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197" w:type="pct"/>
        <w:jc w:val="center"/>
        <w:tblLook w:val="04A0" w:firstRow="1" w:lastRow="0" w:firstColumn="1" w:lastColumn="0" w:noHBand="0" w:noVBand="1"/>
      </w:tblPr>
      <w:tblGrid>
        <w:gridCol w:w="10333"/>
      </w:tblGrid>
      <w:tr w:rsidR="000B2CF6" w:rsidRPr="00857090" w:rsidTr="00311762">
        <w:trPr>
          <w:trHeight w:val="2880"/>
          <w:jc w:val="center"/>
        </w:trPr>
        <w:tc>
          <w:tcPr>
            <w:tcW w:w="5000" w:type="pct"/>
          </w:tcPr>
          <w:p w:rsidR="000B2CF6" w:rsidRPr="00857090" w:rsidRDefault="007F06B0" w:rsidP="00336864">
            <w:pPr>
              <w:pStyle w:val="NoSpacing"/>
              <w:jc w:val="center"/>
              <w:rPr>
                <w:rFonts w:asciiTheme="majorHAnsi" w:eastAsiaTheme="majorEastAsia" w:hAnsiTheme="majorHAnsi" w:cstheme="majorBidi"/>
                <w:caps/>
              </w:rPr>
            </w:pPr>
            <w:sdt>
              <w:sdtPr>
                <w:rPr>
                  <w:rFonts w:asciiTheme="majorHAnsi" w:eastAsiaTheme="majorEastAsia" w:hAnsiTheme="majorHAnsi" w:cstheme="majorBidi"/>
                  <w:caps/>
                  <w:sz w:val="24"/>
                  <w:szCs w:val="24"/>
                  <w:lang w:eastAsia="ru-RU"/>
                </w:rPr>
                <w:id w:val="82613918"/>
                <w:picture/>
              </w:sdtPr>
              <w:sdtEndPr/>
              <w:sdtContent>
                <w:r w:rsidR="000B2CF6" w:rsidRPr="00857090">
                  <w:rPr>
                    <w:rFonts w:asciiTheme="majorHAnsi" w:eastAsiaTheme="majorEastAsia" w:hAnsiTheme="majorHAnsi" w:cstheme="majorBidi"/>
                    <w:caps/>
                    <w:noProof/>
                    <w:sz w:val="24"/>
                    <w:szCs w:val="24"/>
                  </w:rPr>
                  <w:drawing>
                    <wp:inline distT="0" distB="0" distL="0" distR="0" wp14:anchorId="0999CFDC" wp14:editId="6CC7D960">
                      <wp:extent cx="2954909" cy="1078302"/>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tretch>
                                <a:fillRect/>
                              </a:stretch>
                            </pic:blipFill>
                            <pic:spPr bwMode="auto">
                              <a:xfrm>
                                <a:off x="0" y="0"/>
                                <a:ext cx="2957438" cy="1079225"/>
                              </a:xfrm>
                              <a:prstGeom prst="rect">
                                <a:avLst/>
                              </a:prstGeom>
                              <a:noFill/>
                              <a:ln w="9525">
                                <a:noFill/>
                                <a:miter lim="800000"/>
                                <a:headEnd/>
                                <a:tailEnd/>
                              </a:ln>
                            </pic:spPr>
                          </pic:pic>
                        </a:graphicData>
                      </a:graphic>
                    </wp:inline>
                  </w:drawing>
                </w:r>
              </w:sdtContent>
            </w:sdt>
          </w:p>
        </w:tc>
      </w:tr>
      <w:tr w:rsidR="000B2CF6" w:rsidRPr="00857090" w:rsidTr="00311762">
        <w:trPr>
          <w:trHeight w:val="1440"/>
          <w:jc w:val="center"/>
        </w:trPr>
        <w:sdt>
          <w:sdtPr>
            <w:rPr>
              <w:rFonts w:asciiTheme="majorHAnsi" w:eastAsiaTheme="majorEastAsia" w:hAnsiTheme="majorHAnsi" w:cstheme="majorBidi"/>
              <w:sz w:val="80"/>
              <w:szCs w:val="80"/>
            </w:rPr>
            <w:alias w:val="Title"/>
            <w:id w:val="14928189"/>
            <w:dataBinding w:prefixMappings="xmlns:ns0='http://schemas.openxmlformats.org/package/2006/metadata/core-properties' xmlns:ns1='http://purl.org/dc/elements/1.1/'" w:xpath="/ns0:coreProperties[1]/ns1:title[1]" w:storeItemID="{6C3C8BC8-F283-45AE-878A-BAB7291924A1}"/>
            <w:text/>
          </w:sdtPr>
          <w:sdtEndPr/>
          <w:sdtContent>
            <w:tc>
              <w:tcPr>
                <w:tcW w:w="5000" w:type="pct"/>
                <w:tcBorders>
                  <w:bottom w:val="single" w:sz="4" w:space="0" w:color="94B6D2" w:themeColor="accent1"/>
                </w:tcBorders>
                <w:vAlign w:val="center"/>
              </w:tcPr>
              <w:p w:rsidR="000B2CF6" w:rsidRPr="00857090" w:rsidRDefault="00311762" w:rsidP="00311762">
                <w:pPr>
                  <w:pStyle w:val="NoSpacing"/>
                  <w:jc w:val="center"/>
                  <w:rPr>
                    <w:rFonts w:asciiTheme="majorHAnsi" w:eastAsiaTheme="majorEastAsia" w:hAnsiTheme="majorHAnsi" w:cstheme="majorBidi"/>
                    <w:sz w:val="80"/>
                    <w:szCs w:val="80"/>
                  </w:rPr>
                </w:pPr>
                <w:r>
                  <w:rPr>
                    <w:rFonts w:asciiTheme="majorHAnsi" w:eastAsiaTheme="majorEastAsia" w:hAnsiTheme="majorHAnsi" w:cstheme="majorBidi"/>
                    <w:sz w:val="80"/>
                    <w:szCs w:val="80"/>
                  </w:rPr>
                  <w:t>Rekenaartoepassingstegnologie</w:t>
                </w:r>
              </w:p>
            </w:tc>
          </w:sdtContent>
        </w:sdt>
      </w:tr>
      <w:tr w:rsidR="000B2CF6" w:rsidRPr="00857090" w:rsidTr="00311762">
        <w:trPr>
          <w:trHeight w:val="720"/>
          <w:jc w:val="center"/>
        </w:trPr>
        <w:sdt>
          <w:sdtPr>
            <w:rPr>
              <w:rFonts w:asciiTheme="majorHAnsi" w:eastAsiaTheme="majorEastAsia" w:hAnsiTheme="majorHAnsi" w:cstheme="majorBidi"/>
              <w:b/>
              <w:sz w:val="72"/>
              <w:szCs w:val="44"/>
            </w:rPr>
            <w:alias w:val="Subtitle"/>
            <w:id w:val="14928190"/>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Borders>
                  <w:top w:val="single" w:sz="4" w:space="0" w:color="94B6D2" w:themeColor="accent1"/>
                </w:tcBorders>
                <w:vAlign w:val="center"/>
              </w:tcPr>
              <w:p w:rsidR="000B2CF6" w:rsidRPr="00857090" w:rsidRDefault="00311762" w:rsidP="00311762">
                <w:pPr>
                  <w:pStyle w:val="NoSpacing"/>
                  <w:tabs>
                    <w:tab w:val="left" w:pos="734"/>
                  </w:tabs>
                  <w:jc w:val="center"/>
                  <w:rPr>
                    <w:rFonts w:asciiTheme="majorHAnsi" w:eastAsiaTheme="majorEastAsia" w:hAnsiTheme="majorHAnsi" w:cstheme="majorBidi"/>
                    <w:sz w:val="44"/>
                    <w:szCs w:val="44"/>
                  </w:rPr>
                </w:pPr>
                <w:r w:rsidRPr="00311762">
                  <w:rPr>
                    <w:rFonts w:asciiTheme="majorHAnsi" w:eastAsiaTheme="majorEastAsia" w:hAnsiTheme="majorHAnsi" w:cstheme="majorBidi"/>
                    <w:b/>
                    <w:sz w:val="72"/>
                    <w:szCs w:val="44"/>
                  </w:rPr>
                  <w:t>Praktiese Assesseringstaak</w:t>
                </w:r>
              </w:p>
            </w:tc>
          </w:sdtContent>
        </w:sdt>
      </w:tr>
      <w:tr w:rsidR="000B2CF6" w:rsidRPr="00857090" w:rsidTr="00311762">
        <w:trPr>
          <w:trHeight w:val="360"/>
          <w:jc w:val="center"/>
        </w:trPr>
        <w:tc>
          <w:tcPr>
            <w:tcW w:w="5000" w:type="pct"/>
            <w:vAlign w:val="center"/>
          </w:tcPr>
          <w:p w:rsidR="000B2CF6" w:rsidRPr="00857090" w:rsidRDefault="000B2CF6" w:rsidP="00336864">
            <w:pPr>
              <w:pStyle w:val="NoSpacing"/>
              <w:jc w:val="center"/>
            </w:pPr>
          </w:p>
        </w:tc>
      </w:tr>
      <w:tr w:rsidR="000B2CF6" w:rsidRPr="00857090" w:rsidTr="00311762">
        <w:trPr>
          <w:trHeight w:val="360"/>
          <w:jc w:val="center"/>
        </w:trPr>
        <w:tc>
          <w:tcPr>
            <w:tcW w:w="5000" w:type="pct"/>
            <w:vAlign w:val="center"/>
          </w:tcPr>
          <w:p w:rsidR="000B2CF6" w:rsidRPr="00857090" w:rsidRDefault="000B2CF6" w:rsidP="00336864">
            <w:pPr>
              <w:pStyle w:val="NoSpacing"/>
              <w:jc w:val="center"/>
              <w:rPr>
                <w:b/>
                <w:bCs/>
              </w:rPr>
            </w:pPr>
          </w:p>
        </w:tc>
      </w:tr>
      <w:tr w:rsidR="000B2CF6" w:rsidRPr="00857090" w:rsidTr="00311762">
        <w:trPr>
          <w:trHeight w:val="360"/>
          <w:jc w:val="center"/>
        </w:trPr>
        <w:tc>
          <w:tcPr>
            <w:tcW w:w="5000" w:type="pct"/>
            <w:vAlign w:val="center"/>
          </w:tcPr>
          <w:p w:rsidR="000B2CF6" w:rsidRDefault="000B2CF6" w:rsidP="00336864">
            <w:pPr>
              <w:pStyle w:val="NoSpacing"/>
              <w:jc w:val="center"/>
              <w:rPr>
                <w:b/>
                <w:bCs/>
                <w:sz w:val="44"/>
              </w:rPr>
            </w:pPr>
            <w:r w:rsidRPr="00857090">
              <w:rPr>
                <w:b/>
                <w:bCs/>
                <w:sz w:val="44"/>
              </w:rPr>
              <w:t>Graad 11</w:t>
            </w:r>
          </w:p>
          <w:p w:rsidR="00311762" w:rsidRPr="00857090" w:rsidRDefault="00311762" w:rsidP="00336864">
            <w:pPr>
              <w:pStyle w:val="NoSpacing"/>
              <w:jc w:val="center"/>
              <w:rPr>
                <w:b/>
                <w:bCs/>
                <w:sz w:val="44"/>
              </w:rPr>
            </w:pPr>
          </w:p>
          <w:p w:rsidR="000B2CF6" w:rsidRPr="00857090" w:rsidRDefault="00927D70" w:rsidP="00336864">
            <w:pPr>
              <w:pStyle w:val="NoSpacing"/>
              <w:jc w:val="center"/>
              <w:rPr>
                <w:b/>
                <w:bCs/>
                <w:sz w:val="36"/>
              </w:rPr>
            </w:pPr>
            <w:r>
              <w:rPr>
                <w:b/>
                <w:bCs/>
                <w:sz w:val="44"/>
              </w:rPr>
              <w:t>2015</w:t>
            </w:r>
          </w:p>
        </w:tc>
      </w:tr>
    </w:tbl>
    <w:sdt>
      <w:sdtPr>
        <w:rPr>
          <w:rFonts w:asciiTheme="majorHAnsi" w:eastAsiaTheme="majorEastAsia" w:hAnsiTheme="majorHAnsi" w:cstheme="majorBidi"/>
          <w:b/>
          <w:sz w:val="52"/>
          <w:szCs w:val="44"/>
          <w:lang w:eastAsia="en-US"/>
        </w:rPr>
        <w:id w:val="29854661"/>
        <w:docPartObj>
          <w:docPartGallery w:val="Cover Pages"/>
          <w:docPartUnique/>
        </w:docPartObj>
      </w:sdtPr>
      <w:sdtEndPr>
        <w:rPr>
          <w:rFonts w:ascii="Cambria" w:eastAsia="Times New Roman" w:hAnsi="Cambria" w:cs="Times New Roman"/>
          <w:b w:val="0"/>
          <w:sz w:val="22"/>
          <w:szCs w:val="22"/>
          <w:lang w:bidi="en-US"/>
        </w:rPr>
      </w:sdtEndPr>
      <w:sdtContent>
        <w:p w:rsidR="007E7B0A" w:rsidRPr="00857090" w:rsidRDefault="007E7B0A">
          <w:pPr>
            <w:rPr>
              <w:sz w:val="40"/>
            </w:rPr>
          </w:pPr>
        </w:p>
        <w:p w:rsidR="007E7B0A" w:rsidRPr="00857090" w:rsidRDefault="007E7B0A"/>
        <w:tbl>
          <w:tblPr>
            <w:tblpPr w:leftFromText="187" w:rightFromText="187" w:horzAnchor="margin" w:tblpXSpec="center" w:tblpYSpec="bottom"/>
            <w:tblW w:w="5000" w:type="pct"/>
            <w:tblLook w:val="04A0" w:firstRow="1" w:lastRow="0" w:firstColumn="1" w:lastColumn="0" w:noHBand="0" w:noVBand="1"/>
          </w:tblPr>
          <w:tblGrid>
            <w:gridCol w:w="9515"/>
          </w:tblGrid>
          <w:tr w:rsidR="007E7B0A" w:rsidRPr="00857090">
            <w:tc>
              <w:tcPr>
                <w:tcW w:w="5000" w:type="pct"/>
              </w:tcPr>
              <w:p w:rsidR="007E7B0A" w:rsidRPr="00857090" w:rsidRDefault="007E7B0A" w:rsidP="005F7E95">
                <w:pPr>
                  <w:pStyle w:val="NoSpacing"/>
                </w:pPr>
              </w:p>
            </w:tc>
          </w:tr>
        </w:tbl>
        <w:p w:rsidR="002B04E0" w:rsidRPr="00857090" w:rsidRDefault="002B04E0">
          <w:pPr>
            <w:sectPr w:rsidR="002B04E0" w:rsidRPr="00857090" w:rsidSect="005F7E95">
              <w:headerReference w:type="default" r:id="rId11"/>
              <w:footerReference w:type="default" r:id="rId12"/>
              <w:pgSz w:w="11907" w:h="16840" w:code="9"/>
              <w:pgMar w:top="1247" w:right="1304" w:bottom="1247" w:left="1304" w:header="720" w:footer="720" w:gutter="0"/>
              <w:cols w:space="720"/>
              <w:titlePg/>
              <w:docGrid w:linePitch="326"/>
            </w:sectPr>
          </w:pPr>
        </w:p>
        <w:p w:rsidR="007E7B0A" w:rsidRPr="00857090" w:rsidRDefault="007E7B0A"/>
        <w:p w:rsidR="00832074" w:rsidRDefault="001905E0">
          <w:pPr>
            <w:pStyle w:val="TOC1"/>
            <w:tabs>
              <w:tab w:val="right" w:leader="underscore" w:pos="9289"/>
            </w:tabs>
            <w:rPr>
              <w:rFonts w:eastAsiaTheme="minorEastAsia" w:cstheme="minorBidi"/>
              <w:b w:val="0"/>
              <w:bCs w:val="0"/>
              <w:i w:val="0"/>
              <w:iCs w:val="0"/>
              <w:noProof/>
              <w:sz w:val="22"/>
              <w:szCs w:val="22"/>
              <w:lang w:eastAsia="en-US"/>
            </w:rPr>
          </w:pPr>
          <w:r w:rsidRPr="00857090">
            <w:fldChar w:fldCharType="begin"/>
          </w:r>
          <w:r w:rsidR="002B04E0" w:rsidRPr="00857090">
            <w:instrText xml:space="preserve"> TOC \o "1-2" \h \z \u </w:instrText>
          </w:r>
          <w:r w:rsidRPr="00857090">
            <w:fldChar w:fldCharType="separate"/>
          </w:r>
          <w:hyperlink w:anchor="_Toc412724253" w:history="1">
            <w:r w:rsidR="00832074" w:rsidRPr="004F4C29">
              <w:rPr>
                <w:rStyle w:val="Hyperlink"/>
                <w:rFonts w:ascii="Cambria" w:hAnsi="Cambria"/>
                <w:noProof/>
                <w:spacing w:val="20"/>
                <w:lang w:eastAsia="en-US" w:bidi="en-US"/>
              </w:rPr>
              <w:t>Riglyne vir Onderwysers</w:t>
            </w:r>
            <w:r w:rsidR="00832074">
              <w:rPr>
                <w:noProof/>
                <w:webHidden/>
              </w:rPr>
              <w:tab/>
            </w:r>
            <w:r w:rsidR="00832074">
              <w:rPr>
                <w:noProof/>
                <w:webHidden/>
              </w:rPr>
              <w:fldChar w:fldCharType="begin"/>
            </w:r>
            <w:r w:rsidR="00832074">
              <w:rPr>
                <w:noProof/>
                <w:webHidden/>
              </w:rPr>
              <w:instrText xml:space="preserve"> PAGEREF _Toc412724253 \h </w:instrText>
            </w:r>
            <w:r w:rsidR="00832074">
              <w:rPr>
                <w:noProof/>
                <w:webHidden/>
              </w:rPr>
            </w:r>
            <w:r w:rsidR="00832074">
              <w:rPr>
                <w:noProof/>
                <w:webHidden/>
              </w:rPr>
              <w:fldChar w:fldCharType="separate"/>
            </w:r>
            <w:r w:rsidR="00832074">
              <w:rPr>
                <w:noProof/>
                <w:webHidden/>
              </w:rPr>
              <w:t>1</w:t>
            </w:r>
            <w:r w:rsidR="00832074">
              <w:rPr>
                <w:noProof/>
                <w:webHidden/>
              </w:rPr>
              <w:fldChar w:fldCharType="end"/>
            </w:r>
          </w:hyperlink>
        </w:p>
        <w:p w:rsidR="00832074" w:rsidRDefault="00832074">
          <w:pPr>
            <w:pStyle w:val="TOC2"/>
            <w:tabs>
              <w:tab w:val="right" w:leader="underscore" w:pos="9289"/>
            </w:tabs>
            <w:rPr>
              <w:rFonts w:eastAsiaTheme="minorEastAsia" w:cstheme="minorBidi"/>
              <w:b w:val="0"/>
              <w:bCs w:val="0"/>
              <w:noProof/>
              <w:lang w:eastAsia="en-US"/>
            </w:rPr>
          </w:pPr>
          <w:hyperlink w:anchor="_Toc412724254" w:history="1">
            <w:r w:rsidRPr="004F4C29">
              <w:rPr>
                <w:rStyle w:val="Hyperlink"/>
                <w:rFonts w:ascii="Cambria" w:hAnsi="Cambria"/>
                <w:noProof/>
                <w:spacing w:val="15"/>
                <w:lang w:eastAsia="en-US" w:bidi="en-US"/>
              </w:rPr>
              <w:t>Aan watter vereistes moet leerders voldoen en wat moet hulle verskaf?</w:t>
            </w:r>
            <w:r>
              <w:rPr>
                <w:noProof/>
                <w:webHidden/>
              </w:rPr>
              <w:tab/>
            </w:r>
            <w:r>
              <w:rPr>
                <w:noProof/>
                <w:webHidden/>
              </w:rPr>
              <w:fldChar w:fldCharType="begin"/>
            </w:r>
            <w:r>
              <w:rPr>
                <w:noProof/>
                <w:webHidden/>
              </w:rPr>
              <w:instrText xml:space="preserve"> PAGEREF _Toc412724254 \h </w:instrText>
            </w:r>
            <w:r>
              <w:rPr>
                <w:noProof/>
                <w:webHidden/>
              </w:rPr>
            </w:r>
            <w:r>
              <w:rPr>
                <w:noProof/>
                <w:webHidden/>
              </w:rPr>
              <w:fldChar w:fldCharType="separate"/>
            </w:r>
            <w:r>
              <w:rPr>
                <w:noProof/>
                <w:webHidden/>
              </w:rPr>
              <w:t>1</w:t>
            </w:r>
            <w:r>
              <w:rPr>
                <w:noProof/>
                <w:webHidden/>
              </w:rPr>
              <w:fldChar w:fldCharType="end"/>
            </w:r>
          </w:hyperlink>
        </w:p>
        <w:p w:rsidR="00832074" w:rsidRDefault="00832074">
          <w:pPr>
            <w:pStyle w:val="TOC2"/>
            <w:tabs>
              <w:tab w:val="right" w:leader="underscore" w:pos="9289"/>
            </w:tabs>
            <w:rPr>
              <w:rFonts w:eastAsiaTheme="minorEastAsia" w:cstheme="minorBidi"/>
              <w:b w:val="0"/>
              <w:bCs w:val="0"/>
              <w:noProof/>
              <w:lang w:eastAsia="en-US"/>
            </w:rPr>
          </w:pPr>
          <w:hyperlink w:anchor="_Toc412724255" w:history="1">
            <w:r w:rsidRPr="004F4C29">
              <w:rPr>
                <w:rStyle w:val="Hyperlink"/>
                <w:rFonts w:ascii="Cambria" w:hAnsi="Cambria"/>
                <w:noProof/>
                <w:spacing w:val="15"/>
                <w:lang w:eastAsia="en-US" w:bidi="en-US"/>
              </w:rPr>
              <w:t>Hoe sal leerders te werk gaan?</w:t>
            </w:r>
            <w:r>
              <w:rPr>
                <w:noProof/>
                <w:webHidden/>
              </w:rPr>
              <w:tab/>
            </w:r>
            <w:r>
              <w:rPr>
                <w:noProof/>
                <w:webHidden/>
              </w:rPr>
              <w:fldChar w:fldCharType="begin"/>
            </w:r>
            <w:r>
              <w:rPr>
                <w:noProof/>
                <w:webHidden/>
              </w:rPr>
              <w:instrText xml:space="preserve"> PAGEREF _Toc412724255 \h </w:instrText>
            </w:r>
            <w:r>
              <w:rPr>
                <w:noProof/>
                <w:webHidden/>
              </w:rPr>
            </w:r>
            <w:r>
              <w:rPr>
                <w:noProof/>
                <w:webHidden/>
              </w:rPr>
              <w:fldChar w:fldCharType="separate"/>
            </w:r>
            <w:r>
              <w:rPr>
                <w:noProof/>
                <w:webHidden/>
              </w:rPr>
              <w:t>1</w:t>
            </w:r>
            <w:r>
              <w:rPr>
                <w:noProof/>
                <w:webHidden/>
              </w:rPr>
              <w:fldChar w:fldCharType="end"/>
            </w:r>
          </w:hyperlink>
        </w:p>
        <w:p w:rsidR="00832074" w:rsidRDefault="00832074">
          <w:pPr>
            <w:pStyle w:val="TOC2"/>
            <w:tabs>
              <w:tab w:val="right" w:leader="underscore" w:pos="9289"/>
            </w:tabs>
            <w:rPr>
              <w:rFonts w:eastAsiaTheme="minorEastAsia" w:cstheme="minorBidi"/>
              <w:b w:val="0"/>
              <w:bCs w:val="0"/>
              <w:noProof/>
              <w:lang w:eastAsia="en-US"/>
            </w:rPr>
          </w:pPr>
          <w:hyperlink w:anchor="_Toc412724256" w:history="1">
            <w:r w:rsidRPr="004F4C29">
              <w:rPr>
                <w:rStyle w:val="Hyperlink"/>
                <w:rFonts w:ascii="Cambria" w:hAnsi="Cambria"/>
                <w:noProof/>
                <w:spacing w:val="15"/>
                <w:lang w:eastAsia="en-US" w:bidi="en-US"/>
              </w:rPr>
              <w:t>Vereiste vaardighede</w:t>
            </w:r>
            <w:r>
              <w:rPr>
                <w:noProof/>
                <w:webHidden/>
              </w:rPr>
              <w:tab/>
            </w:r>
            <w:r>
              <w:rPr>
                <w:noProof/>
                <w:webHidden/>
              </w:rPr>
              <w:fldChar w:fldCharType="begin"/>
            </w:r>
            <w:r>
              <w:rPr>
                <w:noProof/>
                <w:webHidden/>
              </w:rPr>
              <w:instrText xml:space="preserve"> PAGEREF _Toc412724256 \h </w:instrText>
            </w:r>
            <w:r>
              <w:rPr>
                <w:noProof/>
                <w:webHidden/>
              </w:rPr>
            </w:r>
            <w:r>
              <w:rPr>
                <w:noProof/>
                <w:webHidden/>
              </w:rPr>
              <w:fldChar w:fldCharType="separate"/>
            </w:r>
            <w:r>
              <w:rPr>
                <w:noProof/>
                <w:webHidden/>
              </w:rPr>
              <w:t>1</w:t>
            </w:r>
            <w:r>
              <w:rPr>
                <w:noProof/>
                <w:webHidden/>
              </w:rPr>
              <w:fldChar w:fldCharType="end"/>
            </w:r>
          </w:hyperlink>
        </w:p>
        <w:p w:rsidR="00832074" w:rsidRDefault="00832074">
          <w:pPr>
            <w:pStyle w:val="TOC2"/>
            <w:tabs>
              <w:tab w:val="right" w:leader="underscore" w:pos="9289"/>
            </w:tabs>
            <w:rPr>
              <w:rFonts w:eastAsiaTheme="minorEastAsia" w:cstheme="minorBidi"/>
              <w:b w:val="0"/>
              <w:bCs w:val="0"/>
              <w:noProof/>
              <w:lang w:eastAsia="en-US"/>
            </w:rPr>
          </w:pPr>
          <w:hyperlink w:anchor="_Toc412724257" w:history="1">
            <w:r w:rsidRPr="004F4C29">
              <w:rPr>
                <w:rStyle w:val="Hyperlink"/>
                <w:rFonts w:ascii="Cambria" w:hAnsi="Cambria"/>
                <w:noProof/>
                <w:spacing w:val="15"/>
                <w:lang w:eastAsia="en-US" w:bidi="en-US"/>
              </w:rPr>
              <w:t>Wat moet die leerders vooraf geleer word?</w:t>
            </w:r>
            <w:r>
              <w:rPr>
                <w:noProof/>
                <w:webHidden/>
              </w:rPr>
              <w:tab/>
            </w:r>
            <w:r>
              <w:rPr>
                <w:noProof/>
                <w:webHidden/>
              </w:rPr>
              <w:fldChar w:fldCharType="begin"/>
            </w:r>
            <w:r>
              <w:rPr>
                <w:noProof/>
                <w:webHidden/>
              </w:rPr>
              <w:instrText xml:space="preserve"> PAGEREF _Toc412724257 \h </w:instrText>
            </w:r>
            <w:r>
              <w:rPr>
                <w:noProof/>
                <w:webHidden/>
              </w:rPr>
            </w:r>
            <w:r>
              <w:rPr>
                <w:noProof/>
                <w:webHidden/>
              </w:rPr>
              <w:fldChar w:fldCharType="separate"/>
            </w:r>
            <w:r>
              <w:rPr>
                <w:noProof/>
                <w:webHidden/>
              </w:rPr>
              <w:t>2</w:t>
            </w:r>
            <w:r>
              <w:rPr>
                <w:noProof/>
                <w:webHidden/>
              </w:rPr>
              <w:fldChar w:fldCharType="end"/>
            </w:r>
          </w:hyperlink>
        </w:p>
        <w:p w:rsidR="00832074" w:rsidRDefault="00832074">
          <w:pPr>
            <w:pStyle w:val="TOC2"/>
            <w:tabs>
              <w:tab w:val="right" w:leader="underscore" w:pos="9289"/>
            </w:tabs>
            <w:rPr>
              <w:rFonts w:eastAsiaTheme="minorEastAsia" w:cstheme="minorBidi"/>
              <w:b w:val="0"/>
              <w:bCs w:val="0"/>
              <w:noProof/>
              <w:lang w:eastAsia="en-US"/>
            </w:rPr>
          </w:pPr>
          <w:hyperlink w:anchor="_Toc412724258" w:history="1">
            <w:r w:rsidRPr="004F4C29">
              <w:rPr>
                <w:rStyle w:val="Hyperlink"/>
                <w:rFonts w:ascii="Cambria" w:hAnsi="Cambria"/>
                <w:noProof/>
                <w:spacing w:val="15"/>
                <w:lang w:eastAsia="en-US" w:bidi="en-US"/>
              </w:rPr>
              <w:t>Wanpraktyk</w:t>
            </w:r>
            <w:r>
              <w:rPr>
                <w:noProof/>
                <w:webHidden/>
              </w:rPr>
              <w:tab/>
            </w:r>
            <w:r>
              <w:rPr>
                <w:noProof/>
                <w:webHidden/>
              </w:rPr>
              <w:fldChar w:fldCharType="begin"/>
            </w:r>
            <w:r>
              <w:rPr>
                <w:noProof/>
                <w:webHidden/>
              </w:rPr>
              <w:instrText xml:space="preserve"> PAGEREF _Toc412724258 \h </w:instrText>
            </w:r>
            <w:r>
              <w:rPr>
                <w:noProof/>
                <w:webHidden/>
              </w:rPr>
            </w:r>
            <w:r>
              <w:rPr>
                <w:noProof/>
                <w:webHidden/>
              </w:rPr>
              <w:fldChar w:fldCharType="separate"/>
            </w:r>
            <w:r>
              <w:rPr>
                <w:noProof/>
                <w:webHidden/>
              </w:rPr>
              <w:t>2</w:t>
            </w:r>
            <w:r>
              <w:rPr>
                <w:noProof/>
                <w:webHidden/>
              </w:rPr>
              <w:fldChar w:fldCharType="end"/>
            </w:r>
          </w:hyperlink>
        </w:p>
        <w:p w:rsidR="00832074" w:rsidRDefault="00832074">
          <w:pPr>
            <w:pStyle w:val="TOC2"/>
            <w:tabs>
              <w:tab w:val="right" w:leader="underscore" w:pos="9289"/>
            </w:tabs>
            <w:rPr>
              <w:rFonts w:eastAsiaTheme="minorEastAsia" w:cstheme="minorBidi"/>
              <w:b w:val="0"/>
              <w:bCs w:val="0"/>
              <w:noProof/>
              <w:lang w:eastAsia="en-US"/>
            </w:rPr>
          </w:pPr>
          <w:hyperlink w:anchor="_Toc412724259" w:history="1">
            <w:r w:rsidRPr="004F4C29">
              <w:rPr>
                <w:rStyle w:val="Hyperlink"/>
                <w:rFonts w:ascii="Cambria" w:hAnsi="Cambria"/>
                <w:noProof/>
                <w:spacing w:val="15"/>
                <w:lang w:eastAsia="en-US" w:bidi="en-US"/>
              </w:rPr>
              <w:t>Egtheidsverklaring van die PAT deur die leerder</w:t>
            </w:r>
            <w:r>
              <w:rPr>
                <w:noProof/>
                <w:webHidden/>
              </w:rPr>
              <w:tab/>
            </w:r>
            <w:r>
              <w:rPr>
                <w:noProof/>
                <w:webHidden/>
              </w:rPr>
              <w:fldChar w:fldCharType="begin"/>
            </w:r>
            <w:r>
              <w:rPr>
                <w:noProof/>
                <w:webHidden/>
              </w:rPr>
              <w:instrText xml:space="preserve"> PAGEREF _Toc412724259 \h </w:instrText>
            </w:r>
            <w:r>
              <w:rPr>
                <w:noProof/>
                <w:webHidden/>
              </w:rPr>
            </w:r>
            <w:r>
              <w:rPr>
                <w:noProof/>
                <w:webHidden/>
              </w:rPr>
              <w:fldChar w:fldCharType="separate"/>
            </w:r>
            <w:r>
              <w:rPr>
                <w:noProof/>
                <w:webHidden/>
              </w:rPr>
              <w:t>2</w:t>
            </w:r>
            <w:r>
              <w:rPr>
                <w:noProof/>
                <w:webHidden/>
              </w:rPr>
              <w:fldChar w:fldCharType="end"/>
            </w:r>
          </w:hyperlink>
        </w:p>
        <w:p w:rsidR="00832074" w:rsidRDefault="00832074">
          <w:pPr>
            <w:pStyle w:val="TOC2"/>
            <w:tabs>
              <w:tab w:val="right" w:leader="underscore" w:pos="9289"/>
            </w:tabs>
            <w:rPr>
              <w:rFonts w:eastAsiaTheme="minorEastAsia" w:cstheme="minorBidi"/>
              <w:b w:val="0"/>
              <w:bCs w:val="0"/>
              <w:noProof/>
              <w:lang w:eastAsia="en-US"/>
            </w:rPr>
          </w:pPr>
          <w:hyperlink w:anchor="_Toc412724260" w:history="1">
            <w:r w:rsidRPr="004F4C29">
              <w:rPr>
                <w:rStyle w:val="Hyperlink"/>
                <w:rFonts w:ascii="Cambria" w:hAnsi="Cambria"/>
                <w:noProof/>
                <w:spacing w:val="15"/>
                <w:lang w:eastAsia="en-US" w:bidi="en-US"/>
              </w:rPr>
              <w:t>Rol van die onderwyser</w:t>
            </w:r>
            <w:r>
              <w:rPr>
                <w:noProof/>
                <w:webHidden/>
              </w:rPr>
              <w:tab/>
            </w:r>
            <w:r>
              <w:rPr>
                <w:noProof/>
                <w:webHidden/>
              </w:rPr>
              <w:fldChar w:fldCharType="begin"/>
            </w:r>
            <w:r>
              <w:rPr>
                <w:noProof/>
                <w:webHidden/>
              </w:rPr>
              <w:instrText xml:space="preserve"> PAGEREF _Toc412724260 \h </w:instrText>
            </w:r>
            <w:r>
              <w:rPr>
                <w:noProof/>
                <w:webHidden/>
              </w:rPr>
            </w:r>
            <w:r>
              <w:rPr>
                <w:noProof/>
                <w:webHidden/>
              </w:rPr>
              <w:fldChar w:fldCharType="separate"/>
            </w:r>
            <w:r>
              <w:rPr>
                <w:noProof/>
                <w:webHidden/>
              </w:rPr>
              <w:t>3</w:t>
            </w:r>
            <w:r>
              <w:rPr>
                <w:noProof/>
                <w:webHidden/>
              </w:rPr>
              <w:fldChar w:fldCharType="end"/>
            </w:r>
          </w:hyperlink>
        </w:p>
        <w:p w:rsidR="00832074" w:rsidRDefault="00832074">
          <w:pPr>
            <w:pStyle w:val="TOC2"/>
            <w:tabs>
              <w:tab w:val="right" w:leader="underscore" w:pos="9289"/>
            </w:tabs>
            <w:rPr>
              <w:rFonts w:eastAsiaTheme="minorEastAsia" w:cstheme="minorBidi"/>
              <w:b w:val="0"/>
              <w:bCs w:val="0"/>
              <w:noProof/>
              <w:lang w:eastAsia="en-US"/>
            </w:rPr>
          </w:pPr>
          <w:hyperlink w:anchor="_Toc412724261" w:history="1">
            <w:r w:rsidRPr="004F4C29">
              <w:rPr>
                <w:rStyle w:val="Hyperlink"/>
                <w:rFonts w:ascii="Cambria" w:hAnsi="Cambria"/>
                <w:noProof/>
                <w:spacing w:val="15"/>
                <w:lang w:eastAsia="en-US" w:bidi="en-US"/>
              </w:rPr>
              <w:t>Toesig/Gekontroleerde omstandighede</w:t>
            </w:r>
            <w:r>
              <w:rPr>
                <w:noProof/>
                <w:webHidden/>
              </w:rPr>
              <w:tab/>
            </w:r>
            <w:r>
              <w:rPr>
                <w:noProof/>
                <w:webHidden/>
              </w:rPr>
              <w:fldChar w:fldCharType="begin"/>
            </w:r>
            <w:r>
              <w:rPr>
                <w:noProof/>
                <w:webHidden/>
              </w:rPr>
              <w:instrText xml:space="preserve"> PAGEREF _Toc412724261 \h </w:instrText>
            </w:r>
            <w:r>
              <w:rPr>
                <w:noProof/>
                <w:webHidden/>
              </w:rPr>
            </w:r>
            <w:r>
              <w:rPr>
                <w:noProof/>
                <w:webHidden/>
              </w:rPr>
              <w:fldChar w:fldCharType="separate"/>
            </w:r>
            <w:r>
              <w:rPr>
                <w:noProof/>
                <w:webHidden/>
              </w:rPr>
              <w:t>4</w:t>
            </w:r>
            <w:r>
              <w:rPr>
                <w:noProof/>
                <w:webHidden/>
              </w:rPr>
              <w:fldChar w:fldCharType="end"/>
            </w:r>
          </w:hyperlink>
        </w:p>
        <w:p w:rsidR="00832074" w:rsidRDefault="00832074">
          <w:pPr>
            <w:pStyle w:val="TOC2"/>
            <w:tabs>
              <w:tab w:val="right" w:leader="underscore" w:pos="9289"/>
            </w:tabs>
            <w:rPr>
              <w:rFonts w:eastAsiaTheme="minorEastAsia" w:cstheme="minorBidi"/>
              <w:b w:val="0"/>
              <w:bCs w:val="0"/>
              <w:noProof/>
              <w:lang w:eastAsia="en-US"/>
            </w:rPr>
          </w:pPr>
          <w:hyperlink w:anchor="_Toc412724262" w:history="1">
            <w:r w:rsidRPr="004F4C29">
              <w:rPr>
                <w:rStyle w:val="Hyperlink"/>
                <w:rFonts w:ascii="Cambria" w:hAnsi="Cambria"/>
                <w:noProof/>
                <w:spacing w:val="15"/>
                <w:lang w:eastAsia="en-US" w:bidi="en-US"/>
              </w:rPr>
              <w:t>Bestuur van die PAT</w:t>
            </w:r>
            <w:r>
              <w:rPr>
                <w:noProof/>
                <w:webHidden/>
              </w:rPr>
              <w:tab/>
            </w:r>
            <w:r>
              <w:rPr>
                <w:noProof/>
                <w:webHidden/>
              </w:rPr>
              <w:fldChar w:fldCharType="begin"/>
            </w:r>
            <w:r>
              <w:rPr>
                <w:noProof/>
                <w:webHidden/>
              </w:rPr>
              <w:instrText xml:space="preserve"> PAGEREF _Toc412724262 \h </w:instrText>
            </w:r>
            <w:r>
              <w:rPr>
                <w:noProof/>
                <w:webHidden/>
              </w:rPr>
            </w:r>
            <w:r>
              <w:rPr>
                <w:noProof/>
                <w:webHidden/>
              </w:rPr>
              <w:fldChar w:fldCharType="separate"/>
            </w:r>
            <w:r>
              <w:rPr>
                <w:noProof/>
                <w:webHidden/>
              </w:rPr>
              <w:t>4</w:t>
            </w:r>
            <w:r>
              <w:rPr>
                <w:noProof/>
                <w:webHidden/>
              </w:rPr>
              <w:fldChar w:fldCharType="end"/>
            </w:r>
          </w:hyperlink>
        </w:p>
        <w:p w:rsidR="00832074" w:rsidRDefault="00832074">
          <w:pPr>
            <w:pStyle w:val="TOC2"/>
            <w:tabs>
              <w:tab w:val="right" w:leader="underscore" w:pos="9289"/>
            </w:tabs>
            <w:rPr>
              <w:rFonts w:eastAsiaTheme="minorEastAsia" w:cstheme="minorBidi"/>
              <w:b w:val="0"/>
              <w:bCs w:val="0"/>
              <w:noProof/>
              <w:lang w:eastAsia="en-US"/>
            </w:rPr>
          </w:pPr>
          <w:hyperlink w:anchor="_Toc412724263" w:history="1">
            <w:r w:rsidRPr="004F4C29">
              <w:rPr>
                <w:rStyle w:val="Hyperlink"/>
                <w:rFonts w:ascii="Cambria" w:hAnsi="Cambria"/>
                <w:noProof/>
                <w:spacing w:val="15"/>
                <w:lang w:eastAsia="en-US" w:bidi="en-US"/>
              </w:rPr>
              <w:t>Assesseringsbewyse</w:t>
            </w:r>
            <w:r>
              <w:rPr>
                <w:noProof/>
                <w:webHidden/>
              </w:rPr>
              <w:tab/>
            </w:r>
            <w:r>
              <w:rPr>
                <w:noProof/>
                <w:webHidden/>
              </w:rPr>
              <w:fldChar w:fldCharType="begin"/>
            </w:r>
            <w:r>
              <w:rPr>
                <w:noProof/>
                <w:webHidden/>
              </w:rPr>
              <w:instrText xml:space="preserve"> PAGEREF _Toc412724263 \h </w:instrText>
            </w:r>
            <w:r>
              <w:rPr>
                <w:noProof/>
                <w:webHidden/>
              </w:rPr>
            </w:r>
            <w:r>
              <w:rPr>
                <w:noProof/>
                <w:webHidden/>
              </w:rPr>
              <w:fldChar w:fldCharType="separate"/>
            </w:r>
            <w:r>
              <w:rPr>
                <w:noProof/>
                <w:webHidden/>
              </w:rPr>
              <w:t>4</w:t>
            </w:r>
            <w:r>
              <w:rPr>
                <w:noProof/>
                <w:webHidden/>
              </w:rPr>
              <w:fldChar w:fldCharType="end"/>
            </w:r>
          </w:hyperlink>
        </w:p>
        <w:p w:rsidR="00832074" w:rsidRDefault="00832074">
          <w:pPr>
            <w:pStyle w:val="TOC2"/>
            <w:tabs>
              <w:tab w:val="right" w:leader="underscore" w:pos="9289"/>
            </w:tabs>
            <w:rPr>
              <w:rFonts w:eastAsiaTheme="minorEastAsia" w:cstheme="minorBidi"/>
              <w:b w:val="0"/>
              <w:bCs w:val="0"/>
              <w:noProof/>
              <w:lang w:eastAsia="en-US"/>
            </w:rPr>
          </w:pPr>
          <w:hyperlink w:anchor="_Toc412724264" w:history="1">
            <w:r w:rsidRPr="004F4C29">
              <w:rPr>
                <w:rStyle w:val="Hyperlink"/>
                <w:rFonts w:ascii="Cambria" w:hAnsi="Cambria"/>
                <w:noProof/>
                <w:spacing w:val="15"/>
                <w:lang w:eastAsia="en-US" w:bidi="en-US"/>
              </w:rPr>
              <w:t>Vereistes</w:t>
            </w:r>
            <w:r>
              <w:rPr>
                <w:noProof/>
                <w:webHidden/>
              </w:rPr>
              <w:tab/>
            </w:r>
            <w:r>
              <w:rPr>
                <w:noProof/>
                <w:webHidden/>
              </w:rPr>
              <w:fldChar w:fldCharType="begin"/>
            </w:r>
            <w:r>
              <w:rPr>
                <w:noProof/>
                <w:webHidden/>
              </w:rPr>
              <w:instrText xml:space="preserve"> PAGEREF _Toc412724264 \h </w:instrText>
            </w:r>
            <w:r>
              <w:rPr>
                <w:noProof/>
                <w:webHidden/>
              </w:rPr>
            </w:r>
            <w:r>
              <w:rPr>
                <w:noProof/>
                <w:webHidden/>
              </w:rPr>
              <w:fldChar w:fldCharType="separate"/>
            </w:r>
            <w:r>
              <w:rPr>
                <w:noProof/>
                <w:webHidden/>
              </w:rPr>
              <w:t>4</w:t>
            </w:r>
            <w:r>
              <w:rPr>
                <w:noProof/>
                <w:webHidden/>
              </w:rPr>
              <w:fldChar w:fldCharType="end"/>
            </w:r>
          </w:hyperlink>
        </w:p>
        <w:p w:rsidR="00832074" w:rsidRDefault="00832074">
          <w:pPr>
            <w:pStyle w:val="TOC2"/>
            <w:tabs>
              <w:tab w:val="right" w:leader="underscore" w:pos="9289"/>
            </w:tabs>
            <w:rPr>
              <w:rFonts w:eastAsiaTheme="minorEastAsia" w:cstheme="minorBidi"/>
              <w:b w:val="0"/>
              <w:bCs w:val="0"/>
              <w:noProof/>
              <w:lang w:eastAsia="en-US"/>
            </w:rPr>
          </w:pPr>
          <w:hyperlink w:anchor="_Toc412724265" w:history="1">
            <w:r w:rsidRPr="004F4C29">
              <w:rPr>
                <w:rStyle w:val="Hyperlink"/>
                <w:rFonts w:ascii="Cambria" w:hAnsi="Cambria"/>
                <w:noProof/>
                <w:spacing w:val="15"/>
                <w:lang w:eastAsia="en-US" w:bidi="en-US"/>
              </w:rPr>
              <w:t>Nie-nakoming</w:t>
            </w:r>
            <w:r>
              <w:rPr>
                <w:noProof/>
                <w:webHidden/>
              </w:rPr>
              <w:tab/>
            </w:r>
            <w:r>
              <w:rPr>
                <w:noProof/>
                <w:webHidden/>
              </w:rPr>
              <w:fldChar w:fldCharType="begin"/>
            </w:r>
            <w:r>
              <w:rPr>
                <w:noProof/>
                <w:webHidden/>
              </w:rPr>
              <w:instrText xml:space="preserve"> PAGEREF _Toc412724265 \h </w:instrText>
            </w:r>
            <w:r>
              <w:rPr>
                <w:noProof/>
                <w:webHidden/>
              </w:rPr>
            </w:r>
            <w:r>
              <w:rPr>
                <w:noProof/>
                <w:webHidden/>
              </w:rPr>
              <w:fldChar w:fldCharType="separate"/>
            </w:r>
            <w:r>
              <w:rPr>
                <w:noProof/>
                <w:webHidden/>
              </w:rPr>
              <w:t>5</w:t>
            </w:r>
            <w:r>
              <w:rPr>
                <w:noProof/>
                <w:webHidden/>
              </w:rPr>
              <w:fldChar w:fldCharType="end"/>
            </w:r>
          </w:hyperlink>
        </w:p>
        <w:p w:rsidR="00832074" w:rsidRDefault="00832074">
          <w:pPr>
            <w:pStyle w:val="TOC1"/>
            <w:tabs>
              <w:tab w:val="right" w:leader="underscore" w:pos="9289"/>
            </w:tabs>
            <w:rPr>
              <w:rFonts w:eastAsiaTheme="minorEastAsia" w:cstheme="minorBidi"/>
              <w:b w:val="0"/>
              <w:bCs w:val="0"/>
              <w:i w:val="0"/>
              <w:iCs w:val="0"/>
              <w:noProof/>
              <w:sz w:val="22"/>
              <w:szCs w:val="22"/>
              <w:lang w:eastAsia="en-US"/>
            </w:rPr>
          </w:pPr>
          <w:hyperlink w:anchor="_Toc412724266" w:history="1">
            <w:r w:rsidRPr="004F4C29">
              <w:rPr>
                <w:rStyle w:val="Hyperlink"/>
                <w:rFonts w:ascii="Cambria" w:eastAsia="Cambria" w:hAnsi="Cambria" w:cs="Cambria"/>
                <w:noProof/>
                <w:spacing w:val="20"/>
              </w:rPr>
              <w:t xml:space="preserve">Wat </w:t>
            </w:r>
            <w:r w:rsidRPr="004F4C29">
              <w:rPr>
                <w:rStyle w:val="Hyperlink"/>
                <w:rFonts w:ascii="Cambria" w:hAnsi="Cambria"/>
                <w:noProof/>
                <w:spacing w:val="20"/>
                <w:lang w:eastAsia="en-US" w:bidi="en-US"/>
              </w:rPr>
              <w:t>is</w:t>
            </w:r>
            <w:r w:rsidRPr="004F4C29">
              <w:rPr>
                <w:rStyle w:val="Hyperlink"/>
                <w:rFonts w:ascii="Cambria" w:eastAsia="Cambria" w:hAnsi="Cambria" w:cs="Cambria"/>
                <w:noProof/>
                <w:spacing w:val="20"/>
              </w:rPr>
              <w:t xml:space="preserve"> die PAT?</w:t>
            </w:r>
            <w:r>
              <w:rPr>
                <w:noProof/>
                <w:webHidden/>
              </w:rPr>
              <w:tab/>
            </w:r>
            <w:r>
              <w:rPr>
                <w:noProof/>
                <w:webHidden/>
              </w:rPr>
              <w:fldChar w:fldCharType="begin"/>
            </w:r>
            <w:r>
              <w:rPr>
                <w:noProof/>
                <w:webHidden/>
              </w:rPr>
              <w:instrText xml:space="preserve"> PAGEREF _Toc412724266 \h </w:instrText>
            </w:r>
            <w:r>
              <w:rPr>
                <w:noProof/>
                <w:webHidden/>
              </w:rPr>
            </w:r>
            <w:r>
              <w:rPr>
                <w:noProof/>
                <w:webHidden/>
              </w:rPr>
              <w:fldChar w:fldCharType="separate"/>
            </w:r>
            <w:r>
              <w:rPr>
                <w:noProof/>
                <w:webHidden/>
              </w:rPr>
              <w:t>1</w:t>
            </w:r>
            <w:r>
              <w:rPr>
                <w:noProof/>
                <w:webHidden/>
              </w:rPr>
              <w:fldChar w:fldCharType="end"/>
            </w:r>
          </w:hyperlink>
        </w:p>
        <w:p w:rsidR="00832074" w:rsidRDefault="00832074">
          <w:pPr>
            <w:pStyle w:val="TOC2"/>
            <w:tabs>
              <w:tab w:val="right" w:leader="underscore" w:pos="9289"/>
            </w:tabs>
            <w:rPr>
              <w:rFonts w:eastAsiaTheme="minorEastAsia" w:cstheme="minorBidi"/>
              <w:b w:val="0"/>
              <w:bCs w:val="0"/>
              <w:noProof/>
              <w:lang w:eastAsia="en-US"/>
            </w:rPr>
          </w:pPr>
          <w:hyperlink w:anchor="_Toc412724267" w:history="1">
            <w:r w:rsidRPr="004F4C29">
              <w:rPr>
                <w:rStyle w:val="Hyperlink"/>
                <w:rFonts w:ascii="Cambria" w:hAnsi="Cambria"/>
                <w:noProof/>
                <w:spacing w:val="15"/>
                <w:lang w:eastAsia="en-US" w:bidi="en-US"/>
              </w:rPr>
              <w:t>Puntetoekenning</w:t>
            </w:r>
            <w:r>
              <w:rPr>
                <w:noProof/>
                <w:webHidden/>
              </w:rPr>
              <w:tab/>
            </w:r>
            <w:r>
              <w:rPr>
                <w:noProof/>
                <w:webHidden/>
              </w:rPr>
              <w:fldChar w:fldCharType="begin"/>
            </w:r>
            <w:r>
              <w:rPr>
                <w:noProof/>
                <w:webHidden/>
              </w:rPr>
              <w:instrText xml:space="preserve"> PAGEREF _Toc412724267 \h </w:instrText>
            </w:r>
            <w:r>
              <w:rPr>
                <w:noProof/>
                <w:webHidden/>
              </w:rPr>
            </w:r>
            <w:r>
              <w:rPr>
                <w:noProof/>
                <w:webHidden/>
              </w:rPr>
              <w:fldChar w:fldCharType="separate"/>
            </w:r>
            <w:r>
              <w:rPr>
                <w:noProof/>
                <w:webHidden/>
              </w:rPr>
              <w:t>1</w:t>
            </w:r>
            <w:r>
              <w:rPr>
                <w:noProof/>
                <w:webHidden/>
              </w:rPr>
              <w:fldChar w:fldCharType="end"/>
            </w:r>
          </w:hyperlink>
        </w:p>
        <w:p w:rsidR="00832074" w:rsidRDefault="00832074">
          <w:pPr>
            <w:pStyle w:val="TOC1"/>
            <w:tabs>
              <w:tab w:val="right" w:leader="underscore" w:pos="9289"/>
            </w:tabs>
            <w:rPr>
              <w:rFonts w:eastAsiaTheme="minorEastAsia" w:cstheme="minorBidi"/>
              <w:b w:val="0"/>
              <w:bCs w:val="0"/>
              <w:i w:val="0"/>
              <w:iCs w:val="0"/>
              <w:noProof/>
              <w:sz w:val="22"/>
              <w:szCs w:val="22"/>
              <w:lang w:eastAsia="en-US"/>
            </w:rPr>
          </w:pPr>
          <w:hyperlink w:anchor="_Toc412724268" w:history="1">
            <w:r w:rsidRPr="004F4C29">
              <w:rPr>
                <w:rStyle w:val="Hyperlink"/>
                <w:rFonts w:ascii="Cambria" w:hAnsi="Cambria"/>
                <w:noProof/>
                <w:spacing w:val="20"/>
                <w:lang w:eastAsia="en-US" w:bidi="en-US"/>
              </w:rPr>
              <w:t>Onderwerp</w:t>
            </w:r>
            <w:r>
              <w:rPr>
                <w:noProof/>
                <w:webHidden/>
              </w:rPr>
              <w:tab/>
            </w:r>
            <w:r>
              <w:rPr>
                <w:noProof/>
                <w:webHidden/>
              </w:rPr>
              <w:fldChar w:fldCharType="begin"/>
            </w:r>
            <w:r>
              <w:rPr>
                <w:noProof/>
                <w:webHidden/>
              </w:rPr>
              <w:instrText xml:space="preserve"> PAGEREF _Toc412724268 \h </w:instrText>
            </w:r>
            <w:r>
              <w:rPr>
                <w:noProof/>
                <w:webHidden/>
              </w:rPr>
            </w:r>
            <w:r>
              <w:rPr>
                <w:noProof/>
                <w:webHidden/>
              </w:rPr>
              <w:fldChar w:fldCharType="separate"/>
            </w:r>
            <w:r>
              <w:rPr>
                <w:noProof/>
                <w:webHidden/>
              </w:rPr>
              <w:t>2</w:t>
            </w:r>
            <w:r>
              <w:rPr>
                <w:noProof/>
                <w:webHidden/>
              </w:rPr>
              <w:fldChar w:fldCharType="end"/>
            </w:r>
          </w:hyperlink>
        </w:p>
        <w:p w:rsidR="00832074" w:rsidRDefault="00832074">
          <w:pPr>
            <w:pStyle w:val="TOC1"/>
            <w:tabs>
              <w:tab w:val="right" w:leader="underscore" w:pos="9289"/>
            </w:tabs>
            <w:rPr>
              <w:rFonts w:eastAsiaTheme="minorEastAsia" w:cstheme="minorBidi"/>
              <w:b w:val="0"/>
              <w:bCs w:val="0"/>
              <w:i w:val="0"/>
              <w:iCs w:val="0"/>
              <w:noProof/>
              <w:sz w:val="22"/>
              <w:szCs w:val="22"/>
              <w:lang w:eastAsia="en-US"/>
            </w:rPr>
          </w:pPr>
          <w:hyperlink w:anchor="_Toc412724269" w:history="1">
            <w:r w:rsidRPr="004F4C29">
              <w:rPr>
                <w:rStyle w:val="Hyperlink"/>
                <w:rFonts w:ascii="Cambria" w:hAnsi="Cambria"/>
                <w:noProof/>
                <w:spacing w:val="20"/>
                <w:lang w:eastAsia="en-US" w:bidi="en-US"/>
              </w:rPr>
              <w:t>Oorsig van take</w:t>
            </w:r>
            <w:r>
              <w:rPr>
                <w:noProof/>
                <w:webHidden/>
              </w:rPr>
              <w:tab/>
            </w:r>
            <w:r>
              <w:rPr>
                <w:noProof/>
                <w:webHidden/>
              </w:rPr>
              <w:fldChar w:fldCharType="begin"/>
            </w:r>
            <w:r>
              <w:rPr>
                <w:noProof/>
                <w:webHidden/>
              </w:rPr>
              <w:instrText xml:space="preserve"> PAGEREF _Toc412724269 \h </w:instrText>
            </w:r>
            <w:r>
              <w:rPr>
                <w:noProof/>
                <w:webHidden/>
              </w:rPr>
            </w:r>
            <w:r>
              <w:rPr>
                <w:noProof/>
                <w:webHidden/>
              </w:rPr>
              <w:fldChar w:fldCharType="separate"/>
            </w:r>
            <w:r>
              <w:rPr>
                <w:noProof/>
                <w:webHidden/>
              </w:rPr>
              <w:t>4</w:t>
            </w:r>
            <w:r>
              <w:rPr>
                <w:noProof/>
                <w:webHidden/>
              </w:rPr>
              <w:fldChar w:fldCharType="end"/>
            </w:r>
          </w:hyperlink>
        </w:p>
        <w:p w:rsidR="00832074" w:rsidRDefault="00832074">
          <w:pPr>
            <w:pStyle w:val="TOC2"/>
            <w:tabs>
              <w:tab w:val="right" w:leader="underscore" w:pos="9289"/>
            </w:tabs>
            <w:rPr>
              <w:rFonts w:eastAsiaTheme="minorEastAsia" w:cstheme="minorBidi"/>
              <w:b w:val="0"/>
              <w:bCs w:val="0"/>
              <w:noProof/>
              <w:lang w:eastAsia="en-US"/>
            </w:rPr>
          </w:pPr>
          <w:hyperlink w:anchor="_Toc412724270" w:history="1">
            <w:r w:rsidRPr="004F4C29">
              <w:rPr>
                <w:rStyle w:val="Hyperlink"/>
                <w:rFonts w:ascii="Cambria" w:hAnsi="Cambria"/>
                <w:noProof/>
                <w:spacing w:val="15"/>
                <w:lang w:eastAsia="en-US" w:bidi="en-US"/>
              </w:rPr>
              <w:t>Algemeen</w:t>
            </w:r>
            <w:r>
              <w:rPr>
                <w:noProof/>
                <w:webHidden/>
              </w:rPr>
              <w:tab/>
            </w:r>
            <w:r>
              <w:rPr>
                <w:noProof/>
                <w:webHidden/>
              </w:rPr>
              <w:fldChar w:fldCharType="begin"/>
            </w:r>
            <w:r>
              <w:rPr>
                <w:noProof/>
                <w:webHidden/>
              </w:rPr>
              <w:instrText xml:space="preserve"> PAGEREF _Toc412724270 \h </w:instrText>
            </w:r>
            <w:r>
              <w:rPr>
                <w:noProof/>
                <w:webHidden/>
              </w:rPr>
            </w:r>
            <w:r>
              <w:rPr>
                <w:noProof/>
                <w:webHidden/>
              </w:rPr>
              <w:fldChar w:fldCharType="separate"/>
            </w:r>
            <w:r>
              <w:rPr>
                <w:noProof/>
                <w:webHidden/>
              </w:rPr>
              <w:t>4</w:t>
            </w:r>
            <w:r>
              <w:rPr>
                <w:noProof/>
                <w:webHidden/>
              </w:rPr>
              <w:fldChar w:fldCharType="end"/>
            </w:r>
          </w:hyperlink>
        </w:p>
        <w:p w:rsidR="00832074" w:rsidRDefault="00832074">
          <w:pPr>
            <w:pStyle w:val="TOC1"/>
            <w:tabs>
              <w:tab w:val="right" w:leader="underscore" w:pos="9289"/>
            </w:tabs>
            <w:rPr>
              <w:rFonts w:eastAsiaTheme="minorEastAsia" w:cstheme="minorBidi"/>
              <w:b w:val="0"/>
              <w:bCs w:val="0"/>
              <w:i w:val="0"/>
              <w:iCs w:val="0"/>
              <w:noProof/>
              <w:sz w:val="22"/>
              <w:szCs w:val="22"/>
              <w:lang w:eastAsia="en-US"/>
            </w:rPr>
          </w:pPr>
          <w:hyperlink w:anchor="_Toc412724271" w:history="1">
            <w:r w:rsidRPr="004F4C29">
              <w:rPr>
                <w:rStyle w:val="Hyperlink"/>
                <w:rFonts w:ascii="Cambria" w:hAnsi="Cambria"/>
                <w:noProof/>
                <w:spacing w:val="20"/>
                <w:lang w:eastAsia="en-US" w:bidi="en-US"/>
              </w:rPr>
              <w:t>Wat jy benodig om die PAT te voltooi</w:t>
            </w:r>
            <w:r>
              <w:rPr>
                <w:noProof/>
                <w:webHidden/>
              </w:rPr>
              <w:tab/>
            </w:r>
            <w:r>
              <w:rPr>
                <w:noProof/>
                <w:webHidden/>
              </w:rPr>
              <w:fldChar w:fldCharType="begin"/>
            </w:r>
            <w:r>
              <w:rPr>
                <w:noProof/>
                <w:webHidden/>
              </w:rPr>
              <w:instrText xml:space="preserve"> PAGEREF _Toc412724271 \h </w:instrText>
            </w:r>
            <w:r>
              <w:rPr>
                <w:noProof/>
                <w:webHidden/>
              </w:rPr>
            </w:r>
            <w:r>
              <w:rPr>
                <w:noProof/>
                <w:webHidden/>
              </w:rPr>
              <w:fldChar w:fldCharType="separate"/>
            </w:r>
            <w:r>
              <w:rPr>
                <w:noProof/>
                <w:webHidden/>
              </w:rPr>
              <w:t>5</w:t>
            </w:r>
            <w:r>
              <w:rPr>
                <w:noProof/>
                <w:webHidden/>
              </w:rPr>
              <w:fldChar w:fldCharType="end"/>
            </w:r>
          </w:hyperlink>
        </w:p>
        <w:p w:rsidR="00832074" w:rsidRDefault="00832074">
          <w:pPr>
            <w:pStyle w:val="TOC1"/>
            <w:tabs>
              <w:tab w:val="right" w:leader="underscore" w:pos="9289"/>
            </w:tabs>
            <w:rPr>
              <w:rFonts w:eastAsiaTheme="minorEastAsia" w:cstheme="minorBidi"/>
              <w:b w:val="0"/>
              <w:bCs w:val="0"/>
              <w:i w:val="0"/>
              <w:iCs w:val="0"/>
              <w:noProof/>
              <w:sz w:val="22"/>
              <w:szCs w:val="22"/>
              <w:lang w:eastAsia="en-US"/>
            </w:rPr>
          </w:pPr>
          <w:hyperlink w:anchor="_Toc412724272" w:history="1">
            <w:r w:rsidRPr="004F4C29">
              <w:rPr>
                <w:rStyle w:val="Hyperlink"/>
                <w:rFonts w:ascii="Cambria" w:hAnsi="Cambria"/>
                <w:noProof/>
                <w:spacing w:val="20"/>
                <w:lang w:eastAsia="en-US" w:bidi="en-US"/>
              </w:rPr>
              <w:t>Wangedrag</w:t>
            </w:r>
            <w:r>
              <w:rPr>
                <w:noProof/>
                <w:webHidden/>
              </w:rPr>
              <w:tab/>
            </w:r>
            <w:r>
              <w:rPr>
                <w:noProof/>
                <w:webHidden/>
              </w:rPr>
              <w:fldChar w:fldCharType="begin"/>
            </w:r>
            <w:r>
              <w:rPr>
                <w:noProof/>
                <w:webHidden/>
              </w:rPr>
              <w:instrText xml:space="preserve"> PAGEREF _Toc412724272 \h </w:instrText>
            </w:r>
            <w:r>
              <w:rPr>
                <w:noProof/>
                <w:webHidden/>
              </w:rPr>
            </w:r>
            <w:r>
              <w:rPr>
                <w:noProof/>
                <w:webHidden/>
              </w:rPr>
              <w:fldChar w:fldCharType="separate"/>
            </w:r>
            <w:r>
              <w:rPr>
                <w:noProof/>
                <w:webHidden/>
              </w:rPr>
              <w:t>5</w:t>
            </w:r>
            <w:r>
              <w:rPr>
                <w:noProof/>
                <w:webHidden/>
              </w:rPr>
              <w:fldChar w:fldCharType="end"/>
            </w:r>
          </w:hyperlink>
        </w:p>
        <w:p w:rsidR="00832074" w:rsidRDefault="00832074">
          <w:pPr>
            <w:pStyle w:val="TOC1"/>
            <w:tabs>
              <w:tab w:val="right" w:leader="underscore" w:pos="9289"/>
            </w:tabs>
            <w:rPr>
              <w:rFonts w:eastAsiaTheme="minorEastAsia" w:cstheme="minorBidi"/>
              <w:b w:val="0"/>
              <w:bCs w:val="0"/>
              <w:i w:val="0"/>
              <w:iCs w:val="0"/>
              <w:noProof/>
              <w:sz w:val="22"/>
              <w:szCs w:val="22"/>
              <w:lang w:eastAsia="en-US"/>
            </w:rPr>
          </w:pPr>
          <w:hyperlink w:anchor="_Toc412724273" w:history="1">
            <w:r w:rsidRPr="004F4C29">
              <w:rPr>
                <w:rStyle w:val="Hyperlink"/>
                <w:rFonts w:ascii="Cambria" w:hAnsi="Cambria"/>
                <w:noProof/>
                <w:spacing w:val="20"/>
                <w:lang w:eastAsia="en-US" w:bidi="en-US"/>
              </w:rPr>
              <w:t>Versuim</w:t>
            </w:r>
            <w:r>
              <w:rPr>
                <w:noProof/>
                <w:webHidden/>
              </w:rPr>
              <w:tab/>
            </w:r>
            <w:r>
              <w:rPr>
                <w:noProof/>
                <w:webHidden/>
              </w:rPr>
              <w:fldChar w:fldCharType="begin"/>
            </w:r>
            <w:r>
              <w:rPr>
                <w:noProof/>
                <w:webHidden/>
              </w:rPr>
              <w:instrText xml:space="preserve"> PAGEREF _Toc412724273 \h </w:instrText>
            </w:r>
            <w:r>
              <w:rPr>
                <w:noProof/>
                <w:webHidden/>
              </w:rPr>
            </w:r>
            <w:r>
              <w:rPr>
                <w:noProof/>
                <w:webHidden/>
              </w:rPr>
              <w:fldChar w:fldCharType="separate"/>
            </w:r>
            <w:r>
              <w:rPr>
                <w:noProof/>
                <w:webHidden/>
              </w:rPr>
              <w:t>5</w:t>
            </w:r>
            <w:r>
              <w:rPr>
                <w:noProof/>
                <w:webHidden/>
              </w:rPr>
              <w:fldChar w:fldCharType="end"/>
            </w:r>
          </w:hyperlink>
        </w:p>
        <w:p w:rsidR="00832074" w:rsidRDefault="00832074">
          <w:pPr>
            <w:pStyle w:val="TOC1"/>
            <w:tabs>
              <w:tab w:val="right" w:leader="underscore" w:pos="9289"/>
            </w:tabs>
            <w:rPr>
              <w:rFonts w:eastAsiaTheme="minorEastAsia" w:cstheme="minorBidi"/>
              <w:b w:val="0"/>
              <w:bCs w:val="0"/>
              <w:i w:val="0"/>
              <w:iCs w:val="0"/>
              <w:noProof/>
              <w:sz w:val="22"/>
              <w:szCs w:val="22"/>
              <w:lang w:eastAsia="en-US"/>
            </w:rPr>
          </w:pPr>
          <w:hyperlink w:anchor="_Toc412724274" w:history="1">
            <w:r w:rsidRPr="004F4C29">
              <w:rPr>
                <w:rStyle w:val="Hyperlink"/>
                <w:rFonts w:ascii="Cambria" w:hAnsi="Cambria"/>
                <w:noProof/>
                <w:spacing w:val="20"/>
                <w:lang w:eastAsia="en-US" w:bidi="en-US"/>
              </w:rPr>
              <w:t>Voorbereiding</w:t>
            </w:r>
            <w:r>
              <w:rPr>
                <w:noProof/>
                <w:webHidden/>
              </w:rPr>
              <w:tab/>
            </w:r>
            <w:r>
              <w:rPr>
                <w:noProof/>
                <w:webHidden/>
              </w:rPr>
              <w:fldChar w:fldCharType="begin"/>
            </w:r>
            <w:r>
              <w:rPr>
                <w:noProof/>
                <w:webHidden/>
              </w:rPr>
              <w:instrText xml:space="preserve"> PAGEREF _Toc412724274 \h </w:instrText>
            </w:r>
            <w:r>
              <w:rPr>
                <w:noProof/>
                <w:webHidden/>
              </w:rPr>
            </w:r>
            <w:r>
              <w:rPr>
                <w:noProof/>
                <w:webHidden/>
              </w:rPr>
              <w:fldChar w:fldCharType="separate"/>
            </w:r>
            <w:r>
              <w:rPr>
                <w:noProof/>
                <w:webHidden/>
              </w:rPr>
              <w:t>6</w:t>
            </w:r>
            <w:r>
              <w:rPr>
                <w:noProof/>
                <w:webHidden/>
              </w:rPr>
              <w:fldChar w:fldCharType="end"/>
            </w:r>
          </w:hyperlink>
        </w:p>
        <w:p w:rsidR="00832074" w:rsidRDefault="00832074">
          <w:pPr>
            <w:pStyle w:val="TOC1"/>
            <w:tabs>
              <w:tab w:val="right" w:leader="underscore" w:pos="9289"/>
            </w:tabs>
            <w:rPr>
              <w:rFonts w:eastAsiaTheme="minorEastAsia" w:cstheme="minorBidi"/>
              <w:b w:val="0"/>
              <w:bCs w:val="0"/>
              <w:i w:val="0"/>
              <w:iCs w:val="0"/>
              <w:noProof/>
              <w:sz w:val="22"/>
              <w:szCs w:val="22"/>
              <w:lang w:eastAsia="en-US"/>
            </w:rPr>
          </w:pPr>
          <w:hyperlink w:anchor="_Toc412724275" w:history="1">
            <w:r w:rsidRPr="004F4C29">
              <w:rPr>
                <w:rStyle w:val="Hyperlink"/>
                <w:rFonts w:ascii="Cambria" w:hAnsi="Cambria"/>
                <w:noProof/>
                <w:spacing w:val="20"/>
                <w:lang w:eastAsia="en-US" w:bidi="en-US"/>
              </w:rPr>
              <w:t>Instruksies vir Fase 1</w:t>
            </w:r>
            <w:r>
              <w:rPr>
                <w:noProof/>
                <w:webHidden/>
              </w:rPr>
              <w:tab/>
            </w:r>
            <w:r>
              <w:rPr>
                <w:noProof/>
                <w:webHidden/>
              </w:rPr>
              <w:fldChar w:fldCharType="begin"/>
            </w:r>
            <w:r>
              <w:rPr>
                <w:noProof/>
                <w:webHidden/>
              </w:rPr>
              <w:instrText xml:space="preserve"> PAGEREF _Toc412724275 \h </w:instrText>
            </w:r>
            <w:r>
              <w:rPr>
                <w:noProof/>
                <w:webHidden/>
              </w:rPr>
            </w:r>
            <w:r>
              <w:rPr>
                <w:noProof/>
                <w:webHidden/>
              </w:rPr>
              <w:fldChar w:fldCharType="separate"/>
            </w:r>
            <w:r>
              <w:rPr>
                <w:noProof/>
                <w:webHidden/>
              </w:rPr>
              <w:t>7</w:t>
            </w:r>
            <w:r>
              <w:rPr>
                <w:noProof/>
                <w:webHidden/>
              </w:rPr>
              <w:fldChar w:fldCharType="end"/>
            </w:r>
          </w:hyperlink>
        </w:p>
        <w:p w:rsidR="00832074" w:rsidRDefault="00832074">
          <w:pPr>
            <w:pStyle w:val="TOC1"/>
            <w:tabs>
              <w:tab w:val="right" w:leader="underscore" w:pos="9289"/>
            </w:tabs>
            <w:rPr>
              <w:rFonts w:eastAsiaTheme="minorEastAsia" w:cstheme="minorBidi"/>
              <w:b w:val="0"/>
              <w:bCs w:val="0"/>
              <w:i w:val="0"/>
              <w:iCs w:val="0"/>
              <w:noProof/>
              <w:sz w:val="22"/>
              <w:szCs w:val="22"/>
              <w:lang w:eastAsia="en-US"/>
            </w:rPr>
          </w:pPr>
          <w:hyperlink w:anchor="_Toc412724276" w:history="1">
            <w:r w:rsidRPr="004F4C29">
              <w:rPr>
                <w:rStyle w:val="Hyperlink"/>
                <w:rFonts w:ascii="Cambria" w:hAnsi="Cambria"/>
                <w:noProof/>
                <w:spacing w:val="20"/>
                <w:lang w:eastAsia="en-US" w:bidi="en-US"/>
              </w:rPr>
              <w:t>Instruksies vir Fase 2</w:t>
            </w:r>
            <w:r>
              <w:rPr>
                <w:noProof/>
                <w:webHidden/>
              </w:rPr>
              <w:tab/>
            </w:r>
            <w:r>
              <w:rPr>
                <w:noProof/>
                <w:webHidden/>
              </w:rPr>
              <w:fldChar w:fldCharType="begin"/>
            </w:r>
            <w:r>
              <w:rPr>
                <w:noProof/>
                <w:webHidden/>
              </w:rPr>
              <w:instrText xml:space="preserve"> PAGEREF _Toc412724276 \h </w:instrText>
            </w:r>
            <w:r>
              <w:rPr>
                <w:noProof/>
                <w:webHidden/>
              </w:rPr>
            </w:r>
            <w:r>
              <w:rPr>
                <w:noProof/>
                <w:webHidden/>
              </w:rPr>
              <w:fldChar w:fldCharType="separate"/>
            </w:r>
            <w:r>
              <w:rPr>
                <w:noProof/>
                <w:webHidden/>
              </w:rPr>
              <w:t>12</w:t>
            </w:r>
            <w:r>
              <w:rPr>
                <w:noProof/>
                <w:webHidden/>
              </w:rPr>
              <w:fldChar w:fldCharType="end"/>
            </w:r>
          </w:hyperlink>
        </w:p>
        <w:p w:rsidR="00832074" w:rsidRDefault="00832074">
          <w:pPr>
            <w:pStyle w:val="TOC1"/>
            <w:tabs>
              <w:tab w:val="right" w:leader="underscore" w:pos="9289"/>
            </w:tabs>
            <w:rPr>
              <w:rFonts w:eastAsiaTheme="minorEastAsia" w:cstheme="minorBidi"/>
              <w:b w:val="0"/>
              <w:bCs w:val="0"/>
              <w:i w:val="0"/>
              <w:iCs w:val="0"/>
              <w:noProof/>
              <w:sz w:val="22"/>
              <w:szCs w:val="22"/>
              <w:lang w:eastAsia="en-US"/>
            </w:rPr>
          </w:pPr>
          <w:hyperlink w:anchor="_Toc412724277" w:history="1">
            <w:r w:rsidRPr="004F4C29">
              <w:rPr>
                <w:rStyle w:val="Hyperlink"/>
                <w:rFonts w:ascii="Cambria" w:hAnsi="Cambria"/>
                <w:noProof/>
                <w:spacing w:val="20"/>
                <w:lang w:eastAsia="en-US" w:bidi="en-US"/>
              </w:rPr>
              <w:t>Instruksies vir Fase 3</w:t>
            </w:r>
            <w:r>
              <w:rPr>
                <w:noProof/>
                <w:webHidden/>
              </w:rPr>
              <w:tab/>
            </w:r>
            <w:r>
              <w:rPr>
                <w:noProof/>
                <w:webHidden/>
              </w:rPr>
              <w:fldChar w:fldCharType="begin"/>
            </w:r>
            <w:r>
              <w:rPr>
                <w:noProof/>
                <w:webHidden/>
              </w:rPr>
              <w:instrText xml:space="preserve"> PAGEREF _Toc412724277 \h </w:instrText>
            </w:r>
            <w:r>
              <w:rPr>
                <w:noProof/>
                <w:webHidden/>
              </w:rPr>
            </w:r>
            <w:r>
              <w:rPr>
                <w:noProof/>
                <w:webHidden/>
              </w:rPr>
              <w:fldChar w:fldCharType="separate"/>
            </w:r>
            <w:r>
              <w:rPr>
                <w:noProof/>
                <w:webHidden/>
              </w:rPr>
              <w:t>15</w:t>
            </w:r>
            <w:r>
              <w:rPr>
                <w:noProof/>
                <w:webHidden/>
              </w:rPr>
              <w:fldChar w:fldCharType="end"/>
            </w:r>
          </w:hyperlink>
        </w:p>
        <w:p w:rsidR="00832074" w:rsidRDefault="00832074">
          <w:pPr>
            <w:pStyle w:val="TOC1"/>
            <w:tabs>
              <w:tab w:val="right" w:leader="underscore" w:pos="9289"/>
            </w:tabs>
            <w:rPr>
              <w:rFonts w:eastAsiaTheme="minorEastAsia" w:cstheme="minorBidi"/>
              <w:b w:val="0"/>
              <w:bCs w:val="0"/>
              <w:i w:val="0"/>
              <w:iCs w:val="0"/>
              <w:noProof/>
              <w:sz w:val="22"/>
              <w:szCs w:val="22"/>
              <w:lang w:eastAsia="en-US"/>
            </w:rPr>
          </w:pPr>
          <w:hyperlink w:anchor="_Toc412724278" w:history="1">
            <w:r w:rsidRPr="004F4C29">
              <w:rPr>
                <w:rStyle w:val="Hyperlink"/>
                <w:rFonts w:ascii="Cambria" w:hAnsi="Cambria"/>
                <w:noProof/>
                <w:spacing w:val="20"/>
                <w:lang w:eastAsia="en-US" w:bidi="en-US"/>
              </w:rPr>
              <w:t>Assesseringsinstrument</w:t>
            </w:r>
            <w:r>
              <w:rPr>
                <w:noProof/>
                <w:webHidden/>
              </w:rPr>
              <w:tab/>
            </w:r>
            <w:r>
              <w:rPr>
                <w:noProof/>
                <w:webHidden/>
              </w:rPr>
              <w:fldChar w:fldCharType="begin"/>
            </w:r>
            <w:r>
              <w:rPr>
                <w:noProof/>
                <w:webHidden/>
              </w:rPr>
              <w:instrText xml:space="preserve"> PAGEREF _Toc412724278 \h </w:instrText>
            </w:r>
            <w:r>
              <w:rPr>
                <w:noProof/>
                <w:webHidden/>
              </w:rPr>
            </w:r>
            <w:r>
              <w:rPr>
                <w:noProof/>
                <w:webHidden/>
              </w:rPr>
              <w:fldChar w:fldCharType="separate"/>
            </w:r>
            <w:r>
              <w:rPr>
                <w:noProof/>
                <w:webHidden/>
              </w:rPr>
              <w:t>18</w:t>
            </w:r>
            <w:r>
              <w:rPr>
                <w:noProof/>
                <w:webHidden/>
              </w:rPr>
              <w:fldChar w:fldCharType="end"/>
            </w:r>
          </w:hyperlink>
        </w:p>
        <w:p w:rsidR="00832074" w:rsidRDefault="00832074">
          <w:pPr>
            <w:pStyle w:val="TOC1"/>
            <w:tabs>
              <w:tab w:val="right" w:leader="underscore" w:pos="9289"/>
            </w:tabs>
            <w:rPr>
              <w:rFonts w:eastAsiaTheme="minorEastAsia" w:cstheme="minorBidi"/>
              <w:b w:val="0"/>
              <w:bCs w:val="0"/>
              <w:i w:val="0"/>
              <w:iCs w:val="0"/>
              <w:noProof/>
              <w:sz w:val="22"/>
              <w:szCs w:val="22"/>
              <w:lang w:eastAsia="en-US"/>
            </w:rPr>
          </w:pPr>
          <w:hyperlink w:anchor="_Toc412724279" w:history="1">
            <w:r w:rsidRPr="004F4C29">
              <w:rPr>
                <w:rStyle w:val="Hyperlink"/>
                <w:rFonts w:ascii="Cambria" w:hAnsi="Cambria"/>
                <w:noProof/>
                <w:spacing w:val="20"/>
                <w:lang w:eastAsia="en-US" w:bidi="en-US"/>
              </w:rPr>
              <w:t>Bylaag A</w:t>
            </w:r>
            <w:r>
              <w:rPr>
                <w:noProof/>
                <w:webHidden/>
              </w:rPr>
              <w:tab/>
            </w:r>
            <w:r>
              <w:rPr>
                <w:noProof/>
                <w:webHidden/>
              </w:rPr>
              <w:fldChar w:fldCharType="begin"/>
            </w:r>
            <w:r>
              <w:rPr>
                <w:noProof/>
                <w:webHidden/>
              </w:rPr>
              <w:instrText xml:space="preserve"> PAGEREF _Toc412724279 \h </w:instrText>
            </w:r>
            <w:r>
              <w:rPr>
                <w:noProof/>
                <w:webHidden/>
              </w:rPr>
            </w:r>
            <w:r>
              <w:rPr>
                <w:noProof/>
                <w:webHidden/>
              </w:rPr>
              <w:fldChar w:fldCharType="separate"/>
            </w:r>
            <w:r>
              <w:rPr>
                <w:noProof/>
                <w:webHidden/>
              </w:rPr>
              <w:t>I</w:t>
            </w:r>
            <w:r>
              <w:rPr>
                <w:noProof/>
                <w:webHidden/>
              </w:rPr>
              <w:fldChar w:fldCharType="end"/>
            </w:r>
          </w:hyperlink>
        </w:p>
        <w:p w:rsidR="00832074" w:rsidRDefault="00832074">
          <w:pPr>
            <w:pStyle w:val="TOC1"/>
            <w:tabs>
              <w:tab w:val="right" w:leader="underscore" w:pos="9289"/>
            </w:tabs>
            <w:rPr>
              <w:rFonts w:eastAsiaTheme="minorEastAsia" w:cstheme="minorBidi"/>
              <w:b w:val="0"/>
              <w:bCs w:val="0"/>
              <w:i w:val="0"/>
              <w:iCs w:val="0"/>
              <w:noProof/>
              <w:sz w:val="22"/>
              <w:szCs w:val="22"/>
              <w:lang w:eastAsia="en-US"/>
            </w:rPr>
          </w:pPr>
          <w:hyperlink w:anchor="_Toc412724281" w:history="1">
            <w:r w:rsidRPr="004F4C29">
              <w:rPr>
                <w:rStyle w:val="Hyperlink"/>
                <w:rFonts w:ascii="Cambria" w:hAnsi="Cambria"/>
                <w:noProof/>
                <w:spacing w:val="20"/>
                <w:lang w:eastAsia="en-US" w:bidi="en-US"/>
              </w:rPr>
              <w:t>Bylaag B</w:t>
            </w:r>
            <w:r>
              <w:rPr>
                <w:noProof/>
                <w:webHidden/>
              </w:rPr>
              <w:tab/>
            </w:r>
            <w:r>
              <w:rPr>
                <w:noProof/>
                <w:webHidden/>
              </w:rPr>
              <w:fldChar w:fldCharType="begin"/>
            </w:r>
            <w:r>
              <w:rPr>
                <w:noProof/>
                <w:webHidden/>
              </w:rPr>
              <w:instrText xml:space="preserve"> PAGEREF _Toc412724281 \h </w:instrText>
            </w:r>
            <w:r>
              <w:rPr>
                <w:noProof/>
                <w:webHidden/>
              </w:rPr>
            </w:r>
            <w:r>
              <w:rPr>
                <w:noProof/>
                <w:webHidden/>
              </w:rPr>
              <w:fldChar w:fldCharType="separate"/>
            </w:r>
            <w:r>
              <w:rPr>
                <w:noProof/>
                <w:webHidden/>
              </w:rPr>
              <w:t>II</w:t>
            </w:r>
            <w:r>
              <w:rPr>
                <w:noProof/>
                <w:webHidden/>
              </w:rPr>
              <w:fldChar w:fldCharType="end"/>
            </w:r>
          </w:hyperlink>
        </w:p>
        <w:p w:rsidR="00832074" w:rsidRDefault="00832074">
          <w:pPr>
            <w:pStyle w:val="TOC1"/>
            <w:tabs>
              <w:tab w:val="right" w:leader="underscore" w:pos="9289"/>
            </w:tabs>
            <w:rPr>
              <w:rFonts w:eastAsiaTheme="minorEastAsia" w:cstheme="minorBidi"/>
              <w:b w:val="0"/>
              <w:bCs w:val="0"/>
              <w:i w:val="0"/>
              <w:iCs w:val="0"/>
              <w:noProof/>
              <w:sz w:val="22"/>
              <w:szCs w:val="22"/>
              <w:lang w:eastAsia="en-US"/>
            </w:rPr>
          </w:pPr>
          <w:hyperlink w:anchor="_Toc412724283" w:history="1">
            <w:r w:rsidRPr="004F4C29">
              <w:rPr>
                <w:rStyle w:val="Hyperlink"/>
                <w:rFonts w:ascii="Cambria" w:hAnsi="Cambria"/>
                <w:noProof/>
                <w:spacing w:val="20"/>
                <w:lang w:eastAsia="en-US" w:bidi="en-US"/>
              </w:rPr>
              <w:t>Bylaag C</w:t>
            </w:r>
            <w:r>
              <w:rPr>
                <w:noProof/>
                <w:webHidden/>
              </w:rPr>
              <w:tab/>
            </w:r>
            <w:r>
              <w:rPr>
                <w:noProof/>
                <w:webHidden/>
              </w:rPr>
              <w:fldChar w:fldCharType="begin"/>
            </w:r>
            <w:r>
              <w:rPr>
                <w:noProof/>
                <w:webHidden/>
              </w:rPr>
              <w:instrText xml:space="preserve"> PAGEREF _Toc412724283 \h </w:instrText>
            </w:r>
            <w:r>
              <w:rPr>
                <w:noProof/>
                <w:webHidden/>
              </w:rPr>
            </w:r>
            <w:r>
              <w:rPr>
                <w:noProof/>
                <w:webHidden/>
              </w:rPr>
              <w:fldChar w:fldCharType="separate"/>
            </w:r>
            <w:r>
              <w:rPr>
                <w:noProof/>
                <w:webHidden/>
              </w:rPr>
              <w:t>III</w:t>
            </w:r>
            <w:r>
              <w:rPr>
                <w:noProof/>
                <w:webHidden/>
              </w:rPr>
              <w:fldChar w:fldCharType="end"/>
            </w:r>
          </w:hyperlink>
        </w:p>
        <w:p w:rsidR="00832074" w:rsidRDefault="00832074">
          <w:pPr>
            <w:pStyle w:val="TOC1"/>
            <w:tabs>
              <w:tab w:val="right" w:leader="underscore" w:pos="9289"/>
            </w:tabs>
            <w:rPr>
              <w:rFonts w:eastAsiaTheme="minorEastAsia" w:cstheme="minorBidi"/>
              <w:b w:val="0"/>
              <w:bCs w:val="0"/>
              <w:i w:val="0"/>
              <w:iCs w:val="0"/>
              <w:noProof/>
              <w:sz w:val="22"/>
              <w:szCs w:val="22"/>
              <w:lang w:eastAsia="en-US"/>
            </w:rPr>
          </w:pPr>
          <w:hyperlink w:anchor="_Toc412724285" w:history="1">
            <w:r w:rsidRPr="004F4C29">
              <w:rPr>
                <w:rStyle w:val="Hyperlink"/>
                <w:rFonts w:ascii="Cambria" w:hAnsi="Cambria"/>
                <w:noProof/>
                <w:spacing w:val="20"/>
                <w:lang w:eastAsia="en-US" w:bidi="en-US"/>
              </w:rPr>
              <w:t>Bylaag D</w:t>
            </w:r>
            <w:r>
              <w:rPr>
                <w:noProof/>
                <w:webHidden/>
              </w:rPr>
              <w:tab/>
            </w:r>
            <w:r>
              <w:rPr>
                <w:noProof/>
                <w:webHidden/>
              </w:rPr>
              <w:fldChar w:fldCharType="begin"/>
            </w:r>
            <w:r>
              <w:rPr>
                <w:noProof/>
                <w:webHidden/>
              </w:rPr>
              <w:instrText xml:space="preserve"> PAGEREF _Toc412724285 \h </w:instrText>
            </w:r>
            <w:r>
              <w:rPr>
                <w:noProof/>
                <w:webHidden/>
              </w:rPr>
            </w:r>
            <w:r>
              <w:rPr>
                <w:noProof/>
                <w:webHidden/>
              </w:rPr>
              <w:fldChar w:fldCharType="separate"/>
            </w:r>
            <w:r>
              <w:rPr>
                <w:noProof/>
                <w:webHidden/>
              </w:rPr>
              <w:t>IV</w:t>
            </w:r>
            <w:r>
              <w:rPr>
                <w:noProof/>
                <w:webHidden/>
              </w:rPr>
              <w:fldChar w:fldCharType="end"/>
            </w:r>
          </w:hyperlink>
        </w:p>
        <w:p w:rsidR="00832074" w:rsidRDefault="00832074">
          <w:pPr>
            <w:pStyle w:val="TOC1"/>
            <w:tabs>
              <w:tab w:val="right" w:leader="underscore" w:pos="9289"/>
            </w:tabs>
            <w:rPr>
              <w:rFonts w:eastAsiaTheme="minorEastAsia" w:cstheme="minorBidi"/>
              <w:b w:val="0"/>
              <w:bCs w:val="0"/>
              <w:i w:val="0"/>
              <w:iCs w:val="0"/>
              <w:noProof/>
              <w:sz w:val="22"/>
              <w:szCs w:val="22"/>
              <w:lang w:eastAsia="en-US"/>
            </w:rPr>
          </w:pPr>
          <w:hyperlink w:anchor="_Toc412724287" w:history="1">
            <w:r w:rsidRPr="004F4C29">
              <w:rPr>
                <w:rStyle w:val="Hyperlink"/>
                <w:rFonts w:ascii="Cambria" w:hAnsi="Cambria"/>
                <w:noProof/>
                <w:spacing w:val="20"/>
                <w:lang w:eastAsia="en-US" w:bidi="en-US"/>
              </w:rPr>
              <w:t>Bylaag E</w:t>
            </w:r>
            <w:r>
              <w:rPr>
                <w:noProof/>
                <w:webHidden/>
              </w:rPr>
              <w:tab/>
            </w:r>
            <w:r>
              <w:rPr>
                <w:noProof/>
                <w:webHidden/>
              </w:rPr>
              <w:fldChar w:fldCharType="begin"/>
            </w:r>
            <w:r>
              <w:rPr>
                <w:noProof/>
                <w:webHidden/>
              </w:rPr>
              <w:instrText xml:space="preserve"> PAGEREF _Toc412724287 \h </w:instrText>
            </w:r>
            <w:r>
              <w:rPr>
                <w:noProof/>
                <w:webHidden/>
              </w:rPr>
            </w:r>
            <w:r>
              <w:rPr>
                <w:noProof/>
                <w:webHidden/>
              </w:rPr>
              <w:fldChar w:fldCharType="separate"/>
            </w:r>
            <w:r>
              <w:rPr>
                <w:noProof/>
                <w:webHidden/>
              </w:rPr>
              <w:t>V</w:t>
            </w:r>
            <w:r>
              <w:rPr>
                <w:noProof/>
                <w:webHidden/>
              </w:rPr>
              <w:fldChar w:fldCharType="end"/>
            </w:r>
          </w:hyperlink>
        </w:p>
        <w:p w:rsidR="00832074" w:rsidRDefault="00832074">
          <w:pPr>
            <w:pStyle w:val="TOC1"/>
            <w:tabs>
              <w:tab w:val="right" w:leader="underscore" w:pos="9289"/>
            </w:tabs>
            <w:rPr>
              <w:rFonts w:eastAsiaTheme="minorEastAsia" w:cstheme="minorBidi"/>
              <w:b w:val="0"/>
              <w:bCs w:val="0"/>
              <w:i w:val="0"/>
              <w:iCs w:val="0"/>
              <w:noProof/>
              <w:sz w:val="22"/>
              <w:szCs w:val="22"/>
              <w:lang w:eastAsia="en-US"/>
            </w:rPr>
          </w:pPr>
          <w:hyperlink w:anchor="_Toc412724289" w:history="1">
            <w:r w:rsidRPr="004F4C29">
              <w:rPr>
                <w:rStyle w:val="Hyperlink"/>
                <w:rFonts w:ascii="Cambria" w:hAnsi="Cambria"/>
                <w:noProof/>
                <w:spacing w:val="20"/>
                <w:lang w:eastAsia="en-US" w:bidi="en-US"/>
              </w:rPr>
              <w:t>Bylaag F</w:t>
            </w:r>
            <w:r>
              <w:rPr>
                <w:noProof/>
                <w:webHidden/>
              </w:rPr>
              <w:tab/>
            </w:r>
            <w:r>
              <w:rPr>
                <w:noProof/>
                <w:webHidden/>
              </w:rPr>
              <w:fldChar w:fldCharType="begin"/>
            </w:r>
            <w:r>
              <w:rPr>
                <w:noProof/>
                <w:webHidden/>
              </w:rPr>
              <w:instrText xml:space="preserve"> PAGEREF _Toc412724289 \h </w:instrText>
            </w:r>
            <w:r>
              <w:rPr>
                <w:noProof/>
                <w:webHidden/>
              </w:rPr>
            </w:r>
            <w:r>
              <w:rPr>
                <w:noProof/>
                <w:webHidden/>
              </w:rPr>
              <w:fldChar w:fldCharType="separate"/>
            </w:r>
            <w:r>
              <w:rPr>
                <w:noProof/>
                <w:webHidden/>
              </w:rPr>
              <w:t>VI</w:t>
            </w:r>
            <w:r>
              <w:rPr>
                <w:noProof/>
                <w:webHidden/>
              </w:rPr>
              <w:fldChar w:fldCharType="end"/>
            </w:r>
          </w:hyperlink>
        </w:p>
        <w:p w:rsidR="00832074" w:rsidRDefault="00832074">
          <w:pPr>
            <w:pStyle w:val="TOC1"/>
            <w:tabs>
              <w:tab w:val="right" w:leader="underscore" w:pos="9289"/>
            </w:tabs>
            <w:rPr>
              <w:rFonts w:eastAsiaTheme="minorEastAsia" w:cstheme="minorBidi"/>
              <w:b w:val="0"/>
              <w:bCs w:val="0"/>
              <w:i w:val="0"/>
              <w:iCs w:val="0"/>
              <w:noProof/>
              <w:sz w:val="22"/>
              <w:szCs w:val="22"/>
              <w:lang w:eastAsia="en-US"/>
            </w:rPr>
          </w:pPr>
          <w:hyperlink w:anchor="_Toc412724291" w:history="1">
            <w:r w:rsidRPr="004F4C29">
              <w:rPr>
                <w:rStyle w:val="Hyperlink"/>
                <w:rFonts w:ascii="Cambria" w:hAnsi="Cambria"/>
                <w:noProof/>
                <w:spacing w:val="20"/>
                <w:lang w:eastAsia="en-US" w:bidi="en-US"/>
              </w:rPr>
              <w:t>Bylaag G</w:t>
            </w:r>
            <w:r>
              <w:rPr>
                <w:noProof/>
                <w:webHidden/>
              </w:rPr>
              <w:tab/>
            </w:r>
            <w:r>
              <w:rPr>
                <w:noProof/>
                <w:webHidden/>
              </w:rPr>
              <w:fldChar w:fldCharType="begin"/>
            </w:r>
            <w:r>
              <w:rPr>
                <w:noProof/>
                <w:webHidden/>
              </w:rPr>
              <w:instrText xml:space="preserve"> PAGEREF _Toc412724291 \h </w:instrText>
            </w:r>
            <w:r>
              <w:rPr>
                <w:noProof/>
                <w:webHidden/>
              </w:rPr>
            </w:r>
            <w:r>
              <w:rPr>
                <w:noProof/>
                <w:webHidden/>
              </w:rPr>
              <w:fldChar w:fldCharType="separate"/>
            </w:r>
            <w:r>
              <w:rPr>
                <w:noProof/>
                <w:webHidden/>
              </w:rPr>
              <w:t>VII</w:t>
            </w:r>
            <w:r>
              <w:rPr>
                <w:noProof/>
                <w:webHidden/>
              </w:rPr>
              <w:fldChar w:fldCharType="end"/>
            </w:r>
          </w:hyperlink>
        </w:p>
        <w:p w:rsidR="00832074" w:rsidRDefault="00832074">
          <w:pPr>
            <w:pStyle w:val="TOC1"/>
            <w:tabs>
              <w:tab w:val="right" w:leader="underscore" w:pos="9289"/>
            </w:tabs>
            <w:rPr>
              <w:rFonts w:eastAsiaTheme="minorEastAsia" w:cstheme="minorBidi"/>
              <w:b w:val="0"/>
              <w:bCs w:val="0"/>
              <w:i w:val="0"/>
              <w:iCs w:val="0"/>
              <w:noProof/>
              <w:sz w:val="22"/>
              <w:szCs w:val="22"/>
              <w:lang w:eastAsia="en-US"/>
            </w:rPr>
          </w:pPr>
          <w:hyperlink w:anchor="_Toc412724293" w:history="1">
            <w:r w:rsidRPr="004F4C29">
              <w:rPr>
                <w:rStyle w:val="Hyperlink"/>
                <w:rFonts w:ascii="Cambria" w:hAnsi="Cambria"/>
                <w:noProof/>
                <w:spacing w:val="20"/>
                <w:lang w:eastAsia="en-US" w:bidi="en-US"/>
              </w:rPr>
              <w:t>Bylaag H</w:t>
            </w:r>
            <w:r>
              <w:rPr>
                <w:noProof/>
                <w:webHidden/>
              </w:rPr>
              <w:tab/>
            </w:r>
            <w:r>
              <w:rPr>
                <w:noProof/>
                <w:webHidden/>
              </w:rPr>
              <w:fldChar w:fldCharType="begin"/>
            </w:r>
            <w:r>
              <w:rPr>
                <w:noProof/>
                <w:webHidden/>
              </w:rPr>
              <w:instrText xml:space="preserve"> PAGEREF _Toc412724293 \h </w:instrText>
            </w:r>
            <w:r>
              <w:rPr>
                <w:noProof/>
                <w:webHidden/>
              </w:rPr>
            </w:r>
            <w:r>
              <w:rPr>
                <w:noProof/>
                <w:webHidden/>
              </w:rPr>
              <w:fldChar w:fldCharType="separate"/>
            </w:r>
            <w:r>
              <w:rPr>
                <w:noProof/>
                <w:webHidden/>
              </w:rPr>
              <w:t>VIII</w:t>
            </w:r>
            <w:r>
              <w:rPr>
                <w:noProof/>
                <w:webHidden/>
              </w:rPr>
              <w:fldChar w:fldCharType="end"/>
            </w:r>
          </w:hyperlink>
        </w:p>
        <w:p w:rsidR="002B04E0" w:rsidRPr="00857090" w:rsidRDefault="001905E0">
          <w:r w:rsidRPr="00857090">
            <w:fldChar w:fldCharType="end"/>
          </w:r>
        </w:p>
        <w:p w:rsidR="00530A75" w:rsidRPr="00857090" w:rsidRDefault="00530A75">
          <w:pPr>
            <w:rPr>
              <w:rFonts w:ascii="Comic Sans MS" w:eastAsia="&amp;#39" w:hAnsi="Comic Sans MS" w:cs="&amp;#39"/>
              <w:b/>
              <w:sz w:val="36"/>
              <w:szCs w:val="36"/>
            </w:rPr>
            <w:sectPr w:rsidR="00530A75" w:rsidRPr="00857090" w:rsidSect="005F7E95">
              <w:pgSz w:w="11907" w:h="16840" w:code="9"/>
              <w:pgMar w:top="1247" w:right="1304" w:bottom="1247" w:left="1304" w:header="720" w:footer="720" w:gutter="0"/>
              <w:cols w:space="720"/>
              <w:titlePg/>
              <w:docGrid w:linePitch="326"/>
            </w:sectPr>
          </w:pPr>
        </w:p>
        <w:p w:rsidR="00311762" w:rsidRPr="00857090" w:rsidRDefault="00311762" w:rsidP="00311762">
          <w:pPr>
            <w:pBdr>
              <w:bottom w:val="thinThickSmallGap" w:sz="12" w:space="1" w:color="943634"/>
            </w:pBdr>
            <w:spacing w:before="360" w:after="200" w:line="252" w:lineRule="auto"/>
            <w:jc w:val="center"/>
            <w:outlineLvl w:val="0"/>
            <w:rPr>
              <w:rFonts w:ascii="Cambria" w:hAnsi="Cambria"/>
              <w:b/>
              <w:spacing w:val="20"/>
              <w:sz w:val="28"/>
              <w:szCs w:val="28"/>
              <w:lang w:eastAsia="en-US" w:bidi="en-US"/>
            </w:rPr>
          </w:pPr>
          <w:bookmarkStart w:id="0" w:name="_Toc412724253"/>
          <w:r w:rsidRPr="00857090">
            <w:rPr>
              <w:rFonts w:ascii="Cambria" w:hAnsi="Cambria"/>
              <w:b/>
              <w:spacing w:val="20"/>
              <w:sz w:val="28"/>
              <w:szCs w:val="28"/>
              <w:lang w:eastAsia="en-US" w:bidi="en-US"/>
            </w:rPr>
            <w:lastRenderedPageBreak/>
            <w:t>Riglyn</w:t>
          </w:r>
          <w:r>
            <w:rPr>
              <w:rFonts w:ascii="Cambria" w:hAnsi="Cambria"/>
              <w:b/>
              <w:spacing w:val="20"/>
              <w:sz w:val="28"/>
              <w:szCs w:val="28"/>
              <w:lang w:eastAsia="en-US" w:bidi="en-US"/>
            </w:rPr>
            <w:t>e</w:t>
          </w:r>
          <w:r w:rsidRPr="00857090">
            <w:rPr>
              <w:rFonts w:ascii="Cambria" w:hAnsi="Cambria"/>
              <w:b/>
              <w:spacing w:val="20"/>
              <w:sz w:val="28"/>
              <w:szCs w:val="28"/>
              <w:lang w:eastAsia="en-US" w:bidi="en-US"/>
            </w:rPr>
            <w:t xml:space="preserve"> vir Onderwysers</w:t>
          </w:r>
          <w:bookmarkEnd w:id="0"/>
        </w:p>
        <w:p w:rsidR="00311762" w:rsidRPr="00857090" w:rsidRDefault="00311762" w:rsidP="00311762">
          <w:pPr>
            <w:pBdr>
              <w:bottom w:val="single" w:sz="4" w:space="1" w:color="622423"/>
            </w:pBdr>
            <w:spacing w:before="360" w:after="200" w:line="252" w:lineRule="auto"/>
            <w:jc w:val="center"/>
            <w:outlineLvl w:val="1"/>
            <w:rPr>
              <w:rFonts w:ascii="Cambria" w:hAnsi="Cambria"/>
              <w:b/>
              <w:spacing w:val="15"/>
              <w:lang w:eastAsia="en-US" w:bidi="en-US"/>
            </w:rPr>
          </w:pPr>
          <w:bookmarkStart w:id="1" w:name="_Toc360019754"/>
          <w:bookmarkStart w:id="2" w:name="_Toc412724254"/>
          <w:r>
            <w:rPr>
              <w:rFonts w:ascii="Cambria" w:hAnsi="Cambria"/>
              <w:b/>
              <w:spacing w:val="15"/>
              <w:lang w:eastAsia="en-US" w:bidi="en-US"/>
            </w:rPr>
            <w:t>Aan watter vereistes moet leerders voldoen en wat moet hulle verskaf</w:t>
          </w:r>
          <w:r w:rsidRPr="00857090">
            <w:rPr>
              <w:rFonts w:ascii="Cambria" w:hAnsi="Cambria"/>
              <w:b/>
              <w:spacing w:val="15"/>
              <w:lang w:eastAsia="en-US" w:bidi="en-US"/>
            </w:rPr>
            <w:t>?</w:t>
          </w:r>
          <w:bookmarkEnd w:id="1"/>
          <w:bookmarkEnd w:id="2"/>
        </w:p>
        <w:p w:rsidR="00311762" w:rsidRPr="00857090" w:rsidRDefault="00311762" w:rsidP="00311762">
          <w:pPr>
            <w:tabs>
              <w:tab w:val="left" w:pos="7371"/>
            </w:tabs>
            <w:spacing w:before="120" w:after="120" w:line="276" w:lineRule="auto"/>
            <w:jc w:val="both"/>
            <w:rPr>
              <w:rFonts w:ascii="Cambria" w:hAnsi="Cambria"/>
              <w:sz w:val="22"/>
            </w:rPr>
          </w:pPr>
          <w:r>
            <w:rPr>
              <w:rFonts w:ascii="Cambria" w:hAnsi="Cambria"/>
              <w:sz w:val="22"/>
            </w:rPr>
            <w:t xml:space="preserve">Onder bestuur met gepaste </w:t>
          </w:r>
          <w:r w:rsidR="00AB147B">
            <w:rPr>
              <w:rFonts w:ascii="Cambria" w:hAnsi="Cambria"/>
              <w:sz w:val="22"/>
            </w:rPr>
            <w:t>kontrole</w:t>
          </w:r>
          <w:r>
            <w:rPr>
              <w:rFonts w:ascii="Cambria" w:hAnsi="Cambria"/>
              <w:sz w:val="22"/>
            </w:rPr>
            <w:t xml:space="preserve"> en leiding deur die onderwyser, word van leerders verwag om</w:t>
          </w:r>
          <w:r w:rsidRPr="00857090">
            <w:rPr>
              <w:rFonts w:ascii="Cambria" w:hAnsi="Cambria"/>
              <w:sz w:val="22"/>
            </w:rPr>
            <w:t>:</w:t>
          </w:r>
        </w:p>
        <w:p w:rsidR="00311762"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’n belangstellingsarea binne die onderwerp/scenario, kies;</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die fokusvraag te gebruik om hul ondersoek/navorsing te rig;</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die projek te beplan, na te vors en uit te voer;</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’n verslag aan ’n gespesifiseerde gehoor te lewer;</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inligting via ’n webtuiste te kommunikeer; en</w:t>
          </w:r>
        </w:p>
        <w:p w:rsidR="00311762" w:rsidRPr="00857090" w:rsidRDefault="00311762" w:rsidP="00CD766A">
          <w:pPr>
            <w:numPr>
              <w:ilvl w:val="0"/>
              <w:numId w:val="14"/>
            </w:numPr>
            <w:spacing w:after="200" w:line="252" w:lineRule="auto"/>
            <w:ind w:left="714" w:hanging="357"/>
            <w:jc w:val="both"/>
            <w:rPr>
              <w:rFonts w:ascii="Cambria" w:hAnsi="Cambria"/>
              <w:sz w:val="22"/>
              <w:szCs w:val="22"/>
              <w:lang w:eastAsia="en-US" w:bidi="en-US"/>
            </w:rPr>
          </w:pPr>
          <w:r>
            <w:rPr>
              <w:rFonts w:ascii="Cambria" w:hAnsi="Cambria"/>
              <w:sz w:val="22"/>
              <w:szCs w:val="22"/>
              <w:lang w:eastAsia="en-US" w:bidi="en-US"/>
            </w:rPr>
            <w:t>bewyse te verskaf vir al die stadia van die projek vir assessering</w:t>
          </w:r>
          <w:r w:rsidRPr="00857090">
            <w:rPr>
              <w:rFonts w:ascii="Cambria" w:hAnsi="Cambria"/>
              <w:sz w:val="22"/>
              <w:szCs w:val="22"/>
              <w:lang w:eastAsia="en-US" w:bidi="en-US"/>
            </w:rPr>
            <w:t>.</w:t>
          </w:r>
        </w:p>
        <w:p w:rsidR="00311762" w:rsidRPr="00857090" w:rsidRDefault="00311762" w:rsidP="00311762">
          <w:pPr>
            <w:pBdr>
              <w:bottom w:val="single" w:sz="4" w:space="1" w:color="622423"/>
            </w:pBdr>
            <w:spacing w:before="360" w:after="200" w:line="252" w:lineRule="auto"/>
            <w:jc w:val="center"/>
            <w:outlineLvl w:val="1"/>
            <w:rPr>
              <w:rFonts w:ascii="Cambria" w:hAnsi="Cambria"/>
              <w:b/>
              <w:spacing w:val="15"/>
              <w:lang w:eastAsia="en-US" w:bidi="en-US"/>
            </w:rPr>
          </w:pPr>
          <w:bookmarkStart w:id="3" w:name="_Toc360019755"/>
          <w:bookmarkStart w:id="4" w:name="_Toc412724255"/>
          <w:r>
            <w:rPr>
              <w:rFonts w:ascii="Cambria" w:hAnsi="Cambria"/>
              <w:b/>
              <w:spacing w:val="15"/>
              <w:lang w:eastAsia="en-US" w:bidi="en-US"/>
            </w:rPr>
            <w:t>Hoe sal leerders te werk gaan</w:t>
          </w:r>
          <w:r w:rsidRPr="00857090">
            <w:rPr>
              <w:rFonts w:ascii="Cambria" w:hAnsi="Cambria"/>
              <w:b/>
              <w:spacing w:val="15"/>
              <w:lang w:eastAsia="en-US" w:bidi="en-US"/>
            </w:rPr>
            <w:t>?</w:t>
          </w:r>
          <w:bookmarkEnd w:id="3"/>
          <w:bookmarkEnd w:id="4"/>
        </w:p>
        <w:p w:rsidR="00311762" w:rsidRPr="00857090" w:rsidRDefault="00311762" w:rsidP="00311762">
          <w:pPr>
            <w:tabs>
              <w:tab w:val="left" w:pos="7371"/>
            </w:tabs>
            <w:spacing w:before="120" w:after="120" w:line="276" w:lineRule="auto"/>
            <w:jc w:val="both"/>
            <w:rPr>
              <w:rFonts w:ascii="Cambria" w:hAnsi="Cambria"/>
              <w:sz w:val="22"/>
            </w:rPr>
          </w:pPr>
          <w:r>
            <w:rPr>
              <w:rFonts w:ascii="Cambria" w:hAnsi="Cambria"/>
              <w:sz w:val="22"/>
            </w:rPr>
            <w:t>Elke leerder sal</w:t>
          </w:r>
          <w:r w:rsidRPr="00857090">
            <w:rPr>
              <w:rFonts w:ascii="Cambria" w:hAnsi="Cambria"/>
              <w:sz w:val="22"/>
            </w:rPr>
            <w:t>:</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’n individuele projek beplan en voltooi</w:t>
          </w:r>
          <w:r w:rsidRPr="00857090">
            <w:rPr>
              <w:rFonts w:ascii="Cambria" w:hAnsi="Cambria"/>
              <w:sz w:val="22"/>
              <w:szCs w:val="22"/>
              <w:lang w:eastAsia="en-US" w:bidi="en-US"/>
            </w:rPr>
            <w:t xml:space="preserve">, </w:t>
          </w:r>
          <w:r>
            <w:rPr>
              <w:rFonts w:ascii="Cambria" w:hAnsi="Cambria"/>
              <w:sz w:val="22"/>
              <w:szCs w:val="22"/>
              <w:lang w:eastAsia="en-US" w:bidi="en-US"/>
            </w:rPr>
            <w:t>deur ’n reeks inligtingsbestuursvaardighede en strategieë toe te pas om aan die doelwitte te voldoen soos deur die PAT-vereistes uiteengesit;</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vrae om te vra, identifiseer;</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geselekteerde inligting uit ’n reeks bronne krities selekteer en gebruik, data verwerk en analiseer, dit toepas waar gepas en begrip van verwantskappe, onderlinge skakeling tussen kwessies en die kompleksiteit van die onderwerp en fokusvraag demonstreer;</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’n reeks vaardighede, insluitend die toepassings en tegnologieë wat in RTT bestudeer is, selekteer en gebruik, probleme oplos, kritiese besluite kreatief en buigsaam neem, om die fokusvraag te beantwoord;</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Gevolgtrekkings/aanbevelings ondersteun deur beredeneerde argumente wat op bewyse gegrond is, te gebruik;</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Uitkomste, beide in verband met die PAT-vereistes en eie leer en prestasie, evalueer; en</w:t>
          </w:r>
        </w:p>
        <w:p w:rsidR="00311762" w:rsidRDefault="00311762" w:rsidP="00CD766A">
          <w:pPr>
            <w:numPr>
              <w:ilvl w:val="0"/>
              <w:numId w:val="14"/>
            </w:numPr>
            <w:spacing w:after="200" w:line="252" w:lineRule="auto"/>
            <w:ind w:left="714" w:hanging="357"/>
            <w:jc w:val="both"/>
            <w:rPr>
              <w:rFonts w:ascii="Cambria" w:hAnsi="Cambria"/>
              <w:sz w:val="22"/>
              <w:szCs w:val="22"/>
              <w:lang w:eastAsia="en-US" w:bidi="en-US"/>
            </w:rPr>
          </w:pPr>
          <w:r>
            <w:rPr>
              <w:rFonts w:ascii="Cambria" w:hAnsi="Cambria"/>
              <w:sz w:val="22"/>
              <w:szCs w:val="22"/>
              <w:lang w:eastAsia="en-US" w:bidi="en-US"/>
            </w:rPr>
            <w:t>Geskikte kommunikasievaardighede en –media gebruik om bewyse in ’n gepaste formaat aan te bied.</w:t>
          </w:r>
        </w:p>
        <w:p w:rsidR="00311762" w:rsidRPr="00857090" w:rsidRDefault="00311762" w:rsidP="00311762">
          <w:pPr>
            <w:pBdr>
              <w:bottom w:val="single" w:sz="4" w:space="1" w:color="622423"/>
            </w:pBdr>
            <w:spacing w:before="360" w:after="200" w:line="252" w:lineRule="auto"/>
            <w:jc w:val="center"/>
            <w:outlineLvl w:val="1"/>
            <w:rPr>
              <w:rFonts w:ascii="Cambria" w:hAnsi="Cambria"/>
              <w:b/>
              <w:spacing w:val="15"/>
              <w:lang w:eastAsia="en-US" w:bidi="en-US"/>
            </w:rPr>
          </w:pPr>
          <w:bookmarkStart w:id="5" w:name="_Toc412724256"/>
          <w:r>
            <w:rPr>
              <w:rFonts w:ascii="Cambria" w:hAnsi="Cambria"/>
              <w:b/>
              <w:spacing w:val="15"/>
              <w:lang w:eastAsia="en-US" w:bidi="en-US"/>
            </w:rPr>
            <w:t>Vereiste vaardighede</w:t>
          </w:r>
          <w:bookmarkEnd w:id="5"/>
        </w:p>
        <w:p w:rsidR="00311762" w:rsidRPr="00857090" w:rsidRDefault="00311762" w:rsidP="00311762">
          <w:pPr>
            <w:tabs>
              <w:tab w:val="left" w:pos="7371"/>
            </w:tabs>
            <w:spacing w:before="120" w:after="120" w:line="276" w:lineRule="auto"/>
            <w:jc w:val="both"/>
            <w:rPr>
              <w:rFonts w:ascii="Cambria" w:hAnsi="Cambria"/>
              <w:sz w:val="22"/>
            </w:rPr>
          </w:pPr>
          <w:r>
            <w:rPr>
              <w:rFonts w:ascii="Cambria" w:hAnsi="Cambria"/>
              <w:sz w:val="22"/>
            </w:rPr>
            <w:t>Die leerder moet in staat wees om</w:t>
          </w:r>
          <w:r w:rsidRPr="00857090">
            <w:rPr>
              <w:rFonts w:ascii="Cambria" w:hAnsi="Cambria"/>
              <w:sz w:val="22"/>
            </w:rPr>
            <w:t>:</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roetine en nie-roetine prosedures en probleme in ’n wyse reeks van bekende en onbekende kontekste en situasies te verstaan;</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’n reeks wiskundige vaardighede en metodes selekteer en toepas om oplossings te vind;</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teks te vergely, selekteer, lees en verstaan om dit te gebruik om inligitng, idees, argumente en opinies in te samel; </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dokumente, insluitend uitgebreide dokumente te skryf, inligting, idees en opinies effektief en oortuigend te kommunikeer; </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die stoor van inligting te bestuur en inligting weer effektief te herwin/in die hande te kry</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inligting saam te voeg om die inhoud en die doel te pas;</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inliging onafhanklik in te lees, te ontwikkel en te formateer om die betekenis en die doel te pas, insluitend</w:t>
          </w:r>
          <w:r w:rsidRPr="00857090">
            <w:rPr>
              <w:rFonts w:ascii="Cambria" w:hAnsi="Cambria"/>
              <w:sz w:val="22"/>
              <w:szCs w:val="22"/>
              <w:lang w:eastAsia="en-US" w:bidi="en-US"/>
            </w:rPr>
            <w:t>:</w:t>
          </w:r>
        </w:p>
        <w:p w:rsidR="00311762" w:rsidRPr="00857090" w:rsidRDefault="00311762" w:rsidP="00CD766A">
          <w:pPr>
            <w:numPr>
              <w:ilvl w:val="1"/>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Teks en tabelle</w:t>
          </w:r>
        </w:p>
        <w:p w:rsidR="00311762" w:rsidRPr="00857090" w:rsidRDefault="00311762" w:rsidP="00CD766A">
          <w:pPr>
            <w:numPr>
              <w:ilvl w:val="1"/>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Grafika</w:t>
          </w:r>
        </w:p>
        <w:p w:rsidR="00311762" w:rsidRPr="00857090" w:rsidRDefault="00311762" w:rsidP="00CD766A">
          <w:pPr>
            <w:numPr>
              <w:ilvl w:val="1"/>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Getalle</w:t>
          </w:r>
        </w:p>
        <w:p w:rsidR="00311762" w:rsidRPr="00857090" w:rsidRDefault="00311762" w:rsidP="00CD766A">
          <w:pPr>
            <w:numPr>
              <w:ilvl w:val="1"/>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Grafieke</w:t>
          </w:r>
        </w:p>
        <w:p w:rsidR="00311762" w:rsidRPr="00857090" w:rsidRDefault="00311762" w:rsidP="00CD766A">
          <w:pPr>
            <w:numPr>
              <w:ilvl w:val="1"/>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lastRenderedPageBreak/>
            <w:t>Rekords</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besluitnemings- en probleemoplossingsvaardighede toe te pas;</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om beplanning, navorsing, kritiese denke, analise, sintese, evaluering en aanbiedingsvaardighede uit te brei en toe te pas;</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om vertroue te ontwikkel in die toepassing van die inhoud, toepassingsprogrammatuur en tegnologieë wat bestudeer is;</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vaardighede kreatief te ontwikkel en toe te pas en ondernemingsgees demonstreer; en </w:t>
          </w:r>
        </w:p>
        <w:p w:rsidR="00311762" w:rsidRPr="00857090" w:rsidRDefault="00311762" w:rsidP="00CD766A">
          <w:pPr>
            <w:numPr>
              <w:ilvl w:val="0"/>
              <w:numId w:val="14"/>
            </w:numPr>
            <w:spacing w:after="200" w:line="252" w:lineRule="auto"/>
            <w:ind w:left="714" w:hanging="357"/>
            <w:jc w:val="both"/>
            <w:rPr>
              <w:rFonts w:ascii="Cambria" w:hAnsi="Cambria"/>
              <w:sz w:val="22"/>
              <w:szCs w:val="22"/>
              <w:lang w:eastAsia="en-US" w:bidi="en-US"/>
            </w:rPr>
          </w:pPr>
          <w:r>
            <w:rPr>
              <w:rFonts w:ascii="Cambria" w:hAnsi="Cambria"/>
              <w:sz w:val="22"/>
              <w:szCs w:val="22"/>
              <w:lang w:eastAsia="en-US" w:bidi="en-US"/>
            </w:rPr>
            <w:t>raad en ondersteuning op te soek wanneer nodig.</w:t>
          </w:r>
        </w:p>
        <w:p w:rsidR="00311762" w:rsidRPr="00857090" w:rsidRDefault="00311762" w:rsidP="00311762">
          <w:pPr>
            <w:pBdr>
              <w:bottom w:val="single" w:sz="4" w:space="1" w:color="622423"/>
            </w:pBdr>
            <w:spacing w:before="360" w:after="200" w:line="252" w:lineRule="auto"/>
            <w:jc w:val="center"/>
            <w:outlineLvl w:val="1"/>
            <w:rPr>
              <w:rFonts w:ascii="Cambria" w:hAnsi="Cambria"/>
              <w:b/>
              <w:spacing w:val="15"/>
              <w:lang w:eastAsia="en-US" w:bidi="en-US"/>
            </w:rPr>
          </w:pPr>
          <w:bookmarkStart w:id="6" w:name="_Toc360019757"/>
          <w:bookmarkStart w:id="7" w:name="_Toc412724257"/>
          <w:r>
            <w:rPr>
              <w:rFonts w:ascii="Cambria" w:hAnsi="Cambria"/>
              <w:b/>
              <w:spacing w:val="15"/>
              <w:lang w:eastAsia="en-US" w:bidi="en-US"/>
            </w:rPr>
            <w:t>Wat moet die leerders vooraf geleer word</w:t>
          </w:r>
          <w:r w:rsidRPr="00857090">
            <w:rPr>
              <w:rFonts w:ascii="Cambria" w:hAnsi="Cambria"/>
              <w:b/>
              <w:spacing w:val="15"/>
              <w:lang w:eastAsia="en-US" w:bidi="en-US"/>
            </w:rPr>
            <w:t>?</w:t>
          </w:r>
          <w:bookmarkEnd w:id="6"/>
          <w:bookmarkEnd w:id="7"/>
        </w:p>
        <w:p w:rsidR="00311762" w:rsidRPr="00857090" w:rsidRDefault="00AB147B" w:rsidP="00311762">
          <w:pPr>
            <w:tabs>
              <w:tab w:val="left" w:pos="7371"/>
            </w:tabs>
            <w:spacing w:before="120" w:after="120" w:line="276" w:lineRule="auto"/>
            <w:jc w:val="both"/>
            <w:rPr>
              <w:rFonts w:ascii="Cambria" w:hAnsi="Cambria"/>
              <w:sz w:val="22"/>
            </w:rPr>
          </w:pPr>
          <w:r>
            <w:rPr>
              <w:rFonts w:ascii="Cambria" w:hAnsi="Cambria"/>
              <w:sz w:val="22"/>
            </w:rPr>
            <w:t>Die volgende moet onderrig wo</w:t>
          </w:r>
          <w:r w:rsidR="00311762">
            <w:rPr>
              <w:rFonts w:ascii="Cambria" w:hAnsi="Cambria"/>
              <w:sz w:val="22"/>
            </w:rPr>
            <w:t>rd voordat leerders met die PAT begin</w:t>
          </w:r>
          <w:r w:rsidR="00311762" w:rsidRPr="00857090">
            <w:rPr>
              <w:rFonts w:ascii="Cambria" w:hAnsi="Cambria"/>
              <w:sz w:val="22"/>
            </w:rPr>
            <w:t>:</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toepassingsprogrammatuur en IKT-vaardighede wat die lewering van die verslag en die ontwikkeling van die projek verbeter, wat analise en uitvoering daarvan, insluit;</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inligtingsbestuur-inhoud en -vaardighede, insluitend die vermoë om ’n taak te definieer, ’n fokus te stel, vrae te identifiseer en te stel, gepaste inligtingsbronne te soek en te identifiseer en dit waaroor vooraf opgelees is of enige toepaslike werk wat reeds onderneem is, insluitend die evaluering van bronne;</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projekbestuursvaardighede, insluitend tyd-, hulpbron- en ta</w:t>
          </w:r>
          <w:r w:rsidR="00AB147B">
            <w:rPr>
              <w:rFonts w:ascii="Cambria" w:hAnsi="Cambria"/>
              <w:sz w:val="22"/>
              <w:szCs w:val="22"/>
              <w:lang w:eastAsia="en-US" w:bidi="en-US"/>
            </w:rPr>
            <w:t>a</w:t>
          </w:r>
          <w:r>
            <w:rPr>
              <w:rFonts w:ascii="Cambria" w:hAnsi="Cambria"/>
              <w:sz w:val="22"/>
              <w:szCs w:val="22"/>
              <w:lang w:eastAsia="en-US" w:bidi="en-US"/>
            </w:rPr>
            <w:t xml:space="preserve">kbestuur; en </w:t>
          </w:r>
        </w:p>
        <w:p w:rsidR="00311762" w:rsidRPr="00857090" w:rsidRDefault="00311762" w:rsidP="00CD766A">
          <w:pPr>
            <w:numPr>
              <w:ilvl w:val="0"/>
              <w:numId w:val="14"/>
            </w:numPr>
            <w:spacing w:after="200" w:line="252" w:lineRule="auto"/>
            <w:ind w:left="714" w:hanging="357"/>
            <w:jc w:val="both"/>
            <w:rPr>
              <w:rFonts w:ascii="Cambria" w:hAnsi="Cambria"/>
              <w:sz w:val="22"/>
              <w:szCs w:val="22"/>
              <w:lang w:eastAsia="en-US" w:bidi="en-US"/>
            </w:rPr>
          </w:pPr>
          <w:r>
            <w:rPr>
              <w:rFonts w:ascii="Cambria" w:hAnsi="Cambria"/>
              <w:sz w:val="22"/>
              <w:szCs w:val="22"/>
              <w:lang w:eastAsia="en-US" w:bidi="en-US"/>
            </w:rPr>
            <w:t xml:space="preserve">die formaat en struktuur van aanvaarbare vorms van ’n navorsingsverslag soos ’n abstrak, besprekings met bronverwysings, ’n gevolgtrekking en verwysings. </w:t>
          </w:r>
        </w:p>
        <w:p w:rsidR="00311762" w:rsidRPr="00857090" w:rsidRDefault="00311762" w:rsidP="00311762">
          <w:pPr>
            <w:pBdr>
              <w:bottom w:val="single" w:sz="4" w:space="1" w:color="622423"/>
            </w:pBdr>
            <w:spacing w:before="360" w:after="200" w:line="252" w:lineRule="auto"/>
            <w:jc w:val="center"/>
            <w:outlineLvl w:val="1"/>
            <w:rPr>
              <w:rFonts w:ascii="Cambria" w:hAnsi="Cambria"/>
              <w:b/>
              <w:spacing w:val="15"/>
              <w:lang w:eastAsia="en-US" w:bidi="en-US"/>
            </w:rPr>
          </w:pPr>
          <w:bookmarkStart w:id="8" w:name="_Toc412724258"/>
          <w:r w:rsidRPr="00857090">
            <w:rPr>
              <w:rFonts w:ascii="Cambria" w:hAnsi="Cambria"/>
              <w:b/>
              <w:spacing w:val="15"/>
              <w:lang w:eastAsia="en-US" w:bidi="en-US"/>
            </w:rPr>
            <w:t>Wanpraktyk</w:t>
          </w:r>
          <w:bookmarkEnd w:id="8"/>
        </w:p>
        <w:p w:rsidR="00311762" w:rsidRPr="00857090" w:rsidRDefault="00311762" w:rsidP="00311762">
          <w:pPr>
            <w:tabs>
              <w:tab w:val="left" w:pos="7371"/>
            </w:tabs>
            <w:spacing w:before="120" w:after="120" w:line="276" w:lineRule="auto"/>
            <w:jc w:val="both"/>
            <w:rPr>
              <w:rFonts w:ascii="Cambria" w:hAnsi="Cambria"/>
              <w:sz w:val="22"/>
            </w:rPr>
          </w:pPr>
          <w:r>
            <w:rPr>
              <w:rFonts w:ascii="Cambria" w:hAnsi="Cambria"/>
              <w:sz w:val="22"/>
            </w:rPr>
            <w:t xml:space="preserve">Leerders moet </w:t>
          </w:r>
          <w:r w:rsidRPr="00260F9E">
            <w:rPr>
              <w:rFonts w:ascii="Cambria" w:hAnsi="Cambria"/>
              <w:b/>
              <w:i/>
              <w:sz w:val="22"/>
            </w:rPr>
            <w:t>nie</w:t>
          </w:r>
          <w:r w:rsidRPr="00857090">
            <w:rPr>
              <w:rFonts w:ascii="Cambria" w:hAnsi="Cambria"/>
              <w:sz w:val="22"/>
            </w:rPr>
            <w:t>:</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hulp/leiding van onder kry sonder om dit the erken nie </w:t>
          </w:r>
          <w:r w:rsidRPr="00857090">
            <w:rPr>
              <w:rFonts w:ascii="Cambria" w:hAnsi="Cambria"/>
              <w:sz w:val="22"/>
              <w:szCs w:val="22"/>
              <w:lang w:eastAsia="en-US" w:bidi="en-US"/>
            </w:rPr>
            <w:t>(</w:t>
          </w:r>
          <w:r>
            <w:rPr>
              <w:rFonts w:ascii="Cambria" w:hAnsi="Cambria"/>
              <w:sz w:val="22"/>
              <w:szCs w:val="22"/>
              <w:lang w:eastAsia="en-US" w:bidi="en-US"/>
            </w:rPr>
            <w:t>voltooi</w:t>
          </w:r>
          <w:r w:rsidRPr="00857090">
            <w:rPr>
              <w:rFonts w:ascii="Cambria" w:hAnsi="Cambria"/>
              <w:sz w:val="22"/>
              <w:szCs w:val="22"/>
              <w:lang w:eastAsia="en-US" w:bidi="en-US"/>
            </w:rPr>
            <w:t xml:space="preserve"> </w:t>
          </w:r>
          <w:r>
            <w:rPr>
              <w:rFonts w:ascii="Cambria" w:hAnsi="Cambria"/>
              <w:b/>
              <w:sz w:val="22"/>
              <w:szCs w:val="22"/>
              <w:lang w:eastAsia="en-US" w:bidi="en-US"/>
            </w:rPr>
            <w:t xml:space="preserve">Bylaag </w:t>
          </w:r>
          <w:r w:rsidR="00AB147B">
            <w:rPr>
              <w:rFonts w:ascii="Cambria" w:hAnsi="Cambria"/>
              <w:b/>
              <w:sz w:val="22"/>
              <w:szCs w:val="22"/>
              <w:lang w:eastAsia="en-US" w:bidi="en-US"/>
            </w:rPr>
            <w:t>F</w:t>
          </w:r>
          <w:r w:rsidRPr="00857090">
            <w:rPr>
              <w:rFonts w:ascii="Cambria" w:hAnsi="Cambria"/>
              <w:b/>
              <w:sz w:val="22"/>
              <w:szCs w:val="22"/>
              <w:lang w:eastAsia="en-US" w:bidi="en-US"/>
            </w:rPr>
            <w:t xml:space="preserve"> </w:t>
          </w:r>
          <w:r>
            <w:rPr>
              <w:rFonts w:ascii="Cambria" w:hAnsi="Cambria"/>
              <w:b/>
              <w:sz w:val="22"/>
              <w:szCs w:val="22"/>
              <w:lang w:eastAsia="en-US" w:bidi="en-US"/>
            </w:rPr>
            <w:t>vir elke fase</w:t>
          </w:r>
          <w:r w:rsidRPr="00857090">
            <w:rPr>
              <w:rFonts w:ascii="Cambria" w:hAnsi="Cambria"/>
              <w:sz w:val="22"/>
              <w:szCs w:val="22"/>
              <w:lang w:eastAsia="en-US" w:bidi="en-US"/>
            </w:rPr>
            <w:t>)</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werk indien wat nie hul eie is nie</w:t>
          </w:r>
        </w:p>
        <w:p w:rsidR="00311762"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werk aan ander leerders uitleen nie </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ander leerders toegang gee tot hul eie onafhanklik verkrygde materiaal nie (dit beteken nie dat leerders nie hul boeke aan ander leerders mag leen nie, maar ’n leerder moet verhoed word om plagiaat te pleeg met ’n ander leerder se werk</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werk insluit wat direk uit boeke, vanaf die internet of uit ander bronne gekopieer is, sonder om erkenning aan die bronne te gee</w:t>
          </w:r>
        </w:p>
        <w:p w:rsidR="00311762" w:rsidRPr="00857090" w:rsidRDefault="00311762" w:rsidP="00CD766A">
          <w:pPr>
            <w:numPr>
              <w:ilvl w:val="0"/>
              <w:numId w:val="14"/>
            </w:numPr>
            <w:spacing w:after="200" w:line="252" w:lineRule="auto"/>
            <w:ind w:left="714" w:hanging="357"/>
            <w:jc w:val="both"/>
            <w:rPr>
              <w:rFonts w:ascii="Cambria" w:hAnsi="Cambria"/>
              <w:sz w:val="22"/>
              <w:szCs w:val="22"/>
              <w:lang w:eastAsia="en-US" w:bidi="en-US"/>
            </w:rPr>
          </w:pPr>
          <w:r>
            <w:rPr>
              <w:rFonts w:ascii="Cambria" w:hAnsi="Cambria"/>
              <w:sz w:val="22"/>
              <w:szCs w:val="22"/>
              <w:lang w:eastAsia="en-US" w:bidi="en-US"/>
            </w:rPr>
            <w:t xml:space="preserve">werk indien wat deur ’n ander persoon getik of woordverwerk is nie </w:t>
          </w:r>
        </w:p>
        <w:p w:rsidR="00311762" w:rsidRPr="00857090" w:rsidRDefault="00311762" w:rsidP="00311762">
          <w:pPr>
            <w:tabs>
              <w:tab w:val="left" w:pos="7371"/>
            </w:tabs>
            <w:spacing w:before="120" w:after="120" w:line="276" w:lineRule="auto"/>
            <w:jc w:val="both"/>
            <w:rPr>
              <w:rFonts w:ascii="Cambria" w:hAnsi="Cambria"/>
              <w:sz w:val="22"/>
            </w:rPr>
          </w:pPr>
          <w:r>
            <w:rPr>
              <w:rFonts w:ascii="Cambria" w:hAnsi="Cambria"/>
              <w:sz w:val="22"/>
            </w:rPr>
            <w:t>Hierdie aksies kom op wanpraktyk neer</w:t>
          </w:r>
          <w:r w:rsidR="00AB147B">
            <w:rPr>
              <w:rFonts w:ascii="Cambria" w:hAnsi="Cambria"/>
              <w:sz w:val="22"/>
            </w:rPr>
            <w:t xml:space="preserve"> en is strafbaar.</w:t>
          </w:r>
        </w:p>
        <w:p w:rsidR="00311762" w:rsidRPr="00857090" w:rsidRDefault="00311762" w:rsidP="00311762">
          <w:pPr>
            <w:tabs>
              <w:tab w:val="left" w:pos="7371"/>
            </w:tabs>
            <w:spacing w:before="120" w:after="120" w:line="276" w:lineRule="auto"/>
            <w:jc w:val="both"/>
            <w:rPr>
              <w:rFonts w:ascii="Cambria" w:hAnsi="Cambria"/>
              <w:sz w:val="22"/>
            </w:rPr>
          </w:pPr>
          <w:r w:rsidRPr="00857090">
            <w:rPr>
              <w:rFonts w:ascii="Cambria" w:hAnsi="Cambria"/>
              <w:sz w:val="22"/>
            </w:rPr>
            <w:t>I</w:t>
          </w:r>
          <w:r>
            <w:rPr>
              <w:rFonts w:ascii="Cambria" w:hAnsi="Cambria"/>
              <w:sz w:val="22"/>
            </w:rPr>
            <w:t xml:space="preserve">ndien wanpraktyk geïdentifiseer word, </w:t>
          </w:r>
          <w:r w:rsidR="00AB147B">
            <w:rPr>
              <w:rFonts w:ascii="Cambria" w:hAnsi="Cambria"/>
              <w:sz w:val="22"/>
            </w:rPr>
            <w:t>moet die eksamenowerhede ingeli</w:t>
          </w:r>
          <w:r>
            <w:rPr>
              <w:rFonts w:ascii="Cambria" w:hAnsi="Cambria"/>
              <w:sz w:val="22"/>
            </w:rPr>
            <w:t>g word en die besonderhede van die werk wat nie die leerder se eie is nie, moet aangeteken word.</w:t>
          </w:r>
        </w:p>
        <w:p w:rsidR="00311762" w:rsidRPr="00857090" w:rsidRDefault="00311762" w:rsidP="00311762">
          <w:pPr>
            <w:pBdr>
              <w:bottom w:val="single" w:sz="4" w:space="1" w:color="622423"/>
            </w:pBdr>
            <w:spacing w:before="360" w:after="200" w:line="252" w:lineRule="auto"/>
            <w:jc w:val="center"/>
            <w:outlineLvl w:val="1"/>
            <w:rPr>
              <w:rFonts w:ascii="Cambria" w:hAnsi="Cambria"/>
              <w:b/>
              <w:spacing w:val="15"/>
              <w:lang w:eastAsia="en-US" w:bidi="en-US"/>
            </w:rPr>
          </w:pPr>
          <w:bookmarkStart w:id="9" w:name="_Toc360019759"/>
          <w:bookmarkStart w:id="10" w:name="_Toc412724259"/>
          <w:r>
            <w:rPr>
              <w:rFonts w:ascii="Cambria" w:hAnsi="Cambria"/>
              <w:b/>
              <w:spacing w:val="15"/>
              <w:lang w:eastAsia="en-US" w:bidi="en-US"/>
            </w:rPr>
            <w:t>Egtheidsverklaring van die</w:t>
          </w:r>
          <w:r w:rsidRPr="00857090">
            <w:rPr>
              <w:rFonts w:ascii="Cambria" w:hAnsi="Cambria"/>
              <w:b/>
              <w:spacing w:val="15"/>
              <w:lang w:eastAsia="en-US" w:bidi="en-US"/>
            </w:rPr>
            <w:t xml:space="preserve"> PAT</w:t>
          </w:r>
          <w:bookmarkEnd w:id="9"/>
          <w:r>
            <w:rPr>
              <w:rFonts w:ascii="Cambria" w:hAnsi="Cambria"/>
              <w:b/>
              <w:spacing w:val="15"/>
              <w:lang w:eastAsia="en-US" w:bidi="en-US"/>
            </w:rPr>
            <w:t xml:space="preserve"> deur die leerder</w:t>
          </w:r>
          <w:bookmarkEnd w:id="10"/>
        </w:p>
        <w:p w:rsidR="00311762" w:rsidRPr="00857090" w:rsidRDefault="00311762" w:rsidP="00311762">
          <w:pPr>
            <w:tabs>
              <w:tab w:val="left" w:pos="7371"/>
            </w:tabs>
            <w:spacing w:before="120" w:after="120" w:line="276" w:lineRule="auto"/>
            <w:jc w:val="both"/>
            <w:rPr>
              <w:rFonts w:ascii="Cambria" w:hAnsi="Cambria"/>
              <w:sz w:val="22"/>
            </w:rPr>
          </w:pPr>
          <w:r>
            <w:rPr>
              <w:rFonts w:ascii="Cambria" w:hAnsi="Cambria"/>
              <w:sz w:val="22"/>
            </w:rPr>
            <w:t xml:space="preserve">Leerders moet ’n verklaring van egtheid </w:t>
          </w:r>
          <w:r w:rsidRPr="00857090">
            <w:rPr>
              <w:rFonts w:ascii="Cambria" w:hAnsi="Cambria"/>
              <w:sz w:val="22"/>
            </w:rPr>
            <w:t>(</w:t>
          </w:r>
          <w:r>
            <w:rPr>
              <w:rFonts w:ascii="Cambria" w:hAnsi="Cambria"/>
              <w:b/>
              <w:sz w:val="22"/>
            </w:rPr>
            <w:t>Bylaag</w:t>
          </w:r>
          <w:r w:rsidRPr="00857090">
            <w:rPr>
              <w:rFonts w:ascii="Cambria" w:hAnsi="Cambria"/>
              <w:b/>
              <w:sz w:val="22"/>
            </w:rPr>
            <w:t xml:space="preserve"> </w:t>
          </w:r>
          <w:r w:rsidR="00AB147B">
            <w:rPr>
              <w:rFonts w:ascii="Cambria" w:hAnsi="Cambria"/>
              <w:b/>
              <w:sz w:val="22"/>
            </w:rPr>
            <w:t>F</w:t>
          </w:r>
          <w:r w:rsidRPr="00857090">
            <w:rPr>
              <w:rFonts w:ascii="Cambria" w:hAnsi="Cambria"/>
              <w:sz w:val="22"/>
            </w:rPr>
            <w:t xml:space="preserve">) </w:t>
          </w:r>
          <w:r>
            <w:rPr>
              <w:rFonts w:ascii="Cambria" w:hAnsi="Cambria"/>
              <w:sz w:val="22"/>
            </w:rPr>
            <w:t>per fase voltooi, vir die werk wat in die spesifieke fase gedoen is. Alle substantiewe raad/hulp wat die leerder ontvang het, moet as deel van die fase se dokumentasie aangeteken word</w:t>
          </w:r>
          <w:r w:rsidRPr="00857090">
            <w:rPr>
              <w:rFonts w:ascii="Cambria" w:hAnsi="Cambria"/>
              <w:sz w:val="22"/>
            </w:rPr>
            <w:t>.</w:t>
          </w:r>
        </w:p>
        <w:p w:rsidR="00311762" w:rsidRDefault="00311762" w:rsidP="00311762">
          <w:pPr>
            <w:tabs>
              <w:tab w:val="left" w:pos="7371"/>
            </w:tabs>
            <w:spacing w:before="120" w:after="120" w:line="276" w:lineRule="auto"/>
            <w:jc w:val="both"/>
            <w:rPr>
              <w:rFonts w:ascii="Cambria" w:hAnsi="Cambria"/>
              <w:sz w:val="22"/>
            </w:rPr>
          </w:pPr>
          <w:r>
            <w:rPr>
              <w:rFonts w:ascii="Cambria" w:hAnsi="Cambria"/>
              <w:sz w:val="22"/>
            </w:rPr>
            <w:t>Nadat die PAT voltooi is, moet leerders die egtheidsverklaring (</w:t>
          </w:r>
          <w:r w:rsidRPr="00AF7079">
            <w:rPr>
              <w:rFonts w:ascii="Cambria" w:hAnsi="Cambria"/>
              <w:b/>
              <w:sz w:val="22"/>
            </w:rPr>
            <w:t xml:space="preserve">Bylaag </w:t>
          </w:r>
          <w:r w:rsidR="00AB147B">
            <w:rPr>
              <w:rFonts w:ascii="Cambria" w:hAnsi="Cambria"/>
              <w:b/>
              <w:sz w:val="22"/>
            </w:rPr>
            <w:t>G</w:t>
          </w:r>
          <w:r>
            <w:rPr>
              <w:rFonts w:ascii="Cambria" w:hAnsi="Cambria"/>
              <w:sz w:val="22"/>
            </w:rPr>
            <w:t>) voltooi om te bevestig dat die werk wat ingedien is, hul eie werk is.</w:t>
          </w:r>
        </w:p>
        <w:p w:rsidR="00AB147B" w:rsidRDefault="00AB147B">
          <w:pPr>
            <w:rPr>
              <w:rFonts w:ascii="Cambria" w:hAnsi="Cambria"/>
              <w:b/>
              <w:spacing w:val="15"/>
              <w:lang w:eastAsia="en-US" w:bidi="en-US"/>
            </w:rPr>
          </w:pPr>
          <w:r>
            <w:rPr>
              <w:rFonts w:ascii="Cambria" w:hAnsi="Cambria"/>
              <w:b/>
              <w:spacing w:val="15"/>
              <w:lang w:eastAsia="en-US" w:bidi="en-US"/>
            </w:rPr>
            <w:br w:type="page"/>
          </w:r>
        </w:p>
        <w:p w:rsidR="00311762" w:rsidRPr="00857090" w:rsidRDefault="00311762" w:rsidP="00311762">
          <w:pPr>
            <w:pBdr>
              <w:bottom w:val="single" w:sz="4" w:space="1" w:color="622423"/>
            </w:pBdr>
            <w:spacing w:before="120" w:line="252" w:lineRule="auto"/>
            <w:jc w:val="center"/>
            <w:outlineLvl w:val="1"/>
            <w:rPr>
              <w:rFonts w:ascii="Cambria" w:hAnsi="Cambria"/>
              <w:b/>
              <w:spacing w:val="15"/>
              <w:lang w:eastAsia="en-US" w:bidi="en-US"/>
            </w:rPr>
          </w:pPr>
          <w:bookmarkStart w:id="11" w:name="_Toc412724260"/>
          <w:r>
            <w:rPr>
              <w:rFonts w:ascii="Cambria" w:hAnsi="Cambria"/>
              <w:b/>
              <w:spacing w:val="15"/>
              <w:lang w:eastAsia="en-US" w:bidi="en-US"/>
            </w:rPr>
            <w:lastRenderedPageBreak/>
            <w:t>Rol van die onderwyser</w:t>
          </w:r>
          <w:bookmarkEnd w:id="11"/>
        </w:p>
        <w:p w:rsidR="00311762" w:rsidRPr="00857090" w:rsidRDefault="00311762" w:rsidP="00311762">
          <w:pPr>
            <w:tabs>
              <w:tab w:val="left" w:pos="7371"/>
            </w:tabs>
            <w:spacing w:before="120" w:after="120" w:line="276" w:lineRule="auto"/>
            <w:jc w:val="both"/>
            <w:rPr>
              <w:rFonts w:ascii="Cambria" w:hAnsi="Cambria"/>
              <w:sz w:val="22"/>
            </w:rPr>
          </w:pPr>
          <w:r>
            <w:rPr>
              <w:rFonts w:ascii="Cambria" w:hAnsi="Cambria"/>
              <w:sz w:val="22"/>
            </w:rPr>
            <w:t>Die onderwyser s</w:t>
          </w:r>
          <w:r w:rsidR="00AB147B">
            <w:rPr>
              <w:rFonts w:ascii="Cambria" w:hAnsi="Cambria"/>
              <w:sz w:val="22"/>
            </w:rPr>
            <w:t>al die inligtingsbestuur-inhoud,</w:t>
          </w:r>
          <w:r>
            <w:rPr>
              <w:rFonts w:ascii="Cambria" w:hAnsi="Cambria"/>
              <w:sz w:val="22"/>
            </w:rPr>
            <w:t xml:space="preserve"> vaardighede </w:t>
          </w:r>
          <w:r w:rsidR="00AB147B">
            <w:rPr>
              <w:rFonts w:ascii="Cambria" w:hAnsi="Cambria"/>
              <w:sz w:val="22"/>
            </w:rPr>
            <w:t xml:space="preserve">en strategiee </w:t>
          </w:r>
          <w:r>
            <w:rPr>
              <w:rFonts w:ascii="Cambria" w:hAnsi="Cambria"/>
              <w:sz w:val="22"/>
            </w:rPr>
            <w:t>onderrig voordat die projek begin.</w:t>
          </w:r>
        </w:p>
        <w:p w:rsidR="00311762" w:rsidRPr="00857090" w:rsidRDefault="00311762" w:rsidP="00311762">
          <w:pPr>
            <w:tabs>
              <w:tab w:val="left" w:pos="7371"/>
            </w:tabs>
            <w:spacing w:before="120" w:after="120" w:line="276" w:lineRule="auto"/>
            <w:jc w:val="both"/>
            <w:rPr>
              <w:rFonts w:ascii="Cambria" w:hAnsi="Cambria"/>
              <w:sz w:val="22"/>
            </w:rPr>
          </w:pPr>
          <w:r>
            <w:rPr>
              <w:rFonts w:ascii="Cambria" w:hAnsi="Cambria"/>
              <w:sz w:val="22"/>
            </w:rPr>
            <w:t>Die onderwyser sal die projek bestuur en toesig</w:t>
          </w:r>
          <w:r w:rsidR="00546BA4">
            <w:rPr>
              <w:rFonts w:ascii="Cambria" w:hAnsi="Cambria"/>
              <w:sz w:val="22"/>
            </w:rPr>
            <w:t>/beheer</w:t>
          </w:r>
          <w:r>
            <w:rPr>
              <w:rFonts w:ascii="Cambria" w:hAnsi="Cambria"/>
              <w:sz w:val="22"/>
            </w:rPr>
            <w:t xml:space="preserve"> oor die leerders hou: </w:t>
          </w:r>
        </w:p>
        <w:p w:rsidR="00311762"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sy/haar eie agtergrondleeswerk/versameling van inligting oor die onderwerp doen voordat die PAT met die leerders bespreek word</w:t>
          </w:r>
        </w:p>
        <w:p w:rsidR="00AB147B" w:rsidRDefault="00AB147B"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die projek bestuur en toesig hou oor die leerders</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’n aanvanklike beplanningsoorsig hou om die onderwerp/scenario, vereistes, doelwitte en die </w:t>
          </w:r>
          <w:r w:rsidRPr="00AB147B">
            <w:rPr>
              <w:rFonts w:ascii="Cambria" w:hAnsi="Cambria"/>
              <w:b/>
              <w:sz w:val="22"/>
              <w:szCs w:val="22"/>
              <w:lang w:eastAsia="en-US" w:bidi="en-US"/>
            </w:rPr>
            <w:t>verloop van die projek</w:t>
          </w:r>
          <w:r>
            <w:rPr>
              <w:rFonts w:ascii="Cambria" w:hAnsi="Cambria"/>
              <w:sz w:val="22"/>
              <w:szCs w:val="22"/>
              <w:lang w:eastAsia="en-US" w:bidi="en-US"/>
            </w:rPr>
            <w:t xml:space="preserve"> te bespreek</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leerders ondersteun om vooraf leeswerk te doen om agtergrondinligting omtrent die onderwerp/scenario in te win</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die </w:t>
          </w:r>
          <w:r w:rsidR="00546BA4">
            <w:rPr>
              <w:rFonts w:ascii="Cambria" w:hAnsi="Cambria"/>
              <w:sz w:val="22"/>
              <w:szCs w:val="22"/>
              <w:lang w:eastAsia="en-US" w:bidi="en-US"/>
            </w:rPr>
            <w:t>vrae</w:t>
          </w:r>
          <w:r>
            <w:rPr>
              <w:rFonts w:ascii="Cambria" w:hAnsi="Cambria"/>
              <w:sz w:val="22"/>
              <w:szCs w:val="22"/>
              <w:lang w:eastAsia="en-US" w:bidi="en-US"/>
            </w:rPr>
            <w:t xml:space="preserve"> goedkeur</w:t>
          </w:r>
          <w:r w:rsidRPr="00857090">
            <w:rPr>
              <w:rFonts w:ascii="Cambria" w:hAnsi="Cambria"/>
              <w:sz w:val="22"/>
              <w:szCs w:val="22"/>
              <w:lang w:eastAsia="en-US" w:bidi="en-US"/>
            </w:rPr>
            <w:t xml:space="preserve"> (</w:t>
          </w:r>
          <w:r>
            <w:rPr>
              <w:rFonts w:ascii="Cambria" w:hAnsi="Cambria"/>
              <w:sz w:val="22"/>
              <w:szCs w:val="22"/>
              <w:lang w:eastAsia="en-US" w:bidi="en-US"/>
            </w:rPr>
            <w:t>leerders moet die leiding wat aan hulle in die verband gegee word as deel van die Fase 1 dokument</w:t>
          </w:r>
          <w:r w:rsidR="00546BA4">
            <w:rPr>
              <w:rFonts w:ascii="Cambria" w:hAnsi="Cambria"/>
              <w:sz w:val="22"/>
              <w:szCs w:val="22"/>
              <w:lang w:eastAsia="en-US" w:bidi="en-US"/>
            </w:rPr>
            <w:t xml:space="preserve"> – </w:t>
          </w:r>
          <w:r w:rsidR="00546BA4" w:rsidRPr="00546BA4">
            <w:rPr>
              <w:rFonts w:ascii="Cambria" w:hAnsi="Cambria"/>
              <w:b/>
              <w:sz w:val="22"/>
              <w:szCs w:val="22"/>
              <w:lang w:eastAsia="en-US" w:bidi="en-US"/>
            </w:rPr>
            <w:t>Declaration of Authenticity (Bylaag F)</w:t>
          </w:r>
          <w:r w:rsidR="00546BA4">
            <w:rPr>
              <w:rFonts w:ascii="Cambria" w:hAnsi="Cambria"/>
              <w:sz w:val="22"/>
              <w:szCs w:val="22"/>
              <w:lang w:eastAsia="en-US" w:bidi="en-US"/>
            </w:rPr>
            <w:t>,</w:t>
          </w:r>
          <w:r>
            <w:rPr>
              <w:rFonts w:ascii="Cambria" w:hAnsi="Cambria"/>
              <w:sz w:val="22"/>
              <w:szCs w:val="22"/>
              <w:lang w:eastAsia="en-US" w:bidi="en-US"/>
            </w:rPr>
            <w:t xml:space="preserve"> aanteken</w:t>
          </w:r>
          <w:r w:rsidRPr="00857090">
            <w:rPr>
              <w:rFonts w:ascii="Cambria" w:hAnsi="Cambria"/>
              <w:sz w:val="22"/>
              <w:szCs w:val="22"/>
              <w:lang w:eastAsia="en-US" w:bidi="en-US"/>
            </w:rPr>
            <w:t xml:space="preserve"> </w:t>
          </w:r>
          <w:r>
            <w:rPr>
              <w:rFonts w:ascii="Cambria" w:hAnsi="Cambria"/>
              <w:sz w:val="22"/>
              <w:szCs w:val="22"/>
              <w:lang w:eastAsia="en-US" w:bidi="en-US"/>
            </w:rPr>
            <w:t>bv. waar van toepassing, hul eie, oorspronklike vrae aanteken met duidelike bewys(e) van die leiding/raad en ook hul finale vrae</w:t>
          </w:r>
          <w:r w:rsidRPr="00857090">
            <w:rPr>
              <w:rFonts w:ascii="Cambria" w:hAnsi="Cambria"/>
              <w:sz w:val="22"/>
              <w:szCs w:val="22"/>
              <w:lang w:eastAsia="en-US" w:bidi="en-US"/>
            </w:rPr>
            <w:t>)</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gereelde terugvoer aan leerders gee, bv. die keuse van ’n geskikte, bestuurbare fokusarea </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die leerder se werk aan die einde van elke fase assesseer deur die </w:t>
          </w:r>
          <w:r w:rsidR="00546BA4">
            <w:rPr>
              <w:rFonts w:ascii="Cambria" w:hAnsi="Cambria"/>
              <w:sz w:val="22"/>
              <w:szCs w:val="22"/>
              <w:lang w:eastAsia="en-US" w:bidi="en-US"/>
            </w:rPr>
            <w:t>gestandaardiseerde</w:t>
          </w:r>
          <w:r>
            <w:rPr>
              <w:rFonts w:ascii="Cambria" w:hAnsi="Cambria"/>
              <w:sz w:val="22"/>
              <w:szCs w:val="22"/>
              <w:lang w:eastAsia="en-US" w:bidi="en-US"/>
            </w:rPr>
            <w:t xml:space="preserve"> assesseringsinstrument te gebruik en terugvoer daarop aan te teken</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die assesseringsinstrument</w:t>
          </w:r>
          <w:r w:rsidR="00546BA4">
            <w:rPr>
              <w:rFonts w:ascii="Cambria" w:hAnsi="Cambria"/>
              <w:sz w:val="22"/>
              <w:szCs w:val="22"/>
              <w:lang w:eastAsia="en-US" w:bidi="en-US"/>
            </w:rPr>
            <w:t xml:space="preserve"> van elke leerder</w:t>
          </w:r>
          <w:r>
            <w:rPr>
              <w:rFonts w:ascii="Cambria" w:hAnsi="Cambria"/>
              <w:sz w:val="22"/>
              <w:szCs w:val="22"/>
              <w:lang w:eastAsia="en-US" w:bidi="en-US"/>
            </w:rPr>
            <w:t xml:space="preserve"> vir elke fase </w:t>
          </w:r>
          <w:r w:rsidR="00546BA4">
            <w:rPr>
              <w:rFonts w:ascii="Cambria" w:hAnsi="Cambria"/>
              <w:sz w:val="22"/>
              <w:szCs w:val="22"/>
              <w:lang w:eastAsia="en-US" w:bidi="en-US"/>
            </w:rPr>
            <w:t xml:space="preserve">te </w:t>
          </w:r>
          <w:r>
            <w:rPr>
              <w:rFonts w:ascii="Cambria" w:hAnsi="Cambria"/>
              <w:sz w:val="22"/>
              <w:szCs w:val="22"/>
              <w:lang w:eastAsia="en-US" w:bidi="en-US"/>
            </w:rPr>
            <w:t>onderteken, insluitend die finale verklaring van egtheid en sodoende bevestig dat die werk/bewyse wat ingedien is die leerder se eie is</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die algemene evaluering bevestig, gebaseer op deurlopende waarneming en terugvoer, om ’n finale indruk ten opsigte van onafhanklike werk, bestuur van inligting, insig en probleemoplossing te gee</w:t>
          </w:r>
        </w:p>
        <w:p w:rsidR="00311762" w:rsidRPr="00857090" w:rsidRDefault="00311762" w:rsidP="00CD766A">
          <w:pPr>
            <w:numPr>
              <w:ilvl w:val="0"/>
              <w:numId w:val="14"/>
            </w:numPr>
            <w:spacing w:after="200" w:line="252" w:lineRule="auto"/>
            <w:ind w:left="714" w:hanging="357"/>
            <w:jc w:val="both"/>
            <w:rPr>
              <w:rFonts w:ascii="Cambria" w:hAnsi="Cambria"/>
              <w:sz w:val="22"/>
              <w:szCs w:val="22"/>
              <w:lang w:eastAsia="en-US" w:bidi="en-US"/>
            </w:rPr>
          </w:pPr>
          <w:r>
            <w:rPr>
              <w:rFonts w:ascii="Cambria" w:hAnsi="Cambria"/>
              <w:sz w:val="22"/>
              <w:szCs w:val="22"/>
              <w:lang w:eastAsia="en-US" w:bidi="en-US"/>
            </w:rPr>
            <w:t>die werk van leerders wat mag volg op enige standaardisering en interne modereringsprosedures, assesseer</w:t>
          </w:r>
        </w:p>
        <w:p w:rsidR="00311762" w:rsidRPr="00857090" w:rsidRDefault="00311762" w:rsidP="00311762">
          <w:pPr>
            <w:tabs>
              <w:tab w:val="left" w:pos="7371"/>
            </w:tabs>
            <w:spacing w:before="120" w:after="120" w:line="276" w:lineRule="auto"/>
            <w:jc w:val="both"/>
            <w:rPr>
              <w:rFonts w:ascii="Cambria" w:hAnsi="Cambria"/>
              <w:sz w:val="22"/>
            </w:rPr>
          </w:pPr>
          <w:r>
            <w:rPr>
              <w:rFonts w:ascii="Cambria" w:hAnsi="Cambria"/>
              <w:sz w:val="22"/>
            </w:rPr>
            <w:t xml:space="preserve">Die onderwyser sal die potensiële projek </w:t>
          </w:r>
          <w:r w:rsidRPr="00857090">
            <w:rPr>
              <w:rFonts w:ascii="Cambria" w:hAnsi="Cambria"/>
              <w:sz w:val="22"/>
            </w:rPr>
            <w:t>(</w:t>
          </w:r>
          <w:r>
            <w:rPr>
              <w:rFonts w:ascii="Cambria" w:hAnsi="Cambria"/>
              <w:sz w:val="22"/>
            </w:rPr>
            <w:t>taakdefinisie en vrae</w:t>
          </w:r>
          <w:r w:rsidRPr="00857090">
            <w:rPr>
              <w:rFonts w:ascii="Cambria" w:hAnsi="Cambria"/>
              <w:sz w:val="22"/>
            </w:rPr>
            <w:t xml:space="preserve">) </w:t>
          </w:r>
          <w:r>
            <w:rPr>
              <w:rFonts w:ascii="Cambria" w:hAnsi="Cambria"/>
              <w:sz w:val="22"/>
            </w:rPr>
            <w:t>teen die volgende kontrolelys assesseer:</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Is die fokus geskik vir die projek</w:t>
          </w:r>
          <w:r w:rsidRPr="00857090">
            <w:rPr>
              <w:rFonts w:ascii="Cambria" w:hAnsi="Cambria"/>
              <w:sz w:val="22"/>
              <w:szCs w:val="22"/>
              <w:lang w:eastAsia="en-US" w:bidi="en-US"/>
            </w:rPr>
            <w:t>?</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Laat die fokus toe dat die leerder ondersoek kan instel en hoërorde konsepte en vaardighede kan demonstreer, soos deur die assesseringsdoelwitte uiteengesit word, m.a.w. aspekte soos beplanning, navorsing, analise, evaluering en verduideliking, eerder as om net eenvoudig te beskryf en te vertel</w:t>
          </w:r>
          <w:r w:rsidRPr="00857090">
            <w:rPr>
              <w:rFonts w:ascii="Cambria" w:hAnsi="Cambria"/>
              <w:sz w:val="22"/>
              <w:szCs w:val="22"/>
              <w:lang w:eastAsia="en-US" w:bidi="en-US"/>
            </w:rPr>
            <w:t>?</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Is die fokusarea en die voorgestelde aksies duidelik en gefokus op ’n kwessie wat binne die tydskaal, met die beskikbare bronne en vereiste woordtotaal gedoen kan word</w:t>
          </w:r>
          <w:r w:rsidRPr="00857090">
            <w:rPr>
              <w:rFonts w:ascii="Cambria" w:hAnsi="Cambria"/>
              <w:sz w:val="22"/>
              <w:szCs w:val="22"/>
              <w:lang w:eastAsia="en-US" w:bidi="en-US"/>
            </w:rPr>
            <w:t>?</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Dui die fokus en voorgestelde aksie aan dat die leerder in staat sal wees om die onderwerp te ondersoek en navorsing daar te doen en om die aktiwiteit of taak onafhanklik binne die toepaslike etiese en metodologiese riglyne uit te voer</w:t>
          </w:r>
          <w:r w:rsidRPr="00857090">
            <w:rPr>
              <w:rFonts w:ascii="Cambria" w:hAnsi="Cambria"/>
              <w:sz w:val="22"/>
              <w:szCs w:val="22"/>
              <w:lang w:eastAsia="en-US" w:bidi="en-US"/>
            </w:rPr>
            <w:t>?</w:t>
          </w:r>
        </w:p>
        <w:p w:rsidR="00311762" w:rsidRPr="00857090" w:rsidRDefault="00311762" w:rsidP="00CD766A">
          <w:pPr>
            <w:numPr>
              <w:ilvl w:val="0"/>
              <w:numId w:val="14"/>
            </w:numPr>
            <w:spacing w:after="200" w:line="252" w:lineRule="auto"/>
            <w:ind w:left="714" w:hanging="357"/>
            <w:jc w:val="both"/>
            <w:rPr>
              <w:rFonts w:ascii="Cambria" w:hAnsi="Cambria"/>
              <w:sz w:val="22"/>
              <w:szCs w:val="22"/>
              <w:lang w:eastAsia="en-US" w:bidi="en-US"/>
            </w:rPr>
          </w:pPr>
          <w:r>
            <w:rPr>
              <w:rFonts w:ascii="Cambria" w:hAnsi="Cambria"/>
              <w:sz w:val="22"/>
              <w:szCs w:val="22"/>
              <w:lang w:eastAsia="en-US" w:bidi="en-US"/>
            </w:rPr>
            <w:t xml:space="preserve">Is dit waarskynlik dat die leerder probleme sal ondervind om die taak en kwessie wat met die fokusarea geassosieer word, te verstaan? </w:t>
          </w:r>
        </w:p>
        <w:p w:rsidR="00311762" w:rsidRPr="00857090" w:rsidRDefault="00311762" w:rsidP="00311762">
          <w:pPr>
            <w:tabs>
              <w:tab w:val="left" w:pos="7371"/>
            </w:tabs>
            <w:spacing w:before="120" w:after="120" w:line="276" w:lineRule="auto"/>
            <w:jc w:val="both"/>
            <w:rPr>
              <w:rFonts w:ascii="Cambria" w:hAnsi="Cambria"/>
              <w:sz w:val="22"/>
            </w:rPr>
          </w:pPr>
          <w:r>
            <w:rPr>
              <w:rFonts w:ascii="Cambria" w:hAnsi="Cambria"/>
              <w:sz w:val="22"/>
            </w:rPr>
            <w:t>Die onderwyser sal die egtheid van die PAT verseker:</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Die onderwyser moet op die asseesseringsinstrument bevestig dat die werk wat geassesseer is, die leerder se eie werk is en onder toesig/beheerde omstandighede gedoen is</w:t>
          </w:r>
        </w:p>
        <w:p w:rsidR="00311762" w:rsidRDefault="00311762" w:rsidP="00CD766A">
          <w:pPr>
            <w:numPr>
              <w:ilvl w:val="0"/>
              <w:numId w:val="14"/>
            </w:numPr>
            <w:spacing w:after="200" w:line="252" w:lineRule="auto"/>
            <w:ind w:left="714" w:hanging="357"/>
            <w:jc w:val="both"/>
            <w:rPr>
              <w:rFonts w:ascii="Cambria" w:hAnsi="Cambria"/>
              <w:sz w:val="22"/>
              <w:szCs w:val="22"/>
              <w:lang w:eastAsia="en-US" w:bidi="en-US"/>
            </w:rPr>
          </w:pPr>
          <w:r>
            <w:rPr>
              <w:rFonts w:ascii="Cambria" w:hAnsi="Cambria"/>
              <w:sz w:val="22"/>
              <w:szCs w:val="22"/>
              <w:lang w:eastAsia="en-US" w:bidi="en-US"/>
            </w:rPr>
            <w:t>Die onderwyser moet die assesseringsinstrument vir elke fase onderteken</w:t>
          </w:r>
          <w:r w:rsidR="00546BA4">
            <w:rPr>
              <w:rFonts w:ascii="Cambria" w:hAnsi="Cambria"/>
              <w:sz w:val="22"/>
              <w:szCs w:val="22"/>
              <w:lang w:eastAsia="en-US" w:bidi="en-US"/>
            </w:rPr>
            <w:t xml:space="preserve"> en dateer</w:t>
          </w:r>
        </w:p>
        <w:p w:rsidR="00546BA4" w:rsidRDefault="00546BA4">
          <w:pPr>
            <w:rPr>
              <w:rFonts w:ascii="Cambria" w:hAnsi="Cambria"/>
              <w:b/>
              <w:spacing w:val="15"/>
              <w:lang w:eastAsia="en-US" w:bidi="en-US"/>
            </w:rPr>
          </w:pPr>
          <w:bookmarkStart w:id="12" w:name="_Toc360019761"/>
          <w:r>
            <w:rPr>
              <w:rFonts w:ascii="Cambria" w:hAnsi="Cambria"/>
              <w:b/>
              <w:spacing w:val="15"/>
              <w:lang w:eastAsia="en-US" w:bidi="en-US"/>
            </w:rPr>
            <w:br w:type="page"/>
          </w:r>
        </w:p>
        <w:p w:rsidR="00311762" w:rsidRPr="00857090" w:rsidRDefault="00311762" w:rsidP="00311762">
          <w:pPr>
            <w:pBdr>
              <w:bottom w:val="single" w:sz="4" w:space="1" w:color="622423"/>
            </w:pBdr>
            <w:spacing w:before="360" w:after="200" w:line="252" w:lineRule="auto"/>
            <w:jc w:val="center"/>
            <w:outlineLvl w:val="1"/>
            <w:rPr>
              <w:rFonts w:ascii="Cambria" w:hAnsi="Cambria"/>
              <w:b/>
              <w:spacing w:val="15"/>
              <w:lang w:eastAsia="en-US" w:bidi="en-US"/>
            </w:rPr>
          </w:pPr>
          <w:bookmarkStart w:id="13" w:name="_Toc412724261"/>
          <w:r>
            <w:rPr>
              <w:rFonts w:ascii="Cambria" w:hAnsi="Cambria"/>
              <w:b/>
              <w:spacing w:val="15"/>
              <w:lang w:eastAsia="en-US" w:bidi="en-US"/>
            </w:rPr>
            <w:lastRenderedPageBreak/>
            <w:t>Toesig</w:t>
          </w:r>
          <w:r w:rsidRPr="00857090">
            <w:rPr>
              <w:rFonts w:ascii="Cambria" w:hAnsi="Cambria"/>
              <w:b/>
              <w:spacing w:val="15"/>
              <w:lang w:eastAsia="en-US" w:bidi="en-US"/>
            </w:rPr>
            <w:t>/</w:t>
          </w:r>
          <w:bookmarkEnd w:id="12"/>
          <w:r>
            <w:rPr>
              <w:rFonts w:ascii="Cambria" w:hAnsi="Cambria"/>
              <w:b/>
              <w:spacing w:val="15"/>
              <w:lang w:eastAsia="en-US" w:bidi="en-US"/>
            </w:rPr>
            <w:t>Gekontroleerde omstandighede</w:t>
          </w:r>
          <w:bookmarkEnd w:id="13"/>
        </w:p>
        <w:p w:rsidR="00311762" w:rsidRPr="00857090" w:rsidRDefault="00311762" w:rsidP="00311762">
          <w:pPr>
            <w:tabs>
              <w:tab w:val="left" w:pos="7371"/>
            </w:tabs>
            <w:spacing w:before="120" w:after="120" w:line="276" w:lineRule="auto"/>
            <w:jc w:val="both"/>
            <w:rPr>
              <w:rFonts w:ascii="Cambria" w:hAnsi="Cambria"/>
              <w:sz w:val="22"/>
            </w:rPr>
          </w:pPr>
          <w:r>
            <w:rPr>
              <w:rFonts w:ascii="Cambria" w:hAnsi="Cambria"/>
              <w:sz w:val="22"/>
            </w:rPr>
            <w:t>Die</w:t>
          </w:r>
          <w:r w:rsidRPr="00857090">
            <w:rPr>
              <w:rFonts w:ascii="Cambria" w:hAnsi="Cambria"/>
              <w:sz w:val="22"/>
            </w:rPr>
            <w:t xml:space="preserve"> PAT </w:t>
          </w:r>
          <w:r>
            <w:rPr>
              <w:rFonts w:ascii="Cambria" w:hAnsi="Cambria"/>
              <w:sz w:val="22"/>
            </w:rPr>
            <w:t>moet op so ’n manier bestuur</w:t>
          </w:r>
          <w:r w:rsidR="000C2401">
            <w:rPr>
              <w:rFonts w:ascii="Cambria" w:hAnsi="Cambria"/>
              <w:sz w:val="22"/>
            </w:rPr>
            <w:t>/beheer</w:t>
          </w:r>
          <w:r>
            <w:rPr>
              <w:rFonts w:ascii="Cambria" w:hAnsi="Cambria"/>
              <w:sz w:val="22"/>
            </w:rPr>
            <w:t xml:space="preserve"> word sodat dit moontlik is om te bevestig dat die werk wat geassesseer is alleenlik die betrokke leerder se werk is.</w:t>
          </w:r>
        </w:p>
        <w:p w:rsidR="00311762" w:rsidRPr="00857090" w:rsidRDefault="00311762" w:rsidP="00311762">
          <w:pPr>
            <w:pBdr>
              <w:bottom w:val="single" w:sz="4" w:space="1" w:color="622423"/>
            </w:pBdr>
            <w:spacing w:before="360" w:after="200" w:line="252" w:lineRule="auto"/>
            <w:jc w:val="center"/>
            <w:outlineLvl w:val="1"/>
            <w:rPr>
              <w:rFonts w:ascii="Cambria" w:hAnsi="Cambria"/>
              <w:b/>
              <w:spacing w:val="15"/>
              <w:lang w:eastAsia="en-US" w:bidi="en-US"/>
            </w:rPr>
          </w:pPr>
          <w:bookmarkStart w:id="14" w:name="_Toc360019762"/>
          <w:bookmarkStart w:id="15" w:name="_Toc412724262"/>
          <w:r>
            <w:rPr>
              <w:rFonts w:ascii="Cambria" w:hAnsi="Cambria"/>
              <w:b/>
              <w:spacing w:val="15"/>
              <w:lang w:eastAsia="en-US" w:bidi="en-US"/>
            </w:rPr>
            <w:t>Bestuur van die</w:t>
          </w:r>
          <w:r w:rsidRPr="00857090">
            <w:rPr>
              <w:rFonts w:ascii="Cambria" w:hAnsi="Cambria"/>
              <w:b/>
              <w:spacing w:val="15"/>
              <w:lang w:eastAsia="en-US" w:bidi="en-US"/>
            </w:rPr>
            <w:t xml:space="preserve"> PAT</w:t>
          </w:r>
          <w:bookmarkEnd w:id="14"/>
          <w:bookmarkEnd w:id="15"/>
        </w:p>
        <w:p w:rsidR="00311762" w:rsidRPr="00857090" w:rsidRDefault="00311762" w:rsidP="00311762">
          <w:pPr>
            <w:tabs>
              <w:tab w:val="left" w:pos="7371"/>
            </w:tabs>
            <w:spacing w:before="120" w:after="120" w:line="276" w:lineRule="auto"/>
            <w:jc w:val="both"/>
            <w:rPr>
              <w:rFonts w:ascii="Cambria" w:hAnsi="Cambria"/>
              <w:sz w:val="22"/>
            </w:rPr>
          </w:pPr>
          <w:r>
            <w:rPr>
              <w:rFonts w:ascii="Cambria" w:hAnsi="Cambria"/>
              <w:sz w:val="22"/>
            </w:rPr>
            <w:t xml:space="preserve">Die onderwyser moet sy/haar werkskedule beplan volgens die tyd wat in die RTT KABV aan die PAT toegeken is </w:t>
          </w:r>
          <w:r w:rsidRPr="00857090">
            <w:rPr>
              <w:rFonts w:ascii="Cambria" w:hAnsi="Cambria"/>
              <w:sz w:val="22"/>
            </w:rPr>
            <w:t>(</w:t>
          </w:r>
          <w:r>
            <w:rPr>
              <w:rFonts w:ascii="Cambria" w:hAnsi="Cambria"/>
              <w:sz w:val="22"/>
            </w:rPr>
            <w:t>onderrigplan vir Graad 11</w:t>
          </w:r>
          <w:r w:rsidRPr="00857090">
            <w:rPr>
              <w:rFonts w:ascii="Cambria" w:hAnsi="Cambria"/>
              <w:sz w:val="22"/>
            </w:rPr>
            <w:t>).</w:t>
          </w:r>
        </w:p>
        <w:p w:rsidR="00311762" w:rsidRPr="00857090" w:rsidRDefault="00311762" w:rsidP="000C2401">
          <w:pPr>
            <w:tabs>
              <w:tab w:val="left" w:pos="7371"/>
            </w:tabs>
            <w:spacing w:before="120" w:after="60" w:line="276" w:lineRule="auto"/>
            <w:jc w:val="both"/>
            <w:rPr>
              <w:rFonts w:ascii="Cambria" w:hAnsi="Cambria"/>
              <w:sz w:val="22"/>
            </w:rPr>
          </w:pPr>
          <w:r>
            <w:rPr>
              <w:rFonts w:ascii="Cambria" w:hAnsi="Cambria"/>
              <w:sz w:val="22"/>
            </w:rPr>
            <w:t>Daar is verskillende moontlike benaderings vir die bestuur van die PAT</w:t>
          </w:r>
          <w:r w:rsidRPr="00857090">
            <w:rPr>
              <w:rFonts w:ascii="Cambria" w:hAnsi="Cambria"/>
              <w:sz w:val="22"/>
            </w:rPr>
            <w:t>:</w:t>
          </w:r>
        </w:p>
        <w:p w:rsidR="00311762" w:rsidRPr="00857090" w:rsidRDefault="00311762" w:rsidP="000C2401">
          <w:pPr>
            <w:tabs>
              <w:tab w:val="left" w:pos="7371"/>
            </w:tabs>
            <w:spacing w:before="120" w:after="60" w:line="276" w:lineRule="auto"/>
            <w:jc w:val="both"/>
            <w:rPr>
              <w:b/>
              <w:sz w:val="22"/>
            </w:rPr>
          </w:pPr>
          <w:r>
            <w:rPr>
              <w:b/>
              <w:sz w:val="22"/>
            </w:rPr>
            <w:t>Opsie</w:t>
          </w:r>
          <w:r w:rsidRPr="00857090">
            <w:rPr>
              <w:b/>
              <w:sz w:val="22"/>
            </w:rPr>
            <w:t xml:space="preserve"> 1:</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Die onderwyser kan, op ’n weeklikse basis, ’n gedeelte van die tyd aan die PAT toeken terwyl daar terselfdertyd, in die oorblywende tyd, met die onderrig van nuwe inhoud voortgegaan word om die Graad 11 kurrikulum te voltooi.</w:t>
          </w:r>
        </w:p>
        <w:p w:rsidR="00311762" w:rsidRPr="00857090" w:rsidRDefault="00311762" w:rsidP="00CD766A">
          <w:pPr>
            <w:numPr>
              <w:ilvl w:val="0"/>
              <w:numId w:val="14"/>
            </w:numPr>
            <w:spacing w:after="200" w:line="252" w:lineRule="auto"/>
            <w:ind w:left="714" w:hanging="357"/>
            <w:jc w:val="both"/>
            <w:rPr>
              <w:rFonts w:ascii="Cambria" w:hAnsi="Cambria"/>
              <w:sz w:val="22"/>
              <w:szCs w:val="22"/>
              <w:lang w:eastAsia="en-US" w:bidi="en-US"/>
            </w:rPr>
          </w:pPr>
          <w:r w:rsidRPr="00857090">
            <w:rPr>
              <w:rFonts w:ascii="Cambria" w:hAnsi="Cambria"/>
              <w:sz w:val="22"/>
              <w:szCs w:val="22"/>
              <w:lang w:eastAsia="en-US" w:bidi="en-US"/>
            </w:rPr>
            <w:t>I</w:t>
          </w:r>
          <w:r>
            <w:rPr>
              <w:rFonts w:ascii="Cambria" w:hAnsi="Cambria"/>
              <w:sz w:val="22"/>
              <w:szCs w:val="22"/>
              <w:lang w:eastAsia="en-US" w:bidi="en-US"/>
            </w:rPr>
            <w:t>ndien hy/sy hierdie opsie kies, moet daar teen di</w:t>
          </w:r>
          <w:r w:rsidR="000C2401">
            <w:rPr>
              <w:rFonts w:ascii="Cambria" w:hAnsi="Cambria"/>
              <w:sz w:val="22"/>
              <w:szCs w:val="22"/>
              <w:lang w:eastAsia="en-US" w:bidi="en-US"/>
            </w:rPr>
            <w:t>e einde van die tweede kwartaal</w:t>
          </w:r>
          <w:r>
            <w:rPr>
              <w:rFonts w:ascii="Cambria" w:hAnsi="Cambria"/>
              <w:sz w:val="22"/>
              <w:szCs w:val="22"/>
              <w:lang w:eastAsia="en-US" w:bidi="en-US"/>
            </w:rPr>
            <w:t xml:space="preserve"> met die</w:t>
          </w:r>
          <w:r w:rsidRPr="00857090">
            <w:rPr>
              <w:rFonts w:ascii="Cambria" w:hAnsi="Cambria"/>
              <w:sz w:val="22"/>
              <w:szCs w:val="22"/>
              <w:lang w:eastAsia="en-US" w:bidi="en-US"/>
            </w:rPr>
            <w:t xml:space="preserve"> PAT </w:t>
          </w:r>
          <w:r>
            <w:rPr>
              <w:rFonts w:ascii="Cambria" w:hAnsi="Cambria"/>
              <w:sz w:val="22"/>
              <w:szCs w:val="22"/>
              <w:lang w:eastAsia="en-US" w:bidi="en-US"/>
            </w:rPr>
            <w:t>proses begin word.</w:t>
          </w:r>
        </w:p>
        <w:p w:rsidR="00311762" w:rsidRPr="00857090" w:rsidRDefault="00311762" w:rsidP="000C2401">
          <w:pPr>
            <w:tabs>
              <w:tab w:val="left" w:pos="7371"/>
            </w:tabs>
            <w:spacing w:before="120" w:after="60" w:line="276" w:lineRule="auto"/>
            <w:jc w:val="both"/>
            <w:rPr>
              <w:b/>
              <w:sz w:val="22"/>
            </w:rPr>
          </w:pPr>
          <w:r>
            <w:rPr>
              <w:b/>
              <w:sz w:val="22"/>
            </w:rPr>
            <w:t>Opsie</w:t>
          </w:r>
          <w:r w:rsidRPr="00857090">
            <w:rPr>
              <w:b/>
              <w:sz w:val="22"/>
            </w:rPr>
            <w:t xml:space="preserve"> 2:</w:t>
          </w:r>
        </w:p>
        <w:p w:rsidR="00311762" w:rsidRPr="00857090" w:rsidRDefault="00311762" w:rsidP="00CD766A">
          <w:pPr>
            <w:numPr>
              <w:ilvl w:val="0"/>
              <w:numId w:val="14"/>
            </w:numPr>
            <w:spacing w:after="200" w:line="252" w:lineRule="auto"/>
            <w:ind w:left="714" w:hanging="357"/>
            <w:jc w:val="both"/>
            <w:rPr>
              <w:rFonts w:ascii="Cambria" w:hAnsi="Cambria"/>
              <w:sz w:val="22"/>
              <w:szCs w:val="22"/>
              <w:lang w:eastAsia="en-US" w:bidi="en-US"/>
            </w:rPr>
          </w:pPr>
          <w:r>
            <w:rPr>
              <w:rFonts w:ascii="Cambria" w:hAnsi="Cambria"/>
              <w:sz w:val="22"/>
              <w:szCs w:val="22"/>
              <w:lang w:eastAsia="en-US" w:bidi="en-US"/>
            </w:rPr>
            <w:t>Die onderwyser kan ’n aanlopende tydperk aan die PAT toewy, bv. die laaste week van die kwartaal in welke geval daar ook teen die einde van die tweede kwartaal kwartaal met die</w:t>
          </w:r>
          <w:r w:rsidRPr="00857090">
            <w:rPr>
              <w:rFonts w:ascii="Cambria" w:hAnsi="Cambria"/>
              <w:sz w:val="22"/>
              <w:szCs w:val="22"/>
              <w:lang w:eastAsia="en-US" w:bidi="en-US"/>
            </w:rPr>
            <w:t xml:space="preserve"> PAT </w:t>
          </w:r>
          <w:r>
            <w:rPr>
              <w:rFonts w:ascii="Cambria" w:hAnsi="Cambria"/>
              <w:sz w:val="22"/>
              <w:szCs w:val="22"/>
              <w:lang w:eastAsia="en-US" w:bidi="en-US"/>
            </w:rPr>
            <w:t>proses begin word</w:t>
          </w:r>
          <w:r w:rsidRPr="00857090">
            <w:rPr>
              <w:rFonts w:ascii="Cambria" w:hAnsi="Cambria"/>
              <w:sz w:val="22"/>
              <w:szCs w:val="22"/>
              <w:lang w:eastAsia="en-US" w:bidi="en-US"/>
            </w:rPr>
            <w:t>.</w:t>
          </w:r>
        </w:p>
        <w:p w:rsidR="00311762" w:rsidRPr="00857090" w:rsidRDefault="00311762" w:rsidP="00311762">
          <w:pPr>
            <w:tabs>
              <w:tab w:val="left" w:pos="7371"/>
            </w:tabs>
            <w:spacing w:before="120" w:after="120" w:line="276" w:lineRule="auto"/>
            <w:jc w:val="both"/>
            <w:rPr>
              <w:rFonts w:ascii="Cambria" w:hAnsi="Cambria"/>
              <w:sz w:val="22"/>
            </w:rPr>
          </w:pPr>
          <w:r>
            <w:rPr>
              <w:rFonts w:ascii="Cambria" w:hAnsi="Cambria"/>
              <w:sz w:val="22"/>
            </w:rPr>
            <w:t>Daar word aanbeveel dat die onderwyser die fokusareas van leerders aanteken wanneer hulle met Fase 1 begin om kitsprojekte wat moontlik nie die leerder se eie werk mag wees nie, te voorkom.</w:t>
          </w:r>
        </w:p>
        <w:p w:rsidR="00311762" w:rsidRPr="00857090" w:rsidRDefault="00311762" w:rsidP="00311762">
          <w:pPr>
            <w:pBdr>
              <w:bottom w:val="single" w:sz="4" w:space="1" w:color="622423"/>
            </w:pBdr>
            <w:spacing w:before="360" w:after="200" w:line="252" w:lineRule="auto"/>
            <w:jc w:val="center"/>
            <w:outlineLvl w:val="1"/>
            <w:rPr>
              <w:rFonts w:ascii="Cambria" w:hAnsi="Cambria"/>
              <w:b/>
              <w:spacing w:val="15"/>
              <w:lang w:eastAsia="en-US" w:bidi="en-US"/>
            </w:rPr>
          </w:pPr>
          <w:bookmarkStart w:id="16" w:name="_Toc412724263"/>
          <w:r>
            <w:rPr>
              <w:rFonts w:ascii="Cambria" w:hAnsi="Cambria"/>
              <w:b/>
              <w:spacing w:val="15"/>
              <w:lang w:eastAsia="en-US" w:bidi="en-US"/>
            </w:rPr>
            <w:t>Assesseringsbewyse</w:t>
          </w:r>
          <w:bookmarkEnd w:id="16"/>
        </w:p>
        <w:p w:rsidR="00311762" w:rsidRPr="00857090" w:rsidRDefault="00311762" w:rsidP="00311762">
          <w:pPr>
            <w:tabs>
              <w:tab w:val="left" w:pos="7371"/>
            </w:tabs>
            <w:spacing w:before="120" w:after="120" w:line="276" w:lineRule="auto"/>
            <w:jc w:val="both"/>
            <w:rPr>
              <w:rFonts w:ascii="Cambria" w:hAnsi="Cambria"/>
              <w:sz w:val="22"/>
            </w:rPr>
          </w:pPr>
          <w:r>
            <w:rPr>
              <w:rFonts w:ascii="Cambria" w:hAnsi="Cambria"/>
              <w:sz w:val="22"/>
            </w:rPr>
            <w:t>Bewyse wat vir assesserin</w:t>
          </w:r>
          <w:r w:rsidR="000C2401">
            <w:rPr>
              <w:rFonts w:ascii="Cambria" w:hAnsi="Cambria"/>
              <w:sz w:val="22"/>
            </w:rPr>
            <w:t>gsdoeleindes aangebied word moe</w:t>
          </w:r>
          <w:r>
            <w:rPr>
              <w:rFonts w:ascii="Cambria" w:hAnsi="Cambria"/>
              <w:sz w:val="22"/>
            </w:rPr>
            <w:t>t aantoon hoe die individuele leerder aan die assesseringsdoelwitte en –kriteria voldoen. Dit sluit die beplanning, terugvo</w:t>
          </w:r>
          <w:r w:rsidR="000C2401">
            <w:rPr>
              <w:rFonts w:ascii="Cambria" w:hAnsi="Cambria"/>
              <w:sz w:val="22"/>
            </w:rPr>
            <w:t>er en verloop van die projek in</w:t>
          </w:r>
          <w:r w:rsidRPr="00857090">
            <w:rPr>
              <w:rFonts w:ascii="Cambria" w:hAnsi="Cambria"/>
              <w:sz w:val="22"/>
            </w:rPr>
            <w:t>.</w:t>
          </w:r>
        </w:p>
        <w:p w:rsidR="00311762" w:rsidRPr="00857090" w:rsidRDefault="00311762" w:rsidP="000C2401">
          <w:pPr>
            <w:tabs>
              <w:tab w:val="left" w:pos="7371"/>
            </w:tabs>
            <w:spacing w:before="120" w:after="60" w:line="276" w:lineRule="auto"/>
            <w:jc w:val="both"/>
            <w:rPr>
              <w:rFonts w:ascii="Cambria" w:hAnsi="Cambria"/>
              <w:sz w:val="22"/>
            </w:rPr>
          </w:pPr>
          <w:r>
            <w:rPr>
              <w:rFonts w:ascii="Cambria" w:hAnsi="Cambria"/>
              <w:sz w:val="22"/>
            </w:rPr>
            <w:t>Die assesseringsbewyse sal die volgende insluit</w:t>
          </w:r>
          <w:r w:rsidRPr="00857090">
            <w:rPr>
              <w:rFonts w:ascii="Cambria" w:hAnsi="Cambria"/>
              <w:sz w:val="22"/>
            </w:rPr>
            <w:t>:</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Die produk, insluitend ’n getikte verslag van ongeveer</w:t>
          </w:r>
          <w:r w:rsidR="000C2401">
            <w:rPr>
              <w:rFonts w:ascii="Cambria" w:hAnsi="Cambria"/>
              <w:sz w:val="22"/>
              <w:szCs w:val="22"/>
              <w:lang w:eastAsia="en-US" w:bidi="en-US"/>
            </w:rPr>
            <w:t xml:space="preserve"> 10</w:t>
          </w:r>
          <w:r w:rsidRPr="00857090">
            <w:rPr>
              <w:rFonts w:ascii="Cambria" w:hAnsi="Cambria"/>
              <w:sz w:val="22"/>
              <w:szCs w:val="22"/>
              <w:lang w:eastAsia="en-US" w:bidi="en-US"/>
            </w:rPr>
            <w:t xml:space="preserve">00 – </w:t>
          </w:r>
          <w:r w:rsidR="000C2401">
            <w:rPr>
              <w:rFonts w:ascii="Cambria" w:hAnsi="Cambria"/>
              <w:sz w:val="22"/>
              <w:szCs w:val="22"/>
              <w:lang w:eastAsia="en-US" w:bidi="en-US"/>
            </w:rPr>
            <w:t>15</w:t>
          </w:r>
          <w:r w:rsidRPr="00857090">
            <w:rPr>
              <w:rFonts w:ascii="Cambria" w:hAnsi="Cambria"/>
              <w:sz w:val="22"/>
              <w:szCs w:val="22"/>
              <w:lang w:eastAsia="en-US" w:bidi="en-US"/>
            </w:rPr>
            <w:t>00 wo</w:t>
          </w:r>
          <w:r>
            <w:rPr>
              <w:rFonts w:ascii="Cambria" w:hAnsi="Cambria"/>
              <w:sz w:val="22"/>
              <w:szCs w:val="22"/>
              <w:lang w:eastAsia="en-US" w:bidi="en-US"/>
            </w:rPr>
            <w:t>orde</w:t>
          </w:r>
          <w:r w:rsidRPr="00857090">
            <w:rPr>
              <w:rFonts w:ascii="Cambria" w:hAnsi="Cambria"/>
              <w:sz w:val="22"/>
              <w:szCs w:val="22"/>
              <w:lang w:eastAsia="en-US" w:bidi="en-US"/>
            </w:rPr>
            <w:t xml:space="preserve"> (</w:t>
          </w:r>
          <w:r>
            <w:rPr>
              <w:rFonts w:ascii="Cambria" w:hAnsi="Cambria"/>
              <w:sz w:val="22"/>
              <w:szCs w:val="22"/>
              <w:lang w:eastAsia="en-US" w:bidi="en-US"/>
            </w:rPr>
            <w:t>slegs inhoud, uitgesluit die dekblad, inhoudsopgawe, verwysings en grafika), webtuiste (tuisblad plus 1 ander bladsy) en ander bewyse (vir elke fase)</w:t>
          </w:r>
          <w:r w:rsidRPr="00857090">
            <w:rPr>
              <w:rFonts w:ascii="Cambria" w:hAnsi="Cambria"/>
              <w:sz w:val="22"/>
              <w:szCs w:val="22"/>
              <w:lang w:eastAsia="en-US" w:bidi="en-US"/>
            </w:rPr>
            <w:t>.</w:t>
          </w:r>
        </w:p>
        <w:p w:rsidR="00311762" w:rsidRPr="00857090" w:rsidRDefault="00311762" w:rsidP="00CD766A">
          <w:pPr>
            <w:numPr>
              <w:ilvl w:val="0"/>
              <w:numId w:val="14"/>
            </w:numPr>
            <w:spacing w:after="200" w:line="252" w:lineRule="auto"/>
            <w:ind w:left="714" w:hanging="357"/>
            <w:jc w:val="both"/>
            <w:rPr>
              <w:rFonts w:ascii="Cambria" w:hAnsi="Cambria"/>
              <w:sz w:val="22"/>
              <w:szCs w:val="22"/>
              <w:lang w:eastAsia="en-US" w:bidi="en-US"/>
            </w:rPr>
          </w:pPr>
          <w:r>
            <w:rPr>
              <w:rFonts w:ascii="Cambria" w:hAnsi="Cambria"/>
              <w:sz w:val="22"/>
              <w:szCs w:val="22"/>
              <w:lang w:eastAsia="en-US" w:bidi="en-US"/>
            </w:rPr>
            <w:t xml:space="preserve">Elke leerder se voltooide assesseringsinstrument </w:t>
          </w:r>
          <w:r w:rsidRPr="00857090">
            <w:rPr>
              <w:rFonts w:ascii="Cambria" w:hAnsi="Cambria"/>
              <w:sz w:val="22"/>
              <w:szCs w:val="22"/>
              <w:lang w:eastAsia="en-US" w:bidi="en-US"/>
            </w:rPr>
            <w:t xml:space="preserve"> (</w:t>
          </w:r>
          <w:r>
            <w:rPr>
              <w:rFonts w:ascii="Cambria" w:hAnsi="Cambria"/>
              <w:sz w:val="22"/>
              <w:szCs w:val="22"/>
              <w:lang w:eastAsia="en-US" w:bidi="en-US"/>
            </w:rPr>
            <w:t>vir elke fase</w:t>
          </w:r>
          <w:r w:rsidRPr="00857090">
            <w:rPr>
              <w:rFonts w:ascii="Cambria" w:hAnsi="Cambria"/>
              <w:sz w:val="22"/>
              <w:szCs w:val="22"/>
              <w:lang w:eastAsia="en-US" w:bidi="en-US"/>
            </w:rPr>
            <w:t>)</w:t>
          </w:r>
        </w:p>
        <w:p w:rsidR="00311762" w:rsidRPr="00857090" w:rsidRDefault="00311762" w:rsidP="00311762">
          <w:pPr>
            <w:pBdr>
              <w:bottom w:val="single" w:sz="4" w:space="1" w:color="622423"/>
            </w:pBdr>
            <w:spacing w:before="360" w:after="200" w:line="252" w:lineRule="auto"/>
            <w:jc w:val="center"/>
            <w:outlineLvl w:val="1"/>
            <w:rPr>
              <w:rFonts w:ascii="Cambria" w:hAnsi="Cambria"/>
              <w:b/>
              <w:spacing w:val="15"/>
              <w:lang w:eastAsia="en-US" w:bidi="en-US"/>
            </w:rPr>
          </w:pPr>
          <w:bookmarkStart w:id="17" w:name="_Toc412724264"/>
          <w:r>
            <w:rPr>
              <w:rFonts w:ascii="Cambria" w:hAnsi="Cambria"/>
              <w:b/>
              <w:spacing w:val="15"/>
              <w:lang w:eastAsia="en-US" w:bidi="en-US"/>
            </w:rPr>
            <w:t>Vereistes</w:t>
          </w:r>
          <w:bookmarkEnd w:id="17"/>
        </w:p>
        <w:p w:rsidR="00311762" w:rsidRPr="00857090" w:rsidRDefault="00311762" w:rsidP="000C2401">
          <w:pPr>
            <w:tabs>
              <w:tab w:val="left" w:pos="7371"/>
            </w:tabs>
            <w:spacing w:before="120" w:after="60" w:line="276" w:lineRule="auto"/>
            <w:jc w:val="both"/>
            <w:rPr>
              <w:sz w:val="22"/>
            </w:rPr>
          </w:pPr>
          <w:r w:rsidRPr="00857090">
            <w:rPr>
              <w:rFonts w:ascii="Cambria" w:hAnsi="Cambria"/>
              <w:b/>
              <w:spacing w:val="15"/>
              <w:sz w:val="18"/>
              <w:szCs w:val="18"/>
              <w:lang w:eastAsia="en-US" w:bidi="en-US"/>
            </w:rPr>
            <w:t>(</w:t>
          </w:r>
          <w:r>
            <w:rPr>
              <w:rFonts w:ascii="Cambria" w:hAnsi="Cambria"/>
              <w:b/>
              <w:spacing w:val="15"/>
              <w:sz w:val="18"/>
              <w:szCs w:val="18"/>
              <w:lang w:eastAsia="en-US" w:bidi="en-US"/>
            </w:rPr>
            <w:t>National Protok</w:t>
          </w:r>
          <w:r w:rsidRPr="00857090">
            <w:rPr>
              <w:rFonts w:ascii="Cambria" w:hAnsi="Cambria"/>
              <w:b/>
              <w:spacing w:val="15"/>
              <w:sz w:val="18"/>
              <w:szCs w:val="18"/>
              <w:lang w:eastAsia="en-US" w:bidi="en-US"/>
            </w:rPr>
            <w:t xml:space="preserve">ol </w:t>
          </w:r>
          <w:r>
            <w:rPr>
              <w:rFonts w:ascii="Cambria" w:hAnsi="Cambria"/>
              <w:b/>
              <w:spacing w:val="15"/>
              <w:sz w:val="18"/>
              <w:szCs w:val="18"/>
              <w:lang w:eastAsia="en-US" w:bidi="en-US"/>
            </w:rPr>
            <w:t>vir Assessering</w:t>
          </w:r>
          <w:r w:rsidRPr="00857090">
            <w:rPr>
              <w:rFonts w:ascii="Cambria" w:hAnsi="Cambria"/>
              <w:b/>
              <w:spacing w:val="15"/>
              <w:sz w:val="18"/>
              <w:szCs w:val="18"/>
              <w:lang w:eastAsia="en-US" w:bidi="en-US"/>
            </w:rPr>
            <w:t xml:space="preserve"> Gra</w:t>
          </w:r>
          <w:r>
            <w:rPr>
              <w:rFonts w:ascii="Cambria" w:hAnsi="Cambria"/>
              <w:b/>
              <w:spacing w:val="15"/>
              <w:sz w:val="18"/>
              <w:szCs w:val="18"/>
              <w:lang w:eastAsia="en-US" w:bidi="en-US"/>
            </w:rPr>
            <w:t>ad</w:t>
          </w:r>
          <w:r w:rsidRPr="00857090">
            <w:rPr>
              <w:rFonts w:ascii="Cambria" w:hAnsi="Cambria"/>
              <w:b/>
              <w:spacing w:val="15"/>
              <w:sz w:val="18"/>
              <w:szCs w:val="18"/>
              <w:lang w:eastAsia="en-US" w:bidi="en-US"/>
            </w:rPr>
            <w:t xml:space="preserve"> R – 12, </w:t>
          </w:r>
          <w:r>
            <w:rPr>
              <w:rFonts w:ascii="Cambria" w:hAnsi="Cambria"/>
              <w:b/>
              <w:spacing w:val="15"/>
              <w:sz w:val="18"/>
              <w:szCs w:val="18"/>
              <w:lang w:eastAsia="en-US" w:bidi="en-US"/>
            </w:rPr>
            <w:t>Hoofstuk</w:t>
          </w:r>
          <w:r w:rsidRPr="00857090">
            <w:rPr>
              <w:rFonts w:ascii="Cambria" w:hAnsi="Cambria"/>
              <w:b/>
              <w:spacing w:val="15"/>
              <w:sz w:val="18"/>
              <w:szCs w:val="18"/>
              <w:lang w:eastAsia="en-US" w:bidi="en-US"/>
            </w:rPr>
            <w:t xml:space="preserve"> 3)</w:t>
          </w:r>
        </w:p>
        <w:p w:rsidR="00311762" w:rsidRPr="00857090" w:rsidRDefault="00311762" w:rsidP="000C2401">
          <w:pPr>
            <w:tabs>
              <w:tab w:val="left" w:pos="7371"/>
            </w:tabs>
            <w:spacing w:before="120" w:after="60" w:line="276" w:lineRule="auto"/>
            <w:jc w:val="both"/>
            <w:rPr>
              <w:rFonts w:ascii="Cambria" w:hAnsi="Cambria"/>
              <w:sz w:val="22"/>
            </w:rPr>
          </w:pPr>
          <w:r>
            <w:rPr>
              <w:rFonts w:ascii="Cambria" w:hAnsi="Cambria"/>
              <w:sz w:val="22"/>
            </w:rPr>
            <w:t>Komponente van die Praktiese assesserings taak moet</w:t>
          </w:r>
          <w:r w:rsidRPr="00857090">
            <w:rPr>
              <w:rFonts w:ascii="Cambria" w:hAnsi="Cambria"/>
              <w:sz w:val="22"/>
            </w:rPr>
            <w:t>:</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bestaan uit die assesseringstake wat die leerder se PAT-punt verteenwoordig soos uiteengesit in Hoofstuk 4 van die Kurrikulum en Assesserings Beleidsverklaring</w:t>
          </w:r>
          <w:r w:rsidR="000C2401">
            <w:rPr>
              <w:rFonts w:ascii="Cambria" w:hAnsi="Cambria"/>
              <w:sz w:val="22"/>
              <w:szCs w:val="22"/>
              <w:lang w:eastAsia="en-US" w:bidi="en-US"/>
            </w:rPr>
            <w:t xml:space="preserve"> (KABV)</w:t>
          </w:r>
          <w:r>
            <w:rPr>
              <w:rFonts w:ascii="Cambria" w:hAnsi="Cambria"/>
              <w:sz w:val="22"/>
              <w:szCs w:val="22"/>
              <w:lang w:eastAsia="en-US" w:bidi="en-US"/>
            </w:rPr>
            <w:t xml:space="preserve"> vir RTT </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’n punt wat vir elke assesseringstaak (fase) verwerf is, insluit, asook ’n gekonsolideerde punt</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gerig word volgens die assesseringskomponente soos in Hoofstuk 4 van die Kurrikulum en Assesserings Beleidsverklaring vir RTT gespesifiseer is</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b</w:t>
          </w:r>
          <w:r w:rsidRPr="00857090">
            <w:rPr>
              <w:rFonts w:ascii="Cambria" w:hAnsi="Cambria"/>
              <w:sz w:val="22"/>
              <w:szCs w:val="22"/>
              <w:lang w:eastAsia="en-US" w:bidi="en-US"/>
            </w:rPr>
            <w:t>e</w:t>
          </w:r>
          <w:r>
            <w:rPr>
              <w:rFonts w:ascii="Cambria" w:hAnsi="Cambria"/>
              <w:sz w:val="22"/>
              <w:szCs w:val="22"/>
              <w:lang w:eastAsia="en-US" w:bidi="en-US"/>
            </w:rPr>
            <w:t>skikbaar wees vir monitering en modereing</w:t>
          </w:r>
          <w:r w:rsidRPr="00857090">
            <w:rPr>
              <w:rFonts w:ascii="Cambria" w:hAnsi="Cambria"/>
              <w:sz w:val="22"/>
              <w:szCs w:val="22"/>
              <w:lang w:eastAsia="en-US" w:bidi="en-US"/>
            </w:rPr>
            <w:t xml:space="preserve"> </w:t>
          </w:r>
        </w:p>
        <w:p w:rsidR="00311762" w:rsidRDefault="00311762" w:rsidP="00CD766A">
          <w:pPr>
            <w:numPr>
              <w:ilvl w:val="0"/>
              <w:numId w:val="14"/>
            </w:numPr>
            <w:spacing w:after="200" w:line="252" w:lineRule="auto"/>
            <w:ind w:left="714" w:hanging="357"/>
            <w:jc w:val="both"/>
            <w:rPr>
              <w:rFonts w:ascii="Cambria" w:hAnsi="Cambria"/>
              <w:sz w:val="22"/>
              <w:szCs w:val="22"/>
              <w:lang w:eastAsia="en-US" w:bidi="en-US"/>
            </w:rPr>
          </w:pPr>
          <w:r>
            <w:rPr>
              <w:rFonts w:ascii="Cambria" w:hAnsi="Cambria"/>
              <w:sz w:val="22"/>
              <w:szCs w:val="22"/>
              <w:lang w:eastAsia="en-US" w:bidi="en-US"/>
            </w:rPr>
            <w:t>deur die onderwyser geëvalueer, gekontroleer en as eg verklaar word voordat dit as die leerder se bewys van prestasie aangebied word</w:t>
          </w:r>
        </w:p>
        <w:p w:rsidR="00311762" w:rsidRPr="00857090" w:rsidRDefault="00311762" w:rsidP="00311762">
          <w:pPr>
            <w:pBdr>
              <w:bottom w:val="single" w:sz="4" w:space="1" w:color="622423"/>
            </w:pBdr>
            <w:spacing w:before="360" w:after="200" w:line="252" w:lineRule="auto"/>
            <w:jc w:val="center"/>
            <w:outlineLvl w:val="1"/>
            <w:rPr>
              <w:rFonts w:ascii="Cambria" w:hAnsi="Cambria"/>
              <w:b/>
              <w:spacing w:val="15"/>
              <w:lang w:eastAsia="en-US" w:bidi="en-US"/>
            </w:rPr>
          </w:pPr>
          <w:bookmarkStart w:id="18" w:name="_Toc412724265"/>
          <w:r>
            <w:rPr>
              <w:rFonts w:ascii="Cambria" w:hAnsi="Cambria"/>
              <w:b/>
              <w:spacing w:val="15"/>
              <w:lang w:eastAsia="en-US" w:bidi="en-US"/>
            </w:rPr>
            <w:lastRenderedPageBreak/>
            <w:t>Nie-nakoming</w:t>
          </w:r>
          <w:bookmarkEnd w:id="18"/>
        </w:p>
        <w:p w:rsidR="00311762" w:rsidRPr="00857090" w:rsidRDefault="00311762" w:rsidP="00311762">
          <w:pPr>
            <w:tabs>
              <w:tab w:val="left" w:pos="7371"/>
            </w:tabs>
            <w:spacing w:before="120" w:after="120" w:line="276" w:lineRule="auto"/>
            <w:jc w:val="both"/>
            <w:rPr>
              <w:rFonts w:ascii="Cambria" w:hAnsi="Cambria"/>
              <w:b/>
              <w:spacing w:val="15"/>
              <w:sz w:val="18"/>
              <w:szCs w:val="18"/>
              <w:lang w:eastAsia="en-US" w:bidi="en-US"/>
            </w:rPr>
          </w:pPr>
          <w:r>
            <w:rPr>
              <w:rFonts w:ascii="Cambria" w:hAnsi="Cambria"/>
              <w:b/>
              <w:spacing w:val="15"/>
              <w:sz w:val="18"/>
              <w:szCs w:val="18"/>
              <w:lang w:eastAsia="en-US" w:bidi="en-US"/>
            </w:rPr>
            <w:t>(National Protok</w:t>
          </w:r>
          <w:r w:rsidRPr="00857090">
            <w:rPr>
              <w:rFonts w:ascii="Cambria" w:hAnsi="Cambria"/>
              <w:b/>
              <w:spacing w:val="15"/>
              <w:sz w:val="18"/>
              <w:szCs w:val="18"/>
              <w:lang w:eastAsia="en-US" w:bidi="en-US"/>
            </w:rPr>
            <w:t xml:space="preserve">ol </w:t>
          </w:r>
          <w:r>
            <w:rPr>
              <w:rFonts w:ascii="Cambria" w:hAnsi="Cambria"/>
              <w:b/>
              <w:spacing w:val="15"/>
              <w:sz w:val="18"/>
              <w:szCs w:val="18"/>
              <w:lang w:eastAsia="en-US" w:bidi="en-US"/>
            </w:rPr>
            <w:t>vir Assessering</w:t>
          </w:r>
          <w:r w:rsidRPr="00857090">
            <w:rPr>
              <w:rFonts w:ascii="Cambria" w:hAnsi="Cambria"/>
              <w:b/>
              <w:spacing w:val="15"/>
              <w:sz w:val="18"/>
              <w:szCs w:val="18"/>
              <w:lang w:eastAsia="en-US" w:bidi="en-US"/>
            </w:rPr>
            <w:t xml:space="preserve"> Gra</w:t>
          </w:r>
          <w:r>
            <w:rPr>
              <w:rFonts w:ascii="Cambria" w:hAnsi="Cambria"/>
              <w:b/>
              <w:spacing w:val="15"/>
              <w:sz w:val="18"/>
              <w:szCs w:val="18"/>
              <w:lang w:eastAsia="en-US" w:bidi="en-US"/>
            </w:rPr>
            <w:t>ad</w:t>
          </w:r>
          <w:r w:rsidRPr="00857090">
            <w:rPr>
              <w:rFonts w:ascii="Cambria" w:hAnsi="Cambria"/>
              <w:b/>
              <w:spacing w:val="15"/>
              <w:sz w:val="18"/>
              <w:szCs w:val="18"/>
              <w:lang w:eastAsia="en-US" w:bidi="en-US"/>
            </w:rPr>
            <w:t xml:space="preserve"> R – 12, </w:t>
          </w:r>
          <w:r>
            <w:rPr>
              <w:rFonts w:ascii="Cambria" w:hAnsi="Cambria"/>
              <w:b/>
              <w:spacing w:val="15"/>
              <w:sz w:val="18"/>
              <w:szCs w:val="18"/>
              <w:lang w:eastAsia="en-US" w:bidi="en-US"/>
            </w:rPr>
            <w:t>Hoofstuk</w:t>
          </w:r>
          <w:r w:rsidRPr="00857090">
            <w:rPr>
              <w:rFonts w:ascii="Cambria" w:hAnsi="Cambria"/>
              <w:b/>
              <w:spacing w:val="15"/>
              <w:sz w:val="18"/>
              <w:szCs w:val="18"/>
              <w:lang w:eastAsia="en-US" w:bidi="en-US"/>
            </w:rPr>
            <w:t xml:space="preserve"> 3)</w:t>
          </w:r>
        </w:p>
        <w:p w:rsidR="00311762" w:rsidRPr="00857090" w:rsidRDefault="00311762" w:rsidP="00311762">
          <w:pPr>
            <w:tabs>
              <w:tab w:val="left" w:pos="7371"/>
            </w:tabs>
            <w:spacing w:before="120" w:after="120" w:line="276" w:lineRule="auto"/>
            <w:jc w:val="both"/>
            <w:rPr>
              <w:rFonts w:ascii="Cambria" w:hAnsi="Cambria"/>
              <w:sz w:val="22"/>
            </w:rPr>
          </w:pPr>
          <w:r>
            <w:rPr>
              <w:rFonts w:ascii="Cambria" w:hAnsi="Cambria"/>
              <w:sz w:val="22"/>
            </w:rPr>
            <w:t>Die leerder sal drie weke voor die aanvang van die finale einde-van-jaar-eksamen gegee word om die uitststaande werk in te dien of om homself vir die PAT beskikbaar te stel. Indien die leerder nalaat om aan die uitstaande PAT-vereistes te voldoen, sal ’n punt van nul (“0”) toegeken word vir die PAT-komponente wat nie voltooi/ingedien is nie</w:t>
          </w:r>
          <w:r w:rsidRPr="00857090">
            <w:rPr>
              <w:rFonts w:ascii="Cambria" w:hAnsi="Cambria"/>
              <w:sz w:val="22"/>
            </w:rPr>
            <w:t>.</w:t>
          </w:r>
        </w:p>
        <w:p w:rsidR="00311762" w:rsidRPr="00857090" w:rsidRDefault="00311762" w:rsidP="00311762">
          <w:pPr>
            <w:tabs>
              <w:tab w:val="left" w:pos="7371"/>
            </w:tabs>
            <w:spacing w:before="120" w:after="120" w:line="276" w:lineRule="auto"/>
            <w:jc w:val="both"/>
            <w:rPr>
              <w:rFonts w:ascii="Cambria" w:hAnsi="Cambria"/>
              <w:sz w:val="22"/>
            </w:rPr>
          </w:pPr>
          <w:r>
            <w:rPr>
              <w:rFonts w:ascii="Cambria" w:hAnsi="Cambria"/>
              <w:sz w:val="22"/>
            </w:rPr>
            <w:t>In die geval waar ’n leerder nie aan die vereistes van die PAT voldoen nie, maar waar ’n geldige rede verskaf word:</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Hy of sy mag ’n ander geleentheid gebied word vir assessering van die toegekende take, gebaseer op ’n besluit deur die Hoof van die eksamenliggaam. </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sidRPr="000C2401">
            <w:rPr>
              <w:rFonts w:ascii="Cambria" w:hAnsi="Cambria"/>
              <w:b/>
              <w:sz w:val="22"/>
              <w:szCs w:val="22"/>
              <w:lang w:eastAsia="en-US" w:bidi="en-US"/>
            </w:rPr>
            <w:t xml:space="preserve">Die leerder moet, binne drie weke voor die aanvang van die finale einde-van-jaar-eksamen </w:t>
          </w:r>
          <w:r w:rsidR="000C2401">
            <w:rPr>
              <w:rFonts w:ascii="Cambria" w:hAnsi="Cambria"/>
              <w:b/>
              <w:sz w:val="22"/>
              <w:szCs w:val="22"/>
              <w:lang w:eastAsia="en-US" w:bidi="en-US"/>
            </w:rPr>
            <w:t>uits</w:t>
          </w:r>
          <w:r w:rsidRPr="000C2401">
            <w:rPr>
              <w:rFonts w:ascii="Cambria" w:hAnsi="Cambria"/>
              <w:b/>
              <w:sz w:val="22"/>
              <w:szCs w:val="22"/>
              <w:lang w:eastAsia="en-US" w:bidi="en-US"/>
            </w:rPr>
            <w:t>taande werk indien</w:t>
          </w:r>
          <w:r>
            <w:rPr>
              <w:rFonts w:ascii="Cambria" w:hAnsi="Cambria"/>
              <w:sz w:val="22"/>
              <w:szCs w:val="22"/>
              <w:lang w:eastAsia="en-US" w:bidi="en-US"/>
            </w:rPr>
            <w:t xml:space="preserve"> of homself vir die PAT aanbied</w:t>
          </w:r>
          <w:r w:rsidR="00ED6A07">
            <w:rPr>
              <w:rFonts w:ascii="Cambria" w:hAnsi="Cambria"/>
              <w:sz w:val="22"/>
              <w:szCs w:val="22"/>
              <w:lang w:eastAsia="en-US" w:bidi="en-US"/>
            </w:rPr>
            <w:t xml:space="preserve"> (</w:t>
          </w:r>
          <w:r w:rsidR="00ED6A07" w:rsidRPr="00ED6A07">
            <w:rPr>
              <w:rFonts w:ascii="Cambria" w:hAnsi="Cambria"/>
              <w:i/>
              <w:sz w:val="22"/>
              <w:szCs w:val="22"/>
              <w:lang w:eastAsia="en-US" w:bidi="en-US"/>
            </w:rPr>
            <w:t>verwys na p21 van die Nationale Protokol vir Assessering, Graad R – 12</w:t>
          </w:r>
          <w:r w:rsidR="00ED6A07">
            <w:rPr>
              <w:rFonts w:ascii="Cambria" w:hAnsi="Cambria"/>
              <w:sz w:val="22"/>
              <w:szCs w:val="22"/>
              <w:lang w:eastAsia="en-US" w:bidi="en-US"/>
            </w:rPr>
            <w:t>)</w:t>
          </w:r>
          <w:r w:rsidRPr="00857090">
            <w:rPr>
              <w:rFonts w:ascii="Cambria" w:hAnsi="Cambria"/>
              <w:sz w:val="22"/>
              <w:szCs w:val="22"/>
              <w:lang w:eastAsia="en-US" w:bidi="en-US"/>
            </w:rPr>
            <w:t xml:space="preserve">. </w:t>
          </w:r>
        </w:p>
        <w:p w:rsidR="00311762" w:rsidRPr="00857090" w:rsidRDefault="00311762" w:rsidP="00CD766A">
          <w:pPr>
            <w:numPr>
              <w:ilvl w:val="0"/>
              <w:numId w:val="14"/>
            </w:numPr>
            <w:spacing w:after="200" w:line="252" w:lineRule="auto"/>
            <w:ind w:left="714" w:hanging="357"/>
            <w:jc w:val="both"/>
            <w:rPr>
              <w:rFonts w:ascii="Cambria" w:hAnsi="Cambria"/>
              <w:sz w:val="22"/>
              <w:szCs w:val="22"/>
              <w:lang w:eastAsia="en-US" w:bidi="en-US"/>
            </w:rPr>
          </w:pPr>
          <w:r>
            <w:rPr>
              <w:rFonts w:ascii="Cambria" w:hAnsi="Cambria"/>
              <w:sz w:val="22"/>
              <w:szCs w:val="22"/>
              <w:lang w:eastAsia="en-US" w:bidi="en-US"/>
            </w:rPr>
            <w:t xml:space="preserve">Indien die leerder nalaat om die </w:t>
          </w:r>
          <w:r w:rsidR="000C2401">
            <w:rPr>
              <w:rFonts w:ascii="Cambria" w:hAnsi="Cambria"/>
              <w:sz w:val="22"/>
              <w:szCs w:val="22"/>
              <w:lang w:eastAsia="en-US" w:bidi="en-US"/>
            </w:rPr>
            <w:t>ui</w:t>
          </w:r>
          <w:r>
            <w:rPr>
              <w:rFonts w:ascii="Cambria" w:hAnsi="Cambria"/>
              <w:sz w:val="22"/>
              <w:szCs w:val="22"/>
              <w:lang w:eastAsia="en-US" w:bidi="en-US"/>
            </w:rPr>
            <w:t>tstaande PAT-vereistes na te kom, sal die punt vir die uitstaande komponent weggelaat word en die finale punt sal kragtens die voltooide take aangepas word vir promosiedoeleindes.</w:t>
          </w:r>
        </w:p>
        <w:p w:rsidR="00311762" w:rsidRDefault="00311762" w:rsidP="00311762">
          <w:pPr>
            <w:tabs>
              <w:tab w:val="left" w:pos="1418"/>
              <w:tab w:val="left" w:pos="7371"/>
            </w:tabs>
            <w:spacing w:before="120" w:after="120" w:line="276" w:lineRule="auto"/>
            <w:ind w:left="1418" w:hanging="1418"/>
            <w:jc w:val="both"/>
            <w:rPr>
              <w:rFonts w:ascii="Cambria" w:hAnsi="Cambria"/>
              <w:sz w:val="22"/>
            </w:rPr>
          </w:pPr>
          <w:r w:rsidRPr="00FE0E8E">
            <w:rPr>
              <w:rFonts w:ascii="Cambria" w:hAnsi="Cambria"/>
              <w:b/>
              <w:sz w:val="22"/>
            </w:rPr>
            <w:t>Let Wel:</w:t>
          </w:r>
          <w:r>
            <w:rPr>
              <w:rFonts w:ascii="Cambria" w:hAnsi="Cambria"/>
              <w:sz w:val="22"/>
            </w:rPr>
            <w:tab/>
            <w:t>In die geval van RTT, is so ’n situasie baie onwaarskynlik (behalwe as die leerder se siekte oor ’n lang periode strek) omdat die PAT nie ’n eenmalige sitting/assessering is nie.</w:t>
          </w:r>
        </w:p>
        <w:p w:rsidR="00311762" w:rsidRPr="00857090" w:rsidRDefault="00311762" w:rsidP="00311762">
          <w:pPr>
            <w:tabs>
              <w:tab w:val="left" w:pos="7371"/>
            </w:tabs>
            <w:spacing w:before="120" w:after="120" w:line="276" w:lineRule="auto"/>
            <w:jc w:val="both"/>
            <w:rPr>
              <w:rFonts w:ascii="Cambria" w:hAnsi="Cambria"/>
              <w:sz w:val="22"/>
            </w:rPr>
          </w:pPr>
          <w:r>
            <w:rPr>
              <w:rFonts w:ascii="Cambria" w:hAnsi="Cambria"/>
              <w:sz w:val="22"/>
            </w:rPr>
            <w:t>Geldige rede in hierdie konteks sluit die volgende in</w:t>
          </w:r>
          <w:r w:rsidRPr="00857090">
            <w:rPr>
              <w:rFonts w:ascii="Cambria" w:hAnsi="Cambria"/>
              <w:sz w:val="22"/>
            </w:rPr>
            <w:t>:</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Siekte, ondersteun deur ’n geldige mediese sertifikaat, wat deur ’n geregistreerde mediese praktisyn uitgereik is </w:t>
          </w:r>
        </w:p>
        <w:p w:rsidR="00311762" w:rsidRPr="00857090" w:rsidRDefault="00311762" w:rsidP="00CD766A">
          <w:pPr>
            <w:numPr>
              <w:ilvl w:val="0"/>
              <w:numId w:val="14"/>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Menslike redes, wat insluit die dood van in onmiddellike familielid, ondersteun deur die doodsertifikaat</w:t>
          </w:r>
        </w:p>
        <w:p w:rsidR="00311762" w:rsidRPr="00857090" w:rsidRDefault="00311762" w:rsidP="00CD766A">
          <w:pPr>
            <w:numPr>
              <w:ilvl w:val="0"/>
              <w:numId w:val="14"/>
            </w:numPr>
            <w:spacing w:after="200" w:line="252" w:lineRule="auto"/>
            <w:ind w:left="714" w:hanging="357"/>
            <w:contextualSpacing/>
            <w:jc w:val="both"/>
            <w:rPr>
              <w:rFonts w:ascii="Cambria" w:hAnsi="Cambria"/>
              <w:sz w:val="22"/>
              <w:szCs w:val="22"/>
              <w:lang w:eastAsia="en-US" w:bidi="en-US"/>
            </w:rPr>
          </w:pPr>
          <w:r>
            <w:rPr>
              <w:rFonts w:ascii="Cambria" w:hAnsi="Cambria"/>
              <w:sz w:val="22"/>
              <w:szCs w:val="22"/>
              <w:lang w:eastAsia="en-US" w:bidi="en-US"/>
            </w:rPr>
            <w:t>die leerder moet in ’n hofsaak getuig, ondersteun deur geskrewe bewyse</w:t>
          </w:r>
        </w:p>
        <w:p w:rsidR="00311762" w:rsidRPr="00857090" w:rsidRDefault="00311762" w:rsidP="00CD766A">
          <w:pPr>
            <w:numPr>
              <w:ilvl w:val="0"/>
              <w:numId w:val="14"/>
            </w:numPr>
            <w:spacing w:after="200" w:line="252" w:lineRule="auto"/>
            <w:ind w:left="714" w:hanging="357"/>
            <w:jc w:val="both"/>
            <w:rPr>
              <w:rFonts w:ascii="Cambria" w:hAnsi="Cambria"/>
              <w:sz w:val="22"/>
              <w:szCs w:val="22"/>
              <w:lang w:eastAsia="en-US" w:bidi="en-US"/>
            </w:rPr>
          </w:pPr>
          <w:r>
            <w:rPr>
              <w:rFonts w:ascii="Cambria" w:hAnsi="Cambria"/>
              <w:sz w:val="22"/>
              <w:szCs w:val="22"/>
              <w:lang w:eastAsia="en-US" w:bidi="en-US"/>
            </w:rPr>
            <w:t xml:space="preserve">enige ander rede wat as geldig deur die Hoof van die eksamenliggaam of sy verteenwoordigers beskou word </w:t>
          </w:r>
        </w:p>
        <w:p w:rsidR="00311762" w:rsidRPr="00857090" w:rsidRDefault="00311762" w:rsidP="00311762">
          <w:pPr>
            <w:tabs>
              <w:tab w:val="left" w:pos="7371"/>
            </w:tabs>
            <w:spacing w:before="120" w:after="120" w:line="276" w:lineRule="auto"/>
            <w:jc w:val="both"/>
            <w:rPr>
              <w:rFonts w:ascii="Cambria" w:hAnsi="Cambria"/>
              <w:sz w:val="22"/>
            </w:rPr>
          </w:pPr>
          <w:r w:rsidRPr="00857090">
            <w:rPr>
              <w:rFonts w:ascii="Cambria" w:hAnsi="Cambria"/>
              <w:sz w:val="22"/>
            </w:rPr>
            <w:t xml:space="preserve">In </w:t>
          </w:r>
          <w:r>
            <w:rPr>
              <w:rFonts w:ascii="Cambria" w:hAnsi="Cambria"/>
              <w:sz w:val="22"/>
            </w:rPr>
            <w:t>die geval waar ’n leerder nalaat om aan die vereistes van ’n spesifieke vak se Praktiese Assesseringstaak te voldoen en waar geldige redes verskaf is, moet die bewyse van die geldige redes by die bewyse van die leerder se prestasie ingesluit word</w:t>
          </w:r>
        </w:p>
        <w:p w:rsidR="00311762" w:rsidRPr="00857090" w:rsidRDefault="00311762" w:rsidP="00311762">
          <w:pPr>
            <w:jc w:val="both"/>
            <w:rPr>
              <w:lang w:eastAsia="en-US"/>
            </w:rPr>
          </w:pPr>
        </w:p>
        <w:p w:rsidR="00311762" w:rsidRPr="00857090" w:rsidRDefault="00311762" w:rsidP="00311762">
          <w:pPr>
            <w:jc w:val="both"/>
          </w:pPr>
        </w:p>
        <w:p w:rsidR="00311762" w:rsidRDefault="00311762" w:rsidP="002B0059">
          <w:pPr>
            <w:spacing w:after="200" w:line="252" w:lineRule="auto"/>
            <w:rPr>
              <w:rFonts w:ascii="Cambria" w:hAnsi="Cambria"/>
              <w:sz w:val="22"/>
              <w:szCs w:val="22"/>
              <w:lang w:eastAsia="en-US" w:bidi="en-US"/>
            </w:rPr>
            <w:sectPr w:rsidR="00311762" w:rsidSect="00150F07">
              <w:footerReference w:type="default" r:id="rId13"/>
              <w:headerReference w:type="first" r:id="rId14"/>
              <w:footerReference w:type="first" r:id="rId15"/>
              <w:pgSz w:w="11907" w:h="16839" w:code="9"/>
              <w:pgMar w:top="1134" w:right="1134" w:bottom="1134" w:left="1134" w:header="709" w:footer="709" w:gutter="0"/>
              <w:pgNumType w:start="1"/>
              <w:cols w:space="708"/>
              <w:titlePg/>
              <w:docGrid w:linePitch="360"/>
            </w:sectPr>
          </w:pPr>
        </w:p>
        <w:p w:rsidR="007E7B0A" w:rsidRPr="00857090" w:rsidRDefault="007F06B0" w:rsidP="002B0059">
          <w:pPr>
            <w:spacing w:after="200" w:line="252" w:lineRule="auto"/>
            <w:rPr>
              <w:rFonts w:ascii="Cambria" w:hAnsi="Cambria"/>
              <w:sz w:val="22"/>
              <w:szCs w:val="22"/>
              <w:lang w:eastAsia="en-US" w:bidi="en-US"/>
            </w:rPr>
          </w:pPr>
        </w:p>
      </w:sdtContent>
    </w:sdt>
    <w:p w:rsidR="00265EB9" w:rsidRPr="00857090" w:rsidRDefault="00265EB9" w:rsidP="00265EB9">
      <w:pPr>
        <w:pStyle w:val="Heading1"/>
        <w:keepNext w:val="0"/>
        <w:pBdr>
          <w:bottom w:val="thinThickSmallGap" w:sz="12" w:space="1" w:color="943634"/>
        </w:pBdr>
        <w:spacing w:before="0" w:after="200"/>
        <w:jc w:val="center"/>
        <w:rPr>
          <w:rFonts w:ascii="Cambria" w:hAnsi="Cambria"/>
          <w:sz w:val="28"/>
          <w:szCs w:val="28"/>
        </w:rPr>
      </w:pPr>
      <w:bookmarkStart w:id="19" w:name="_Toc412724266"/>
      <w:r w:rsidRPr="00857090">
        <w:rPr>
          <w:rFonts w:ascii="Cambria" w:eastAsia="Cambria" w:hAnsi="Cambria" w:cs="Cambria"/>
          <w:color w:val="632423"/>
          <w:spacing w:val="20"/>
          <w:sz w:val="28"/>
          <w:szCs w:val="28"/>
        </w:rPr>
        <w:t xml:space="preserve">Wat </w:t>
      </w:r>
      <w:r w:rsidRPr="00857090">
        <w:rPr>
          <w:rFonts w:ascii="Cambria" w:hAnsi="Cambria" w:cs="Times New Roman"/>
          <w:bCs w:val="0"/>
          <w:color w:val="632423"/>
          <w:spacing w:val="20"/>
          <w:kern w:val="0"/>
          <w:sz w:val="28"/>
          <w:szCs w:val="28"/>
          <w:lang w:eastAsia="en-US" w:bidi="en-US"/>
        </w:rPr>
        <w:t>is</w:t>
      </w:r>
      <w:r w:rsidRPr="00857090">
        <w:rPr>
          <w:rFonts w:ascii="Cambria" w:eastAsia="Cambria" w:hAnsi="Cambria" w:cs="Cambria"/>
          <w:color w:val="632423"/>
          <w:spacing w:val="20"/>
          <w:sz w:val="28"/>
          <w:szCs w:val="28"/>
        </w:rPr>
        <w:t xml:space="preserve"> die PAT?</w:t>
      </w:r>
      <w:bookmarkEnd w:id="19"/>
    </w:p>
    <w:p w:rsidR="0052741B" w:rsidRPr="00857090" w:rsidRDefault="00CF0BF6" w:rsidP="0052741B">
      <w:pPr>
        <w:spacing w:after="200" w:line="252" w:lineRule="auto"/>
        <w:rPr>
          <w:rFonts w:ascii="Cambria" w:eastAsia="Cambria" w:hAnsi="Cambria" w:cs="Cambria"/>
          <w:sz w:val="22"/>
          <w:szCs w:val="22"/>
        </w:rPr>
      </w:pPr>
      <w:r w:rsidRPr="00857090">
        <w:rPr>
          <w:rFonts w:ascii="Cambria" w:eastAsia="Cambria" w:hAnsi="Cambria" w:cs="Cambria"/>
          <w:sz w:val="22"/>
          <w:szCs w:val="22"/>
        </w:rPr>
        <w:t xml:space="preserve">Die PAT is 'n navorsingsprojek waarin jy die geleentheid kry om jou inligtingsbestuursvaardighede te demonstreer. </w:t>
      </w:r>
      <w:r w:rsidR="008978B4" w:rsidRPr="00857090">
        <w:rPr>
          <w:rFonts w:ascii="Cambria" w:eastAsia="Cambria" w:hAnsi="Cambria" w:cs="Cambria"/>
          <w:sz w:val="22"/>
          <w:szCs w:val="22"/>
        </w:rPr>
        <w:t>Jy moet</w:t>
      </w:r>
      <w:r w:rsidRPr="00857090">
        <w:rPr>
          <w:rFonts w:ascii="Cambria" w:eastAsia="Cambria" w:hAnsi="Cambria" w:cs="Cambria"/>
          <w:sz w:val="22"/>
          <w:szCs w:val="22"/>
        </w:rPr>
        <w:t xml:space="preserve"> jou vaardighe</w:t>
      </w:r>
      <w:r w:rsidR="0052741B" w:rsidRPr="00857090">
        <w:rPr>
          <w:rFonts w:ascii="Cambria" w:eastAsia="Cambria" w:hAnsi="Cambria" w:cs="Cambria"/>
          <w:sz w:val="22"/>
          <w:szCs w:val="22"/>
        </w:rPr>
        <w:t>id</w:t>
      </w:r>
      <w:r w:rsidRPr="00857090">
        <w:rPr>
          <w:rFonts w:ascii="Cambria" w:eastAsia="Cambria" w:hAnsi="Cambria" w:cs="Cambria"/>
          <w:sz w:val="22"/>
          <w:szCs w:val="22"/>
        </w:rPr>
        <w:t xml:space="preserve"> met die toepassingsprogramme wat jy gedurende die jaar aangeleer het, demonstreer</w:t>
      </w:r>
      <w:r w:rsidR="000E0D23" w:rsidRPr="00857090">
        <w:rPr>
          <w:rFonts w:ascii="Cambria" w:eastAsia="Cambria" w:hAnsi="Cambria" w:cs="Cambria"/>
          <w:sz w:val="22"/>
          <w:szCs w:val="22"/>
        </w:rPr>
        <w:t xml:space="preserve"> en uitsette in die vorm van die volgende te lewer:</w:t>
      </w:r>
    </w:p>
    <w:p w:rsidR="00CF0BF6" w:rsidRPr="00857090" w:rsidRDefault="000E0D23" w:rsidP="00CD766A">
      <w:pPr>
        <w:pStyle w:val="ListParagraph"/>
        <w:numPr>
          <w:ilvl w:val="0"/>
          <w:numId w:val="2"/>
        </w:numPr>
        <w:spacing w:before="240" w:line="276" w:lineRule="auto"/>
        <w:rPr>
          <w:rFonts w:eastAsia="Symbol" w:cs="Symbol"/>
        </w:rPr>
      </w:pPr>
      <w:r w:rsidRPr="00857090">
        <w:rPr>
          <w:rFonts w:eastAsia="Symbol" w:cs="Symbol"/>
        </w:rPr>
        <w:t xml:space="preserve"> </w:t>
      </w:r>
      <w:r w:rsidR="006F6FA5" w:rsidRPr="00857090">
        <w:rPr>
          <w:rFonts w:eastAsia="Symbol" w:cs="Symbol"/>
        </w:rPr>
        <w:t>‘</w:t>
      </w:r>
      <w:r w:rsidR="00CF0BF6" w:rsidRPr="00857090">
        <w:rPr>
          <w:rFonts w:eastAsia="Symbol" w:cs="Symbol"/>
        </w:rPr>
        <w:t>n Kort beskrywing van die</w:t>
      </w:r>
      <w:r w:rsidRPr="00857090">
        <w:rPr>
          <w:rFonts w:eastAsia="Symbol" w:cs="Symbol"/>
        </w:rPr>
        <w:t xml:space="preserve"> </w:t>
      </w:r>
      <w:r w:rsidR="00CF0BF6" w:rsidRPr="00857090">
        <w:rPr>
          <w:rFonts w:eastAsia="Symbol" w:cs="Symbol"/>
          <w:i/>
        </w:rPr>
        <w:t>probleem</w:t>
      </w:r>
      <w:r w:rsidR="00CF0BF6" w:rsidRPr="00857090">
        <w:rPr>
          <w:rFonts w:eastAsia="Symbol" w:cs="Symbol"/>
        </w:rPr>
        <w:t xml:space="preserve"> en die</w:t>
      </w:r>
      <w:r w:rsidR="00733C3B" w:rsidRPr="00857090">
        <w:rPr>
          <w:rFonts w:eastAsia="Symbol" w:cs="Symbol"/>
        </w:rPr>
        <w:t xml:space="preserve"> </w:t>
      </w:r>
      <w:r w:rsidR="00CF0BF6" w:rsidRPr="00857090">
        <w:rPr>
          <w:rFonts w:eastAsia="Symbol" w:cs="Symbol"/>
          <w:i/>
        </w:rPr>
        <w:t>taak</w:t>
      </w:r>
    </w:p>
    <w:p w:rsidR="00CF0BF6" w:rsidRPr="00857090" w:rsidRDefault="006F6FA5" w:rsidP="00CD766A">
      <w:pPr>
        <w:pStyle w:val="ListParagraph"/>
        <w:numPr>
          <w:ilvl w:val="0"/>
          <w:numId w:val="2"/>
        </w:numPr>
        <w:spacing w:line="276" w:lineRule="auto"/>
        <w:rPr>
          <w:rFonts w:eastAsia="Symbol" w:cs="Symbol"/>
        </w:rPr>
      </w:pPr>
      <w:r w:rsidRPr="00857090">
        <w:rPr>
          <w:rFonts w:eastAsia="Symbol" w:cs="Symbol"/>
        </w:rPr>
        <w:t>‘</w:t>
      </w:r>
      <w:r w:rsidR="00CF0BF6" w:rsidRPr="00857090">
        <w:rPr>
          <w:rFonts w:eastAsia="Symbol" w:cs="Symbol"/>
        </w:rPr>
        <w:t>n Stel vrae van</w:t>
      </w:r>
      <w:r w:rsidR="00733C3B" w:rsidRPr="00857090">
        <w:rPr>
          <w:rFonts w:eastAsia="Symbol" w:cs="Symbol"/>
        </w:rPr>
        <w:t xml:space="preserve"> </w:t>
      </w:r>
      <w:r w:rsidR="00CF0BF6" w:rsidRPr="00857090">
        <w:rPr>
          <w:rFonts w:eastAsia="Symbol" w:cs="Symbol"/>
          <w:i/>
        </w:rPr>
        <w:t>goeie gehalte</w:t>
      </w:r>
    </w:p>
    <w:p w:rsidR="00CF0BF6" w:rsidRPr="00857090" w:rsidRDefault="00CF0BF6" w:rsidP="00CD766A">
      <w:pPr>
        <w:pStyle w:val="ListParagraph"/>
        <w:numPr>
          <w:ilvl w:val="0"/>
          <w:numId w:val="2"/>
        </w:numPr>
        <w:spacing w:line="276" w:lineRule="auto"/>
        <w:rPr>
          <w:rFonts w:eastAsia="Symbol" w:cs="Symbol"/>
        </w:rPr>
      </w:pPr>
      <w:r w:rsidRPr="00857090">
        <w:rPr>
          <w:rFonts w:eastAsia="Symbol" w:cs="Symbol"/>
        </w:rPr>
        <w:t>‘n Lys met toepaslike inligtings</w:t>
      </w:r>
      <w:r w:rsidRPr="00857090">
        <w:rPr>
          <w:rFonts w:eastAsia="Symbol" w:cs="Symbol"/>
          <w:i/>
        </w:rPr>
        <w:t>bronne</w:t>
      </w:r>
    </w:p>
    <w:p w:rsidR="00CF0BF6" w:rsidRPr="00857090" w:rsidRDefault="00CF0BF6" w:rsidP="00CD766A">
      <w:pPr>
        <w:pStyle w:val="ListParagraph"/>
        <w:numPr>
          <w:ilvl w:val="0"/>
          <w:numId w:val="2"/>
        </w:numPr>
        <w:spacing w:line="276" w:lineRule="auto"/>
        <w:rPr>
          <w:rFonts w:eastAsia="Symbol" w:cs="Symbol"/>
        </w:rPr>
      </w:pPr>
      <w:r w:rsidRPr="00857090">
        <w:rPr>
          <w:rFonts w:eastAsia="Symbol" w:cs="Symbol"/>
        </w:rPr>
        <w:t xml:space="preserve">‘n Vraelys </w:t>
      </w:r>
    </w:p>
    <w:p w:rsidR="00CF0BF6" w:rsidRPr="00857090" w:rsidRDefault="00852F7F" w:rsidP="00CD766A">
      <w:pPr>
        <w:pStyle w:val="ListParagraph"/>
        <w:numPr>
          <w:ilvl w:val="0"/>
          <w:numId w:val="2"/>
        </w:numPr>
        <w:spacing w:line="276" w:lineRule="auto"/>
        <w:rPr>
          <w:rFonts w:eastAsia="Symbol" w:cs="Symbol"/>
        </w:rPr>
      </w:pPr>
      <w:r w:rsidRPr="00852F7F">
        <w:rPr>
          <w:rFonts w:eastAsia="Symbol" w:cs="Symbol"/>
          <w:i/>
        </w:rPr>
        <w:t>Inligting</w:t>
      </w:r>
      <w:r>
        <w:rPr>
          <w:rFonts w:eastAsia="Symbol" w:cs="Symbol"/>
        </w:rPr>
        <w:t xml:space="preserve"> wat gesif, geavalueer en opgesom is</w:t>
      </w:r>
    </w:p>
    <w:p w:rsidR="00CF0BF6" w:rsidRPr="00857090" w:rsidRDefault="000C5BDF" w:rsidP="00CD766A">
      <w:pPr>
        <w:pStyle w:val="ListParagraph"/>
        <w:numPr>
          <w:ilvl w:val="0"/>
          <w:numId w:val="2"/>
        </w:numPr>
        <w:spacing w:line="276" w:lineRule="auto"/>
        <w:rPr>
          <w:rFonts w:eastAsia="Symbol" w:cs="Symbol"/>
        </w:rPr>
      </w:pPr>
      <w:r w:rsidRPr="00857090">
        <w:rPr>
          <w:rFonts w:eastAsia="Symbol" w:cs="Symbol"/>
        </w:rPr>
        <w:t>Bestuur, verwerking en an</w:t>
      </w:r>
      <w:r w:rsidR="00CF0BF6" w:rsidRPr="00857090">
        <w:rPr>
          <w:rFonts w:eastAsia="Symbol" w:cs="Symbol"/>
        </w:rPr>
        <w:t>alise</w:t>
      </w:r>
      <w:r w:rsidRPr="00857090">
        <w:rPr>
          <w:rFonts w:eastAsia="Symbol" w:cs="Symbol"/>
        </w:rPr>
        <w:t>ring</w:t>
      </w:r>
      <w:r w:rsidR="00CF0BF6" w:rsidRPr="00857090">
        <w:rPr>
          <w:rFonts w:eastAsia="Symbol" w:cs="Symbol"/>
        </w:rPr>
        <w:t xml:space="preserve"> van data</w:t>
      </w:r>
      <w:r w:rsidRPr="00857090">
        <w:rPr>
          <w:rFonts w:eastAsia="Symbol" w:cs="Symbol"/>
        </w:rPr>
        <w:t xml:space="preserve"> en inligting</w:t>
      </w:r>
    </w:p>
    <w:p w:rsidR="00CF0BF6" w:rsidRPr="00857090" w:rsidRDefault="006F6FA5" w:rsidP="00CD766A">
      <w:pPr>
        <w:pStyle w:val="ListParagraph"/>
        <w:numPr>
          <w:ilvl w:val="0"/>
          <w:numId w:val="2"/>
        </w:numPr>
        <w:spacing w:line="276" w:lineRule="auto"/>
        <w:rPr>
          <w:rFonts w:eastAsia="Symbol" w:cs="Symbol"/>
        </w:rPr>
      </w:pPr>
      <w:r w:rsidRPr="00857090">
        <w:rPr>
          <w:rFonts w:eastAsia="Symbol" w:cs="Symbol"/>
        </w:rPr>
        <w:t>‘</w:t>
      </w:r>
      <w:r w:rsidR="00CF0BF6" w:rsidRPr="00857090">
        <w:rPr>
          <w:rFonts w:eastAsia="Symbol" w:cs="Symbol"/>
        </w:rPr>
        <w:t xml:space="preserve">n Verslag oor </w:t>
      </w:r>
      <w:r w:rsidR="005F0364" w:rsidRPr="00857090">
        <w:rPr>
          <w:rFonts w:eastAsia="Symbol" w:cs="Symbol"/>
        </w:rPr>
        <w:t>jou navorsing</w:t>
      </w:r>
    </w:p>
    <w:p w:rsidR="00CF0BF6" w:rsidRPr="00857090" w:rsidRDefault="006F6FA5" w:rsidP="00CD766A">
      <w:pPr>
        <w:pStyle w:val="ListParagraph"/>
        <w:numPr>
          <w:ilvl w:val="0"/>
          <w:numId w:val="2"/>
        </w:numPr>
        <w:spacing w:line="276" w:lineRule="auto"/>
        <w:rPr>
          <w:rFonts w:eastAsia="Symbol" w:cs="Symbol"/>
        </w:rPr>
      </w:pPr>
      <w:r w:rsidRPr="00857090">
        <w:rPr>
          <w:rFonts w:eastAsia="Symbol" w:cs="Symbol"/>
        </w:rPr>
        <w:t>‘</w:t>
      </w:r>
      <w:r w:rsidR="00CF0BF6" w:rsidRPr="00857090">
        <w:rPr>
          <w:rFonts w:eastAsia="Symbol" w:cs="Symbol"/>
        </w:rPr>
        <w:t xml:space="preserve">n </w:t>
      </w:r>
      <w:r w:rsidR="005F0364" w:rsidRPr="00857090">
        <w:rPr>
          <w:rFonts w:eastAsia="Symbol" w:cs="Symbol"/>
        </w:rPr>
        <w:t>Eenvoudige web</w:t>
      </w:r>
      <w:r w:rsidR="0052741B" w:rsidRPr="00857090">
        <w:rPr>
          <w:rFonts w:eastAsia="Symbol" w:cs="Symbol"/>
        </w:rPr>
        <w:t>tuiste</w:t>
      </w:r>
      <w:r w:rsidR="005F0364" w:rsidRPr="00857090">
        <w:rPr>
          <w:rFonts w:eastAsia="Symbol" w:cs="Symbol"/>
        </w:rPr>
        <w:t xml:space="preserve"> wat </w:t>
      </w:r>
      <w:r w:rsidR="000E0D23" w:rsidRPr="00857090">
        <w:rPr>
          <w:rFonts w:eastAsia="Symbol" w:cs="Symbol"/>
        </w:rPr>
        <w:t>inligting</w:t>
      </w:r>
      <w:r w:rsidR="005F0364" w:rsidRPr="00857090">
        <w:rPr>
          <w:rFonts w:eastAsia="Symbol" w:cs="Symbol"/>
        </w:rPr>
        <w:t xml:space="preserve"> </w:t>
      </w:r>
      <w:r w:rsidR="003C5950" w:rsidRPr="00857090">
        <w:rPr>
          <w:rFonts w:eastAsia="Symbol" w:cs="Symbol"/>
        </w:rPr>
        <w:t xml:space="preserve">oor die onderwerp wat jy nagevors het, oordra </w:t>
      </w:r>
    </w:p>
    <w:p w:rsidR="009137F9" w:rsidRPr="00857090" w:rsidRDefault="003C5950" w:rsidP="00152B69">
      <w:pPr>
        <w:spacing w:after="200" w:line="252" w:lineRule="auto"/>
        <w:rPr>
          <w:rFonts w:ascii="Cambria" w:hAnsi="Cambria"/>
          <w:sz w:val="22"/>
          <w:szCs w:val="22"/>
          <w:lang w:eastAsia="en-US" w:bidi="en-US"/>
        </w:rPr>
      </w:pPr>
      <w:r w:rsidRPr="00857090">
        <w:rPr>
          <w:rFonts w:ascii="Cambria" w:eastAsia="Cambria" w:hAnsi="Cambria" w:cs="Cambria"/>
          <w:sz w:val="22"/>
          <w:szCs w:val="22"/>
        </w:rPr>
        <w:t>Die PAT word in drie fases gedoen</w:t>
      </w:r>
      <w:r w:rsidR="004B0896">
        <w:rPr>
          <w:rFonts w:ascii="Cambria" w:eastAsia="Cambria" w:hAnsi="Cambria" w:cs="Cambria"/>
          <w:sz w:val="22"/>
          <w:szCs w:val="22"/>
        </w:rPr>
        <w:t xml:space="preserve"> soos in die tabel hier onder uiteengesit is</w:t>
      </w:r>
      <w:r w:rsidR="009137F9" w:rsidRPr="00857090">
        <w:rPr>
          <w:rFonts w:ascii="Cambria" w:hAnsi="Cambria"/>
          <w:sz w:val="22"/>
          <w:szCs w:val="22"/>
          <w:lang w:eastAsia="en-US" w:bidi="en-US"/>
        </w:rPr>
        <w:t>:</w:t>
      </w:r>
    </w:p>
    <w:p w:rsidR="00E538D7" w:rsidRPr="00857090" w:rsidRDefault="004203C6" w:rsidP="00E538D7">
      <w:pPr>
        <w:pBdr>
          <w:bottom w:val="single" w:sz="4" w:space="1" w:color="622423"/>
        </w:pBdr>
        <w:spacing w:before="400" w:after="200" w:line="252" w:lineRule="auto"/>
        <w:jc w:val="center"/>
        <w:outlineLvl w:val="1"/>
        <w:rPr>
          <w:rFonts w:ascii="Cambria" w:hAnsi="Cambria"/>
          <w:b/>
          <w:spacing w:val="15"/>
          <w:lang w:eastAsia="en-US" w:bidi="en-US"/>
        </w:rPr>
      </w:pPr>
      <w:bookmarkStart w:id="20" w:name="_Toc412724267"/>
      <w:r w:rsidRPr="00857090">
        <w:rPr>
          <w:rFonts w:ascii="Cambria" w:hAnsi="Cambria"/>
          <w:b/>
          <w:spacing w:val="15"/>
          <w:lang w:eastAsia="en-US" w:bidi="en-US"/>
        </w:rPr>
        <w:t>Puntetoekenning</w:t>
      </w:r>
      <w:bookmarkEnd w:id="20"/>
    </w:p>
    <w:tbl>
      <w:tblPr>
        <w:tblStyle w:val="TableGrid"/>
        <w:tblW w:w="0" w:type="auto"/>
        <w:tblLook w:val="04A0" w:firstRow="1" w:lastRow="0" w:firstColumn="1" w:lastColumn="0" w:noHBand="0" w:noVBand="1"/>
      </w:tblPr>
      <w:tblGrid>
        <w:gridCol w:w="1221"/>
        <w:gridCol w:w="4394"/>
        <w:gridCol w:w="1984"/>
        <w:gridCol w:w="2036"/>
      </w:tblGrid>
      <w:tr w:rsidR="00E538D7" w:rsidRPr="00857090" w:rsidTr="000119BE">
        <w:tc>
          <w:tcPr>
            <w:tcW w:w="1221" w:type="dxa"/>
            <w:vAlign w:val="center"/>
          </w:tcPr>
          <w:p w:rsidR="00E538D7" w:rsidRPr="00857090" w:rsidRDefault="004203C6" w:rsidP="00E538D7">
            <w:pPr>
              <w:spacing w:before="120" w:after="120" w:line="276" w:lineRule="auto"/>
              <w:jc w:val="center"/>
              <w:rPr>
                <w:rFonts w:ascii="Cambria" w:hAnsi="Cambria"/>
                <w:b/>
                <w:sz w:val="22"/>
                <w:szCs w:val="22"/>
                <w:lang w:eastAsia="en-US" w:bidi="en-US"/>
              </w:rPr>
            </w:pPr>
            <w:r w:rsidRPr="00857090">
              <w:rPr>
                <w:rFonts w:ascii="Cambria" w:hAnsi="Cambria"/>
                <w:b/>
                <w:sz w:val="22"/>
                <w:szCs w:val="22"/>
                <w:lang w:eastAsia="en-US" w:bidi="en-US"/>
              </w:rPr>
              <w:t>Fase</w:t>
            </w:r>
          </w:p>
        </w:tc>
        <w:tc>
          <w:tcPr>
            <w:tcW w:w="4394" w:type="dxa"/>
            <w:vAlign w:val="center"/>
          </w:tcPr>
          <w:p w:rsidR="00E538D7" w:rsidRPr="00857090" w:rsidRDefault="00E538D7" w:rsidP="004203C6">
            <w:pPr>
              <w:spacing w:before="120" w:after="120" w:line="276" w:lineRule="auto"/>
              <w:jc w:val="center"/>
              <w:rPr>
                <w:rFonts w:ascii="Cambria" w:hAnsi="Cambria"/>
                <w:b/>
                <w:sz w:val="22"/>
                <w:szCs w:val="22"/>
                <w:lang w:eastAsia="en-US" w:bidi="en-US"/>
              </w:rPr>
            </w:pPr>
            <w:r w:rsidRPr="00857090">
              <w:rPr>
                <w:rFonts w:ascii="Cambria" w:hAnsi="Cambria"/>
                <w:b/>
                <w:sz w:val="22"/>
                <w:szCs w:val="22"/>
                <w:lang w:eastAsia="en-US" w:bidi="en-US"/>
              </w:rPr>
              <w:t>Fo</w:t>
            </w:r>
            <w:r w:rsidR="004203C6" w:rsidRPr="00857090">
              <w:rPr>
                <w:rFonts w:ascii="Cambria" w:hAnsi="Cambria"/>
                <w:b/>
                <w:sz w:val="22"/>
                <w:szCs w:val="22"/>
                <w:lang w:eastAsia="en-US" w:bidi="en-US"/>
              </w:rPr>
              <w:t>k</w:t>
            </w:r>
            <w:r w:rsidRPr="00857090">
              <w:rPr>
                <w:rFonts w:ascii="Cambria" w:hAnsi="Cambria"/>
                <w:b/>
                <w:sz w:val="22"/>
                <w:szCs w:val="22"/>
                <w:lang w:eastAsia="en-US" w:bidi="en-US"/>
              </w:rPr>
              <w:t>us</w:t>
            </w:r>
          </w:p>
        </w:tc>
        <w:tc>
          <w:tcPr>
            <w:tcW w:w="1984" w:type="dxa"/>
            <w:vAlign w:val="center"/>
          </w:tcPr>
          <w:p w:rsidR="00E538D7" w:rsidRPr="00857090" w:rsidRDefault="004203C6" w:rsidP="00E538D7">
            <w:pPr>
              <w:spacing w:before="120" w:after="120" w:line="276" w:lineRule="auto"/>
              <w:jc w:val="center"/>
              <w:rPr>
                <w:rFonts w:ascii="Cambria" w:hAnsi="Cambria"/>
                <w:b/>
                <w:sz w:val="22"/>
                <w:szCs w:val="22"/>
                <w:lang w:eastAsia="en-US" w:bidi="en-US"/>
              </w:rPr>
            </w:pPr>
            <w:r w:rsidRPr="00857090">
              <w:rPr>
                <w:rFonts w:ascii="Cambria" w:hAnsi="Cambria"/>
                <w:b/>
                <w:sz w:val="22"/>
                <w:szCs w:val="22"/>
                <w:lang w:eastAsia="en-US" w:bidi="en-US"/>
              </w:rPr>
              <w:t>Maksimum Punt</w:t>
            </w:r>
          </w:p>
        </w:tc>
        <w:tc>
          <w:tcPr>
            <w:tcW w:w="2036" w:type="dxa"/>
            <w:vAlign w:val="center"/>
          </w:tcPr>
          <w:p w:rsidR="00E538D7" w:rsidRPr="00857090" w:rsidRDefault="00E538D7" w:rsidP="004203C6">
            <w:pPr>
              <w:spacing w:before="120" w:after="120" w:line="276" w:lineRule="auto"/>
              <w:jc w:val="center"/>
              <w:rPr>
                <w:rFonts w:ascii="Cambria" w:hAnsi="Cambria"/>
                <w:b/>
                <w:sz w:val="22"/>
                <w:szCs w:val="22"/>
                <w:lang w:eastAsia="en-US" w:bidi="en-US"/>
              </w:rPr>
            </w:pPr>
            <w:r w:rsidRPr="00857090">
              <w:rPr>
                <w:rFonts w:ascii="Cambria" w:hAnsi="Cambria"/>
                <w:b/>
                <w:sz w:val="22"/>
                <w:szCs w:val="22"/>
                <w:lang w:eastAsia="en-US" w:bidi="en-US"/>
              </w:rPr>
              <w:t>Per</w:t>
            </w:r>
            <w:r w:rsidR="004203C6" w:rsidRPr="00857090">
              <w:rPr>
                <w:rFonts w:ascii="Cambria" w:hAnsi="Cambria"/>
                <w:b/>
                <w:sz w:val="22"/>
                <w:szCs w:val="22"/>
                <w:lang w:eastAsia="en-US" w:bidi="en-US"/>
              </w:rPr>
              <w:t>sentasie</w:t>
            </w:r>
            <w:r w:rsidRPr="00857090">
              <w:rPr>
                <w:rFonts w:ascii="Cambria" w:hAnsi="Cambria"/>
                <w:b/>
                <w:sz w:val="22"/>
                <w:szCs w:val="22"/>
                <w:lang w:eastAsia="en-US" w:bidi="en-US"/>
              </w:rPr>
              <w:t xml:space="preserve"> (%)</w:t>
            </w:r>
          </w:p>
        </w:tc>
      </w:tr>
      <w:tr w:rsidR="00E538D7" w:rsidRPr="00857090" w:rsidTr="000119BE">
        <w:tc>
          <w:tcPr>
            <w:tcW w:w="1221" w:type="dxa"/>
            <w:vAlign w:val="center"/>
          </w:tcPr>
          <w:p w:rsidR="00E538D7" w:rsidRPr="00857090" w:rsidRDefault="004203C6" w:rsidP="00E538D7">
            <w:pPr>
              <w:spacing w:before="120" w:after="120" w:line="276" w:lineRule="auto"/>
              <w:rPr>
                <w:rFonts w:ascii="Cambria" w:hAnsi="Cambria"/>
                <w:b/>
                <w:sz w:val="22"/>
                <w:szCs w:val="22"/>
                <w:lang w:eastAsia="en-US" w:bidi="en-US"/>
              </w:rPr>
            </w:pPr>
            <w:r w:rsidRPr="00857090">
              <w:rPr>
                <w:rFonts w:ascii="Cambria" w:hAnsi="Cambria"/>
                <w:b/>
                <w:sz w:val="22"/>
                <w:szCs w:val="22"/>
                <w:lang w:eastAsia="en-US" w:bidi="en-US"/>
              </w:rPr>
              <w:t>Fase</w:t>
            </w:r>
            <w:r w:rsidR="00E538D7" w:rsidRPr="00857090">
              <w:rPr>
                <w:rFonts w:ascii="Cambria" w:hAnsi="Cambria"/>
                <w:b/>
                <w:sz w:val="22"/>
                <w:szCs w:val="22"/>
                <w:lang w:eastAsia="en-US" w:bidi="en-US"/>
              </w:rPr>
              <w:t xml:space="preserve"> 1</w:t>
            </w:r>
          </w:p>
        </w:tc>
        <w:tc>
          <w:tcPr>
            <w:tcW w:w="4394" w:type="dxa"/>
            <w:vAlign w:val="center"/>
          </w:tcPr>
          <w:p w:rsidR="00E538D7" w:rsidRPr="00857090" w:rsidRDefault="004203C6" w:rsidP="00E538D7">
            <w:pPr>
              <w:spacing w:before="120" w:after="120" w:line="276" w:lineRule="auto"/>
              <w:rPr>
                <w:rFonts w:ascii="Cambria" w:hAnsi="Cambria"/>
                <w:sz w:val="22"/>
                <w:szCs w:val="22"/>
                <w:lang w:eastAsia="en-US" w:bidi="en-US"/>
              </w:rPr>
            </w:pPr>
            <w:r w:rsidRPr="00857090">
              <w:rPr>
                <w:sz w:val="22"/>
              </w:rPr>
              <w:t>Vind en kry toegang tot inligting</w:t>
            </w:r>
          </w:p>
        </w:tc>
        <w:tc>
          <w:tcPr>
            <w:tcW w:w="1984" w:type="dxa"/>
            <w:vAlign w:val="center"/>
          </w:tcPr>
          <w:p w:rsidR="00E538D7" w:rsidRPr="00857090" w:rsidRDefault="000119BE" w:rsidP="009137F9">
            <w:pPr>
              <w:spacing w:before="120" w:after="120" w:line="276" w:lineRule="auto"/>
              <w:jc w:val="center"/>
              <w:rPr>
                <w:rFonts w:ascii="Cambria" w:hAnsi="Cambria"/>
                <w:sz w:val="22"/>
                <w:szCs w:val="22"/>
                <w:lang w:eastAsia="en-US" w:bidi="en-US"/>
              </w:rPr>
            </w:pPr>
            <w:r>
              <w:rPr>
                <w:rFonts w:ascii="Cambria" w:hAnsi="Cambria"/>
                <w:sz w:val="22"/>
                <w:szCs w:val="22"/>
                <w:lang w:eastAsia="en-US" w:bidi="en-US"/>
              </w:rPr>
              <w:t>35</w:t>
            </w:r>
          </w:p>
        </w:tc>
        <w:tc>
          <w:tcPr>
            <w:tcW w:w="2036" w:type="dxa"/>
            <w:vAlign w:val="center"/>
          </w:tcPr>
          <w:p w:rsidR="00E538D7" w:rsidRPr="00857090" w:rsidRDefault="000119BE" w:rsidP="009137F9">
            <w:pPr>
              <w:spacing w:before="120" w:after="120" w:line="276" w:lineRule="auto"/>
              <w:jc w:val="center"/>
              <w:rPr>
                <w:rFonts w:ascii="Cambria" w:hAnsi="Cambria"/>
                <w:sz w:val="22"/>
                <w:szCs w:val="22"/>
                <w:lang w:eastAsia="en-US" w:bidi="en-US"/>
              </w:rPr>
            </w:pPr>
            <w:r>
              <w:rPr>
                <w:rFonts w:ascii="Cambria" w:hAnsi="Cambria"/>
                <w:sz w:val="22"/>
                <w:szCs w:val="22"/>
                <w:lang w:eastAsia="en-US" w:bidi="en-US"/>
              </w:rPr>
              <w:t>±22</w:t>
            </w:r>
            <w:r w:rsidR="002B3642" w:rsidRPr="00857090">
              <w:rPr>
                <w:rFonts w:ascii="Cambria" w:hAnsi="Cambria"/>
                <w:sz w:val="22"/>
                <w:szCs w:val="22"/>
                <w:lang w:eastAsia="en-US" w:bidi="en-US"/>
              </w:rPr>
              <w:t>%</w:t>
            </w:r>
          </w:p>
        </w:tc>
      </w:tr>
      <w:tr w:rsidR="00E538D7" w:rsidRPr="00857090" w:rsidTr="000119BE">
        <w:tc>
          <w:tcPr>
            <w:tcW w:w="1221" w:type="dxa"/>
            <w:vAlign w:val="center"/>
          </w:tcPr>
          <w:p w:rsidR="00E538D7" w:rsidRPr="00857090" w:rsidRDefault="004203C6" w:rsidP="00E538D7">
            <w:pPr>
              <w:spacing w:before="120" w:after="120" w:line="276" w:lineRule="auto"/>
              <w:rPr>
                <w:rFonts w:ascii="Cambria" w:hAnsi="Cambria"/>
                <w:b/>
                <w:sz w:val="22"/>
                <w:szCs w:val="22"/>
                <w:lang w:eastAsia="en-US" w:bidi="en-US"/>
              </w:rPr>
            </w:pPr>
            <w:r w:rsidRPr="00857090">
              <w:rPr>
                <w:rFonts w:ascii="Cambria" w:hAnsi="Cambria"/>
                <w:b/>
                <w:sz w:val="22"/>
                <w:szCs w:val="22"/>
                <w:lang w:eastAsia="en-US" w:bidi="en-US"/>
              </w:rPr>
              <w:t>Fase</w:t>
            </w:r>
            <w:r w:rsidR="00E538D7" w:rsidRPr="00857090">
              <w:rPr>
                <w:rFonts w:ascii="Cambria" w:hAnsi="Cambria"/>
                <w:b/>
                <w:sz w:val="22"/>
                <w:szCs w:val="22"/>
                <w:lang w:eastAsia="en-US" w:bidi="en-US"/>
              </w:rPr>
              <w:t xml:space="preserve"> 2</w:t>
            </w:r>
          </w:p>
        </w:tc>
        <w:tc>
          <w:tcPr>
            <w:tcW w:w="4394" w:type="dxa"/>
            <w:vAlign w:val="center"/>
          </w:tcPr>
          <w:p w:rsidR="00E538D7" w:rsidRPr="00857090" w:rsidRDefault="004203C6" w:rsidP="00E538D7">
            <w:pPr>
              <w:spacing w:before="120" w:after="120" w:line="276" w:lineRule="auto"/>
              <w:rPr>
                <w:rFonts w:ascii="Cambria" w:hAnsi="Cambria"/>
                <w:sz w:val="22"/>
                <w:szCs w:val="22"/>
                <w:lang w:eastAsia="en-US" w:bidi="en-US"/>
              </w:rPr>
            </w:pPr>
            <w:r w:rsidRPr="00857090">
              <w:rPr>
                <w:sz w:val="22"/>
              </w:rPr>
              <w:t>Verwerk data en inligting</w:t>
            </w:r>
          </w:p>
        </w:tc>
        <w:tc>
          <w:tcPr>
            <w:tcW w:w="1984" w:type="dxa"/>
            <w:vAlign w:val="center"/>
          </w:tcPr>
          <w:p w:rsidR="00E538D7" w:rsidRPr="00857090" w:rsidRDefault="000119BE" w:rsidP="009137F9">
            <w:pPr>
              <w:spacing w:before="120" w:after="120" w:line="276" w:lineRule="auto"/>
              <w:jc w:val="center"/>
              <w:rPr>
                <w:rFonts w:ascii="Cambria" w:hAnsi="Cambria"/>
                <w:sz w:val="22"/>
                <w:szCs w:val="22"/>
                <w:lang w:eastAsia="en-US" w:bidi="en-US"/>
              </w:rPr>
            </w:pPr>
            <w:r>
              <w:rPr>
                <w:rFonts w:ascii="Cambria" w:hAnsi="Cambria"/>
                <w:sz w:val="22"/>
                <w:szCs w:val="22"/>
                <w:lang w:eastAsia="en-US" w:bidi="en-US"/>
              </w:rPr>
              <w:t>49</w:t>
            </w:r>
          </w:p>
        </w:tc>
        <w:tc>
          <w:tcPr>
            <w:tcW w:w="2036" w:type="dxa"/>
            <w:vAlign w:val="center"/>
          </w:tcPr>
          <w:p w:rsidR="00E538D7" w:rsidRPr="00857090" w:rsidRDefault="000119BE" w:rsidP="000E0D23">
            <w:pPr>
              <w:spacing w:before="120" w:after="120" w:line="276" w:lineRule="auto"/>
              <w:jc w:val="center"/>
              <w:rPr>
                <w:rFonts w:ascii="Cambria" w:hAnsi="Cambria"/>
                <w:sz w:val="22"/>
                <w:szCs w:val="22"/>
                <w:lang w:eastAsia="en-US" w:bidi="en-US"/>
              </w:rPr>
            </w:pPr>
            <w:r>
              <w:rPr>
                <w:rFonts w:ascii="Cambria" w:hAnsi="Cambria"/>
                <w:sz w:val="22"/>
                <w:szCs w:val="22"/>
                <w:lang w:eastAsia="en-US" w:bidi="en-US"/>
              </w:rPr>
              <w:t>±31</w:t>
            </w:r>
            <w:r w:rsidR="002B3642" w:rsidRPr="00857090">
              <w:rPr>
                <w:rFonts w:ascii="Cambria" w:hAnsi="Cambria"/>
                <w:sz w:val="22"/>
                <w:szCs w:val="22"/>
                <w:lang w:eastAsia="en-US" w:bidi="en-US"/>
              </w:rPr>
              <w:t>%</w:t>
            </w:r>
          </w:p>
        </w:tc>
      </w:tr>
      <w:tr w:rsidR="00E538D7" w:rsidRPr="00857090" w:rsidTr="000119BE">
        <w:tc>
          <w:tcPr>
            <w:tcW w:w="1221" w:type="dxa"/>
            <w:vAlign w:val="center"/>
          </w:tcPr>
          <w:p w:rsidR="00E538D7" w:rsidRPr="00857090" w:rsidRDefault="004203C6" w:rsidP="00E538D7">
            <w:pPr>
              <w:spacing w:before="120" w:after="120" w:line="276" w:lineRule="auto"/>
              <w:rPr>
                <w:rFonts w:ascii="Cambria" w:hAnsi="Cambria"/>
                <w:b/>
                <w:sz w:val="22"/>
                <w:szCs w:val="22"/>
                <w:lang w:eastAsia="en-US" w:bidi="en-US"/>
              </w:rPr>
            </w:pPr>
            <w:r w:rsidRPr="00857090">
              <w:rPr>
                <w:rFonts w:ascii="Cambria" w:hAnsi="Cambria"/>
                <w:b/>
                <w:sz w:val="22"/>
                <w:szCs w:val="22"/>
                <w:lang w:eastAsia="en-US" w:bidi="en-US"/>
              </w:rPr>
              <w:t>Fas</w:t>
            </w:r>
            <w:r w:rsidR="00E538D7" w:rsidRPr="00857090">
              <w:rPr>
                <w:rFonts w:ascii="Cambria" w:hAnsi="Cambria"/>
                <w:b/>
                <w:sz w:val="22"/>
                <w:szCs w:val="22"/>
                <w:lang w:eastAsia="en-US" w:bidi="en-US"/>
              </w:rPr>
              <w:t>e 3</w:t>
            </w:r>
          </w:p>
        </w:tc>
        <w:tc>
          <w:tcPr>
            <w:tcW w:w="4394" w:type="dxa"/>
            <w:vAlign w:val="center"/>
          </w:tcPr>
          <w:p w:rsidR="00E538D7" w:rsidRPr="00857090" w:rsidRDefault="004203C6" w:rsidP="009137F9">
            <w:pPr>
              <w:spacing w:before="120" w:after="120" w:line="276" w:lineRule="auto"/>
              <w:rPr>
                <w:rFonts w:ascii="Cambria" w:hAnsi="Cambria"/>
                <w:sz w:val="22"/>
                <w:szCs w:val="22"/>
                <w:lang w:eastAsia="en-US" w:bidi="en-US"/>
              </w:rPr>
            </w:pPr>
            <w:r w:rsidRPr="00857090">
              <w:rPr>
                <w:sz w:val="22"/>
              </w:rPr>
              <w:t>Aanbieding van inligting/oplossing</w:t>
            </w:r>
          </w:p>
        </w:tc>
        <w:tc>
          <w:tcPr>
            <w:tcW w:w="1984" w:type="dxa"/>
            <w:vAlign w:val="center"/>
          </w:tcPr>
          <w:p w:rsidR="00E538D7" w:rsidRPr="00857090" w:rsidRDefault="000119BE" w:rsidP="009137F9">
            <w:pPr>
              <w:spacing w:before="120" w:after="120" w:line="276" w:lineRule="auto"/>
              <w:jc w:val="center"/>
              <w:rPr>
                <w:rFonts w:ascii="Cambria" w:hAnsi="Cambria"/>
                <w:sz w:val="22"/>
                <w:szCs w:val="22"/>
                <w:lang w:eastAsia="en-US" w:bidi="en-US"/>
              </w:rPr>
            </w:pPr>
            <w:r>
              <w:rPr>
                <w:rFonts w:ascii="Cambria" w:hAnsi="Cambria"/>
                <w:sz w:val="22"/>
                <w:szCs w:val="22"/>
                <w:lang w:eastAsia="en-US" w:bidi="en-US"/>
              </w:rPr>
              <w:t>76</w:t>
            </w:r>
          </w:p>
        </w:tc>
        <w:tc>
          <w:tcPr>
            <w:tcW w:w="2036" w:type="dxa"/>
            <w:vAlign w:val="center"/>
          </w:tcPr>
          <w:p w:rsidR="00E538D7" w:rsidRPr="00857090" w:rsidRDefault="000E0D23" w:rsidP="000E0D23">
            <w:pPr>
              <w:spacing w:before="120" w:after="120" w:line="276" w:lineRule="auto"/>
              <w:jc w:val="center"/>
              <w:rPr>
                <w:rFonts w:ascii="Cambria" w:hAnsi="Cambria"/>
                <w:sz w:val="22"/>
                <w:szCs w:val="22"/>
                <w:lang w:eastAsia="en-US" w:bidi="en-US"/>
              </w:rPr>
            </w:pPr>
            <w:r w:rsidRPr="00857090">
              <w:rPr>
                <w:rFonts w:ascii="Cambria" w:hAnsi="Cambria"/>
                <w:sz w:val="22"/>
                <w:szCs w:val="22"/>
                <w:lang w:eastAsia="en-US" w:bidi="en-US"/>
              </w:rPr>
              <w:t>±</w:t>
            </w:r>
            <w:r w:rsidR="002B3642" w:rsidRPr="00857090">
              <w:rPr>
                <w:rFonts w:ascii="Cambria" w:hAnsi="Cambria"/>
                <w:sz w:val="22"/>
                <w:szCs w:val="22"/>
                <w:lang w:eastAsia="en-US" w:bidi="en-US"/>
              </w:rPr>
              <w:t>4</w:t>
            </w:r>
            <w:r w:rsidR="000119BE">
              <w:rPr>
                <w:rFonts w:ascii="Cambria" w:hAnsi="Cambria"/>
                <w:sz w:val="22"/>
                <w:szCs w:val="22"/>
                <w:lang w:eastAsia="en-US" w:bidi="en-US"/>
              </w:rPr>
              <w:t>7</w:t>
            </w:r>
            <w:r w:rsidR="002B3642" w:rsidRPr="00857090">
              <w:rPr>
                <w:rFonts w:ascii="Cambria" w:hAnsi="Cambria"/>
                <w:sz w:val="22"/>
                <w:szCs w:val="22"/>
                <w:lang w:eastAsia="en-US" w:bidi="en-US"/>
              </w:rPr>
              <w:t>%</w:t>
            </w:r>
          </w:p>
        </w:tc>
      </w:tr>
      <w:tr w:rsidR="00E538D7" w:rsidRPr="00857090" w:rsidTr="000119BE">
        <w:tc>
          <w:tcPr>
            <w:tcW w:w="5615" w:type="dxa"/>
            <w:gridSpan w:val="2"/>
            <w:vAlign w:val="center"/>
          </w:tcPr>
          <w:p w:rsidR="00E538D7" w:rsidRPr="00857090" w:rsidRDefault="00E538D7" w:rsidP="00E538D7">
            <w:pPr>
              <w:spacing w:before="120" w:after="120" w:line="276" w:lineRule="auto"/>
              <w:jc w:val="right"/>
              <w:rPr>
                <w:rFonts w:ascii="Cambria" w:hAnsi="Cambria"/>
                <w:b/>
                <w:sz w:val="22"/>
                <w:szCs w:val="22"/>
                <w:lang w:eastAsia="en-US" w:bidi="en-US"/>
              </w:rPr>
            </w:pPr>
            <w:r w:rsidRPr="00857090">
              <w:rPr>
                <w:rFonts w:ascii="Cambria" w:hAnsi="Cambria"/>
                <w:b/>
                <w:sz w:val="22"/>
                <w:szCs w:val="22"/>
                <w:lang w:eastAsia="en-US" w:bidi="en-US"/>
              </w:rPr>
              <w:t>Tota</w:t>
            </w:r>
            <w:r w:rsidR="000E0D23" w:rsidRPr="00857090">
              <w:rPr>
                <w:rFonts w:ascii="Cambria" w:hAnsi="Cambria"/>
                <w:b/>
                <w:sz w:val="22"/>
                <w:szCs w:val="22"/>
                <w:lang w:eastAsia="en-US" w:bidi="en-US"/>
              </w:rPr>
              <w:t>a</w:t>
            </w:r>
            <w:r w:rsidRPr="00857090">
              <w:rPr>
                <w:rFonts w:ascii="Cambria" w:hAnsi="Cambria"/>
                <w:b/>
                <w:sz w:val="22"/>
                <w:szCs w:val="22"/>
                <w:lang w:eastAsia="en-US" w:bidi="en-US"/>
              </w:rPr>
              <w:t>l</w:t>
            </w:r>
          </w:p>
        </w:tc>
        <w:tc>
          <w:tcPr>
            <w:tcW w:w="1984" w:type="dxa"/>
            <w:vAlign w:val="center"/>
          </w:tcPr>
          <w:p w:rsidR="00E538D7" w:rsidRPr="00857090" w:rsidRDefault="002C4A96" w:rsidP="000E0D23">
            <w:pPr>
              <w:spacing w:before="120" w:after="120" w:line="276" w:lineRule="auto"/>
              <w:jc w:val="center"/>
              <w:rPr>
                <w:rFonts w:ascii="Cambria" w:hAnsi="Cambria"/>
                <w:b/>
                <w:sz w:val="22"/>
                <w:szCs w:val="22"/>
                <w:lang w:eastAsia="en-US" w:bidi="en-US"/>
              </w:rPr>
            </w:pPr>
            <w:r w:rsidRPr="00857090">
              <w:rPr>
                <w:rFonts w:ascii="Cambria" w:hAnsi="Cambria"/>
                <w:b/>
                <w:sz w:val="22"/>
                <w:szCs w:val="22"/>
                <w:lang w:eastAsia="en-US" w:bidi="en-US"/>
              </w:rPr>
              <w:t>1</w:t>
            </w:r>
            <w:r w:rsidR="000119BE">
              <w:rPr>
                <w:rFonts w:ascii="Cambria" w:hAnsi="Cambria"/>
                <w:b/>
                <w:sz w:val="22"/>
                <w:szCs w:val="22"/>
                <w:lang w:eastAsia="en-US" w:bidi="en-US"/>
              </w:rPr>
              <w:t>60</w:t>
            </w:r>
          </w:p>
        </w:tc>
        <w:tc>
          <w:tcPr>
            <w:tcW w:w="2036" w:type="dxa"/>
            <w:vAlign w:val="center"/>
          </w:tcPr>
          <w:p w:rsidR="00E538D7" w:rsidRPr="00857090" w:rsidRDefault="009137F9" w:rsidP="004B0896">
            <w:pPr>
              <w:keepNext/>
              <w:spacing w:before="120" w:after="120" w:line="276" w:lineRule="auto"/>
              <w:jc w:val="center"/>
              <w:rPr>
                <w:rFonts w:ascii="Cambria" w:hAnsi="Cambria"/>
                <w:b/>
                <w:sz w:val="22"/>
                <w:szCs w:val="22"/>
                <w:lang w:eastAsia="en-US" w:bidi="en-US"/>
              </w:rPr>
            </w:pPr>
            <w:r w:rsidRPr="00857090">
              <w:rPr>
                <w:rFonts w:ascii="Cambria" w:hAnsi="Cambria"/>
                <w:b/>
                <w:sz w:val="22"/>
                <w:szCs w:val="22"/>
                <w:lang w:eastAsia="en-US" w:bidi="en-US"/>
              </w:rPr>
              <w:t>100</w:t>
            </w:r>
          </w:p>
        </w:tc>
      </w:tr>
    </w:tbl>
    <w:p w:rsidR="00E538D7" w:rsidRPr="000119BE" w:rsidRDefault="004B0896" w:rsidP="004B0896">
      <w:pPr>
        <w:pStyle w:val="Caption"/>
        <w:jc w:val="center"/>
        <w:rPr>
          <w:rFonts w:ascii="Cambria" w:hAnsi="Cambria"/>
          <w:color w:val="auto"/>
          <w:sz w:val="22"/>
          <w:szCs w:val="22"/>
          <w:lang w:eastAsia="en-US" w:bidi="en-US"/>
        </w:rPr>
      </w:pPr>
      <w:r w:rsidRPr="000119BE">
        <w:rPr>
          <w:color w:val="auto"/>
        </w:rPr>
        <w:t xml:space="preserve">Table </w:t>
      </w:r>
      <w:r w:rsidRPr="000119BE">
        <w:rPr>
          <w:color w:val="auto"/>
        </w:rPr>
        <w:fldChar w:fldCharType="begin"/>
      </w:r>
      <w:r w:rsidRPr="000119BE">
        <w:rPr>
          <w:color w:val="auto"/>
        </w:rPr>
        <w:instrText xml:space="preserve"> SEQ Table \* ARABIC </w:instrText>
      </w:r>
      <w:r w:rsidRPr="000119BE">
        <w:rPr>
          <w:color w:val="auto"/>
        </w:rPr>
        <w:fldChar w:fldCharType="separate"/>
      </w:r>
      <w:r w:rsidRPr="000119BE">
        <w:rPr>
          <w:noProof/>
          <w:color w:val="auto"/>
        </w:rPr>
        <w:t>1</w:t>
      </w:r>
      <w:r w:rsidRPr="000119BE">
        <w:rPr>
          <w:color w:val="auto"/>
        </w:rPr>
        <w:fldChar w:fldCharType="end"/>
      </w:r>
      <w:r w:rsidRPr="000119BE">
        <w:rPr>
          <w:noProof/>
          <w:color w:val="auto"/>
        </w:rPr>
        <w:t>: Puntetoekenningstabel</w:t>
      </w:r>
    </w:p>
    <w:p w:rsidR="004B0896" w:rsidRDefault="004B0896" w:rsidP="004203C6">
      <w:pPr>
        <w:spacing w:after="200" w:line="252" w:lineRule="auto"/>
        <w:rPr>
          <w:rFonts w:ascii="Cambria" w:eastAsia="Cambria" w:hAnsi="Cambria" w:cs="Cambria"/>
          <w:sz w:val="22"/>
          <w:szCs w:val="22"/>
        </w:rPr>
      </w:pPr>
      <w:r>
        <w:rPr>
          <w:rFonts w:ascii="Cambria" w:eastAsia="Cambria" w:hAnsi="Cambria" w:cs="Cambria"/>
          <w:sz w:val="22"/>
          <w:szCs w:val="22"/>
        </w:rPr>
        <w:t>Jou onderwyser sal aan jou datums en spertye vir elke fase voorsien. Dit is in jou eie belang om by hierdie sperdatums te hou.</w:t>
      </w:r>
    </w:p>
    <w:p w:rsidR="004203C6" w:rsidRPr="00857090" w:rsidRDefault="004203C6" w:rsidP="004203C6">
      <w:pPr>
        <w:spacing w:after="200" w:line="252" w:lineRule="auto"/>
        <w:rPr>
          <w:rFonts w:ascii="Cambria" w:eastAsia="Cambria" w:hAnsi="Cambria" w:cs="Cambria"/>
          <w:sz w:val="22"/>
          <w:szCs w:val="22"/>
        </w:rPr>
      </w:pPr>
      <w:r w:rsidRPr="00857090">
        <w:rPr>
          <w:rFonts w:ascii="Cambria" w:eastAsia="Cambria" w:hAnsi="Cambria" w:cs="Cambria"/>
          <w:sz w:val="22"/>
          <w:szCs w:val="22"/>
        </w:rPr>
        <w:t xml:space="preserve">Die PAT tel 25% van jou finale RTT-punt, daarom is dit </w:t>
      </w:r>
      <w:r w:rsidR="000E0D23" w:rsidRPr="00857090">
        <w:rPr>
          <w:rFonts w:ascii="Cambria" w:eastAsia="Cambria" w:hAnsi="Cambria" w:cs="Cambria"/>
          <w:sz w:val="22"/>
          <w:szCs w:val="22"/>
        </w:rPr>
        <w:t>baie</w:t>
      </w:r>
      <w:r w:rsidRPr="00857090">
        <w:rPr>
          <w:rFonts w:ascii="Cambria" w:eastAsia="Cambria" w:hAnsi="Cambria" w:cs="Cambria"/>
          <w:sz w:val="22"/>
          <w:szCs w:val="22"/>
        </w:rPr>
        <w:t xml:space="preserve"> belangrik dat jy daarna streef om werk van hoë gehalte te lewer.</w:t>
      </w:r>
    </w:p>
    <w:p w:rsidR="000E0D23" w:rsidRDefault="00B771C1" w:rsidP="004203C6">
      <w:pPr>
        <w:spacing w:after="200" w:line="252" w:lineRule="auto"/>
        <w:rPr>
          <w:rFonts w:ascii="Cambria" w:eastAsia="Cambria" w:hAnsi="Cambria" w:cs="Cambria"/>
          <w:sz w:val="22"/>
          <w:szCs w:val="22"/>
        </w:rPr>
      </w:pPr>
      <w:r w:rsidRPr="00857090">
        <w:rPr>
          <w:rFonts w:ascii="Cambria" w:eastAsia="Cambria" w:hAnsi="Cambria" w:cs="Cambria"/>
          <w:sz w:val="22"/>
          <w:szCs w:val="22"/>
        </w:rPr>
        <w:t>Die PAT is ’n verpligte k</w:t>
      </w:r>
      <w:r w:rsidR="000E0D23" w:rsidRPr="00857090">
        <w:rPr>
          <w:rFonts w:ascii="Cambria" w:eastAsia="Cambria" w:hAnsi="Cambria" w:cs="Cambria"/>
          <w:sz w:val="22"/>
          <w:szCs w:val="22"/>
        </w:rPr>
        <w:t>omponent van jou finale RTT-punt.</w:t>
      </w:r>
    </w:p>
    <w:p w:rsidR="004B0896" w:rsidRPr="004B0896" w:rsidRDefault="004B0896" w:rsidP="004B0896">
      <w:pPr>
        <w:pBdr>
          <w:top w:val="single" w:sz="4" w:space="1" w:color="auto"/>
          <w:left w:val="single" w:sz="4" w:space="4" w:color="auto"/>
          <w:bottom w:val="single" w:sz="4" w:space="1" w:color="auto"/>
          <w:right w:val="single" w:sz="4" w:space="4" w:color="auto"/>
        </w:pBdr>
        <w:spacing w:after="200" w:line="252" w:lineRule="auto"/>
        <w:jc w:val="center"/>
        <w:rPr>
          <w:rFonts w:ascii="Cambria" w:eastAsia="Cambria" w:hAnsi="Cambria" w:cs="Cambria"/>
          <w:b/>
          <w:sz w:val="22"/>
          <w:szCs w:val="22"/>
        </w:rPr>
      </w:pPr>
      <w:r w:rsidRPr="004B0896">
        <w:rPr>
          <w:rFonts w:ascii="Cambria" w:eastAsia="Cambria" w:hAnsi="Cambria" w:cs="Cambria"/>
          <w:b/>
          <w:sz w:val="22"/>
          <w:szCs w:val="22"/>
        </w:rPr>
        <w:t>Jy moet die PAT ten minste 3 weke voor die aanvang van die finale Graad 11 eksamen voltooi.</w:t>
      </w:r>
    </w:p>
    <w:p w:rsidR="004B0896" w:rsidRDefault="004B0896" w:rsidP="000E0D23">
      <w:pPr>
        <w:spacing w:after="200" w:line="252" w:lineRule="auto"/>
        <w:rPr>
          <w:rFonts w:ascii="Cambria" w:eastAsia="Cambria" w:hAnsi="Cambria" w:cs="Cambria"/>
          <w:sz w:val="22"/>
          <w:szCs w:val="22"/>
        </w:rPr>
      </w:pPr>
      <w:r>
        <w:rPr>
          <w:rFonts w:ascii="Cambria" w:eastAsia="Cambria" w:hAnsi="Cambria" w:cs="Cambria"/>
          <w:sz w:val="22"/>
          <w:szCs w:val="22"/>
        </w:rPr>
        <w:t>Lees en neem kennis van die gedeelte wat na ‘wangedrag’ en ‘versuim’ verwys.</w:t>
      </w:r>
    </w:p>
    <w:p w:rsidR="000E0D23" w:rsidRPr="00857090" w:rsidRDefault="000E0D23" w:rsidP="000E0D23">
      <w:pPr>
        <w:spacing w:after="200" w:line="252" w:lineRule="auto"/>
        <w:rPr>
          <w:rFonts w:ascii="Cambria" w:hAnsi="Cambria"/>
          <w:b/>
          <w:spacing w:val="20"/>
          <w:sz w:val="28"/>
          <w:szCs w:val="28"/>
          <w:lang w:eastAsia="en-US" w:bidi="en-US"/>
        </w:rPr>
      </w:pPr>
      <w:r w:rsidRPr="00857090">
        <w:rPr>
          <w:rFonts w:ascii="Cambria" w:eastAsia="Cambria" w:hAnsi="Cambria" w:cs="Cambria"/>
          <w:sz w:val="22"/>
          <w:szCs w:val="22"/>
        </w:rPr>
        <w:t xml:space="preserve">Verwys na </w:t>
      </w:r>
      <w:r w:rsidRPr="00857090">
        <w:rPr>
          <w:rFonts w:ascii="Cambria" w:eastAsia="Cambria" w:hAnsi="Cambria" w:cs="Cambria"/>
          <w:i/>
          <w:sz w:val="22"/>
          <w:szCs w:val="22"/>
        </w:rPr>
        <w:t>Wat jy sal nodig hê om die PAT te voltooi</w:t>
      </w:r>
      <w:r w:rsidRPr="00857090">
        <w:rPr>
          <w:rFonts w:ascii="Cambria" w:eastAsia="Cambria" w:hAnsi="Cambria" w:cs="Cambria"/>
          <w:sz w:val="22"/>
          <w:szCs w:val="22"/>
        </w:rPr>
        <w:t>-afdeling (</w:t>
      </w:r>
      <w:r w:rsidR="008978B4" w:rsidRPr="00857090">
        <w:rPr>
          <w:rFonts w:ascii="Cambria" w:eastAsia="Cambria" w:hAnsi="Cambria" w:cs="Cambria"/>
          <w:sz w:val="22"/>
          <w:szCs w:val="22"/>
        </w:rPr>
        <w:t>verwys na</w:t>
      </w:r>
      <w:r w:rsidRPr="00857090">
        <w:rPr>
          <w:rFonts w:ascii="Cambria" w:eastAsia="Cambria" w:hAnsi="Cambria" w:cs="Cambria"/>
          <w:sz w:val="22"/>
          <w:szCs w:val="22"/>
        </w:rPr>
        <w:t xml:space="preserve"> bladsy </w:t>
      </w:r>
      <w:r w:rsidR="00201FD9">
        <w:rPr>
          <w:rFonts w:ascii="Cambria" w:eastAsia="Cambria" w:hAnsi="Cambria" w:cs="Cambria"/>
          <w:sz w:val="22"/>
          <w:szCs w:val="22"/>
        </w:rPr>
        <w:t>4</w:t>
      </w:r>
      <w:r w:rsidRPr="00857090">
        <w:rPr>
          <w:rFonts w:ascii="Cambria" w:eastAsia="Cambria" w:hAnsi="Cambria" w:cs="Cambria"/>
          <w:sz w:val="22"/>
          <w:szCs w:val="22"/>
        </w:rPr>
        <w:t>) in die verband.</w:t>
      </w:r>
      <w:r w:rsidRPr="00857090">
        <w:rPr>
          <w:rFonts w:ascii="Cambria" w:hAnsi="Cambria"/>
          <w:b/>
          <w:spacing w:val="20"/>
          <w:sz w:val="28"/>
          <w:szCs w:val="28"/>
          <w:lang w:eastAsia="en-US" w:bidi="en-US"/>
        </w:rPr>
        <w:br w:type="page"/>
      </w:r>
    </w:p>
    <w:p w:rsidR="001672C3" w:rsidRPr="00857090" w:rsidRDefault="004203C6" w:rsidP="001672C3">
      <w:pPr>
        <w:pBdr>
          <w:bottom w:val="thinThickSmallGap" w:sz="12" w:space="1" w:color="943634"/>
        </w:pBdr>
        <w:spacing w:after="200"/>
        <w:jc w:val="center"/>
        <w:outlineLvl w:val="0"/>
        <w:rPr>
          <w:rFonts w:ascii="Cambria" w:hAnsi="Cambria"/>
          <w:b/>
          <w:spacing w:val="20"/>
          <w:sz w:val="28"/>
          <w:szCs w:val="28"/>
          <w:lang w:eastAsia="en-US" w:bidi="en-US"/>
        </w:rPr>
      </w:pPr>
      <w:bookmarkStart w:id="21" w:name="_Toc412724268"/>
      <w:r w:rsidRPr="00857090">
        <w:rPr>
          <w:rFonts w:ascii="Cambria" w:hAnsi="Cambria"/>
          <w:b/>
          <w:spacing w:val="20"/>
          <w:sz w:val="28"/>
          <w:szCs w:val="28"/>
          <w:lang w:eastAsia="en-US" w:bidi="en-US"/>
        </w:rPr>
        <w:lastRenderedPageBreak/>
        <w:t>Onderwerp</w:t>
      </w:r>
      <w:bookmarkEnd w:id="21"/>
    </w:p>
    <w:p w:rsidR="00FB379B" w:rsidRPr="00857090" w:rsidRDefault="003C4B48" w:rsidP="00336864">
      <w:pPr>
        <w:tabs>
          <w:tab w:val="left" w:pos="851"/>
        </w:tabs>
        <w:spacing w:after="200" w:line="252" w:lineRule="auto"/>
        <w:rPr>
          <w:rFonts w:ascii="Cambria" w:hAnsi="Cambria"/>
          <w:b/>
          <w:sz w:val="22"/>
          <w:szCs w:val="22"/>
          <w:lang w:eastAsia="en-US" w:bidi="en-US"/>
        </w:rPr>
      </w:pPr>
      <w:r>
        <w:rPr>
          <w:rFonts w:ascii="Cambria" w:hAnsi="Cambria"/>
          <w:b/>
          <w:sz w:val="22"/>
          <w:szCs w:val="22"/>
          <w:lang w:eastAsia="en-US" w:bidi="en-US"/>
        </w:rPr>
        <w:t>Kubermisdaad</w:t>
      </w:r>
    </w:p>
    <w:p w:rsidR="00602226" w:rsidRDefault="00602226" w:rsidP="00666CA9">
      <w:pPr>
        <w:spacing w:after="200" w:line="252" w:lineRule="auto"/>
        <w:rPr>
          <w:rFonts w:ascii="Cambria" w:hAnsi="Cambria"/>
          <w:sz w:val="22"/>
          <w:szCs w:val="22"/>
          <w:lang w:eastAsia="en-US" w:bidi="en-US"/>
        </w:rPr>
      </w:pPr>
      <w:r>
        <w:rPr>
          <w:rFonts w:ascii="Cambria" w:hAnsi="Cambria"/>
          <w:sz w:val="22"/>
          <w:szCs w:val="22"/>
          <w:lang w:eastAsia="en-US" w:bidi="en-US"/>
        </w:rPr>
        <w:t>Soos wat meeer en meer mense die Internet, draagbare toestelle en sosiale media en netwerke gebruik, so neem die aktiwiteite van kubermisdadigers toe.</w:t>
      </w:r>
    </w:p>
    <w:p w:rsidR="00602226" w:rsidRDefault="00602226" w:rsidP="00666CA9">
      <w:pPr>
        <w:spacing w:after="200" w:line="252" w:lineRule="auto"/>
        <w:rPr>
          <w:rFonts w:ascii="Cambria" w:hAnsi="Cambria"/>
          <w:sz w:val="22"/>
          <w:szCs w:val="22"/>
          <w:lang w:eastAsia="en-US" w:bidi="en-US"/>
        </w:rPr>
      </w:pPr>
      <w:r>
        <w:rPr>
          <w:rFonts w:ascii="Cambria" w:hAnsi="Cambria"/>
          <w:sz w:val="22"/>
          <w:szCs w:val="22"/>
          <w:lang w:eastAsia="en-US" w:bidi="en-US"/>
        </w:rPr>
        <w:t>Kubermisdaad verwys na die gebruik van rekenaars en die Internet om buite die wet op te tree, ongeag of die rekenaar as ’n wapen of ’n teiken gebruik word. Elkeen en enige besigheid met ’n webtuiste, aanlyn-profiel of ’n SIM-kaart is kwesbaar vir enige van die volgende tipes kubermisdaad:</w:t>
      </w:r>
    </w:p>
    <w:p w:rsidR="00602226" w:rsidRDefault="006C6DF4" w:rsidP="00666CA9">
      <w:pPr>
        <w:spacing w:after="200" w:line="252" w:lineRule="auto"/>
        <w:rPr>
          <w:rFonts w:ascii="Cambria" w:hAnsi="Cambria"/>
          <w:sz w:val="22"/>
          <w:szCs w:val="22"/>
          <w:lang w:eastAsia="en-US" w:bidi="en-US"/>
        </w:rPr>
      </w:pPr>
      <w:r>
        <w:rPr>
          <w:noProof/>
          <w:lang w:val="en-US" w:eastAsia="en-US"/>
        </w:rPr>
        <mc:AlternateContent>
          <mc:Choice Requires="wps">
            <w:drawing>
              <wp:anchor distT="0" distB="0" distL="114300" distR="114300" simplePos="0" relativeHeight="251662336" behindDoc="0" locked="0" layoutInCell="1" allowOverlap="1">
                <wp:simplePos x="0" y="0"/>
                <wp:positionH relativeFrom="column">
                  <wp:posOffset>1175385</wp:posOffset>
                </wp:positionH>
                <wp:positionV relativeFrom="paragraph">
                  <wp:posOffset>2585720</wp:posOffset>
                </wp:positionV>
                <wp:extent cx="3429000" cy="258445"/>
                <wp:effectExtent l="0" t="0" r="0" b="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258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36FDC" w:rsidRPr="00852F7F" w:rsidRDefault="00036FDC" w:rsidP="0087345D">
                            <w:pPr>
                              <w:pStyle w:val="Caption"/>
                              <w:jc w:val="center"/>
                              <w:rPr>
                                <w:rFonts w:ascii="Cambria" w:hAnsi="Cambria"/>
                                <w:noProof/>
                                <w:color w:val="auto"/>
                              </w:rPr>
                            </w:pPr>
                            <w:r w:rsidRPr="00852F7F">
                              <w:rPr>
                                <w:color w:val="auto"/>
                              </w:rPr>
                              <w:t xml:space="preserve">Figure </w:t>
                            </w:r>
                            <w:r w:rsidRPr="00852F7F">
                              <w:rPr>
                                <w:color w:val="auto"/>
                              </w:rPr>
                              <w:fldChar w:fldCharType="begin"/>
                            </w:r>
                            <w:r w:rsidRPr="00852F7F">
                              <w:rPr>
                                <w:color w:val="auto"/>
                              </w:rPr>
                              <w:instrText xml:space="preserve"> SEQ Figure \* ARABIC </w:instrText>
                            </w:r>
                            <w:r w:rsidRPr="00852F7F">
                              <w:rPr>
                                <w:color w:val="auto"/>
                              </w:rPr>
                              <w:fldChar w:fldCharType="separate"/>
                            </w:r>
                            <w:r w:rsidRPr="00852F7F">
                              <w:rPr>
                                <w:noProof/>
                                <w:color w:val="auto"/>
                              </w:rPr>
                              <w:t>1</w:t>
                            </w:r>
                            <w:r w:rsidRPr="00852F7F">
                              <w:rPr>
                                <w:color w:val="auto"/>
                              </w:rPr>
                              <w:fldChar w:fldCharType="end"/>
                            </w:r>
                            <w:r w:rsidRPr="00852F7F">
                              <w:rPr>
                                <w:color w:val="auto"/>
                              </w:rPr>
                              <w:t>: Tipes kubermisdaad</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92.55pt;margin-top:203.6pt;width:270pt;height:20.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" stroked="f">
                <v:textbox style="mso-fit-shape-to-text:t" inset="0,0,0,0">
                  <w:txbxContent>
                    <w:p w:rsidR="00036FDC" w:rsidRPr="00852F7F" w:rsidRDefault="00036FDC" w:rsidP="0087345D">
                      <w:pPr>
                        <w:pStyle w:val="Caption"/>
                        <w:jc w:val="center"/>
                        <w:rPr>
                          <w:rFonts w:ascii="Cambria" w:hAnsi="Cambria"/>
                          <w:noProof/>
                          <w:color w:val="auto"/>
                        </w:rPr>
                      </w:pPr>
                      <w:r w:rsidRPr="00852F7F">
                        <w:rPr>
                          <w:color w:val="auto"/>
                        </w:rPr>
                        <w:t xml:space="preserve">Figure </w:t>
                      </w:r>
                      <w:r w:rsidRPr="00852F7F">
                        <w:rPr>
                          <w:color w:val="auto"/>
                        </w:rPr>
                        <w:fldChar w:fldCharType="begin"/>
                      </w:r>
                      <w:r w:rsidRPr="00852F7F">
                        <w:rPr>
                          <w:color w:val="auto"/>
                        </w:rPr>
                        <w:instrText xml:space="preserve"> SEQ Figure \* ARABIC </w:instrText>
                      </w:r>
                      <w:r w:rsidRPr="00852F7F">
                        <w:rPr>
                          <w:color w:val="auto"/>
                        </w:rPr>
                        <w:fldChar w:fldCharType="separate"/>
                      </w:r>
                      <w:r w:rsidRPr="00852F7F">
                        <w:rPr>
                          <w:noProof/>
                          <w:color w:val="auto"/>
                        </w:rPr>
                        <w:t>1</w:t>
                      </w:r>
                      <w:r w:rsidRPr="00852F7F">
                        <w:rPr>
                          <w:color w:val="auto"/>
                        </w:rPr>
                        <w:fldChar w:fldCharType="end"/>
                      </w:r>
                      <w:r w:rsidRPr="00852F7F">
                        <w:rPr>
                          <w:color w:val="auto"/>
                        </w:rPr>
                        <w:t>: Tipes kubermisdaad</w:t>
                      </w:r>
                    </w:p>
                  </w:txbxContent>
                </v:textbox>
              </v:shape>
            </w:pict>
          </mc:Fallback>
        </mc:AlternateContent>
      </w:r>
      <w:r>
        <w:rPr>
          <w:rFonts w:ascii="Cambria" w:hAnsi="Cambria"/>
          <w:noProof/>
          <w:sz w:val="22"/>
          <w:szCs w:val="22"/>
          <w:lang w:val="en-US" w:eastAsia="en-US"/>
        </w:rPr>
        <mc:AlternateContent>
          <mc:Choice Requires="wps">
            <w:drawing>
              <wp:anchor distT="0" distB="0" distL="114300" distR="114300" simplePos="0" relativeHeight="251660288" behindDoc="0" locked="0" layoutInCell="1" allowOverlap="1">
                <wp:simplePos x="0" y="0"/>
                <wp:positionH relativeFrom="column">
                  <wp:posOffset>1175385</wp:posOffset>
                </wp:positionH>
                <wp:positionV relativeFrom="paragraph">
                  <wp:posOffset>61595</wp:posOffset>
                </wp:positionV>
                <wp:extent cx="3429000" cy="2466975"/>
                <wp:effectExtent l="9525" t="9525" r="9525" b="9525"/>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2466975"/>
                        </a:xfrm>
                        <a:prstGeom prst="rect">
                          <a:avLst/>
                        </a:prstGeom>
                        <a:solidFill>
                          <a:srgbClr val="FFFFFF"/>
                        </a:solidFill>
                        <a:ln w="9525">
                          <a:solidFill>
                            <a:srgbClr val="000000"/>
                          </a:solidFill>
                          <a:miter lim="800000"/>
                          <a:headEnd/>
                          <a:tailEnd/>
                        </a:ln>
                      </wps:spPr>
                      <wps:txbx>
                        <w:txbxContent>
                          <w:p w:rsidR="00036FDC" w:rsidRDefault="00036FDC" w:rsidP="00CD766A">
                            <w:pPr>
                              <w:numPr>
                                <w:ilvl w:val="0"/>
                                <w:numId w:val="45"/>
                              </w:numPr>
                              <w:shd w:val="clear" w:color="auto" w:fill="FFFFFF"/>
                              <w:spacing w:after="75" w:line="270" w:lineRule="atLeast"/>
                              <w:ind w:left="525"/>
                              <w:textAlignment w:val="baseline"/>
                              <w:rPr>
                                <w:rFonts w:ascii="Chiller" w:hAnsi="Chiller" w:cs="LucidaGrande"/>
                                <w:sz w:val="28"/>
                                <w:szCs w:val="28"/>
                                <w:lang w:val="en-ZA" w:eastAsia="en-ZA"/>
                              </w:rPr>
                            </w:pPr>
                            <w:r>
                              <w:rPr>
                                <w:rFonts w:ascii="Chiller" w:hAnsi="Chiller" w:cs="LucidaGrande"/>
                                <w:sz w:val="28"/>
                                <w:szCs w:val="28"/>
                                <w:lang w:val="en-ZA" w:eastAsia="en-ZA"/>
                              </w:rPr>
                              <w:t>identiteitsdiefstal</w:t>
                            </w:r>
                          </w:p>
                          <w:p w:rsidR="00036FDC" w:rsidRPr="00402E08" w:rsidRDefault="00036FDC" w:rsidP="00CD766A">
                            <w:pPr>
                              <w:numPr>
                                <w:ilvl w:val="0"/>
                                <w:numId w:val="45"/>
                              </w:numPr>
                              <w:shd w:val="clear" w:color="auto" w:fill="FFFFFF"/>
                              <w:spacing w:after="75" w:line="270" w:lineRule="atLeast"/>
                              <w:ind w:left="525"/>
                              <w:textAlignment w:val="baseline"/>
                              <w:rPr>
                                <w:rFonts w:ascii="Chiller" w:hAnsi="Chiller" w:cs="LucidaGrande"/>
                                <w:sz w:val="28"/>
                                <w:szCs w:val="28"/>
                                <w:lang w:val="en-ZA" w:eastAsia="en-ZA"/>
                              </w:rPr>
                            </w:pPr>
                            <w:r>
                              <w:rPr>
                                <w:rFonts w:ascii="Chiller" w:hAnsi="Chiller" w:cs="LucidaGrande"/>
                                <w:sz w:val="28"/>
                                <w:szCs w:val="28"/>
                                <w:lang w:val="en-ZA" w:eastAsia="en-ZA"/>
                              </w:rPr>
                              <w:t>programmatuurroof</w:t>
                            </w:r>
                          </w:p>
                          <w:p w:rsidR="00036FDC" w:rsidRPr="00402E08" w:rsidRDefault="00036FDC" w:rsidP="00CD766A">
                            <w:pPr>
                              <w:numPr>
                                <w:ilvl w:val="0"/>
                                <w:numId w:val="45"/>
                              </w:numPr>
                              <w:shd w:val="clear" w:color="auto" w:fill="FFFFFF"/>
                              <w:spacing w:after="75" w:line="270" w:lineRule="atLeast"/>
                              <w:ind w:left="525"/>
                              <w:textAlignment w:val="baseline"/>
                              <w:rPr>
                                <w:rFonts w:ascii="Chiller" w:hAnsi="Chiller" w:cs="LucidaGrande"/>
                                <w:sz w:val="28"/>
                                <w:szCs w:val="28"/>
                                <w:lang w:val="en-ZA" w:eastAsia="en-ZA"/>
                              </w:rPr>
                            </w:pPr>
                            <w:r>
                              <w:rPr>
                                <w:rFonts w:ascii="Chiller" w:hAnsi="Chiller" w:cs="LucidaGrande"/>
                                <w:sz w:val="28"/>
                                <w:szCs w:val="28"/>
                                <w:lang w:val="en-ZA" w:eastAsia="en-ZA"/>
                              </w:rPr>
                              <w:t>diefstal van kredietkaart</w:t>
                            </w:r>
                          </w:p>
                          <w:p w:rsidR="00036FDC" w:rsidRPr="00402E08" w:rsidRDefault="00036FDC" w:rsidP="00CD766A">
                            <w:pPr>
                              <w:numPr>
                                <w:ilvl w:val="0"/>
                                <w:numId w:val="45"/>
                              </w:numPr>
                              <w:shd w:val="clear" w:color="auto" w:fill="FFFFFF"/>
                              <w:spacing w:after="75" w:line="270" w:lineRule="atLeast"/>
                              <w:ind w:left="525"/>
                              <w:textAlignment w:val="baseline"/>
                              <w:rPr>
                                <w:rFonts w:ascii="Chiller" w:hAnsi="Chiller" w:cs="LucidaGrande"/>
                                <w:sz w:val="28"/>
                                <w:szCs w:val="28"/>
                                <w:lang w:val="en-ZA" w:eastAsia="en-ZA"/>
                              </w:rPr>
                            </w:pPr>
                            <w:r>
                              <w:rPr>
                                <w:rFonts w:ascii="Chiller" w:hAnsi="Chiller" w:cs="LucidaGrande"/>
                                <w:sz w:val="28"/>
                                <w:szCs w:val="28"/>
                                <w:lang w:val="en-ZA" w:eastAsia="en-ZA"/>
                              </w:rPr>
                              <w:t>netwerk</w:t>
                            </w:r>
                            <w:r w:rsidR="006E0506">
                              <w:rPr>
                                <w:rFonts w:ascii="Chiller" w:hAnsi="Chiller" w:cs="LucidaGrande"/>
                                <w:sz w:val="28"/>
                                <w:szCs w:val="28"/>
                                <w:lang w:val="en-ZA" w:eastAsia="en-ZA"/>
                              </w:rPr>
                              <w:t>indringing</w:t>
                            </w:r>
                            <w:r w:rsidRPr="00402E08">
                              <w:rPr>
                                <w:rFonts w:ascii="Chiller" w:hAnsi="Chiller" w:cs="LucidaGrande"/>
                                <w:sz w:val="28"/>
                                <w:szCs w:val="28"/>
                                <w:lang w:val="en-ZA" w:eastAsia="en-ZA"/>
                              </w:rPr>
                              <w:t xml:space="preserve">/DOS (Denial of Service) </w:t>
                            </w:r>
                            <w:r>
                              <w:rPr>
                                <w:rFonts w:ascii="Chiller" w:hAnsi="Chiller" w:cs="LucidaGrande"/>
                                <w:sz w:val="28"/>
                                <w:szCs w:val="28"/>
                                <w:lang w:val="en-ZA" w:eastAsia="en-ZA"/>
                              </w:rPr>
                              <w:t>aanvalle</w:t>
                            </w:r>
                          </w:p>
                          <w:p w:rsidR="00036FDC" w:rsidRPr="00402E08" w:rsidRDefault="00036FDC" w:rsidP="00CD766A">
                            <w:pPr>
                              <w:numPr>
                                <w:ilvl w:val="0"/>
                                <w:numId w:val="45"/>
                              </w:numPr>
                              <w:shd w:val="clear" w:color="auto" w:fill="FFFFFF"/>
                              <w:spacing w:after="75" w:line="270" w:lineRule="atLeast"/>
                              <w:ind w:left="525"/>
                              <w:textAlignment w:val="baseline"/>
                              <w:rPr>
                                <w:rFonts w:ascii="Chiller" w:hAnsi="Chiller" w:cs="LucidaGrande"/>
                                <w:sz w:val="28"/>
                                <w:szCs w:val="28"/>
                                <w:lang w:val="en-ZA" w:eastAsia="en-ZA"/>
                              </w:rPr>
                            </w:pPr>
                            <w:r>
                              <w:rPr>
                                <w:rFonts w:ascii="Chiller" w:hAnsi="Chiller" w:cs="LucidaGrande"/>
                                <w:sz w:val="28"/>
                                <w:szCs w:val="28"/>
                                <w:lang w:val="en-ZA" w:eastAsia="en-ZA"/>
                              </w:rPr>
                              <w:t>verspreiding van virusse</w:t>
                            </w:r>
                          </w:p>
                          <w:p w:rsidR="00036FDC" w:rsidRPr="00402E08" w:rsidRDefault="006E0506" w:rsidP="00CD766A">
                            <w:pPr>
                              <w:numPr>
                                <w:ilvl w:val="0"/>
                                <w:numId w:val="45"/>
                              </w:numPr>
                              <w:shd w:val="clear" w:color="auto" w:fill="FFFFFF"/>
                              <w:spacing w:after="75" w:line="270" w:lineRule="atLeast"/>
                              <w:ind w:left="525"/>
                              <w:textAlignment w:val="baseline"/>
                              <w:rPr>
                                <w:rFonts w:ascii="Chiller" w:hAnsi="Chiller" w:cs="LucidaGrande"/>
                                <w:sz w:val="28"/>
                                <w:szCs w:val="28"/>
                                <w:lang w:val="en-ZA" w:eastAsia="en-ZA"/>
                              </w:rPr>
                            </w:pPr>
                            <w:r>
                              <w:rPr>
                                <w:rFonts w:ascii="Chiller" w:hAnsi="Chiller" w:cs="LucidaGrande"/>
                                <w:sz w:val="28"/>
                                <w:szCs w:val="28"/>
                                <w:lang w:val="en-ZA" w:eastAsia="en-ZA"/>
                              </w:rPr>
                              <w:t>kuberkraking (hacking)</w:t>
                            </w:r>
                          </w:p>
                          <w:p w:rsidR="00036FDC" w:rsidRPr="00402E08" w:rsidRDefault="00036FDC" w:rsidP="00CD766A">
                            <w:pPr>
                              <w:numPr>
                                <w:ilvl w:val="0"/>
                                <w:numId w:val="45"/>
                              </w:numPr>
                              <w:shd w:val="clear" w:color="auto" w:fill="FFFFFF"/>
                              <w:spacing w:after="75" w:line="270" w:lineRule="atLeast"/>
                              <w:ind w:left="525"/>
                              <w:textAlignment w:val="baseline"/>
                              <w:rPr>
                                <w:rFonts w:ascii="Chiller" w:hAnsi="Chiller" w:cs="LucidaGrande"/>
                                <w:sz w:val="28"/>
                                <w:szCs w:val="28"/>
                                <w:lang w:val="en-ZA" w:eastAsia="en-ZA"/>
                              </w:rPr>
                            </w:pPr>
                            <w:r>
                              <w:rPr>
                                <w:rFonts w:ascii="Chiller" w:hAnsi="Chiller" w:cs="LucidaGrande"/>
                                <w:sz w:val="28"/>
                                <w:szCs w:val="28"/>
                                <w:lang w:val="en-ZA" w:eastAsia="en-ZA"/>
                              </w:rPr>
                              <w:t>kubersluiping (cyber stalking)</w:t>
                            </w:r>
                          </w:p>
                          <w:p w:rsidR="00036FDC" w:rsidRPr="00402E08" w:rsidRDefault="00036FDC" w:rsidP="00CD766A">
                            <w:pPr>
                              <w:numPr>
                                <w:ilvl w:val="0"/>
                                <w:numId w:val="45"/>
                              </w:numPr>
                              <w:shd w:val="clear" w:color="auto" w:fill="FFFFFF"/>
                              <w:spacing w:after="75" w:line="270" w:lineRule="atLeast"/>
                              <w:ind w:left="525"/>
                              <w:textAlignment w:val="baseline"/>
                              <w:rPr>
                                <w:rFonts w:ascii="Chiller" w:hAnsi="Chiller" w:cs="LucidaGrande"/>
                                <w:sz w:val="28"/>
                                <w:szCs w:val="28"/>
                                <w:lang w:val="en-ZA" w:eastAsia="en-ZA"/>
                              </w:rPr>
                            </w:pPr>
                            <w:r>
                              <w:rPr>
                                <w:rFonts w:ascii="Chiller" w:hAnsi="Chiller" w:cs="LucidaGrande"/>
                                <w:sz w:val="28"/>
                                <w:szCs w:val="28"/>
                                <w:lang w:val="en-ZA" w:eastAsia="en-ZA"/>
                              </w:rPr>
                              <w:t>kuberb</w:t>
                            </w:r>
                            <w:r w:rsidR="006E0506">
                              <w:rPr>
                                <w:rFonts w:ascii="Chiller" w:hAnsi="Chiller" w:cs="LucidaGrande"/>
                                <w:sz w:val="28"/>
                                <w:szCs w:val="28"/>
                                <w:lang w:val="en-ZA" w:eastAsia="en-ZA"/>
                              </w:rPr>
                              <w:t>afknouery</w:t>
                            </w:r>
                            <w:r>
                              <w:rPr>
                                <w:rFonts w:ascii="Chiller" w:hAnsi="Chiller" w:cs="LucidaGrande"/>
                                <w:sz w:val="28"/>
                                <w:szCs w:val="28"/>
                                <w:lang w:val="en-ZA" w:eastAsia="en-ZA"/>
                              </w:rPr>
                              <w:t xml:space="preserve"> (</w:t>
                            </w:r>
                            <w:r w:rsidRPr="00402E08">
                              <w:rPr>
                                <w:rFonts w:ascii="Chiller" w:hAnsi="Chiller" w:cs="LucidaGrande"/>
                                <w:sz w:val="28"/>
                                <w:szCs w:val="28"/>
                                <w:lang w:val="en-ZA" w:eastAsia="en-ZA"/>
                              </w:rPr>
                              <w:t>cyber bullying</w:t>
                            </w:r>
                            <w:r>
                              <w:rPr>
                                <w:rFonts w:ascii="Chiller" w:hAnsi="Chiller" w:cs="LucidaGrande"/>
                                <w:sz w:val="28"/>
                                <w:szCs w:val="28"/>
                                <w:lang w:val="en-ZA" w:eastAsia="en-ZA"/>
                              </w:rPr>
                              <w:t>)</w:t>
                            </w:r>
                          </w:p>
                          <w:p w:rsidR="00036FDC" w:rsidRDefault="00036FDC" w:rsidP="00CD766A">
                            <w:pPr>
                              <w:numPr>
                                <w:ilvl w:val="0"/>
                                <w:numId w:val="45"/>
                              </w:numPr>
                              <w:shd w:val="clear" w:color="auto" w:fill="FFFFFF"/>
                              <w:spacing w:after="75" w:line="270" w:lineRule="atLeast"/>
                              <w:ind w:left="525"/>
                              <w:textAlignment w:val="baseline"/>
                            </w:pPr>
                            <w:r w:rsidRPr="006C10DE">
                              <w:rPr>
                                <w:rFonts w:ascii="Chiller" w:hAnsi="Chiller" w:cs="LucidaGrande"/>
                                <w:sz w:val="28"/>
                                <w:szCs w:val="28"/>
                                <w:lang w:val="en-ZA" w:eastAsia="en-ZA"/>
                              </w:rPr>
                              <w:t>kuberterrorisme, ens.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margin-left:92.55pt;margin-top:4.85pt;width:270pt;height:19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">
                <v:textbox>
                  <w:txbxContent>
                    <w:p w:rsidR="00036FDC" w:rsidRDefault="00036FDC" w:rsidP="00CD766A">
                      <w:pPr>
                        <w:numPr>
                          <w:ilvl w:val="0"/>
                          <w:numId w:val="45"/>
                        </w:numPr>
                        <w:shd w:val="clear" w:color="auto" w:fill="FFFFFF"/>
                        <w:spacing w:after="75" w:line="270" w:lineRule="atLeast"/>
                        <w:ind w:left="525"/>
                        <w:textAlignment w:val="baseline"/>
                        <w:rPr>
                          <w:rFonts w:ascii="Chiller" w:hAnsi="Chiller" w:cs="LucidaGrande"/>
                          <w:sz w:val="28"/>
                          <w:szCs w:val="28"/>
                          <w:lang w:val="en-ZA" w:eastAsia="en-ZA"/>
                        </w:rPr>
                      </w:pPr>
                      <w:r>
                        <w:rPr>
                          <w:rFonts w:ascii="Chiller" w:hAnsi="Chiller" w:cs="LucidaGrande"/>
                          <w:sz w:val="28"/>
                          <w:szCs w:val="28"/>
                          <w:lang w:val="en-ZA" w:eastAsia="en-ZA"/>
                        </w:rPr>
                        <w:t>identiteitsdiefstal</w:t>
                      </w:r>
                    </w:p>
                    <w:p w:rsidR="00036FDC" w:rsidRPr="00402E08" w:rsidRDefault="00036FDC" w:rsidP="00CD766A">
                      <w:pPr>
                        <w:numPr>
                          <w:ilvl w:val="0"/>
                          <w:numId w:val="45"/>
                        </w:numPr>
                        <w:shd w:val="clear" w:color="auto" w:fill="FFFFFF"/>
                        <w:spacing w:after="75" w:line="270" w:lineRule="atLeast"/>
                        <w:ind w:left="525"/>
                        <w:textAlignment w:val="baseline"/>
                        <w:rPr>
                          <w:rFonts w:ascii="Chiller" w:hAnsi="Chiller" w:cs="LucidaGrande"/>
                          <w:sz w:val="28"/>
                          <w:szCs w:val="28"/>
                          <w:lang w:val="en-ZA" w:eastAsia="en-ZA"/>
                        </w:rPr>
                      </w:pPr>
                      <w:r>
                        <w:rPr>
                          <w:rFonts w:ascii="Chiller" w:hAnsi="Chiller" w:cs="LucidaGrande"/>
                          <w:sz w:val="28"/>
                          <w:szCs w:val="28"/>
                          <w:lang w:val="en-ZA" w:eastAsia="en-ZA"/>
                        </w:rPr>
                        <w:t>programmatuurroof</w:t>
                      </w:r>
                    </w:p>
                    <w:p w:rsidR="00036FDC" w:rsidRPr="00402E08" w:rsidRDefault="00036FDC" w:rsidP="00CD766A">
                      <w:pPr>
                        <w:numPr>
                          <w:ilvl w:val="0"/>
                          <w:numId w:val="45"/>
                        </w:numPr>
                        <w:shd w:val="clear" w:color="auto" w:fill="FFFFFF"/>
                        <w:spacing w:after="75" w:line="270" w:lineRule="atLeast"/>
                        <w:ind w:left="525"/>
                        <w:textAlignment w:val="baseline"/>
                        <w:rPr>
                          <w:rFonts w:ascii="Chiller" w:hAnsi="Chiller" w:cs="LucidaGrande"/>
                          <w:sz w:val="28"/>
                          <w:szCs w:val="28"/>
                          <w:lang w:val="en-ZA" w:eastAsia="en-ZA"/>
                        </w:rPr>
                      </w:pPr>
                      <w:r>
                        <w:rPr>
                          <w:rFonts w:ascii="Chiller" w:hAnsi="Chiller" w:cs="LucidaGrande"/>
                          <w:sz w:val="28"/>
                          <w:szCs w:val="28"/>
                          <w:lang w:val="en-ZA" w:eastAsia="en-ZA"/>
                        </w:rPr>
                        <w:t>diefstal van kredietkaart</w:t>
                      </w:r>
                    </w:p>
                    <w:p w:rsidR="00036FDC" w:rsidRPr="00402E08" w:rsidRDefault="00036FDC" w:rsidP="00CD766A">
                      <w:pPr>
                        <w:numPr>
                          <w:ilvl w:val="0"/>
                          <w:numId w:val="45"/>
                        </w:numPr>
                        <w:shd w:val="clear" w:color="auto" w:fill="FFFFFF"/>
                        <w:spacing w:after="75" w:line="270" w:lineRule="atLeast"/>
                        <w:ind w:left="525"/>
                        <w:textAlignment w:val="baseline"/>
                        <w:rPr>
                          <w:rFonts w:ascii="Chiller" w:hAnsi="Chiller" w:cs="LucidaGrande"/>
                          <w:sz w:val="28"/>
                          <w:szCs w:val="28"/>
                          <w:lang w:val="en-ZA" w:eastAsia="en-ZA"/>
                        </w:rPr>
                      </w:pPr>
                      <w:r>
                        <w:rPr>
                          <w:rFonts w:ascii="Chiller" w:hAnsi="Chiller" w:cs="LucidaGrande"/>
                          <w:sz w:val="28"/>
                          <w:szCs w:val="28"/>
                          <w:lang w:val="en-ZA" w:eastAsia="en-ZA"/>
                        </w:rPr>
                        <w:t>netwerk</w:t>
                      </w:r>
                      <w:r w:rsidR="006E0506">
                        <w:rPr>
                          <w:rFonts w:ascii="Chiller" w:hAnsi="Chiller" w:cs="LucidaGrande"/>
                          <w:sz w:val="28"/>
                          <w:szCs w:val="28"/>
                          <w:lang w:val="en-ZA" w:eastAsia="en-ZA"/>
                        </w:rPr>
                        <w:t>indringing</w:t>
                      </w:r>
                      <w:r w:rsidRPr="00402E08">
                        <w:rPr>
                          <w:rFonts w:ascii="Chiller" w:hAnsi="Chiller" w:cs="LucidaGrande"/>
                          <w:sz w:val="28"/>
                          <w:szCs w:val="28"/>
                          <w:lang w:val="en-ZA" w:eastAsia="en-ZA"/>
                        </w:rPr>
                        <w:t xml:space="preserve">/DOS (Denial of Service) </w:t>
                      </w:r>
                      <w:r>
                        <w:rPr>
                          <w:rFonts w:ascii="Chiller" w:hAnsi="Chiller" w:cs="LucidaGrande"/>
                          <w:sz w:val="28"/>
                          <w:szCs w:val="28"/>
                          <w:lang w:val="en-ZA" w:eastAsia="en-ZA"/>
                        </w:rPr>
                        <w:t>aanvalle</w:t>
                      </w:r>
                    </w:p>
                    <w:p w:rsidR="00036FDC" w:rsidRPr="00402E08" w:rsidRDefault="00036FDC" w:rsidP="00CD766A">
                      <w:pPr>
                        <w:numPr>
                          <w:ilvl w:val="0"/>
                          <w:numId w:val="45"/>
                        </w:numPr>
                        <w:shd w:val="clear" w:color="auto" w:fill="FFFFFF"/>
                        <w:spacing w:after="75" w:line="270" w:lineRule="atLeast"/>
                        <w:ind w:left="525"/>
                        <w:textAlignment w:val="baseline"/>
                        <w:rPr>
                          <w:rFonts w:ascii="Chiller" w:hAnsi="Chiller" w:cs="LucidaGrande"/>
                          <w:sz w:val="28"/>
                          <w:szCs w:val="28"/>
                          <w:lang w:val="en-ZA" w:eastAsia="en-ZA"/>
                        </w:rPr>
                      </w:pPr>
                      <w:r>
                        <w:rPr>
                          <w:rFonts w:ascii="Chiller" w:hAnsi="Chiller" w:cs="LucidaGrande"/>
                          <w:sz w:val="28"/>
                          <w:szCs w:val="28"/>
                          <w:lang w:val="en-ZA" w:eastAsia="en-ZA"/>
                        </w:rPr>
                        <w:t>verspreiding van virusse</w:t>
                      </w:r>
                    </w:p>
                    <w:p w:rsidR="00036FDC" w:rsidRPr="00402E08" w:rsidRDefault="006E0506" w:rsidP="00CD766A">
                      <w:pPr>
                        <w:numPr>
                          <w:ilvl w:val="0"/>
                          <w:numId w:val="45"/>
                        </w:numPr>
                        <w:shd w:val="clear" w:color="auto" w:fill="FFFFFF"/>
                        <w:spacing w:after="75" w:line="270" w:lineRule="atLeast"/>
                        <w:ind w:left="525"/>
                        <w:textAlignment w:val="baseline"/>
                        <w:rPr>
                          <w:rFonts w:ascii="Chiller" w:hAnsi="Chiller" w:cs="LucidaGrande"/>
                          <w:sz w:val="28"/>
                          <w:szCs w:val="28"/>
                          <w:lang w:val="en-ZA" w:eastAsia="en-ZA"/>
                        </w:rPr>
                      </w:pPr>
                      <w:r>
                        <w:rPr>
                          <w:rFonts w:ascii="Chiller" w:hAnsi="Chiller" w:cs="LucidaGrande"/>
                          <w:sz w:val="28"/>
                          <w:szCs w:val="28"/>
                          <w:lang w:val="en-ZA" w:eastAsia="en-ZA"/>
                        </w:rPr>
                        <w:t>kuberkraking (hacking)</w:t>
                      </w:r>
                    </w:p>
                    <w:p w:rsidR="00036FDC" w:rsidRPr="00402E08" w:rsidRDefault="00036FDC" w:rsidP="00CD766A">
                      <w:pPr>
                        <w:numPr>
                          <w:ilvl w:val="0"/>
                          <w:numId w:val="45"/>
                        </w:numPr>
                        <w:shd w:val="clear" w:color="auto" w:fill="FFFFFF"/>
                        <w:spacing w:after="75" w:line="270" w:lineRule="atLeast"/>
                        <w:ind w:left="525"/>
                        <w:textAlignment w:val="baseline"/>
                        <w:rPr>
                          <w:rFonts w:ascii="Chiller" w:hAnsi="Chiller" w:cs="LucidaGrande"/>
                          <w:sz w:val="28"/>
                          <w:szCs w:val="28"/>
                          <w:lang w:val="en-ZA" w:eastAsia="en-ZA"/>
                        </w:rPr>
                      </w:pPr>
                      <w:r>
                        <w:rPr>
                          <w:rFonts w:ascii="Chiller" w:hAnsi="Chiller" w:cs="LucidaGrande"/>
                          <w:sz w:val="28"/>
                          <w:szCs w:val="28"/>
                          <w:lang w:val="en-ZA" w:eastAsia="en-ZA"/>
                        </w:rPr>
                        <w:t>kubersluiping (cyber stalking)</w:t>
                      </w:r>
                    </w:p>
                    <w:p w:rsidR="00036FDC" w:rsidRPr="00402E08" w:rsidRDefault="00036FDC" w:rsidP="00CD766A">
                      <w:pPr>
                        <w:numPr>
                          <w:ilvl w:val="0"/>
                          <w:numId w:val="45"/>
                        </w:numPr>
                        <w:shd w:val="clear" w:color="auto" w:fill="FFFFFF"/>
                        <w:spacing w:after="75" w:line="270" w:lineRule="atLeast"/>
                        <w:ind w:left="525"/>
                        <w:textAlignment w:val="baseline"/>
                        <w:rPr>
                          <w:rFonts w:ascii="Chiller" w:hAnsi="Chiller" w:cs="LucidaGrande"/>
                          <w:sz w:val="28"/>
                          <w:szCs w:val="28"/>
                          <w:lang w:val="en-ZA" w:eastAsia="en-ZA"/>
                        </w:rPr>
                      </w:pPr>
                      <w:r>
                        <w:rPr>
                          <w:rFonts w:ascii="Chiller" w:hAnsi="Chiller" w:cs="LucidaGrande"/>
                          <w:sz w:val="28"/>
                          <w:szCs w:val="28"/>
                          <w:lang w:val="en-ZA" w:eastAsia="en-ZA"/>
                        </w:rPr>
                        <w:t>kuberb</w:t>
                      </w:r>
                      <w:r w:rsidR="006E0506">
                        <w:rPr>
                          <w:rFonts w:ascii="Chiller" w:hAnsi="Chiller" w:cs="LucidaGrande"/>
                          <w:sz w:val="28"/>
                          <w:szCs w:val="28"/>
                          <w:lang w:val="en-ZA" w:eastAsia="en-ZA"/>
                        </w:rPr>
                        <w:t>afknouery</w:t>
                      </w:r>
                      <w:r>
                        <w:rPr>
                          <w:rFonts w:ascii="Chiller" w:hAnsi="Chiller" w:cs="LucidaGrande"/>
                          <w:sz w:val="28"/>
                          <w:szCs w:val="28"/>
                          <w:lang w:val="en-ZA" w:eastAsia="en-ZA"/>
                        </w:rPr>
                        <w:t xml:space="preserve"> (</w:t>
                      </w:r>
                      <w:r w:rsidRPr="00402E08">
                        <w:rPr>
                          <w:rFonts w:ascii="Chiller" w:hAnsi="Chiller" w:cs="LucidaGrande"/>
                          <w:sz w:val="28"/>
                          <w:szCs w:val="28"/>
                          <w:lang w:val="en-ZA" w:eastAsia="en-ZA"/>
                        </w:rPr>
                        <w:t>cyber bullying</w:t>
                      </w:r>
                      <w:r>
                        <w:rPr>
                          <w:rFonts w:ascii="Chiller" w:hAnsi="Chiller" w:cs="LucidaGrande"/>
                          <w:sz w:val="28"/>
                          <w:szCs w:val="28"/>
                          <w:lang w:val="en-ZA" w:eastAsia="en-ZA"/>
                        </w:rPr>
                        <w:t>)</w:t>
                      </w:r>
                    </w:p>
                    <w:p w:rsidR="00036FDC" w:rsidRDefault="00036FDC" w:rsidP="00CD766A">
                      <w:pPr>
                        <w:numPr>
                          <w:ilvl w:val="0"/>
                          <w:numId w:val="45"/>
                        </w:numPr>
                        <w:shd w:val="clear" w:color="auto" w:fill="FFFFFF"/>
                        <w:spacing w:after="75" w:line="270" w:lineRule="atLeast"/>
                        <w:ind w:left="525"/>
                        <w:textAlignment w:val="baseline"/>
                      </w:pPr>
                      <w:r w:rsidRPr="006C10DE">
                        <w:rPr>
                          <w:rFonts w:ascii="Chiller" w:hAnsi="Chiller" w:cs="LucidaGrande"/>
                          <w:sz w:val="28"/>
                          <w:szCs w:val="28"/>
                          <w:lang w:val="en-ZA" w:eastAsia="en-ZA"/>
                        </w:rPr>
                        <w:t>kuberterrorisme, ens.</w:t>
                      </w:r>
                    </w:p>
                  </w:txbxContent>
                </v:textbox>
              </v:shape>
            </w:pict>
          </mc:Fallback>
        </mc:AlternateContent>
      </w:r>
    </w:p>
    <w:p w:rsidR="00602226" w:rsidRDefault="00602226" w:rsidP="00666CA9">
      <w:pPr>
        <w:spacing w:after="200" w:line="252" w:lineRule="auto"/>
        <w:rPr>
          <w:rFonts w:ascii="Cambria" w:hAnsi="Cambria"/>
          <w:sz w:val="22"/>
          <w:szCs w:val="22"/>
          <w:lang w:eastAsia="en-US" w:bidi="en-US"/>
        </w:rPr>
      </w:pPr>
    </w:p>
    <w:p w:rsidR="006C10DE" w:rsidRDefault="006C10DE" w:rsidP="00666CA9">
      <w:pPr>
        <w:spacing w:after="200" w:line="252" w:lineRule="auto"/>
        <w:rPr>
          <w:rFonts w:ascii="Cambria" w:hAnsi="Cambria"/>
          <w:sz w:val="22"/>
          <w:szCs w:val="22"/>
          <w:lang w:eastAsia="en-US" w:bidi="en-US"/>
        </w:rPr>
      </w:pPr>
    </w:p>
    <w:p w:rsidR="006C10DE" w:rsidRDefault="006C10DE" w:rsidP="00666CA9">
      <w:pPr>
        <w:spacing w:after="200" w:line="252" w:lineRule="auto"/>
        <w:rPr>
          <w:rFonts w:ascii="Cambria" w:hAnsi="Cambria"/>
          <w:sz w:val="22"/>
          <w:szCs w:val="22"/>
          <w:lang w:eastAsia="en-US" w:bidi="en-US"/>
        </w:rPr>
      </w:pPr>
    </w:p>
    <w:p w:rsidR="006C10DE" w:rsidRDefault="006C10DE" w:rsidP="00666CA9">
      <w:pPr>
        <w:spacing w:after="200" w:line="252" w:lineRule="auto"/>
        <w:rPr>
          <w:rFonts w:ascii="Cambria" w:hAnsi="Cambria"/>
          <w:sz w:val="22"/>
          <w:szCs w:val="22"/>
          <w:lang w:eastAsia="en-US" w:bidi="en-US"/>
        </w:rPr>
      </w:pPr>
    </w:p>
    <w:p w:rsidR="006C10DE" w:rsidRDefault="006C10DE" w:rsidP="00666CA9">
      <w:pPr>
        <w:spacing w:after="200" w:line="252" w:lineRule="auto"/>
        <w:rPr>
          <w:rFonts w:ascii="Cambria" w:hAnsi="Cambria"/>
          <w:sz w:val="22"/>
          <w:szCs w:val="22"/>
          <w:lang w:eastAsia="en-US" w:bidi="en-US"/>
        </w:rPr>
      </w:pPr>
    </w:p>
    <w:p w:rsidR="006C10DE" w:rsidRDefault="006C10DE" w:rsidP="00666CA9">
      <w:pPr>
        <w:spacing w:after="200" w:line="252" w:lineRule="auto"/>
        <w:rPr>
          <w:rFonts w:ascii="Cambria" w:hAnsi="Cambria"/>
          <w:sz w:val="22"/>
          <w:szCs w:val="22"/>
          <w:lang w:eastAsia="en-US" w:bidi="en-US"/>
        </w:rPr>
      </w:pPr>
    </w:p>
    <w:p w:rsidR="006C10DE" w:rsidRDefault="006C10DE" w:rsidP="00666CA9">
      <w:pPr>
        <w:spacing w:after="200" w:line="252" w:lineRule="auto"/>
        <w:rPr>
          <w:rFonts w:ascii="Cambria" w:hAnsi="Cambria"/>
          <w:sz w:val="22"/>
          <w:szCs w:val="22"/>
          <w:lang w:eastAsia="en-US" w:bidi="en-US"/>
        </w:rPr>
      </w:pPr>
    </w:p>
    <w:p w:rsidR="006C10DE" w:rsidRDefault="006C10DE" w:rsidP="00666CA9">
      <w:pPr>
        <w:spacing w:after="200" w:line="252" w:lineRule="auto"/>
        <w:rPr>
          <w:rFonts w:ascii="Cambria" w:hAnsi="Cambria"/>
          <w:sz w:val="22"/>
          <w:szCs w:val="22"/>
          <w:lang w:eastAsia="en-US" w:bidi="en-US"/>
        </w:rPr>
      </w:pPr>
    </w:p>
    <w:p w:rsidR="0087345D" w:rsidRDefault="0087345D" w:rsidP="00666CA9">
      <w:pPr>
        <w:spacing w:after="200" w:line="252" w:lineRule="auto"/>
        <w:rPr>
          <w:rFonts w:ascii="Cambria" w:hAnsi="Cambria"/>
          <w:sz w:val="22"/>
          <w:szCs w:val="22"/>
          <w:lang w:eastAsia="en-US" w:bidi="en-US"/>
        </w:rPr>
      </w:pPr>
    </w:p>
    <w:p w:rsidR="00B10B78" w:rsidRDefault="00B10B78" w:rsidP="00666CA9">
      <w:pPr>
        <w:spacing w:after="200" w:line="252" w:lineRule="auto"/>
        <w:rPr>
          <w:rFonts w:ascii="Cambria" w:hAnsi="Cambria"/>
          <w:sz w:val="22"/>
          <w:szCs w:val="22"/>
          <w:lang w:eastAsia="en-US" w:bidi="en-US"/>
        </w:rPr>
      </w:pPr>
      <w:r>
        <w:rPr>
          <w:rFonts w:ascii="Cambria" w:hAnsi="Cambria"/>
          <w:sz w:val="22"/>
          <w:szCs w:val="22"/>
          <w:lang w:eastAsia="en-US" w:bidi="en-US"/>
        </w:rPr>
        <w:t>Die toename in kubermisdaad gekoppel aan oneffektiewe wetgewing en oneffektiewe wetstoepassing, bied kritiese uitdagings om vertroue in en sekuriteit van globale rekenaaarinfrastruktuur in stand te hou. Kubermisdaad het ’n negatiewe effek op Suid-Afrika se produktiwiteit, die nasionale sekuriteit asook die land se aantrekkingskrag as ’n beleggingsomgewing.</w:t>
      </w:r>
    </w:p>
    <w:p w:rsidR="00666CA9" w:rsidRDefault="00B10B78" w:rsidP="00666CA9">
      <w:pPr>
        <w:spacing w:after="200" w:line="252" w:lineRule="auto"/>
        <w:rPr>
          <w:rFonts w:ascii="Cambria" w:hAnsi="Cambria"/>
          <w:sz w:val="22"/>
          <w:szCs w:val="22"/>
          <w:lang w:eastAsia="en-US" w:bidi="en-US"/>
        </w:rPr>
      </w:pPr>
      <w:r>
        <w:rPr>
          <w:rFonts w:ascii="Cambria" w:hAnsi="Cambria"/>
          <w:sz w:val="22"/>
          <w:szCs w:val="22"/>
          <w:lang w:eastAsia="en-US" w:bidi="en-US"/>
        </w:rPr>
        <w:t xml:space="preserve">Jou akademiese hoof is bekommerd oor die toename in kybermisdaad en wil leerders en die plaaslike gemeenskap bewus maak van hoe verskeie tipes kubermisdaad hulle kan affekteer. </w:t>
      </w:r>
    </w:p>
    <w:p w:rsidR="00FC1BD3" w:rsidRDefault="00FC1BD3" w:rsidP="00666CA9">
      <w:pPr>
        <w:spacing w:after="200" w:line="252" w:lineRule="auto"/>
        <w:rPr>
          <w:rFonts w:ascii="Cambria" w:hAnsi="Cambria"/>
          <w:sz w:val="22"/>
          <w:szCs w:val="22"/>
          <w:lang w:eastAsia="en-US" w:bidi="en-US"/>
        </w:rPr>
      </w:pPr>
      <w:r>
        <w:rPr>
          <w:rFonts w:ascii="Cambria" w:hAnsi="Cambria"/>
          <w:sz w:val="22"/>
          <w:szCs w:val="22"/>
          <w:lang w:eastAsia="en-US" w:bidi="en-US"/>
        </w:rPr>
        <w:t>Die akademiese hoof wil inligting hê oor, onder andere, die volgende:</w:t>
      </w:r>
    </w:p>
    <w:p w:rsidR="00FC1BD3" w:rsidRDefault="00FC1BD3" w:rsidP="00CD766A">
      <w:pPr>
        <w:pStyle w:val="ListParagraph"/>
        <w:numPr>
          <w:ilvl w:val="0"/>
          <w:numId w:val="46"/>
        </w:numPr>
      </w:pPr>
      <w:r>
        <w:t>om meer te weet oor ten minste TWEE tipes kubermisdaad</w:t>
      </w:r>
    </w:p>
    <w:p w:rsidR="00FC1BD3" w:rsidRDefault="00FC1BD3" w:rsidP="00CD766A">
      <w:pPr>
        <w:pStyle w:val="ListParagraph"/>
        <w:numPr>
          <w:ilvl w:val="0"/>
          <w:numId w:val="46"/>
        </w:numPr>
      </w:pPr>
      <w:r>
        <w:t xml:space="preserve">die mate van skade wat die verskillende tipes kubermisdaad veroorsaak </w:t>
      </w:r>
    </w:p>
    <w:p w:rsidR="00FC1BD3" w:rsidRDefault="00FC1BD3" w:rsidP="00CD766A">
      <w:pPr>
        <w:pStyle w:val="ListParagraph"/>
        <w:numPr>
          <w:ilvl w:val="0"/>
          <w:numId w:val="46"/>
        </w:numPr>
      </w:pPr>
      <w:r>
        <w:t>advies oor by wie/waar mens kubermisdadigers kan aanmeld</w:t>
      </w:r>
    </w:p>
    <w:p w:rsidR="00FC1BD3" w:rsidRDefault="00FC1BD3" w:rsidP="00CD766A">
      <w:pPr>
        <w:pStyle w:val="ListParagraph"/>
        <w:numPr>
          <w:ilvl w:val="0"/>
          <w:numId w:val="46"/>
        </w:numPr>
      </w:pPr>
      <w:r>
        <w:t>’n oplossing van hoe mens hierdie tipes kubermisdaad kan voorkom</w:t>
      </w:r>
    </w:p>
    <w:p w:rsidR="00FC1BD3" w:rsidRDefault="00FC1BD3" w:rsidP="00CD766A">
      <w:pPr>
        <w:pStyle w:val="ListParagraph"/>
        <w:numPr>
          <w:ilvl w:val="0"/>
          <w:numId w:val="46"/>
        </w:numPr>
      </w:pPr>
      <w:r>
        <w:t>inligting/aanbevelings vir slagoffers van kubermisdaad OF</w:t>
      </w:r>
    </w:p>
    <w:p w:rsidR="00FC1BD3" w:rsidRDefault="00FC1BD3" w:rsidP="00CD766A">
      <w:pPr>
        <w:pStyle w:val="ListParagraph"/>
        <w:numPr>
          <w:ilvl w:val="0"/>
          <w:numId w:val="46"/>
        </w:numPr>
      </w:pPr>
      <w:r>
        <w:t>inligting/aanbevelings oor gepaste strawwe vir kubermisdadigers</w:t>
      </w:r>
    </w:p>
    <w:p w:rsidR="00022312" w:rsidRPr="00022312" w:rsidRDefault="00022312" w:rsidP="00022312">
      <w:pPr>
        <w:spacing w:after="200" w:line="252" w:lineRule="auto"/>
        <w:rPr>
          <w:rFonts w:ascii="Cambria" w:hAnsi="Cambria"/>
          <w:sz w:val="22"/>
          <w:szCs w:val="22"/>
          <w:lang w:eastAsia="en-US" w:bidi="en-US"/>
        </w:rPr>
      </w:pPr>
      <w:r>
        <w:rPr>
          <w:rFonts w:ascii="Cambria" w:hAnsi="Cambria"/>
          <w:sz w:val="22"/>
          <w:szCs w:val="22"/>
          <w:lang w:eastAsia="en-US" w:bidi="en-US"/>
        </w:rPr>
        <w:t>Die Graad 11 RTT-leerders word versoek om die kwessie te ondersoek met die fokus op kubermisdade wat hul plaaslike gemeenskap affekteer. Beperk jou ondersoek, so vêr moontlik, tot jou skool, leerders, ouers en plaaslike besighede.</w:t>
      </w:r>
    </w:p>
    <w:p w:rsidR="00022312" w:rsidRDefault="00022312" w:rsidP="00022312">
      <w:pPr>
        <w:spacing w:after="200" w:line="252" w:lineRule="auto"/>
        <w:rPr>
          <w:rFonts w:ascii="Cambria" w:hAnsi="Cambria"/>
          <w:sz w:val="22"/>
          <w:szCs w:val="22"/>
          <w:lang w:eastAsia="en-US" w:bidi="en-US"/>
        </w:rPr>
      </w:pPr>
      <w:r>
        <w:rPr>
          <w:rFonts w:ascii="Cambria" w:hAnsi="Cambria"/>
          <w:sz w:val="22"/>
          <w:szCs w:val="22"/>
          <w:lang w:eastAsia="en-US" w:bidi="en-US"/>
        </w:rPr>
        <w:t xml:space="preserve">Jy moet ten minste </w:t>
      </w:r>
      <w:r w:rsidRPr="00022312">
        <w:rPr>
          <w:rFonts w:ascii="Cambria" w:hAnsi="Cambria"/>
          <w:b/>
          <w:sz w:val="22"/>
          <w:szCs w:val="22"/>
          <w:lang w:eastAsia="en-US" w:bidi="en-US"/>
        </w:rPr>
        <w:t>TWEE</w:t>
      </w:r>
      <w:r>
        <w:rPr>
          <w:rFonts w:ascii="Cambria" w:hAnsi="Cambria"/>
          <w:sz w:val="22"/>
          <w:szCs w:val="22"/>
          <w:lang w:eastAsia="en-US" w:bidi="en-US"/>
        </w:rPr>
        <w:t xml:space="preserve"> tipes kubermisdaad, </w:t>
      </w:r>
      <w:r w:rsidRPr="00022312">
        <w:rPr>
          <w:rFonts w:ascii="Cambria" w:hAnsi="Cambria"/>
          <w:b/>
          <w:sz w:val="22"/>
          <w:szCs w:val="22"/>
          <w:lang w:eastAsia="en-US" w:bidi="en-US"/>
        </w:rPr>
        <w:t>buiten</w:t>
      </w:r>
      <w:r>
        <w:rPr>
          <w:rFonts w:ascii="Cambria" w:hAnsi="Cambria"/>
          <w:sz w:val="22"/>
          <w:szCs w:val="22"/>
          <w:lang w:eastAsia="en-US" w:bidi="en-US"/>
        </w:rPr>
        <w:t xml:space="preserve"> die verspreiding van pornografie, ondersoek.</w:t>
      </w:r>
    </w:p>
    <w:p w:rsidR="00022312" w:rsidRPr="00022312" w:rsidRDefault="00022312" w:rsidP="00022312">
      <w:pPr>
        <w:spacing w:after="200" w:line="252" w:lineRule="auto"/>
        <w:rPr>
          <w:rFonts w:ascii="Cambria" w:hAnsi="Cambria"/>
          <w:sz w:val="22"/>
          <w:szCs w:val="22"/>
          <w:lang w:eastAsia="en-US" w:bidi="en-US"/>
        </w:rPr>
      </w:pPr>
      <w:r>
        <w:rPr>
          <w:rFonts w:ascii="Cambria" w:hAnsi="Cambria"/>
          <w:sz w:val="22"/>
          <w:szCs w:val="22"/>
          <w:lang w:eastAsia="en-US" w:bidi="en-US"/>
        </w:rPr>
        <w:t xml:space="preserve">Jy moet ’n formele verslag oor jou ondersoek saamstel wat </w:t>
      </w:r>
      <w:r w:rsidR="00951239">
        <w:rPr>
          <w:rFonts w:ascii="Cambria" w:hAnsi="Cambria"/>
          <w:sz w:val="22"/>
          <w:szCs w:val="22"/>
          <w:lang w:eastAsia="en-US" w:bidi="en-US"/>
        </w:rPr>
        <w:t>met</w:t>
      </w:r>
      <w:r>
        <w:rPr>
          <w:rFonts w:ascii="Cambria" w:hAnsi="Cambria"/>
          <w:sz w:val="22"/>
          <w:szCs w:val="22"/>
          <w:lang w:eastAsia="en-US" w:bidi="en-US"/>
        </w:rPr>
        <w:t xml:space="preserve"> ’n skakel op die skool se webtuiste gepubliseer sal word</w:t>
      </w:r>
      <w:r w:rsidR="00951239">
        <w:rPr>
          <w:rFonts w:ascii="Cambria" w:hAnsi="Cambria"/>
          <w:sz w:val="22"/>
          <w:szCs w:val="22"/>
          <w:lang w:eastAsia="en-US" w:bidi="en-US"/>
        </w:rPr>
        <w:t>. Daarom moet jy ook ’n webtuiste skep wat op jou ondersoek gebaseer is en wat as ’n skakel op die skool se hoofblad sal voorkom.</w:t>
      </w:r>
    </w:p>
    <w:p w:rsidR="00951239" w:rsidRDefault="00951239" w:rsidP="005A427C">
      <w:pPr>
        <w:spacing w:after="200" w:line="252" w:lineRule="auto"/>
        <w:rPr>
          <w:rFonts w:ascii="Cambria" w:hAnsi="Cambria"/>
          <w:sz w:val="22"/>
          <w:szCs w:val="22"/>
          <w:lang w:eastAsia="en-US" w:bidi="en-US"/>
        </w:rPr>
      </w:pPr>
      <w:r>
        <w:rPr>
          <w:rFonts w:ascii="Cambria" w:hAnsi="Cambria"/>
          <w:sz w:val="22"/>
          <w:szCs w:val="22"/>
          <w:lang w:eastAsia="en-US" w:bidi="en-US"/>
        </w:rPr>
        <w:lastRenderedPageBreak/>
        <w:t xml:space="preserve">Jy moet </w:t>
      </w:r>
      <w:r w:rsidRPr="00951239">
        <w:rPr>
          <w:rFonts w:ascii="Cambria" w:hAnsi="Cambria"/>
          <w:b/>
          <w:sz w:val="22"/>
          <w:szCs w:val="22"/>
          <w:lang w:eastAsia="en-US" w:bidi="en-US"/>
        </w:rPr>
        <w:t>EEN</w:t>
      </w:r>
      <w:r>
        <w:rPr>
          <w:rFonts w:ascii="Cambria" w:hAnsi="Cambria"/>
          <w:sz w:val="22"/>
          <w:szCs w:val="22"/>
          <w:lang w:eastAsia="en-US" w:bidi="en-US"/>
        </w:rPr>
        <w:t xml:space="preserve"> fokusvraag uit die lys hieronder kies.</w:t>
      </w:r>
    </w:p>
    <w:p w:rsidR="00951239" w:rsidRDefault="00951239" w:rsidP="005A427C">
      <w:pPr>
        <w:spacing w:after="200" w:line="252" w:lineRule="auto"/>
        <w:rPr>
          <w:rFonts w:ascii="Cambria" w:hAnsi="Cambria"/>
          <w:sz w:val="22"/>
          <w:szCs w:val="22"/>
          <w:lang w:eastAsia="en-US" w:bidi="en-US"/>
        </w:rPr>
      </w:pPr>
      <w:r>
        <w:rPr>
          <w:rFonts w:ascii="Cambria" w:hAnsi="Cambria"/>
          <w:sz w:val="22"/>
          <w:szCs w:val="22"/>
          <w:lang w:eastAsia="en-US" w:bidi="en-US"/>
        </w:rPr>
        <w:t xml:space="preserve">Die </w:t>
      </w:r>
      <w:r w:rsidRPr="00951239">
        <w:rPr>
          <w:rFonts w:ascii="Cambria" w:hAnsi="Cambria"/>
          <w:b/>
          <w:sz w:val="22"/>
          <w:szCs w:val="22"/>
          <w:lang w:eastAsia="en-US" w:bidi="en-US"/>
        </w:rPr>
        <w:t>fokusvraag</w:t>
      </w:r>
      <w:r>
        <w:rPr>
          <w:rFonts w:ascii="Cambria" w:hAnsi="Cambria"/>
          <w:sz w:val="22"/>
          <w:szCs w:val="22"/>
          <w:lang w:eastAsia="en-US" w:bidi="en-US"/>
        </w:rPr>
        <w:t xml:space="preserve"> wat die akademiese hoof wil hê jy moet antwoord is:</w:t>
      </w:r>
    </w:p>
    <w:tbl>
      <w:tblPr>
        <w:tblStyle w:val="TableGrid"/>
        <w:tblW w:w="0" w:type="auto"/>
        <w:tblLook w:val="04A0" w:firstRow="1" w:lastRow="0" w:firstColumn="1" w:lastColumn="0" w:noHBand="0" w:noVBand="1"/>
      </w:tblPr>
      <w:tblGrid>
        <w:gridCol w:w="9855"/>
      </w:tblGrid>
      <w:tr w:rsidR="00951239" w:rsidTr="00951239">
        <w:tc>
          <w:tcPr>
            <w:tcW w:w="9855" w:type="dxa"/>
          </w:tcPr>
          <w:p w:rsidR="00951239" w:rsidRPr="00402E08" w:rsidRDefault="00190D2B" w:rsidP="00CD766A">
            <w:pPr>
              <w:numPr>
                <w:ilvl w:val="0"/>
                <w:numId w:val="47"/>
              </w:numPr>
              <w:spacing w:after="200" w:line="252" w:lineRule="auto"/>
              <w:rPr>
                <w:rFonts w:ascii="Cambria" w:hAnsi="Cambria"/>
                <w:b/>
                <w:i/>
                <w:szCs w:val="22"/>
                <w:lang w:val="en-ZA" w:eastAsia="en-US" w:bidi="en-US"/>
              </w:rPr>
            </w:pPr>
            <w:r w:rsidRPr="00190D2B">
              <w:rPr>
                <w:rFonts w:ascii="Cambria" w:hAnsi="Cambria"/>
                <w:b/>
                <w:i/>
                <w:sz w:val="22"/>
                <w:szCs w:val="22"/>
                <w:lang w:eastAsia="en-US" w:bidi="en-US"/>
              </w:rPr>
              <w:t>Hoe kan ek my gemeenskap en my mede-leerders inlig oor maniere om kubermisdaad te identifiseer en hulself daarteen te beskerm?</w:t>
            </w:r>
          </w:p>
          <w:p w:rsidR="00951239" w:rsidRPr="00402E08" w:rsidRDefault="00951239" w:rsidP="00951239">
            <w:pPr>
              <w:spacing w:before="200" w:after="200" w:line="252" w:lineRule="auto"/>
              <w:rPr>
                <w:rFonts w:ascii="Cambria" w:hAnsi="Cambria"/>
                <w:b/>
                <w:i/>
                <w:szCs w:val="22"/>
                <w:lang w:val="en-ZA" w:eastAsia="en-US" w:bidi="en-US"/>
              </w:rPr>
            </w:pPr>
            <w:r w:rsidRPr="00402E08">
              <w:rPr>
                <w:rFonts w:ascii="Cambria" w:hAnsi="Cambria"/>
                <w:b/>
                <w:bCs/>
                <w:i/>
                <w:iCs/>
                <w:szCs w:val="22"/>
                <w:lang w:val="en-ZA" w:eastAsia="en-US" w:bidi="en-US"/>
              </w:rPr>
              <w:t>O</w:t>
            </w:r>
            <w:r w:rsidR="00190D2B">
              <w:rPr>
                <w:rFonts w:ascii="Cambria" w:hAnsi="Cambria"/>
                <w:b/>
                <w:bCs/>
                <w:i/>
                <w:iCs/>
                <w:szCs w:val="22"/>
                <w:lang w:val="en-ZA" w:eastAsia="en-US" w:bidi="en-US"/>
              </w:rPr>
              <w:t>F</w:t>
            </w:r>
          </w:p>
          <w:p w:rsidR="00951239" w:rsidRPr="00402E08" w:rsidRDefault="00190D2B" w:rsidP="00CD766A">
            <w:pPr>
              <w:numPr>
                <w:ilvl w:val="0"/>
                <w:numId w:val="48"/>
              </w:numPr>
              <w:spacing w:after="200" w:line="252" w:lineRule="auto"/>
              <w:rPr>
                <w:rFonts w:ascii="Cambria" w:hAnsi="Cambria"/>
                <w:b/>
                <w:i/>
                <w:szCs w:val="22"/>
                <w:lang w:val="en-ZA" w:eastAsia="en-US" w:bidi="en-US"/>
              </w:rPr>
            </w:pPr>
            <w:r>
              <w:rPr>
                <w:rFonts w:ascii="Cambria" w:hAnsi="Cambria"/>
                <w:b/>
                <w:bCs/>
                <w:i/>
                <w:iCs/>
                <w:szCs w:val="22"/>
                <w:lang w:val="en-ZA" w:eastAsia="en-US" w:bidi="en-US"/>
              </w:rPr>
              <w:t>Hoe kan die gemeenskap en leerders ingelig word</w:t>
            </w:r>
            <w:r w:rsidRPr="00190D2B">
              <w:rPr>
                <w:rFonts w:ascii="Cambria" w:hAnsi="Cambria"/>
                <w:b/>
                <w:i/>
                <w:sz w:val="22"/>
                <w:szCs w:val="22"/>
                <w:lang w:eastAsia="en-US" w:bidi="en-US"/>
              </w:rPr>
              <w:t xml:space="preserve"> oor maniere om kubermisdaad te identifiseer en hulself daarteen te beskerm</w:t>
            </w:r>
            <w:r w:rsidR="00951239" w:rsidRPr="00402E08">
              <w:rPr>
                <w:rFonts w:ascii="Cambria" w:hAnsi="Cambria"/>
                <w:b/>
                <w:bCs/>
                <w:i/>
                <w:iCs/>
                <w:szCs w:val="22"/>
                <w:lang w:val="en-ZA" w:eastAsia="en-US" w:bidi="en-US"/>
              </w:rPr>
              <w:t>?</w:t>
            </w:r>
          </w:p>
          <w:p w:rsidR="00951239" w:rsidRPr="00402E08" w:rsidRDefault="00190D2B" w:rsidP="00951239">
            <w:pPr>
              <w:spacing w:before="200" w:after="200" w:line="252" w:lineRule="auto"/>
              <w:rPr>
                <w:rFonts w:ascii="Cambria" w:hAnsi="Cambria"/>
                <w:b/>
                <w:i/>
                <w:szCs w:val="22"/>
                <w:lang w:val="en-ZA" w:eastAsia="en-US" w:bidi="en-US"/>
              </w:rPr>
            </w:pPr>
            <w:r>
              <w:rPr>
                <w:rFonts w:ascii="Cambria" w:hAnsi="Cambria"/>
                <w:b/>
                <w:i/>
                <w:szCs w:val="22"/>
                <w:lang w:val="en-ZA" w:eastAsia="en-US" w:bidi="en-US"/>
              </w:rPr>
              <w:t>OF</w:t>
            </w:r>
          </w:p>
          <w:p w:rsidR="00951239" w:rsidRDefault="00190D2B" w:rsidP="00190D2B">
            <w:pPr>
              <w:numPr>
                <w:ilvl w:val="0"/>
                <w:numId w:val="48"/>
              </w:numPr>
              <w:spacing w:after="200" w:line="252" w:lineRule="auto"/>
              <w:ind w:left="851" w:hanging="425"/>
              <w:rPr>
                <w:rFonts w:ascii="Cambria" w:hAnsi="Cambria"/>
                <w:sz w:val="22"/>
                <w:szCs w:val="22"/>
                <w:lang w:eastAsia="en-US" w:bidi="en-US"/>
              </w:rPr>
            </w:pPr>
            <w:r>
              <w:rPr>
                <w:rFonts w:ascii="Cambria" w:hAnsi="Cambria"/>
                <w:b/>
                <w:bCs/>
                <w:i/>
                <w:iCs/>
                <w:szCs w:val="22"/>
                <w:lang w:val="en-ZA" w:eastAsia="en-US" w:bidi="en-US"/>
              </w:rPr>
              <w:t>Hoe kan my skoolgemeenskap en my mede leerders ingelig word</w:t>
            </w:r>
            <w:r w:rsidRPr="00190D2B">
              <w:rPr>
                <w:rFonts w:ascii="Cambria" w:hAnsi="Cambria"/>
                <w:b/>
                <w:i/>
                <w:sz w:val="22"/>
                <w:szCs w:val="22"/>
                <w:lang w:eastAsia="en-US" w:bidi="en-US"/>
              </w:rPr>
              <w:t xml:space="preserve"> oor maniere om kubermisdaad te identifiseer en hulself daarteen te beskerm</w:t>
            </w:r>
            <w:r w:rsidR="00951239" w:rsidRPr="00402E08">
              <w:rPr>
                <w:rFonts w:ascii="Cambria" w:hAnsi="Cambria"/>
                <w:b/>
                <w:bCs/>
                <w:i/>
                <w:iCs/>
                <w:szCs w:val="22"/>
                <w:lang w:val="en-ZA" w:eastAsia="en-US" w:bidi="en-US"/>
              </w:rPr>
              <w:t>?</w:t>
            </w:r>
          </w:p>
        </w:tc>
      </w:tr>
    </w:tbl>
    <w:p w:rsidR="00951239" w:rsidRDefault="00951239" w:rsidP="005A427C">
      <w:pPr>
        <w:spacing w:after="200" w:line="252" w:lineRule="auto"/>
        <w:rPr>
          <w:rFonts w:ascii="Cambria" w:hAnsi="Cambria"/>
          <w:sz w:val="22"/>
          <w:szCs w:val="22"/>
          <w:lang w:eastAsia="en-US" w:bidi="en-US"/>
        </w:rPr>
      </w:pPr>
    </w:p>
    <w:p w:rsidR="00951239" w:rsidRPr="00C542E9" w:rsidRDefault="00C542E9" w:rsidP="005A427C">
      <w:pPr>
        <w:spacing w:after="200" w:line="252" w:lineRule="auto"/>
        <w:rPr>
          <w:rFonts w:ascii="Cambria" w:hAnsi="Cambria"/>
          <w:b/>
          <w:sz w:val="22"/>
          <w:szCs w:val="22"/>
          <w:lang w:eastAsia="en-US" w:bidi="en-US"/>
        </w:rPr>
      </w:pPr>
      <w:r w:rsidRPr="00C542E9">
        <w:rPr>
          <w:rFonts w:ascii="Cambria" w:hAnsi="Cambria"/>
          <w:b/>
          <w:sz w:val="22"/>
          <w:szCs w:val="22"/>
          <w:lang w:eastAsia="en-US" w:bidi="en-US"/>
        </w:rPr>
        <w:t>Die antwoord op die fokusvraag wat jy kies is die oplossing tot die probleem en moet in jou finale verslag weergegee word.</w:t>
      </w:r>
    </w:p>
    <w:p w:rsidR="00C542E9" w:rsidRDefault="00C542E9" w:rsidP="005A427C">
      <w:pPr>
        <w:spacing w:after="200" w:line="252" w:lineRule="auto"/>
        <w:rPr>
          <w:rFonts w:ascii="Cambria" w:hAnsi="Cambria"/>
          <w:sz w:val="22"/>
          <w:szCs w:val="22"/>
          <w:lang w:eastAsia="en-US" w:bidi="en-US"/>
        </w:rPr>
      </w:pPr>
      <w:r>
        <w:rPr>
          <w:rFonts w:ascii="Cambria" w:hAnsi="Cambria"/>
          <w:sz w:val="22"/>
          <w:szCs w:val="22"/>
          <w:lang w:eastAsia="en-US" w:bidi="en-US"/>
        </w:rPr>
        <w:t xml:space="preserve">Jou verslag moet, as ’n minimum, ten minste </w:t>
      </w:r>
      <w:r w:rsidRPr="00C542E9">
        <w:rPr>
          <w:rFonts w:ascii="Cambria" w:hAnsi="Cambria"/>
          <w:b/>
          <w:sz w:val="22"/>
          <w:szCs w:val="22"/>
          <w:lang w:eastAsia="en-US" w:bidi="en-US"/>
        </w:rPr>
        <w:t>TWEE</w:t>
      </w:r>
      <w:r>
        <w:rPr>
          <w:rFonts w:ascii="Cambria" w:hAnsi="Cambria"/>
          <w:sz w:val="22"/>
          <w:szCs w:val="22"/>
          <w:lang w:eastAsia="en-US" w:bidi="en-US"/>
        </w:rPr>
        <w:t xml:space="preserve"> tipes kubermisdaad insluit.</w:t>
      </w:r>
    </w:p>
    <w:p w:rsidR="00C542E9" w:rsidRDefault="00C542E9" w:rsidP="005A427C">
      <w:pPr>
        <w:spacing w:after="200" w:line="252" w:lineRule="auto"/>
        <w:rPr>
          <w:rFonts w:ascii="Cambria" w:hAnsi="Cambria"/>
          <w:sz w:val="22"/>
          <w:szCs w:val="22"/>
          <w:lang w:eastAsia="en-US" w:bidi="en-US"/>
        </w:rPr>
      </w:pPr>
      <w:r>
        <w:rPr>
          <w:rFonts w:ascii="Cambria" w:hAnsi="Cambria"/>
          <w:sz w:val="22"/>
          <w:szCs w:val="22"/>
          <w:lang w:eastAsia="en-US" w:bidi="en-US"/>
        </w:rPr>
        <w:t>Oorweeg sommige van die volgende aspekte:</w:t>
      </w:r>
    </w:p>
    <w:p w:rsidR="00C542E9" w:rsidRDefault="00C542E9" w:rsidP="00CD766A">
      <w:pPr>
        <w:pStyle w:val="ListParagraph"/>
        <w:numPr>
          <w:ilvl w:val="0"/>
          <w:numId w:val="49"/>
        </w:numPr>
      </w:pPr>
      <w:r>
        <w:t>’n Beskrywing van die tipe kubermisdaad – Wat is dit?</w:t>
      </w:r>
    </w:p>
    <w:p w:rsidR="00C542E9" w:rsidRDefault="00C542E9" w:rsidP="00CD766A">
      <w:pPr>
        <w:pStyle w:val="ListParagraph"/>
        <w:numPr>
          <w:ilvl w:val="0"/>
          <w:numId w:val="49"/>
        </w:numPr>
      </w:pPr>
      <w:r>
        <w:t>Eenvoudige verduideliking oor hoe die tipe kubermisdaad werk</w:t>
      </w:r>
    </w:p>
    <w:p w:rsidR="00C542E9" w:rsidRDefault="00C542E9" w:rsidP="00CD766A">
      <w:pPr>
        <w:pStyle w:val="ListParagraph"/>
        <w:numPr>
          <w:ilvl w:val="0"/>
          <w:numId w:val="49"/>
        </w:numPr>
      </w:pPr>
      <w:r>
        <w:t>Nadele van die tipe kubermisdaad</w:t>
      </w:r>
    </w:p>
    <w:p w:rsidR="00C542E9" w:rsidRDefault="00C542E9" w:rsidP="00CD766A">
      <w:pPr>
        <w:pStyle w:val="ListParagraph"/>
        <w:numPr>
          <w:ilvl w:val="0"/>
          <w:numId w:val="49"/>
        </w:numPr>
      </w:pPr>
      <w:r>
        <w:t>Die impak wat die tipe kubermisdaad op persoonlike lewens, leerders, e-handel, ens. het</w:t>
      </w:r>
    </w:p>
    <w:p w:rsidR="00C542E9" w:rsidRDefault="00C542E9" w:rsidP="00CD766A">
      <w:pPr>
        <w:pStyle w:val="ListParagraph"/>
        <w:numPr>
          <w:ilvl w:val="0"/>
          <w:numId w:val="49"/>
        </w:numPr>
      </w:pPr>
      <w:r>
        <w:t>Mense in jou gemeenskap wat deur die tipe kubermisdaad geaffekteer is</w:t>
      </w:r>
    </w:p>
    <w:p w:rsidR="00C542E9" w:rsidRDefault="00C542E9" w:rsidP="00CD766A">
      <w:pPr>
        <w:pStyle w:val="ListParagraph"/>
        <w:numPr>
          <w:ilvl w:val="0"/>
          <w:numId w:val="49"/>
        </w:numPr>
      </w:pPr>
      <w:r>
        <w:t>Tipes kubermisdaad wat jou gemeenskap affekteer</w:t>
      </w:r>
    </w:p>
    <w:p w:rsidR="00C542E9" w:rsidRDefault="00C542E9" w:rsidP="00CD766A">
      <w:pPr>
        <w:pStyle w:val="ListParagraph"/>
        <w:numPr>
          <w:ilvl w:val="0"/>
          <w:numId w:val="49"/>
        </w:numPr>
      </w:pPr>
      <w:r>
        <w:t>Impak van die tipe kubermisdaad op mense en besighede</w:t>
      </w:r>
      <w:r w:rsidR="00276146">
        <w:t xml:space="preserve"> se begrotings/bedrae geld wat verloor is</w:t>
      </w:r>
    </w:p>
    <w:p w:rsidR="00276146" w:rsidRDefault="00276146" w:rsidP="00CD766A">
      <w:pPr>
        <w:pStyle w:val="ListParagraph"/>
        <w:numPr>
          <w:ilvl w:val="0"/>
          <w:numId w:val="49"/>
        </w:numPr>
      </w:pPr>
      <w:r>
        <w:t>Getal besighede en/of mense wat verbind word met kubermisdaad</w:t>
      </w:r>
    </w:p>
    <w:p w:rsidR="00276146" w:rsidRDefault="00276146" w:rsidP="00CD766A">
      <w:pPr>
        <w:pStyle w:val="ListParagraph"/>
        <w:numPr>
          <w:ilvl w:val="1"/>
          <w:numId w:val="49"/>
        </w:numPr>
      </w:pPr>
      <w:r>
        <w:t>Databasis van aanlynbesighede:</w:t>
      </w:r>
      <w:r w:rsidR="00286CAE">
        <w:t xml:space="preserve"> types/kategoriee van goedere/dienste wat hulle verkoop, prysindekse van die goedere/dienste, afleweringsmetodes</w:t>
      </w:r>
    </w:p>
    <w:p w:rsidR="00276146" w:rsidRDefault="00276146" w:rsidP="00CD766A">
      <w:pPr>
        <w:pStyle w:val="ListParagraph"/>
        <w:numPr>
          <w:ilvl w:val="1"/>
          <w:numId w:val="49"/>
        </w:numPr>
      </w:pPr>
      <w:r>
        <w:t>Databasis van verkeie kubermisdade</w:t>
      </w:r>
      <w:r w:rsidR="00286CAE">
        <w:t>: kategoriee, frekwensie/voorkoms, hoe dikwels voorgekom, wie (ouderdomsgroep) hierdeur geaffekteer is, ens.</w:t>
      </w:r>
    </w:p>
    <w:p w:rsidR="00276146" w:rsidRDefault="00276146" w:rsidP="00CD766A">
      <w:pPr>
        <w:pStyle w:val="ListParagraph"/>
        <w:numPr>
          <w:ilvl w:val="1"/>
          <w:numId w:val="49"/>
        </w:numPr>
      </w:pPr>
      <w:r>
        <w:t>Databasis van gemeenskapslede/mense/besighede</w:t>
      </w:r>
      <w:r w:rsidR="00286CAE">
        <w:t>: tipes kubermisdaad waaraan hulle blootgestel is, verliese wat hulle gely het, ens.</w:t>
      </w:r>
    </w:p>
    <w:p w:rsidR="00276146" w:rsidRDefault="00276146" w:rsidP="00CD766A">
      <w:pPr>
        <w:pStyle w:val="ListParagraph"/>
        <w:numPr>
          <w:ilvl w:val="0"/>
          <w:numId w:val="49"/>
        </w:numPr>
      </w:pPr>
      <w:r>
        <w:t>Maniere om die tipe kubermisdaad te voorkom/beveg</w:t>
      </w:r>
    </w:p>
    <w:p w:rsidR="00276146" w:rsidRDefault="00276146" w:rsidP="00CD766A">
      <w:pPr>
        <w:pStyle w:val="ListParagraph"/>
        <w:numPr>
          <w:ilvl w:val="0"/>
          <w:numId w:val="49"/>
        </w:numPr>
      </w:pPr>
      <w:r>
        <w:t>Straf vir kubermisdadigers</w:t>
      </w:r>
    </w:p>
    <w:p w:rsidR="00276146" w:rsidRPr="00C542E9" w:rsidRDefault="00276146" w:rsidP="00CD766A">
      <w:pPr>
        <w:pStyle w:val="ListParagraph"/>
        <w:numPr>
          <w:ilvl w:val="0"/>
          <w:numId w:val="49"/>
        </w:numPr>
      </w:pPr>
      <w:r>
        <w:t>Enige ander interessante feite oor kubermisdaad wat jy wil deel, bv. loopbaangeleenthede om kubermisdaad te beveg</w:t>
      </w:r>
    </w:p>
    <w:p w:rsidR="00692296" w:rsidRPr="00857090" w:rsidRDefault="00A2425B" w:rsidP="005A427C">
      <w:pPr>
        <w:spacing w:after="200" w:line="252" w:lineRule="auto"/>
        <w:rPr>
          <w:rFonts w:ascii="Cambria" w:hAnsi="Cambria"/>
          <w:sz w:val="22"/>
          <w:szCs w:val="22"/>
          <w:lang w:eastAsia="en-US" w:bidi="en-US"/>
        </w:rPr>
      </w:pPr>
      <w:r w:rsidRPr="00857090">
        <w:rPr>
          <w:rFonts w:ascii="Cambria" w:hAnsi="Cambria"/>
          <w:sz w:val="22"/>
          <w:szCs w:val="22"/>
          <w:lang w:eastAsia="en-US" w:bidi="en-US"/>
        </w:rPr>
        <w:t>Verwys na</w:t>
      </w:r>
      <w:r w:rsidR="00846692" w:rsidRPr="00857090">
        <w:rPr>
          <w:rFonts w:ascii="Cambria" w:hAnsi="Cambria"/>
          <w:sz w:val="22"/>
          <w:szCs w:val="22"/>
          <w:lang w:eastAsia="en-US" w:bidi="en-US"/>
        </w:rPr>
        <w:t xml:space="preserve"> </w:t>
      </w:r>
      <w:r w:rsidR="00846692" w:rsidRPr="00857090">
        <w:rPr>
          <w:rFonts w:ascii="Cambria" w:hAnsi="Cambria"/>
          <w:b/>
          <w:sz w:val="22"/>
          <w:szCs w:val="22"/>
          <w:lang w:eastAsia="en-US" w:bidi="en-US"/>
        </w:rPr>
        <w:t xml:space="preserve">Bylaag </w:t>
      </w:r>
      <w:r w:rsidRPr="00857090">
        <w:rPr>
          <w:rFonts w:ascii="Cambria" w:hAnsi="Cambria"/>
          <w:b/>
          <w:sz w:val="22"/>
          <w:szCs w:val="22"/>
          <w:lang w:eastAsia="en-US" w:bidi="en-US"/>
        </w:rPr>
        <w:t xml:space="preserve">A </w:t>
      </w:r>
      <w:r w:rsidR="00846692" w:rsidRPr="00857090">
        <w:rPr>
          <w:rFonts w:ascii="Cambria" w:hAnsi="Cambria"/>
          <w:sz w:val="22"/>
          <w:szCs w:val="22"/>
          <w:lang w:eastAsia="en-US" w:bidi="en-US"/>
        </w:rPr>
        <w:t>vir meer inligting</w:t>
      </w:r>
      <w:r w:rsidR="00891085" w:rsidRPr="00857090">
        <w:rPr>
          <w:rFonts w:ascii="Cambria" w:hAnsi="Cambria"/>
          <w:sz w:val="22"/>
          <w:szCs w:val="22"/>
          <w:lang w:eastAsia="en-US" w:bidi="en-US"/>
        </w:rPr>
        <w:t>.</w:t>
      </w:r>
    </w:p>
    <w:p w:rsidR="00A2425B" w:rsidRPr="00857090" w:rsidRDefault="00A2425B">
      <w:pPr>
        <w:rPr>
          <w:rFonts w:ascii="Cambria" w:hAnsi="Cambria"/>
          <w:b/>
          <w:spacing w:val="20"/>
          <w:sz w:val="28"/>
          <w:szCs w:val="28"/>
          <w:lang w:eastAsia="en-US" w:bidi="en-US"/>
        </w:rPr>
      </w:pPr>
      <w:r w:rsidRPr="00857090">
        <w:rPr>
          <w:rFonts w:ascii="Cambria" w:hAnsi="Cambria"/>
          <w:b/>
          <w:spacing w:val="20"/>
          <w:sz w:val="28"/>
          <w:szCs w:val="28"/>
          <w:lang w:eastAsia="en-US" w:bidi="en-US"/>
        </w:rPr>
        <w:br w:type="page"/>
      </w:r>
    </w:p>
    <w:p w:rsidR="001672C3" w:rsidRPr="00857090" w:rsidRDefault="00846692" w:rsidP="001672C3">
      <w:pPr>
        <w:pBdr>
          <w:bottom w:val="thinThickSmallGap" w:sz="12" w:space="1" w:color="943634"/>
        </w:pBdr>
        <w:spacing w:after="200"/>
        <w:jc w:val="center"/>
        <w:outlineLvl w:val="0"/>
        <w:rPr>
          <w:rFonts w:ascii="Cambria" w:hAnsi="Cambria"/>
          <w:b/>
          <w:spacing w:val="20"/>
          <w:sz w:val="28"/>
          <w:szCs w:val="28"/>
          <w:lang w:eastAsia="en-US" w:bidi="en-US"/>
        </w:rPr>
      </w:pPr>
      <w:bookmarkStart w:id="22" w:name="_Toc412724269"/>
      <w:r w:rsidRPr="00857090">
        <w:rPr>
          <w:rFonts w:ascii="Cambria" w:hAnsi="Cambria"/>
          <w:b/>
          <w:spacing w:val="20"/>
          <w:sz w:val="28"/>
          <w:szCs w:val="28"/>
          <w:lang w:eastAsia="en-US" w:bidi="en-US"/>
        </w:rPr>
        <w:lastRenderedPageBreak/>
        <w:t>Oorsig van take</w:t>
      </w:r>
      <w:bookmarkEnd w:id="22"/>
    </w:p>
    <w:p w:rsidR="00F16FDA" w:rsidRPr="00857090" w:rsidRDefault="00134735" w:rsidP="00F16FDA">
      <w:pPr>
        <w:pBdr>
          <w:bottom w:val="single" w:sz="4" w:space="1" w:color="622423"/>
        </w:pBdr>
        <w:spacing w:before="400" w:after="200" w:line="252" w:lineRule="auto"/>
        <w:jc w:val="center"/>
        <w:outlineLvl w:val="1"/>
        <w:rPr>
          <w:rFonts w:ascii="Cambria" w:hAnsi="Cambria"/>
          <w:b/>
          <w:spacing w:val="15"/>
          <w:lang w:eastAsia="en-US" w:bidi="en-US"/>
        </w:rPr>
      </w:pPr>
      <w:bookmarkStart w:id="23" w:name="_Toc412724270"/>
      <w:r w:rsidRPr="00402E08">
        <w:rPr>
          <w:noProof/>
          <w:lang w:eastAsia="en-US"/>
        </w:rPr>
        <w:drawing>
          <wp:inline distT="0" distB="0" distL="0" distR="0" wp14:anchorId="004AAFEC" wp14:editId="4C4B9B12">
            <wp:extent cx="5915025" cy="6400800"/>
            <wp:effectExtent l="0" t="0" r="28575" b="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r w:rsidR="0083592F" w:rsidRPr="00857090">
        <w:rPr>
          <w:rFonts w:ascii="Cambria" w:hAnsi="Cambria"/>
          <w:b/>
          <w:spacing w:val="15"/>
          <w:lang w:eastAsia="en-US" w:bidi="en-US"/>
        </w:rPr>
        <w:t>Algemeen</w:t>
      </w:r>
      <w:bookmarkEnd w:id="23"/>
    </w:p>
    <w:p w:rsidR="005307A0" w:rsidRPr="00857090" w:rsidRDefault="005307A0" w:rsidP="00CD766A">
      <w:pPr>
        <w:pStyle w:val="ListParagraph"/>
        <w:numPr>
          <w:ilvl w:val="0"/>
          <w:numId w:val="5"/>
        </w:numPr>
        <w:ind w:hanging="357"/>
        <w:contextualSpacing w:val="0"/>
      </w:pPr>
      <w:r w:rsidRPr="00857090">
        <w:rPr>
          <w:rFonts w:eastAsia="Symbol" w:cs="Symbol"/>
        </w:rPr>
        <w:t xml:space="preserve">Daar word van jou verwag om in elke fase </w:t>
      </w:r>
      <w:r w:rsidRPr="00857090">
        <w:rPr>
          <w:rFonts w:eastAsia="Symbol" w:cs="Symbol"/>
          <w:i/>
        </w:rPr>
        <w:t>jou eie oorspronklike</w:t>
      </w:r>
      <w:r w:rsidRPr="00857090">
        <w:rPr>
          <w:rFonts w:eastAsia="Symbol" w:cs="Symbol"/>
        </w:rPr>
        <w:t xml:space="preserve"> werk in te handig</w:t>
      </w:r>
      <w:r w:rsidR="00F8210F" w:rsidRPr="00857090">
        <w:rPr>
          <w:rFonts w:eastAsia="Symbol" w:cs="Symbol"/>
        </w:rPr>
        <w:t xml:space="preserve"> deur</w:t>
      </w:r>
    </w:p>
    <w:p w:rsidR="00F8210F" w:rsidRPr="00857090" w:rsidRDefault="00F8210F" w:rsidP="00CD766A">
      <w:pPr>
        <w:pStyle w:val="ListParagraph"/>
        <w:numPr>
          <w:ilvl w:val="1"/>
          <w:numId w:val="5"/>
        </w:numPr>
        <w:ind w:hanging="357"/>
        <w:contextualSpacing w:val="0"/>
      </w:pPr>
      <w:r w:rsidRPr="00857090">
        <w:t>’n verklaring, dat die werk wat gedoen is jou eie is, vir elke fase te onderteken (</w:t>
      </w:r>
      <w:r w:rsidRPr="00857090">
        <w:rPr>
          <w:b/>
        </w:rPr>
        <w:t>Bylaag </w:t>
      </w:r>
      <w:r w:rsidR="00D72E17">
        <w:rPr>
          <w:b/>
        </w:rPr>
        <w:t>F</w:t>
      </w:r>
      <w:r w:rsidRPr="00857090">
        <w:t>)</w:t>
      </w:r>
    </w:p>
    <w:p w:rsidR="00F8210F" w:rsidRPr="00857090" w:rsidRDefault="00BE1C50" w:rsidP="00CD766A">
      <w:pPr>
        <w:pStyle w:val="ListParagraph"/>
        <w:numPr>
          <w:ilvl w:val="1"/>
          <w:numId w:val="5"/>
        </w:numPr>
        <w:ind w:hanging="357"/>
        <w:contextualSpacing w:val="0"/>
      </w:pPr>
      <w:r w:rsidRPr="00857090">
        <w:t>die</w:t>
      </w:r>
      <w:r w:rsidR="00F8210F" w:rsidRPr="00857090">
        <w:t xml:space="preserve"> finale verklaring van egtheid (</w:t>
      </w:r>
      <w:r w:rsidR="00F8210F" w:rsidRPr="00857090">
        <w:rPr>
          <w:b/>
        </w:rPr>
        <w:t xml:space="preserve">Bylaag </w:t>
      </w:r>
      <w:r w:rsidR="00D72E17">
        <w:rPr>
          <w:b/>
        </w:rPr>
        <w:t>G</w:t>
      </w:r>
      <w:r w:rsidR="00F8210F" w:rsidRPr="00857090">
        <w:t>) te onderteken nadat jy die PAT voltooi het.</w:t>
      </w:r>
    </w:p>
    <w:p w:rsidR="00F8210F" w:rsidRPr="00857090" w:rsidRDefault="00F8210F">
      <w:pPr>
        <w:rPr>
          <w:rFonts w:ascii="Cambria" w:hAnsi="Cambria"/>
          <w:b/>
          <w:spacing w:val="20"/>
          <w:sz w:val="28"/>
          <w:szCs w:val="28"/>
          <w:lang w:eastAsia="en-US" w:bidi="en-US"/>
        </w:rPr>
      </w:pPr>
      <w:r w:rsidRPr="00857090">
        <w:rPr>
          <w:rFonts w:ascii="Cambria" w:hAnsi="Cambria"/>
          <w:b/>
          <w:spacing w:val="20"/>
          <w:sz w:val="28"/>
          <w:szCs w:val="28"/>
          <w:lang w:eastAsia="en-US" w:bidi="en-US"/>
        </w:rPr>
        <w:br w:type="page"/>
      </w:r>
    </w:p>
    <w:p w:rsidR="00401099" w:rsidRPr="00857090" w:rsidRDefault="005307A0" w:rsidP="00401099">
      <w:pPr>
        <w:pBdr>
          <w:bottom w:val="thinThickSmallGap" w:sz="12" w:space="1" w:color="943634"/>
        </w:pBdr>
        <w:spacing w:after="200"/>
        <w:jc w:val="center"/>
        <w:outlineLvl w:val="0"/>
        <w:rPr>
          <w:rFonts w:ascii="Cambria" w:hAnsi="Cambria"/>
          <w:b/>
          <w:spacing w:val="20"/>
          <w:sz w:val="28"/>
          <w:szCs w:val="28"/>
          <w:lang w:eastAsia="en-US" w:bidi="en-US"/>
        </w:rPr>
      </w:pPr>
      <w:bookmarkStart w:id="24" w:name="_Toc412724271"/>
      <w:r w:rsidRPr="00857090">
        <w:rPr>
          <w:rFonts w:ascii="Cambria" w:hAnsi="Cambria"/>
          <w:b/>
          <w:spacing w:val="20"/>
          <w:sz w:val="28"/>
          <w:szCs w:val="28"/>
          <w:lang w:eastAsia="en-US" w:bidi="en-US"/>
        </w:rPr>
        <w:lastRenderedPageBreak/>
        <w:t>Wat jy benodig om die PAT te voltooi</w:t>
      </w:r>
      <w:bookmarkEnd w:id="24"/>
    </w:p>
    <w:p w:rsidR="00401099" w:rsidRPr="00857090" w:rsidRDefault="005307A0" w:rsidP="002C165B">
      <w:pPr>
        <w:spacing w:after="120" w:line="252" w:lineRule="auto"/>
        <w:rPr>
          <w:rFonts w:ascii="Cambria" w:hAnsi="Cambria"/>
          <w:sz w:val="22"/>
          <w:szCs w:val="22"/>
          <w:lang w:eastAsia="en-US" w:bidi="en-US"/>
        </w:rPr>
      </w:pPr>
      <w:r w:rsidRPr="00857090">
        <w:rPr>
          <w:rFonts w:ascii="Cambria" w:hAnsi="Cambria"/>
          <w:sz w:val="22"/>
          <w:szCs w:val="22"/>
          <w:lang w:eastAsia="en-US" w:bidi="en-US"/>
        </w:rPr>
        <w:t>Om die take te voltooi, benodig jy die volgende:</w:t>
      </w:r>
    </w:p>
    <w:p w:rsidR="005B7809" w:rsidRPr="00857090" w:rsidRDefault="00AC16B4" w:rsidP="00CD766A">
      <w:pPr>
        <w:pStyle w:val="ListParagraph"/>
        <w:numPr>
          <w:ilvl w:val="0"/>
          <w:numId w:val="35"/>
        </w:numPr>
      </w:pPr>
      <w:r w:rsidRPr="00857090">
        <w:t xml:space="preserve">‘n Kantoorpakket met die </w:t>
      </w:r>
      <w:r w:rsidR="005B7809" w:rsidRPr="00857090">
        <w:t>volgende programme:</w:t>
      </w:r>
    </w:p>
    <w:p w:rsidR="005B7809" w:rsidRPr="00857090" w:rsidRDefault="005B7809" w:rsidP="00CD766A">
      <w:pPr>
        <w:pStyle w:val="ListParagraph"/>
        <w:numPr>
          <w:ilvl w:val="1"/>
          <w:numId w:val="36"/>
        </w:numPr>
      </w:pPr>
      <w:r w:rsidRPr="00857090">
        <w:t>Woordverwerk</w:t>
      </w:r>
      <w:r w:rsidR="00D27F85" w:rsidRPr="00857090">
        <w:t>ingsprogram</w:t>
      </w:r>
      <w:r w:rsidRPr="00857090">
        <w:t xml:space="preserve"> </w:t>
      </w:r>
    </w:p>
    <w:p w:rsidR="00AC16B4" w:rsidRPr="00857090" w:rsidRDefault="00AC16B4" w:rsidP="00CD766A">
      <w:pPr>
        <w:pStyle w:val="ListParagraph"/>
        <w:numPr>
          <w:ilvl w:val="1"/>
          <w:numId w:val="2"/>
        </w:numPr>
      </w:pPr>
      <w:r w:rsidRPr="00857090">
        <w:t>Sigblad</w:t>
      </w:r>
      <w:r w:rsidR="00D27F85" w:rsidRPr="00857090">
        <w:t>program</w:t>
      </w:r>
      <w:r w:rsidRPr="00857090">
        <w:t xml:space="preserve"> </w:t>
      </w:r>
    </w:p>
    <w:p w:rsidR="00AC16B4" w:rsidRPr="00857090" w:rsidRDefault="00AC16B4" w:rsidP="00CD766A">
      <w:pPr>
        <w:pStyle w:val="ListParagraph"/>
        <w:numPr>
          <w:ilvl w:val="1"/>
          <w:numId w:val="2"/>
        </w:numPr>
      </w:pPr>
      <w:r w:rsidRPr="00857090">
        <w:t>Databasis</w:t>
      </w:r>
      <w:r w:rsidR="00D27F85" w:rsidRPr="00857090">
        <w:t>program</w:t>
      </w:r>
    </w:p>
    <w:p w:rsidR="005B7809" w:rsidRPr="00857090" w:rsidRDefault="00AC16B4" w:rsidP="00CD766A">
      <w:pPr>
        <w:pStyle w:val="ListParagraph"/>
        <w:numPr>
          <w:ilvl w:val="0"/>
          <w:numId w:val="2"/>
        </w:numPr>
      </w:pPr>
      <w:r w:rsidRPr="00857090">
        <w:t>HTML redigeerder (Notepad ++) en</w:t>
      </w:r>
      <w:r w:rsidR="006C07EC" w:rsidRPr="00857090">
        <w:t xml:space="preserve"> w</w:t>
      </w:r>
      <w:r w:rsidR="00D27F85" w:rsidRPr="00857090">
        <w:t>e</w:t>
      </w:r>
      <w:r w:rsidR="006C07EC" w:rsidRPr="00857090">
        <w:t>bblaaier</w:t>
      </w:r>
      <w:r w:rsidRPr="00857090">
        <w:t xml:space="preserve"> </w:t>
      </w:r>
      <w:r w:rsidR="006C07EC" w:rsidRPr="00857090">
        <w:t>(</w:t>
      </w:r>
      <w:r w:rsidR="00D27F85" w:rsidRPr="00857090">
        <w:t xml:space="preserve">bv. </w:t>
      </w:r>
      <w:r w:rsidRPr="00857090">
        <w:t>Internet Explorer</w:t>
      </w:r>
      <w:r w:rsidR="006C07EC" w:rsidRPr="00857090">
        <w:t>)</w:t>
      </w:r>
    </w:p>
    <w:p w:rsidR="00AC16B4" w:rsidRPr="00857090" w:rsidRDefault="00AC16B4" w:rsidP="00CD766A">
      <w:pPr>
        <w:pStyle w:val="ListParagraph"/>
        <w:numPr>
          <w:ilvl w:val="0"/>
          <w:numId w:val="2"/>
        </w:numPr>
      </w:pPr>
      <w:r w:rsidRPr="00857090">
        <w:t>Internettoegang om:</w:t>
      </w:r>
    </w:p>
    <w:p w:rsidR="005B7809" w:rsidRPr="00857090" w:rsidRDefault="00AC16B4" w:rsidP="00CD766A">
      <w:pPr>
        <w:pStyle w:val="ListParagraph"/>
        <w:numPr>
          <w:ilvl w:val="1"/>
          <w:numId w:val="2"/>
        </w:numPr>
      </w:pPr>
      <w:r w:rsidRPr="00857090">
        <w:t>Data en inligting te vind</w:t>
      </w:r>
    </w:p>
    <w:p w:rsidR="00AC16B4" w:rsidRPr="00857090" w:rsidRDefault="00AC16B4" w:rsidP="00CD766A">
      <w:pPr>
        <w:pStyle w:val="ListParagraph"/>
        <w:numPr>
          <w:ilvl w:val="1"/>
          <w:numId w:val="2"/>
        </w:numPr>
        <w:spacing w:after="0"/>
      </w:pPr>
      <w:r w:rsidRPr="00857090">
        <w:t xml:space="preserve">Elektroniese vraelyste te administreer, bv e-pos </w:t>
      </w:r>
      <w:r w:rsidR="00577E33" w:rsidRPr="00857090">
        <w:t xml:space="preserve">te gebruik </w:t>
      </w:r>
      <w:r w:rsidRPr="00857090">
        <w:t>om vraelyste na respondente</w:t>
      </w:r>
      <w:r w:rsidR="00D27F85" w:rsidRPr="00857090">
        <w:t xml:space="preserve"> te stuur</w:t>
      </w:r>
      <w:r w:rsidRPr="00857090">
        <w:t xml:space="preserve"> en voltooide vraelyste</w:t>
      </w:r>
      <w:r w:rsidR="00C94B90" w:rsidRPr="00857090">
        <w:t xml:space="preserve"> </w:t>
      </w:r>
      <w:r w:rsidRPr="00857090">
        <w:t xml:space="preserve">van die </w:t>
      </w:r>
      <w:r w:rsidR="005E6A00" w:rsidRPr="00857090">
        <w:t>respondent te ontvang</w:t>
      </w:r>
    </w:p>
    <w:p w:rsidR="00577E33" w:rsidRPr="00857090" w:rsidRDefault="00577E33" w:rsidP="00CD766A">
      <w:pPr>
        <w:numPr>
          <w:ilvl w:val="0"/>
          <w:numId w:val="8"/>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Toegang tot ander bronne soos gedrukte media (bv. tydskrifte, koerante, brosjures, handboeke.)</w:t>
      </w:r>
    </w:p>
    <w:p w:rsidR="00577E33" w:rsidRPr="00857090" w:rsidRDefault="00577E33" w:rsidP="00CD766A">
      <w:pPr>
        <w:numPr>
          <w:ilvl w:val="0"/>
          <w:numId w:val="8"/>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Toegang tot fasiliteite om</w:t>
      </w:r>
      <w:r w:rsidR="00D6703B" w:rsidRPr="00857090">
        <w:rPr>
          <w:rFonts w:ascii="Cambria" w:hAnsi="Cambria"/>
          <w:sz w:val="22"/>
          <w:szCs w:val="22"/>
          <w:lang w:eastAsia="en-US" w:bidi="en-US"/>
        </w:rPr>
        <w:t xml:space="preserve"> </w:t>
      </w:r>
      <w:r w:rsidRPr="00857090">
        <w:rPr>
          <w:rFonts w:ascii="Cambria" w:hAnsi="Cambria"/>
          <w:sz w:val="22"/>
          <w:szCs w:val="22"/>
          <w:lang w:eastAsia="en-US" w:bidi="en-US"/>
        </w:rPr>
        <w:t>hardekopieë na elektroniese dokumente</w:t>
      </w:r>
      <w:r w:rsidR="00D6703B" w:rsidRPr="00857090">
        <w:rPr>
          <w:rFonts w:ascii="Cambria" w:hAnsi="Cambria"/>
          <w:sz w:val="22"/>
          <w:szCs w:val="22"/>
          <w:lang w:eastAsia="en-US" w:bidi="en-US"/>
        </w:rPr>
        <w:t xml:space="preserve"> om te skakel</w:t>
      </w:r>
      <w:r w:rsidRPr="00857090">
        <w:rPr>
          <w:rFonts w:ascii="Cambria" w:hAnsi="Cambria"/>
          <w:sz w:val="22"/>
          <w:szCs w:val="22"/>
          <w:lang w:eastAsia="en-US" w:bidi="en-US"/>
        </w:rPr>
        <w:t>, bv. skandeerder, digitale kamera</w:t>
      </w:r>
    </w:p>
    <w:p w:rsidR="00784EB6" w:rsidRPr="00857090" w:rsidRDefault="00577E33" w:rsidP="00CD766A">
      <w:pPr>
        <w:numPr>
          <w:ilvl w:val="0"/>
          <w:numId w:val="8"/>
        </w:numPr>
        <w:spacing w:after="200" w:line="252" w:lineRule="auto"/>
        <w:ind w:left="714" w:hanging="357"/>
        <w:rPr>
          <w:rFonts w:ascii="Cambria" w:hAnsi="Cambria"/>
          <w:sz w:val="22"/>
          <w:szCs w:val="22"/>
          <w:lang w:eastAsia="en-US" w:bidi="en-US"/>
        </w:rPr>
      </w:pPr>
      <w:r w:rsidRPr="00857090">
        <w:rPr>
          <w:rFonts w:ascii="Cambria" w:hAnsi="Cambria"/>
          <w:sz w:val="22"/>
          <w:szCs w:val="22"/>
          <w:lang w:eastAsia="en-US" w:bidi="en-US"/>
        </w:rPr>
        <w:t>Bergingsmedia om jou werk elektronies te stoor en elektronies te rugsteun</w:t>
      </w:r>
      <w:r w:rsidR="00D6703B" w:rsidRPr="00857090">
        <w:rPr>
          <w:rFonts w:ascii="Cambria" w:hAnsi="Cambria"/>
          <w:sz w:val="22"/>
          <w:szCs w:val="22"/>
          <w:lang w:eastAsia="en-US" w:bidi="en-US"/>
        </w:rPr>
        <w:t xml:space="preserve">, </w:t>
      </w:r>
      <w:r w:rsidRPr="00857090">
        <w:rPr>
          <w:rFonts w:ascii="Cambria" w:hAnsi="Cambria"/>
          <w:sz w:val="22"/>
          <w:szCs w:val="22"/>
          <w:lang w:eastAsia="en-US" w:bidi="en-US"/>
        </w:rPr>
        <w:t xml:space="preserve">bv. </w:t>
      </w:r>
      <w:r w:rsidR="00D6703B" w:rsidRPr="00857090">
        <w:rPr>
          <w:rFonts w:ascii="Cambria" w:hAnsi="Cambria"/>
          <w:sz w:val="22"/>
          <w:szCs w:val="22"/>
          <w:lang w:eastAsia="en-US" w:bidi="en-US"/>
        </w:rPr>
        <w:t>‘</w:t>
      </w:r>
      <w:r w:rsidR="0001480F" w:rsidRPr="00857090">
        <w:rPr>
          <w:rFonts w:ascii="Cambria" w:hAnsi="Cambria"/>
          <w:sz w:val="22"/>
          <w:szCs w:val="22"/>
          <w:lang w:eastAsia="en-US" w:bidi="en-US"/>
        </w:rPr>
        <w:t xml:space="preserve">flash </w:t>
      </w:r>
      <w:r w:rsidR="00801017" w:rsidRPr="00857090">
        <w:rPr>
          <w:rFonts w:ascii="Cambria" w:hAnsi="Cambria"/>
          <w:sz w:val="22"/>
          <w:szCs w:val="22"/>
          <w:lang w:eastAsia="en-US" w:bidi="en-US"/>
        </w:rPr>
        <w:t>drive</w:t>
      </w:r>
      <w:r w:rsidR="00D6703B" w:rsidRPr="00857090">
        <w:rPr>
          <w:rFonts w:ascii="Cambria" w:hAnsi="Cambria"/>
          <w:sz w:val="22"/>
          <w:szCs w:val="22"/>
          <w:lang w:eastAsia="en-US" w:bidi="en-US"/>
        </w:rPr>
        <w:t>’</w:t>
      </w:r>
      <w:r w:rsidR="0001480F" w:rsidRPr="00857090">
        <w:rPr>
          <w:rFonts w:ascii="Cambria" w:hAnsi="Cambria"/>
          <w:sz w:val="22"/>
          <w:szCs w:val="22"/>
          <w:lang w:eastAsia="en-US" w:bidi="en-US"/>
        </w:rPr>
        <w:t xml:space="preserve">, </w:t>
      </w:r>
      <w:r w:rsidRPr="00857090">
        <w:rPr>
          <w:rFonts w:ascii="Cambria" w:hAnsi="Cambria"/>
          <w:sz w:val="22"/>
          <w:szCs w:val="22"/>
          <w:lang w:eastAsia="en-US" w:bidi="en-US"/>
        </w:rPr>
        <w:t>herskryfbare</w:t>
      </w:r>
      <w:r w:rsidR="0001480F" w:rsidRPr="00857090">
        <w:rPr>
          <w:rFonts w:ascii="Cambria" w:hAnsi="Cambria"/>
          <w:sz w:val="22"/>
          <w:szCs w:val="22"/>
          <w:lang w:eastAsia="en-US" w:bidi="en-US"/>
        </w:rPr>
        <w:t xml:space="preserve"> CD/</w:t>
      </w:r>
      <w:r w:rsidR="00D27F85" w:rsidRPr="00857090">
        <w:rPr>
          <w:rFonts w:ascii="Cambria" w:hAnsi="Cambria"/>
          <w:sz w:val="22"/>
          <w:szCs w:val="22"/>
          <w:lang w:eastAsia="en-US" w:bidi="en-US"/>
        </w:rPr>
        <w:t xml:space="preserve">DVD of in die wolk (gebruik van </w:t>
      </w:r>
      <w:r w:rsidR="000B7684">
        <w:rPr>
          <w:rFonts w:ascii="Cambria" w:hAnsi="Cambria"/>
          <w:sz w:val="22"/>
          <w:szCs w:val="22"/>
          <w:lang w:eastAsia="en-US" w:bidi="en-US"/>
        </w:rPr>
        <w:t>One</w:t>
      </w:r>
      <w:r w:rsidR="00D27F85" w:rsidRPr="00857090">
        <w:rPr>
          <w:rFonts w:ascii="Cambria" w:hAnsi="Cambria"/>
          <w:sz w:val="22"/>
          <w:szCs w:val="22"/>
          <w:lang w:eastAsia="en-US" w:bidi="en-US"/>
        </w:rPr>
        <w:t>drive, Dropbox, ens.)</w:t>
      </w:r>
    </w:p>
    <w:p w:rsidR="00776938" w:rsidRPr="00857090" w:rsidRDefault="00776938" w:rsidP="00776938">
      <w:pPr>
        <w:pBdr>
          <w:bottom w:val="thinThickSmallGap" w:sz="12" w:space="1" w:color="943634"/>
        </w:pBdr>
        <w:spacing w:after="200"/>
        <w:jc w:val="center"/>
        <w:outlineLvl w:val="0"/>
        <w:rPr>
          <w:rFonts w:ascii="Cambria" w:hAnsi="Cambria"/>
          <w:b/>
          <w:spacing w:val="20"/>
          <w:sz w:val="28"/>
          <w:szCs w:val="28"/>
          <w:lang w:eastAsia="en-US" w:bidi="en-US"/>
        </w:rPr>
      </w:pPr>
      <w:bookmarkStart w:id="25" w:name="_Toc412724272"/>
      <w:r w:rsidRPr="00857090">
        <w:rPr>
          <w:rFonts w:ascii="Cambria" w:hAnsi="Cambria"/>
          <w:b/>
          <w:spacing w:val="20"/>
          <w:sz w:val="28"/>
          <w:szCs w:val="28"/>
          <w:lang w:eastAsia="en-US" w:bidi="en-US"/>
        </w:rPr>
        <w:t>Wangedrag</w:t>
      </w:r>
      <w:bookmarkEnd w:id="25"/>
    </w:p>
    <w:p w:rsidR="00776938" w:rsidRPr="00857090" w:rsidRDefault="00776938" w:rsidP="00776938">
      <w:pPr>
        <w:spacing w:after="120" w:line="252" w:lineRule="auto"/>
        <w:rPr>
          <w:rFonts w:ascii="Cambria" w:hAnsi="Cambria"/>
          <w:sz w:val="22"/>
          <w:szCs w:val="22"/>
          <w:lang w:eastAsia="en-US" w:bidi="en-US"/>
        </w:rPr>
      </w:pPr>
      <w:r w:rsidRPr="00857090">
        <w:rPr>
          <w:rFonts w:ascii="Cambria" w:hAnsi="Cambria"/>
          <w:sz w:val="22"/>
          <w:szCs w:val="22"/>
          <w:lang w:eastAsia="en-US" w:bidi="en-US"/>
        </w:rPr>
        <w:t>Omdat die PAT ’n individuele projek is wat deel van jou finale bevorderingspunt is, mag jy NIE:</w:t>
      </w:r>
    </w:p>
    <w:p w:rsidR="00776938" w:rsidRPr="00857090" w:rsidRDefault="00776938" w:rsidP="00CD766A">
      <w:pPr>
        <w:pStyle w:val="ListParagraph"/>
        <w:numPr>
          <w:ilvl w:val="0"/>
          <w:numId w:val="43"/>
        </w:numPr>
        <w:spacing w:after="120"/>
      </w:pPr>
      <w:r w:rsidRPr="00857090">
        <w:t>Hulp van onder kry sonder om aan hierdie hulp erkenning te gee nie</w:t>
      </w:r>
    </w:p>
    <w:p w:rsidR="00776938" w:rsidRPr="00857090" w:rsidRDefault="00776938" w:rsidP="00CD766A">
      <w:pPr>
        <w:pStyle w:val="ListParagraph"/>
        <w:numPr>
          <w:ilvl w:val="0"/>
          <w:numId w:val="43"/>
        </w:numPr>
        <w:spacing w:after="120"/>
      </w:pPr>
      <w:r w:rsidRPr="00857090">
        <w:t>Werk indien wat nie jou eie is nie</w:t>
      </w:r>
    </w:p>
    <w:p w:rsidR="00776938" w:rsidRPr="00857090" w:rsidRDefault="00776938" w:rsidP="00CD766A">
      <w:pPr>
        <w:pStyle w:val="ListParagraph"/>
        <w:numPr>
          <w:ilvl w:val="0"/>
          <w:numId w:val="43"/>
        </w:numPr>
        <w:spacing w:after="120"/>
      </w:pPr>
      <w:r w:rsidRPr="00857090">
        <w:t>Jou PAT-werk aan ander leerders in jou eie skool of ’n ander skool leen nie</w:t>
      </w:r>
    </w:p>
    <w:p w:rsidR="00776938" w:rsidRPr="00857090" w:rsidRDefault="00776938" w:rsidP="00CD766A">
      <w:pPr>
        <w:pStyle w:val="ListParagraph"/>
        <w:numPr>
          <w:ilvl w:val="0"/>
          <w:numId w:val="43"/>
        </w:numPr>
        <w:spacing w:after="120"/>
      </w:pPr>
      <w:r w:rsidRPr="00857090">
        <w:t>Ander leerders toelaat om jou materiaal/bronne/navorsing te kry of te gebruik nie (dit beteken nie dat jy nie boeke mag uitleen aan of leen van ’n ander leerder nie, maar jy mag nie plagiaat pleeg deur ander leerders se navorsing te gebruik nie)</w:t>
      </w:r>
    </w:p>
    <w:p w:rsidR="00776938" w:rsidRPr="00857090" w:rsidRDefault="00776938" w:rsidP="00CD766A">
      <w:pPr>
        <w:pStyle w:val="ListParagraph"/>
        <w:numPr>
          <w:ilvl w:val="0"/>
          <w:numId w:val="43"/>
        </w:numPr>
        <w:spacing w:after="120"/>
      </w:pPr>
      <w:r w:rsidRPr="00857090">
        <w:t>Werk insluit wat direk uit boeke, die internet of ander bronne gekopieer is nie, sonder om erkenning daaraan te verleen nie</w:t>
      </w:r>
    </w:p>
    <w:p w:rsidR="00776938" w:rsidRPr="00857090" w:rsidRDefault="00776938" w:rsidP="00CD766A">
      <w:pPr>
        <w:pStyle w:val="ListParagraph"/>
        <w:numPr>
          <w:ilvl w:val="0"/>
          <w:numId w:val="43"/>
        </w:numPr>
        <w:spacing w:after="120"/>
      </w:pPr>
      <w:r w:rsidRPr="00857090">
        <w:t>Werk indien wat</w:t>
      </w:r>
      <w:r w:rsidR="00237F36" w:rsidRPr="00857090">
        <w:t xml:space="preserve"> deur ’n ander persoon getik of vasgelê is.</w:t>
      </w:r>
    </w:p>
    <w:p w:rsidR="00237F36" w:rsidRPr="00857090" w:rsidRDefault="00237F36" w:rsidP="00237F36">
      <w:pPr>
        <w:spacing w:after="120" w:line="252" w:lineRule="auto"/>
        <w:rPr>
          <w:rFonts w:ascii="Cambria" w:hAnsi="Cambria"/>
          <w:sz w:val="22"/>
          <w:szCs w:val="22"/>
          <w:lang w:eastAsia="en-US" w:bidi="en-US"/>
        </w:rPr>
      </w:pPr>
      <w:r w:rsidRPr="00857090">
        <w:rPr>
          <w:rFonts w:ascii="Cambria" w:hAnsi="Cambria"/>
          <w:sz w:val="22"/>
          <w:szCs w:val="22"/>
          <w:lang w:eastAsia="en-US" w:bidi="en-US"/>
        </w:rPr>
        <w:t>Die bostaande optredes kom neer op wangedrag waarvoor jy gepenaliseer sal word.</w:t>
      </w:r>
    </w:p>
    <w:p w:rsidR="00776938" w:rsidRPr="00857090" w:rsidRDefault="004B0896" w:rsidP="00237F36">
      <w:pPr>
        <w:pBdr>
          <w:bottom w:val="thinThickSmallGap" w:sz="12" w:space="1" w:color="943634"/>
        </w:pBdr>
        <w:spacing w:after="200"/>
        <w:jc w:val="center"/>
        <w:outlineLvl w:val="0"/>
        <w:rPr>
          <w:rFonts w:ascii="Cambria" w:hAnsi="Cambria"/>
          <w:b/>
          <w:spacing w:val="20"/>
          <w:sz w:val="28"/>
          <w:szCs w:val="28"/>
          <w:lang w:eastAsia="en-US" w:bidi="en-US"/>
        </w:rPr>
      </w:pPr>
      <w:bookmarkStart w:id="26" w:name="_Toc412724273"/>
      <w:r>
        <w:rPr>
          <w:rFonts w:ascii="Cambria" w:hAnsi="Cambria"/>
          <w:b/>
          <w:spacing w:val="20"/>
          <w:sz w:val="28"/>
          <w:szCs w:val="28"/>
          <w:lang w:eastAsia="en-US" w:bidi="en-US"/>
        </w:rPr>
        <w:t>Versuim</w:t>
      </w:r>
      <w:bookmarkEnd w:id="26"/>
    </w:p>
    <w:p w:rsidR="00133A4C" w:rsidRPr="00857090" w:rsidRDefault="00133A4C" w:rsidP="00776938">
      <w:pPr>
        <w:spacing w:after="120" w:line="252" w:lineRule="auto"/>
        <w:rPr>
          <w:rFonts w:ascii="Cambria" w:hAnsi="Cambria"/>
          <w:sz w:val="22"/>
          <w:szCs w:val="22"/>
          <w:lang w:eastAsia="en-US" w:bidi="en-US"/>
        </w:rPr>
      </w:pPr>
      <w:r w:rsidRPr="00857090">
        <w:rPr>
          <w:rFonts w:ascii="Cambria" w:hAnsi="Cambria"/>
          <w:sz w:val="22"/>
          <w:szCs w:val="22"/>
          <w:lang w:eastAsia="en-US" w:bidi="en-US"/>
        </w:rPr>
        <w:t>’n Punt van nul (“0”) sal toegeken word indien jy sou nalaat om enige PAT-vereistes na te kom, bv. vir enige uitstaande deel van die PAT of vir die totale PAT indien dit nie ingehandig word nie.</w:t>
      </w:r>
    </w:p>
    <w:p w:rsidR="00237F36" w:rsidRPr="00857090" w:rsidRDefault="00237F36" w:rsidP="00776938">
      <w:pPr>
        <w:spacing w:after="120" w:line="252" w:lineRule="auto"/>
        <w:rPr>
          <w:rFonts w:ascii="Cambria" w:hAnsi="Cambria"/>
          <w:sz w:val="22"/>
          <w:szCs w:val="22"/>
          <w:lang w:eastAsia="en-US" w:bidi="en-US"/>
        </w:rPr>
      </w:pPr>
    </w:p>
    <w:p w:rsidR="00776938" w:rsidRPr="00857090" w:rsidRDefault="00776938">
      <w:pPr>
        <w:rPr>
          <w:rFonts w:ascii="Cambria" w:hAnsi="Cambria"/>
          <w:b/>
          <w:spacing w:val="20"/>
          <w:sz w:val="28"/>
          <w:szCs w:val="28"/>
          <w:lang w:eastAsia="en-US" w:bidi="en-US"/>
        </w:rPr>
      </w:pPr>
      <w:r w:rsidRPr="00857090">
        <w:rPr>
          <w:rFonts w:ascii="Cambria" w:hAnsi="Cambria"/>
          <w:b/>
          <w:spacing w:val="20"/>
          <w:sz w:val="28"/>
          <w:szCs w:val="28"/>
          <w:lang w:eastAsia="en-US" w:bidi="en-US"/>
        </w:rPr>
        <w:br w:type="page"/>
      </w:r>
    </w:p>
    <w:p w:rsidR="00401099" w:rsidRPr="00857090" w:rsidRDefault="00F534A0" w:rsidP="002C165B">
      <w:pPr>
        <w:pBdr>
          <w:bottom w:val="thinThickSmallGap" w:sz="12" w:space="1" w:color="943634"/>
        </w:pBdr>
        <w:spacing w:before="240" w:after="200"/>
        <w:jc w:val="center"/>
        <w:outlineLvl w:val="0"/>
        <w:rPr>
          <w:rFonts w:ascii="Cambria" w:hAnsi="Cambria"/>
          <w:b/>
          <w:spacing w:val="20"/>
          <w:sz w:val="28"/>
          <w:szCs w:val="28"/>
          <w:lang w:eastAsia="en-US" w:bidi="en-US"/>
        </w:rPr>
      </w:pPr>
      <w:bookmarkStart w:id="27" w:name="_Toc412724274"/>
      <w:r w:rsidRPr="00857090">
        <w:rPr>
          <w:rFonts w:ascii="Cambria" w:hAnsi="Cambria"/>
          <w:b/>
          <w:spacing w:val="20"/>
          <w:sz w:val="28"/>
          <w:szCs w:val="28"/>
          <w:lang w:eastAsia="en-US" w:bidi="en-US"/>
        </w:rPr>
        <w:lastRenderedPageBreak/>
        <w:t>Voorbereiding</w:t>
      </w:r>
      <w:bookmarkEnd w:id="27"/>
    </w:p>
    <w:p w:rsidR="00B77951" w:rsidRDefault="00F534A0" w:rsidP="00CD766A">
      <w:pPr>
        <w:numPr>
          <w:ilvl w:val="0"/>
          <w:numId w:val="6"/>
        </w:numPr>
        <w:spacing w:after="200" w:line="252" w:lineRule="auto"/>
        <w:ind w:left="714" w:hanging="357"/>
        <w:rPr>
          <w:rFonts w:ascii="Cambria" w:hAnsi="Cambria"/>
          <w:sz w:val="22"/>
          <w:szCs w:val="22"/>
          <w:lang w:eastAsia="en-US" w:bidi="en-US"/>
        </w:rPr>
      </w:pPr>
      <w:r w:rsidRPr="00857090">
        <w:rPr>
          <w:rFonts w:ascii="Cambria" w:hAnsi="Cambria"/>
          <w:sz w:val="22"/>
          <w:szCs w:val="22"/>
          <w:lang w:eastAsia="en-US" w:bidi="en-US"/>
        </w:rPr>
        <w:t>Maak seker dat jy die inhoud van Inligtings</w:t>
      </w:r>
      <w:r w:rsidR="00D6703B" w:rsidRPr="00857090">
        <w:rPr>
          <w:rFonts w:ascii="Cambria" w:hAnsi="Cambria"/>
          <w:sz w:val="22"/>
          <w:szCs w:val="22"/>
          <w:lang w:eastAsia="en-US" w:bidi="en-US"/>
        </w:rPr>
        <w:t>bestuur</w:t>
      </w:r>
      <w:r w:rsidRPr="00857090">
        <w:rPr>
          <w:rFonts w:ascii="Cambria" w:hAnsi="Cambria"/>
          <w:sz w:val="22"/>
          <w:szCs w:val="22"/>
          <w:lang w:eastAsia="en-US" w:bidi="en-US"/>
        </w:rPr>
        <w:t xml:space="preserve"> </w:t>
      </w:r>
      <w:r w:rsidR="00B77951">
        <w:rPr>
          <w:rFonts w:ascii="Cambria" w:hAnsi="Cambria"/>
          <w:sz w:val="22"/>
          <w:szCs w:val="22"/>
          <w:lang w:eastAsia="en-US" w:bidi="en-US"/>
        </w:rPr>
        <w:t xml:space="preserve">in RTT </w:t>
      </w:r>
      <w:r w:rsidRPr="00857090">
        <w:rPr>
          <w:rFonts w:ascii="Cambria" w:hAnsi="Cambria"/>
          <w:sz w:val="22"/>
          <w:szCs w:val="22"/>
          <w:lang w:eastAsia="en-US" w:bidi="en-US"/>
        </w:rPr>
        <w:t>verstaan</w:t>
      </w:r>
      <w:r w:rsidR="00CB662A" w:rsidRPr="00857090">
        <w:rPr>
          <w:rFonts w:ascii="Cambria" w:hAnsi="Cambria"/>
          <w:sz w:val="22"/>
          <w:szCs w:val="22"/>
          <w:lang w:eastAsia="en-US" w:bidi="en-US"/>
        </w:rPr>
        <w:t xml:space="preserve">, bv. </w:t>
      </w:r>
    </w:p>
    <w:p w:rsidR="00B77951" w:rsidRDefault="00CB662A" w:rsidP="00B77951">
      <w:pPr>
        <w:pStyle w:val="ListParagraph"/>
        <w:numPr>
          <w:ilvl w:val="0"/>
          <w:numId w:val="50"/>
        </w:numPr>
      </w:pPr>
      <w:r w:rsidRPr="00B77951">
        <w:t>wat 'n taakdefinisie is en hoe om een te formuleer</w:t>
      </w:r>
      <w:r w:rsidR="00F534A0" w:rsidRPr="00B77951">
        <w:t xml:space="preserve"> </w:t>
      </w:r>
    </w:p>
    <w:p w:rsidR="00B77951" w:rsidRDefault="00F534A0" w:rsidP="00B77951">
      <w:pPr>
        <w:pStyle w:val="ListParagraph"/>
        <w:numPr>
          <w:ilvl w:val="0"/>
          <w:numId w:val="50"/>
        </w:numPr>
      </w:pPr>
      <w:r w:rsidRPr="00B77951">
        <w:t xml:space="preserve">hoe om navorsingsvrae te formuleer </w:t>
      </w:r>
      <w:r w:rsidR="00B77951">
        <w:t>(wat jou sal help om die fokusvraag te antwoord)</w:t>
      </w:r>
    </w:p>
    <w:p w:rsidR="00B77951" w:rsidRDefault="00F534A0" w:rsidP="00B77951">
      <w:pPr>
        <w:pStyle w:val="ListParagraph"/>
        <w:numPr>
          <w:ilvl w:val="0"/>
          <w:numId w:val="50"/>
        </w:numPr>
      </w:pPr>
      <w:r w:rsidRPr="00B77951">
        <w:t xml:space="preserve">tipes inligtingsbronne </w:t>
      </w:r>
    </w:p>
    <w:p w:rsidR="00B77951" w:rsidRDefault="00F534A0" w:rsidP="00B77951">
      <w:pPr>
        <w:pStyle w:val="ListParagraph"/>
        <w:numPr>
          <w:ilvl w:val="0"/>
          <w:numId w:val="50"/>
        </w:numPr>
      </w:pPr>
      <w:r w:rsidRPr="00B77951">
        <w:t xml:space="preserve">hoe om inligting te evalueer </w:t>
      </w:r>
    </w:p>
    <w:p w:rsidR="00B77951" w:rsidRDefault="00CB662A" w:rsidP="00B77951">
      <w:pPr>
        <w:pStyle w:val="ListParagraph"/>
        <w:numPr>
          <w:ilvl w:val="0"/>
          <w:numId w:val="50"/>
        </w:numPr>
      </w:pPr>
      <w:r w:rsidRPr="00B77951">
        <w:t xml:space="preserve">wat ‘n vraelys is en hoe om een </w:t>
      </w:r>
      <w:r w:rsidR="00F534A0" w:rsidRPr="00B77951">
        <w:t xml:space="preserve">saam te stel </w:t>
      </w:r>
    </w:p>
    <w:p w:rsidR="00B77951" w:rsidRDefault="00F534A0" w:rsidP="00B77951">
      <w:pPr>
        <w:pStyle w:val="ListParagraph"/>
        <w:numPr>
          <w:ilvl w:val="0"/>
          <w:numId w:val="50"/>
        </w:numPr>
      </w:pPr>
      <w:r w:rsidRPr="00B77951">
        <w:t xml:space="preserve">hoe om </w:t>
      </w:r>
      <w:r w:rsidR="00B77951">
        <w:t>data en inligting te verwerk</w:t>
      </w:r>
      <w:r w:rsidR="00B410BB">
        <w:t xml:space="preserve"> (met behulp van ’n sigblad en databasis)</w:t>
      </w:r>
    </w:p>
    <w:p w:rsidR="00B77951" w:rsidRDefault="00F534A0" w:rsidP="00B77951">
      <w:pPr>
        <w:pStyle w:val="ListParagraph"/>
        <w:numPr>
          <w:ilvl w:val="0"/>
          <w:numId w:val="50"/>
        </w:numPr>
      </w:pPr>
      <w:r w:rsidRPr="00B77951">
        <w:t>hoe om 'n verslag te skryf</w:t>
      </w:r>
    </w:p>
    <w:p w:rsidR="00F534A0" w:rsidRDefault="00B77951" w:rsidP="00B77951">
      <w:pPr>
        <w:pStyle w:val="ListParagraph"/>
        <w:numPr>
          <w:ilvl w:val="0"/>
          <w:numId w:val="50"/>
        </w:numPr>
      </w:pPr>
      <w:r>
        <w:t>hoe om ’n webtuiste te skep</w:t>
      </w:r>
    </w:p>
    <w:p w:rsidR="00B77951" w:rsidRPr="00B77951" w:rsidRDefault="00B77951" w:rsidP="00B77951">
      <w:pPr>
        <w:pStyle w:val="ListParagraph"/>
        <w:numPr>
          <w:ilvl w:val="0"/>
          <w:numId w:val="50"/>
        </w:numPr>
      </w:pPr>
      <w:r>
        <w:t>hoe om inligting met ’n webtuiste te koppel</w:t>
      </w:r>
    </w:p>
    <w:p w:rsidR="005934B3" w:rsidRPr="00857090" w:rsidRDefault="00B410BB" w:rsidP="00CD766A">
      <w:pPr>
        <w:numPr>
          <w:ilvl w:val="0"/>
          <w:numId w:val="6"/>
        </w:numPr>
        <w:spacing w:after="200" w:line="252" w:lineRule="auto"/>
        <w:ind w:left="714" w:hanging="357"/>
        <w:rPr>
          <w:rFonts w:ascii="Cambria" w:hAnsi="Cambria"/>
          <w:sz w:val="22"/>
          <w:szCs w:val="22"/>
          <w:lang w:eastAsia="en-US" w:bidi="en-US"/>
        </w:rPr>
      </w:pPr>
      <w:r>
        <w:rPr>
          <w:rFonts w:ascii="Cambria" w:hAnsi="Cambria"/>
          <w:sz w:val="22"/>
          <w:szCs w:val="22"/>
          <w:lang w:eastAsia="en-US" w:bidi="en-US"/>
        </w:rPr>
        <w:t>Kies ’n onderwerp/sub-onderwerp en l</w:t>
      </w:r>
      <w:r w:rsidR="00133A4C" w:rsidRPr="00857090">
        <w:rPr>
          <w:rFonts w:ascii="Cambria" w:hAnsi="Cambria"/>
          <w:sz w:val="22"/>
          <w:szCs w:val="22"/>
          <w:lang w:eastAsia="en-US" w:bidi="en-US"/>
        </w:rPr>
        <w:t>ees vooraf</w:t>
      </w:r>
      <w:r>
        <w:rPr>
          <w:rFonts w:ascii="Cambria" w:hAnsi="Cambria"/>
          <w:sz w:val="22"/>
          <w:szCs w:val="22"/>
          <w:lang w:eastAsia="en-US" w:bidi="en-US"/>
        </w:rPr>
        <w:t xml:space="preserve"> daaroor op</w:t>
      </w:r>
      <w:r w:rsidR="00133A4C" w:rsidRPr="00857090">
        <w:rPr>
          <w:rFonts w:ascii="Cambria" w:hAnsi="Cambria"/>
          <w:sz w:val="22"/>
          <w:szCs w:val="22"/>
          <w:lang w:eastAsia="en-US" w:bidi="en-US"/>
        </w:rPr>
        <w:t xml:space="preserve">, voordat jy met fase 1 begin, </w:t>
      </w:r>
      <w:r w:rsidR="008B7708" w:rsidRPr="00857090">
        <w:rPr>
          <w:rFonts w:ascii="Cambria" w:hAnsi="Cambria"/>
          <w:sz w:val="22"/>
          <w:szCs w:val="22"/>
          <w:lang w:eastAsia="en-US" w:bidi="en-US"/>
        </w:rPr>
        <w:t>sodat jy</w:t>
      </w:r>
      <w:r w:rsidR="00430BC6" w:rsidRPr="00857090">
        <w:rPr>
          <w:rFonts w:ascii="Cambria" w:hAnsi="Cambria"/>
          <w:sz w:val="22"/>
          <w:szCs w:val="22"/>
          <w:lang w:eastAsia="en-US" w:bidi="en-US"/>
        </w:rPr>
        <w:t xml:space="preserve"> agtergrondinligting </w:t>
      </w:r>
      <w:r w:rsidR="00133A4C" w:rsidRPr="00857090">
        <w:rPr>
          <w:rFonts w:ascii="Cambria" w:hAnsi="Cambria"/>
          <w:sz w:val="22"/>
          <w:szCs w:val="22"/>
          <w:lang w:eastAsia="en-US" w:bidi="en-US"/>
        </w:rPr>
        <w:t>daaroor kan inwin.</w:t>
      </w:r>
    </w:p>
    <w:p w:rsidR="005934B3" w:rsidRPr="00857090" w:rsidRDefault="005934B3" w:rsidP="00CD766A">
      <w:pPr>
        <w:numPr>
          <w:ilvl w:val="0"/>
          <w:numId w:val="6"/>
        </w:numPr>
        <w:spacing w:after="200" w:line="252" w:lineRule="auto"/>
        <w:ind w:left="714" w:hanging="357"/>
        <w:rPr>
          <w:rFonts w:ascii="Cambria" w:hAnsi="Cambria"/>
          <w:sz w:val="22"/>
          <w:szCs w:val="22"/>
          <w:lang w:eastAsia="en-US" w:bidi="en-US"/>
        </w:rPr>
      </w:pPr>
      <w:r w:rsidRPr="00857090">
        <w:rPr>
          <w:rFonts w:ascii="Cambria" w:hAnsi="Cambria"/>
          <w:sz w:val="22"/>
          <w:szCs w:val="22"/>
          <w:lang w:eastAsia="en-US" w:bidi="en-US"/>
        </w:rPr>
        <w:t>Dit kan nuttig wee</w:t>
      </w:r>
      <w:r w:rsidR="00133A4C" w:rsidRPr="00857090">
        <w:rPr>
          <w:rFonts w:ascii="Cambria" w:hAnsi="Cambria"/>
          <w:sz w:val="22"/>
          <w:szCs w:val="22"/>
          <w:lang w:eastAsia="en-US" w:bidi="en-US"/>
        </w:rPr>
        <w:t>s om 'n K-W-L-S-</w:t>
      </w:r>
      <w:r w:rsidRPr="00857090">
        <w:rPr>
          <w:rFonts w:ascii="Cambria" w:hAnsi="Cambria"/>
          <w:sz w:val="22"/>
          <w:szCs w:val="22"/>
          <w:lang w:eastAsia="en-US" w:bidi="en-US"/>
        </w:rPr>
        <w:t xml:space="preserve">kaart </w:t>
      </w:r>
      <w:r w:rsidR="00430BC6" w:rsidRPr="00857090">
        <w:rPr>
          <w:rFonts w:ascii="Cambria" w:hAnsi="Cambria"/>
          <w:sz w:val="22"/>
          <w:szCs w:val="22"/>
          <w:lang w:eastAsia="en-US" w:bidi="en-US"/>
        </w:rPr>
        <w:t xml:space="preserve">te voltooi nadat jy </w:t>
      </w:r>
      <w:r w:rsidR="008B7708" w:rsidRPr="00857090">
        <w:rPr>
          <w:rFonts w:ascii="Cambria" w:hAnsi="Cambria"/>
          <w:sz w:val="22"/>
          <w:szCs w:val="22"/>
          <w:lang w:eastAsia="en-US" w:bidi="en-US"/>
        </w:rPr>
        <w:t>oor die onderwerp opgelees het</w:t>
      </w:r>
      <w:r w:rsidRPr="00857090">
        <w:rPr>
          <w:rFonts w:ascii="Cambria" w:hAnsi="Cambria"/>
          <w:sz w:val="22"/>
          <w:szCs w:val="22"/>
          <w:lang w:eastAsia="en-US" w:bidi="en-US"/>
        </w:rPr>
        <w:t xml:space="preserve">. Sien </w:t>
      </w:r>
      <w:r w:rsidRPr="00857090">
        <w:rPr>
          <w:rFonts w:ascii="Cambria" w:hAnsi="Cambria"/>
          <w:b/>
          <w:sz w:val="22"/>
          <w:szCs w:val="22"/>
          <w:lang w:eastAsia="en-US" w:bidi="en-US"/>
        </w:rPr>
        <w:t>Byla</w:t>
      </w:r>
      <w:r w:rsidR="00541D8A" w:rsidRPr="00857090">
        <w:rPr>
          <w:rFonts w:ascii="Cambria" w:hAnsi="Cambria"/>
          <w:b/>
          <w:sz w:val="22"/>
          <w:szCs w:val="22"/>
          <w:lang w:eastAsia="en-US" w:bidi="en-US"/>
        </w:rPr>
        <w:t>ag</w:t>
      </w:r>
      <w:r w:rsidRPr="00857090">
        <w:rPr>
          <w:rFonts w:ascii="Cambria" w:hAnsi="Cambria"/>
          <w:b/>
          <w:sz w:val="22"/>
          <w:szCs w:val="22"/>
          <w:lang w:eastAsia="en-US" w:bidi="en-US"/>
        </w:rPr>
        <w:t xml:space="preserve"> </w:t>
      </w:r>
      <w:r w:rsidR="00B410BB">
        <w:rPr>
          <w:rFonts w:ascii="Cambria" w:hAnsi="Cambria"/>
          <w:b/>
          <w:sz w:val="22"/>
          <w:szCs w:val="22"/>
          <w:lang w:eastAsia="en-US" w:bidi="en-US"/>
        </w:rPr>
        <w:t>H</w:t>
      </w:r>
    </w:p>
    <w:p w:rsidR="007D74AC" w:rsidRPr="00857090" w:rsidRDefault="007D74AC" w:rsidP="00CD766A">
      <w:pPr>
        <w:pStyle w:val="ListParagraph"/>
        <w:numPr>
          <w:ilvl w:val="0"/>
          <w:numId w:val="6"/>
        </w:numPr>
      </w:pPr>
      <w:r w:rsidRPr="00857090">
        <w:t xml:space="preserve">Skep 'n </w:t>
      </w:r>
      <w:r w:rsidR="00B410BB">
        <w:t>gepaste</w:t>
      </w:r>
      <w:r w:rsidRPr="00857090">
        <w:t xml:space="preserve"> lêerstruktuur om jou werk te stoor. </w:t>
      </w:r>
      <w:r w:rsidR="00133A4C" w:rsidRPr="00857090">
        <w:t>Binne die hoof</w:t>
      </w:r>
      <w:r w:rsidR="009C3089" w:rsidRPr="00857090">
        <w:t xml:space="preserve"> lêer</w:t>
      </w:r>
      <w:r w:rsidR="00133A4C" w:rsidRPr="00857090">
        <w:t>gids, moet e</w:t>
      </w:r>
      <w:r w:rsidRPr="00857090">
        <w:t xml:space="preserve">lke fase sy eie </w:t>
      </w:r>
      <w:r w:rsidR="008B7708" w:rsidRPr="00857090">
        <w:t>sub-</w:t>
      </w:r>
      <w:r w:rsidRPr="00857090">
        <w:t xml:space="preserve">lêergids </w:t>
      </w:r>
      <w:r w:rsidR="008B7708" w:rsidRPr="00857090">
        <w:t xml:space="preserve">met nog sub-lêergidse hê om die werk wat in die verskillende fases gedoen word te organiseer. </w:t>
      </w:r>
      <w:r w:rsidR="00B410BB">
        <w:t xml:space="preserve">(Jou hooflêergids kan benoem word as jou </w:t>
      </w:r>
      <w:r w:rsidR="00B410BB" w:rsidRPr="00B410BB">
        <w:rPr>
          <w:b/>
        </w:rPr>
        <w:t>VAN Naam Gr11 PAT</w:t>
      </w:r>
      <w:r w:rsidR="00B410BB">
        <w:t>)</w:t>
      </w:r>
    </w:p>
    <w:p w:rsidR="007D74AC" w:rsidRPr="00857090" w:rsidRDefault="007D74AC" w:rsidP="00315169">
      <w:pPr>
        <w:spacing w:after="200" w:line="252" w:lineRule="auto"/>
        <w:ind w:left="714"/>
        <w:rPr>
          <w:rFonts w:ascii="Cambria" w:eastAsia="Cambria" w:hAnsi="Cambria" w:cs="Cambria"/>
          <w:sz w:val="22"/>
          <w:szCs w:val="22"/>
        </w:rPr>
      </w:pPr>
      <w:r w:rsidRPr="00857090">
        <w:rPr>
          <w:rFonts w:ascii="Cambria" w:eastAsia="Cambria" w:hAnsi="Cambria" w:cs="Cambria"/>
          <w:sz w:val="22"/>
          <w:szCs w:val="22"/>
        </w:rPr>
        <w:t>Al die dokumente wat jy geskep het en die bewyse wat jy versamel het, moet in toepaslike lêergidse gestoor word. Die dokumente en lêergidse moet sinvolle lêername hê en op so 'n manier georganiseer</w:t>
      </w:r>
      <w:r w:rsidR="008B7708" w:rsidRPr="00857090">
        <w:rPr>
          <w:rFonts w:ascii="Cambria" w:eastAsia="Cambria" w:hAnsi="Cambria" w:cs="Cambria"/>
          <w:sz w:val="22"/>
          <w:szCs w:val="22"/>
        </w:rPr>
        <w:t xml:space="preserve"> </w:t>
      </w:r>
      <w:r w:rsidRPr="00857090">
        <w:rPr>
          <w:rFonts w:ascii="Cambria" w:eastAsia="Cambria" w:hAnsi="Cambria" w:cs="Cambria"/>
          <w:sz w:val="22"/>
          <w:szCs w:val="22"/>
        </w:rPr>
        <w:t xml:space="preserve">word dat dit maklik is om te navigeer en inligting te </w:t>
      </w:r>
      <w:r w:rsidR="008B7708" w:rsidRPr="00857090">
        <w:rPr>
          <w:rFonts w:ascii="Cambria" w:eastAsia="Cambria" w:hAnsi="Cambria" w:cs="Cambria"/>
          <w:sz w:val="22"/>
          <w:szCs w:val="22"/>
        </w:rPr>
        <w:t>vind</w:t>
      </w:r>
      <w:r w:rsidRPr="00857090">
        <w:rPr>
          <w:rFonts w:ascii="Cambria" w:eastAsia="Cambria" w:hAnsi="Cambria" w:cs="Cambria"/>
          <w:sz w:val="22"/>
          <w:szCs w:val="22"/>
        </w:rPr>
        <w:t>.</w:t>
      </w:r>
    </w:p>
    <w:p w:rsidR="000612D0" w:rsidRPr="00857090" w:rsidRDefault="007D74AC" w:rsidP="000612D0">
      <w:pPr>
        <w:spacing w:after="200" w:line="252" w:lineRule="auto"/>
        <w:ind w:left="714"/>
        <w:rPr>
          <w:rFonts w:ascii="Cambria" w:hAnsi="Cambria"/>
          <w:b/>
          <w:sz w:val="22"/>
          <w:szCs w:val="22"/>
          <w:lang w:eastAsia="en-US" w:bidi="en-US"/>
        </w:rPr>
      </w:pPr>
      <w:r w:rsidRPr="00857090">
        <w:rPr>
          <w:rFonts w:ascii="Cambria" w:hAnsi="Cambria"/>
          <w:b/>
          <w:sz w:val="22"/>
          <w:szCs w:val="22"/>
          <w:lang w:eastAsia="en-US" w:bidi="en-US"/>
        </w:rPr>
        <w:t>Dit is jou verantwoordelikheid om te verseker dat jy</w:t>
      </w:r>
      <w:r w:rsidR="00133A4C" w:rsidRPr="00857090">
        <w:rPr>
          <w:rFonts w:ascii="Cambria" w:hAnsi="Cambria"/>
          <w:b/>
          <w:sz w:val="22"/>
          <w:szCs w:val="22"/>
          <w:lang w:eastAsia="en-US" w:bidi="en-US"/>
        </w:rPr>
        <w:t>, te alle tye,</w:t>
      </w:r>
      <w:r w:rsidRPr="00857090">
        <w:rPr>
          <w:rFonts w:ascii="Cambria" w:hAnsi="Cambria"/>
          <w:b/>
          <w:sz w:val="22"/>
          <w:szCs w:val="22"/>
          <w:lang w:eastAsia="en-US" w:bidi="en-US"/>
        </w:rPr>
        <w:t xml:space="preserve"> 'n rugsteunkopie van al jou werk </w:t>
      </w:r>
      <w:r w:rsidR="00460A77" w:rsidRPr="00857090">
        <w:rPr>
          <w:rFonts w:ascii="Cambria" w:hAnsi="Cambria"/>
          <w:b/>
          <w:sz w:val="22"/>
          <w:szCs w:val="22"/>
          <w:lang w:eastAsia="en-US" w:bidi="en-US"/>
        </w:rPr>
        <w:t>het</w:t>
      </w:r>
      <w:r w:rsidRPr="00857090">
        <w:rPr>
          <w:rFonts w:ascii="Cambria" w:hAnsi="Cambria"/>
          <w:b/>
          <w:sz w:val="22"/>
          <w:szCs w:val="22"/>
          <w:lang w:eastAsia="en-US" w:bidi="en-US"/>
        </w:rPr>
        <w:t>.</w:t>
      </w:r>
    </w:p>
    <w:p w:rsidR="00B7597F" w:rsidRPr="00857090" w:rsidRDefault="00B7597F" w:rsidP="00CD766A">
      <w:pPr>
        <w:numPr>
          <w:ilvl w:val="0"/>
          <w:numId w:val="6"/>
        </w:numPr>
        <w:spacing w:after="200" w:line="252" w:lineRule="auto"/>
        <w:ind w:left="714" w:hanging="357"/>
        <w:rPr>
          <w:rFonts w:ascii="Cambria" w:hAnsi="Cambria"/>
          <w:sz w:val="22"/>
          <w:szCs w:val="22"/>
          <w:lang w:eastAsia="en-US" w:bidi="en-US"/>
        </w:rPr>
      </w:pPr>
      <w:r w:rsidRPr="00857090">
        <w:rPr>
          <w:rFonts w:ascii="Cambria" w:hAnsi="Cambria"/>
          <w:sz w:val="22"/>
          <w:szCs w:val="22"/>
          <w:lang w:eastAsia="en-US" w:bidi="en-US"/>
        </w:rPr>
        <w:t xml:space="preserve">Skep 'n </w:t>
      </w:r>
      <w:r w:rsidR="007213DB" w:rsidRPr="00857090">
        <w:rPr>
          <w:rFonts w:ascii="Cambria" w:hAnsi="Cambria"/>
          <w:sz w:val="22"/>
          <w:szCs w:val="22"/>
          <w:lang w:eastAsia="en-US" w:bidi="en-US"/>
        </w:rPr>
        <w:t>skoon</w:t>
      </w:r>
      <w:r w:rsidRPr="00857090">
        <w:rPr>
          <w:rFonts w:ascii="Cambria" w:hAnsi="Cambria"/>
          <w:sz w:val="22"/>
          <w:szCs w:val="22"/>
          <w:lang w:eastAsia="en-US" w:bidi="en-US"/>
        </w:rPr>
        <w:t xml:space="preserve"> woordverwerkingsdokument </w:t>
      </w:r>
      <w:r w:rsidR="009C3089" w:rsidRPr="00857090">
        <w:rPr>
          <w:rFonts w:ascii="Cambria" w:hAnsi="Cambria"/>
          <w:sz w:val="22"/>
          <w:szCs w:val="22"/>
          <w:lang w:eastAsia="en-US" w:bidi="en-US"/>
        </w:rPr>
        <w:t>vir fase 1</w:t>
      </w:r>
      <w:r w:rsidRPr="00857090">
        <w:rPr>
          <w:rFonts w:ascii="Cambria" w:hAnsi="Cambria"/>
          <w:sz w:val="22"/>
          <w:szCs w:val="22"/>
          <w:lang w:eastAsia="en-US" w:bidi="en-US"/>
        </w:rPr>
        <w:t xml:space="preserve">waarin jy jou werk </w:t>
      </w:r>
      <w:r w:rsidR="008B7708" w:rsidRPr="00857090">
        <w:rPr>
          <w:rFonts w:ascii="Cambria" w:hAnsi="Cambria"/>
          <w:sz w:val="22"/>
          <w:szCs w:val="22"/>
          <w:lang w:eastAsia="en-US" w:bidi="en-US"/>
        </w:rPr>
        <w:t>van</w:t>
      </w:r>
      <w:r w:rsidRPr="00857090">
        <w:rPr>
          <w:rFonts w:ascii="Cambria" w:hAnsi="Cambria"/>
          <w:sz w:val="22"/>
          <w:szCs w:val="22"/>
          <w:lang w:eastAsia="en-US" w:bidi="en-US"/>
        </w:rPr>
        <w:t xml:space="preserve"> </w:t>
      </w:r>
      <w:r w:rsidR="009C3089" w:rsidRPr="00857090">
        <w:rPr>
          <w:rFonts w:ascii="Cambria" w:hAnsi="Cambria"/>
          <w:sz w:val="22"/>
          <w:szCs w:val="22"/>
          <w:lang w:eastAsia="en-US" w:bidi="en-US"/>
        </w:rPr>
        <w:t>hierdie fase</w:t>
      </w:r>
      <w:r w:rsidRPr="00857090">
        <w:rPr>
          <w:rFonts w:ascii="Cambria" w:hAnsi="Cambria"/>
          <w:sz w:val="22"/>
          <w:szCs w:val="22"/>
          <w:lang w:eastAsia="en-US" w:bidi="en-US"/>
        </w:rPr>
        <w:t xml:space="preserve"> </w:t>
      </w:r>
      <w:r w:rsidR="007213DB" w:rsidRPr="00857090">
        <w:rPr>
          <w:rFonts w:ascii="Cambria" w:hAnsi="Cambria"/>
          <w:sz w:val="22"/>
          <w:szCs w:val="22"/>
          <w:lang w:eastAsia="en-US" w:bidi="en-US"/>
        </w:rPr>
        <w:t xml:space="preserve">sal </w:t>
      </w:r>
      <w:r w:rsidRPr="00857090">
        <w:rPr>
          <w:rFonts w:ascii="Cambria" w:hAnsi="Cambria"/>
          <w:sz w:val="22"/>
          <w:szCs w:val="22"/>
          <w:lang w:eastAsia="en-US" w:bidi="en-US"/>
        </w:rPr>
        <w:t>aanteken. Gee die dokument 'n sinvolle</w:t>
      </w:r>
      <w:r w:rsidR="009C3089" w:rsidRPr="00857090">
        <w:rPr>
          <w:rFonts w:ascii="Cambria" w:hAnsi="Cambria"/>
          <w:sz w:val="22"/>
          <w:szCs w:val="22"/>
          <w:lang w:eastAsia="en-US" w:bidi="en-US"/>
        </w:rPr>
        <w:t>/logiese</w:t>
      </w:r>
      <w:r w:rsidRPr="00857090">
        <w:rPr>
          <w:rFonts w:ascii="Cambria" w:hAnsi="Cambria"/>
          <w:sz w:val="22"/>
          <w:szCs w:val="22"/>
          <w:lang w:eastAsia="en-US" w:bidi="en-US"/>
        </w:rPr>
        <w:t xml:space="preserve"> lêernaam en stoor dit in die gids geskep vir fase 1.</w:t>
      </w:r>
    </w:p>
    <w:p w:rsidR="00D077A4" w:rsidRPr="00857090" w:rsidRDefault="009C3089" w:rsidP="00CD766A">
      <w:pPr>
        <w:pStyle w:val="ListParagraph"/>
        <w:numPr>
          <w:ilvl w:val="0"/>
          <w:numId w:val="6"/>
        </w:numPr>
      </w:pPr>
      <w:r w:rsidRPr="00857090">
        <w:t>Skep 'n skoon woordverwerkingsdokument vir fase 2waarin jy jou werk van hierdie fase sal aanteken. Gee die dokument 'n sinvolle/logiese lêernaam en stoor dit in die gids geskep vir fase 2.</w:t>
      </w:r>
    </w:p>
    <w:p w:rsidR="00B7597F" w:rsidRPr="00857090" w:rsidRDefault="009C3089" w:rsidP="00CD766A">
      <w:pPr>
        <w:numPr>
          <w:ilvl w:val="0"/>
          <w:numId w:val="6"/>
        </w:numPr>
        <w:spacing w:after="200" w:line="252" w:lineRule="auto"/>
        <w:ind w:left="714" w:hanging="357"/>
        <w:rPr>
          <w:rFonts w:ascii="Cambria" w:hAnsi="Cambria"/>
          <w:sz w:val="22"/>
          <w:szCs w:val="22"/>
          <w:lang w:eastAsia="en-US" w:bidi="en-US"/>
        </w:rPr>
      </w:pPr>
      <w:r w:rsidRPr="00857090">
        <w:rPr>
          <w:rFonts w:ascii="Cambria" w:hAnsi="Cambria"/>
          <w:sz w:val="22"/>
          <w:szCs w:val="22"/>
          <w:lang w:eastAsia="en-US" w:bidi="en-US"/>
        </w:rPr>
        <w:t xml:space="preserve">Skep 'n skoon woordverwerkingsdokument vir jou verslag in fase wat jy sal gebruik om jou verslag te voltooi. Gee die dokument 'n sinvolle/logiese lêernaam en stoor dit in die gids geskep vir fase </w:t>
      </w:r>
      <w:r w:rsidR="00B410BB">
        <w:rPr>
          <w:rFonts w:ascii="Cambria" w:hAnsi="Cambria"/>
          <w:sz w:val="22"/>
          <w:szCs w:val="22"/>
          <w:lang w:eastAsia="en-US" w:bidi="en-US"/>
        </w:rPr>
        <w:t>3.</w:t>
      </w:r>
    </w:p>
    <w:p w:rsidR="00401099" w:rsidRPr="00857090" w:rsidRDefault="00B410BB" w:rsidP="00CD766A">
      <w:pPr>
        <w:numPr>
          <w:ilvl w:val="0"/>
          <w:numId w:val="6"/>
        </w:numPr>
        <w:spacing w:after="200" w:line="252" w:lineRule="auto"/>
        <w:ind w:left="714" w:hanging="357"/>
        <w:rPr>
          <w:rFonts w:ascii="Cambria" w:hAnsi="Cambria"/>
          <w:sz w:val="22"/>
          <w:szCs w:val="22"/>
          <w:lang w:eastAsia="en-US" w:bidi="en-US"/>
        </w:rPr>
      </w:pPr>
      <w:r>
        <w:rPr>
          <w:rFonts w:ascii="Cambria" w:hAnsi="Cambria"/>
          <w:sz w:val="22"/>
          <w:szCs w:val="22"/>
          <w:lang w:eastAsia="en-US" w:bidi="en-US"/>
        </w:rPr>
        <w:t>Skep ’n werbtuiste vir fase 3 om die bevindinge van jou navorsing weer te gee</w:t>
      </w:r>
      <w:r w:rsidR="00676313" w:rsidRPr="00857090">
        <w:rPr>
          <w:rFonts w:ascii="Cambria" w:hAnsi="Cambria"/>
          <w:sz w:val="22"/>
          <w:szCs w:val="22"/>
          <w:lang w:eastAsia="en-US" w:bidi="en-US"/>
        </w:rPr>
        <w:t>.</w:t>
      </w:r>
    </w:p>
    <w:p w:rsidR="009C3089" w:rsidRPr="00857090" w:rsidRDefault="009C3089">
      <w:pPr>
        <w:rPr>
          <w:rFonts w:ascii="Cambria" w:hAnsi="Cambria"/>
          <w:b/>
          <w:spacing w:val="20"/>
          <w:sz w:val="28"/>
          <w:szCs w:val="28"/>
          <w:lang w:eastAsia="en-US" w:bidi="en-US"/>
        </w:rPr>
      </w:pPr>
      <w:r w:rsidRPr="00857090">
        <w:rPr>
          <w:rFonts w:ascii="Cambria" w:hAnsi="Cambria"/>
          <w:b/>
          <w:spacing w:val="20"/>
          <w:sz w:val="28"/>
          <w:szCs w:val="28"/>
          <w:lang w:eastAsia="en-US" w:bidi="en-US"/>
        </w:rPr>
        <w:br w:type="page"/>
      </w:r>
    </w:p>
    <w:p w:rsidR="00F16FDA" w:rsidRPr="00857090" w:rsidRDefault="00676313" w:rsidP="00F16FDA">
      <w:pPr>
        <w:pBdr>
          <w:bottom w:val="thinThickSmallGap" w:sz="12" w:space="1" w:color="943634"/>
        </w:pBdr>
        <w:spacing w:after="200"/>
        <w:jc w:val="center"/>
        <w:outlineLvl w:val="0"/>
        <w:rPr>
          <w:rFonts w:ascii="Cambria" w:hAnsi="Cambria"/>
          <w:b/>
          <w:spacing w:val="20"/>
          <w:sz w:val="28"/>
          <w:szCs w:val="28"/>
          <w:lang w:eastAsia="en-US" w:bidi="en-US"/>
        </w:rPr>
      </w:pPr>
      <w:bookmarkStart w:id="28" w:name="_Toc412724275"/>
      <w:r w:rsidRPr="00857090">
        <w:rPr>
          <w:rFonts w:ascii="Cambria" w:hAnsi="Cambria"/>
          <w:b/>
          <w:spacing w:val="20"/>
          <w:sz w:val="28"/>
          <w:szCs w:val="28"/>
          <w:lang w:eastAsia="en-US" w:bidi="en-US"/>
        </w:rPr>
        <w:lastRenderedPageBreak/>
        <w:t>Instruksies vir Fase</w:t>
      </w:r>
      <w:r w:rsidR="00F16FDA" w:rsidRPr="00857090">
        <w:rPr>
          <w:rFonts w:ascii="Cambria" w:hAnsi="Cambria"/>
          <w:b/>
          <w:spacing w:val="20"/>
          <w:sz w:val="28"/>
          <w:szCs w:val="28"/>
          <w:lang w:eastAsia="en-US" w:bidi="en-US"/>
        </w:rPr>
        <w:t xml:space="preserve"> 1</w:t>
      </w:r>
      <w:bookmarkEnd w:id="28"/>
    </w:p>
    <w:p w:rsidR="00676313" w:rsidRPr="00857090" w:rsidRDefault="00774041" w:rsidP="00315169">
      <w:pPr>
        <w:spacing w:after="200" w:line="252" w:lineRule="auto"/>
        <w:rPr>
          <w:rFonts w:ascii="Cambria" w:eastAsia="Cambria" w:hAnsi="Cambria" w:cs="Cambria"/>
          <w:sz w:val="22"/>
          <w:szCs w:val="22"/>
        </w:rPr>
      </w:pPr>
      <w:r w:rsidRPr="00857090">
        <w:rPr>
          <w:rFonts w:ascii="Cambria" w:eastAsia="Cambria" w:hAnsi="Cambria" w:cs="Cambria"/>
          <w:sz w:val="22"/>
          <w:szCs w:val="22"/>
        </w:rPr>
        <w:t>Die doel van hierdie</w:t>
      </w:r>
      <w:r w:rsidR="00676313" w:rsidRPr="00857090">
        <w:rPr>
          <w:rFonts w:ascii="Cambria" w:eastAsia="Cambria" w:hAnsi="Cambria" w:cs="Cambria"/>
          <w:sz w:val="22"/>
          <w:szCs w:val="22"/>
        </w:rPr>
        <w:t xml:space="preserve"> fase van die PAT </w:t>
      </w:r>
      <w:r w:rsidRPr="00857090">
        <w:rPr>
          <w:rFonts w:ascii="Cambria" w:eastAsia="Cambria" w:hAnsi="Cambria" w:cs="Cambria"/>
          <w:sz w:val="22"/>
          <w:szCs w:val="22"/>
        </w:rPr>
        <w:t>is om te bepaal</w:t>
      </w:r>
      <w:r w:rsidR="00676313" w:rsidRPr="00857090">
        <w:rPr>
          <w:rFonts w:ascii="Cambria" w:eastAsia="Cambria" w:hAnsi="Cambria" w:cs="Cambria"/>
          <w:sz w:val="22"/>
          <w:szCs w:val="22"/>
        </w:rPr>
        <w:t>:</w:t>
      </w:r>
    </w:p>
    <w:p w:rsidR="00676313" w:rsidRPr="00857090" w:rsidRDefault="00676313" w:rsidP="00CD766A">
      <w:pPr>
        <w:pStyle w:val="ListParagraph"/>
        <w:numPr>
          <w:ilvl w:val="0"/>
          <w:numId w:val="8"/>
        </w:numPr>
        <w:spacing w:before="240" w:line="276" w:lineRule="auto"/>
        <w:rPr>
          <w:rFonts w:eastAsia="Symbol" w:cs="Symbol"/>
        </w:rPr>
      </w:pPr>
      <w:r w:rsidRPr="00857090">
        <w:rPr>
          <w:rFonts w:eastAsia="Symbol" w:cs="Symbol"/>
        </w:rPr>
        <w:t>wat die probleem is en wat gedoen moet word—kry 100% duidelikheid.</w:t>
      </w:r>
    </w:p>
    <w:p w:rsidR="00676313" w:rsidRPr="00857090" w:rsidRDefault="00676313" w:rsidP="00CD766A">
      <w:pPr>
        <w:pStyle w:val="ListParagraph"/>
        <w:numPr>
          <w:ilvl w:val="0"/>
          <w:numId w:val="8"/>
        </w:numPr>
      </w:pPr>
      <w:r w:rsidRPr="00857090">
        <w:t>wat die fo</w:t>
      </w:r>
      <w:r w:rsidR="00541D8A" w:rsidRPr="00857090">
        <w:t>k</w:t>
      </w:r>
      <w:r w:rsidRPr="00857090">
        <w:t xml:space="preserve">us van jou </w:t>
      </w:r>
      <w:r w:rsidR="00920457" w:rsidRPr="00857090">
        <w:t>ondersoek</w:t>
      </w:r>
      <w:r w:rsidRPr="00857090">
        <w:t xml:space="preserve"> sal wees</w:t>
      </w:r>
    </w:p>
    <w:p w:rsidR="00435EF6" w:rsidRPr="00857090" w:rsidRDefault="00676313" w:rsidP="00CD766A">
      <w:pPr>
        <w:pStyle w:val="ListParagraph"/>
        <w:numPr>
          <w:ilvl w:val="0"/>
          <w:numId w:val="8"/>
        </w:numPr>
        <w:ind w:left="714" w:hanging="357"/>
      </w:pPr>
      <w:r w:rsidRPr="00857090">
        <w:t xml:space="preserve">watter data </w:t>
      </w:r>
      <w:r w:rsidR="00435EF6" w:rsidRPr="00857090">
        <w:t>en inligting jy vir die projek benodig</w:t>
      </w:r>
    </w:p>
    <w:p w:rsidR="00F16FDA" w:rsidRPr="00857090" w:rsidRDefault="00774041" w:rsidP="00CD766A">
      <w:pPr>
        <w:pStyle w:val="ListParagraph"/>
        <w:numPr>
          <w:ilvl w:val="0"/>
          <w:numId w:val="8"/>
        </w:numPr>
        <w:ind w:left="714" w:hanging="357"/>
      </w:pPr>
      <w:r w:rsidRPr="00857090">
        <w:t>watter</w:t>
      </w:r>
      <w:r w:rsidR="00435EF6" w:rsidRPr="00857090">
        <w:t xml:space="preserve"> </w:t>
      </w:r>
      <w:r w:rsidR="00920457" w:rsidRPr="00857090">
        <w:t xml:space="preserve">moontlike </w:t>
      </w:r>
      <w:r w:rsidR="00435EF6" w:rsidRPr="00857090">
        <w:t xml:space="preserve">bronne </w:t>
      </w:r>
      <w:r w:rsidRPr="00857090">
        <w:t>jy kan raadpleeg om</w:t>
      </w:r>
      <w:r w:rsidR="00435EF6" w:rsidRPr="00857090">
        <w:t xml:space="preserve"> die inligting </w:t>
      </w:r>
      <w:r w:rsidRPr="00857090">
        <w:t>te</w:t>
      </w:r>
      <w:r w:rsidR="00435EF6" w:rsidRPr="00857090">
        <w:t xml:space="preserve"> vind</w:t>
      </w:r>
      <w:r w:rsidR="00F16FDA" w:rsidRPr="00857090">
        <w:t>.</w:t>
      </w:r>
    </w:p>
    <w:p w:rsidR="00435EF6" w:rsidRPr="00857090" w:rsidRDefault="00435EF6" w:rsidP="00435EF6">
      <w:pPr>
        <w:pStyle w:val="Heading3"/>
        <w:keepNext w:val="0"/>
        <w:pBdr>
          <w:top w:val="dotted" w:sz="4" w:space="1" w:color="622423"/>
          <w:bottom w:val="dotted" w:sz="4" w:space="1" w:color="622423"/>
        </w:pBdr>
        <w:spacing w:before="300" w:after="200" w:line="252" w:lineRule="auto"/>
        <w:jc w:val="center"/>
        <w:rPr>
          <w:rFonts w:ascii="Cambria" w:hAnsi="Cambria" w:cs="Times New Roman"/>
          <w:bCs w:val="0"/>
          <w:sz w:val="24"/>
          <w:szCs w:val="24"/>
          <w:lang w:eastAsia="en-US" w:bidi="en-US"/>
        </w:rPr>
      </w:pPr>
      <w:r w:rsidRPr="00857090">
        <w:rPr>
          <w:rFonts w:ascii="Cambria" w:hAnsi="Cambria" w:cs="Times New Roman"/>
          <w:bCs w:val="0"/>
          <w:sz w:val="24"/>
          <w:szCs w:val="24"/>
          <w:lang w:eastAsia="en-US" w:bidi="en-US"/>
        </w:rPr>
        <w:t>Beskryf die taak</w:t>
      </w:r>
    </w:p>
    <w:p w:rsidR="00435EF6" w:rsidRPr="00857090" w:rsidRDefault="00435EF6" w:rsidP="00851869">
      <w:pPr>
        <w:spacing w:after="200" w:line="252" w:lineRule="auto"/>
        <w:rPr>
          <w:rFonts w:ascii="Cambria" w:eastAsia="Cambria" w:hAnsi="Cambria" w:cs="Cambria"/>
          <w:sz w:val="22"/>
          <w:szCs w:val="22"/>
        </w:rPr>
      </w:pPr>
      <w:r w:rsidRPr="00857090">
        <w:rPr>
          <w:rFonts w:ascii="Cambria" w:eastAsia="Cambria" w:hAnsi="Cambria" w:cs="Cambria"/>
          <w:sz w:val="22"/>
          <w:szCs w:val="22"/>
        </w:rPr>
        <w:t>Om seker te wees jy verstaan waarom jy hierdie ondersoek doen, moet jy</w:t>
      </w:r>
      <w:r w:rsidR="0051262F" w:rsidRPr="00857090">
        <w:rPr>
          <w:rFonts w:ascii="Cambria" w:eastAsia="Cambria" w:hAnsi="Cambria" w:cs="Cambria"/>
          <w:sz w:val="22"/>
          <w:szCs w:val="22"/>
        </w:rPr>
        <w:t>, in jou eie woorde,</w:t>
      </w:r>
      <w:r w:rsidRPr="00857090">
        <w:rPr>
          <w:rFonts w:ascii="Cambria" w:eastAsia="Cambria" w:hAnsi="Cambria" w:cs="Cambria"/>
          <w:sz w:val="22"/>
          <w:szCs w:val="22"/>
        </w:rPr>
        <w:t xml:space="preserve"> </w:t>
      </w:r>
      <w:r w:rsidR="0051262F" w:rsidRPr="00857090">
        <w:rPr>
          <w:rFonts w:ascii="Cambria" w:eastAsia="Cambria" w:hAnsi="Cambria" w:cs="Cambria"/>
          <w:sz w:val="22"/>
          <w:szCs w:val="22"/>
        </w:rPr>
        <w:t xml:space="preserve">op ‘n </w:t>
      </w:r>
      <w:r w:rsidRPr="00857090">
        <w:rPr>
          <w:rFonts w:ascii="Cambria" w:eastAsia="Cambria" w:hAnsi="Cambria" w:cs="Cambria"/>
          <w:sz w:val="22"/>
          <w:szCs w:val="22"/>
        </w:rPr>
        <w:t xml:space="preserve">kort en </w:t>
      </w:r>
      <w:r w:rsidR="0051262F" w:rsidRPr="00857090">
        <w:rPr>
          <w:rFonts w:ascii="Cambria" w:eastAsia="Cambria" w:hAnsi="Cambria" w:cs="Cambria"/>
          <w:sz w:val="22"/>
          <w:szCs w:val="22"/>
        </w:rPr>
        <w:t>bondage wyse</w:t>
      </w:r>
      <w:r w:rsidRPr="00857090">
        <w:rPr>
          <w:rFonts w:ascii="Cambria" w:eastAsia="Cambria" w:hAnsi="Cambria" w:cs="Cambria"/>
          <w:sz w:val="22"/>
          <w:szCs w:val="22"/>
        </w:rPr>
        <w:t xml:space="preserve">, beskryf wat jy gaan ondersoek en wat van jou verwag word. </w:t>
      </w:r>
      <w:r w:rsidR="008C76C6" w:rsidRPr="00857090">
        <w:rPr>
          <w:rFonts w:ascii="Cambria" w:eastAsia="Cambria" w:hAnsi="Cambria" w:cs="Cambria"/>
          <w:sz w:val="22"/>
          <w:szCs w:val="22"/>
        </w:rPr>
        <w:t>Hierdie</w:t>
      </w:r>
      <w:r w:rsidRPr="00857090">
        <w:rPr>
          <w:rFonts w:ascii="Cambria" w:eastAsia="Cambria" w:hAnsi="Cambria" w:cs="Cambria"/>
          <w:sz w:val="22"/>
          <w:szCs w:val="22"/>
        </w:rPr>
        <w:t xml:space="preserve"> </w:t>
      </w:r>
      <w:r w:rsidR="00E344D5" w:rsidRPr="00857090">
        <w:rPr>
          <w:rFonts w:ascii="Cambria" w:eastAsia="Cambria" w:hAnsi="Cambria" w:cs="Cambria"/>
          <w:sz w:val="22"/>
          <w:szCs w:val="22"/>
        </w:rPr>
        <w:t>staan as</w:t>
      </w:r>
      <w:r w:rsidRPr="00857090">
        <w:rPr>
          <w:rFonts w:ascii="Cambria" w:eastAsia="Cambria" w:hAnsi="Cambria" w:cs="Cambria"/>
          <w:sz w:val="22"/>
          <w:szCs w:val="22"/>
        </w:rPr>
        <w:t xml:space="preserve"> die </w:t>
      </w:r>
      <w:r w:rsidRPr="00857090">
        <w:rPr>
          <w:rFonts w:ascii="Cambria" w:eastAsia="Cambria" w:hAnsi="Cambria" w:cs="Cambria"/>
          <w:i/>
          <w:sz w:val="22"/>
          <w:szCs w:val="22"/>
        </w:rPr>
        <w:t>taakbeskrywing</w:t>
      </w:r>
      <w:r w:rsidR="00E344D5" w:rsidRPr="00857090">
        <w:rPr>
          <w:rFonts w:ascii="Cambria" w:eastAsia="Cambria" w:hAnsi="Cambria" w:cs="Cambria"/>
          <w:sz w:val="22"/>
          <w:szCs w:val="22"/>
        </w:rPr>
        <w:t xml:space="preserve"> bekend</w:t>
      </w:r>
      <w:r w:rsidRPr="00857090">
        <w:rPr>
          <w:rFonts w:ascii="Cambria" w:eastAsia="Cambria" w:hAnsi="Cambria" w:cs="Cambria"/>
          <w:sz w:val="22"/>
          <w:szCs w:val="22"/>
        </w:rPr>
        <w:t xml:space="preserve">. </w:t>
      </w:r>
    </w:p>
    <w:p w:rsidR="008A193D" w:rsidRPr="00857090" w:rsidRDefault="00692296" w:rsidP="00CD766A">
      <w:pPr>
        <w:numPr>
          <w:ilvl w:val="0"/>
          <w:numId w:val="21"/>
        </w:numPr>
        <w:spacing w:after="200" w:line="252" w:lineRule="auto"/>
        <w:rPr>
          <w:rFonts w:ascii="Cambria" w:hAnsi="Cambria"/>
          <w:sz w:val="22"/>
          <w:szCs w:val="22"/>
          <w:lang w:eastAsia="en-US" w:bidi="en-US"/>
        </w:rPr>
      </w:pPr>
      <w:r w:rsidRPr="00857090">
        <w:rPr>
          <w:rFonts w:ascii="Cambria" w:hAnsi="Cambria"/>
          <w:sz w:val="22"/>
          <w:szCs w:val="22"/>
          <w:lang w:eastAsia="en-US" w:bidi="en-US"/>
        </w:rPr>
        <w:t>Jou beskrywing moet</w:t>
      </w:r>
    </w:p>
    <w:p w:rsidR="00692296" w:rsidRPr="00857090" w:rsidRDefault="00692296" w:rsidP="00CD766A">
      <w:pPr>
        <w:numPr>
          <w:ilvl w:val="0"/>
          <w:numId w:val="7"/>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'n duidelike stelling van die probleem (huidige situasie) en die doel van die ondersoek (gewenste uitkoms)</w:t>
      </w:r>
      <w:r w:rsidR="00E30427" w:rsidRPr="00857090">
        <w:rPr>
          <w:rFonts w:ascii="Cambria" w:hAnsi="Cambria"/>
          <w:sz w:val="22"/>
          <w:szCs w:val="22"/>
          <w:lang w:eastAsia="en-US" w:bidi="en-US"/>
        </w:rPr>
        <w:t xml:space="preserve"> bevat</w:t>
      </w:r>
    </w:p>
    <w:p w:rsidR="00692296" w:rsidRPr="00857090" w:rsidRDefault="00692296" w:rsidP="00CD766A">
      <w:pPr>
        <w:numPr>
          <w:ilvl w:val="0"/>
          <w:numId w:val="7"/>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die fokus van jou ondersoek</w:t>
      </w:r>
      <w:r w:rsidR="00D96137" w:rsidRPr="00857090">
        <w:rPr>
          <w:rFonts w:ascii="Cambria" w:hAnsi="Cambria"/>
          <w:sz w:val="22"/>
          <w:szCs w:val="22"/>
          <w:lang w:eastAsia="en-US" w:bidi="en-US"/>
        </w:rPr>
        <w:t xml:space="preserve"> aan</w:t>
      </w:r>
      <w:r w:rsidR="00E30427" w:rsidRPr="00857090">
        <w:rPr>
          <w:rFonts w:ascii="Cambria" w:hAnsi="Cambria"/>
          <w:sz w:val="22"/>
          <w:szCs w:val="22"/>
          <w:lang w:eastAsia="en-US" w:bidi="en-US"/>
        </w:rPr>
        <w:t>dui</w:t>
      </w:r>
      <w:r w:rsidRPr="00857090">
        <w:rPr>
          <w:rFonts w:ascii="Cambria" w:hAnsi="Cambria"/>
          <w:sz w:val="22"/>
          <w:szCs w:val="22"/>
          <w:lang w:eastAsia="en-US" w:bidi="en-US"/>
        </w:rPr>
        <w:t>, d</w:t>
      </w:r>
      <w:r w:rsidR="00E30427" w:rsidRPr="00857090">
        <w:rPr>
          <w:rFonts w:ascii="Cambria" w:hAnsi="Cambria"/>
          <w:sz w:val="22"/>
          <w:szCs w:val="22"/>
          <w:lang w:eastAsia="en-US" w:bidi="en-US"/>
        </w:rPr>
        <w:t>.</w:t>
      </w:r>
      <w:r w:rsidRPr="00857090">
        <w:rPr>
          <w:rFonts w:ascii="Cambria" w:hAnsi="Cambria"/>
          <w:sz w:val="22"/>
          <w:szCs w:val="22"/>
          <w:lang w:eastAsia="en-US" w:bidi="en-US"/>
        </w:rPr>
        <w:t>w</w:t>
      </w:r>
      <w:r w:rsidR="00E30427" w:rsidRPr="00857090">
        <w:rPr>
          <w:rFonts w:ascii="Cambria" w:hAnsi="Cambria"/>
          <w:sz w:val="22"/>
          <w:szCs w:val="22"/>
          <w:lang w:eastAsia="en-US" w:bidi="en-US"/>
        </w:rPr>
        <w:t>.</w:t>
      </w:r>
      <w:r w:rsidRPr="00857090">
        <w:rPr>
          <w:rFonts w:ascii="Cambria" w:hAnsi="Cambria"/>
          <w:sz w:val="22"/>
          <w:szCs w:val="22"/>
          <w:lang w:eastAsia="en-US" w:bidi="en-US"/>
        </w:rPr>
        <w:t>s</w:t>
      </w:r>
      <w:r w:rsidR="00E30427" w:rsidRPr="00857090">
        <w:rPr>
          <w:rFonts w:ascii="Cambria" w:hAnsi="Cambria"/>
          <w:sz w:val="22"/>
          <w:szCs w:val="22"/>
          <w:lang w:eastAsia="en-US" w:bidi="en-US"/>
        </w:rPr>
        <w:t>.</w:t>
      </w:r>
      <w:r w:rsidRPr="00857090">
        <w:rPr>
          <w:rFonts w:ascii="Cambria" w:hAnsi="Cambria"/>
          <w:sz w:val="22"/>
          <w:szCs w:val="22"/>
          <w:lang w:eastAsia="en-US" w:bidi="en-US"/>
        </w:rPr>
        <w:t xml:space="preserve"> </w:t>
      </w:r>
      <w:r w:rsidR="00D96137" w:rsidRPr="00857090">
        <w:rPr>
          <w:rFonts w:ascii="Cambria" w:hAnsi="Cambria"/>
          <w:sz w:val="22"/>
          <w:szCs w:val="22"/>
          <w:lang w:eastAsia="en-US" w:bidi="en-US"/>
        </w:rPr>
        <w:t xml:space="preserve">gee </w:t>
      </w:r>
      <w:r w:rsidRPr="00857090">
        <w:rPr>
          <w:rFonts w:ascii="Cambria" w:hAnsi="Cambria"/>
          <w:sz w:val="22"/>
          <w:szCs w:val="22"/>
          <w:lang w:eastAsia="en-US" w:bidi="en-US"/>
        </w:rPr>
        <w:t xml:space="preserve">'n oorsig van die aspekte </w:t>
      </w:r>
      <w:r w:rsidR="004E2090" w:rsidRPr="00857090">
        <w:rPr>
          <w:rFonts w:ascii="Cambria" w:hAnsi="Cambria"/>
          <w:sz w:val="22"/>
          <w:szCs w:val="22"/>
          <w:lang w:eastAsia="en-US" w:bidi="en-US"/>
        </w:rPr>
        <w:t>wat</w:t>
      </w:r>
      <w:r w:rsidRPr="00857090">
        <w:rPr>
          <w:rFonts w:ascii="Cambria" w:hAnsi="Cambria"/>
          <w:sz w:val="22"/>
          <w:szCs w:val="22"/>
          <w:lang w:eastAsia="en-US" w:bidi="en-US"/>
        </w:rPr>
        <w:t xml:space="preserve"> ondersoek </w:t>
      </w:r>
      <w:r w:rsidR="004E2090" w:rsidRPr="00857090">
        <w:rPr>
          <w:rFonts w:ascii="Cambria" w:hAnsi="Cambria"/>
          <w:sz w:val="22"/>
          <w:szCs w:val="22"/>
          <w:lang w:eastAsia="en-US" w:bidi="en-US"/>
        </w:rPr>
        <w:t xml:space="preserve"> moet word en gedek moet word</w:t>
      </w:r>
    </w:p>
    <w:p w:rsidR="00692296" w:rsidRPr="00857090" w:rsidRDefault="00692296" w:rsidP="00CD766A">
      <w:pPr>
        <w:numPr>
          <w:ilvl w:val="0"/>
          <w:numId w:val="7"/>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in breë trekke </w:t>
      </w:r>
      <w:r w:rsidR="00E30427" w:rsidRPr="00857090">
        <w:rPr>
          <w:rFonts w:ascii="Cambria" w:hAnsi="Cambria"/>
          <w:sz w:val="22"/>
          <w:szCs w:val="22"/>
          <w:lang w:eastAsia="en-US" w:bidi="en-US"/>
        </w:rPr>
        <w:t>aan</w:t>
      </w:r>
      <w:r w:rsidRPr="00857090">
        <w:rPr>
          <w:rFonts w:ascii="Cambria" w:hAnsi="Cambria"/>
          <w:sz w:val="22"/>
          <w:szCs w:val="22"/>
          <w:lang w:eastAsia="en-US" w:bidi="en-US"/>
        </w:rPr>
        <w:t xml:space="preserve">dui </w:t>
      </w:r>
      <w:r w:rsidR="00D96137" w:rsidRPr="00857090">
        <w:rPr>
          <w:rFonts w:ascii="Cambria" w:hAnsi="Cambria"/>
          <w:sz w:val="22"/>
          <w:szCs w:val="22"/>
          <w:lang w:eastAsia="en-US" w:bidi="en-US"/>
        </w:rPr>
        <w:t xml:space="preserve">aan hoe jy te werk sal gaan </w:t>
      </w:r>
      <w:r w:rsidRPr="00857090">
        <w:rPr>
          <w:rFonts w:ascii="Cambria" w:hAnsi="Cambria"/>
          <w:sz w:val="22"/>
          <w:szCs w:val="22"/>
          <w:lang w:eastAsia="en-US" w:bidi="en-US"/>
        </w:rPr>
        <w:t>(bestudeer die vereistes van die PAT en dui aan hoe jy van plan is om data en inligting in te samel, te manipuleer, ens</w:t>
      </w:r>
      <w:r w:rsidR="00E30427" w:rsidRPr="00857090">
        <w:rPr>
          <w:rFonts w:ascii="Cambria" w:hAnsi="Cambria"/>
          <w:sz w:val="22"/>
          <w:szCs w:val="22"/>
          <w:lang w:eastAsia="en-US" w:bidi="en-US"/>
        </w:rPr>
        <w:t>.</w:t>
      </w:r>
      <w:r w:rsidRPr="00857090">
        <w:rPr>
          <w:rFonts w:ascii="Cambria" w:hAnsi="Cambria"/>
          <w:sz w:val="22"/>
          <w:szCs w:val="22"/>
          <w:lang w:eastAsia="en-US" w:bidi="en-US"/>
        </w:rPr>
        <w:t>)</w:t>
      </w:r>
    </w:p>
    <w:p w:rsidR="00692296" w:rsidRPr="00857090" w:rsidRDefault="00692296" w:rsidP="00CD766A">
      <w:pPr>
        <w:numPr>
          <w:ilvl w:val="0"/>
          <w:numId w:val="7"/>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w</w:t>
      </w:r>
      <w:r w:rsidR="00D96137" w:rsidRPr="00857090">
        <w:rPr>
          <w:rFonts w:ascii="Cambria" w:hAnsi="Cambria"/>
          <w:sz w:val="22"/>
          <w:szCs w:val="22"/>
          <w:lang w:eastAsia="en-US" w:bidi="en-US"/>
        </w:rPr>
        <w:t>ie</w:t>
      </w:r>
      <w:r w:rsidRPr="00857090">
        <w:rPr>
          <w:rFonts w:ascii="Cambria" w:hAnsi="Cambria"/>
          <w:sz w:val="22"/>
          <w:szCs w:val="22"/>
          <w:lang w:eastAsia="en-US" w:bidi="en-US"/>
        </w:rPr>
        <w:t xml:space="preserve"> die teikengehoor</w:t>
      </w:r>
      <w:r w:rsidR="00D96137" w:rsidRPr="00857090">
        <w:rPr>
          <w:rFonts w:ascii="Cambria" w:hAnsi="Cambria"/>
          <w:sz w:val="22"/>
          <w:szCs w:val="22"/>
          <w:lang w:eastAsia="en-US" w:bidi="en-US"/>
        </w:rPr>
        <w:t xml:space="preserve"> is</w:t>
      </w:r>
    </w:p>
    <w:p w:rsidR="00692296" w:rsidRDefault="00692296" w:rsidP="00CD766A">
      <w:pPr>
        <w:numPr>
          <w:ilvl w:val="0"/>
          <w:numId w:val="7"/>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hoe jy die inligting </w:t>
      </w:r>
      <w:r w:rsidR="00D96137" w:rsidRPr="00857090">
        <w:rPr>
          <w:rFonts w:ascii="Cambria" w:hAnsi="Cambria"/>
          <w:sz w:val="22"/>
          <w:szCs w:val="22"/>
          <w:lang w:eastAsia="en-US" w:bidi="en-US"/>
        </w:rPr>
        <w:t xml:space="preserve">gaan </w:t>
      </w:r>
      <w:r w:rsidRPr="00857090">
        <w:rPr>
          <w:rFonts w:ascii="Cambria" w:hAnsi="Cambria"/>
          <w:sz w:val="22"/>
          <w:szCs w:val="22"/>
          <w:lang w:eastAsia="en-US" w:bidi="en-US"/>
        </w:rPr>
        <w:t>aanbied</w:t>
      </w:r>
    </w:p>
    <w:p w:rsidR="000B1BE6" w:rsidRPr="00857090" w:rsidRDefault="000B1BE6" w:rsidP="00CD766A">
      <w:pPr>
        <w:numPr>
          <w:ilvl w:val="0"/>
          <w:numId w:val="7"/>
        </w:numPr>
        <w:spacing w:after="200" w:line="252" w:lineRule="auto"/>
        <w:contextualSpacing/>
        <w:rPr>
          <w:rFonts w:ascii="Cambria" w:hAnsi="Cambria"/>
          <w:sz w:val="22"/>
          <w:szCs w:val="22"/>
          <w:lang w:eastAsia="en-US" w:bidi="en-US"/>
        </w:rPr>
      </w:pPr>
      <w:r>
        <w:rPr>
          <w:rFonts w:ascii="Cambria" w:hAnsi="Cambria"/>
          <w:sz w:val="22"/>
          <w:szCs w:val="22"/>
          <w:lang w:eastAsia="en-US" w:bidi="en-US"/>
        </w:rPr>
        <w:t>bestaan uit ±200 woorde (ongeveer ’n halwe bladsy in 12 pt font-grootte)</w:t>
      </w:r>
    </w:p>
    <w:p w:rsidR="00D96137" w:rsidRPr="00857090" w:rsidRDefault="00D96137" w:rsidP="00195460">
      <w:pPr>
        <w:spacing w:after="200" w:line="252" w:lineRule="auto"/>
        <w:ind w:left="714"/>
        <w:rPr>
          <w:rFonts w:ascii="Cambria" w:hAnsi="Cambria"/>
          <w:sz w:val="22"/>
          <w:szCs w:val="22"/>
          <w:lang w:eastAsia="en-US" w:bidi="en-US"/>
        </w:rPr>
      </w:pPr>
    </w:p>
    <w:p w:rsidR="00D96137" w:rsidRPr="00857090" w:rsidRDefault="00D96137" w:rsidP="00E30427">
      <w:pPr>
        <w:spacing w:after="200" w:line="252" w:lineRule="auto"/>
        <w:rPr>
          <w:rFonts w:ascii="Cambria" w:eastAsia="Cambria" w:hAnsi="Cambria" w:cs="Cambria"/>
          <w:sz w:val="22"/>
          <w:szCs w:val="22"/>
        </w:rPr>
      </w:pPr>
      <w:r w:rsidRPr="00857090">
        <w:rPr>
          <w:rFonts w:ascii="Cambria" w:eastAsia="Cambria" w:hAnsi="Cambria" w:cs="Cambria"/>
          <w:sz w:val="22"/>
          <w:szCs w:val="22"/>
        </w:rPr>
        <w:tab/>
        <w:t>Gebruik die volgende vrae om jou</w:t>
      </w:r>
      <w:r w:rsidR="00E344D5" w:rsidRPr="00857090">
        <w:rPr>
          <w:rFonts w:ascii="Cambria" w:eastAsia="Cambria" w:hAnsi="Cambria" w:cs="Cambria"/>
          <w:sz w:val="22"/>
          <w:szCs w:val="22"/>
        </w:rPr>
        <w:t xml:space="preserve"> met jou</w:t>
      </w:r>
      <w:r w:rsidRPr="00857090">
        <w:rPr>
          <w:rFonts w:ascii="Cambria" w:eastAsia="Cambria" w:hAnsi="Cambria" w:cs="Cambria"/>
          <w:sz w:val="22"/>
          <w:szCs w:val="22"/>
        </w:rPr>
        <w:t xml:space="preserve"> taakbeskrywing te </w:t>
      </w:r>
      <w:r w:rsidR="00E344D5" w:rsidRPr="00857090">
        <w:rPr>
          <w:rFonts w:ascii="Cambria" w:eastAsia="Cambria" w:hAnsi="Cambria" w:cs="Cambria"/>
          <w:sz w:val="22"/>
          <w:szCs w:val="22"/>
        </w:rPr>
        <w:t>help</w:t>
      </w:r>
      <w:r w:rsidRPr="00857090">
        <w:rPr>
          <w:rFonts w:ascii="Cambria" w:eastAsia="Cambria" w:hAnsi="Cambria" w:cs="Cambria"/>
          <w:sz w:val="22"/>
          <w:szCs w:val="22"/>
        </w:rPr>
        <w:t>:</w:t>
      </w:r>
    </w:p>
    <w:p w:rsidR="00692296" w:rsidRPr="00857090" w:rsidRDefault="00692296" w:rsidP="00CD766A">
      <w:pPr>
        <w:pStyle w:val="ListParagraph"/>
        <w:numPr>
          <w:ilvl w:val="0"/>
          <w:numId w:val="7"/>
        </w:numPr>
      </w:pPr>
      <w:r w:rsidRPr="00857090">
        <w:rPr>
          <w:b/>
        </w:rPr>
        <w:t>Hoekom</w:t>
      </w:r>
      <w:r w:rsidRPr="00857090">
        <w:t xml:space="preserve"> doen </w:t>
      </w:r>
      <w:r w:rsidR="009614A4" w:rsidRPr="00857090">
        <w:t>ek</w:t>
      </w:r>
      <w:r w:rsidRPr="00857090">
        <w:t xml:space="preserve"> die ondersoek?</w:t>
      </w:r>
    </w:p>
    <w:p w:rsidR="00D96137" w:rsidRPr="00857090" w:rsidRDefault="00D96137" w:rsidP="00CD766A">
      <w:pPr>
        <w:pStyle w:val="ListParagraph"/>
        <w:numPr>
          <w:ilvl w:val="0"/>
          <w:numId w:val="37"/>
        </w:numPr>
        <w:ind w:left="1074"/>
      </w:pPr>
      <w:r w:rsidRPr="00857090">
        <w:rPr>
          <w:b/>
        </w:rPr>
        <w:t xml:space="preserve">Wat </w:t>
      </w:r>
      <w:r w:rsidRPr="00857090">
        <w:t xml:space="preserve">sal die fokus van </w:t>
      </w:r>
      <w:r w:rsidR="009614A4" w:rsidRPr="00857090">
        <w:t>my</w:t>
      </w:r>
      <w:r w:rsidRPr="00857090">
        <w:t xml:space="preserve"> ondersoek wees?</w:t>
      </w:r>
    </w:p>
    <w:p w:rsidR="001304CA" w:rsidRPr="00857090" w:rsidRDefault="00D96137" w:rsidP="00CD766A">
      <w:pPr>
        <w:pStyle w:val="ListParagraph"/>
        <w:numPr>
          <w:ilvl w:val="0"/>
          <w:numId w:val="7"/>
        </w:numPr>
      </w:pPr>
      <w:r w:rsidRPr="00857090">
        <w:rPr>
          <w:b/>
        </w:rPr>
        <w:t>Hoe</w:t>
      </w:r>
      <w:r w:rsidR="001304CA" w:rsidRPr="00857090">
        <w:t xml:space="preserve"> sal </w:t>
      </w:r>
      <w:r w:rsidR="009614A4" w:rsidRPr="00857090">
        <w:t>ek</w:t>
      </w:r>
      <w:r w:rsidR="001304CA" w:rsidRPr="00857090">
        <w:t xml:space="preserve"> te werk gaan</w:t>
      </w:r>
      <w:r w:rsidR="00190D2B">
        <w:t xml:space="preserve"> om die ondersoek uit te voer</w:t>
      </w:r>
      <w:r w:rsidR="009614A4" w:rsidRPr="00857090">
        <w:t>, met inagneming van</w:t>
      </w:r>
      <w:r w:rsidR="00E30427" w:rsidRPr="00857090">
        <w:t xml:space="preserve"> al die vereistes van die PAT</w:t>
      </w:r>
      <w:r w:rsidR="009614A4" w:rsidRPr="00857090">
        <w:t>?</w:t>
      </w:r>
    </w:p>
    <w:p w:rsidR="003F1C58" w:rsidRPr="00857090" w:rsidRDefault="001304CA" w:rsidP="00CD766A">
      <w:pPr>
        <w:pStyle w:val="ListParagraph"/>
        <w:numPr>
          <w:ilvl w:val="0"/>
          <w:numId w:val="7"/>
        </w:numPr>
      </w:pPr>
      <w:r w:rsidRPr="00857090">
        <w:rPr>
          <w:b/>
        </w:rPr>
        <w:t>Vir wie</w:t>
      </w:r>
      <w:r w:rsidRPr="00857090">
        <w:t xml:space="preserve"> is die inligting</w:t>
      </w:r>
      <w:r w:rsidR="009614A4" w:rsidRPr="00857090">
        <w:t xml:space="preserve"> bedoel</w:t>
      </w:r>
      <w:r w:rsidRPr="00857090">
        <w:t xml:space="preserve"> (teikengehoor</w:t>
      </w:r>
      <w:r w:rsidR="003F1C58" w:rsidRPr="00857090">
        <w:t>)?</w:t>
      </w:r>
    </w:p>
    <w:p w:rsidR="001304CA" w:rsidRPr="00857090" w:rsidRDefault="001304CA" w:rsidP="00CD766A">
      <w:pPr>
        <w:pStyle w:val="ListParagraph"/>
        <w:numPr>
          <w:ilvl w:val="0"/>
          <w:numId w:val="7"/>
        </w:numPr>
      </w:pPr>
      <w:r w:rsidRPr="00857090">
        <w:rPr>
          <w:b/>
        </w:rPr>
        <w:t>Hoe</w:t>
      </w:r>
      <w:r w:rsidRPr="00857090">
        <w:t xml:space="preserve"> moet ek die inligting aanbied?</w:t>
      </w:r>
    </w:p>
    <w:p w:rsidR="00F16FDA" w:rsidRPr="00857090" w:rsidRDefault="001304CA" w:rsidP="00F16FDA">
      <w:pPr>
        <w:pBdr>
          <w:top w:val="dotted" w:sz="4" w:space="1" w:color="622423"/>
          <w:bottom w:val="dotted" w:sz="4" w:space="1" w:color="622423"/>
        </w:pBdr>
        <w:spacing w:before="300" w:after="200" w:line="252" w:lineRule="auto"/>
        <w:jc w:val="center"/>
        <w:outlineLvl w:val="2"/>
        <w:rPr>
          <w:rFonts w:ascii="Cambria" w:hAnsi="Cambria"/>
          <w:b/>
          <w:lang w:eastAsia="en-US" w:bidi="en-US"/>
        </w:rPr>
      </w:pPr>
      <w:r w:rsidRPr="00857090">
        <w:rPr>
          <w:rFonts w:ascii="Cambria" w:hAnsi="Cambria"/>
          <w:b/>
          <w:lang w:eastAsia="en-US" w:bidi="en-US"/>
        </w:rPr>
        <w:t>Vra vrae wat jou ondersoek sal rig</w:t>
      </w:r>
    </w:p>
    <w:p w:rsidR="003D2612" w:rsidRPr="00857090" w:rsidRDefault="001304CA" w:rsidP="00851869">
      <w:p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Om die probleem op te los en om die fokusvraag </w:t>
      </w:r>
      <w:r w:rsidR="00852F7F">
        <w:rPr>
          <w:rFonts w:ascii="Cambria" w:hAnsi="Cambria"/>
          <w:sz w:val="22"/>
          <w:szCs w:val="22"/>
          <w:lang w:eastAsia="en-US" w:bidi="en-US"/>
        </w:rPr>
        <w:t xml:space="preserve">wat jy gekies het </w:t>
      </w:r>
      <w:r w:rsidRPr="00857090">
        <w:rPr>
          <w:rFonts w:ascii="Cambria" w:hAnsi="Cambria"/>
          <w:sz w:val="22"/>
          <w:szCs w:val="22"/>
          <w:lang w:eastAsia="en-US" w:bidi="en-US"/>
        </w:rPr>
        <w:t>te beantwoord, moet jy meer vrae vra om jou te help om toepaslike data en inligting te vind.</w:t>
      </w:r>
    </w:p>
    <w:p w:rsidR="00F16FDA" w:rsidRPr="00857090" w:rsidRDefault="001304CA" w:rsidP="00CD766A">
      <w:pPr>
        <w:numPr>
          <w:ilvl w:val="0"/>
          <w:numId w:val="21"/>
        </w:num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Lees </w:t>
      </w:r>
      <w:r w:rsidR="000729B1">
        <w:rPr>
          <w:rFonts w:ascii="Cambria" w:hAnsi="Cambria"/>
          <w:sz w:val="22"/>
          <w:szCs w:val="22"/>
          <w:lang w:eastAsia="en-US" w:bidi="en-US"/>
        </w:rPr>
        <w:t xml:space="preserve">weer </w:t>
      </w:r>
      <w:r w:rsidRPr="00857090">
        <w:rPr>
          <w:rFonts w:ascii="Cambria" w:hAnsi="Cambria"/>
          <w:sz w:val="22"/>
          <w:szCs w:val="22"/>
          <w:lang w:eastAsia="en-US" w:bidi="en-US"/>
        </w:rPr>
        <w:t xml:space="preserve">die fokusvraag wat jy </w:t>
      </w:r>
      <w:r w:rsidR="00852F7F">
        <w:rPr>
          <w:rFonts w:ascii="Cambria" w:hAnsi="Cambria"/>
          <w:sz w:val="22"/>
          <w:szCs w:val="22"/>
          <w:lang w:eastAsia="en-US" w:bidi="en-US"/>
        </w:rPr>
        <w:t>gekies het om te beantwoord</w:t>
      </w:r>
      <w:r w:rsidRPr="00857090">
        <w:rPr>
          <w:rFonts w:ascii="Cambria" w:hAnsi="Cambria"/>
          <w:sz w:val="22"/>
          <w:szCs w:val="22"/>
          <w:lang w:eastAsia="en-US" w:bidi="en-US"/>
        </w:rPr>
        <w:t xml:space="preserve">. Die fokusvraag moet jou </w:t>
      </w:r>
      <w:r w:rsidR="00C7736D" w:rsidRPr="00857090">
        <w:rPr>
          <w:rFonts w:ascii="Cambria" w:hAnsi="Cambria"/>
          <w:sz w:val="22"/>
          <w:szCs w:val="22"/>
          <w:lang w:eastAsia="en-US" w:bidi="en-US"/>
        </w:rPr>
        <w:t>help om</w:t>
      </w:r>
      <w:r w:rsidRPr="00857090">
        <w:rPr>
          <w:rFonts w:ascii="Cambria" w:hAnsi="Cambria"/>
          <w:sz w:val="22"/>
          <w:szCs w:val="22"/>
          <w:lang w:eastAsia="en-US" w:bidi="en-US"/>
        </w:rPr>
        <w:t xml:space="preserve"> ander </w:t>
      </w:r>
      <w:r w:rsidRPr="00857090">
        <w:rPr>
          <w:rFonts w:ascii="Cambria" w:hAnsi="Cambria"/>
          <w:i/>
          <w:sz w:val="22"/>
          <w:szCs w:val="22"/>
          <w:lang w:eastAsia="en-US" w:bidi="en-US"/>
        </w:rPr>
        <w:t xml:space="preserve">kwaliteit </w:t>
      </w:r>
      <w:r w:rsidR="00C7736D" w:rsidRPr="00857090">
        <w:rPr>
          <w:rFonts w:ascii="Cambria" w:hAnsi="Cambria"/>
          <w:sz w:val="22"/>
          <w:szCs w:val="22"/>
          <w:lang w:eastAsia="en-US" w:bidi="en-US"/>
        </w:rPr>
        <w:t>navorsings</w:t>
      </w:r>
      <w:r w:rsidRPr="00857090">
        <w:rPr>
          <w:rFonts w:ascii="Cambria" w:hAnsi="Cambria"/>
          <w:sz w:val="22"/>
          <w:szCs w:val="22"/>
          <w:lang w:eastAsia="en-US" w:bidi="en-US"/>
        </w:rPr>
        <w:t xml:space="preserve">vrae </w:t>
      </w:r>
      <w:r w:rsidR="00C7736D" w:rsidRPr="00857090">
        <w:rPr>
          <w:rFonts w:ascii="Cambria" w:hAnsi="Cambria"/>
          <w:sz w:val="22"/>
          <w:szCs w:val="22"/>
          <w:lang w:eastAsia="en-US" w:bidi="en-US"/>
        </w:rPr>
        <w:t>te identifiseer</w:t>
      </w:r>
      <w:r w:rsidR="00227DE2" w:rsidRPr="00857090">
        <w:rPr>
          <w:rFonts w:ascii="Cambria" w:hAnsi="Cambria"/>
          <w:sz w:val="22"/>
          <w:szCs w:val="22"/>
          <w:lang w:eastAsia="en-US" w:bidi="en-US"/>
        </w:rPr>
        <w:t>,</w:t>
      </w:r>
      <w:r w:rsidRPr="00857090">
        <w:rPr>
          <w:rFonts w:ascii="Cambria" w:hAnsi="Cambria"/>
          <w:sz w:val="22"/>
          <w:szCs w:val="22"/>
          <w:lang w:eastAsia="en-US" w:bidi="en-US"/>
        </w:rPr>
        <w:t xml:space="preserve"> wat jou sal help om data en inligting</w:t>
      </w:r>
      <w:r w:rsidR="00C7736D" w:rsidRPr="00857090">
        <w:rPr>
          <w:rFonts w:ascii="Cambria" w:hAnsi="Cambria"/>
          <w:sz w:val="22"/>
          <w:szCs w:val="22"/>
          <w:lang w:eastAsia="en-US" w:bidi="en-US"/>
        </w:rPr>
        <w:t xml:space="preserve"> wat jy nodig het,</w:t>
      </w:r>
      <w:r w:rsidRPr="00857090">
        <w:rPr>
          <w:rFonts w:ascii="Cambria" w:hAnsi="Cambria"/>
          <w:sz w:val="22"/>
          <w:szCs w:val="22"/>
          <w:lang w:eastAsia="en-US" w:bidi="en-US"/>
        </w:rPr>
        <w:t xml:space="preserve"> te vind.</w:t>
      </w:r>
    </w:p>
    <w:p w:rsidR="00F16FDA" w:rsidRPr="00857090" w:rsidRDefault="00E77DA8" w:rsidP="00CD766A">
      <w:pPr>
        <w:numPr>
          <w:ilvl w:val="0"/>
          <w:numId w:val="21"/>
        </w:numPr>
        <w:spacing w:after="200" w:line="252" w:lineRule="auto"/>
        <w:rPr>
          <w:rFonts w:ascii="Cambria" w:hAnsi="Cambria"/>
          <w:sz w:val="22"/>
          <w:szCs w:val="22"/>
          <w:lang w:eastAsia="en-US" w:bidi="en-US"/>
        </w:rPr>
      </w:pPr>
      <w:r w:rsidRPr="00857090">
        <w:rPr>
          <w:rFonts w:ascii="Cambria" w:eastAsia="Cambria" w:hAnsi="Cambria" w:cs="Cambria"/>
          <w:sz w:val="22"/>
          <w:szCs w:val="22"/>
        </w:rPr>
        <w:t>Hou in gedagte dat</w:t>
      </w:r>
      <w:r w:rsidR="00227DE2" w:rsidRPr="00857090">
        <w:rPr>
          <w:rFonts w:ascii="Cambria" w:eastAsia="Cambria" w:hAnsi="Cambria" w:cs="Cambria"/>
          <w:sz w:val="22"/>
          <w:szCs w:val="22"/>
        </w:rPr>
        <w:t xml:space="preserve"> </w:t>
      </w:r>
      <w:r w:rsidRPr="00857090">
        <w:rPr>
          <w:rFonts w:ascii="Cambria" w:eastAsia="Cambria" w:hAnsi="Cambria" w:cs="Cambria"/>
          <w:sz w:val="22"/>
          <w:szCs w:val="22"/>
        </w:rPr>
        <w:t>jy ook data en inligting nodig het wat</w:t>
      </w:r>
    </w:p>
    <w:p w:rsidR="00541D8A" w:rsidRPr="00857090" w:rsidRDefault="00541D8A" w:rsidP="00CD766A">
      <w:pPr>
        <w:numPr>
          <w:ilvl w:val="0"/>
          <w:numId w:val="7"/>
        </w:numPr>
        <w:spacing w:after="200" w:line="252" w:lineRule="auto"/>
        <w:contextualSpacing/>
        <w:rPr>
          <w:rFonts w:ascii="Cambria" w:eastAsia="Cambria" w:hAnsi="Cambria" w:cs="Cambria"/>
          <w:sz w:val="22"/>
          <w:szCs w:val="22"/>
        </w:rPr>
      </w:pPr>
      <w:r w:rsidRPr="00857090">
        <w:rPr>
          <w:rFonts w:ascii="Cambria" w:eastAsia="Cambria" w:hAnsi="Cambria" w:cs="Cambria"/>
          <w:sz w:val="22"/>
          <w:szCs w:val="22"/>
        </w:rPr>
        <w:t xml:space="preserve">in 'n </w:t>
      </w:r>
      <w:r w:rsidRPr="000729B1">
        <w:rPr>
          <w:rFonts w:ascii="Cambria" w:eastAsia="Cambria" w:hAnsi="Cambria" w:cs="Cambria"/>
          <w:b/>
          <w:sz w:val="22"/>
          <w:szCs w:val="22"/>
        </w:rPr>
        <w:t>sigblad</w:t>
      </w:r>
      <w:r w:rsidRPr="00857090">
        <w:rPr>
          <w:rFonts w:ascii="Cambria" w:eastAsia="Cambria" w:hAnsi="Cambria" w:cs="Cambria"/>
          <w:sz w:val="22"/>
          <w:szCs w:val="22"/>
        </w:rPr>
        <w:t xml:space="preserve"> </w:t>
      </w:r>
      <w:r w:rsidR="00227DE2" w:rsidRPr="00857090">
        <w:rPr>
          <w:rFonts w:ascii="Cambria" w:eastAsia="Cambria" w:hAnsi="Cambria" w:cs="Cambria"/>
          <w:sz w:val="22"/>
          <w:szCs w:val="22"/>
        </w:rPr>
        <w:t>verwerk moet word</w:t>
      </w:r>
    </w:p>
    <w:p w:rsidR="00541D8A" w:rsidRPr="00857090" w:rsidRDefault="00227DE2" w:rsidP="00CD766A">
      <w:pPr>
        <w:numPr>
          <w:ilvl w:val="0"/>
          <w:numId w:val="7"/>
        </w:numPr>
        <w:spacing w:after="200" w:line="252" w:lineRule="auto"/>
        <w:ind w:left="1071" w:hanging="357"/>
        <w:contextualSpacing/>
        <w:rPr>
          <w:rFonts w:ascii="Cambria" w:eastAsia="Cambria" w:hAnsi="Cambria" w:cs="Cambria"/>
          <w:sz w:val="22"/>
          <w:szCs w:val="22"/>
        </w:rPr>
      </w:pPr>
      <w:r w:rsidRPr="00857090">
        <w:rPr>
          <w:rFonts w:ascii="Cambria" w:eastAsia="Cambria" w:hAnsi="Cambria" w:cs="Cambria"/>
          <w:sz w:val="22"/>
          <w:szCs w:val="22"/>
        </w:rPr>
        <w:t xml:space="preserve">in ‘n </w:t>
      </w:r>
      <w:r w:rsidRPr="000729B1">
        <w:rPr>
          <w:rFonts w:ascii="Cambria" w:eastAsia="Cambria" w:hAnsi="Cambria" w:cs="Cambria"/>
          <w:b/>
          <w:sz w:val="22"/>
          <w:szCs w:val="22"/>
        </w:rPr>
        <w:t>databasis</w:t>
      </w:r>
      <w:r w:rsidRPr="00857090">
        <w:rPr>
          <w:rFonts w:ascii="Cambria" w:eastAsia="Cambria" w:hAnsi="Cambria" w:cs="Cambria"/>
          <w:sz w:val="22"/>
          <w:szCs w:val="22"/>
        </w:rPr>
        <w:t xml:space="preserve"> gestoor</w:t>
      </w:r>
      <w:r w:rsidR="00541D8A" w:rsidRPr="00857090">
        <w:rPr>
          <w:rFonts w:ascii="Cambria" w:eastAsia="Cambria" w:hAnsi="Cambria" w:cs="Cambria"/>
          <w:sz w:val="22"/>
          <w:szCs w:val="22"/>
        </w:rPr>
        <w:t xml:space="preserve"> en manipuleer </w:t>
      </w:r>
      <w:r w:rsidRPr="00857090">
        <w:rPr>
          <w:rFonts w:ascii="Cambria" w:eastAsia="Cambria" w:hAnsi="Cambria" w:cs="Cambria"/>
          <w:sz w:val="22"/>
          <w:szCs w:val="22"/>
        </w:rPr>
        <w:t>moet word</w:t>
      </w:r>
      <w:r w:rsidR="00541D8A" w:rsidRPr="00857090">
        <w:rPr>
          <w:rFonts w:ascii="Cambria" w:eastAsia="Cambria" w:hAnsi="Cambria" w:cs="Cambria"/>
          <w:sz w:val="22"/>
          <w:szCs w:val="22"/>
        </w:rPr>
        <w:t xml:space="preserve"> – </w:t>
      </w:r>
      <w:r w:rsidR="00C7736D" w:rsidRPr="00857090">
        <w:rPr>
          <w:rFonts w:ascii="Cambria" w:eastAsia="Cambria" w:hAnsi="Cambria" w:cs="Cambria"/>
          <w:sz w:val="22"/>
          <w:szCs w:val="22"/>
        </w:rPr>
        <w:t>deur</w:t>
      </w:r>
      <w:r w:rsidRPr="00857090">
        <w:rPr>
          <w:rFonts w:ascii="Cambria" w:eastAsia="Cambria" w:hAnsi="Cambria" w:cs="Cambria"/>
          <w:sz w:val="22"/>
          <w:szCs w:val="22"/>
        </w:rPr>
        <w:t xml:space="preserve"> </w:t>
      </w:r>
      <w:r w:rsidR="00541D8A" w:rsidRPr="00857090">
        <w:rPr>
          <w:rFonts w:ascii="Cambria" w:eastAsia="Cambria" w:hAnsi="Cambria" w:cs="Cambria"/>
          <w:sz w:val="22"/>
          <w:szCs w:val="22"/>
        </w:rPr>
        <w:t>navrae en verslae te skep</w:t>
      </w:r>
    </w:p>
    <w:p w:rsidR="00F16FDA" w:rsidRPr="00857090" w:rsidRDefault="00541D8A" w:rsidP="00CD766A">
      <w:pPr>
        <w:numPr>
          <w:ilvl w:val="0"/>
          <w:numId w:val="21"/>
        </w:numPr>
        <w:spacing w:before="360" w:after="200" w:line="252" w:lineRule="auto"/>
        <w:ind w:left="714" w:hanging="357"/>
        <w:rPr>
          <w:rFonts w:ascii="Cambria" w:hAnsi="Cambria"/>
          <w:sz w:val="22"/>
          <w:szCs w:val="22"/>
          <w:lang w:eastAsia="en-US" w:bidi="en-US"/>
        </w:rPr>
      </w:pPr>
      <w:r w:rsidRPr="00857090">
        <w:rPr>
          <w:rFonts w:ascii="Cambria" w:eastAsia="Cambria" w:hAnsi="Cambria" w:cs="Cambria"/>
          <w:sz w:val="22"/>
          <w:szCs w:val="22"/>
        </w:rPr>
        <w:t xml:space="preserve">Identifiser 'n paar opskrifte (ten minste </w:t>
      </w:r>
      <w:r w:rsidR="000729B1">
        <w:rPr>
          <w:rFonts w:ascii="Cambria" w:eastAsia="Cambria" w:hAnsi="Cambria" w:cs="Cambria"/>
          <w:b/>
          <w:i/>
          <w:sz w:val="22"/>
          <w:szCs w:val="22"/>
        </w:rPr>
        <w:t>DRIE</w:t>
      </w:r>
      <w:r w:rsidRPr="00857090">
        <w:rPr>
          <w:rFonts w:ascii="Cambria" w:eastAsia="Cambria" w:hAnsi="Cambria" w:cs="Cambria"/>
          <w:sz w:val="22"/>
          <w:szCs w:val="22"/>
        </w:rPr>
        <w:t xml:space="preserve"> wat jy kan gebruik om jou </w:t>
      </w:r>
      <w:r w:rsidR="000534D4" w:rsidRPr="00857090">
        <w:rPr>
          <w:rFonts w:ascii="Cambria" w:eastAsia="Cambria" w:hAnsi="Cambria" w:cs="Cambria"/>
          <w:sz w:val="22"/>
          <w:szCs w:val="22"/>
        </w:rPr>
        <w:t xml:space="preserve">vfae en </w:t>
      </w:r>
      <w:r w:rsidRPr="00857090">
        <w:rPr>
          <w:rFonts w:ascii="Cambria" w:eastAsia="Cambria" w:hAnsi="Cambria" w:cs="Cambria"/>
          <w:sz w:val="22"/>
          <w:szCs w:val="22"/>
        </w:rPr>
        <w:t xml:space="preserve">inligting te organiseer. </w:t>
      </w:r>
      <w:r w:rsidR="000534D4" w:rsidRPr="00857090">
        <w:rPr>
          <w:rFonts w:ascii="Cambria" w:eastAsia="Cambria" w:hAnsi="Cambria" w:cs="Cambria"/>
          <w:sz w:val="22"/>
          <w:szCs w:val="22"/>
        </w:rPr>
        <w:t>Plaas</w:t>
      </w:r>
      <w:r w:rsidRPr="00857090">
        <w:rPr>
          <w:rFonts w:ascii="Cambria" w:eastAsia="Cambria" w:hAnsi="Cambria" w:cs="Cambria"/>
          <w:sz w:val="22"/>
          <w:szCs w:val="22"/>
        </w:rPr>
        <w:t xml:space="preserve"> elke vraag onder ‘n geskikte opskrif.</w:t>
      </w:r>
    </w:p>
    <w:p w:rsidR="00F16FDA" w:rsidRPr="00857090" w:rsidRDefault="000534D4" w:rsidP="00CD766A">
      <w:pPr>
        <w:numPr>
          <w:ilvl w:val="0"/>
          <w:numId w:val="21"/>
        </w:numPr>
        <w:spacing w:after="200" w:line="252" w:lineRule="auto"/>
        <w:rPr>
          <w:rFonts w:ascii="Cambria" w:hAnsi="Cambria"/>
          <w:sz w:val="22"/>
          <w:szCs w:val="22"/>
          <w:lang w:eastAsia="en-US" w:bidi="en-US"/>
        </w:rPr>
      </w:pPr>
      <w:r w:rsidRPr="00857090">
        <w:rPr>
          <w:rFonts w:ascii="Cambria" w:hAnsi="Cambria"/>
          <w:sz w:val="22"/>
          <w:szCs w:val="22"/>
        </w:rPr>
        <w:lastRenderedPageBreak/>
        <w:t>Voltooi jou lys met navorsings/ondersoekende vrae</w:t>
      </w:r>
      <w:r w:rsidR="00541D8A" w:rsidRPr="00857090">
        <w:rPr>
          <w:rFonts w:ascii="Cambria" w:hAnsi="Cambria"/>
          <w:sz w:val="22"/>
          <w:szCs w:val="22"/>
        </w:rPr>
        <w:t xml:space="preserve"> (ten minste </w:t>
      </w:r>
      <w:r w:rsidR="000729B1">
        <w:rPr>
          <w:rFonts w:ascii="Cambria" w:hAnsi="Cambria"/>
          <w:b/>
          <w:i/>
          <w:sz w:val="22"/>
          <w:szCs w:val="22"/>
        </w:rPr>
        <w:t>TIEN</w:t>
      </w:r>
      <w:r w:rsidR="00541D8A" w:rsidRPr="00857090">
        <w:rPr>
          <w:rFonts w:ascii="Cambria" w:hAnsi="Cambria"/>
          <w:sz w:val="22"/>
          <w:szCs w:val="22"/>
        </w:rPr>
        <w:t>)</w:t>
      </w:r>
      <w:r w:rsidR="00F16FDA" w:rsidRPr="00857090">
        <w:rPr>
          <w:rFonts w:ascii="Cambria" w:hAnsi="Cambria"/>
          <w:sz w:val="22"/>
          <w:szCs w:val="22"/>
          <w:lang w:eastAsia="en-US" w:bidi="en-US"/>
        </w:rPr>
        <w:t>.</w:t>
      </w:r>
      <w:r w:rsidR="00227DE2" w:rsidRPr="00857090">
        <w:rPr>
          <w:rFonts w:ascii="Cambria" w:hAnsi="Cambria"/>
          <w:sz w:val="22"/>
          <w:szCs w:val="22"/>
          <w:lang w:eastAsia="en-US" w:bidi="en-US"/>
        </w:rPr>
        <w:t xml:space="preserve"> </w:t>
      </w:r>
      <w:r w:rsidRPr="00857090">
        <w:rPr>
          <w:rFonts w:ascii="Cambria" w:hAnsi="Cambria"/>
          <w:sz w:val="22"/>
          <w:szCs w:val="22"/>
          <w:lang w:eastAsia="en-US" w:bidi="en-US"/>
        </w:rPr>
        <w:t xml:space="preserve">Verwys na </w:t>
      </w:r>
      <w:r w:rsidR="00541D8A" w:rsidRPr="00857090">
        <w:rPr>
          <w:rFonts w:ascii="Cambria" w:hAnsi="Cambria"/>
          <w:b/>
          <w:sz w:val="22"/>
          <w:szCs w:val="22"/>
          <w:lang w:eastAsia="en-US" w:bidi="en-US"/>
        </w:rPr>
        <w:t>Bylaag</w:t>
      </w:r>
      <w:r w:rsidR="004D4475" w:rsidRPr="00857090">
        <w:rPr>
          <w:rFonts w:ascii="Cambria" w:hAnsi="Cambria"/>
          <w:b/>
          <w:sz w:val="22"/>
          <w:szCs w:val="22"/>
          <w:lang w:eastAsia="en-US" w:bidi="en-US"/>
        </w:rPr>
        <w:t xml:space="preserve"> A</w:t>
      </w:r>
      <w:r w:rsidR="00227DE2" w:rsidRPr="00857090">
        <w:rPr>
          <w:rFonts w:ascii="Cambria" w:hAnsi="Cambria"/>
          <w:b/>
          <w:sz w:val="22"/>
          <w:szCs w:val="22"/>
          <w:lang w:eastAsia="en-US" w:bidi="en-US"/>
        </w:rPr>
        <w:t xml:space="preserve"> </w:t>
      </w:r>
      <w:r w:rsidR="00541D8A" w:rsidRPr="00857090">
        <w:rPr>
          <w:rFonts w:ascii="Cambria" w:hAnsi="Cambria"/>
          <w:sz w:val="22"/>
          <w:szCs w:val="22"/>
          <w:lang w:eastAsia="en-US" w:bidi="en-US"/>
        </w:rPr>
        <w:t xml:space="preserve">vir </w:t>
      </w:r>
      <w:r w:rsidRPr="00857090">
        <w:rPr>
          <w:rFonts w:ascii="Cambria" w:hAnsi="Cambria"/>
          <w:sz w:val="22"/>
          <w:szCs w:val="22"/>
          <w:lang w:eastAsia="en-US" w:bidi="en-US"/>
        </w:rPr>
        <w:t>idees</w:t>
      </w:r>
      <w:r w:rsidR="004D4475" w:rsidRPr="00857090">
        <w:rPr>
          <w:rFonts w:ascii="Cambria" w:hAnsi="Cambria"/>
          <w:sz w:val="22"/>
          <w:szCs w:val="22"/>
          <w:lang w:eastAsia="en-US" w:bidi="en-US"/>
        </w:rPr>
        <w:t>.</w:t>
      </w:r>
    </w:p>
    <w:p w:rsidR="00541D8A" w:rsidRPr="00857090" w:rsidRDefault="00541D8A" w:rsidP="00CD766A">
      <w:pPr>
        <w:numPr>
          <w:ilvl w:val="0"/>
          <w:numId w:val="21"/>
        </w:numPr>
        <w:spacing w:after="200" w:line="252" w:lineRule="auto"/>
        <w:rPr>
          <w:rFonts w:ascii="Cambria" w:hAnsi="Cambria"/>
          <w:sz w:val="22"/>
          <w:szCs w:val="22"/>
          <w:lang w:eastAsia="en-US" w:bidi="en-US"/>
        </w:rPr>
      </w:pPr>
      <w:r w:rsidRPr="00857090">
        <w:rPr>
          <w:rFonts w:ascii="Cambria" w:eastAsia="Cambria" w:hAnsi="Cambria" w:cs="Cambria"/>
          <w:sz w:val="22"/>
          <w:szCs w:val="22"/>
        </w:rPr>
        <w:t>Evalueer die</w:t>
      </w:r>
      <w:r w:rsidR="00227DE2" w:rsidRPr="00857090">
        <w:rPr>
          <w:rFonts w:ascii="Cambria" w:eastAsia="Cambria" w:hAnsi="Cambria" w:cs="Cambria"/>
          <w:sz w:val="22"/>
          <w:szCs w:val="22"/>
        </w:rPr>
        <w:t xml:space="preserve"> </w:t>
      </w:r>
      <w:r w:rsidRPr="00857090">
        <w:rPr>
          <w:rFonts w:ascii="Cambria" w:eastAsia="Cambria" w:hAnsi="Cambria" w:cs="Cambria"/>
          <w:i/>
          <w:sz w:val="22"/>
          <w:szCs w:val="22"/>
        </w:rPr>
        <w:t>gehalte</w:t>
      </w:r>
      <w:r w:rsidR="00227DE2" w:rsidRPr="00857090">
        <w:rPr>
          <w:rFonts w:ascii="Cambria" w:eastAsia="Cambria" w:hAnsi="Cambria" w:cs="Cambria"/>
          <w:i/>
          <w:sz w:val="22"/>
          <w:szCs w:val="22"/>
        </w:rPr>
        <w:t xml:space="preserve"> </w:t>
      </w:r>
      <w:r w:rsidRPr="00857090">
        <w:rPr>
          <w:rFonts w:ascii="Cambria" w:eastAsia="Cambria" w:hAnsi="Cambria" w:cs="Cambria"/>
          <w:sz w:val="22"/>
          <w:szCs w:val="22"/>
        </w:rPr>
        <w:t xml:space="preserve">van die </w:t>
      </w:r>
      <w:r w:rsidR="000534D4" w:rsidRPr="00857090">
        <w:rPr>
          <w:rFonts w:ascii="Cambria" w:eastAsia="Cambria" w:hAnsi="Cambria" w:cs="Cambria"/>
          <w:sz w:val="22"/>
          <w:szCs w:val="22"/>
        </w:rPr>
        <w:t xml:space="preserve">navorsings/ondersoekende </w:t>
      </w:r>
      <w:r w:rsidRPr="00857090">
        <w:rPr>
          <w:rFonts w:ascii="Cambria" w:eastAsia="Cambria" w:hAnsi="Cambria" w:cs="Cambria"/>
          <w:sz w:val="22"/>
          <w:szCs w:val="22"/>
        </w:rPr>
        <w:t>vrae. Jy het ‘n verskeidenheid vrae nodig</w:t>
      </w:r>
      <w:r w:rsidR="000534D4" w:rsidRPr="00857090">
        <w:rPr>
          <w:rFonts w:ascii="Cambria" w:eastAsia="Cambria" w:hAnsi="Cambria" w:cs="Cambria"/>
          <w:sz w:val="22"/>
          <w:szCs w:val="22"/>
        </w:rPr>
        <w:t xml:space="preserve"> wat verskillende vlakke van denke toon, </w:t>
      </w:r>
      <w:r w:rsidRPr="00857090">
        <w:rPr>
          <w:rFonts w:ascii="Cambria" w:eastAsia="Cambria" w:hAnsi="Cambria" w:cs="Cambria"/>
          <w:sz w:val="22"/>
          <w:szCs w:val="22"/>
        </w:rPr>
        <w:t>bv. vrae wat</w:t>
      </w:r>
    </w:p>
    <w:p w:rsidR="00541D8A" w:rsidRPr="00857090" w:rsidRDefault="00541D8A" w:rsidP="00CD766A">
      <w:pPr>
        <w:pStyle w:val="ListParagraph"/>
        <w:numPr>
          <w:ilvl w:val="0"/>
          <w:numId w:val="24"/>
        </w:numPr>
      </w:pPr>
      <w:r w:rsidRPr="00857090">
        <w:t>feite verskaf (wie, wanneer, waar, wat, hoeveel, watter, ens</w:t>
      </w:r>
      <w:r w:rsidR="00213E47" w:rsidRPr="00857090">
        <w:t>.</w:t>
      </w:r>
      <w:r w:rsidRPr="00857090">
        <w:t>)</w:t>
      </w:r>
      <w:r w:rsidR="000534D4" w:rsidRPr="00857090">
        <w:t xml:space="preserve"> (</w:t>
      </w:r>
      <w:r w:rsidR="000534D4" w:rsidRPr="00857090">
        <w:rPr>
          <w:i/>
        </w:rPr>
        <w:t>vlak 1 vrae</w:t>
      </w:r>
      <w:r w:rsidR="000534D4" w:rsidRPr="00857090">
        <w:t>)</w:t>
      </w:r>
    </w:p>
    <w:p w:rsidR="00F16FDA" w:rsidRPr="00857090" w:rsidRDefault="000534D4" w:rsidP="00CD766A">
      <w:pPr>
        <w:pStyle w:val="ListParagraph"/>
        <w:numPr>
          <w:ilvl w:val="0"/>
          <w:numId w:val="25"/>
        </w:numPr>
        <w:spacing w:before="360"/>
        <w:ind w:left="1434" w:hanging="357"/>
        <w:contextualSpacing w:val="0"/>
      </w:pPr>
      <w:r w:rsidRPr="00857090">
        <w:t>rigting aan die ondersoek kan gee</w:t>
      </w:r>
      <w:r w:rsidR="0005099F" w:rsidRPr="00857090">
        <w:t xml:space="preserve"> (waarom, hoe, ens</w:t>
      </w:r>
      <w:r w:rsidR="00213E47" w:rsidRPr="00857090">
        <w:t>.</w:t>
      </w:r>
      <w:r w:rsidR="0005099F" w:rsidRPr="00857090">
        <w:t>)</w:t>
      </w:r>
      <w:r w:rsidRPr="00857090">
        <w:t xml:space="preserve"> (</w:t>
      </w:r>
      <w:r w:rsidRPr="00857090">
        <w:rPr>
          <w:i/>
        </w:rPr>
        <w:t>vlak 2 vrae</w:t>
      </w:r>
      <w:r w:rsidRPr="00857090">
        <w:t>)</w:t>
      </w:r>
    </w:p>
    <w:p w:rsidR="00F16FDA" w:rsidRPr="00857090" w:rsidRDefault="0005099F" w:rsidP="00CD766A">
      <w:pPr>
        <w:pStyle w:val="ListParagraph"/>
        <w:numPr>
          <w:ilvl w:val="0"/>
          <w:numId w:val="26"/>
        </w:numPr>
        <w:ind w:left="1434" w:hanging="357"/>
        <w:contextualSpacing w:val="0"/>
      </w:pPr>
      <w:r w:rsidRPr="00857090">
        <w:t xml:space="preserve">lei tot voorspellings of </w:t>
      </w:r>
      <w:r w:rsidR="00213E47" w:rsidRPr="00857090">
        <w:t xml:space="preserve">wat </w:t>
      </w:r>
      <w:r w:rsidRPr="00857090">
        <w:t>veranderinge voorstel (wat as, as, ens</w:t>
      </w:r>
      <w:r w:rsidR="00213E47" w:rsidRPr="00857090">
        <w:t>.</w:t>
      </w:r>
      <w:r w:rsidRPr="00857090">
        <w:t>)</w:t>
      </w:r>
      <w:r w:rsidR="000534D4" w:rsidRPr="00857090">
        <w:t xml:space="preserve"> (</w:t>
      </w:r>
      <w:r w:rsidR="000534D4" w:rsidRPr="00857090">
        <w:rPr>
          <w:i/>
        </w:rPr>
        <w:t>vlak 3 vrae</w:t>
      </w:r>
      <w:r w:rsidR="000534D4" w:rsidRPr="00857090">
        <w:t>)</w:t>
      </w:r>
    </w:p>
    <w:p w:rsidR="00F16FDA" w:rsidRPr="00857090" w:rsidRDefault="0005099F" w:rsidP="00CD766A">
      <w:pPr>
        <w:pStyle w:val="ListParagraph"/>
        <w:numPr>
          <w:ilvl w:val="0"/>
          <w:numId w:val="27"/>
        </w:numPr>
        <w:ind w:left="1434" w:hanging="357"/>
        <w:contextualSpacing w:val="0"/>
      </w:pPr>
      <w:r w:rsidRPr="00857090">
        <w:t>beoorde</w:t>
      </w:r>
      <w:r w:rsidR="000534D4" w:rsidRPr="00857090">
        <w:t>ling ondersteun</w:t>
      </w:r>
      <w:r w:rsidRPr="00857090">
        <w:t xml:space="preserve"> of help om te evalueer, kritiseer, te hersien of betekenis te vind (sou dit beter wees as, watter aanbeveling, wat sou die beste wees, ens</w:t>
      </w:r>
      <w:r w:rsidR="00213E47" w:rsidRPr="00857090">
        <w:t>.</w:t>
      </w:r>
      <w:r w:rsidRPr="00857090">
        <w:t>)</w:t>
      </w:r>
      <w:r w:rsidR="00CE54BA" w:rsidRPr="00857090">
        <w:t xml:space="preserve"> (</w:t>
      </w:r>
      <w:r w:rsidR="00CE54BA" w:rsidRPr="00857090">
        <w:rPr>
          <w:i/>
        </w:rPr>
        <w:t>vlak 4</w:t>
      </w:r>
      <w:r w:rsidR="00CE54BA" w:rsidRPr="00857090">
        <w:t>)</w:t>
      </w:r>
    </w:p>
    <w:p w:rsidR="005C7281" w:rsidRPr="00857090" w:rsidRDefault="00213E47" w:rsidP="005C7281">
      <w:pPr>
        <w:spacing w:after="200" w:line="252" w:lineRule="auto"/>
        <w:ind w:left="720"/>
        <w:rPr>
          <w:rFonts w:ascii="Cambria" w:hAnsi="Cambria"/>
          <w:sz w:val="22"/>
          <w:szCs w:val="22"/>
          <w:lang w:eastAsia="en-US" w:bidi="en-US"/>
        </w:rPr>
      </w:pPr>
      <w:r w:rsidRPr="00857090">
        <w:rPr>
          <w:rFonts w:ascii="Cambria" w:hAnsi="Cambria"/>
          <w:sz w:val="22"/>
          <w:szCs w:val="22"/>
          <w:lang w:eastAsia="en-US" w:bidi="en-US"/>
        </w:rPr>
        <w:t>J</w:t>
      </w:r>
      <w:r w:rsidR="005A46DB" w:rsidRPr="00857090">
        <w:rPr>
          <w:rFonts w:ascii="Cambria" w:hAnsi="Cambria"/>
          <w:sz w:val="22"/>
          <w:szCs w:val="22"/>
          <w:lang w:eastAsia="en-US" w:bidi="en-US"/>
        </w:rPr>
        <w:t xml:space="preserve">ou </w:t>
      </w:r>
      <w:r w:rsidR="000729B1">
        <w:rPr>
          <w:rFonts w:ascii="Cambria" w:hAnsi="Cambria"/>
          <w:sz w:val="22"/>
          <w:szCs w:val="22"/>
          <w:lang w:eastAsia="en-US" w:bidi="en-US"/>
        </w:rPr>
        <w:t xml:space="preserve">(minimum van) </w:t>
      </w:r>
      <w:r w:rsidR="000729B1" w:rsidRPr="0087345D">
        <w:rPr>
          <w:rFonts w:ascii="Cambria" w:hAnsi="Cambria"/>
          <w:b/>
          <w:i/>
          <w:sz w:val="22"/>
          <w:szCs w:val="22"/>
          <w:lang w:eastAsia="en-US" w:bidi="en-US"/>
        </w:rPr>
        <w:t>TIEN</w:t>
      </w:r>
      <w:r w:rsidR="000729B1">
        <w:rPr>
          <w:rFonts w:ascii="Cambria" w:hAnsi="Cambria"/>
          <w:sz w:val="22"/>
          <w:szCs w:val="22"/>
          <w:lang w:eastAsia="en-US" w:bidi="en-US"/>
        </w:rPr>
        <w:t xml:space="preserve"> </w:t>
      </w:r>
      <w:r w:rsidR="005A46DB" w:rsidRPr="00857090">
        <w:rPr>
          <w:rFonts w:ascii="Cambria" w:hAnsi="Cambria"/>
          <w:sz w:val="22"/>
          <w:szCs w:val="22"/>
          <w:lang w:eastAsia="en-US" w:bidi="en-US"/>
        </w:rPr>
        <w:t>vrae</w:t>
      </w:r>
      <w:r w:rsidR="000729B1">
        <w:rPr>
          <w:rFonts w:ascii="Cambria" w:hAnsi="Cambria"/>
          <w:sz w:val="22"/>
          <w:szCs w:val="22"/>
          <w:lang w:eastAsia="en-US" w:bidi="en-US"/>
        </w:rPr>
        <w:t xml:space="preserve"> </w:t>
      </w:r>
      <w:r w:rsidRPr="00857090">
        <w:rPr>
          <w:rFonts w:ascii="Cambria" w:hAnsi="Cambria"/>
          <w:sz w:val="22"/>
          <w:szCs w:val="22"/>
          <w:lang w:eastAsia="en-US" w:bidi="en-US"/>
        </w:rPr>
        <w:t>moet tesame</w:t>
      </w:r>
      <w:r w:rsidR="005A46DB" w:rsidRPr="00857090">
        <w:rPr>
          <w:rFonts w:ascii="Cambria" w:hAnsi="Cambria"/>
          <w:sz w:val="22"/>
          <w:szCs w:val="22"/>
          <w:lang w:eastAsia="en-US" w:bidi="en-US"/>
        </w:rPr>
        <w:t xml:space="preserve"> ten minste </w:t>
      </w:r>
      <w:r w:rsidR="0087345D">
        <w:rPr>
          <w:rFonts w:ascii="Cambria" w:hAnsi="Cambria"/>
          <w:b/>
          <w:i/>
          <w:sz w:val="22"/>
          <w:szCs w:val="22"/>
          <w:lang w:eastAsia="en-US" w:bidi="en-US"/>
        </w:rPr>
        <w:t xml:space="preserve">DRIE </w:t>
      </w:r>
      <w:r w:rsidR="0087345D">
        <w:rPr>
          <w:rFonts w:ascii="Cambria" w:hAnsi="Cambria"/>
          <w:sz w:val="22"/>
          <w:szCs w:val="22"/>
          <w:lang w:eastAsia="en-US" w:bidi="en-US"/>
        </w:rPr>
        <w:t xml:space="preserve">van die bogenoemde </w:t>
      </w:r>
      <w:r w:rsidR="0087345D" w:rsidRPr="0087345D">
        <w:rPr>
          <w:rFonts w:ascii="Cambria" w:hAnsi="Cambria"/>
          <w:b/>
          <w:i/>
          <w:sz w:val="22"/>
          <w:szCs w:val="22"/>
          <w:lang w:eastAsia="en-US" w:bidi="en-US"/>
        </w:rPr>
        <w:t>VIER</w:t>
      </w:r>
      <w:r w:rsidR="0087345D">
        <w:rPr>
          <w:rFonts w:ascii="Cambria" w:hAnsi="Cambria"/>
          <w:sz w:val="22"/>
          <w:szCs w:val="22"/>
          <w:lang w:eastAsia="en-US" w:bidi="en-US"/>
        </w:rPr>
        <w:t xml:space="preserve"> </w:t>
      </w:r>
      <w:r w:rsidR="005A46DB" w:rsidRPr="00857090">
        <w:rPr>
          <w:rFonts w:ascii="Cambria" w:hAnsi="Cambria"/>
          <w:sz w:val="22"/>
          <w:szCs w:val="22"/>
          <w:lang w:eastAsia="en-US" w:bidi="en-US"/>
        </w:rPr>
        <w:t>verskillende tipes/vlakke verteenwoordig.</w:t>
      </w:r>
    </w:p>
    <w:p w:rsidR="00A22571" w:rsidRPr="00857090" w:rsidRDefault="005A46DB" w:rsidP="00CD766A">
      <w:pPr>
        <w:numPr>
          <w:ilvl w:val="0"/>
          <w:numId w:val="21"/>
        </w:numPr>
        <w:spacing w:after="200" w:line="252" w:lineRule="auto"/>
        <w:rPr>
          <w:rFonts w:ascii="Cambria" w:hAnsi="Cambria"/>
          <w:sz w:val="22"/>
          <w:szCs w:val="22"/>
          <w:lang w:eastAsia="en-US" w:bidi="en-US"/>
        </w:rPr>
      </w:pPr>
      <w:r w:rsidRPr="00857090">
        <w:rPr>
          <w:rFonts w:ascii="Cambria" w:eastAsia="Cambria" w:hAnsi="Cambria" w:cs="Cambria"/>
          <w:sz w:val="22"/>
          <w:szCs w:val="22"/>
        </w:rPr>
        <w:t xml:space="preserve">Vergelyk jou finale lys opskrifte en vrae met die taakbeskrywing en die </w:t>
      </w:r>
      <w:r w:rsidR="007C04EB" w:rsidRPr="00857090">
        <w:rPr>
          <w:rFonts w:ascii="Cambria" w:eastAsia="Cambria" w:hAnsi="Cambria" w:cs="Cambria"/>
          <w:sz w:val="22"/>
          <w:szCs w:val="22"/>
        </w:rPr>
        <w:t>fokus</w:t>
      </w:r>
      <w:r w:rsidRPr="00857090">
        <w:rPr>
          <w:rFonts w:ascii="Cambria" w:eastAsia="Cambria" w:hAnsi="Cambria" w:cs="Cambria"/>
          <w:sz w:val="22"/>
          <w:szCs w:val="22"/>
        </w:rPr>
        <w:t>vraag wat beantwoord moet word om seker te maak dat jy op die probleem en die taak</w:t>
      </w:r>
      <w:r w:rsidR="00213E47" w:rsidRPr="00857090">
        <w:rPr>
          <w:rFonts w:ascii="Cambria" w:eastAsia="Cambria" w:hAnsi="Cambria" w:cs="Cambria"/>
          <w:sz w:val="22"/>
          <w:szCs w:val="22"/>
        </w:rPr>
        <w:t xml:space="preserve"> </w:t>
      </w:r>
      <w:r w:rsidRPr="00857090">
        <w:rPr>
          <w:rFonts w:ascii="Cambria" w:eastAsia="Cambria" w:hAnsi="Cambria" w:cs="Cambria"/>
          <w:sz w:val="22"/>
          <w:szCs w:val="22"/>
        </w:rPr>
        <w:t>gefokus bly.</w:t>
      </w:r>
    </w:p>
    <w:p w:rsidR="00F16FDA" w:rsidRPr="00857090" w:rsidRDefault="007C04EB" w:rsidP="00CD766A">
      <w:pPr>
        <w:numPr>
          <w:ilvl w:val="0"/>
          <w:numId w:val="21"/>
        </w:num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Hersien of verander die vrae </w:t>
      </w:r>
      <w:r w:rsidR="00213E47" w:rsidRPr="00857090">
        <w:rPr>
          <w:rFonts w:ascii="Cambria" w:hAnsi="Cambria"/>
          <w:sz w:val="22"/>
          <w:szCs w:val="22"/>
          <w:lang w:eastAsia="en-US" w:bidi="en-US"/>
        </w:rPr>
        <w:t>indien</w:t>
      </w:r>
      <w:r w:rsidRPr="00857090">
        <w:rPr>
          <w:rFonts w:ascii="Cambria" w:hAnsi="Cambria"/>
          <w:sz w:val="22"/>
          <w:szCs w:val="22"/>
          <w:lang w:eastAsia="en-US" w:bidi="en-US"/>
        </w:rPr>
        <w:t xml:space="preserve"> nodig en f</w:t>
      </w:r>
      <w:r w:rsidR="005A46DB" w:rsidRPr="00857090">
        <w:rPr>
          <w:rFonts w:ascii="Cambria" w:hAnsi="Cambria"/>
          <w:sz w:val="22"/>
          <w:szCs w:val="22"/>
          <w:lang w:eastAsia="en-US" w:bidi="en-US"/>
        </w:rPr>
        <w:t>inaliseer</w:t>
      </w:r>
      <w:r w:rsidR="00213E47" w:rsidRPr="00857090">
        <w:rPr>
          <w:rFonts w:ascii="Cambria" w:hAnsi="Cambria"/>
          <w:sz w:val="22"/>
          <w:szCs w:val="22"/>
          <w:lang w:eastAsia="en-US" w:bidi="en-US"/>
        </w:rPr>
        <w:t xml:space="preserve"> </w:t>
      </w:r>
      <w:r w:rsidRPr="00857090">
        <w:rPr>
          <w:rFonts w:ascii="Cambria" w:hAnsi="Cambria"/>
          <w:b/>
          <w:i/>
          <w:sz w:val="22"/>
          <w:szCs w:val="22"/>
          <w:lang w:eastAsia="en-US" w:bidi="en-US"/>
        </w:rPr>
        <w:t>jou</w:t>
      </w:r>
      <w:r w:rsidR="00CE54BA" w:rsidRPr="00857090">
        <w:rPr>
          <w:rFonts w:ascii="Cambria" w:hAnsi="Cambria"/>
          <w:b/>
          <w:i/>
          <w:sz w:val="22"/>
          <w:szCs w:val="22"/>
          <w:lang w:eastAsia="en-US" w:bidi="en-US"/>
        </w:rPr>
        <w:t xml:space="preserve"> </w:t>
      </w:r>
      <w:r w:rsidRPr="00857090">
        <w:rPr>
          <w:rFonts w:ascii="Cambria" w:hAnsi="Cambria"/>
          <w:sz w:val="22"/>
          <w:szCs w:val="22"/>
          <w:lang w:eastAsia="en-US" w:bidi="en-US"/>
        </w:rPr>
        <w:t xml:space="preserve">lys van </w:t>
      </w:r>
      <w:r w:rsidR="005A46DB" w:rsidRPr="00857090">
        <w:rPr>
          <w:rFonts w:ascii="Cambria" w:hAnsi="Cambria"/>
          <w:sz w:val="22"/>
          <w:szCs w:val="22"/>
          <w:lang w:eastAsia="en-US" w:bidi="en-US"/>
        </w:rPr>
        <w:t xml:space="preserve">opskrifte (ten minste </w:t>
      </w:r>
      <w:r w:rsidR="0087345D">
        <w:rPr>
          <w:rFonts w:ascii="Cambria" w:hAnsi="Cambria"/>
          <w:b/>
          <w:i/>
          <w:sz w:val="22"/>
          <w:szCs w:val="22"/>
          <w:lang w:eastAsia="en-US" w:bidi="en-US"/>
        </w:rPr>
        <w:t>VIER</w:t>
      </w:r>
      <w:r w:rsidR="005A46DB" w:rsidRPr="00857090">
        <w:rPr>
          <w:rFonts w:ascii="Cambria" w:hAnsi="Cambria"/>
          <w:sz w:val="22"/>
          <w:szCs w:val="22"/>
          <w:lang w:eastAsia="en-US" w:bidi="en-US"/>
        </w:rPr>
        <w:t xml:space="preserve">) en </w:t>
      </w:r>
      <w:r w:rsidR="00213E47" w:rsidRPr="00857090">
        <w:rPr>
          <w:rFonts w:ascii="Cambria" w:hAnsi="Cambria"/>
          <w:b/>
          <w:i/>
          <w:sz w:val="22"/>
          <w:szCs w:val="22"/>
          <w:lang w:eastAsia="en-US" w:bidi="en-US"/>
        </w:rPr>
        <w:t>jou</w:t>
      </w:r>
      <w:r w:rsidR="005A46DB" w:rsidRPr="00857090">
        <w:rPr>
          <w:rFonts w:ascii="Cambria" w:hAnsi="Cambria"/>
          <w:sz w:val="22"/>
          <w:szCs w:val="22"/>
          <w:lang w:eastAsia="en-US" w:bidi="en-US"/>
        </w:rPr>
        <w:t xml:space="preserve"> vrae (ten minste </w:t>
      </w:r>
      <w:r w:rsidR="0087345D">
        <w:rPr>
          <w:rFonts w:ascii="Cambria" w:hAnsi="Cambria"/>
          <w:b/>
          <w:i/>
          <w:sz w:val="22"/>
          <w:szCs w:val="22"/>
          <w:lang w:eastAsia="en-US" w:bidi="en-US"/>
        </w:rPr>
        <w:t>10</w:t>
      </w:r>
      <w:r w:rsidR="005A46DB" w:rsidRPr="00857090">
        <w:rPr>
          <w:rFonts w:ascii="Cambria" w:hAnsi="Cambria"/>
          <w:sz w:val="22"/>
          <w:szCs w:val="22"/>
          <w:lang w:eastAsia="en-US" w:bidi="en-US"/>
        </w:rPr>
        <w:t>) wat</w:t>
      </w:r>
      <w:r w:rsidR="005A46DB" w:rsidRPr="00857090">
        <w:rPr>
          <w:rFonts w:ascii="Cambria" w:hAnsi="Cambria"/>
          <w:b/>
          <w:i/>
          <w:sz w:val="22"/>
          <w:szCs w:val="22"/>
          <w:lang w:eastAsia="en-US" w:bidi="en-US"/>
        </w:rPr>
        <w:t xml:space="preserve"> jy </w:t>
      </w:r>
      <w:r w:rsidR="005A46DB" w:rsidRPr="00857090">
        <w:rPr>
          <w:rFonts w:ascii="Cambria" w:hAnsi="Cambria"/>
          <w:sz w:val="22"/>
          <w:szCs w:val="22"/>
          <w:lang w:eastAsia="en-US" w:bidi="en-US"/>
        </w:rPr>
        <w:t xml:space="preserve">gaan gebruik om die </w:t>
      </w:r>
      <w:r w:rsidR="00CE54BA" w:rsidRPr="00857090">
        <w:rPr>
          <w:rFonts w:ascii="Cambria" w:hAnsi="Cambria"/>
          <w:sz w:val="22"/>
          <w:szCs w:val="22"/>
          <w:lang w:eastAsia="en-US" w:bidi="en-US"/>
        </w:rPr>
        <w:t>ondersoek</w:t>
      </w:r>
      <w:r w:rsidR="005A46DB" w:rsidRPr="00857090">
        <w:rPr>
          <w:rFonts w:ascii="Cambria" w:hAnsi="Cambria"/>
          <w:sz w:val="22"/>
          <w:szCs w:val="22"/>
          <w:lang w:eastAsia="en-US" w:bidi="en-US"/>
        </w:rPr>
        <w:t xml:space="preserve"> te voltooi.</w:t>
      </w:r>
    </w:p>
    <w:p w:rsidR="00F16FDA" w:rsidRPr="00857090" w:rsidRDefault="00FB1BA6" w:rsidP="00F16FDA">
      <w:pPr>
        <w:pBdr>
          <w:top w:val="dotted" w:sz="4" w:space="1" w:color="622423"/>
          <w:bottom w:val="dotted" w:sz="4" w:space="1" w:color="622423"/>
        </w:pBdr>
        <w:spacing w:before="300" w:after="200" w:line="252" w:lineRule="auto"/>
        <w:jc w:val="center"/>
        <w:outlineLvl w:val="2"/>
        <w:rPr>
          <w:rFonts w:ascii="Cambria" w:hAnsi="Cambria"/>
          <w:b/>
          <w:lang w:eastAsia="en-US" w:bidi="en-US"/>
        </w:rPr>
      </w:pPr>
      <w:r w:rsidRPr="00857090">
        <w:rPr>
          <w:rFonts w:ascii="Cambria" w:hAnsi="Cambria"/>
          <w:b/>
          <w:lang w:eastAsia="en-US" w:bidi="en-US"/>
        </w:rPr>
        <w:t xml:space="preserve">Versamel inligting en data </w:t>
      </w:r>
    </w:p>
    <w:p w:rsidR="009F4B48" w:rsidRPr="00857090" w:rsidRDefault="00CD33DC" w:rsidP="00851869">
      <w:p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Om </w:t>
      </w:r>
      <w:r w:rsidR="00FB1BA6" w:rsidRPr="00857090">
        <w:rPr>
          <w:rFonts w:ascii="Cambria" w:hAnsi="Cambria"/>
          <w:sz w:val="22"/>
          <w:szCs w:val="22"/>
          <w:lang w:eastAsia="en-US" w:bidi="en-US"/>
        </w:rPr>
        <w:t>die probleem op te los, moet jy mo</w:t>
      </w:r>
      <w:r w:rsidRPr="00857090">
        <w:rPr>
          <w:rFonts w:ascii="Cambria" w:hAnsi="Cambria"/>
          <w:sz w:val="22"/>
          <w:szCs w:val="22"/>
          <w:lang w:eastAsia="en-US" w:bidi="en-US"/>
        </w:rPr>
        <w:t>ontlike bronne van inligting identifiseer en</w:t>
      </w:r>
      <w:r w:rsidR="0042382A" w:rsidRPr="00857090">
        <w:rPr>
          <w:rFonts w:ascii="Cambria" w:hAnsi="Cambria"/>
          <w:sz w:val="22"/>
          <w:szCs w:val="22"/>
          <w:lang w:eastAsia="en-US" w:bidi="en-US"/>
        </w:rPr>
        <w:t xml:space="preserve"> </w:t>
      </w:r>
      <w:r w:rsidR="00FB1BA6" w:rsidRPr="00857090">
        <w:rPr>
          <w:rFonts w:ascii="Cambria" w:hAnsi="Cambria"/>
          <w:i/>
          <w:sz w:val="22"/>
          <w:szCs w:val="22"/>
          <w:lang w:eastAsia="en-US" w:bidi="en-US"/>
        </w:rPr>
        <w:t>kwaliteit</w:t>
      </w:r>
      <w:r w:rsidR="00FB1BA6" w:rsidRPr="00857090">
        <w:rPr>
          <w:rFonts w:ascii="Cambria" w:hAnsi="Cambria"/>
          <w:sz w:val="22"/>
          <w:szCs w:val="22"/>
          <w:lang w:eastAsia="en-US" w:bidi="en-US"/>
        </w:rPr>
        <w:t xml:space="preserve"> </w:t>
      </w:r>
      <w:r w:rsidRPr="00857090">
        <w:rPr>
          <w:rFonts w:ascii="Cambria" w:hAnsi="Cambria"/>
          <w:sz w:val="22"/>
          <w:szCs w:val="22"/>
          <w:lang w:eastAsia="en-US" w:bidi="en-US"/>
        </w:rPr>
        <w:t>inligting</w:t>
      </w:r>
      <w:r w:rsidR="00FB1BA6" w:rsidRPr="00857090">
        <w:rPr>
          <w:rFonts w:ascii="Cambria" w:hAnsi="Cambria"/>
          <w:sz w:val="22"/>
          <w:szCs w:val="22"/>
          <w:lang w:eastAsia="en-US" w:bidi="en-US"/>
        </w:rPr>
        <w:t xml:space="preserve"> </w:t>
      </w:r>
      <w:r w:rsidR="00920EE8" w:rsidRPr="00857090">
        <w:rPr>
          <w:rFonts w:ascii="Cambria" w:hAnsi="Cambria"/>
          <w:sz w:val="22"/>
          <w:szCs w:val="22"/>
          <w:lang w:eastAsia="en-US" w:bidi="en-US"/>
        </w:rPr>
        <w:t>in</w:t>
      </w:r>
      <w:r w:rsidR="00FB1BA6" w:rsidRPr="00857090">
        <w:rPr>
          <w:rFonts w:ascii="Cambria" w:hAnsi="Cambria"/>
          <w:sz w:val="22"/>
          <w:szCs w:val="22"/>
          <w:lang w:eastAsia="en-US" w:bidi="en-US"/>
        </w:rPr>
        <w:t>samel.</w:t>
      </w:r>
    </w:p>
    <w:p w:rsidR="00343451" w:rsidRPr="0087345D" w:rsidRDefault="00CD33DC" w:rsidP="0087345D">
      <w:pPr>
        <w:numPr>
          <w:ilvl w:val="0"/>
          <w:numId w:val="21"/>
        </w:numPr>
        <w:spacing w:after="200" w:line="252" w:lineRule="auto"/>
        <w:rPr>
          <w:rFonts w:ascii="Cambria" w:hAnsi="Cambria"/>
          <w:sz w:val="22"/>
          <w:szCs w:val="22"/>
          <w:lang w:eastAsia="en-US" w:bidi="en-US"/>
        </w:rPr>
      </w:pPr>
      <w:r w:rsidRPr="0087345D">
        <w:rPr>
          <w:rFonts w:ascii="Cambria" w:hAnsi="Cambria"/>
          <w:sz w:val="22"/>
          <w:szCs w:val="22"/>
          <w:lang w:eastAsia="en-US" w:bidi="en-US"/>
        </w:rPr>
        <w:t>Gebruik ten minste</w:t>
      </w:r>
      <w:r w:rsidR="0042382A" w:rsidRPr="0087345D">
        <w:rPr>
          <w:rFonts w:ascii="Cambria" w:hAnsi="Cambria"/>
          <w:sz w:val="22"/>
          <w:szCs w:val="22"/>
          <w:lang w:eastAsia="en-US" w:bidi="en-US"/>
        </w:rPr>
        <w:t xml:space="preserve"> </w:t>
      </w:r>
      <w:r w:rsidR="0087345D" w:rsidRPr="0087345D">
        <w:rPr>
          <w:rFonts w:ascii="Cambria" w:hAnsi="Cambria"/>
          <w:b/>
          <w:i/>
          <w:sz w:val="22"/>
          <w:szCs w:val="22"/>
          <w:lang w:eastAsia="en-US" w:bidi="en-US"/>
        </w:rPr>
        <w:t>DRIE</w:t>
      </w:r>
      <w:r w:rsidR="0042382A" w:rsidRPr="0087345D">
        <w:rPr>
          <w:rFonts w:ascii="Cambria" w:hAnsi="Cambria"/>
          <w:sz w:val="22"/>
          <w:szCs w:val="22"/>
          <w:lang w:eastAsia="en-US" w:bidi="en-US"/>
        </w:rPr>
        <w:t xml:space="preserve"> </w:t>
      </w:r>
      <w:r w:rsidRPr="0087345D">
        <w:rPr>
          <w:rFonts w:ascii="Cambria" w:hAnsi="Cambria"/>
          <w:sz w:val="22"/>
          <w:szCs w:val="22"/>
          <w:lang w:eastAsia="en-US" w:bidi="en-US"/>
        </w:rPr>
        <w:t>opskrifte</w:t>
      </w:r>
      <w:r w:rsidR="00920EE8" w:rsidRPr="0087345D">
        <w:rPr>
          <w:rFonts w:ascii="Cambria" w:hAnsi="Cambria"/>
          <w:sz w:val="22"/>
          <w:szCs w:val="22"/>
          <w:lang w:eastAsia="en-US" w:bidi="en-US"/>
        </w:rPr>
        <w:t xml:space="preserve"> (verwys na nommer </w:t>
      </w:r>
      <w:r w:rsidR="0087345D" w:rsidRPr="0087345D">
        <w:rPr>
          <w:rFonts w:ascii="Cambria" w:hAnsi="Cambria"/>
          <w:sz w:val="22"/>
          <w:szCs w:val="22"/>
          <w:lang w:eastAsia="en-US" w:bidi="en-US"/>
        </w:rPr>
        <w:t>4 op vorige bladsy</w:t>
      </w:r>
      <w:r w:rsidR="00920EE8" w:rsidRPr="0087345D">
        <w:rPr>
          <w:rFonts w:ascii="Cambria" w:hAnsi="Cambria"/>
          <w:sz w:val="22"/>
          <w:szCs w:val="22"/>
          <w:lang w:eastAsia="en-US" w:bidi="en-US"/>
        </w:rPr>
        <w:t>)</w:t>
      </w:r>
      <w:r w:rsidRPr="0087345D">
        <w:rPr>
          <w:rFonts w:ascii="Cambria" w:hAnsi="Cambria"/>
          <w:sz w:val="22"/>
          <w:szCs w:val="22"/>
          <w:lang w:eastAsia="en-US" w:bidi="en-US"/>
        </w:rPr>
        <w:t xml:space="preserve"> </w:t>
      </w:r>
      <w:r w:rsidR="0087345D">
        <w:rPr>
          <w:rFonts w:ascii="Cambria" w:hAnsi="Cambria"/>
          <w:sz w:val="22"/>
          <w:szCs w:val="22"/>
          <w:lang w:eastAsia="en-US" w:bidi="en-US"/>
        </w:rPr>
        <w:t xml:space="preserve">en </w:t>
      </w:r>
      <w:r w:rsidR="0087345D" w:rsidRPr="0087345D">
        <w:rPr>
          <w:rFonts w:ascii="Cambria" w:hAnsi="Cambria"/>
          <w:sz w:val="22"/>
          <w:szCs w:val="22"/>
          <w:lang w:eastAsia="en-US" w:bidi="en-US"/>
        </w:rPr>
        <w:t>v</w:t>
      </w:r>
      <w:r w:rsidR="00343451" w:rsidRPr="0087345D">
        <w:rPr>
          <w:rFonts w:ascii="Cambria" w:hAnsi="Cambria"/>
          <w:sz w:val="22"/>
          <w:szCs w:val="22"/>
          <w:lang w:eastAsia="en-US" w:bidi="en-US"/>
        </w:rPr>
        <w:t xml:space="preserve">oltooi 'n </w:t>
      </w:r>
      <w:r w:rsidR="0087345D">
        <w:rPr>
          <w:rFonts w:ascii="Cambria" w:hAnsi="Cambria"/>
          <w:sz w:val="22"/>
          <w:szCs w:val="22"/>
          <w:lang w:eastAsia="en-US" w:bidi="en-US"/>
        </w:rPr>
        <w:t>vraag</w:t>
      </w:r>
      <w:r w:rsidR="0087345D" w:rsidRPr="0087345D">
        <w:rPr>
          <w:rFonts w:ascii="Cambria" w:hAnsi="Cambria"/>
          <w:sz w:val="22"/>
          <w:szCs w:val="22"/>
          <w:lang w:eastAsia="en-US" w:bidi="en-US"/>
        </w:rPr>
        <w:t>-en-bron-tabel</w:t>
      </w:r>
      <w:r w:rsidR="00343451" w:rsidRPr="0087345D">
        <w:rPr>
          <w:rFonts w:ascii="Cambria" w:hAnsi="Cambria"/>
          <w:sz w:val="22"/>
          <w:szCs w:val="22"/>
          <w:lang w:eastAsia="en-US" w:bidi="en-US"/>
        </w:rPr>
        <w:t>, soos die een hieronder, vir elke opskrif.</w:t>
      </w:r>
    </w:p>
    <w:p w:rsidR="00343451" w:rsidRDefault="00343451" w:rsidP="00CD766A">
      <w:pPr>
        <w:pStyle w:val="ListParagraph"/>
        <w:numPr>
          <w:ilvl w:val="0"/>
          <w:numId w:val="7"/>
        </w:numPr>
        <w:spacing w:after="0"/>
      </w:pPr>
      <w:r w:rsidRPr="00857090">
        <w:t xml:space="preserve">Begin </w:t>
      </w:r>
      <w:r w:rsidRPr="00857090">
        <w:rPr>
          <w:i/>
        </w:rPr>
        <w:t>elke</w:t>
      </w:r>
      <w:r w:rsidRPr="00857090">
        <w:t xml:space="preserve"> opskrif</w:t>
      </w:r>
      <w:r w:rsidR="00BB16F9">
        <w:t xml:space="preserve"> (tabel)</w:t>
      </w:r>
      <w:r w:rsidRPr="00857090">
        <w:t xml:space="preserve"> op 'n nuwe bladsy van jou woordverwerkingsdokument.</w:t>
      </w:r>
    </w:p>
    <w:p w:rsidR="00BB16F9" w:rsidRPr="00857090" w:rsidRDefault="00BB16F9" w:rsidP="00CD766A">
      <w:pPr>
        <w:pStyle w:val="ListParagraph"/>
        <w:numPr>
          <w:ilvl w:val="0"/>
          <w:numId w:val="7"/>
        </w:numPr>
        <w:spacing w:after="0"/>
      </w:pPr>
      <w:r>
        <w:t>Gebruik die tabel in Figuur 2</w:t>
      </w:r>
    </w:p>
    <w:p w:rsidR="00BB16F9" w:rsidRDefault="00BB16F9" w:rsidP="00BB16F9">
      <w:pPr>
        <w:ind w:left="714"/>
      </w:pPr>
    </w:p>
    <w:p w:rsidR="00BB16F9" w:rsidRDefault="00BB16F9" w:rsidP="00BB16F9">
      <w:pPr>
        <w:ind w:left="714"/>
      </w:pPr>
      <w:r w:rsidRPr="00857090">
        <w:rPr>
          <w:noProof/>
          <w:lang w:eastAsia="en-US"/>
        </w:rPr>
        <w:drawing>
          <wp:inline distT="0" distB="0" distL="0" distR="0" wp14:anchorId="639429CD" wp14:editId="46148F5D">
            <wp:extent cx="4620311" cy="1785668"/>
            <wp:effectExtent l="0" t="0" r="8890" b="508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srcRect/>
                    <a:stretch>
                      <a:fillRect/>
                    </a:stretch>
                  </pic:blipFill>
                  <pic:spPr bwMode="auto">
                    <a:xfrm>
                      <a:off x="0" y="0"/>
                      <a:ext cx="4632043" cy="1790202"/>
                    </a:xfrm>
                    <a:prstGeom prst="rect">
                      <a:avLst/>
                    </a:prstGeom>
                    <a:noFill/>
                    <a:ln w="9525">
                      <a:noFill/>
                      <a:miter lim="800000"/>
                      <a:headEnd/>
                      <a:tailEnd/>
                    </a:ln>
                  </pic:spPr>
                </pic:pic>
              </a:graphicData>
            </a:graphic>
          </wp:inline>
        </w:drawing>
      </w:r>
    </w:p>
    <w:p w:rsidR="00BB16F9" w:rsidRPr="00857090" w:rsidRDefault="00BB16F9" w:rsidP="00BB16F9">
      <w:pPr>
        <w:pStyle w:val="Caption"/>
        <w:jc w:val="center"/>
        <w:rPr>
          <w:rFonts w:ascii="Cambria" w:hAnsi="Cambria"/>
          <w:caps/>
          <w:color w:val="auto"/>
          <w:spacing w:val="10"/>
          <w:lang w:eastAsia="en-US" w:bidi="en-US"/>
        </w:rPr>
      </w:pPr>
      <w:r w:rsidRPr="00857090">
        <w:rPr>
          <w:color w:val="auto"/>
        </w:rPr>
        <w:t>Figuur</w:t>
      </w:r>
      <w:r w:rsidRPr="00857090">
        <w:rPr>
          <w:color w:val="auto"/>
        </w:rPr>
        <w:fldChar w:fldCharType="begin"/>
      </w:r>
      <w:r w:rsidRPr="00857090">
        <w:rPr>
          <w:color w:val="auto"/>
        </w:rPr>
        <w:instrText xml:space="preserve"> SEQ Figure \* ARABIC </w:instrText>
      </w:r>
      <w:r w:rsidRPr="00857090">
        <w:rPr>
          <w:color w:val="auto"/>
        </w:rPr>
        <w:fldChar w:fldCharType="separate"/>
      </w:r>
      <w:r>
        <w:rPr>
          <w:noProof/>
          <w:color w:val="auto"/>
        </w:rPr>
        <w:t>2</w:t>
      </w:r>
      <w:r w:rsidRPr="00857090">
        <w:rPr>
          <w:color w:val="auto"/>
        </w:rPr>
        <w:fldChar w:fldCharType="end"/>
      </w:r>
      <w:r w:rsidR="000B79B7">
        <w:rPr>
          <w:color w:val="auto"/>
        </w:rPr>
        <w:t>: Voorbeeld van v</w:t>
      </w:r>
      <w:r w:rsidRPr="00857090">
        <w:rPr>
          <w:color w:val="auto"/>
        </w:rPr>
        <w:t>raag-en-bron-tabel</w:t>
      </w:r>
    </w:p>
    <w:p w:rsidR="00BB16F9" w:rsidRDefault="00BB16F9" w:rsidP="00CD766A">
      <w:pPr>
        <w:pStyle w:val="ListParagraph"/>
        <w:numPr>
          <w:ilvl w:val="0"/>
          <w:numId w:val="7"/>
        </w:numPr>
      </w:pPr>
      <w:r>
        <w:t>Vir elke vraag wat onder die spesifieke opskrif val, moet jy:</w:t>
      </w:r>
    </w:p>
    <w:p w:rsidR="00343451" w:rsidRPr="00857090" w:rsidRDefault="00BB16F9" w:rsidP="00BB16F9">
      <w:pPr>
        <w:pStyle w:val="ListParagraph"/>
        <w:numPr>
          <w:ilvl w:val="1"/>
          <w:numId w:val="7"/>
        </w:numPr>
      </w:pPr>
      <w:r>
        <w:t xml:space="preserve">Die </w:t>
      </w:r>
      <w:r w:rsidR="00343451" w:rsidRPr="00857090">
        <w:t xml:space="preserve">soort of vlak van denke </w:t>
      </w:r>
      <w:r>
        <w:t xml:space="preserve">aandui (bv. </w:t>
      </w:r>
      <w:r w:rsidRPr="00402E08">
        <w:rPr>
          <w:lang w:val="en-ZA"/>
        </w:rPr>
        <w:sym w:font="Wingdings" w:char="F081"/>
      </w:r>
      <w:r w:rsidRPr="00402E08">
        <w:rPr>
          <w:lang w:val="en-ZA"/>
        </w:rPr>
        <w:t xml:space="preserve">, </w:t>
      </w:r>
      <w:r w:rsidRPr="00402E08">
        <w:rPr>
          <w:lang w:val="en-ZA"/>
        </w:rPr>
        <w:sym w:font="Wingdings" w:char="F082"/>
      </w:r>
      <w:r w:rsidRPr="00402E08">
        <w:rPr>
          <w:lang w:val="en-ZA"/>
        </w:rPr>
        <w:t xml:space="preserve">, </w:t>
      </w:r>
      <w:r w:rsidRPr="00402E08">
        <w:rPr>
          <w:lang w:val="en-ZA"/>
        </w:rPr>
        <w:sym w:font="Wingdings" w:char="F083"/>
      </w:r>
      <w:r w:rsidRPr="00402E08">
        <w:rPr>
          <w:lang w:val="en-ZA"/>
        </w:rPr>
        <w:t xml:space="preserve"> o</w:t>
      </w:r>
      <w:r>
        <w:rPr>
          <w:lang w:val="en-ZA"/>
        </w:rPr>
        <w:t>f</w:t>
      </w:r>
      <w:r w:rsidRPr="00402E08">
        <w:rPr>
          <w:lang w:val="en-ZA"/>
        </w:rPr>
        <w:t xml:space="preserve"> </w:t>
      </w:r>
      <w:r w:rsidRPr="00402E08">
        <w:rPr>
          <w:lang w:val="en-ZA"/>
        </w:rPr>
        <w:sym w:font="Wingdings" w:char="F084"/>
      </w:r>
      <w:r w:rsidRPr="00402E08">
        <w:rPr>
          <w:lang w:val="en-ZA"/>
        </w:rPr>
        <w:t xml:space="preserve"> </w:t>
      </w:r>
      <w:r>
        <w:rPr>
          <w:lang w:val="en-ZA"/>
        </w:rPr>
        <w:t>soos in nommer 6 op die vorige bladsy bespreek is)</w:t>
      </w:r>
      <w:r w:rsidR="00343451" w:rsidRPr="00857090">
        <w:t xml:space="preserve"> aan </w:t>
      </w:r>
      <w:r w:rsidR="0042382A" w:rsidRPr="00857090">
        <w:t>sodat jy kan</w:t>
      </w:r>
      <w:r w:rsidR="00343451" w:rsidRPr="00857090">
        <w:t xml:space="preserve"> wys dat jy oor die </w:t>
      </w:r>
      <w:r w:rsidR="00343451" w:rsidRPr="00857090">
        <w:rPr>
          <w:i/>
        </w:rPr>
        <w:t>kwaliteit</w:t>
      </w:r>
      <w:r w:rsidR="00343451" w:rsidRPr="00857090">
        <w:t xml:space="preserve"> van jou vrae</w:t>
      </w:r>
      <w:r w:rsidR="0042382A" w:rsidRPr="00857090">
        <w:t xml:space="preserve"> gedink het</w:t>
      </w:r>
      <w:r w:rsidR="00343451" w:rsidRPr="00857090">
        <w:t>.</w:t>
      </w:r>
    </w:p>
    <w:p w:rsidR="00343451" w:rsidRPr="00857090" w:rsidRDefault="00343451" w:rsidP="00BB16F9">
      <w:pPr>
        <w:pStyle w:val="ListParagraph"/>
        <w:numPr>
          <w:ilvl w:val="1"/>
          <w:numId w:val="7"/>
        </w:numPr>
        <w:spacing w:after="0"/>
      </w:pPr>
      <w:r w:rsidRPr="00857090">
        <w:t xml:space="preserve">Vir elke vraag, skryf 'n moontlike bron waar jy </w:t>
      </w:r>
      <w:r w:rsidR="00920EE8" w:rsidRPr="00857090">
        <w:t xml:space="preserve">moontlik </w:t>
      </w:r>
      <w:r w:rsidRPr="00857090">
        <w:t xml:space="preserve">inligting </w:t>
      </w:r>
      <w:r w:rsidR="0042382A" w:rsidRPr="00857090">
        <w:t>daarvoor</w:t>
      </w:r>
      <w:r w:rsidRPr="00857090">
        <w:t xml:space="preserve"> sal vind</w:t>
      </w:r>
      <w:r w:rsidR="0042382A" w:rsidRPr="00857090">
        <w:t>, neer</w:t>
      </w:r>
      <w:r w:rsidR="006B68F1" w:rsidRPr="00857090">
        <w:t xml:space="preserve"> (jy hoef nie enige besonderhede oor die bron op hierdie stadium</w:t>
      </w:r>
      <w:r w:rsidR="0042382A" w:rsidRPr="00857090">
        <w:t xml:space="preserve"> </w:t>
      </w:r>
      <w:r w:rsidR="006B68F1" w:rsidRPr="00857090">
        <w:t>te gee nie)</w:t>
      </w:r>
      <w:r w:rsidRPr="00857090">
        <w:t>.</w:t>
      </w:r>
    </w:p>
    <w:p w:rsidR="00BB16F9" w:rsidRDefault="00BB16F9" w:rsidP="00CD766A">
      <w:pPr>
        <w:numPr>
          <w:ilvl w:val="0"/>
          <w:numId w:val="7"/>
        </w:numPr>
        <w:spacing w:after="200" w:line="252" w:lineRule="auto"/>
        <w:contextualSpacing/>
        <w:rPr>
          <w:rFonts w:ascii="Cambria" w:hAnsi="Cambria"/>
          <w:sz w:val="22"/>
          <w:szCs w:val="22"/>
          <w:lang w:eastAsia="en-US" w:bidi="en-US"/>
        </w:rPr>
      </w:pPr>
      <w:r>
        <w:rPr>
          <w:rFonts w:ascii="Cambria" w:hAnsi="Cambria"/>
          <w:sz w:val="22"/>
          <w:szCs w:val="22"/>
          <w:lang w:eastAsia="en-US" w:bidi="en-US"/>
        </w:rPr>
        <w:lastRenderedPageBreak/>
        <w:t xml:space="preserve">Jy moet ten minste </w:t>
      </w:r>
      <w:r w:rsidRPr="00BB16F9">
        <w:rPr>
          <w:rFonts w:ascii="Cambria" w:hAnsi="Cambria"/>
          <w:b/>
          <w:i/>
          <w:sz w:val="22"/>
          <w:szCs w:val="22"/>
          <w:lang w:eastAsia="en-US" w:bidi="en-US"/>
        </w:rPr>
        <w:t>TIEN</w:t>
      </w:r>
      <w:r>
        <w:rPr>
          <w:rFonts w:ascii="Cambria" w:hAnsi="Cambria"/>
          <w:sz w:val="22"/>
          <w:szCs w:val="22"/>
          <w:lang w:eastAsia="en-US" w:bidi="en-US"/>
        </w:rPr>
        <w:t xml:space="preserve"> navorsingsvrae in totaal hê, m.a.w. vrae wat jou ondersoek sal help.</w:t>
      </w:r>
    </w:p>
    <w:p w:rsidR="00BB16F9" w:rsidRPr="00857090" w:rsidRDefault="000B79B7" w:rsidP="00BB16F9">
      <w:pPr>
        <w:pStyle w:val="Heading3"/>
        <w:keepNext w:val="0"/>
        <w:pBdr>
          <w:top w:val="dotted" w:sz="4" w:space="1" w:color="622423"/>
          <w:bottom w:val="dotted" w:sz="4" w:space="1" w:color="622423"/>
        </w:pBdr>
        <w:spacing w:before="300" w:after="200" w:line="252" w:lineRule="auto"/>
        <w:jc w:val="center"/>
        <w:rPr>
          <w:rFonts w:ascii="Cambria" w:hAnsi="Cambria" w:cs="Times New Roman"/>
          <w:bCs w:val="0"/>
          <w:sz w:val="24"/>
          <w:szCs w:val="24"/>
          <w:lang w:eastAsia="en-US" w:bidi="en-US"/>
        </w:rPr>
      </w:pPr>
      <w:r>
        <w:rPr>
          <w:rFonts w:ascii="Cambria" w:hAnsi="Cambria" w:cs="Times New Roman"/>
          <w:bCs w:val="0"/>
          <w:sz w:val="24"/>
          <w:szCs w:val="24"/>
          <w:lang w:eastAsia="en-US" w:bidi="en-US"/>
        </w:rPr>
        <w:t>Identifiseer</w:t>
      </w:r>
      <w:r w:rsidR="00BB16F9">
        <w:rPr>
          <w:rFonts w:ascii="Cambria" w:hAnsi="Cambria" w:cs="Times New Roman"/>
          <w:bCs w:val="0"/>
          <w:sz w:val="24"/>
          <w:szCs w:val="24"/>
          <w:lang w:eastAsia="en-US" w:bidi="en-US"/>
        </w:rPr>
        <w:t xml:space="preserve"> bronne</w:t>
      </w:r>
      <w:r w:rsidR="00BB16F9" w:rsidRPr="00857090">
        <w:rPr>
          <w:rFonts w:ascii="Cambria" w:hAnsi="Cambria" w:cs="Times New Roman"/>
          <w:bCs w:val="0"/>
          <w:sz w:val="24"/>
          <w:szCs w:val="24"/>
          <w:lang w:eastAsia="en-US" w:bidi="en-US"/>
        </w:rPr>
        <w:t xml:space="preserve"> </w:t>
      </w:r>
    </w:p>
    <w:p w:rsidR="00BB16F9" w:rsidRDefault="00BB16F9" w:rsidP="00BB16F9">
      <w:pPr>
        <w:spacing w:after="200" w:line="252" w:lineRule="auto"/>
        <w:contextualSpacing/>
        <w:rPr>
          <w:rFonts w:ascii="Cambria" w:hAnsi="Cambria"/>
          <w:sz w:val="22"/>
          <w:szCs w:val="22"/>
          <w:lang w:eastAsia="en-US" w:bidi="en-US"/>
        </w:rPr>
      </w:pPr>
      <w:r>
        <w:rPr>
          <w:rFonts w:ascii="Cambria" w:hAnsi="Cambria"/>
          <w:sz w:val="22"/>
          <w:szCs w:val="22"/>
          <w:lang w:eastAsia="en-US" w:bidi="en-US"/>
        </w:rPr>
        <w:t>Om data en inligting vanaf mense in te samel, moet jy ’n vraelys opstel.</w:t>
      </w:r>
    </w:p>
    <w:p w:rsidR="00BB16F9" w:rsidRPr="00857090" w:rsidRDefault="00BB16F9" w:rsidP="00BB16F9">
      <w:pPr>
        <w:spacing w:after="200" w:line="252" w:lineRule="auto"/>
        <w:contextualSpacing/>
        <w:rPr>
          <w:rFonts w:ascii="Cambria" w:hAnsi="Cambria"/>
          <w:sz w:val="22"/>
          <w:szCs w:val="22"/>
          <w:lang w:eastAsia="en-US" w:bidi="en-US"/>
        </w:rPr>
      </w:pPr>
    </w:p>
    <w:p w:rsidR="000B79B7" w:rsidRPr="00857090" w:rsidRDefault="000B79B7" w:rsidP="000B79B7">
      <w:pPr>
        <w:numPr>
          <w:ilvl w:val="0"/>
          <w:numId w:val="21"/>
        </w:num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Gebruik die </w:t>
      </w:r>
      <w:r w:rsidRPr="000B79B7">
        <w:rPr>
          <w:rFonts w:ascii="Cambria" w:hAnsi="Cambria"/>
          <w:sz w:val="22"/>
          <w:szCs w:val="22"/>
          <w:lang w:eastAsia="en-US" w:bidi="en-US"/>
        </w:rPr>
        <w:t>Internet</w:t>
      </w:r>
      <w:r w:rsidRPr="00857090">
        <w:rPr>
          <w:rFonts w:ascii="Cambria" w:hAnsi="Cambria"/>
          <w:sz w:val="22"/>
          <w:szCs w:val="22"/>
          <w:lang w:eastAsia="en-US" w:bidi="en-US"/>
        </w:rPr>
        <w:t xml:space="preserve"> (ten minste </w:t>
      </w:r>
      <w:r w:rsidRPr="000B79B7">
        <w:rPr>
          <w:rFonts w:ascii="Cambria" w:hAnsi="Cambria"/>
          <w:b/>
          <w:i/>
          <w:sz w:val="22"/>
          <w:szCs w:val="22"/>
          <w:lang w:eastAsia="en-US" w:bidi="en-US"/>
        </w:rPr>
        <w:t>TWEE</w:t>
      </w:r>
      <w:r w:rsidRPr="000B79B7">
        <w:rPr>
          <w:rFonts w:ascii="Cambria" w:hAnsi="Cambria"/>
          <w:sz w:val="22"/>
          <w:szCs w:val="22"/>
          <w:lang w:eastAsia="en-US" w:bidi="en-US"/>
        </w:rPr>
        <w:t xml:space="preserve"> </w:t>
      </w:r>
      <w:r w:rsidRPr="00857090">
        <w:rPr>
          <w:rFonts w:ascii="Cambria" w:hAnsi="Cambria"/>
          <w:sz w:val="22"/>
          <w:szCs w:val="22"/>
          <w:lang w:eastAsia="en-US" w:bidi="en-US"/>
        </w:rPr>
        <w:t xml:space="preserve">verskillende webtuistes) </w:t>
      </w:r>
      <w:r w:rsidRPr="000B79B7">
        <w:rPr>
          <w:rFonts w:ascii="Cambria" w:hAnsi="Cambria"/>
          <w:b/>
          <w:sz w:val="22"/>
          <w:szCs w:val="22"/>
          <w:lang w:eastAsia="en-US" w:bidi="en-US"/>
        </w:rPr>
        <w:t>plus</w:t>
      </w:r>
      <w:r w:rsidRPr="00857090">
        <w:rPr>
          <w:rFonts w:ascii="Cambria" w:hAnsi="Cambria"/>
          <w:sz w:val="22"/>
          <w:szCs w:val="22"/>
          <w:lang w:eastAsia="en-US" w:bidi="en-US"/>
        </w:rPr>
        <w:t xml:space="preserve"> ten minste </w:t>
      </w:r>
      <w:r w:rsidRPr="000B79B7">
        <w:rPr>
          <w:rFonts w:ascii="Cambria" w:hAnsi="Cambria"/>
          <w:b/>
          <w:i/>
          <w:sz w:val="22"/>
          <w:szCs w:val="22"/>
          <w:lang w:eastAsia="en-US" w:bidi="en-US"/>
        </w:rPr>
        <w:t>EEN</w:t>
      </w:r>
      <w:r w:rsidRPr="000B79B7">
        <w:rPr>
          <w:rFonts w:ascii="Cambria" w:hAnsi="Cambria"/>
          <w:sz w:val="22"/>
          <w:szCs w:val="22"/>
          <w:lang w:eastAsia="en-US" w:bidi="en-US"/>
        </w:rPr>
        <w:t xml:space="preserve"> </w:t>
      </w:r>
      <w:r w:rsidRPr="00857090">
        <w:rPr>
          <w:rFonts w:ascii="Cambria" w:hAnsi="Cambria"/>
          <w:sz w:val="22"/>
          <w:szCs w:val="22"/>
          <w:lang w:eastAsia="en-US" w:bidi="en-US"/>
        </w:rPr>
        <w:t>ander bron bv. media (gedruk of elektronies) soos koerante, tydskrifte, brosjures, handboeke ens. Jy moet ook die vraelys gebruik vir data/inligting wat by mense ingesamel moet word.</w:t>
      </w:r>
    </w:p>
    <w:p w:rsidR="000B79B7" w:rsidRDefault="000B79B7" w:rsidP="000B79B7">
      <w:pPr>
        <w:numPr>
          <w:ilvl w:val="0"/>
          <w:numId w:val="21"/>
        </w:num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Stoor 'n kopie </w:t>
      </w:r>
      <w:r>
        <w:rPr>
          <w:rFonts w:ascii="Cambria" w:hAnsi="Cambria"/>
          <w:sz w:val="22"/>
          <w:szCs w:val="22"/>
          <w:lang w:eastAsia="en-US" w:bidi="en-US"/>
        </w:rPr>
        <w:t xml:space="preserve">(URL/screenshot/copied content) </w:t>
      </w:r>
      <w:r w:rsidRPr="00857090">
        <w:rPr>
          <w:rFonts w:ascii="Cambria" w:hAnsi="Cambria"/>
          <w:sz w:val="22"/>
          <w:szCs w:val="22"/>
          <w:lang w:eastAsia="en-US" w:bidi="en-US"/>
        </w:rPr>
        <w:t xml:space="preserve">van elke webtuiste wat jy beoog om te gebruik in </w:t>
      </w:r>
      <w:r>
        <w:rPr>
          <w:rFonts w:ascii="Cambria" w:hAnsi="Cambria"/>
          <w:sz w:val="22"/>
          <w:szCs w:val="22"/>
          <w:lang w:eastAsia="en-US" w:bidi="en-US"/>
        </w:rPr>
        <w:t>’n toepaslike lêergids</w:t>
      </w:r>
      <w:r w:rsidRPr="00857090">
        <w:rPr>
          <w:rFonts w:ascii="Cambria" w:hAnsi="Cambria"/>
          <w:sz w:val="22"/>
          <w:szCs w:val="22"/>
          <w:lang w:eastAsia="en-US" w:bidi="en-US"/>
        </w:rPr>
        <w:t>.</w:t>
      </w:r>
    </w:p>
    <w:p w:rsidR="000B79B7" w:rsidRPr="00F31021" w:rsidRDefault="000B79B7" w:rsidP="000B79B7">
      <w:pPr>
        <w:numPr>
          <w:ilvl w:val="0"/>
          <w:numId w:val="21"/>
        </w:numPr>
        <w:spacing w:after="200" w:line="252" w:lineRule="auto"/>
        <w:rPr>
          <w:rFonts w:ascii="Cambria" w:hAnsi="Cambria"/>
          <w:sz w:val="22"/>
          <w:szCs w:val="22"/>
          <w:lang w:eastAsia="en-US" w:bidi="en-US"/>
        </w:rPr>
      </w:pPr>
      <w:r w:rsidRPr="00857090">
        <w:rPr>
          <w:rFonts w:ascii="Cambria" w:hAnsi="Cambria"/>
          <w:sz w:val="22"/>
          <w:szCs w:val="22"/>
          <w:lang w:eastAsia="en-US" w:bidi="en-US"/>
        </w:rPr>
        <w:t>Versamel al die ander inligting en data wat jy sal nodig hê om die projek te voltooi. Stoor elektroniese kopieë van die inligting en data.</w:t>
      </w:r>
    </w:p>
    <w:p w:rsidR="006B68F1" w:rsidRPr="00857090" w:rsidRDefault="006B68F1" w:rsidP="00BB16F9">
      <w:pPr>
        <w:numPr>
          <w:ilvl w:val="0"/>
          <w:numId w:val="21"/>
        </w:numPr>
        <w:spacing w:after="200" w:line="252" w:lineRule="auto"/>
        <w:rPr>
          <w:rFonts w:ascii="Cambria" w:hAnsi="Cambria"/>
          <w:sz w:val="22"/>
          <w:szCs w:val="22"/>
          <w:lang w:eastAsia="en-US" w:bidi="en-US"/>
        </w:rPr>
      </w:pPr>
      <w:r w:rsidRPr="00857090">
        <w:rPr>
          <w:rFonts w:ascii="Cambria" w:hAnsi="Cambria"/>
          <w:sz w:val="22"/>
          <w:szCs w:val="22"/>
          <w:lang w:eastAsia="en-US" w:bidi="en-US"/>
        </w:rPr>
        <w:t>Verskaf bibliografiese inligting van die bronne</w:t>
      </w:r>
      <w:r w:rsidR="006F3D06">
        <w:rPr>
          <w:rFonts w:ascii="Cambria" w:hAnsi="Cambria"/>
          <w:sz w:val="22"/>
          <w:szCs w:val="22"/>
          <w:lang w:eastAsia="en-US" w:bidi="en-US"/>
        </w:rPr>
        <w:t xml:space="preserve"> (ten minste </w:t>
      </w:r>
      <w:r w:rsidR="006F3D06" w:rsidRPr="006F3D06">
        <w:rPr>
          <w:rFonts w:ascii="Cambria" w:hAnsi="Cambria"/>
          <w:b/>
          <w:sz w:val="22"/>
          <w:szCs w:val="22"/>
          <w:lang w:eastAsia="en-US" w:bidi="en-US"/>
        </w:rPr>
        <w:t>TWEE</w:t>
      </w:r>
      <w:r w:rsidR="006F3D06">
        <w:rPr>
          <w:rFonts w:ascii="Cambria" w:hAnsi="Cambria"/>
          <w:sz w:val="22"/>
          <w:szCs w:val="22"/>
          <w:lang w:eastAsia="en-US" w:bidi="en-US"/>
        </w:rPr>
        <w:t xml:space="preserve"> webtuistes en </w:t>
      </w:r>
      <w:r w:rsidR="006F3D06" w:rsidRPr="006F3D06">
        <w:rPr>
          <w:rFonts w:ascii="Cambria" w:hAnsi="Cambria"/>
          <w:b/>
          <w:sz w:val="22"/>
          <w:szCs w:val="22"/>
          <w:lang w:eastAsia="en-US" w:bidi="en-US"/>
        </w:rPr>
        <w:t>EEN</w:t>
      </w:r>
      <w:r w:rsidR="006F3D06">
        <w:rPr>
          <w:rFonts w:ascii="Cambria" w:hAnsi="Cambria"/>
          <w:sz w:val="22"/>
          <w:szCs w:val="22"/>
          <w:lang w:eastAsia="en-US" w:bidi="en-US"/>
        </w:rPr>
        <w:t xml:space="preserve"> ander bron)</w:t>
      </w:r>
    </w:p>
    <w:p w:rsidR="00FF1C40" w:rsidRDefault="006B68F1" w:rsidP="006B68F1">
      <w:pPr>
        <w:spacing w:line="252" w:lineRule="auto"/>
        <w:ind w:left="720"/>
        <w:rPr>
          <w:rFonts w:ascii="Cambria" w:hAnsi="Cambria"/>
          <w:sz w:val="22"/>
          <w:szCs w:val="22"/>
          <w:lang w:eastAsia="en-US" w:bidi="en-US"/>
        </w:rPr>
      </w:pPr>
      <w:r w:rsidRPr="00857090">
        <w:rPr>
          <w:rFonts w:ascii="Cambria" w:hAnsi="Cambria"/>
          <w:sz w:val="22"/>
          <w:szCs w:val="22"/>
          <w:lang w:eastAsia="en-US" w:bidi="en-US"/>
        </w:rPr>
        <w:t xml:space="preserve">Vir elke </w:t>
      </w:r>
      <w:r w:rsidR="003D083A" w:rsidRPr="00857090">
        <w:rPr>
          <w:rFonts w:ascii="Cambria" w:hAnsi="Cambria"/>
          <w:sz w:val="22"/>
          <w:szCs w:val="22"/>
          <w:lang w:eastAsia="en-US" w:bidi="en-US"/>
        </w:rPr>
        <w:t>webtuiste</w:t>
      </w:r>
      <w:r w:rsidRPr="00857090">
        <w:rPr>
          <w:rFonts w:ascii="Cambria" w:hAnsi="Cambria"/>
          <w:sz w:val="22"/>
          <w:szCs w:val="22"/>
          <w:lang w:eastAsia="en-US" w:bidi="en-US"/>
        </w:rPr>
        <w:t>, voltooi 'n tabel soortgelyk aan die een hieronder:</w:t>
      </w:r>
    </w:p>
    <w:p w:rsidR="006F3D06" w:rsidRPr="00857090" w:rsidRDefault="006F3D06" w:rsidP="006B68F1">
      <w:pPr>
        <w:spacing w:line="252" w:lineRule="auto"/>
        <w:ind w:left="720"/>
        <w:rPr>
          <w:rFonts w:ascii="Cambria" w:hAnsi="Cambria"/>
          <w:sz w:val="22"/>
          <w:szCs w:val="22"/>
          <w:lang w:eastAsia="en-US" w:bidi="en-US"/>
        </w:rPr>
      </w:pPr>
    </w:p>
    <w:tbl>
      <w:tblPr>
        <w:tblStyle w:val="TableGrid"/>
        <w:tblW w:w="0" w:type="auto"/>
        <w:tblInd w:w="2376" w:type="dxa"/>
        <w:tblLook w:val="04A0" w:firstRow="1" w:lastRow="0" w:firstColumn="1" w:lastColumn="0" w:noHBand="0" w:noVBand="1"/>
      </w:tblPr>
      <w:tblGrid>
        <w:gridCol w:w="3119"/>
        <w:gridCol w:w="2551"/>
      </w:tblGrid>
      <w:tr w:rsidR="003D083A" w:rsidRPr="00857090" w:rsidTr="00DF6F16">
        <w:tc>
          <w:tcPr>
            <w:tcW w:w="3119" w:type="dxa"/>
          </w:tcPr>
          <w:p w:rsidR="003D083A" w:rsidRPr="00857090" w:rsidRDefault="003D083A" w:rsidP="006236D6">
            <w:pPr>
              <w:spacing w:line="252" w:lineRule="auto"/>
              <w:rPr>
                <w:rFonts w:ascii="Calibri" w:hAnsi="Calibri" w:cs="Calibri"/>
                <w:b/>
                <w:sz w:val="18"/>
                <w:szCs w:val="20"/>
                <w:lang w:eastAsia="en-US" w:bidi="en-US"/>
              </w:rPr>
            </w:pPr>
            <w:r w:rsidRPr="00857090">
              <w:rPr>
                <w:rFonts w:ascii="Calibri" w:hAnsi="Calibri" w:cs="Calibri"/>
                <w:b/>
                <w:sz w:val="18"/>
                <w:szCs w:val="20"/>
                <w:lang w:eastAsia="en-US" w:bidi="en-US"/>
              </w:rPr>
              <w:t>Bron X</w:t>
            </w:r>
          </w:p>
        </w:tc>
        <w:tc>
          <w:tcPr>
            <w:tcW w:w="2551" w:type="dxa"/>
          </w:tcPr>
          <w:p w:rsidR="003D083A" w:rsidRPr="00857090" w:rsidRDefault="003D083A" w:rsidP="006236D6">
            <w:pPr>
              <w:spacing w:line="252" w:lineRule="auto"/>
              <w:rPr>
                <w:rFonts w:ascii="Calibri" w:hAnsi="Calibri" w:cs="Calibri"/>
                <w:sz w:val="18"/>
                <w:szCs w:val="22"/>
                <w:lang w:eastAsia="en-US" w:bidi="en-US"/>
              </w:rPr>
            </w:pPr>
          </w:p>
        </w:tc>
      </w:tr>
      <w:tr w:rsidR="003D083A" w:rsidRPr="00857090" w:rsidTr="00DF6F16">
        <w:tc>
          <w:tcPr>
            <w:tcW w:w="3119" w:type="dxa"/>
          </w:tcPr>
          <w:p w:rsidR="003D083A" w:rsidRPr="00857090" w:rsidRDefault="003D083A" w:rsidP="006236D6">
            <w:pPr>
              <w:spacing w:line="252" w:lineRule="auto"/>
              <w:rPr>
                <w:rFonts w:ascii="Calibri" w:hAnsi="Calibri" w:cs="Calibri"/>
                <w:sz w:val="18"/>
                <w:szCs w:val="20"/>
                <w:lang w:eastAsia="en-US" w:bidi="en-US"/>
              </w:rPr>
            </w:pPr>
            <w:r w:rsidRPr="00857090">
              <w:rPr>
                <w:rFonts w:ascii="Calibri" w:hAnsi="Calibri" w:cs="Calibri"/>
                <w:sz w:val="18"/>
                <w:szCs w:val="20"/>
                <w:lang w:eastAsia="en-US" w:bidi="en-US"/>
              </w:rPr>
              <w:t>Naam van webtuiste</w:t>
            </w:r>
          </w:p>
        </w:tc>
        <w:tc>
          <w:tcPr>
            <w:tcW w:w="2551" w:type="dxa"/>
          </w:tcPr>
          <w:p w:rsidR="003D083A" w:rsidRPr="00857090" w:rsidRDefault="003D083A" w:rsidP="006236D6">
            <w:pPr>
              <w:spacing w:line="252" w:lineRule="auto"/>
              <w:rPr>
                <w:rFonts w:ascii="Calibri" w:hAnsi="Calibri" w:cs="Calibri"/>
                <w:sz w:val="18"/>
                <w:szCs w:val="22"/>
                <w:lang w:eastAsia="en-US" w:bidi="en-US"/>
              </w:rPr>
            </w:pPr>
          </w:p>
        </w:tc>
      </w:tr>
      <w:tr w:rsidR="003D083A" w:rsidRPr="00857090" w:rsidTr="00DF6F16">
        <w:tc>
          <w:tcPr>
            <w:tcW w:w="3119" w:type="dxa"/>
          </w:tcPr>
          <w:p w:rsidR="003D083A" w:rsidRPr="00857090" w:rsidRDefault="003D083A" w:rsidP="006236D6">
            <w:pPr>
              <w:spacing w:line="252" w:lineRule="auto"/>
              <w:rPr>
                <w:rFonts w:ascii="Calibri" w:hAnsi="Calibri" w:cs="Calibri"/>
                <w:sz w:val="18"/>
                <w:szCs w:val="20"/>
                <w:lang w:eastAsia="en-US" w:bidi="en-US"/>
              </w:rPr>
            </w:pPr>
            <w:r w:rsidRPr="00857090">
              <w:rPr>
                <w:rFonts w:ascii="Calibri" w:hAnsi="Calibri" w:cs="Calibri"/>
                <w:sz w:val="18"/>
                <w:szCs w:val="20"/>
                <w:lang w:eastAsia="en-US" w:bidi="en-US"/>
              </w:rPr>
              <w:t>Naam van webblad</w:t>
            </w:r>
          </w:p>
        </w:tc>
        <w:tc>
          <w:tcPr>
            <w:tcW w:w="2551" w:type="dxa"/>
          </w:tcPr>
          <w:p w:rsidR="003D083A" w:rsidRPr="00857090" w:rsidRDefault="003D083A" w:rsidP="006236D6">
            <w:pPr>
              <w:spacing w:line="252" w:lineRule="auto"/>
              <w:rPr>
                <w:rFonts w:ascii="Calibri" w:hAnsi="Calibri" w:cs="Calibri"/>
                <w:sz w:val="18"/>
                <w:szCs w:val="22"/>
                <w:lang w:eastAsia="en-US" w:bidi="en-US"/>
              </w:rPr>
            </w:pPr>
          </w:p>
        </w:tc>
      </w:tr>
      <w:tr w:rsidR="003D083A" w:rsidRPr="00857090" w:rsidTr="00DF6F16">
        <w:tc>
          <w:tcPr>
            <w:tcW w:w="3119" w:type="dxa"/>
          </w:tcPr>
          <w:p w:rsidR="003D083A" w:rsidRPr="00857090" w:rsidRDefault="003D083A" w:rsidP="006236D6">
            <w:pPr>
              <w:spacing w:line="252" w:lineRule="auto"/>
              <w:rPr>
                <w:rFonts w:ascii="Calibri" w:hAnsi="Calibri" w:cs="Calibri"/>
                <w:sz w:val="18"/>
                <w:szCs w:val="20"/>
                <w:lang w:eastAsia="en-US" w:bidi="en-US"/>
              </w:rPr>
            </w:pPr>
            <w:r w:rsidRPr="00857090">
              <w:rPr>
                <w:rFonts w:ascii="Calibri" w:hAnsi="Calibri" w:cs="Calibri"/>
                <w:sz w:val="18"/>
                <w:szCs w:val="20"/>
                <w:lang w:eastAsia="en-US" w:bidi="en-US"/>
              </w:rPr>
              <w:t>URL</w:t>
            </w:r>
          </w:p>
        </w:tc>
        <w:tc>
          <w:tcPr>
            <w:tcW w:w="2551" w:type="dxa"/>
          </w:tcPr>
          <w:p w:rsidR="003D083A" w:rsidRPr="00857090" w:rsidRDefault="003D083A" w:rsidP="006236D6">
            <w:pPr>
              <w:spacing w:line="252" w:lineRule="auto"/>
              <w:rPr>
                <w:rFonts w:ascii="Calibri" w:hAnsi="Calibri" w:cs="Calibri"/>
                <w:sz w:val="18"/>
                <w:szCs w:val="22"/>
                <w:lang w:eastAsia="en-US" w:bidi="en-US"/>
              </w:rPr>
            </w:pPr>
          </w:p>
        </w:tc>
      </w:tr>
      <w:tr w:rsidR="003D083A" w:rsidRPr="00857090" w:rsidTr="00DF6F16">
        <w:tc>
          <w:tcPr>
            <w:tcW w:w="3119" w:type="dxa"/>
          </w:tcPr>
          <w:p w:rsidR="003D083A" w:rsidRPr="00857090" w:rsidRDefault="003D083A" w:rsidP="006236D6">
            <w:pPr>
              <w:spacing w:line="252" w:lineRule="auto"/>
              <w:rPr>
                <w:rFonts w:ascii="Calibri" w:hAnsi="Calibri" w:cs="Calibri"/>
                <w:sz w:val="18"/>
                <w:szCs w:val="20"/>
                <w:lang w:eastAsia="en-US" w:bidi="en-US"/>
              </w:rPr>
            </w:pPr>
            <w:r w:rsidRPr="00857090">
              <w:rPr>
                <w:rFonts w:ascii="Calibri" w:hAnsi="Calibri" w:cs="Calibri"/>
                <w:sz w:val="18"/>
                <w:szCs w:val="20"/>
                <w:lang w:eastAsia="en-US" w:bidi="en-US"/>
              </w:rPr>
              <w:t>Skrywer</w:t>
            </w:r>
            <w:r w:rsidR="006F3D06">
              <w:rPr>
                <w:rFonts w:ascii="Calibri" w:hAnsi="Calibri" w:cs="Calibri"/>
                <w:sz w:val="18"/>
                <w:szCs w:val="20"/>
                <w:lang w:eastAsia="en-US" w:bidi="en-US"/>
              </w:rPr>
              <w:t>(s)/Organisasie/Uitgewer</w:t>
            </w:r>
          </w:p>
        </w:tc>
        <w:tc>
          <w:tcPr>
            <w:tcW w:w="2551" w:type="dxa"/>
          </w:tcPr>
          <w:p w:rsidR="003D083A" w:rsidRPr="00857090" w:rsidRDefault="003D083A" w:rsidP="006236D6">
            <w:pPr>
              <w:spacing w:line="252" w:lineRule="auto"/>
              <w:rPr>
                <w:rFonts w:ascii="Calibri" w:hAnsi="Calibri" w:cs="Calibri"/>
                <w:sz w:val="18"/>
                <w:szCs w:val="22"/>
                <w:lang w:eastAsia="en-US" w:bidi="en-US"/>
              </w:rPr>
            </w:pPr>
          </w:p>
        </w:tc>
      </w:tr>
      <w:tr w:rsidR="003D083A" w:rsidRPr="00857090" w:rsidTr="00DF6F16">
        <w:tc>
          <w:tcPr>
            <w:tcW w:w="3119" w:type="dxa"/>
          </w:tcPr>
          <w:p w:rsidR="003D083A" w:rsidRPr="00857090" w:rsidRDefault="003D083A" w:rsidP="006236D6">
            <w:pPr>
              <w:spacing w:line="252" w:lineRule="auto"/>
              <w:rPr>
                <w:rFonts w:ascii="Calibri" w:hAnsi="Calibri" w:cs="Calibri"/>
                <w:sz w:val="18"/>
                <w:szCs w:val="20"/>
                <w:lang w:eastAsia="en-US" w:bidi="en-US"/>
              </w:rPr>
            </w:pPr>
            <w:r w:rsidRPr="00857090">
              <w:rPr>
                <w:rFonts w:ascii="Calibri" w:hAnsi="Calibri" w:cs="Calibri"/>
                <w:sz w:val="18"/>
                <w:szCs w:val="20"/>
                <w:lang w:eastAsia="en-US" w:bidi="en-US"/>
              </w:rPr>
              <w:t>Datum geskep/opgedateer</w:t>
            </w:r>
          </w:p>
        </w:tc>
        <w:tc>
          <w:tcPr>
            <w:tcW w:w="2551" w:type="dxa"/>
          </w:tcPr>
          <w:p w:rsidR="003D083A" w:rsidRPr="00857090" w:rsidRDefault="003D083A" w:rsidP="006236D6">
            <w:pPr>
              <w:spacing w:line="252" w:lineRule="auto"/>
              <w:rPr>
                <w:rFonts w:ascii="Calibri" w:hAnsi="Calibri" w:cs="Calibri"/>
                <w:sz w:val="18"/>
                <w:szCs w:val="22"/>
                <w:lang w:eastAsia="en-US" w:bidi="en-US"/>
              </w:rPr>
            </w:pPr>
          </w:p>
        </w:tc>
      </w:tr>
      <w:tr w:rsidR="003D083A" w:rsidRPr="00857090" w:rsidTr="00DF6F16">
        <w:tc>
          <w:tcPr>
            <w:tcW w:w="3119" w:type="dxa"/>
          </w:tcPr>
          <w:p w:rsidR="003D083A" w:rsidRPr="00857090" w:rsidRDefault="003D083A" w:rsidP="006236D6">
            <w:pPr>
              <w:spacing w:line="252" w:lineRule="auto"/>
              <w:rPr>
                <w:rFonts w:ascii="Calibri" w:hAnsi="Calibri" w:cs="Calibri"/>
                <w:sz w:val="18"/>
                <w:szCs w:val="20"/>
                <w:lang w:eastAsia="en-US" w:bidi="en-US"/>
              </w:rPr>
            </w:pPr>
            <w:r w:rsidRPr="00857090">
              <w:rPr>
                <w:rFonts w:ascii="Calibri" w:hAnsi="Calibri" w:cs="Calibri"/>
                <w:sz w:val="18"/>
                <w:szCs w:val="20"/>
                <w:lang w:eastAsia="en-US" w:bidi="en-US"/>
              </w:rPr>
              <w:t>Datum van toegang</w:t>
            </w:r>
          </w:p>
        </w:tc>
        <w:tc>
          <w:tcPr>
            <w:tcW w:w="2551" w:type="dxa"/>
          </w:tcPr>
          <w:p w:rsidR="003D083A" w:rsidRPr="00857090" w:rsidRDefault="003D083A" w:rsidP="006236D6">
            <w:pPr>
              <w:spacing w:line="252" w:lineRule="auto"/>
              <w:rPr>
                <w:rFonts w:ascii="Calibri" w:hAnsi="Calibri" w:cs="Calibri"/>
                <w:sz w:val="18"/>
                <w:szCs w:val="22"/>
                <w:lang w:eastAsia="en-US" w:bidi="en-US"/>
              </w:rPr>
            </w:pPr>
          </w:p>
        </w:tc>
      </w:tr>
    </w:tbl>
    <w:p w:rsidR="00FA3065" w:rsidRPr="00857090" w:rsidRDefault="00FA3065" w:rsidP="00FA3065">
      <w:pPr>
        <w:pStyle w:val="Caption"/>
        <w:jc w:val="center"/>
        <w:rPr>
          <w:color w:val="auto"/>
        </w:rPr>
      </w:pPr>
      <w:r w:rsidRPr="00857090">
        <w:rPr>
          <w:color w:val="auto"/>
        </w:rPr>
        <w:t>Figu</w:t>
      </w:r>
      <w:r w:rsidR="00DB1B8C" w:rsidRPr="00857090">
        <w:rPr>
          <w:color w:val="auto"/>
        </w:rPr>
        <w:t>ur</w:t>
      </w:r>
      <w:r w:rsidR="001905E0" w:rsidRPr="00857090">
        <w:rPr>
          <w:color w:val="auto"/>
        </w:rPr>
        <w:fldChar w:fldCharType="begin"/>
      </w:r>
      <w:r w:rsidR="00C704BB" w:rsidRPr="00857090">
        <w:rPr>
          <w:color w:val="auto"/>
        </w:rPr>
        <w:instrText xml:space="preserve"> SEQ Figure \* ARABIC </w:instrText>
      </w:r>
      <w:r w:rsidR="001905E0" w:rsidRPr="00857090">
        <w:rPr>
          <w:color w:val="auto"/>
        </w:rPr>
        <w:fldChar w:fldCharType="separate"/>
      </w:r>
      <w:r w:rsidR="0087345D">
        <w:rPr>
          <w:noProof/>
          <w:color w:val="auto"/>
        </w:rPr>
        <w:t>3</w:t>
      </w:r>
      <w:r w:rsidR="001905E0" w:rsidRPr="00857090">
        <w:rPr>
          <w:color w:val="auto"/>
        </w:rPr>
        <w:fldChar w:fldCharType="end"/>
      </w:r>
      <w:r w:rsidRPr="00857090">
        <w:rPr>
          <w:color w:val="auto"/>
        </w:rPr>
        <w:t xml:space="preserve">: </w:t>
      </w:r>
      <w:r w:rsidR="00DB1B8C" w:rsidRPr="00857090">
        <w:rPr>
          <w:color w:val="auto"/>
        </w:rPr>
        <w:t xml:space="preserve">Voorbeeld van </w:t>
      </w:r>
      <w:r w:rsidR="00C21C89" w:rsidRPr="00857090">
        <w:rPr>
          <w:color w:val="auto"/>
        </w:rPr>
        <w:t>broninligtingstabel</w:t>
      </w:r>
      <w:r w:rsidR="00DB1B8C" w:rsidRPr="00857090">
        <w:rPr>
          <w:color w:val="auto"/>
        </w:rPr>
        <w:t xml:space="preserve"> – </w:t>
      </w:r>
      <w:r w:rsidR="00976D9D" w:rsidRPr="00857090">
        <w:rPr>
          <w:color w:val="auto"/>
        </w:rPr>
        <w:t>W</w:t>
      </w:r>
      <w:r w:rsidR="00C21C89" w:rsidRPr="00857090">
        <w:rPr>
          <w:color w:val="auto"/>
        </w:rPr>
        <w:t>ebtuiste</w:t>
      </w:r>
    </w:p>
    <w:p w:rsidR="006F3D06" w:rsidRDefault="006F3D06" w:rsidP="00831380">
      <w:pPr>
        <w:spacing w:line="252" w:lineRule="auto"/>
        <w:ind w:left="714"/>
        <w:rPr>
          <w:rFonts w:ascii="Cambria" w:hAnsi="Cambria"/>
          <w:sz w:val="22"/>
          <w:szCs w:val="22"/>
          <w:lang w:eastAsia="en-US" w:bidi="en-US"/>
        </w:rPr>
      </w:pPr>
    </w:p>
    <w:p w:rsidR="00DB1B8C" w:rsidRDefault="00DB1B8C" w:rsidP="00831380">
      <w:pPr>
        <w:spacing w:line="252" w:lineRule="auto"/>
        <w:ind w:left="714"/>
        <w:rPr>
          <w:rFonts w:ascii="Cambria" w:hAnsi="Cambria"/>
          <w:sz w:val="22"/>
          <w:szCs w:val="22"/>
          <w:lang w:eastAsia="en-US" w:bidi="en-US"/>
        </w:rPr>
      </w:pPr>
      <w:r w:rsidRPr="00857090">
        <w:rPr>
          <w:rFonts w:ascii="Cambria" w:hAnsi="Cambria"/>
          <w:sz w:val="22"/>
          <w:szCs w:val="22"/>
          <w:lang w:eastAsia="en-US" w:bidi="en-US"/>
        </w:rPr>
        <w:t xml:space="preserve">Vir </w:t>
      </w:r>
      <w:r w:rsidR="003D083A" w:rsidRPr="00857090">
        <w:rPr>
          <w:rFonts w:ascii="Cambria" w:hAnsi="Cambria"/>
          <w:sz w:val="22"/>
          <w:szCs w:val="22"/>
          <w:lang w:eastAsia="en-US" w:bidi="en-US"/>
        </w:rPr>
        <w:t>bronne soos boeke, tydskrifte</w:t>
      </w:r>
      <w:r w:rsidRPr="00857090">
        <w:rPr>
          <w:rFonts w:ascii="Cambria" w:hAnsi="Cambria"/>
          <w:sz w:val="22"/>
          <w:szCs w:val="22"/>
          <w:lang w:eastAsia="en-US" w:bidi="en-US"/>
        </w:rPr>
        <w:t>, voltooi ‘n tabel soortgelyk aan die een hieronder:</w:t>
      </w:r>
    </w:p>
    <w:p w:rsidR="006F3D06" w:rsidRPr="00857090" w:rsidRDefault="006F3D06" w:rsidP="00831380">
      <w:pPr>
        <w:spacing w:line="252" w:lineRule="auto"/>
        <w:ind w:left="714"/>
        <w:rPr>
          <w:rFonts w:ascii="Cambria" w:hAnsi="Cambria"/>
          <w:sz w:val="22"/>
          <w:szCs w:val="22"/>
          <w:lang w:eastAsia="en-US" w:bidi="en-US"/>
        </w:rPr>
      </w:pPr>
    </w:p>
    <w:tbl>
      <w:tblPr>
        <w:tblStyle w:val="TableGrid"/>
        <w:tblW w:w="0" w:type="auto"/>
        <w:tblInd w:w="2376" w:type="dxa"/>
        <w:tblLook w:val="04A0" w:firstRow="1" w:lastRow="0" w:firstColumn="1" w:lastColumn="0" w:noHBand="0" w:noVBand="1"/>
      </w:tblPr>
      <w:tblGrid>
        <w:gridCol w:w="3119"/>
        <w:gridCol w:w="2551"/>
      </w:tblGrid>
      <w:tr w:rsidR="003D083A" w:rsidRPr="00857090" w:rsidTr="00DF6F16">
        <w:tc>
          <w:tcPr>
            <w:tcW w:w="3119" w:type="dxa"/>
          </w:tcPr>
          <w:p w:rsidR="003D083A" w:rsidRPr="00857090" w:rsidRDefault="003D083A" w:rsidP="006236D6">
            <w:pPr>
              <w:spacing w:line="252" w:lineRule="auto"/>
              <w:rPr>
                <w:rFonts w:ascii="Calibri" w:hAnsi="Calibri" w:cs="Calibri"/>
                <w:b/>
                <w:sz w:val="18"/>
                <w:szCs w:val="20"/>
                <w:lang w:eastAsia="en-US" w:bidi="en-US"/>
              </w:rPr>
            </w:pPr>
            <w:r w:rsidRPr="00857090">
              <w:rPr>
                <w:rFonts w:ascii="Calibri" w:hAnsi="Calibri" w:cs="Calibri"/>
                <w:b/>
                <w:sz w:val="18"/>
                <w:szCs w:val="20"/>
                <w:lang w:eastAsia="en-US" w:bidi="en-US"/>
              </w:rPr>
              <w:t>Bron Y</w:t>
            </w:r>
          </w:p>
        </w:tc>
        <w:tc>
          <w:tcPr>
            <w:tcW w:w="2551" w:type="dxa"/>
          </w:tcPr>
          <w:p w:rsidR="003D083A" w:rsidRPr="00857090" w:rsidRDefault="003D083A" w:rsidP="006236D6">
            <w:pPr>
              <w:spacing w:line="252" w:lineRule="auto"/>
              <w:rPr>
                <w:rFonts w:ascii="Calibri" w:hAnsi="Calibri" w:cs="Calibri"/>
                <w:sz w:val="18"/>
                <w:szCs w:val="22"/>
                <w:lang w:eastAsia="en-US" w:bidi="en-US"/>
              </w:rPr>
            </w:pPr>
          </w:p>
        </w:tc>
      </w:tr>
      <w:tr w:rsidR="003D083A" w:rsidRPr="00857090" w:rsidTr="00DF6F16">
        <w:tc>
          <w:tcPr>
            <w:tcW w:w="3119" w:type="dxa"/>
          </w:tcPr>
          <w:p w:rsidR="003D083A" w:rsidRPr="00857090" w:rsidRDefault="006F3D06" w:rsidP="006236D6">
            <w:pPr>
              <w:spacing w:line="252" w:lineRule="auto"/>
              <w:rPr>
                <w:rFonts w:ascii="Calibri" w:hAnsi="Calibri" w:cs="Calibri"/>
                <w:sz w:val="18"/>
                <w:szCs w:val="20"/>
                <w:lang w:eastAsia="en-US" w:bidi="en-US"/>
              </w:rPr>
            </w:pPr>
            <w:r>
              <w:rPr>
                <w:rFonts w:ascii="Calibri" w:hAnsi="Calibri" w:cs="Calibri"/>
                <w:sz w:val="18"/>
                <w:szCs w:val="20"/>
                <w:lang w:eastAsia="en-US" w:bidi="en-US"/>
              </w:rPr>
              <w:t>Titel</w:t>
            </w:r>
            <w:r w:rsidR="003D083A" w:rsidRPr="00857090">
              <w:rPr>
                <w:rFonts w:ascii="Calibri" w:hAnsi="Calibri" w:cs="Calibri"/>
                <w:sz w:val="18"/>
                <w:szCs w:val="20"/>
                <w:lang w:eastAsia="en-US" w:bidi="en-US"/>
              </w:rPr>
              <w:t xml:space="preserve"> van tydskrif/boek</w:t>
            </w:r>
          </w:p>
        </w:tc>
        <w:tc>
          <w:tcPr>
            <w:tcW w:w="2551" w:type="dxa"/>
          </w:tcPr>
          <w:p w:rsidR="003D083A" w:rsidRPr="00857090" w:rsidRDefault="003D083A" w:rsidP="006236D6">
            <w:pPr>
              <w:spacing w:line="252" w:lineRule="auto"/>
              <w:rPr>
                <w:rFonts w:ascii="Calibri" w:hAnsi="Calibri" w:cs="Calibri"/>
                <w:sz w:val="18"/>
                <w:szCs w:val="22"/>
                <w:lang w:eastAsia="en-US" w:bidi="en-US"/>
              </w:rPr>
            </w:pPr>
          </w:p>
        </w:tc>
      </w:tr>
      <w:tr w:rsidR="003D083A" w:rsidRPr="00857090" w:rsidTr="00DF6F16">
        <w:tc>
          <w:tcPr>
            <w:tcW w:w="3119" w:type="dxa"/>
          </w:tcPr>
          <w:p w:rsidR="003D083A" w:rsidRPr="00857090" w:rsidRDefault="003D083A" w:rsidP="006236D6">
            <w:pPr>
              <w:spacing w:line="252" w:lineRule="auto"/>
              <w:rPr>
                <w:rFonts w:ascii="Calibri" w:hAnsi="Calibri" w:cs="Calibri"/>
                <w:sz w:val="18"/>
                <w:szCs w:val="20"/>
                <w:lang w:eastAsia="en-US" w:bidi="en-US"/>
              </w:rPr>
            </w:pPr>
            <w:r w:rsidRPr="00857090">
              <w:rPr>
                <w:rFonts w:ascii="Calibri" w:hAnsi="Calibri" w:cs="Calibri"/>
                <w:sz w:val="18"/>
                <w:szCs w:val="20"/>
                <w:lang w:eastAsia="en-US" w:bidi="en-US"/>
              </w:rPr>
              <w:t>Artikelnaam/hoofstuk/bladsye</w:t>
            </w:r>
          </w:p>
        </w:tc>
        <w:tc>
          <w:tcPr>
            <w:tcW w:w="2551" w:type="dxa"/>
          </w:tcPr>
          <w:p w:rsidR="003D083A" w:rsidRPr="00857090" w:rsidRDefault="003D083A" w:rsidP="006236D6">
            <w:pPr>
              <w:spacing w:line="252" w:lineRule="auto"/>
              <w:rPr>
                <w:rFonts w:ascii="Calibri" w:hAnsi="Calibri" w:cs="Calibri"/>
                <w:sz w:val="18"/>
                <w:szCs w:val="22"/>
                <w:lang w:eastAsia="en-US" w:bidi="en-US"/>
              </w:rPr>
            </w:pPr>
          </w:p>
        </w:tc>
      </w:tr>
      <w:tr w:rsidR="003D083A" w:rsidRPr="00857090" w:rsidTr="00DF6F16">
        <w:tc>
          <w:tcPr>
            <w:tcW w:w="3119" w:type="dxa"/>
          </w:tcPr>
          <w:p w:rsidR="003D083A" w:rsidRPr="00857090" w:rsidRDefault="003D083A" w:rsidP="006236D6">
            <w:pPr>
              <w:spacing w:line="252" w:lineRule="auto"/>
              <w:rPr>
                <w:rFonts w:ascii="Calibri" w:hAnsi="Calibri" w:cs="Calibri"/>
                <w:sz w:val="18"/>
                <w:szCs w:val="20"/>
                <w:lang w:eastAsia="en-US" w:bidi="en-US"/>
              </w:rPr>
            </w:pPr>
            <w:r w:rsidRPr="00857090">
              <w:rPr>
                <w:rFonts w:ascii="Calibri" w:hAnsi="Calibri" w:cs="Calibri"/>
                <w:sz w:val="18"/>
                <w:szCs w:val="20"/>
                <w:lang w:eastAsia="en-US" w:bidi="en-US"/>
              </w:rPr>
              <w:t>Skrywer</w:t>
            </w:r>
            <w:r w:rsidR="006F3D06">
              <w:rPr>
                <w:rFonts w:ascii="Calibri" w:hAnsi="Calibri" w:cs="Calibri"/>
                <w:sz w:val="18"/>
                <w:szCs w:val="20"/>
                <w:lang w:eastAsia="en-US" w:bidi="en-US"/>
              </w:rPr>
              <w:t>(s)/Uitgewer</w:t>
            </w:r>
          </w:p>
        </w:tc>
        <w:tc>
          <w:tcPr>
            <w:tcW w:w="2551" w:type="dxa"/>
          </w:tcPr>
          <w:p w:rsidR="003D083A" w:rsidRPr="00857090" w:rsidRDefault="003D083A" w:rsidP="006236D6">
            <w:pPr>
              <w:spacing w:line="252" w:lineRule="auto"/>
              <w:rPr>
                <w:rFonts w:ascii="Calibri" w:hAnsi="Calibri" w:cs="Calibri"/>
                <w:sz w:val="18"/>
                <w:szCs w:val="22"/>
                <w:lang w:eastAsia="en-US" w:bidi="en-US"/>
              </w:rPr>
            </w:pPr>
          </w:p>
        </w:tc>
      </w:tr>
      <w:tr w:rsidR="003D083A" w:rsidRPr="00857090" w:rsidTr="00DF6F16">
        <w:tc>
          <w:tcPr>
            <w:tcW w:w="3119" w:type="dxa"/>
          </w:tcPr>
          <w:p w:rsidR="003D083A" w:rsidRPr="00857090" w:rsidRDefault="003D083A" w:rsidP="006236D6">
            <w:pPr>
              <w:spacing w:line="252" w:lineRule="auto"/>
              <w:rPr>
                <w:rFonts w:ascii="Calibri" w:hAnsi="Calibri" w:cs="Calibri"/>
                <w:sz w:val="18"/>
                <w:szCs w:val="20"/>
                <w:lang w:eastAsia="en-US" w:bidi="en-US"/>
              </w:rPr>
            </w:pPr>
            <w:r w:rsidRPr="00857090">
              <w:rPr>
                <w:rFonts w:ascii="Calibri" w:hAnsi="Calibri" w:cs="Calibri"/>
                <w:sz w:val="18"/>
                <w:szCs w:val="20"/>
                <w:lang w:eastAsia="en-US" w:bidi="en-US"/>
              </w:rPr>
              <w:t>Datum uitgereik/gepubliseer</w:t>
            </w:r>
          </w:p>
        </w:tc>
        <w:tc>
          <w:tcPr>
            <w:tcW w:w="2551" w:type="dxa"/>
          </w:tcPr>
          <w:p w:rsidR="003D083A" w:rsidRPr="00857090" w:rsidRDefault="003D083A" w:rsidP="006236D6">
            <w:pPr>
              <w:spacing w:line="252" w:lineRule="auto"/>
              <w:rPr>
                <w:rFonts w:ascii="Calibri" w:hAnsi="Calibri" w:cs="Calibri"/>
                <w:sz w:val="18"/>
                <w:szCs w:val="22"/>
                <w:lang w:eastAsia="en-US" w:bidi="en-US"/>
              </w:rPr>
            </w:pPr>
          </w:p>
        </w:tc>
      </w:tr>
    </w:tbl>
    <w:p w:rsidR="00F16FDA" w:rsidRPr="00857090" w:rsidRDefault="00DB1B8C" w:rsidP="00831380">
      <w:pPr>
        <w:pStyle w:val="Caption"/>
        <w:jc w:val="center"/>
        <w:rPr>
          <w:color w:val="auto"/>
        </w:rPr>
      </w:pPr>
      <w:r w:rsidRPr="00857090">
        <w:rPr>
          <w:color w:val="auto"/>
        </w:rPr>
        <w:t>Figuur</w:t>
      </w:r>
      <w:r w:rsidR="001905E0" w:rsidRPr="00857090">
        <w:rPr>
          <w:color w:val="auto"/>
        </w:rPr>
        <w:fldChar w:fldCharType="begin"/>
      </w:r>
      <w:r w:rsidR="00C704BB" w:rsidRPr="00857090">
        <w:rPr>
          <w:color w:val="auto"/>
        </w:rPr>
        <w:instrText xml:space="preserve"> SEQ Figure \* ARABIC </w:instrText>
      </w:r>
      <w:r w:rsidR="001905E0" w:rsidRPr="00857090">
        <w:rPr>
          <w:color w:val="auto"/>
        </w:rPr>
        <w:fldChar w:fldCharType="separate"/>
      </w:r>
      <w:r w:rsidR="0087345D">
        <w:rPr>
          <w:noProof/>
          <w:color w:val="auto"/>
        </w:rPr>
        <w:t>4</w:t>
      </w:r>
      <w:r w:rsidR="001905E0" w:rsidRPr="00857090">
        <w:rPr>
          <w:color w:val="auto"/>
        </w:rPr>
        <w:fldChar w:fldCharType="end"/>
      </w:r>
      <w:r w:rsidR="00831380" w:rsidRPr="00857090">
        <w:rPr>
          <w:color w:val="auto"/>
        </w:rPr>
        <w:t xml:space="preserve">: </w:t>
      </w:r>
      <w:r w:rsidR="00C21C89" w:rsidRPr="00857090">
        <w:rPr>
          <w:color w:val="auto"/>
        </w:rPr>
        <w:t xml:space="preserve">Voorbeeld van broninligingstabel </w:t>
      </w:r>
      <w:r w:rsidR="00976D9D" w:rsidRPr="00857090">
        <w:rPr>
          <w:color w:val="auto"/>
        </w:rPr>
        <w:t>–</w:t>
      </w:r>
      <w:r w:rsidR="00C21C89" w:rsidRPr="00857090">
        <w:rPr>
          <w:color w:val="auto"/>
        </w:rPr>
        <w:t xml:space="preserve"> </w:t>
      </w:r>
      <w:r w:rsidR="00976D9D" w:rsidRPr="00857090">
        <w:rPr>
          <w:color w:val="auto"/>
        </w:rPr>
        <w:t xml:space="preserve">Gedrukte </w:t>
      </w:r>
      <w:r w:rsidR="00C21C89" w:rsidRPr="00857090">
        <w:rPr>
          <w:color w:val="auto"/>
        </w:rPr>
        <w:t>media</w:t>
      </w:r>
    </w:p>
    <w:p w:rsidR="00EE43A3" w:rsidRPr="00857090" w:rsidRDefault="00DB1B8C" w:rsidP="006F3D06">
      <w:pPr>
        <w:numPr>
          <w:ilvl w:val="0"/>
          <w:numId w:val="21"/>
        </w:numPr>
        <w:spacing w:after="200" w:line="252" w:lineRule="auto"/>
        <w:rPr>
          <w:rFonts w:ascii="Cambria" w:hAnsi="Cambria"/>
          <w:sz w:val="22"/>
          <w:szCs w:val="22"/>
          <w:lang w:eastAsia="en-US" w:bidi="en-US"/>
        </w:rPr>
      </w:pPr>
      <w:r w:rsidRPr="00857090">
        <w:rPr>
          <w:rFonts w:ascii="Cambria" w:hAnsi="Cambria"/>
          <w:sz w:val="22"/>
          <w:szCs w:val="22"/>
          <w:lang w:eastAsia="en-US" w:bidi="en-US"/>
        </w:rPr>
        <w:t>Teken al die inligting aan wat jy nodig het om 'n lys van verwysings te skep. (Jy kan alreeds hierdie in jou verslag dokument invoeg met behulp van die woordverwerker se verwysing funksies).</w:t>
      </w:r>
    </w:p>
    <w:p w:rsidR="006F3D06" w:rsidRDefault="006F3D06">
      <w:pPr>
        <w:rPr>
          <w:rFonts w:ascii="Cambria" w:hAnsi="Cambria"/>
          <w:b/>
          <w:lang w:eastAsia="en-US" w:bidi="en-US"/>
        </w:rPr>
      </w:pPr>
      <w:r>
        <w:rPr>
          <w:rFonts w:ascii="Cambria" w:hAnsi="Cambria"/>
          <w:bCs/>
          <w:lang w:eastAsia="en-US" w:bidi="en-US"/>
        </w:rPr>
        <w:br w:type="page"/>
      </w:r>
    </w:p>
    <w:p w:rsidR="00CE54BA" w:rsidRPr="00857090" w:rsidRDefault="006F3D06" w:rsidP="00CE54BA">
      <w:pPr>
        <w:pStyle w:val="Heading3"/>
        <w:keepNext w:val="0"/>
        <w:pBdr>
          <w:top w:val="dotted" w:sz="4" w:space="1" w:color="622423"/>
          <w:bottom w:val="dotted" w:sz="4" w:space="1" w:color="622423"/>
        </w:pBdr>
        <w:spacing w:before="300" w:after="200" w:line="252" w:lineRule="auto"/>
        <w:jc w:val="center"/>
        <w:rPr>
          <w:rFonts w:ascii="Cambria" w:hAnsi="Cambria" w:cs="Times New Roman"/>
          <w:bCs w:val="0"/>
          <w:sz w:val="24"/>
          <w:szCs w:val="24"/>
          <w:lang w:eastAsia="en-US" w:bidi="en-US"/>
        </w:rPr>
      </w:pPr>
      <w:r>
        <w:rPr>
          <w:rFonts w:ascii="Cambria" w:hAnsi="Cambria" w:cs="Times New Roman"/>
          <w:bCs w:val="0"/>
          <w:sz w:val="24"/>
          <w:szCs w:val="24"/>
          <w:lang w:eastAsia="en-US" w:bidi="en-US"/>
        </w:rPr>
        <w:lastRenderedPageBreak/>
        <w:t>Skep ’n</w:t>
      </w:r>
      <w:r w:rsidR="00CE54BA" w:rsidRPr="00857090">
        <w:rPr>
          <w:rFonts w:ascii="Cambria" w:hAnsi="Cambria" w:cs="Times New Roman"/>
          <w:bCs w:val="0"/>
          <w:sz w:val="24"/>
          <w:szCs w:val="24"/>
          <w:lang w:eastAsia="en-US" w:bidi="en-US"/>
        </w:rPr>
        <w:t xml:space="preserve"> vraelys </w:t>
      </w:r>
    </w:p>
    <w:p w:rsidR="00CE54BA" w:rsidRPr="00857090" w:rsidRDefault="00CE54BA" w:rsidP="00CE54BA">
      <w:pPr>
        <w:spacing w:after="200" w:line="252" w:lineRule="auto"/>
        <w:rPr>
          <w:rFonts w:ascii="Cambria" w:hAnsi="Cambria"/>
          <w:sz w:val="22"/>
          <w:szCs w:val="22"/>
          <w:lang w:eastAsia="en-US" w:bidi="en-US"/>
        </w:rPr>
      </w:pPr>
      <w:r w:rsidRPr="00857090">
        <w:rPr>
          <w:rFonts w:ascii="Cambria" w:hAnsi="Cambria"/>
          <w:sz w:val="22"/>
          <w:szCs w:val="22"/>
          <w:lang w:eastAsia="en-US" w:bidi="en-US"/>
        </w:rPr>
        <w:t>Om data en inligting</w:t>
      </w:r>
      <w:r w:rsidR="006F3D06">
        <w:rPr>
          <w:rFonts w:ascii="Cambria" w:hAnsi="Cambria"/>
          <w:sz w:val="22"/>
          <w:szCs w:val="22"/>
          <w:lang w:eastAsia="en-US" w:bidi="en-US"/>
        </w:rPr>
        <w:t>, wat jy nie in ander bronne mag vind nie of om ander data of inligting van ander bronne te ondersteun, moet jy mense vra.</w:t>
      </w:r>
      <w:r w:rsidRPr="00857090">
        <w:rPr>
          <w:rFonts w:ascii="Cambria" w:hAnsi="Cambria"/>
          <w:sz w:val="22"/>
          <w:szCs w:val="22"/>
          <w:lang w:eastAsia="en-US" w:bidi="en-US"/>
        </w:rPr>
        <w:t xml:space="preserve"> </w:t>
      </w:r>
      <w:r w:rsidR="006F3D06">
        <w:rPr>
          <w:rFonts w:ascii="Cambria" w:hAnsi="Cambria"/>
          <w:sz w:val="22"/>
          <w:szCs w:val="22"/>
          <w:lang w:eastAsia="en-US" w:bidi="en-US"/>
        </w:rPr>
        <w:t>Om dit te doen,</w:t>
      </w:r>
      <w:r w:rsidRPr="00857090">
        <w:rPr>
          <w:rFonts w:ascii="Cambria" w:hAnsi="Cambria"/>
          <w:sz w:val="22"/>
          <w:szCs w:val="22"/>
          <w:lang w:eastAsia="en-US" w:bidi="en-US"/>
        </w:rPr>
        <w:t xml:space="preserve"> moet jy 'n vraelys opstel.</w:t>
      </w:r>
    </w:p>
    <w:p w:rsidR="00CE54BA" w:rsidRPr="00857090" w:rsidRDefault="00CE54BA" w:rsidP="00BB16F9">
      <w:pPr>
        <w:numPr>
          <w:ilvl w:val="0"/>
          <w:numId w:val="21"/>
        </w:numPr>
        <w:spacing w:after="200" w:line="252" w:lineRule="auto"/>
        <w:rPr>
          <w:rFonts w:ascii="Cambria" w:hAnsi="Cambria"/>
          <w:sz w:val="22"/>
          <w:szCs w:val="22"/>
          <w:lang w:eastAsia="en-US" w:bidi="en-US"/>
        </w:rPr>
      </w:pPr>
      <w:r w:rsidRPr="00857090">
        <w:rPr>
          <w:rFonts w:ascii="Cambria" w:hAnsi="Cambria"/>
          <w:sz w:val="22"/>
          <w:szCs w:val="22"/>
          <w:lang w:eastAsia="en-US" w:bidi="en-US"/>
        </w:rPr>
        <w:t>Die vrae in die vraelys moet jou help om data/inligting by mense te kry wat nie sommer in ander bronne gevind kan word nie, bv opinies, voorkeure, soos</w:t>
      </w:r>
    </w:p>
    <w:p w:rsidR="00CE54BA" w:rsidRPr="00857090" w:rsidRDefault="00976D9D" w:rsidP="00CD766A">
      <w:pPr>
        <w:numPr>
          <w:ilvl w:val="0"/>
          <w:numId w:val="7"/>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Wat mense van </w:t>
      </w:r>
      <w:r w:rsidR="006F3D06">
        <w:rPr>
          <w:rFonts w:ascii="Cambria" w:hAnsi="Cambria"/>
          <w:sz w:val="22"/>
          <w:szCs w:val="22"/>
          <w:lang w:eastAsia="en-US" w:bidi="en-US"/>
        </w:rPr>
        <w:t>kubermisdaad en die tipes kubermisdaad weet?</w:t>
      </w:r>
    </w:p>
    <w:p w:rsidR="00976D9D" w:rsidRDefault="006F3D06" w:rsidP="00E0074A">
      <w:pPr>
        <w:numPr>
          <w:ilvl w:val="0"/>
          <w:numId w:val="7"/>
        </w:numPr>
        <w:spacing w:after="200" w:line="252" w:lineRule="auto"/>
        <w:contextualSpacing/>
        <w:rPr>
          <w:rFonts w:ascii="Cambria" w:hAnsi="Cambria"/>
          <w:sz w:val="22"/>
          <w:szCs w:val="22"/>
          <w:lang w:eastAsia="en-US" w:bidi="en-US"/>
        </w:rPr>
      </w:pPr>
      <w:r>
        <w:rPr>
          <w:rFonts w:ascii="Cambria" w:hAnsi="Cambria"/>
          <w:sz w:val="22"/>
          <w:szCs w:val="22"/>
          <w:lang w:eastAsia="en-US" w:bidi="en-US"/>
        </w:rPr>
        <w:t>Watter voorsorgmaatreëls hulle tref om hul persoonlike inligting te beskerm</w:t>
      </w:r>
      <w:r w:rsidR="00E0074A">
        <w:rPr>
          <w:rFonts w:ascii="Cambria" w:hAnsi="Cambria"/>
          <w:sz w:val="22"/>
          <w:szCs w:val="22"/>
          <w:lang w:eastAsia="en-US" w:bidi="en-US"/>
        </w:rPr>
        <w:t>?</w:t>
      </w:r>
    </w:p>
    <w:p w:rsidR="006F3D06" w:rsidRPr="00857090" w:rsidRDefault="00E0074A" w:rsidP="00CD766A">
      <w:pPr>
        <w:numPr>
          <w:ilvl w:val="0"/>
          <w:numId w:val="7"/>
        </w:numPr>
        <w:spacing w:after="200" w:line="252" w:lineRule="auto"/>
        <w:ind w:left="1071" w:hanging="357"/>
        <w:rPr>
          <w:rFonts w:ascii="Cambria" w:hAnsi="Cambria"/>
          <w:sz w:val="22"/>
          <w:szCs w:val="22"/>
          <w:lang w:eastAsia="en-US" w:bidi="en-US"/>
        </w:rPr>
      </w:pPr>
      <w:r>
        <w:rPr>
          <w:rFonts w:ascii="Cambria" w:hAnsi="Cambria"/>
          <w:sz w:val="22"/>
          <w:szCs w:val="22"/>
          <w:lang w:eastAsia="en-US" w:bidi="en-US"/>
        </w:rPr>
        <w:t>Weet hulle watter stappe hulle kan neem om te verhoed dat hulle slagoffers van kubermisdaad word?</w:t>
      </w:r>
    </w:p>
    <w:p w:rsidR="00CE54BA" w:rsidRPr="00857090" w:rsidRDefault="00CE54BA" w:rsidP="00E0074A">
      <w:pPr>
        <w:numPr>
          <w:ilvl w:val="0"/>
          <w:numId w:val="21"/>
        </w:numPr>
        <w:spacing w:after="200" w:line="252" w:lineRule="auto"/>
        <w:rPr>
          <w:rFonts w:ascii="Cambria" w:hAnsi="Cambria"/>
          <w:sz w:val="22"/>
          <w:szCs w:val="22"/>
          <w:lang w:eastAsia="en-US" w:bidi="en-US"/>
        </w:rPr>
      </w:pPr>
      <w:r w:rsidRPr="00857090">
        <w:rPr>
          <w:rFonts w:ascii="Cambria" w:hAnsi="Cambria"/>
          <w:sz w:val="22"/>
          <w:szCs w:val="22"/>
          <w:lang w:eastAsia="en-US" w:bidi="en-US"/>
        </w:rPr>
        <w:t>Onthou dat vrae met slegs een antwoord of vrae waar mense 'n antwoord uit 'n lys kan kies, dikwels makliker is om te verwerk.</w:t>
      </w:r>
    </w:p>
    <w:p w:rsidR="00976D9D" w:rsidRDefault="00976D9D" w:rsidP="00E0074A">
      <w:pPr>
        <w:numPr>
          <w:ilvl w:val="0"/>
          <w:numId w:val="21"/>
        </w:numPr>
        <w:spacing w:after="200" w:line="252" w:lineRule="auto"/>
        <w:rPr>
          <w:rFonts w:ascii="Cambria" w:hAnsi="Cambria"/>
          <w:sz w:val="22"/>
          <w:szCs w:val="22"/>
          <w:lang w:eastAsia="en-US" w:bidi="en-US"/>
        </w:rPr>
      </w:pPr>
      <w:r w:rsidRPr="00857090">
        <w:rPr>
          <w:rFonts w:ascii="Cambria" w:hAnsi="Cambria"/>
          <w:sz w:val="22"/>
          <w:szCs w:val="22"/>
          <w:lang w:eastAsia="en-US" w:bidi="en-US"/>
        </w:rPr>
        <w:t>Vraelyste is dikwels makliker om te interpreteer as dit opskrifte en duidelike instruksies vir respondente het.</w:t>
      </w:r>
    </w:p>
    <w:p w:rsidR="00E0074A" w:rsidRPr="00857090" w:rsidRDefault="00E0074A" w:rsidP="00E0074A">
      <w:pPr>
        <w:numPr>
          <w:ilvl w:val="0"/>
          <w:numId w:val="21"/>
        </w:numPr>
        <w:spacing w:after="200" w:line="252" w:lineRule="auto"/>
        <w:rPr>
          <w:rFonts w:ascii="Cambria" w:hAnsi="Cambria"/>
          <w:sz w:val="22"/>
          <w:szCs w:val="22"/>
          <w:lang w:eastAsia="en-US" w:bidi="en-US"/>
        </w:rPr>
      </w:pPr>
      <w:r>
        <w:rPr>
          <w:rFonts w:ascii="Cambria" w:hAnsi="Cambria"/>
          <w:sz w:val="22"/>
          <w:szCs w:val="22"/>
          <w:lang w:eastAsia="en-US" w:bidi="en-US"/>
        </w:rPr>
        <w:t>Ontwerp die vraelys om die manier waarop dit geadministreer sal word, te pas, bv. gebruik vormvelde/inhoudskontroles om mense in staat te stel om elektroniese vorms maklik te voltooi en vir jou om die data maklik te stoor.</w:t>
      </w:r>
    </w:p>
    <w:p w:rsidR="00976D9D" w:rsidRPr="007629BA" w:rsidRDefault="00E0074A" w:rsidP="00E0074A">
      <w:pPr>
        <w:numPr>
          <w:ilvl w:val="0"/>
          <w:numId w:val="21"/>
        </w:numPr>
        <w:spacing w:after="200" w:line="252" w:lineRule="auto"/>
        <w:rPr>
          <w:rFonts w:ascii="Cambria" w:hAnsi="Cambria"/>
          <w:sz w:val="22"/>
          <w:szCs w:val="22"/>
          <w:lang w:eastAsia="en-US" w:bidi="en-US"/>
        </w:rPr>
      </w:pPr>
      <w:r w:rsidRPr="007629BA">
        <w:rPr>
          <w:rFonts w:ascii="Cambria" w:hAnsi="Cambria"/>
          <w:sz w:val="22"/>
          <w:szCs w:val="22"/>
          <w:lang w:eastAsia="en-US" w:bidi="en-US"/>
        </w:rPr>
        <w:t xml:space="preserve">Verwys na die </w:t>
      </w:r>
      <w:r w:rsidRPr="007629BA">
        <w:rPr>
          <w:rFonts w:ascii="Cambria" w:hAnsi="Cambria"/>
          <w:b/>
          <w:i/>
          <w:sz w:val="22"/>
          <w:szCs w:val="22"/>
          <w:lang w:eastAsia="en-US" w:bidi="en-US"/>
        </w:rPr>
        <w:t>Voorbeeld van ’n Vraelys</w:t>
      </w:r>
      <w:r w:rsidRPr="007629BA">
        <w:rPr>
          <w:rFonts w:ascii="Cambria" w:hAnsi="Cambria"/>
          <w:sz w:val="22"/>
          <w:szCs w:val="22"/>
          <w:lang w:eastAsia="en-US" w:bidi="en-US"/>
        </w:rPr>
        <w:t xml:space="preserve"> (</w:t>
      </w:r>
      <w:r w:rsidRPr="007629BA">
        <w:rPr>
          <w:rFonts w:ascii="Cambria" w:hAnsi="Cambria"/>
          <w:b/>
          <w:sz w:val="22"/>
          <w:szCs w:val="22"/>
          <w:lang w:eastAsia="en-US" w:bidi="en-US"/>
        </w:rPr>
        <w:t>Bylaag C</w:t>
      </w:r>
      <w:r w:rsidRPr="007629BA">
        <w:rPr>
          <w:rFonts w:ascii="Cambria" w:hAnsi="Cambria"/>
          <w:sz w:val="22"/>
          <w:szCs w:val="22"/>
          <w:lang w:eastAsia="en-US" w:bidi="en-US"/>
        </w:rPr>
        <w:t xml:space="preserve">) en gebruik van die vrae wat in </w:t>
      </w:r>
      <w:r w:rsidRPr="007629BA">
        <w:rPr>
          <w:rFonts w:ascii="Cambria" w:hAnsi="Cambria"/>
          <w:b/>
          <w:sz w:val="22"/>
          <w:szCs w:val="22"/>
          <w:lang w:eastAsia="en-US" w:bidi="en-US"/>
        </w:rPr>
        <w:t>Bylaag B</w:t>
      </w:r>
      <w:r w:rsidRPr="007629BA">
        <w:rPr>
          <w:rFonts w:ascii="Cambria" w:hAnsi="Cambria"/>
          <w:sz w:val="22"/>
          <w:szCs w:val="22"/>
          <w:lang w:eastAsia="en-US" w:bidi="en-US"/>
        </w:rPr>
        <w:t xml:space="preserve"> gegee is</w:t>
      </w:r>
      <w:r w:rsidR="00976D9D" w:rsidRPr="007629BA">
        <w:rPr>
          <w:rFonts w:ascii="Cambria" w:hAnsi="Cambria"/>
          <w:sz w:val="22"/>
          <w:szCs w:val="22"/>
          <w:lang w:eastAsia="en-US" w:bidi="en-US"/>
        </w:rPr>
        <w:t xml:space="preserve"> (jy mag ook jou eie vrae byvoeg/gebruik) en skep ’n een-bladsy vraelys met ten minste </w:t>
      </w:r>
      <w:r w:rsidRPr="007629BA">
        <w:rPr>
          <w:rFonts w:ascii="Cambria" w:hAnsi="Cambria"/>
          <w:b/>
          <w:i/>
          <w:sz w:val="22"/>
          <w:szCs w:val="22"/>
          <w:lang w:eastAsia="en-US" w:bidi="en-US"/>
        </w:rPr>
        <w:t>VYF</w:t>
      </w:r>
      <w:r w:rsidR="00976D9D" w:rsidRPr="007629BA">
        <w:rPr>
          <w:rFonts w:ascii="Cambria" w:hAnsi="Cambria"/>
          <w:sz w:val="22"/>
          <w:szCs w:val="22"/>
          <w:lang w:eastAsia="en-US" w:bidi="en-US"/>
        </w:rPr>
        <w:t xml:space="preserve"> vrae, uitgesluit </w:t>
      </w:r>
      <w:r w:rsidR="005101B1" w:rsidRPr="007629BA">
        <w:rPr>
          <w:rFonts w:ascii="Cambria" w:hAnsi="Cambria"/>
          <w:sz w:val="22"/>
          <w:szCs w:val="22"/>
          <w:lang w:eastAsia="en-US" w:bidi="en-US"/>
        </w:rPr>
        <w:t>respondente se bio</w:t>
      </w:r>
      <w:r w:rsidR="00976D9D" w:rsidRPr="007629BA">
        <w:rPr>
          <w:rFonts w:ascii="Cambria" w:hAnsi="Cambria"/>
          <w:sz w:val="22"/>
          <w:szCs w:val="22"/>
          <w:lang w:eastAsia="en-US" w:bidi="en-US"/>
        </w:rPr>
        <w:t>grafiese data (bv. naam, geslag, ouderdom, adres)</w:t>
      </w:r>
      <w:r w:rsidR="00EA0EC5" w:rsidRPr="007629BA">
        <w:rPr>
          <w:rFonts w:ascii="Cambria" w:hAnsi="Cambria"/>
          <w:sz w:val="22"/>
          <w:szCs w:val="22"/>
          <w:lang w:eastAsia="en-US" w:bidi="en-US"/>
        </w:rPr>
        <w:t xml:space="preserve"> Dit </w:t>
      </w:r>
      <w:r w:rsidR="007629BA" w:rsidRPr="007629BA">
        <w:rPr>
          <w:rFonts w:ascii="Cambria" w:hAnsi="Cambria"/>
          <w:sz w:val="22"/>
          <w:szCs w:val="22"/>
          <w:lang w:eastAsia="en-US" w:bidi="en-US"/>
        </w:rPr>
        <w:t>is belangrik om vrae in te sluit wat data sal voorsien (getalle, hoeveelhede, statistiek, ens.) wat jy in die sigblad kan verwerk.</w:t>
      </w:r>
    </w:p>
    <w:p w:rsidR="00CE54BA" w:rsidRPr="00857090" w:rsidRDefault="00CE54BA" w:rsidP="00E0074A">
      <w:pPr>
        <w:numPr>
          <w:ilvl w:val="0"/>
          <w:numId w:val="21"/>
        </w:num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Ontwerp die vraelys </w:t>
      </w:r>
      <w:r w:rsidR="008C76C6" w:rsidRPr="00857090">
        <w:rPr>
          <w:rFonts w:ascii="Cambria" w:hAnsi="Cambria"/>
          <w:sz w:val="22"/>
          <w:szCs w:val="22"/>
          <w:lang w:eastAsia="en-US" w:bidi="en-US"/>
        </w:rPr>
        <w:t>sodat dit aanpas</w:t>
      </w:r>
      <w:r w:rsidRPr="00857090">
        <w:rPr>
          <w:rFonts w:ascii="Cambria" w:hAnsi="Cambria"/>
          <w:sz w:val="22"/>
          <w:szCs w:val="22"/>
          <w:lang w:eastAsia="en-US" w:bidi="en-US"/>
        </w:rPr>
        <w:t xml:space="preserve"> by die manier waarop di</w:t>
      </w:r>
      <w:r w:rsidR="008C76C6" w:rsidRPr="00857090">
        <w:rPr>
          <w:rFonts w:ascii="Cambria" w:hAnsi="Cambria"/>
          <w:sz w:val="22"/>
          <w:szCs w:val="22"/>
          <w:lang w:eastAsia="en-US" w:bidi="en-US"/>
        </w:rPr>
        <w:t>t geadministreer sal word, bv. g</w:t>
      </w:r>
      <w:r w:rsidRPr="00857090">
        <w:rPr>
          <w:rFonts w:ascii="Cambria" w:hAnsi="Cambria"/>
          <w:sz w:val="22"/>
          <w:szCs w:val="22"/>
          <w:lang w:eastAsia="en-US" w:bidi="en-US"/>
        </w:rPr>
        <w:t xml:space="preserve">ebruik inhoudskontroles/vormvelde om die respondente in staat te stel om dit elektronies te voltooi </w:t>
      </w:r>
      <w:r w:rsidR="008C76C6" w:rsidRPr="00857090">
        <w:rPr>
          <w:rFonts w:ascii="Cambria" w:hAnsi="Cambria"/>
          <w:sz w:val="22"/>
          <w:szCs w:val="22"/>
          <w:lang w:eastAsia="en-US" w:bidi="en-US"/>
        </w:rPr>
        <w:t>sodat jy</w:t>
      </w:r>
      <w:r w:rsidRPr="00857090">
        <w:rPr>
          <w:rFonts w:ascii="Cambria" w:hAnsi="Cambria"/>
          <w:sz w:val="22"/>
          <w:szCs w:val="22"/>
          <w:lang w:eastAsia="en-US" w:bidi="en-US"/>
        </w:rPr>
        <w:t xml:space="preserve"> die data maklik kan stoor.</w:t>
      </w:r>
    </w:p>
    <w:p w:rsidR="00C845A6" w:rsidRDefault="00C845A6">
      <w:pPr>
        <w:rPr>
          <w:rFonts w:ascii="Cambria" w:hAnsi="Cambria"/>
          <w:b/>
          <w:lang w:eastAsia="en-US" w:bidi="en-US"/>
        </w:rPr>
      </w:pPr>
      <w:r>
        <w:rPr>
          <w:rFonts w:ascii="Cambria" w:hAnsi="Cambria"/>
          <w:b/>
          <w:lang w:eastAsia="en-US" w:bidi="en-US"/>
        </w:rPr>
        <w:br w:type="page"/>
      </w:r>
    </w:p>
    <w:p w:rsidR="00F16FDA" w:rsidRPr="00857090" w:rsidRDefault="00DB1B8C" w:rsidP="007564EB">
      <w:pPr>
        <w:pBdr>
          <w:top w:val="dotted" w:sz="4" w:space="1" w:color="622423"/>
          <w:bottom w:val="dotted" w:sz="4" w:space="1" w:color="622423"/>
        </w:pBdr>
        <w:spacing w:before="300" w:after="200" w:line="252" w:lineRule="auto"/>
        <w:jc w:val="center"/>
        <w:outlineLvl w:val="2"/>
        <w:rPr>
          <w:rFonts w:ascii="Cambria" w:hAnsi="Cambria"/>
          <w:b/>
          <w:lang w:eastAsia="en-US" w:bidi="en-US"/>
        </w:rPr>
      </w:pPr>
      <w:r w:rsidRPr="00857090">
        <w:rPr>
          <w:rFonts w:ascii="Cambria" w:hAnsi="Cambria"/>
          <w:b/>
          <w:lang w:eastAsia="en-US" w:bidi="en-US"/>
        </w:rPr>
        <w:lastRenderedPageBreak/>
        <w:t>Inhandiging van Fase 1</w:t>
      </w:r>
    </w:p>
    <w:p w:rsidR="005101B1" w:rsidRPr="00857090" w:rsidRDefault="005101B1" w:rsidP="003B46FE">
      <w:pPr>
        <w:spacing w:after="120" w:line="252" w:lineRule="auto"/>
        <w:rPr>
          <w:rFonts w:ascii="Cambria" w:eastAsia="Cambria" w:hAnsi="Cambria" w:cs="Cambria"/>
          <w:sz w:val="22"/>
          <w:szCs w:val="22"/>
        </w:rPr>
      </w:pPr>
      <w:r w:rsidRPr="00857090">
        <w:rPr>
          <w:rFonts w:ascii="Cambria" w:eastAsia="Cambria" w:hAnsi="Cambria" w:cs="Cambria"/>
          <w:sz w:val="22"/>
          <w:szCs w:val="22"/>
        </w:rPr>
        <w:t>Jou onderwyser sal die datum waarop jy fase 1 vir assessering</w:t>
      </w:r>
      <w:r w:rsidR="00C845A6">
        <w:rPr>
          <w:rFonts w:ascii="Cambria" w:eastAsia="Cambria" w:hAnsi="Cambria" w:cs="Cambria"/>
          <w:sz w:val="22"/>
          <w:szCs w:val="22"/>
        </w:rPr>
        <w:t xml:space="preserve"> </w:t>
      </w:r>
      <w:r w:rsidRPr="00857090">
        <w:rPr>
          <w:rFonts w:ascii="Cambria" w:eastAsia="Cambria" w:hAnsi="Cambria" w:cs="Cambria"/>
          <w:sz w:val="22"/>
          <w:szCs w:val="22"/>
        </w:rPr>
        <w:t>moet inhandig, bepaal.</w:t>
      </w:r>
    </w:p>
    <w:p w:rsidR="00F16FDA" w:rsidRPr="00857090" w:rsidRDefault="00DB1B8C" w:rsidP="003B46FE">
      <w:pPr>
        <w:spacing w:after="120" w:line="252" w:lineRule="auto"/>
        <w:rPr>
          <w:rFonts w:ascii="Cambria" w:hAnsi="Cambria"/>
          <w:sz w:val="22"/>
          <w:szCs w:val="22"/>
          <w:lang w:eastAsia="en-US" w:bidi="en-US"/>
        </w:rPr>
      </w:pPr>
      <w:r w:rsidRPr="00857090">
        <w:rPr>
          <w:rFonts w:ascii="Cambria" w:hAnsi="Cambria"/>
          <w:sz w:val="22"/>
          <w:szCs w:val="22"/>
          <w:lang w:eastAsia="en-US" w:bidi="en-US"/>
        </w:rPr>
        <w:t>Sodra jy met die eerste fase van die projek</w:t>
      </w:r>
      <w:r w:rsidR="007564EB" w:rsidRPr="00857090">
        <w:rPr>
          <w:rFonts w:ascii="Cambria" w:hAnsi="Cambria"/>
          <w:sz w:val="22"/>
          <w:szCs w:val="22"/>
          <w:lang w:eastAsia="en-US" w:bidi="en-US"/>
        </w:rPr>
        <w:t xml:space="preserve"> klaar is</w:t>
      </w:r>
      <w:r w:rsidRPr="00857090">
        <w:rPr>
          <w:rFonts w:ascii="Cambria" w:hAnsi="Cambria"/>
          <w:sz w:val="22"/>
          <w:szCs w:val="22"/>
          <w:lang w:eastAsia="en-US" w:bidi="en-US"/>
        </w:rPr>
        <w:t>:</w:t>
      </w:r>
    </w:p>
    <w:p w:rsidR="00F16FDA" w:rsidRPr="00857090" w:rsidRDefault="00347A18" w:rsidP="00CD766A">
      <w:pPr>
        <w:numPr>
          <w:ilvl w:val="0"/>
          <w:numId w:val="20"/>
        </w:num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Handig jou </w:t>
      </w:r>
      <w:r w:rsidR="007564EB" w:rsidRPr="00857090">
        <w:rPr>
          <w:rFonts w:ascii="Cambria" w:hAnsi="Cambria"/>
          <w:sz w:val="22"/>
          <w:szCs w:val="22"/>
          <w:lang w:eastAsia="en-US" w:bidi="en-US"/>
        </w:rPr>
        <w:t>volledige</w:t>
      </w:r>
      <w:r w:rsidRPr="00857090">
        <w:rPr>
          <w:rFonts w:ascii="Cambria" w:hAnsi="Cambria"/>
          <w:sz w:val="22"/>
          <w:szCs w:val="22"/>
          <w:lang w:eastAsia="en-US" w:bidi="en-US"/>
        </w:rPr>
        <w:t xml:space="preserve"> PAT-lêergids in. Die volgende moet in jou Fase 1-lêergids wees:</w:t>
      </w:r>
    </w:p>
    <w:p w:rsidR="00F16FDA" w:rsidRPr="00857090" w:rsidRDefault="00347A18" w:rsidP="00AE0B09">
      <w:pPr>
        <w:spacing w:after="120" w:line="252" w:lineRule="auto"/>
        <w:ind w:left="714"/>
        <w:rPr>
          <w:rFonts w:ascii="Cambria" w:hAnsi="Cambria"/>
          <w:sz w:val="22"/>
          <w:szCs w:val="22"/>
          <w:lang w:eastAsia="en-US" w:bidi="en-US"/>
        </w:rPr>
      </w:pPr>
      <w:r w:rsidRPr="00857090">
        <w:rPr>
          <w:rFonts w:ascii="Cambria" w:hAnsi="Cambria"/>
          <w:sz w:val="22"/>
          <w:szCs w:val="22"/>
          <w:lang w:eastAsia="en-US" w:bidi="en-US"/>
        </w:rPr>
        <w:t xml:space="preserve">'n </w:t>
      </w:r>
      <w:r w:rsidRPr="00857090">
        <w:rPr>
          <w:rFonts w:ascii="Cambria" w:hAnsi="Cambria"/>
          <w:i/>
          <w:sz w:val="22"/>
          <w:szCs w:val="22"/>
          <w:lang w:eastAsia="en-US" w:bidi="en-US"/>
        </w:rPr>
        <w:t>Enkele</w:t>
      </w:r>
      <w:r w:rsidRPr="00857090">
        <w:rPr>
          <w:rFonts w:ascii="Cambria" w:hAnsi="Cambria"/>
          <w:sz w:val="22"/>
          <w:szCs w:val="22"/>
          <w:lang w:eastAsia="en-US" w:bidi="en-US"/>
        </w:rPr>
        <w:t xml:space="preserve"> woordverwerkingsdokument met </w:t>
      </w:r>
    </w:p>
    <w:p w:rsidR="00347A18" w:rsidRDefault="00347A18" w:rsidP="00AF44A9">
      <w:pPr>
        <w:pStyle w:val="ListParagraph"/>
        <w:numPr>
          <w:ilvl w:val="0"/>
          <w:numId w:val="10"/>
        </w:numPr>
        <w:spacing w:after="120"/>
        <w:ind w:left="1077" w:hanging="357"/>
        <w:contextualSpacing w:val="0"/>
      </w:pPr>
      <w:r w:rsidRPr="00857090">
        <w:t>jou taakbeskrywing</w:t>
      </w:r>
    </w:p>
    <w:p w:rsidR="00C845A6" w:rsidRPr="00857090" w:rsidRDefault="00C845A6" w:rsidP="00AF44A9">
      <w:pPr>
        <w:pStyle w:val="ListParagraph"/>
        <w:numPr>
          <w:ilvl w:val="0"/>
          <w:numId w:val="10"/>
        </w:numPr>
        <w:spacing w:after="120"/>
        <w:ind w:left="1077" w:hanging="357"/>
        <w:contextualSpacing w:val="0"/>
      </w:pPr>
      <w:r>
        <w:t>die fokusvraag (</w:t>
      </w:r>
      <w:r w:rsidRPr="00C845A6">
        <w:rPr>
          <w:i/>
        </w:rPr>
        <w:t>wat gegee is</w:t>
      </w:r>
      <w:r>
        <w:t>)</w:t>
      </w:r>
    </w:p>
    <w:p w:rsidR="00347A18" w:rsidRPr="00857090" w:rsidRDefault="00347A18" w:rsidP="00AF44A9">
      <w:pPr>
        <w:pStyle w:val="ListParagraph"/>
        <w:numPr>
          <w:ilvl w:val="0"/>
          <w:numId w:val="10"/>
        </w:numPr>
        <w:spacing w:after="120"/>
        <w:ind w:left="1077" w:hanging="357"/>
        <w:contextualSpacing w:val="0"/>
      </w:pPr>
      <w:r w:rsidRPr="00857090">
        <w:t xml:space="preserve">'n tabel </w:t>
      </w:r>
      <w:r w:rsidR="005101B1" w:rsidRPr="00857090">
        <w:t xml:space="preserve">met navorsings/ondersoekende vrae </w:t>
      </w:r>
      <w:r w:rsidRPr="00857090">
        <w:t>(</w:t>
      </w:r>
      <w:r w:rsidR="005101B1" w:rsidRPr="00857090">
        <w:t>verwys na Figuur 1: Voorbeeld van vra</w:t>
      </w:r>
      <w:r w:rsidR="00C845A6">
        <w:t>ag-</w:t>
      </w:r>
      <w:r w:rsidR="005101B1" w:rsidRPr="00857090">
        <w:t>en</w:t>
      </w:r>
      <w:r w:rsidR="00C845A6">
        <w:t>-</w:t>
      </w:r>
      <w:r w:rsidR="005101B1" w:rsidRPr="00857090">
        <w:t>bron</w:t>
      </w:r>
      <w:r w:rsidR="00C845A6">
        <w:t>-</w:t>
      </w:r>
      <w:r w:rsidR="005101B1" w:rsidRPr="00857090">
        <w:t>tabel</w:t>
      </w:r>
      <w:r w:rsidRPr="00857090">
        <w:t xml:space="preserve">) vir elk van die opskrifte </w:t>
      </w:r>
    </w:p>
    <w:p w:rsidR="00347A18" w:rsidRPr="00857090" w:rsidRDefault="00347A18" w:rsidP="00AF44A9">
      <w:pPr>
        <w:pStyle w:val="ListParagraph"/>
        <w:numPr>
          <w:ilvl w:val="0"/>
          <w:numId w:val="10"/>
        </w:numPr>
        <w:spacing w:after="120"/>
        <w:ind w:left="1077" w:hanging="357"/>
        <w:contextualSpacing w:val="0"/>
      </w:pPr>
      <w:r w:rsidRPr="00857090">
        <w:t>'n tabel (</w:t>
      </w:r>
      <w:r w:rsidR="005101B1" w:rsidRPr="00857090">
        <w:t>verwys na Figuur 2: Voorbeeld van brontabel - Webtuiste</w:t>
      </w:r>
      <w:r w:rsidRPr="00857090">
        <w:t>) vir elke web</w:t>
      </w:r>
      <w:r w:rsidR="007564EB" w:rsidRPr="00857090">
        <w:t>tuiste</w:t>
      </w:r>
      <w:r w:rsidRPr="00857090">
        <w:t xml:space="preserve"> wat jy beoog om te gebruik</w:t>
      </w:r>
    </w:p>
    <w:p w:rsidR="0065634C" w:rsidRPr="00857090" w:rsidRDefault="00347A18" w:rsidP="00AF44A9">
      <w:pPr>
        <w:numPr>
          <w:ilvl w:val="0"/>
          <w:numId w:val="10"/>
        </w:numPr>
        <w:spacing w:after="120" w:line="252" w:lineRule="auto"/>
        <w:ind w:left="1077" w:hanging="357"/>
        <w:rPr>
          <w:rFonts w:ascii="Cambria" w:hAnsi="Cambria"/>
          <w:sz w:val="22"/>
          <w:szCs w:val="22"/>
          <w:lang w:eastAsia="en-US" w:bidi="en-US"/>
        </w:rPr>
      </w:pPr>
      <w:r w:rsidRPr="00857090">
        <w:rPr>
          <w:rFonts w:ascii="Cambria" w:hAnsi="Cambria"/>
          <w:sz w:val="22"/>
          <w:szCs w:val="22"/>
          <w:lang w:eastAsia="en-US" w:bidi="en-US"/>
        </w:rPr>
        <w:t>'n tabel vir elke ander bron (</w:t>
      </w:r>
      <w:r w:rsidR="005101B1" w:rsidRPr="00857090">
        <w:rPr>
          <w:rFonts w:ascii="Cambria" w:hAnsi="Cambria"/>
          <w:sz w:val="22"/>
          <w:szCs w:val="22"/>
          <w:lang w:eastAsia="en-US" w:bidi="en-US"/>
        </w:rPr>
        <w:t>Verwys na Figuur 3: Voorbeeld van brontabel – Gedrukte media</w:t>
      </w:r>
      <w:r w:rsidRPr="00857090">
        <w:rPr>
          <w:rFonts w:ascii="Cambria" w:hAnsi="Cambria"/>
          <w:sz w:val="22"/>
          <w:szCs w:val="22"/>
          <w:lang w:eastAsia="en-US" w:bidi="en-US"/>
        </w:rPr>
        <w:t xml:space="preserve">) wat jy beoog om te gebruik </w:t>
      </w:r>
    </w:p>
    <w:p w:rsidR="00347A18" w:rsidRDefault="00347A18" w:rsidP="00AF44A9">
      <w:pPr>
        <w:pStyle w:val="ListParagraph"/>
        <w:numPr>
          <w:ilvl w:val="0"/>
          <w:numId w:val="10"/>
        </w:numPr>
        <w:spacing w:after="120"/>
        <w:ind w:left="1077" w:hanging="357"/>
        <w:contextualSpacing w:val="0"/>
      </w:pPr>
      <w:r w:rsidRPr="00857090">
        <w:t xml:space="preserve">die </w:t>
      </w:r>
      <w:r w:rsidR="00C845A6">
        <w:t xml:space="preserve">oorspronklike </w:t>
      </w:r>
      <w:r w:rsidR="005101B1" w:rsidRPr="00857090">
        <w:t>v</w:t>
      </w:r>
      <w:r w:rsidRPr="00857090">
        <w:t xml:space="preserve">raelys wat jy </w:t>
      </w:r>
      <w:r w:rsidR="005101B1" w:rsidRPr="00857090">
        <w:t xml:space="preserve">geskep het en beoog om te </w:t>
      </w:r>
      <w:r w:rsidRPr="00857090">
        <w:t>gebruik</w:t>
      </w:r>
      <w:r w:rsidR="007564EB" w:rsidRPr="00857090">
        <w:t>,</w:t>
      </w:r>
      <w:r w:rsidRPr="00857090">
        <w:t xml:space="preserve"> as ‘n bylaag tot die dokument</w:t>
      </w:r>
    </w:p>
    <w:p w:rsidR="00C845A6" w:rsidRDefault="00C845A6" w:rsidP="00AF44A9">
      <w:pPr>
        <w:pStyle w:val="ListParagraph"/>
        <w:numPr>
          <w:ilvl w:val="0"/>
          <w:numId w:val="10"/>
        </w:numPr>
        <w:spacing w:after="120"/>
        <w:ind w:left="1077" w:hanging="357"/>
        <w:contextualSpacing w:val="0"/>
      </w:pPr>
      <w:r>
        <w:t>k</w:t>
      </w:r>
      <w:r w:rsidRPr="00857090">
        <w:t>opieë van die webtuistes wat jy beoog om te gebruik, in die toepaslike gids gestoor</w:t>
      </w:r>
    </w:p>
    <w:p w:rsidR="00C845A6" w:rsidRDefault="00C845A6" w:rsidP="00AF44A9">
      <w:pPr>
        <w:pStyle w:val="ListParagraph"/>
        <w:numPr>
          <w:ilvl w:val="0"/>
          <w:numId w:val="10"/>
        </w:numPr>
        <w:spacing w:after="120"/>
        <w:ind w:left="1077" w:hanging="357"/>
        <w:contextualSpacing w:val="0"/>
      </w:pPr>
      <w:r>
        <w:t>kopie</w:t>
      </w:r>
      <w:r w:rsidRPr="00857090">
        <w:t>ë</w:t>
      </w:r>
      <w:r>
        <w:t xml:space="preserve"> van van ander bronne wat </w:t>
      </w:r>
      <w:r w:rsidRPr="00857090">
        <w:t>jy beoog om te gebruik (nie die hele boek nie, net die bladsye wat jy sal benodig)</w:t>
      </w:r>
    </w:p>
    <w:p w:rsidR="00C845A6" w:rsidRDefault="00C845A6" w:rsidP="00AF44A9">
      <w:pPr>
        <w:pStyle w:val="ListParagraph"/>
        <w:numPr>
          <w:ilvl w:val="0"/>
          <w:numId w:val="10"/>
        </w:numPr>
        <w:spacing w:after="120"/>
        <w:ind w:left="1077" w:hanging="357"/>
        <w:contextualSpacing w:val="0"/>
      </w:pPr>
      <w:r>
        <w:t>hiperskakels in jou dokument en/of tabelle wat na die toepaslike inligting/bronne/ webtuistes spring en wat korrek werk/oopmaak</w:t>
      </w:r>
    </w:p>
    <w:p w:rsidR="00C845A6" w:rsidRPr="00857090" w:rsidRDefault="00C845A6" w:rsidP="00AF44A9">
      <w:pPr>
        <w:pStyle w:val="ListParagraph"/>
        <w:numPr>
          <w:ilvl w:val="0"/>
          <w:numId w:val="10"/>
        </w:numPr>
        <w:spacing w:after="120"/>
        <w:ind w:left="1077" w:hanging="357"/>
        <w:contextualSpacing w:val="0"/>
      </w:pPr>
      <w:r>
        <w:t>’n skermkopie wat die struktuur van jou lêergids, insluitend sublêergidse</w:t>
      </w:r>
      <w:r w:rsidR="00184B9B">
        <w:t>, in Fase 1 aandui</w:t>
      </w:r>
    </w:p>
    <w:p w:rsidR="005101B1" w:rsidRDefault="005101B1" w:rsidP="00AF44A9">
      <w:pPr>
        <w:pStyle w:val="ListParagraph"/>
        <w:numPr>
          <w:ilvl w:val="0"/>
          <w:numId w:val="10"/>
        </w:numPr>
        <w:spacing w:after="120"/>
        <w:ind w:left="1077" w:hanging="357"/>
        <w:contextualSpacing w:val="0"/>
      </w:pPr>
      <w:r w:rsidRPr="00857090">
        <w:t xml:space="preserve">jou </w:t>
      </w:r>
      <w:r w:rsidR="00184B9B" w:rsidRPr="00184B9B">
        <w:rPr>
          <w:b/>
        </w:rPr>
        <w:t>egtheids</w:t>
      </w:r>
      <w:r w:rsidRPr="00184B9B">
        <w:rPr>
          <w:b/>
        </w:rPr>
        <w:t>verklaring</w:t>
      </w:r>
      <w:r w:rsidRPr="00857090">
        <w:t xml:space="preserve"> vir Fase 1 (</w:t>
      </w:r>
      <w:r w:rsidRPr="00184B9B">
        <w:rPr>
          <w:b/>
        </w:rPr>
        <w:t xml:space="preserve">Bylaag </w:t>
      </w:r>
      <w:r w:rsidR="00184B9B" w:rsidRPr="00184B9B">
        <w:rPr>
          <w:b/>
        </w:rPr>
        <w:t>F</w:t>
      </w:r>
      <w:r w:rsidRPr="00857090">
        <w:t>), ingesluit as ’n bylaag tot die dokument</w:t>
      </w:r>
    </w:p>
    <w:p w:rsidR="00184B9B" w:rsidRPr="00857090" w:rsidRDefault="00184B9B" w:rsidP="00AF44A9">
      <w:pPr>
        <w:pStyle w:val="ListParagraph"/>
        <w:numPr>
          <w:ilvl w:val="0"/>
          <w:numId w:val="10"/>
        </w:numPr>
        <w:spacing w:after="120"/>
        <w:ind w:left="1077" w:hanging="357"/>
        <w:contextualSpacing w:val="0"/>
      </w:pPr>
      <w:r>
        <w:t>maak seker dat jy die stylgids (</w:t>
      </w:r>
      <w:r w:rsidRPr="00A226F3">
        <w:rPr>
          <w:b/>
        </w:rPr>
        <w:t>Bylaag</w:t>
      </w:r>
      <w:r>
        <w:t xml:space="preserve"> D) nagegaan het en dat die formatering deurgaans konsekwent is (gepaste font, reël- en paragraafspasiëring, woordspasiëring) en dat jy die taal en spelling nagegaan het.</w:t>
      </w:r>
    </w:p>
    <w:p w:rsidR="00F16FDA" w:rsidRPr="00857090" w:rsidRDefault="00F16FDA" w:rsidP="00662934">
      <w:pPr>
        <w:spacing w:after="200" w:line="252" w:lineRule="auto"/>
        <w:rPr>
          <w:rFonts w:ascii="Cambria" w:hAnsi="Cambria"/>
          <w:sz w:val="22"/>
          <w:szCs w:val="22"/>
          <w:lang w:eastAsia="en-US" w:bidi="en-US"/>
        </w:rPr>
      </w:pPr>
      <w:r w:rsidRPr="00857090">
        <w:rPr>
          <w:rFonts w:ascii="Cambria" w:hAnsi="Cambria"/>
          <w:sz w:val="22"/>
          <w:szCs w:val="22"/>
          <w:lang w:eastAsia="en-US" w:bidi="en-US"/>
        </w:rPr>
        <w:br w:type="page"/>
      </w:r>
    </w:p>
    <w:p w:rsidR="00F16FDA" w:rsidRPr="00857090" w:rsidRDefault="00347A18" w:rsidP="00F16FDA">
      <w:pPr>
        <w:pBdr>
          <w:bottom w:val="thinThickSmallGap" w:sz="12" w:space="1" w:color="943634"/>
        </w:pBdr>
        <w:spacing w:after="200"/>
        <w:jc w:val="center"/>
        <w:outlineLvl w:val="0"/>
        <w:rPr>
          <w:rFonts w:ascii="Cambria" w:hAnsi="Cambria"/>
          <w:b/>
          <w:spacing w:val="20"/>
          <w:sz w:val="28"/>
          <w:szCs w:val="28"/>
          <w:lang w:eastAsia="en-US" w:bidi="en-US"/>
        </w:rPr>
      </w:pPr>
      <w:bookmarkStart w:id="29" w:name="_Toc412724276"/>
      <w:r w:rsidRPr="00857090">
        <w:rPr>
          <w:rFonts w:ascii="Cambria" w:hAnsi="Cambria"/>
          <w:b/>
          <w:spacing w:val="20"/>
          <w:sz w:val="28"/>
          <w:szCs w:val="28"/>
          <w:lang w:eastAsia="en-US" w:bidi="en-US"/>
        </w:rPr>
        <w:lastRenderedPageBreak/>
        <w:t>Instruksies vir Fase 2</w:t>
      </w:r>
      <w:bookmarkEnd w:id="29"/>
    </w:p>
    <w:p w:rsidR="00F16FDA" w:rsidRPr="00857090" w:rsidRDefault="00347A18" w:rsidP="003B46FE">
      <w:pPr>
        <w:spacing w:after="120" w:line="252" w:lineRule="auto"/>
        <w:rPr>
          <w:rFonts w:ascii="Cambria" w:hAnsi="Cambria"/>
          <w:sz w:val="22"/>
          <w:szCs w:val="22"/>
          <w:lang w:eastAsia="en-US" w:bidi="en-US"/>
        </w:rPr>
      </w:pPr>
      <w:r w:rsidRPr="00857090">
        <w:rPr>
          <w:rFonts w:ascii="Cambria" w:hAnsi="Cambria"/>
          <w:sz w:val="22"/>
          <w:szCs w:val="22"/>
          <w:lang w:eastAsia="en-US" w:bidi="en-US"/>
        </w:rPr>
        <w:t>Die doel van hierdie fase van die PAT is om:</w:t>
      </w:r>
    </w:p>
    <w:p w:rsidR="00347A18" w:rsidRPr="00857090" w:rsidRDefault="004B7F8F" w:rsidP="00CD766A">
      <w:pPr>
        <w:pStyle w:val="ListParagraph"/>
        <w:numPr>
          <w:ilvl w:val="0"/>
          <w:numId w:val="9"/>
        </w:numPr>
      </w:pPr>
      <w:r w:rsidRPr="00857090">
        <w:t>K</w:t>
      </w:r>
      <w:r w:rsidR="00347A18" w:rsidRPr="00857090">
        <w:t xml:space="preserve">waliteit, relevante inligting van </w:t>
      </w:r>
      <w:r w:rsidR="00347A18" w:rsidRPr="00857090">
        <w:rPr>
          <w:i/>
        </w:rPr>
        <w:t>betroubare</w:t>
      </w:r>
      <w:r w:rsidR="00347A18" w:rsidRPr="00857090">
        <w:t xml:space="preserve"> bronne </w:t>
      </w:r>
      <w:r w:rsidRPr="00857090">
        <w:t xml:space="preserve">te evalueer en </w:t>
      </w:r>
      <w:r w:rsidR="00347A18" w:rsidRPr="00857090">
        <w:t>op</w:t>
      </w:r>
      <w:r w:rsidRPr="00857090">
        <w:t xml:space="preserve"> te som</w:t>
      </w:r>
      <w:r w:rsidR="00347A18" w:rsidRPr="00857090">
        <w:t>.</w:t>
      </w:r>
    </w:p>
    <w:p w:rsidR="00347A18" w:rsidRPr="00857090" w:rsidRDefault="004B7F8F" w:rsidP="00CD766A">
      <w:pPr>
        <w:pStyle w:val="ListParagraph"/>
        <w:numPr>
          <w:ilvl w:val="0"/>
          <w:numId w:val="9"/>
        </w:numPr>
        <w:spacing w:after="0"/>
      </w:pPr>
      <w:r w:rsidRPr="00857090">
        <w:t>I</w:t>
      </w:r>
      <w:r w:rsidR="00347A18" w:rsidRPr="00857090">
        <w:t xml:space="preserve">nligting wat gevind en versamel is </w:t>
      </w:r>
      <w:r w:rsidRPr="00857090">
        <w:t xml:space="preserve">te gebruik </w:t>
      </w:r>
      <w:r w:rsidR="00347A18" w:rsidRPr="00857090">
        <w:t xml:space="preserve">en 'n databasis </w:t>
      </w:r>
      <w:r w:rsidRPr="00857090">
        <w:t xml:space="preserve">te skep </w:t>
      </w:r>
      <w:r w:rsidR="00347A18" w:rsidRPr="00857090">
        <w:t>met toepaslike inligting</w:t>
      </w:r>
      <w:r w:rsidR="002A7CDD" w:rsidRPr="00857090">
        <w:t>.</w:t>
      </w:r>
      <w:r w:rsidR="00347A18" w:rsidRPr="00857090">
        <w:t>waarop navrae uitgevoer kan word en waarmee verslae geskep kan word.</w:t>
      </w:r>
    </w:p>
    <w:p w:rsidR="002A7CDD" w:rsidRPr="00857090" w:rsidRDefault="004B7F8F" w:rsidP="00CD766A">
      <w:pPr>
        <w:numPr>
          <w:ilvl w:val="0"/>
          <w:numId w:val="9"/>
        </w:numPr>
        <w:spacing w:after="200" w:line="252" w:lineRule="auto"/>
        <w:contextualSpacing/>
        <w:rPr>
          <w:rFonts w:ascii="Cambria" w:hAnsi="Cambria"/>
          <w:sz w:val="22"/>
          <w:szCs w:val="22"/>
          <w:lang w:eastAsia="en-US" w:bidi="en-US"/>
        </w:rPr>
      </w:pPr>
      <w:r w:rsidRPr="00857090">
        <w:rPr>
          <w:rFonts w:ascii="Cambria" w:eastAsia="Cambria" w:hAnsi="Cambria" w:cs="Cambria"/>
          <w:sz w:val="22"/>
          <w:szCs w:val="22"/>
        </w:rPr>
        <w:t>D</w:t>
      </w:r>
      <w:r w:rsidR="002A7CDD" w:rsidRPr="00857090">
        <w:rPr>
          <w:rFonts w:ascii="Cambria" w:eastAsia="Cambria" w:hAnsi="Cambria" w:cs="Cambria"/>
          <w:sz w:val="22"/>
          <w:szCs w:val="22"/>
        </w:rPr>
        <w:t xml:space="preserve">ie vraelysresultate sowel as ander </w:t>
      </w:r>
      <w:r w:rsidR="00A226F3">
        <w:rPr>
          <w:rFonts w:ascii="Cambria" w:eastAsia="Cambria" w:hAnsi="Cambria" w:cs="Cambria"/>
          <w:sz w:val="22"/>
          <w:szCs w:val="22"/>
        </w:rPr>
        <w:t xml:space="preserve">toepaslike </w:t>
      </w:r>
      <w:r w:rsidR="002A7CDD" w:rsidRPr="00857090">
        <w:rPr>
          <w:rFonts w:ascii="Cambria" w:eastAsia="Cambria" w:hAnsi="Cambria" w:cs="Cambria"/>
          <w:sz w:val="22"/>
          <w:szCs w:val="22"/>
        </w:rPr>
        <w:t>data met behulp van 'n sigblad</w:t>
      </w:r>
      <w:r w:rsidRPr="00857090">
        <w:rPr>
          <w:rFonts w:ascii="Cambria" w:eastAsia="Cambria" w:hAnsi="Cambria" w:cs="Cambria"/>
          <w:sz w:val="22"/>
          <w:szCs w:val="22"/>
        </w:rPr>
        <w:t xml:space="preserve"> te verwerk</w:t>
      </w:r>
      <w:r w:rsidR="002A7CDD" w:rsidRPr="00857090">
        <w:rPr>
          <w:rFonts w:ascii="Cambria" w:eastAsia="Cambria" w:hAnsi="Cambria" w:cs="Cambria"/>
          <w:sz w:val="22"/>
          <w:szCs w:val="22"/>
        </w:rPr>
        <w:t>.</w:t>
      </w:r>
    </w:p>
    <w:p w:rsidR="009E1FFA" w:rsidRPr="00857090" w:rsidRDefault="004B7F8F" w:rsidP="00CD766A">
      <w:pPr>
        <w:numPr>
          <w:ilvl w:val="0"/>
          <w:numId w:val="9"/>
        </w:numPr>
        <w:spacing w:line="252" w:lineRule="auto"/>
        <w:ind w:left="714" w:hanging="357"/>
        <w:contextualSpacing/>
        <w:rPr>
          <w:rFonts w:ascii="Cambria" w:hAnsi="Cambria"/>
          <w:sz w:val="22"/>
          <w:szCs w:val="22"/>
          <w:lang w:eastAsia="en-US" w:bidi="en-US"/>
        </w:rPr>
      </w:pPr>
      <w:r w:rsidRPr="00857090">
        <w:rPr>
          <w:rFonts w:ascii="Cambria" w:eastAsia="Cambria" w:hAnsi="Cambria" w:cs="Cambria"/>
          <w:sz w:val="22"/>
          <w:szCs w:val="22"/>
        </w:rPr>
        <w:t>Die</w:t>
      </w:r>
      <w:r w:rsidR="002A7CDD" w:rsidRPr="00857090">
        <w:rPr>
          <w:rFonts w:ascii="Cambria" w:eastAsia="Cambria" w:hAnsi="Cambria" w:cs="Cambria"/>
          <w:sz w:val="22"/>
          <w:szCs w:val="22"/>
        </w:rPr>
        <w:t xml:space="preserve"> inligting </w:t>
      </w:r>
      <w:r w:rsidRPr="00857090">
        <w:rPr>
          <w:rFonts w:ascii="Cambria" w:eastAsia="Cambria" w:hAnsi="Cambria" w:cs="Cambria"/>
          <w:sz w:val="22"/>
          <w:szCs w:val="22"/>
        </w:rPr>
        <w:t>wat in</w:t>
      </w:r>
      <w:r w:rsidR="002A7CDD" w:rsidRPr="00857090">
        <w:rPr>
          <w:rFonts w:ascii="Cambria" w:eastAsia="Cambria" w:hAnsi="Cambria" w:cs="Cambria"/>
          <w:sz w:val="22"/>
          <w:szCs w:val="22"/>
        </w:rPr>
        <w:t>gesamel</w:t>
      </w:r>
      <w:r w:rsidRPr="00857090">
        <w:rPr>
          <w:rFonts w:ascii="Cambria" w:eastAsia="Cambria" w:hAnsi="Cambria" w:cs="Cambria"/>
          <w:sz w:val="22"/>
          <w:szCs w:val="22"/>
        </w:rPr>
        <w:t xml:space="preserve"> te gebruik/manipuleer</w:t>
      </w:r>
      <w:r w:rsidR="00A226F3">
        <w:rPr>
          <w:rFonts w:ascii="Cambria" w:eastAsia="Cambria" w:hAnsi="Cambria" w:cs="Cambria"/>
          <w:sz w:val="22"/>
          <w:szCs w:val="22"/>
        </w:rPr>
        <w:t xml:space="preserve"> om ’n verslag te skep</w:t>
      </w:r>
      <w:r w:rsidR="002A7CDD" w:rsidRPr="00857090">
        <w:rPr>
          <w:rFonts w:ascii="Cambria" w:eastAsia="Cambria" w:hAnsi="Cambria" w:cs="Cambria"/>
          <w:sz w:val="22"/>
          <w:szCs w:val="22"/>
        </w:rPr>
        <w:t>.</w:t>
      </w:r>
    </w:p>
    <w:p w:rsidR="00F16FDA" w:rsidRPr="00857090" w:rsidRDefault="002A7CDD" w:rsidP="00F16FDA">
      <w:pPr>
        <w:pBdr>
          <w:top w:val="dotted" w:sz="4" w:space="1" w:color="622423"/>
          <w:bottom w:val="dotted" w:sz="4" w:space="1" w:color="622423"/>
        </w:pBdr>
        <w:spacing w:before="300" w:after="200" w:line="252" w:lineRule="auto"/>
        <w:jc w:val="center"/>
        <w:outlineLvl w:val="2"/>
        <w:rPr>
          <w:rFonts w:ascii="Cambria" w:hAnsi="Cambria"/>
          <w:b/>
          <w:lang w:eastAsia="en-US" w:bidi="en-US"/>
        </w:rPr>
      </w:pPr>
      <w:r w:rsidRPr="00857090">
        <w:rPr>
          <w:rFonts w:ascii="Cambria" w:hAnsi="Cambria"/>
          <w:b/>
          <w:lang w:eastAsia="en-US" w:bidi="en-US"/>
        </w:rPr>
        <w:t>Raak betrokke by en gebruik inligting en data</w:t>
      </w:r>
    </w:p>
    <w:p w:rsidR="002A7CDD" w:rsidRPr="00857090" w:rsidRDefault="002A7CDD" w:rsidP="002A7CDD">
      <w:pPr>
        <w:tabs>
          <w:tab w:val="left" w:pos="709"/>
        </w:tabs>
        <w:spacing w:before="240" w:after="200" w:line="252" w:lineRule="auto"/>
        <w:rPr>
          <w:rFonts w:ascii="Cambria" w:hAnsi="Cambria"/>
          <w:sz w:val="22"/>
          <w:szCs w:val="22"/>
          <w:lang w:eastAsia="en-US" w:bidi="en-US"/>
        </w:rPr>
      </w:pPr>
      <w:r w:rsidRPr="00857090">
        <w:rPr>
          <w:rFonts w:ascii="Cambria" w:hAnsi="Cambria"/>
          <w:sz w:val="22"/>
          <w:szCs w:val="22"/>
          <w:lang w:eastAsia="en-US" w:bidi="en-US"/>
        </w:rPr>
        <w:t>Om data en inligting te gebruik om 'n oplossing te vind, moet jy eerstens verseker dat jy kwaliteit inligting het. Jy moet die data en inligting krities evalueer</w:t>
      </w:r>
      <w:r w:rsidR="00727B26" w:rsidRPr="00857090">
        <w:rPr>
          <w:rFonts w:ascii="Cambria" w:hAnsi="Cambria"/>
          <w:sz w:val="22"/>
          <w:szCs w:val="22"/>
          <w:lang w:eastAsia="en-US" w:bidi="en-US"/>
        </w:rPr>
        <w:t xml:space="preserve">, die relevante inligting </w:t>
      </w:r>
      <w:r w:rsidRPr="00857090">
        <w:rPr>
          <w:rFonts w:ascii="Cambria" w:hAnsi="Cambria"/>
          <w:sz w:val="22"/>
          <w:szCs w:val="22"/>
          <w:lang w:eastAsia="en-US" w:bidi="en-US"/>
        </w:rPr>
        <w:t xml:space="preserve">onttrek en </w:t>
      </w:r>
      <w:r w:rsidR="00CC1C72" w:rsidRPr="00857090">
        <w:rPr>
          <w:rFonts w:ascii="Cambria" w:hAnsi="Cambria"/>
          <w:sz w:val="22"/>
          <w:szCs w:val="22"/>
          <w:lang w:eastAsia="en-US" w:bidi="en-US"/>
        </w:rPr>
        <w:t>begrip daarvan ontwikkel</w:t>
      </w:r>
      <w:r w:rsidR="00AC59CE" w:rsidRPr="00857090">
        <w:rPr>
          <w:rFonts w:ascii="Cambria" w:hAnsi="Cambria"/>
          <w:sz w:val="22"/>
          <w:szCs w:val="22"/>
          <w:lang w:eastAsia="en-US" w:bidi="en-US"/>
        </w:rPr>
        <w:t xml:space="preserve"> </w:t>
      </w:r>
      <w:r w:rsidRPr="00857090">
        <w:rPr>
          <w:rFonts w:ascii="Cambria" w:hAnsi="Cambria"/>
          <w:sz w:val="22"/>
          <w:szCs w:val="22"/>
          <w:lang w:eastAsia="en-US" w:bidi="en-US"/>
        </w:rPr>
        <w:t xml:space="preserve">deur die </w:t>
      </w:r>
      <w:r w:rsidR="00AC59CE" w:rsidRPr="00857090">
        <w:rPr>
          <w:rFonts w:ascii="Cambria" w:hAnsi="Cambria"/>
          <w:sz w:val="22"/>
          <w:szCs w:val="22"/>
          <w:lang w:eastAsia="en-US" w:bidi="en-US"/>
        </w:rPr>
        <w:t xml:space="preserve">inligting </w:t>
      </w:r>
      <w:r w:rsidR="00061795" w:rsidRPr="00857090">
        <w:rPr>
          <w:rFonts w:ascii="Cambria" w:hAnsi="Cambria"/>
          <w:sz w:val="22"/>
          <w:szCs w:val="22"/>
          <w:lang w:eastAsia="en-US" w:bidi="en-US"/>
        </w:rPr>
        <w:t xml:space="preserve">in jou eie woorde </w:t>
      </w:r>
      <w:r w:rsidRPr="00857090">
        <w:rPr>
          <w:rFonts w:ascii="Cambria" w:hAnsi="Cambria"/>
          <w:sz w:val="22"/>
          <w:szCs w:val="22"/>
          <w:lang w:eastAsia="en-US" w:bidi="en-US"/>
        </w:rPr>
        <w:t>op</w:t>
      </w:r>
      <w:r w:rsidR="00061795" w:rsidRPr="00857090">
        <w:rPr>
          <w:rFonts w:ascii="Cambria" w:hAnsi="Cambria"/>
          <w:sz w:val="22"/>
          <w:szCs w:val="22"/>
          <w:lang w:eastAsia="en-US" w:bidi="en-US"/>
        </w:rPr>
        <w:t xml:space="preserve"> </w:t>
      </w:r>
      <w:r w:rsidR="00AC59CE" w:rsidRPr="00857090">
        <w:rPr>
          <w:rFonts w:ascii="Cambria" w:hAnsi="Cambria"/>
          <w:sz w:val="22"/>
          <w:szCs w:val="22"/>
          <w:lang w:eastAsia="en-US" w:bidi="en-US"/>
        </w:rPr>
        <w:t>te</w:t>
      </w:r>
      <w:r w:rsidR="00061795" w:rsidRPr="00857090">
        <w:rPr>
          <w:rFonts w:ascii="Cambria" w:hAnsi="Cambria"/>
          <w:sz w:val="22"/>
          <w:szCs w:val="22"/>
          <w:lang w:eastAsia="en-US" w:bidi="en-US"/>
        </w:rPr>
        <w:t xml:space="preserve"> </w:t>
      </w:r>
      <w:r w:rsidRPr="00857090">
        <w:rPr>
          <w:rFonts w:ascii="Cambria" w:hAnsi="Cambria"/>
          <w:sz w:val="22"/>
          <w:szCs w:val="22"/>
          <w:lang w:eastAsia="en-US" w:bidi="en-US"/>
        </w:rPr>
        <w:t>som:</w:t>
      </w:r>
    </w:p>
    <w:p w:rsidR="00F16FDA" w:rsidRPr="00857090" w:rsidRDefault="00B4449A" w:rsidP="00CD766A">
      <w:pPr>
        <w:numPr>
          <w:ilvl w:val="0"/>
          <w:numId w:val="18"/>
        </w:numPr>
        <w:spacing w:before="240" w:after="200" w:line="252" w:lineRule="auto"/>
        <w:rPr>
          <w:rFonts w:ascii="Cambria" w:hAnsi="Cambria"/>
          <w:sz w:val="22"/>
          <w:szCs w:val="22"/>
          <w:lang w:eastAsia="en-US" w:bidi="en-US"/>
        </w:rPr>
      </w:pPr>
      <w:r w:rsidRPr="00857090">
        <w:rPr>
          <w:rFonts w:ascii="Cambria" w:hAnsi="Cambria"/>
          <w:sz w:val="22"/>
          <w:szCs w:val="22"/>
          <w:lang w:eastAsia="en-US" w:bidi="en-US"/>
        </w:rPr>
        <w:t xml:space="preserve">Evalueer die </w:t>
      </w:r>
      <w:r w:rsidRPr="00857090">
        <w:rPr>
          <w:rFonts w:ascii="Cambria" w:hAnsi="Cambria"/>
          <w:i/>
          <w:sz w:val="22"/>
          <w:szCs w:val="22"/>
          <w:lang w:eastAsia="en-US" w:bidi="en-US"/>
        </w:rPr>
        <w:t>kwaliteit</w:t>
      </w:r>
      <w:r w:rsidRPr="00857090">
        <w:rPr>
          <w:rFonts w:ascii="Cambria" w:hAnsi="Cambria"/>
          <w:sz w:val="22"/>
          <w:szCs w:val="22"/>
          <w:lang w:eastAsia="en-US" w:bidi="en-US"/>
        </w:rPr>
        <w:t xml:space="preserve"> van die inligting in die betroubare </w:t>
      </w:r>
      <w:r w:rsidRPr="00857090">
        <w:rPr>
          <w:rFonts w:ascii="Cambria" w:hAnsi="Cambria"/>
          <w:i/>
          <w:sz w:val="22"/>
          <w:szCs w:val="22"/>
          <w:lang w:eastAsia="en-US" w:bidi="en-US"/>
        </w:rPr>
        <w:t>bronne</w:t>
      </w:r>
      <w:r w:rsidRPr="00857090">
        <w:rPr>
          <w:rFonts w:ascii="Cambria" w:hAnsi="Cambria"/>
          <w:sz w:val="22"/>
          <w:szCs w:val="22"/>
          <w:lang w:eastAsia="en-US" w:bidi="en-US"/>
        </w:rPr>
        <w:t xml:space="preserve"> soos in fase 1 aangedui. Vir </w:t>
      </w:r>
      <w:r w:rsidRPr="00857090">
        <w:rPr>
          <w:rFonts w:ascii="Cambria" w:hAnsi="Cambria"/>
          <w:i/>
          <w:sz w:val="22"/>
          <w:szCs w:val="22"/>
          <w:lang w:eastAsia="en-US" w:bidi="en-US"/>
        </w:rPr>
        <w:t>elke bron</w:t>
      </w:r>
      <w:r w:rsidRPr="00857090">
        <w:rPr>
          <w:rFonts w:ascii="Cambria" w:hAnsi="Cambria"/>
          <w:sz w:val="22"/>
          <w:szCs w:val="22"/>
          <w:lang w:eastAsia="en-US" w:bidi="en-US"/>
        </w:rPr>
        <w:t xml:space="preserve"> (bv. web</w:t>
      </w:r>
      <w:r w:rsidR="00061795" w:rsidRPr="00857090">
        <w:rPr>
          <w:rFonts w:ascii="Cambria" w:hAnsi="Cambria"/>
          <w:sz w:val="22"/>
          <w:szCs w:val="22"/>
          <w:lang w:eastAsia="en-US" w:bidi="en-US"/>
        </w:rPr>
        <w:t>tuiste</w:t>
      </w:r>
      <w:r w:rsidRPr="00857090">
        <w:rPr>
          <w:rFonts w:ascii="Cambria" w:hAnsi="Cambria"/>
          <w:sz w:val="22"/>
          <w:szCs w:val="22"/>
          <w:lang w:eastAsia="en-US" w:bidi="en-US"/>
        </w:rPr>
        <w:t xml:space="preserve">, artikel in tydskrif, ens.), voltooi 'n tabel soos die een hieronder om aan te dui dat jy die </w:t>
      </w:r>
      <w:r w:rsidRPr="00857090">
        <w:rPr>
          <w:rFonts w:ascii="Cambria" w:hAnsi="Cambria"/>
          <w:i/>
          <w:sz w:val="22"/>
          <w:szCs w:val="22"/>
          <w:lang w:eastAsia="en-US" w:bidi="en-US"/>
        </w:rPr>
        <w:t>kwaliteit</w:t>
      </w:r>
      <w:r w:rsidRPr="00857090">
        <w:rPr>
          <w:rFonts w:ascii="Cambria" w:hAnsi="Cambria"/>
          <w:sz w:val="22"/>
          <w:szCs w:val="22"/>
          <w:lang w:eastAsia="en-US" w:bidi="en-US"/>
        </w:rPr>
        <w:t xml:space="preserve"> en </w:t>
      </w:r>
      <w:r w:rsidRPr="00857090">
        <w:rPr>
          <w:rFonts w:ascii="Cambria" w:hAnsi="Cambria"/>
          <w:i/>
          <w:sz w:val="22"/>
          <w:szCs w:val="22"/>
          <w:lang w:eastAsia="en-US" w:bidi="en-US"/>
        </w:rPr>
        <w:t>bruikbaarheid</w:t>
      </w:r>
      <w:r w:rsidRPr="00857090">
        <w:rPr>
          <w:rFonts w:ascii="Cambria" w:hAnsi="Cambria"/>
          <w:sz w:val="22"/>
          <w:szCs w:val="22"/>
          <w:lang w:eastAsia="en-US" w:bidi="en-US"/>
        </w:rPr>
        <w:t xml:space="preserve"> van die </w:t>
      </w:r>
      <w:r w:rsidRPr="00857090">
        <w:rPr>
          <w:rFonts w:ascii="Cambria" w:hAnsi="Cambria"/>
          <w:b/>
          <w:i/>
          <w:sz w:val="22"/>
          <w:szCs w:val="22"/>
          <w:lang w:eastAsia="en-US" w:bidi="en-US"/>
        </w:rPr>
        <w:t>inligting</w:t>
      </w:r>
      <w:r w:rsidR="00061795" w:rsidRPr="00857090">
        <w:rPr>
          <w:rFonts w:ascii="Cambria" w:hAnsi="Cambria"/>
          <w:b/>
          <w:i/>
          <w:sz w:val="22"/>
          <w:szCs w:val="22"/>
          <w:lang w:eastAsia="en-US" w:bidi="en-US"/>
        </w:rPr>
        <w:t xml:space="preserve"> </w:t>
      </w:r>
      <w:r w:rsidR="00061795" w:rsidRPr="00234C5A">
        <w:rPr>
          <w:rFonts w:ascii="Cambria" w:hAnsi="Cambria"/>
          <w:sz w:val="22"/>
          <w:szCs w:val="22"/>
          <w:lang w:eastAsia="en-US" w:bidi="en-US"/>
        </w:rPr>
        <w:t>in die bron</w:t>
      </w:r>
      <w:r w:rsidR="00061795" w:rsidRPr="00857090">
        <w:rPr>
          <w:rFonts w:ascii="Cambria" w:hAnsi="Cambria"/>
          <w:b/>
          <w:i/>
          <w:sz w:val="22"/>
          <w:szCs w:val="22"/>
          <w:lang w:eastAsia="en-US" w:bidi="en-US"/>
        </w:rPr>
        <w:t xml:space="preserve"> </w:t>
      </w:r>
      <w:r w:rsidRPr="00857090">
        <w:rPr>
          <w:rFonts w:ascii="Cambria" w:hAnsi="Cambria"/>
          <w:sz w:val="22"/>
          <w:szCs w:val="22"/>
          <w:lang w:eastAsia="en-US" w:bidi="en-US"/>
        </w:rPr>
        <w:t>(</w:t>
      </w:r>
      <w:r w:rsidRPr="00857090">
        <w:rPr>
          <w:rFonts w:ascii="Cambria" w:hAnsi="Cambria"/>
          <w:i/>
          <w:sz w:val="22"/>
          <w:szCs w:val="22"/>
          <w:lang w:eastAsia="en-US" w:bidi="en-US"/>
        </w:rPr>
        <w:t xml:space="preserve">inhoud </w:t>
      </w:r>
      <w:r w:rsidRPr="00857090">
        <w:rPr>
          <w:rFonts w:ascii="Cambria" w:hAnsi="Cambria"/>
          <w:sz w:val="22"/>
          <w:szCs w:val="22"/>
          <w:lang w:eastAsia="en-US" w:bidi="en-US"/>
        </w:rPr>
        <w:t>van die bronne wat jy nou gaan gebruik)ondersoek het.</w:t>
      </w:r>
    </w:p>
    <w:p w:rsidR="00B4449A" w:rsidRPr="00857090" w:rsidRDefault="00B4449A" w:rsidP="00B4449A">
      <w:pPr>
        <w:spacing w:after="200" w:line="252" w:lineRule="auto"/>
        <w:ind w:left="1560" w:hanging="840"/>
        <w:rPr>
          <w:rFonts w:ascii="Cambria" w:hAnsi="Cambria"/>
          <w:b/>
          <w:sz w:val="22"/>
          <w:szCs w:val="22"/>
          <w:lang w:eastAsia="en-US" w:bidi="en-US"/>
        </w:rPr>
      </w:pPr>
      <w:r w:rsidRPr="00857090">
        <w:rPr>
          <w:rFonts w:ascii="Cambria" w:hAnsi="Cambria"/>
          <w:b/>
          <w:sz w:val="22"/>
          <w:szCs w:val="22"/>
          <w:lang w:eastAsia="en-US" w:bidi="en-US"/>
        </w:rPr>
        <w:t xml:space="preserve">Let wel: Jy mag nie enige inligting uit die webblaaie of ander bronne kopieer en in jou </w:t>
      </w:r>
      <w:r w:rsidR="007B4ECC" w:rsidRPr="00857090">
        <w:rPr>
          <w:rFonts w:ascii="Cambria" w:hAnsi="Cambria"/>
          <w:b/>
          <w:sz w:val="22"/>
          <w:szCs w:val="22"/>
          <w:lang w:eastAsia="en-US" w:bidi="en-US"/>
        </w:rPr>
        <w:t>F</w:t>
      </w:r>
      <w:r w:rsidRPr="00857090">
        <w:rPr>
          <w:rFonts w:ascii="Cambria" w:hAnsi="Cambria"/>
          <w:b/>
          <w:sz w:val="22"/>
          <w:szCs w:val="22"/>
          <w:lang w:eastAsia="en-US" w:bidi="en-US"/>
        </w:rPr>
        <w:t xml:space="preserve">ase 2 dokument plak nie. As jy dit doen, sal jy geen punte vir hierdie gedeelte van die taak verdien nie. </w:t>
      </w:r>
    </w:p>
    <w:p w:rsidR="00D0265C" w:rsidRPr="00857090" w:rsidRDefault="00B4449A" w:rsidP="00B4449A">
      <w:pPr>
        <w:spacing w:after="200" w:line="252" w:lineRule="auto"/>
        <w:rPr>
          <w:rFonts w:ascii="Cambria" w:hAnsi="Cambria"/>
          <w:b/>
          <w:sz w:val="22"/>
          <w:szCs w:val="22"/>
          <w:lang w:eastAsia="en-US" w:bidi="en-US"/>
        </w:rPr>
      </w:pPr>
      <w:r w:rsidRPr="00857090">
        <w:rPr>
          <w:rFonts w:ascii="Cambria" w:hAnsi="Cambria"/>
          <w:b/>
          <w:sz w:val="22"/>
          <w:szCs w:val="22"/>
          <w:lang w:eastAsia="en-US" w:bidi="en-US"/>
        </w:rPr>
        <w:t xml:space="preserve">Bron naam/titel: </w:t>
      </w:r>
      <w:r w:rsidR="00D0265C" w:rsidRPr="00857090">
        <w:rPr>
          <w:rFonts w:ascii="Cambria" w:hAnsi="Cambria"/>
          <w:b/>
          <w:sz w:val="22"/>
          <w:szCs w:val="22"/>
          <w:lang w:eastAsia="en-US" w:bidi="en-US"/>
        </w:rPr>
        <w:t>_______________________________________</w:t>
      </w:r>
    </w:p>
    <w:tbl>
      <w:tblPr>
        <w:tblStyle w:val="TableGrid"/>
        <w:tblW w:w="5000" w:type="pct"/>
        <w:tblLook w:val="04A0" w:firstRow="1" w:lastRow="0" w:firstColumn="1" w:lastColumn="0" w:noHBand="0" w:noVBand="1"/>
      </w:tblPr>
      <w:tblGrid>
        <w:gridCol w:w="2661"/>
        <w:gridCol w:w="7194"/>
      </w:tblGrid>
      <w:tr w:rsidR="00126D2B" w:rsidRPr="00857090" w:rsidTr="004C2AEC">
        <w:tc>
          <w:tcPr>
            <w:tcW w:w="1350" w:type="pct"/>
            <w:vAlign w:val="center"/>
          </w:tcPr>
          <w:p w:rsidR="00126D2B" w:rsidRPr="00857090" w:rsidRDefault="00126D2B" w:rsidP="00530A75">
            <w:pPr>
              <w:spacing w:before="240" w:after="200" w:line="252" w:lineRule="auto"/>
              <w:jc w:val="center"/>
              <w:rPr>
                <w:rFonts w:ascii="Cambria" w:hAnsi="Cambria"/>
                <w:b/>
                <w:sz w:val="22"/>
                <w:szCs w:val="22"/>
                <w:lang w:eastAsia="en-US" w:bidi="en-US"/>
              </w:rPr>
            </w:pPr>
            <w:r w:rsidRPr="00857090">
              <w:rPr>
                <w:rFonts w:ascii="Cambria" w:hAnsi="Cambria"/>
                <w:b/>
                <w:sz w:val="22"/>
                <w:szCs w:val="22"/>
                <w:lang w:eastAsia="en-US" w:bidi="en-US"/>
              </w:rPr>
              <w:t>Kriteria</w:t>
            </w:r>
          </w:p>
        </w:tc>
        <w:tc>
          <w:tcPr>
            <w:tcW w:w="3650" w:type="pct"/>
            <w:vAlign w:val="center"/>
          </w:tcPr>
          <w:p w:rsidR="00126D2B" w:rsidRPr="00857090" w:rsidRDefault="00126D2B" w:rsidP="00B4449A">
            <w:pPr>
              <w:spacing w:before="240" w:after="200" w:line="252" w:lineRule="auto"/>
              <w:jc w:val="center"/>
              <w:rPr>
                <w:rFonts w:ascii="Cambria" w:hAnsi="Cambria"/>
                <w:b/>
                <w:sz w:val="22"/>
                <w:szCs w:val="22"/>
                <w:lang w:eastAsia="en-US" w:bidi="en-US"/>
              </w:rPr>
            </w:pPr>
            <w:r w:rsidRPr="00857090">
              <w:rPr>
                <w:rFonts w:ascii="Cambria" w:hAnsi="Cambria"/>
                <w:b/>
                <w:sz w:val="22"/>
                <w:szCs w:val="22"/>
                <w:lang w:eastAsia="en-US" w:bidi="en-US"/>
              </w:rPr>
              <w:t>Motivering/Verduideliking</w:t>
            </w:r>
          </w:p>
        </w:tc>
      </w:tr>
      <w:tr w:rsidR="00126D2B" w:rsidRPr="00857090" w:rsidTr="004C2AEC">
        <w:tc>
          <w:tcPr>
            <w:tcW w:w="1350" w:type="pct"/>
            <w:vAlign w:val="center"/>
          </w:tcPr>
          <w:p w:rsidR="00126D2B" w:rsidRPr="00857090" w:rsidRDefault="00126D2B" w:rsidP="00530A75">
            <w:pPr>
              <w:spacing w:line="252" w:lineRule="auto"/>
              <w:rPr>
                <w:rFonts w:ascii="Cambria" w:hAnsi="Cambria"/>
                <w:b/>
                <w:sz w:val="22"/>
                <w:szCs w:val="22"/>
                <w:lang w:eastAsia="en-US" w:bidi="en-US"/>
              </w:rPr>
            </w:pPr>
            <w:r w:rsidRPr="00857090">
              <w:rPr>
                <w:rFonts w:ascii="Cambria" w:hAnsi="Cambria"/>
                <w:b/>
                <w:sz w:val="22"/>
                <w:szCs w:val="22"/>
                <w:lang w:eastAsia="en-US" w:bidi="en-US"/>
              </w:rPr>
              <w:t>Outoriteit</w:t>
            </w:r>
          </w:p>
          <w:p w:rsidR="00126D2B" w:rsidRPr="00857090" w:rsidRDefault="00126D2B" w:rsidP="00530A75">
            <w:pPr>
              <w:spacing w:line="252" w:lineRule="auto"/>
              <w:rPr>
                <w:rFonts w:ascii="Cambria" w:hAnsi="Cambria"/>
                <w:sz w:val="22"/>
                <w:szCs w:val="22"/>
                <w:lang w:eastAsia="en-US" w:bidi="en-US"/>
              </w:rPr>
            </w:pPr>
            <w:r w:rsidRPr="00857090">
              <w:rPr>
                <w:rFonts w:ascii="Cambria" w:hAnsi="Cambria"/>
                <w:sz w:val="18"/>
                <w:szCs w:val="22"/>
                <w:lang w:eastAsia="en-US" w:bidi="en-US"/>
              </w:rPr>
              <w:t>Die geldigheid van die skrywer</w:t>
            </w:r>
          </w:p>
        </w:tc>
        <w:tc>
          <w:tcPr>
            <w:tcW w:w="3650" w:type="pct"/>
          </w:tcPr>
          <w:p w:rsidR="00126D2B" w:rsidRPr="00857090" w:rsidRDefault="00126D2B" w:rsidP="00F16FDA">
            <w:pPr>
              <w:spacing w:line="252" w:lineRule="auto"/>
              <w:rPr>
                <w:rFonts w:ascii="Cambria" w:hAnsi="Cambria"/>
                <w:b/>
                <w:sz w:val="22"/>
                <w:szCs w:val="22"/>
                <w:lang w:eastAsia="en-US" w:bidi="en-US"/>
              </w:rPr>
            </w:pPr>
          </w:p>
        </w:tc>
      </w:tr>
      <w:tr w:rsidR="00126D2B" w:rsidRPr="00857090" w:rsidTr="004C2AEC">
        <w:tc>
          <w:tcPr>
            <w:tcW w:w="1350" w:type="pct"/>
            <w:vAlign w:val="center"/>
          </w:tcPr>
          <w:p w:rsidR="00126D2B" w:rsidRPr="00857090" w:rsidRDefault="00126D2B" w:rsidP="00C315ED">
            <w:pPr>
              <w:spacing w:line="252" w:lineRule="auto"/>
              <w:rPr>
                <w:rFonts w:ascii="Cambria" w:hAnsi="Cambria"/>
                <w:b/>
                <w:sz w:val="22"/>
                <w:szCs w:val="22"/>
                <w:lang w:eastAsia="en-US" w:bidi="en-US"/>
              </w:rPr>
            </w:pPr>
            <w:r w:rsidRPr="00857090">
              <w:rPr>
                <w:rFonts w:ascii="Cambria" w:hAnsi="Cambria"/>
                <w:b/>
                <w:sz w:val="22"/>
                <w:szCs w:val="22"/>
                <w:lang w:eastAsia="en-US" w:bidi="en-US"/>
              </w:rPr>
              <w:t>Tydigheid</w:t>
            </w:r>
          </w:p>
          <w:p w:rsidR="00C31D12" w:rsidRPr="00857090" w:rsidRDefault="00C31D12" w:rsidP="00C31D12">
            <w:pPr>
              <w:spacing w:line="252" w:lineRule="auto"/>
              <w:rPr>
                <w:rFonts w:ascii="Cambria" w:hAnsi="Cambria"/>
                <w:sz w:val="22"/>
                <w:szCs w:val="22"/>
                <w:lang w:eastAsia="en-US" w:bidi="en-US"/>
              </w:rPr>
            </w:pPr>
            <w:r w:rsidRPr="00857090">
              <w:rPr>
                <w:rFonts w:ascii="Cambria" w:hAnsi="Cambria"/>
                <w:sz w:val="18"/>
                <w:szCs w:val="22"/>
                <w:lang w:eastAsia="en-US" w:bidi="en-US"/>
              </w:rPr>
              <w:t>Datum waarop webtuiste bygewerk is</w:t>
            </w:r>
          </w:p>
        </w:tc>
        <w:tc>
          <w:tcPr>
            <w:tcW w:w="3650" w:type="pct"/>
          </w:tcPr>
          <w:p w:rsidR="00126D2B" w:rsidRPr="00857090" w:rsidRDefault="00126D2B" w:rsidP="00F16FDA">
            <w:pPr>
              <w:spacing w:line="252" w:lineRule="auto"/>
              <w:rPr>
                <w:rFonts w:ascii="Cambria" w:hAnsi="Cambria"/>
                <w:b/>
                <w:sz w:val="22"/>
                <w:szCs w:val="22"/>
                <w:lang w:eastAsia="en-US" w:bidi="en-US"/>
              </w:rPr>
            </w:pPr>
          </w:p>
        </w:tc>
      </w:tr>
      <w:tr w:rsidR="00126D2B" w:rsidRPr="00857090" w:rsidTr="004C2AEC">
        <w:tc>
          <w:tcPr>
            <w:tcW w:w="1350" w:type="pct"/>
            <w:vAlign w:val="center"/>
          </w:tcPr>
          <w:p w:rsidR="00126D2B" w:rsidRPr="00857090" w:rsidRDefault="00126D2B" w:rsidP="00530A75">
            <w:pPr>
              <w:spacing w:line="252" w:lineRule="auto"/>
              <w:rPr>
                <w:rFonts w:ascii="Cambria" w:hAnsi="Cambria"/>
                <w:b/>
                <w:sz w:val="22"/>
                <w:szCs w:val="22"/>
                <w:lang w:eastAsia="en-US" w:bidi="en-US"/>
              </w:rPr>
            </w:pPr>
            <w:r w:rsidRPr="00857090">
              <w:rPr>
                <w:rFonts w:ascii="Cambria" w:hAnsi="Cambria"/>
                <w:b/>
                <w:sz w:val="22"/>
                <w:szCs w:val="22"/>
                <w:lang w:eastAsia="en-US" w:bidi="en-US"/>
              </w:rPr>
              <w:t>Akkuraatheid</w:t>
            </w:r>
          </w:p>
          <w:p w:rsidR="00C31D12" w:rsidRPr="00857090" w:rsidRDefault="00C31D12" w:rsidP="00530A75">
            <w:pPr>
              <w:spacing w:line="252" w:lineRule="auto"/>
              <w:rPr>
                <w:rFonts w:ascii="Cambria" w:hAnsi="Cambria"/>
                <w:sz w:val="22"/>
                <w:szCs w:val="22"/>
                <w:lang w:eastAsia="en-US" w:bidi="en-US"/>
              </w:rPr>
            </w:pPr>
            <w:r w:rsidRPr="00857090">
              <w:rPr>
                <w:rFonts w:ascii="Cambria" w:hAnsi="Cambria"/>
                <w:sz w:val="18"/>
                <w:szCs w:val="22"/>
                <w:lang w:eastAsia="en-US" w:bidi="en-US"/>
              </w:rPr>
              <w:t>Ooreenkoms van inligting met die uit ander bronne</w:t>
            </w:r>
          </w:p>
        </w:tc>
        <w:tc>
          <w:tcPr>
            <w:tcW w:w="3650" w:type="pct"/>
          </w:tcPr>
          <w:p w:rsidR="00126D2B" w:rsidRPr="00857090" w:rsidRDefault="00126D2B" w:rsidP="00F16FDA">
            <w:pPr>
              <w:spacing w:line="252" w:lineRule="auto"/>
              <w:rPr>
                <w:rFonts w:ascii="Cambria" w:hAnsi="Cambria"/>
                <w:b/>
                <w:sz w:val="22"/>
                <w:szCs w:val="22"/>
                <w:lang w:eastAsia="en-US" w:bidi="en-US"/>
              </w:rPr>
            </w:pPr>
          </w:p>
        </w:tc>
      </w:tr>
      <w:tr w:rsidR="00126D2B" w:rsidRPr="00857090" w:rsidTr="004C2AEC">
        <w:tc>
          <w:tcPr>
            <w:tcW w:w="1350" w:type="pct"/>
            <w:vAlign w:val="center"/>
          </w:tcPr>
          <w:p w:rsidR="00126D2B" w:rsidRPr="00857090" w:rsidRDefault="00126D2B" w:rsidP="00B4449A">
            <w:pPr>
              <w:spacing w:line="252" w:lineRule="auto"/>
              <w:rPr>
                <w:rFonts w:ascii="Cambria" w:hAnsi="Cambria"/>
                <w:b/>
                <w:sz w:val="20"/>
                <w:szCs w:val="22"/>
                <w:lang w:eastAsia="en-US" w:bidi="en-US"/>
              </w:rPr>
            </w:pPr>
            <w:r w:rsidRPr="00857090">
              <w:rPr>
                <w:rFonts w:ascii="Cambria" w:hAnsi="Cambria"/>
                <w:b/>
                <w:sz w:val="20"/>
                <w:szCs w:val="22"/>
                <w:lang w:eastAsia="en-US" w:bidi="en-US"/>
              </w:rPr>
              <w:t>Objektiwiteit</w:t>
            </w:r>
          </w:p>
          <w:p w:rsidR="00C31D12" w:rsidRPr="00857090" w:rsidRDefault="00C31D12" w:rsidP="00B4449A">
            <w:pPr>
              <w:spacing w:line="252" w:lineRule="auto"/>
              <w:rPr>
                <w:rFonts w:ascii="Cambria" w:hAnsi="Cambria"/>
                <w:sz w:val="22"/>
                <w:szCs w:val="22"/>
                <w:lang w:eastAsia="en-US" w:bidi="en-US"/>
              </w:rPr>
            </w:pPr>
            <w:r w:rsidRPr="00857090">
              <w:rPr>
                <w:rFonts w:ascii="Cambria" w:hAnsi="Cambria"/>
                <w:sz w:val="18"/>
                <w:szCs w:val="22"/>
                <w:lang w:eastAsia="en-US" w:bidi="en-US"/>
              </w:rPr>
              <w:t xml:space="preserve">Vooroordeel, </w:t>
            </w:r>
            <w:r w:rsidR="00BE1C50" w:rsidRPr="00857090">
              <w:rPr>
                <w:rFonts w:ascii="Cambria" w:hAnsi="Cambria"/>
                <w:sz w:val="18"/>
                <w:szCs w:val="22"/>
                <w:lang w:eastAsia="en-US" w:bidi="en-US"/>
              </w:rPr>
              <w:t>subjektiwiteit,</w:t>
            </w:r>
            <w:r w:rsidRPr="00857090">
              <w:rPr>
                <w:rFonts w:ascii="Cambria" w:hAnsi="Cambria"/>
                <w:sz w:val="18"/>
                <w:szCs w:val="22"/>
                <w:lang w:eastAsia="en-US" w:bidi="en-US"/>
              </w:rPr>
              <w:t xml:space="preserve"> skeeftrek van inligting</w:t>
            </w:r>
          </w:p>
        </w:tc>
        <w:tc>
          <w:tcPr>
            <w:tcW w:w="3650" w:type="pct"/>
          </w:tcPr>
          <w:p w:rsidR="00126D2B" w:rsidRPr="00857090" w:rsidRDefault="00126D2B" w:rsidP="00F16FDA">
            <w:pPr>
              <w:spacing w:line="252" w:lineRule="auto"/>
              <w:rPr>
                <w:rFonts w:ascii="Cambria" w:hAnsi="Cambria"/>
                <w:b/>
                <w:sz w:val="22"/>
                <w:szCs w:val="22"/>
                <w:lang w:eastAsia="en-US" w:bidi="en-US"/>
              </w:rPr>
            </w:pPr>
          </w:p>
        </w:tc>
      </w:tr>
      <w:tr w:rsidR="00126D2B" w:rsidRPr="00857090" w:rsidTr="004C2AEC">
        <w:tc>
          <w:tcPr>
            <w:tcW w:w="1350" w:type="pct"/>
            <w:vAlign w:val="center"/>
          </w:tcPr>
          <w:p w:rsidR="00126D2B" w:rsidRPr="00857090" w:rsidRDefault="00126D2B" w:rsidP="00530A75">
            <w:pPr>
              <w:spacing w:line="252" w:lineRule="auto"/>
              <w:rPr>
                <w:rFonts w:ascii="Cambria" w:hAnsi="Cambria"/>
                <w:b/>
                <w:sz w:val="22"/>
                <w:szCs w:val="22"/>
                <w:lang w:eastAsia="en-US" w:bidi="en-US"/>
              </w:rPr>
            </w:pPr>
            <w:r w:rsidRPr="00857090">
              <w:rPr>
                <w:rFonts w:ascii="Cambria" w:hAnsi="Cambria"/>
                <w:b/>
                <w:sz w:val="22"/>
                <w:szCs w:val="22"/>
                <w:lang w:eastAsia="en-US" w:bidi="en-US"/>
              </w:rPr>
              <w:t>Dekking</w:t>
            </w:r>
          </w:p>
          <w:p w:rsidR="00C31D12" w:rsidRPr="00857090" w:rsidRDefault="00C31D12" w:rsidP="00530A75">
            <w:pPr>
              <w:spacing w:line="252" w:lineRule="auto"/>
              <w:rPr>
                <w:rFonts w:ascii="Cambria" w:hAnsi="Cambria"/>
                <w:sz w:val="22"/>
                <w:szCs w:val="22"/>
                <w:lang w:eastAsia="en-US" w:bidi="en-US"/>
              </w:rPr>
            </w:pPr>
            <w:r w:rsidRPr="00857090">
              <w:rPr>
                <w:rFonts w:ascii="Cambria" w:hAnsi="Cambria"/>
                <w:sz w:val="18"/>
                <w:szCs w:val="22"/>
                <w:lang w:eastAsia="en-US" w:bidi="en-US"/>
              </w:rPr>
              <w:t>Die reikwydte</w:t>
            </w:r>
            <w:r w:rsidR="004C2AEC">
              <w:rPr>
                <w:rFonts w:ascii="Cambria" w:hAnsi="Cambria"/>
                <w:sz w:val="18"/>
                <w:szCs w:val="22"/>
                <w:lang w:eastAsia="en-US" w:bidi="en-US"/>
              </w:rPr>
              <w:t>/omvang</w:t>
            </w:r>
            <w:r w:rsidRPr="00857090">
              <w:rPr>
                <w:rFonts w:ascii="Cambria" w:hAnsi="Cambria"/>
                <w:sz w:val="18"/>
                <w:szCs w:val="22"/>
                <w:lang w:eastAsia="en-US" w:bidi="en-US"/>
              </w:rPr>
              <w:t xml:space="preserve"> van die bron</w:t>
            </w:r>
          </w:p>
        </w:tc>
        <w:tc>
          <w:tcPr>
            <w:tcW w:w="3650" w:type="pct"/>
          </w:tcPr>
          <w:p w:rsidR="00126D2B" w:rsidRPr="00857090" w:rsidRDefault="00126D2B" w:rsidP="00F16FDA">
            <w:pPr>
              <w:spacing w:line="252" w:lineRule="auto"/>
              <w:rPr>
                <w:rFonts w:ascii="Cambria" w:hAnsi="Cambria"/>
                <w:b/>
                <w:sz w:val="22"/>
                <w:szCs w:val="22"/>
                <w:lang w:eastAsia="en-US" w:bidi="en-US"/>
              </w:rPr>
            </w:pPr>
          </w:p>
        </w:tc>
      </w:tr>
      <w:tr w:rsidR="00126D2B" w:rsidRPr="00857090" w:rsidTr="00126D2B">
        <w:tc>
          <w:tcPr>
            <w:tcW w:w="5000" w:type="pct"/>
            <w:gridSpan w:val="2"/>
            <w:vAlign w:val="center"/>
          </w:tcPr>
          <w:p w:rsidR="00126D2B" w:rsidRPr="00857090" w:rsidRDefault="00126D2B" w:rsidP="00126D2B">
            <w:pPr>
              <w:spacing w:line="252" w:lineRule="auto"/>
              <w:jc w:val="center"/>
              <w:rPr>
                <w:rFonts w:ascii="Cambria" w:hAnsi="Cambria"/>
                <w:b/>
                <w:sz w:val="22"/>
                <w:szCs w:val="22"/>
                <w:lang w:eastAsia="en-US" w:bidi="en-US"/>
              </w:rPr>
            </w:pPr>
            <w:r w:rsidRPr="00857090">
              <w:rPr>
                <w:rFonts w:ascii="Cambria" w:hAnsi="Cambria"/>
                <w:b/>
                <w:sz w:val="22"/>
                <w:szCs w:val="22"/>
                <w:lang w:eastAsia="en-US" w:bidi="en-US"/>
              </w:rPr>
              <w:t>Opsomming van broninligting</w:t>
            </w:r>
          </w:p>
        </w:tc>
      </w:tr>
      <w:tr w:rsidR="00126D2B" w:rsidRPr="00857090" w:rsidTr="00126D2B">
        <w:tc>
          <w:tcPr>
            <w:tcW w:w="5000" w:type="pct"/>
            <w:gridSpan w:val="2"/>
            <w:vAlign w:val="center"/>
          </w:tcPr>
          <w:p w:rsidR="00126D2B" w:rsidRPr="00857090" w:rsidRDefault="00126D2B" w:rsidP="00F16FDA">
            <w:pPr>
              <w:spacing w:after="200" w:line="252" w:lineRule="auto"/>
              <w:rPr>
                <w:rFonts w:ascii="Cambria" w:hAnsi="Cambria"/>
                <w:b/>
                <w:sz w:val="22"/>
                <w:szCs w:val="22"/>
                <w:lang w:eastAsia="en-US" w:bidi="en-US"/>
              </w:rPr>
            </w:pPr>
          </w:p>
          <w:p w:rsidR="00126D2B" w:rsidRPr="00857090" w:rsidRDefault="00126D2B" w:rsidP="00F16FDA">
            <w:pPr>
              <w:spacing w:after="200" w:line="252" w:lineRule="auto"/>
              <w:rPr>
                <w:rFonts w:ascii="Cambria" w:hAnsi="Cambria"/>
                <w:b/>
                <w:sz w:val="22"/>
                <w:szCs w:val="22"/>
                <w:lang w:eastAsia="en-US" w:bidi="en-US"/>
              </w:rPr>
            </w:pPr>
          </w:p>
          <w:p w:rsidR="00126D2B" w:rsidRPr="00857090" w:rsidRDefault="00126D2B" w:rsidP="00F16FDA">
            <w:pPr>
              <w:spacing w:after="200" w:line="252" w:lineRule="auto"/>
              <w:rPr>
                <w:rFonts w:ascii="Cambria" w:hAnsi="Cambria"/>
                <w:b/>
                <w:sz w:val="22"/>
                <w:szCs w:val="22"/>
                <w:lang w:eastAsia="en-US" w:bidi="en-US"/>
              </w:rPr>
            </w:pPr>
          </w:p>
          <w:p w:rsidR="00126D2B" w:rsidRPr="00857090" w:rsidRDefault="00126D2B" w:rsidP="00F16FDA">
            <w:pPr>
              <w:spacing w:after="200" w:line="252" w:lineRule="auto"/>
              <w:rPr>
                <w:rFonts w:ascii="Cambria" w:hAnsi="Cambria"/>
                <w:b/>
                <w:sz w:val="22"/>
                <w:szCs w:val="22"/>
                <w:lang w:eastAsia="en-US" w:bidi="en-US"/>
              </w:rPr>
            </w:pPr>
          </w:p>
        </w:tc>
      </w:tr>
    </w:tbl>
    <w:p w:rsidR="00F16FDA" w:rsidRPr="00857090" w:rsidRDefault="00530A75" w:rsidP="00F16FDA">
      <w:pPr>
        <w:spacing w:line="252" w:lineRule="auto"/>
        <w:jc w:val="center"/>
        <w:rPr>
          <w:rFonts w:ascii="Cambria" w:hAnsi="Cambria"/>
          <w:caps/>
          <w:spacing w:val="10"/>
          <w:sz w:val="18"/>
          <w:szCs w:val="18"/>
          <w:lang w:eastAsia="en-US" w:bidi="en-US"/>
        </w:rPr>
      </w:pPr>
      <w:r w:rsidRPr="00857090">
        <w:rPr>
          <w:rFonts w:ascii="Cambria" w:hAnsi="Cambria"/>
          <w:caps/>
          <w:spacing w:val="10"/>
          <w:sz w:val="18"/>
          <w:szCs w:val="18"/>
          <w:lang w:eastAsia="en-US" w:bidi="en-US"/>
        </w:rPr>
        <w:t>Figu</w:t>
      </w:r>
      <w:r w:rsidR="00C315ED" w:rsidRPr="00857090">
        <w:rPr>
          <w:rFonts w:ascii="Cambria" w:hAnsi="Cambria"/>
          <w:caps/>
          <w:spacing w:val="10"/>
          <w:sz w:val="18"/>
          <w:szCs w:val="18"/>
          <w:lang w:eastAsia="en-US" w:bidi="en-US"/>
        </w:rPr>
        <w:t>Ur</w:t>
      </w:r>
      <w:r w:rsidRPr="00857090">
        <w:rPr>
          <w:rFonts w:ascii="Cambria" w:hAnsi="Cambria"/>
          <w:caps/>
          <w:spacing w:val="10"/>
          <w:sz w:val="18"/>
          <w:szCs w:val="18"/>
          <w:lang w:eastAsia="en-US" w:bidi="en-US"/>
        </w:rPr>
        <w:t xml:space="preserve"> </w:t>
      </w:r>
      <w:r w:rsidR="00234C5A">
        <w:rPr>
          <w:rFonts w:ascii="Cambria" w:hAnsi="Cambria"/>
          <w:caps/>
          <w:spacing w:val="10"/>
          <w:sz w:val="18"/>
          <w:szCs w:val="18"/>
          <w:lang w:eastAsia="en-US" w:bidi="en-US"/>
        </w:rPr>
        <w:t>5</w:t>
      </w:r>
      <w:r w:rsidR="00F16FDA" w:rsidRPr="00857090">
        <w:rPr>
          <w:rFonts w:ascii="Cambria" w:hAnsi="Cambria"/>
          <w:caps/>
          <w:spacing w:val="10"/>
          <w:sz w:val="18"/>
          <w:szCs w:val="18"/>
          <w:lang w:eastAsia="en-US" w:bidi="en-US"/>
        </w:rPr>
        <w:t xml:space="preserve">: </w:t>
      </w:r>
      <w:r w:rsidR="00046FA7" w:rsidRPr="00857090">
        <w:rPr>
          <w:rFonts w:ascii="Cambria" w:hAnsi="Cambria"/>
          <w:caps/>
          <w:spacing w:val="10"/>
          <w:sz w:val="18"/>
          <w:szCs w:val="18"/>
          <w:lang w:eastAsia="en-US" w:bidi="en-US"/>
        </w:rPr>
        <w:t xml:space="preserve">VOORBEELD VAN </w:t>
      </w:r>
      <w:r w:rsidR="00F16FDA" w:rsidRPr="00857090">
        <w:rPr>
          <w:rFonts w:ascii="Cambria" w:hAnsi="Cambria"/>
          <w:i/>
          <w:caps/>
          <w:spacing w:val="10"/>
          <w:sz w:val="18"/>
          <w:szCs w:val="18"/>
          <w:lang w:eastAsia="en-US" w:bidi="en-US"/>
        </w:rPr>
        <w:t>in</w:t>
      </w:r>
      <w:r w:rsidR="00046FA7" w:rsidRPr="00857090">
        <w:rPr>
          <w:rFonts w:ascii="Cambria" w:hAnsi="Cambria"/>
          <w:i/>
          <w:caps/>
          <w:spacing w:val="10"/>
          <w:sz w:val="18"/>
          <w:szCs w:val="18"/>
          <w:lang w:eastAsia="en-US" w:bidi="en-US"/>
        </w:rPr>
        <w:t>LIGTIN</w:t>
      </w:r>
      <w:r w:rsidR="00126D2B" w:rsidRPr="00857090">
        <w:rPr>
          <w:rFonts w:ascii="Cambria" w:hAnsi="Cambria"/>
          <w:i/>
          <w:caps/>
          <w:spacing w:val="10"/>
          <w:sz w:val="18"/>
          <w:szCs w:val="18"/>
          <w:lang w:eastAsia="en-US" w:bidi="en-US"/>
        </w:rPr>
        <w:t>g-</w:t>
      </w:r>
      <w:r w:rsidR="00F16FDA" w:rsidRPr="00857090">
        <w:rPr>
          <w:rFonts w:ascii="Cambria" w:hAnsi="Cambria"/>
          <w:caps/>
          <w:spacing w:val="10"/>
          <w:sz w:val="18"/>
          <w:szCs w:val="18"/>
          <w:lang w:eastAsia="en-US" w:bidi="en-US"/>
        </w:rPr>
        <w:t>evalu</w:t>
      </w:r>
      <w:r w:rsidR="00046FA7" w:rsidRPr="00857090">
        <w:rPr>
          <w:rFonts w:ascii="Cambria" w:hAnsi="Cambria"/>
          <w:caps/>
          <w:spacing w:val="10"/>
          <w:sz w:val="18"/>
          <w:szCs w:val="18"/>
          <w:lang w:eastAsia="en-US" w:bidi="en-US"/>
        </w:rPr>
        <w:t>ERINGSTABEL</w:t>
      </w:r>
    </w:p>
    <w:p w:rsidR="00F16FDA" w:rsidRPr="00857090" w:rsidRDefault="00046FA7" w:rsidP="00CD766A">
      <w:pPr>
        <w:numPr>
          <w:ilvl w:val="0"/>
          <w:numId w:val="18"/>
        </w:numPr>
        <w:spacing w:before="240" w:after="200" w:line="252" w:lineRule="auto"/>
        <w:rPr>
          <w:rFonts w:ascii="Cambria" w:hAnsi="Cambria"/>
          <w:sz w:val="22"/>
          <w:szCs w:val="22"/>
          <w:lang w:eastAsia="en-US" w:bidi="en-US"/>
        </w:rPr>
      </w:pPr>
      <w:r w:rsidRPr="00857090">
        <w:rPr>
          <w:rFonts w:ascii="Cambria" w:hAnsi="Cambria"/>
          <w:sz w:val="22"/>
          <w:szCs w:val="22"/>
          <w:lang w:eastAsia="en-US" w:bidi="en-US"/>
        </w:rPr>
        <w:t>Maak seker dat jy bewyse het van die bron(ne) wat jy gebruik.</w:t>
      </w:r>
    </w:p>
    <w:p w:rsidR="00F16FDA" w:rsidRPr="00857090" w:rsidRDefault="00046FA7" w:rsidP="00F16FDA">
      <w:pPr>
        <w:pBdr>
          <w:top w:val="dotted" w:sz="4" w:space="1" w:color="622423"/>
          <w:bottom w:val="dotted" w:sz="4" w:space="1" w:color="622423"/>
        </w:pBdr>
        <w:spacing w:before="300" w:after="200" w:line="252" w:lineRule="auto"/>
        <w:jc w:val="center"/>
        <w:outlineLvl w:val="2"/>
        <w:rPr>
          <w:rFonts w:ascii="Cambria" w:hAnsi="Cambria"/>
          <w:b/>
          <w:lang w:eastAsia="en-US" w:bidi="en-US"/>
        </w:rPr>
      </w:pPr>
      <w:r w:rsidRPr="00857090">
        <w:rPr>
          <w:rFonts w:ascii="Cambria" w:hAnsi="Cambria"/>
          <w:b/>
          <w:lang w:eastAsia="en-US" w:bidi="en-US"/>
        </w:rPr>
        <w:lastRenderedPageBreak/>
        <w:t>Verwerk die data en ontleed vraelysresultate</w:t>
      </w:r>
    </w:p>
    <w:p w:rsidR="00BD2500" w:rsidRPr="00857090" w:rsidRDefault="00046FA7" w:rsidP="004D736C">
      <w:pPr>
        <w:spacing w:after="200" w:line="252" w:lineRule="auto"/>
        <w:rPr>
          <w:rFonts w:ascii="Cambria" w:hAnsi="Cambria"/>
          <w:sz w:val="22"/>
          <w:szCs w:val="22"/>
          <w:lang w:eastAsia="en-US" w:bidi="en-US"/>
        </w:rPr>
      </w:pPr>
      <w:r w:rsidRPr="00857090">
        <w:rPr>
          <w:rFonts w:ascii="Cambria" w:hAnsi="Cambria"/>
          <w:sz w:val="22"/>
          <w:szCs w:val="22"/>
          <w:lang w:eastAsia="en-US" w:bidi="en-US"/>
        </w:rPr>
        <w:t>Vewerk en ontleed al die data (vraelys</w:t>
      </w:r>
      <w:r w:rsidR="00A146F3" w:rsidRPr="00857090">
        <w:rPr>
          <w:rFonts w:ascii="Cambria" w:hAnsi="Cambria"/>
          <w:sz w:val="22"/>
          <w:szCs w:val="22"/>
          <w:lang w:eastAsia="en-US" w:bidi="en-US"/>
        </w:rPr>
        <w:t>data</w:t>
      </w:r>
      <w:r w:rsidRPr="00857090">
        <w:rPr>
          <w:rFonts w:ascii="Cambria" w:hAnsi="Cambria"/>
          <w:sz w:val="22"/>
          <w:szCs w:val="22"/>
          <w:lang w:eastAsia="en-US" w:bidi="en-US"/>
        </w:rPr>
        <w:t xml:space="preserve"> sowel as ander data, bv. koste</w:t>
      </w:r>
      <w:r w:rsidR="004C2AEC">
        <w:rPr>
          <w:rFonts w:ascii="Cambria" w:hAnsi="Cambria"/>
          <w:sz w:val="22"/>
          <w:szCs w:val="22"/>
          <w:lang w:eastAsia="en-US" w:bidi="en-US"/>
        </w:rPr>
        <w:t>, ens.</w:t>
      </w:r>
      <w:r w:rsidRPr="00857090">
        <w:rPr>
          <w:rFonts w:ascii="Cambria" w:hAnsi="Cambria"/>
          <w:sz w:val="22"/>
          <w:szCs w:val="22"/>
          <w:lang w:eastAsia="en-US" w:bidi="en-US"/>
        </w:rPr>
        <w:t xml:space="preserve">) </w:t>
      </w:r>
      <w:r w:rsidR="00A146F3" w:rsidRPr="00857090">
        <w:rPr>
          <w:rFonts w:ascii="Cambria" w:hAnsi="Cambria"/>
          <w:sz w:val="22"/>
          <w:szCs w:val="22"/>
          <w:lang w:eastAsia="en-US" w:bidi="en-US"/>
        </w:rPr>
        <w:t>wat die gebruik</w:t>
      </w:r>
      <w:r w:rsidRPr="00857090">
        <w:rPr>
          <w:rFonts w:ascii="Cambria" w:hAnsi="Cambria"/>
          <w:sz w:val="22"/>
          <w:szCs w:val="22"/>
          <w:lang w:eastAsia="en-US" w:bidi="en-US"/>
        </w:rPr>
        <w:t xml:space="preserve"> van 'n sigblad</w:t>
      </w:r>
      <w:r w:rsidR="00A146F3" w:rsidRPr="00857090">
        <w:rPr>
          <w:rFonts w:ascii="Cambria" w:hAnsi="Cambria"/>
          <w:sz w:val="22"/>
          <w:szCs w:val="22"/>
          <w:lang w:eastAsia="en-US" w:bidi="en-US"/>
        </w:rPr>
        <w:t xml:space="preserve"> mag nodig hê</w:t>
      </w:r>
      <w:r w:rsidRPr="00857090">
        <w:rPr>
          <w:rFonts w:ascii="Cambria" w:hAnsi="Cambria"/>
          <w:sz w:val="22"/>
          <w:szCs w:val="22"/>
          <w:lang w:eastAsia="en-US" w:bidi="en-US"/>
        </w:rPr>
        <w:t>.</w:t>
      </w:r>
    </w:p>
    <w:p w:rsidR="00F16FDA" w:rsidRPr="00857090" w:rsidRDefault="00A146F3" w:rsidP="00CD766A">
      <w:pPr>
        <w:numPr>
          <w:ilvl w:val="0"/>
          <w:numId w:val="18"/>
        </w:numPr>
        <w:spacing w:after="200" w:line="252" w:lineRule="auto"/>
        <w:rPr>
          <w:rFonts w:ascii="Cambria" w:hAnsi="Cambria"/>
          <w:sz w:val="22"/>
          <w:szCs w:val="22"/>
          <w:lang w:eastAsia="en-US" w:bidi="en-US"/>
        </w:rPr>
      </w:pPr>
      <w:r w:rsidRPr="00857090">
        <w:rPr>
          <w:rFonts w:ascii="Cambria" w:hAnsi="Cambria"/>
          <w:sz w:val="22"/>
          <w:szCs w:val="22"/>
          <w:lang w:eastAsia="en-US" w:bidi="en-US"/>
        </w:rPr>
        <w:t>Tik/</w:t>
      </w:r>
      <w:r w:rsidR="00D2076D" w:rsidRPr="00857090">
        <w:rPr>
          <w:rFonts w:ascii="Cambria" w:hAnsi="Cambria"/>
          <w:sz w:val="22"/>
          <w:szCs w:val="22"/>
          <w:lang w:eastAsia="en-US" w:bidi="en-US"/>
        </w:rPr>
        <w:t>Voer data in 'n geskikte formaat in.</w:t>
      </w:r>
    </w:p>
    <w:p w:rsidR="00D2076D" w:rsidRPr="00857090" w:rsidRDefault="00D2076D" w:rsidP="00CD766A">
      <w:pPr>
        <w:numPr>
          <w:ilvl w:val="0"/>
          <w:numId w:val="10"/>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Gebruik gepaste formatteringstegnieke sodat enige iemand in staat </w:t>
      </w:r>
      <w:r w:rsidR="004C2AEC">
        <w:rPr>
          <w:rFonts w:ascii="Cambria" w:hAnsi="Cambria"/>
          <w:sz w:val="22"/>
          <w:szCs w:val="22"/>
          <w:lang w:eastAsia="en-US" w:bidi="en-US"/>
        </w:rPr>
        <w:t>is</w:t>
      </w:r>
      <w:r w:rsidRPr="00857090">
        <w:rPr>
          <w:rFonts w:ascii="Cambria" w:hAnsi="Cambria"/>
          <w:sz w:val="22"/>
          <w:szCs w:val="22"/>
          <w:lang w:eastAsia="en-US" w:bidi="en-US"/>
        </w:rPr>
        <w:t xml:space="preserve"> om die resultate te interpreteer.</w:t>
      </w:r>
    </w:p>
    <w:p w:rsidR="00D2076D" w:rsidRPr="00857090" w:rsidRDefault="00A146F3" w:rsidP="00CD766A">
      <w:pPr>
        <w:numPr>
          <w:ilvl w:val="1"/>
          <w:numId w:val="10"/>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Gebruik</w:t>
      </w:r>
      <w:r w:rsidR="00D2076D" w:rsidRPr="00857090">
        <w:rPr>
          <w:rFonts w:ascii="Cambria" w:hAnsi="Cambria"/>
          <w:sz w:val="22"/>
          <w:szCs w:val="22"/>
          <w:lang w:eastAsia="en-US" w:bidi="en-US"/>
        </w:rPr>
        <w:t xml:space="preserve"> formaterings-</w:t>
      </w:r>
      <w:r w:rsidRPr="00857090">
        <w:rPr>
          <w:rFonts w:ascii="Cambria" w:hAnsi="Cambria"/>
          <w:sz w:val="22"/>
          <w:szCs w:val="22"/>
          <w:lang w:eastAsia="en-US" w:bidi="en-US"/>
        </w:rPr>
        <w:t>kenmerke</w:t>
      </w:r>
      <w:r w:rsidR="00D2076D" w:rsidRPr="00857090">
        <w:rPr>
          <w:rFonts w:ascii="Cambria" w:hAnsi="Cambria"/>
          <w:sz w:val="22"/>
          <w:szCs w:val="22"/>
          <w:lang w:eastAsia="en-US" w:bidi="en-US"/>
        </w:rPr>
        <w:t xml:space="preserve"> soos kleur, rame, woordomvou</w:t>
      </w:r>
      <w:r w:rsidR="004C2AEC">
        <w:rPr>
          <w:rFonts w:ascii="Cambria" w:hAnsi="Cambria"/>
          <w:sz w:val="22"/>
          <w:szCs w:val="22"/>
          <w:lang w:eastAsia="en-US" w:bidi="en-US"/>
        </w:rPr>
        <w:t>, font en style</w:t>
      </w:r>
      <w:r w:rsidR="00D2076D" w:rsidRPr="00857090">
        <w:rPr>
          <w:rFonts w:ascii="Cambria" w:hAnsi="Cambria"/>
          <w:sz w:val="22"/>
          <w:szCs w:val="22"/>
          <w:lang w:eastAsia="en-US" w:bidi="en-US"/>
        </w:rPr>
        <w:t>.</w:t>
      </w:r>
    </w:p>
    <w:p w:rsidR="00D2076D" w:rsidRPr="00857090" w:rsidRDefault="00D2076D" w:rsidP="00CD766A">
      <w:pPr>
        <w:numPr>
          <w:ilvl w:val="1"/>
          <w:numId w:val="10"/>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Maak seker dat kolom-opskrifte en ry-etikette </w:t>
      </w:r>
      <w:r w:rsidR="00061795" w:rsidRPr="00857090">
        <w:rPr>
          <w:rFonts w:ascii="Cambria" w:hAnsi="Cambria"/>
          <w:sz w:val="22"/>
          <w:szCs w:val="22"/>
          <w:lang w:eastAsia="en-US" w:bidi="en-US"/>
        </w:rPr>
        <w:t>verskillend</w:t>
      </w:r>
      <w:r w:rsidRPr="00857090">
        <w:rPr>
          <w:rFonts w:ascii="Cambria" w:hAnsi="Cambria"/>
          <w:sz w:val="22"/>
          <w:szCs w:val="22"/>
          <w:lang w:eastAsia="en-US" w:bidi="en-US"/>
        </w:rPr>
        <w:t xml:space="preserve"> </w:t>
      </w:r>
      <w:r w:rsidR="00061795" w:rsidRPr="00857090">
        <w:rPr>
          <w:rFonts w:ascii="Cambria" w:hAnsi="Cambria"/>
          <w:sz w:val="22"/>
          <w:szCs w:val="22"/>
          <w:lang w:eastAsia="en-US" w:bidi="en-US"/>
        </w:rPr>
        <w:t>van</w:t>
      </w:r>
      <w:r w:rsidRPr="00857090">
        <w:rPr>
          <w:rFonts w:ascii="Cambria" w:hAnsi="Cambria"/>
          <w:sz w:val="22"/>
          <w:szCs w:val="22"/>
          <w:lang w:eastAsia="en-US" w:bidi="en-US"/>
        </w:rPr>
        <w:t xml:space="preserve"> die res van die data geformatteer is.</w:t>
      </w:r>
    </w:p>
    <w:p w:rsidR="00DF09B8" w:rsidRPr="00857090" w:rsidRDefault="00A146F3" w:rsidP="00CD766A">
      <w:pPr>
        <w:pStyle w:val="ListParagraph"/>
        <w:numPr>
          <w:ilvl w:val="0"/>
          <w:numId w:val="18"/>
        </w:numPr>
      </w:pPr>
      <w:r w:rsidRPr="00857090">
        <w:t>Gebruik</w:t>
      </w:r>
      <w:r w:rsidR="00D2076D" w:rsidRPr="00857090">
        <w:t xml:space="preserve"> formules en/of funksies om </w:t>
      </w:r>
      <w:r w:rsidRPr="00857090">
        <w:t>data te verwerk en datavrae van fase 1</w:t>
      </w:r>
      <w:r w:rsidR="00D2076D" w:rsidRPr="00857090">
        <w:t xml:space="preserve"> te beantwoord.</w:t>
      </w:r>
      <w:r w:rsidR="004C2AEC">
        <w:t xml:space="preserve"> Neem kennis van tipes en kompleksiteit van die sigblad se funksies en formules wat vereis word, soos uiteengesit in punt 6 van fase 2 se assesseringsinstrument.</w:t>
      </w:r>
    </w:p>
    <w:p w:rsidR="00F16FDA" w:rsidRPr="00857090" w:rsidRDefault="00DF09B8" w:rsidP="00CD766A">
      <w:pPr>
        <w:numPr>
          <w:ilvl w:val="0"/>
          <w:numId w:val="18"/>
        </w:numPr>
        <w:spacing w:after="200" w:line="252" w:lineRule="auto"/>
        <w:rPr>
          <w:rFonts w:ascii="Cambria" w:hAnsi="Cambria"/>
          <w:sz w:val="22"/>
          <w:szCs w:val="22"/>
          <w:lang w:eastAsia="en-US" w:bidi="en-US"/>
        </w:rPr>
      </w:pPr>
      <w:r w:rsidRPr="00857090">
        <w:rPr>
          <w:rFonts w:ascii="Cambria" w:hAnsi="Cambria"/>
          <w:sz w:val="22"/>
          <w:szCs w:val="22"/>
          <w:lang w:eastAsia="en-US" w:bidi="en-US"/>
        </w:rPr>
        <w:t>Som die resultate</w:t>
      </w:r>
      <w:r w:rsidR="00A146F3" w:rsidRPr="00857090">
        <w:rPr>
          <w:rFonts w:ascii="Cambria" w:hAnsi="Cambria"/>
          <w:sz w:val="22"/>
          <w:szCs w:val="22"/>
          <w:lang w:eastAsia="en-US" w:bidi="en-US"/>
        </w:rPr>
        <w:t xml:space="preserve"> wat jy in die verslag wil gebruik</w:t>
      </w:r>
      <w:r w:rsidRPr="00857090">
        <w:rPr>
          <w:rFonts w:ascii="Cambria" w:hAnsi="Cambria"/>
          <w:sz w:val="22"/>
          <w:szCs w:val="22"/>
          <w:lang w:eastAsia="en-US" w:bidi="en-US"/>
        </w:rPr>
        <w:t xml:space="preserve"> op.</w:t>
      </w:r>
      <w:r w:rsidR="00A146F3" w:rsidRPr="00857090">
        <w:rPr>
          <w:rFonts w:ascii="Cambria" w:hAnsi="Cambria"/>
          <w:sz w:val="22"/>
          <w:szCs w:val="22"/>
          <w:lang w:eastAsia="en-US" w:bidi="en-US"/>
        </w:rPr>
        <w:t xml:space="preserve"> Gebruik ’n aparte werkblad.</w:t>
      </w:r>
    </w:p>
    <w:p w:rsidR="00DF09B8" w:rsidRPr="00857090" w:rsidRDefault="00DF09B8" w:rsidP="00CD766A">
      <w:pPr>
        <w:pStyle w:val="ListParagraph"/>
        <w:numPr>
          <w:ilvl w:val="0"/>
          <w:numId w:val="18"/>
        </w:numPr>
      </w:pPr>
      <w:r w:rsidRPr="00857090">
        <w:t>Skep geskikte, betekenisvolle grafieke in jou sigbladprogram wat jy in jou verslag kan gebruik om ander inligting</w:t>
      </w:r>
      <w:r w:rsidR="00712E15" w:rsidRPr="00857090">
        <w:t>, aannames</w:t>
      </w:r>
      <w:r w:rsidRPr="00857090">
        <w:t xml:space="preserve"> of argumente te </w:t>
      </w:r>
      <w:r w:rsidR="00712E15" w:rsidRPr="00857090">
        <w:t>verduidelik</w:t>
      </w:r>
      <w:r w:rsidRPr="00857090">
        <w:t>/ondersteun.</w:t>
      </w:r>
    </w:p>
    <w:p w:rsidR="00F16FDA" w:rsidRPr="00857090" w:rsidRDefault="00473928" w:rsidP="00CD766A">
      <w:pPr>
        <w:numPr>
          <w:ilvl w:val="0"/>
          <w:numId w:val="10"/>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Pas toe wat jy in Wiskunde/Wiskundige Geletterdheid oor die skep van grafieke geleer het</w:t>
      </w:r>
      <w:r w:rsidR="00F16FDA" w:rsidRPr="00857090">
        <w:rPr>
          <w:rFonts w:ascii="Cambria" w:hAnsi="Cambria"/>
          <w:sz w:val="22"/>
          <w:szCs w:val="22"/>
          <w:lang w:eastAsia="en-US" w:bidi="en-US"/>
        </w:rPr>
        <w:t>.</w:t>
      </w:r>
    </w:p>
    <w:p w:rsidR="00473928" w:rsidRPr="00857090" w:rsidRDefault="00473928" w:rsidP="00CD766A">
      <w:pPr>
        <w:numPr>
          <w:ilvl w:val="0"/>
          <w:numId w:val="12"/>
        </w:numPr>
        <w:spacing w:line="252" w:lineRule="auto"/>
        <w:contextualSpacing/>
      </w:pPr>
      <w:r w:rsidRPr="00857090">
        <w:rPr>
          <w:rFonts w:ascii="Cambria" w:hAnsi="Cambria"/>
          <w:sz w:val="22"/>
          <w:szCs w:val="22"/>
          <w:lang w:eastAsia="en-US" w:bidi="en-US"/>
        </w:rPr>
        <w:t xml:space="preserve">Maak seker dat die grafieke </w:t>
      </w:r>
      <w:r w:rsidR="00712E15" w:rsidRPr="00857090">
        <w:rPr>
          <w:rFonts w:ascii="Cambria" w:hAnsi="Cambria"/>
          <w:sz w:val="22"/>
          <w:szCs w:val="22"/>
          <w:lang w:eastAsia="en-US" w:bidi="en-US"/>
        </w:rPr>
        <w:t xml:space="preserve">betekenisvol is, </w:t>
      </w:r>
      <w:r w:rsidRPr="00857090">
        <w:rPr>
          <w:rFonts w:ascii="Cambria" w:hAnsi="Cambria"/>
          <w:sz w:val="22"/>
          <w:szCs w:val="22"/>
          <w:lang w:eastAsia="en-US" w:bidi="en-US"/>
        </w:rPr>
        <w:t xml:space="preserve">maklik </w:t>
      </w:r>
      <w:r w:rsidR="00061795" w:rsidRPr="00857090">
        <w:rPr>
          <w:rFonts w:ascii="Cambria" w:hAnsi="Cambria"/>
          <w:sz w:val="22"/>
          <w:szCs w:val="22"/>
          <w:lang w:eastAsia="en-US" w:bidi="en-US"/>
        </w:rPr>
        <w:t xml:space="preserve">is </w:t>
      </w:r>
      <w:r w:rsidRPr="00857090">
        <w:rPr>
          <w:rFonts w:ascii="Cambria" w:hAnsi="Cambria"/>
          <w:sz w:val="22"/>
          <w:szCs w:val="22"/>
          <w:lang w:eastAsia="en-US" w:bidi="en-US"/>
        </w:rPr>
        <w:t>om te lees en te interpreteer.</w:t>
      </w:r>
    </w:p>
    <w:p w:rsidR="00473928" w:rsidRDefault="00473928" w:rsidP="00C40020">
      <w:pPr>
        <w:numPr>
          <w:ilvl w:val="0"/>
          <w:numId w:val="12"/>
        </w:numPr>
        <w:spacing w:after="120" w:line="252" w:lineRule="auto"/>
        <w:ind w:left="1077" w:hanging="357"/>
        <w:rPr>
          <w:rFonts w:ascii="Cambria" w:hAnsi="Cambria"/>
          <w:sz w:val="22"/>
          <w:szCs w:val="22"/>
          <w:lang w:eastAsia="en-US" w:bidi="en-US"/>
        </w:rPr>
      </w:pPr>
      <w:r w:rsidRPr="00857090">
        <w:rPr>
          <w:rFonts w:ascii="Cambria" w:hAnsi="Cambria"/>
          <w:sz w:val="22"/>
          <w:szCs w:val="22"/>
          <w:lang w:eastAsia="en-US" w:bidi="en-US"/>
        </w:rPr>
        <w:t xml:space="preserve">Jy moet </w:t>
      </w:r>
      <w:r w:rsidR="008978B4" w:rsidRPr="00857090">
        <w:rPr>
          <w:rFonts w:ascii="Cambria" w:hAnsi="Cambria"/>
          <w:sz w:val="22"/>
          <w:szCs w:val="22"/>
          <w:lang w:eastAsia="en-US" w:bidi="en-US"/>
        </w:rPr>
        <w:t>minstens</w:t>
      </w:r>
      <w:r w:rsidRPr="00857090">
        <w:rPr>
          <w:rFonts w:ascii="Cambria" w:hAnsi="Cambria"/>
          <w:sz w:val="22"/>
          <w:szCs w:val="22"/>
          <w:lang w:eastAsia="en-US" w:bidi="en-US"/>
        </w:rPr>
        <w:t xml:space="preserve"> </w:t>
      </w:r>
      <w:r w:rsidR="004C2AEC">
        <w:rPr>
          <w:rFonts w:ascii="Cambria" w:hAnsi="Cambria"/>
          <w:b/>
          <w:i/>
          <w:sz w:val="22"/>
          <w:szCs w:val="22"/>
          <w:lang w:eastAsia="en-US" w:bidi="en-US"/>
        </w:rPr>
        <w:t xml:space="preserve">TWEE </w:t>
      </w:r>
      <w:r w:rsidR="004C2AEC" w:rsidRPr="004C2AEC">
        <w:rPr>
          <w:rFonts w:ascii="Cambria" w:hAnsi="Cambria"/>
          <w:i/>
          <w:sz w:val="22"/>
          <w:szCs w:val="22"/>
          <w:lang w:eastAsia="en-US" w:bidi="en-US"/>
        </w:rPr>
        <w:t>relevante</w:t>
      </w:r>
      <w:r w:rsidR="00712E15" w:rsidRPr="00857090">
        <w:rPr>
          <w:rFonts w:ascii="Cambria" w:hAnsi="Cambria"/>
          <w:sz w:val="22"/>
          <w:szCs w:val="22"/>
          <w:lang w:eastAsia="en-US" w:bidi="en-US"/>
        </w:rPr>
        <w:t xml:space="preserve"> </w:t>
      </w:r>
      <w:r w:rsidRPr="00857090">
        <w:rPr>
          <w:rFonts w:ascii="Cambria" w:hAnsi="Cambria"/>
          <w:sz w:val="22"/>
          <w:szCs w:val="22"/>
          <w:lang w:eastAsia="en-US" w:bidi="en-US"/>
        </w:rPr>
        <w:t>grafieke hê, alhoewel meer nuttig sal wees.</w:t>
      </w:r>
    </w:p>
    <w:p w:rsidR="004C2AEC" w:rsidRPr="004C2AEC" w:rsidRDefault="004C2AEC" w:rsidP="004C2AEC">
      <w:pPr>
        <w:spacing w:after="200" w:line="252" w:lineRule="auto"/>
        <w:ind w:left="1560" w:hanging="840"/>
        <w:rPr>
          <w:rFonts w:ascii="Cambria" w:hAnsi="Cambria"/>
          <w:b/>
          <w:sz w:val="22"/>
          <w:szCs w:val="22"/>
          <w:lang w:eastAsia="en-US" w:bidi="en-US"/>
        </w:rPr>
      </w:pPr>
      <w:r w:rsidRPr="004C2AEC">
        <w:rPr>
          <w:rFonts w:ascii="Cambria" w:hAnsi="Cambria"/>
          <w:b/>
          <w:sz w:val="22"/>
          <w:szCs w:val="22"/>
          <w:lang w:eastAsia="en-US" w:bidi="en-US"/>
        </w:rPr>
        <w:t>Let Wel:</w:t>
      </w:r>
      <w:r>
        <w:rPr>
          <w:rFonts w:ascii="Cambria" w:hAnsi="Cambria"/>
          <w:b/>
          <w:sz w:val="22"/>
          <w:szCs w:val="22"/>
          <w:lang w:eastAsia="en-US" w:bidi="en-US"/>
        </w:rPr>
        <w:t xml:space="preserve"> Jy moet die inligting wat uit hierdie formules, funksies en grafieke verkry word as bevindinge en gevolgtrekkings in jou finale verslag gebruik.</w:t>
      </w:r>
    </w:p>
    <w:p w:rsidR="00F16FDA" w:rsidRPr="00857090" w:rsidRDefault="00473928" w:rsidP="00CD766A">
      <w:pPr>
        <w:numPr>
          <w:ilvl w:val="0"/>
          <w:numId w:val="18"/>
        </w:numPr>
        <w:spacing w:before="240" w:after="240" w:line="252" w:lineRule="auto"/>
        <w:ind w:left="714" w:hanging="357"/>
        <w:rPr>
          <w:rFonts w:ascii="Cambria" w:hAnsi="Cambria"/>
          <w:sz w:val="22"/>
          <w:szCs w:val="22"/>
          <w:lang w:eastAsia="en-US" w:bidi="en-US"/>
        </w:rPr>
      </w:pPr>
      <w:r w:rsidRPr="00857090">
        <w:rPr>
          <w:rFonts w:ascii="Cambria" w:hAnsi="Cambria"/>
          <w:sz w:val="22"/>
          <w:szCs w:val="22"/>
          <w:lang w:eastAsia="en-US" w:bidi="en-US"/>
        </w:rPr>
        <w:t>Stoor die sigblad in jou Fase 2 lêergids. Maak seker dat jy 'n sinvolle lêernaam gebruik</w:t>
      </w:r>
      <w:r w:rsidR="00F16FDA" w:rsidRPr="00857090">
        <w:rPr>
          <w:rFonts w:ascii="Cambria" w:hAnsi="Cambria"/>
          <w:sz w:val="22"/>
          <w:szCs w:val="22"/>
          <w:lang w:eastAsia="en-US" w:bidi="en-US"/>
        </w:rPr>
        <w:t>.</w:t>
      </w:r>
    </w:p>
    <w:p w:rsidR="00F16FDA" w:rsidRPr="00857090" w:rsidRDefault="00473928" w:rsidP="00F16FDA">
      <w:pPr>
        <w:pBdr>
          <w:top w:val="dotted" w:sz="4" w:space="1" w:color="622423"/>
          <w:bottom w:val="dotted" w:sz="4" w:space="1" w:color="622423"/>
        </w:pBdr>
        <w:spacing w:before="300" w:after="200" w:line="252" w:lineRule="auto"/>
        <w:jc w:val="center"/>
        <w:outlineLvl w:val="2"/>
        <w:rPr>
          <w:rFonts w:ascii="Cambria" w:hAnsi="Cambria"/>
          <w:b/>
          <w:lang w:eastAsia="en-US" w:bidi="en-US"/>
        </w:rPr>
      </w:pPr>
      <w:r w:rsidRPr="00857090">
        <w:rPr>
          <w:rFonts w:ascii="Cambria" w:hAnsi="Cambria"/>
          <w:b/>
          <w:lang w:eastAsia="en-US" w:bidi="en-US"/>
        </w:rPr>
        <w:t>Skep navrae en verslae</w:t>
      </w:r>
    </w:p>
    <w:p w:rsidR="004D736C" w:rsidRPr="00857090" w:rsidRDefault="001428C1" w:rsidP="004D736C">
      <w:p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Om data en inligting </w:t>
      </w:r>
      <w:r w:rsidR="00375EF3" w:rsidRPr="00857090">
        <w:rPr>
          <w:rFonts w:ascii="Cambria" w:hAnsi="Cambria"/>
          <w:sz w:val="22"/>
          <w:szCs w:val="22"/>
          <w:lang w:eastAsia="en-US" w:bidi="en-US"/>
        </w:rPr>
        <w:t>verder te ontleed</w:t>
      </w:r>
      <w:r w:rsidRPr="00857090">
        <w:rPr>
          <w:rFonts w:ascii="Cambria" w:hAnsi="Cambria"/>
          <w:sz w:val="22"/>
          <w:szCs w:val="22"/>
          <w:lang w:eastAsia="en-US" w:bidi="en-US"/>
        </w:rPr>
        <w:t xml:space="preserve">, moet jy </w:t>
      </w:r>
      <w:r w:rsidR="00375EF3" w:rsidRPr="00857090">
        <w:rPr>
          <w:rFonts w:ascii="Cambria" w:hAnsi="Cambria"/>
          <w:sz w:val="22"/>
          <w:szCs w:val="22"/>
          <w:lang w:eastAsia="en-US" w:bidi="en-US"/>
        </w:rPr>
        <w:t>toepaslike</w:t>
      </w:r>
      <w:r w:rsidR="009E5182" w:rsidRPr="00857090">
        <w:rPr>
          <w:rFonts w:ascii="Cambria" w:hAnsi="Cambria"/>
          <w:sz w:val="22"/>
          <w:szCs w:val="22"/>
          <w:lang w:eastAsia="en-US" w:bidi="en-US"/>
        </w:rPr>
        <w:t xml:space="preserve">, </w:t>
      </w:r>
      <w:r w:rsidR="00DC6466">
        <w:rPr>
          <w:rFonts w:ascii="Cambria" w:hAnsi="Cambria"/>
          <w:sz w:val="22"/>
          <w:szCs w:val="22"/>
          <w:lang w:eastAsia="en-US" w:bidi="en-US"/>
        </w:rPr>
        <w:t>geskikte</w:t>
      </w:r>
      <w:r w:rsidRPr="00857090">
        <w:rPr>
          <w:rFonts w:ascii="Cambria" w:hAnsi="Cambria"/>
          <w:sz w:val="22"/>
          <w:szCs w:val="22"/>
          <w:lang w:eastAsia="en-US" w:bidi="en-US"/>
        </w:rPr>
        <w:t xml:space="preserve"> data in 'n databasis inlees sodat jy </w:t>
      </w:r>
      <w:r w:rsidR="00082ADA" w:rsidRPr="00857090">
        <w:rPr>
          <w:rFonts w:ascii="Cambria" w:hAnsi="Cambria"/>
          <w:sz w:val="22"/>
          <w:szCs w:val="22"/>
          <w:lang w:eastAsia="en-US" w:bidi="en-US"/>
        </w:rPr>
        <w:t xml:space="preserve">navrae en verslae </w:t>
      </w:r>
      <w:r w:rsidRPr="00857090">
        <w:rPr>
          <w:rFonts w:ascii="Cambria" w:hAnsi="Cambria"/>
          <w:sz w:val="22"/>
          <w:szCs w:val="22"/>
          <w:lang w:eastAsia="en-US" w:bidi="en-US"/>
        </w:rPr>
        <w:t>skep</w:t>
      </w:r>
      <w:r w:rsidR="00082ADA" w:rsidRPr="00857090">
        <w:rPr>
          <w:rFonts w:ascii="Cambria" w:hAnsi="Cambria"/>
          <w:sz w:val="22"/>
          <w:szCs w:val="22"/>
          <w:lang w:eastAsia="en-US" w:bidi="en-US"/>
        </w:rPr>
        <w:t xml:space="preserve"> </w:t>
      </w:r>
      <w:r w:rsidR="009E5182" w:rsidRPr="00857090">
        <w:rPr>
          <w:rFonts w:ascii="Cambria" w:hAnsi="Cambria"/>
          <w:sz w:val="22"/>
          <w:szCs w:val="22"/>
          <w:lang w:eastAsia="en-US" w:bidi="en-US"/>
        </w:rPr>
        <w:t>om die</w:t>
      </w:r>
      <w:r w:rsidR="00082ADA" w:rsidRPr="00857090">
        <w:rPr>
          <w:rFonts w:ascii="Cambria" w:hAnsi="Cambria"/>
          <w:sz w:val="22"/>
          <w:szCs w:val="22"/>
          <w:lang w:eastAsia="en-US" w:bidi="en-US"/>
        </w:rPr>
        <w:t xml:space="preserve"> bespreking van die probleem of die aanbevelings/oplossing te ondersteun/</w:t>
      </w:r>
      <w:r w:rsidRPr="00857090">
        <w:rPr>
          <w:rFonts w:ascii="Cambria" w:hAnsi="Cambria"/>
          <w:sz w:val="22"/>
          <w:szCs w:val="22"/>
          <w:lang w:eastAsia="en-US" w:bidi="en-US"/>
        </w:rPr>
        <w:t xml:space="preserve">staaf. </w:t>
      </w:r>
      <w:r w:rsidR="00DC6466" w:rsidRPr="00DC6466">
        <w:rPr>
          <w:rFonts w:ascii="Cambria" w:hAnsi="Cambria"/>
          <w:b/>
          <w:sz w:val="22"/>
          <w:szCs w:val="22"/>
          <w:lang w:eastAsia="en-US" w:bidi="en-US"/>
        </w:rPr>
        <w:t xml:space="preserve">(Moenie slegs die sigblad-data na die databasis-tabel kopieer nie. Jy mag egter van die data in die sigblad gebruik. Jy moet ook ‘ander’ data in die databasis-tabel gebruik) </w:t>
      </w:r>
    </w:p>
    <w:p w:rsidR="00F16FDA" w:rsidRPr="00857090" w:rsidRDefault="002E47FD" w:rsidP="00C40020">
      <w:pPr>
        <w:numPr>
          <w:ilvl w:val="0"/>
          <w:numId w:val="18"/>
        </w:numPr>
        <w:spacing w:before="240" w:after="120" w:line="252" w:lineRule="auto"/>
        <w:ind w:left="714" w:hanging="357"/>
        <w:rPr>
          <w:rFonts w:ascii="Cambria" w:hAnsi="Cambria"/>
          <w:sz w:val="22"/>
          <w:szCs w:val="22"/>
          <w:lang w:eastAsia="en-US" w:bidi="en-US"/>
        </w:rPr>
      </w:pPr>
      <w:r w:rsidRPr="00857090">
        <w:rPr>
          <w:rFonts w:ascii="Cambria" w:hAnsi="Cambria"/>
          <w:sz w:val="22"/>
          <w:szCs w:val="22"/>
          <w:lang w:eastAsia="en-US" w:bidi="en-US"/>
        </w:rPr>
        <w:t xml:space="preserve">Skep 'n databasis met 'n sinvolle lêernaam en stoor dit in jou Fase 2-lêergids. Die inligting moet op die ondersoek van toepassing wees. </w:t>
      </w:r>
      <w:r w:rsidR="009E5182" w:rsidRPr="00857090">
        <w:rPr>
          <w:rFonts w:ascii="Cambria" w:hAnsi="Cambria"/>
          <w:sz w:val="22"/>
          <w:szCs w:val="22"/>
          <w:lang w:eastAsia="en-US" w:bidi="en-US"/>
        </w:rPr>
        <w:t>Verwys na die gedeelte,</w:t>
      </w:r>
      <w:r w:rsidRPr="00857090">
        <w:rPr>
          <w:rFonts w:ascii="Cambria" w:hAnsi="Cambria"/>
          <w:sz w:val="22"/>
          <w:szCs w:val="22"/>
          <w:lang w:eastAsia="en-US" w:bidi="en-US"/>
        </w:rPr>
        <w:t xml:space="preserve"> </w:t>
      </w:r>
      <w:r w:rsidR="009E5182" w:rsidRPr="00C40020">
        <w:rPr>
          <w:rFonts w:ascii="Cambria" w:hAnsi="Cambria"/>
          <w:i/>
          <w:sz w:val="22"/>
          <w:szCs w:val="22"/>
          <w:lang w:eastAsia="en-US" w:bidi="en-US"/>
        </w:rPr>
        <w:t>Oorsig van take</w:t>
      </w:r>
      <w:r w:rsidR="009E5182" w:rsidRPr="00857090">
        <w:rPr>
          <w:rFonts w:ascii="Cambria" w:hAnsi="Cambria"/>
          <w:sz w:val="22"/>
          <w:szCs w:val="22"/>
          <w:lang w:eastAsia="en-US" w:bidi="en-US"/>
        </w:rPr>
        <w:t>, vir idees</w:t>
      </w:r>
      <w:r w:rsidR="00F16FDA" w:rsidRPr="00857090">
        <w:rPr>
          <w:rFonts w:ascii="Cambria" w:hAnsi="Cambria"/>
          <w:sz w:val="22"/>
          <w:szCs w:val="22"/>
          <w:lang w:eastAsia="en-US" w:bidi="en-US"/>
        </w:rPr>
        <w:t>.</w:t>
      </w:r>
    </w:p>
    <w:p w:rsidR="009E5182" w:rsidRPr="00857090" w:rsidRDefault="009E5182" w:rsidP="00CD766A">
      <w:pPr>
        <w:pStyle w:val="ListParagraph"/>
        <w:numPr>
          <w:ilvl w:val="0"/>
          <w:numId w:val="10"/>
        </w:numPr>
      </w:pPr>
      <w:r w:rsidRPr="00857090">
        <w:t>Voer toepaslike data in</w:t>
      </w:r>
      <w:r w:rsidR="009E38F5" w:rsidRPr="00857090">
        <w:t xml:space="preserve"> (</w:t>
      </w:r>
      <w:r w:rsidR="008978B4" w:rsidRPr="00857090">
        <w:t>minstens</w:t>
      </w:r>
      <w:r w:rsidR="009E38F5" w:rsidRPr="00857090">
        <w:t xml:space="preserve"> </w:t>
      </w:r>
      <w:r w:rsidR="00C40020" w:rsidRPr="00C40020">
        <w:rPr>
          <w:b/>
          <w:i/>
        </w:rPr>
        <w:t>TWINTIG (</w:t>
      </w:r>
      <w:r w:rsidR="009E38F5" w:rsidRPr="00C40020">
        <w:rPr>
          <w:b/>
          <w:i/>
        </w:rPr>
        <w:t>20</w:t>
      </w:r>
      <w:r w:rsidR="00C40020" w:rsidRPr="00C40020">
        <w:rPr>
          <w:b/>
          <w:i/>
        </w:rPr>
        <w:t>)</w:t>
      </w:r>
      <w:r w:rsidR="00C40020">
        <w:rPr>
          <w:b/>
          <w:i/>
        </w:rPr>
        <w:t xml:space="preserve"> </w:t>
      </w:r>
      <w:r w:rsidR="009E38F5" w:rsidRPr="00857090">
        <w:t>rekords) wat gebruik kan word om vrae te antwoord of te ondersteun.</w:t>
      </w:r>
    </w:p>
    <w:p w:rsidR="00F16FDA" w:rsidRPr="00857090" w:rsidRDefault="009E38F5" w:rsidP="00CD766A">
      <w:pPr>
        <w:pStyle w:val="ListParagraph"/>
        <w:numPr>
          <w:ilvl w:val="0"/>
          <w:numId w:val="10"/>
        </w:numPr>
        <w:spacing w:after="0"/>
        <w:ind w:left="1077" w:hanging="357"/>
      </w:pPr>
      <w:r w:rsidRPr="00857090">
        <w:t>Gebruik</w:t>
      </w:r>
      <w:r w:rsidR="002E47FD" w:rsidRPr="00857090">
        <w:t xml:space="preserve"> toepaslike veldname en </w:t>
      </w:r>
      <w:r w:rsidR="00375EF3" w:rsidRPr="00857090">
        <w:t>datati</w:t>
      </w:r>
      <w:r w:rsidR="002E47FD" w:rsidRPr="00857090">
        <w:t>pes sowel as valideringstegnieke om seker te maak dat die data korrek ingelees is</w:t>
      </w:r>
      <w:r w:rsidR="00F16FDA" w:rsidRPr="00857090">
        <w:t>.</w:t>
      </w:r>
    </w:p>
    <w:p w:rsidR="00C40020" w:rsidRDefault="002E47FD" w:rsidP="00C40020">
      <w:pPr>
        <w:numPr>
          <w:ilvl w:val="0"/>
          <w:numId w:val="10"/>
        </w:numPr>
        <w:spacing w:after="120" w:line="252" w:lineRule="auto"/>
        <w:ind w:left="1077" w:hanging="357"/>
        <w:rPr>
          <w:rFonts w:ascii="Cambria" w:hAnsi="Cambria"/>
          <w:sz w:val="22"/>
          <w:szCs w:val="22"/>
          <w:lang w:eastAsia="en-US" w:bidi="en-US"/>
        </w:rPr>
      </w:pPr>
      <w:r w:rsidRPr="00857090">
        <w:rPr>
          <w:rFonts w:ascii="Cambria" w:hAnsi="Cambria"/>
          <w:sz w:val="22"/>
          <w:szCs w:val="22"/>
          <w:lang w:eastAsia="en-US" w:bidi="en-US"/>
        </w:rPr>
        <w:t xml:space="preserve">Skep navrae (minstens </w:t>
      </w:r>
      <w:r w:rsidR="00C40020">
        <w:rPr>
          <w:rFonts w:ascii="Cambria" w:hAnsi="Cambria"/>
          <w:b/>
          <w:i/>
          <w:sz w:val="22"/>
          <w:szCs w:val="22"/>
          <w:lang w:eastAsia="en-US" w:bidi="en-US"/>
        </w:rPr>
        <w:t>TWEE</w:t>
      </w:r>
      <w:r w:rsidR="009E38F5" w:rsidRPr="00857090">
        <w:rPr>
          <w:rFonts w:ascii="Cambria" w:hAnsi="Cambria"/>
          <w:sz w:val="22"/>
          <w:szCs w:val="22"/>
          <w:lang w:eastAsia="en-US" w:bidi="en-US"/>
        </w:rPr>
        <w:t>– and verkieslik met meer as een kriteria</w:t>
      </w:r>
      <w:r w:rsidRPr="00857090">
        <w:rPr>
          <w:rFonts w:ascii="Cambria" w:hAnsi="Cambria"/>
          <w:sz w:val="22"/>
          <w:szCs w:val="22"/>
          <w:lang w:eastAsia="en-US" w:bidi="en-US"/>
        </w:rPr>
        <w:t xml:space="preserve">) en </w:t>
      </w:r>
      <w:r w:rsidR="008978B4" w:rsidRPr="00857090">
        <w:rPr>
          <w:rFonts w:ascii="Cambria" w:hAnsi="Cambria"/>
          <w:sz w:val="22"/>
          <w:szCs w:val="22"/>
          <w:lang w:eastAsia="en-US" w:bidi="en-US"/>
        </w:rPr>
        <w:t>minstens</w:t>
      </w:r>
      <w:r w:rsidRPr="00857090">
        <w:rPr>
          <w:rFonts w:ascii="Cambria" w:hAnsi="Cambria"/>
          <w:sz w:val="22"/>
          <w:szCs w:val="22"/>
          <w:lang w:eastAsia="en-US" w:bidi="en-US"/>
        </w:rPr>
        <w:t xml:space="preserve"> </w:t>
      </w:r>
      <w:r w:rsidR="00C40020">
        <w:rPr>
          <w:rFonts w:ascii="Cambria" w:hAnsi="Cambria"/>
          <w:b/>
          <w:i/>
          <w:sz w:val="22"/>
          <w:szCs w:val="22"/>
          <w:lang w:eastAsia="en-US" w:bidi="en-US"/>
        </w:rPr>
        <w:t>EEN</w:t>
      </w:r>
      <w:r w:rsidRPr="00857090">
        <w:rPr>
          <w:rFonts w:ascii="Cambria" w:hAnsi="Cambria"/>
          <w:sz w:val="22"/>
          <w:szCs w:val="22"/>
          <w:lang w:eastAsia="en-US" w:bidi="en-US"/>
        </w:rPr>
        <w:t xml:space="preserve"> verslag wat antwoorde op die vrae of ondersteuning van ander inligting verskaf</w:t>
      </w:r>
      <w:r w:rsidR="00C40020">
        <w:rPr>
          <w:rFonts w:ascii="Cambria" w:hAnsi="Cambria"/>
          <w:sz w:val="22"/>
          <w:szCs w:val="22"/>
          <w:lang w:eastAsia="en-US" w:bidi="en-US"/>
        </w:rPr>
        <w:t>. Neem kennis van die tipes en kompleksiteit van databasisfunksies wat vereis word, soos gespesifiseer word in punt 9 van die fase 2 assesseringsinstrument.</w:t>
      </w:r>
    </w:p>
    <w:p w:rsidR="00C40020" w:rsidRPr="004C2AEC" w:rsidRDefault="00C40020" w:rsidP="00C40020">
      <w:pPr>
        <w:spacing w:after="200" w:line="252" w:lineRule="auto"/>
        <w:ind w:left="1560" w:hanging="840"/>
        <w:rPr>
          <w:rFonts w:ascii="Cambria" w:hAnsi="Cambria"/>
          <w:b/>
          <w:sz w:val="22"/>
          <w:szCs w:val="22"/>
          <w:lang w:eastAsia="en-US" w:bidi="en-US"/>
        </w:rPr>
      </w:pPr>
      <w:r w:rsidRPr="004C2AEC">
        <w:rPr>
          <w:rFonts w:ascii="Cambria" w:hAnsi="Cambria"/>
          <w:b/>
          <w:sz w:val="22"/>
          <w:szCs w:val="22"/>
          <w:lang w:eastAsia="en-US" w:bidi="en-US"/>
        </w:rPr>
        <w:t>Let Wel:</w:t>
      </w:r>
      <w:r>
        <w:rPr>
          <w:rFonts w:ascii="Cambria" w:hAnsi="Cambria"/>
          <w:b/>
          <w:sz w:val="22"/>
          <w:szCs w:val="22"/>
          <w:lang w:eastAsia="en-US" w:bidi="en-US"/>
        </w:rPr>
        <w:t xml:space="preserve"> Jy moet die inligting wat uit hierdie navrae en verslae verkry word as bevindinge en gevolgtrekkings in jou finale verslag gebruik.</w:t>
      </w:r>
    </w:p>
    <w:p w:rsidR="009E38F5" w:rsidRPr="00857090" w:rsidRDefault="002E47FD" w:rsidP="00C40020">
      <w:pPr>
        <w:spacing w:after="200" w:line="252" w:lineRule="auto"/>
        <w:ind w:left="851" w:hanging="851"/>
        <w:contextualSpacing/>
        <w:rPr>
          <w:rFonts w:ascii="Cambria" w:hAnsi="Cambria"/>
          <w:b/>
          <w:lang w:eastAsia="en-US" w:bidi="en-US"/>
        </w:rPr>
      </w:pPr>
      <w:r w:rsidRPr="00857090">
        <w:rPr>
          <w:rFonts w:ascii="Cambria" w:hAnsi="Cambria"/>
          <w:b/>
          <w:sz w:val="22"/>
          <w:szCs w:val="22"/>
          <w:lang w:eastAsia="en-US" w:bidi="en-US"/>
        </w:rPr>
        <w:t xml:space="preserve">Let wel: </w:t>
      </w:r>
      <w:r w:rsidRPr="00857090">
        <w:rPr>
          <w:rFonts w:ascii="Cambria" w:hAnsi="Cambria"/>
          <w:sz w:val="22"/>
          <w:szCs w:val="22"/>
          <w:lang w:eastAsia="en-US" w:bidi="en-US"/>
        </w:rPr>
        <w:tab/>
        <w:t xml:space="preserve">Die gehalte en vlak van die verwerking in die sigblad en databasis sal geëvalueer word en punte sal </w:t>
      </w:r>
      <w:r w:rsidR="009E38F5" w:rsidRPr="00857090">
        <w:rPr>
          <w:rFonts w:ascii="Cambria" w:hAnsi="Cambria"/>
          <w:sz w:val="22"/>
          <w:szCs w:val="22"/>
          <w:lang w:eastAsia="en-US" w:bidi="en-US"/>
        </w:rPr>
        <w:t>dien</w:t>
      </w:r>
      <w:r w:rsidRPr="00857090">
        <w:rPr>
          <w:rFonts w:ascii="Cambria" w:hAnsi="Cambria"/>
          <w:sz w:val="22"/>
          <w:szCs w:val="22"/>
          <w:lang w:eastAsia="en-US" w:bidi="en-US"/>
        </w:rPr>
        <w:t>ooreenkomstig toegeken word.</w:t>
      </w:r>
      <w:r w:rsidR="009E38F5" w:rsidRPr="00857090">
        <w:rPr>
          <w:rFonts w:ascii="Cambria" w:hAnsi="Cambria"/>
          <w:b/>
          <w:lang w:eastAsia="en-US" w:bidi="en-US"/>
        </w:rPr>
        <w:br w:type="page"/>
      </w:r>
    </w:p>
    <w:p w:rsidR="00F16FDA" w:rsidRPr="00857090" w:rsidRDefault="00E50DAB" w:rsidP="00F16FDA">
      <w:pPr>
        <w:pBdr>
          <w:top w:val="dotted" w:sz="4" w:space="1" w:color="622423"/>
          <w:bottom w:val="dotted" w:sz="4" w:space="1" w:color="622423"/>
        </w:pBdr>
        <w:spacing w:before="300" w:after="200" w:line="252" w:lineRule="auto"/>
        <w:jc w:val="center"/>
        <w:outlineLvl w:val="2"/>
        <w:rPr>
          <w:rFonts w:ascii="Cambria" w:hAnsi="Cambria"/>
          <w:b/>
          <w:lang w:eastAsia="en-US" w:bidi="en-US"/>
        </w:rPr>
      </w:pPr>
      <w:r w:rsidRPr="00857090">
        <w:rPr>
          <w:rFonts w:ascii="Cambria" w:hAnsi="Cambria"/>
          <w:b/>
          <w:lang w:eastAsia="en-US" w:bidi="en-US"/>
        </w:rPr>
        <w:lastRenderedPageBreak/>
        <w:t>Inhandiging van</w:t>
      </w:r>
      <w:r w:rsidR="00F16FDA" w:rsidRPr="00857090">
        <w:rPr>
          <w:rFonts w:ascii="Cambria" w:hAnsi="Cambria"/>
          <w:b/>
          <w:lang w:eastAsia="en-US" w:bidi="en-US"/>
        </w:rPr>
        <w:t xml:space="preserve"> </w:t>
      </w:r>
      <w:r w:rsidRPr="00857090">
        <w:rPr>
          <w:rFonts w:ascii="Cambria" w:hAnsi="Cambria"/>
          <w:b/>
          <w:lang w:eastAsia="en-US" w:bidi="en-US"/>
        </w:rPr>
        <w:t>F</w:t>
      </w:r>
      <w:r w:rsidR="00F16FDA" w:rsidRPr="00857090">
        <w:rPr>
          <w:rFonts w:ascii="Cambria" w:hAnsi="Cambria"/>
          <w:b/>
          <w:lang w:eastAsia="en-US" w:bidi="en-US"/>
        </w:rPr>
        <w:t>ase 2</w:t>
      </w:r>
    </w:p>
    <w:p w:rsidR="009E38F5" w:rsidRPr="00857090" w:rsidRDefault="009E38F5" w:rsidP="009E38F5">
      <w:p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Jou onderwyser sal die datum waarop jy </w:t>
      </w:r>
      <w:r w:rsidR="007B4ECC" w:rsidRPr="00857090">
        <w:rPr>
          <w:rFonts w:ascii="Cambria" w:hAnsi="Cambria"/>
          <w:sz w:val="22"/>
          <w:szCs w:val="22"/>
          <w:lang w:eastAsia="en-US" w:bidi="en-US"/>
        </w:rPr>
        <w:t>F</w:t>
      </w:r>
      <w:r w:rsidRPr="00857090">
        <w:rPr>
          <w:rFonts w:ascii="Cambria" w:hAnsi="Cambria"/>
          <w:sz w:val="22"/>
          <w:szCs w:val="22"/>
          <w:lang w:eastAsia="en-US" w:bidi="en-US"/>
        </w:rPr>
        <w:t xml:space="preserve">ase 2 vir assessering moet inhandig, bepaal. </w:t>
      </w:r>
    </w:p>
    <w:p w:rsidR="00F16FDA" w:rsidRPr="00857090" w:rsidRDefault="002E47FD" w:rsidP="009E38F5">
      <w:p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Sodra jy met </w:t>
      </w:r>
      <w:r w:rsidR="007B4ECC" w:rsidRPr="00857090">
        <w:rPr>
          <w:rFonts w:ascii="Cambria" w:hAnsi="Cambria"/>
          <w:sz w:val="22"/>
          <w:szCs w:val="22"/>
          <w:lang w:eastAsia="en-US" w:bidi="en-US"/>
        </w:rPr>
        <w:t>F</w:t>
      </w:r>
      <w:r w:rsidRPr="00857090">
        <w:rPr>
          <w:rFonts w:ascii="Cambria" w:hAnsi="Cambria"/>
          <w:sz w:val="22"/>
          <w:szCs w:val="22"/>
          <w:lang w:eastAsia="en-US" w:bidi="en-US"/>
        </w:rPr>
        <w:t xml:space="preserve">ase </w:t>
      </w:r>
      <w:r w:rsidR="007B4ECC" w:rsidRPr="00857090">
        <w:rPr>
          <w:rFonts w:ascii="Cambria" w:hAnsi="Cambria"/>
          <w:sz w:val="22"/>
          <w:szCs w:val="22"/>
          <w:lang w:eastAsia="en-US" w:bidi="en-US"/>
        </w:rPr>
        <w:t>2</w:t>
      </w:r>
      <w:r w:rsidRPr="00857090">
        <w:rPr>
          <w:rFonts w:ascii="Cambria" w:hAnsi="Cambria"/>
          <w:sz w:val="22"/>
          <w:szCs w:val="22"/>
          <w:lang w:eastAsia="en-US" w:bidi="en-US"/>
        </w:rPr>
        <w:t xml:space="preserve"> van die projek klaar is: </w:t>
      </w:r>
    </w:p>
    <w:p w:rsidR="00F16FDA" w:rsidRPr="00857090" w:rsidRDefault="002E47FD" w:rsidP="00CD766A">
      <w:pPr>
        <w:numPr>
          <w:ilvl w:val="0"/>
          <w:numId w:val="18"/>
        </w:numPr>
        <w:spacing w:after="120" w:line="252" w:lineRule="auto"/>
        <w:rPr>
          <w:rFonts w:ascii="Cambria" w:hAnsi="Cambria"/>
          <w:sz w:val="22"/>
          <w:szCs w:val="22"/>
          <w:lang w:eastAsia="en-US" w:bidi="en-US"/>
        </w:rPr>
      </w:pPr>
      <w:r w:rsidRPr="00857090">
        <w:rPr>
          <w:rFonts w:ascii="Cambria" w:hAnsi="Cambria"/>
          <w:sz w:val="22"/>
          <w:szCs w:val="22"/>
          <w:lang w:eastAsia="en-US" w:bidi="en-US"/>
        </w:rPr>
        <w:t xml:space="preserve">Handig jou </w:t>
      </w:r>
      <w:r w:rsidR="00135435" w:rsidRPr="00857090">
        <w:rPr>
          <w:rFonts w:ascii="Cambria" w:hAnsi="Cambria"/>
          <w:sz w:val="22"/>
          <w:szCs w:val="22"/>
          <w:lang w:eastAsia="en-US" w:bidi="en-US"/>
        </w:rPr>
        <w:t>volledige</w:t>
      </w:r>
      <w:r w:rsidRPr="00857090">
        <w:rPr>
          <w:rFonts w:ascii="Cambria" w:hAnsi="Cambria"/>
          <w:sz w:val="22"/>
          <w:szCs w:val="22"/>
          <w:lang w:eastAsia="en-US" w:bidi="en-US"/>
        </w:rPr>
        <w:t xml:space="preserve"> PAT-lêergids in. Die volgende moet in jou Fase 2-lêergids wees:</w:t>
      </w:r>
    </w:p>
    <w:p w:rsidR="00F16FDA" w:rsidRPr="00857090" w:rsidRDefault="002E47FD" w:rsidP="006235CC">
      <w:pPr>
        <w:numPr>
          <w:ilvl w:val="1"/>
          <w:numId w:val="38"/>
        </w:numPr>
        <w:spacing w:after="120" w:line="252" w:lineRule="auto"/>
        <w:rPr>
          <w:rFonts w:ascii="Cambria" w:hAnsi="Cambria"/>
          <w:sz w:val="22"/>
          <w:szCs w:val="22"/>
          <w:lang w:eastAsia="en-US" w:bidi="en-US"/>
        </w:rPr>
      </w:pPr>
      <w:r w:rsidRPr="00857090">
        <w:rPr>
          <w:rFonts w:ascii="Cambria" w:hAnsi="Cambria"/>
          <w:sz w:val="22"/>
          <w:szCs w:val="22"/>
          <w:lang w:eastAsia="en-US" w:bidi="en-US"/>
        </w:rPr>
        <w:t>Die voltooide sigblad met die ontleding</w:t>
      </w:r>
      <w:r w:rsidR="009E38F5" w:rsidRPr="00857090">
        <w:rPr>
          <w:rFonts w:ascii="Cambria" w:hAnsi="Cambria"/>
          <w:sz w:val="22"/>
          <w:szCs w:val="22"/>
          <w:lang w:eastAsia="en-US" w:bidi="en-US"/>
        </w:rPr>
        <w:t xml:space="preserve"> van data</w:t>
      </w:r>
      <w:r w:rsidR="00F16FDA" w:rsidRPr="00857090">
        <w:rPr>
          <w:rFonts w:ascii="Cambria" w:hAnsi="Cambria"/>
          <w:sz w:val="22"/>
          <w:szCs w:val="22"/>
          <w:lang w:eastAsia="en-US" w:bidi="en-US"/>
        </w:rPr>
        <w:t>.</w:t>
      </w:r>
    </w:p>
    <w:p w:rsidR="00F16FDA" w:rsidRPr="00857090" w:rsidRDefault="002E47FD" w:rsidP="006235CC">
      <w:pPr>
        <w:numPr>
          <w:ilvl w:val="1"/>
          <w:numId w:val="38"/>
        </w:numPr>
        <w:spacing w:after="120" w:line="252" w:lineRule="auto"/>
        <w:rPr>
          <w:rFonts w:ascii="Cambria" w:hAnsi="Cambria"/>
          <w:sz w:val="22"/>
          <w:szCs w:val="22"/>
          <w:lang w:eastAsia="en-US" w:bidi="en-US"/>
        </w:rPr>
      </w:pPr>
      <w:r w:rsidRPr="00857090">
        <w:rPr>
          <w:rFonts w:ascii="Cambria" w:hAnsi="Cambria"/>
          <w:sz w:val="22"/>
          <w:szCs w:val="22"/>
          <w:lang w:eastAsia="en-US" w:bidi="en-US"/>
        </w:rPr>
        <w:t>Die voltooide databasis met toepaslike navrae en verslag(e)</w:t>
      </w:r>
      <w:r w:rsidR="00F16FDA" w:rsidRPr="00857090">
        <w:rPr>
          <w:rFonts w:ascii="Cambria" w:hAnsi="Cambria"/>
          <w:sz w:val="22"/>
          <w:szCs w:val="22"/>
          <w:lang w:eastAsia="en-US" w:bidi="en-US"/>
        </w:rPr>
        <w:t>.</w:t>
      </w:r>
    </w:p>
    <w:p w:rsidR="002E47FD" w:rsidRPr="00857090" w:rsidRDefault="002E47FD" w:rsidP="006235CC">
      <w:pPr>
        <w:numPr>
          <w:ilvl w:val="1"/>
          <w:numId w:val="38"/>
        </w:numPr>
        <w:spacing w:after="120" w:line="252" w:lineRule="auto"/>
        <w:rPr>
          <w:rFonts w:ascii="Cambria" w:hAnsi="Cambria"/>
          <w:sz w:val="22"/>
          <w:szCs w:val="22"/>
          <w:lang w:eastAsia="en-US" w:bidi="en-US"/>
        </w:rPr>
      </w:pPr>
      <w:r w:rsidRPr="00857090">
        <w:rPr>
          <w:rFonts w:ascii="Cambria" w:hAnsi="Cambria"/>
          <w:sz w:val="22"/>
          <w:szCs w:val="22"/>
          <w:lang w:eastAsia="en-US" w:bidi="en-US"/>
        </w:rPr>
        <w:t xml:space="preserve">'n </w:t>
      </w:r>
      <w:r w:rsidRPr="00857090">
        <w:rPr>
          <w:rFonts w:ascii="Cambria" w:hAnsi="Cambria"/>
          <w:i/>
          <w:sz w:val="22"/>
          <w:szCs w:val="22"/>
          <w:lang w:eastAsia="en-US" w:bidi="en-US"/>
        </w:rPr>
        <w:t>Enkele</w:t>
      </w:r>
      <w:r w:rsidRPr="00857090">
        <w:rPr>
          <w:rFonts w:ascii="Cambria" w:hAnsi="Cambria"/>
          <w:sz w:val="22"/>
          <w:szCs w:val="22"/>
          <w:lang w:eastAsia="en-US" w:bidi="en-US"/>
        </w:rPr>
        <w:t xml:space="preserve"> woordverwerkingsdokument met</w:t>
      </w:r>
    </w:p>
    <w:p w:rsidR="00ED4340" w:rsidRDefault="002E47FD" w:rsidP="006235CC">
      <w:pPr>
        <w:numPr>
          <w:ilvl w:val="2"/>
          <w:numId w:val="44"/>
        </w:numPr>
        <w:spacing w:after="120" w:line="252" w:lineRule="auto"/>
        <w:rPr>
          <w:rFonts w:ascii="Cambria" w:hAnsi="Cambria"/>
          <w:sz w:val="22"/>
          <w:szCs w:val="22"/>
          <w:lang w:eastAsia="en-US" w:bidi="en-US"/>
        </w:rPr>
      </w:pPr>
      <w:r w:rsidRPr="00857090">
        <w:rPr>
          <w:rFonts w:ascii="Cambria" w:hAnsi="Cambria"/>
          <w:sz w:val="22"/>
          <w:szCs w:val="22"/>
          <w:lang w:eastAsia="en-US" w:bidi="en-US"/>
        </w:rPr>
        <w:t>'n tabel (</w:t>
      </w:r>
      <w:r w:rsidR="009E38F5" w:rsidRPr="00857090">
        <w:rPr>
          <w:rFonts w:ascii="Cambria" w:hAnsi="Cambria"/>
          <w:sz w:val="22"/>
          <w:szCs w:val="22"/>
          <w:lang w:eastAsia="en-US" w:bidi="en-US"/>
        </w:rPr>
        <w:t xml:space="preserve">verwys na Figuur </w:t>
      </w:r>
      <w:r w:rsidR="00ED4340">
        <w:rPr>
          <w:rFonts w:ascii="Cambria" w:hAnsi="Cambria"/>
          <w:sz w:val="22"/>
          <w:szCs w:val="22"/>
          <w:lang w:eastAsia="en-US" w:bidi="en-US"/>
        </w:rPr>
        <w:t>5</w:t>
      </w:r>
      <w:r w:rsidR="009E38F5" w:rsidRPr="00857090">
        <w:rPr>
          <w:rFonts w:ascii="Cambria" w:hAnsi="Cambria"/>
          <w:sz w:val="22"/>
          <w:szCs w:val="22"/>
          <w:lang w:eastAsia="en-US" w:bidi="en-US"/>
        </w:rPr>
        <w:t>: Voorbeeld van inligting-evalueringstabel</w:t>
      </w:r>
      <w:r w:rsidRPr="00857090">
        <w:rPr>
          <w:rFonts w:ascii="Cambria" w:hAnsi="Cambria"/>
          <w:sz w:val="22"/>
          <w:szCs w:val="22"/>
          <w:lang w:eastAsia="en-US" w:bidi="en-US"/>
        </w:rPr>
        <w:t xml:space="preserve">) </w:t>
      </w:r>
      <w:r w:rsidR="00ED4340">
        <w:rPr>
          <w:rFonts w:ascii="Cambria" w:hAnsi="Cambria"/>
          <w:sz w:val="22"/>
          <w:szCs w:val="22"/>
          <w:lang w:eastAsia="en-US" w:bidi="en-US"/>
        </w:rPr>
        <w:t xml:space="preserve">wat die </w:t>
      </w:r>
    </w:p>
    <w:p w:rsidR="00ED4340" w:rsidRPr="00ED4340" w:rsidRDefault="00ED4340" w:rsidP="006235CC">
      <w:pPr>
        <w:pStyle w:val="ListParagraph"/>
        <w:numPr>
          <w:ilvl w:val="3"/>
          <w:numId w:val="51"/>
        </w:numPr>
        <w:spacing w:after="120"/>
        <w:contextualSpacing w:val="0"/>
      </w:pPr>
      <w:r w:rsidRPr="00ED4340">
        <w:rPr>
          <w:i/>
        </w:rPr>
        <w:t xml:space="preserve">outoriteit, tydigheid, akkuraatheid, objektiwiteit </w:t>
      </w:r>
      <w:r w:rsidRPr="00ED4340">
        <w:t xml:space="preserve">en </w:t>
      </w:r>
      <w:r w:rsidRPr="00ED4340">
        <w:rPr>
          <w:i/>
        </w:rPr>
        <w:t>dekking</w:t>
      </w:r>
      <w:r w:rsidRPr="00ED4340">
        <w:t xml:space="preserve"> van die inligting aantoon</w:t>
      </w:r>
    </w:p>
    <w:p w:rsidR="002E47FD" w:rsidRPr="00ED4340" w:rsidRDefault="002E47FD" w:rsidP="006235CC">
      <w:pPr>
        <w:pStyle w:val="ListParagraph"/>
        <w:numPr>
          <w:ilvl w:val="3"/>
          <w:numId w:val="51"/>
        </w:numPr>
        <w:spacing w:after="120"/>
        <w:contextualSpacing w:val="0"/>
      </w:pPr>
      <w:r w:rsidRPr="00ED4340">
        <w:t xml:space="preserve">'n opsomming van inligting en notas oor die </w:t>
      </w:r>
      <w:r w:rsidRPr="00ED4340">
        <w:rPr>
          <w:i/>
        </w:rPr>
        <w:t>kwaliteit</w:t>
      </w:r>
      <w:r w:rsidRPr="00ED4340">
        <w:t xml:space="preserve"> en </w:t>
      </w:r>
      <w:r w:rsidRPr="00ED4340">
        <w:rPr>
          <w:i/>
        </w:rPr>
        <w:t>bruikbaarheid</w:t>
      </w:r>
      <w:r w:rsidRPr="00ED4340">
        <w:t xml:space="preserve"> van die </w:t>
      </w:r>
      <w:r w:rsidRPr="00ED4340">
        <w:rPr>
          <w:i/>
        </w:rPr>
        <w:t>inligting</w:t>
      </w:r>
    </w:p>
    <w:p w:rsidR="002E47FD" w:rsidRDefault="00ED4340" w:rsidP="006235CC">
      <w:pPr>
        <w:numPr>
          <w:ilvl w:val="2"/>
          <w:numId w:val="44"/>
        </w:numPr>
        <w:spacing w:after="120" w:line="252" w:lineRule="auto"/>
        <w:rPr>
          <w:rFonts w:ascii="Cambria" w:hAnsi="Cambria"/>
          <w:sz w:val="22"/>
          <w:szCs w:val="22"/>
          <w:lang w:eastAsia="en-US" w:bidi="en-US"/>
        </w:rPr>
      </w:pPr>
      <w:r>
        <w:rPr>
          <w:rFonts w:ascii="Cambria" w:hAnsi="Cambria"/>
          <w:sz w:val="22"/>
          <w:szCs w:val="22"/>
          <w:lang w:eastAsia="en-US" w:bidi="en-US"/>
        </w:rPr>
        <w:t>Hiperskakels na toepaslike inligting/bronne/webtuistes wat korrek werk/oopmaak</w:t>
      </w:r>
    </w:p>
    <w:p w:rsidR="00ED4340" w:rsidRPr="00857090" w:rsidRDefault="00ED4340" w:rsidP="006235CC">
      <w:pPr>
        <w:numPr>
          <w:ilvl w:val="2"/>
          <w:numId w:val="44"/>
        </w:numPr>
        <w:spacing w:after="120" w:line="252" w:lineRule="auto"/>
        <w:rPr>
          <w:rFonts w:ascii="Cambria" w:hAnsi="Cambria"/>
          <w:sz w:val="22"/>
          <w:szCs w:val="22"/>
          <w:lang w:eastAsia="en-US" w:bidi="en-US"/>
        </w:rPr>
      </w:pPr>
      <w:r>
        <w:rPr>
          <w:rFonts w:ascii="Cambria" w:hAnsi="Cambria"/>
          <w:sz w:val="22"/>
          <w:szCs w:val="22"/>
          <w:lang w:eastAsia="en-US" w:bidi="en-US"/>
        </w:rPr>
        <w:t>’n skermkopieë wat die struktuur van die lêergids, insluitend enige sublêergidse, vir fase 2 aandui.</w:t>
      </w:r>
    </w:p>
    <w:p w:rsidR="00F16FDA" w:rsidRPr="00857090" w:rsidRDefault="009E38F5" w:rsidP="006235CC">
      <w:pPr>
        <w:numPr>
          <w:ilvl w:val="1"/>
          <w:numId w:val="38"/>
        </w:numPr>
        <w:spacing w:after="120" w:line="252" w:lineRule="auto"/>
        <w:rPr>
          <w:rFonts w:ascii="Cambria" w:hAnsi="Cambria"/>
          <w:sz w:val="22"/>
          <w:szCs w:val="22"/>
          <w:lang w:eastAsia="en-US" w:bidi="en-US"/>
        </w:rPr>
      </w:pPr>
      <w:r w:rsidRPr="00857090">
        <w:rPr>
          <w:rFonts w:ascii="Cambria" w:hAnsi="Cambria"/>
          <w:sz w:val="22"/>
          <w:szCs w:val="22"/>
          <w:lang w:eastAsia="en-US" w:bidi="en-US"/>
        </w:rPr>
        <w:t xml:space="preserve">Jou </w:t>
      </w:r>
      <w:r w:rsidR="00ED4340">
        <w:rPr>
          <w:rFonts w:ascii="Cambria" w:hAnsi="Cambria"/>
          <w:sz w:val="22"/>
          <w:szCs w:val="22"/>
          <w:lang w:eastAsia="en-US" w:bidi="en-US"/>
        </w:rPr>
        <w:t>egtheids</w:t>
      </w:r>
      <w:r w:rsidRPr="00857090">
        <w:rPr>
          <w:rFonts w:ascii="Cambria" w:hAnsi="Cambria"/>
          <w:sz w:val="22"/>
          <w:szCs w:val="22"/>
          <w:lang w:eastAsia="en-US" w:bidi="en-US"/>
        </w:rPr>
        <w:t>verklaring vir Fase 2 (</w:t>
      </w:r>
      <w:r w:rsidRPr="00857090">
        <w:rPr>
          <w:rFonts w:ascii="Cambria" w:hAnsi="Cambria"/>
          <w:b/>
          <w:sz w:val="22"/>
          <w:szCs w:val="22"/>
          <w:lang w:eastAsia="en-US" w:bidi="en-US"/>
        </w:rPr>
        <w:t xml:space="preserve">Bylaag </w:t>
      </w:r>
      <w:r w:rsidR="00ED4340">
        <w:rPr>
          <w:rFonts w:ascii="Cambria" w:hAnsi="Cambria"/>
          <w:b/>
          <w:sz w:val="22"/>
          <w:szCs w:val="22"/>
          <w:lang w:eastAsia="en-US" w:bidi="en-US"/>
        </w:rPr>
        <w:t>F</w:t>
      </w:r>
      <w:r w:rsidRPr="00857090">
        <w:rPr>
          <w:rFonts w:ascii="Cambria" w:hAnsi="Cambria"/>
          <w:sz w:val="22"/>
          <w:szCs w:val="22"/>
          <w:lang w:eastAsia="en-US" w:bidi="en-US"/>
        </w:rPr>
        <w:t>) as ’n bylaag tot die dokument.</w:t>
      </w:r>
    </w:p>
    <w:p w:rsidR="00E1076B" w:rsidRPr="00857090" w:rsidRDefault="00E1076B">
      <w:pPr>
        <w:rPr>
          <w:rFonts w:ascii="Cambria" w:hAnsi="Cambria"/>
          <w:b/>
          <w:spacing w:val="20"/>
          <w:sz w:val="28"/>
          <w:szCs w:val="28"/>
          <w:lang w:eastAsia="en-US" w:bidi="en-US"/>
        </w:rPr>
      </w:pPr>
      <w:r w:rsidRPr="00857090">
        <w:rPr>
          <w:rFonts w:ascii="Cambria" w:hAnsi="Cambria"/>
          <w:b/>
          <w:spacing w:val="20"/>
          <w:sz w:val="28"/>
          <w:szCs w:val="28"/>
          <w:lang w:eastAsia="en-US" w:bidi="en-US"/>
        </w:rPr>
        <w:br w:type="page"/>
      </w:r>
    </w:p>
    <w:p w:rsidR="00F16FDA" w:rsidRPr="00857090" w:rsidRDefault="00275D60" w:rsidP="00F16FDA">
      <w:pPr>
        <w:pBdr>
          <w:bottom w:val="thinThickSmallGap" w:sz="12" w:space="1" w:color="943634"/>
        </w:pBdr>
        <w:jc w:val="center"/>
        <w:outlineLvl w:val="0"/>
        <w:rPr>
          <w:rFonts w:ascii="Cambria" w:hAnsi="Cambria"/>
          <w:b/>
          <w:spacing w:val="20"/>
          <w:sz w:val="28"/>
          <w:szCs w:val="28"/>
          <w:lang w:eastAsia="en-US" w:bidi="en-US"/>
        </w:rPr>
      </w:pPr>
      <w:bookmarkStart w:id="30" w:name="_Toc412724277"/>
      <w:r w:rsidRPr="00857090">
        <w:rPr>
          <w:rFonts w:ascii="Cambria" w:hAnsi="Cambria"/>
          <w:b/>
          <w:spacing w:val="20"/>
          <w:sz w:val="28"/>
          <w:szCs w:val="28"/>
          <w:lang w:eastAsia="en-US" w:bidi="en-US"/>
        </w:rPr>
        <w:lastRenderedPageBreak/>
        <w:t>Instruksies vir Fase 3</w:t>
      </w:r>
      <w:bookmarkEnd w:id="30"/>
    </w:p>
    <w:p w:rsidR="00C463E5" w:rsidRPr="00857090" w:rsidRDefault="00C463E5" w:rsidP="00153B04">
      <w:pPr>
        <w:spacing w:before="240" w:after="120" w:line="252" w:lineRule="auto"/>
        <w:rPr>
          <w:rFonts w:ascii="Cambria" w:hAnsi="Cambria"/>
          <w:sz w:val="22"/>
          <w:szCs w:val="22"/>
          <w:lang w:eastAsia="en-US" w:bidi="en-US"/>
        </w:rPr>
      </w:pPr>
      <w:r w:rsidRPr="00857090">
        <w:rPr>
          <w:rFonts w:ascii="Cambria" w:hAnsi="Cambria"/>
          <w:sz w:val="22"/>
          <w:szCs w:val="22"/>
          <w:lang w:eastAsia="en-US" w:bidi="en-US"/>
        </w:rPr>
        <w:t>Die doel van hierdie fase van die PAT is om:</w:t>
      </w:r>
    </w:p>
    <w:p w:rsidR="00275D60" w:rsidRPr="00857090" w:rsidRDefault="00C463E5" w:rsidP="00CD766A">
      <w:pPr>
        <w:numPr>
          <w:ilvl w:val="0"/>
          <w:numId w:val="9"/>
        </w:numPr>
        <w:spacing w:before="240"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Die inligting wat jy versamel het te i</w:t>
      </w:r>
      <w:r w:rsidR="00275D60" w:rsidRPr="00857090">
        <w:rPr>
          <w:rFonts w:ascii="Cambria" w:hAnsi="Cambria"/>
          <w:sz w:val="22"/>
          <w:szCs w:val="22"/>
          <w:lang w:eastAsia="en-US" w:bidi="en-US"/>
        </w:rPr>
        <w:t xml:space="preserve">nterpreteer, kombineer en </w:t>
      </w:r>
      <w:r w:rsidR="005F252A" w:rsidRPr="00857090">
        <w:rPr>
          <w:rFonts w:ascii="Cambria" w:hAnsi="Cambria"/>
          <w:sz w:val="22"/>
          <w:szCs w:val="22"/>
          <w:lang w:eastAsia="en-US" w:bidi="en-US"/>
        </w:rPr>
        <w:t>aan te pas</w:t>
      </w:r>
      <w:r w:rsidR="00275D60" w:rsidRPr="00857090">
        <w:rPr>
          <w:rFonts w:ascii="Cambria" w:hAnsi="Cambria"/>
          <w:sz w:val="22"/>
          <w:szCs w:val="22"/>
          <w:lang w:eastAsia="en-US" w:bidi="en-US"/>
        </w:rPr>
        <w:t xml:space="preserve"> </w:t>
      </w:r>
      <w:r w:rsidRPr="00857090">
        <w:rPr>
          <w:rFonts w:ascii="Cambria" w:hAnsi="Cambria"/>
          <w:sz w:val="22"/>
          <w:szCs w:val="22"/>
          <w:lang w:eastAsia="en-US" w:bidi="en-US"/>
        </w:rPr>
        <w:t>sodat jy kan wys</w:t>
      </w:r>
      <w:r w:rsidR="00275D60" w:rsidRPr="00857090">
        <w:rPr>
          <w:rFonts w:ascii="Cambria" w:hAnsi="Cambria"/>
          <w:sz w:val="22"/>
          <w:szCs w:val="22"/>
          <w:lang w:eastAsia="en-US" w:bidi="en-US"/>
        </w:rPr>
        <w:t xml:space="preserve"> dat jy hierdie data en inligting verstaan, en </w:t>
      </w:r>
      <w:r w:rsidR="005F252A" w:rsidRPr="00857090">
        <w:rPr>
          <w:rFonts w:ascii="Cambria" w:hAnsi="Cambria"/>
          <w:sz w:val="22"/>
          <w:szCs w:val="22"/>
          <w:lang w:eastAsia="en-US" w:bidi="en-US"/>
        </w:rPr>
        <w:t xml:space="preserve">om </w:t>
      </w:r>
      <w:r w:rsidR="00275D60" w:rsidRPr="00857090">
        <w:rPr>
          <w:rFonts w:ascii="Cambria" w:hAnsi="Cambria"/>
          <w:sz w:val="22"/>
          <w:szCs w:val="22"/>
          <w:lang w:eastAsia="en-US" w:bidi="en-US"/>
        </w:rPr>
        <w:t xml:space="preserve">die fokusvraag kan beantwoord. </w:t>
      </w:r>
    </w:p>
    <w:p w:rsidR="00275D60" w:rsidRPr="00857090" w:rsidRDefault="00C463E5" w:rsidP="00CD766A">
      <w:pPr>
        <w:numPr>
          <w:ilvl w:val="0"/>
          <w:numId w:val="9"/>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D</w:t>
      </w:r>
      <w:r w:rsidR="00275D60" w:rsidRPr="00857090">
        <w:rPr>
          <w:rFonts w:ascii="Cambria" w:hAnsi="Cambria"/>
          <w:sz w:val="22"/>
          <w:szCs w:val="22"/>
          <w:lang w:eastAsia="en-US" w:bidi="en-US"/>
        </w:rPr>
        <w:t xml:space="preserve">ie verslag </w:t>
      </w:r>
      <w:r w:rsidRPr="00857090">
        <w:rPr>
          <w:rFonts w:ascii="Cambria" w:hAnsi="Cambria"/>
          <w:sz w:val="22"/>
          <w:szCs w:val="22"/>
          <w:lang w:eastAsia="en-US" w:bidi="en-US"/>
        </w:rPr>
        <w:t xml:space="preserve">te </w:t>
      </w:r>
      <w:r w:rsidR="005F252A" w:rsidRPr="00857090">
        <w:rPr>
          <w:rFonts w:ascii="Cambria" w:hAnsi="Cambria"/>
          <w:sz w:val="22"/>
          <w:szCs w:val="22"/>
          <w:lang w:eastAsia="en-US" w:bidi="en-US"/>
        </w:rPr>
        <w:t>voltooi. Gebruik</w:t>
      </w:r>
      <w:r w:rsidR="00275D60" w:rsidRPr="00857090">
        <w:rPr>
          <w:rFonts w:ascii="Cambria" w:hAnsi="Cambria"/>
          <w:sz w:val="22"/>
          <w:szCs w:val="22"/>
          <w:lang w:eastAsia="en-US" w:bidi="en-US"/>
        </w:rPr>
        <w:t xml:space="preserve"> goeie woordverwerkingstegnieke</w:t>
      </w:r>
      <w:r w:rsidR="005F252A" w:rsidRPr="00857090">
        <w:rPr>
          <w:rFonts w:ascii="Cambria" w:hAnsi="Cambria"/>
          <w:sz w:val="22"/>
          <w:szCs w:val="22"/>
          <w:lang w:eastAsia="en-US" w:bidi="en-US"/>
        </w:rPr>
        <w:t xml:space="preserve"> en -beginsels</w:t>
      </w:r>
      <w:r w:rsidR="00275D60" w:rsidRPr="00857090">
        <w:rPr>
          <w:rFonts w:ascii="Cambria" w:hAnsi="Cambria"/>
          <w:sz w:val="22"/>
          <w:szCs w:val="22"/>
          <w:lang w:eastAsia="en-US" w:bidi="en-US"/>
        </w:rPr>
        <w:t>. Gebruik jou eie woorde.</w:t>
      </w:r>
    </w:p>
    <w:p w:rsidR="00F16FDA" w:rsidRPr="00857090" w:rsidRDefault="00C463E5" w:rsidP="00CD766A">
      <w:pPr>
        <w:numPr>
          <w:ilvl w:val="0"/>
          <w:numId w:val="9"/>
        </w:numPr>
        <w:spacing w:after="200" w:line="252" w:lineRule="auto"/>
        <w:rPr>
          <w:rFonts w:ascii="Cambria" w:hAnsi="Cambria"/>
          <w:sz w:val="22"/>
          <w:szCs w:val="22"/>
          <w:lang w:eastAsia="en-US" w:bidi="en-US"/>
        </w:rPr>
      </w:pPr>
      <w:r w:rsidRPr="00857090">
        <w:rPr>
          <w:rFonts w:ascii="Cambria" w:hAnsi="Cambria"/>
          <w:sz w:val="22"/>
          <w:szCs w:val="22"/>
          <w:lang w:eastAsia="en-US" w:bidi="en-US"/>
        </w:rPr>
        <w:t>‘n Webtuiste</w:t>
      </w:r>
      <w:r w:rsidR="00275D60" w:rsidRPr="00857090">
        <w:rPr>
          <w:rFonts w:ascii="Cambria" w:hAnsi="Cambria"/>
          <w:sz w:val="22"/>
          <w:szCs w:val="22"/>
          <w:lang w:eastAsia="en-US" w:bidi="en-US"/>
        </w:rPr>
        <w:t xml:space="preserve"> met behulp van HTML</w:t>
      </w:r>
      <w:r w:rsidRPr="00857090">
        <w:rPr>
          <w:rFonts w:ascii="Cambria" w:hAnsi="Cambria"/>
          <w:sz w:val="22"/>
          <w:szCs w:val="22"/>
          <w:lang w:eastAsia="en-US" w:bidi="en-US"/>
        </w:rPr>
        <w:t xml:space="preserve"> te skep.</w:t>
      </w:r>
      <w:r w:rsidR="00275D60" w:rsidRPr="00857090">
        <w:rPr>
          <w:rFonts w:ascii="Cambria" w:hAnsi="Cambria"/>
          <w:sz w:val="22"/>
          <w:szCs w:val="22"/>
          <w:lang w:eastAsia="en-US" w:bidi="en-US"/>
        </w:rPr>
        <w:t xml:space="preserve"> </w:t>
      </w:r>
      <w:r w:rsidRPr="00857090">
        <w:rPr>
          <w:rFonts w:ascii="Cambria" w:hAnsi="Cambria"/>
          <w:sz w:val="22"/>
          <w:szCs w:val="22"/>
          <w:lang w:eastAsia="en-US" w:bidi="en-US"/>
        </w:rPr>
        <w:t>Let op</w:t>
      </w:r>
      <w:r w:rsidR="00275D60" w:rsidRPr="00857090">
        <w:rPr>
          <w:rFonts w:ascii="Cambria" w:hAnsi="Cambria"/>
          <w:sz w:val="22"/>
          <w:szCs w:val="22"/>
          <w:lang w:eastAsia="en-US" w:bidi="en-US"/>
        </w:rPr>
        <w:t xml:space="preserve"> goeie uitleg, leesbaarheid en </w:t>
      </w:r>
      <w:r w:rsidR="00DC3E72" w:rsidRPr="00857090">
        <w:rPr>
          <w:rFonts w:ascii="Cambria" w:hAnsi="Cambria"/>
          <w:sz w:val="22"/>
          <w:szCs w:val="22"/>
          <w:lang w:eastAsia="en-US" w:bidi="en-US"/>
        </w:rPr>
        <w:t>bykomende</w:t>
      </w:r>
      <w:r w:rsidR="00275D60" w:rsidRPr="00857090">
        <w:rPr>
          <w:rFonts w:ascii="Cambria" w:hAnsi="Cambria"/>
          <w:sz w:val="22"/>
          <w:szCs w:val="22"/>
          <w:lang w:eastAsia="en-US" w:bidi="en-US"/>
        </w:rPr>
        <w:t xml:space="preserve"> bruikbaarheid</w:t>
      </w:r>
      <w:r w:rsidRPr="00857090">
        <w:rPr>
          <w:rFonts w:ascii="Cambria" w:hAnsi="Cambria"/>
          <w:sz w:val="22"/>
          <w:szCs w:val="22"/>
          <w:lang w:eastAsia="en-US" w:bidi="en-US"/>
        </w:rPr>
        <w:t>s</w:t>
      </w:r>
      <w:r w:rsidR="00275D60" w:rsidRPr="00857090">
        <w:rPr>
          <w:rFonts w:ascii="Cambria" w:hAnsi="Cambria"/>
          <w:sz w:val="22"/>
          <w:szCs w:val="22"/>
          <w:lang w:eastAsia="en-US" w:bidi="en-US"/>
        </w:rPr>
        <w:t>kwessies.</w:t>
      </w:r>
    </w:p>
    <w:p w:rsidR="00F16FDA" w:rsidRPr="00857090" w:rsidRDefault="00275D60" w:rsidP="00F16FDA">
      <w:pPr>
        <w:pBdr>
          <w:top w:val="dotted" w:sz="4" w:space="1" w:color="622423"/>
          <w:bottom w:val="dotted" w:sz="4" w:space="1" w:color="622423"/>
        </w:pBdr>
        <w:spacing w:before="300" w:after="200" w:line="252" w:lineRule="auto"/>
        <w:jc w:val="center"/>
        <w:outlineLvl w:val="2"/>
        <w:rPr>
          <w:rFonts w:ascii="Cambria" w:hAnsi="Cambria"/>
          <w:b/>
          <w:lang w:eastAsia="en-US" w:bidi="en-US"/>
        </w:rPr>
      </w:pPr>
      <w:r w:rsidRPr="00857090">
        <w:rPr>
          <w:rFonts w:ascii="Cambria" w:hAnsi="Cambria"/>
          <w:b/>
          <w:lang w:eastAsia="en-US" w:bidi="en-US"/>
        </w:rPr>
        <w:t>Verslag</w:t>
      </w:r>
    </w:p>
    <w:p w:rsidR="000B1211" w:rsidRPr="00857090" w:rsidRDefault="00275D60" w:rsidP="000B1211">
      <w:pPr>
        <w:spacing w:after="200" w:line="252" w:lineRule="auto"/>
        <w:rPr>
          <w:rFonts w:ascii="Cambria" w:hAnsi="Cambria"/>
          <w:sz w:val="22"/>
          <w:szCs w:val="22"/>
          <w:lang w:eastAsia="en-US" w:bidi="en-US"/>
        </w:rPr>
      </w:pPr>
      <w:r w:rsidRPr="00857090">
        <w:rPr>
          <w:rFonts w:ascii="Cambria" w:hAnsi="Cambria"/>
          <w:sz w:val="22"/>
          <w:szCs w:val="22"/>
          <w:lang w:eastAsia="en-US" w:bidi="en-US"/>
        </w:rPr>
        <w:t>Om die kennis en insig wat jy opgedoen het</w:t>
      </w:r>
      <w:r w:rsidR="005507AF" w:rsidRPr="00857090">
        <w:rPr>
          <w:rFonts w:ascii="Cambria" w:hAnsi="Cambria"/>
          <w:sz w:val="22"/>
          <w:szCs w:val="22"/>
          <w:lang w:eastAsia="en-US" w:bidi="en-US"/>
        </w:rPr>
        <w:t>,</w:t>
      </w:r>
      <w:r w:rsidRPr="00857090">
        <w:rPr>
          <w:rFonts w:ascii="Cambria" w:hAnsi="Cambria"/>
          <w:sz w:val="22"/>
          <w:szCs w:val="22"/>
          <w:lang w:eastAsia="en-US" w:bidi="en-US"/>
        </w:rPr>
        <w:t xml:space="preserve"> sowel as die aanbeveling/oplossing vir die probleem te kommunikeer</w:t>
      </w:r>
      <w:r w:rsidR="005507AF" w:rsidRPr="00857090">
        <w:rPr>
          <w:rFonts w:ascii="Cambria" w:hAnsi="Cambria"/>
          <w:sz w:val="22"/>
          <w:szCs w:val="22"/>
          <w:lang w:eastAsia="en-US" w:bidi="en-US"/>
        </w:rPr>
        <w:t>,</w:t>
      </w:r>
      <w:r w:rsidRPr="00857090">
        <w:rPr>
          <w:rFonts w:ascii="Cambria" w:hAnsi="Cambria"/>
          <w:sz w:val="22"/>
          <w:szCs w:val="22"/>
          <w:lang w:eastAsia="en-US" w:bidi="en-US"/>
        </w:rPr>
        <w:t xml:space="preserve"> moet jy 'n verslag</w:t>
      </w:r>
      <w:r w:rsidR="00412FDA" w:rsidRPr="00857090">
        <w:rPr>
          <w:rFonts w:ascii="Cambria" w:hAnsi="Cambria"/>
          <w:sz w:val="22"/>
          <w:szCs w:val="22"/>
          <w:lang w:eastAsia="en-US" w:bidi="en-US"/>
        </w:rPr>
        <w:t xml:space="preserve"> </w:t>
      </w:r>
      <w:r w:rsidR="00E4475C" w:rsidRPr="00857090">
        <w:rPr>
          <w:rFonts w:ascii="Cambria" w:hAnsi="Cambria"/>
          <w:sz w:val="22"/>
          <w:szCs w:val="22"/>
          <w:lang w:eastAsia="en-US" w:bidi="en-US"/>
        </w:rPr>
        <w:t>(</w:t>
      </w:r>
      <w:r w:rsidR="00C6150C">
        <w:rPr>
          <w:rFonts w:ascii="Cambria" w:hAnsi="Cambria"/>
          <w:b/>
          <w:i/>
          <w:sz w:val="22"/>
          <w:szCs w:val="22"/>
          <w:lang w:eastAsia="en-US" w:bidi="en-US"/>
        </w:rPr>
        <w:t>2</w:t>
      </w:r>
      <w:r w:rsidR="00E4475C" w:rsidRPr="00857090">
        <w:rPr>
          <w:rFonts w:ascii="Cambria" w:hAnsi="Cambria"/>
          <w:b/>
          <w:i/>
          <w:sz w:val="22"/>
          <w:szCs w:val="22"/>
          <w:lang w:eastAsia="en-US" w:bidi="en-US"/>
        </w:rPr>
        <w:t xml:space="preserve"> – </w:t>
      </w:r>
      <w:r w:rsidR="00C6150C">
        <w:rPr>
          <w:rFonts w:ascii="Cambria" w:hAnsi="Cambria"/>
          <w:b/>
          <w:i/>
          <w:sz w:val="22"/>
          <w:szCs w:val="22"/>
          <w:lang w:eastAsia="en-US" w:bidi="en-US"/>
        </w:rPr>
        <w:t>3</w:t>
      </w:r>
      <w:r w:rsidR="00E4475C" w:rsidRPr="00857090">
        <w:rPr>
          <w:rFonts w:ascii="Cambria" w:hAnsi="Cambria"/>
          <w:b/>
          <w:i/>
          <w:sz w:val="22"/>
          <w:szCs w:val="22"/>
          <w:lang w:eastAsia="en-US" w:bidi="en-US"/>
        </w:rPr>
        <w:t xml:space="preserve"> bladsye</w:t>
      </w:r>
      <w:r w:rsidR="00C6150C">
        <w:rPr>
          <w:rFonts w:ascii="Cambria" w:hAnsi="Cambria"/>
          <w:b/>
          <w:i/>
          <w:sz w:val="22"/>
          <w:szCs w:val="22"/>
          <w:lang w:eastAsia="en-US" w:bidi="en-US"/>
        </w:rPr>
        <w:t>, sonder die dekblad, inhoudsopgawe, verwysings, grafika en bylaes</w:t>
      </w:r>
      <w:r w:rsidR="00E4475C" w:rsidRPr="00857090">
        <w:rPr>
          <w:rFonts w:ascii="Cambria" w:hAnsi="Cambria"/>
          <w:sz w:val="22"/>
          <w:szCs w:val="22"/>
          <w:lang w:eastAsia="en-US" w:bidi="en-US"/>
        </w:rPr>
        <w:t>)</w:t>
      </w:r>
      <w:r w:rsidRPr="00857090">
        <w:rPr>
          <w:rFonts w:ascii="Cambria" w:hAnsi="Cambria"/>
          <w:sz w:val="22"/>
          <w:szCs w:val="22"/>
          <w:lang w:eastAsia="en-US" w:bidi="en-US"/>
        </w:rPr>
        <w:t>oor jou ondersoek en bevindings</w:t>
      </w:r>
      <w:r w:rsidR="00412FDA" w:rsidRPr="00857090">
        <w:rPr>
          <w:rFonts w:ascii="Cambria" w:hAnsi="Cambria"/>
          <w:sz w:val="22"/>
          <w:szCs w:val="22"/>
          <w:lang w:eastAsia="en-US" w:bidi="en-US"/>
        </w:rPr>
        <w:t xml:space="preserve"> opstel</w:t>
      </w:r>
      <w:r w:rsidR="000B1211" w:rsidRPr="00857090">
        <w:rPr>
          <w:rFonts w:ascii="Cambria" w:hAnsi="Cambria"/>
          <w:sz w:val="22"/>
          <w:szCs w:val="22"/>
          <w:lang w:eastAsia="en-US" w:bidi="en-US"/>
        </w:rPr>
        <w:t>:</w:t>
      </w:r>
    </w:p>
    <w:p w:rsidR="00F16FDA" w:rsidRPr="00857090" w:rsidRDefault="00275D60" w:rsidP="00CD766A">
      <w:pPr>
        <w:numPr>
          <w:ilvl w:val="0"/>
          <w:numId w:val="11"/>
        </w:num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Gebruik jou woordverwerkingsvaardighede </w:t>
      </w:r>
      <w:r w:rsidR="00A3396C" w:rsidRPr="00857090">
        <w:rPr>
          <w:rFonts w:ascii="Cambria" w:hAnsi="Cambria"/>
          <w:sz w:val="22"/>
          <w:szCs w:val="22"/>
          <w:lang w:eastAsia="en-US" w:bidi="en-US"/>
        </w:rPr>
        <w:t>en skep</w:t>
      </w:r>
      <w:r w:rsidRPr="00857090">
        <w:rPr>
          <w:rFonts w:ascii="Cambria" w:hAnsi="Cambria"/>
          <w:sz w:val="22"/>
          <w:szCs w:val="22"/>
          <w:lang w:eastAsia="en-US" w:bidi="en-US"/>
        </w:rPr>
        <w:t xml:space="preserve"> 'n </w:t>
      </w:r>
      <w:r w:rsidRPr="00857090">
        <w:rPr>
          <w:rFonts w:ascii="Cambria" w:hAnsi="Cambria"/>
          <w:i/>
          <w:sz w:val="22"/>
          <w:szCs w:val="22"/>
          <w:lang w:eastAsia="en-US" w:bidi="en-US"/>
        </w:rPr>
        <w:t>professionele</w:t>
      </w:r>
      <w:r w:rsidRPr="00857090">
        <w:rPr>
          <w:rFonts w:ascii="Cambria" w:hAnsi="Cambria"/>
          <w:sz w:val="22"/>
          <w:szCs w:val="22"/>
          <w:lang w:eastAsia="en-US" w:bidi="en-US"/>
        </w:rPr>
        <w:t xml:space="preserve"> dokument. Neem kennis van die stylgids</w:t>
      </w:r>
      <w:r w:rsidR="00C6150C">
        <w:rPr>
          <w:rFonts w:ascii="Cambria" w:hAnsi="Cambria"/>
          <w:sz w:val="22"/>
          <w:szCs w:val="22"/>
          <w:lang w:eastAsia="en-US" w:bidi="en-US"/>
        </w:rPr>
        <w:t xml:space="preserve"> (</w:t>
      </w:r>
      <w:r w:rsidRPr="00857090">
        <w:rPr>
          <w:rFonts w:ascii="Cambria" w:hAnsi="Cambria"/>
          <w:b/>
          <w:sz w:val="22"/>
          <w:szCs w:val="22"/>
          <w:lang w:eastAsia="en-US" w:bidi="en-US"/>
        </w:rPr>
        <w:t xml:space="preserve">Bylaag </w:t>
      </w:r>
      <w:r w:rsidR="00C6150C">
        <w:rPr>
          <w:rFonts w:ascii="Cambria" w:hAnsi="Cambria"/>
          <w:b/>
          <w:sz w:val="22"/>
          <w:szCs w:val="22"/>
          <w:lang w:eastAsia="en-US" w:bidi="en-US"/>
        </w:rPr>
        <w:t>D)</w:t>
      </w:r>
      <w:r w:rsidRPr="00857090">
        <w:rPr>
          <w:rFonts w:ascii="Cambria" w:hAnsi="Cambria"/>
          <w:sz w:val="22"/>
          <w:szCs w:val="22"/>
          <w:lang w:eastAsia="en-US" w:bidi="en-US"/>
        </w:rPr>
        <w:t>.</w:t>
      </w:r>
    </w:p>
    <w:p w:rsidR="00F16FDA" w:rsidRPr="00857090" w:rsidRDefault="00275D60" w:rsidP="00CD766A">
      <w:pPr>
        <w:numPr>
          <w:ilvl w:val="0"/>
          <w:numId w:val="11"/>
        </w:numPr>
        <w:spacing w:after="200" w:line="252" w:lineRule="auto"/>
        <w:rPr>
          <w:rFonts w:ascii="Cambria" w:hAnsi="Cambria"/>
          <w:sz w:val="22"/>
          <w:szCs w:val="22"/>
          <w:lang w:eastAsia="en-US" w:bidi="en-US"/>
        </w:rPr>
      </w:pPr>
      <w:r w:rsidRPr="00857090">
        <w:rPr>
          <w:rFonts w:ascii="Cambria" w:hAnsi="Cambria"/>
          <w:sz w:val="22"/>
          <w:szCs w:val="22"/>
          <w:lang w:eastAsia="en-US" w:bidi="en-US"/>
        </w:rPr>
        <w:t>Jou verslag moet uit die volgende bestaan</w:t>
      </w:r>
      <w:r w:rsidR="00C6150C">
        <w:rPr>
          <w:rFonts w:ascii="Cambria" w:hAnsi="Cambria"/>
          <w:sz w:val="22"/>
          <w:szCs w:val="22"/>
          <w:lang w:eastAsia="en-US" w:bidi="en-US"/>
        </w:rPr>
        <w:t xml:space="preserve"> – verwys na </w:t>
      </w:r>
      <w:r w:rsidR="00C6150C" w:rsidRPr="00C6150C">
        <w:rPr>
          <w:rFonts w:ascii="Cambria" w:hAnsi="Cambria"/>
          <w:b/>
          <w:sz w:val="22"/>
          <w:szCs w:val="22"/>
          <w:lang w:eastAsia="en-US" w:bidi="en-US"/>
        </w:rPr>
        <w:t>Bylaag E</w:t>
      </w:r>
      <w:r w:rsidR="00C6150C">
        <w:rPr>
          <w:rFonts w:ascii="Cambria" w:hAnsi="Cambria"/>
          <w:sz w:val="22"/>
          <w:szCs w:val="22"/>
          <w:lang w:eastAsia="en-US" w:bidi="en-US"/>
        </w:rPr>
        <w:t xml:space="preserve"> vir die raamwerk van die verslag</w:t>
      </w:r>
    </w:p>
    <w:p w:rsidR="00275D60" w:rsidRPr="00857090" w:rsidRDefault="00275D60" w:rsidP="00CD766A">
      <w:pPr>
        <w:numPr>
          <w:ilvl w:val="0"/>
          <w:numId w:val="39"/>
        </w:numPr>
        <w:spacing w:line="252" w:lineRule="auto"/>
        <w:ind w:left="1049" w:hanging="340"/>
        <w:rPr>
          <w:rFonts w:ascii="Cambria" w:eastAsia="Cambria" w:hAnsi="Cambria" w:cs="Cambria"/>
          <w:b/>
          <w:sz w:val="22"/>
          <w:szCs w:val="22"/>
        </w:rPr>
      </w:pPr>
      <w:r w:rsidRPr="00857090">
        <w:rPr>
          <w:rFonts w:ascii="Cambria" w:eastAsia="Cambria" w:hAnsi="Cambria" w:cs="Cambria"/>
          <w:sz w:val="22"/>
          <w:szCs w:val="22"/>
        </w:rPr>
        <w:t>'n</w:t>
      </w:r>
      <w:r w:rsidRPr="00857090">
        <w:rPr>
          <w:rFonts w:ascii="Cambria" w:eastAsia="Cambria" w:hAnsi="Cambria" w:cs="Cambria"/>
          <w:b/>
          <w:sz w:val="22"/>
          <w:szCs w:val="22"/>
        </w:rPr>
        <w:t xml:space="preserve"> </w:t>
      </w:r>
      <w:r w:rsidR="00A3396C" w:rsidRPr="00857090">
        <w:rPr>
          <w:rFonts w:ascii="Cambria" w:eastAsia="Cambria" w:hAnsi="Cambria" w:cs="Cambria"/>
          <w:b/>
          <w:sz w:val="22"/>
          <w:szCs w:val="22"/>
        </w:rPr>
        <w:t>Voorblad</w:t>
      </w:r>
      <w:r w:rsidR="00DC3E72" w:rsidRPr="00857090">
        <w:rPr>
          <w:rFonts w:ascii="Cambria" w:eastAsia="Cambria" w:hAnsi="Cambria" w:cs="Cambria"/>
          <w:b/>
          <w:sz w:val="22"/>
          <w:szCs w:val="22"/>
        </w:rPr>
        <w:t>/Dekblad</w:t>
      </w:r>
    </w:p>
    <w:p w:rsidR="00275D60" w:rsidRPr="00857090" w:rsidRDefault="00275D60" w:rsidP="00275D60">
      <w:pPr>
        <w:spacing w:after="200" w:line="252" w:lineRule="auto"/>
        <w:ind w:left="1080"/>
        <w:contextualSpacing/>
        <w:rPr>
          <w:rFonts w:ascii="Cambria" w:hAnsi="Cambria"/>
          <w:sz w:val="22"/>
          <w:szCs w:val="22"/>
          <w:lang w:eastAsia="en-US" w:bidi="en-US"/>
        </w:rPr>
      </w:pPr>
      <w:r w:rsidRPr="00857090">
        <w:rPr>
          <w:rFonts w:ascii="Cambria" w:hAnsi="Cambria"/>
          <w:sz w:val="22"/>
          <w:szCs w:val="22"/>
          <w:lang w:eastAsia="en-US" w:bidi="en-US"/>
        </w:rPr>
        <w:t xml:space="preserve">Skep 'n professionele, goed-gestruktureerde, </w:t>
      </w:r>
      <w:r w:rsidR="00A3396C" w:rsidRPr="00857090">
        <w:rPr>
          <w:rFonts w:ascii="Cambria" w:hAnsi="Cambria"/>
          <w:sz w:val="22"/>
          <w:szCs w:val="22"/>
          <w:lang w:eastAsia="en-US" w:bidi="en-US"/>
        </w:rPr>
        <w:t>pasgemaakte</w:t>
      </w:r>
      <w:r w:rsidRPr="00857090">
        <w:rPr>
          <w:rFonts w:ascii="Cambria" w:hAnsi="Cambria"/>
          <w:sz w:val="22"/>
          <w:szCs w:val="22"/>
          <w:lang w:eastAsia="en-US" w:bidi="en-US"/>
        </w:rPr>
        <w:t xml:space="preserve"> voorblad met behulp van toepaslike inhoudskontrole</w:t>
      </w:r>
      <w:r w:rsidR="00A3396C" w:rsidRPr="00857090">
        <w:rPr>
          <w:rFonts w:ascii="Cambria" w:hAnsi="Cambria"/>
          <w:sz w:val="22"/>
          <w:szCs w:val="22"/>
          <w:lang w:eastAsia="en-US" w:bidi="en-US"/>
        </w:rPr>
        <w:t>s</w:t>
      </w:r>
      <w:r w:rsidRPr="00857090">
        <w:rPr>
          <w:rFonts w:ascii="Cambria" w:hAnsi="Cambria"/>
          <w:sz w:val="22"/>
          <w:szCs w:val="22"/>
          <w:lang w:eastAsia="en-US" w:bidi="en-US"/>
        </w:rPr>
        <w:t xml:space="preserve">. Die voorblad moet </w:t>
      </w:r>
      <w:r w:rsidR="008978B4" w:rsidRPr="00857090">
        <w:rPr>
          <w:rFonts w:ascii="Cambria" w:hAnsi="Cambria"/>
          <w:sz w:val="22"/>
          <w:szCs w:val="22"/>
          <w:lang w:eastAsia="en-US" w:bidi="en-US"/>
        </w:rPr>
        <w:t>minstens</w:t>
      </w:r>
      <w:r w:rsidRPr="00857090">
        <w:rPr>
          <w:rFonts w:ascii="Cambria" w:hAnsi="Cambria"/>
          <w:sz w:val="22"/>
          <w:szCs w:val="22"/>
          <w:lang w:eastAsia="en-US" w:bidi="en-US"/>
        </w:rPr>
        <w:t xml:space="preserve"> die volgende</w:t>
      </w:r>
      <w:r w:rsidR="00A3396C" w:rsidRPr="00857090">
        <w:rPr>
          <w:rFonts w:ascii="Cambria" w:hAnsi="Cambria"/>
          <w:sz w:val="22"/>
          <w:szCs w:val="22"/>
          <w:lang w:eastAsia="en-US" w:bidi="en-US"/>
        </w:rPr>
        <w:t xml:space="preserve"> </w:t>
      </w:r>
      <w:r w:rsidR="00A40266" w:rsidRPr="00857090">
        <w:rPr>
          <w:rFonts w:ascii="Cambria" w:hAnsi="Cambria"/>
          <w:sz w:val="22"/>
          <w:szCs w:val="22"/>
          <w:lang w:eastAsia="en-US" w:bidi="en-US"/>
        </w:rPr>
        <w:t>vertoon</w:t>
      </w:r>
      <w:r w:rsidRPr="00857090">
        <w:rPr>
          <w:rFonts w:ascii="Cambria" w:hAnsi="Cambria"/>
          <w:sz w:val="22"/>
          <w:szCs w:val="22"/>
          <w:lang w:eastAsia="en-US" w:bidi="en-US"/>
        </w:rPr>
        <w:t>:</w:t>
      </w:r>
    </w:p>
    <w:p w:rsidR="00275D60" w:rsidRPr="00857090" w:rsidRDefault="00275D60" w:rsidP="00CD766A">
      <w:pPr>
        <w:pStyle w:val="ListParagraph"/>
        <w:numPr>
          <w:ilvl w:val="0"/>
          <w:numId w:val="40"/>
        </w:numPr>
      </w:pPr>
      <w:r w:rsidRPr="00857090">
        <w:t>Jou naam en van</w:t>
      </w:r>
    </w:p>
    <w:p w:rsidR="00275D60" w:rsidRPr="00857090" w:rsidRDefault="00275D60" w:rsidP="00CD766A">
      <w:pPr>
        <w:pStyle w:val="ListParagraph"/>
        <w:numPr>
          <w:ilvl w:val="0"/>
          <w:numId w:val="40"/>
        </w:numPr>
      </w:pPr>
      <w:r w:rsidRPr="00857090">
        <w:t>Die naam van jou skool</w:t>
      </w:r>
    </w:p>
    <w:p w:rsidR="00275D60" w:rsidRPr="00857090" w:rsidRDefault="00275D60" w:rsidP="00CD766A">
      <w:pPr>
        <w:pStyle w:val="ListParagraph"/>
        <w:numPr>
          <w:ilvl w:val="0"/>
          <w:numId w:val="40"/>
        </w:numPr>
      </w:pPr>
      <w:r w:rsidRPr="00857090">
        <w:t>Die vak se naam</w:t>
      </w:r>
      <w:r w:rsidR="00E4475C" w:rsidRPr="00857090">
        <w:t xml:space="preserve"> en jou graad</w:t>
      </w:r>
    </w:p>
    <w:p w:rsidR="00275D60" w:rsidRPr="00857090" w:rsidRDefault="00A3396C" w:rsidP="00CD766A">
      <w:pPr>
        <w:pStyle w:val="ListParagraph"/>
        <w:numPr>
          <w:ilvl w:val="0"/>
          <w:numId w:val="40"/>
        </w:numPr>
      </w:pPr>
      <w:r w:rsidRPr="00857090">
        <w:t>PAT-</w:t>
      </w:r>
      <w:r w:rsidR="00275D60" w:rsidRPr="00857090">
        <w:t>onderwerp</w:t>
      </w:r>
    </w:p>
    <w:p w:rsidR="00275D60" w:rsidRPr="00857090" w:rsidRDefault="00A3396C" w:rsidP="00CD766A">
      <w:pPr>
        <w:pStyle w:val="ListParagraph"/>
        <w:numPr>
          <w:ilvl w:val="0"/>
          <w:numId w:val="40"/>
        </w:numPr>
      </w:pPr>
      <w:r w:rsidRPr="00857090">
        <w:t>Fokus</w:t>
      </w:r>
      <w:r w:rsidR="00275D60" w:rsidRPr="00857090">
        <w:t>vraag</w:t>
      </w:r>
    </w:p>
    <w:p w:rsidR="00275D60" w:rsidRPr="00857090" w:rsidRDefault="00275D60" w:rsidP="00CD766A">
      <w:pPr>
        <w:pStyle w:val="ListParagraph"/>
        <w:numPr>
          <w:ilvl w:val="0"/>
          <w:numId w:val="40"/>
        </w:numPr>
      </w:pPr>
      <w:r w:rsidRPr="00857090">
        <w:t xml:space="preserve">'n </w:t>
      </w:r>
      <w:r w:rsidR="00A40266" w:rsidRPr="00857090">
        <w:t>B</w:t>
      </w:r>
      <w:r w:rsidRPr="00857090">
        <w:t>etekenisvolle abstrak</w:t>
      </w:r>
      <w:r w:rsidR="00A40266" w:rsidRPr="00857090">
        <w:t>/uittreksel</w:t>
      </w:r>
      <w:r w:rsidR="00C6150C">
        <w:t xml:space="preserve"> – ’n </w:t>
      </w:r>
      <w:r w:rsidR="00C6150C" w:rsidRPr="00C6150C">
        <w:rPr>
          <w:i/>
        </w:rPr>
        <w:t>kortbondige paragraaf van 150 – 250 woorde wat jou verslag opsom</w:t>
      </w:r>
      <w:r w:rsidR="00C6150C">
        <w:t>. (</w:t>
      </w:r>
      <w:r w:rsidR="00C6150C" w:rsidRPr="00C6150C">
        <w:rPr>
          <w:i/>
        </w:rPr>
        <w:t>’n Abstrak word geskryf nadat die verslag voltooi is en bevat die hoofpunte van jou verslag. Dit moet nie ’n kopie van die Taakdefinisie wees nie</w:t>
      </w:r>
      <w:r w:rsidR="00C6150C">
        <w:t>)</w:t>
      </w:r>
    </w:p>
    <w:p w:rsidR="00A40266" w:rsidRPr="00857090" w:rsidRDefault="00275D60" w:rsidP="00CD766A">
      <w:pPr>
        <w:pStyle w:val="ListParagraph"/>
        <w:numPr>
          <w:ilvl w:val="0"/>
          <w:numId w:val="40"/>
        </w:numPr>
        <w:ind w:left="1797" w:hanging="357"/>
        <w:contextualSpacing w:val="0"/>
      </w:pPr>
      <w:r w:rsidRPr="00857090">
        <w:t>Datum</w:t>
      </w:r>
      <w:r w:rsidR="00E4475C" w:rsidRPr="00857090">
        <w:t xml:space="preserve"> </w:t>
      </w:r>
      <w:r w:rsidR="00C6150C">
        <w:t xml:space="preserve">(finale datum voltooi/ingehandig) </w:t>
      </w:r>
    </w:p>
    <w:p w:rsidR="00F16FDA" w:rsidRPr="00857090" w:rsidRDefault="00A40266" w:rsidP="00CD766A">
      <w:pPr>
        <w:pStyle w:val="ListParagraph"/>
        <w:numPr>
          <w:ilvl w:val="0"/>
          <w:numId w:val="12"/>
        </w:numPr>
        <w:spacing w:before="200"/>
        <w:ind w:left="1077" w:hanging="357"/>
        <w:contextualSpacing w:val="0"/>
      </w:pPr>
      <w:r w:rsidRPr="00857090">
        <w:t xml:space="preserve">‘n </w:t>
      </w:r>
      <w:r w:rsidRPr="00857090">
        <w:rPr>
          <w:b/>
        </w:rPr>
        <w:t>Inhoudsopgawe</w:t>
      </w:r>
      <w:r w:rsidRPr="00857090">
        <w:t xml:space="preserve"> sowel as ander </w:t>
      </w:r>
      <w:r w:rsidR="00E4475C" w:rsidRPr="00857090">
        <w:t>verwysings/</w:t>
      </w:r>
      <w:r w:rsidR="00F52CA1" w:rsidRPr="00857090">
        <w:t>opgawes</w:t>
      </w:r>
      <w:r w:rsidR="00E4475C" w:rsidRPr="00857090">
        <w:t>, soos tabel van figure of tabel van outoriteite, ens.</w:t>
      </w:r>
    </w:p>
    <w:p w:rsidR="00F16FDA" w:rsidRPr="00857090" w:rsidRDefault="00E4475C" w:rsidP="00CD766A">
      <w:pPr>
        <w:pStyle w:val="ListParagraph"/>
        <w:numPr>
          <w:ilvl w:val="0"/>
          <w:numId w:val="12"/>
        </w:numPr>
      </w:pPr>
      <w:r w:rsidRPr="00857090">
        <w:rPr>
          <w:b/>
        </w:rPr>
        <w:t>Inhoud</w:t>
      </w:r>
      <w:r w:rsidRPr="00857090">
        <w:br/>
      </w:r>
      <w:r w:rsidR="00A40266" w:rsidRPr="00857090">
        <w:t xml:space="preserve">Gebruik </w:t>
      </w:r>
      <w:r w:rsidR="00C6150C">
        <w:t xml:space="preserve">die opskrifte en vrae van fase 1 asook die </w:t>
      </w:r>
      <w:r w:rsidR="00A40266" w:rsidRPr="00857090">
        <w:t xml:space="preserve">data en inligting van fase 2 en die </w:t>
      </w:r>
      <w:r w:rsidR="00F52CA1" w:rsidRPr="00857090">
        <w:t xml:space="preserve">begrip en insig wat jy met jou ondersoek verkry </w:t>
      </w:r>
      <w:r w:rsidR="00A40266" w:rsidRPr="00857090">
        <w:t>het</w:t>
      </w:r>
      <w:r w:rsidR="00F52CA1" w:rsidRPr="00857090">
        <w:t>, om die</w:t>
      </w:r>
      <w:r w:rsidR="00A40266" w:rsidRPr="00857090">
        <w:t xml:space="preserve"> verslag te voltooi. </w:t>
      </w:r>
      <w:r w:rsidRPr="00857090">
        <w:t xml:space="preserve">Jou verslag moet ongeveer </w:t>
      </w:r>
      <w:r w:rsidR="00C6150C">
        <w:rPr>
          <w:b/>
          <w:i/>
        </w:rPr>
        <w:t>10</w:t>
      </w:r>
      <w:r w:rsidRPr="00857090">
        <w:rPr>
          <w:b/>
          <w:i/>
        </w:rPr>
        <w:t xml:space="preserve">00 – </w:t>
      </w:r>
      <w:r w:rsidR="00C6150C">
        <w:rPr>
          <w:b/>
          <w:i/>
        </w:rPr>
        <w:t>15</w:t>
      </w:r>
      <w:r w:rsidRPr="00857090">
        <w:rPr>
          <w:b/>
          <w:i/>
        </w:rPr>
        <w:t>00</w:t>
      </w:r>
      <w:r w:rsidRPr="00857090">
        <w:t xml:space="preserve"> woorde beslaan (</w:t>
      </w:r>
      <w:r w:rsidR="00DC3E72" w:rsidRPr="00857090">
        <w:t>slegs inhoud</w:t>
      </w:r>
      <w:r w:rsidRPr="00857090">
        <w:t>, uitgesluit die dekblad, inhoudsopgawe, verwysings</w:t>
      </w:r>
      <w:r w:rsidR="00C6150C">
        <w:t>,</w:t>
      </w:r>
      <w:r w:rsidRPr="00857090">
        <w:t xml:space="preserve"> grafika</w:t>
      </w:r>
      <w:r w:rsidR="00C6150C">
        <w:t xml:space="preserve"> en bylae</w:t>
      </w:r>
      <w:r w:rsidRPr="00857090">
        <w:t>). Gebruik die volgende uiteensetting vir jou verslag</w:t>
      </w:r>
      <w:r w:rsidR="00A40266" w:rsidRPr="00857090">
        <w:t>:</w:t>
      </w:r>
    </w:p>
    <w:p w:rsidR="00A40266" w:rsidRPr="00857090" w:rsidRDefault="00A40266" w:rsidP="00CD766A">
      <w:pPr>
        <w:numPr>
          <w:ilvl w:val="1"/>
          <w:numId w:val="12"/>
        </w:numPr>
        <w:spacing w:after="200" w:line="252" w:lineRule="auto"/>
        <w:contextualSpacing/>
        <w:rPr>
          <w:rFonts w:ascii="Cambria" w:hAnsi="Cambria"/>
          <w:sz w:val="22"/>
          <w:szCs w:val="22"/>
          <w:lang w:eastAsia="en-US" w:bidi="en-US"/>
        </w:rPr>
      </w:pPr>
      <w:r w:rsidRPr="00857090">
        <w:rPr>
          <w:rFonts w:ascii="Cambria" w:eastAsia="Cambria" w:hAnsi="Cambria" w:cs="Cambria"/>
          <w:b/>
          <w:sz w:val="22"/>
          <w:szCs w:val="22"/>
        </w:rPr>
        <w:t>Inleiding</w:t>
      </w:r>
      <w:r w:rsidR="00BF346D" w:rsidRPr="00857090">
        <w:rPr>
          <w:rFonts w:ascii="Cambria" w:hAnsi="Cambria"/>
          <w:sz w:val="22"/>
          <w:szCs w:val="22"/>
          <w:lang w:eastAsia="en-US" w:bidi="en-US"/>
        </w:rPr>
        <w:br/>
      </w:r>
      <w:r w:rsidRPr="00857090">
        <w:rPr>
          <w:rFonts w:ascii="Cambria" w:hAnsi="Cambria"/>
          <w:sz w:val="22"/>
          <w:szCs w:val="22"/>
          <w:lang w:eastAsia="en-US" w:bidi="en-US"/>
        </w:rPr>
        <w:t>Verskaf agtergrondinligting wat die leser vertel waaroor die verslag gaan. Stel ‘n</w:t>
      </w:r>
      <w:r w:rsidR="00412FDA" w:rsidRPr="00857090">
        <w:rPr>
          <w:rFonts w:ascii="Cambria" w:hAnsi="Cambria"/>
          <w:sz w:val="22"/>
          <w:szCs w:val="22"/>
          <w:lang w:eastAsia="en-US" w:bidi="en-US"/>
        </w:rPr>
        <w:t xml:space="preserve"> </w:t>
      </w:r>
      <w:r w:rsidRPr="00857090">
        <w:rPr>
          <w:rFonts w:ascii="Cambria" w:hAnsi="Cambria"/>
          <w:sz w:val="22"/>
          <w:szCs w:val="22"/>
          <w:lang w:eastAsia="en-US" w:bidi="en-US"/>
        </w:rPr>
        <w:t>duidelik</w:t>
      </w:r>
      <w:r w:rsidR="00E4475C" w:rsidRPr="00857090">
        <w:rPr>
          <w:rFonts w:ascii="Cambria" w:hAnsi="Cambria"/>
          <w:sz w:val="22"/>
          <w:szCs w:val="22"/>
          <w:lang w:eastAsia="en-US" w:bidi="en-US"/>
        </w:rPr>
        <w:t>e</w:t>
      </w:r>
      <w:r w:rsidRPr="00857090">
        <w:rPr>
          <w:rFonts w:ascii="Cambria" w:hAnsi="Cambria"/>
          <w:sz w:val="22"/>
          <w:szCs w:val="22"/>
          <w:lang w:eastAsia="en-US" w:bidi="en-US"/>
        </w:rPr>
        <w:t xml:space="preserve"> probleem, doel en die fokus van die ondersoek, m</w:t>
      </w:r>
      <w:r w:rsidR="00412FDA" w:rsidRPr="00857090">
        <w:rPr>
          <w:rFonts w:ascii="Cambria" w:hAnsi="Cambria"/>
          <w:sz w:val="22"/>
          <w:szCs w:val="22"/>
          <w:lang w:eastAsia="en-US" w:bidi="en-US"/>
        </w:rPr>
        <w:t>.</w:t>
      </w:r>
      <w:r w:rsidRPr="00857090">
        <w:rPr>
          <w:rFonts w:ascii="Cambria" w:hAnsi="Cambria"/>
          <w:sz w:val="22"/>
          <w:szCs w:val="22"/>
          <w:lang w:eastAsia="en-US" w:bidi="en-US"/>
        </w:rPr>
        <w:t>a</w:t>
      </w:r>
      <w:r w:rsidR="00412FDA" w:rsidRPr="00857090">
        <w:rPr>
          <w:rFonts w:ascii="Cambria" w:hAnsi="Cambria"/>
          <w:sz w:val="22"/>
          <w:szCs w:val="22"/>
          <w:lang w:eastAsia="en-US" w:bidi="en-US"/>
        </w:rPr>
        <w:t>.</w:t>
      </w:r>
      <w:r w:rsidRPr="00857090">
        <w:rPr>
          <w:rFonts w:ascii="Cambria" w:hAnsi="Cambria"/>
          <w:sz w:val="22"/>
          <w:szCs w:val="22"/>
          <w:lang w:eastAsia="en-US" w:bidi="en-US"/>
        </w:rPr>
        <w:t>w</w:t>
      </w:r>
      <w:r w:rsidR="00412FDA" w:rsidRPr="00857090">
        <w:rPr>
          <w:rFonts w:ascii="Cambria" w:hAnsi="Cambria"/>
          <w:sz w:val="22"/>
          <w:szCs w:val="22"/>
          <w:lang w:eastAsia="en-US" w:bidi="en-US"/>
        </w:rPr>
        <w:t>.</w:t>
      </w:r>
      <w:r w:rsidRPr="00857090">
        <w:rPr>
          <w:rFonts w:ascii="Cambria" w:hAnsi="Cambria"/>
          <w:sz w:val="22"/>
          <w:szCs w:val="22"/>
          <w:lang w:eastAsia="en-US" w:bidi="en-US"/>
        </w:rPr>
        <w:t xml:space="preserve"> beantwoord die volgende vrae</w:t>
      </w:r>
    </w:p>
    <w:p w:rsidR="00A40266" w:rsidRPr="00857090" w:rsidRDefault="00A40266" w:rsidP="00CD766A">
      <w:pPr>
        <w:numPr>
          <w:ilvl w:val="2"/>
          <w:numId w:val="12"/>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Wat is die probleem?</w:t>
      </w:r>
    </w:p>
    <w:p w:rsidR="00A40266" w:rsidRPr="00857090" w:rsidRDefault="00A40266" w:rsidP="00CD766A">
      <w:pPr>
        <w:numPr>
          <w:ilvl w:val="2"/>
          <w:numId w:val="12"/>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Wat was die doel van die ondersoek?</w:t>
      </w:r>
    </w:p>
    <w:p w:rsidR="00D556A7" w:rsidRPr="00857090" w:rsidRDefault="00A40266" w:rsidP="00B91A1E">
      <w:pPr>
        <w:numPr>
          <w:ilvl w:val="2"/>
          <w:numId w:val="12"/>
        </w:numPr>
        <w:spacing w:after="200" w:line="252" w:lineRule="auto"/>
        <w:ind w:left="2517" w:hanging="357"/>
        <w:rPr>
          <w:rFonts w:ascii="Cambria" w:hAnsi="Cambria"/>
          <w:sz w:val="22"/>
          <w:szCs w:val="22"/>
          <w:lang w:eastAsia="en-US" w:bidi="en-US"/>
        </w:rPr>
      </w:pPr>
      <w:r w:rsidRPr="00857090">
        <w:rPr>
          <w:rFonts w:ascii="Cambria" w:hAnsi="Cambria"/>
          <w:sz w:val="22"/>
          <w:szCs w:val="22"/>
          <w:lang w:eastAsia="en-US" w:bidi="en-US"/>
        </w:rPr>
        <w:lastRenderedPageBreak/>
        <w:t>Wat was die fokus/watter aspekte het jy ondersoek?</w:t>
      </w:r>
    </w:p>
    <w:p w:rsidR="00F16FDA" w:rsidRPr="00857090" w:rsidRDefault="00A40266" w:rsidP="00B91A1E">
      <w:pPr>
        <w:numPr>
          <w:ilvl w:val="1"/>
          <w:numId w:val="12"/>
        </w:numPr>
        <w:spacing w:before="240" w:line="252" w:lineRule="auto"/>
        <w:ind w:left="1797" w:hanging="357"/>
        <w:rPr>
          <w:rFonts w:ascii="Cambria" w:hAnsi="Cambria"/>
          <w:sz w:val="22"/>
          <w:szCs w:val="22"/>
          <w:lang w:eastAsia="en-US" w:bidi="en-US"/>
        </w:rPr>
      </w:pPr>
      <w:r w:rsidRPr="00857090">
        <w:rPr>
          <w:rFonts w:ascii="Cambria" w:eastAsia="Cambria" w:hAnsi="Cambria" w:cs="Cambria"/>
          <w:b/>
          <w:sz w:val="22"/>
          <w:szCs w:val="22"/>
        </w:rPr>
        <w:t>Liggaam</w:t>
      </w:r>
    </w:p>
    <w:p w:rsidR="00A40266" w:rsidRPr="00857090" w:rsidRDefault="00A40266" w:rsidP="00CD766A">
      <w:pPr>
        <w:pStyle w:val="ListParagraph"/>
        <w:numPr>
          <w:ilvl w:val="2"/>
          <w:numId w:val="12"/>
        </w:numPr>
        <w:spacing w:after="0"/>
      </w:pPr>
      <w:r w:rsidRPr="00857090">
        <w:t>Opskrifte van fase 1 en 2 met toepaslike en verwante inligting onder elke opskrif wat die ondersoek en bevindinge bespre</w:t>
      </w:r>
      <w:r w:rsidR="00E76C4E" w:rsidRPr="00857090">
        <w:t>e</w:t>
      </w:r>
      <w:r w:rsidRPr="00857090">
        <w:t xml:space="preserve">k sowel as </w:t>
      </w:r>
      <w:r w:rsidR="00E76C4E" w:rsidRPr="00857090">
        <w:t xml:space="preserve">die verskaffing van </w:t>
      </w:r>
      <w:r w:rsidRPr="00857090">
        <w:t>argumente/</w:t>
      </w:r>
      <w:r w:rsidR="00E4475C" w:rsidRPr="00857090">
        <w:t>aannames</w:t>
      </w:r>
      <w:r w:rsidRPr="00857090">
        <w:t xml:space="preserve">. </w:t>
      </w:r>
      <w:r w:rsidR="00A568D4" w:rsidRPr="00857090">
        <w:t>Al</w:t>
      </w:r>
      <w:r w:rsidR="00E76C4E" w:rsidRPr="00857090">
        <w:t>le</w:t>
      </w:r>
      <w:r w:rsidRPr="00857090">
        <w:t xml:space="preserve"> argumente/</w:t>
      </w:r>
      <w:r w:rsidR="00E4475C" w:rsidRPr="00857090">
        <w:t>aannames</w:t>
      </w:r>
      <w:r w:rsidRPr="00857090">
        <w:t xml:space="preserve"> moet </w:t>
      </w:r>
      <w:r w:rsidR="00E76C4E" w:rsidRPr="00857090">
        <w:t>deur bewyse wat tydens die</w:t>
      </w:r>
      <w:r w:rsidR="00B91A1E">
        <w:t xml:space="preserve"> </w:t>
      </w:r>
      <w:r w:rsidR="00E76C4E" w:rsidRPr="00857090">
        <w:t xml:space="preserve">ondersoek ingesamel is, </w:t>
      </w:r>
      <w:r w:rsidRPr="00857090">
        <w:t xml:space="preserve">ondersteun </w:t>
      </w:r>
      <w:r w:rsidR="00E76C4E" w:rsidRPr="00857090">
        <w:t xml:space="preserve">word en ook </w:t>
      </w:r>
      <w:r w:rsidRPr="00857090">
        <w:t>gemotiveer/</w:t>
      </w:r>
      <w:r w:rsidR="00E4475C" w:rsidRPr="00857090">
        <w:t>verduidelik</w:t>
      </w:r>
      <w:r w:rsidRPr="00857090">
        <w:t xml:space="preserve"> word.</w:t>
      </w:r>
    </w:p>
    <w:p w:rsidR="00F16FDA" w:rsidRPr="00857090" w:rsidRDefault="00451842" w:rsidP="00CD766A">
      <w:pPr>
        <w:numPr>
          <w:ilvl w:val="2"/>
          <w:numId w:val="12"/>
        </w:numPr>
        <w:spacing w:line="252" w:lineRule="auto"/>
        <w:contextualSpacing/>
        <w:rPr>
          <w:rFonts w:ascii="Cambria" w:hAnsi="Cambria"/>
          <w:sz w:val="22"/>
          <w:szCs w:val="22"/>
          <w:lang w:eastAsia="en-US" w:bidi="en-US"/>
        </w:rPr>
      </w:pPr>
      <w:r w:rsidRPr="00857090">
        <w:rPr>
          <w:rFonts w:ascii="Cambria" w:hAnsi="Cambria"/>
          <w:sz w:val="22"/>
          <w:szCs w:val="22"/>
          <w:lang w:eastAsia="en-US" w:bidi="en-US"/>
        </w:rPr>
        <w:t>Ondersteunende bewyse soos grafieke, tabelle, data, ens. waar van toepassing</w:t>
      </w:r>
      <w:r w:rsidR="00F16FDA" w:rsidRPr="00857090">
        <w:rPr>
          <w:rFonts w:ascii="Cambria" w:hAnsi="Cambria"/>
          <w:sz w:val="22"/>
          <w:szCs w:val="22"/>
          <w:lang w:eastAsia="en-US" w:bidi="en-US"/>
        </w:rPr>
        <w:t>.</w:t>
      </w:r>
    </w:p>
    <w:p w:rsidR="00F16FDA" w:rsidRPr="00857090" w:rsidRDefault="00451842" w:rsidP="00CD766A">
      <w:pPr>
        <w:numPr>
          <w:ilvl w:val="2"/>
          <w:numId w:val="12"/>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Interpreteer en integreer inligting waar nodig</w:t>
      </w:r>
      <w:r w:rsidR="00F16FDA" w:rsidRPr="00857090">
        <w:rPr>
          <w:rFonts w:ascii="Cambria" w:hAnsi="Cambria"/>
          <w:sz w:val="22"/>
          <w:szCs w:val="22"/>
          <w:lang w:eastAsia="en-US" w:bidi="en-US"/>
        </w:rPr>
        <w:t>.</w:t>
      </w:r>
    </w:p>
    <w:p w:rsidR="0075215D" w:rsidRPr="00857090" w:rsidRDefault="00451842" w:rsidP="00CD766A">
      <w:pPr>
        <w:numPr>
          <w:ilvl w:val="2"/>
          <w:numId w:val="12"/>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Verskaf bevind</w:t>
      </w:r>
      <w:bookmarkStart w:id="31" w:name="_GoBack"/>
      <w:bookmarkEnd w:id="31"/>
      <w:r w:rsidRPr="00857090">
        <w:rPr>
          <w:rFonts w:ascii="Cambria" w:hAnsi="Cambria"/>
          <w:sz w:val="22"/>
          <w:szCs w:val="22"/>
          <w:lang w:eastAsia="en-US" w:bidi="en-US"/>
        </w:rPr>
        <w:t>inge/aanbevelings wat die oorspronklike probleem/</w:t>
      </w:r>
      <w:r w:rsidR="00A1101C" w:rsidRPr="00857090">
        <w:rPr>
          <w:rFonts w:ascii="Cambria" w:hAnsi="Cambria"/>
          <w:sz w:val="22"/>
          <w:szCs w:val="22"/>
          <w:lang w:eastAsia="en-US" w:bidi="en-US"/>
        </w:rPr>
        <w:t xml:space="preserve"> </w:t>
      </w:r>
      <w:r w:rsidRPr="00857090">
        <w:rPr>
          <w:rFonts w:ascii="Cambria" w:hAnsi="Cambria"/>
          <w:sz w:val="22"/>
          <w:szCs w:val="22"/>
          <w:lang w:eastAsia="en-US" w:bidi="en-US"/>
        </w:rPr>
        <w:t xml:space="preserve">fokusvraag </w:t>
      </w:r>
      <w:r w:rsidR="00A1101C" w:rsidRPr="00857090">
        <w:rPr>
          <w:rFonts w:ascii="Cambria" w:hAnsi="Cambria"/>
          <w:sz w:val="22"/>
          <w:szCs w:val="22"/>
          <w:lang w:eastAsia="en-US" w:bidi="en-US"/>
        </w:rPr>
        <w:t xml:space="preserve">duidelik en effektief </w:t>
      </w:r>
      <w:r w:rsidRPr="00857090">
        <w:rPr>
          <w:rFonts w:ascii="Cambria" w:hAnsi="Cambria"/>
          <w:sz w:val="22"/>
          <w:szCs w:val="22"/>
          <w:lang w:eastAsia="en-US" w:bidi="en-US"/>
        </w:rPr>
        <w:t>aanspreek.</w:t>
      </w:r>
    </w:p>
    <w:p w:rsidR="00451842" w:rsidRPr="00857090" w:rsidRDefault="00A1101C" w:rsidP="00CD766A">
      <w:pPr>
        <w:numPr>
          <w:ilvl w:val="2"/>
          <w:numId w:val="12"/>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Slaan ag op </w:t>
      </w:r>
      <w:r w:rsidR="00451842" w:rsidRPr="00857090">
        <w:rPr>
          <w:rFonts w:ascii="Cambria" w:hAnsi="Cambria"/>
          <w:sz w:val="22"/>
          <w:szCs w:val="22"/>
          <w:lang w:eastAsia="en-US" w:bidi="en-US"/>
        </w:rPr>
        <w:t>die volgorde en vloei van die inligting.</w:t>
      </w:r>
    </w:p>
    <w:p w:rsidR="00451842" w:rsidRPr="00857090" w:rsidRDefault="00451842" w:rsidP="00CD766A">
      <w:pPr>
        <w:numPr>
          <w:ilvl w:val="2"/>
          <w:numId w:val="12"/>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Verskaf aanhalings en/of voetnotas waar toepaslik</w:t>
      </w:r>
      <w:r w:rsidR="00A1101C" w:rsidRPr="00857090">
        <w:rPr>
          <w:rFonts w:ascii="Cambria" w:hAnsi="Cambria"/>
          <w:sz w:val="22"/>
          <w:szCs w:val="22"/>
          <w:lang w:eastAsia="en-US" w:bidi="en-US"/>
        </w:rPr>
        <w:t>.</w:t>
      </w:r>
    </w:p>
    <w:p w:rsidR="00F16FDA" w:rsidRPr="00857090" w:rsidRDefault="00451842" w:rsidP="00CD766A">
      <w:pPr>
        <w:numPr>
          <w:ilvl w:val="2"/>
          <w:numId w:val="12"/>
        </w:numPr>
        <w:spacing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Die inligting wat jy </w:t>
      </w:r>
      <w:r w:rsidR="00A1101C" w:rsidRPr="00857090">
        <w:rPr>
          <w:rFonts w:ascii="Cambria" w:hAnsi="Cambria"/>
          <w:sz w:val="22"/>
          <w:szCs w:val="22"/>
          <w:lang w:eastAsia="en-US" w:bidi="en-US"/>
        </w:rPr>
        <w:t>verskaf</w:t>
      </w:r>
      <w:r w:rsidRPr="00857090">
        <w:rPr>
          <w:rFonts w:ascii="Cambria" w:hAnsi="Cambria"/>
          <w:sz w:val="22"/>
          <w:szCs w:val="22"/>
          <w:lang w:eastAsia="en-US" w:bidi="en-US"/>
        </w:rPr>
        <w:t xml:space="preserve"> </w:t>
      </w:r>
      <w:r w:rsidRPr="00857090">
        <w:rPr>
          <w:rFonts w:ascii="Cambria" w:hAnsi="Cambria"/>
          <w:i/>
          <w:sz w:val="22"/>
          <w:szCs w:val="22"/>
          <w:lang w:eastAsia="en-US" w:bidi="en-US"/>
        </w:rPr>
        <w:t>moet</w:t>
      </w:r>
      <w:r w:rsidRPr="00857090">
        <w:rPr>
          <w:rFonts w:ascii="Cambria" w:hAnsi="Cambria"/>
          <w:sz w:val="22"/>
          <w:szCs w:val="22"/>
          <w:lang w:eastAsia="en-US" w:bidi="en-US"/>
        </w:rPr>
        <w:t xml:space="preserve"> in jou </w:t>
      </w:r>
      <w:r w:rsidRPr="00B91A1E">
        <w:rPr>
          <w:rFonts w:ascii="Cambria" w:hAnsi="Cambria"/>
          <w:b/>
          <w:sz w:val="22"/>
          <w:szCs w:val="22"/>
          <w:lang w:eastAsia="en-US" w:bidi="en-US"/>
        </w:rPr>
        <w:t>eie woorde</w:t>
      </w:r>
      <w:r w:rsidRPr="00857090">
        <w:rPr>
          <w:rFonts w:ascii="Cambria" w:hAnsi="Cambria"/>
          <w:sz w:val="22"/>
          <w:szCs w:val="22"/>
          <w:lang w:eastAsia="en-US" w:bidi="en-US"/>
        </w:rPr>
        <w:t xml:space="preserve"> geskryf word</w:t>
      </w:r>
      <w:r w:rsidR="00F16FDA" w:rsidRPr="00857090">
        <w:rPr>
          <w:rFonts w:ascii="Cambria" w:hAnsi="Cambria"/>
          <w:sz w:val="22"/>
          <w:szCs w:val="22"/>
          <w:lang w:eastAsia="en-US" w:bidi="en-US"/>
        </w:rPr>
        <w:t>.</w:t>
      </w:r>
    </w:p>
    <w:p w:rsidR="00451842" w:rsidRPr="00857090" w:rsidRDefault="00451842" w:rsidP="00CD766A">
      <w:pPr>
        <w:pStyle w:val="ListParagraph"/>
        <w:numPr>
          <w:ilvl w:val="2"/>
          <w:numId w:val="12"/>
        </w:numPr>
        <w:spacing w:after="0"/>
      </w:pPr>
      <w:r w:rsidRPr="00857090">
        <w:t>Plagiaat is totaal onaanvaarbaar.</w:t>
      </w:r>
      <w:r w:rsidR="00B91A1E">
        <w:t xml:space="preserve"> </w:t>
      </w:r>
      <w:r w:rsidR="00B91A1E" w:rsidRPr="00857090">
        <w:t>Jy sal swaar gepenaliseer word as jy groot dele teks direk van die internet of enige ander bron kopieer en plak.</w:t>
      </w:r>
    </w:p>
    <w:p w:rsidR="00F16FDA" w:rsidRPr="00857090" w:rsidRDefault="00451842" w:rsidP="00B91A1E">
      <w:pPr>
        <w:numPr>
          <w:ilvl w:val="2"/>
          <w:numId w:val="12"/>
        </w:numPr>
        <w:spacing w:after="200" w:line="252" w:lineRule="auto"/>
        <w:ind w:left="2517" w:hanging="357"/>
        <w:rPr>
          <w:rFonts w:ascii="Cambria" w:hAnsi="Cambria"/>
          <w:sz w:val="22"/>
          <w:szCs w:val="22"/>
          <w:lang w:eastAsia="en-US" w:bidi="en-US"/>
        </w:rPr>
      </w:pPr>
      <w:r w:rsidRPr="00857090">
        <w:rPr>
          <w:rFonts w:ascii="Cambria" w:hAnsi="Cambria"/>
          <w:sz w:val="22"/>
          <w:szCs w:val="22"/>
          <w:lang w:eastAsia="en-US" w:bidi="en-US"/>
        </w:rPr>
        <w:t>Wees oorspronklik en kreatief.</w:t>
      </w:r>
    </w:p>
    <w:p w:rsidR="00451842" w:rsidRPr="00857090" w:rsidRDefault="00651D2E" w:rsidP="00CD766A">
      <w:pPr>
        <w:pStyle w:val="ListParagraph"/>
        <w:numPr>
          <w:ilvl w:val="1"/>
          <w:numId w:val="12"/>
        </w:numPr>
        <w:spacing w:after="0"/>
        <w:rPr>
          <w:b/>
        </w:rPr>
      </w:pPr>
      <w:r w:rsidRPr="00857090">
        <w:rPr>
          <w:b/>
        </w:rPr>
        <w:t>Gevolgtrekking</w:t>
      </w:r>
    </w:p>
    <w:p w:rsidR="00451842" w:rsidRPr="00857090" w:rsidRDefault="00451842" w:rsidP="00B91A1E">
      <w:pPr>
        <w:spacing w:after="200" w:line="252" w:lineRule="auto"/>
        <w:ind w:left="1800"/>
        <w:rPr>
          <w:rFonts w:ascii="Cambria" w:hAnsi="Cambria"/>
          <w:sz w:val="22"/>
          <w:szCs w:val="22"/>
          <w:lang w:eastAsia="en-US" w:bidi="en-US"/>
        </w:rPr>
      </w:pPr>
      <w:r w:rsidRPr="00857090">
        <w:rPr>
          <w:rFonts w:ascii="Cambria" w:hAnsi="Cambria"/>
          <w:sz w:val="22"/>
          <w:szCs w:val="22"/>
          <w:lang w:eastAsia="en-US" w:bidi="en-US"/>
        </w:rPr>
        <w:t>Die gevolgtrekking moet met behulp van die inligting en bewyse wat die oorspronklike probleem/fokusvraag aanspreek</w:t>
      </w:r>
      <w:r w:rsidR="00A1101C" w:rsidRPr="00857090">
        <w:rPr>
          <w:rFonts w:ascii="Cambria" w:hAnsi="Cambria"/>
          <w:sz w:val="22"/>
          <w:szCs w:val="22"/>
          <w:lang w:eastAsia="en-US" w:bidi="en-US"/>
        </w:rPr>
        <w:t>, saamgestel word</w:t>
      </w:r>
      <w:r w:rsidRPr="00857090">
        <w:rPr>
          <w:rFonts w:ascii="Cambria" w:hAnsi="Cambria"/>
          <w:sz w:val="22"/>
          <w:szCs w:val="22"/>
          <w:lang w:eastAsia="en-US" w:bidi="en-US"/>
        </w:rPr>
        <w:t xml:space="preserve">, toepaslik opgesom, </w:t>
      </w:r>
      <w:r w:rsidR="00A1101C" w:rsidRPr="00857090">
        <w:rPr>
          <w:rFonts w:ascii="Cambria" w:hAnsi="Cambria"/>
          <w:sz w:val="22"/>
          <w:szCs w:val="22"/>
          <w:lang w:eastAsia="en-US" w:bidi="en-US"/>
        </w:rPr>
        <w:t>en nie</w:t>
      </w:r>
      <w:r w:rsidRPr="00857090">
        <w:rPr>
          <w:rFonts w:ascii="Cambria" w:hAnsi="Cambria"/>
          <w:sz w:val="22"/>
          <w:szCs w:val="22"/>
          <w:lang w:eastAsia="en-US" w:bidi="en-US"/>
        </w:rPr>
        <w:t xml:space="preserve"> nuwe inligting wat jy nie ondersoek het nie</w:t>
      </w:r>
      <w:r w:rsidR="00A1101C" w:rsidRPr="00857090">
        <w:rPr>
          <w:rFonts w:ascii="Cambria" w:hAnsi="Cambria"/>
          <w:sz w:val="22"/>
          <w:szCs w:val="22"/>
          <w:lang w:eastAsia="en-US" w:bidi="en-US"/>
        </w:rPr>
        <w:t>, bevat nie</w:t>
      </w:r>
      <w:r w:rsidRPr="00857090">
        <w:rPr>
          <w:rFonts w:ascii="Cambria" w:hAnsi="Cambria"/>
          <w:sz w:val="22"/>
          <w:szCs w:val="22"/>
          <w:lang w:eastAsia="en-US" w:bidi="en-US"/>
        </w:rPr>
        <w:t>.</w:t>
      </w:r>
    </w:p>
    <w:p w:rsidR="00451842" w:rsidRPr="00857090" w:rsidRDefault="00651D2E" w:rsidP="00CD766A">
      <w:pPr>
        <w:pStyle w:val="ListParagraph"/>
        <w:numPr>
          <w:ilvl w:val="1"/>
          <w:numId w:val="12"/>
        </w:numPr>
        <w:spacing w:after="0"/>
        <w:rPr>
          <w:b/>
        </w:rPr>
      </w:pPr>
      <w:r w:rsidRPr="00857090">
        <w:rPr>
          <w:b/>
        </w:rPr>
        <w:t>Verwysings</w:t>
      </w:r>
      <w:r w:rsidR="00451842" w:rsidRPr="00857090">
        <w:rPr>
          <w:b/>
        </w:rPr>
        <w:t>lys</w:t>
      </w:r>
    </w:p>
    <w:p w:rsidR="00451842" w:rsidRPr="00857090" w:rsidRDefault="008C76C6" w:rsidP="00CD766A">
      <w:pPr>
        <w:numPr>
          <w:ilvl w:val="2"/>
          <w:numId w:val="12"/>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Gebruik</w:t>
      </w:r>
      <w:r w:rsidR="00451842" w:rsidRPr="00857090">
        <w:rPr>
          <w:rFonts w:ascii="Cambria" w:hAnsi="Cambria"/>
          <w:sz w:val="22"/>
          <w:szCs w:val="22"/>
          <w:lang w:eastAsia="en-US" w:bidi="en-US"/>
        </w:rPr>
        <w:t xml:space="preserve"> die verwysingfunksie </w:t>
      </w:r>
      <w:r w:rsidRPr="00857090">
        <w:rPr>
          <w:rFonts w:ascii="Cambria" w:hAnsi="Cambria"/>
          <w:sz w:val="22"/>
          <w:szCs w:val="22"/>
          <w:lang w:eastAsia="en-US" w:bidi="en-US"/>
        </w:rPr>
        <w:t>van</w:t>
      </w:r>
      <w:r w:rsidR="00451842" w:rsidRPr="00857090">
        <w:rPr>
          <w:rFonts w:ascii="Cambria" w:hAnsi="Cambria"/>
          <w:sz w:val="22"/>
          <w:szCs w:val="22"/>
          <w:lang w:eastAsia="en-US" w:bidi="en-US"/>
        </w:rPr>
        <w:t xml:space="preserve"> jou woordverwerker </w:t>
      </w:r>
      <w:r w:rsidR="00A1101C" w:rsidRPr="00857090">
        <w:rPr>
          <w:rFonts w:ascii="Cambria" w:hAnsi="Cambria"/>
          <w:sz w:val="22"/>
          <w:szCs w:val="22"/>
          <w:lang w:eastAsia="en-US" w:bidi="en-US"/>
        </w:rPr>
        <w:t>en gebruik</w:t>
      </w:r>
      <w:r w:rsidR="00451842" w:rsidRPr="00857090">
        <w:rPr>
          <w:rFonts w:ascii="Cambria" w:hAnsi="Cambria"/>
          <w:sz w:val="22"/>
          <w:szCs w:val="22"/>
          <w:lang w:eastAsia="en-US" w:bidi="en-US"/>
        </w:rPr>
        <w:t xml:space="preserve"> òf die Harvard òf die APA styl.</w:t>
      </w:r>
    </w:p>
    <w:p w:rsidR="00451842" w:rsidRPr="00857090" w:rsidRDefault="00451842" w:rsidP="00CD766A">
      <w:pPr>
        <w:numPr>
          <w:ilvl w:val="2"/>
          <w:numId w:val="12"/>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Die inligting wat jy nodig het, word in die opsomming van die dokumente wat jy in </w:t>
      </w:r>
      <w:r w:rsidR="008C76C6" w:rsidRPr="00857090">
        <w:rPr>
          <w:rFonts w:ascii="Cambria" w:hAnsi="Cambria"/>
          <w:sz w:val="22"/>
          <w:szCs w:val="22"/>
          <w:lang w:eastAsia="en-US" w:bidi="en-US"/>
        </w:rPr>
        <w:t>F</w:t>
      </w:r>
      <w:r w:rsidRPr="00857090">
        <w:rPr>
          <w:rFonts w:ascii="Cambria" w:hAnsi="Cambria"/>
          <w:sz w:val="22"/>
          <w:szCs w:val="22"/>
          <w:lang w:eastAsia="en-US" w:bidi="en-US"/>
        </w:rPr>
        <w:t>ase 1 geskep het, gevind.</w:t>
      </w:r>
    </w:p>
    <w:p w:rsidR="0084228E" w:rsidRPr="00857090" w:rsidRDefault="00A568D4" w:rsidP="00CD766A">
      <w:pPr>
        <w:numPr>
          <w:ilvl w:val="0"/>
          <w:numId w:val="11"/>
        </w:numPr>
        <w:spacing w:before="360" w:after="200" w:line="252" w:lineRule="auto"/>
        <w:rPr>
          <w:rFonts w:ascii="Cambria" w:hAnsi="Cambria"/>
          <w:sz w:val="22"/>
          <w:szCs w:val="22"/>
          <w:lang w:eastAsia="en-US" w:bidi="en-US"/>
        </w:rPr>
      </w:pPr>
      <w:r w:rsidRPr="00857090">
        <w:rPr>
          <w:rFonts w:ascii="Cambria" w:hAnsi="Cambria"/>
          <w:sz w:val="22"/>
          <w:szCs w:val="22"/>
          <w:lang w:eastAsia="en-US" w:bidi="en-US"/>
        </w:rPr>
        <w:t>Al</w:t>
      </w:r>
      <w:r w:rsidR="00E03B30" w:rsidRPr="00857090">
        <w:rPr>
          <w:rFonts w:ascii="Cambria" w:hAnsi="Cambria"/>
          <w:sz w:val="22"/>
          <w:szCs w:val="22"/>
          <w:lang w:eastAsia="en-US" w:bidi="en-US"/>
        </w:rPr>
        <w:t>le</w:t>
      </w:r>
      <w:r w:rsidR="00451842" w:rsidRPr="00857090">
        <w:rPr>
          <w:rFonts w:ascii="Cambria" w:hAnsi="Cambria"/>
          <w:sz w:val="22"/>
          <w:szCs w:val="22"/>
          <w:lang w:eastAsia="en-US" w:bidi="en-US"/>
        </w:rPr>
        <w:t xml:space="preserve"> inligting</w:t>
      </w:r>
      <w:r w:rsidR="008C76C6" w:rsidRPr="00857090">
        <w:rPr>
          <w:rFonts w:ascii="Cambria" w:hAnsi="Cambria"/>
          <w:sz w:val="22"/>
          <w:szCs w:val="22"/>
          <w:lang w:eastAsia="en-US" w:bidi="en-US"/>
        </w:rPr>
        <w:t>, waar nodig,</w:t>
      </w:r>
      <w:r w:rsidR="00451842" w:rsidRPr="00857090">
        <w:rPr>
          <w:rFonts w:ascii="Cambria" w:hAnsi="Cambria"/>
          <w:sz w:val="22"/>
          <w:szCs w:val="22"/>
          <w:lang w:eastAsia="en-US" w:bidi="en-US"/>
        </w:rPr>
        <w:t xml:space="preserve"> moet duidelik aangehaal word.</w:t>
      </w:r>
    </w:p>
    <w:p w:rsidR="0067158C" w:rsidRPr="00857090" w:rsidRDefault="00793361" w:rsidP="00CD766A">
      <w:pPr>
        <w:numPr>
          <w:ilvl w:val="0"/>
          <w:numId w:val="11"/>
        </w:num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Die verklaring van </w:t>
      </w:r>
      <w:r w:rsidR="006236D6" w:rsidRPr="00857090">
        <w:rPr>
          <w:rFonts w:ascii="Cambria" w:hAnsi="Cambria"/>
          <w:sz w:val="22"/>
          <w:szCs w:val="22"/>
          <w:lang w:eastAsia="en-US" w:bidi="en-US"/>
        </w:rPr>
        <w:t>egtheid</w:t>
      </w:r>
      <w:r w:rsidRPr="00857090">
        <w:rPr>
          <w:rFonts w:ascii="Cambria" w:hAnsi="Cambria"/>
          <w:sz w:val="22"/>
          <w:szCs w:val="22"/>
          <w:lang w:eastAsia="en-US" w:bidi="en-US"/>
        </w:rPr>
        <w:t>, asook ander ondersteunende bewyse moet as bylae</w:t>
      </w:r>
      <w:r w:rsidR="006236D6" w:rsidRPr="00857090">
        <w:rPr>
          <w:rFonts w:ascii="Cambria" w:hAnsi="Cambria"/>
          <w:sz w:val="22"/>
          <w:szCs w:val="22"/>
          <w:lang w:eastAsia="en-US" w:bidi="en-US"/>
        </w:rPr>
        <w:t xml:space="preserve"> bygevoeg word</w:t>
      </w:r>
      <w:r w:rsidRPr="00857090">
        <w:rPr>
          <w:rFonts w:ascii="Cambria" w:hAnsi="Cambria"/>
          <w:sz w:val="22"/>
          <w:szCs w:val="22"/>
          <w:lang w:eastAsia="en-US" w:bidi="en-US"/>
        </w:rPr>
        <w:t>.</w:t>
      </w:r>
    </w:p>
    <w:p w:rsidR="00EA5780" w:rsidRPr="00857090" w:rsidRDefault="00793361" w:rsidP="00CD766A">
      <w:pPr>
        <w:numPr>
          <w:ilvl w:val="0"/>
          <w:numId w:val="11"/>
        </w:numPr>
        <w:spacing w:after="200" w:line="252" w:lineRule="auto"/>
        <w:rPr>
          <w:rFonts w:ascii="Cambria" w:hAnsi="Cambria"/>
          <w:sz w:val="22"/>
          <w:szCs w:val="22"/>
          <w:lang w:eastAsia="en-US" w:bidi="en-US"/>
        </w:rPr>
      </w:pPr>
      <w:r w:rsidRPr="00857090">
        <w:rPr>
          <w:rFonts w:ascii="Cambria" w:hAnsi="Cambria"/>
          <w:sz w:val="22"/>
          <w:szCs w:val="22"/>
          <w:lang w:eastAsia="en-US" w:bidi="en-US"/>
        </w:rPr>
        <w:t>Al die verskillende dele van die verslag (voorblad, inhoudsopgawe, bylaes) moet duidelik geskei word</w:t>
      </w:r>
      <w:r w:rsidR="00651D2E" w:rsidRPr="00857090">
        <w:rPr>
          <w:rFonts w:ascii="Cambria" w:hAnsi="Cambria"/>
          <w:sz w:val="22"/>
          <w:szCs w:val="22"/>
          <w:lang w:eastAsia="en-US" w:bidi="en-US"/>
        </w:rPr>
        <w:t xml:space="preserve"> met behulp van</w:t>
      </w:r>
      <w:r w:rsidR="00F44A6F" w:rsidRPr="00857090">
        <w:rPr>
          <w:rFonts w:ascii="Cambria" w:hAnsi="Cambria"/>
          <w:sz w:val="22"/>
          <w:szCs w:val="22"/>
          <w:lang w:eastAsia="en-US" w:bidi="en-US"/>
        </w:rPr>
        <w:t xml:space="preserve"> woordverwerking</w:t>
      </w:r>
      <w:r w:rsidRPr="00857090">
        <w:rPr>
          <w:rFonts w:ascii="Cambria" w:hAnsi="Cambria"/>
          <w:sz w:val="22"/>
          <w:szCs w:val="22"/>
          <w:lang w:eastAsia="en-US" w:bidi="en-US"/>
        </w:rPr>
        <w:t xml:space="preserve">beginsels en tegnieke soos </w:t>
      </w:r>
      <w:r w:rsidR="00F52CA1" w:rsidRPr="00857090">
        <w:rPr>
          <w:rFonts w:ascii="Cambria" w:hAnsi="Cambria"/>
          <w:sz w:val="22"/>
          <w:szCs w:val="22"/>
          <w:lang w:eastAsia="en-US" w:bidi="en-US"/>
        </w:rPr>
        <w:t>seksie-onderbreking</w:t>
      </w:r>
      <w:r w:rsidR="00E03B30" w:rsidRPr="00857090">
        <w:rPr>
          <w:rFonts w:ascii="Cambria" w:hAnsi="Cambria"/>
          <w:sz w:val="22"/>
          <w:szCs w:val="22"/>
          <w:lang w:eastAsia="en-US" w:bidi="en-US"/>
        </w:rPr>
        <w:t>s</w:t>
      </w:r>
      <w:r w:rsidRPr="00857090">
        <w:rPr>
          <w:rFonts w:ascii="Cambria" w:hAnsi="Cambria"/>
          <w:sz w:val="22"/>
          <w:szCs w:val="22"/>
          <w:lang w:eastAsia="en-US" w:bidi="en-US"/>
        </w:rPr>
        <w:t xml:space="preserve">. </w:t>
      </w:r>
      <w:r w:rsidR="00DC3E72" w:rsidRPr="00857090">
        <w:rPr>
          <w:rFonts w:ascii="Cambria" w:hAnsi="Cambria"/>
          <w:sz w:val="22"/>
          <w:szCs w:val="22"/>
          <w:lang w:eastAsia="en-US" w:bidi="en-US"/>
        </w:rPr>
        <w:t>Onderskei duidelik tussen v</w:t>
      </w:r>
      <w:r w:rsidRPr="00857090">
        <w:rPr>
          <w:rFonts w:ascii="Cambria" w:hAnsi="Cambria"/>
          <w:sz w:val="22"/>
          <w:szCs w:val="22"/>
          <w:lang w:eastAsia="en-US" w:bidi="en-US"/>
        </w:rPr>
        <w:t xml:space="preserve">erskillende bylaes </w:t>
      </w:r>
      <w:r w:rsidR="00DC3E72" w:rsidRPr="00857090">
        <w:rPr>
          <w:rFonts w:ascii="Cambria" w:hAnsi="Cambria"/>
          <w:sz w:val="22"/>
          <w:szCs w:val="22"/>
          <w:lang w:eastAsia="en-US" w:bidi="en-US"/>
        </w:rPr>
        <w:t>en ook tussen verskillende bylaes en die</w:t>
      </w:r>
      <w:r w:rsidR="00E03B30" w:rsidRPr="00857090">
        <w:rPr>
          <w:rFonts w:ascii="Cambria" w:hAnsi="Cambria"/>
          <w:sz w:val="22"/>
          <w:szCs w:val="22"/>
          <w:lang w:eastAsia="en-US" w:bidi="en-US"/>
        </w:rPr>
        <w:t xml:space="preserve"> hoofdokument</w:t>
      </w:r>
      <w:r w:rsidR="0026309C" w:rsidRPr="00857090">
        <w:rPr>
          <w:rFonts w:ascii="Cambria" w:hAnsi="Cambria"/>
          <w:sz w:val="22"/>
          <w:szCs w:val="22"/>
          <w:lang w:eastAsia="en-US" w:bidi="en-US"/>
        </w:rPr>
        <w:t>.</w:t>
      </w:r>
    </w:p>
    <w:p w:rsidR="00F16FDA" w:rsidRPr="00857090" w:rsidRDefault="00F44A6F" w:rsidP="00CD766A">
      <w:pPr>
        <w:numPr>
          <w:ilvl w:val="0"/>
          <w:numId w:val="11"/>
        </w:numPr>
        <w:spacing w:after="200" w:line="252" w:lineRule="auto"/>
        <w:rPr>
          <w:rFonts w:ascii="Cambria" w:hAnsi="Cambria"/>
          <w:sz w:val="22"/>
          <w:szCs w:val="22"/>
          <w:lang w:eastAsia="en-US" w:bidi="en-US"/>
        </w:rPr>
      </w:pPr>
      <w:r w:rsidRPr="00857090">
        <w:rPr>
          <w:rFonts w:ascii="Cambria" w:hAnsi="Cambria"/>
          <w:sz w:val="22"/>
          <w:szCs w:val="22"/>
          <w:lang w:eastAsia="en-US" w:bidi="en-US"/>
        </w:rPr>
        <w:t>Organiseer inligting op 'n logiese en samehangende manier.</w:t>
      </w:r>
    </w:p>
    <w:p w:rsidR="00F16FDA" w:rsidRPr="00857090" w:rsidRDefault="00F44A6F" w:rsidP="00CD766A">
      <w:pPr>
        <w:pStyle w:val="ListParagraph"/>
        <w:numPr>
          <w:ilvl w:val="0"/>
          <w:numId w:val="11"/>
        </w:numPr>
        <w:spacing w:after="0"/>
      </w:pPr>
      <w:r w:rsidRPr="00857090">
        <w:t xml:space="preserve">Gebruik </w:t>
      </w:r>
      <w:r w:rsidR="00651D2E" w:rsidRPr="00857090">
        <w:t>grafika</w:t>
      </w:r>
      <w:r w:rsidRPr="00857090">
        <w:t xml:space="preserve"> en/of grafieke </w:t>
      </w:r>
    </w:p>
    <w:p w:rsidR="00F16FDA" w:rsidRPr="00857090" w:rsidRDefault="00F44A6F" w:rsidP="00CD766A">
      <w:pPr>
        <w:numPr>
          <w:ilvl w:val="0"/>
          <w:numId w:val="12"/>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Die </w:t>
      </w:r>
      <w:r w:rsidR="00651D2E" w:rsidRPr="00857090">
        <w:rPr>
          <w:rFonts w:ascii="Cambria" w:hAnsi="Cambria"/>
          <w:sz w:val="22"/>
          <w:szCs w:val="22"/>
          <w:lang w:eastAsia="en-US" w:bidi="en-US"/>
        </w:rPr>
        <w:t>grafika</w:t>
      </w:r>
      <w:r w:rsidRPr="00857090">
        <w:rPr>
          <w:rFonts w:ascii="Cambria" w:hAnsi="Cambria"/>
          <w:sz w:val="22"/>
          <w:szCs w:val="22"/>
          <w:lang w:eastAsia="en-US" w:bidi="en-US"/>
        </w:rPr>
        <w:t xml:space="preserve"> en/of grafieke moet sinvol wees en waarde tot die </w:t>
      </w:r>
      <w:r w:rsidR="00F16FDA" w:rsidRPr="00857090">
        <w:rPr>
          <w:rFonts w:ascii="Cambria" w:hAnsi="Cambria"/>
          <w:sz w:val="22"/>
          <w:szCs w:val="22"/>
          <w:lang w:eastAsia="en-US" w:bidi="en-US"/>
        </w:rPr>
        <w:t>do</w:t>
      </w:r>
      <w:r w:rsidRPr="00857090">
        <w:rPr>
          <w:rFonts w:ascii="Cambria" w:hAnsi="Cambria"/>
          <w:sz w:val="22"/>
          <w:szCs w:val="22"/>
          <w:lang w:eastAsia="en-US" w:bidi="en-US"/>
        </w:rPr>
        <w:t>k</w:t>
      </w:r>
      <w:r w:rsidR="00F16FDA" w:rsidRPr="00857090">
        <w:rPr>
          <w:rFonts w:ascii="Cambria" w:hAnsi="Cambria"/>
          <w:sz w:val="22"/>
          <w:szCs w:val="22"/>
          <w:lang w:eastAsia="en-US" w:bidi="en-US"/>
        </w:rPr>
        <w:t>ument</w:t>
      </w:r>
      <w:r w:rsidR="00E03B30" w:rsidRPr="00857090">
        <w:rPr>
          <w:rFonts w:ascii="Cambria" w:hAnsi="Cambria"/>
          <w:sz w:val="22"/>
          <w:szCs w:val="22"/>
          <w:lang w:eastAsia="en-US" w:bidi="en-US"/>
        </w:rPr>
        <w:t xml:space="preserve"> toevoeg</w:t>
      </w:r>
      <w:r w:rsidR="00F16FDA" w:rsidRPr="00857090">
        <w:rPr>
          <w:rFonts w:ascii="Cambria" w:hAnsi="Cambria"/>
          <w:sz w:val="22"/>
          <w:szCs w:val="22"/>
          <w:lang w:eastAsia="en-US" w:bidi="en-US"/>
        </w:rPr>
        <w:t>.</w:t>
      </w:r>
    </w:p>
    <w:p w:rsidR="00F16FDA" w:rsidRPr="00857090" w:rsidRDefault="00F44A6F" w:rsidP="00CD766A">
      <w:pPr>
        <w:numPr>
          <w:ilvl w:val="0"/>
          <w:numId w:val="12"/>
        </w:numPr>
        <w:spacing w:before="240" w:after="200" w:line="252" w:lineRule="auto"/>
        <w:ind w:left="1077" w:hanging="357"/>
        <w:contextualSpacing/>
        <w:rPr>
          <w:rFonts w:ascii="Cambria" w:hAnsi="Cambria"/>
          <w:sz w:val="22"/>
          <w:szCs w:val="22"/>
          <w:lang w:eastAsia="en-US" w:bidi="en-US"/>
        </w:rPr>
      </w:pPr>
      <w:r w:rsidRPr="00857090">
        <w:rPr>
          <w:rFonts w:ascii="Cambria" w:eastAsia="Cambria" w:hAnsi="Cambria" w:cs="Cambria"/>
          <w:sz w:val="22"/>
          <w:szCs w:val="22"/>
        </w:rPr>
        <w:t>Grafieke, tabelle, data, opsommings, ens. moet maklik wees om te lees en te interpreteer</w:t>
      </w:r>
      <w:r w:rsidR="00F16FDA" w:rsidRPr="00857090">
        <w:rPr>
          <w:rFonts w:ascii="Cambria" w:hAnsi="Cambria"/>
          <w:sz w:val="22"/>
          <w:szCs w:val="22"/>
          <w:lang w:eastAsia="en-US" w:bidi="en-US"/>
        </w:rPr>
        <w:t>.</w:t>
      </w:r>
    </w:p>
    <w:p w:rsidR="00F16FDA" w:rsidRPr="00857090" w:rsidRDefault="00F44A6F" w:rsidP="00CD766A">
      <w:pPr>
        <w:numPr>
          <w:ilvl w:val="0"/>
          <w:numId w:val="12"/>
        </w:numPr>
        <w:spacing w:before="240" w:after="200" w:line="252" w:lineRule="auto"/>
        <w:ind w:left="1077" w:hanging="357"/>
        <w:contextualSpacing/>
        <w:rPr>
          <w:rFonts w:ascii="Cambria" w:hAnsi="Cambria"/>
          <w:sz w:val="22"/>
          <w:szCs w:val="22"/>
          <w:lang w:eastAsia="en-US" w:bidi="en-US"/>
        </w:rPr>
      </w:pPr>
      <w:r w:rsidRPr="00857090">
        <w:rPr>
          <w:rFonts w:ascii="Cambria" w:eastAsia="Cambria" w:hAnsi="Cambria" w:cs="Cambria"/>
          <w:sz w:val="22"/>
          <w:szCs w:val="22"/>
        </w:rPr>
        <w:t xml:space="preserve">Verskaf </w:t>
      </w:r>
      <w:r w:rsidR="00B91A1E">
        <w:rPr>
          <w:rFonts w:ascii="Cambria" w:eastAsia="Cambria" w:hAnsi="Cambria" w:cs="Cambria"/>
          <w:sz w:val="22"/>
          <w:szCs w:val="22"/>
        </w:rPr>
        <w:t>beskrwwings/</w:t>
      </w:r>
      <w:r w:rsidRPr="00857090">
        <w:rPr>
          <w:rFonts w:ascii="Cambria" w:eastAsia="Cambria" w:hAnsi="Cambria" w:cs="Cambria"/>
          <w:sz w:val="22"/>
          <w:szCs w:val="22"/>
        </w:rPr>
        <w:t>byskrifte</w:t>
      </w:r>
      <w:r w:rsidR="00B91A1E">
        <w:rPr>
          <w:rFonts w:ascii="Cambria" w:eastAsia="Cambria" w:hAnsi="Cambria" w:cs="Cambria"/>
          <w:sz w:val="22"/>
          <w:szCs w:val="22"/>
        </w:rPr>
        <w:t xml:space="preserve"> vir grafieke en/of grafika</w:t>
      </w:r>
      <w:r w:rsidR="00F16FDA" w:rsidRPr="00857090">
        <w:rPr>
          <w:rFonts w:ascii="Cambria" w:hAnsi="Cambria"/>
          <w:sz w:val="22"/>
          <w:szCs w:val="22"/>
          <w:lang w:eastAsia="en-US" w:bidi="en-US"/>
        </w:rPr>
        <w:t>.</w:t>
      </w:r>
    </w:p>
    <w:p w:rsidR="00F16FDA" w:rsidRPr="00857090" w:rsidRDefault="00F44A6F" w:rsidP="00CD766A">
      <w:pPr>
        <w:numPr>
          <w:ilvl w:val="0"/>
          <w:numId w:val="12"/>
        </w:numPr>
        <w:spacing w:before="240" w:after="200" w:line="252" w:lineRule="auto"/>
        <w:ind w:left="1077" w:hanging="357"/>
        <w:rPr>
          <w:rFonts w:ascii="Cambria" w:hAnsi="Cambria"/>
          <w:sz w:val="22"/>
          <w:szCs w:val="22"/>
          <w:lang w:eastAsia="en-US" w:bidi="en-US"/>
        </w:rPr>
      </w:pPr>
      <w:r w:rsidRPr="00857090">
        <w:rPr>
          <w:rFonts w:ascii="Cambria" w:eastAsia="Cambria" w:hAnsi="Cambria" w:cs="Cambria"/>
          <w:sz w:val="22"/>
          <w:szCs w:val="22"/>
        </w:rPr>
        <w:t>Grafika wat van die Internet of ander bronne verkry word, moet erken word</w:t>
      </w:r>
      <w:r w:rsidR="00F16FDA" w:rsidRPr="00857090">
        <w:rPr>
          <w:rFonts w:ascii="Cambria" w:hAnsi="Cambria"/>
          <w:sz w:val="22"/>
          <w:szCs w:val="22"/>
          <w:lang w:eastAsia="en-US" w:bidi="en-US"/>
        </w:rPr>
        <w:t>.</w:t>
      </w:r>
    </w:p>
    <w:p w:rsidR="005D3B3A" w:rsidRPr="00857090" w:rsidRDefault="00F44A6F" w:rsidP="00CD766A">
      <w:pPr>
        <w:numPr>
          <w:ilvl w:val="0"/>
          <w:numId w:val="11"/>
        </w:num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Gebruik 'n woordverwerkingsfunksie om bladsynommers in die bladsy-onderskrif van die dokument in te voeg. Bladsynommers word </w:t>
      </w:r>
      <w:r w:rsidR="006F5A90" w:rsidRPr="00857090">
        <w:rPr>
          <w:rFonts w:ascii="Cambria" w:hAnsi="Cambria"/>
          <w:sz w:val="22"/>
          <w:szCs w:val="22"/>
          <w:lang w:eastAsia="en-US" w:bidi="en-US"/>
        </w:rPr>
        <w:t xml:space="preserve">nie </w:t>
      </w:r>
      <w:r w:rsidRPr="00857090">
        <w:rPr>
          <w:rFonts w:ascii="Cambria" w:hAnsi="Cambria"/>
          <w:sz w:val="22"/>
          <w:szCs w:val="22"/>
          <w:lang w:eastAsia="en-US" w:bidi="en-US"/>
        </w:rPr>
        <w:t>op die titelbladsy gebruik nie.</w:t>
      </w:r>
      <w:r w:rsidR="00651D2E" w:rsidRPr="00857090">
        <w:rPr>
          <w:rFonts w:ascii="Cambria" w:hAnsi="Cambria"/>
          <w:sz w:val="22"/>
          <w:szCs w:val="22"/>
          <w:lang w:eastAsia="en-US" w:bidi="en-US"/>
        </w:rPr>
        <w:t xml:space="preserve"> Bladsynommers en bladsy-boskrifte van elke seksie, soos bylae, moet reg begin en/of verskillend geformateer wees.</w:t>
      </w:r>
    </w:p>
    <w:p w:rsidR="00651D2E" w:rsidRPr="00857090" w:rsidRDefault="00651D2E">
      <w:pPr>
        <w:rPr>
          <w:rFonts w:ascii="Cambria" w:hAnsi="Cambria"/>
          <w:b/>
          <w:lang w:eastAsia="en-US" w:bidi="en-US"/>
        </w:rPr>
      </w:pPr>
      <w:r w:rsidRPr="00857090">
        <w:rPr>
          <w:rFonts w:ascii="Cambria" w:hAnsi="Cambria"/>
          <w:b/>
          <w:lang w:eastAsia="en-US" w:bidi="en-US"/>
        </w:rPr>
        <w:br w:type="page"/>
      </w:r>
    </w:p>
    <w:p w:rsidR="00F16FDA" w:rsidRPr="00857090" w:rsidRDefault="00067040" w:rsidP="00F16FDA">
      <w:pPr>
        <w:pBdr>
          <w:top w:val="dotted" w:sz="4" w:space="1" w:color="622423"/>
          <w:bottom w:val="dotted" w:sz="4" w:space="1" w:color="622423"/>
        </w:pBdr>
        <w:spacing w:before="300" w:after="200" w:line="252" w:lineRule="auto"/>
        <w:jc w:val="center"/>
        <w:outlineLvl w:val="2"/>
        <w:rPr>
          <w:rFonts w:ascii="Cambria" w:hAnsi="Cambria"/>
          <w:b/>
          <w:lang w:eastAsia="en-US" w:bidi="en-US"/>
        </w:rPr>
      </w:pPr>
      <w:r w:rsidRPr="00857090">
        <w:rPr>
          <w:rFonts w:ascii="Cambria" w:hAnsi="Cambria"/>
          <w:b/>
          <w:lang w:eastAsia="en-US" w:bidi="en-US"/>
        </w:rPr>
        <w:lastRenderedPageBreak/>
        <w:t>Web</w:t>
      </w:r>
      <w:r w:rsidR="003E1359" w:rsidRPr="00857090">
        <w:rPr>
          <w:rFonts w:ascii="Cambria" w:hAnsi="Cambria"/>
          <w:b/>
          <w:lang w:eastAsia="en-US" w:bidi="en-US"/>
        </w:rPr>
        <w:t>tuiste</w:t>
      </w:r>
    </w:p>
    <w:p w:rsidR="000B1211" w:rsidRPr="00857090" w:rsidRDefault="00F44A6F" w:rsidP="000B1211">
      <w:p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Om in staat wees om die kennis en insig wat jy </w:t>
      </w:r>
      <w:r w:rsidR="006F5A90" w:rsidRPr="00857090">
        <w:rPr>
          <w:rFonts w:ascii="Cambria" w:hAnsi="Cambria"/>
          <w:sz w:val="22"/>
          <w:szCs w:val="22"/>
          <w:lang w:eastAsia="en-US" w:bidi="en-US"/>
        </w:rPr>
        <w:t>vererf</w:t>
      </w:r>
      <w:r w:rsidRPr="00857090">
        <w:rPr>
          <w:rFonts w:ascii="Cambria" w:hAnsi="Cambria"/>
          <w:sz w:val="22"/>
          <w:szCs w:val="22"/>
          <w:lang w:eastAsia="en-US" w:bidi="en-US"/>
        </w:rPr>
        <w:t xml:space="preserve"> het met die breër publiek te deel</w:t>
      </w:r>
      <w:r w:rsidR="006F5A90" w:rsidRPr="00857090">
        <w:rPr>
          <w:rFonts w:ascii="Cambria" w:hAnsi="Cambria"/>
          <w:sz w:val="22"/>
          <w:szCs w:val="22"/>
          <w:lang w:eastAsia="en-US" w:bidi="en-US"/>
        </w:rPr>
        <w:t>,</w:t>
      </w:r>
      <w:r w:rsidRPr="00857090">
        <w:rPr>
          <w:rFonts w:ascii="Cambria" w:hAnsi="Cambria"/>
          <w:sz w:val="22"/>
          <w:szCs w:val="22"/>
          <w:lang w:eastAsia="en-US" w:bidi="en-US"/>
        </w:rPr>
        <w:t xml:space="preserve"> moet jy 'n basiese web</w:t>
      </w:r>
      <w:r w:rsidR="006F5A90" w:rsidRPr="00857090">
        <w:rPr>
          <w:rFonts w:ascii="Cambria" w:hAnsi="Cambria"/>
          <w:sz w:val="22"/>
          <w:szCs w:val="22"/>
          <w:lang w:eastAsia="en-US" w:bidi="en-US"/>
        </w:rPr>
        <w:t>tuiste</w:t>
      </w:r>
      <w:r w:rsidRPr="00857090">
        <w:rPr>
          <w:rFonts w:ascii="Cambria" w:hAnsi="Cambria"/>
          <w:sz w:val="22"/>
          <w:szCs w:val="22"/>
          <w:lang w:eastAsia="en-US" w:bidi="en-US"/>
        </w:rPr>
        <w:t xml:space="preserve"> skep.</w:t>
      </w:r>
    </w:p>
    <w:p w:rsidR="00F16FDA" w:rsidRPr="00857090" w:rsidRDefault="00F44A6F" w:rsidP="00CD766A">
      <w:pPr>
        <w:numPr>
          <w:ilvl w:val="0"/>
          <w:numId w:val="11"/>
        </w:numPr>
        <w:spacing w:after="200" w:line="252" w:lineRule="auto"/>
        <w:rPr>
          <w:rFonts w:ascii="Cambria" w:hAnsi="Cambria"/>
          <w:sz w:val="22"/>
          <w:szCs w:val="22"/>
          <w:lang w:eastAsia="en-US" w:bidi="en-US"/>
        </w:rPr>
      </w:pPr>
      <w:r w:rsidRPr="00857090">
        <w:rPr>
          <w:rFonts w:ascii="Cambria" w:hAnsi="Cambria"/>
          <w:sz w:val="22"/>
          <w:szCs w:val="22"/>
          <w:lang w:eastAsia="en-US" w:bidi="en-US"/>
        </w:rPr>
        <w:t>Skep 'n web</w:t>
      </w:r>
      <w:r w:rsidR="006F5A90" w:rsidRPr="00857090">
        <w:rPr>
          <w:rFonts w:ascii="Cambria" w:hAnsi="Cambria"/>
          <w:sz w:val="22"/>
          <w:szCs w:val="22"/>
          <w:lang w:eastAsia="en-US" w:bidi="en-US"/>
        </w:rPr>
        <w:t>tuiste</w:t>
      </w:r>
      <w:r w:rsidRPr="00857090">
        <w:rPr>
          <w:rFonts w:ascii="Cambria" w:hAnsi="Cambria"/>
          <w:sz w:val="22"/>
          <w:szCs w:val="22"/>
          <w:lang w:eastAsia="en-US" w:bidi="en-US"/>
        </w:rPr>
        <w:t xml:space="preserve"> met </w:t>
      </w:r>
      <w:r w:rsidR="008978B4" w:rsidRPr="00857090">
        <w:rPr>
          <w:rFonts w:ascii="Cambria" w:hAnsi="Cambria"/>
          <w:sz w:val="22"/>
          <w:szCs w:val="22"/>
          <w:lang w:eastAsia="en-US" w:bidi="en-US"/>
        </w:rPr>
        <w:t>minstens</w:t>
      </w:r>
      <w:r w:rsidRPr="00857090">
        <w:rPr>
          <w:rFonts w:ascii="Cambria" w:hAnsi="Cambria"/>
          <w:sz w:val="22"/>
          <w:szCs w:val="22"/>
          <w:lang w:eastAsia="en-US" w:bidi="en-US"/>
        </w:rPr>
        <w:t xml:space="preserve"> </w:t>
      </w:r>
      <w:r w:rsidR="00275F23" w:rsidRPr="00857090">
        <w:rPr>
          <w:rFonts w:ascii="Cambria" w:hAnsi="Cambria"/>
          <w:sz w:val="22"/>
          <w:szCs w:val="22"/>
          <w:lang w:eastAsia="en-US" w:bidi="en-US"/>
        </w:rPr>
        <w:t>’n</w:t>
      </w:r>
      <w:r w:rsidRPr="00857090">
        <w:rPr>
          <w:rFonts w:ascii="Cambria" w:hAnsi="Cambria"/>
          <w:sz w:val="22"/>
          <w:szCs w:val="22"/>
          <w:lang w:eastAsia="en-US" w:bidi="en-US"/>
        </w:rPr>
        <w:t xml:space="preserve"> tuisblad en een</w:t>
      </w:r>
      <w:r w:rsidR="006F5A90" w:rsidRPr="00857090">
        <w:rPr>
          <w:rFonts w:ascii="Cambria" w:hAnsi="Cambria"/>
          <w:sz w:val="22"/>
          <w:szCs w:val="22"/>
          <w:lang w:eastAsia="en-US" w:bidi="en-US"/>
        </w:rPr>
        <w:t xml:space="preserve"> </w:t>
      </w:r>
      <w:r w:rsidR="00635E8B">
        <w:rPr>
          <w:rFonts w:ascii="Cambria" w:hAnsi="Cambria"/>
          <w:sz w:val="22"/>
          <w:szCs w:val="22"/>
          <w:lang w:eastAsia="en-US" w:bidi="en-US"/>
        </w:rPr>
        <w:t xml:space="preserve">hiperskakel na ’n </w:t>
      </w:r>
      <w:r w:rsidRPr="00857090">
        <w:rPr>
          <w:rFonts w:ascii="Cambria" w:hAnsi="Cambria"/>
          <w:sz w:val="22"/>
          <w:szCs w:val="22"/>
          <w:lang w:eastAsia="en-US" w:bidi="en-US"/>
        </w:rPr>
        <w:t xml:space="preserve">ander </w:t>
      </w:r>
      <w:r w:rsidR="00635E8B">
        <w:rPr>
          <w:rFonts w:ascii="Cambria" w:hAnsi="Cambria"/>
          <w:sz w:val="22"/>
          <w:szCs w:val="22"/>
          <w:lang w:eastAsia="en-US" w:bidi="en-US"/>
        </w:rPr>
        <w:t>webtuiste</w:t>
      </w:r>
      <w:r w:rsidRPr="00857090">
        <w:rPr>
          <w:rFonts w:ascii="Cambria" w:hAnsi="Cambria"/>
          <w:sz w:val="22"/>
          <w:szCs w:val="22"/>
          <w:lang w:eastAsia="en-US" w:bidi="en-US"/>
        </w:rPr>
        <w:t xml:space="preserve">. Stoor dit in jou Fase 3 gids </w:t>
      </w:r>
      <w:r w:rsidR="006F5A90" w:rsidRPr="00857090">
        <w:rPr>
          <w:rFonts w:ascii="Cambria" w:hAnsi="Cambria"/>
          <w:sz w:val="22"/>
          <w:szCs w:val="22"/>
          <w:lang w:eastAsia="en-US" w:bidi="en-US"/>
        </w:rPr>
        <w:t>en gebruik</w:t>
      </w:r>
      <w:r w:rsidRPr="00857090">
        <w:rPr>
          <w:rFonts w:ascii="Cambria" w:hAnsi="Cambria"/>
          <w:sz w:val="22"/>
          <w:szCs w:val="22"/>
          <w:lang w:eastAsia="en-US" w:bidi="en-US"/>
        </w:rPr>
        <w:t xml:space="preserve"> sinvolle lêername.</w:t>
      </w:r>
    </w:p>
    <w:p w:rsidR="00F44A6F" w:rsidRPr="00857090" w:rsidRDefault="00F44A6F" w:rsidP="00CD766A">
      <w:pPr>
        <w:numPr>
          <w:ilvl w:val="0"/>
          <w:numId w:val="11"/>
        </w:numPr>
        <w:spacing w:line="252" w:lineRule="auto"/>
        <w:contextualSpacing/>
        <w:rPr>
          <w:rFonts w:ascii="Cambria" w:hAnsi="Cambria"/>
          <w:sz w:val="22"/>
          <w:szCs w:val="22"/>
          <w:lang w:eastAsia="en-US" w:bidi="en-US"/>
        </w:rPr>
      </w:pPr>
      <w:r w:rsidRPr="00857090">
        <w:rPr>
          <w:rFonts w:ascii="Cambria" w:hAnsi="Cambria"/>
          <w:sz w:val="22"/>
          <w:szCs w:val="22"/>
          <w:lang w:eastAsia="en-US" w:bidi="en-US"/>
        </w:rPr>
        <w:t>Jou web</w:t>
      </w:r>
      <w:r w:rsidR="006F5A90" w:rsidRPr="00857090">
        <w:rPr>
          <w:rFonts w:ascii="Cambria" w:hAnsi="Cambria"/>
          <w:sz w:val="22"/>
          <w:szCs w:val="22"/>
          <w:lang w:eastAsia="en-US" w:bidi="en-US"/>
        </w:rPr>
        <w:t>tuiste</w:t>
      </w:r>
      <w:r w:rsidRPr="00857090">
        <w:rPr>
          <w:rFonts w:ascii="Cambria" w:hAnsi="Cambria"/>
          <w:sz w:val="22"/>
          <w:szCs w:val="22"/>
          <w:lang w:eastAsia="en-US" w:bidi="en-US"/>
        </w:rPr>
        <w:t xml:space="preserve"> moet </w:t>
      </w:r>
      <w:r w:rsidR="008978B4" w:rsidRPr="00857090">
        <w:rPr>
          <w:rFonts w:ascii="Cambria" w:hAnsi="Cambria"/>
          <w:sz w:val="22"/>
          <w:szCs w:val="22"/>
          <w:lang w:eastAsia="en-US" w:bidi="en-US"/>
        </w:rPr>
        <w:t>minstens</w:t>
      </w:r>
      <w:r w:rsidRPr="00857090">
        <w:rPr>
          <w:rFonts w:ascii="Cambria" w:hAnsi="Cambria"/>
          <w:sz w:val="22"/>
          <w:szCs w:val="22"/>
          <w:lang w:eastAsia="en-US" w:bidi="en-US"/>
        </w:rPr>
        <w:t xml:space="preserve"> uit die volgende bestaan</w:t>
      </w:r>
    </w:p>
    <w:p w:rsidR="00F44A6F" w:rsidRPr="00857090" w:rsidRDefault="00F44A6F" w:rsidP="00CD766A">
      <w:pPr>
        <w:pStyle w:val="ListParagraph"/>
        <w:numPr>
          <w:ilvl w:val="0"/>
          <w:numId w:val="41"/>
        </w:numPr>
      </w:pPr>
      <w:r w:rsidRPr="00857090">
        <w:t>'n Titel</w:t>
      </w:r>
    </w:p>
    <w:p w:rsidR="00F44A6F" w:rsidRPr="00857090" w:rsidRDefault="00F44A6F" w:rsidP="00CD766A">
      <w:pPr>
        <w:pStyle w:val="ListParagraph"/>
        <w:numPr>
          <w:ilvl w:val="0"/>
          <w:numId w:val="41"/>
        </w:numPr>
      </w:pPr>
      <w:r w:rsidRPr="00857090">
        <w:t>Inleiding</w:t>
      </w:r>
    </w:p>
    <w:p w:rsidR="00B44B19" w:rsidRPr="00857090" w:rsidRDefault="00F44A6F" w:rsidP="00CD766A">
      <w:pPr>
        <w:pStyle w:val="ListParagraph"/>
        <w:numPr>
          <w:ilvl w:val="0"/>
          <w:numId w:val="41"/>
        </w:numPr>
      </w:pPr>
      <w:r w:rsidRPr="00857090">
        <w:t>Funksionele navigasie</w:t>
      </w:r>
      <w:r w:rsidR="006F5A90" w:rsidRPr="00857090">
        <w:t>s</w:t>
      </w:r>
      <w:r w:rsidRPr="00857090">
        <w:t>telsel</w:t>
      </w:r>
    </w:p>
    <w:p w:rsidR="00275F23" w:rsidRPr="00857090" w:rsidRDefault="00275F23" w:rsidP="00CD766A">
      <w:pPr>
        <w:pStyle w:val="ListParagraph"/>
        <w:numPr>
          <w:ilvl w:val="0"/>
          <w:numId w:val="41"/>
        </w:numPr>
        <w:spacing w:after="0"/>
      </w:pPr>
      <w:r w:rsidRPr="00857090">
        <w:t>Goeie kwaliteit, feitlik korrekte inligting</w:t>
      </w:r>
      <w:r w:rsidR="002D532A" w:rsidRPr="00857090">
        <w:t xml:space="preserve"> omtrent die onderwerp/jou ondersoek. Die inligting moet goed-gesruktureer wees deur toepaslike webontwerp-beginsels en tegnieke te gebruik soos opskrifte, paragrawe, lyste, horisontale lyne, ens.</w:t>
      </w:r>
    </w:p>
    <w:p w:rsidR="00B44B19" w:rsidRPr="00857090" w:rsidRDefault="00E53AAB" w:rsidP="00CD766A">
      <w:pPr>
        <w:numPr>
          <w:ilvl w:val="0"/>
          <w:numId w:val="13"/>
        </w:numPr>
        <w:spacing w:after="240" w:line="252" w:lineRule="auto"/>
        <w:rPr>
          <w:rFonts w:ascii="Cambria" w:hAnsi="Cambria"/>
          <w:sz w:val="22"/>
          <w:szCs w:val="22"/>
          <w:lang w:eastAsia="en-US" w:bidi="en-US"/>
        </w:rPr>
      </w:pPr>
      <w:r w:rsidRPr="00857090">
        <w:rPr>
          <w:rFonts w:ascii="Cambria" w:hAnsi="Cambria"/>
          <w:sz w:val="22"/>
          <w:szCs w:val="22"/>
          <w:lang w:eastAsia="en-US" w:bidi="en-US"/>
        </w:rPr>
        <w:t>Sluit skakels na ander goeie, gehalte inligting, waar toepaslik</w:t>
      </w:r>
      <w:r w:rsidR="009C4FB6" w:rsidRPr="00857090">
        <w:rPr>
          <w:rFonts w:ascii="Cambria" w:hAnsi="Cambria"/>
          <w:sz w:val="22"/>
          <w:szCs w:val="22"/>
          <w:lang w:eastAsia="en-US" w:bidi="en-US"/>
        </w:rPr>
        <w:t>,</w:t>
      </w:r>
      <w:r w:rsidRPr="00857090">
        <w:rPr>
          <w:rFonts w:ascii="Cambria" w:hAnsi="Cambria"/>
          <w:sz w:val="22"/>
          <w:szCs w:val="22"/>
          <w:lang w:eastAsia="en-US" w:bidi="en-US"/>
        </w:rPr>
        <w:t xml:space="preserve"> in.</w:t>
      </w:r>
    </w:p>
    <w:p w:rsidR="006953CA" w:rsidRPr="00857090" w:rsidRDefault="00E53AAB" w:rsidP="00CD766A">
      <w:pPr>
        <w:numPr>
          <w:ilvl w:val="0"/>
          <w:numId w:val="11"/>
        </w:numPr>
        <w:spacing w:after="240" w:line="252" w:lineRule="auto"/>
        <w:rPr>
          <w:rFonts w:ascii="Cambria" w:hAnsi="Cambria"/>
          <w:sz w:val="22"/>
          <w:szCs w:val="22"/>
          <w:lang w:eastAsia="en-US" w:bidi="en-US"/>
        </w:rPr>
      </w:pPr>
      <w:r w:rsidRPr="00857090">
        <w:rPr>
          <w:rFonts w:ascii="Cambria" w:hAnsi="Cambria"/>
          <w:sz w:val="22"/>
          <w:szCs w:val="22"/>
          <w:lang w:eastAsia="en-US" w:bidi="en-US"/>
        </w:rPr>
        <w:t>Maak seker d</w:t>
      </w:r>
      <w:r w:rsidR="0015552F" w:rsidRPr="00857090">
        <w:rPr>
          <w:rFonts w:ascii="Cambria" w:hAnsi="Cambria"/>
          <w:sz w:val="22"/>
          <w:szCs w:val="22"/>
          <w:lang w:eastAsia="en-US" w:bidi="en-US"/>
        </w:rPr>
        <w:t>at jou webwerf goed uiteengesit en</w:t>
      </w:r>
      <w:r w:rsidRPr="00857090">
        <w:rPr>
          <w:rFonts w:ascii="Cambria" w:hAnsi="Cambria"/>
          <w:sz w:val="22"/>
          <w:szCs w:val="22"/>
          <w:lang w:eastAsia="en-US" w:bidi="en-US"/>
        </w:rPr>
        <w:t xml:space="preserve"> leesbaar is en 'n </w:t>
      </w:r>
      <w:r w:rsidR="00635E8B">
        <w:rPr>
          <w:rFonts w:ascii="Cambria" w:hAnsi="Cambria"/>
          <w:sz w:val="22"/>
          <w:szCs w:val="22"/>
          <w:lang w:eastAsia="en-US" w:bidi="en-US"/>
        </w:rPr>
        <w:t>eenvormige</w:t>
      </w:r>
      <w:r w:rsidRPr="00857090">
        <w:rPr>
          <w:rFonts w:ascii="Cambria" w:hAnsi="Cambria"/>
          <w:sz w:val="22"/>
          <w:szCs w:val="22"/>
          <w:lang w:eastAsia="en-US" w:bidi="en-US"/>
        </w:rPr>
        <w:t xml:space="preserve"> voorkoms</w:t>
      </w:r>
      <w:r w:rsidR="0015552F" w:rsidRPr="00857090">
        <w:rPr>
          <w:rFonts w:ascii="Cambria" w:hAnsi="Cambria"/>
          <w:sz w:val="22"/>
          <w:szCs w:val="22"/>
          <w:lang w:eastAsia="en-US" w:bidi="en-US"/>
        </w:rPr>
        <w:t xml:space="preserve"> </w:t>
      </w:r>
      <w:r w:rsidRPr="00857090">
        <w:rPr>
          <w:rFonts w:ascii="Cambria" w:hAnsi="Cambria"/>
          <w:sz w:val="22"/>
          <w:szCs w:val="22"/>
          <w:lang w:eastAsia="en-US" w:bidi="en-US"/>
        </w:rPr>
        <w:t xml:space="preserve">het. Dit moet maklik wees om belangrike inligting te vind, sowel as </w:t>
      </w:r>
      <w:r w:rsidR="0015552F" w:rsidRPr="00857090">
        <w:rPr>
          <w:rFonts w:ascii="Cambria" w:hAnsi="Cambria"/>
          <w:sz w:val="22"/>
          <w:szCs w:val="22"/>
          <w:lang w:eastAsia="en-US" w:bidi="en-US"/>
        </w:rPr>
        <w:t xml:space="preserve">om </w:t>
      </w:r>
      <w:r w:rsidRPr="00857090">
        <w:rPr>
          <w:rFonts w:ascii="Cambria" w:hAnsi="Cambria"/>
          <w:sz w:val="22"/>
          <w:szCs w:val="22"/>
          <w:lang w:eastAsia="en-US" w:bidi="en-US"/>
        </w:rPr>
        <w:t>die web</w:t>
      </w:r>
      <w:r w:rsidR="0015552F" w:rsidRPr="00857090">
        <w:rPr>
          <w:rFonts w:ascii="Cambria" w:hAnsi="Cambria"/>
          <w:sz w:val="22"/>
          <w:szCs w:val="22"/>
          <w:lang w:eastAsia="en-US" w:bidi="en-US"/>
        </w:rPr>
        <w:t>tuiste</w:t>
      </w:r>
      <w:r w:rsidRPr="00857090">
        <w:rPr>
          <w:rFonts w:ascii="Cambria" w:hAnsi="Cambria"/>
          <w:sz w:val="22"/>
          <w:szCs w:val="22"/>
          <w:lang w:eastAsia="en-US" w:bidi="en-US"/>
        </w:rPr>
        <w:t xml:space="preserve"> </w:t>
      </w:r>
      <w:r w:rsidR="0015552F" w:rsidRPr="00857090">
        <w:rPr>
          <w:rFonts w:ascii="Cambria" w:hAnsi="Cambria"/>
          <w:sz w:val="22"/>
          <w:szCs w:val="22"/>
          <w:lang w:eastAsia="en-US" w:bidi="en-US"/>
        </w:rPr>
        <w:t xml:space="preserve">vlugltig </w:t>
      </w:r>
      <w:r w:rsidRPr="00857090">
        <w:rPr>
          <w:rFonts w:ascii="Cambria" w:hAnsi="Cambria"/>
          <w:sz w:val="22"/>
          <w:szCs w:val="22"/>
          <w:lang w:eastAsia="en-US" w:bidi="en-US"/>
        </w:rPr>
        <w:t xml:space="preserve">te </w:t>
      </w:r>
      <w:r w:rsidR="00835AB2" w:rsidRPr="00857090">
        <w:rPr>
          <w:rFonts w:ascii="Cambria" w:hAnsi="Cambria"/>
          <w:sz w:val="22"/>
          <w:szCs w:val="22"/>
          <w:lang w:eastAsia="en-US" w:bidi="en-US"/>
        </w:rPr>
        <w:t>deursoek</w:t>
      </w:r>
      <w:r w:rsidRPr="00857090">
        <w:rPr>
          <w:rFonts w:ascii="Cambria" w:hAnsi="Cambria"/>
          <w:sz w:val="22"/>
          <w:szCs w:val="22"/>
          <w:lang w:eastAsia="en-US" w:bidi="en-US"/>
        </w:rPr>
        <w:t>.</w:t>
      </w:r>
    </w:p>
    <w:p w:rsidR="00B44B19" w:rsidRPr="00857090" w:rsidRDefault="00E2130A" w:rsidP="00CD766A">
      <w:pPr>
        <w:numPr>
          <w:ilvl w:val="0"/>
          <w:numId w:val="11"/>
        </w:num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Verskillende elemente/dele van die bladsye moet duidelik </w:t>
      </w:r>
      <w:r w:rsidR="002D532A" w:rsidRPr="00857090">
        <w:rPr>
          <w:rFonts w:ascii="Cambria" w:hAnsi="Cambria"/>
          <w:sz w:val="22"/>
          <w:szCs w:val="22"/>
          <w:lang w:eastAsia="en-US" w:bidi="en-US"/>
        </w:rPr>
        <w:t>onderskeibaar wees</w:t>
      </w:r>
      <w:r w:rsidRPr="00857090">
        <w:rPr>
          <w:rFonts w:ascii="Cambria" w:hAnsi="Cambria"/>
          <w:sz w:val="22"/>
          <w:szCs w:val="22"/>
          <w:lang w:eastAsia="en-US" w:bidi="en-US"/>
        </w:rPr>
        <w:t>.</w:t>
      </w:r>
    </w:p>
    <w:p w:rsidR="006953CA" w:rsidRPr="00857090" w:rsidRDefault="00E2130A" w:rsidP="00CD766A">
      <w:pPr>
        <w:numPr>
          <w:ilvl w:val="0"/>
          <w:numId w:val="11"/>
        </w:numPr>
        <w:spacing w:after="200" w:line="252" w:lineRule="auto"/>
        <w:rPr>
          <w:rFonts w:ascii="Cambria" w:hAnsi="Cambria"/>
          <w:sz w:val="22"/>
          <w:szCs w:val="22"/>
          <w:lang w:eastAsia="en-US" w:bidi="en-US"/>
        </w:rPr>
      </w:pPr>
      <w:r w:rsidRPr="00857090">
        <w:rPr>
          <w:rFonts w:ascii="Cambria" w:hAnsi="Cambria"/>
          <w:sz w:val="22"/>
          <w:szCs w:val="22"/>
          <w:lang w:eastAsia="en-US" w:bidi="en-US"/>
        </w:rPr>
        <w:t>Grafika/</w:t>
      </w:r>
      <w:r w:rsidR="00862FC8" w:rsidRPr="00857090">
        <w:rPr>
          <w:rFonts w:ascii="Cambria" w:hAnsi="Cambria"/>
          <w:sz w:val="22"/>
          <w:szCs w:val="22"/>
          <w:lang w:eastAsia="en-US" w:bidi="en-US"/>
        </w:rPr>
        <w:t>prente</w:t>
      </w:r>
      <w:r w:rsidRPr="00857090">
        <w:rPr>
          <w:rFonts w:ascii="Cambria" w:hAnsi="Cambria"/>
          <w:sz w:val="22"/>
          <w:szCs w:val="22"/>
          <w:lang w:eastAsia="en-US" w:bidi="en-US"/>
        </w:rPr>
        <w:t xml:space="preserve"> moet </w:t>
      </w:r>
      <w:r w:rsidR="00862FC8" w:rsidRPr="00857090">
        <w:rPr>
          <w:rFonts w:ascii="Cambria" w:hAnsi="Cambria"/>
          <w:sz w:val="22"/>
          <w:szCs w:val="22"/>
          <w:lang w:eastAsia="en-US" w:bidi="en-US"/>
        </w:rPr>
        <w:t>verband hou met die</w:t>
      </w:r>
      <w:r w:rsidRPr="00857090">
        <w:rPr>
          <w:rFonts w:ascii="Cambria" w:hAnsi="Cambria"/>
          <w:sz w:val="22"/>
          <w:szCs w:val="22"/>
          <w:lang w:eastAsia="en-US" w:bidi="en-US"/>
        </w:rPr>
        <w:t xml:space="preserve"> onderwerp of doel van die web</w:t>
      </w:r>
      <w:r w:rsidR="00862FC8" w:rsidRPr="00857090">
        <w:rPr>
          <w:rFonts w:ascii="Cambria" w:hAnsi="Cambria"/>
          <w:sz w:val="22"/>
          <w:szCs w:val="22"/>
          <w:lang w:eastAsia="en-US" w:bidi="en-US"/>
        </w:rPr>
        <w:t>tuiste</w:t>
      </w:r>
      <w:r w:rsidRPr="00857090">
        <w:rPr>
          <w:rFonts w:ascii="Cambria" w:hAnsi="Cambria"/>
          <w:sz w:val="22"/>
          <w:szCs w:val="22"/>
          <w:lang w:eastAsia="en-US" w:bidi="en-US"/>
        </w:rPr>
        <w:t xml:space="preserve">, </w:t>
      </w:r>
      <w:r w:rsidR="00862FC8" w:rsidRPr="00857090">
        <w:rPr>
          <w:rFonts w:ascii="Cambria" w:hAnsi="Cambria"/>
          <w:sz w:val="22"/>
          <w:szCs w:val="22"/>
          <w:lang w:eastAsia="en-US" w:bidi="en-US"/>
        </w:rPr>
        <w:t>kennis/</w:t>
      </w:r>
      <w:r w:rsidRPr="00857090">
        <w:rPr>
          <w:rFonts w:ascii="Cambria" w:hAnsi="Cambria"/>
          <w:sz w:val="22"/>
          <w:szCs w:val="22"/>
          <w:lang w:eastAsia="en-US" w:bidi="en-US"/>
        </w:rPr>
        <w:t xml:space="preserve">begrip </w:t>
      </w:r>
      <w:r w:rsidR="00862FC8" w:rsidRPr="00857090">
        <w:rPr>
          <w:rFonts w:ascii="Cambria" w:hAnsi="Cambria"/>
          <w:sz w:val="22"/>
          <w:szCs w:val="22"/>
          <w:lang w:eastAsia="en-US" w:bidi="en-US"/>
        </w:rPr>
        <w:t>bevorder</w:t>
      </w:r>
      <w:r w:rsidRPr="00857090">
        <w:rPr>
          <w:rFonts w:ascii="Cambria" w:hAnsi="Cambria"/>
          <w:sz w:val="22"/>
          <w:szCs w:val="22"/>
          <w:lang w:eastAsia="en-US" w:bidi="en-US"/>
        </w:rPr>
        <w:t>, korrek vertoon, van 'n hoë gehalte wees</w:t>
      </w:r>
      <w:r w:rsidR="00835AB2" w:rsidRPr="00857090">
        <w:rPr>
          <w:rFonts w:ascii="Cambria" w:hAnsi="Cambria"/>
          <w:sz w:val="22"/>
          <w:szCs w:val="22"/>
          <w:lang w:eastAsia="en-US" w:bidi="en-US"/>
        </w:rPr>
        <w:t>. Dit moet ook van 'n geskikte grootte wees en toepaslik</w:t>
      </w:r>
      <w:r w:rsidRPr="00857090">
        <w:rPr>
          <w:rFonts w:ascii="Cambria" w:hAnsi="Cambria"/>
          <w:sz w:val="22"/>
          <w:szCs w:val="22"/>
          <w:lang w:eastAsia="en-US" w:bidi="en-US"/>
        </w:rPr>
        <w:t xml:space="preserve"> </w:t>
      </w:r>
      <w:r w:rsidR="00835AB2" w:rsidRPr="00857090">
        <w:rPr>
          <w:rFonts w:ascii="Cambria" w:hAnsi="Cambria"/>
          <w:sz w:val="22"/>
          <w:szCs w:val="22"/>
          <w:lang w:eastAsia="en-US" w:bidi="en-US"/>
        </w:rPr>
        <w:t>uitge</w:t>
      </w:r>
      <w:r w:rsidRPr="00857090">
        <w:rPr>
          <w:rFonts w:ascii="Cambria" w:hAnsi="Cambria"/>
          <w:sz w:val="22"/>
          <w:szCs w:val="22"/>
          <w:lang w:eastAsia="en-US" w:bidi="en-US"/>
        </w:rPr>
        <w:t>knip wees. Dit moet ook visueel</w:t>
      </w:r>
      <w:r w:rsidR="00862FC8" w:rsidRPr="00857090">
        <w:rPr>
          <w:rFonts w:ascii="Cambria" w:hAnsi="Cambria"/>
          <w:sz w:val="22"/>
          <w:szCs w:val="22"/>
          <w:lang w:eastAsia="en-US" w:bidi="en-US"/>
        </w:rPr>
        <w:t>-</w:t>
      </w:r>
      <w:r w:rsidRPr="00857090">
        <w:rPr>
          <w:rFonts w:ascii="Cambria" w:hAnsi="Cambria"/>
          <w:sz w:val="22"/>
          <w:szCs w:val="22"/>
          <w:lang w:eastAsia="en-US" w:bidi="en-US"/>
        </w:rPr>
        <w:t>gestremde gebruikers in ag neem</w:t>
      </w:r>
      <w:r w:rsidR="00B44B19" w:rsidRPr="00857090">
        <w:rPr>
          <w:rFonts w:ascii="Cambria" w:hAnsi="Cambria"/>
          <w:sz w:val="22"/>
          <w:szCs w:val="22"/>
          <w:lang w:eastAsia="en-US" w:bidi="en-US"/>
        </w:rPr>
        <w:t>.</w:t>
      </w:r>
    </w:p>
    <w:p w:rsidR="00F16FDA" w:rsidRPr="00857090" w:rsidRDefault="00862FC8" w:rsidP="00CD766A">
      <w:pPr>
        <w:numPr>
          <w:ilvl w:val="0"/>
          <w:numId w:val="11"/>
        </w:numPr>
        <w:spacing w:after="200" w:line="252" w:lineRule="auto"/>
        <w:rPr>
          <w:rFonts w:ascii="Cambria" w:hAnsi="Cambria"/>
          <w:sz w:val="22"/>
          <w:szCs w:val="22"/>
          <w:lang w:eastAsia="en-US" w:bidi="en-US"/>
        </w:rPr>
      </w:pPr>
      <w:r w:rsidRPr="00857090">
        <w:rPr>
          <w:rFonts w:ascii="Cambria" w:hAnsi="Cambria"/>
          <w:sz w:val="22"/>
          <w:szCs w:val="22"/>
          <w:lang w:eastAsia="en-US" w:bidi="en-US"/>
        </w:rPr>
        <w:t>Afrikaanse taalgebruik moet</w:t>
      </w:r>
      <w:r w:rsidR="00E2130A" w:rsidRPr="00857090">
        <w:rPr>
          <w:rFonts w:ascii="Cambria" w:hAnsi="Cambria"/>
          <w:sz w:val="22"/>
          <w:szCs w:val="22"/>
          <w:lang w:eastAsia="en-US" w:bidi="en-US"/>
        </w:rPr>
        <w:t xml:space="preserve"> </w:t>
      </w:r>
      <w:r w:rsidRPr="00857090">
        <w:rPr>
          <w:rFonts w:ascii="Cambria" w:hAnsi="Cambria"/>
          <w:sz w:val="22"/>
          <w:szCs w:val="22"/>
          <w:lang w:eastAsia="en-US" w:bidi="en-US"/>
        </w:rPr>
        <w:t xml:space="preserve">op ‘n goeie standaard wees </w:t>
      </w:r>
      <w:r w:rsidR="00E2130A" w:rsidRPr="00857090">
        <w:rPr>
          <w:rFonts w:ascii="Cambria" w:hAnsi="Cambria"/>
          <w:sz w:val="22"/>
          <w:szCs w:val="22"/>
          <w:lang w:eastAsia="en-US" w:bidi="en-US"/>
        </w:rPr>
        <w:t xml:space="preserve">en </w:t>
      </w:r>
      <w:r w:rsidR="00835AB2" w:rsidRPr="00857090">
        <w:rPr>
          <w:rFonts w:ascii="Cambria" w:hAnsi="Cambria"/>
          <w:sz w:val="22"/>
          <w:szCs w:val="22"/>
          <w:lang w:eastAsia="en-US" w:bidi="en-US"/>
        </w:rPr>
        <w:t>sonder</w:t>
      </w:r>
      <w:r w:rsidR="00E2130A" w:rsidRPr="00857090">
        <w:rPr>
          <w:rFonts w:ascii="Cambria" w:hAnsi="Cambria"/>
          <w:sz w:val="22"/>
          <w:szCs w:val="22"/>
          <w:lang w:eastAsia="en-US" w:bidi="en-US"/>
        </w:rPr>
        <w:t xml:space="preserve"> spel</w:t>
      </w:r>
      <w:r w:rsidRPr="00857090">
        <w:rPr>
          <w:rFonts w:ascii="Cambria" w:hAnsi="Cambria"/>
          <w:sz w:val="22"/>
          <w:szCs w:val="22"/>
          <w:lang w:eastAsia="en-US" w:bidi="en-US"/>
        </w:rPr>
        <w:t>-</w:t>
      </w:r>
      <w:r w:rsidR="00E2130A" w:rsidRPr="00857090">
        <w:rPr>
          <w:rFonts w:ascii="Cambria" w:hAnsi="Cambria"/>
          <w:sz w:val="22"/>
          <w:szCs w:val="22"/>
          <w:lang w:eastAsia="en-US" w:bidi="en-US"/>
        </w:rPr>
        <w:t xml:space="preserve"> en taalfoute </w:t>
      </w:r>
      <w:r w:rsidR="00835AB2" w:rsidRPr="00857090">
        <w:rPr>
          <w:rFonts w:ascii="Cambria" w:hAnsi="Cambria"/>
          <w:sz w:val="22"/>
          <w:szCs w:val="22"/>
          <w:lang w:eastAsia="en-US" w:bidi="en-US"/>
        </w:rPr>
        <w:t>wees</w:t>
      </w:r>
      <w:r w:rsidR="00F16FDA" w:rsidRPr="00857090">
        <w:rPr>
          <w:rFonts w:ascii="Cambria" w:hAnsi="Cambria"/>
          <w:sz w:val="22"/>
          <w:szCs w:val="22"/>
          <w:lang w:eastAsia="en-US" w:bidi="en-US"/>
        </w:rPr>
        <w:t>.</w:t>
      </w:r>
    </w:p>
    <w:p w:rsidR="00B44B19" w:rsidRPr="00857090" w:rsidRDefault="00862FC8" w:rsidP="00CD766A">
      <w:pPr>
        <w:numPr>
          <w:ilvl w:val="0"/>
          <w:numId w:val="11"/>
        </w:numPr>
        <w:spacing w:after="200" w:line="252" w:lineRule="auto"/>
        <w:rPr>
          <w:rFonts w:ascii="Cambria" w:hAnsi="Cambria"/>
          <w:sz w:val="22"/>
          <w:szCs w:val="22"/>
          <w:lang w:eastAsia="en-US" w:bidi="en-US"/>
        </w:rPr>
      </w:pPr>
      <w:r w:rsidRPr="00857090">
        <w:rPr>
          <w:rFonts w:ascii="Cambria" w:hAnsi="Cambria"/>
          <w:sz w:val="22"/>
          <w:szCs w:val="22"/>
          <w:lang w:eastAsia="en-US" w:bidi="en-US"/>
        </w:rPr>
        <w:t>Gee op ‘n toepaslike wyse erkenning aan inligting en grafika</w:t>
      </w:r>
      <w:r w:rsidR="00E2130A" w:rsidRPr="00857090">
        <w:rPr>
          <w:rFonts w:ascii="Cambria" w:hAnsi="Cambria"/>
          <w:sz w:val="22"/>
          <w:szCs w:val="22"/>
          <w:lang w:eastAsia="en-US" w:bidi="en-US"/>
        </w:rPr>
        <w:t xml:space="preserve"> </w:t>
      </w:r>
      <w:r w:rsidRPr="00857090">
        <w:rPr>
          <w:rFonts w:ascii="Cambria" w:hAnsi="Cambria"/>
          <w:sz w:val="22"/>
          <w:szCs w:val="22"/>
          <w:lang w:eastAsia="en-US" w:bidi="en-US"/>
        </w:rPr>
        <w:t>uit</w:t>
      </w:r>
      <w:r w:rsidR="00E2130A" w:rsidRPr="00857090">
        <w:rPr>
          <w:rFonts w:ascii="Cambria" w:hAnsi="Cambria"/>
          <w:sz w:val="22"/>
          <w:szCs w:val="22"/>
          <w:lang w:eastAsia="en-US" w:bidi="en-US"/>
        </w:rPr>
        <w:t xml:space="preserve"> ander bronne</w:t>
      </w:r>
      <w:r w:rsidR="00B44B19" w:rsidRPr="00857090">
        <w:rPr>
          <w:rFonts w:ascii="Cambria" w:hAnsi="Cambria"/>
          <w:sz w:val="22"/>
          <w:szCs w:val="22"/>
          <w:lang w:eastAsia="en-US" w:bidi="en-US"/>
        </w:rPr>
        <w:t>.</w:t>
      </w:r>
    </w:p>
    <w:p w:rsidR="00F16FDA" w:rsidRPr="00857090" w:rsidRDefault="00E2130A" w:rsidP="00F16FDA">
      <w:pPr>
        <w:pBdr>
          <w:top w:val="dotted" w:sz="4" w:space="1" w:color="622423"/>
          <w:bottom w:val="dotted" w:sz="4" w:space="1" w:color="622423"/>
        </w:pBdr>
        <w:spacing w:before="300" w:after="200" w:line="252" w:lineRule="auto"/>
        <w:jc w:val="center"/>
        <w:outlineLvl w:val="2"/>
        <w:rPr>
          <w:rFonts w:ascii="Cambria" w:hAnsi="Cambria"/>
          <w:b/>
          <w:lang w:eastAsia="en-US" w:bidi="en-US"/>
        </w:rPr>
      </w:pPr>
      <w:r w:rsidRPr="00857090">
        <w:rPr>
          <w:rFonts w:ascii="Cambria" w:hAnsi="Cambria"/>
          <w:b/>
          <w:lang w:eastAsia="en-US" w:bidi="en-US"/>
        </w:rPr>
        <w:t>Inhandiging van Fase 3</w:t>
      </w:r>
    </w:p>
    <w:p w:rsidR="002D532A" w:rsidRPr="00857090" w:rsidRDefault="002D532A" w:rsidP="002D532A">
      <w:pPr>
        <w:spacing w:after="200" w:line="252" w:lineRule="auto"/>
        <w:rPr>
          <w:rFonts w:ascii="Cambria" w:hAnsi="Cambria"/>
          <w:sz w:val="22"/>
          <w:szCs w:val="22"/>
          <w:lang w:eastAsia="en-US" w:bidi="en-US"/>
        </w:rPr>
      </w:pPr>
      <w:r w:rsidRPr="00857090">
        <w:rPr>
          <w:rFonts w:ascii="Cambria" w:hAnsi="Cambria"/>
          <w:sz w:val="22"/>
          <w:szCs w:val="22"/>
          <w:lang w:eastAsia="en-US" w:bidi="en-US"/>
        </w:rPr>
        <w:t>Jou onderwyser sal die datum waarop jy fase 3 vir assessering moet inhandig, bepaal.</w:t>
      </w:r>
    </w:p>
    <w:p w:rsidR="00F16FDA" w:rsidRPr="00857090" w:rsidRDefault="00E2130A" w:rsidP="00F16FDA">
      <w:pPr>
        <w:spacing w:after="200" w:line="252" w:lineRule="auto"/>
        <w:rPr>
          <w:rFonts w:ascii="Cambria" w:hAnsi="Cambria"/>
          <w:sz w:val="22"/>
          <w:szCs w:val="22"/>
          <w:lang w:eastAsia="en-US" w:bidi="en-US"/>
        </w:rPr>
      </w:pPr>
      <w:r w:rsidRPr="00857090">
        <w:rPr>
          <w:rFonts w:ascii="Cambria" w:hAnsi="Cambria"/>
          <w:sz w:val="22"/>
          <w:szCs w:val="22"/>
          <w:lang w:eastAsia="en-US" w:bidi="en-US"/>
        </w:rPr>
        <w:t>Sodra jy klaar is met hierdie deel van die projek</w:t>
      </w:r>
      <w:r w:rsidR="00F16FDA" w:rsidRPr="00857090">
        <w:rPr>
          <w:rFonts w:ascii="Cambria" w:hAnsi="Cambria"/>
          <w:sz w:val="22"/>
          <w:szCs w:val="22"/>
          <w:lang w:eastAsia="en-US" w:bidi="en-US"/>
        </w:rPr>
        <w:t>:</w:t>
      </w:r>
    </w:p>
    <w:p w:rsidR="00F16FDA" w:rsidRPr="00857090" w:rsidRDefault="00E2130A" w:rsidP="00CD766A">
      <w:pPr>
        <w:numPr>
          <w:ilvl w:val="0"/>
          <w:numId w:val="11"/>
        </w:num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Handig die </w:t>
      </w:r>
      <w:r w:rsidR="003E1359" w:rsidRPr="00857090">
        <w:rPr>
          <w:rFonts w:ascii="Cambria" w:hAnsi="Cambria"/>
          <w:sz w:val="22"/>
          <w:szCs w:val="22"/>
          <w:lang w:eastAsia="en-US" w:bidi="en-US"/>
        </w:rPr>
        <w:t>volledige</w:t>
      </w:r>
      <w:r w:rsidRPr="00857090">
        <w:rPr>
          <w:rFonts w:ascii="Cambria" w:hAnsi="Cambria"/>
          <w:sz w:val="22"/>
          <w:szCs w:val="22"/>
          <w:lang w:eastAsia="en-US" w:bidi="en-US"/>
        </w:rPr>
        <w:t xml:space="preserve"> PAT</w:t>
      </w:r>
      <w:r w:rsidR="003E1359" w:rsidRPr="00857090">
        <w:rPr>
          <w:rFonts w:ascii="Cambria" w:hAnsi="Cambria"/>
          <w:sz w:val="22"/>
          <w:szCs w:val="22"/>
          <w:lang w:eastAsia="en-US" w:bidi="en-US"/>
        </w:rPr>
        <w:t>-</w:t>
      </w:r>
      <w:r w:rsidRPr="00857090">
        <w:rPr>
          <w:rFonts w:ascii="Cambria" w:hAnsi="Cambria"/>
          <w:sz w:val="22"/>
          <w:szCs w:val="22"/>
          <w:lang w:eastAsia="en-US" w:bidi="en-US"/>
        </w:rPr>
        <w:t xml:space="preserve">lêergids in—maak seker dat die </w:t>
      </w:r>
      <w:r w:rsidR="00635E8B">
        <w:rPr>
          <w:rFonts w:ascii="Cambria" w:hAnsi="Cambria"/>
          <w:sz w:val="22"/>
          <w:szCs w:val="22"/>
          <w:lang w:eastAsia="en-US" w:bidi="en-US"/>
        </w:rPr>
        <w:t xml:space="preserve">voltooide </w:t>
      </w:r>
      <w:r w:rsidRPr="00857090">
        <w:rPr>
          <w:rFonts w:ascii="Cambria" w:hAnsi="Cambria"/>
          <w:sz w:val="22"/>
          <w:szCs w:val="22"/>
          <w:lang w:eastAsia="en-US" w:bidi="en-US"/>
        </w:rPr>
        <w:t xml:space="preserve">vraelyste, elektroniese kopieë van bronne, webblaaie </w:t>
      </w:r>
      <w:r w:rsidR="003E1359" w:rsidRPr="00857090">
        <w:rPr>
          <w:rFonts w:ascii="Cambria" w:hAnsi="Cambria"/>
          <w:sz w:val="22"/>
          <w:szCs w:val="22"/>
          <w:lang w:eastAsia="en-US" w:bidi="en-US"/>
        </w:rPr>
        <w:t xml:space="preserve">wat jy as </w:t>
      </w:r>
      <w:r w:rsidRPr="00857090">
        <w:rPr>
          <w:rFonts w:ascii="Cambria" w:hAnsi="Cambria"/>
          <w:sz w:val="22"/>
          <w:szCs w:val="22"/>
          <w:lang w:eastAsia="en-US" w:bidi="en-US"/>
        </w:rPr>
        <w:t>as bronne</w:t>
      </w:r>
      <w:r w:rsidR="003E1359" w:rsidRPr="00857090">
        <w:rPr>
          <w:rFonts w:ascii="Cambria" w:hAnsi="Cambria"/>
          <w:sz w:val="22"/>
          <w:szCs w:val="22"/>
          <w:lang w:eastAsia="en-US" w:bidi="en-US"/>
        </w:rPr>
        <w:t xml:space="preserve"> gebruik het</w:t>
      </w:r>
      <w:r w:rsidRPr="00857090">
        <w:rPr>
          <w:rFonts w:ascii="Cambria" w:hAnsi="Cambria"/>
          <w:sz w:val="22"/>
          <w:szCs w:val="22"/>
          <w:lang w:eastAsia="en-US" w:bidi="en-US"/>
        </w:rPr>
        <w:t>, dokumente van fase 1 en fase 2, sigblad, databasis, verslag en web</w:t>
      </w:r>
      <w:r w:rsidR="003E1359" w:rsidRPr="00857090">
        <w:rPr>
          <w:rFonts w:ascii="Cambria" w:hAnsi="Cambria"/>
          <w:sz w:val="22"/>
          <w:szCs w:val="22"/>
          <w:lang w:eastAsia="en-US" w:bidi="en-US"/>
        </w:rPr>
        <w:t>tuiste</w:t>
      </w:r>
      <w:r w:rsidRPr="00857090">
        <w:rPr>
          <w:rFonts w:ascii="Cambria" w:hAnsi="Cambria"/>
          <w:sz w:val="22"/>
          <w:szCs w:val="22"/>
          <w:lang w:eastAsia="en-US" w:bidi="en-US"/>
        </w:rPr>
        <w:t xml:space="preserve"> korrek gestoor is</w:t>
      </w:r>
      <w:r w:rsidR="00F16FDA" w:rsidRPr="00857090">
        <w:rPr>
          <w:rFonts w:ascii="Cambria" w:hAnsi="Cambria"/>
          <w:sz w:val="22"/>
          <w:szCs w:val="22"/>
          <w:lang w:eastAsia="en-US" w:bidi="en-US"/>
        </w:rPr>
        <w:t xml:space="preserve">. </w:t>
      </w:r>
    </w:p>
    <w:p w:rsidR="002D532A" w:rsidRPr="00857090" w:rsidRDefault="002D532A" w:rsidP="00CD766A">
      <w:pPr>
        <w:numPr>
          <w:ilvl w:val="0"/>
          <w:numId w:val="11"/>
        </w:numPr>
        <w:spacing w:after="200" w:line="252" w:lineRule="auto"/>
        <w:rPr>
          <w:rFonts w:ascii="Cambria" w:hAnsi="Cambria"/>
          <w:sz w:val="22"/>
          <w:szCs w:val="22"/>
          <w:lang w:eastAsia="en-US" w:bidi="en-US"/>
        </w:rPr>
      </w:pPr>
      <w:r w:rsidRPr="00857090">
        <w:rPr>
          <w:rFonts w:ascii="Cambria" w:hAnsi="Cambria"/>
          <w:sz w:val="22"/>
          <w:szCs w:val="22"/>
          <w:lang w:eastAsia="en-US" w:bidi="en-US"/>
        </w:rPr>
        <w:t>Maak seker dat jy die fin</w:t>
      </w:r>
      <w:r w:rsidR="00635E8B">
        <w:rPr>
          <w:rFonts w:ascii="Cambria" w:hAnsi="Cambria"/>
          <w:sz w:val="22"/>
          <w:szCs w:val="22"/>
          <w:lang w:eastAsia="en-US" w:bidi="en-US"/>
        </w:rPr>
        <w:t>ale egtheidsverklaring (</w:t>
      </w:r>
      <w:r w:rsidR="00635E8B" w:rsidRPr="00635E8B">
        <w:rPr>
          <w:rFonts w:ascii="Cambria" w:hAnsi="Cambria"/>
          <w:b/>
          <w:sz w:val="22"/>
          <w:szCs w:val="22"/>
          <w:lang w:eastAsia="en-US" w:bidi="en-US"/>
        </w:rPr>
        <w:t>Bylaag G</w:t>
      </w:r>
      <w:r w:rsidRPr="00857090">
        <w:rPr>
          <w:rFonts w:ascii="Cambria" w:hAnsi="Cambria"/>
          <w:sz w:val="22"/>
          <w:szCs w:val="22"/>
          <w:lang w:eastAsia="en-US" w:bidi="en-US"/>
        </w:rPr>
        <w:t>) as deel van jou verslag voltooi het.</w:t>
      </w:r>
    </w:p>
    <w:p w:rsidR="00F16FDA" w:rsidRPr="00857090" w:rsidRDefault="00E2130A" w:rsidP="00CD766A">
      <w:pPr>
        <w:numPr>
          <w:ilvl w:val="0"/>
          <w:numId w:val="11"/>
        </w:num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Handig die lêer </w:t>
      </w:r>
      <w:r w:rsidR="003E1359" w:rsidRPr="00857090">
        <w:rPr>
          <w:rFonts w:ascii="Cambria" w:hAnsi="Cambria"/>
          <w:sz w:val="22"/>
          <w:szCs w:val="22"/>
          <w:lang w:eastAsia="en-US" w:bidi="en-US"/>
        </w:rPr>
        <w:t xml:space="preserve">met enige </w:t>
      </w:r>
      <w:r w:rsidRPr="00857090">
        <w:rPr>
          <w:rFonts w:ascii="Cambria" w:hAnsi="Cambria"/>
          <w:sz w:val="22"/>
          <w:szCs w:val="22"/>
          <w:lang w:eastAsia="en-US" w:bidi="en-US"/>
        </w:rPr>
        <w:t>hardekopie</w:t>
      </w:r>
      <w:r w:rsidR="003E1359" w:rsidRPr="00857090">
        <w:rPr>
          <w:rFonts w:ascii="Cambria" w:hAnsi="Cambria"/>
          <w:sz w:val="22"/>
          <w:szCs w:val="22"/>
          <w:lang w:eastAsia="en-US" w:bidi="en-US"/>
        </w:rPr>
        <w:t>-</w:t>
      </w:r>
      <w:r w:rsidRPr="00857090">
        <w:rPr>
          <w:rFonts w:ascii="Cambria" w:hAnsi="Cambria"/>
          <w:sz w:val="22"/>
          <w:szCs w:val="22"/>
          <w:lang w:eastAsia="en-US" w:bidi="en-US"/>
        </w:rPr>
        <w:t>bewyse wat jy versamel het</w:t>
      </w:r>
      <w:r w:rsidR="002D532A" w:rsidRPr="00857090">
        <w:rPr>
          <w:rFonts w:ascii="Cambria" w:hAnsi="Cambria"/>
          <w:sz w:val="22"/>
          <w:szCs w:val="22"/>
          <w:lang w:eastAsia="en-US" w:bidi="en-US"/>
        </w:rPr>
        <w:t xml:space="preserve"> en wat nie na elektroniese formaat omgeskakel kon word nie, </w:t>
      </w:r>
      <w:r w:rsidR="003E1359" w:rsidRPr="00857090">
        <w:rPr>
          <w:rFonts w:ascii="Cambria" w:hAnsi="Cambria"/>
          <w:sz w:val="22"/>
          <w:szCs w:val="22"/>
          <w:lang w:eastAsia="en-US" w:bidi="en-US"/>
        </w:rPr>
        <w:t>in</w:t>
      </w:r>
      <w:r w:rsidRPr="00857090">
        <w:rPr>
          <w:rFonts w:ascii="Cambria" w:hAnsi="Cambria"/>
          <w:sz w:val="22"/>
          <w:szCs w:val="22"/>
          <w:lang w:eastAsia="en-US" w:bidi="en-US"/>
        </w:rPr>
        <w:t xml:space="preserve">. </w:t>
      </w:r>
    </w:p>
    <w:p w:rsidR="00F16FDA" w:rsidRPr="00857090" w:rsidRDefault="00F16FDA" w:rsidP="00F16FDA">
      <w:pPr>
        <w:spacing w:after="200" w:line="252" w:lineRule="auto"/>
        <w:rPr>
          <w:rFonts w:ascii="Cambria" w:hAnsi="Cambria"/>
          <w:sz w:val="22"/>
          <w:szCs w:val="22"/>
          <w:lang w:eastAsia="en-US" w:bidi="en-US"/>
        </w:rPr>
      </w:pPr>
    </w:p>
    <w:p w:rsidR="00F16FDA" w:rsidRPr="00857090" w:rsidRDefault="00F16FDA" w:rsidP="00F16FDA">
      <w:pPr>
        <w:spacing w:after="200" w:line="252" w:lineRule="auto"/>
        <w:rPr>
          <w:rFonts w:ascii="Cambria" w:hAnsi="Cambria"/>
          <w:sz w:val="22"/>
          <w:szCs w:val="22"/>
          <w:lang w:eastAsia="en-US" w:bidi="en-US"/>
        </w:rPr>
      </w:pPr>
    </w:p>
    <w:p w:rsidR="0044473F" w:rsidRPr="00857090" w:rsidRDefault="0044473F" w:rsidP="00F16FDA">
      <w:pPr>
        <w:spacing w:after="200" w:line="252" w:lineRule="auto"/>
        <w:rPr>
          <w:rFonts w:ascii="Cambria" w:hAnsi="Cambria"/>
          <w:sz w:val="22"/>
          <w:szCs w:val="22"/>
          <w:lang w:eastAsia="en-US" w:bidi="en-US"/>
        </w:rPr>
        <w:sectPr w:rsidR="0044473F" w:rsidRPr="00857090" w:rsidSect="00150F07">
          <w:headerReference w:type="default" r:id="rId22"/>
          <w:headerReference w:type="first" r:id="rId23"/>
          <w:pgSz w:w="11907" w:h="16839" w:code="9"/>
          <w:pgMar w:top="1134" w:right="1134" w:bottom="1134" w:left="1134" w:header="709" w:footer="709" w:gutter="0"/>
          <w:pgNumType w:start="1"/>
          <w:cols w:space="708"/>
          <w:titlePg/>
          <w:docGrid w:linePitch="360"/>
        </w:sectPr>
      </w:pPr>
    </w:p>
    <w:p w:rsidR="005C22A6" w:rsidRPr="00857090" w:rsidRDefault="005C22A6" w:rsidP="00DA5A94">
      <w:pPr>
        <w:pBdr>
          <w:bottom w:val="thinThickSmallGap" w:sz="12" w:space="1" w:color="943634"/>
        </w:pBdr>
        <w:spacing w:after="200"/>
        <w:jc w:val="center"/>
        <w:outlineLvl w:val="0"/>
        <w:rPr>
          <w:rFonts w:ascii="Cambria" w:hAnsi="Cambria"/>
          <w:b/>
          <w:spacing w:val="20"/>
          <w:sz w:val="28"/>
          <w:szCs w:val="28"/>
          <w:lang w:eastAsia="en-US" w:bidi="en-US"/>
        </w:rPr>
      </w:pPr>
    </w:p>
    <w:p w:rsidR="00DA5A94" w:rsidRPr="00857090" w:rsidRDefault="00AC474C" w:rsidP="00DA5A94">
      <w:pPr>
        <w:pBdr>
          <w:bottom w:val="thinThickSmallGap" w:sz="12" w:space="1" w:color="943634"/>
        </w:pBdr>
        <w:spacing w:after="200"/>
        <w:jc w:val="center"/>
        <w:outlineLvl w:val="0"/>
        <w:rPr>
          <w:rFonts w:ascii="Cambria" w:hAnsi="Cambria"/>
          <w:b/>
          <w:spacing w:val="20"/>
          <w:sz w:val="28"/>
          <w:szCs w:val="28"/>
          <w:lang w:eastAsia="en-US" w:bidi="en-US"/>
        </w:rPr>
      </w:pPr>
      <w:bookmarkStart w:id="32" w:name="_Toc412724278"/>
      <w:r w:rsidRPr="00857090">
        <w:rPr>
          <w:rFonts w:ascii="Cambria" w:hAnsi="Cambria"/>
          <w:b/>
          <w:spacing w:val="20"/>
          <w:sz w:val="28"/>
          <w:szCs w:val="28"/>
          <w:lang w:eastAsia="en-US" w:bidi="en-US"/>
        </w:rPr>
        <w:t>Assesseringsinstrument</w:t>
      </w:r>
      <w:bookmarkEnd w:id="32"/>
    </w:p>
    <w:p w:rsidR="00DA5A94" w:rsidRPr="00857090" w:rsidRDefault="00DA5A94">
      <w:pPr>
        <w:rPr>
          <w:rFonts w:ascii="Cambria" w:hAnsi="Cambria"/>
          <w:b/>
          <w:spacing w:val="20"/>
          <w:sz w:val="28"/>
          <w:szCs w:val="28"/>
          <w:lang w:eastAsia="en-US" w:bidi="en-US"/>
        </w:rPr>
      </w:pPr>
    </w:p>
    <w:p w:rsidR="00DA5A94" w:rsidRPr="00857090" w:rsidRDefault="00DA5A94">
      <w:pPr>
        <w:rPr>
          <w:rFonts w:ascii="Cambria" w:hAnsi="Cambria"/>
          <w:b/>
          <w:spacing w:val="20"/>
          <w:sz w:val="28"/>
          <w:szCs w:val="28"/>
          <w:lang w:eastAsia="en-US" w:bidi="en-US"/>
        </w:rPr>
      </w:pPr>
    </w:p>
    <w:p w:rsidR="00DA5A94" w:rsidRPr="00857090" w:rsidRDefault="00DA5A94">
      <w:pPr>
        <w:rPr>
          <w:rFonts w:ascii="Cambria" w:hAnsi="Cambria"/>
          <w:b/>
          <w:spacing w:val="20"/>
          <w:sz w:val="28"/>
          <w:szCs w:val="28"/>
          <w:lang w:eastAsia="en-US" w:bidi="en-US"/>
        </w:rPr>
      </w:pPr>
    </w:p>
    <w:p w:rsidR="00DA5A94" w:rsidRPr="00857090" w:rsidRDefault="00DA5A94">
      <w:pPr>
        <w:rPr>
          <w:rFonts w:ascii="Cambria" w:hAnsi="Cambria"/>
          <w:b/>
          <w:spacing w:val="20"/>
          <w:sz w:val="28"/>
          <w:szCs w:val="28"/>
          <w:lang w:eastAsia="en-US" w:bidi="en-US"/>
        </w:rPr>
      </w:pPr>
    </w:p>
    <w:p w:rsidR="00DA5A94" w:rsidRPr="00857090" w:rsidRDefault="00DA5A94">
      <w:pPr>
        <w:rPr>
          <w:rFonts w:ascii="Cambria" w:hAnsi="Cambria"/>
          <w:b/>
          <w:spacing w:val="20"/>
          <w:sz w:val="28"/>
          <w:szCs w:val="28"/>
          <w:lang w:eastAsia="en-US" w:bidi="en-US"/>
        </w:rPr>
      </w:pPr>
    </w:p>
    <w:p w:rsidR="00DA5A94" w:rsidRPr="00857090" w:rsidRDefault="00DA5A94">
      <w:pPr>
        <w:rPr>
          <w:rFonts w:ascii="Cambria" w:hAnsi="Cambria"/>
          <w:b/>
          <w:spacing w:val="20"/>
          <w:sz w:val="28"/>
          <w:szCs w:val="28"/>
          <w:lang w:eastAsia="en-US" w:bidi="en-US"/>
        </w:rPr>
        <w:sectPr w:rsidR="00DA5A94" w:rsidRPr="00857090" w:rsidSect="00D207AE">
          <w:headerReference w:type="default" r:id="rId24"/>
          <w:pgSz w:w="11907" w:h="16839" w:code="9"/>
          <w:pgMar w:top="720" w:right="720" w:bottom="720" w:left="720" w:header="720" w:footer="720" w:gutter="0"/>
          <w:cols w:space="720"/>
          <w:docGrid w:linePitch="326"/>
        </w:sectPr>
      </w:pPr>
    </w:p>
    <w:p w:rsidR="00DA5A94" w:rsidRPr="00857090" w:rsidRDefault="00DA5A94">
      <w:pPr>
        <w:rPr>
          <w:rFonts w:ascii="Cambria" w:hAnsi="Cambria"/>
          <w:b/>
          <w:spacing w:val="20"/>
          <w:szCs w:val="28"/>
          <w:lang w:eastAsia="en-US" w:bidi="en-US"/>
        </w:rPr>
      </w:pPr>
    </w:p>
    <w:p w:rsidR="00F831FA" w:rsidRPr="00857090" w:rsidRDefault="0044161D" w:rsidP="00DA6503">
      <w:pPr>
        <w:tabs>
          <w:tab w:val="left" w:pos="1701"/>
          <w:tab w:val="left" w:leader="underscore" w:pos="9356"/>
          <w:tab w:val="left" w:pos="9923"/>
          <w:tab w:val="left" w:pos="10773"/>
          <w:tab w:val="left" w:leader="underscore" w:pos="15309"/>
        </w:tabs>
        <w:spacing w:after="200" w:line="276" w:lineRule="auto"/>
        <w:rPr>
          <w:rFonts w:ascii="Calibri" w:hAnsi="Calibri"/>
          <w:b/>
          <w:sz w:val="22"/>
          <w:szCs w:val="22"/>
        </w:rPr>
      </w:pPr>
      <w:r w:rsidRPr="00857090">
        <w:rPr>
          <w:rFonts w:ascii="Calibri" w:eastAsiaTheme="minorEastAsia" w:hAnsi="Calibri" w:cstheme="minorBidi"/>
          <w:b/>
          <w:sz w:val="22"/>
          <w:szCs w:val="22"/>
          <w:lang w:eastAsia="en-ZA"/>
        </w:rPr>
        <w:t>LEERLING NAAM</w:t>
      </w:r>
      <w:r w:rsidR="00F831FA" w:rsidRPr="00857090">
        <w:rPr>
          <w:rFonts w:ascii="Calibri" w:hAnsi="Calibri"/>
          <w:b/>
          <w:sz w:val="22"/>
          <w:szCs w:val="22"/>
        </w:rPr>
        <w:t>:</w:t>
      </w:r>
      <w:r w:rsidR="00F831FA" w:rsidRPr="00857090">
        <w:rPr>
          <w:rFonts w:ascii="Calibri" w:hAnsi="Calibri"/>
          <w:b/>
          <w:sz w:val="22"/>
          <w:szCs w:val="22"/>
        </w:rPr>
        <w:tab/>
      </w:r>
      <w:r w:rsidR="00F831FA" w:rsidRPr="00857090">
        <w:rPr>
          <w:rFonts w:ascii="Calibri" w:hAnsi="Calibri"/>
          <w:b/>
          <w:sz w:val="22"/>
          <w:szCs w:val="22"/>
        </w:rPr>
        <w:tab/>
      </w:r>
      <w:r w:rsidR="00F831FA" w:rsidRPr="00857090">
        <w:rPr>
          <w:rFonts w:ascii="Calibri" w:hAnsi="Calibri"/>
          <w:b/>
          <w:sz w:val="22"/>
          <w:szCs w:val="22"/>
        </w:rPr>
        <w:tab/>
      </w:r>
      <w:r w:rsidRPr="00857090">
        <w:rPr>
          <w:rFonts w:ascii="Calibri" w:hAnsi="Calibri"/>
          <w:b/>
          <w:sz w:val="22"/>
          <w:szCs w:val="22"/>
        </w:rPr>
        <w:t>DATUM INGEHANDIG</w:t>
      </w:r>
      <w:r w:rsidR="00F831FA" w:rsidRPr="00857090">
        <w:rPr>
          <w:rFonts w:ascii="Calibri" w:hAnsi="Calibri"/>
          <w:b/>
          <w:sz w:val="22"/>
          <w:szCs w:val="22"/>
        </w:rPr>
        <w:t>:</w:t>
      </w:r>
      <w:r w:rsidR="00F831FA" w:rsidRPr="00857090">
        <w:rPr>
          <w:rFonts w:ascii="Calibri" w:hAnsi="Calibri"/>
          <w:b/>
          <w:sz w:val="22"/>
          <w:szCs w:val="22"/>
        </w:rPr>
        <w:tab/>
      </w:r>
    </w:p>
    <w:p w:rsidR="001C5993" w:rsidRPr="00857090" w:rsidRDefault="0044161D" w:rsidP="0044161D">
      <w:pPr>
        <w:spacing w:line="264" w:lineRule="auto"/>
        <w:ind w:left="993" w:hanging="993"/>
        <w:rPr>
          <w:rFonts w:ascii="Calibri" w:hAnsi="Calibri"/>
          <w:sz w:val="22"/>
          <w:szCs w:val="22"/>
        </w:rPr>
      </w:pPr>
      <w:r w:rsidRPr="00857090">
        <w:rPr>
          <w:rFonts w:ascii="Calibri" w:hAnsi="Calibri"/>
          <w:b/>
          <w:sz w:val="22"/>
          <w:szCs w:val="22"/>
        </w:rPr>
        <w:t>Let wel</w:t>
      </w:r>
      <w:r w:rsidR="00F831FA" w:rsidRPr="00857090">
        <w:rPr>
          <w:rFonts w:ascii="Calibri" w:hAnsi="Calibri"/>
          <w:sz w:val="22"/>
          <w:szCs w:val="22"/>
        </w:rPr>
        <w:t xml:space="preserve">: </w:t>
      </w:r>
      <w:r w:rsidRPr="00857090">
        <w:rPr>
          <w:rFonts w:ascii="Calibri" w:hAnsi="Calibri"/>
          <w:sz w:val="22"/>
          <w:szCs w:val="22"/>
        </w:rPr>
        <w:tab/>
      </w:r>
      <w:r w:rsidR="001C5993" w:rsidRPr="00857090">
        <w:rPr>
          <w:rFonts w:ascii="Calibri" w:hAnsi="Calibri"/>
          <w:sz w:val="22"/>
          <w:szCs w:val="22"/>
        </w:rPr>
        <w:t xml:space="preserve">Dit is 'n </w:t>
      </w:r>
      <w:r w:rsidR="008E4C3A" w:rsidRPr="00857090">
        <w:rPr>
          <w:rFonts w:ascii="Calibri" w:hAnsi="Calibri"/>
          <w:sz w:val="22"/>
          <w:szCs w:val="22"/>
        </w:rPr>
        <w:t>kriterium</w:t>
      </w:r>
      <w:r w:rsidR="001C5993" w:rsidRPr="00857090">
        <w:rPr>
          <w:rFonts w:ascii="Calibri" w:hAnsi="Calibri"/>
          <w:sz w:val="22"/>
          <w:szCs w:val="22"/>
        </w:rPr>
        <w:t>-verwysing</w:t>
      </w:r>
      <w:r w:rsidR="008E4C3A" w:rsidRPr="00857090">
        <w:rPr>
          <w:rFonts w:ascii="Calibri" w:hAnsi="Calibri"/>
          <w:sz w:val="22"/>
          <w:szCs w:val="22"/>
        </w:rPr>
        <w:t>s</w:t>
      </w:r>
      <w:r w:rsidR="001C5993" w:rsidRPr="00857090">
        <w:rPr>
          <w:rFonts w:ascii="Calibri" w:hAnsi="Calibri"/>
          <w:sz w:val="22"/>
          <w:szCs w:val="22"/>
        </w:rPr>
        <w:t>instrument</w:t>
      </w:r>
      <w:r w:rsidR="002E0E82">
        <w:rPr>
          <w:rFonts w:ascii="Calibri" w:hAnsi="Calibri"/>
          <w:sz w:val="22"/>
          <w:szCs w:val="22"/>
        </w:rPr>
        <w:t>*</w:t>
      </w:r>
      <w:r w:rsidR="001C5993" w:rsidRPr="00857090">
        <w:rPr>
          <w:rFonts w:ascii="Calibri" w:hAnsi="Calibri"/>
          <w:sz w:val="22"/>
          <w:szCs w:val="22"/>
        </w:rPr>
        <w:t>.</w:t>
      </w:r>
    </w:p>
    <w:p w:rsidR="00F831FA" w:rsidRPr="00857090" w:rsidRDefault="001C5993" w:rsidP="001C5993">
      <w:pPr>
        <w:spacing w:line="264" w:lineRule="auto"/>
        <w:ind w:left="993"/>
        <w:rPr>
          <w:rFonts w:ascii="Calibri" w:hAnsi="Calibri"/>
          <w:sz w:val="22"/>
          <w:szCs w:val="22"/>
        </w:rPr>
      </w:pPr>
      <w:r w:rsidRPr="00857090">
        <w:rPr>
          <w:rFonts w:ascii="Calibri" w:hAnsi="Calibri"/>
          <w:sz w:val="22"/>
          <w:szCs w:val="22"/>
        </w:rPr>
        <w:t xml:space="preserve">Die onderwyser moet </w:t>
      </w:r>
      <w:r w:rsidR="00AB771F" w:rsidRPr="00857090">
        <w:rPr>
          <w:rFonts w:ascii="Calibri" w:hAnsi="Calibri"/>
          <w:sz w:val="22"/>
          <w:szCs w:val="22"/>
        </w:rPr>
        <w:t xml:space="preserve">die toepaslike kriteria </w:t>
      </w:r>
      <w:r w:rsidR="002F1DAE" w:rsidRPr="00857090">
        <w:rPr>
          <w:rFonts w:ascii="Calibri" w:hAnsi="Calibri"/>
          <w:sz w:val="22"/>
          <w:szCs w:val="22"/>
        </w:rPr>
        <w:t>verhelder</w:t>
      </w:r>
      <w:r w:rsidRPr="00857090">
        <w:rPr>
          <w:rFonts w:ascii="Calibri" w:hAnsi="Calibri"/>
          <w:sz w:val="22"/>
          <w:szCs w:val="22"/>
        </w:rPr>
        <w:t xml:space="preserve"> of </w:t>
      </w:r>
      <w:r w:rsidR="00AB771F" w:rsidRPr="00857090">
        <w:rPr>
          <w:rFonts w:ascii="Calibri" w:hAnsi="Calibri"/>
          <w:sz w:val="22"/>
          <w:szCs w:val="22"/>
        </w:rPr>
        <w:t>‘n regmerkie in</w:t>
      </w:r>
      <w:r w:rsidRPr="00857090">
        <w:rPr>
          <w:rFonts w:ascii="Calibri" w:hAnsi="Calibri"/>
          <w:sz w:val="22"/>
          <w:szCs w:val="22"/>
        </w:rPr>
        <w:t xml:space="preserve"> die tweede kolom</w:t>
      </w:r>
      <w:r w:rsidR="000005B2" w:rsidRPr="00857090">
        <w:rPr>
          <w:rFonts w:ascii="Calibri" w:hAnsi="Calibri"/>
          <w:sz w:val="22"/>
          <w:szCs w:val="22"/>
        </w:rPr>
        <w:t xml:space="preserve"> maak</w:t>
      </w:r>
      <w:r w:rsidRPr="00857090">
        <w:rPr>
          <w:rFonts w:ascii="Calibri" w:hAnsi="Calibri"/>
          <w:sz w:val="22"/>
          <w:szCs w:val="22"/>
        </w:rPr>
        <w:t xml:space="preserve">. Let op dat die aantal regmerkies in hierdie tweede kolom nie altyd </w:t>
      </w:r>
      <w:r w:rsidR="00AB771F" w:rsidRPr="00857090">
        <w:rPr>
          <w:rFonts w:ascii="Calibri" w:hAnsi="Calibri"/>
          <w:sz w:val="22"/>
          <w:szCs w:val="22"/>
        </w:rPr>
        <w:t xml:space="preserve">die punt </w:t>
      </w:r>
      <w:r w:rsidRPr="00857090">
        <w:rPr>
          <w:rFonts w:ascii="Calibri" w:hAnsi="Calibri"/>
          <w:sz w:val="22"/>
          <w:szCs w:val="22"/>
        </w:rPr>
        <w:t>in kolomme 4 tot 8</w:t>
      </w:r>
      <w:r w:rsidR="006826A8" w:rsidRPr="00857090">
        <w:rPr>
          <w:rFonts w:ascii="Calibri" w:hAnsi="Calibri"/>
          <w:sz w:val="22"/>
          <w:szCs w:val="22"/>
        </w:rPr>
        <w:t xml:space="preserve"> </w:t>
      </w:r>
      <w:r w:rsidR="000005B2" w:rsidRPr="00857090">
        <w:rPr>
          <w:rFonts w:ascii="Calibri" w:hAnsi="Calibri"/>
          <w:sz w:val="22"/>
          <w:szCs w:val="22"/>
        </w:rPr>
        <w:t>bepaal nie</w:t>
      </w:r>
      <w:r w:rsidRPr="00857090">
        <w:rPr>
          <w:rFonts w:ascii="Calibri" w:hAnsi="Calibri"/>
          <w:sz w:val="22"/>
          <w:szCs w:val="22"/>
        </w:rPr>
        <w:t xml:space="preserve">. </w:t>
      </w:r>
      <w:r w:rsidR="00AB771F" w:rsidRPr="00857090">
        <w:rPr>
          <w:rFonts w:ascii="Calibri" w:hAnsi="Calibri"/>
          <w:sz w:val="22"/>
          <w:szCs w:val="22"/>
        </w:rPr>
        <w:t>D</w:t>
      </w:r>
      <w:r w:rsidRPr="00857090">
        <w:rPr>
          <w:rFonts w:ascii="Calibri" w:hAnsi="Calibri"/>
          <w:sz w:val="22"/>
          <w:szCs w:val="22"/>
        </w:rPr>
        <w:t xml:space="preserve">ie kriteria </w:t>
      </w:r>
      <w:r w:rsidR="000005B2" w:rsidRPr="00857090">
        <w:rPr>
          <w:rFonts w:ascii="Calibri" w:hAnsi="Calibri"/>
          <w:sz w:val="22"/>
          <w:szCs w:val="22"/>
        </w:rPr>
        <w:t>word aan die punt toegeken</w:t>
      </w:r>
      <w:r w:rsidRPr="00857090">
        <w:rPr>
          <w:rFonts w:ascii="Calibri" w:hAnsi="Calibri"/>
          <w:sz w:val="22"/>
          <w:szCs w:val="22"/>
        </w:rPr>
        <w:t>, bv</w:t>
      </w:r>
      <w:r w:rsidR="000005B2" w:rsidRPr="00857090">
        <w:rPr>
          <w:rFonts w:ascii="Calibri" w:hAnsi="Calibri"/>
          <w:sz w:val="22"/>
          <w:szCs w:val="22"/>
        </w:rPr>
        <w:t>.</w:t>
      </w:r>
      <w:r w:rsidRPr="00857090">
        <w:rPr>
          <w:rFonts w:ascii="Calibri" w:hAnsi="Calibri"/>
          <w:sz w:val="22"/>
          <w:szCs w:val="22"/>
        </w:rPr>
        <w:t xml:space="preserve"> in item 1, as antwoorde op al 5 vrae duidelik</w:t>
      </w:r>
      <w:r w:rsidR="006826A8" w:rsidRPr="00857090">
        <w:rPr>
          <w:rFonts w:ascii="Calibri" w:hAnsi="Calibri"/>
          <w:sz w:val="22"/>
          <w:szCs w:val="22"/>
        </w:rPr>
        <w:t xml:space="preserve"> </w:t>
      </w:r>
      <w:r w:rsidR="000005B2" w:rsidRPr="00857090">
        <w:rPr>
          <w:rFonts w:ascii="Calibri" w:hAnsi="Calibri"/>
          <w:sz w:val="22"/>
          <w:szCs w:val="22"/>
        </w:rPr>
        <w:t>is</w:t>
      </w:r>
      <w:r w:rsidRPr="00857090">
        <w:rPr>
          <w:rFonts w:ascii="Calibri" w:hAnsi="Calibri"/>
          <w:sz w:val="22"/>
          <w:szCs w:val="22"/>
        </w:rPr>
        <w:t xml:space="preserve">, dan </w:t>
      </w:r>
      <w:r w:rsidR="000005B2" w:rsidRPr="00857090">
        <w:rPr>
          <w:rFonts w:ascii="Calibri" w:hAnsi="Calibri"/>
          <w:sz w:val="22"/>
          <w:szCs w:val="22"/>
        </w:rPr>
        <w:t>word 'n 4 toegeken</w:t>
      </w:r>
      <w:r w:rsidRPr="00857090">
        <w:rPr>
          <w:rFonts w:ascii="Calibri" w:hAnsi="Calibri"/>
          <w:sz w:val="22"/>
          <w:szCs w:val="22"/>
        </w:rPr>
        <w:t>.</w:t>
      </w:r>
    </w:p>
    <w:tbl>
      <w:tblPr>
        <w:tblStyle w:val="TableGrid"/>
        <w:tblW w:w="5000" w:type="pct"/>
        <w:tblLayout w:type="fixed"/>
        <w:tblLook w:val="04A0" w:firstRow="1" w:lastRow="0" w:firstColumn="1" w:lastColumn="0" w:noHBand="0" w:noVBand="1"/>
      </w:tblPr>
      <w:tblGrid>
        <w:gridCol w:w="535"/>
        <w:gridCol w:w="4963"/>
        <w:gridCol w:w="992"/>
        <w:gridCol w:w="1654"/>
        <w:gridCol w:w="1654"/>
        <w:gridCol w:w="1654"/>
        <w:gridCol w:w="1654"/>
        <w:gridCol w:w="1654"/>
        <w:gridCol w:w="935"/>
      </w:tblGrid>
      <w:tr w:rsidR="00E14DDC" w:rsidRPr="00857090" w:rsidTr="00E14DDC">
        <w:trPr>
          <w:cantSplit/>
          <w:tblHeader/>
        </w:trPr>
        <w:tc>
          <w:tcPr>
            <w:tcW w:w="170" w:type="pct"/>
            <w:tcBorders>
              <w:top w:val="single" w:sz="4" w:space="0" w:color="auto"/>
              <w:left w:val="single" w:sz="4" w:space="0" w:color="auto"/>
              <w:bottom w:val="single" w:sz="4" w:space="0" w:color="auto"/>
              <w:right w:val="single" w:sz="4" w:space="0" w:color="auto"/>
            </w:tcBorders>
          </w:tcPr>
          <w:p w:rsidR="00F831FA" w:rsidRPr="00857090" w:rsidRDefault="00F831FA" w:rsidP="002B2B47">
            <w:pPr>
              <w:jc w:val="center"/>
              <w:rPr>
                <w:rFonts w:ascii="Arial Narrow" w:hAnsi="Arial Narrow"/>
                <w:b/>
                <w:sz w:val="20"/>
                <w:szCs w:val="20"/>
              </w:rPr>
            </w:pPr>
          </w:p>
        </w:tc>
        <w:tc>
          <w:tcPr>
            <w:tcW w:w="1581" w:type="pct"/>
            <w:tcBorders>
              <w:top w:val="single" w:sz="4" w:space="0" w:color="auto"/>
              <w:left w:val="single" w:sz="4" w:space="0" w:color="auto"/>
              <w:bottom w:val="single" w:sz="4" w:space="0" w:color="auto"/>
              <w:right w:val="single" w:sz="4" w:space="0" w:color="auto"/>
            </w:tcBorders>
            <w:vAlign w:val="center"/>
          </w:tcPr>
          <w:p w:rsidR="00F831FA" w:rsidRPr="00857090" w:rsidRDefault="0044161D" w:rsidP="002B2B47">
            <w:pPr>
              <w:jc w:val="center"/>
              <w:rPr>
                <w:rFonts w:ascii="Arial Narrow" w:hAnsi="Arial Narrow"/>
                <w:b/>
                <w:sz w:val="20"/>
                <w:szCs w:val="20"/>
              </w:rPr>
            </w:pPr>
            <w:r w:rsidRPr="00857090">
              <w:rPr>
                <w:rFonts w:ascii="Arial Narrow" w:hAnsi="Arial Narrow"/>
                <w:b/>
                <w:sz w:val="20"/>
                <w:szCs w:val="20"/>
              </w:rPr>
              <w:t>K</w:t>
            </w:r>
            <w:r w:rsidR="00F831FA" w:rsidRPr="00857090">
              <w:rPr>
                <w:rFonts w:ascii="Arial Narrow" w:hAnsi="Arial Narrow"/>
                <w:b/>
                <w:sz w:val="20"/>
                <w:szCs w:val="20"/>
              </w:rPr>
              <w:t>RITERIA</w:t>
            </w:r>
          </w:p>
        </w:tc>
        <w:tc>
          <w:tcPr>
            <w:tcW w:w="316" w:type="pct"/>
            <w:tcBorders>
              <w:top w:val="single" w:sz="4" w:space="0" w:color="auto"/>
              <w:left w:val="single" w:sz="4" w:space="0" w:color="auto"/>
              <w:bottom w:val="single" w:sz="4" w:space="0" w:color="auto"/>
              <w:right w:val="single" w:sz="4" w:space="0" w:color="auto"/>
            </w:tcBorders>
          </w:tcPr>
          <w:p w:rsidR="00F831FA" w:rsidRPr="00857090" w:rsidRDefault="0044161D" w:rsidP="002B2B47">
            <w:pPr>
              <w:jc w:val="center"/>
              <w:rPr>
                <w:rFonts w:ascii="Arial Narrow" w:hAnsi="Arial Narrow"/>
                <w:b/>
                <w:sz w:val="20"/>
                <w:szCs w:val="20"/>
              </w:rPr>
            </w:pPr>
            <w:r w:rsidRPr="00857090">
              <w:rPr>
                <w:rFonts w:ascii="Arial Narrow" w:hAnsi="Arial Narrow"/>
                <w:b/>
                <w:sz w:val="20"/>
                <w:szCs w:val="20"/>
              </w:rPr>
              <w:t>Moontlike punt</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857090" w:rsidRDefault="00F831FA" w:rsidP="002B2B47">
            <w:pPr>
              <w:jc w:val="center"/>
              <w:rPr>
                <w:rFonts w:ascii="Arial Narrow" w:hAnsi="Arial Narrow"/>
                <w:b/>
                <w:sz w:val="20"/>
                <w:szCs w:val="20"/>
              </w:rPr>
            </w:pPr>
            <w:r w:rsidRPr="00857090">
              <w:rPr>
                <w:rFonts w:ascii="Arial Narrow" w:hAnsi="Arial Narrow"/>
                <w:b/>
                <w:sz w:val="20"/>
                <w:szCs w:val="20"/>
              </w:rPr>
              <w:t>4</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857090" w:rsidRDefault="00F831FA" w:rsidP="002B2B47">
            <w:pPr>
              <w:jc w:val="center"/>
              <w:rPr>
                <w:rFonts w:ascii="Arial Narrow" w:hAnsi="Arial Narrow"/>
                <w:b/>
                <w:sz w:val="20"/>
                <w:szCs w:val="20"/>
              </w:rPr>
            </w:pPr>
            <w:r w:rsidRPr="00857090">
              <w:rPr>
                <w:rFonts w:ascii="Arial Narrow" w:hAnsi="Arial Narrow"/>
                <w:b/>
                <w:sz w:val="20"/>
                <w:szCs w:val="20"/>
              </w:rPr>
              <w:t>3</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857090" w:rsidRDefault="00F831FA" w:rsidP="002B2B47">
            <w:pPr>
              <w:jc w:val="center"/>
              <w:rPr>
                <w:rFonts w:ascii="Arial Narrow" w:hAnsi="Arial Narrow"/>
                <w:b/>
                <w:sz w:val="20"/>
                <w:szCs w:val="20"/>
              </w:rPr>
            </w:pPr>
            <w:r w:rsidRPr="00857090">
              <w:rPr>
                <w:rFonts w:ascii="Arial Narrow" w:hAnsi="Arial Narrow"/>
                <w:b/>
                <w:sz w:val="20"/>
                <w:szCs w:val="20"/>
              </w:rPr>
              <w:t>2</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857090" w:rsidRDefault="00F831FA" w:rsidP="002B2B47">
            <w:pPr>
              <w:jc w:val="center"/>
              <w:rPr>
                <w:rFonts w:ascii="Arial Narrow" w:hAnsi="Arial Narrow"/>
                <w:b/>
                <w:sz w:val="20"/>
                <w:szCs w:val="20"/>
              </w:rPr>
            </w:pPr>
            <w:r w:rsidRPr="00857090">
              <w:rPr>
                <w:rFonts w:ascii="Arial Narrow" w:hAnsi="Arial Narrow"/>
                <w:b/>
                <w:sz w:val="20"/>
                <w:szCs w:val="20"/>
              </w:rPr>
              <w:t>1</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857090" w:rsidRDefault="00F831FA" w:rsidP="002B2B47">
            <w:pPr>
              <w:jc w:val="center"/>
              <w:rPr>
                <w:rFonts w:ascii="Arial Narrow" w:hAnsi="Arial Narrow"/>
                <w:b/>
                <w:sz w:val="20"/>
                <w:szCs w:val="20"/>
              </w:rPr>
            </w:pPr>
            <w:r w:rsidRPr="00857090">
              <w:rPr>
                <w:rFonts w:ascii="Arial Narrow" w:hAnsi="Arial Narrow"/>
                <w:b/>
                <w:sz w:val="20"/>
                <w:szCs w:val="20"/>
              </w:rPr>
              <w:t>0</w:t>
            </w:r>
          </w:p>
        </w:tc>
        <w:tc>
          <w:tcPr>
            <w:tcW w:w="298" w:type="pct"/>
            <w:tcBorders>
              <w:left w:val="single" w:sz="4" w:space="0" w:color="auto"/>
              <w:bottom w:val="single" w:sz="4" w:space="0" w:color="auto"/>
            </w:tcBorders>
            <w:vAlign w:val="center"/>
          </w:tcPr>
          <w:p w:rsidR="00F831FA" w:rsidRPr="00857090" w:rsidRDefault="0044161D" w:rsidP="002B2B47">
            <w:pPr>
              <w:jc w:val="center"/>
              <w:rPr>
                <w:rFonts w:ascii="Arial Narrow" w:hAnsi="Arial Narrow"/>
                <w:b/>
                <w:sz w:val="20"/>
                <w:szCs w:val="20"/>
              </w:rPr>
            </w:pPr>
            <w:r w:rsidRPr="00857090">
              <w:rPr>
                <w:rFonts w:ascii="Arial Narrow" w:hAnsi="Arial Narrow"/>
                <w:b/>
                <w:sz w:val="20"/>
                <w:szCs w:val="20"/>
              </w:rPr>
              <w:t>Punt behaal</w:t>
            </w:r>
          </w:p>
        </w:tc>
      </w:tr>
      <w:tr w:rsidR="00E14DDC" w:rsidRPr="00857090" w:rsidTr="00E14DDC">
        <w:trPr>
          <w:cantSplit/>
        </w:trPr>
        <w:tc>
          <w:tcPr>
            <w:tcW w:w="170" w:type="pct"/>
            <w:vMerge w:val="restart"/>
            <w:tcBorders>
              <w:top w:val="single" w:sz="4" w:space="0" w:color="auto"/>
              <w:left w:val="single" w:sz="4" w:space="0" w:color="auto"/>
              <w:right w:val="single" w:sz="4" w:space="0" w:color="auto"/>
            </w:tcBorders>
          </w:tcPr>
          <w:p w:rsidR="00F831FA" w:rsidRPr="00857090" w:rsidRDefault="00F831FA" w:rsidP="002B2B47">
            <w:pPr>
              <w:jc w:val="center"/>
              <w:rPr>
                <w:rFonts w:ascii="Arial Narrow" w:hAnsi="Arial Narrow"/>
                <w:b/>
                <w:sz w:val="20"/>
                <w:szCs w:val="20"/>
              </w:rPr>
            </w:pPr>
            <w:r w:rsidRPr="00857090">
              <w:rPr>
                <w:rFonts w:ascii="Arial Narrow" w:hAnsi="Arial Narrow"/>
                <w:b/>
                <w:sz w:val="20"/>
                <w:szCs w:val="20"/>
              </w:rPr>
              <w:t>1</w:t>
            </w:r>
          </w:p>
        </w:tc>
        <w:tc>
          <w:tcPr>
            <w:tcW w:w="4532" w:type="pct"/>
            <w:gridSpan w:val="7"/>
            <w:tcBorders>
              <w:top w:val="single" w:sz="4" w:space="0" w:color="auto"/>
              <w:left w:val="single" w:sz="4" w:space="0" w:color="auto"/>
              <w:right w:val="single" w:sz="4" w:space="0" w:color="auto"/>
            </w:tcBorders>
          </w:tcPr>
          <w:p w:rsidR="00F831FA" w:rsidRPr="00857090" w:rsidRDefault="00812E69" w:rsidP="002B2B47">
            <w:pPr>
              <w:rPr>
                <w:rFonts w:ascii="Arial Narrow" w:hAnsi="Arial Narrow" w:cstheme="minorHAnsi"/>
                <w:sz w:val="20"/>
                <w:szCs w:val="20"/>
              </w:rPr>
            </w:pPr>
            <w:r w:rsidRPr="00857090">
              <w:rPr>
                <w:rFonts w:ascii="Arial Narrow" w:hAnsi="Arial Narrow"/>
                <w:b/>
                <w:sz w:val="20"/>
                <w:szCs w:val="20"/>
              </w:rPr>
              <w:t>TAAK</w:t>
            </w:r>
            <w:r w:rsidR="0044161D" w:rsidRPr="00857090">
              <w:rPr>
                <w:rFonts w:ascii="Arial Narrow" w:hAnsi="Arial Narrow"/>
                <w:b/>
                <w:sz w:val="20"/>
                <w:szCs w:val="20"/>
              </w:rPr>
              <w:t>DEFINISIE</w:t>
            </w:r>
            <w:r w:rsidR="006826A8" w:rsidRPr="00857090">
              <w:rPr>
                <w:rFonts w:ascii="Arial Narrow" w:hAnsi="Arial Narrow"/>
                <w:b/>
                <w:sz w:val="20"/>
                <w:szCs w:val="20"/>
              </w:rPr>
              <w:t xml:space="preserve"> </w:t>
            </w:r>
            <w:r w:rsidR="00F831FA" w:rsidRPr="00857090">
              <w:rPr>
                <w:rFonts w:ascii="Arial Narrow" w:hAnsi="Arial Narrow"/>
                <w:b/>
                <w:sz w:val="20"/>
                <w:szCs w:val="20"/>
              </w:rPr>
              <w:t>(</w:t>
            </w:r>
            <w:r w:rsidR="00F831FA" w:rsidRPr="00857090">
              <w:rPr>
                <w:rFonts w:ascii="Arial Narrow" w:hAnsi="Arial Narrow" w:cstheme="minorHAnsi"/>
                <w:b/>
                <w:sz w:val="20"/>
                <w:szCs w:val="20"/>
              </w:rPr>
              <w:t>±</w:t>
            </w:r>
            <w:r w:rsidR="002E0E82">
              <w:rPr>
                <w:rFonts w:ascii="Arial Narrow" w:hAnsi="Arial Narrow"/>
                <w:b/>
                <w:sz w:val="20"/>
                <w:szCs w:val="20"/>
              </w:rPr>
              <w:t xml:space="preserve">  2</w:t>
            </w:r>
            <w:r w:rsidR="00F831FA" w:rsidRPr="00857090">
              <w:rPr>
                <w:rFonts w:ascii="Arial Narrow" w:hAnsi="Arial Narrow"/>
                <w:b/>
                <w:sz w:val="20"/>
                <w:szCs w:val="20"/>
              </w:rPr>
              <w:t>00 wo</w:t>
            </w:r>
            <w:r w:rsidR="0044161D" w:rsidRPr="00857090">
              <w:rPr>
                <w:rFonts w:ascii="Arial Narrow" w:hAnsi="Arial Narrow"/>
                <w:b/>
                <w:sz w:val="20"/>
                <w:szCs w:val="20"/>
              </w:rPr>
              <w:t>o</w:t>
            </w:r>
            <w:r w:rsidR="00F831FA" w:rsidRPr="00857090">
              <w:rPr>
                <w:rFonts w:ascii="Arial Narrow" w:hAnsi="Arial Narrow"/>
                <w:b/>
                <w:sz w:val="20"/>
                <w:szCs w:val="20"/>
              </w:rPr>
              <w:t>rd</w:t>
            </w:r>
            <w:r w:rsidR="0044161D" w:rsidRPr="00857090">
              <w:rPr>
                <w:rFonts w:ascii="Arial Narrow" w:hAnsi="Arial Narrow"/>
                <w:b/>
                <w:sz w:val="20"/>
                <w:szCs w:val="20"/>
              </w:rPr>
              <w:t>e</w:t>
            </w:r>
            <w:r w:rsidR="00F831FA" w:rsidRPr="00857090">
              <w:rPr>
                <w:rFonts w:ascii="Arial Narrow" w:hAnsi="Arial Narrow"/>
                <w:b/>
                <w:sz w:val="20"/>
                <w:szCs w:val="20"/>
              </w:rPr>
              <w:t>/</w:t>
            </w:r>
            <w:r w:rsidR="0044161D" w:rsidRPr="00857090">
              <w:rPr>
                <w:rFonts w:ascii="Arial Narrow" w:hAnsi="Arial Narrow"/>
                <w:b/>
                <w:sz w:val="20"/>
                <w:szCs w:val="20"/>
              </w:rPr>
              <w:t>’n halwe bladsy</w:t>
            </w:r>
            <w:r w:rsidR="00F831FA" w:rsidRPr="00857090">
              <w:rPr>
                <w:rFonts w:ascii="Arial Narrow" w:hAnsi="Arial Narrow"/>
                <w:b/>
                <w:sz w:val="20"/>
                <w:szCs w:val="20"/>
              </w:rPr>
              <w:t>)</w:t>
            </w:r>
          </w:p>
          <w:p w:rsidR="0044161D" w:rsidRPr="00857090" w:rsidRDefault="00812E69" w:rsidP="0044161D">
            <w:pPr>
              <w:rPr>
                <w:rFonts w:ascii="Arial Narrow" w:hAnsi="Arial Narrow" w:cstheme="minorHAnsi"/>
                <w:sz w:val="20"/>
                <w:szCs w:val="20"/>
              </w:rPr>
            </w:pPr>
            <w:r w:rsidRPr="00857090">
              <w:rPr>
                <w:rFonts w:ascii="Arial Narrow" w:hAnsi="Arial Narrow" w:cstheme="minorHAnsi"/>
                <w:sz w:val="20"/>
                <w:szCs w:val="20"/>
              </w:rPr>
              <w:t>Die doel van die taak/projek (PAT) is d</w:t>
            </w:r>
            <w:r w:rsidR="0044161D" w:rsidRPr="00857090">
              <w:rPr>
                <w:rFonts w:ascii="Arial Narrow" w:hAnsi="Arial Narrow" w:cstheme="minorHAnsi"/>
                <w:sz w:val="20"/>
                <w:szCs w:val="20"/>
              </w:rPr>
              <w:t>uidelik</w:t>
            </w:r>
            <w:r w:rsidRPr="00857090">
              <w:rPr>
                <w:rFonts w:ascii="Arial Narrow" w:hAnsi="Arial Narrow" w:cstheme="minorHAnsi"/>
                <w:sz w:val="20"/>
                <w:szCs w:val="20"/>
              </w:rPr>
              <w:t>,</w:t>
            </w:r>
            <w:r w:rsidR="0044161D" w:rsidRPr="00857090">
              <w:rPr>
                <w:rFonts w:ascii="Arial Narrow" w:hAnsi="Arial Narrow" w:cstheme="minorHAnsi"/>
                <w:sz w:val="20"/>
                <w:szCs w:val="20"/>
              </w:rPr>
              <w:t xml:space="preserve"> </w:t>
            </w:r>
            <w:r w:rsidR="0044161D" w:rsidRPr="00857090">
              <w:rPr>
                <w:rFonts w:ascii="Arial Narrow" w:hAnsi="Arial Narrow" w:cstheme="minorHAnsi"/>
                <w:b/>
                <w:sz w:val="20"/>
                <w:szCs w:val="20"/>
                <w:u w:val="single"/>
              </w:rPr>
              <w:t>in die leerder se eie woorde</w:t>
            </w:r>
            <w:r w:rsidR="0044161D" w:rsidRPr="00857090">
              <w:rPr>
                <w:rFonts w:ascii="Arial Narrow" w:hAnsi="Arial Narrow" w:cstheme="minorHAnsi"/>
                <w:sz w:val="20"/>
                <w:szCs w:val="20"/>
              </w:rPr>
              <w:t xml:space="preserve">, </w:t>
            </w:r>
            <w:r w:rsidRPr="00857090">
              <w:rPr>
                <w:rFonts w:ascii="Arial Narrow" w:hAnsi="Arial Narrow" w:cstheme="minorHAnsi"/>
                <w:sz w:val="20"/>
                <w:szCs w:val="20"/>
              </w:rPr>
              <w:t>beskryf,</w:t>
            </w:r>
            <w:r w:rsidR="0044161D" w:rsidRPr="00857090">
              <w:rPr>
                <w:rFonts w:ascii="Arial Narrow" w:hAnsi="Arial Narrow" w:cstheme="minorHAnsi"/>
                <w:sz w:val="20"/>
                <w:szCs w:val="20"/>
              </w:rPr>
              <w:t xml:space="preserve"> m</w:t>
            </w:r>
            <w:r w:rsidRPr="00857090">
              <w:rPr>
                <w:rFonts w:ascii="Arial Narrow" w:hAnsi="Arial Narrow" w:cstheme="minorHAnsi"/>
                <w:sz w:val="20"/>
                <w:szCs w:val="20"/>
              </w:rPr>
              <w:t>.</w:t>
            </w:r>
            <w:r w:rsidR="0044161D" w:rsidRPr="00857090">
              <w:rPr>
                <w:rFonts w:ascii="Arial Narrow" w:hAnsi="Arial Narrow" w:cstheme="minorHAnsi"/>
                <w:sz w:val="20"/>
                <w:szCs w:val="20"/>
              </w:rPr>
              <w:t>a</w:t>
            </w:r>
            <w:r w:rsidRPr="00857090">
              <w:rPr>
                <w:rFonts w:ascii="Arial Narrow" w:hAnsi="Arial Narrow" w:cstheme="minorHAnsi"/>
                <w:sz w:val="20"/>
                <w:szCs w:val="20"/>
              </w:rPr>
              <w:t>.</w:t>
            </w:r>
            <w:r w:rsidR="0044161D" w:rsidRPr="00857090">
              <w:rPr>
                <w:rFonts w:ascii="Arial Narrow" w:hAnsi="Arial Narrow" w:cstheme="minorHAnsi"/>
                <w:sz w:val="20"/>
                <w:szCs w:val="20"/>
              </w:rPr>
              <w:t>w</w:t>
            </w:r>
            <w:r w:rsidRPr="00857090">
              <w:rPr>
                <w:rFonts w:ascii="Arial Narrow" w:hAnsi="Arial Narrow" w:cstheme="minorHAnsi"/>
                <w:sz w:val="20"/>
                <w:szCs w:val="20"/>
              </w:rPr>
              <w:t>.</w:t>
            </w:r>
            <w:r w:rsidR="0044161D" w:rsidRPr="00857090">
              <w:rPr>
                <w:rFonts w:ascii="Arial Narrow" w:hAnsi="Arial Narrow" w:cstheme="minorHAnsi"/>
                <w:sz w:val="20"/>
                <w:szCs w:val="20"/>
              </w:rPr>
              <w:t xml:space="preserve"> </w:t>
            </w:r>
            <w:r w:rsidRPr="00857090">
              <w:rPr>
                <w:rFonts w:ascii="Arial Narrow" w:hAnsi="Arial Narrow" w:cstheme="minorHAnsi"/>
                <w:sz w:val="20"/>
                <w:szCs w:val="20"/>
              </w:rPr>
              <w:t xml:space="preserve">leerder </w:t>
            </w:r>
            <w:r w:rsidR="0044161D" w:rsidRPr="00857090">
              <w:rPr>
                <w:rFonts w:ascii="Arial Narrow" w:hAnsi="Arial Narrow" w:cstheme="minorHAnsi"/>
                <w:sz w:val="20"/>
                <w:szCs w:val="20"/>
              </w:rPr>
              <w:t>toon 'n deeglike begrip van die probleem (wat die probleem is), wat hy/sy moet ondersoek en waarom hy/sy die ondersoek doen.</w:t>
            </w:r>
          </w:p>
          <w:p w:rsidR="00F831FA" w:rsidRPr="00857090" w:rsidRDefault="00812E69" w:rsidP="0013202D">
            <w:pPr>
              <w:rPr>
                <w:rFonts w:ascii="Arial Narrow" w:hAnsi="Arial Narrow" w:cstheme="minorHAnsi"/>
                <w:sz w:val="20"/>
                <w:szCs w:val="20"/>
              </w:rPr>
            </w:pPr>
            <w:r w:rsidRPr="00857090">
              <w:rPr>
                <w:rFonts w:ascii="Arial Narrow" w:hAnsi="Arial Narrow" w:cstheme="minorHAnsi"/>
                <w:sz w:val="20"/>
                <w:szCs w:val="20"/>
              </w:rPr>
              <w:t>Dit b</w:t>
            </w:r>
            <w:r w:rsidR="0044161D" w:rsidRPr="00857090">
              <w:rPr>
                <w:rFonts w:ascii="Arial Narrow" w:hAnsi="Arial Narrow" w:cstheme="minorHAnsi"/>
                <w:sz w:val="20"/>
                <w:szCs w:val="20"/>
              </w:rPr>
              <w:t>ied 'n duidelike oorsig van die fokus van sy/haar ondersoek en die aspekte wat ondersoek moet word en dui ook aan</w:t>
            </w:r>
            <w:r w:rsidRPr="00857090">
              <w:rPr>
                <w:rFonts w:ascii="Arial Narrow" w:hAnsi="Arial Narrow" w:cstheme="minorHAnsi"/>
                <w:sz w:val="20"/>
                <w:szCs w:val="20"/>
              </w:rPr>
              <w:t xml:space="preserve"> </w:t>
            </w:r>
            <w:r w:rsidR="0044161D" w:rsidRPr="00857090">
              <w:rPr>
                <w:rFonts w:ascii="Arial Narrow" w:hAnsi="Arial Narrow" w:cstheme="minorHAnsi"/>
                <w:sz w:val="20"/>
                <w:szCs w:val="20"/>
              </w:rPr>
              <w:t xml:space="preserve">hoe hy/sy te werk sal gaan </w:t>
            </w:r>
            <w:r w:rsidRPr="00857090">
              <w:rPr>
                <w:rFonts w:ascii="Arial Narrow" w:hAnsi="Arial Narrow" w:cstheme="minorHAnsi"/>
                <w:sz w:val="20"/>
                <w:szCs w:val="20"/>
              </w:rPr>
              <w:t>asook aan wie</w:t>
            </w:r>
            <w:r w:rsidR="0044161D" w:rsidRPr="00857090">
              <w:rPr>
                <w:rFonts w:ascii="Arial Narrow" w:hAnsi="Arial Narrow" w:cstheme="minorHAnsi"/>
                <w:sz w:val="20"/>
                <w:szCs w:val="20"/>
              </w:rPr>
              <w:t xml:space="preserve"> en hoe dit aangebied moet word.</w:t>
            </w:r>
          </w:p>
        </w:tc>
        <w:tc>
          <w:tcPr>
            <w:tcW w:w="298" w:type="pct"/>
            <w:vMerge w:val="restart"/>
            <w:tcBorders>
              <w:top w:val="single" w:sz="4" w:space="0" w:color="auto"/>
              <w:left w:val="single" w:sz="4" w:space="0" w:color="auto"/>
            </w:tcBorders>
            <w:vAlign w:val="center"/>
          </w:tcPr>
          <w:p w:rsidR="00F831FA" w:rsidRPr="00857090" w:rsidRDefault="00F831FA" w:rsidP="002B2B47">
            <w:pPr>
              <w:jc w:val="center"/>
              <w:rPr>
                <w:rFonts w:ascii="Arial Narrow" w:hAnsi="Arial Narrow" w:cstheme="minorHAnsi"/>
                <w:sz w:val="20"/>
                <w:szCs w:val="20"/>
              </w:rPr>
            </w:pPr>
          </w:p>
        </w:tc>
      </w:tr>
      <w:tr w:rsidR="00E14DDC" w:rsidRPr="00857090" w:rsidTr="00E14DDC">
        <w:trPr>
          <w:cantSplit/>
        </w:trPr>
        <w:tc>
          <w:tcPr>
            <w:tcW w:w="170" w:type="pct"/>
            <w:vMerge/>
            <w:tcBorders>
              <w:left w:val="single" w:sz="4" w:space="0" w:color="auto"/>
              <w:right w:val="single" w:sz="4" w:space="0" w:color="auto"/>
            </w:tcBorders>
          </w:tcPr>
          <w:p w:rsidR="00F831FA" w:rsidRPr="00857090" w:rsidRDefault="00F831FA" w:rsidP="002B2B47">
            <w:pPr>
              <w:pStyle w:val="ListParagraph"/>
              <w:ind w:left="360"/>
              <w:jc w:val="center"/>
              <w:rPr>
                <w:rFonts w:ascii="Arial Narrow" w:hAnsi="Arial Narrow"/>
                <w:sz w:val="20"/>
                <w:szCs w:val="20"/>
              </w:rPr>
            </w:pPr>
          </w:p>
        </w:tc>
        <w:tc>
          <w:tcPr>
            <w:tcW w:w="1581" w:type="pct"/>
            <w:tcBorders>
              <w:left w:val="single" w:sz="4" w:space="0" w:color="auto"/>
            </w:tcBorders>
          </w:tcPr>
          <w:p w:rsidR="00F831FA" w:rsidRPr="00857090" w:rsidRDefault="00CA192E" w:rsidP="00CD766A">
            <w:pPr>
              <w:pStyle w:val="ListParagraph"/>
              <w:numPr>
                <w:ilvl w:val="0"/>
                <w:numId w:val="23"/>
              </w:numPr>
              <w:spacing w:after="0" w:line="240" w:lineRule="auto"/>
              <w:rPr>
                <w:rFonts w:ascii="Arial Narrow" w:hAnsi="Arial Narrow" w:cstheme="minorHAnsi"/>
                <w:sz w:val="20"/>
                <w:szCs w:val="20"/>
              </w:rPr>
            </w:pPr>
            <w:r w:rsidRPr="00857090">
              <w:rPr>
                <w:rFonts w:ascii="Arial Narrow" w:hAnsi="Arial Narrow" w:cstheme="minorHAnsi"/>
                <w:sz w:val="20"/>
                <w:szCs w:val="20"/>
              </w:rPr>
              <w:t>Hoekom doen ek die ondersoek</w:t>
            </w:r>
            <w:r w:rsidR="00F831FA" w:rsidRPr="00857090">
              <w:rPr>
                <w:rFonts w:ascii="Arial Narrow" w:hAnsi="Arial Narrow" w:cstheme="minorHAnsi"/>
                <w:sz w:val="20"/>
                <w:szCs w:val="20"/>
              </w:rPr>
              <w:t xml:space="preserve">? </w:t>
            </w:r>
          </w:p>
          <w:p w:rsidR="00CA192E" w:rsidRPr="00857090" w:rsidRDefault="00CA192E" w:rsidP="00CD766A">
            <w:pPr>
              <w:pStyle w:val="ListParagraph"/>
              <w:numPr>
                <w:ilvl w:val="0"/>
                <w:numId w:val="23"/>
              </w:numPr>
              <w:spacing w:after="0" w:line="240" w:lineRule="auto"/>
              <w:rPr>
                <w:rFonts w:ascii="Arial Narrow" w:hAnsi="Arial Narrow" w:cstheme="minorHAnsi"/>
                <w:sz w:val="20"/>
                <w:szCs w:val="20"/>
              </w:rPr>
            </w:pPr>
            <w:r w:rsidRPr="00857090">
              <w:rPr>
                <w:rFonts w:ascii="Arial Narrow" w:hAnsi="Arial Narrow" w:cstheme="minorHAnsi"/>
                <w:sz w:val="20"/>
                <w:szCs w:val="20"/>
              </w:rPr>
              <w:t>Wat sal die fokus van my ondersoek wees?</w:t>
            </w:r>
          </w:p>
          <w:p w:rsidR="00CA192E" w:rsidRPr="00857090" w:rsidRDefault="00CA192E" w:rsidP="00CD766A">
            <w:pPr>
              <w:pStyle w:val="ListParagraph"/>
              <w:numPr>
                <w:ilvl w:val="0"/>
                <w:numId w:val="23"/>
              </w:numPr>
              <w:spacing w:after="0" w:line="240" w:lineRule="auto"/>
              <w:rPr>
                <w:rFonts w:ascii="Arial Narrow" w:hAnsi="Arial Narrow" w:cstheme="minorHAnsi"/>
                <w:sz w:val="20"/>
                <w:szCs w:val="20"/>
              </w:rPr>
            </w:pPr>
            <w:r w:rsidRPr="00857090">
              <w:rPr>
                <w:rFonts w:ascii="Arial Narrow" w:hAnsi="Arial Narrow" w:cstheme="minorHAnsi"/>
                <w:sz w:val="20"/>
                <w:szCs w:val="20"/>
              </w:rPr>
              <w:t xml:space="preserve">Hoe gaan ek die </w:t>
            </w:r>
            <w:r w:rsidR="002F1DAE" w:rsidRPr="00857090">
              <w:rPr>
                <w:rFonts w:ascii="Arial Narrow" w:hAnsi="Arial Narrow" w:cstheme="minorHAnsi"/>
                <w:sz w:val="20"/>
                <w:szCs w:val="20"/>
              </w:rPr>
              <w:t>vereistes</w:t>
            </w:r>
            <w:r w:rsidRPr="00857090">
              <w:rPr>
                <w:rFonts w:ascii="Arial Narrow" w:hAnsi="Arial Narrow" w:cstheme="minorHAnsi"/>
                <w:sz w:val="20"/>
                <w:szCs w:val="20"/>
              </w:rPr>
              <w:t xml:space="preserve"> van die PAT in ag neem?</w:t>
            </w:r>
          </w:p>
          <w:p w:rsidR="00F831FA" w:rsidRPr="00857090" w:rsidRDefault="00CA192E" w:rsidP="00CD766A">
            <w:pPr>
              <w:pStyle w:val="ListParagraph"/>
              <w:numPr>
                <w:ilvl w:val="0"/>
                <w:numId w:val="23"/>
              </w:numPr>
              <w:spacing w:after="0" w:line="240" w:lineRule="auto"/>
              <w:rPr>
                <w:rFonts w:ascii="Arial Narrow" w:hAnsi="Arial Narrow" w:cstheme="minorHAnsi"/>
                <w:sz w:val="20"/>
                <w:szCs w:val="20"/>
              </w:rPr>
            </w:pPr>
            <w:r w:rsidRPr="00857090">
              <w:rPr>
                <w:rFonts w:ascii="Arial Narrow" w:hAnsi="Arial Narrow" w:cstheme="minorHAnsi"/>
                <w:sz w:val="20"/>
                <w:szCs w:val="20"/>
              </w:rPr>
              <w:t>Wie is die teikengroep</w:t>
            </w:r>
            <w:r w:rsidR="00F831FA" w:rsidRPr="00857090">
              <w:rPr>
                <w:rFonts w:ascii="Arial Narrow" w:hAnsi="Arial Narrow" w:cstheme="minorHAnsi"/>
                <w:sz w:val="20"/>
                <w:szCs w:val="20"/>
              </w:rPr>
              <w:t>?</w:t>
            </w:r>
          </w:p>
          <w:p w:rsidR="00F831FA" w:rsidRPr="00857090" w:rsidRDefault="00CA192E" w:rsidP="00CD766A">
            <w:pPr>
              <w:pStyle w:val="ListParagraph"/>
              <w:numPr>
                <w:ilvl w:val="0"/>
                <w:numId w:val="23"/>
              </w:numPr>
              <w:spacing w:after="0" w:line="240" w:lineRule="auto"/>
              <w:rPr>
                <w:rFonts w:ascii="Arial Narrow" w:hAnsi="Arial Narrow"/>
                <w:sz w:val="20"/>
                <w:szCs w:val="20"/>
              </w:rPr>
            </w:pPr>
            <w:r w:rsidRPr="00857090">
              <w:rPr>
                <w:rFonts w:ascii="Arial Narrow" w:hAnsi="Arial Narrow" w:cstheme="minorHAnsi"/>
                <w:sz w:val="20"/>
                <w:szCs w:val="20"/>
              </w:rPr>
              <w:t xml:space="preserve">In watter formaat </w:t>
            </w:r>
            <w:r w:rsidR="002F1DAE" w:rsidRPr="00857090">
              <w:rPr>
                <w:rFonts w:ascii="Arial Narrow" w:hAnsi="Arial Narrow" w:cstheme="minorHAnsi"/>
                <w:sz w:val="20"/>
                <w:szCs w:val="20"/>
              </w:rPr>
              <w:t>moet dit aangebied word</w:t>
            </w:r>
            <w:r w:rsidR="00F831FA" w:rsidRPr="00857090">
              <w:rPr>
                <w:rFonts w:ascii="Arial Narrow" w:hAnsi="Arial Narrow" w:cstheme="minorHAnsi"/>
                <w:sz w:val="20"/>
                <w:szCs w:val="20"/>
              </w:rPr>
              <w:t>?</w:t>
            </w:r>
          </w:p>
        </w:tc>
        <w:tc>
          <w:tcPr>
            <w:tcW w:w="316" w:type="pct"/>
            <w:vAlign w:val="center"/>
          </w:tcPr>
          <w:p w:rsidR="00F831FA" w:rsidRPr="00857090" w:rsidRDefault="00F831FA" w:rsidP="002B2B47">
            <w:pPr>
              <w:jc w:val="center"/>
              <w:rPr>
                <w:rFonts w:ascii="Arial Narrow" w:hAnsi="Arial Narrow" w:cstheme="minorHAnsi"/>
                <w:b/>
                <w:sz w:val="20"/>
                <w:szCs w:val="20"/>
              </w:rPr>
            </w:pPr>
            <w:r w:rsidRPr="00857090">
              <w:rPr>
                <w:rFonts w:ascii="Arial Narrow" w:hAnsi="Arial Narrow" w:cstheme="minorHAnsi"/>
                <w:b/>
                <w:sz w:val="20"/>
                <w:szCs w:val="20"/>
              </w:rPr>
              <w:t>4</w:t>
            </w:r>
          </w:p>
        </w:tc>
        <w:tc>
          <w:tcPr>
            <w:tcW w:w="527" w:type="pct"/>
          </w:tcPr>
          <w:p w:rsidR="00F831FA" w:rsidRPr="00857090" w:rsidRDefault="00CA192E" w:rsidP="00CD766A">
            <w:pPr>
              <w:pStyle w:val="ListParagraph"/>
              <w:numPr>
                <w:ilvl w:val="0"/>
                <w:numId w:val="29"/>
              </w:numPr>
              <w:spacing w:after="0" w:line="240" w:lineRule="auto"/>
              <w:rPr>
                <w:rFonts w:ascii="Arial Narrow" w:hAnsi="Arial Narrow" w:cstheme="minorHAnsi"/>
                <w:sz w:val="20"/>
                <w:szCs w:val="20"/>
              </w:rPr>
            </w:pPr>
            <w:r w:rsidRPr="00857090">
              <w:rPr>
                <w:rFonts w:ascii="Arial Narrow" w:hAnsi="Arial Narrow" w:cstheme="minorHAnsi"/>
                <w:sz w:val="20"/>
                <w:szCs w:val="20"/>
              </w:rPr>
              <w:t xml:space="preserve">Al 5 vrae (in kriteria) is duidelik </w:t>
            </w:r>
            <w:r w:rsidR="0013202D" w:rsidRPr="00857090">
              <w:rPr>
                <w:rFonts w:ascii="Arial Narrow" w:hAnsi="Arial Narrow" w:cstheme="minorHAnsi"/>
                <w:sz w:val="20"/>
                <w:szCs w:val="20"/>
              </w:rPr>
              <w:t xml:space="preserve">beantwoord </w:t>
            </w:r>
            <w:r w:rsidRPr="00857090">
              <w:rPr>
                <w:rFonts w:ascii="Arial Narrow" w:hAnsi="Arial Narrow" w:cstheme="minorHAnsi"/>
                <w:sz w:val="20"/>
                <w:szCs w:val="20"/>
              </w:rPr>
              <w:t>en in die leerder se eie woorde</w:t>
            </w:r>
            <w:r w:rsidR="0013202D" w:rsidRPr="00857090">
              <w:rPr>
                <w:rFonts w:ascii="Arial Narrow" w:hAnsi="Arial Narrow" w:cstheme="minorHAnsi"/>
                <w:sz w:val="20"/>
                <w:szCs w:val="20"/>
              </w:rPr>
              <w:t xml:space="preserve"> beantwoord</w:t>
            </w:r>
          </w:p>
        </w:tc>
        <w:tc>
          <w:tcPr>
            <w:tcW w:w="527" w:type="pct"/>
          </w:tcPr>
          <w:p w:rsidR="00F831FA" w:rsidRPr="00857090" w:rsidRDefault="00CA192E" w:rsidP="00CD766A">
            <w:pPr>
              <w:pStyle w:val="ListParagraph"/>
              <w:numPr>
                <w:ilvl w:val="0"/>
                <w:numId w:val="29"/>
              </w:numPr>
              <w:spacing w:after="0" w:line="240" w:lineRule="auto"/>
              <w:rPr>
                <w:rFonts w:ascii="Arial Narrow" w:hAnsi="Arial Narrow" w:cstheme="minorHAnsi"/>
                <w:sz w:val="20"/>
                <w:szCs w:val="20"/>
              </w:rPr>
            </w:pPr>
            <w:r w:rsidRPr="00857090">
              <w:rPr>
                <w:rFonts w:ascii="Arial Narrow" w:hAnsi="Arial Narrow" w:cstheme="minorHAnsi"/>
                <w:sz w:val="20"/>
                <w:szCs w:val="20"/>
              </w:rPr>
              <w:t>Slegs 4 van die 5 vrae (in kriteria) is duidelik beantwoord en gedoen in die leerder se eie woorde</w:t>
            </w:r>
          </w:p>
          <w:p w:rsidR="00F831FA" w:rsidRPr="00857090" w:rsidRDefault="00F831FA" w:rsidP="002B2B47">
            <w:pPr>
              <w:pStyle w:val="ListParagraph"/>
              <w:ind w:left="176"/>
              <w:rPr>
                <w:rFonts w:ascii="Arial Narrow" w:hAnsi="Arial Narrow" w:cstheme="minorHAnsi"/>
                <w:sz w:val="20"/>
                <w:szCs w:val="20"/>
              </w:rPr>
            </w:pPr>
          </w:p>
        </w:tc>
        <w:tc>
          <w:tcPr>
            <w:tcW w:w="527" w:type="pct"/>
          </w:tcPr>
          <w:p w:rsidR="00F831FA" w:rsidRPr="00857090" w:rsidRDefault="00CA192E" w:rsidP="00CD766A">
            <w:pPr>
              <w:pStyle w:val="ListParagraph"/>
              <w:numPr>
                <w:ilvl w:val="0"/>
                <w:numId w:val="29"/>
              </w:numPr>
              <w:spacing w:after="0" w:line="240" w:lineRule="auto"/>
              <w:rPr>
                <w:rFonts w:ascii="Arial Narrow" w:hAnsi="Arial Narrow" w:cstheme="minorHAnsi"/>
                <w:sz w:val="20"/>
                <w:szCs w:val="20"/>
              </w:rPr>
            </w:pPr>
            <w:r w:rsidRPr="00857090">
              <w:rPr>
                <w:rFonts w:ascii="Arial Narrow" w:hAnsi="Arial Narrow" w:cstheme="minorHAnsi"/>
                <w:sz w:val="20"/>
                <w:szCs w:val="20"/>
              </w:rPr>
              <w:t>Slegs 3 van die 5 vrae in die kriteria is duidelik beantwoord en gedoen in leerder se eie woorde</w:t>
            </w:r>
          </w:p>
        </w:tc>
        <w:tc>
          <w:tcPr>
            <w:tcW w:w="527" w:type="pct"/>
          </w:tcPr>
          <w:p w:rsidR="00F831FA" w:rsidRPr="00857090" w:rsidRDefault="00CA192E" w:rsidP="00CD766A">
            <w:pPr>
              <w:pStyle w:val="ListParagraph"/>
              <w:numPr>
                <w:ilvl w:val="0"/>
                <w:numId w:val="29"/>
              </w:numPr>
              <w:rPr>
                <w:rFonts w:ascii="Arial Narrow" w:hAnsi="Arial Narrow" w:cstheme="minorHAnsi"/>
                <w:sz w:val="20"/>
                <w:szCs w:val="20"/>
              </w:rPr>
            </w:pPr>
            <w:r w:rsidRPr="00857090">
              <w:rPr>
                <w:rFonts w:ascii="Arial Narrow" w:hAnsi="Arial Narrow" w:cstheme="minorHAnsi"/>
                <w:sz w:val="20"/>
                <w:szCs w:val="20"/>
              </w:rPr>
              <w:t>Slegs 2 van die 5 vrae in die kriteria is duidelik beantwoord</w:t>
            </w:r>
          </w:p>
          <w:p w:rsidR="00F831FA" w:rsidRPr="00857090" w:rsidRDefault="00F831FA" w:rsidP="002B2B47">
            <w:pPr>
              <w:spacing w:after="200" w:line="276" w:lineRule="auto"/>
              <w:ind w:left="176"/>
              <w:rPr>
                <w:rFonts w:ascii="Arial Narrow" w:hAnsi="Arial Narrow" w:cstheme="minorHAnsi"/>
                <w:sz w:val="20"/>
                <w:szCs w:val="20"/>
              </w:rPr>
            </w:pPr>
            <w:r w:rsidRPr="00857090">
              <w:rPr>
                <w:rFonts w:ascii="Arial Narrow" w:hAnsi="Arial Narrow" w:cstheme="minorHAnsi"/>
                <w:b/>
                <w:sz w:val="20"/>
                <w:szCs w:val="20"/>
              </w:rPr>
              <w:t>O</w:t>
            </w:r>
            <w:r w:rsidR="00CA192E" w:rsidRPr="00857090">
              <w:rPr>
                <w:rFonts w:ascii="Arial Narrow" w:hAnsi="Arial Narrow" w:cstheme="minorHAnsi"/>
                <w:b/>
                <w:sz w:val="20"/>
                <w:szCs w:val="20"/>
              </w:rPr>
              <w:t>F</w:t>
            </w:r>
          </w:p>
          <w:p w:rsidR="00F831FA" w:rsidRPr="00857090" w:rsidRDefault="002E0E82" w:rsidP="00CD766A">
            <w:pPr>
              <w:pStyle w:val="ListParagraph"/>
              <w:numPr>
                <w:ilvl w:val="0"/>
                <w:numId w:val="29"/>
              </w:numPr>
              <w:spacing w:after="0" w:line="240" w:lineRule="auto"/>
              <w:rPr>
                <w:rFonts w:ascii="Arial Narrow" w:hAnsi="Arial Narrow" w:cstheme="minorHAnsi"/>
                <w:sz w:val="20"/>
                <w:szCs w:val="20"/>
              </w:rPr>
            </w:pPr>
            <w:r>
              <w:rPr>
                <w:rFonts w:ascii="Arial Narrow" w:hAnsi="Arial Narrow" w:cstheme="minorHAnsi"/>
                <w:sz w:val="20"/>
                <w:szCs w:val="20"/>
              </w:rPr>
              <w:t xml:space="preserve">Enige 1 vraag is nie duidelik </w:t>
            </w:r>
            <w:r w:rsidR="00CA192E" w:rsidRPr="00857090">
              <w:rPr>
                <w:rFonts w:ascii="Arial Narrow" w:hAnsi="Arial Narrow" w:cstheme="minorHAnsi"/>
                <w:sz w:val="20"/>
                <w:szCs w:val="20"/>
              </w:rPr>
              <w:t xml:space="preserve"> in die leerder se eie woorde</w:t>
            </w:r>
            <w:r w:rsidR="0013202D" w:rsidRPr="00857090">
              <w:rPr>
                <w:rFonts w:ascii="Arial Narrow" w:hAnsi="Arial Narrow" w:cstheme="minorHAnsi"/>
                <w:sz w:val="20"/>
                <w:szCs w:val="20"/>
              </w:rPr>
              <w:t xml:space="preserve"> gestel nie</w:t>
            </w:r>
            <w:r w:rsidR="00CA192E" w:rsidRPr="00857090">
              <w:rPr>
                <w:rFonts w:ascii="Arial Narrow" w:hAnsi="Arial Narrow" w:cstheme="minorHAnsi"/>
                <w:sz w:val="20"/>
                <w:szCs w:val="20"/>
              </w:rPr>
              <w:t>.</w:t>
            </w:r>
          </w:p>
        </w:tc>
        <w:tc>
          <w:tcPr>
            <w:tcW w:w="527" w:type="pct"/>
            <w:tcBorders>
              <w:right w:val="single" w:sz="4" w:space="0" w:color="auto"/>
            </w:tcBorders>
          </w:tcPr>
          <w:p w:rsidR="00F831FA" w:rsidRPr="00857090" w:rsidRDefault="00CA192E" w:rsidP="00CD766A">
            <w:pPr>
              <w:pStyle w:val="ListParagraph"/>
              <w:numPr>
                <w:ilvl w:val="0"/>
                <w:numId w:val="29"/>
              </w:numPr>
              <w:spacing w:after="0" w:line="240" w:lineRule="auto"/>
              <w:ind w:left="170" w:hanging="170"/>
              <w:rPr>
                <w:rFonts w:ascii="Arial Narrow" w:hAnsi="Arial Narrow" w:cstheme="minorHAnsi"/>
                <w:sz w:val="20"/>
                <w:szCs w:val="20"/>
              </w:rPr>
            </w:pPr>
            <w:r w:rsidRPr="00857090">
              <w:rPr>
                <w:rFonts w:ascii="Arial Narrow" w:hAnsi="Arial Narrow" w:cstheme="minorHAnsi"/>
                <w:sz w:val="20"/>
                <w:szCs w:val="20"/>
              </w:rPr>
              <w:t xml:space="preserve">Nie gedoen </w:t>
            </w:r>
            <w:r w:rsidRPr="00857090">
              <w:rPr>
                <w:rFonts w:ascii="Arial Narrow" w:hAnsi="Arial Narrow" w:cstheme="minorHAnsi"/>
                <w:b/>
                <w:sz w:val="20"/>
                <w:szCs w:val="20"/>
              </w:rPr>
              <w:t>of</w:t>
            </w:r>
          </w:p>
          <w:p w:rsidR="00F831FA" w:rsidRPr="00857090" w:rsidRDefault="00CA192E" w:rsidP="00CD766A">
            <w:pPr>
              <w:pStyle w:val="ListParagraph"/>
              <w:numPr>
                <w:ilvl w:val="0"/>
                <w:numId w:val="29"/>
              </w:numPr>
              <w:spacing w:after="0" w:line="240" w:lineRule="auto"/>
              <w:ind w:left="170" w:hanging="170"/>
              <w:rPr>
                <w:rFonts w:ascii="Arial Narrow" w:hAnsi="Arial Narrow" w:cstheme="minorHAnsi"/>
                <w:sz w:val="20"/>
                <w:szCs w:val="20"/>
              </w:rPr>
            </w:pPr>
            <w:r w:rsidRPr="00857090">
              <w:rPr>
                <w:rFonts w:ascii="Arial Narrow" w:hAnsi="Arial Narrow" w:cstheme="minorHAnsi"/>
                <w:sz w:val="20"/>
                <w:szCs w:val="20"/>
              </w:rPr>
              <w:t xml:space="preserve">Minder as 2 van die 5 vrae in die kriteria beantwoord </w:t>
            </w:r>
            <w:r w:rsidRPr="00857090">
              <w:rPr>
                <w:rFonts w:ascii="Arial Narrow" w:hAnsi="Arial Narrow" w:cstheme="minorHAnsi"/>
                <w:b/>
                <w:sz w:val="20"/>
                <w:szCs w:val="20"/>
              </w:rPr>
              <w:t>of</w:t>
            </w:r>
          </w:p>
          <w:p w:rsidR="003570FA" w:rsidRPr="00857090" w:rsidRDefault="00CA192E" w:rsidP="00CD766A">
            <w:pPr>
              <w:pStyle w:val="ListParagraph"/>
              <w:numPr>
                <w:ilvl w:val="0"/>
                <w:numId w:val="29"/>
              </w:numPr>
              <w:spacing w:after="0" w:line="240" w:lineRule="auto"/>
              <w:ind w:left="170" w:hanging="170"/>
              <w:rPr>
                <w:rFonts w:ascii="Arial Narrow" w:hAnsi="Arial Narrow" w:cstheme="minorHAnsi"/>
                <w:sz w:val="20"/>
                <w:szCs w:val="20"/>
              </w:rPr>
            </w:pPr>
            <w:r w:rsidRPr="00857090">
              <w:rPr>
                <w:rFonts w:ascii="Arial Narrow" w:hAnsi="Arial Narrow" w:cstheme="minorHAnsi"/>
                <w:sz w:val="20"/>
                <w:szCs w:val="20"/>
              </w:rPr>
              <w:t xml:space="preserve">Die vrae is so vaag beantwoord dat geen merkbare doel gevind kan </w:t>
            </w:r>
            <w:r w:rsidR="003570FA" w:rsidRPr="00857090">
              <w:rPr>
                <w:rFonts w:ascii="Arial Narrow" w:hAnsi="Arial Narrow" w:cstheme="minorHAnsi"/>
                <w:sz w:val="20"/>
                <w:szCs w:val="20"/>
              </w:rPr>
              <w:t xml:space="preserve">word nie </w:t>
            </w:r>
            <w:r w:rsidRPr="00857090">
              <w:rPr>
                <w:rFonts w:ascii="Arial Narrow" w:hAnsi="Arial Narrow" w:cstheme="minorHAnsi"/>
                <w:b/>
                <w:sz w:val="20"/>
                <w:szCs w:val="20"/>
              </w:rPr>
              <w:t>of</w:t>
            </w:r>
          </w:p>
          <w:p w:rsidR="003570FA" w:rsidRPr="00857090" w:rsidRDefault="003570FA" w:rsidP="002E0E82">
            <w:pPr>
              <w:pStyle w:val="ListParagraph"/>
              <w:numPr>
                <w:ilvl w:val="0"/>
                <w:numId w:val="29"/>
              </w:numPr>
              <w:spacing w:after="0" w:line="240" w:lineRule="auto"/>
              <w:ind w:left="170" w:hanging="170"/>
              <w:rPr>
                <w:rFonts w:ascii="Arial Narrow" w:hAnsi="Arial Narrow" w:cstheme="minorHAnsi"/>
                <w:sz w:val="20"/>
                <w:szCs w:val="20"/>
              </w:rPr>
            </w:pPr>
            <w:r w:rsidRPr="00857090">
              <w:rPr>
                <w:rFonts w:ascii="Arial Narrow" w:hAnsi="Arial Narrow" w:cstheme="minorHAnsi"/>
                <w:sz w:val="20"/>
                <w:szCs w:val="20"/>
              </w:rPr>
              <w:t>Taakdefinisie is nie in die leerder se eie woorde nie</w:t>
            </w:r>
          </w:p>
        </w:tc>
        <w:tc>
          <w:tcPr>
            <w:tcW w:w="298" w:type="pct"/>
            <w:vMerge/>
            <w:tcBorders>
              <w:left w:val="single" w:sz="4" w:space="0" w:color="auto"/>
            </w:tcBorders>
            <w:vAlign w:val="center"/>
          </w:tcPr>
          <w:p w:rsidR="00F831FA" w:rsidRPr="00857090" w:rsidRDefault="00F831FA" w:rsidP="002B2B47">
            <w:pPr>
              <w:jc w:val="center"/>
              <w:rPr>
                <w:rFonts w:ascii="Arial Narrow" w:hAnsi="Arial Narrow" w:cstheme="minorHAnsi"/>
                <w:sz w:val="20"/>
                <w:szCs w:val="20"/>
              </w:rPr>
            </w:pPr>
          </w:p>
        </w:tc>
      </w:tr>
      <w:tr w:rsidR="00E14DDC" w:rsidRPr="00857090" w:rsidTr="00E14DDC">
        <w:trPr>
          <w:cantSplit/>
        </w:trPr>
        <w:tc>
          <w:tcPr>
            <w:tcW w:w="170" w:type="pct"/>
            <w:vMerge w:val="restart"/>
            <w:tcBorders>
              <w:left w:val="single" w:sz="4" w:space="0" w:color="auto"/>
              <w:right w:val="single" w:sz="4" w:space="0" w:color="auto"/>
            </w:tcBorders>
          </w:tcPr>
          <w:p w:rsidR="00F831FA" w:rsidRPr="00857090" w:rsidRDefault="00F831FA" w:rsidP="002B2B47">
            <w:pPr>
              <w:jc w:val="center"/>
              <w:rPr>
                <w:rFonts w:ascii="Arial Narrow" w:hAnsi="Arial Narrow"/>
                <w:b/>
                <w:sz w:val="20"/>
                <w:szCs w:val="20"/>
              </w:rPr>
            </w:pPr>
            <w:r w:rsidRPr="00857090">
              <w:rPr>
                <w:rFonts w:ascii="Arial Narrow" w:hAnsi="Arial Narrow"/>
                <w:b/>
                <w:sz w:val="20"/>
                <w:szCs w:val="20"/>
              </w:rPr>
              <w:t>2</w:t>
            </w:r>
          </w:p>
        </w:tc>
        <w:tc>
          <w:tcPr>
            <w:tcW w:w="4532" w:type="pct"/>
            <w:gridSpan w:val="7"/>
            <w:tcBorders>
              <w:left w:val="single" w:sz="4" w:space="0" w:color="auto"/>
              <w:right w:val="single" w:sz="4" w:space="0" w:color="auto"/>
            </w:tcBorders>
          </w:tcPr>
          <w:p w:rsidR="00F831FA" w:rsidRPr="00857090" w:rsidRDefault="003E594E" w:rsidP="002B2B47">
            <w:pPr>
              <w:rPr>
                <w:rFonts w:ascii="Arial Narrow" w:hAnsi="Arial Narrow"/>
                <w:b/>
                <w:sz w:val="20"/>
                <w:szCs w:val="20"/>
              </w:rPr>
            </w:pPr>
            <w:r>
              <w:rPr>
                <w:rFonts w:ascii="Arial Narrow" w:hAnsi="Arial Narrow"/>
                <w:b/>
                <w:sz w:val="20"/>
                <w:szCs w:val="20"/>
              </w:rPr>
              <w:t>NAVORSINGS/ONDERSOEK</w:t>
            </w:r>
            <w:r w:rsidR="003570FA" w:rsidRPr="00857090">
              <w:rPr>
                <w:rFonts w:ascii="Arial Narrow" w:hAnsi="Arial Narrow"/>
                <w:b/>
                <w:sz w:val="20"/>
                <w:szCs w:val="20"/>
              </w:rPr>
              <w:t xml:space="preserve">VRAE – GEHALTE </w:t>
            </w:r>
            <w:r w:rsidR="00F831FA" w:rsidRPr="00857090">
              <w:rPr>
                <w:rFonts w:ascii="Arial Narrow" w:hAnsi="Arial Narrow"/>
                <w:b/>
                <w:sz w:val="20"/>
                <w:szCs w:val="20"/>
              </w:rPr>
              <w:t>(</w:t>
            </w:r>
            <w:r w:rsidR="003570FA" w:rsidRPr="00857090">
              <w:rPr>
                <w:rFonts w:ascii="Arial Narrow" w:hAnsi="Arial Narrow"/>
                <w:b/>
                <w:sz w:val="20"/>
                <w:szCs w:val="20"/>
              </w:rPr>
              <w:t>Vrae om die ondersoek te lei – dit is NIE vir die VRAELYS nie</w:t>
            </w:r>
            <w:r w:rsidR="00F831FA" w:rsidRPr="00857090">
              <w:rPr>
                <w:rFonts w:ascii="Arial Narrow" w:hAnsi="Arial Narrow"/>
                <w:b/>
                <w:sz w:val="20"/>
                <w:szCs w:val="20"/>
              </w:rPr>
              <w:t>)</w:t>
            </w:r>
          </w:p>
          <w:p w:rsidR="00F831FA" w:rsidRPr="00857090" w:rsidRDefault="003570FA" w:rsidP="003E594E">
            <w:pPr>
              <w:rPr>
                <w:rFonts w:ascii="Arial Narrow" w:hAnsi="Arial Narrow" w:cstheme="minorHAnsi"/>
                <w:sz w:val="20"/>
                <w:szCs w:val="20"/>
              </w:rPr>
            </w:pPr>
            <w:r w:rsidRPr="00857090">
              <w:rPr>
                <w:rFonts w:ascii="Arial Narrow" w:hAnsi="Arial Narrow" w:cstheme="minorHAnsi"/>
                <w:sz w:val="20"/>
                <w:szCs w:val="20"/>
              </w:rPr>
              <w:t xml:space="preserve">ŉ Minimum van </w:t>
            </w:r>
            <w:r w:rsidRPr="00857090">
              <w:rPr>
                <w:rFonts w:ascii="Arial Narrow" w:hAnsi="Arial Narrow" w:cstheme="minorHAnsi"/>
                <w:b/>
                <w:sz w:val="20"/>
                <w:szCs w:val="20"/>
                <w:u w:val="single"/>
              </w:rPr>
              <w:t>1</w:t>
            </w:r>
            <w:r w:rsidR="003E594E">
              <w:rPr>
                <w:rFonts w:ascii="Arial Narrow" w:hAnsi="Arial Narrow" w:cstheme="minorHAnsi"/>
                <w:b/>
                <w:sz w:val="20"/>
                <w:szCs w:val="20"/>
                <w:u w:val="single"/>
              </w:rPr>
              <w:t>0</w:t>
            </w:r>
            <w:r w:rsidRPr="00857090">
              <w:rPr>
                <w:rFonts w:ascii="Arial Narrow" w:hAnsi="Arial Narrow" w:cstheme="minorHAnsi"/>
                <w:b/>
                <w:sz w:val="20"/>
                <w:szCs w:val="20"/>
                <w:u w:val="single"/>
              </w:rPr>
              <w:t xml:space="preserve"> vrae</w:t>
            </w:r>
            <w:r w:rsidRPr="00857090">
              <w:rPr>
                <w:rFonts w:ascii="Arial Narrow" w:hAnsi="Arial Narrow" w:cstheme="minorHAnsi"/>
                <w:sz w:val="20"/>
                <w:szCs w:val="20"/>
              </w:rPr>
              <w:t xml:space="preserve">, op </w:t>
            </w:r>
            <w:r w:rsidR="008978B4" w:rsidRPr="00857090">
              <w:rPr>
                <w:rFonts w:ascii="Arial Narrow" w:hAnsi="Arial Narrow" w:cstheme="minorHAnsi"/>
                <w:sz w:val="20"/>
                <w:szCs w:val="20"/>
              </w:rPr>
              <w:t>minstens</w:t>
            </w:r>
            <w:r w:rsidRPr="00857090">
              <w:rPr>
                <w:rFonts w:ascii="Arial Narrow" w:hAnsi="Arial Narrow" w:cstheme="minorHAnsi"/>
                <w:sz w:val="20"/>
                <w:szCs w:val="20"/>
              </w:rPr>
              <w:t xml:space="preserve"> </w:t>
            </w:r>
            <w:r w:rsidRPr="00857090">
              <w:rPr>
                <w:rFonts w:ascii="Arial Narrow" w:hAnsi="Arial Narrow" w:cstheme="minorHAnsi"/>
                <w:b/>
                <w:i/>
                <w:sz w:val="20"/>
                <w:szCs w:val="20"/>
              </w:rPr>
              <w:t>drie</w:t>
            </w:r>
            <w:r w:rsidRPr="00857090">
              <w:rPr>
                <w:rFonts w:ascii="Arial Narrow" w:hAnsi="Arial Narrow" w:cstheme="minorHAnsi"/>
                <w:sz w:val="20"/>
                <w:szCs w:val="20"/>
              </w:rPr>
              <w:t xml:space="preserve"> verskillende vlakke (bv. "feitelike/gesluit', 'ondersoek/verken", "voorspel/verander", "beoordeel/evalueer') </w:t>
            </w:r>
            <w:r w:rsidR="003A0D54" w:rsidRPr="00857090">
              <w:rPr>
                <w:rFonts w:ascii="Arial Narrow" w:hAnsi="Arial Narrow" w:cstheme="minorHAnsi"/>
                <w:sz w:val="20"/>
                <w:szCs w:val="20"/>
              </w:rPr>
              <w:t xml:space="preserve">toepaslik </w:t>
            </w:r>
            <w:r w:rsidRPr="00857090">
              <w:rPr>
                <w:rFonts w:ascii="Arial Narrow" w:hAnsi="Arial Narrow" w:cstheme="minorHAnsi"/>
                <w:sz w:val="20"/>
                <w:szCs w:val="20"/>
              </w:rPr>
              <w:t>tot die fokusvraag, wat sal help om die fokusvraag</w:t>
            </w:r>
            <w:r w:rsidR="003A0D54" w:rsidRPr="00857090">
              <w:rPr>
                <w:rFonts w:ascii="Arial Narrow" w:hAnsi="Arial Narrow" w:cstheme="minorHAnsi"/>
                <w:sz w:val="20"/>
                <w:szCs w:val="20"/>
              </w:rPr>
              <w:t xml:space="preserve"> te beantwoord</w:t>
            </w:r>
            <w:r w:rsidRPr="00857090">
              <w:rPr>
                <w:rFonts w:ascii="Arial Narrow" w:hAnsi="Arial Narrow" w:cstheme="minorHAnsi"/>
                <w:sz w:val="20"/>
                <w:szCs w:val="20"/>
              </w:rPr>
              <w:t xml:space="preserve"> en 'n oplossing vir die probleem/fokus vraag binne die raamwerk van die PAT vereistes</w:t>
            </w:r>
            <w:r w:rsidR="003A0D54" w:rsidRPr="00857090">
              <w:rPr>
                <w:rFonts w:ascii="Arial Narrow" w:hAnsi="Arial Narrow" w:cstheme="minorHAnsi"/>
                <w:sz w:val="20"/>
                <w:szCs w:val="20"/>
              </w:rPr>
              <w:t xml:space="preserve"> te bied</w:t>
            </w:r>
            <w:r w:rsidRPr="00857090">
              <w:rPr>
                <w:rFonts w:ascii="Arial Narrow" w:hAnsi="Arial Narrow" w:cstheme="minorHAnsi"/>
                <w:sz w:val="20"/>
                <w:szCs w:val="20"/>
              </w:rPr>
              <w:t>, d</w:t>
            </w:r>
            <w:r w:rsidR="003A0D54" w:rsidRPr="00857090">
              <w:rPr>
                <w:rFonts w:ascii="Arial Narrow" w:hAnsi="Arial Narrow" w:cstheme="minorHAnsi"/>
                <w:sz w:val="20"/>
                <w:szCs w:val="20"/>
              </w:rPr>
              <w:t>.</w:t>
            </w:r>
            <w:r w:rsidRPr="00857090">
              <w:rPr>
                <w:rFonts w:ascii="Arial Narrow" w:hAnsi="Arial Narrow" w:cstheme="minorHAnsi"/>
                <w:sz w:val="20"/>
                <w:szCs w:val="20"/>
              </w:rPr>
              <w:t>w</w:t>
            </w:r>
            <w:r w:rsidR="003A0D54" w:rsidRPr="00857090">
              <w:rPr>
                <w:rFonts w:ascii="Arial Narrow" w:hAnsi="Arial Narrow" w:cstheme="minorHAnsi"/>
                <w:sz w:val="20"/>
                <w:szCs w:val="20"/>
              </w:rPr>
              <w:t>.</w:t>
            </w:r>
            <w:r w:rsidRPr="00857090">
              <w:rPr>
                <w:rFonts w:ascii="Arial Narrow" w:hAnsi="Arial Narrow" w:cstheme="minorHAnsi"/>
                <w:sz w:val="20"/>
                <w:szCs w:val="20"/>
              </w:rPr>
              <w:t>s</w:t>
            </w:r>
            <w:r w:rsidR="003A0D54" w:rsidRPr="00857090">
              <w:rPr>
                <w:rFonts w:ascii="Arial Narrow" w:hAnsi="Arial Narrow" w:cstheme="minorHAnsi"/>
                <w:sz w:val="20"/>
                <w:szCs w:val="20"/>
              </w:rPr>
              <w:t>.</w:t>
            </w:r>
            <w:r w:rsidRPr="00857090">
              <w:rPr>
                <w:rFonts w:ascii="Arial Narrow" w:hAnsi="Arial Narrow" w:cstheme="minorHAnsi"/>
                <w:sz w:val="20"/>
                <w:szCs w:val="20"/>
              </w:rPr>
              <w:t xml:space="preserve"> verskaf kwalitatiewe sowel as kwantitatiewe inligting.</w:t>
            </w:r>
          </w:p>
        </w:tc>
        <w:tc>
          <w:tcPr>
            <w:tcW w:w="298" w:type="pct"/>
            <w:vMerge w:val="restart"/>
            <w:tcBorders>
              <w:left w:val="single" w:sz="4" w:space="0" w:color="auto"/>
            </w:tcBorders>
            <w:vAlign w:val="center"/>
          </w:tcPr>
          <w:p w:rsidR="00F831FA" w:rsidRPr="00857090" w:rsidRDefault="00F831FA" w:rsidP="002B2B47">
            <w:pPr>
              <w:jc w:val="center"/>
              <w:rPr>
                <w:rFonts w:ascii="Arial Narrow" w:hAnsi="Arial Narrow" w:cstheme="minorHAnsi"/>
                <w:sz w:val="20"/>
                <w:szCs w:val="20"/>
              </w:rPr>
            </w:pPr>
          </w:p>
        </w:tc>
      </w:tr>
      <w:tr w:rsidR="00E14DDC" w:rsidRPr="00857090" w:rsidTr="00E14DDC">
        <w:trPr>
          <w:cantSplit/>
        </w:trPr>
        <w:tc>
          <w:tcPr>
            <w:tcW w:w="170" w:type="pct"/>
            <w:vMerge/>
            <w:tcBorders>
              <w:left w:val="single" w:sz="4" w:space="0" w:color="auto"/>
              <w:right w:val="single" w:sz="4" w:space="0" w:color="auto"/>
            </w:tcBorders>
          </w:tcPr>
          <w:p w:rsidR="00F831FA" w:rsidRPr="00857090" w:rsidRDefault="00F831FA" w:rsidP="002B2B47">
            <w:pPr>
              <w:pStyle w:val="ListParagraph"/>
              <w:ind w:left="360"/>
              <w:jc w:val="center"/>
              <w:rPr>
                <w:rFonts w:ascii="Arial Narrow" w:hAnsi="Arial Narrow"/>
                <w:sz w:val="20"/>
                <w:szCs w:val="20"/>
              </w:rPr>
            </w:pPr>
          </w:p>
        </w:tc>
        <w:tc>
          <w:tcPr>
            <w:tcW w:w="1581" w:type="pct"/>
            <w:tcBorders>
              <w:left w:val="single" w:sz="4" w:space="0" w:color="auto"/>
            </w:tcBorders>
          </w:tcPr>
          <w:p w:rsidR="003570FA" w:rsidRPr="00857090" w:rsidRDefault="00A568D4"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Al</w:t>
            </w:r>
            <w:r w:rsidR="003A0D54" w:rsidRPr="00857090">
              <w:rPr>
                <w:rFonts w:ascii="Arial Narrow" w:hAnsi="Arial Narrow"/>
                <w:sz w:val="20"/>
                <w:szCs w:val="20"/>
              </w:rPr>
              <w:t>le</w:t>
            </w:r>
            <w:r w:rsidR="003570FA" w:rsidRPr="00857090">
              <w:rPr>
                <w:rFonts w:ascii="Arial Narrow" w:hAnsi="Arial Narrow"/>
                <w:sz w:val="20"/>
                <w:szCs w:val="20"/>
              </w:rPr>
              <w:t xml:space="preserve"> vrae </w:t>
            </w:r>
            <w:r w:rsidR="003A0D54" w:rsidRPr="00857090">
              <w:rPr>
                <w:rFonts w:ascii="Arial Narrow" w:hAnsi="Arial Narrow"/>
                <w:sz w:val="20"/>
                <w:szCs w:val="20"/>
              </w:rPr>
              <w:t>is</w:t>
            </w:r>
            <w:r w:rsidR="003570FA" w:rsidRPr="00857090">
              <w:rPr>
                <w:rFonts w:ascii="Arial Narrow" w:hAnsi="Arial Narrow"/>
                <w:sz w:val="20"/>
                <w:szCs w:val="20"/>
              </w:rPr>
              <w:t xml:space="preserve"> van toepassing is op die fokusvraag en sal help om die fokusvraag te beantwoord.</w:t>
            </w:r>
          </w:p>
          <w:p w:rsidR="003570FA" w:rsidRPr="00857090" w:rsidRDefault="003570FA"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Sluit vrae in wat data/statistiek</w:t>
            </w:r>
            <w:r w:rsidR="003A0D54" w:rsidRPr="00857090">
              <w:rPr>
                <w:rFonts w:ascii="Arial Narrow" w:hAnsi="Arial Narrow"/>
                <w:sz w:val="20"/>
                <w:szCs w:val="20"/>
              </w:rPr>
              <w:t>-</w:t>
            </w:r>
            <w:r w:rsidRPr="00857090">
              <w:rPr>
                <w:rFonts w:ascii="Arial Narrow" w:hAnsi="Arial Narrow"/>
                <w:sz w:val="20"/>
                <w:szCs w:val="20"/>
              </w:rPr>
              <w:t xml:space="preserve">tipe antwoorde sal gee, byvoorbeeld: Hoeveel? Hoeveel keer, </w:t>
            </w:r>
            <w:r w:rsidR="002519A1" w:rsidRPr="00857090">
              <w:rPr>
                <w:rFonts w:ascii="Arial Narrow" w:hAnsi="Arial Narrow"/>
                <w:sz w:val="20"/>
                <w:szCs w:val="20"/>
              </w:rPr>
              <w:t>H</w:t>
            </w:r>
            <w:r w:rsidRPr="00857090">
              <w:rPr>
                <w:rFonts w:ascii="Arial Narrow" w:hAnsi="Arial Narrow"/>
                <w:sz w:val="20"/>
                <w:szCs w:val="20"/>
              </w:rPr>
              <w:t>oe dikwels</w:t>
            </w:r>
          </w:p>
          <w:p w:rsidR="00F831FA" w:rsidRDefault="002519A1"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Sluit 'n verskeidenheid vrae in (</w:t>
            </w:r>
            <w:r w:rsidR="008978B4" w:rsidRPr="00857090">
              <w:rPr>
                <w:rFonts w:ascii="Arial Narrow" w:hAnsi="Arial Narrow"/>
                <w:sz w:val="20"/>
                <w:szCs w:val="20"/>
              </w:rPr>
              <w:t>minstens</w:t>
            </w:r>
            <w:r w:rsidRPr="00857090">
              <w:rPr>
                <w:rFonts w:ascii="Arial Narrow" w:hAnsi="Arial Narrow"/>
                <w:sz w:val="20"/>
                <w:szCs w:val="20"/>
              </w:rPr>
              <w:t xml:space="preserve"> drie vrae elk op </w:t>
            </w:r>
            <w:r w:rsidRPr="00857090">
              <w:rPr>
                <w:rFonts w:ascii="Arial Narrow" w:hAnsi="Arial Narrow"/>
                <w:b/>
                <w:i/>
                <w:sz w:val="20"/>
                <w:szCs w:val="20"/>
              </w:rPr>
              <w:t>drie</w:t>
            </w:r>
            <w:r w:rsidRPr="00857090">
              <w:rPr>
                <w:rFonts w:ascii="Arial Narrow" w:hAnsi="Arial Narrow"/>
                <w:sz w:val="20"/>
                <w:szCs w:val="20"/>
              </w:rPr>
              <w:t xml:space="preserve"> verskillende vlakke)</w:t>
            </w:r>
          </w:p>
          <w:p w:rsidR="003E594E" w:rsidRDefault="003E594E" w:rsidP="003E594E">
            <w:pPr>
              <w:pStyle w:val="ListParagraph"/>
              <w:spacing w:after="0" w:line="240" w:lineRule="auto"/>
              <w:ind w:left="360"/>
              <w:rPr>
                <w:rFonts w:ascii="Arial Narrow" w:hAnsi="Arial Narrow"/>
                <w:sz w:val="20"/>
                <w:szCs w:val="20"/>
              </w:rPr>
            </w:pPr>
          </w:p>
          <w:p w:rsidR="003E594E" w:rsidRPr="00857090" w:rsidRDefault="003E594E" w:rsidP="003E594E">
            <w:pPr>
              <w:pStyle w:val="ListParagraph"/>
              <w:spacing w:after="0" w:line="240" w:lineRule="auto"/>
              <w:ind w:left="360"/>
              <w:rPr>
                <w:rFonts w:ascii="Arial Narrow" w:hAnsi="Arial Narrow"/>
                <w:sz w:val="20"/>
                <w:szCs w:val="20"/>
              </w:rPr>
            </w:pPr>
          </w:p>
        </w:tc>
        <w:tc>
          <w:tcPr>
            <w:tcW w:w="316" w:type="pct"/>
            <w:vAlign w:val="center"/>
          </w:tcPr>
          <w:p w:rsidR="00F831FA" w:rsidRPr="00857090" w:rsidRDefault="00F831FA" w:rsidP="002B2B47">
            <w:pPr>
              <w:jc w:val="center"/>
              <w:rPr>
                <w:rFonts w:ascii="Arial Narrow" w:hAnsi="Arial Narrow" w:cstheme="minorHAnsi"/>
                <w:b/>
                <w:sz w:val="20"/>
                <w:szCs w:val="20"/>
              </w:rPr>
            </w:pPr>
            <w:r w:rsidRPr="00857090">
              <w:rPr>
                <w:rFonts w:ascii="Arial Narrow" w:hAnsi="Arial Narrow" w:cstheme="minorHAnsi"/>
                <w:b/>
                <w:sz w:val="20"/>
                <w:szCs w:val="20"/>
              </w:rPr>
              <w:t>3</w:t>
            </w:r>
          </w:p>
        </w:tc>
        <w:tc>
          <w:tcPr>
            <w:tcW w:w="527" w:type="pct"/>
            <w:shd w:val="clear" w:color="auto" w:fill="BFBFBF" w:themeFill="background1" w:themeFillShade="BF"/>
          </w:tcPr>
          <w:p w:rsidR="00F831FA" w:rsidRPr="00857090" w:rsidRDefault="00F831FA" w:rsidP="002B2B47">
            <w:pPr>
              <w:pStyle w:val="ListParagraph"/>
              <w:ind w:left="176"/>
              <w:rPr>
                <w:rFonts w:ascii="Arial Narrow" w:hAnsi="Arial Narrow" w:cstheme="minorHAnsi"/>
                <w:sz w:val="20"/>
                <w:szCs w:val="20"/>
              </w:rPr>
            </w:pPr>
          </w:p>
        </w:tc>
        <w:tc>
          <w:tcPr>
            <w:tcW w:w="527" w:type="pct"/>
          </w:tcPr>
          <w:p w:rsidR="00F831FA" w:rsidRPr="00857090" w:rsidRDefault="002519A1" w:rsidP="00CD766A">
            <w:pPr>
              <w:pStyle w:val="ListParagraph"/>
              <w:numPr>
                <w:ilvl w:val="0"/>
                <w:numId w:val="29"/>
              </w:numPr>
              <w:spacing w:after="0" w:line="240" w:lineRule="auto"/>
              <w:ind w:left="170" w:hanging="170"/>
              <w:rPr>
                <w:rFonts w:ascii="Arial Narrow" w:hAnsi="Arial Narrow" w:cstheme="minorHAnsi"/>
                <w:sz w:val="20"/>
                <w:szCs w:val="20"/>
              </w:rPr>
            </w:pPr>
            <w:r w:rsidRPr="00857090">
              <w:rPr>
                <w:rFonts w:ascii="Arial Narrow" w:hAnsi="Arial Narrow" w:cstheme="minorHAnsi"/>
                <w:sz w:val="20"/>
                <w:szCs w:val="20"/>
              </w:rPr>
              <w:t>Bevat duidelik al 3 aspekte</w:t>
            </w:r>
          </w:p>
        </w:tc>
        <w:tc>
          <w:tcPr>
            <w:tcW w:w="527" w:type="pct"/>
          </w:tcPr>
          <w:p w:rsidR="00F831FA" w:rsidRPr="00857090" w:rsidRDefault="002519A1" w:rsidP="00CD766A">
            <w:pPr>
              <w:pStyle w:val="ListParagraph"/>
              <w:numPr>
                <w:ilvl w:val="0"/>
                <w:numId w:val="29"/>
              </w:numPr>
              <w:spacing w:after="0" w:line="240" w:lineRule="auto"/>
              <w:ind w:left="170" w:hanging="170"/>
              <w:rPr>
                <w:rFonts w:ascii="Arial Narrow" w:hAnsi="Arial Narrow" w:cstheme="minorHAnsi"/>
                <w:sz w:val="20"/>
                <w:szCs w:val="20"/>
              </w:rPr>
            </w:pPr>
            <w:r w:rsidRPr="00857090">
              <w:rPr>
                <w:rFonts w:ascii="Arial Narrow" w:hAnsi="Arial Narrow" w:cstheme="minorHAnsi"/>
                <w:sz w:val="20"/>
                <w:szCs w:val="20"/>
              </w:rPr>
              <w:t>Bevat duidelik 2 van die 3 aspekte</w:t>
            </w:r>
          </w:p>
        </w:tc>
        <w:tc>
          <w:tcPr>
            <w:tcW w:w="527" w:type="pct"/>
          </w:tcPr>
          <w:p w:rsidR="00F831FA" w:rsidRPr="00857090" w:rsidRDefault="002519A1"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1 van die 3 aspekte</w:t>
            </w:r>
          </w:p>
        </w:tc>
        <w:tc>
          <w:tcPr>
            <w:tcW w:w="527" w:type="pct"/>
            <w:tcBorders>
              <w:right w:val="single" w:sz="4" w:space="0" w:color="auto"/>
            </w:tcBorders>
          </w:tcPr>
          <w:p w:rsidR="002519A1" w:rsidRPr="00857090" w:rsidRDefault="002519A1" w:rsidP="00CD766A">
            <w:pPr>
              <w:pStyle w:val="ListParagraph"/>
              <w:numPr>
                <w:ilvl w:val="0"/>
                <w:numId w:val="29"/>
              </w:numPr>
              <w:ind w:left="170" w:hanging="170"/>
              <w:rPr>
                <w:rFonts w:ascii="Arial Narrow" w:hAnsi="Arial Narrow" w:cstheme="minorHAnsi"/>
                <w:sz w:val="20"/>
                <w:szCs w:val="20"/>
              </w:rPr>
            </w:pPr>
            <w:r w:rsidRPr="00857090">
              <w:rPr>
                <w:rFonts w:ascii="Arial Narrow" w:hAnsi="Arial Narrow" w:cstheme="minorHAnsi"/>
                <w:sz w:val="20"/>
                <w:szCs w:val="20"/>
              </w:rPr>
              <w:t xml:space="preserve">Geen vrae </w:t>
            </w:r>
            <w:r w:rsidRPr="00857090">
              <w:rPr>
                <w:rFonts w:ascii="Arial Narrow" w:hAnsi="Arial Narrow" w:cstheme="minorHAnsi"/>
                <w:b/>
                <w:sz w:val="20"/>
                <w:szCs w:val="20"/>
              </w:rPr>
              <w:t>of</w:t>
            </w:r>
          </w:p>
          <w:p w:rsidR="002519A1" w:rsidRPr="00857090" w:rsidRDefault="002519A1" w:rsidP="00CD766A">
            <w:pPr>
              <w:pStyle w:val="ListParagraph"/>
              <w:numPr>
                <w:ilvl w:val="0"/>
                <w:numId w:val="29"/>
              </w:numPr>
              <w:spacing w:after="0" w:line="240" w:lineRule="auto"/>
              <w:ind w:left="170" w:hanging="170"/>
              <w:rPr>
                <w:rFonts w:ascii="Arial Narrow" w:hAnsi="Arial Narrow" w:cstheme="minorHAnsi"/>
                <w:sz w:val="20"/>
                <w:szCs w:val="20"/>
              </w:rPr>
            </w:pPr>
            <w:r w:rsidRPr="00857090">
              <w:rPr>
                <w:rFonts w:ascii="Arial Narrow" w:hAnsi="Arial Narrow" w:cstheme="minorHAnsi"/>
                <w:sz w:val="20"/>
                <w:szCs w:val="20"/>
              </w:rPr>
              <w:t>Al drie aspekte onvanpas</w:t>
            </w:r>
          </w:p>
        </w:tc>
        <w:tc>
          <w:tcPr>
            <w:tcW w:w="298" w:type="pct"/>
            <w:vMerge/>
            <w:tcBorders>
              <w:left w:val="single" w:sz="4" w:space="0" w:color="auto"/>
            </w:tcBorders>
            <w:vAlign w:val="center"/>
          </w:tcPr>
          <w:p w:rsidR="00F831FA" w:rsidRPr="00857090" w:rsidRDefault="00F831FA" w:rsidP="002B2B47">
            <w:pPr>
              <w:jc w:val="center"/>
              <w:rPr>
                <w:rFonts w:ascii="Arial Narrow" w:hAnsi="Arial Narrow" w:cstheme="minorHAnsi"/>
                <w:sz w:val="20"/>
                <w:szCs w:val="20"/>
              </w:rPr>
            </w:pPr>
          </w:p>
        </w:tc>
      </w:tr>
      <w:tr w:rsidR="00E14DDC" w:rsidRPr="00857090" w:rsidTr="00E14DDC">
        <w:trPr>
          <w:cantSplit/>
        </w:trPr>
        <w:tc>
          <w:tcPr>
            <w:tcW w:w="170" w:type="pct"/>
            <w:vMerge w:val="restart"/>
            <w:tcBorders>
              <w:left w:val="single" w:sz="4" w:space="0" w:color="auto"/>
              <w:right w:val="single" w:sz="4" w:space="0" w:color="auto"/>
            </w:tcBorders>
          </w:tcPr>
          <w:p w:rsidR="00F831FA" w:rsidRPr="00857090" w:rsidRDefault="00F831FA" w:rsidP="002B2B47">
            <w:pPr>
              <w:jc w:val="center"/>
              <w:rPr>
                <w:rFonts w:ascii="Arial Narrow" w:hAnsi="Arial Narrow"/>
                <w:b/>
                <w:sz w:val="20"/>
                <w:szCs w:val="20"/>
              </w:rPr>
            </w:pPr>
            <w:r w:rsidRPr="00857090">
              <w:rPr>
                <w:rFonts w:ascii="Arial Narrow" w:hAnsi="Arial Narrow"/>
                <w:b/>
                <w:sz w:val="20"/>
                <w:szCs w:val="20"/>
              </w:rPr>
              <w:lastRenderedPageBreak/>
              <w:t>3</w:t>
            </w:r>
          </w:p>
        </w:tc>
        <w:tc>
          <w:tcPr>
            <w:tcW w:w="4532" w:type="pct"/>
            <w:gridSpan w:val="7"/>
            <w:tcBorders>
              <w:left w:val="single" w:sz="4" w:space="0" w:color="auto"/>
              <w:right w:val="single" w:sz="4" w:space="0" w:color="auto"/>
            </w:tcBorders>
            <w:vAlign w:val="center"/>
          </w:tcPr>
          <w:p w:rsidR="00F831FA" w:rsidRPr="00857090" w:rsidRDefault="003E594E" w:rsidP="002B2B47">
            <w:pPr>
              <w:rPr>
                <w:rFonts w:ascii="Arial Narrow" w:hAnsi="Arial Narrow"/>
                <w:b/>
                <w:sz w:val="20"/>
                <w:szCs w:val="20"/>
              </w:rPr>
            </w:pPr>
            <w:r>
              <w:rPr>
                <w:rFonts w:ascii="Arial Narrow" w:hAnsi="Arial Narrow"/>
                <w:b/>
                <w:sz w:val="20"/>
                <w:szCs w:val="20"/>
              </w:rPr>
              <w:t>NAVORSINGS/ONDERSOEK</w:t>
            </w:r>
            <w:r w:rsidRPr="00857090">
              <w:rPr>
                <w:rFonts w:ascii="Arial Narrow" w:hAnsi="Arial Narrow"/>
                <w:b/>
                <w:sz w:val="20"/>
                <w:szCs w:val="20"/>
              </w:rPr>
              <w:t>VRAE</w:t>
            </w:r>
            <w:r w:rsidR="00F831FA" w:rsidRPr="00857090">
              <w:rPr>
                <w:rFonts w:ascii="Arial Narrow" w:hAnsi="Arial Narrow"/>
                <w:b/>
                <w:sz w:val="20"/>
                <w:szCs w:val="20"/>
              </w:rPr>
              <w:t xml:space="preserve"> – </w:t>
            </w:r>
            <w:r w:rsidR="000A11C9" w:rsidRPr="00857090">
              <w:rPr>
                <w:rFonts w:ascii="Arial Narrow" w:hAnsi="Arial Narrow"/>
                <w:b/>
                <w:sz w:val="20"/>
                <w:szCs w:val="20"/>
              </w:rPr>
              <w:t>TEGNIESE ASPEKTE</w:t>
            </w:r>
          </w:p>
          <w:p w:rsidR="00F831FA" w:rsidRPr="00857090" w:rsidRDefault="00F831FA">
            <w:pPr>
              <w:rPr>
                <w:rFonts w:ascii="Arial Narrow" w:hAnsi="Arial Narrow" w:cstheme="minorHAnsi"/>
                <w:sz w:val="20"/>
                <w:szCs w:val="20"/>
              </w:rPr>
            </w:pPr>
            <w:r w:rsidRPr="00857090">
              <w:rPr>
                <w:rFonts w:ascii="Arial Narrow" w:hAnsi="Arial Narrow" w:cstheme="minorHAnsi"/>
                <w:sz w:val="20"/>
                <w:szCs w:val="20"/>
              </w:rPr>
              <w:t>T</w:t>
            </w:r>
            <w:r w:rsidR="00D73BAD" w:rsidRPr="00857090">
              <w:rPr>
                <w:rFonts w:ascii="Arial Narrow" w:hAnsi="Arial Narrow" w:cstheme="minorHAnsi"/>
                <w:sz w:val="20"/>
                <w:szCs w:val="20"/>
              </w:rPr>
              <w:t>egniese aspekte soos organisering van die vrae, die aantal vrae en bronne aangedui</w:t>
            </w:r>
            <w:r w:rsidR="003E594E">
              <w:rPr>
                <w:rFonts w:ascii="Arial Narrow" w:hAnsi="Arial Narrow" w:cstheme="minorHAnsi"/>
                <w:sz w:val="20"/>
                <w:szCs w:val="20"/>
              </w:rPr>
              <w:t xml:space="preserve">, minimum van </w:t>
            </w:r>
            <w:r w:rsidR="003E594E" w:rsidRPr="003E594E">
              <w:rPr>
                <w:rFonts w:ascii="Arial Narrow" w:hAnsi="Arial Narrow" w:cstheme="minorHAnsi"/>
                <w:b/>
                <w:sz w:val="20"/>
                <w:szCs w:val="20"/>
              </w:rPr>
              <w:t>TIEN</w:t>
            </w:r>
            <w:r w:rsidR="003E594E">
              <w:rPr>
                <w:rFonts w:ascii="Arial Narrow" w:hAnsi="Arial Narrow" w:cstheme="minorHAnsi"/>
                <w:sz w:val="20"/>
                <w:szCs w:val="20"/>
              </w:rPr>
              <w:t xml:space="preserve"> vrae met toepaslike bronne ingesluit</w:t>
            </w:r>
          </w:p>
        </w:tc>
        <w:tc>
          <w:tcPr>
            <w:tcW w:w="298" w:type="pct"/>
            <w:tcBorders>
              <w:left w:val="single" w:sz="4" w:space="0" w:color="auto"/>
            </w:tcBorders>
            <w:vAlign w:val="center"/>
          </w:tcPr>
          <w:p w:rsidR="00F831FA" w:rsidRPr="00857090" w:rsidRDefault="00F831FA" w:rsidP="002B2B47">
            <w:pPr>
              <w:jc w:val="center"/>
              <w:rPr>
                <w:rFonts w:ascii="Arial Narrow" w:hAnsi="Arial Narrow" w:cstheme="minorHAnsi"/>
                <w:sz w:val="20"/>
                <w:szCs w:val="20"/>
              </w:rPr>
            </w:pPr>
          </w:p>
        </w:tc>
      </w:tr>
      <w:tr w:rsidR="00E14DDC" w:rsidRPr="00857090" w:rsidTr="00E14DDC">
        <w:trPr>
          <w:cantSplit/>
        </w:trPr>
        <w:tc>
          <w:tcPr>
            <w:tcW w:w="170" w:type="pct"/>
            <w:vMerge/>
            <w:tcBorders>
              <w:left w:val="single" w:sz="4" w:space="0" w:color="auto"/>
              <w:right w:val="single" w:sz="4" w:space="0" w:color="auto"/>
            </w:tcBorders>
          </w:tcPr>
          <w:p w:rsidR="00F831FA" w:rsidRPr="00857090" w:rsidRDefault="00F831FA" w:rsidP="002B2B47">
            <w:pPr>
              <w:pStyle w:val="ListParagraph"/>
              <w:ind w:left="360"/>
              <w:jc w:val="center"/>
              <w:rPr>
                <w:rFonts w:ascii="Arial Narrow" w:hAnsi="Arial Narrow"/>
                <w:sz w:val="20"/>
                <w:szCs w:val="20"/>
              </w:rPr>
            </w:pPr>
          </w:p>
        </w:tc>
        <w:tc>
          <w:tcPr>
            <w:tcW w:w="1581" w:type="pct"/>
            <w:tcBorders>
              <w:left w:val="single" w:sz="4" w:space="0" w:color="auto"/>
            </w:tcBorders>
          </w:tcPr>
          <w:p w:rsidR="00D73BAD" w:rsidRPr="00857090" w:rsidRDefault="00D73BAD"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Alle</w:t>
            </w:r>
            <w:r w:rsidR="00251182" w:rsidRPr="00857090">
              <w:rPr>
                <w:rFonts w:ascii="Arial Narrow" w:hAnsi="Arial Narrow"/>
                <w:sz w:val="20"/>
                <w:szCs w:val="20"/>
              </w:rPr>
              <w:t xml:space="preserve"> vrae is</w:t>
            </w:r>
            <w:r w:rsidRPr="00857090">
              <w:rPr>
                <w:rFonts w:ascii="Arial Narrow" w:hAnsi="Arial Narrow"/>
                <w:sz w:val="20"/>
                <w:szCs w:val="20"/>
              </w:rPr>
              <w:t xml:space="preserve"> georganiseer onder gepaste opskrifte</w:t>
            </w:r>
            <w:r w:rsidR="00251182" w:rsidRPr="00857090">
              <w:rPr>
                <w:rFonts w:ascii="Arial Narrow" w:hAnsi="Arial Narrow"/>
                <w:sz w:val="20"/>
                <w:szCs w:val="20"/>
              </w:rPr>
              <w:t xml:space="preserve"> wat</w:t>
            </w:r>
            <w:r w:rsidRPr="00857090">
              <w:rPr>
                <w:rFonts w:ascii="Arial Narrow" w:hAnsi="Arial Narrow"/>
                <w:sz w:val="20"/>
                <w:szCs w:val="20"/>
              </w:rPr>
              <w:t xml:space="preserve"> relevant </w:t>
            </w:r>
            <w:r w:rsidR="00251182" w:rsidRPr="00857090">
              <w:rPr>
                <w:rFonts w:ascii="Arial Narrow" w:hAnsi="Arial Narrow"/>
                <w:sz w:val="20"/>
                <w:szCs w:val="20"/>
              </w:rPr>
              <w:t>tot</w:t>
            </w:r>
            <w:r w:rsidRPr="00857090">
              <w:rPr>
                <w:rFonts w:ascii="Arial Narrow" w:hAnsi="Arial Narrow"/>
                <w:sz w:val="20"/>
                <w:szCs w:val="20"/>
              </w:rPr>
              <w:t xml:space="preserve"> die onderwerp </w:t>
            </w:r>
            <w:r w:rsidR="00251182" w:rsidRPr="00857090">
              <w:rPr>
                <w:rFonts w:ascii="Arial Narrow" w:hAnsi="Arial Narrow"/>
                <w:sz w:val="20"/>
                <w:szCs w:val="20"/>
              </w:rPr>
              <w:t xml:space="preserve">is </w:t>
            </w:r>
            <w:r w:rsidRPr="00857090">
              <w:rPr>
                <w:rFonts w:ascii="Arial Narrow" w:hAnsi="Arial Narrow"/>
                <w:sz w:val="20"/>
                <w:szCs w:val="20"/>
              </w:rPr>
              <w:t>(</w:t>
            </w:r>
            <w:r w:rsidR="008978B4" w:rsidRPr="00857090">
              <w:rPr>
                <w:rFonts w:ascii="Arial Narrow" w:hAnsi="Arial Narrow"/>
                <w:sz w:val="20"/>
                <w:szCs w:val="20"/>
              </w:rPr>
              <w:t>minstens</w:t>
            </w:r>
            <w:r w:rsidRPr="00857090">
              <w:rPr>
                <w:rFonts w:ascii="Arial Narrow" w:hAnsi="Arial Narrow"/>
                <w:sz w:val="20"/>
                <w:szCs w:val="20"/>
              </w:rPr>
              <w:t xml:space="preserve"> </w:t>
            </w:r>
            <w:r w:rsidR="003E594E">
              <w:rPr>
                <w:rFonts w:ascii="Arial Narrow" w:hAnsi="Arial Narrow"/>
                <w:sz w:val="20"/>
                <w:szCs w:val="20"/>
              </w:rPr>
              <w:t>3</w:t>
            </w:r>
            <w:r w:rsidRPr="00857090">
              <w:rPr>
                <w:rFonts w:ascii="Arial Narrow" w:hAnsi="Arial Narrow"/>
                <w:sz w:val="20"/>
                <w:szCs w:val="20"/>
              </w:rPr>
              <w:t xml:space="preserve"> opskrifte)</w:t>
            </w:r>
          </w:p>
          <w:p w:rsidR="00D73BAD" w:rsidRPr="00857090" w:rsidRDefault="00D73BAD"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 xml:space="preserve">Moontlike geskikte </w:t>
            </w:r>
            <w:r w:rsidR="00251182" w:rsidRPr="00857090">
              <w:rPr>
                <w:rFonts w:ascii="Arial Narrow" w:hAnsi="Arial Narrow"/>
                <w:sz w:val="20"/>
                <w:szCs w:val="20"/>
              </w:rPr>
              <w:t xml:space="preserve">tipe </w:t>
            </w:r>
            <w:r w:rsidRPr="00857090">
              <w:rPr>
                <w:rFonts w:ascii="Arial Narrow" w:hAnsi="Arial Narrow"/>
                <w:sz w:val="20"/>
                <w:szCs w:val="20"/>
              </w:rPr>
              <w:t xml:space="preserve">bron (bv. Internet/ gedrukte media/mense) </w:t>
            </w:r>
            <w:r w:rsidR="00251182" w:rsidRPr="00857090">
              <w:rPr>
                <w:rFonts w:ascii="Arial Narrow" w:hAnsi="Arial Narrow"/>
                <w:sz w:val="20"/>
                <w:szCs w:val="20"/>
              </w:rPr>
              <w:t xml:space="preserve">is </w:t>
            </w:r>
            <w:r w:rsidRPr="00857090">
              <w:rPr>
                <w:rFonts w:ascii="Arial Narrow" w:hAnsi="Arial Narrow"/>
                <w:sz w:val="20"/>
                <w:szCs w:val="20"/>
              </w:rPr>
              <w:t>vir elke vraag</w:t>
            </w:r>
            <w:r w:rsidR="00251182" w:rsidRPr="00857090">
              <w:rPr>
                <w:rFonts w:ascii="Arial Narrow" w:hAnsi="Arial Narrow"/>
                <w:sz w:val="20"/>
                <w:szCs w:val="20"/>
              </w:rPr>
              <w:t xml:space="preserve"> aangedui</w:t>
            </w:r>
          </w:p>
          <w:p w:rsidR="00F831FA" w:rsidRPr="00857090" w:rsidRDefault="008978B4" w:rsidP="003E594E">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Minstens</w:t>
            </w:r>
            <w:r w:rsidR="00D73BAD" w:rsidRPr="00857090">
              <w:rPr>
                <w:rFonts w:ascii="Arial Narrow" w:hAnsi="Arial Narrow"/>
                <w:sz w:val="20"/>
                <w:szCs w:val="20"/>
              </w:rPr>
              <w:t xml:space="preserve"> </w:t>
            </w:r>
            <w:r w:rsidR="003E594E" w:rsidRPr="003E594E">
              <w:rPr>
                <w:rFonts w:ascii="Arial Narrow" w:hAnsi="Arial Narrow"/>
                <w:b/>
                <w:sz w:val="20"/>
                <w:szCs w:val="20"/>
              </w:rPr>
              <w:t>10</w:t>
            </w:r>
            <w:r w:rsidR="00D73BAD" w:rsidRPr="003E594E">
              <w:rPr>
                <w:rFonts w:ascii="Arial Narrow" w:hAnsi="Arial Narrow"/>
                <w:b/>
                <w:sz w:val="20"/>
                <w:szCs w:val="20"/>
              </w:rPr>
              <w:t xml:space="preserve"> </w:t>
            </w:r>
            <w:r w:rsidR="00D73BAD" w:rsidRPr="00857090">
              <w:rPr>
                <w:rFonts w:ascii="Arial Narrow" w:hAnsi="Arial Narrow"/>
                <w:sz w:val="20"/>
                <w:szCs w:val="20"/>
              </w:rPr>
              <w:t>vrae ingesluit</w:t>
            </w:r>
          </w:p>
        </w:tc>
        <w:tc>
          <w:tcPr>
            <w:tcW w:w="316" w:type="pct"/>
            <w:shd w:val="clear" w:color="auto" w:fill="auto"/>
            <w:vAlign w:val="center"/>
          </w:tcPr>
          <w:p w:rsidR="00F831FA" w:rsidRPr="00857090" w:rsidRDefault="00F831FA" w:rsidP="002B2B47">
            <w:pPr>
              <w:jc w:val="center"/>
              <w:rPr>
                <w:rFonts w:ascii="Arial Narrow" w:hAnsi="Arial Narrow" w:cstheme="minorHAnsi"/>
                <w:sz w:val="20"/>
                <w:szCs w:val="20"/>
              </w:rPr>
            </w:pPr>
            <w:r w:rsidRPr="00857090">
              <w:rPr>
                <w:rFonts w:ascii="Arial Narrow" w:hAnsi="Arial Narrow" w:cstheme="minorHAnsi"/>
                <w:b/>
                <w:sz w:val="20"/>
                <w:szCs w:val="20"/>
              </w:rPr>
              <w:t>3</w:t>
            </w:r>
          </w:p>
        </w:tc>
        <w:tc>
          <w:tcPr>
            <w:tcW w:w="527" w:type="pct"/>
            <w:shd w:val="clear" w:color="auto" w:fill="BFBFBF" w:themeFill="background1" w:themeFillShade="BF"/>
          </w:tcPr>
          <w:p w:rsidR="00F831FA" w:rsidRPr="00857090" w:rsidRDefault="00F831FA" w:rsidP="002B2B47">
            <w:pPr>
              <w:rPr>
                <w:rFonts w:ascii="Arial Narrow" w:hAnsi="Arial Narrow" w:cstheme="minorHAnsi"/>
                <w:sz w:val="20"/>
                <w:szCs w:val="20"/>
              </w:rPr>
            </w:pPr>
          </w:p>
        </w:tc>
        <w:tc>
          <w:tcPr>
            <w:tcW w:w="527" w:type="pct"/>
            <w:shd w:val="clear" w:color="auto" w:fill="auto"/>
          </w:tcPr>
          <w:p w:rsidR="00F831FA" w:rsidRPr="00857090" w:rsidRDefault="002519A1"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al 3 aspekte</w:t>
            </w:r>
          </w:p>
        </w:tc>
        <w:tc>
          <w:tcPr>
            <w:tcW w:w="527" w:type="pct"/>
          </w:tcPr>
          <w:p w:rsidR="00F831FA" w:rsidRPr="00857090" w:rsidRDefault="002519A1"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2 van die 3 aspekte</w:t>
            </w:r>
          </w:p>
        </w:tc>
        <w:tc>
          <w:tcPr>
            <w:tcW w:w="527" w:type="pct"/>
          </w:tcPr>
          <w:p w:rsidR="00F831FA" w:rsidRPr="00857090" w:rsidRDefault="002519A1"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1 van die 3 aspekte</w:t>
            </w:r>
          </w:p>
        </w:tc>
        <w:tc>
          <w:tcPr>
            <w:tcW w:w="527" w:type="pct"/>
            <w:tcBorders>
              <w:right w:val="single" w:sz="4" w:space="0" w:color="auto"/>
            </w:tcBorders>
          </w:tcPr>
          <w:p w:rsidR="00D73BAD" w:rsidRPr="00857090" w:rsidRDefault="00D73BAD" w:rsidP="00CD766A">
            <w:pPr>
              <w:pStyle w:val="ListParagraph"/>
              <w:numPr>
                <w:ilvl w:val="0"/>
                <w:numId w:val="29"/>
              </w:numPr>
              <w:spacing w:after="0" w:line="240" w:lineRule="auto"/>
              <w:ind w:left="170" w:hanging="170"/>
              <w:rPr>
                <w:rFonts w:ascii="Arial Narrow" w:hAnsi="Arial Narrow" w:cstheme="minorHAnsi"/>
                <w:b/>
                <w:sz w:val="20"/>
                <w:szCs w:val="20"/>
              </w:rPr>
            </w:pPr>
            <w:r w:rsidRPr="00857090">
              <w:rPr>
                <w:rFonts w:ascii="Arial Narrow" w:hAnsi="Arial Narrow" w:cstheme="minorHAnsi"/>
                <w:sz w:val="20"/>
                <w:szCs w:val="20"/>
              </w:rPr>
              <w:t xml:space="preserve">Nie gedoen </w:t>
            </w:r>
            <w:r w:rsidRPr="00857090">
              <w:rPr>
                <w:rFonts w:ascii="Arial Narrow" w:hAnsi="Arial Narrow" w:cstheme="minorHAnsi"/>
                <w:b/>
                <w:sz w:val="20"/>
                <w:szCs w:val="20"/>
              </w:rPr>
              <w:t>of</w:t>
            </w:r>
          </w:p>
          <w:p w:rsidR="00F831FA" w:rsidRPr="00857090" w:rsidRDefault="00D73BAD" w:rsidP="00CD766A">
            <w:pPr>
              <w:pStyle w:val="ListParagraph"/>
              <w:numPr>
                <w:ilvl w:val="0"/>
                <w:numId w:val="29"/>
              </w:numPr>
              <w:spacing w:after="0" w:line="240" w:lineRule="auto"/>
              <w:ind w:left="170" w:hanging="170"/>
              <w:rPr>
                <w:rFonts w:ascii="Arial Narrow" w:hAnsi="Arial Narrow" w:cstheme="minorHAnsi"/>
                <w:sz w:val="20"/>
                <w:szCs w:val="20"/>
              </w:rPr>
            </w:pPr>
            <w:r w:rsidRPr="00857090">
              <w:rPr>
                <w:rFonts w:ascii="Arial Narrow" w:hAnsi="Arial Narrow" w:cstheme="minorHAnsi"/>
                <w:sz w:val="20"/>
                <w:szCs w:val="20"/>
              </w:rPr>
              <w:t>Alle 3 aspekte onvanpas</w:t>
            </w:r>
          </w:p>
        </w:tc>
        <w:tc>
          <w:tcPr>
            <w:tcW w:w="298" w:type="pct"/>
            <w:tcBorders>
              <w:left w:val="single" w:sz="4" w:space="0" w:color="auto"/>
            </w:tcBorders>
            <w:vAlign w:val="center"/>
          </w:tcPr>
          <w:p w:rsidR="00F831FA" w:rsidRPr="00857090" w:rsidRDefault="00F831FA" w:rsidP="002B2B47">
            <w:pPr>
              <w:jc w:val="center"/>
              <w:rPr>
                <w:rFonts w:ascii="Arial Narrow" w:hAnsi="Arial Narrow" w:cstheme="minorHAnsi"/>
                <w:sz w:val="20"/>
                <w:szCs w:val="20"/>
              </w:rPr>
            </w:pPr>
          </w:p>
        </w:tc>
      </w:tr>
      <w:tr w:rsidR="00E14DDC" w:rsidRPr="00857090" w:rsidTr="00E14DDC">
        <w:trPr>
          <w:cantSplit/>
        </w:trPr>
        <w:tc>
          <w:tcPr>
            <w:tcW w:w="170" w:type="pct"/>
            <w:vMerge w:val="restart"/>
            <w:tcBorders>
              <w:left w:val="single" w:sz="4" w:space="0" w:color="auto"/>
              <w:right w:val="single" w:sz="4" w:space="0" w:color="auto"/>
            </w:tcBorders>
          </w:tcPr>
          <w:p w:rsidR="00F831FA" w:rsidRPr="00857090" w:rsidRDefault="00F831FA" w:rsidP="002B2B47">
            <w:pPr>
              <w:jc w:val="center"/>
              <w:rPr>
                <w:rFonts w:ascii="Arial Narrow" w:hAnsi="Arial Narrow"/>
                <w:b/>
                <w:sz w:val="20"/>
                <w:szCs w:val="20"/>
              </w:rPr>
            </w:pPr>
            <w:r w:rsidRPr="00857090">
              <w:rPr>
                <w:rFonts w:ascii="Arial Narrow" w:hAnsi="Arial Narrow"/>
                <w:b/>
                <w:sz w:val="20"/>
                <w:szCs w:val="20"/>
              </w:rPr>
              <w:t>4</w:t>
            </w:r>
          </w:p>
        </w:tc>
        <w:tc>
          <w:tcPr>
            <w:tcW w:w="4532" w:type="pct"/>
            <w:gridSpan w:val="7"/>
            <w:tcBorders>
              <w:left w:val="single" w:sz="4" w:space="0" w:color="auto"/>
              <w:right w:val="single" w:sz="4" w:space="0" w:color="auto"/>
            </w:tcBorders>
          </w:tcPr>
          <w:p w:rsidR="00D73BAD" w:rsidRPr="00857090" w:rsidRDefault="00D73BAD" w:rsidP="002B2B47">
            <w:pPr>
              <w:rPr>
                <w:rFonts w:ascii="Arial Narrow" w:hAnsi="Arial Narrow"/>
                <w:b/>
                <w:sz w:val="20"/>
                <w:szCs w:val="20"/>
              </w:rPr>
            </w:pPr>
            <w:r w:rsidRPr="00857090">
              <w:rPr>
                <w:rFonts w:ascii="Arial Narrow" w:hAnsi="Arial Narrow"/>
                <w:b/>
                <w:sz w:val="20"/>
                <w:szCs w:val="20"/>
              </w:rPr>
              <w:t>BRONNE – BIBLIOGRAFIESE INLIGTING</w:t>
            </w:r>
          </w:p>
          <w:p w:rsidR="00F831FA" w:rsidRPr="00857090" w:rsidRDefault="00D73BAD" w:rsidP="00A97177">
            <w:pPr>
              <w:rPr>
                <w:rFonts w:ascii="Arial Narrow" w:hAnsi="Arial Narrow" w:cstheme="minorHAnsi"/>
                <w:sz w:val="20"/>
                <w:szCs w:val="20"/>
              </w:rPr>
            </w:pPr>
            <w:r w:rsidRPr="00857090">
              <w:rPr>
                <w:rFonts w:ascii="Arial Narrow" w:hAnsi="Arial Narrow" w:cstheme="minorHAnsi"/>
                <w:sz w:val="20"/>
                <w:szCs w:val="20"/>
              </w:rPr>
              <w:t xml:space="preserve">Toepaslike bronne geïdentifiseer om vrae </w:t>
            </w:r>
            <w:r w:rsidR="00251182" w:rsidRPr="00857090">
              <w:rPr>
                <w:rFonts w:ascii="Arial Narrow" w:hAnsi="Arial Narrow" w:cstheme="minorHAnsi"/>
                <w:sz w:val="20"/>
                <w:szCs w:val="20"/>
              </w:rPr>
              <w:t xml:space="preserve">te beantwoord </w:t>
            </w:r>
            <w:r w:rsidRPr="00857090">
              <w:rPr>
                <w:rFonts w:ascii="Arial Narrow" w:hAnsi="Arial Narrow" w:cstheme="minorHAnsi"/>
                <w:sz w:val="20"/>
                <w:szCs w:val="20"/>
              </w:rPr>
              <w:t>en bron</w:t>
            </w:r>
            <w:r w:rsidR="00A97177" w:rsidRPr="00857090">
              <w:rPr>
                <w:rFonts w:ascii="Arial Narrow" w:hAnsi="Arial Narrow" w:cstheme="minorHAnsi"/>
                <w:sz w:val="20"/>
                <w:szCs w:val="20"/>
              </w:rPr>
              <w:t>inligting, soos vereis deur die tipe bron en verwysingsfunksie in woordverwerker, is</w:t>
            </w:r>
            <w:r w:rsidRPr="00857090">
              <w:rPr>
                <w:rFonts w:ascii="Arial Narrow" w:hAnsi="Arial Narrow" w:cstheme="minorHAnsi"/>
                <w:sz w:val="20"/>
                <w:szCs w:val="20"/>
              </w:rPr>
              <w:t xml:space="preserve"> duidelik </w:t>
            </w:r>
            <w:r w:rsidR="00A97177" w:rsidRPr="00857090">
              <w:rPr>
                <w:rFonts w:ascii="Arial Narrow" w:hAnsi="Arial Narrow" w:cstheme="minorHAnsi"/>
                <w:sz w:val="20"/>
                <w:szCs w:val="20"/>
              </w:rPr>
              <w:t>vir alle bronne aangedui.</w:t>
            </w:r>
            <w:r w:rsidRPr="00857090">
              <w:rPr>
                <w:rFonts w:ascii="Arial Narrow" w:hAnsi="Arial Narrow" w:cstheme="minorHAnsi"/>
                <w:sz w:val="20"/>
                <w:szCs w:val="20"/>
              </w:rPr>
              <w:t xml:space="preserve"> </w:t>
            </w:r>
          </w:p>
        </w:tc>
        <w:tc>
          <w:tcPr>
            <w:tcW w:w="298" w:type="pct"/>
            <w:vMerge w:val="restart"/>
            <w:tcBorders>
              <w:left w:val="single" w:sz="4" w:space="0" w:color="auto"/>
            </w:tcBorders>
            <w:vAlign w:val="center"/>
          </w:tcPr>
          <w:p w:rsidR="00F831FA" w:rsidRPr="00857090" w:rsidRDefault="00F831FA" w:rsidP="002B2B47">
            <w:pPr>
              <w:jc w:val="center"/>
              <w:rPr>
                <w:rFonts w:ascii="Arial Narrow" w:hAnsi="Arial Narrow" w:cstheme="minorHAnsi"/>
                <w:sz w:val="20"/>
                <w:szCs w:val="20"/>
              </w:rPr>
            </w:pPr>
          </w:p>
        </w:tc>
      </w:tr>
      <w:tr w:rsidR="00E14DDC" w:rsidRPr="00857090" w:rsidTr="00E14DDC">
        <w:trPr>
          <w:cantSplit/>
          <w:trHeight w:val="2335"/>
        </w:trPr>
        <w:tc>
          <w:tcPr>
            <w:tcW w:w="170" w:type="pct"/>
            <w:vMerge/>
            <w:tcBorders>
              <w:left w:val="single" w:sz="4" w:space="0" w:color="auto"/>
              <w:right w:val="single" w:sz="4" w:space="0" w:color="auto"/>
            </w:tcBorders>
          </w:tcPr>
          <w:p w:rsidR="00F831FA" w:rsidRPr="00857090" w:rsidRDefault="00F831FA" w:rsidP="002B2B47">
            <w:pPr>
              <w:pStyle w:val="ListParagraph"/>
              <w:ind w:left="360"/>
              <w:jc w:val="center"/>
              <w:rPr>
                <w:rFonts w:ascii="Arial Narrow" w:hAnsi="Arial Narrow"/>
                <w:sz w:val="20"/>
                <w:szCs w:val="20"/>
              </w:rPr>
            </w:pPr>
          </w:p>
        </w:tc>
        <w:tc>
          <w:tcPr>
            <w:tcW w:w="1581" w:type="pct"/>
            <w:tcBorders>
              <w:left w:val="single" w:sz="4" w:space="0" w:color="auto"/>
            </w:tcBorders>
          </w:tcPr>
          <w:p w:rsidR="00D73BAD" w:rsidRPr="00857090" w:rsidRDefault="00A97177"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Bron</w:t>
            </w:r>
            <w:r w:rsidR="00D73BAD" w:rsidRPr="00857090">
              <w:rPr>
                <w:rFonts w:ascii="Arial Narrow" w:hAnsi="Arial Narrow"/>
                <w:sz w:val="20"/>
                <w:szCs w:val="20"/>
              </w:rPr>
              <w:t>naam</w:t>
            </w:r>
          </w:p>
          <w:p w:rsidR="00D73BAD" w:rsidRPr="00857090" w:rsidRDefault="00D73BAD"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Ar</w:t>
            </w:r>
            <w:r w:rsidR="00A97177" w:rsidRPr="00857090">
              <w:rPr>
                <w:rFonts w:ascii="Arial Narrow" w:hAnsi="Arial Narrow"/>
                <w:sz w:val="20"/>
                <w:szCs w:val="20"/>
              </w:rPr>
              <w:t>tikel</w:t>
            </w:r>
            <w:r w:rsidRPr="00857090">
              <w:rPr>
                <w:rFonts w:ascii="Arial Narrow" w:hAnsi="Arial Narrow"/>
                <w:sz w:val="20"/>
                <w:szCs w:val="20"/>
              </w:rPr>
              <w:t>naam/webblad/hoofstuk/bladsye</w:t>
            </w:r>
          </w:p>
          <w:p w:rsidR="00D73BAD" w:rsidRPr="00857090" w:rsidRDefault="00D73BAD"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Skrywer</w:t>
            </w:r>
          </w:p>
          <w:p w:rsidR="00F831FA" w:rsidRPr="00857090" w:rsidRDefault="00A97177"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URL (indien vanaf web verkry)</w:t>
            </w:r>
          </w:p>
          <w:p w:rsidR="00F831FA" w:rsidRPr="007162B7" w:rsidRDefault="00D73BAD" w:rsidP="007162B7">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Datum (geskep/gepubliseer/uitgereik/</w:t>
            </w:r>
            <w:r w:rsidR="00A97177" w:rsidRPr="00857090">
              <w:rPr>
                <w:rFonts w:ascii="Arial Narrow" w:hAnsi="Arial Narrow"/>
                <w:sz w:val="20"/>
                <w:szCs w:val="20"/>
              </w:rPr>
              <w:t>opgedateer/toegang verkry</w:t>
            </w:r>
            <w:r w:rsidRPr="00857090">
              <w:rPr>
                <w:rFonts w:ascii="Arial Narrow" w:hAnsi="Arial Narrow"/>
                <w:sz w:val="20"/>
                <w:szCs w:val="20"/>
              </w:rPr>
              <w:t>)</w:t>
            </w:r>
          </w:p>
        </w:tc>
        <w:tc>
          <w:tcPr>
            <w:tcW w:w="316" w:type="pct"/>
            <w:vAlign w:val="center"/>
          </w:tcPr>
          <w:p w:rsidR="00F831FA" w:rsidRPr="00857090" w:rsidRDefault="00F831FA" w:rsidP="002B2B47">
            <w:pPr>
              <w:jc w:val="center"/>
              <w:rPr>
                <w:rFonts w:ascii="Arial Narrow" w:hAnsi="Arial Narrow" w:cstheme="minorHAnsi"/>
                <w:sz w:val="20"/>
                <w:szCs w:val="20"/>
              </w:rPr>
            </w:pPr>
            <w:r w:rsidRPr="00857090">
              <w:rPr>
                <w:rFonts w:ascii="Arial Narrow" w:hAnsi="Arial Narrow" w:cstheme="minorHAnsi"/>
                <w:b/>
                <w:sz w:val="20"/>
                <w:szCs w:val="20"/>
              </w:rPr>
              <w:t>4</w:t>
            </w:r>
          </w:p>
        </w:tc>
        <w:tc>
          <w:tcPr>
            <w:tcW w:w="527" w:type="pct"/>
          </w:tcPr>
          <w:p w:rsidR="00F831FA" w:rsidRPr="00857090" w:rsidRDefault="004A503D" w:rsidP="007162B7">
            <w:pPr>
              <w:pStyle w:val="ListParagraph"/>
              <w:numPr>
                <w:ilvl w:val="0"/>
                <w:numId w:val="29"/>
              </w:numPr>
              <w:spacing w:after="0" w:line="240" w:lineRule="auto"/>
              <w:ind w:left="170" w:hanging="170"/>
              <w:rPr>
                <w:rFonts w:ascii="Arial Narrow" w:hAnsi="Arial Narrow" w:cstheme="minorHAnsi"/>
                <w:sz w:val="20"/>
                <w:szCs w:val="20"/>
              </w:rPr>
            </w:pPr>
            <w:r w:rsidRPr="00857090">
              <w:rPr>
                <w:rFonts w:ascii="Arial Narrow" w:hAnsi="Arial Narrow" w:cstheme="minorHAnsi"/>
                <w:sz w:val="20"/>
                <w:szCs w:val="20"/>
              </w:rPr>
              <w:t xml:space="preserve">Voorsien </w:t>
            </w:r>
            <w:r w:rsidR="00D73BAD" w:rsidRPr="00857090">
              <w:rPr>
                <w:rFonts w:ascii="Arial Narrow" w:hAnsi="Arial Narrow" w:cstheme="minorHAnsi"/>
                <w:sz w:val="20"/>
                <w:szCs w:val="20"/>
              </w:rPr>
              <w:t xml:space="preserve">duidelik alle gelyste besonderhede - </w:t>
            </w:r>
            <w:r w:rsidR="008978B4" w:rsidRPr="00857090">
              <w:rPr>
                <w:rFonts w:ascii="Arial Narrow" w:hAnsi="Arial Narrow" w:cstheme="minorHAnsi"/>
                <w:sz w:val="20"/>
                <w:szCs w:val="20"/>
              </w:rPr>
              <w:t>minstens</w:t>
            </w:r>
            <w:r w:rsidR="00D73BAD" w:rsidRPr="00857090">
              <w:rPr>
                <w:rFonts w:ascii="Arial Narrow" w:hAnsi="Arial Narrow" w:cstheme="minorHAnsi"/>
                <w:sz w:val="20"/>
                <w:szCs w:val="20"/>
              </w:rPr>
              <w:t xml:space="preserve"> </w:t>
            </w:r>
            <w:r w:rsidR="007162B7">
              <w:rPr>
                <w:rFonts w:ascii="Arial Narrow" w:hAnsi="Arial Narrow" w:cstheme="minorHAnsi"/>
                <w:sz w:val="20"/>
                <w:szCs w:val="20"/>
              </w:rPr>
              <w:t>4</w:t>
            </w:r>
            <w:r w:rsidR="00D73BAD" w:rsidRPr="00857090">
              <w:rPr>
                <w:rFonts w:ascii="Arial Narrow" w:hAnsi="Arial Narrow" w:cstheme="minorHAnsi"/>
                <w:sz w:val="20"/>
                <w:szCs w:val="20"/>
              </w:rPr>
              <w:t xml:space="preserve"> </w:t>
            </w:r>
            <w:r w:rsidR="00CF759C" w:rsidRPr="00857090">
              <w:rPr>
                <w:rFonts w:ascii="Arial Narrow" w:hAnsi="Arial Narrow" w:cstheme="minorHAnsi"/>
                <w:sz w:val="20"/>
                <w:szCs w:val="20"/>
              </w:rPr>
              <w:t>van die</w:t>
            </w:r>
            <w:r w:rsidR="00D73BAD" w:rsidRPr="00857090">
              <w:rPr>
                <w:rFonts w:ascii="Arial Narrow" w:hAnsi="Arial Narrow" w:cstheme="minorHAnsi"/>
                <w:sz w:val="20"/>
                <w:szCs w:val="20"/>
              </w:rPr>
              <w:t xml:space="preserve">l </w:t>
            </w:r>
            <w:r w:rsidR="007162B7">
              <w:rPr>
                <w:rFonts w:ascii="Arial Narrow" w:hAnsi="Arial Narrow" w:cstheme="minorHAnsi"/>
                <w:sz w:val="20"/>
                <w:szCs w:val="20"/>
              </w:rPr>
              <w:t>5</w:t>
            </w:r>
            <w:r w:rsidR="00D73BAD" w:rsidRPr="00857090">
              <w:rPr>
                <w:rFonts w:ascii="Arial Narrow" w:hAnsi="Arial Narrow" w:cstheme="minorHAnsi"/>
                <w:sz w:val="20"/>
                <w:szCs w:val="20"/>
              </w:rPr>
              <w:t xml:space="preserve"> aspekte vir </w:t>
            </w:r>
            <w:r w:rsidR="00D73BAD" w:rsidRPr="00857090">
              <w:rPr>
                <w:rFonts w:ascii="Arial Narrow" w:hAnsi="Arial Narrow" w:cstheme="minorHAnsi"/>
                <w:b/>
                <w:sz w:val="20"/>
                <w:szCs w:val="20"/>
              </w:rPr>
              <w:t>alle</w:t>
            </w:r>
            <w:r w:rsidR="00D73BAD" w:rsidRPr="00857090">
              <w:rPr>
                <w:rFonts w:ascii="Arial Narrow" w:hAnsi="Arial Narrow" w:cstheme="minorHAnsi"/>
                <w:sz w:val="20"/>
                <w:szCs w:val="20"/>
              </w:rPr>
              <w:t xml:space="preserve"> bronne</w:t>
            </w:r>
          </w:p>
        </w:tc>
        <w:tc>
          <w:tcPr>
            <w:tcW w:w="527" w:type="pct"/>
          </w:tcPr>
          <w:p w:rsidR="00F831FA" w:rsidRPr="00857090" w:rsidRDefault="004A503D" w:rsidP="007162B7">
            <w:pPr>
              <w:pStyle w:val="ListParagraph"/>
              <w:numPr>
                <w:ilvl w:val="0"/>
                <w:numId w:val="29"/>
              </w:numPr>
              <w:spacing w:after="0" w:line="240" w:lineRule="auto"/>
              <w:rPr>
                <w:rFonts w:ascii="Arial Narrow" w:hAnsi="Arial Narrow" w:cstheme="minorHAnsi"/>
                <w:sz w:val="20"/>
                <w:szCs w:val="20"/>
              </w:rPr>
            </w:pPr>
            <w:r w:rsidRPr="00857090">
              <w:rPr>
                <w:rFonts w:ascii="Arial Narrow" w:hAnsi="Arial Narrow" w:cstheme="minorHAnsi"/>
                <w:sz w:val="20"/>
                <w:szCs w:val="20"/>
              </w:rPr>
              <w:t xml:space="preserve">Voorsien duidelik </w:t>
            </w:r>
            <w:r w:rsidR="008978B4" w:rsidRPr="00857090">
              <w:rPr>
                <w:rFonts w:ascii="Arial Narrow" w:hAnsi="Arial Narrow" w:cstheme="minorHAnsi"/>
                <w:sz w:val="20"/>
                <w:szCs w:val="20"/>
              </w:rPr>
              <w:t>minstens</w:t>
            </w:r>
            <w:r w:rsidRPr="00857090">
              <w:rPr>
                <w:rFonts w:ascii="Arial Narrow" w:hAnsi="Arial Narrow" w:cstheme="minorHAnsi"/>
                <w:sz w:val="20"/>
                <w:szCs w:val="20"/>
              </w:rPr>
              <w:t xml:space="preserve"> </w:t>
            </w:r>
            <w:r w:rsidR="007162B7">
              <w:rPr>
                <w:rFonts w:ascii="Arial Narrow" w:hAnsi="Arial Narrow" w:cstheme="minorHAnsi"/>
                <w:sz w:val="20"/>
                <w:szCs w:val="20"/>
              </w:rPr>
              <w:t>3</w:t>
            </w:r>
            <w:r w:rsidRPr="00857090">
              <w:rPr>
                <w:rFonts w:ascii="Arial Narrow" w:hAnsi="Arial Narrow" w:cstheme="minorHAnsi"/>
                <w:sz w:val="20"/>
                <w:szCs w:val="20"/>
              </w:rPr>
              <w:t xml:space="preserve"> van die </w:t>
            </w:r>
            <w:r w:rsidR="007162B7">
              <w:rPr>
                <w:rFonts w:ascii="Arial Narrow" w:hAnsi="Arial Narrow" w:cstheme="minorHAnsi"/>
                <w:sz w:val="20"/>
                <w:szCs w:val="20"/>
              </w:rPr>
              <w:t>5</w:t>
            </w:r>
            <w:r w:rsidRPr="00857090">
              <w:rPr>
                <w:rFonts w:ascii="Arial Narrow" w:hAnsi="Arial Narrow" w:cstheme="minorHAnsi"/>
                <w:sz w:val="20"/>
                <w:szCs w:val="20"/>
              </w:rPr>
              <w:t xml:space="preserve"> aspekte vir </w:t>
            </w:r>
            <w:r w:rsidRPr="00857090">
              <w:rPr>
                <w:rFonts w:ascii="Arial Narrow" w:hAnsi="Arial Narrow" w:cstheme="minorHAnsi"/>
                <w:b/>
                <w:sz w:val="20"/>
                <w:szCs w:val="20"/>
              </w:rPr>
              <w:t>alle</w:t>
            </w:r>
            <w:r w:rsidRPr="00857090">
              <w:rPr>
                <w:rFonts w:ascii="Arial Narrow" w:hAnsi="Arial Narrow" w:cstheme="minorHAnsi"/>
                <w:sz w:val="20"/>
                <w:szCs w:val="20"/>
              </w:rPr>
              <w:t xml:space="preserve"> bronne </w:t>
            </w:r>
          </w:p>
        </w:tc>
        <w:tc>
          <w:tcPr>
            <w:tcW w:w="527" w:type="pct"/>
          </w:tcPr>
          <w:p w:rsidR="004A503D" w:rsidRPr="00857090" w:rsidRDefault="004A503D"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Voorsien duidelik </w:t>
            </w:r>
            <w:r w:rsidR="008978B4" w:rsidRPr="00857090">
              <w:rPr>
                <w:rFonts w:ascii="Arial Narrow" w:hAnsi="Arial Narrow" w:cstheme="minorHAnsi"/>
                <w:sz w:val="20"/>
                <w:szCs w:val="20"/>
              </w:rPr>
              <w:t>minstens</w:t>
            </w:r>
            <w:r w:rsidRPr="00857090">
              <w:rPr>
                <w:rFonts w:ascii="Arial Narrow" w:hAnsi="Arial Narrow" w:cstheme="minorHAnsi"/>
                <w:sz w:val="20"/>
                <w:szCs w:val="20"/>
              </w:rPr>
              <w:t xml:space="preserve"> </w:t>
            </w:r>
            <w:r w:rsidR="007162B7">
              <w:rPr>
                <w:rFonts w:ascii="Arial Narrow" w:hAnsi="Arial Narrow" w:cstheme="minorHAnsi"/>
                <w:sz w:val="20"/>
                <w:szCs w:val="20"/>
              </w:rPr>
              <w:t>2</w:t>
            </w:r>
            <w:r w:rsidRPr="00857090">
              <w:rPr>
                <w:rFonts w:ascii="Arial Narrow" w:hAnsi="Arial Narrow" w:cstheme="minorHAnsi"/>
                <w:sz w:val="20"/>
                <w:szCs w:val="20"/>
              </w:rPr>
              <w:t xml:space="preserve"> van die </w:t>
            </w:r>
            <w:r w:rsidR="007162B7">
              <w:rPr>
                <w:rFonts w:ascii="Arial Narrow" w:hAnsi="Arial Narrow" w:cstheme="minorHAnsi"/>
                <w:sz w:val="20"/>
                <w:szCs w:val="20"/>
              </w:rPr>
              <w:t>5</w:t>
            </w:r>
            <w:r w:rsidRPr="00857090">
              <w:rPr>
                <w:rFonts w:ascii="Arial Narrow" w:hAnsi="Arial Narrow" w:cstheme="minorHAnsi"/>
                <w:sz w:val="20"/>
                <w:szCs w:val="20"/>
              </w:rPr>
              <w:t xml:space="preserve"> aspekte vir </w:t>
            </w:r>
            <w:r w:rsidRPr="00857090">
              <w:rPr>
                <w:rFonts w:ascii="Arial Narrow" w:hAnsi="Arial Narrow" w:cstheme="minorHAnsi"/>
                <w:b/>
                <w:sz w:val="20"/>
                <w:szCs w:val="20"/>
              </w:rPr>
              <w:t>alle</w:t>
            </w:r>
            <w:r w:rsidRPr="00857090">
              <w:rPr>
                <w:rFonts w:ascii="Arial Narrow" w:hAnsi="Arial Narrow" w:cstheme="minorHAnsi"/>
                <w:sz w:val="20"/>
                <w:szCs w:val="20"/>
              </w:rPr>
              <w:t xml:space="preserve"> bronne </w:t>
            </w:r>
          </w:p>
          <w:p w:rsidR="00F831FA" w:rsidRPr="00857090" w:rsidRDefault="004A503D"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Twee aspekte uitgelaat</w:t>
            </w:r>
          </w:p>
          <w:p w:rsidR="00F831FA" w:rsidRPr="00857090" w:rsidRDefault="004A503D" w:rsidP="002B2B47">
            <w:pPr>
              <w:rPr>
                <w:rFonts w:ascii="Arial Narrow" w:hAnsi="Arial Narrow" w:cstheme="minorHAnsi"/>
                <w:b/>
                <w:sz w:val="20"/>
                <w:szCs w:val="20"/>
              </w:rPr>
            </w:pPr>
            <w:r w:rsidRPr="00857090">
              <w:rPr>
                <w:rFonts w:ascii="Arial Narrow" w:hAnsi="Arial Narrow" w:cstheme="minorHAnsi"/>
                <w:b/>
                <w:sz w:val="20"/>
                <w:szCs w:val="20"/>
              </w:rPr>
              <w:t>of</w:t>
            </w:r>
          </w:p>
          <w:p w:rsidR="00F831FA" w:rsidRPr="00857090" w:rsidRDefault="004A503D"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Alle gelyste besonderhede vir enige 1 bron heeltemal uitgelaat</w:t>
            </w:r>
          </w:p>
        </w:tc>
        <w:tc>
          <w:tcPr>
            <w:tcW w:w="527" w:type="pct"/>
          </w:tcPr>
          <w:p w:rsidR="004A503D" w:rsidRPr="00857090" w:rsidRDefault="004A503D"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Voorsien duidelik </w:t>
            </w:r>
            <w:r w:rsidR="008978B4" w:rsidRPr="00857090">
              <w:rPr>
                <w:rFonts w:ascii="Arial Narrow" w:hAnsi="Arial Narrow" w:cstheme="minorHAnsi"/>
                <w:sz w:val="20"/>
                <w:szCs w:val="20"/>
              </w:rPr>
              <w:t>minstens</w:t>
            </w:r>
            <w:r w:rsidR="007162B7">
              <w:rPr>
                <w:rFonts w:ascii="Arial Narrow" w:hAnsi="Arial Narrow" w:cstheme="minorHAnsi"/>
                <w:sz w:val="20"/>
                <w:szCs w:val="20"/>
              </w:rPr>
              <w:t xml:space="preserve"> 1</w:t>
            </w:r>
            <w:r w:rsidRPr="00857090">
              <w:rPr>
                <w:rFonts w:ascii="Arial Narrow" w:hAnsi="Arial Narrow" w:cstheme="minorHAnsi"/>
                <w:sz w:val="20"/>
                <w:szCs w:val="20"/>
              </w:rPr>
              <w:t xml:space="preserve"> van die </w:t>
            </w:r>
            <w:r w:rsidR="007162B7">
              <w:rPr>
                <w:rFonts w:ascii="Arial Narrow" w:hAnsi="Arial Narrow" w:cstheme="minorHAnsi"/>
                <w:sz w:val="20"/>
                <w:szCs w:val="20"/>
              </w:rPr>
              <w:t>5</w:t>
            </w:r>
            <w:r w:rsidRPr="00857090">
              <w:rPr>
                <w:rFonts w:ascii="Arial Narrow" w:hAnsi="Arial Narrow" w:cstheme="minorHAnsi"/>
                <w:sz w:val="20"/>
                <w:szCs w:val="20"/>
              </w:rPr>
              <w:t xml:space="preserve"> aspekte vir </w:t>
            </w:r>
            <w:r w:rsidRPr="00857090">
              <w:rPr>
                <w:rFonts w:ascii="Arial Narrow" w:hAnsi="Arial Narrow" w:cstheme="minorHAnsi"/>
                <w:b/>
                <w:sz w:val="20"/>
                <w:szCs w:val="20"/>
              </w:rPr>
              <w:t>alle</w:t>
            </w:r>
            <w:r w:rsidRPr="00857090">
              <w:rPr>
                <w:rFonts w:ascii="Arial Narrow" w:hAnsi="Arial Narrow" w:cstheme="minorHAnsi"/>
                <w:sz w:val="20"/>
                <w:szCs w:val="20"/>
              </w:rPr>
              <w:t xml:space="preserve"> bronne </w:t>
            </w:r>
          </w:p>
          <w:p w:rsidR="00F831FA" w:rsidRPr="00857090" w:rsidRDefault="00F831FA" w:rsidP="004A503D">
            <w:pPr>
              <w:rPr>
                <w:rFonts w:ascii="Arial Narrow" w:hAnsi="Arial Narrow" w:cstheme="minorHAnsi"/>
                <w:sz w:val="20"/>
                <w:szCs w:val="20"/>
              </w:rPr>
            </w:pPr>
          </w:p>
        </w:tc>
        <w:tc>
          <w:tcPr>
            <w:tcW w:w="527" w:type="pct"/>
            <w:tcBorders>
              <w:right w:val="single" w:sz="4" w:space="0" w:color="auto"/>
            </w:tcBorders>
          </w:tcPr>
          <w:p w:rsidR="00F831FA" w:rsidRPr="00857090" w:rsidRDefault="004A503D"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Geen bron besonderhede</w:t>
            </w:r>
            <w:r w:rsidR="00CF759C" w:rsidRPr="00857090">
              <w:rPr>
                <w:rFonts w:ascii="Arial Narrow" w:hAnsi="Arial Narrow" w:cstheme="minorHAnsi"/>
                <w:sz w:val="20"/>
                <w:szCs w:val="20"/>
              </w:rPr>
              <w:t xml:space="preserve"> </w:t>
            </w:r>
            <w:r w:rsidR="00F831FA" w:rsidRPr="00857090">
              <w:rPr>
                <w:rFonts w:ascii="Arial Narrow" w:hAnsi="Arial Narrow" w:cstheme="minorHAnsi"/>
                <w:b/>
                <w:sz w:val="20"/>
                <w:szCs w:val="20"/>
              </w:rPr>
              <w:t>o</w:t>
            </w:r>
            <w:r w:rsidRPr="00857090">
              <w:rPr>
                <w:rFonts w:ascii="Arial Narrow" w:hAnsi="Arial Narrow" w:cstheme="minorHAnsi"/>
                <w:b/>
                <w:sz w:val="20"/>
                <w:szCs w:val="20"/>
              </w:rPr>
              <w:t>f</w:t>
            </w:r>
          </w:p>
          <w:p w:rsidR="00F831FA" w:rsidRPr="00857090" w:rsidRDefault="004A503D"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1 van die gelyste besonderhede voorsien vir enige 1 bron</w:t>
            </w:r>
            <w:r w:rsidR="00CF759C" w:rsidRPr="00857090">
              <w:rPr>
                <w:rFonts w:ascii="Arial Narrow" w:hAnsi="Arial Narrow" w:cstheme="minorHAnsi"/>
                <w:sz w:val="20"/>
                <w:szCs w:val="20"/>
              </w:rPr>
              <w:t xml:space="preserve"> </w:t>
            </w:r>
            <w:r w:rsidR="00F831FA" w:rsidRPr="00857090">
              <w:rPr>
                <w:rFonts w:ascii="Arial Narrow" w:hAnsi="Arial Narrow" w:cstheme="minorHAnsi"/>
                <w:b/>
                <w:sz w:val="20"/>
                <w:szCs w:val="20"/>
              </w:rPr>
              <w:t>o</w:t>
            </w:r>
            <w:r w:rsidRPr="00857090">
              <w:rPr>
                <w:rFonts w:ascii="Arial Narrow" w:hAnsi="Arial Narrow" w:cstheme="minorHAnsi"/>
                <w:b/>
                <w:sz w:val="20"/>
                <w:szCs w:val="20"/>
              </w:rPr>
              <w:t>f</w:t>
            </w:r>
          </w:p>
          <w:p w:rsidR="00F831FA" w:rsidRPr="00857090" w:rsidRDefault="004A503D"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Gelyste besonderhede vir meer as 1 bron heeltemal uitgelaat</w:t>
            </w:r>
          </w:p>
        </w:tc>
        <w:tc>
          <w:tcPr>
            <w:tcW w:w="298" w:type="pct"/>
            <w:vMerge/>
            <w:tcBorders>
              <w:left w:val="single" w:sz="4" w:space="0" w:color="auto"/>
            </w:tcBorders>
            <w:vAlign w:val="center"/>
          </w:tcPr>
          <w:p w:rsidR="00F831FA" w:rsidRPr="00857090" w:rsidRDefault="00F831FA" w:rsidP="002B2B47">
            <w:pPr>
              <w:jc w:val="center"/>
              <w:rPr>
                <w:rFonts w:ascii="Arial Narrow" w:hAnsi="Arial Narrow" w:cstheme="minorHAnsi"/>
                <w:sz w:val="20"/>
                <w:szCs w:val="20"/>
              </w:rPr>
            </w:pPr>
          </w:p>
        </w:tc>
      </w:tr>
      <w:tr w:rsidR="00E14DDC" w:rsidRPr="00857090" w:rsidTr="00E14DDC">
        <w:trPr>
          <w:cantSplit/>
        </w:trPr>
        <w:tc>
          <w:tcPr>
            <w:tcW w:w="170" w:type="pct"/>
            <w:vMerge w:val="restart"/>
            <w:tcBorders>
              <w:left w:val="single" w:sz="4" w:space="0" w:color="auto"/>
              <w:right w:val="single" w:sz="4" w:space="0" w:color="auto"/>
            </w:tcBorders>
          </w:tcPr>
          <w:p w:rsidR="00F831FA" w:rsidRPr="00857090" w:rsidRDefault="00F831FA" w:rsidP="002B2B47">
            <w:pPr>
              <w:jc w:val="center"/>
              <w:rPr>
                <w:rFonts w:ascii="Arial Narrow" w:hAnsi="Arial Narrow"/>
                <w:b/>
                <w:sz w:val="20"/>
                <w:szCs w:val="20"/>
              </w:rPr>
            </w:pPr>
            <w:r w:rsidRPr="00857090">
              <w:rPr>
                <w:rFonts w:ascii="Arial Narrow" w:hAnsi="Arial Narrow"/>
                <w:b/>
                <w:sz w:val="20"/>
                <w:szCs w:val="20"/>
              </w:rPr>
              <w:t>5</w:t>
            </w:r>
          </w:p>
        </w:tc>
        <w:tc>
          <w:tcPr>
            <w:tcW w:w="4532" w:type="pct"/>
            <w:gridSpan w:val="7"/>
            <w:tcBorders>
              <w:left w:val="single" w:sz="4" w:space="0" w:color="auto"/>
              <w:right w:val="single" w:sz="4" w:space="0" w:color="auto"/>
            </w:tcBorders>
          </w:tcPr>
          <w:p w:rsidR="00F831FA" w:rsidRPr="00857090" w:rsidRDefault="004A503D" w:rsidP="002B2B47">
            <w:pPr>
              <w:rPr>
                <w:rFonts w:ascii="Arial Narrow" w:hAnsi="Arial Narrow"/>
                <w:sz w:val="20"/>
                <w:szCs w:val="20"/>
              </w:rPr>
            </w:pPr>
            <w:r w:rsidRPr="00857090">
              <w:rPr>
                <w:rFonts w:ascii="Arial Narrow" w:hAnsi="Arial Narrow"/>
                <w:b/>
                <w:sz w:val="20"/>
                <w:szCs w:val="20"/>
              </w:rPr>
              <w:t>BRONNE – TEGNIES</w:t>
            </w:r>
          </w:p>
          <w:p w:rsidR="00F831FA" w:rsidRPr="00857090" w:rsidRDefault="004A503D" w:rsidP="00C40724">
            <w:pPr>
              <w:rPr>
                <w:rFonts w:ascii="Arial Narrow" w:hAnsi="Arial Narrow" w:cstheme="minorHAnsi"/>
                <w:sz w:val="20"/>
                <w:szCs w:val="20"/>
              </w:rPr>
            </w:pPr>
            <w:r w:rsidRPr="00857090">
              <w:rPr>
                <w:rFonts w:ascii="Arial Narrow" w:hAnsi="Arial Narrow" w:cstheme="minorHAnsi"/>
                <w:sz w:val="20"/>
                <w:szCs w:val="20"/>
              </w:rPr>
              <w:t>Leerder identifiseer 'n verskeidenheid van bronne (</w:t>
            </w:r>
            <w:r w:rsidR="008978B4" w:rsidRPr="00857090">
              <w:rPr>
                <w:rFonts w:ascii="Arial Narrow" w:hAnsi="Arial Narrow" w:cstheme="minorHAnsi"/>
                <w:sz w:val="20"/>
                <w:szCs w:val="20"/>
              </w:rPr>
              <w:t>minstens</w:t>
            </w:r>
            <w:r w:rsidRPr="00857090">
              <w:rPr>
                <w:rFonts w:ascii="Arial Narrow" w:hAnsi="Arial Narrow" w:cstheme="minorHAnsi"/>
                <w:sz w:val="20"/>
                <w:szCs w:val="20"/>
              </w:rPr>
              <w:t xml:space="preserve"> </w:t>
            </w:r>
            <w:r w:rsidR="00C40724" w:rsidRPr="00857090">
              <w:rPr>
                <w:rFonts w:ascii="Arial Narrow" w:hAnsi="Arial Narrow" w:cstheme="minorHAnsi"/>
                <w:b/>
                <w:sz w:val="20"/>
                <w:szCs w:val="20"/>
              </w:rPr>
              <w:t>drie</w:t>
            </w:r>
            <w:r w:rsidRPr="00857090">
              <w:rPr>
                <w:rFonts w:ascii="Arial Narrow" w:hAnsi="Arial Narrow" w:cstheme="minorHAnsi"/>
                <w:sz w:val="20"/>
                <w:szCs w:val="20"/>
              </w:rPr>
              <w:t xml:space="preserve"> bronne, </w:t>
            </w:r>
            <w:r w:rsidRPr="00857090">
              <w:rPr>
                <w:rFonts w:ascii="Arial Narrow" w:hAnsi="Arial Narrow" w:cstheme="minorHAnsi"/>
                <w:b/>
                <w:i/>
                <w:sz w:val="20"/>
                <w:szCs w:val="20"/>
              </w:rPr>
              <w:t>vraelys uitgesluit</w:t>
            </w:r>
            <w:r w:rsidRPr="00857090">
              <w:rPr>
                <w:rFonts w:ascii="Arial Narrow" w:hAnsi="Arial Narrow" w:cstheme="minorHAnsi"/>
                <w:sz w:val="20"/>
                <w:szCs w:val="20"/>
              </w:rPr>
              <w:t>)</w:t>
            </w:r>
          </w:p>
        </w:tc>
        <w:tc>
          <w:tcPr>
            <w:tcW w:w="298" w:type="pct"/>
            <w:vMerge w:val="restart"/>
            <w:tcBorders>
              <w:left w:val="single" w:sz="4" w:space="0" w:color="auto"/>
            </w:tcBorders>
            <w:vAlign w:val="center"/>
          </w:tcPr>
          <w:p w:rsidR="00F831FA" w:rsidRPr="00857090" w:rsidRDefault="00F831FA" w:rsidP="002B2B47">
            <w:pPr>
              <w:jc w:val="center"/>
              <w:rPr>
                <w:rFonts w:ascii="Arial Narrow" w:hAnsi="Arial Narrow" w:cstheme="minorHAnsi"/>
                <w:sz w:val="20"/>
                <w:szCs w:val="20"/>
              </w:rPr>
            </w:pPr>
          </w:p>
        </w:tc>
      </w:tr>
      <w:tr w:rsidR="00E14DDC" w:rsidRPr="00857090" w:rsidTr="00E14DDC">
        <w:trPr>
          <w:cantSplit/>
        </w:trPr>
        <w:tc>
          <w:tcPr>
            <w:tcW w:w="170" w:type="pct"/>
            <w:vMerge/>
            <w:tcBorders>
              <w:left w:val="single" w:sz="4" w:space="0" w:color="auto"/>
              <w:right w:val="single" w:sz="4" w:space="0" w:color="auto"/>
            </w:tcBorders>
          </w:tcPr>
          <w:p w:rsidR="00F831FA" w:rsidRPr="00857090" w:rsidRDefault="00F831FA" w:rsidP="002B2B47">
            <w:pPr>
              <w:jc w:val="center"/>
              <w:rPr>
                <w:rFonts w:ascii="Arial Narrow" w:hAnsi="Arial Narrow"/>
                <w:sz w:val="20"/>
                <w:szCs w:val="20"/>
              </w:rPr>
            </w:pPr>
          </w:p>
        </w:tc>
        <w:tc>
          <w:tcPr>
            <w:tcW w:w="1581" w:type="pct"/>
            <w:tcBorders>
              <w:left w:val="single" w:sz="4" w:space="0" w:color="auto"/>
            </w:tcBorders>
          </w:tcPr>
          <w:p w:rsidR="00F831FA" w:rsidRPr="00857090" w:rsidRDefault="004A503D" w:rsidP="002B2B47">
            <w:pPr>
              <w:rPr>
                <w:rFonts w:ascii="Arial Narrow" w:hAnsi="Arial Narrow"/>
                <w:sz w:val="20"/>
                <w:szCs w:val="20"/>
              </w:rPr>
            </w:pPr>
            <w:r w:rsidRPr="00857090">
              <w:rPr>
                <w:rFonts w:ascii="Arial Narrow" w:hAnsi="Arial Narrow"/>
                <w:sz w:val="20"/>
                <w:szCs w:val="20"/>
              </w:rPr>
              <w:t xml:space="preserve">Aantal bronne, </w:t>
            </w:r>
            <w:r w:rsidRPr="00857090">
              <w:rPr>
                <w:rFonts w:ascii="Arial Narrow" w:hAnsi="Arial Narrow"/>
                <w:b/>
                <w:i/>
                <w:sz w:val="20"/>
                <w:szCs w:val="20"/>
              </w:rPr>
              <w:t>vraelys uitgesluit</w:t>
            </w:r>
            <w:r w:rsidRPr="00857090">
              <w:rPr>
                <w:rFonts w:ascii="Arial Narrow" w:hAnsi="Arial Narrow"/>
                <w:sz w:val="20"/>
                <w:szCs w:val="20"/>
              </w:rPr>
              <w:t xml:space="preserve">, byvoorbeeld vra vir </w:t>
            </w:r>
            <w:r w:rsidR="00DA2E03" w:rsidRPr="00DA2E03">
              <w:rPr>
                <w:rFonts w:ascii="Arial Narrow" w:hAnsi="Arial Narrow"/>
                <w:b/>
                <w:i/>
                <w:sz w:val="20"/>
                <w:szCs w:val="20"/>
              </w:rPr>
              <w:t>DRIE</w:t>
            </w:r>
            <w:r w:rsidRPr="00857090">
              <w:rPr>
                <w:rFonts w:ascii="Arial Narrow" w:hAnsi="Arial Narrow"/>
                <w:sz w:val="20"/>
                <w:szCs w:val="20"/>
              </w:rPr>
              <w:t xml:space="preserve"> bronne</w:t>
            </w:r>
          </w:p>
          <w:p w:rsidR="00F831FA" w:rsidRPr="00857090" w:rsidRDefault="00F831FA"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2 web</w:t>
            </w:r>
            <w:r w:rsidR="00C40724" w:rsidRPr="00857090">
              <w:rPr>
                <w:rFonts w:ascii="Arial Narrow" w:hAnsi="Arial Narrow"/>
                <w:sz w:val="20"/>
                <w:szCs w:val="20"/>
              </w:rPr>
              <w:t xml:space="preserve">tuistes </w:t>
            </w:r>
            <w:r w:rsidR="00C40724" w:rsidRPr="00857090">
              <w:rPr>
                <w:rFonts w:ascii="Arial Narrow" w:hAnsi="Arial Narrow"/>
                <w:b/>
                <w:i/>
                <w:sz w:val="20"/>
                <w:szCs w:val="20"/>
              </w:rPr>
              <w:t>plus</w:t>
            </w:r>
          </w:p>
          <w:p w:rsidR="00F831FA" w:rsidRPr="00857090" w:rsidRDefault="00C40724"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1 van ’n ander tipe/media (bv. tydskrif, koerant, brosjure, handboek – gedrukte of elektroniese formaat), e-pos</w:t>
            </w:r>
            <w:r w:rsidR="004C74CB">
              <w:rPr>
                <w:rFonts w:ascii="Arial Narrow" w:hAnsi="Arial Narrow"/>
                <w:sz w:val="20"/>
                <w:szCs w:val="20"/>
              </w:rPr>
              <w:t xml:space="preserve"> aan kundige persoon of</w:t>
            </w:r>
            <w:r w:rsidRPr="00857090">
              <w:rPr>
                <w:rFonts w:ascii="Arial Narrow" w:hAnsi="Arial Narrow"/>
                <w:sz w:val="20"/>
                <w:szCs w:val="20"/>
              </w:rPr>
              <w:t xml:space="preserve"> onderhoud met kundige persoon</w:t>
            </w:r>
          </w:p>
        </w:tc>
        <w:tc>
          <w:tcPr>
            <w:tcW w:w="316" w:type="pct"/>
            <w:shd w:val="clear" w:color="auto" w:fill="auto"/>
            <w:vAlign w:val="center"/>
          </w:tcPr>
          <w:p w:rsidR="00F831FA" w:rsidRPr="00857090" w:rsidRDefault="00F831FA" w:rsidP="002B2B47">
            <w:pPr>
              <w:jc w:val="center"/>
              <w:rPr>
                <w:rFonts w:ascii="Arial Narrow" w:hAnsi="Arial Narrow" w:cstheme="minorHAnsi"/>
                <w:sz w:val="20"/>
                <w:szCs w:val="20"/>
              </w:rPr>
            </w:pPr>
            <w:r w:rsidRPr="00857090">
              <w:rPr>
                <w:rFonts w:ascii="Arial Narrow" w:hAnsi="Arial Narrow" w:cstheme="minorHAnsi"/>
                <w:b/>
                <w:sz w:val="20"/>
                <w:szCs w:val="20"/>
              </w:rPr>
              <w:t>2</w:t>
            </w:r>
          </w:p>
        </w:tc>
        <w:tc>
          <w:tcPr>
            <w:tcW w:w="527" w:type="pct"/>
            <w:shd w:val="clear" w:color="auto" w:fill="BFBFBF" w:themeFill="background1" w:themeFillShade="BF"/>
          </w:tcPr>
          <w:p w:rsidR="00F831FA" w:rsidRPr="00857090" w:rsidRDefault="00F831FA">
            <w:pPr>
              <w:rPr>
                <w:rFonts w:ascii="Arial Narrow" w:hAnsi="Arial Narrow" w:cstheme="minorHAnsi"/>
                <w:sz w:val="20"/>
                <w:szCs w:val="20"/>
              </w:rPr>
            </w:pPr>
          </w:p>
        </w:tc>
        <w:tc>
          <w:tcPr>
            <w:tcW w:w="527" w:type="pct"/>
            <w:shd w:val="clear" w:color="auto" w:fill="BFBFBF" w:themeFill="background1" w:themeFillShade="BF"/>
          </w:tcPr>
          <w:p w:rsidR="00F831FA" w:rsidRPr="00857090" w:rsidRDefault="00F831FA">
            <w:pPr>
              <w:rPr>
                <w:rFonts w:ascii="Arial Narrow" w:hAnsi="Arial Narrow" w:cstheme="minorHAnsi"/>
                <w:sz w:val="20"/>
                <w:szCs w:val="20"/>
              </w:rPr>
            </w:pPr>
          </w:p>
        </w:tc>
        <w:tc>
          <w:tcPr>
            <w:tcW w:w="527" w:type="pct"/>
          </w:tcPr>
          <w:p w:rsidR="00F831FA" w:rsidRPr="00857090" w:rsidRDefault="004A503D" w:rsidP="00CD766A">
            <w:pPr>
              <w:pStyle w:val="ListParagraph"/>
              <w:numPr>
                <w:ilvl w:val="0"/>
                <w:numId w:val="29"/>
              </w:numPr>
              <w:spacing w:after="0" w:line="240" w:lineRule="auto"/>
              <w:ind w:left="170" w:hanging="170"/>
              <w:rPr>
                <w:rFonts w:ascii="Arial Narrow" w:hAnsi="Arial Narrow" w:cstheme="minorHAnsi"/>
                <w:sz w:val="20"/>
                <w:szCs w:val="20"/>
              </w:rPr>
            </w:pPr>
            <w:r w:rsidRPr="00857090">
              <w:rPr>
                <w:rFonts w:ascii="Arial Narrow" w:hAnsi="Arial Narrow" w:cstheme="minorHAnsi"/>
                <w:sz w:val="20"/>
                <w:szCs w:val="20"/>
              </w:rPr>
              <w:t>Korrekte aantal en verskeidenheid van bronne</w:t>
            </w:r>
          </w:p>
        </w:tc>
        <w:tc>
          <w:tcPr>
            <w:tcW w:w="527" w:type="pct"/>
          </w:tcPr>
          <w:p w:rsidR="00F831FA" w:rsidRPr="00857090" w:rsidRDefault="004A503D" w:rsidP="00CD766A">
            <w:pPr>
              <w:pStyle w:val="ListParagraph"/>
              <w:numPr>
                <w:ilvl w:val="0"/>
                <w:numId w:val="29"/>
              </w:numPr>
              <w:spacing w:after="0" w:line="240" w:lineRule="auto"/>
              <w:ind w:left="170" w:hanging="170"/>
              <w:rPr>
                <w:rFonts w:ascii="Arial Narrow" w:hAnsi="Arial Narrow" w:cstheme="minorHAnsi"/>
                <w:sz w:val="20"/>
                <w:szCs w:val="20"/>
              </w:rPr>
            </w:pPr>
            <w:r w:rsidRPr="00857090">
              <w:rPr>
                <w:rFonts w:ascii="Arial Narrow" w:hAnsi="Arial Narrow" w:cstheme="minorHAnsi"/>
                <w:sz w:val="20"/>
                <w:szCs w:val="20"/>
              </w:rPr>
              <w:t xml:space="preserve">Te min of nie 'n geskikte verskeidenheid </w:t>
            </w:r>
            <w:r w:rsidR="00C40724" w:rsidRPr="00857090">
              <w:rPr>
                <w:rFonts w:ascii="Arial Narrow" w:hAnsi="Arial Narrow" w:cstheme="minorHAnsi"/>
                <w:sz w:val="20"/>
                <w:szCs w:val="20"/>
              </w:rPr>
              <w:t>nie</w:t>
            </w:r>
          </w:p>
        </w:tc>
        <w:tc>
          <w:tcPr>
            <w:tcW w:w="527" w:type="pct"/>
            <w:tcBorders>
              <w:right w:val="single" w:sz="4" w:space="0" w:color="auto"/>
            </w:tcBorders>
          </w:tcPr>
          <w:p w:rsidR="00F831FA" w:rsidRPr="00857090" w:rsidRDefault="004A503D"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Nie voorsien</w:t>
            </w:r>
            <w:r w:rsidR="00C40724" w:rsidRPr="00857090">
              <w:rPr>
                <w:rFonts w:ascii="Arial Narrow" w:hAnsi="Arial Narrow" w:cstheme="minorHAnsi"/>
                <w:sz w:val="20"/>
                <w:szCs w:val="20"/>
              </w:rPr>
              <w:t xml:space="preserve"> nie</w:t>
            </w:r>
          </w:p>
        </w:tc>
        <w:tc>
          <w:tcPr>
            <w:tcW w:w="298" w:type="pct"/>
            <w:vMerge/>
            <w:tcBorders>
              <w:left w:val="single" w:sz="4" w:space="0" w:color="auto"/>
            </w:tcBorders>
            <w:vAlign w:val="center"/>
          </w:tcPr>
          <w:p w:rsidR="00F831FA" w:rsidRPr="00857090" w:rsidRDefault="00F831FA" w:rsidP="002B2B47">
            <w:pPr>
              <w:jc w:val="center"/>
              <w:rPr>
                <w:rFonts w:ascii="Arial Narrow" w:hAnsi="Arial Narrow" w:cstheme="minorHAnsi"/>
                <w:sz w:val="20"/>
                <w:szCs w:val="20"/>
              </w:rPr>
            </w:pPr>
          </w:p>
        </w:tc>
      </w:tr>
    </w:tbl>
    <w:p w:rsidR="00E14DDC" w:rsidRPr="00857090" w:rsidRDefault="00E14DDC">
      <w:r w:rsidRPr="00857090">
        <w:br w:type="page"/>
      </w:r>
    </w:p>
    <w:tbl>
      <w:tblPr>
        <w:tblStyle w:val="TableGrid"/>
        <w:tblW w:w="5000" w:type="pct"/>
        <w:tblLayout w:type="fixed"/>
        <w:tblLook w:val="04A0" w:firstRow="1" w:lastRow="0" w:firstColumn="1" w:lastColumn="0" w:noHBand="0" w:noVBand="1"/>
      </w:tblPr>
      <w:tblGrid>
        <w:gridCol w:w="535"/>
        <w:gridCol w:w="4966"/>
        <w:gridCol w:w="992"/>
        <w:gridCol w:w="1654"/>
        <w:gridCol w:w="1654"/>
        <w:gridCol w:w="1654"/>
        <w:gridCol w:w="1654"/>
        <w:gridCol w:w="1657"/>
        <w:gridCol w:w="929"/>
      </w:tblGrid>
      <w:tr w:rsidR="00E14DDC" w:rsidRPr="00857090" w:rsidTr="00A568D4">
        <w:trPr>
          <w:cantSplit/>
          <w:tblHeader/>
        </w:trPr>
        <w:tc>
          <w:tcPr>
            <w:tcW w:w="170" w:type="pct"/>
            <w:tcBorders>
              <w:top w:val="single" w:sz="4" w:space="0" w:color="auto"/>
              <w:left w:val="single" w:sz="4" w:space="0" w:color="auto"/>
              <w:bottom w:val="single" w:sz="4" w:space="0" w:color="auto"/>
              <w:right w:val="single" w:sz="4" w:space="0" w:color="auto"/>
            </w:tcBorders>
          </w:tcPr>
          <w:p w:rsidR="00F831FA" w:rsidRPr="00857090" w:rsidRDefault="00F831FA" w:rsidP="002B2B47">
            <w:pPr>
              <w:jc w:val="center"/>
              <w:rPr>
                <w:rFonts w:ascii="Arial Narrow" w:hAnsi="Arial Narrow"/>
                <w:b/>
                <w:sz w:val="20"/>
                <w:szCs w:val="20"/>
              </w:rPr>
            </w:pPr>
          </w:p>
        </w:tc>
        <w:tc>
          <w:tcPr>
            <w:tcW w:w="1582" w:type="pct"/>
            <w:tcBorders>
              <w:top w:val="single" w:sz="4" w:space="0" w:color="auto"/>
              <w:left w:val="single" w:sz="4" w:space="0" w:color="auto"/>
              <w:bottom w:val="single" w:sz="4" w:space="0" w:color="auto"/>
              <w:right w:val="single" w:sz="4" w:space="0" w:color="auto"/>
            </w:tcBorders>
            <w:vAlign w:val="center"/>
          </w:tcPr>
          <w:p w:rsidR="00F831FA" w:rsidRPr="00857090" w:rsidRDefault="000005B2" w:rsidP="002B2B47">
            <w:pPr>
              <w:jc w:val="center"/>
              <w:rPr>
                <w:rFonts w:ascii="Arial Narrow" w:hAnsi="Arial Narrow"/>
                <w:b/>
                <w:sz w:val="20"/>
                <w:szCs w:val="20"/>
              </w:rPr>
            </w:pPr>
            <w:r w:rsidRPr="00857090">
              <w:rPr>
                <w:rFonts w:ascii="Arial Narrow" w:hAnsi="Arial Narrow"/>
                <w:b/>
                <w:sz w:val="20"/>
                <w:szCs w:val="20"/>
              </w:rPr>
              <w:t>KRITERIA</w:t>
            </w:r>
          </w:p>
        </w:tc>
        <w:tc>
          <w:tcPr>
            <w:tcW w:w="316" w:type="pct"/>
            <w:tcBorders>
              <w:top w:val="single" w:sz="4" w:space="0" w:color="auto"/>
              <w:left w:val="single" w:sz="4" w:space="0" w:color="auto"/>
              <w:bottom w:val="single" w:sz="4" w:space="0" w:color="auto"/>
              <w:right w:val="single" w:sz="4" w:space="0" w:color="auto"/>
            </w:tcBorders>
          </w:tcPr>
          <w:p w:rsidR="00F831FA" w:rsidRPr="00857090" w:rsidRDefault="000005B2" w:rsidP="002B2B47">
            <w:pPr>
              <w:jc w:val="center"/>
              <w:rPr>
                <w:rFonts w:ascii="Arial Narrow" w:hAnsi="Arial Narrow"/>
                <w:b/>
                <w:sz w:val="20"/>
                <w:szCs w:val="20"/>
              </w:rPr>
            </w:pPr>
            <w:r w:rsidRPr="00857090">
              <w:rPr>
                <w:rFonts w:ascii="Arial Narrow" w:hAnsi="Arial Narrow"/>
                <w:b/>
                <w:sz w:val="20"/>
                <w:szCs w:val="20"/>
              </w:rPr>
              <w:t>Moontlike punt</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857090" w:rsidRDefault="00F831FA" w:rsidP="002B2B47">
            <w:pPr>
              <w:jc w:val="center"/>
              <w:rPr>
                <w:rFonts w:ascii="Arial Narrow" w:hAnsi="Arial Narrow"/>
                <w:b/>
                <w:sz w:val="20"/>
                <w:szCs w:val="20"/>
              </w:rPr>
            </w:pPr>
            <w:r w:rsidRPr="00857090">
              <w:rPr>
                <w:rFonts w:ascii="Arial Narrow" w:hAnsi="Arial Narrow"/>
                <w:b/>
                <w:sz w:val="20"/>
                <w:szCs w:val="20"/>
              </w:rPr>
              <w:t>4</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857090" w:rsidRDefault="00F831FA" w:rsidP="002B2B47">
            <w:pPr>
              <w:jc w:val="center"/>
              <w:rPr>
                <w:rFonts w:ascii="Arial Narrow" w:hAnsi="Arial Narrow"/>
                <w:b/>
                <w:sz w:val="20"/>
                <w:szCs w:val="20"/>
              </w:rPr>
            </w:pPr>
            <w:r w:rsidRPr="00857090">
              <w:rPr>
                <w:rFonts w:ascii="Arial Narrow" w:hAnsi="Arial Narrow"/>
                <w:b/>
                <w:sz w:val="20"/>
                <w:szCs w:val="20"/>
              </w:rPr>
              <w:t>3</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857090" w:rsidRDefault="00F831FA" w:rsidP="002B2B47">
            <w:pPr>
              <w:jc w:val="center"/>
              <w:rPr>
                <w:rFonts w:ascii="Arial Narrow" w:hAnsi="Arial Narrow"/>
                <w:b/>
                <w:sz w:val="20"/>
                <w:szCs w:val="20"/>
              </w:rPr>
            </w:pPr>
            <w:r w:rsidRPr="00857090">
              <w:rPr>
                <w:rFonts w:ascii="Arial Narrow" w:hAnsi="Arial Narrow"/>
                <w:b/>
                <w:sz w:val="20"/>
                <w:szCs w:val="20"/>
              </w:rPr>
              <w:t>2</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857090" w:rsidRDefault="00F831FA" w:rsidP="002B2B47">
            <w:pPr>
              <w:jc w:val="center"/>
              <w:rPr>
                <w:rFonts w:ascii="Arial Narrow" w:hAnsi="Arial Narrow"/>
                <w:b/>
                <w:sz w:val="20"/>
                <w:szCs w:val="20"/>
              </w:rPr>
            </w:pPr>
            <w:r w:rsidRPr="00857090">
              <w:rPr>
                <w:rFonts w:ascii="Arial Narrow" w:hAnsi="Arial Narrow"/>
                <w:b/>
                <w:sz w:val="20"/>
                <w:szCs w:val="20"/>
              </w:rPr>
              <w:t>1</w:t>
            </w:r>
          </w:p>
        </w:tc>
        <w:tc>
          <w:tcPr>
            <w:tcW w:w="528" w:type="pct"/>
            <w:tcBorders>
              <w:top w:val="single" w:sz="4" w:space="0" w:color="auto"/>
              <w:left w:val="single" w:sz="4" w:space="0" w:color="auto"/>
              <w:bottom w:val="single" w:sz="4" w:space="0" w:color="auto"/>
              <w:right w:val="single" w:sz="4" w:space="0" w:color="auto"/>
            </w:tcBorders>
            <w:vAlign w:val="center"/>
          </w:tcPr>
          <w:p w:rsidR="00F831FA" w:rsidRPr="00857090" w:rsidRDefault="00F831FA" w:rsidP="002B2B47">
            <w:pPr>
              <w:jc w:val="center"/>
              <w:rPr>
                <w:rFonts w:ascii="Arial Narrow" w:hAnsi="Arial Narrow"/>
                <w:b/>
                <w:sz w:val="20"/>
                <w:szCs w:val="20"/>
              </w:rPr>
            </w:pPr>
            <w:r w:rsidRPr="00857090">
              <w:rPr>
                <w:rFonts w:ascii="Arial Narrow" w:hAnsi="Arial Narrow"/>
                <w:b/>
                <w:sz w:val="20"/>
                <w:szCs w:val="20"/>
              </w:rPr>
              <w:t>0</w:t>
            </w:r>
          </w:p>
        </w:tc>
        <w:tc>
          <w:tcPr>
            <w:tcW w:w="296" w:type="pct"/>
            <w:tcBorders>
              <w:left w:val="single" w:sz="4" w:space="0" w:color="auto"/>
              <w:bottom w:val="single" w:sz="4" w:space="0" w:color="auto"/>
            </w:tcBorders>
            <w:vAlign w:val="center"/>
          </w:tcPr>
          <w:p w:rsidR="00F831FA" w:rsidRPr="00857090" w:rsidRDefault="000005B2" w:rsidP="002B2B47">
            <w:pPr>
              <w:jc w:val="center"/>
              <w:rPr>
                <w:rFonts w:ascii="Arial Narrow" w:hAnsi="Arial Narrow"/>
                <w:b/>
                <w:sz w:val="20"/>
                <w:szCs w:val="20"/>
              </w:rPr>
            </w:pPr>
            <w:r w:rsidRPr="00857090">
              <w:rPr>
                <w:rFonts w:ascii="Arial Narrow" w:hAnsi="Arial Narrow"/>
                <w:b/>
                <w:sz w:val="20"/>
                <w:szCs w:val="20"/>
              </w:rPr>
              <w:t>Punt behaal</w:t>
            </w:r>
          </w:p>
        </w:tc>
      </w:tr>
      <w:tr w:rsidR="00F831FA" w:rsidRPr="00857090" w:rsidTr="00A568D4">
        <w:trPr>
          <w:cantSplit/>
        </w:trPr>
        <w:tc>
          <w:tcPr>
            <w:tcW w:w="170" w:type="pct"/>
            <w:vMerge w:val="restart"/>
            <w:tcBorders>
              <w:left w:val="single" w:sz="4" w:space="0" w:color="auto"/>
              <w:right w:val="single" w:sz="4" w:space="0" w:color="auto"/>
            </w:tcBorders>
          </w:tcPr>
          <w:p w:rsidR="00F831FA" w:rsidRPr="00857090" w:rsidRDefault="00F831FA" w:rsidP="002B2B47">
            <w:pPr>
              <w:jc w:val="center"/>
              <w:rPr>
                <w:rFonts w:ascii="Arial Narrow" w:hAnsi="Arial Narrow"/>
                <w:b/>
                <w:sz w:val="20"/>
                <w:szCs w:val="20"/>
              </w:rPr>
            </w:pPr>
            <w:r w:rsidRPr="00857090">
              <w:rPr>
                <w:rFonts w:ascii="Arial Narrow" w:hAnsi="Arial Narrow"/>
                <w:b/>
                <w:sz w:val="20"/>
                <w:szCs w:val="20"/>
              </w:rPr>
              <w:t>6</w:t>
            </w:r>
          </w:p>
        </w:tc>
        <w:tc>
          <w:tcPr>
            <w:tcW w:w="4534" w:type="pct"/>
            <w:gridSpan w:val="7"/>
            <w:tcBorders>
              <w:left w:val="single" w:sz="4" w:space="0" w:color="auto"/>
              <w:right w:val="single" w:sz="4" w:space="0" w:color="auto"/>
            </w:tcBorders>
          </w:tcPr>
          <w:p w:rsidR="00F831FA" w:rsidRPr="00857090" w:rsidRDefault="004A503D" w:rsidP="002B2B47">
            <w:pPr>
              <w:rPr>
                <w:rFonts w:ascii="Arial Narrow" w:hAnsi="Arial Narrow"/>
                <w:sz w:val="20"/>
                <w:szCs w:val="20"/>
              </w:rPr>
            </w:pPr>
            <w:r w:rsidRPr="00857090">
              <w:rPr>
                <w:rFonts w:ascii="Arial Narrow" w:hAnsi="Arial Narrow"/>
                <w:b/>
                <w:sz w:val="20"/>
                <w:szCs w:val="20"/>
              </w:rPr>
              <w:t>VRAELYS - KWALITEIT</w:t>
            </w:r>
          </w:p>
          <w:p w:rsidR="00F831FA" w:rsidRPr="00857090" w:rsidRDefault="004A503D" w:rsidP="00C0767D">
            <w:pPr>
              <w:rPr>
                <w:rFonts w:ascii="Arial Narrow" w:hAnsi="Arial Narrow" w:cstheme="minorHAnsi"/>
                <w:sz w:val="20"/>
                <w:szCs w:val="20"/>
              </w:rPr>
            </w:pPr>
            <w:r w:rsidRPr="00857090">
              <w:rPr>
                <w:rFonts w:ascii="Arial Narrow" w:hAnsi="Arial Narrow" w:cstheme="minorHAnsi"/>
                <w:sz w:val="20"/>
                <w:szCs w:val="20"/>
              </w:rPr>
              <w:t>Goed deurdinkte vraelys wat antwoorde verskaf op vrae</w:t>
            </w:r>
            <w:r w:rsidR="00667DF7" w:rsidRPr="00857090">
              <w:rPr>
                <w:rFonts w:ascii="Arial Narrow" w:hAnsi="Arial Narrow" w:cstheme="minorHAnsi"/>
                <w:sz w:val="20"/>
                <w:szCs w:val="20"/>
              </w:rPr>
              <w:t>,</w:t>
            </w:r>
            <w:r w:rsidRPr="00857090">
              <w:rPr>
                <w:rFonts w:ascii="Arial Narrow" w:hAnsi="Arial Narrow" w:cstheme="minorHAnsi"/>
                <w:sz w:val="20"/>
                <w:szCs w:val="20"/>
              </w:rPr>
              <w:t xml:space="preserve"> </w:t>
            </w:r>
            <w:r w:rsidR="00C47CCC" w:rsidRPr="00857090">
              <w:rPr>
                <w:rFonts w:ascii="Arial Narrow" w:hAnsi="Arial Narrow" w:cstheme="minorHAnsi"/>
                <w:b/>
                <w:sz w:val="20"/>
                <w:szCs w:val="20"/>
                <w:u w:val="single"/>
              </w:rPr>
              <w:t xml:space="preserve">wat </w:t>
            </w:r>
            <w:r w:rsidRPr="00857090">
              <w:rPr>
                <w:rFonts w:ascii="Arial Narrow" w:hAnsi="Arial Narrow" w:cstheme="minorHAnsi"/>
                <w:b/>
                <w:sz w:val="20"/>
                <w:szCs w:val="20"/>
                <w:u w:val="single"/>
              </w:rPr>
              <w:t xml:space="preserve">waarskynlik nie in ander bronne gevind </w:t>
            </w:r>
            <w:r w:rsidR="00C47CCC" w:rsidRPr="00857090">
              <w:rPr>
                <w:rFonts w:ascii="Arial Narrow" w:hAnsi="Arial Narrow" w:cstheme="minorHAnsi"/>
                <w:b/>
                <w:sz w:val="20"/>
                <w:szCs w:val="20"/>
                <w:u w:val="single"/>
              </w:rPr>
              <w:t>sal word nie</w:t>
            </w:r>
            <w:r w:rsidR="00C47CCC" w:rsidRPr="00857090">
              <w:rPr>
                <w:rFonts w:ascii="Arial Narrow" w:hAnsi="Arial Narrow" w:cstheme="minorHAnsi"/>
                <w:sz w:val="20"/>
                <w:szCs w:val="20"/>
              </w:rPr>
              <w:t xml:space="preserve"> </w:t>
            </w:r>
            <w:r w:rsidRPr="00857090">
              <w:rPr>
                <w:rFonts w:ascii="Arial Narrow" w:hAnsi="Arial Narrow" w:cstheme="minorHAnsi"/>
                <w:sz w:val="20"/>
                <w:szCs w:val="20"/>
              </w:rPr>
              <w:t>of wat bydra tot</w:t>
            </w:r>
            <w:r w:rsidR="00C47CCC" w:rsidRPr="00857090">
              <w:rPr>
                <w:rFonts w:ascii="Arial Narrow" w:hAnsi="Arial Narrow" w:cstheme="minorHAnsi"/>
                <w:sz w:val="20"/>
                <w:szCs w:val="20"/>
              </w:rPr>
              <w:t xml:space="preserve"> die</w:t>
            </w:r>
            <w:r w:rsidRPr="00857090">
              <w:rPr>
                <w:rFonts w:ascii="Arial Narrow" w:hAnsi="Arial Narrow" w:cstheme="minorHAnsi"/>
                <w:sz w:val="20"/>
                <w:szCs w:val="20"/>
              </w:rPr>
              <w:t xml:space="preserve"> verifiëring, verduideliking of aanvulling van ander inligting. Sommige vrae </w:t>
            </w:r>
            <w:r w:rsidR="00667DF7" w:rsidRPr="00857090">
              <w:rPr>
                <w:rFonts w:ascii="Arial Narrow" w:hAnsi="Arial Narrow" w:cstheme="minorHAnsi"/>
                <w:sz w:val="20"/>
                <w:szCs w:val="20"/>
              </w:rPr>
              <w:t xml:space="preserve">sal </w:t>
            </w:r>
            <w:r w:rsidRPr="00857090">
              <w:rPr>
                <w:rFonts w:ascii="Arial Narrow" w:hAnsi="Arial Narrow" w:cstheme="minorHAnsi"/>
                <w:sz w:val="20"/>
                <w:szCs w:val="20"/>
              </w:rPr>
              <w:t xml:space="preserve">die verwerking </w:t>
            </w:r>
            <w:r w:rsidR="00667DF7" w:rsidRPr="00857090">
              <w:rPr>
                <w:rFonts w:ascii="Arial Narrow" w:hAnsi="Arial Narrow" w:cstheme="minorHAnsi"/>
                <w:sz w:val="20"/>
                <w:szCs w:val="20"/>
              </w:rPr>
              <w:t xml:space="preserve">van data </w:t>
            </w:r>
            <w:r w:rsidRPr="00857090">
              <w:rPr>
                <w:rFonts w:ascii="Arial Narrow" w:hAnsi="Arial Narrow" w:cstheme="minorHAnsi"/>
                <w:sz w:val="20"/>
                <w:szCs w:val="20"/>
              </w:rPr>
              <w:t xml:space="preserve">met behulp van </w:t>
            </w:r>
            <w:r w:rsidR="00C0767D" w:rsidRPr="00857090">
              <w:rPr>
                <w:rFonts w:ascii="Arial Narrow" w:hAnsi="Arial Narrow" w:cstheme="minorHAnsi"/>
                <w:sz w:val="20"/>
                <w:szCs w:val="20"/>
              </w:rPr>
              <w:t xml:space="preserve">n </w:t>
            </w:r>
            <w:r w:rsidRPr="00857090">
              <w:rPr>
                <w:rFonts w:ascii="Arial Narrow" w:hAnsi="Arial Narrow" w:cstheme="minorHAnsi"/>
                <w:sz w:val="20"/>
                <w:szCs w:val="20"/>
              </w:rPr>
              <w:t>sigblad en databasis</w:t>
            </w:r>
            <w:r w:rsidR="00C47CCC" w:rsidRPr="00857090">
              <w:rPr>
                <w:rFonts w:ascii="Arial Narrow" w:hAnsi="Arial Narrow" w:cstheme="minorHAnsi"/>
                <w:sz w:val="20"/>
                <w:szCs w:val="20"/>
              </w:rPr>
              <w:t xml:space="preserve"> bewerkstellig</w:t>
            </w:r>
            <w:r w:rsidR="00C0767D" w:rsidRPr="00857090">
              <w:rPr>
                <w:rFonts w:ascii="Arial Narrow" w:hAnsi="Arial Narrow" w:cstheme="minorHAnsi"/>
                <w:sz w:val="20"/>
                <w:szCs w:val="20"/>
              </w:rPr>
              <w:t>.</w:t>
            </w:r>
          </w:p>
        </w:tc>
        <w:tc>
          <w:tcPr>
            <w:tcW w:w="296" w:type="pct"/>
            <w:vMerge w:val="restart"/>
            <w:tcBorders>
              <w:left w:val="single" w:sz="4" w:space="0" w:color="auto"/>
            </w:tcBorders>
            <w:vAlign w:val="center"/>
          </w:tcPr>
          <w:p w:rsidR="00F831FA" w:rsidRPr="00857090" w:rsidRDefault="00F831FA" w:rsidP="002B2B47">
            <w:pPr>
              <w:jc w:val="center"/>
              <w:rPr>
                <w:rFonts w:ascii="Arial Narrow" w:hAnsi="Arial Narrow" w:cstheme="minorHAnsi"/>
                <w:sz w:val="20"/>
                <w:szCs w:val="20"/>
              </w:rPr>
            </w:pPr>
          </w:p>
        </w:tc>
      </w:tr>
      <w:tr w:rsidR="00E14DDC" w:rsidRPr="00857090" w:rsidTr="00A568D4">
        <w:trPr>
          <w:cantSplit/>
        </w:trPr>
        <w:tc>
          <w:tcPr>
            <w:tcW w:w="170" w:type="pct"/>
            <w:vMerge/>
            <w:tcBorders>
              <w:left w:val="single" w:sz="4" w:space="0" w:color="auto"/>
              <w:right w:val="single" w:sz="4" w:space="0" w:color="auto"/>
            </w:tcBorders>
          </w:tcPr>
          <w:p w:rsidR="00F831FA" w:rsidRPr="00857090" w:rsidRDefault="00F831FA" w:rsidP="002B2B47">
            <w:pPr>
              <w:pStyle w:val="ListParagraph"/>
              <w:ind w:left="360"/>
              <w:jc w:val="center"/>
              <w:rPr>
                <w:rFonts w:ascii="Arial Narrow" w:hAnsi="Arial Narrow"/>
                <w:sz w:val="20"/>
                <w:szCs w:val="20"/>
              </w:rPr>
            </w:pPr>
          </w:p>
        </w:tc>
        <w:tc>
          <w:tcPr>
            <w:tcW w:w="1582" w:type="pct"/>
            <w:tcBorders>
              <w:left w:val="single" w:sz="4" w:space="0" w:color="auto"/>
            </w:tcBorders>
          </w:tcPr>
          <w:p w:rsidR="00667DF7" w:rsidRPr="00857090" w:rsidRDefault="00667DF7"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 xml:space="preserve">Alle vrae is </w:t>
            </w:r>
            <w:r w:rsidR="00D22F24" w:rsidRPr="00857090">
              <w:rPr>
                <w:rFonts w:ascii="Arial Narrow" w:hAnsi="Arial Narrow"/>
                <w:sz w:val="20"/>
                <w:szCs w:val="20"/>
              </w:rPr>
              <w:t>toepaslik</w:t>
            </w:r>
          </w:p>
          <w:p w:rsidR="00F831FA" w:rsidRPr="00857090" w:rsidRDefault="003F7BD2"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V</w:t>
            </w:r>
            <w:r w:rsidR="00667DF7" w:rsidRPr="00857090">
              <w:rPr>
                <w:rFonts w:ascii="Arial Narrow" w:hAnsi="Arial Narrow"/>
                <w:sz w:val="20"/>
                <w:szCs w:val="20"/>
              </w:rPr>
              <w:t xml:space="preserve">erskaf meestal antwoorde op vrae </w:t>
            </w:r>
            <w:r w:rsidR="00667DF7" w:rsidRPr="00857090">
              <w:rPr>
                <w:rFonts w:ascii="Arial Narrow" w:hAnsi="Arial Narrow"/>
                <w:b/>
                <w:sz w:val="20"/>
                <w:szCs w:val="20"/>
                <w:u w:val="single"/>
              </w:rPr>
              <w:t xml:space="preserve">wat </w:t>
            </w:r>
            <w:r w:rsidR="00D22F24" w:rsidRPr="00857090">
              <w:rPr>
                <w:rFonts w:ascii="Arial Narrow" w:hAnsi="Arial Narrow"/>
                <w:b/>
                <w:sz w:val="20"/>
                <w:szCs w:val="20"/>
                <w:u w:val="single"/>
              </w:rPr>
              <w:t xml:space="preserve">waarskynlik </w:t>
            </w:r>
            <w:r w:rsidR="00667DF7" w:rsidRPr="00857090">
              <w:rPr>
                <w:rFonts w:ascii="Arial Narrow" w:hAnsi="Arial Narrow"/>
                <w:b/>
                <w:sz w:val="20"/>
                <w:szCs w:val="20"/>
                <w:u w:val="single"/>
              </w:rPr>
              <w:t xml:space="preserve">nie in ander bronne voorkom </w:t>
            </w:r>
            <w:r w:rsidR="00D22F24" w:rsidRPr="00857090">
              <w:rPr>
                <w:rFonts w:ascii="Arial Narrow" w:hAnsi="Arial Narrow"/>
                <w:b/>
                <w:sz w:val="20"/>
                <w:szCs w:val="20"/>
                <w:u w:val="single"/>
              </w:rPr>
              <w:t xml:space="preserve">nie </w:t>
            </w:r>
            <w:r w:rsidR="00667DF7" w:rsidRPr="00857090">
              <w:rPr>
                <w:rFonts w:ascii="Arial Narrow" w:hAnsi="Arial Narrow"/>
                <w:sz w:val="20"/>
                <w:szCs w:val="20"/>
              </w:rPr>
              <w:t xml:space="preserve">of </w:t>
            </w:r>
            <w:r w:rsidRPr="00857090">
              <w:rPr>
                <w:rFonts w:ascii="Arial Narrow" w:hAnsi="Arial Narrow"/>
                <w:sz w:val="20"/>
                <w:szCs w:val="20"/>
              </w:rPr>
              <w:t>wat aanvul/verifieer/</w:t>
            </w:r>
            <w:r w:rsidR="00D22F24" w:rsidRPr="00857090">
              <w:rPr>
                <w:rFonts w:ascii="Arial Narrow" w:hAnsi="Arial Narrow"/>
                <w:sz w:val="20"/>
                <w:szCs w:val="20"/>
              </w:rPr>
              <w:t xml:space="preserve"> </w:t>
            </w:r>
            <w:r w:rsidR="00667DF7" w:rsidRPr="00857090">
              <w:rPr>
                <w:rFonts w:ascii="Arial Narrow" w:hAnsi="Arial Narrow"/>
                <w:sz w:val="20"/>
                <w:szCs w:val="20"/>
              </w:rPr>
              <w:t>verduidelik</w:t>
            </w:r>
            <w:r w:rsidRPr="00857090">
              <w:rPr>
                <w:rFonts w:ascii="Arial Narrow" w:hAnsi="Arial Narrow"/>
                <w:sz w:val="20"/>
                <w:szCs w:val="20"/>
              </w:rPr>
              <w:t xml:space="preserve"> </w:t>
            </w:r>
          </w:p>
          <w:p w:rsidR="00F831FA" w:rsidRPr="00857090" w:rsidRDefault="00391E40"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 xml:space="preserve">Sluit vrae in wat data of statistiese inligting sal </w:t>
            </w:r>
            <w:r w:rsidR="00081807" w:rsidRPr="00857090">
              <w:rPr>
                <w:rFonts w:ascii="Arial Narrow" w:hAnsi="Arial Narrow"/>
                <w:sz w:val="20"/>
                <w:szCs w:val="20"/>
              </w:rPr>
              <w:t>gee</w:t>
            </w:r>
            <w:r w:rsidRPr="00857090">
              <w:rPr>
                <w:rFonts w:ascii="Arial Narrow" w:hAnsi="Arial Narrow"/>
                <w:sz w:val="20"/>
                <w:szCs w:val="20"/>
              </w:rPr>
              <w:t xml:space="preserve"> (</w:t>
            </w:r>
            <w:r w:rsidR="00BE0BC4">
              <w:rPr>
                <w:rFonts w:ascii="Arial Narrow" w:hAnsi="Arial Narrow"/>
                <w:sz w:val="20"/>
                <w:szCs w:val="20"/>
              </w:rPr>
              <w:t>getalle</w:t>
            </w:r>
            <w:r w:rsidRPr="00857090">
              <w:rPr>
                <w:rFonts w:ascii="Arial Narrow" w:hAnsi="Arial Narrow"/>
                <w:sz w:val="20"/>
                <w:szCs w:val="20"/>
              </w:rPr>
              <w:t>, of wat omskep kan word in getalle)</w:t>
            </w:r>
          </w:p>
          <w:p w:rsidR="00F831FA" w:rsidRPr="00857090" w:rsidRDefault="00391E40"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Meestal nuwe vrae of afgelei van ander vrae (ander vrae onderverdeel in data</w:t>
            </w:r>
            <w:r w:rsidR="00081807" w:rsidRPr="00857090">
              <w:rPr>
                <w:rFonts w:ascii="Arial Narrow" w:hAnsi="Arial Narrow"/>
                <w:sz w:val="20"/>
                <w:szCs w:val="20"/>
              </w:rPr>
              <w:t>-tipe</w:t>
            </w:r>
            <w:r w:rsidRPr="00857090">
              <w:rPr>
                <w:rFonts w:ascii="Arial Narrow" w:hAnsi="Arial Narrow"/>
                <w:sz w:val="20"/>
                <w:szCs w:val="20"/>
              </w:rPr>
              <w:t xml:space="preserve"> vrae)</w:t>
            </w:r>
          </w:p>
        </w:tc>
        <w:tc>
          <w:tcPr>
            <w:tcW w:w="316" w:type="pct"/>
            <w:vAlign w:val="center"/>
          </w:tcPr>
          <w:p w:rsidR="00F831FA" w:rsidRPr="00857090" w:rsidRDefault="00F831FA" w:rsidP="002B2B47">
            <w:pPr>
              <w:jc w:val="center"/>
              <w:rPr>
                <w:rFonts w:ascii="Arial Narrow" w:hAnsi="Arial Narrow" w:cstheme="minorHAnsi"/>
                <w:sz w:val="20"/>
                <w:szCs w:val="20"/>
              </w:rPr>
            </w:pPr>
            <w:r w:rsidRPr="00857090">
              <w:rPr>
                <w:rFonts w:ascii="Arial Narrow" w:hAnsi="Arial Narrow" w:cstheme="minorHAnsi"/>
                <w:b/>
                <w:sz w:val="20"/>
                <w:szCs w:val="20"/>
              </w:rPr>
              <w:t>4</w:t>
            </w:r>
          </w:p>
        </w:tc>
        <w:tc>
          <w:tcPr>
            <w:tcW w:w="527" w:type="pct"/>
          </w:tcPr>
          <w:p w:rsidR="00F831FA" w:rsidRPr="00857090" w:rsidRDefault="00A568D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al 4 aspekte</w:t>
            </w:r>
          </w:p>
        </w:tc>
        <w:tc>
          <w:tcPr>
            <w:tcW w:w="527" w:type="pct"/>
          </w:tcPr>
          <w:p w:rsidR="00F831FA" w:rsidRPr="00857090" w:rsidRDefault="00A568D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3 van die 4 aspekte</w:t>
            </w:r>
          </w:p>
        </w:tc>
        <w:tc>
          <w:tcPr>
            <w:tcW w:w="527" w:type="pct"/>
          </w:tcPr>
          <w:p w:rsidR="00F831FA" w:rsidRPr="00857090" w:rsidRDefault="00A568D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2 van die 4 aspekte</w:t>
            </w:r>
          </w:p>
        </w:tc>
        <w:tc>
          <w:tcPr>
            <w:tcW w:w="527" w:type="pct"/>
          </w:tcPr>
          <w:p w:rsidR="00F831FA" w:rsidRPr="00857090" w:rsidRDefault="00A568D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1 van die 4 aspekte</w:t>
            </w:r>
          </w:p>
        </w:tc>
        <w:tc>
          <w:tcPr>
            <w:tcW w:w="528" w:type="pct"/>
            <w:tcBorders>
              <w:right w:val="single" w:sz="4" w:space="0" w:color="auto"/>
            </w:tcBorders>
          </w:tcPr>
          <w:p w:rsidR="00F831FA" w:rsidRPr="00857090" w:rsidRDefault="00391E40"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Geen vraelys</w:t>
            </w:r>
            <w:r w:rsidR="00F831FA" w:rsidRPr="00857090">
              <w:rPr>
                <w:rFonts w:ascii="Arial Narrow" w:hAnsi="Arial Narrow" w:cstheme="minorHAnsi"/>
                <w:sz w:val="20"/>
                <w:szCs w:val="20"/>
              </w:rPr>
              <w:t xml:space="preserve"> </w:t>
            </w:r>
            <w:r w:rsidR="00F831FA" w:rsidRPr="00857090">
              <w:rPr>
                <w:rFonts w:ascii="Arial Narrow" w:hAnsi="Arial Narrow" w:cstheme="minorHAnsi"/>
                <w:b/>
                <w:sz w:val="20"/>
                <w:szCs w:val="20"/>
              </w:rPr>
              <w:t>o</w:t>
            </w:r>
            <w:r w:rsidRPr="00857090">
              <w:rPr>
                <w:rFonts w:ascii="Arial Narrow" w:hAnsi="Arial Narrow" w:cstheme="minorHAnsi"/>
                <w:b/>
                <w:sz w:val="20"/>
                <w:szCs w:val="20"/>
              </w:rPr>
              <w:t>f</w:t>
            </w:r>
          </w:p>
          <w:p w:rsidR="00F831FA" w:rsidRPr="00857090" w:rsidRDefault="00BE0BC4" w:rsidP="00BE0BC4">
            <w:pPr>
              <w:pStyle w:val="ListParagraph"/>
              <w:numPr>
                <w:ilvl w:val="0"/>
                <w:numId w:val="29"/>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 van die</w:t>
            </w:r>
            <w:r w:rsidR="00F831FA" w:rsidRPr="00857090">
              <w:rPr>
                <w:rFonts w:ascii="Arial Narrow" w:hAnsi="Arial Narrow" w:cstheme="minorHAnsi"/>
                <w:sz w:val="20"/>
                <w:szCs w:val="20"/>
              </w:rPr>
              <w:t xml:space="preserve"> 4 aspe</w:t>
            </w:r>
            <w:r w:rsidR="00391E40" w:rsidRPr="00857090">
              <w:rPr>
                <w:rFonts w:ascii="Arial Narrow" w:hAnsi="Arial Narrow" w:cstheme="minorHAnsi"/>
                <w:sz w:val="20"/>
                <w:szCs w:val="20"/>
              </w:rPr>
              <w:t>kte</w:t>
            </w:r>
            <w:r w:rsidR="00F831FA" w:rsidRPr="00857090">
              <w:rPr>
                <w:rFonts w:ascii="Arial Narrow" w:hAnsi="Arial Narrow" w:cstheme="minorHAnsi"/>
                <w:sz w:val="20"/>
                <w:szCs w:val="20"/>
              </w:rPr>
              <w:t xml:space="preserve"> </w:t>
            </w:r>
            <w:r>
              <w:rPr>
                <w:rFonts w:ascii="Arial Narrow" w:hAnsi="Arial Narrow" w:cstheme="minorHAnsi"/>
                <w:sz w:val="20"/>
                <w:szCs w:val="20"/>
              </w:rPr>
              <w:t>duidelik teenwoordig</w:t>
            </w:r>
          </w:p>
        </w:tc>
        <w:tc>
          <w:tcPr>
            <w:tcW w:w="296" w:type="pct"/>
            <w:vMerge/>
            <w:tcBorders>
              <w:left w:val="single" w:sz="4" w:space="0" w:color="auto"/>
            </w:tcBorders>
            <w:vAlign w:val="center"/>
          </w:tcPr>
          <w:p w:rsidR="00F831FA" w:rsidRPr="00857090" w:rsidRDefault="00F831FA" w:rsidP="002B2B47">
            <w:pPr>
              <w:jc w:val="center"/>
              <w:rPr>
                <w:rFonts w:ascii="Arial Narrow" w:hAnsi="Arial Narrow" w:cstheme="minorHAnsi"/>
                <w:sz w:val="20"/>
                <w:szCs w:val="20"/>
              </w:rPr>
            </w:pPr>
          </w:p>
        </w:tc>
      </w:tr>
      <w:tr w:rsidR="00E14DDC" w:rsidRPr="00857090" w:rsidTr="00A568D4">
        <w:trPr>
          <w:cantSplit/>
        </w:trPr>
        <w:tc>
          <w:tcPr>
            <w:tcW w:w="170" w:type="pct"/>
            <w:vMerge w:val="restart"/>
            <w:tcBorders>
              <w:left w:val="single" w:sz="4" w:space="0" w:color="auto"/>
              <w:right w:val="single" w:sz="4" w:space="0" w:color="auto"/>
            </w:tcBorders>
          </w:tcPr>
          <w:p w:rsidR="00F831FA" w:rsidRPr="00857090" w:rsidRDefault="00F831FA" w:rsidP="002B2B47">
            <w:pPr>
              <w:jc w:val="center"/>
              <w:rPr>
                <w:rFonts w:ascii="Arial Narrow" w:hAnsi="Arial Narrow"/>
                <w:b/>
                <w:sz w:val="20"/>
                <w:szCs w:val="20"/>
              </w:rPr>
            </w:pPr>
            <w:r w:rsidRPr="00857090">
              <w:br w:type="page"/>
            </w:r>
            <w:r w:rsidRPr="00857090">
              <w:rPr>
                <w:rFonts w:ascii="Arial Narrow" w:hAnsi="Arial Narrow"/>
                <w:b/>
                <w:sz w:val="20"/>
                <w:szCs w:val="20"/>
              </w:rPr>
              <w:t>7</w:t>
            </w:r>
          </w:p>
        </w:tc>
        <w:tc>
          <w:tcPr>
            <w:tcW w:w="4534" w:type="pct"/>
            <w:gridSpan w:val="7"/>
            <w:tcBorders>
              <w:left w:val="single" w:sz="4" w:space="0" w:color="auto"/>
              <w:right w:val="single" w:sz="4" w:space="0" w:color="auto"/>
            </w:tcBorders>
          </w:tcPr>
          <w:p w:rsidR="00F831FA" w:rsidRPr="00857090" w:rsidRDefault="00391E40" w:rsidP="002B2B47">
            <w:pPr>
              <w:rPr>
                <w:rFonts w:ascii="Arial Narrow" w:hAnsi="Arial Narrow"/>
                <w:sz w:val="20"/>
                <w:szCs w:val="20"/>
              </w:rPr>
            </w:pPr>
            <w:r w:rsidRPr="00857090">
              <w:rPr>
                <w:rFonts w:ascii="Arial Narrow" w:hAnsi="Arial Narrow"/>
                <w:b/>
                <w:sz w:val="20"/>
                <w:szCs w:val="20"/>
              </w:rPr>
              <w:t xml:space="preserve">VRAELYS – TEGNIES </w:t>
            </w:r>
          </w:p>
          <w:p w:rsidR="00F831FA" w:rsidRPr="00857090" w:rsidRDefault="006005B2" w:rsidP="006005B2">
            <w:pPr>
              <w:rPr>
                <w:rFonts w:ascii="Arial Narrow" w:hAnsi="Arial Narrow" w:cstheme="minorHAnsi"/>
                <w:sz w:val="20"/>
                <w:szCs w:val="20"/>
              </w:rPr>
            </w:pPr>
            <w:r w:rsidRPr="00857090">
              <w:rPr>
                <w:rFonts w:ascii="Arial Narrow" w:hAnsi="Arial Narrow" w:cstheme="minorHAnsi"/>
                <w:sz w:val="20"/>
                <w:szCs w:val="20"/>
              </w:rPr>
              <w:t>Elektronies-</w:t>
            </w:r>
            <w:r w:rsidR="008D4F60" w:rsidRPr="00857090">
              <w:rPr>
                <w:rFonts w:ascii="Arial Narrow" w:hAnsi="Arial Narrow" w:cstheme="minorHAnsi"/>
                <w:sz w:val="20"/>
                <w:szCs w:val="20"/>
              </w:rPr>
              <w:t>geskep</w:t>
            </w:r>
            <w:r w:rsidRPr="00857090">
              <w:rPr>
                <w:rFonts w:ascii="Arial Narrow" w:hAnsi="Arial Narrow" w:cstheme="minorHAnsi"/>
                <w:sz w:val="20"/>
                <w:szCs w:val="20"/>
              </w:rPr>
              <w:t>te vraelys</w:t>
            </w:r>
            <w:r w:rsidR="008D4F60" w:rsidRPr="00857090">
              <w:rPr>
                <w:rFonts w:ascii="Arial Narrow" w:hAnsi="Arial Narrow" w:cstheme="minorHAnsi"/>
                <w:sz w:val="20"/>
                <w:szCs w:val="20"/>
              </w:rPr>
              <w:t xml:space="preserve">, professioneel en </w:t>
            </w:r>
            <w:r w:rsidRPr="00857090">
              <w:rPr>
                <w:rFonts w:ascii="Arial Narrow" w:hAnsi="Arial Narrow" w:cstheme="minorHAnsi"/>
                <w:sz w:val="20"/>
                <w:szCs w:val="20"/>
              </w:rPr>
              <w:t>toepaslik</w:t>
            </w:r>
            <w:r w:rsidR="008D4F60" w:rsidRPr="00857090">
              <w:rPr>
                <w:rFonts w:ascii="Arial Narrow" w:hAnsi="Arial Narrow" w:cstheme="minorHAnsi"/>
                <w:sz w:val="20"/>
                <w:szCs w:val="20"/>
              </w:rPr>
              <w:t xml:space="preserve"> ontwerp volgens die manier waarop dit geadministreer sal word (aanlyn, via e-pos, of gedruk, bv</w:t>
            </w:r>
            <w:r w:rsidRPr="00857090">
              <w:rPr>
                <w:rFonts w:ascii="Arial Narrow" w:hAnsi="Arial Narrow" w:cstheme="minorHAnsi"/>
                <w:sz w:val="20"/>
                <w:szCs w:val="20"/>
              </w:rPr>
              <w:t>.</w:t>
            </w:r>
            <w:r w:rsidR="008D4F60" w:rsidRPr="00857090">
              <w:rPr>
                <w:rFonts w:ascii="Arial Narrow" w:hAnsi="Arial Narrow" w:cstheme="minorHAnsi"/>
                <w:sz w:val="20"/>
                <w:szCs w:val="20"/>
              </w:rPr>
              <w:t xml:space="preserve"> geskep in woordverwerker met die gebruik van toepaslike beginsels en tegnieke soos </w:t>
            </w:r>
            <w:r w:rsidRPr="00857090">
              <w:rPr>
                <w:rFonts w:ascii="Arial Narrow" w:hAnsi="Arial Narrow" w:cstheme="minorHAnsi"/>
                <w:sz w:val="20"/>
                <w:szCs w:val="20"/>
              </w:rPr>
              <w:t>kontroles</w:t>
            </w:r>
            <w:r w:rsidR="008D4F60" w:rsidRPr="00857090">
              <w:rPr>
                <w:rFonts w:ascii="Arial Narrow" w:hAnsi="Arial Narrow" w:cstheme="minorHAnsi"/>
                <w:sz w:val="20"/>
                <w:szCs w:val="20"/>
              </w:rPr>
              <w:t>/</w:t>
            </w:r>
            <w:r w:rsidRPr="00857090">
              <w:rPr>
                <w:rFonts w:ascii="Arial Narrow" w:hAnsi="Arial Narrow" w:cstheme="minorHAnsi"/>
                <w:sz w:val="20"/>
                <w:szCs w:val="20"/>
              </w:rPr>
              <w:t>vorm</w:t>
            </w:r>
            <w:r w:rsidR="008D4F60" w:rsidRPr="00857090">
              <w:rPr>
                <w:rFonts w:ascii="Arial Narrow" w:hAnsi="Arial Narrow" w:cstheme="minorHAnsi"/>
                <w:sz w:val="20"/>
                <w:szCs w:val="20"/>
              </w:rPr>
              <w:t xml:space="preserve">velde of geskep in Google Docs) wat </w:t>
            </w:r>
            <w:r w:rsidRPr="00857090">
              <w:rPr>
                <w:rFonts w:ascii="Arial Narrow" w:hAnsi="Arial Narrow" w:cstheme="minorHAnsi"/>
                <w:sz w:val="20"/>
                <w:szCs w:val="20"/>
              </w:rPr>
              <w:t>dit moontlik maak om en toepaslike antwoorde te verskaf</w:t>
            </w:r>
            <w:r w:rsidR="008D4F60" w:rsidRPr="00857090">
              <w:rPr>
                <w:rFonts w:ascii="Arial Narrow" w:hAnsi="Arial Narrow" w:cstheme="minorHAnsi"/>
                <w:sz w:val="20"/>
                <w:szCs w:val="20"/>
              </w:rPr>
              <w:t xml:space="preserve"> </w:t>
            </w:r>
            <w:r w:rsidRPr="00857090">
              <w:rPr>
                <w:rFonts w:ascii="Arial Narrow" w:hAnsi="Arial Narrow" w:cstheme="minorHAnsi"/>
                <w:sz w:val="20"/>
                <w:szCs w:val="20"/>
              </w:rPr>
              <w:t>en vrae maklik te antwoord asook om data maklik/akkuraat in te voer/vas te lê en te verwerk</w:t>
            </w:r>
            <w:r w:rsidR="00F831FA" w:rsidRPr="00857090">
              <w:rPr>
                <w:rFonts w:ascii="Arial Narrow" w:hAnsi="Arial Narrow" w:cstheme="minorHAnsi"/>
                <w:sz w:val="20"/>
                <w:szCs w:val="20"/>
              </w:rPr>
              <w:t xml:space="preserve">. </w:t>
            </w:r>
          </w:p>
        </w:tc>
        <w:tc>
          <w:tcPr>
            <w:tcW w:w="296" w:type="pct"/>
            <w:vMerge w:val="restart"/>
            <w:tcBorders>
              <w:left w:val="single" w:sz="4" w:space="0" w:color="auto"/>
            </w:tcBorders>
            <w:vAlign w:val="center"/>
          </w:tcPr>
          <w:p w:rsidR="00F831FA" w:rsidRPr="00857090" w:rsidRDefault="00F831FA" w:rsidP="002B2B47">
            <w:pPr>
              <w:jc w:val="center"/>
              <w:rPr>
                <w:rFonts w:ascii="Arial Narrow" w:hAnsi="Arial Narrow" w:cstheme="minorHAnsi"/>
                <w:sz w:val="20"/>
                <w:szCs w:val="20"/>
              </w:rPr>
            </w:pPr>
          </w:p>
        </w:tc>
      </w:tr>
      <w:tr w:rsidR="00E14DDC" w:rsidRPr="00857090" w:rsidTr="00A568D4">
        <w:trPr>
          <w:cantSplit/>
        </w:trPr>
        <w:tc>
          <w:tcPr>
            <w:tcW w:w="170" w:type="pct"/>
            <w:vMerge/>
            <w:tcBorders>
              <w:left w:val="single" w:sz="4" w:space="0" w:color="auto"/>
              <w:right w:val="single" w:sz="4" w:space="0" w:color="auto"/>
            </w:tcBorders>
          </w:tcPr>
          <w:p w:rsidR="00F831FA" w:rsidRPr="00857090" w:rsidRDefault="00F831FA" w:rsidP="002B2B47">
            <w:pPr>
              <w:pStyle w:val="ListParagraph"/>
              <w:ind w:left="360"/>
              <w:jc w:val="center"/>
              <w:rPr>
                <w:rFonts w:ascii="Arial Narrow" w:hAnsi="Arial Narrow"/>
                <w:sz w:val="20"/>
                <w:szCs w:val="20"/>
              </w:rPr>
            </w:pPr>
          </w:p>
        </w:tc>
        <w:tc>
          <w:tcPr>
            <w:tcW w:w="1582" w:type="pct"/>
            <w:tcBorders>
              <w:left w:val="single" w:sz="4" w:space="0" w:color="auto"/>
            </w:tcBorders>
          </w:tcPr>
          <w:p w:rsidR="00F831FA" w:rsidRPr="00857090" w:rsidRDefault="006E14C9"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Elektroniese vorm</w:t>
            </w:r>
            <w:r w:rsidR="008D4F60" w:rsidRPr="00857090">
              <w:rPr>
                <w:rFonts w:ascii="Arial Narrow" w:hAnsi="Arial Narrow"/>
                <w:sz w:val="20"/>
                <w:szCs w:val="20"/>
              </w:rPr>
              <w:t xml:space="preserve"> geskep, toepaslik vir die manier waarop dit geadministreer sal word</w:t>
            </w:r>
          </w:p>
          <w:p w:rsidR="008D4F60" w:rsidRPr="00857090" w:rsidRDefault="008D4F60"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 xml:space="preserve">Gepaste opskrifte met toepaslike vrae. (Gepaste vrae saam gegroepeer onder gepaste opskrifte) </w:t>
            </w:r>
          </w:p>
          <w:p w:rsidR="008D4F60" w:rsidRPr="00857090" w:rsidRDefault="00BE0BC4" w:rsidP="00CD766A">
            <w:pPr>
              <w:pStyle w:val="ListParagraph"/>
              <w:numPr>
                <w:ilvl w:val="0"/>
                <w:numId w:val="28"/>
              </w:numPr>
              <w:spacing w:after="0" w:line="240" w:lineRule="auto"/>
              <w:rPr>
                <w:rFonts w:ascii="Arial Narrow" w:hAnsi="Arial Narrow"/>
                <w:sz w:val="20"/>
                <w:szCs w:val="20"/>
              </w:rPr>
            </w:pPr>
            <w:r>
              <w:rPr>
                <w:rFonts w:ascii="Arial Narrow" w:hAnsi="Arial Narrow"/>
                <w:sz w:val="20"/>
                <w:szCs w:val="20"/>
              </w:rPr>
              <w:t xml:space="preserve">Maksimum 1 bladsy met ten minste </w:t>
            </w:r>
            <w:r w:rsidRPr="00BE0BC4">
              <w:rPr>
                <w:rFonts w:ascii="Arial Narrow" w:hAnsi="Arial Narrow"/>
                <w:b/>
                <w:i/>
                <w:sz w:val="20"/>
                <w:szCs w:val="20"/>
              </w:rPr>
              <w:t>VYF</w:t>
            </w:r>
            <w:r>
              <w:rPr>
                <w:rFonts w:ascii="Arial Narrow" w:hAnsi="Arial Narrow"/>
                <w:sz w:val="20"/>
                <w:szCs w:val="20"/>
              </w:rPr>
              <w:t xml:space="preserve"> vrae, uitgesluit biografiese </w:t>
            </w:r>
          </w:p>
          <w:p w:rsidR="00F831FA" w:rsidRPr="006D1154" w:rsidRDefault="008D4F60"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cstheme="minorHAnsi"/>
                <w:sz w:val="20"/>
                <w:szCs w:val="20"/>
              </w:rPr>
              <w:t>Professionele formatering en uitleg (bv. die gepaste woord</w:t>
            </w:r>
            <w:r w:rsidR="006E14C9" w:rsidRPr="00857090">
              <w:rPr>
                <w:rFonts w:ascii="Arial Narrow" w:hAnsi="Arial Narrow" w:cstheme="minorHAnsi"/>
                <w:sz w:val="20"/>
                <w:szCs w:val="20"/>
              </w:rPr>
              <w:t>verwerkings</w:t>
            </w:r>
            <w:r w:rsidRPr="00857090">
              <w:rPr>
                <w:rFonts w:ascii="Arial Narrow" w:hAnsi="Arial Narrow" w:cstheme="minorHAnsi"/>
                <w:sz w:val="20"/>
                <w:szCs w:val="20"/>
              </w:rPr>
              <w:t xml:space="preserve">tegnieke) met geen foute  </w:t>
            </w:r>
          </w:p>
          <w:p w:rsidR="006D1154" w:rsidRPr="006D1154" w:rsidRDefault="006D1154" w:rsidP="006D1154">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 xml:space="preserve">Minstens </w:t>
            </w:r>
            <w:r w:rsidRPr="006D1154">
              <w:rPr>
                <w:rFonts w:ascii="Arial Narrow" w:hAnsi="Arial Narrow"/>
                <w:b/>
                <w:sz w:val="20"/>
                <w:szCs w:val="20"/>
              </w:rPr>
              <w:t>VYFTIEN</w:t>
            </w:r>
            <w:r w:rsidRPr="00857090">
              <w:rPr>
                <w:rFonts w:ascii="Arial Narrow" w:hAnsi="Arial Narrow"/>
                <w:sz w:val="20"/>
                <w:szCs w:val="20"/>
              </w:rPr>
              <w:t xml:space="preserve"> voltooide vorms</w:t>
            </w:r>
          </w:p>
        </w:tc>
        <w:tc>
          <w:tcPr>
            <w:tcW w:w="316" w:type="pct"/>
            <w:vAlign w:val="center"/>
          </w:tcPr>
          <w:p w:rsidR="00F831FA" w:rsidRPr="00857090" w:rsidRDefault="00F831FA" w:rsidP="002B2B47">
            <w:pPr>
              <w:jc w:val="center"/>
              <w:rPr>
                <w:rFonts w:ascii="Arial Narrow" w:hAnsi="Arial Narrow" w:cstheme="minorHAnsi"/>
                <w:sz w:val="20"/>
                <w:szCs w:val="20"/>
              </w:rPr>
            </w:pPr>
            <w:r w:rsidRPr="00857090">
              <w:rPr>
                <w:rFonts w:ascii="Arial Narrow" w:hAnsi="Arial Narrow" w:cstheme="minorHAnsi"/>
                <w:b/>
                <w:sz w:val="20"/>
                <w:szCs w:val="20"/>
              </w:rPr>
              <w:t>4</w:t>
            </w:r>
          </w:p>
        </w:tc>
        <w:tc>
          <w:tcPr>
            <w:tcW w:w="527" w:type="pct"/>
          </w:tcPr>
          <w:p w:rsidR="00F831FA" w:rsidRPr="00857090" w:rsidRDefault="006D1154" w:rsidP="00CD766A">
            <w:pPr>
              <w:pStyle w:val="ListParagraph"/>
              <w:numPr>
                <w:ilvl w:val="0"/>
                <w:numId w:val="29"/>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Bevat duidelik al 5</w:t>
            </w:r>
            <w:r w:rsidR="00A568D4" w:rsidRPr="00857090">
              <w:rPr>
                <w:rFonts w:ascii="Arial Narrow" w:hAnsi="Arial Narrow" w:cstheme="minorHAnsi"/>
                <w:sz w:val="20"/>
                <w:szCs w:val="20"/>
              </w:rPr>
              <w:t xml:space="preserve"> aspekte</w:t>
            </w:r>
          </w:p>
        </w:tc>
        <w:tc>
          <w:tcPr>
            <w:tcW w:w="527" w:type="pct"/>
          </w:tcPr>
          <w:p w:rsidR="00F831FA" w:rsidRPr="00857090" w:rsidRDefault="00A568D4" w:rsidP="006D1154">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Bevat duidelik </w:t>
            </w:r>
            <w:r w:rsidR="006D1154">
              <w:rPr>
                <w:rFonts w:ascii="Arial Narrow" w:hAnsi="Arial Narrow" w:cstheme="minorHAnsi"/>
                <w:sz w:val="20"/>
                <w:szCs w:val="20"/>
              </w:rPr>
              <w:t>4</w:t>
            </w:r>
            <w:r w:rsidRPr="00857090">
              <w:rPr>
                <w:rFonts w:ascii="Arial Narrow" w:hAnsi="Arial Narrow" w:cstheme="minorHAnsi"/>
                <w:sz w:val="20"/>
                <w:szCs w:val="20"/>
              </w:rPr>
              <w:t xml:space="preserve"> van die </w:t>
            </w:r>
            <w:r w:rsidR="006D1154">
              <w:rPr>
                <w:rFonts w:ascii="Arial Narrow" w:hAnsi="Arial Narrow" w:cstheme="minorHAnsi"/>
                <w:sz w:val="20"/>
                <w:szCs w:val="20"/>
              </w:rPr>
              <w:t>5</w:t>
            </w:r>
            <w:r w:rsidRPr="00857090">
              <w:rPr>
                <w:rFonts w:ascii="Arial Narrow" w:hAnsi="Arial Narrow" w:cstheme="minorHAnsi"/>
                <w:sz w:val="20"/>
                <w:szCs w:val="20"/>
              </w:rPr>
              <w:t xml:space="preserve"> aspekte</w:t>
            </w:r>
          </w:p>
        </w:tc>
        <w:tc>
          <w:tcPr>
            <w:tcW w:w="527" w:type="pct"/>
          </w:tcPr>
          <w:p w:rsidR="00F831FA" w:rsidRPr="00857090" w:rsidRDefault="00A568D4" w:rsidP="006D1154">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Bevat duidelik </w:t>
            </w:r>
            <w:r w:rsidR="006D1154">
              <w:rPr>
                <w:rFonts w:ascii="Arial Narrow" w:hAnsi="Arial Narrow" w:cstheme="minorHAnsi"/>
                <w:sz w:val="20"/>
                <w:szCs w:val="20"/>
              </w:rPr>
              <w:t>3</w:t>
            </w:r>
            <w:r w:rsidRPr="00857090">
              <w:rPr>
                <w:rFonts w:ascii="Arial Narrow" w:hAnsi="Arial Narrow" w:cstheme="minorHAnsi"/>
                <w:sz w:val="20"/>
                <w:szCs w:val="20"/>
              </w:rPr>
              <w:t xml:space="preserve"> van die </w:t>
            </w:r>
            <w:r w:rsidR="006D1154">
              <w:rPr>
                <w:rFonts w:ascii="Arial Narrow" w:hAnsi="Arial Narrow" w:cstheme="minorHAnsi"/>
                <w:sz w:val="20"/>
                <w:szCs w:val="20"/>
              </w:rPr>
              <w:t>5</w:t>
            </w:r>
            <w:r w:rsidRPr="00857090">
              <w:rPr>
                <w:rFonts w:ascii="Arial Narrow" w:hAnsi="Arial Narrow" w:cstheme="minorHAnsi"/>
                <w:sz w:val="20"/>
                <w:szCs w:val="20"/>
              </w:rPr>
              <w:t xml:space="preserve"> aspekte</w:t>
            </w:r>
          </w:p>
        </w:tc>
        <w:tc>
          <w:tcPr>
            <w:tcW w:w="527" w:type="pct"/>
          </w:tcPr>
          <w:p w:rsidR="00F831FA" w:rsidRPr="00857090" w:rsidRDefault="008D4F60" w:rsidP="006D1154">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Bevat duidelik </w:t>
            </w:r>
            <w:r w:rsidR="008978B4" w:rsidRPr="00857090">
              <w:rPr>
                <w:rFonts w:ascii="Arial Narrow" w:hAnsi="Arial Narrow" w:cstheme="minorHAnsi"/>
                <w:sz w:val="20"/>
                <w:szCs w:val="20"/>
              </w:rPr>
              <w:t>minstens</w:t>
            </w:r>
            <w:r w:rsidRPr="00857090">
              <w:rPr>
                <w:rFonts w:ascii="Arial Narrow" w:hAnsi="Arial Narrow" w:cstheme="minorHAnsi"/>
                <w:sz w:val="20"/>
                <w:szCs w:val="20"/>
              </w:rPr>
              <w:t xml:space="preserve"> </w:t>
            </w:r>
            <w:r w:rsidR="006D1154">
              <w:rPr>
                <w:rFonts w:ascii="Arial Narrow" w:hAnsi="Arial Narrow" w:cstheme="minorHAnsi"/>
                <w:sz w:val="20"/>
                <w:szCs w:val="20"/>
              </w:rPr>
              <w:t>2</w:t>
            </w:r>
            <w:r w:rsidRPr="00857090">
              <w:rPr>
                <w:rFonts w:ascii="Arial Narrow" w:hAnsi="Arial Narrow" w:cstheme="minorHAnsi"/>
                <w:sz w:val="20"/>
                <w:szCs w:val="20"/>
              </w:rPr>
              <w:t xml:space="preserve"> van die </w:t>
            </w:r>
            <w:r w:rsidR="006D1154">
              <w:rPr>
                <w:rFonts w:ascii="Arial Narrow" w:hAnsi="Arial Narrow" w:cstheme="minorHAnsi"/>
                <w:sz w:val="20"/>
                <w:szCs w:val="20"/>
              </w:rPr>
              <w:t>5</w:t>
            </w:r>
            <w:r w:rsidRPr="00857090">
              <w:rPr>
                <w:rFonts w:ascii="Arial Narrow" w:hAnsi="Arial Narrow" w:cstheme="minorHAnsi"/>
                <w:sz w:val="20"/>
                <w:szCs w:val="20"/>
              </w:rPr>
              <w:t xml:space="preserve"> aspekte</w:t>
            </w:r>
          </w:p>
        </w:tc>
        <w:tc>
          <w:tcPr>
            <w:tcW w:w="528" w:type="pct"/>
            <w:tcBorders>
              <w:right w:val="single" w:sz="4" w:space="0" w:color="auto"/>
            </w:tcBorders>
          </w:tcPr>
          <w:p w:rsidR="00F831FA" w:rsidRPr="00857090" w:rsidRDefault="00391E40" w:rsidP="006D1154">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Geen vraelys </w:t>
            </w:r>
            <w:r w:rsidRPr="00857090">
              <w:rPr>
                <w:rFonts w:ascii="Arial Narrow" w:hAnsi="Arial Narrow" w:cstheme="minorHAnsi"/>
                <w:b/>
                <w:sz w:val="20"/>
                <w:szCs w:val="20"/>
              </w:rPr>
              <w:t>of</w:t>
            </w:r>
            <w:r w:rsidR="00F831FA" w:rsidRPr="00857090">
              <w:rPr>
                <w:rFonts w:ascii="Arial Narrow" w:hAnsi="Arial Narrow" w:cstheme="minorHAnsi"/>
                <w:sz w:val="20"/>
                <w:szCs w:val="20"/>
              </w:rPr>
              <w:t xml:space="preserve"> </w:t>
            </w:r>
            <w:r w:rsidR="008D4F60" w:rsidRPr="00857090">
              <w:rPr>
                <w:rFonts w:ascii="Arial Narrow" w:hAnsi="Arial Narrow" w:cstheme="minorHAnsi"/>
                <w:sz w:val="20"/>
                <w:szCs w:val="20"/>
              </w:rPr>
              <w:t xml:space="preserve">Bevat minder as </w:t>
            </w:r>
            <w:r w:rsidR="006D1154">
              <w:rPr>
                <w:rFonts w:ascii="Arial Narrow" w:hAnsi="Arial Narrow" w:cstheme="minorHAnsi"/>
                <w:sz w:val="20"/>
                <w:szCs w:val="20"/>
              </w:rPr>
              <w:t>2</w:t>
            </w:r>
            <w:r w:rsidR="008D4F60" w:rsidRPr="00857090">
              <w:rPr>
                <w:rFonts w:ascii="Arial Narrow" w:hAnsi="Arial Narrow" w:cstheme="minorHAnsi"/>
                <w:sz w:val="20"/>
                <w:szCs w:val="20"/>
              </w:rPr>
              <w:t xml:space="preserve"> van die </w:t>
            </w:r>
            <w:r w:rsidR="006D1154">
              <w:rPr>
                <w:rFonts w:ascii="Arial Narrow" w:hAnsi="Arial Narrow" w:cstheme="minorHAnsi"/>
                <w:sz w:val="20"/>
                <w:szCs w:val="20"/>
              </w:rPr>
              <w:t>5</w:t>
            </w:r>
            <w:r w:rsidR="008D4F60" w:rsidRPr="00857090">
              <w:rPr>
                <w:rFonts w:ascii="Arial Narrow" w:hAnsi="Arial Narrow" w:cstheme="minorHAnsi"/>
                <w:sz w:val="20"/>
                <w:szCs w:val="20"/>
              </w:rPr>
              <w:t xml:space="preserve"> aspekte</w:t>
            </w:r>
          </w:p>
        </w:tc>
        <w:tc>
          <w:tcPr>
            <w:tcW w:w="296" w:type="pct"/>
            <w:vMerge/>
            <w:tcBorders>
              <w:left w:val="single" w:sz="4" w:space="0" w:color="auto"/>
            </w:tcBorders>
            <w:vAlign w:val="center"/>
          </w:tcPr>
          <w:p w:rsidR="00F831FA" w:rsidRPr="00857090" w:rsidRDefault="00F831FA" w:rsidP="002B2B47">
            <w:pPr>
              <w:jc w:val="center"/>
              <w:rPr>
                <w:rFonts w:ascii="Arial Narrow" w:hAnsi="Arial Narrow" w:cstheme="minorHAnsi"/>
                <w:sz w:val="20"/>
                <w:szCs w:val="20"/>
              </w:rPr>
            </w:pPr>
          </w:p>
        </w:tc>
      </w:tr>
      <w:tr w:rsidR="00F831FA" w:rsidRPr="00857090" w:rsidTr="00A568D4">
        <w:trPr>
          <w:cantSplit/>
        </w:trPr>
        <w:tc>
          <w:tcPr>
            <w:tcW w:w="170" w:type="pct"/>
            <w:vMerge w:val="restart"/>
            <w:tcBorders>
              <w:left w:val="single" w:sz="4" w:space="0" w:color="auto"/>
              <w:right w:val="single" w:sz="4" w:space="0" w:color="auto"/>
            </w:tcBorders>
          </w:tcPr>
          <w:p w:rsidR="00F831FA" w:rsidRPr="00857090" w:rsidRDefault="00F831FA" w:rsidP="002B2B47">
            <w:pPr>
              <w:jc w:val="center"/>
              <w:rPr>
                <w:rFonts w:ascii="Arial Narrow" w:hAnsi="Arial Narrow"/>
                <w:b/>
                <w:sz w:val="20"/>
                <w:szCs w:val="20"/>
              </w:rPr>
            </w:pPr>
            <w:r w:rsidRPr="00857090">
              <w:rPr>
                <w:rFonts w:ascii="Arial Narrow" w:hAnsi="Arial Narrow"/>
                <w:b/>
                <w:sz w:val="20"/>
                <w:szCs w:val="20"/>
              </w:rPr>
              <w:t>8</w:t>
            </w:r>
          </w:p>
        </w:tc>
        <w:tc>
          <w:tcPr>
            <w:tcW w:w="4534" w:type="pct"/>
            <w:gridSpan w:val="7"/>
            <w:tcBorders>
              <w:left w:val="single" w:sz="4" w:space="0" w:color="auto"/>
              <w:right w:val="single" w:sz="4" w:space="0" w:color="auto"/>
            </w:tcBorders>
            <w:vAlign w:val="center"/>
          </w:tcPr>
          <w:p w:rsidR="008D4F60" w:rsidRPr="00857090" w:rsidRDefault="008D4F60" w:rsidP="002B2B47">
            <w:pPr>
              <w:rPr>
                <w:rFonts w:ascii="Arial Narrow" w:hAnsi="Arial Narrow"/>
                <w:b/>
                <w:sz w:val="20"/>
                <w:szCs w:val="20"/>
              </w:rPr>
            </w:pPr>
            <w:r w:rsidRPr="00857090">
              <w:rPr>
                <w:rFonts w:ascii="Arial Narrow" w:hAnsi="Arial Narrow"/>
                <w:b/>
                <w:sz w:val="20"/>
                <w:szCs w:val="20"/>
              </w:rPr>
              <w:t>BEWYS</w:t>
            </w:r>
            <w:r w:rsidR="00604711" w:rsidRPr="00857090">
              <w:rPr>
                <w:rFonts w:ascii="Arial Narrow" w:hAnsi="Arial Narrow"/>
                <w:b/>
                <w:sz w:val="20"/>
                <w:szCs w:val="20"/>
              </w:rPr>
              <w:t>E</w:t>
            </w:r>
            <w:r w:rsidRPr="00857090">
              <w:rPr>
                <w:rFonts w:ascii="Arial Narrow" w:hAnsi="Arial Narrow"/>
                <w:b/>
                <w:sz w:val="20"/>
                <w:szCs w:val="20"/>
              </w:rPr>
              <w:t xml:space="preserve"> EN ORGANISASIE VAN DOKUMENTE</w:t>
            </w:r>
          </w:p>
          <w:p w:rsidR="00F831FA" w:rsidRPr="00857090" w:rsidRDefault="00B45DC4" w:rsidP="00B45DC4">
            <w:pPr>
              <w:rPr>
                <w:rFonts w:ascii="Arial Narrow" w:hAnsi="Arial Narrow" w:cstheme="minorHAnsi"/>
                <w:sz w:val="20"/>
                <w:szCs w:val="20"/>
              </w:rPr>
            </w:pPr>
            <w:r w:rsidRPr="00857090">
              <w:rPr>
                <w:rFonts w:ascii="Arial Narrow" w:hAnsi="Arial Narrow" w:cstheme="minorHAnsi"/>
                <w:sz w:val="20"/>
                <w:szCs w:val="20"/>
              </w:rPr>
              <w:t>Formaat en organisasie van materiaal/bewyse</w:t>
            </w:r>
          </w:p>
        </w:tc>
        <w:tc>
          <w:tcPr>
            <w:tcW w:w="296" w:type="pct"/>
            <w:vMerge w:val="restart"/>
            <w:tcBorders>
              <w:left w:val="single" w:sz="4" w:space="0" w:color="auto"/>
            </w:tcBorders>
            <w:vAlign w:val="center"/>
          </w:tcPr>
          <w:p w:rsidR="00F831FA" w:rsidRPr="00857090" w:rsidRDefault="00F831FA" w:rsidP="002B2B47">
            <w:pPr>
              <w:jc w:val="center"/>
              <w:rPr>
                <w:rFonts w:ascii="Arial Narrow" w:hAnsi="Arial Narrow" w:cstheme="minorHAnsi"/>
                <w:sz w:val="20"/>
                <w:szCs w:val="20"/>
              </w:rPr>
            </w:pPr>
          </w:p>
        </w:tc>
      </w:tr>
      <w:tr w:rsidR="00E14DDC" w:rsidRPr="00857090" w:rsidTr="00A568D4">
        <w:trPr>
          <w:cantSplit/>
        </w:trPr>
        <w:tc>
          <w:tcPr>
            <w:tcW w:w="170" w:type="pct"/>
            <w:vMerge/>
            <w:tcBorders>
              <w:left w:val="single" w:sz="4" w:space="0" w:color="auto"/>
              <w:right w:val="single" w:sz="4" w:space="0" w:color="auto"/>
            </w:tcBorders>
          </w:tcPr>
          <w:p w:rsidR="00F831FA" w:rsidRPr="00857090" w:rsidRDefault="00F831FA" w:rsidP="002B2B47">
            <w:pPr>
              <w:pStyle w:val="ListParagraph"/>
              <w:ind w:left="360"/>
              <w:jc w:val="center"/>
              <w:rPr>
                <w:rFonts w:ascii="Arial Narrow" w:hAnsi="Arial Narrow"/>
                <w:sz w:val="20"/>
                <w:szCs w:val="20"/>
              </w:rPr>
            </w:pPr>
          </w:p>
        </w:tc>
        <w:tc>
          <w:tcPr>
            <w:tcW w:w="1582" w:type="pct"/>
            <w:tcBorders>
              <w:left w:val="single" w:sz="4" w:space="0" w:color="auto"/>
            </w:tcBorders>
          </w:tcPr>
          <w:p w:rsidR="00B45DC4" w:rsidRPr="00857090" w:rsidRDefault="00B45DC4"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Elektroniese en/of harde kopieë van alle dokumente (bewyse van bronne ingesluit) beskikbaar</w:t>
            </w:r>
          </w:p>
          <w:p w:rsidR="00B45DC4" w:rsidRPr="00857090" w:rsidRDefault="00B45DC4"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 xml:space="preserve">Alles georganiseer in 'n logiese lêergidsstruktuur, duidelik benoem en maklik om te vind/navigeer </w:t>
            </w:r>
          </w:p>
          <w:p w:rsidR="00F831FA" w:rsidRPr="00857090" w:rsidRDefault="00B45DC4"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Betekenisvolle</w:t>
            </w:r>
            <w:r w:rsidR="008601F7" w:rsidRPr="00857090">
              <w:rPr>
                <w:rFonts w:ascii="Arial Narrow" w:hAnsi="Arial Narrow"/>
                <w:sz w:val="20"/>
                <w:szCs w:val="20"/>
              </w:rPr>
              <w:t xml:space="preserve"> lêer</w:t>
            </w:r>
            <w:r w:rsidRPr="00857090">
              <w:rPr>
                <w:rFonts w:ascii="Arial Narrow" w:hAnsi="Arial Narrow"/>
                <w:sz w:val="20"/>
                <w:szCs w:val="20"/>
              </w:rPr>
              <w:t>gids</w:t>
            </w:r>
            <w:r w:rsidR="008601F7" w:rsidRPr="00857090">
              <w:rPr>
                <w:rFonts w:ascii="Arial Narrow" w:hAnsi="Arial Narrow"/>
                <w:sz w:val="20"/>
                <w:szCs w:val="20"/>
              </w:rPr>
              <w:t>-</w:t>
            </w:r>
            <w:r w:rsidRPr="00857090">
              <w:rPr>
                <w:rFonts w:ascii="Arial Narrow" w:hAnsi="Arial Narrow"/>
                <w:sz w:val="20"/>
                <w:szCs w:val="20"/>
              </w:rPr>
              <w:t xml:space="preserve"> en lêername gebruik </w:t>
            </w:r>
          </w:p>
        </w:tc>
        <w:tc>
          <w:tcPr>
            <w:tcW w:w="316" w:type="pct"/>
            <w:shd w:val="clear" w:color="auto" w:fill="auto"/>
            <w:vAlign w:val="center"/>
          </w:tcPr>
          <w:p w:rsidR="00F831FA" w:rsidRPr="00857090" w:rsidRDefault="00F831FA" w:rsidP="002B2B47">
            <w:pPr>
              <w:jc w:val="center"/>
              <w:rPr>
                <w:rFonts w:ascii="Arial Narrow" w:hAnsi="Arial Narrow" w:cstheme="minorHAnsi"/>
                <w:sz w:val="20"/>
                <w:szCs w:val="20"/>
              </w:rPr>
            </w:pPr>
            <w:r w:rsidRPr="00857090">
              <w:rPr>
                <w:rFonts w:ascii="Arial Narrow" w:hAnsi="Arial Narrow" w:cstheme="minorHAnsi"/>
                <w:b/>
                <w:sz w:val="20"/>
                <w:szCs w:val="20"/>
              </w:rPr>
              <w:t>2</w:t>
            </w:r>
          </w:p>
        </w:tc>
        <w:tc>
          <w:tcPr>
            <w:tcW w:w="527" w:type="pct"/>
            <w:shd w:val="clear" w:color="auto" w:fill="BFBFBF" w:themeFill="background1" w:themeFillShade="BF"/>
          </w:tcPr>
          <w:p w:rsidR="00F831FA" w:rsidRPr="00857090" w:rsidRDefault="00F831FA">
            <w:pPr>
              <w:rPr>
                <w:rFonts w:ascii="Arial Narrow" w:hAnsi="Arial Narrow" w:cstheme="minorHAnsi"/>
                <w:sz w:val="20"/>
                <w:szCs w:val="20"/>
              </w:rPr>
            </w:pPr>
          </w:p>
        </w:tc>
        <w:tc>
          <w:tcPr>
            <w:tcW w:w="527" w:type="pct"/>
            <w:shd w:val="clear" w:color="auto" w:fill="BFBFBF" w:themeFill="background1" w:themeFillShade="BF"/>
          </w:tcPr>
          <w:p w:rsidR="00F831FA" w:rsidRPr="00857090" w:rsidRDefault="00F831FA">
            <w:pPr>
              <w:rPr>
                <w:rFonts w:ascii="Arial Narrow" w:hAnsi="Arial Narrow" w:cstheme="minorHAnsi"/>
                <w:sz w:val="20"/>
                <w:szCs w:val="20"/>
              </w:rPr>
            </w:pPr>
          </w:p>
        </w:tc>
        <w:tc>
          <w:tcPr>
            <w:tcW w:w="527" w:type="pct"/>
          </w:tcPr>
          <w:p w:rsidR="00F831FA" w:rsidRPr="00857090" w:rsidRDefault="00A568D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al 3 aspekte</w:t>
            </w:r>
          </w:p>
        </w:tc>
        <w:tc>
          <w:tcPr>
            <w:tcW w:w="527" w:type="pct"/>
          </w:tcPr>
          <w:p w:rsidR="00F831FA" w:rsidRPr="00857090" w:rsidRDefault="00A568D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2 van die 3 aspekte</w:t>
            </w:r>
          </w:p>
        </w:tc>
        <w:tc>
          <w:tcPr>
            <w:tcW w:w="528" w:type="pct"/>
            <w:tcBorders>
              <w:right w:val="single" w:sz="4" w:space="0" w:color="auto"/>
            </w:tcBorders>
          </w:tcPr>
          <w:p w:rsidR="00F831FA" w:rsidRPr="00857090" w:rsidRDefault="00B45DC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Geen bewyse</w:t>
            </w:r>
            <w:r w:rsidR="00391E40" w:rsidRPr="00857090">
              <w:rPr>
                <w:rFonts w:ascii="Arial Narrow" w:hAnsi="Arial Narrow" w:cstheme="minorHAnsi"/>
                <w:sz w:val="20"/>
                <w:szCs w:val="20"/>
              </w:rPr>
              <w:t xml:space="preserve"> </w:t>
            </w:r>
            <w:r w:rsidR="00F831FA" w:rsidRPr="00857090">
              <w:rPr>
                <w:rFonts w:ascii="Arial Narrow" w:hAnsi="Arial Narrow" w:cstheme="minorHAnsi"/>
                <w:b/>
                <w:sz w:val="20"/>
                <w:szCs w:val="20"/>
              </w:rPr>
              <w:t>o</w:t>
            </w:r>
            <w:r w:rsidRPr="00857090">
              <w:rPr>
                <w:rFonts w:ascii="Arial Narrow" w:hAnsi="Arial Narrow" w:cstheme="minorHAnsi"/>
                <w:b/>
                <w:sz w:val="20"/>
                <w:szCs w:val="20"/>
              </w:rPr>
              <w:t>f</w:t>
            </w:r>
          </w:p>
          <w:p w:rsidR="00F831FA" w:rsidRPr="00857090" w:rsidRDefault="00B45DC4" w:rsidP="00844376">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Bevat </w:t>
            </w:r>
            <w:r w:rsidR="00844376">
              <w:rPr>
                <w:rFonts w:ascii="Arial Narrow" w:hAnsi="Arial Narrow" w:cstheme="minorHAnsi"/>
                <w:sz w:val="20"/>
                <w:szCs w:val="20"/>
              </w:rPr>
              <w:t>slegs 1</w:t>
            </w:r>
            <w:r w:rsidRPr="00857090">
              <w:rPr>
                <w:rFonts w:ascii="Arial Narrow" w:hAnsi="Arial Narrow" w:cstheme="minorHAnsi"/>
                <w:sz w:val="20"/>
                <w:szCs w:val="20"/>
              </w:rPr>
              <w:t xml:space="preserve"> van die 3 aspekte</w:t>
            </w:r>
          </w:p>
        </w:tc>
        <w:tc>
          <w:tcPr>
            <w:tcW w:w="296" w:type="pct"/>
            <w:vMerge/>
            <w:tcBorders>
              <w:left w:val="single" w:sz="4" w:space="0" w:color="auto"/>
            </w:tcBorders>
            <w:vAlign w:val="center"/>
          </w:tcPr>
          <w:p w:rsidR="00F831FA" w:rsidRPr="00857090" w:rsidRDefault="00F831FA" w:rsidP="002B2B47">
            <w:pPr>
              <w:jc w:val="center"/>
              <w:rPr>
                <w:rFonts w:ascii="Arial Narrow" w:hAnsi="Arial Narrow" w:cstheme="minorHAnsi"/>
                <w:sz w:val="20"/>
                <w:szCs w:val="20"/>
              </w:rPr>
            </w:pPr>
          </w:p>
        </w:tc>
      </w:tr>
    </w:tbl>
    <w:p w:rsidR="00D344BD" w:rsidRPr="00857090" w:rsidRDefault="00D344BD">
      <w:r w:rsidRPr="00857090">
        <w:br w:type="page"/>
      </w:r>
    </w:p>
    <w:tbl>
      <w:tblPr>
        <w:tblStyle w:val="TableGrid"/>
        <w:tblW w:w="5000" w:type="pct"/>
        <w:tblLayout w:type="fixed"/>
        <w:tblLook w:val="04A0" w:firstRow="1" w:lastRow="0" w:firstColumn="1" w:lastColumn="0" w:noHBand="0" w:noVBand="1"/>
      </w:tblPr>
      <w:tblGrid>
        <w:gridCol w:w="535"/>
        <w:gridCol w:w="4966"/>
        <w:gridCol w:w="992"/>
        <w:gridCol w:w="1654"/>
        <w:gridCol w:w="1654"/>
        <w:gridCol w:w="1654"/>
        <w:gridCol w:w="1654"/>
        <w:gridCol w:w="1657"/>
        <w:gridCol w:w="929"/>
      </w:tblGrid>
      <w:tr w:rsidR="00F831FA" w:rsidRPr="00857090" w:rsidTr="00A568D4">
        <w:trPr>
          <w:cantSplit/>
        </w:trPr>
        <w:tc>
          <w:tcPr>
            <w:tcW w:w="170" w:type="pct"/>
            <w:vMerge w:val="restart"/>
            <w:tcBorders>
              <w:left w:val="single" w:sz="4" w:space="0" w:color="auto"/>
              <w:right w:val="single" w:sz="4" w:space="0" w:color="auto"/>
            </w:tcBorders>
          </w:tcPr>
          <w:p w:rsidR="00F831FA" w:rsidRPr="00857090" w:rsidRDefault="00F831FA" w:rsidP="002B2B47">
            <w:pPr>
              <w:jc w:val="center"/>
              <w:rPr>
                <w:rFonts w:ascii="Arial Narrow" w:hAnsi="Arial Narrow"/>
                <w:b/>
                <w:sz w:val="20"/>
                <w:szCs w:val="20"/>
              </w:rPr>
            </w:pPr>
            <w:r w:rsidRPr="00857090">
              <w:rPr>
                <w:rFonts w:ascii="Arial Narrow" w:hAnsi="Arial Narrow"/>
                <w:b/>
                <w:sz w:val="20"/>
                <w:szCs w:val="20"/>
              </w:rPr>
              <w:lastRenderedPageBreak/>
              <w:t>9</w:t>
            </w:r>
          </w:p>
        </w:tc>
        <w:tc>
          <w:tcPr>
            <w:tcW w:w="4534" w:type="pct"/>
            <w:gridSpan w:val="7"/>
            <w:tcBorders>
              <w:left w:val="single" w:sz="4" w:space="0" w:color="auto"/>
              <w:right w:val="single" w:sz="4" w:space="0" w:color="auto"/>
            </w:tcBorders>
            <w:vAlign w:val="center"/>
          </w:tcPr>
          <w:p w:rsidR="00B45DC4" w:rsidRPr="00857090" w:rsidRDefault="00B45DC4" w:rsidP="002B2B47">
            <w:pPr>
              <w:rPr>
                <w:rFonts w:ascii="Arial Narrow" w:hAnsi="Arial Narrow"/>
                <w:b/>
                <w:sz w:val="20"/>
                <w:szCs w:val="20"/>
              </w:rPr>
            </w:pPr>
            <w:r w:rsidRPr="00857090">
              <w:rPr>
                <w:rFonts w:ascii="Arial Narrow" w:hAnsi="Arial Narrow"/>
                <w:b/>
                <w:sz w:val="20"/>
                <w:szCs w:val="20"/>
              </w:rPr>
              <w:t>FASE 1 DOKUMENT</w:t>
            </w:r>
          </w:p>
          <w:p w:rsidR="00F831FA" w:rsidRPr="00857090" w:rsidRDefault="00B45DC4" w:rsidP="008601F7">
            <w:pPr>
              <w:rPr>
                <w:rFonts w:ascii="Arial Narrow" w:hAnsi="Arial Narrow" w:cstheme="minorHAnsi"/>
                <w:sz w:val="20"/>
                <w:szCs w:val="20"/>
              </w:rPr>
            </w:pPr>
            <w:r w:rsidRPr="00857090">
              <w:rPr>
                <w:rFonts w:ascii="Arial Narrow" w:hAnsi="Arial Narrow" w:cstheme="minorHAnsi"/>
                <w:sz w:val="20"/>
                <w:szCs w:val="20"/>
              </w:rPr>
              <w:t xml:space="preserve">Een woordverwerkingsdokument wat al die inligting benodig vir fase 1 </w:t>
            </w:r>
            <w:r w:rsidR="008601F7" w:rsidRPr="00857090">
              <w:rPr>
                <w:rFonts w:ascii="Arial Narrow" w:hAnsi="Arial Narrow" w:cstheme="minorHAnsi"/>
                <w:sz w:val="20"/>
                <w:szCs w:val="20"/>
              </w:rPr>
              <w:t xml:space="preserve">bevat </w:t>
            </w:r>
            <w:r w:rsidRPr="00857090">
              <w:rPr>
                <w:rFonts w:ascii="Arial Narrow" w:hAnsi="Arial Narrow" w:cstheme="minorHAnsi"/>
                <w:sz w:val="20"/>
                <w:szCs w:val="20"/>
              </w:rPr>
              <w:t>(insluitende 'n k</w:t>
            </w:r>
            <w:r w:rsidR="008601F7" w:rsidRPr="00857090">
              <w:rPr>
                <w:rFonts w:ascii="Arial Narrow" w:hAnsi="Arial Narrow" w:cstheme="minorHAnsi"/>
                <w:sz w:val="20"/>
                <w:szCs w:val="20"/>
              </w:rPr>
              <w:t>opie van die vraelys as 'n bylaag, maar ander inligtings</w:t>
            </w:r>
            <w:r w:rsidRPr="00857090">
              <w:rPr>
                <w:rFonts w:ascii="Arial Narrow" w:hAnsi="Arial Narrow" w:cstheme="minorHAnsi"/>
                <w:sz w:val="20"/>
                <w:szCs w:val="20"/>
              </w:rPr>
              <w:t xml:space="preserve">bronne uitgesluit) en verskaf skakels na ander lêers/bewyse/bronne om maklike navigasie en maklike toegang tot alle ander lêers/bewyse/bronne </w:t>
            </w:r>
            <w:r w:rsidR="008601F7" w:rsidRPr="00857090">
              <w:rPr>
                <w:rFonts w:ascii="Arial Narrow" w:hAnsi="Arial Narrow" w:cstheme="minorHAnsi"/>
                <w:sz w:val="20"/>
                <w:szCs w:val="20"/>
              </w:rPr>
              <w:t>moontlik te maak</w:t>
            </w:r>
          </w:p>
        </w:tc>
        <w:tc>
          <w:tcPr>
            <w:tcW w:w="296" w:type="pct"/>
            <w:vMerge w:val="restart"/>
            <w:tcBorders>
              <w:left w:val="single" w:sz="4" w:space="0" w:color="auto"/>
            </w:tcBorders>
            <w:shd w:val="clear" w:color="auto" w:fill="FFFFFF" w:themeFill="background1"/>
            <w:vAlign w:val="center"/>
          </w:tcPr>
          <w:p w:rsidR="00F831FA" w:rsidRPr="00857090" w:rsidRDefault="00F831FA" w:rsidP="002B2B47">
            <w:pPr>
              <w:jc w:val="center"/>
              <w:rPr>
                <w:rFonts w:ascii="Arial Narrow" w:hAnsi="Arial Narrow" w:cstheme="minorHAnsi"/>
                <w:sz w:val="20"/>
                <w:szCs w:val="20"/>
              </w:rPr>
            </w:pPr>
          </w:p>
        </w:tc>
      </w:tr>
      <w:tr w:rsidR="00A568D4" w:rsidRPr="00857090" w:rsidTr="00A568D4">
        <w:trPr>
          <w:cantSplit/>
        </w:trPr>
        <w:tc>
          <w:tcPr>
            <w:tcW w:w="170" w:type="pct"/>
            <w:vMerge/>
            <w:tcBorders>
              <w:left w:val="single" w:sz="4" w:space="0" w:color="auto"/>
              <w:right w:val="single" w:sz="4" w:space="0" w:color="auto"/>
            </w:tcBorders>
          </w:tcPr>
          <w:p w:rsidR="00A568D4" w:rsidRPr="00857090" w:rsidRDefault="00A568D4" w:rsidP="002B2B47">
            <w:pPr>
              <w:pStyle w:val="ListParagraph"/>
              <w:ind w:left="360"/>
              <w:jc w:val="center"/>
              <w:rPr>
                <w:rFonts w:ascii="Arial Narrow" w:hAnsi="Arial Narrow"/>
                <w:sz w:val="20"/>
                <w:szCs w:val="20"/>
              </w:rPr>
            </w:pPr>
          </w:p>
        </w:tc>
        <w:tc>
          <w:tcPr>
            <w:tcW w:w="1582" w:type="pct"/>
            <w:tcBorders>
              <w:left w:val="single" w:sz="4" w:space="0" w:color="auto"/>
            </w:tcBorders>
          </w:tcPr>
          <w:p w:rsidR="00A568D4" w:rsidRPr="00857090" w:rsidRDefault="00B45DC4"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 xml:space="preserve">Al die nodige werk/inligting vir fase 1 aangebied as 'n enkele (1) dokument </w:t>
            </w:r>
          </w:p>
          <w:p w:rsidR="00B45DC4" w:rsidRPr="00857090" w:rsidRDefault="00B45DC4"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Bevat skerm</w:t>
            </w:r>
            <w:r w:rsidR="00EB1432" w:rsidRPr="00857090">
              <w:rPr>
                <w:rFonts w:ascii="Arial Narrow" w:hAnsi="Arial Narrow"/>
                <w:sz w:val="20"/>
                <w:szCs w:val="20"/>
              </w:rPr>
              <w:t>kopie</w:t>
            </w:r>
            <w:r w:rsidRPr="00857090">
              <w:rPr>
                <w:rFonts w:ascii="Arial Narrow" w:hAnsi="Arial Narrow"/>
                <w:sz w:val="20"/>
                <w:szCs w:val="20"/>
              </w:rPr>
              <w:t xml:space="preserve"> van die gidsstruktuur </w:t>
            </w:r>
          </w:p>
          <w:p w:rsidR="00A568D4" w:rsidRPr="00857090" w:rsidRDefault="00B45DC4"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Hiperskakels in dokument en/of bronta</w:t>
            </w:r>
            <w:r w:rsidR="00905689" w:rsidRPr="00857090">
              <w:rPr>
                <w:rFonts w:ascii="Arial Narrow" w:hAnsi="Arial Narrow"/>
                <w:sz w:val="20"/>
                <w:szCs w:val="20"/>
              </w:rPr>
              <w:t>bel lei tot relevante inligting/</w:t>
            </w:r>
            <w:r w:rsidRPr="00857090">
              <w:rPr>
                <w:rFonts w:ascii="Arial Narrow" w:hAnsi="Arial Narrow"/>
                <w:sz w:val="20"/>
                <w:szCs w:val="20"/>
              </w:rPr>
              <w:t>bronne en werk</w:t>
            </w:r>
            <w:r w:rsidR="00905689" w:rsidRPr="00857090">
              <w:rPr>
                <w:rFonts w:ascii="Arial Narrow" w:hAnsi="Arial Narrow"/>
                <w:sz w:val="20"/>
                <w:szCs w:val="20"/>
              </w:rPr>
              <w:t>/</w:t>
            </w:r>
            <w:r w:rsidRPr="00857090">
              <w:rPr>
                <w:rFonts w:ascii="Arial Narrow" w:hAnsi="Arial Narrow"/>
                <w:sz w:val="20"/>
                <w:szCs w:val="20"/>
              </w:rPr>
              <w:t xml:space="preserve">maak korrek oop  </w:t>
            </w:r>
          </w:p>
        </w:tc>
        <w:tc>
          <w:tcPr>
            <w:tcW w:w="316" w:type="pct"/>
            <w:vAlign w:val="center"/>
          </w:tcPr>
          <w:p w:rsidR="00A568D4" w:rsidRPr="00857090" w:rsidRDefault="00A568D4" w:rsidP="002B2B47">
            <w:pPr>
              <w:jc w:val="center"/>
              <w:rPr>
                <w:rFonts w:ascii="Arial Narrow" w:hAnsi="Arial Narrow" w:cstheme="minorHAnsi"/>
                <w:sz w:val="20"/>
                <w:szCs w:val="20"/>
              </w:rPr>
            </w:pPr>
            <w:r w:rsidRPr="00857090">
              <w:rPr>
                <w:rFonts w:ascii="Arial Narrow" w:hAnsi="Arial Narrow" w:cstheme="minorHAnsi"/>
                <w:b/>
                <w:sz w:val="20"/>
                <w:szCs w:val="20"/>
              </w:rPr>
              <w:t>3</w:t>
            </w:r>
          </w:p>
        </w:tc>
        <w:tc>
          <w:tcPr>
            <w:tcW w:w="527" w:type="pct"/>
            <w:shd w:val="clear" w:color="auto" w:fill="BFBFBF" w:themeFill="background1" w:themeFillShade="BF"/>
          </w:tcPr>
          <w:p w:rsidR="00A568D4" w:rsidRPr="00857090" w:rsidRDefault="00A568D4" w:rsidP="002B2B47">
            <w:pPr>
              <w:rPr>
                <w:rFonts w:ascii="Arial Narrow" w:hAnsi="Arial Narrow" w:cstheme="minorHAnsi"/>
                <w:sz w:val="20"/>
                <w:szCs w:val="20"/>
              </w:rPr>
            </w:pPr>
          </w:p>
        </w:tc>
        <w:tc>
          <w:tcPr>
            <w:tcW w:w="527" w:type="pct"/>
          </w:tcPr>
          <w:p w:rsidR="00A568D4" w:rsidRPr="00857090" w:rsidRDefault="00A568D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al 3 aspekte</w:t>
            </w:r>
          </w:p>
        </w:tc>
        <w:tc>
          <w:tcPr>
            <w:tcW w:w="527" w:type="pct"/>
          </w:tcPr>
          <w:p w:rsidR="00A568D4" w:rsidRPr="00857090" w:rsidRDefault="00A568D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2 van die 3 aspekte</w:t>
            </w:r>
          </w:p>
        </w:tc>
        <w:tc>
          <w:tcPr>
            <w:tcW w:w="527" w:type="pct"/>
          </w:tcPr>
          <w:p w:rsidR="00A568D4" w:rsidRPr="00857090" w:rsidRDefault="00A568D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1 van die 3 aspekte</w:t>
            </w:r>
          </w:p>
        </w:tc>
        <w:tc>
          <w:tcPr>
            <w:tcW w:w="528" w:type="pct"/>
            <w:tcBorders>
              <w:right w:val="single" w:sz="4" w:space="0" w:color="auto"/>
            </w:tcBorders>
          </w:tcPr>
          <w:p w:rsidR="00A568D4" w:rsidRPr="00857090" w:rsidRDefault="00391E40"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Geen do</w:t>
            </w:r>
            <w:r w:rsidR="00B45DC4" w:rsidRPr="00857090">
              <w:rPr>
                <w:rFonts w:ascii="Arial Narrow" w:hAnsi="Arial Narrow" w:cstheme="minorHAnsi"/>
                <w:sz w:val="20"/>
                <w:szCs w:val="20"/>
              </w:rPr>
              <w:t>k</w:t>
            </w:r>
            <w:r w:rsidRPr="00857090">
              <w:rPr>
                <w:rFonts w:ascii="Arial Narrow" w:hAnsi="Arial Narrow" w:cstheme="minorHAnsi"/>
                <w:sz w:val="20"/>
                <w:szCs w:val="20"/>
              </w:rPr>
              <w:t xml:space="preserve">ument </w:t>
            </w:r>
          </w:p>
        </w:tc>
        <w:tc>
          <w:tcPr>
            <w:tcW w:w="296" w:type="pct"/>
            <w:vMerge/>
            <w:tcBorders>
              <w:left w:val="single" w:sz="4" w:space="0" w:color="auto"/>
            </w:tcBorders>
            <w:vAlign w:val="center"/>
          </w:tcPr>
          <w:p w:rsidR="00A568D4" w:rsidRPr="00857090" w:rsidRDefault="00A568D4" w:rsidP="002B2B47">
            <w:pPr>
              <w:jc w:val="center"/>
              <w:rPr>
                <w:rFonts w:ascii="Arial Narrow" w:hAnsi="Arial Narrow" w:cstheme="minorHAnsi"/>
                <w:sz w:val="20"/>
                <w:szCs w:val="20"/>
              </w:rPr>
            </w:pPr>
          </w:p>
        </w:tc>
      </w:tr>
      <w:tr w:rsidR="00F831FA" w:rsidRPr="00857090" w:rsidTr="00A568D4">
        <w:trPr>
          <w:cantSplit/>
        </w:trPr>
        <w:tc>
          <w:tcPr>
            <w:tcW w:w="170" w:type="pct"/>
            <w:vMerge w:val="restart"/>
            <w:tcBorders>
              <w:left w:val="single" w:sz="4" w:space="0" w:color="auto"/>
              <w:right w:val="single" w:sz="4" w:space="0" w:color="auto"/>
            </w:tcBorders>
          </w:tcPr>
          <w:p w:rsidR="00F831FA" w:rsidRPr="00857090" w:rsidRDefault="00F831FA" w:rsidP="002B2B47">
            <w:pPr>
              <w:jc w:val="center"/>
              <w:rPr>
                <w:rFonts w:ascii="Arial Narrow" w:hAnsi="Arial Narrow"/>
                <w:b/>
                <w:sz w:val="20"/>
                <w:szCs w:val="20"/>
              </w:rPr>
            </w:pPr>
            <w:r w:rsidRPr="00857090">
              <w:rPr>
                <w:rFonts w:ascii="Arial Narrow" w:hAnsi="Arial Narrow"/>
                <w:b/>
                <w:sz w:val="20"/>
                <w:szCs w:val="20"/>
              </w:rPr>
              <w:t>10</w:t>
            </w:r>
          </w:p>
        </w:tc>
        <w:tc>
          <w:tcPr>
            <w:tcW w:w="4534" w:type="pct"/>
            <w:gridSpan w:val="7"/>
            <w:tcBorders>
              <w:left w:val="single" w:sz="4" w:space="0" w:color="auto"/>
              <w:right w:val="single" w:sz="4" w:space="0" w:color="auto"/>
            </w:tcBorders>
            <w:vAlign w:val="center"/>
          </w:tcPr>
          <w:p w:rsidR="00905689" w:rsidRPr="00857090" w:rsidRDefault="00905689">
            <w:pPr>
              <w:rPr>
                <w:rFonts w:ascii="Arial Narrow" w:hAnsi="Arial Narrow"/>
                <w:b/>
                <w:sz w:val="20"/>
                <w:szCs w:val="20"/>
              </w:rPr>
            </w:pPr>
            <w:r w:rsidRPr="00857090">
              <w:rPr>
                <w:rFonts w:ascii="Arial Narrow" w:hAnsi="Arial Narrow"/>
                <w:b/>
                <w:sz w:val="20"/>
                <w:szCs w:val="20"/>
              </w:rPr>
              <w:t>FASE 1 DOKUMENT – TEGNIESE GEHALTE</w:t>
            </w:r>
          </w:p>
          <w:p w:rsidR="00F831FA" w:rsidRPr="00857090" w:rsidRDefault="00905689" w:rsidP="00905689">
            <w:pPr>
              <w:rPr>
                <w:rFonts w:ascii="Arial Narrow" w:hAnsi="Arial Narrow" w:cstheme="minorHAnsi"/>
                <w:sz w:val="20"/>
                <w:szCs w:val="20"/>
              </w:rPr>
            </w:pPr>
            <w:r w:rsidRPr="00857090">
              <w:rPr>
                <w:rFonts w:ascii="Arial Narrow" w:hAnsi="Arial Narrow" w:cstheme="minorHAnsi"/>
                <w:sz w:val="20"/>
                <w:szCs w:val="20"/>
              </w:rPr>
              <w:t>Professionele aanbieding wat gebruik maak van klank en die korrekte woordverwerkingsbeginsels en -tegnieke</w:t>
            </w:r>
          </w:p>
        </w:tc>
        <w:tc>
          <w:tcPr>
            <w:tcW w:w="296" w:type="pct"/>
            <w:vMerge w:val="restart"/>
            <w:tcBorders>
              <w:left w:val="single" w:sz="4" w:space="0" w:color="auto"/>
            </w:tcBorders>
            <w:vAlign w:val="center"/>
          </w:tcPr>
          <w:p w:rsidR="00F831FA" w:rsidRPr="00857090" w:rsidRDefault="00F831FA" w:rsidP="002B2B47">
            <w:pPr>
              <w:jc w:val="center"/>
              <w:rPr>
                <w:rFonts w:ascii="Arial Narrow" w:hAnsi="Arial Narrow" w:cstheme="minorHAnsi"/>
                <w:sz w:val="20"/>
                <w:szCs w:val="20"/>
              </w:rPr>
            </w:pPr>
          </w:p>
        </w:tc>
      </w:tr>
      <w:tr w:rsidR="00E14DDC" w:rsidRPr="00857090" w:rsidTr="00A568D4">
        <w:tc>
          <w:tcPr>
            <w:tcW w:w="170" w:type="pct"/>
            <w:vMerge/>
            <w:tcBorders>
              <w:left w:val="single" w:sz="4" w:space="0" w:color="auto"/>
              <w:bottom w:val="single" w:sz="4" w:space="0" w:color="auto"/>
              <w:right w:val="single" w:sz="4" w:space="0" w:color="auto"/>
            </w:tcBorders>
          </w:tcPr>
          <w:p w:rsidR="00F831FA" w:rsidRPr="00857090" w:rsidRDefault="00F831FA" w:rsidP="002B2B47">
            <w:pPr>
              <w:jc w:val="center"/>
              <w:rPr>
                <w:rFonts w:ascii="Arial Narrow" w:hAnsi="Arial Narrow"/>
                <w:sz w:val="20"/>
                <w:szCs w:val="20"/>
              </w:rPr>
            </w:pPr>
          </w:p>
        </w:tc>
        <w:tc>
          <w:tcPr>
            <w:tcW w:w="1582" w:type="pct"/>
            <w:tcBorders>
              <w:left w:val="single" w:sz="4" w:space="0" w:color="auto"/>
              <w:bottom w:val="single" w:sz="4" w:space="0" w:color="auto"/>
            </w:tcBorders>
          </w:tcPr>
          <w:p w:rsidR="00F831FA" w:rsidRPr="00857090" w:rsidRDefault="00905689" w:rsidP="002B2B47">
            <w:pPr>
              <w:rPr>
                <w:rFonts w:ascii="Arial Narrow" w:hAnsi="Arial Narrow"/>
                <w:sz w:val="20"/>
                <w:szCs w:val="20"/>
              </w:rPr>
            </w:pPr>
            <w:r w:rsidRPr="00857090">
              <w:rPr>
                <w:rFonts w:ascii="Arial Narrow" w:hAnsi="Arial Narrow"/>
                <w:sz w:val="20"/>
                <w:szCs w:val="20"/>
              </w:rPr>
              <w:t>Goed gestruktureerde, leesbare en professionele dokument</w:t>
            </w:r>
            <w:r w:rsidR="00F831FA" w:rsidRPr="00857090">
              <w:rPr>
                <w:rFonts w:ascii="Arial Narrow" w:hAnsi="Arial Narrow"/>
                <w:sz w:val="20"/>
                <w:szCs w:val="20"/>
              </w:rPr>
              <w:t>:</w:t>
            </w:r>
          </w:p>
          <w:p w:rsidR="00905689" w:rsidRPr="00857090" w:rsidRDefault="004C74CB" w:rsidP="00CD766A">
            <w:pPr>
              <w:pStyle w:val="ListParagraph"/>
              <w:numPr>
                <w:ilvl w:val="0"/>
                <w:numId w:val="28"/>
              </w:numPr>
              <w:spacing w:after="0" w:line="240" w:lineRule="auto"/>
              <w:ind w:left="357" w:hanging="357"/>
              <w:rPr>
                <w:rFonts w:ascii="Arial Narrow" w:hAnsi="Arial Narrow"/>
                <w:sz w:val="20"/>
                <w:szCs w:val="20"/>
              </w:rPr>
            </w:pPr>
            <w:r>
              <w:rPr>
                <w:rFonts w:ascii="Arial Narrow" w:hAnsi="Arial Narrow"/>
                <w:sz w:val="20"/>
                <w:szCs w:val="20"/>
              </w:rPr>
              <w:t>Lettertipes: t</w:t>
            </w:r>
            <w:r w:rsidR="00D56BEF" w:rsidRPr="00857090">
              <w:rPr>
                <w:rFonts w:ascii="Arial Narrow" w:hAnsi="Arial Narrow"/>
                <w:sz w:val="20"/>
                <w:szCs w:val="20"/>
              </w:rPr>
              <w:t>oepaslike</w:t>
            </w:r>
            <w:r w:rsidR="00905689" w:rsidRPr="00857090">
              <w:rPr>
                <w:rFonts w:ascii="Arial Narrow" w:hAnsi="Arial Narrow"/>
                <w:sz w:val="20"/>
                <w:szCs w:val="20"/>
              </w:rPr>
              <w:t xml:space="preserve">, </w:t>
            </w:r>
            <w:r>
              <w:rPr>
                <w:rFonts w:ascii="Arial Narrow" w:hAnsi="Arial Narrow"/>
                <w:sz w:val="20"/>
                <w:szCs w:val="20"/>
              </w:rPr>
              <w:t>leesbaar</w:t>
            </w:r>
            <w:r w:rsidR="00905689" w:rsidRPr="00857090">
              <w:rPr>
                <w:rFonts w:ascii="Arial Narrow" w:hAnsi="Arial Narrow"/>
                <w:sz w:val="20"/>
                <w:szCs w:val="20"/>
              </w:rPr>
              <w:t xml:space="preserve">, </w:t>
            </w:r>
            <w:r>
              <w:rPr>
                <w:rFonts w:ascii="Arial Narrow" w:hAnsi="Arial Narrow"/>
                <w:sz w:val="20"/>
                <w:szCs w:val="20"/>
              </w:rPr>
              <w:t xml:space="preserve">toepaslike </w:t>
            </w:r>
            <w:r w:rsidR="00905689" w:rsidRPr="00857090">
              <w:rPr>
                <w:rFonts w:ascii="Arial Narrow" w:hAnsi="Arial Narrow"/>
                <w:sz w:val="20"/>
                <w:szCs w:val="20"/>
              </w:rPr>
              <w:t>grootte</w:t>
            </w:r>
            <w:r w:rsidR="00844376">
              <w:rPr>
                <w:rFonts w:ascii="Arial Narrow" w:hAnsi="Arial Narrow"/>
                <w:sz w:val="20"/>
                <w:szCs w:val="20"/>
              </w:rPr>
              <w:t xml:space="preserve"> (10- 12 pt)</w:t>
            </w:r>
            <w:r w:rsidR="00905689" w:rsidRPr="00857090">
              <w:rPr>
                <w:rFonts w:ascii="Arial Narrow" w:hAnsi="Arial Narrow"/>
                <w:sz w:val="20"/>
                <w:szCs w:val="20"/>
              </w:rPr>
              <w:t xml:space="preserve"> en </w:t>
            </w:r>
            <w:r>
              <w:rPr>
                <w:rFonts w:ascii="Arial Narrow" w:hAnsi="Arial Narrow"/>
                <w:sz w:val="20"/>
                <w:szCs w:val="20"/>
              </w:rPr>
              <w:t>nie te veel tipes nie</w:t>
            </w:r>
            <w:r w:rsidR="00D56BEF" w:rsidRPr="00857090">
              <w:rPr>
                <w:rFonts w:ascii="Arial Narrow" w:hAnsi="Arial Narrow"/>
                <w:sz w:val="20"/>
                <w:szCs w:val="20"/>
              </w:rPr>
              <w:t xml:space="preserve"> </w:t>
            </w:r>
            <w:r w:rsidR="00905689" w:rsidRPr="00857090">
              <w:rPr>
                <w:rFonts w:ascii="Arial Narrow" w:hAnsi="Arial Narrow"/>
                <w:sz w:val="20"/>
                <w:szCs w:val="20"/>
              </w:rPr>
              <w:t>(nie meer as twee</w:t>
            </w:r>
            <w:r w:rsidR="00D56BEF" w:rsidRPr="00857090">
              <w:rPr>
                <w:rFonts w:ascii="Arial Narrow" w:hAnsi="Arial Narrow"/>
                <w:sz w:val="20"/>
                <w:szCs w:val="20"/>
              </w:rPr>
              <w:t xml:space="preserve"> nie</w:t>
            </w:r>
            <w:r w:rsidR="00905689" w:rsidRPr="00857090">
              <w:rPr>
                <w:rFonts w:ascii="Arial Narrow" w:hAnsi="Arial Narrow"/>
                <w:sz w:val="20"/>
                <w:szCs w:val="20"/>
              </w:rPr>
              <w:t xml:space="preserve">). Opskrifte </w:t>
            </w:r>
            <w:r w:rsidR="00D56BEF" w:rsidRPr="00857090">
              <w:rPr>
                <w:rFonts w:ascii="Arial Narrow" w:hAnsi="Arial Narrow"/>
                <w:sz w:val="20"/>
                <w:szCs w:val="20"/>
              </w:rPr>
              <w:t>is duidelik uitgelig</w:t>
            </w:r>
            <w:r w:rsidR="00905689" w:rsidRPr="00857090">
              <w:rPr>
                <w:rFonts w:ascii="Arial Narrow" w:hAnsi="Arial Narrow"/>
                <w:sz w:val="20"/>
                <w:szCs w:val="20"/>
              </w:rPr>
              <w:t xml:space="preserve"> (ook in tabelle) </w:t>
            </w:r>
            <w:r w:rsidR="00844376">
              <w:rPr>
                <w:rFonts w:ascii="Arial Narrow" w:hAnsi="Arial Narrow"/>
                <w:sz w:val="20"/>
                <w:szCs w:val="20"/>
              </w:rPr>
              <w:t>(bv. 12 – 18 pt)</w:t>
            </w:r>
          </w:p>
          <w:p w:rsidR="00F831FA" w:rsidRPr="00857090" w:rsidRDefault="00905689"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 xml:space="preserve">Toepaslike </w:t>
            </w:r>
            <w:r w:rsidR="00D56BEF" w:rsidRPr="00857090">
              <w:rPr>
                <w:rFonts w:ascii="Arial Narrow" w:hAnsi="Arial Narrow"/>
                <w:sz w:val="20"/>
                <w:szCs w:val="20"/>
              </w:rPr>
              <w:t>reë</w:t>
            </w:r>
            <w:r w:rsidRPr="00857090">
              <w:rPr>
                <w:rFonts w:ascii="Arial Narrow" w:hAnsi="Arial Narrow"/>
                <w:sz w:val="20"/>
                <w:szCs w:val="20"/>
              </w:rPr>
              <w:t>l- en paragraafspasiëring (</w:t>
            </w:r>
            <w:r w:rsidR="00C1541C" w:rsidRPr="00857090">
              <w:rPr>
                <w:rFonts w:ascii="Arial Narrow" w:hAnsi="Arial Narrow"/>
                <w:sz w:val="20"/>
                <w:szCs w:val="20"/>
              </w:rPr>
              <w:t>geen</w:t>
            </w:r>
            <w:r w:rsidRPr="00857090">
              <w:rPr>
                <w:rFonts w:ascii="Arial Narrow" w:hAnsi="Arial Narrow"/>
                <w:sz w:val="20"/>
                <w:szCs w:val="20"/>
              </w:rPr>
              <w:t xml:space="preserve"> "leë" paragrawe nie</w:t>
            </w:r>
            <w:r w:rsidR="00F831FA" w:rsidRPr="00857090">
              <w:rPr>
                <w:rFonts w:ascii="Arial Narrow" w:hAnsi="Arial Narrow"/>
                <w:sz w:val="20"/>
                <w:szCs w:val="20"/>
              </w:rPr>
              <w:t>)</w:t>
            </w:r>
          </w:p>
          <w:p w:rsidR="00905689" w:rsidRPr="00857090" w:rsidRDefault="00905689"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T</w:t>
            </w:r>
            <w:r w:rsidR="00C1541C" w:rsidRPr="00857090">
              <w:rPr>
                <w:rFonts w:ascii="Arial Narrow" w:hAnsi="Arial Narrow"/>
                <w:sz w:val="20"/>
                <w:szCs w:val="20"/>
              </w:rPr>
              <w:t>oepaslike woord</w:t>
            </w:r>
            <w:r w:rsidRPr="00857090">
              <w:rPr>
                <w:rFonts w:ascii="Arial Narrow" w:hAnsi="Arial Narrow"/>
                <w:sz w:val="20"/>
                <w:szCs w:val="20"/>
              </w:rPr>
              <w:t>spasiëring (nie twee of meer spasies tussen woorde of na leestekens nie) en leestekens (punt aan die einde van die sin, hoofletter aan die begin van sin)</w:t>
            </w:r>
          </w:p>
          <w:p w:rsidR="00B37E72" w:rsidRPr="00857090" w:rsidRDefault="00C1541C"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Geen spel-</w:t>
            </w:r>
            <w:r w:rsidR="00B37E72" w:rsidRPr="00857090">
              <w:rPr>
                <w:rFonts w:ascii="Arial Narrow" w:hAnsi="Arial Narrow"/>
                <w:sz w:val="20"/>
                <w:szCs w:val="20"/>
              </w:rPr>
              <w:t xml:space="preserve"> of taalfoute nie</w:t>
            </w:r>
          </w:p>
          <w:p w:rsidR="00F831FA" w:rsidRPr="00857090" w:rsidRDefault="00844376" w:rsidP="00CD766A">
            <w:pPr>
              <w:pStyle w:val="ListParagraph"/>
              <w:numPr>
                <w:ilvl w:val="0"/>
                <w:numId w:val="28"/>
              </w:numPr>
              <w:spacing w:after="0" w:line="240" w:lineRule="auto"/>
              <w:rPr>
                <w:rFonts w:ascii="Arial Narrow" w:hAnsi="Arial Narrow"/>
                <w:sz w:val="20"/>
                <w:szCs w:val="20"/>
              </w:rPr>
            </w:pPr>
            <w:r>
              <w:rPr>
                <w:rFonts w:ascii="Arial Narrow" w:hAnsi="Arial Narrow"/>
                <w:sz w:val="20"/>
                <w:szCs w:val="20"/>
              </w:rPr>
              <w:t>Eenvormige</w:t>
            </w:r>
            <w:r w:rsidR="00C1541C" w:rsidRPr="00857090">
              <w:rPr>
                <w:rFonts w:ascii="Arial Narrow" w:hAnsi="Arial Narrow"/>
                <w:sz w:val="20"/>
                <w:szCs w:val="20"/>
              </w:rPr>
              <w:t xml:space="preserve"> forma</w:t>
            </w:r>
            <w:r w:rsidR="00B37E72" w:rsidRPr="00857090">
              <w:rPr>
                <w:rFonts w:ascii="Arial Narrow" w:hAnsi="Arial Narrow"/>
                <w:sz w:val="20"/>
                <w:szCs w:val="20"/>
              </w:rPr>
              <w:t>tering</w:t>
            </w:r>
            <w:r w:rsidR="00C1541C" w:rsidRPr="00857090">
              <w:rPr>
                <w:rFonts w:ascii="Arial Narrow" w:hAnsi="Arial Narrow"/>
                <w:sz w:val="20"/>
                <w:szCs w:val="20"/>
              </w:rPr>
              <w:t xml:space="preserve"> regdeur dokument</w:t>
            </w:r>
          </w:p>
        </w:tc>
        <w:tc>
          <w:tcPr>
            <w:tcW w:w="316" w:type="pct"/>
            <w:tcBorders>
              <w:bottom w:val="single" w:sz="4" w:space="0" w:color="auto"/>
            </w:tcBorders>
            <w:vAlign w:val="center"/>
          </w:tcPr>
          <w:p w:rsidR="00F831FA" w:rsidRPr="00857090" w:rsidRDefault="00F831FA" w:rsidP="002B2B47">
            <w:pPr>
              <w:jc w:val="center"/>
              <w:rPr>
                <w:rFonts w:ascii="Arial Narrow" w:hAnsi="Arial Narrow" w:cstheme="minorHAnsi"/>
                <w:sz w:val="20"/>
                <w:szCs w:val="20"/>
              </w:rPr>
            </w:pPr>
            <w:r w:rsidRPr="00857090">
              <w:rPr>
                <w:rFonts w:ascii="Arial Narrow" w:hAnsi="Arial Narrow" w:cstheme="minorHAnsi"/>
                <w:b/>
                <w:sz w:val="20"/>
                <w:szCs w:val="20"/>
              </w:rPr>
              <w:t>4</w:t>
            </w:r>
          </w:p>
        </w:tc>
        <w:tc>
          <w:tcPr>
            <w:tcW w:w="527" w:type="pct"/>
            <w:tcBorders>
              <w:bottom w:val="single" w:sz="4" w:space="0" w:color="auto"/>
            </w:tcBorders>
          </w:tcPr>
          <w:p w:rsidR="00F831FA" w:rsidRPr="00857090" w:rsidRDefault="00A568D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al 5 aspekte</w:t>
            </w:r>
          </w:p>
        </w:tc>
        <w:tc>
          <w:tcPr>
            <w:tcW w:w="527" w:type="pct"/>
            <w:tcBorders>
              <w:bottom w:val="single" w:sz="4" w:space="0" w:color="auto"/>
            </w:tcBorders>
          </w:tcPr>
          <w:p w:rsidR="00F831FA" w:rsidRPr="00857090" w:rsidRDefault="00A568D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4 van die 5 aspekte</w:t>
            </w:r>
          </w:p>
        </w:tc>
        <w:tc>
          <w:tcPr>
            <w:tcW w:w="527" w:type="pct"/>
            <w:tcBorders>
              <w:bottom w:val="single" w:sz="4" w:space="0" w:color="auto"/>
            </w:tcBorders>
          </w:tcPr>
          <w:p w:rsidR="00F831FA" w:rsidRPr="00857090" w:rsidRDefault="00A568D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3 van die 5 aspekte</w:t>
            </w:r>
          </w:p>
        </w:tc>
        <w:tc>
          <w:tcPr>
            <w:tcW w:w="527" w:type="pct"/>
            <w:tcBorders>
              <w:bottom w:val="single" w:sz="4" w:space="0" w:color="auto"/>
            </w:tcBorders>
          </w:tcPr>
          <w:p w:rsidR="00F831FA" w:rsidRPr="00857090" w:rsidRDefault="00A568D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2 van die 5 aspekte</w:t>
            </w:r>
          </w:p>
        </w:tc>
        <w:tc>
          <w:tcPr>
            <w:tcW w:w="528" w:type="pct"/>
            <w:tcBorders>
              <w:bottom w:val="single" w:sz="4" w:space="0" w:color="auto"/>
              <w:right w:val="single" w:sz="4" w:space="0" w:color="auto"/>
            </w:tcBorders>
          </w:tcPr>
          <w:p w:rsidR="00F831FA" w:rsidRPr="00857090" w:rsidRDefault="00391E40"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Geen dokument </w:t>
            </w:r>
            <w:r w:rsidR="00F831FA" w:rsidRPr="00857090">
              <w:rPr>
                <w:rFonts w:ascii="Arial Narrow" w:hAnsi="Arial Narrow" w:cstheme="minorHAnsi"/>
                <w:b/>
                <w:sz w:val="20"/>
                <w:szCs w:val="20"/>
              </w:rPr>
              <w:t>o</w:t>
            </w:r>
            <w:r w:rsidRPr="00857090">
              <w:rPr>
                <w:rFonts w:ascii="Arial Narrow" w:hAnsi="Arial Narrow" w:cstheme="minorHAnsi"/>
                <w:b/>
                <w:sz w:val="20"/>
                <w:szCs w:val="20"/>
              </w:rPr>
              <w:t>f</w:t>
            </w:r>
          </w:p>
          <w:p w:rsidR="00F831FA" w:rsidRPr="00857090" w:rsidRDefault="00B37E72"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Bevat </w:t>
            </w:r>
            <w:r w:rsidR="00844376">
              <w:rPr>
                <w:rFonts w:ascii="Arial Narrow" w:hAnsi="Arial Narrow" w:cstheme="minorHAnsi"/>
                <w:sz w:val="20"/>
                <w:szCs w:val="20"/>
              </w:rPr>
              <w:t>slegs 1</w:t>
            </w:r>
            <w:r w:rsidRPr="00857090">
              <w:rPr>
                <w:rFonts w:ascii="Arial Narrow" w:hAnsi="Arial Narrow" w:cstheme="minorHAnsi"/>
                <w:sz w:val="20"/>
                <w:szCs w:val="20"/>
              </w:rPr>
              <w:t xml:space="preserve"> van die 5 aspekte</w:t>
            </w:r>
            <w:r w:rsidR="00F831FA" w:rsidRPr="00857090">
              <w:rPr>
                <w:rFonts w:ascii="Arial Narrow" w:hAnsi="Arial Narrow" w:cstheme="minorHAnsi"/>
                <w:sz w:val="20"/>
                <w:szCs w:val="20"/>
              </w:rPr>
              <w:t xml:space="preserve"> </w:t>
            </w:r>
            <w:r w:rsidR="00F831FA" w:rsidRPr="00857090">
              <w:rPr>
                <w:rFonts w:ascii="Arial Narrow" w:hAnsi="Arial Narrow" w:cstheme="minorHAnsi"/>
                <w:b/>
                <w:sz w:val="20"/>
                <w:szCs w:val="20"/>
              </w:rPr>
              <w:t>o</w:t>
            </w:r>
            <w:r w:rsidRPr="00857090">
              <w:rPr>
                <w:rFonts w:ascii="Arial Narrow" w:hAnsi="Arial Narrow" w:cstheme="minorHAnsi"/>
                <w:b/>
                <w:sz w:val="20"/>
                <w:szCs w:val="20"/>
              </w:rPr>
              <w:t>f</w:t>
            </w:r>
          </w:p>
          <w:p w:rsidR="00F831FA" w:rsidRPr="00857090" w:rsidRDefault="00C731C8"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Totaal ongestruktureerd onleesbaar of onprofessioneel</w:t>
            </w:r>
          </w:p>
        </w:tc>
        <w:tc>
          <w:tcPr>
            <w:tcW w:w="296" w:type="pct"/>
            <w:vMerge/>
            <w:tcBorders>
              <w:left w:val="single" w:sz="4" w:space="0" w:color="auto"/>
            </w:tcBorders>
            <w:vAlign w:val="center"/>
          </w:tcPr>
          <w:p w:rsidR="00F831FA" w:rsidRPr="00857090" w:rsidRDefault="00F831FA" w:rsidP="002B2B47">
            <w:pPr>
              <w:jc w:val="center"/>
              <w:rPr>
                <w:rFonts w:ascii="Arial Narrow" w:hAnsi="Arial Narrow" w:cstheme="minorHAnsi"/>
                <w:sz w:val="20"/>
                <w:szCs w:val="20"/>
              </w:rPr>
            </w:pPr>
          </w:p>
        </w:tc>
      </w:tr>
      <w:tr w:rsidR="00844376" w:rsidRPr="00857090" w:rsidTr="00036FDC">
        <w:tc>
          <w:tcPr>
            <w:tcW w:w="170" w:type="pct"/>
            <w:vMerge w:val="restart"/>
            <w:tcBorders>
              <w:left w:val="single" w:sz="4" w:space="0" w:color="auto"/>
              <w:right w:val="single" w:sz="4" w:space="0" w:color="auto"/>
            </w:tcBorders>
          </w:tcPr>
          <w:p w:rsidR="00844376" w:rsidRPr="00844376" w:rsidRDefault="00844376" w:rsidP="002B2B47">
            <w:pPr>
              <w:jc w:val="center"/>
              <w:rPr>
                <w:rFonts w:ascii="Arial Narrow" w:hAnsi="Arial Narrow"/>
                <w:b/>
                <w:sz w:val="20"/>
                <w:szCs w:val="20"/>
              </w:rPr>
            </w:pPr>
            <w:r w:rsidRPr="00844376">
              <w:rPr>
                <w:rFonts w:ascii="Arial Narrow" w:hAnsi="Arial Narrow"/>
                <w:b/>
                <w:sz w:val="20"/>
                <w:szCs w:val="20"/>
              </w:rPr>
              <w:t>11</w:t>
            </w:r>
          </w:p>
        </w:tc>
        <w:tc>
          <w:tcPr>
            <w:tcW w:w="4830" w:type="pct"/>
            <w:gridSpan w:val="8"/>
            <w:tcBorders>
              <w:left w:val="single" w:sz="4" w:space="0" w:color="auto"/>
              <w:bottom w:val="single" w:sz="4" w:space="0" w:color="auto"/>
            </w:tcBorders>
          </w:tcPr>
          <w:p w:rsidR="00844376" w:rsidRPr="00844376" w:rsidRDefault="00844376" w:rsidP="002B2B47">
            <w:pPr>
              <w:rPr>
                <w:rFonts w:ascii="Arial Narrow" w:hAnsi="Arial Narrow"/>
                <w:b/>
                <w:sz w:val="20"/>
                <w:szCs w:val="20"/>
              </w:rPr>
            </w:pPr>
            <w:r w:rsidRPr="00844376">
              <w:rPr>
                <w:rFonts w:ascii="Arial Narrow" w:hAnsi="Arial Narrow"/>
                <w:b/>
                <w:sz w:val="20"/>
                <w:szCs w:val="20"/>
              </w:rPr>
              <w:t>TYDSBESTUUR</w:t>
            </w:r>
          </w:p>
          <w:p w:rsidR="00844376" w:rsidRPr="00857090" w:rsidRDefault="00844376" w:rsidP="00844376">
            <w:pPr>
              <w:rPr>
                <w:rFonts w:ascii="Arial Narrow" w:hAnsi="Arial Narrow" w:cstheme="minorHAnsi"/>
                <w:sz w:val="20"/>
                <w:szCs w:val="20"/>
              </w:rPr>
            </w:pPr>
            <w:r>
              <w:rPr>
                <w:rFonts w:ascii="Arial Narrow" w:hAnsi="Arial Narrow"/>
                <w:sz w:val="20"/>
                <w:szCs w:val="20"/>
              </w:rPr>
              <w:t>Tyd is goed bestuur ten opsigte van die haal van spertye en werk wat gedoen is</w:t>
            </w:r>
          </w:p>
        </w:tc>
      </w:tr>
      <w:tr w:rsidR="00844376" w:rsidRPr="00857090" w:rsidTr="008E221F">
        <w:tc>
          <w:tcPr>
            <w:tcW w:w="170" w:type="pct"/>
            <w:vMerge/>
            <w:tcBorders>
              <w:left w:val="single" w:sz="4" w:space="0" w:color="auto"/>
              <w:bottom w:val="single" w:sz="4" w:space="0" w:color="auto"/>
              <w:right w:val="single" w:sz="4" w:space="0" w:color="auto"/>
            </w:tcBorders>
          </w:tcPr>
          <w:p w:rsidR="00844376" w:rsidRPr="00857090" w:rsidRDefault="00844376" w:rsidP="002B2B47">
            <w:pPr>
              <w:jc w:val="center"/>
              <w:rPr>
                <w:rFonts w:ascii="Arial Narrow" w:hAnsi="Arial Narrow"/>
                <w:sz w:val="20"/>
                <w:szCs w:val="20"/>
              </w:rPr>
            </w:pPr>
          </w:p>
        </w:tc>
        <w:tc>
          <w:tcPr>
            <w:tcW w:w="1582" w:type="pct"/>
            <w:tcBorders>
              <w:left w:val="single" w:sz="4" w:space="0" w:color="auto"/>
              <w:bottom w:val="single" w:sz="4" w:space="0" w:color="auto"/>
            </w:tcBorders>
          </w:tcPr>
          <w:p w:rsidR="00844376" w:rsidRDefault="008E221F" w:rsidP="008E221F">
            <w:pPr>
              <w:pStyle w:val="ListParagraph"/>
              <w:numPr>
                <w:ilvl w:val="0"/>
                <w:numId w:val="28"/>
              </w:numPr>
              <w:spacing w:after="0" w:line="240" w:lineRule="auto"/>
              <w:rPr>
                <w:rFonts w:ascii="Arial Narrow" w:hAnsi="Arial Narrow"/>
                <w:sz w:val="20"/>
                <w:szCs w:val="20"/>
              </w:rPr>
            </w:pPr>
            <w:r>
              <w:rPr>
                <w:rFonts w:ascii="Arial Narrow" w:hAnsi="Arial Narrow"/>
                <w:sz w:val="20"/>
                <w:szCs w:val="20"/>
              </w:rPr>
              <w:t>Spertyd nagekom – Fase 1 is betyds ingehandig</w:t>
            </w:r>
          </w:p>
          <w:p w:rsidR="008E221F" w:rsidRPr="00857090" w:rsidRDefault="008E221F" w:rsidP="008E221F">
            <w:pPr>
              <w:pStyle w:val="ListParagraph"/>
              <w:numPr>
                <w:ilvl w:val="0"/>
                <w:numId w:val="28"/>
              </w:numPr>
              <w:spacing w:after="0" w:line="240" w:lineRule="auto"/>
              <w:rPr>
                <w:rFonts w:ascii="Arial Narrow" w:hAnsi="Arial Narrow"/>
                <w:sz w:val="20"/>
                <w:szCs w:val="20"/>
              </w:rPr>
            </w:pPr>
            <w:r>
              <w:rPr>
                <w:rFonts w:ascii="Arial Narrow" w:hAnsi="Arial Narrow"/>
                <w:sz w:val="20"/>
                <w:szCs w:val="20"/>
              </w:rPr>
              <w:t>Werk was volledig gedoen in alle opsigte</w:t>
            </w:r>
          </w:p>
        </w:tc>
        <w:tc>
          <w:tcPr>
            <w:tcW w:w="316" w:type="pct"/>
            <w:tcBorders>
              <w:bottom w:val="single" w:sz="4" w:space="0" w:color="auto"/>
            </w:tcBorders>
            <w:vAlign w:val="center"/>
          </w:tcPr>
          <w:p w:rsidR="00844376" w:rsidRPr="00857090" w:rsidRDefault="00844376" w:rsidP="002B2B47">
            <w:pPr>
              <w:jc w:val="center"/>
              <w:rPr>
                <w:rFonts w:ascii="Arial Narrow" w:hAnsi="Arial Narrow" w:cstheme="minorHAnsi"/>
                <w:b/>
                <w:sz w:val="20"/>
                <w:szCs w:val="20"/>
              </w:rPr>
            </w:pPr>
            <w:r>
              <w:rPr>
                <w:rFonts w:ascii="Arial Narrow" w:hAnsi="Arial Narrow" w:cstheme="minorHAnsi"/>
                <w:b/>
                <w:sz w:val="20"/>
                <w:szCs w:val="20"/>
              </w:rPr>
              <w:t>2</w:t>
            </w:r>
          </w:p>
        </w:tc>
        <w:tc>
          <w:tcPr>
            <w:tcW w:w="527" w:type="pct"/>
            <w:tcBorders>
              <w:bottom w:val="single" w:sz="4" w:space="0" w:color="auto"/>
            </w:tcBorders>
            <w:shd w:val="clear" w:color="auto" w:fill="BFBFBF" w:themeFill="background1" w:themeFillShade="BF"/>
          </w:tcPr>
          <w:p w:rsidR="00844376" w:rsidRPr="008E221F" w:rsidRDefault="00844376" w:rsidP="008E221F">
            <w:pPr>
              <w:rPr>
                <w:rFonts w:ascii="Arial Narrow" w:hAnsi="Arial Narrow" w:cstheme="minorHAnsi"/>
                <w:sz w:val="20"/>
                <w:szCs w:val="20"/>
              </w:rPr>
            </w:pPr>
          </w:p>
        </w:tc>
        <w:tc>
          <w:tcPr>
            <w:tcW w:w="527" w:type="pct"/>
            <w:tcBorders>
              <w:bottom w:val="single" w:sz="4" w:space="0" w:color="auto"/>
            </w:tcBorders>
            <w:shd w:val="clear" w:color="auto" w:fill="BFBFBF" w:themeFill="background1" w:themeFillShade="BF"/>
          </w:tcPr>
          <w:p w:rsidR="00844376" w:rsidRPr="008E221F" w:rsidRDefault="00844376" w:rsidP="008E221F">
            <w:pPr>
              <w:rPr>
                <w:rFonts w:ascii="Arial Narrow" w:hAnsi="Arial Narrow" w:cstheme="minorHAnsi"/>
                <w:sz w:val="20"/>
                <w:szCs w:val="20"/>
              </w:rPr>
            </w:pPr>
          </w:p>
        </w:tc>
        <w:tc>
          <w:tcPr>
            <w:tcW w:w="527" w:type="pct"/>
            <w:tcBorders>
              <w:bottom w:val="single" w:sz="4" w:space="0" w:color="auto"/>
            </w:tcBorders>
            <w:shd w:val="clear" w:color="auto" w:fill="BFBFBF" w:themeFill="background1" w:themeFillShade="BF"/>
          </w:tcPr>
          <w:p w:rsidR="00844376" w:rsidRPr="008E221F" w:rsidRDefault="00844376" w:rsidP="008E221F">
            <w:pPr>
              <w:rPr>
                <w:rFonts w:ascii="Arial Narrow" w:hAnsi="Arial Narrow" w:cstheme="minorHAnsi"/>
                <w:sz w:val="20"/>
                <w:szCs w:val="20"/>
              </w:rPr>
            </w:pPr>
          </w:p>
        </w:tc>
        <w:tc>
          <w:tcPr>
            <w:tcW w:w="527" w:type="pct"/>
            <w:tcBorders>
              <w:bottom w:val="single" w:sz="4" w:space="0" w:color="auto"/>
            </w:tcBorders>
          </w:tcPr>
          <w:p w:rsidR="00844376" w:rsidRPr="00857090" w:rsidRDefault="008E221F" w:rsidP="00CD766A">
            <w:pPr>
              <w:pStyle w:val="ListParagraph"/>
              <w:numPr>
                <w:ilvl w:val="0"/>
                <w:numId w:val="29"/>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1 uit 2 aspekte nagekom</w:t>
            </w:r>
          </w:p>
        </w:tc>
        <w:tc>
          <w:tcPr>
            <w:tcW w:w="528" w:type="pct"/>
            <w:tcBorders>
              <w:bottom w:val="single" w:sz="4" w:space="0" w:color="auto"/>
              <w:right w:val="single" w:sz="4" w:space="0" w:color="auto"/>
            </w:tcBorders>
          </w:tcPr>
          <w:p w:rsidR="00844376" w:rsidRDefault="008E221F" w:rsidP="00CD766A">
            <w:pPr>
              <w:pStyle w:val="ListParagraph"/>
              <w:numPr>
                <w:ilvl w:val="0"/>
                <w:numId w:val="29"/>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S</w:t>
            </w:r>
            <w:r w:rsidR="000001AA">
              <w:rPr>
                <w:rFonts w:ascii="Arial Narrow" w:hAnsi="Arial Narrow" w:cstheme="minorHAnsi"/>
                <w:sz w:val="20"/>
                <w:szCs w:val="20"/>
              </w:rPr>
              <w:t>wak of geen tydsbestuur</w:t>
            </w:r>
          </w:p>
          <w:p w:rsidR="008E221F" w:rsidRPr="00857090" w:rsidRDefault="008E221F" w:rsidP="00CD766A">
            <w:pPr>
              <w:pStyle w:val="ListParagraph"/>
              <w:numPr>
                <w:ilvl w:val="0"/>
                <w:numId w:val="29"/>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Werk is onvolledig</w:t>
            </w:r>
          </w:p>
        </w:tc>
        <w:tc>
          <w:tcPr>
            <w:tcW w:w="296" w:type="pct"/>
            <w:tcBorders>
              <w:left w:val="single" w:sz="4" w:space="0" w:color="auto"/>
            </w:tcBorders>
            <w:vAlign w:val="center"/>
          </w:tcPr>
          <w:p w:rsidR="00844376" w:rsidRPr="00857090" w:rsidRDefault="00844376" w:rsidP="002B2B47">
            <w:pPr>
              <w:jc w:val="center"/>
              <w:rPr>
                <w:rFonts w:ascii="Arial Narrow" w:hAnsi="Arial Narrow" w:cstheme="minorHAnsi"/>
                <w:sz w:val="20"/>
                <w:szCs w:val="20"/>
              </w:rPr>
            </w:pPr>
          </w:p>
        </w:tc>
      </w:tr>
      <w:tr w:rsidR="00CC5260" w:rsidRPr="00857090" w:rsidTr="00A568D4">
        <w:trPr>
          <w:cantSplit/>
        </w:trPr>
        <w:tc>
          <w:tcPr>
            <w:tcW w:w="1752" w:type="pct"/>
            <w:gridSpan w:val="2"/>
            <w:tcBorders>
              <w:top w:val="single" w:sz="4" w:space="0" w:color="auto"/>
              <w:bottom w:val="single" w:sz="4" w:space="0" w:color="auto"/>
            </w:tcBorders>
          </w:tcPr>
          <w:p w:rsidR="00F831FA" w:rsidRPr="00857090" w:rsidRDefault="00F831FA" w:rsidP="002B2B47">
            <w:pPr>
              <w:jc w:val="right"/>
              <w:rPr>
                <w:rFonts w:ascii="Arial Narrow" w:hAnsi="Arial Narrow" w:cstheme="minorHAnsi"/>
                <w:b/>
                <w:sz w:val="20"/>
                <w:szCs w:val="20"/>
              </w:rPr>
            </w:pPr>
          </w:p>
          <w:p w:rsidR="00F831FA" w:rsidRPr="00857090" w:rsidRDefault="00C731C8" w:rsidP="002B2B47">
            <w:pPr>
              <w:jc w:val="right"/>
              <w:rPr>
                <w:rFonts w:ascii="Arial Narrow" w:hAnsi="Arial Narrow" w:cstheme="minorHAnsi"/>
                <w:b/>
                <w:sz w:val="20"/>
                <w:szCs w:val="20"/>
              </w:rPr>
            </w:pPr>
            <w:r w:rsidRPr="00857090">
              <w:rPr>
                <w:rFonts w:ascii="Arial Narrow" w:hAnsi="Arial Narrow" w:cstheme="minorHAnsi"/>
                <w:b/>
                <w:sz w:val="20"/>
                <w:szCs w:val="20"/>
              </w:rPr>
              <w:t>TOTALE PUNT</w:t>
            </w:r>
            <w:r w:rsidR="00F831FA" w:rsidRPr="00857090">
              <w:rPr>
                <w:rFonts w:ascii="Arial Narrow" w:hAnsi="Arial Narrow" w:cstheme="minorHAnsi"/>
                <w:b/>
                <w:sz w:val="20"/>
                <w:szCs w:val="20"/>
              </w:rPr>
              <w:t xml:space="preserve">: </w:t>
            </w:r>
          </w:p>
        </w:tc>
        <w:tc>
          <w:tcPr>
            <w:tcW w:w="316" w:type="pct"/>
            <w:tcBorders>
              <w:top w:val="single" w:sz="4" w:space="0" w:color="auto"/>
              <w:bottom w:val="single" w:sz="4" w:space="0" w:color="auto"/>
            </w:tcBorders>
            <w:vAlign w:val="center"/>
          </w:tcPr>
          <w:p w:rsidR="00F831FA" w:rsidRPr="00857090" w:rsidRDefault="004F07B5" w:rsidP="002B2B47">
            <w:pPr>
              <w:jc w:val="center"/>
              <w:rPr>
                <w:rFonts w:ascii="Arial Narrow" w:hAnsi="Arial Narrow" w:cstheme="minorHAnsi"/>
                <w:b/>
                <w:sz w:val="20"/>
                <w:szCs w:val="20"/>
              </w:rPr>
            </w:pPr>
            <w:r>
              <w:rPr>
                <w:rFonts w:ascii="Arial Narrow" w:hAnsi="Arial Narrow" w:cstheme="minorHAnsi"/>
                <w:b/>
                <w:sz w:val="20"/>
                <w:szCs w:val="20"/>
              </w:rPr>
              <w:t>35</w:t>
            </w:r>
          </w:p>
        </w:tc>
        <w:tc>
          <w:tcPr>
            <w:tcW w:w="2636" w:type="pct"/>
            <w:gridSpan w:val="5"/>
            <w:tcBorders>
              <w:top w:val="single" w:sz="4" w:space="0" w:color="auto"/>
              <w:bottom w:val="single" w:sz="4" w:space="0" w:color="auto"/>
            </w:tcBorders>
            <w:vAlign w:val="center"/>
          </w:tcPr>
          <w:p w:rsidR="00F831FA" w:rsidRPr="00857090" w:rsidRDefault="000005B2" w:rsidP="002B2B47">
            <w:pPr>
              <w:jc w:val="right"/>
              <w:rPr>
                <w:rFonts w:ascii="Arial Narrow" w:hAnsi="Arial Narrow" w:cstheme="minorHAnsi"/>
                <w:b/>
                <w:sz w:val="20"/>
                <w:szCs w:val="20"/>
              </w:rPr>
            </w:pPr>
            <w:r w:rsidRPr="00857090">
              <w:rPr>
                <w:rFonts w:ascii="Arial Narrow" w:hAnsi="Arial Narrow" w:cstheme="minorHAnsi"/>
                <w:b/>
                <w:sz w:val="20"/>
                <w:szCs w:val="20"/>
              </w:rPr>
              <w:t>PUNT BEHAAL</w:t>
            </w:r>
          </w:p>
        </w:tc>
        <w:tc>
          <w:tcPr>
            <w:tcW w:w="296" w:type="pct"/>
            <w:vAlign w:val="center"/>
          </w:tcPr>
          <w:p w:rsidR="00F831FA" w:rsidRPr="00857090" w:rsidRDefault="00F831FA" w:rsidP="002B2B47">
            <w:pPr>
              <w:jc w:val="center"/>
              <w:rPr>
                <w:rFonts w:ascii="Arial Narrow" w:hAnsi="Arial Narrow" w:cstheme="minorHAnsi"/>
                <w:b/>
                <w:sz w:val="20"/>
                <w:szCs w:val="20"/>
              </w:rPr>
            </w:pPr>
          </w:p>
          <w:p w:rsidR="00F831FA" w:rsidRPr="00857090" w:rsidRDefault="00F831FA" w:rsidP="002B2B47">
            <w:pPr>
              <w:jc w:val="center"/>
              <w:rPr>
                <w:rFonts w:ascii="Arial Narrow" w:hAnsi="Arial Narrow" w:cstheme="minorHAnsi"/>
                <w:b/>
                <w:sz w:val="20"/>
                <w:szCs w:val="20"/>
              </w:rPr>
            </w:pPr>
          </w:p>
          <w:p w:rsidR="00F831FA" w:rsidRPr="00857090" w:rsidRDefault="00F831FA" w:rsidP="002B2B47">
            <w:pPr>
              <w:jc w:val="center"/>
              <w:rPr>
                <w:rFonts w:ascii="Arial Narrow" w:hAnsi="Arial Narrow" w:cstheme="minorHAnsi"/>
                <w:b/>
                <w:sz w:val="20"/>
                <w:szCs w:val="20"/>
              </w:rPr>
            </w:pPr>
          </w:p>
        </w:tc>
      </w:tr>
      <w:tr w:rsidR="00F831FA" w:rsidRPr="00857090" w:rsidTr="002B2B47">
        <w:trPr>
          <w:cantSplit/>
        </w:trPr>
        <w:tc>
          <w:tcPr>
            <w:tcW w:w="5000" w:type="pct"/>
            <w:gridSpan w:val="9"/>
            <w:tcBorders>
              <w:top w:val="single" w:sz="4" w:space="0" w:color="auto"/>
            </w:tcBorders>
          </w:tcPr>
          <w:p w:rsidR="00F831FA" w:rsidRPr="00857090" w:rsidRDefault="00F831FA" w:rsidP="002B2B47">
            <w:pPr>
              <w:rPr>
                <w:rFonts w:ascii="Arial Narrow" w:hAnsi="Arial Narrow" w:cstheme="minorHAnsi"/>
                <w:b/>
                <w:sz w:val="20"/>
                <w:szCs w:val="20"/>
              </w:rPr>
            </w:pPr>
          </w:p>
          <w:p w:rsidR="00F831FA" w:rsidRPr="00857090" w:rsidRDefault="00C731C8" w:rsidP="002B2B47">
            <w:pPr>
              <w:rPr>
                <w:rFonts w:ascii="Arial Narrow" w:hAnsi="Arial Narrow" w:cstheme="minorHAnsi"/>
                <w:b/>
                <w:sz w:val="20"/>
                <w:szCs w:val="20"/>
              </w:rPr>
            </w:pPr>
            <w:r w:rsidRPr="00857090">
              <w:rPr>
                <w:rFonts w:ascii="Arial Narrow" w:hAnsi="Arial Narrow" w:cstheme="minorHAnsi"/>
                <w:b/>
                <w:sz w:val="20"/>
                <w:szCs w:val="20"/>
              </w:rPr>
              <w:t>Kommentaar/terugvoering</w:t>
            </w:r>
            <w:r w:rsidR="00F831FA" w:rsidRPr="00857090">
              <w:rPr>
                <w:rFonts w:ascii="Arial Narrow" w:hAnsi="Arial Narrow" w:cstheme="minorHAnsi"/>
                <w:b/>
                <w:sz w:val="20"/>
                <w:szCs w:val="20"/>
              </w:rPr>
              <w:t xml:space="preserve">: </w:t>
            </w:r>
          </w:p>
          <w:p w:rsidR="00F831FA" w:rsidRPr="00857090" w:rsidRDefault="00F831FA" w:rsidP="002B2B47">
            <w:pPr>
              <w:rPr>
                <w:rFonts w:ascii="Arial Narrow" w:hAnsi="Arial Narrow" w:cstheme="minorHAnsi"/>
                <w:b/>
                <w:sz w:val="20"/>
                <w:szCs w:val="20"/>
              </w:rPr>
            </w:pPr>
          </w:p>
          <w:p w:rsidR="00F831FA" w:rsidRPr="00857090" w:rsidRDefault="00F831FA" w:rsidP="002B2B47">
            <w:pPr>
              <w:tabs>
                <w:tab w:val="left" w:leader="underscore" w:pos="15309"/>
              </w:tabs>
              <w:rPr>
                <w:rFonts w:ascii="Arial Narrow" w:hAnsi="Arial Narrow" w:cstheme="minorHAnsi"/>
                <w:b/>
                <w:sz w:val="20"/>
                <w:szCs w:val="20"/>
              </w:rPr>
            </w:pPr>
            <w:r w:rsidRPr="00857090">
              <w:rPr>
                <w:rFonts w:ascii="Arial Narrow" w:hAnsi="Arial Narrow" w:cstheme="minorHAnsi"/>
                <w:b/>
                <w:sz w:val="20"/>
                <w:szCs w:val="20"/>
              </w:rPr>
              <w:tab/>
            </w:r>
          </w:p>
          <w:p w:rsidR="00F831FA" w:rsidRDefault="00F831FA" w:rsidP="002B2B47">
            <w:pPr>
              <w:tabs>
                <w:tab w:val="left" w:leader="underscore" w:pos="15309"/>
              </w:tabs>
              <w:rPr>
                <w:rFonts w:ascii="Arial Narrow" w:hAnsi="Arial Narrow" w:cstheme="minorHAnsi"/>
                <w:b/>
                <w:sz w:val="20"/>
                <w:szCs w:val="20"/>
              </w:rPr>
            </w:pPr>
          </w:p>
          <w:p w:rsidR="000001AA" w:rsidRPr="00857090" w:rsidRDefault="000001AA" w:rsidP="002B2B47">
            <w:pPr>
              <w:tabs>
                <w:tab w:val="left" w:leader="underscore" w:pos="15309"/>
              </w:tabs>
              <w:rPr>
                <w:rFonts w:ascii="Arial Narrow" w:hAnsi="Arial Narrow" w:cstheme="minorHAnsi"/>
                <w:b/>
                <w:sz w:val="20"/>
                <w:szCs w:val="20"/>
              </w:rPr>
            </w:pPr>
          </w:p>
          <w:p w:rsidR="00F831FA" w:rsidRPr="00857090" w:rsidRDefault="00C731C8" w:rsidP="002B2B47">
            <w:pPr>
              <w:tabs>
                <w:tab w:val="left" w:pos="1276"/>
                <w:tab w:val="left" w:leader="underscore" w:pos="6379"/>
                <w:tab w:val="left" w:pos="6521"/>
                <w:tab w:val="left" w:leader="underscore" w:pos="11340"/>
                <w:tab w:val="left" w:leader="underscore" w:pos="15309"/>
              </w:tabs>
              <w:rPr>
                <w:rFonts w:ascii="Arial Narrow" w:hAnsi="Arial Narrow" w:cstheme="minorHAnsi"/>
                <w:b/>
                <w:sz w:val="20"/>
                <w:szCs w:val="20"/>
              </w:rPr>
            </w:pPr>
            <w:r w:rsidRPr="00857090">
              <w:rPr>
                <w:rFonts w:ascii="Arial Narrow" w:hAnsi="Arial Narrow" w:cstheme="minorHAnsi"/>
                <w:b/>
                <w:sz w:val="20"/>
                <w:szCs w:val="20"/>
              </w:rPr>
              <w:t>Onderwyser naam</w:t>
            </w:r>
            <w:r w:rsidR="00F831FA" w:rsidRPr="00857090">
              <w:rPr>
                <w:rFonts w:ascii="Arial Narrow" w:hAnsi="Arial Narrow"/>
                <w:b/>
                <w:sz w:val="20"/>
                <w:szCs w:val="20"/>
              </w:rPr>
              <w:t>:</w:t>
            </w:r>
            <w:r w:rsidR="00F831FA" w:rsidRPr="00857090">
              <w:rPr>
                <w:rFonts w:ascii="Arial Narrow" w:hAnsi="Arial Narrow"/>
                <w:b/>
                <w:sz w:val="20"/>
                <w:szCs w:val="20"/>
              </w:rPr>
              <w:tab/>
            </w:r>
            <w:r w:rsidRPr="00857090">
              <w:rPr>
                <w:rFonts w:ascii="Arial Narrow" w:hAnsi="Arial Narrow"/>
                <w:b/>
                <w:sz w:val="20"/>
                <w:szCs w:val="20"/>
              </w:rPr>
              <w:t>Onderwyser handtekening</w:t>
            </w:r>
            <w:r w:rsidR="00F831FA" w:rsidRPr="00857090">
              <w:rPr>
                <w:rFonts w:ascii="Arial Narrow" w:hAnsi="Arial Narrow"/>
                <w:b/>
                <w:sz w:val="20"/>
                <w:szCs w:val="20"/>
              </w:rPr>
              <w:t>:</w:t>
            </w:r>
            <w:r w:rsidR="00F831FA" w:rsidRPr="00857090">
              <w:rPr>
                <w:rFonts w:ascii="Arial Narrow" w:hAnsi="Arial Narrow"/>
                <w:b/>
                <w:sz w:val="20"/>
                <w:szCs w:val="20"/>
              </w:rPr>
              <w:tab/>
            </w:r>
            <w:r w:rsidRPr="00857090">
              <w:rPr>
                <w:rFonts w:ascii="Arial Narrow" w:hAnsi="Arial Narrow"/>
                <w:b/>
                <w:sz w:val="20"/>
                <w:szCs w:val="20"/>
              </w:rPr>
              <w:t>Datum</w:t>
            </w:r>
            <w:r w:rsidR="00F831FA" w:rsidRPr="00857090">
              <w:rPr>
                <w:rFonts w:ascii="Arial Narrow" w:hAnsi="Arial Narrow"/>
                <w:b/>
                <w:sz w:val="20"/>
                <w:szCs w:val="20"/>
              </w:rPr>
              <w:t>:</w:t>
            </w:r>
            <w:r w:rsidR="00F831FA" w:rsidRPr="00857090">
              <w:rPr>
                <w:rFonts w:ascii="Arial Narrow" w:hAnsi="Arial Narrow"/>
                <w:b/>
                <w:sz w:val="20"/>
                <w:szCs w:val="20"/>
              </w:rPr>
              <w:tab/>
            </w:r>
          </w:p>
          <w:p w:rsidR="00F831FA" w:rsidRPr="00857090" w:rsidDel="001A3054" w:rsidRDefault="00F831FA" w:rsidP="002B2B47">
            <w:pPr>
              <w:rPr>
                <w:rFonts w:ascii="Arial Narrow" w:hAnsi="Arial Narrow" w:cstheme="minorHAnsi"/>
                <w:b/>
                <w:sz w:val="20"/>
                <w:szCs w:val="20"/>
              </w:rPr>
            </w:pPr>
          </w:p>
        </w:tc>
      </w:tr>
    </w:tbl>
    <w:p w:rsidR="00F831FA" w:rsidRPr="00857090" w:rsidRDefault="00F831FA" w:rsidP="002B2B47"/>
    <w:p w:rsidR="005C22A6" w:rsidRPr="00857090" w:rsidRDefault="005C22A6">
      <w:pPr>
        <w:rPr>
          <w:rFonts w:ascii="Cambria" w:hAnsi="Cambria"/>
          <w:b/>
          <w:spacing w:val="20"/>
          <w:sz w:val="28"/>
          <w:szCs w:val="28"/>
          <w:lang w:eastAsia="en-US" w:bidi="en-US"/>
        </w:rPr>
        <w:sectPr w:rsidR="005C22A6" w:rsidRPr="00857090" w:rsidSect="003A31C0">
          <w:headerReference w:type="default" r:id="rId25"/>
          <w:pgSz w:w="16839" w:h="11907" w:orient="landscape" w:code="9"/>
          <w:pgMar w:top="680" w:right="680" w:bottom="680" w:left="680" w:header="720" w:footer="720" w:gutter="0"/>
          <w:cols w:space="720"/>
          <w:docGrid w:linePitch="326"/>
        </w:sectPr>
      </w:pPr>
    </w:p>
    <w:p w:rsidR="00DA6503" w:rsidRPr="00857090" w:rsidRDefault="00DA6503" w:rsidP="002B2B47">
      <w:pPr>
        <w:rPr>
          <w:rFonts w:ascii="Cambria" w:hAnsi="Cambria"/>
          <w:b/>
          <w:spacing w:val="20"/>
          <w:sz w:val="28"/>
          <w:szCs w:val="28"/>
          <w:lang w:eastAsia="en-US" w:bidi="en-US"/>
        </w:rPr>
      </w:pPr>
    </w:p>
    <w:p w:rsidR="00DA6503" w:rsidRPr="00857090" w:rsidRDefault="006826A8" w:rsidP="002B2B47">
      <w:pPr>
        <w:tabs>
          <w:tab w:val="left" w:pos="1701"/>
          <w:tab w:val="left" w:leader="underscore" w:pos="9356"/>
          <w:tab w:val="left" w:pos="9923"/>
          <w:tab w:val="left" w:pos="10773"/>
          <w:tab w:val="left" w:leader="underscore" w:pos="15309"/>
        </w:tabs>
        <w:spacing w:after="200" w:line="276" w:lineRule="auto"/>
        <w:rPr>
          <w:rFonts w:ascii="Calibri" w:hAnsi="Calibri"/>
          <w:b/>
          <w:sz w:val="22"/>
          <w:szCs w:val="22"/>
        </w:rPr>
      </w:pPr>
      <w:r w:rsidRPr="00857090">
        <w:rPr>
          <w:rFonts w:ascii="Calibri" w:eastAsiaTheme="minorEastAsia" w:hAnsi="Calibri" w:cstheme="minorBidi"/>
          <w:b/>
          <w:sz w:val="22"/>
          <w:szCs w:val="22"/>
          <w:lang w:eastAsia="en-ZA"/>
        </w:rPr>
        <w:t>LEERLING NAAM</w:t>
      </w:r>
      <w:r w:rsidR="00DA6503" w:rsidRPr="00857090">
        <w:rPr>
          <w:rFonts w:ascii="Calibri" w:hAnsi="Calibri"/>
          <w:b/>
          <w:sz w:val="22"/>
          <w:szCs w:val="22"/>
        </w:rPr>
        <w:t>:</w:t>
      </w:r>
      <w:r w:rsidR="00DA6503" w:rsidRPr="00857090">
        <w:rPr>
          <w:rFonts w:ascii="Calibri" w:hAnsi="Calibri"/>
          <w:b/>
          <w:sz w:val="22"/>
          <w:szCs w:val="22"/>
        </w:rPr>
        <w:tab/>
      </w:r>
      <w:r w:rsidR="00DA6503" w:rsidRPr="00857090">
        <w:rPr>
          <w:rFonts w:ascii="Calibri" w:hAnsi="Calibri"/>
          <w:b/>
          <w:sz w:val="22"/>
          <w:szCs w:val="22"/>
        </w:rPr>
        <w:tab/>
      </w:r>
      <w:r w:rsidR="00DA6503" w:rsidRPr="00857090">
        <w:rPr>
          <w:rFonts w:ascii="Calibri" w:hAnsi="Calibri"/>
          <w:b/>
          <w:sz w:val="22"/>
          <w:szCs w:val="22"/>
        </w:rPr>
        <w:tab/>
      </w:r>
      <w:r w:rsidR="00C731C8" w:rsidRPr="00857090">
        <w:rPr>
          <w:rFonts w:ascii="Calibri" w:hAnsi="Calibri"/>
          <w:b/>
          <w:sz w:val="22"/>
          <w:szCs w:val="22"/>
        </w:rPr>
        <w:t>DATUM</w:t>
      </w:r>
      <w:r w:rsidR="00DA6503" w:rsidRPr="00857090">
        <w:rPr>
          <w:rFonts w:ascii="Calibri" w:hAnsi="Calibri"/>
          <w:b/>
          <w:sz w:val="22"/>
          <w:szCs w:val="22"/>
        </w:rPr>
        <w:t xml:space="preserve"> </w:t>
      </w:r>
      <w:r w:rsidRPr="00857090">
        <w:rPr>
          <w:rFonts w:ascii="Calibri" w:hAnsi="Calibri"/>
          <w:b/>
          <w:sz w:val="22"/>
          <w:szCs w:val="22"/>
        </w:rPr>
        <w:t>INGEHANDIG</w:t>
      </w:r>
      <w:r w:rsidR="00DA6503" w:rsidRPr="00857090">
        <w:rPr>
          <w:rFonts w:ascii="Calibri" w:hAnsi="Calibri"/>
          <w:b/>
          <w:sz w:val="22"/>
          <w:szCs w:val="22"/>
        </w:rPr>
        <w:t>:</w:t>
      </w:r>
      <w:r w:rsidR="00DA6503" w:rsidRPr="00857090">
        <w:rPr>
          <w:rFonts w:ascii="Calibri" w:hAnsi="Calibri"/>
          <w:b/>
          <w:sz w:val="22"/>
          <w:szCs w:val="22"/>
        </w:rPr>
        <w:tab/>
      </w:r>
    </w:p>
    <w:p w:rsidR="006826A8" w:rsidRPr="00857090" w:rsidRDefault="006826A8" w:rsidP="006826A8">
      <w:pPr>
        <w:spacing w:line="264" w:lineRule="auto"/>
        <w:ind w:left="993" w:hanging="993"/>
        <w:rPr>
          <w:rFonts w:ascii="Calibri" w:hAnsi="Calibri"/>
          <w:sz w:val="22"/>
          <w:szCs w:val="22"/>
        </w:rPr>
      </w:pPr>
      <w:r w:rsidRPr="00857090">
        <w:rPr>
          <w:rFonts w:ascii="Calibri" w:hAnsi="Calibri"/>
          <w:b/>
          <w:sz w:val="22"/>
          <w:szCs w:val="22"/>
        </w:rPr>
        <w:t>Let wel</w:t>
      </w:r>
      <w:r w:rsidRPr="00857090">
        <w:rPr>
          <w:rFonts w:ascii="Calibri" w:hAnsi="Calibri"/>
          <w:sz w:val="22"/>
          <w:szCs w:val="22"/>
        </w:rPr>
        <w:t xml:space="preserve">: </w:t>
      </w:r>
      <w:r w:rsidRPr="00857090">
        <w:rPr>
          <w:rFonts w:ascii="Calibri" w:hAnsi="Calibri"/>
          <w:sz w:val="22"/>
          <w:szCs w:val="22"/>
        </w:rPr>
        <w:tab/>
        <w:t xml:space="preserve">Dit is 'n </w:t>
      </w:r>
      <w:r w:rsidR="00F13D72" w:rsidRPr="00857090">
        <w:rPr>
          <w:rFonts w:ascii="Calibri" w:hAnsi="Calibri"/>
          <w:sz w:val="22"/>
          <w:szCs w:val="22"/>
        </w:rPr>
        <w:t>kriterium</w:t>
      </w:r>
      <w:r w:rsidRPr="00857090">
        <w:rPr>
          <w:rFonts w:ascii="Calibri" w:hAnsi="Calibri"/>
          <w:sz w:val="22"/>
          <w:szCs w:val="22"/>
        </w:rPr>
        <w:t>-verwysing</w:t>
      </w:r>
      <w:r w:rsidR="00F13D72" w:rsidRPr="00857090">
        <w:rPr>
          <w:rFonts w:ascii="Calibri" w:hAnsi="Calibri"/>
          <w:sz w:val="22"/>
          <w:szCs w:val="22"/>
        </w:rPr>
        <w:t>s</w:t>
      </w:r>
      <w:r w:rsidR="004F07B5">
        <w:rPr>
          <w:rFonts w:ascii="Calibri" w:hAnsi="Calibri"/>
          <w:sz w:val="22"/>
          <w:szCs w:val="22"/>
        </w:rPr>
        <w:t>instrument*</w:t>
      </w:r>
    </w:p>
    <w:p w:rsidR="006826A8" w:rsidRPr="00857090" w:rsidRDefault="006826A8" w:rsidP="006826A8">
      <w:pPr>
        <w:spacing w:line="264" w:lineRule="auto"/>
        <w:ind w:left="993"/>
        <w:rPr>
          <w:rFonts w:ascii="Calibri" w:hAnsi="Calibri"/>
          <w:sz w:val="22"/>
          <w:szCs w:val="22"/>
        </w:rPr>
      </w:pPr>
      <w:r w:rsidRPr="00857090">
        <w:rPr>
          <w:rFonts w:ascii="Calibri" w:hAnsi="Calibri"/>
          <w:sz w:val="22"/>
          <w:szCs w:val="22"/>
        </w:rPr>
        <w:t>Die onderwyser moet die toepaslike kriteria ver</w:t>
      </w:r>
      <w:r w:rsidR="00F13D72" w:rsidRPr="00857090">
        <w:rPr>
          <w:rFonts w:ascii="Calibri" w:hAnsi="Calibri"/>
          <w:sz w:val="22"/>
          <w:szCs w:val="22"/>
        </w:rPr>
        <w:t>helder</w:t>
      </w:r>
      <w:r w:rsidRPr="00857090">
        <w:rPr>
          <w:rFonts w:ascii="Calibri" w:hAnsi="Calibri"/>
          <w:sz w:val="22"/>
          <w:szCs w:val="22"/>
        </w:rPr>
        <w:t xml:space="preserve"> of ‘n regmerkie in die tweede kolom maak. Let op dat die aantal regmerkies in hierdie tweede kolom nie altyd die punt in kolomme 4 tot 8 bepaal nie. Die kriteria word aan die punt toegeken, bv. in item 1, as antwoorde op al 5 vrae duidelik is, dan word 'n 4 toegeken.</w:t>
      </w:r>
    </w:p>
    <w:p w:rsidR="00DA6503" w:rsidRPr="00857090" w:rsidRDefault="00DA6503" w:rsidP="00DA6503">
      <w:pPr>
        <w:spacing w:line="264" w:lineRule="auto"/>
        <w:ind w:left="720" w:hanging="720"/>
        <w:rPr>
          <w:rFonts w:ascii="Calibri" w:hAnsi="Calibri"/>
          <w:sz w:val="22"/>
          <w:szCs w:val="22"/>
        </w:rPr>
      </w:pPr>
    </w:p>
    <w:tbl>
      <w:tblPr>
        <w:tblStyle w:val="TableGrid"/>
        <w:tblW w:w="5000" w:type="pct"/>
        <w:tblLayout w:type="fixed"/>
        <w:tblLook w:val="04A0" w:firstRow="1" w:lastRow="0" w:firstColumn="1" w:lastColumn="0" w:noHBand="0" w:noVBand="1"/>
      </w:tblPr>
      <w:tblGrid>
        <w:gridCol w:w="418"/>
        <w:gridCol w:w="4935"/>
        <w:gridCol w:w="992"/>
        <w:gridCol w:w="1742"/>
        <w:gridCol w:w="1742"/>
        <w:gridCol w:w="1742"/>
        <w:gridCol w:w="1742"/>
        <w:gridCol w:w="1742"/>
        <w:gridCol w:w="640"/>
      </w:tblGrid>
      <w:tr w:rsidR="008048B3" w:rsidRPr="00857090" w:rsidTr="001F6BAC">
        <w:trPr>
          <w:cantSplit/>
          <w:tblHeader/>
        </w:trPr>
        <w:tc>
          <w:tcPr>
            <w:tcW w:w="133" w:type="pct"/>
            <w:tcBorders>
              <w:top w:val="single" w:sz="4" w:space="0" w:color="auto"/>
              <w:left w:val="single" w:sz="4" w:space="0" w:color="auto"/>
              <w:bottom w:val="single" w:sz="4" w:space="0" w:color="auto"/>
              <w:right w:val="single" w:sz="4" w:space="0" w:color="auto"/>
            </w:tcBorders>
          </w:tcPr>
          <w:p w:rsidR="00DA6503" w:rsidRPr="00857090" w:rsidRDefault="00DA6503" w:rsidP="002B2B47">
            <w:pPr>
              <w:jc w:val="center"/>
              <w:rPr>
                <w:rFonts w:ascii="Arial Narrow" w:hAnsi="Arial Narrow"/>
                <w:b/>
                <w:sz w:val="20"/>
                <w:szCs w:val="20"/>
              </w:rPr>
            </w:pPr>
          </w:p>
        </w:tc>
        <w:tc>
          <w:tcPr>
            <w:tcW w:w="1572" w:type="pct"/>
            <w:tcBorders>
              <w:top w:val="single" w:sz="4" w:space="0" w:color="auto"/>
              <w:left w:val="single" w:sz="4" w:space="0" w:color="auto"/>
              <w:bottom w:val="single" w:sz="4" w:space="0" w:color="auto"/>
              <w:right w:val="single" w:sz="4" w:space="0" w:color="auto"/>
            </w:tcBorders>
            <w:vAlign w:val="center"/>
          </w:tcPr>
          <w:p w:rsidR="00DA6503" w:rsidRPr="00857090" w:rsidRDefault="000005B2" w:rsidP="002B2B47">
            <w:pPr>
              <w:jc w:val="center"/>
              <w:rPr>
                <w:rFonts w:ascii="Arial Narrow" w:hAnsi="Arial Narrow"/>
                <w:b/>
                <w:sz w:val="20"/>
                <w:szCs w:val="20"/>
              </w:rPr>
            </w:pPr>
            <w:r w:rsidRPr="00857090">
              <w:rPr>
                <w:rFonts w:ascii="Arial Narrow" w:hAnsi="Arial Narrow"/>
                <w:b/>
                <w:sz w:val="20"/>
                <w:szCs w:val="20"/>
              </w:rPr>
              <w:t>KRITERIA</w:t>
            </w:r>
          </w:p>
        </w:tc>
        <w:tc>
          <w:tcPr>
            <w:tcW w:w="316" w:type="pct"/>
            <w:tcBorders>
              <w:top w:val="single" w:sz="4" w:space="0" w:color="auto"/>
              <w:left w:val="single" w:sz="4" w:space="0" w:color="auto"/>
              <w:bottom w:val="single" w:sz="4" w:space="0" w:color="auto"/>
              <w:right w:val="single" w:sz="4" w:space="0" w:color="auto"/>
            </w:tcBorders>
          </w:tcPr>
          <w:p w:rsidR="00DA6503" w:rsidRPr="00857090" w:rsidRDefault="000005B2" w:rsidP="002B2B47">
            <w:pPr>
              <w:jc w:val="center"/>
              <w:rPr>
                <w:rFonts w:ascii="Arial Narrow" w:hAnsi="Arial Narrow"/>
                <w:b/>
                <w:sz w:val="20"/>
                <w:szCs w:val="20"/>
              </w:rPr>
            </w:pPr>
            <w:r w:rsidRPr="00857090">
              <w:rPr>
                <w:rFonts w:ascii="Arial Narrow" w:hAnsi="Arial Narrow"/>
                <w:b/>
                <w:sz w:val="20"/>
                <w:szCs w:val="20"/>
              </w:rPr>
              <w:t>Moontlike punt</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4</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3</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2</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1</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0</w:t>
            </w:r>
          </w:p>
        </w:tc>
        <w:tc>
          <w:tcPr>
            <w:tcW w:w="204" w:type="pct"/>
            <w:tcBorders>
              <w:left w:val="single" w:sz="4" w:space="0" w:color="auto"/>
              <w:bottom w:val="single" w:sz="4" w:space="0" w:color="auto"/>
            </w:tcBorders>
            <w:vAlign w:val="center"/>
          </w:tcPr>
          <w:p w:rsidR="00DA6503" w:rsidRPr="00857090" w:rsidRDefault="00391E40" w:rsidP="002B2B47">
            <w:pPr>
              <w:jc w:val="center"/>
              <w:rPr>
                <w:rFonts w:ascii="Arial Narrow" w:hAnsi="Arial Narrow"/>
                <w:b/>
                <w:sz w:val="20"/>
                <w:szCs w:val="20"/>
              </w:rPr>
            </w:pPr>
            <w:r w:rsidRPr="00857090">
              <w:rPr>
                <w:rFonts w:ascii="Arial Narrow" w:hAnsi="Arial Narrow"/>
                <w:b/>
                <w:sz w:val="20"/>
                <w:szCs w:val="20"/>
              </w:rPr>
              <w:t>Punt</w:t>
            </w:r>
            <w:r w:rsidR="00DA6503" w:rsidRPr="00857090">
              <w:rPr>
                <w:rFonts w:ascii="Arial Narrow" w:hAnsi="Arial Narrow"/>
                <w:b/>
                <w:sz w:val="20"/>
                <w:szCs w:val="20"/>
              </w:rPr>
              <w:t xml:space="preserve"> </w:t>
            </w:r>
          </w:p>
        </w:tc>
      </w:tr>
      <w:tr w:rsidR="008048B3" w:rsidRPr="00857090" w:rsidTr="001F6BAC">
        <w:trPr>
          <w:cantSplit/>
        </w:trPr>
        <w:tc>
          <w:tcPr>
            <w:tcW w:w="133" w:type="pct"/>
            <w:vMerge w:val="restart"/>
            <w:tcBorders>
              <w:top w:val="single" w:sz="4" w:space="0" w:color="auto"/>
              <w:left w:val="single" w:sz="4" w:space="0" w:color="auto"/>
              <w:right w:val="single" w:sz="4" w:space="0" w:color="auto"/>
            </w:tcBorders>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1</w:t>
            </w:r>
          </w:p>
        </w:tc>
        <w:tc>
          <w:tcPr>
            <w:tcW w:w="4663" w:type="pct"/>
            <w:gridSpan w:val="7"/>
            <w:tcBorders>
              <w:top w:val="single" w:sz="4" w:space="0" w:color="auto"/>
              <w:left w:val="single" w:sz="4" w:space="0" w:color="auto"/>
              <w:right w:val="single" w:sz="4" w:space="0" w:color="auto"/>
            </w:tcBorders>
          </w:tcPr>
          <w:p w:rsidR="00DA6503" w:rsidRPr="00857090" w:rsidRDefault="006826A8" w:rsidP="002B2B47">
            <w:pPr>
              <w:rPr>
                <w:rFonts w:ascii="Arial Narrow" w:hAnsi="Arial Narrow"/>
                <w:b/>
                <w:sz w:val="20"/>
                <w:szCs w:val="20"/>
              </w:rPr>
            </w:pPr>
            <w:r w:rsidRPr="00857090">
              <w:rPr>
                <w:rFonts w:ascii="Arial Narrow" w:hAnsi="Arial Narrow"/>
                <w:b/>
                <w:sz w:val="20"/>
                <w:szCs w:val="20"/>
              </w:rPr>
              <w:t xml:space="preserve">INLIGTING – EVALUERING </w:t>
            </w:r>
          </w:p>
          <w:p w:rsidR="00DA6503" w:rsidRPr="00857090" w:rsidRDefault="006826A8" w:rsidP="006826A8">
            <w:pPr>
              <w:rPr>
                <w:rFonts w:ascii="Arial Narrow" w:hAnsi="Arial Narrow" w:cstheme="minorHAnsi"/>
                <w:sz w:val="20"/>
                <w:szCs w:val="20"/>
              </w:rPr>
            </w:pPr>
            <w:r w:rsidRPr="00857090">
              <w:rPr>
                <w:rFonts w:ascii="Arial Narrow" w:hAnsi="Arial Narrow" w:cstheme="minorHAnsi"/>
                <w:sz w:val="20"/>
                <w:szCs w:val="20"/>
              </w:rPr>
              <w:t>ŉ Tabel is voltooi vir elke bron wat duidelik die evaluering van die kwaliteit van die bron en die inhoud aantoon deur die voorsiening van 'n duidelike, relevante motivering/verduideliking vir elke aspek</w:t>
            </w:r>
          </w:p>
        </w:tc>
        <w:tc>
          <w:tcPr>
            <w:tcW w:w="204" w:type="pct"/>
            <w:vMerge w:val="restart"/>
            <w:tcBorders>
              <w:top w:val="single" w:sz="4" w:space="0" w:color="auto"/>
              <w:left w:val="single" w:sz="4" w:space="0" w:color="auto"/>
            </w:tcBorders>
            <w:vAlign w:val="center"/>
          </w:tcPr>
          <w:p w:rsidR="00DA6503" w:rsidRPr="00857090" w:rsidRDefault="00DA6503" w:rsidP="002B2B47">
            <w:pPr>
              <w:jc w:val="center"/>
              <w:rPr>
                <w:rFonts w:ascii="Arial Narrow" w:hAnsi="Arial Narrow" w:cstheme="minorHAnsi"/>
                <w:sz w:val="20"/>
                <w:szCs w:val="20"/>
              </w:rPr>
            </w:pPr>
          </w:p>
        </w:tc>
      </w:tr>
      <w:tr w:rsidR="008048B3" w:rsidRPr="00857090" w:rsidTr="001F6BAC">
        <w:trPr>
          <w:cantSplit/>
        </w:trPr>
        <w:tc>
          <w:tcPr>
            <w:tcW w:w="133" w:type="pct"/>
            <w:vMerge/>
            <w:tcBorders>
              <w:left w:val="single" w:sz="4" w:space="0" w:color="auto"/>
              <w:right w:val="single" w:sz="4" w:space="0" w:color="auto"/>
            </w:tcBorders>
          </w:tcPr>
          <w:p w:rsidR="00DA6503" w:rsidRPr="00857090"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6826A8" w:rsidRPr="00857090" w:rsidRDefault="006826A8" w:rsidP="00CD766A">
            <w:pPr>
              <w:pStyle w:val="ListParagraph"/>
              <w:numPr>
                <w:ilvl w:val="0"/>
                <w:numId w:val="23"/>
              </w:numPr>
              <w:spacing w:after="0" w:line="240" w:lineRule="auto"/>
              <w:rPr>
                <w:rFonts w:ascii="Arial Narrow" w:hAnsi="Arial Narrow" w:cstheme="minorHAnsi"/>
                <w:sz w:val="20"/>
                <w:szCs w:val="20"/>
              </w:rPr>
            </w:pPr>
            <w:r w:rsidRPr="00857090">
              <w:rPr>
                <w:rFonts w:ascii="Arial Narrow" w:hAnsi="Arial Narrow" w:cstheme="minorHAnsi"/>
                <w:sz w:val="20"/>
                <w:szCs w:val="20"/>
              </w:rPr>
              <w:t xml:space="preserve">Outoriteit </w:t>
            </w:r>
          </w:p>
          <w:p w:rsidR="006826A8" w:rsidRPr="00857090" w:rsidRDefault="006826A8" w:rsidP="00CD766A">
            <w:pPr>
              <w:pStyle w:val="ListParagraph"/>
              <w:numPr>
                <w:ilvl w:val="0"/>
                <w:numId w:val="23"/>
              </w:numPr>
              <w:spacing w:after="0" w:line="240" w:lineRule="auto"/>
              <w:rPr>
                <w:rFonts w:ascii="Arial Narrow" w:hAnsi="Arial Narrow" w:cstheme="minorHAnsi"/>
                <w:sz w:val="20"/>
                <w:szCs w:val="20"/>
              </w:rPr>
            </w:pPr>
            <w:r w:rsidRPr="00857090">
              <w:rPr>
                <w:rFonts w:ascii="Arial Narrow" w:hAnsi="Arial Narrow" w:cstheme="minorHAnsi"/>
                <w:sz w:val="20"/>
                <w:szCs w:val="20"/>
              </w:rPr>
              <w:t xml:space="preserve">Tydigheid </w:t>
            </w:r>
          </w:p>
          <w:p w:rsidR="006826A8" w:rsidRPr="00857090" w:rsidRDefault="006826A8" w:rsidP="00CD766A">
            <w:pPr>
              <w:pStyle w:val="ListParagraph"/>
              <w:numPr>
                <w:ilvl w:val="0"/>
                <w:numId w:val="23"/>
              </w:numPr>
              <w:spacing w:after="0" w:line="240" w:lineRule="auto"/>
              <w:rPr>
                <w:rFonts w:ascii="Arial Narrow" w:hAnsi="Arial Narrow" w:cstheme="minorHAnsi"/>
                <w:sz w:val="20"/>
                <w:szCs w:val="20"/>
              </w:rPr>
            </w:pPr>
            <w:r w:rsidRPr="00857090">
              <w:rPr>
                <w:rFonts w:ascii="Arial Narrow" w:hAnsi="Arial Narrow" w:cstheme="minorHAnsi"/>
                <w:sz w:val="20"/>
                <w:szCs w:val="20"/>
              </w:rPr>
              <w:t xml:space="preserve">Akkuraatheid </w:t>
            </w:r>
          </w:p>
          <w:p w:rsidR="006826A8" w:rsidRPr="00857090" w:rsidRDefault="006826A8" w:rsidP="00CD766A">
            <w:pPr>
              <w:pStyle w:val="ListParagraph"/>
              <w:numPr>
                <w:ilvl w:val="0"/>
                <w:numId w:val="23"/>
              </w:numPr>
              <w:spacing w:after="0" w:line="240" w:lineRule="auto"/>
              <w:rPr>
                <w:rFonts w:ascii="Arial Narrow" w:hAnsi="Arial Narrow"/>
                <w:sz w:val="20"/>
                <w:szCs w:val="20"/>
              </w:rPr>
            </w:pPr>
            <w:r w:rsidRPr="00857090">
              <w:rPr>
                <w:rFonts w:ascii="Arial Narrow" w:hAnsi="Arial Narrow" w:cstheme="minorHAnsi"/>
                <w:sz w:val="20"/>
                <w:szCs w:val="20"/>
              </w:rPr>
              <w:t xml:space="preserve">Objektiwiteit </w:t>
            </w:r>
          </w:p>
          <w:p w:rsidR="00DA6503" w:rsidRPr="00857090" w:rsidRDefault="006826A8" w:rsidP="00CD766A">
            <w:pPr>
              <w:pStyle w:val="ListParagraph"/>
              <w:numPr>
                <w:ilvl w:val="0"/>
                <w:numId w:val="23"/>
              </w:numPr>
              <w:spacing w:after="0" w:line="240" w:lineRule="auto"/>
              <w:rPr>
                <w:rFonts w:ascii="Arial Narrow" w:hAnsi="Arial Narrow"/>
                <w:sz w:val="20"/>
                <w:szCs w:val="20"/>
              </w:rPr>
            </w:pPr>
            <w:r w:rsidRPr="00857090">
              <w:rPr>
                <w:rFonts w:ascii="Arial Narrow" w:hAnsi="Arial Narrow" w:cstheme="minorHAnsi"/>
                <w:sz w:val="20"/>
                <w:szCs w:val="20"/>
              </w:rPr>
              <w:t>Dekking</w:t>
            </w:r>
          </w:p>
        </w:tc>
        <w:tc>
          <w:tcPr>
            <w:tcW w:w="316" w:type="pct"/>
            <w:vAlign w:val="center"/>
          </w:tcPr>
          <w:p w:rsidR="00DA6503" w:rsidRPr="00857090" w:rsidRDefault="00DA6503" w:rsidP="002B2B47">
            <w:pPr>
              <w:jc w:val="center"/>
              <w:rPr>
                <w:rFonts w:ascii="Arial Narrow" w:hAnsi="Arial Narrow" w:cstheme="minorHAnsi"/>
                <w:b/>
                <w:sz w:val="20"/>
                <w:szCs w:val="20"/>
              </w:rPr>
            </w:pPr>
            <w:r w:rsidRPr="00857090">
              <w:rPr>
                <w:rFonts w:ascii="Arial Narrow" w:hAnsi="Arial Narrow" w:cstheme="minorHAnsi"/>
                <w:b/>
                <w:sz w:val="20"/>
                <w:szCs w:val="20"/>
              </w:rPr>
              <w:t>4</w:t>
            </w:r>
          </w:p>
        </w:tc>
        <w:tc>
          <w:tcPr>
            <w:tcW w:w="555" w:type="pct"/>
          </w:tcPr>
          <w:p w:rsidR="00DA6503" w:rsidRPr="00857090" w:rsidRDefault="006826A8"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Al 5 aspekte duidelik aangespreek en korrek gemotiveer/ verduidelik vir </w:t>
            </w:r>
            <w:r w:rsidRPr="00857090">
              <w:rPr>
                <w:rFonts w:ascii="Arial Narrow" w:hAnsi="Arial Narrow" w:cstheme="minorHAnsi"/>
                <w:b/>
                <w:sz w:val="20"/>
                <w:szCs w:val="20"/>
              </w:rPr>
              <w:t>alle</w:t>
            </w:r>
            <w:r w:rsidRPr="00857090">
              <w:rPr>
                <w:rFonts w:ascii="Arial Narrow" w:hAnsi="Arial Narrow" w:cstheme="minorHAnsi"/>
                <w:sz w:val="20"/>
                <w:szCs w:val="20"/>
              </w:rPr>
              <w:t xml:space="preserve"> bronne </w:t>
            </w:r>
          </w:p>
        </w:tc>
        <w:tc>
          <w:tcPr>
            <w:tcW w:w="555" w:type="pct"/>
          </w:tcPr>
          <w:p w:rsidR="00DA6503" w:rsidRPr="00857090" w:rsidRDefault="008978B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Minstens</w:t>
            </w:r>
            <w:r w:rsidR="005A3163" w:rsidRPr="00857090">
              <w:rPr>
                <w:rFonts w:ascii="Arial Narrow" w:hAnsi="Arial Narrow" w:cstheme="minorHAnsi"/>
                <w:sz w:val="20"/>
                <w:szCs w:val="20"/>
              </w:rPr>
              <w:t xml:space="preserve"> 4 van die 5 aspekte duidelik aangespreek en korrek gemotiveer/ verduidelik vir </w:t>
            </w:r>
            <w:r w:rsidR="005A3163" w:rsidRPr="00857090">
              <w:rPr>
                <w:rFonts w:ascii="Arial Narrow" w:hAnsi="Arial Narrow" w:cstheme="minorHAnsi"/>
                <w:b/>
                <w:sz w:val="20"/>
                <w:szCs w:val="20"/>
              </w:rPr>
              <w:t>alle</w:t>
            </w:r>
            <w:r w:rsidR="005A3163" w:rsidRPr="00857090">
              <w:rPr>
                <w:rFonts w:ascii="Arial Narrow" w:hAnsi="Arial Narrow" w:cstheme="minorHAnsi"/>
                <w:sz w:val="20"/>
                <w:szCs w:val="20"/>
              </w:rPr>
              <w:t xml:space="preserve"> bronne </w:t>
            </w:r>
          </w:p>
        </w:tc>
        <w:tc>
          <w:tcPr>
            <w:tcW w:w="555" w:type="pct"/>
          </w:tcPr>
          <w:p w:rsidR="00DA6503" w:rsidRPr="00857090" w:rsidRDefault="008978B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Minstens</w:t>
            </w:r>
            <w:r w:rsidR="005A3163" w:rsidRPr="00857090">
              <w:rPr>
                <w:rFonts w:ascii="Arial Narrow" w:hAnsi="Arial Narrow" w:cstheme="minorHAnsi"/>
                <w:sz w:val="20"/>
                <w:szCs w:val="20"/>
              </w:rPr>
              <w:t xml:space="preserve"> 3 van die 5 aspekte duidelik aangespreek en korrek gemotiveer/ verduidelik vir </w:t>
            </w:r>
            <w:r w:rsidR="005A3163" w:rsidRPr="00857090">
              <w:rPr>
                <w:rFonts w:ascii="Arial Narrow" w:hAnsi="Arial Narrow" w:cstheme="minorHAnsi"/>
                <w:b/>
                <w:sz w:val="20"/>
                <w:szCs w:val="20"/>
              </w:rPr>
              <w:t>alle</w:t>
            </w:r>
            <w:r w:rsidR="005A3163" w:rsidRPr="00857090">
              <w:rPr>
                <w:rFonts w:ascii="Arial Narrow" w:hAnsi="Arial Narrow" w:cstheme="minorHAnsi"/>
                <w:sz w:val="20"/>
                <w:szCs w:val="20"/>
              </w:rPr>
              <w:t xml:space="preserve"> bronne </w:t>
            </w:r>
          </w:p>
        </w:tc>
        <w:tc>
          <w:tcPr>
            <w:tcW w:w="555" w:type="pct"/>
          </w:tcPr>
          <w:p w:rsidR="00DA6503" w:rsidRPr="00857090" w:rsidRDefault="008978B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Minstens</w:t>
            </w:r>
            <w:r w:rsidR="005A3163" w:rsidRPr="00857090">
              <w:rPr>
                <w:rFonts w:ascii="Arial Narrow" w:hAnsi="Arial Narrow" w:cstheme="minorHAnsi"/>
                <w:sz w:val="20"/>
                <w:szCs w:val="20"/>
              </w:rPr>
              <w:t xml:space="preserve"> 2 van die 5 aspekte duidelik aangespreek en korrek gemotiveer/ verduidelik vir </w:t>
            </w:r>
            <w:r w:rsidR="005A3163" w:rsidRPr="00857090">
              <w:rPr>
                <w:rFonts w:ascii="Arial Narrow" w:hAnsi="Arial Narrow" w:cstheme="minorHAnsi"/>
                <w:b/>
                <w:sz w:val="20"/>
                <w:szCs w:val="20"/>
              </w:rPr>
              <w:t>alle</w:t>
            </w:r>
            <w:r w:rsidR="005A3163" w:rsidRPr="00857090">
              <w:rPr>
                <w:rFonts w:ascii="Arial Narrow" w:hAnsi="Arial Narrow" w:cstheme="minorHAnsi"/>
                <w:sz w:val="20"/>
                <w:szCs w:val="20"/>
              </w:rPr>
              <w:t xml:space="preserve"> bronne</w:t>
            </w:r>
          </w:p>
        </w:tc>
        <w:tc>
          <w:tcPr>
            <w:tcW w:w="555" w:type="pct"/>
            <w:tcBorders>
              <w:right w:val="single" w:sz="4" w:space="0" w:color="auto"/>
            </w:tcBorders>
          </w:tcPr>
          <w:p w:rsidR="005A3163" w:rsidRPr="00857090" w:rsidRDefault="005A3163"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Minder as 2 van die 5 aspekte duidelik aan-gespreek en korrek gemo-tiveer/ verduidelik vir </w:t>
            </w:r>
            <w:r w:rsidRPr="00857090">
              <w:rPr>
                <w:rFonts w:ascii="Arial Narrow" w:hAnsi="Arial Narrow" w:cstheme="minorHAnsi"/>
                <w:b/>
                <w:sz w:val="20"/>
                <w:szCs w:val="20"/>
              </w:rPr>
              <w:t>alle</w:t>
            </w:r>
            <w:r w:rsidRPr="00857090">
              <w:rPr>
                <w:rFonts w:ascii="Arial Narrow" w:hAnsi="Arial Narrow" w:cstheme="minorHAnsi"/>
                <w:sz w:val="20"/>
                <w:szCs w:val="20"/>
              </w:rPr>
              <w:t xml:space="preserve"> bronne </w:t>
            </w:r>
          </w:p>
          <w:p w:rsidR="00DA6503" w:rsidRPr="00857090" w:rsidRDefault="005A3163"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Nie gedoen vir </w:t>
            </w:r>
            <w:r w:rsidRPr="00857090">
              <w:rPr>
                <w:rFonts w:ascii="Arial Narrow" w:hAnsi="Arial Narrow" w:cstheme="minorHAnsi"/>
                <w:b/>
                <w:sz w:val="20"/>
                <w:szCs w:val="20"/>
              </w:rPr>
              <w:t xml:space="preserve">alle </w:t>
            </w:r>
            <w:r w:rsidRPr="00857090">
              <w:rPr>
                <w:rFonts w:ascii="Arial Narrow" w:hAnsi="Arial Narrow" w:cstheme="minorHAnsi"/>
                <w:sz w:val="20"/>
                <w:szCs w:val="20"/>
              </w:rPr>
              <w:t>bronne</w:t>
            </w:r>
          </w:p>
        </w:tc>
        <w:tc>
          <w:tcPr>
            <w:tcW w:w="204" w:type="pct"/>
            <w:vMerge/>
            <w:tcBorders>
              <w:left w:val="single" w:sz="4" w:space="0" w:color="auto"/>
            </w:tcBorders>
            <w:vAlign w:val="center"/>
          </w:tcPr>
          <w:p w:rsidR="00DA6503" w:rsidRPr="00857090" w:rsidRDefault="00DA6503" w:rsidP="002B2B47">
            <w:pPr>
              <w:jc w:val="center"/>
              <w:rPr>
                <w:rFonts w:ascii="Arial Narrow" w:hAnsi="Arial Narrow" w:cstheme="minorHAnsi"/>
                <w:sz w:val="20"/>
                <w:szCs w:val="20"/>
              </w:rPr>
            </w:pPr>
          </w:p>
        </w:tc>
      </w:tr>
      <w:tr w:rsidR="008048B3" w:rsidRPr="00857090" w:rsidTr="001F6BAC">
        <w:trPr>
          <w:cantSplit/>
        </w:trPr>
        <w:tc>
          <w:tcPr>
            <w:tcW w:w="133" w:type="pct"/>
            <w:vMerge w:val="restart"/>
            <w:tcBorders>
              <w:left w:val="single" w:sz="4" w:space="0" w:color="auto"/>
              <w:right w:val="single" w:sz="4" w:space="0" w:color="auto"/>
            </w:tcBorders>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2</w:t>
            </w:r>
          </w:p>
        </w:tc>
        <w:tc>
          <w:tcPr>
            <w:tcW w:w="4663" w:type="pct"/>
            <w:gridSpan w:val="7"/>
            <w:tcBorders>
              <w:left w:val="single" w:sz="4" w:space="0" w:color="auto"/>
              <w:right w:val="single" w:sz="4" w:space="0" w:color="auto"/>
            </w:tcBorders>
          </w:tcPr>
          <w:p w:rsidR="005A3163" w:rsidRPr="00857090" w:rsidRDefault="005A3163" w:rsidP="002B2B47">
            <w:pPr>
              <w:rPr>
                <w:rFonts w:ascii="Arial Narrow" w:hAnsi="Arial Narrow"/>
                <w:b/>
                <w:sz w:val="20"/>
                <w:szCs w:val="20"/>
              </w:rPr>
            </w:pPr>
            <w:r w:rsidRPr="00857090">
              <w:rPr>
                <w:rFonts w:ascii="Arial Narrow" w:hAnsi="Arial Narrow"/>
                <w:b/>
                <w:sz w:val="20"/>
                <w:szCs w:val="20"/>
              </w:rPr>
              <w:t>INLIGTING – OPSOMMING</w:t>
            </w:r>
          </w:p>
          <w:p w:rsidR="00DA6503" w:rsidRPr="00857090" w:rsidRDefault="00EA2ED3" w:rsidP="00EA2ED3">
            <w:pPr>
              <w:rPr>
                <w:rFonts w:ascii="Arial Narrow" w:hAnsi="Arial Narrow" w:cstheme="minorHAnsi"/>
                <w:sz w:val="20"/>
                <w:szCs w:val="20"/>
              </w:rPr>
            </w:pPr>
            <w:r w:rsidRPr="00857090">
              <w:rPr>
                <w:rFonts w:ascii="Arial Narrow" w:hAnsi="Arial Narrow" w:cstheme="minorHAnsi"/>
                <w:sz w:val="20"/>
                <w:szCs w:val="20"/>
              </w:rPr>
              <w:t xml:space="preserve">Inligting van elke bron wat gebruik word, is in leeder se eie woorde </w:t>
            </w:r>
            <w:r w:rsidR="005A3163" w:rsidRPr="00857090">
              <w:rPr>
                <w:rFonts w:ascii="Arial Narrow" w:hAnsi="Arial Narrow" w:cstheme="minorHAnsi"/>
                <w:sz w:val="20"/>
                <w:szCs w:val="20"/>
              </w:rPr>
              <w:t xml:space="preserve">opgesom. Opsomming </w:t>
            </w:r>
            <w:r w:rsidRPr="00857090">
              <w:rPr>
                <w:rFonts w:ascii="Arial Narrow" w:hAnsi="Arial Narrow" w:cstheme="minorHAnsi"/>
                <w:sz w:val="20"/>
                <w:szCs w:val="20"/>
              </w:rPr>
              <w:t>bevat</w:t>
            </w:r>
            <w:r w:rsidR="005A3163" w:rsidRPr="00857090">
              <w:rPr>
                <w:rFonts w:ascii="Arial Narrow" w:hAnsi="Arial Narrow" w:cstheme="minorHAnsi"/>
                <w:sz w:val="20"/>
                <w:szCs w:val="20"/>
              </w:rPr>
              <w:t xml:space="preserve"> inligting</w:t>
            </w:r>
            <w:r w:rsidRPr="00857090">
              <w:rPr>
                <w:rFonts w:ascii="Arial Narrow" w:hAnsi="Arial Narrow" w:cstheme="minorHAnsi"/>
                <w:sz w:val="20"/>
                <w:szCs w:val="20"/>
              </w:rPr>
              <w:t xml:space="preserve"> uit die bron wat</w:t>
            </w:r>
            <w:r w:rsidR="005A3163" w:rsidRPr="00857090">
              <w:rPr>
                <w:rFonts w:ascii="Arial Narrow" w:hAnsi="Arial Narrow" w:cstheme="minorHAnsi"/>
                <w:sz w:val="20"/>
                <w:szCs w:val="20"/>
              </w:rPr>
              <w:t xml:space="preserve"> </w:t>
            </w:r>
            <w:r w:rsidRPr="00857090">
              <w:rPr>
                <w:rFonts w:ascii="Arial Narrow" w:hAnsi="Arial Narrow" w:cstheme="minorHAnsi"/>
                <w:sz w:val="20"/>
                <w:szCs w:val="20"/>
              </w:rPr>
              <w:t>relevant tot die onderwerp is</w:t>
            </w:r>
            <w:r w:rsidR="005A3163" w:rsidRPr="00857090">
              <w:rPr>
                <w:rFonts w:ascii="Arial Narrow" w:hAnsi="Arial Narrow" w:cstheme="minorHAnsi"/>
                <w:sz w:val="20"/>
                <w:szCs w:val="20"/>
              </w:rPr>
              <w:t xml:space="preserve"> en wat sal help om vrae te beantwoord of nuttig is vir die oplossing van die probleem.</w:t>
            </w:r>
          </w:p>
        </w:tc>
        <w:tc>
          <w:tcPr>
            <w:tcW w:w="204" w:type="pct"/>
            <w:vMerge w:val="restart"/>
            <w:tcBorders>
              <w:left w:val="single" w:sz="4" w:space="0" w:color="auto"/>
            </w:tcBorders>
            <w:vAlign w:val="center"/>
          </w:tcPr>
          <w:p w:rsidR="00DA6503" w:rsidRPr="00857090" w:rsidRDefault="00DA6503" w:rsidP="002B2B47">
            <w:pPr>
              <w:jc w:val="center"/>
              <w:rPr>
                <w:rFonts w:ascii="Arial Narrow" w:hAnsi="Arial Narrow" w:cstheme="minorHAnsi"/>
                <w:sz w:val="20"/>
                <w:szCs w:val="20"/>
              </w:rPr>
            </w:pPr>
          </w:p>
        </w:tc>
      </w:tr>
      <w:tr w:rsidR="008048B3" w:rsidRPr="00857090" w:rsidTr="001F6BAC">
        <w:trPr>
          <w:cantSplit/>
        </w:trPr>
        <w:tc>
          <w:tcPr>
            <w:tcW w:w="133" w:type="pct"/>
            <w:vMerge/>
            <w:tcBorders>
              <w:left w:val="single" w:sz="4" w:space="0" w:color="auto"/>
              <w:right w:val="single" w:sz="4" w:space="0" w:color="auto"/>
            </w:tcBorders>
          </w:tcPr>
          <w:p w:rsidR="00DA6503" w:rsidRPr="00857090"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5A3163" w:rsidRPr="00857090" w:rsidRDefault="005A3163" w:rsidP="00CD766A">
            <w:pPr>
              <w:pStyle w:val="ListParagraph"/>
              <w:numPr>
                <w:ilvl w:val="0"/>
                <w:numId w:val="23"/>
              </w:numPr>
              <w:spacing w:after="0" w:line="240" w:lineRule="auto"/>
              <w:rPr>
                <w:rFonts w:ascii="Arial Narrow" w:hAnsi="Arial Narrow" w:cstheme="minorHAnsi"/>
                <w:sz w:val="20"/>
                <w:szCs w:val="20"/>
              </w:rPr>
            </w:pPr>
            <w:r w:rsidRPr="00857090">
              <w:rPr>
                <w:rFonts w:ascii="Arial Narrow" w:hAnsi="Arial Narrow" w:cstheme="minorHAnsi"/>
                <w:sz w:val="20"/>
                <w:szCs w:val="20"/>
              </w:rPr>
              <w:t>Opsomming van inligting - vir al die bronne wat gebruik is</w:t>
            </w:r>
          </w:p>
          <w:p w:rsidR="00DA6503" w:rsidRPr="00857090" w:rsidRDefault="00EA2ED3" w:rsidP="00CD766A">
            <w:pPr>
              <w:pStyle w:val="ListParagraph"/>
              <w:numPr>
                <w:ilvl w:val="0"/>
                <w:numId w:val="23"/>
              </w:numPr>
              <w:spacing w:after="0" w:line="240" w:lineRule="auto"/>
              <w:rPr>
                <w:rFonts w:ascii="Arial Narrow" w:hAnsi="Arial Narrow" w:cstheme="minorHAnsi"/>
                <w:sz w:val="20"/>
                <w:szCs w:val="20"/>
              </w:rPr>
            </w:pPr>
            <w:r w:rsidRPr="00857090">
              <w:rPr>
                <w:rFonts w:ascii="Arial Narrow" w:hAnsi="Arial Narrow" w:cstheme="minorHAnsi"/>
                <w:sz w:val="20"/>
                <w:szCs w:val="20"/>
              </w:rPr>
              <w:t xml:space="preserve">Al die </w:t>
            </w:r>
            <w:r w:rsidR="005A3163" w:rsidRPr="00857090">
              <w:rPr>
                <w:rFonts w:ascii="Arial Narrow" w:hAnsi="Arial Narrow" w:cstheme="minorHAnsi"/>
                <w:sz w:val="20"/>
                <w:szCs w:val="20"/>
              </w:rPr>
              <w:t>opgesomde inligting</w:t>
            </w:r>
            <w:r w:rsidRPr="00857090">
              <w:rPr>
                <w:rFonts w:ascii="Arial Narrow" w:hAnsi="Arial Narrow" w:cstheme="minorHAnsi"/>
                <w:sz w:val="20"/>
                <w:szCs w:val="20"/>
              </w:rPr>
              <w:t xml:space="preserve"> is</w:t>
            </w:r>
            <w:r w:rsidR="005A3163" w:rsidRPr="00857090">
              <w:rPr>
                <w:rFonts w:ascii="Arial Narrow" w:hAnsi="Arial Narrow" w:cstheme="minorHAnsi"/>
                <w:sz w:val="20"/>
                <w:szCs w:val="20"/>
              </w:rPr>
              <w:t xml:space="preserve"> relevant tot die onderwerp en geneig om vrae te beantwoord / help om die probleem op te los</w:t>
            </w:r>
          </w:p>
        </w:tc>
        <w:tc>
          <w:tcPr>
            <w:tcW w:w="316" w:type="pct"/>
            <w:shd w:val="clear" w:color="auto" w:fill="auto"/>
            <w:vAlign w:val="center"/>
          </w:tcPr>
          <w:p w:rsidR="00DA6503" w:rsidRPr="00857090" w:rsidRDefault="00DA6503" w:rsidP="002B2B47">
            <w:pPr>
              <w:jc w:val="center"/>
              <w:rPr>
                <w:rFonts w:ascii="Arial Narrow" w:hAnsi="Arial Narrow" w:cstheme="minorHAnsi"/>
                <w:sz w:val="20"/>
                <w:szCs w:val="20"/>
              </w:rPr>
            </w:pPr>
            <w:r w:rsidRPr="00857090">
              <w:rPr>
                <w:rFonts w:ascii="Arial Narrow" w:hAnsi="Arial Narrow" w:cstheme="minorHAnsi"/>
                <w:b/>
                <w:sz w:val="20"/>
                <w:szCs w:val="20"/>
              </w:rPr>
              <w:t>4</w:t>
            </w:r>
          </w:p>
        </w:tc>
        <w:tc>
          <w:tcPr>
            <w:tcW w:w="555" w:type="pct"/>
            <w:shd w:val="clear" w:color="auto" w:fill="auto"/>
          </w:tcPr>
          <w:p w:rsidR="00DA6503" w:rsidRPr="00857090" w:rsidRDefault="00A568D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Albei aspekte duidelik teenwoordig </w:t>
            </w:r>
            <w:r w:rsidR="005A3163" w:rsidRPr="00857090">
              <w:rPr>
                <w:rFonts w:ascii="Arial Narrow" w:hAnsi="Arial Narrow" w:cstheme="minorHAnsi"/>
                <w:sz w:val="20"/>
                <w:szCs w:val="20"/>
              </w:rPr>
              <w:t>en a</w:t>
            </w:r>
            <w:r w:rsidR="00EA2ED3" w:rsidRPr="00857090">
              <w:rPr>
                <w:rFonts w:ascii="Arial Narrow" w:hAnsi="Arial Narrow" w:cstheme="minorHAnsi"/>
                <w:sz w:val="20"/>
                <w:szCs w:val="20"/>
              </w:rPr>
              <w:t>l</w:t>
            </w:r>
            <w:r w:rsidR="005A3163" w:rsidRPr="00857090">
              <w:rPr>
                <w:rFonts w:ascii="Arial Narrow" w:hAnsi="Arial Narrow" w:cstheme="minorHAnsi"/>
                <w:sz w:val="20"/>
                <w:szCs w:val="20"/>
              </w:rPr>
              <w:t>l</w:t>
            </w:r>
            <w:r w:rsidR="00EA2ED3" w:rsidRPr="00857090">
              <w:rPr>
                <w:rFonts w:ascii="Arial Narrow" w:hAnsi="Arial Narrow" w:cstheme="minorHAnsi"/>
                <w:sz w:val="20"/>
                <w:szCs w:val="20"/>
              </w:rPr>
              <w:t>e</w:t>
            </w:r>
            <w:r w:rsidR="005A3163" w:rsidRPr="00857090">
              <w:rPr>
                <w:rFonts w:ascii="Arial Narrow" w:hAnsi="Arial Narrow" w:cstheme="minorHAnsi"/>
                <w:sz w:val="20"/>
                <w:szCs w:val="20"/>
              </w:rPr>
              <w:t xml:space="preserve"> opsommings is definitief</w:t>
            </w:r>
            <w:r w:rsidR="00EA2ED3" w:rsidRPr="00857090">
              <w:rPr>
                <w:rFonts w:ascii="Arial Narrow" w:hAnsi="Arial Narrow" w:cstheme="minorHAnsi"/>
                <w:sz w:val="20"/>
                <w:szCs w:val="20"/>
              </w:rPr>
              <w:t xml:space="preserve"> in</w:t>
            </w:r>
            <w:r w:rsidR="005A3163" w:rsidRPr="00857090">
              <w:rPr>
                <w:rFonts w:ascii="Arial Narrow" w:hAnsi="Arial Narrow" w:cstheme="minorHAnsi"/>
                <w:sz w:val="20"/>
                <w:szCs w:val="20"/>
              </w:rPr>
              <w:t xml:space="preserve"> leerder se eie woorde</w:t>
            </w:r>
          </w:p>
        </w:tc>
        <w:tc>
          <w:tcPr>
            <w:tcW w:w="555" w:type="pct"/>
            <w:shd w:val="clear" w:color="auto" w:fill="auto"/>
          </w:tcPr>
          <w:p w:rsidR="00DA6503" w:rsidRPr="00857090" w:rsidRDefault="009622C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1 van die 2 aspekte duidelik teenwoordig</w:t>
            </w:r>
            <w:r w:rsidR="00DA6503" w:rsidRPr="00857090">
              <w:rPr>
                <w:rFonts w:ascii="Arial Narrow" w:hAnsi="Arial Narrow" w:cstheme="minorHAnsi"/>
                <w:sz w:val="20"/>
                <w:szCs w:val="20"/>
              </w:rPr>
              <w:t xml:space="preserve"> </w:t>
            </w:r>
            <w:r w:rsidR="005A3163" w:rsidRPr="00857090">
              <w:rPr>
                <w:rFonts w:ascii="Arial Narrow" w:hAnsi="Arial Narrow" w:cstheme="minorHAnsi"/>
                <w:sz w:val="20"/>
                <w:szCs w:val="20"/>
              </w:rPr>
              <w:t>en opsommings wat verskaf is, is in leerder se eie woorde</w:t>
            </w:r>
          </w:p>
        </w:tc>
        <w:tc>
          <w:tcPr>
            <w:tcW w:w="555" w:type="pct"/>
          </w:tcPr>
          <w:p w:rsidR="00DA6503" w:rsidRPr="00857090" w:rsidRDefault="00A568D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Albei aspekte duidelik teenwoordig </w:t>
            </w:r>
            <w:r w:rsidR="005A3163" w:rsidRPr="00857090">
              <w:rPr>
                <w:rFonts w:ascii="Arial Narrow" w:hAnsi="Arial Narrow" w:cstheme="minorHAnsi"/>
                <w:sz w:val="20"/>
                <w:szCs w:val="20"/>
              </w:rPr>
              <w:t xml:space="preserve">maar </w:t>
            </w:r>
            <w:r w:rsidR="00EA2ED3" w:rsidRPr="00857090">
              <w:rPr>
                <w:rFonts w:ascii="Arial Narrow" w:hAnsi="Arial Narrow" w:cstheme="minorHAnsi"/>
                <w:sz w:val="20"/>
                <w:szCs w:val="20"/>
              </w:rPr>
              <w:t>enige</w:t>
            </w:r>
            <w:r w:rsidR="005A3163" w:rsidRPr="00857090">
              <w:rPr>
                <w:rFonts w:ascii="Arial Narrow" w:hAnsi="Arial Narrow" w:cstheme="minorHAnsi"/>
                <w:sz w:val="20"/>
                <w:szCs w:val="20"/>
              </w:rPr>
              <w:t xml:space="preserve"> deel van 1 opsomming is nie in die leerder se eie woorde nie</w:t>
            </w:r>
          </w:p>
        </w:tc>
        <w:tc>
          <w:tcPr>
            <w:tcW w:w="555" w:type="pct"/>
          </w:tcPr>
          <w:p w:rsidR="00DA6503" w:rsidRPr="00857090" w:rsidRDefault="009622C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Albei aspekte duidelik teenwoordig </w:t>
            </w:r>
            <w:r w:rsidR="005A3163" w:rsidRPr="00857090">
              <w:rPr>
                <w:rFonts w:ascii="Arial Narrow" w:hAnsi="Arial Narrow" w:cstheme="minorHAnsi"/>
                <w:sz w:val="20"/>
                <w:szCs w:val="20"/>
              </w:rPr>
              <w:t xml:space="preserve">maar </w:t>
            </w:r>
            <w:r w:rsidR="00EA2ED3" w:rsidRPr="00857090">
              <w:rPr>
                <w:rFonts w:ascii="Arial Narrow" w:hAnsi="Arial Narrow" w:cstheme="minorHAnsi"/>
                <w:sz w:val="20"/>
                <w:szCs w:val="20"/>
              </w:rPr>
              <w:t>enige</w:t>
            </w:r>
            <w:r w:rsidR="005A3163" w:rsidRPr="00857090">
              <w:rPr>
                <w:rFonts w:ascii="Arial Narrow" w:hAnsi="Arial Narrow" w:cstheme="minorHAnsi"/>
                <w:sz w:val="20"/>
                <w:szCs w:val="20"/>
              </w:rPr>
              <w:t xml:space="preserve"> deel van </w:t>
            </w:r>
            <w:r w:rsidR="00EA2ED3" w:rsidRPr="00857090">
              <w:rPr>
                <w:rFonts w:ascii="Arial Narrow" w:hAnsi="Arial Narrow" w:cstheme="minorHAnsi"/>
                <w:sz w:val="20"/>
                <w:szCs w:val="20"/>
              </w:rPr>
              <w:t>meer as een</w:t>
            </w:r>
            <w:r w:rsidR="005A3163" w:rsidRPr="00857090">
              <w:rPr>
                <w:rFonts w:ascii="Arial Narrow" w:hAnsi="Arial Narrow" w:cstheme="minorHAnsi"/>
                <w:sz w:val="20"/>
                <w:szCs w:val="20"/>
              </w:rPr>
              <w:t xml:space="preserve"> opsomming is nie in die leerder se eie woorde nie</w:t>
            </w:r>
          </w:p>
        </w:tc>
        <w:tc>
          <w:tcPr>
            <w:tcW w:w="555" w:type="pct"/>
            <w:tcBorders>
              <w:right w:val="single" w:sz="4" w:space="0" w:color="auto"/>
            </w:tcBorders>
          </w:tcPr>
          <w:p w:rsidR="00DA6503" w:rsidRPr="00857090" w:rsidRDefault="005A3163"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Geen van die 2 aspekte duidelik teenwoordig </w:t>
            </w:r>
            <w:r w:rsidR="00DA6503" w:rsidRPr="00857090">
              <w:rPr>
                <w:rFonts w:ascii="Arial Narrow" w:hAnsi="Arial Narrow" w:cstheme="minorHAnsi"/>
                <w:b/>
                <w:sz w:val="20"/>
                <w:szCs w:val="20"/>
              </w:rPr>
              <w:t>o</w:t>
            </w:r>
            <w:r w:rsidRPr="00857090">
              <w:rPr>
                <w:rFonts w:ascii="Arial Narrow" w:hAnsi="Arial Narrow" w:cstheme="minorHAnsi"/>
                <w:b/>
                <w:sz w:val="20"/>
                <w:szCs w:val="20"/>
              </w:rPr>
              <w:t>f</w:t>
            </w:r>
          </w:p>
          <w:p w:rsidR="00DA6503" w:rsidRPr="00857090" w:rsidRDefault="005A3163"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Meeste is nie in leerder se eie woorde nie </w:t>
            </w:r>
            <w:r w:rsidR="00DA6503" w:rsidRPr="00857090">
              <w:rPr>
                <w:rFonts w:ascii="Arial Narrow" w:hAnsi="Arial Narrow" w:cstheme="minorHAnsi"/>
                <w:b/>
                <w:sz w:val="20"/>
                <w:szCs w:val="20"/>
              </w:rPr>
              <w:t>o</w:t>
            </w:r>
            <w:r w:rsidRPr="00857090">
              <w:rPr>
                <w:rFonts w:ascii="Arial Narrow" w:hAnsi="Arial Narrow" w:cstheme="minorHAnsi"/>
                <w:b/>
                <w:sz w:val="20"/>
                <w:szCs w:val="20"/>
              </w:rPr>
              <w:t>f</w:t>
            </w:r>
          </w:p>
          <w:p w:rsidR="00DA6503" w:rsidRPr="00857090" w:rsidRDefault="005A3163"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Nie gedoen</w:t>
            </w:r>
          </w:p>
        </w:tc>
        <w:tc>
          <w:tcPr>
            <w:tcW w:w="204" w:type="pct"/>
            <w:vMerge/>
            <w:tcBorders>
              <w:left w:val="single" w:sz="4" w:space="0" w:color="auto"/>
            </w:tcBorders>
            <w:vAlign w:val="center"/>
          </w:tcPr>
          <w:p w:rsidR="00DA6503" w:rsidRPr="00857090" w:rsidRDefault="00DA6503" w:rsidP="002B2B47">
            <w:pPr>
              <w:jc w:val="center"/>
              <w:rPr>
                <w:rFonts w:ascii="Arial Narrow" w:hAnsi="Arial Narrow" w:cstheme="minorHAnsi"/>
                <w:sz w:val="20"/>
                <w:szCs w:val="20"/>
              </w:rPr>
            </w:pPr>
          </w:p>
        </w:tc>
      </w:tr>
      <w:tr w:rsidR="008048B3" w:rsidRPr="00857090" w:rsidTr="001F6BAC">
        <w:trPr>
          <w:cantSplit/>
        </w:trPr>
        <w:tc>
          <w:tcPr>
            <w:tcW w:w="133" w:type="pct"/>
            <w:vMerge w:val="restart"/>
            <w:tcBorders>
              <w:left w:val="single" w:sz="4" w:space="0" w:color="auto"/>
              <w:right w:val="single" w:sz="4" w:space="0" w:color="auto"/>
            </w:tcBorders>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3</w:t>
            </w:r>
          </w:p>
        </w:tc>
        <w:tc>
          <w:tcPr>
            <w:tcW w:w="4663" w:type="pct"/>
            <w:gridSpan w:val="7"/>
            <w:tcBorders>
              <w:left w:val="single" w:sz="4" w:space="0" w:color="auto"/>
              <w:right w:val="single" w:sz="4" w:space="0" w:color="auto"/>
            </w:tcBorders>
          </w:tcPr>
          <w:p w:rsidR="005A3163" w:rsidRPr="00857090" w:rsidRDefault="005A3163" w:rsidP="002B2B47">
            <w:pPr>
              <w:rPr>
                <w:rFonts w:ascii="Arial Narrow" w:hAnsi="Arial Narrow"/>
                <w:b/>
                <w:sz w:val="20"/>
                <w:szCs w:val="20"/>
              </w:rPr>
            </w:pPr>
            <w:r w:rsidRPr="00857090">
              <w:rPr>
                <w:rFonts w:ascii="Arial Narrow" w:hAnsi="Arial Narrow"/>
                <w:b/>
                <w:sz w:val="20"/>
                <w:szCs w:val="20"/>
              </w:rPr>
              <w:t>SIGBLAD – TEGNIES</w:t>
            </w:r>
          </w:p>
          <w:p w:rsidR="00DA6503" w:rsidRPr="00857090" w:rsidRDefault="005A3163" w:rsidP="00557758">
            <w:pPr>
              <w:rPr>
                <w:rFonts w:ascii="Arial Narrow" w:hAnsi="Arial Narrow" w:cstheme="minorHAnsi"/>
                <w:sz w:val="20"/>
                <w:szCs w:val="20"/>
              </w:rPr>
            </w:pPr>
            <w:r w:rsidRPr="00857090">
              <w:rPr>
                <w:rFonts w:ascii="Arial Narrow" w:hAnsi="Arial Narrow"/>
                <w:sz w:val="20"/>
                <w:szCs w:val="20"/>
              </w:rPr>
              <w:t>Goe</w:t>
            </w:r>
            <w:r w:rsidR="00557758" w:rsidRPr="00857090">
              <w:rPr>
                <w:rFonts w:ascii="Arial Narrow" w:hAnsi="Arial Narrow"/>
                <w:sz w:val="20"/>
                <w:szCs w:val="20"/>
              </w:rPr>
              <w:t>ie</w:t>
            </w:r>
            <w:r w:rsidRPr="00857090">
              <w:rPr>
                <w:rFonts w:ascii="Arial Narrow" w:hAnsi="Arial Narrow"/>
                <w:sz w:val="20"/>
                <w:szCs w:val="20"/>
              </w:rPr>
              <w:t xml:space="preserve"> ontwerp en </w:t>
            </w:r>
            <w:r w:rsidR="00557758" w:rsidRPr="00857090">
              <w:rPr>
                <w:rFonts w:ascii="Arial Narrow" w:hAnsi="Arial Narrow"/>
                <w:sz w:val="20"/>
                <w:szCs w:val="20"/>
              </w:rPr>
              <w:t>formatering</w:t>
            </w:r>
            <w:r w:rsidRPr="00857090">
              <w:rPr>
                <w:rFonts w:ascii="Arial Narrow" w:hAnsi="Arial Narrow"/>
                <w:sz w:val="20"/>
                <w:szCs w:val="20"/>
              </w:rPr>
              <w:t xml:space="preserve"> met behulp van geskikte formattering</w:t>
            </w:r>
            <w:r w:rsidR="004E6C09" w:rsidRPr="00857090">
              <w:rPr>
                <w:rFonts w:ascii="Arial Narrow" w:hAnsi="Arial Narrow"/>
                <w:sz w:val="20"/>
                <w:szCs w:val="20"/>
              </w:rPr>
              <w:t>s</w:t>
            </w:r>
            <w:r w:rsidRPr="00857090">
              <w:rPr>
                <w:rFonts w:ascii="Arial Narrow" w:hAnsi="Arial Narrow"/>
                <w:sz w:val="20"/>
                <w:szCs w:val="20"/>
              </w:rPr>
              <w:t xml:space="preserve">tegnieke (raam , </w:t>
            </w:r>
            <w:r w:rsidR="00557758" w:rsidRPr="00857090">
              <w:rPr>
                <w:rFonts w:ascii="Arial Narrow" w:hAnsi="Arial Narrow"/>
                <w:sz w:val="20"/>
                <w:szCs w:val="20"/>
              </w:rPr>
              <w:t>skakering</w:t>
            </w:r>
            <w:r w:rsidR="004E6C09" w:rsidRPr="00857090">
              <w:rPr>
                <w:rFonts w:ascii="Arial Narrow" w:hAnsi="Arial Narrow"/>
                <w:sz w:val="20"/>
                <w:szCs w:val="20"/>
              </w:rPr>
              <w:t>, letterspasiëring</w:t>
            </w:r>
            <w:r w:rsidRPr="00857090">
              <w:rPr>
                <w:rFonts w:ascii="Arial Narrow" w:hAnsi="Arial Narrow"/>
                <w:sz w:val="20"/>
                <w:szCs w:val="20"/>
              </w:rPr>
              <w:t>, ens</w:t>
            </w:r>
            <w:r w:rsidR="00557758" w:rsidRPr="00857090">
              <w:rPr>
                <w:rFonts w:ascii="Arial Narrow" w:hAnsi="Arial Narrow"/>
                <w:sz w:val="20"/>
                <w:szCs w:val="20"/>
              </w:rPr>
              <w:t>.</w:t>
            </w:r>
            <w:r w:rsidRPr="00857090">
              <w:rPr>
                <w:rFonts w:ascii="Arial Narrow" w:hAnsi="Arial Narrow"/>
                <w:sz w:val="20"/>
                <w:szCs w:val="20"/>
              </w:rPr>
              <w:t xml:space="preserve">) met 'n goeie uitleg en is maklik om te lees en te interpreteer, (ry-en kolomopskrifte staan </w:t>
            </w:r>
            <w:r w:rsidRPr="00857090">
              <w:rPr>
                <w:rFonts w:ascii="Arial Narrow" w:hAnsi="Arial Narrow" w:cs="Arial Narrow"/>
                <w:sz w:val="20"/>
                <w:szCs w:val="20"/>
              </w:rPr>
              <w:t xml:space="preserve">uit). Die </w:t>
            </w:r>
            <w:r w:rsidR="004E6C09" w:rsidRPr="00857090">
              <w:rPr>
                <w:rFonts w:ascii="Arial Narrow" w:hAnsi="Arial Narrow" w:cs="Arial Narrow"/>
                <w:sz w:val="20"/>
                <w:szCs w:val="20"/>
              </w:rPr>
              <w:t>uitleg</w:t>
            </w:r>
            <w:r w:rsidRPr="00857090">
              <w:rPr>
                <w:rFonts w:ascii="Arial Narrow" w:hAnsi="Arial Narrow" w:cs="Arial Narrow"/>
                <w:sz w:val="20"/>
                <w:szCs w:val="20"/>
              </w:rPr>
              <w:t xml:space="preserve"> </w:t>
            </w:r>
            <w:r w:rsidR="00557758" w:rsidRPr="00857090">
              <w:rPr>
                <w:rFonts w:ascii="Arial Narrow" w:hAnsi="Arial Narrow" w:cs="Arial Narrow"/>
                <w:sz w:val="20"/>
                <w:szCs w:val="20"/>
              </w:rPr>
              <w:t>bydra tot</w:t>
            </w:r>
            <w:r w:rsidRPr="00857090">
              <w:rPr>
                <w:rFonts w:ascii="Arial Narrow" w:hAnsi="Arial Narrow" w:cs="Arial Narrow"/>
                <w:sz w:val="20"/>
                <w:szCs w:val="20"/>
              </w:rPr>
              <w:t xml:space="preserve"> die leesbaarheid, </w:t>
            </w:r>
            <w:r w:rsidR="00557758" w:rsidRPr="00857090">
              <w:rPr>
                <w:rFonts w:ascii="Arial Narrow" w:hAnsi="Arial Narrow" w:cs="Arial Narrow"/>
                <w:sz w:val="20"/>
                <w:szCs w:val="20"/>
              </w:rPr>
              <w:t>dit nie belemmer dit nie</w:t>
            </w:r>
            <w:r w:rsidRPr="00857090">
              <w:rPr>
                <w:rFonts w:ascii="Arial Narrow" w:hAnsi="Arial Narrow" w:cs="Arial Narrow"/>
                <w:sz w:val="20"/>
                <w:szCs w:val="20"/>
              </w:rPr>
              <w:t>.</w:t>
            </w:r>
          </w:p>
        </w:tc>
        <w:tc>
          <w:tcPr>
            <w:tcW w:w="204" w:type="pct"/>
            <w:vMerge w:val="restart"/>
            <w:tcBorders>
              <w:left w:val="single" w:sz="4" w:space="0" w:color="auto"/>
            </w:tcBorders>
            <w:vAlign w:val="center"/>
          </w:tcPr>
          <w:p w:rsidR="00DA6503" w:rsidRPr="00857090" w:rsidRDefault="00DA6503" w:rsidP="002B2B47">
            <w:pPr>
              <w:jc w:val="center"/>
              <w:rPr>
                <w:rFonts w:ascii="Arial Narrow" w:hAnsi="Arial Narrow" w:cstheme="minorHAnsi"/>
                <w:sz w:val="20"/>
                <w:szCs w:val="20"/>
              </w:rPr>
            </w:pPr>
          </w:p>
        </w:tc>
      </w:tr>
      <w:tr w:rsidR="008048B3" w:rsidRPr="00857090" w:rsidTr="001F6BAC">
        <w:trPr>
          <w:cantSplit/>
        </w:trPr>
        <w:tc>
          <w:tcPr>
            <w:tcW w:w="133" w:type="pct"/>
            <w:vMerge/>
            <w:tcBorders>
              <w:left w:val="single" w:sz="4" w:space="0" w:color="auto"/>
              <w:right w:val="single" w:sz="4" w:space="0" w:color="auto"/>
            </w:tcBorders>
          </w:tcPr>
          <w:p w:rsidR="00DA6503" w:rsidRPr="00857090"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4E6C09" w:rsidRPr="00857090" w:rsidRDefault="004E6C09" w:rsidP="00CD766A">
            <w:pPr>
              <w:pStyle w:val="ListParagraph"/>
              <w:numPr>
                <w:ilvl w:val="0"/>
                <w:numId w:val="23"/>
              </w:numPr>
              <w:spacing w:after="0" w:line="240" w:lineRule="auto"/>
              <w:rPr>
                <w:rFonts w:ascii="Arial Narrow" w:hAnsi="Arial Narrow"/>
                <w:sz w:val="20"/>
                <w:szCs w:val="20"/>
              </w:rPr>
            </w:pPr>
            <w:r w:rsidRPr="00857090">
              <w:rPr>
                <w:rFonts w:ascii="Arial Narrow" w:hAnsi="Arial Narrow" w:cstheme="minorHAnsi"/>
                <w:sz w:val="20"/>
                <w:szCs w:val="20"/>
              </w:rPr>
              <w:t>Goed ontwerp en geformateer</w:t>
            </w:r>
          </w:p>
          <w:p w:rsidR="00DA6503" w:rsidRPr="00857090" w:rsidRDefault="004E6C09" w:rsidP="00CD766A">
            <w:pPr>
              <w:pStyle w:val="ListParagraph"/>
              <w:numPr>
                <w:ilvl w:val="0"/>
                <w:numId w:val="23"/>
              </w:numPr>
              <w:spacing w:after="0" w:line="240" w:lineRule="auto"/>
              <w:rPr>
                <w:rFonts w:ascii="Arial Narrow" w:hAnsi="Arial Narrow"/>
                <w:sz w:val="20"/>
                <w:szCs w:val="20"/>
              </w:rPr>
            </w:pPr>
            <w:r w:rsidRPr="00857090">
              <w:rPr>
                <w:rFonts w:ascii="Arial Narrow" w:hAnsi="Arial Narrow" w:cstheme="minorHAnsi"/>
                <w:sz w:val="20"/>
                <w:szCs w:val="20"/>
              </w:rPr>
              <w:t>Goeie uitleg, maklik om te lees en te interpreteer</w:t>
            </w:r>
          </w:p>
        </w:tc>
        <w:tc>
          <w:tcPr>
            <w:tcW w:w="316" w:type="pct"/>
            <w:vAlign w:val="center"/>
          </w:tcPr>
          <w:p w:rsidR="00DA6503" w:rsidRPr="00857090" w:rsidRDefault="00DA6503" w:rsidP="002B2B47">
            <w:pPr>
              <w:jc w:val="center"/>
              <w:rPr>
                <w:rFonts w:ascii="Arial Narrow" w:hAnsi="Arial Narrow" w:cstheme="minorHAnsi"/>
                <w:b/>
                <w:sz w:val="20"/>
                <w:szCs w:val="20"/>
              </w:rPr>
            </w:pPr>
            <w:r w:rsidRPr="00857090">
              <w:rPr>
                <w:rFonts w:ascii="Arial Narrow" w:hAnsi="Arial Narrow" w:cstheme="minorHAnsi"/>
                <w:b/>
                <w:sz w:val="20"/>
                <w:szCs w:val="20"/>
              </w:rPr>
              <w:t>2</w:t>
            </w:r>
          </w:p>
        </w:tc>
        <w:tc>
          <w:tcPr>
            <w:tcW w:w="555" w:type="pct"/>
            <w:shd w:val="clear" w:color="auto" w:fill="BFBFBF" w:themeFill="background1" w:themeFillShade="BF"/>
          </w:tcPr>
          <w:p w:rsidR="00DA6503" w:rsidRPr="00857090" w:rsidRDefault="00DA6503" w:rsidP="002B2B47">
            <w:pPr>
              <w:pStyle w:val="ListParagraph"/>
              <w:ind w:left="176"/>
              <w:rPr>
                <w:rFonts w:ascii="Arial Narrow" w:hAnsi="Arial Narrow" w:cstheme="minorHAnsi"/>
                <w:sz w:val="20"/>
                <w:szCs w:val="20"/>
              </w:rPr>
            </w:pPr>
          </w:p>
        </w:tc>
        <w:tc>
          <w:tcPr>
            <w:tcW w:w="555" w:type="pct"/>
            <w:shd w:val="clear" w:color="auto" w:fill="BFBFBF" w:themeFill="background1" w:themeFillShade="BF"/>
          </w:tcPr>
          <w:p w:rsidR="00DA6503" w:rsidRPr="00857090" w:rsidRDefault="00DA6503" w:rsidP="002B2B47">
            <w:pPr>
              <w:rPr>
                <w:rFonts w:ascii="Arial Narrow" w:hAnsi="Arial Narrow" w:cstheme="minorHAnsi"/>
                <w:sz w:val="20"/>
                <w:szCs w:val="20"/>
              </w:rPr>
            </w:pPr>
          </w:p>
        </w:tc>
        <w:tc>
          <w:tcPr>
            <w:tcW w:w="555" w:type="pct"/>
          </w:tcPr>
          <w:p w:rsidR="00DA6503" w:rsidRPr="00857090" w:rsidRDefault="00A568D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Albei aspekte duidelik teenwoordig </w:t>
            </w:r>
          </w:p>
        </w:tc>
        <w:tc>
          <w:tcPr>
            <w:tcW w:w="555" w:type="pct"/>
          </w:tcPr>
          <w:p w:rsidR="00DA6503" w:rsidRPr="00857090" w:rsidRDefault="00A568D4" w:rsidP="00CD766A">
            <w:pPr>
              <w:pStyle w:val="ListParagraph"/>
              <w:numPr>
                <w:ilvl w:val="0"/>
                <w:numId w:val="29"/>
              </w:numPr>
              <w:spacing w:after="0" w:line="240" w:lineRule="auto"/>
              <w:ind w:left="170" w:hanging="170"/>
              <w:rPr>
                <w:rFonts w:ascii="Arial Narrow" w:hAnsi="Arial Narrow" w:cstheme="minorHAnsi"/>
                <w:sz w:val="20"/>
                <w:szCs w:val="20"/>
              </w:rPr>
            </w:pPr>
            <w:r w:rsidRPr="00857090">
              <w:rPr>
                <w:rFonts w:ascii="Arial Narrow" w:hAnsi="Arial Narrow" w:cstheme="minorHAnsi"/>
                <w:sz w:val="20"/>
                <w:szCs w:val="20"/>
              </w:rPr>
              <w:t xml:space="preserve">Slegs 1 van die 2 aspekte duidelik teenwoordig </w:t>
            </w:r>
          </w:p>
        </w:tc>
        <w:tc>
          <w:tcPr>
            <w:tcW w:w="555" w:type="pct"/>
            <w:tcBorders>
              <w:right w:val="single" w:sz="4" w:space="0" w:color="auto"/>
            </w:tcBorders>
          </w:tcPr>
          <w:p w:rsidR="00DA6503" w:rsidRPr="00857090" w:rsidRDefault="004E6C09"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Geen sigblad</w:t>
            </w:r>
            <w:r w:rsidR="00DA6503" w:rsidRPr="00857090">
              <w:rPr>
                <w:rFonts w:ascii="Arial Narrow" w:hAnsi="Arial Narrow" w:cstheme="minorHAnsi"/>
                <w:sz w:val="20"/>
                <w:szCs w:val="20"/>
              </w:rPr>
              <w:t xml:space="preserve"> </w:t>
            </w:r>
            <w:r w:rsidR="00DA6503" w:rsidRPr="00857090">
              <w:rPr>
                <w:rFonts w:ascii="Arial Narrow" w:hAnsi="Arial Narrow" w:cstheme="minorHAnsi"/>
                <w:b/>
                <w:sz w:val="20"/>
                <w:szCs w:val="20"/>
              </w:rPr>
              <w:t>o</w:t>
            </w:r>
            <w:r w:rsidRPr="00857090">
              <w:rPr>
                <w:rFonts w:ascii="Arial Narrow" w:hAnsi="Arial Narrow" w:cstheme="minorHAnsi"/>
                <w:b/>
                <w:sz w:val="20"/>
                <w:szCs w:val="20"/>
              </w:rPr>
              <w:t>f</w:t>
            </w:r>
          </w:p>
          <w:p w:rsidR="00DA6503" w:rsidRDefault="004E6C09"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Geen van 2 aspekte duidelik teenwoordig nie</w:t>
            </w:r>
          </w:p>
          <w:p w:rsidR="004F07B5" w:rsidRPr="00857090" w:rsidRDefault="004F07B5" w:rsidP="004F07B5">
            <w:pPr>
              <w:pStyle w:val="ListParagraph"/>
              <w:spacing w:after="0" w:line="240" w:lineRule="auto"/>
              <w:ind w:left="176"/>
              <w:rPr>
                <w:rFonts w:ascii="Arial Narrow" w:hAnsi="Arial Narrow" w:cstheme="minorHAnsi"/>
                <w:sz w:val="20"/>
                <w:szCs w:val="20"/>
              </w:rPr>
            </w:pPr>
          </w:p>
        </w:tc>
        <w:tc>
          <w:tcPr>
            <w:tcW w:w="204" w:type="pct"/>
            <w:vMerge/>
            <w:tcBorders>
              <w:left w:val="single" w:sz="4" w:space="0" w:color="auto"/>
            </w:tcBorders>
            <w:vAlign w:val="center"/>
          </w:tcPr>
          <w:p w:rsidR="00DA6503" w:rsidRPr="00857090" w:rsidRDefault="00DA6503" w:rsidP="002B2B47">
            <w:pPr>
              <w:jc w:val="center"/>
              <w:rPr>
                <w:rFonts w:ascii="Arial Narrow" w:hAnsi="Arial Narrow" w:cstheme="minorHAnsi"/>
                <w:sz w:val="20"/>
                <w:szCs w:val="20"/>
              </w:rPr>
            </w:pPr>
          </w:p>
        </w:tc>
      </w:tr>
      <w:tr w:rsidR="008048B3" w:rsidRPr="00857090" w:rsidTr="001F6BAC">
        <w:trPr>
          <w:cantSplit/>
        </w:trPr>
        <w:tc>
          <w:tcPr>
            <w:tcW w:w="133" w:type="pct"/>
            <w:vMerge w:val="restart"/>
            <w:tcBorders>
              <w:left w:val="single" w:sz="4" w:space="0" w:color="auto"/>
              <w:right w:val="single" w:sz="4" w:space="0" w:color="auto"/>
            </w:tcBorders>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lastRenderedPageBreak/>
              <w:t>4</w:t>
            </w:r>
          </w:p>
        </w:tc>
        <w:tc>
          <w:tcPr>
            <w:tcW w:w="4663" w:type="pct"/>
            <w:gridSpan w:val="7"/>
            <w:tcBorders>
              <w:left w:val="single" w:sz="4" w:space="0" w:color="auto"/>
              <w:right w:val="single" w:sz="4" w:space="0" w:color="auto"/>
            </w:tcBorders>
            <w:vAlign w:val="center"/>
          </w:tcPr>
          <w:p w:rsidR="004E6C09" w:rsidRPr="00857090" w:rsidRDefault="004E6C09" w:rsidP="002B2B47">
            <w:pPr>
              <w:rPr>
                <w:rFonts w:ascii="Arial Narrow" w:hAnsi="Arial Narrow"/>
                <w:b/>
                <w:sz w:val="20"/>
                <w:szCs w:val="20"/>
              </w:rPr>
            </w:pPr>
            <w:r w:rsidRPr="00857090">
              <w:rPr>
                <w:rFonts w:ascii="Arial Narrow" w:hAnsi="Arial Narrow"/>
                <w:b/>
                <w:sz w:val="20"/>
                <w:szCs w:val="20"/>
              </w:rPr>
              <w:t>SIGBLAD – KWALITEIT</w:t>
            </w:r>
          </w:p>
          <w:p w:rsidR="00DA6503" w:rsidRPr="00857090" w:rsidRDefault="00954F1C" w:rsidP="002B2B47">
            <w:pPr>
              <w:rPr>
                <w:rFonts w:ascii="Arial Narrow" w:hAnsi="Arial Narrow" w:cstheme="minorHAnsi"/>
                <w:sz w:val="20"/>
                <w:szCs w:val="20"/>
              </w:rPr>
            </w:pPr>
            <w:r w:rsidRPr="00857090">
              <w:rPr>
                <w:rFonts w:ascii="Arial Narrow" w:hAnsi="Arial Narrow"/>
                <w:sz w:val="20"/>
                <w:szCs w:val="20"/>
              </w:rPr>
              <w:t>Relevante data gebruik. Verwerking is korrek en relevant / toepaslik en vrae sal beantwoord word, wys tendense / patrone, voorsien insig en dra by tot die oplossing.</w:t>
            </w:r>
          </w:p>
        </w:tc>
        <w:tc>
          <w:tcPr>
            <w:tcW w:w="204" w:type="pct"/>
            <w:tcBorders>
              <w:left w:val="single" w:sz="4" w:space="0" w:color="auto"/>
            </w:tcBorders>
            <w:vAlign w:val="center"/>
          </w:tcPr>
          <w:p w:rsidR="00DA6503" w:rsidRPr="00857090" w:rsidRDefault="00DA6503" w:rsidP="002B2B47">
            <w:pPr>
              <w:jc w:val="center"/>
              <w:rPr>
                <w:rFonts w:ascii="Arial Narrow" w:hAnsi="Arial Narrow" w:cstheme="minorHAnsi"/>
                <w:sz w:val="20"/>
                <w:szCs w:val="20"/>
              </w:rPr>
            </w:pPr>
          </w:p>
        </w:tc>
      </w:tr>
      <w:tr w:rsidR="008048B3" w:rsidRPr="00857090" w:rsidTr="001F6BAC">
        <w:trPr>
          <w:cantSplit/>
        </w:trPr>
        <w:tc>
          <w:tcPr>
            <w:tcW w:w="133" w:type="pct"/>
            <w:vMerge/>
            <w:tcBorders>
              <w:left w:val="single" w:sz="4" w:space="0" w:color="auto"/>
              <w:right w:val="single" w:sz="4" w:space="0" w:color="auto"/>
            </w:tcBorders>
          </w:tcPr>
          <w:p w:rsidR="00DA6503" w:rsidRPr="00857090"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DA6503" w:rsidRPr="00857090" w:rsidRDefault="00DA6503" w:rsidP="00CD766A">
            <w:pPr>
              <w:pStyle w:val="ListParagraph"/>
              <w:numPr>
                <w:ilvl w:val="0"/>
                <w:numId w:val="23"/>
              </w:numPr>
              <w:spacing w:after="0" w:line="240" w:lineRule="auto"/>
              <w:rPr>
                <w:rFonts w:ascii="Arial Narrow" w:hAnsi="Arial Narrow" w:cstheme="minorHAnsi"/>
                <w:sz w:val="20"/>
                <w:szCs w:val="20"/>
              </w:rPr>
            </w:pPr>
            <w:r w:rsidRPr="00857090">
              <w:rPr>
                <w:rFonts w:ascii="Arial Narrow" w:hAnsi="Arial Narrow" w:cstheme="minorHAnsi"/>
                <w:sz w:val="20"/>
                <w:szCs w:val="20"/>
              </w:rPr>
              <w:t>Relevant</w:t>
            </w:r>
            <w:r w:rsidR="00954F1C" w:rsidRPr="00857090">
              <w:rPr>
                <w:rFonts w:ascii="Arial Narrow" w:hAnsi="Arial Narrow" w:cstheme="minorHAnsi"/>
                <w:sz w:val="20"/>
                <w:szCs w:val="20"/>
              </w:rPr>
              <w:t>e</w:t>
            </w:r>
            <w:r w:rsidR="004F07B5">
              <w:rPr>
                <w:rFonts w:ascii="Arial Narrow" w:hAnsi="Arial Narrow" w:cstheme="minorHAnsi"/>
                <w:sz w:val="20"/>
                <w:szCs w:val="20"/>
              </w:rPr>
              <w:t>, geskikte</w:t>
            </w:r>
            <w:r w:rsidRPr="00857090">
              <w:rPr>
                <w:rFonts w:ascii="Arial Narrow" w:hAnsi="Arial Narrow" w:cstheme="minorHAnsi"/>
                <w:sz w:val="20"/>
                <w:szCs w:val="20"/>
              </w:rPr>
              <w:t xml:space="preserve"> data </w:t>
            </w:r>
            <w:r w:rsidR="004F07B5">
              <w:rPr>
                <w:rFonts w:ascii="Arial Narrow" w:hAnsi="Arial Narrow" w:cstheme="minorHAnsi"/>
                <w:sz w:val="20"/>
                <w:szCs w:val="20"/>
              </w:rPr>
              <w:t>ingesamel en ingevoer</w:t>
            </w:r>
          </w:p>
          <w:p w:rsidR="00DA6503" w:rsidRDefault="00DA6503" w:rsidP="00CD766A">
            <w:pPr>
              <w:pStyle w:val="ListParagraph"/>
              <w:numPr>
                <w:ilvl w:val="0"/>
                <w:numId w:val="23"/>
              </w:numPr>
              <w:spacing w:after="0" w:line="240" w:lineRule="auto"/>
              <w:rPr>
                <w:rFonts w:ascii="Arial Narrow" w:hAnsi="Arial Narrow" w:cstheme="minorHAnsi"/>
                <w:sz w:val="20"/>
                <w:szCs w:val="20"/>
              </w:rPr>
            </w:pPr>
            <w:r w:rsidRPr="00857090">
              <w:rPr>
                <w:rFonts w:ascii="Arial Narrow" w:hAnsi="Arial Narrow" w:cstheme="minorHAnsi"/>
                <w:sz w:val="20"/>
                <w:szCs w:val="20"/>
              </w:rPr>
              <w:t>Relevant</w:t>
            </w:r>
            <w:r w:rsidR="00954F1C" w:rsidRPr="00857090">
              <w:rPr>
                <w:rFonts w:ascii="Arial Narrow" w:hAnsi="Arial Narrow" w:cstheme="minorHAnsi"/>
                <w:sz w:val="20"/>
                <w:szCs w:val="20"/>
              </w:rPr>
              <w:t>e</w:t>
            </w:r>
            <w:r w:rsidRPr="00857090">
              <w:rPr>
                <w:rFonts w:ascii="Arial Narrow" w:hAnsi="Arial Narrow" w:cstheme="minorHAnsi"/>
                <w:sz w:val="20"/>
                <w:szCs w:val="20"/>
              </w:rPr>
              <w:t>/</w:t>
            </w:r>
            <w:r w:rsidR="00954F1C" w:rsidRPr="00857090">
              <w:rPr>
                <w:rFonts w:ascii="Arial Narrow" w:hAnsi="Arial Narrow" w:cstheme="minorHAnsi"/>
                <w:sz w:val="20"/>
                <w:szCs w:val="20"/>
              </w:rPr>
              <w:t>toepaslike verwerking</w:t>
            </w:r>
            <w:r w:rsidR="004F07B5">
              <w:rPr>
                <w:rFonts w:ascii="Arial Narrow" w:hAnsi="Arial Narrow" w:cstheme="minorHAnsi"/>
                <w:sz w:val="20"/>
                <w:szCs w:val="20"/>
              </w:rPr>
              <w:t xml:space="preserve"> van data</w:t>
            </w:r>
          </w:p>
          <w:p w:rsidR="004F07B5" w:rsidRPr="00857090" w:rsidRDefault="004F07B5" w:rsidP="00CD766A">
            <w:pPr>
              <w:pStyle w:val="ListParagraph"/>
              <w:numPr>
                <w:ilvl w:val="0"/>
                <w:numId w:val="23"/>
              </w:numPr>
              <w:spacing w:after="0" w:line="240" w:lineRule="auto"/>
              <w:rPr>
                <w:rFonts w:ascii="Arial Narrow" w:hAnsi="Arial Narrow" w:cstheme="minorHAnsi"/>
                <w:sz w:val="20"/>
                <w:szCs w:val="20"/>
              </w:rPr>
            </w:pPr>
            <w:r>
              <w:rPr>
                <w:rFonts w:ascii="Arial Narrow" w:hAnsi="Arial Narrow" w:cstheme="minorHAnsi"/>
                <w:sz w:val="20"/>
                <w:szCs w:val="20"/>
              </w:rPr>
              <w:t>Analise sluit ander relevante, geskikte data in addisioneel tot die vraelys/opname se data</w:t>
            </w:r>
          </w:p>
          <w:p w:rsidR="00DA6503" w:rsidRPr="00857090" w:rsidRDefault="00954F1C" w:rsidP="00CD766A">
            <w:pPr>
              <w:pStyle w:val="ListParagraph"/>
              <w:numPr>
                <w:ilvl w:val="0"/>
                <w:numId w:val="23"/>
              </w:numPr>
              <w:spacing w:after="0" w:line="240" w:lineRule="auto"/>
              <w:rPr>
                <w:rFonts w:ascii="Arial Narrow" w:hAnsi="Arial Narrow"/>
                <w:sz w:val="20"/>
                <w:szCs w:val="20"/>
              </w:rPr>
            </w:pPr>
            <w:r w:rsidRPr="00857090">
              <w:rPr>
                <w:rFonts w:ascii="Arial Narrow" w:hAnsi="Arial Narrow" w:cstheme="minorHAnsi"/>
                <w:sz w:val="20"/>
                <w:szCs w:val="20"/>
              </w:rPr>
              <w:t>Geen verwerkingsfoute/foutaanwysers</w:t>
            </w:r>
          </w:p>
        </w:tc>
        <w:tc>
          <w:tcPr>
            <w:tcW w:w="316" w:type="pct"/>
            <w:shd w:val="clear" w:color="auto" w:fill="auto"/>
            <w:vAlign w:val="center"/>
          </w:tcPr>
          <w:p w:rsidR="00DA6503" w:rsidRPr="00857090" w:rsidRDefault="00DA6503" w:rsidP="002B2B47">
            <w:pPr>
              <w:jc w:val="center"/>
              <w:rPr>
                <w:rFonts w:ascii="Arial Narrow" w:hAnsi="Arial Narrow" w:cstheme="minorHAnsi"/>
                <w:sz w:val="20"/>
                <w:szCs w:val="20"/>
              </w:rPr>
            </w:pPr>
            <w:r w:rsidRPr="00857090">
              <w:rPr>
                <w:rFonts w:ascii="Arial Narrow" w:hAnsi="Arial Narrow" w:cstheme="minorHAnsi"/>
                <w:b/>
                <w:sz w:val="20"/>
                <w:szCs w:val="20"/>
              </w:rPr>
              <w:t>4</w:t>
            </w:r>
          </w:p>
        </w:tc>
        <w:tc>
          <w:tcPr>
            <w:tcW w:w="555" w:type="pct"/>
            <w:shd w:val="clear" w:color="auto" w:fill="auto"/>
          </w:tcPr>
          <w:p w:rsidR="00DA6503" w:rsidRPr="00857090" w:rsidRDefault="004F07B5" w:rsidP="00CD766A">
            <w:pPr>
              <w:pStyle w:val="ListParagraph"/>
              <w:numPr>
                <w:ilvl w:val="0"/>
                <w:numId w:val="29"/>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 4 aspekte duidelik teenwoordig</w:t>
            </w:r>
          </w:p>
        </w:tc>
        <w:tc>
          <w:tcPr>
            <w:tcW w:w="555" w:type="pct"/>
            <w:shd w:val="clear" w:color="auto" w:fill="auto"/>
          </w:tcPr>
          <w:p w:rsidR="00DA6503" w:rsidRPr="00857090" w:rsidRDefault="004F07B5" w:rsidP="00CD766A">
            <w:pPr>
              <w:pStyle w:val="ListParagraph"/>
              <w:numPr>
                <w:ilvl w:val="0"/>
                <w:numId w:val="29"/>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Bevat 3 van die 4 aspekte</w:t>
            </w:r>
          </w:p>
        </w:tc>
        <w:tc>
          <w:tcPr>
            <w:tcW w:w="555" w:type="pct"/>
          </w:tcPr>
          <w:p w:rsidR="00DA6503" w:rsidRPr="00857090" w:rsidRDefault="002F14CA" w:rsidP="00CD766A">
            <w:pPr>
              <w:pStyle w:val="ListParagraph"/>
              <w:numPr>
                <w:ilvl w:val="0"/>
                <w:numId w:val="29"/>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Bevat 2 van die 4 aspekte</w:t>
            </w:r>
          </w:p>
        </w:tc>
        <w:tc>
          <w:tcPr>
            <w:tcW w:w="555" w:type="pct"/>
          </w:tcPr>
          <w:p w:rsidR="00DA6503" w:rsidRPr="00857090" w:rsidRDefault="002F14CA" w:rsidP="00CD766A">
            <w:pPr>
              <w:pStyle w:val="ListParagraph"/>
              <w:numPr>
                <w:ilvl w:val="0"/>
                <w:numId w:val="29"/>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Bevat slegs 1 van die 4 aspekte</w:t>
            </w:r>
          </w:p>
        </w:tc>
        <w:tc>
          <w:tcPr>
            <w:tcW w:w="555" w:type="pct"/>
            <w:tcBorders>
              <w:right w:val="single" w:sz="4" w:space="0" w:color="auto"/>
            </w:tcBorders>
          </w:tcPr>
          <w:p w:rsidR="00DA6503" w:rsidRDefault="002F14CA" w:rsidP="00CD766A">
            <w:pPr>
              <w:pStyle w:val="ListParagraph"/>
              <w:numPr>
                <w:ilvl w:val="0"/>
                <w:numId w:val="29"/>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Meeste data nie relevant of</w:t>
            </w:r>
          </w:p>
          <w:p w:rsidR="002F14CA" w:rsidRPr="00857090" w:rsidRDefault="002F14CA" w:rsidP="002F14CA">
            <w:pPr>
              <w:pStyle w:val="ListParagraph"/>
              <w:numPr>
                <w:ilvl w:val="0"/>
                <w:numId w:val="29"/>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Meeste van die verwerking nie toepaslik/relevant of heeltemal verkeerd</w:t>
            </w:r>
          </w:p>
        </w:tc>
        <w:tc>
          <w:tcPr>
            <w:tcW w:w="204" w:type="pct"/>
            <w:tcBorders>
              <w:left w:val="single" w:sz="4" w:space="0" w:color="auto"/>
            </w:tcBorders>
            <w:vAlign w:val="center"/>
          </w:tcPr>
          <w:p w:rsidR="00DA6503" w:rsidRPr="00857090" w:rsidRDefault="00DA6503" w:rsidP="002B2B47">
            <w:pPr>
              <w:jc w:val="center"/>
              <w:rPr>
                <w:rFonts w:ascii="Arial Narrow" w:hAnsi="Arial Narrow" w:cstheme="minorHAnsi"/>
                <w:sz w:val="20"/>
                <w:szCs w:val="20"/>
              </w:rPr>
            </w:pPr>
          </w:p>
        </w:tc>
      </w:tr>
      <w:tr w:rsidR="008048B3" w:rsidRPr="00857090" w:rsidTr="001F6BAC">
        <w:trPr>
          <w:cantSplit/>
        </w:trPr>
        <w:tc>
          <w:tcPr>
            <w:tcW w:w="133" w:type="pct"/>
            <w:vMerge w:val="restart"/>
            <w:tcBorders>
              <w:left w:val="single" w:sz="4" w:space="0" w:color="auto"/>
              <w:right w:val="single" w:sz="4" w:space="0" w:color="auto"/>
            </w:tcBorders>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5</w:t>
            </w:r>
          </w:p>
        </w:tc>
        <w:tc>
          <w:tcPr>
            <w:tcW w:w="4663" w:type="pct"/>
            <w:gridSpan w:val="7"/>
            <w:tcBorders>
              <w:left w:val="single" w:sz="4" w:space="0" w:color="auto"/>
              <w:right w:val="single" w:sz="4" w:space="0" w:color="auto"/>
            </w:tcBorders>
          </w:tcPr>
          <w:p w:rsidR="001458CD" w:rsidRPr="00857090" w:rsidRDefault="001458CD" w:rsidP="001458CD">
            <w:pPr>
              <w:rPr>
                <w:rFonts w:ascii="Arial Narrow" w:hAnsi="Arial Narrow"/>
                <w:b/>
                <w:sz w:val="20"/>
                <w:szCs w:val="20"/>
              </w:rPr>
            </w:pPr>
            <w:r w:rsidRPr="00857090">
              <w:rPr>
                <w:rFonts w:ascii="Arial Narrow" w:hAnsi="Arial Narrow"/>
                <w:b/>
                <w:sz w:val="20"/>
                <w:szCs w:val="20"/>
              </w:rPr>
              <w:t>SIGBLAD – GRAFIEKE</w:t>
            </w:r>
          </w:p>
          <w:p w:rsidR="00DA6503" w:rsidRPr="00857090" w:rsidRDefault="001458CD" w:rsidP="000559F0">
            <w:pPr>
              <w:rPr>
                <w:rFonts w:ascii="Arial Narrow" w:hAnsi="Arial Narrow" w:cstheme="minorHAnsi"/>
                <w:sz w:val="20"/>
                <w:szCs w:val="20"/>
              </w:rPr>
            </w:pPr>
            <w:r w:rsidRPr="00857090">
              <w:rPr>
                <w:rFonts w:ascii="Arial Narrow" w:hAnsi="Arial Narrow" w:cstheme="minorHAnsi"/>
                <w:sz w:val="20"/>
                <w:szCs w:val="20"/>
              </w:rPr>
              <w:t xml:space="preserve">Grafieke is </w:t>
            </w:r>
            <w:r w:rsidR="00622F32" w:rsidRPr="00857090">
              <w:rPr>
                <w:rFonts w:ascii="Arial Narrow" w:hAnsi="Arial Narrow" w:cstheme="minorHAnsi"/>
                <w:sz w:val="20"/>
                <w:szCs w:val="20"/>
              </w:rPr>
              <w:t>toepaslik</w:t>
            </w:r>
            <w:r w:rsidRPr="00857090">
              <w:rPr>
                <w:rFonts w:ascii="Arial Narrow" w:hAnsi="Arial Narrow" w:cstheme="minorHAnsi"/>
                <w:sz w:val="20"/>
                <w:szCs w:val="20"/>
              </w:rPr>
              <w:t xml:space="preserve">, sinvol en dien 'n doel, die korrekte soort en formaat </w:t>
            </w:r>
            <w:r w:rsidR="00622F32" w:rsidRPr="00857090">
              <w:rPr>
                <w:rFonts w:ascii="Arial Narrow" w:hAnsi="Arial Narrow" w:cstheme="minorHAnsi"/>
                <w:sz w:val="20"/>
                <w:szCs w:val="20"/>
              </w:rPr>
              <w:t xml:space="preserve">asook </w:t>
            </w:r>
            <w:r w:rsidRPr="00857090">
              <w:rPr>
                <w:rFonts w:ascii="Arial Narrow" w:hAnsi="Arial Narrow" w:cstheme="minorHAnsi"/>
                <w:sz w:val="20"/>
                <w:szCs w:val="20"/>
              </w:rPr>
              <w:t xml:space="preserve">maklik om te interpreteer (opskrifte, byskrifte, </w:t>
            </w:r>
            <w:r w:rsidR="00622F32" w:rsidRPr="00857090">
              <w:rPr>
                <w:rFonts w:ascii="Arial Narrow" w:hAnsi="Arial Narrow" w:cstheme="minorHAnsi"/>
                <w:sz w:val="20"/>
                <w:szCs w:val="20"/>
              </w:rPr>
              <w:t>randskrifte</w:t>
            </w:r>
            <w:r w:rsidRPr="00857090">
              <w:rPr>
                <w:rFonts w:ascii="Arial Narrow" w:hAnsi="Arial Narrow" w:cstheme="minorHAnsi"/>
                <w:sz w:val="20"/>
                <w:szCs w:val="20"/>
              </w:rPr>
              <w:t xml:space="preserve">, ens.) Sal help om vrae te beantwoord en dra by tot die oplossing of </w:t>
            </w:r>
            <w:r w:rsidR="000559F0" w:rsidRPr="00857090">
              <w:rPr>
                <w:rFonts w:ascii="Arial Narrow" w:hAnsi="Arial Narrow" w:cstheme="minorHAnsi"/>
                <w:sz w:val="20"/>
                <w:szCs w:val="20"/>
              </w:rPr>
              <w:t>werop lig op</w:t>
            </w:r>
            <w:r w:rsidRPr="00857090">
              <w:rPr>
                <w:rFonts w:ascii="Arial Narrow" w:hAnsi="Arial Narrow" w:cstheme="minorHAnsi"/>
                <w:sz w:val="20"/>
                <w:szCs w:val="20"/>
              </w:rPr>
              <w:t>/verduidelik aspekte van die probleem/oplossing.</w:t>
            </w:r>
          </w:p>
        </w:tc>
        <w:tc>
          <w:tcPr>
            <w:tcW w:w="204" w:type="pct"/>
            <w:vMerge w:val="restart"/>
            <w:tcBorders>
              <w:left w:val="single" w:sz="4" w:space="0" w:color="auto"/>
            </w:tcBorders>
            <w:vAlign w:val="center"/>
          </w:tcPr>
          <w:p w:rsidR="00DA6503" w:rsidRPr="00857090" w:rsidRDefault="00DA6503" w:rsidP="002B2B47">
            <w:pPr>
              <w:jc w:val="center"/>
              <w:rPr>
                <w:rFonts w:ascii="Arial Narrow" w:hAnsi="Arial Narrow" w:cstheme="minorHAnsi"/>
                <w:sz w:val="20"/>
                <w:szCs w:val="20"/>
              </w:rPr>
            </w:pPr>
          </w:p>
        </w:tc>
      </w:tr>
      <w:tr w:rsidR="002F14CA" w:rsidRPr="00857090" w:rsidTr="001F6BAC">
        <w:trPr>
          <w:cantSplit/>
        </w:trPr>
        <w:tc>
          <w:tcPr>
            <w:tcW w:w="133" w:type="pct"/>
            <w:vMerge/>
            <w:tcBorders>
              <w:left w:val="single" w:sz="4" w:space="0" w:color="auto"/>
              <w:right w:val="single" w:sz="4" w:space="0" w:color="auto"/>
            </w:tcBorders>
          </w:tcPr>
          <w:p w:rsidR="002F14CA" w:rsidRPr="00857090" w:rsidRDefault="002F14CA" w:rsidP="002B2B47">
            <w:pPr>
              <w:pStyle w:val="ListParagraph"/>
              <w:ind w:left="360"/>
              <w:jc w:val="center"/>
              <w:rPr>
                <w:rFonts w:ascii="Arial Narrow" w:hAnsi="Arial Narrow"/>
                <w:sz w:val="20"/>
                <w:szCs w:val="20"/>
              </w:rPr>
            </w:pPr>
          </w:p>
        </w:tc>
        <w:tc>
          <w:tcPr>
            <w:tcW w:w="1572" w:type="pct"/>
            <w:tcBorders>
              <w:left w:val="single" w:sz="4" w:space="0" w:color="auto"/>
            </w:tcBorders>
          </w:tcPr>
          <w:p w:rsidR="002F14CA" w:rsidRDefault="002F14CA" w:rsidP="00CD766A">
            <w:pPr>
              <w:pStyle w:val="ListParagraph"/>
              <w:numPr>
                <w:ilvl w:val="0"/>
                <w:numId w:val="23"/>
              </w:numPr>
              <w:spacing w:after="0" w:line="240" w:lineRule="auto"/>
              <w:rPr>
                <w:rFonts w:ascii="Arial Narrow" w:hAnsi="Arial Narrow" w:cstheme="minorHAnsi"/>
                <w:sz w:val="20"/>
                <w:szCs w:val="20"/>
              </w:rPr>
            </w:pPr>
            <w:r w:rsidRPr="00857090">
              <w:rPr>
                <w:rFonts w:ascii="Arial Narrow" w:hAnsi="Arial Narrow" w:cstheme="minorHAnsi"/>
                <w:sz w:val="20"/>
                <w:szCs w:val="20"/>
              </w:rPr>
              <w:t xml:space="preserve">Minstens </w:t>
            </w:r>
            <w:r>
              <w:rPr>
                <w:rFonts w:ascii="Arial Narrow" w:hAnsi="Arial Narrow" w:cstheme="minorHAnsi"/>
                <w:sz w:val="20"/>
                <w:szCs w:val="20"/>
              </w:rPr>
              <w:t xml:space="preserve">een </w:t>
            </w:r>
            <w:r w:rsidRPr="00857090">
              <w:rPr>
                <w:rFonts w:ascii="Arial Narrow" w:hAnsi="Arial Narrow" w:cstheme="minorHAnsi"/>
                <w:sz w:val="20"/>
                <w:szCs w:val="20"/>
              </w:rPr>
              <w:t>toepaslike, sinvolle grafiek, wat sal bydra tot die oplossing</w:t>
            </w:r>
          </w:p>
          <w:p w:rsidR="002F14CA" w:rsidRPr="00857090" w:rsidRDefault="002F14CA" w:rsidP="00CD766A">
            <w:pPr>
              <w:pStyle w:val="ListParagraph"/>
              <w:numPr>
                <w:ilvl w:val="0"/>
                <w:numId w:val="23"/>
              </w:numPr>
              <w:spacing w:after="0" w:line="240" w:lineRule="auto"/>
              <w:rPr>
                <w:rFonts w:ascii="Arial Narrow" w:hAnsi="Arial Narrow" w:cstheme="minorHAnsi"/>
                <w:sz w:val="20"/>
                <w:szCs w:val="20"/>
              </w:rPr>
            </w:pPr>
            <w:r>
              <w:rPr>
                <w:rFonts w:ascii="Arial Narrow" w:hAnsi="Arial Narrow" w:cstheme="minorHAnsi"/>
                <w:sz w:val="20"/>
                <w:szCs w:val="20"/>
              </w:rPr>
              <w:t>Tweede relevante, sinvolle,grafiek wat sal bydrae tot die oplossing</w:t>
            </w:r>
          </w:p>
          <w:p w:rsidR="002F14CA" w:rsidRPr="00857090" w:rsidRDefault="002F14CA" w:rsidP="00CD766A">
            <w:pPr>
              <w:pStyle w:val="ListParagraph"/>
              <w:numPr>
                <w:ilvl w:val="0"/>
                <w:numId w:val="23"/>
              </w:numPr>
              <w:spacing w:after="0" w:line="240" w:lineRule="auto"/>
              <w:rPr>
                <w:rFonts w:ascii="Arial Narrow" w:hAnsi="Arial Narrow" w:cstheme="minorHAnsi"/>
                <w:sz w:val="20"/>
                <w:szCs w:val="20"/>
              </w:rPr>
            </w:pPr>
            <w:r w:rsidRPr="00857090">
              <w:rPr>
                <w:rFonts w:ascii="Arial Narrow" w:hAnsi="Arial Narrow" w:cstheme="minorHAnsi"/>
                <w:sz w:val="20"/>
                <w:szCs w:val="20"/>
              </w:rPr>
              <w:t xml:space="preserve">Korrekte tipe grafieke </w:t>
            </w:r>
            <w:r>
              <w:rPr>
                <w:rFonts w:ascii="Arial Narrow" w:hAnsi="Arial Narrow" w:cstheme="minorHAnsi"/>
                <w:sz w:val="20"/>
                <w:szCs w:val="20"/>
              </w:rPr>
              <w:t xml:space="preserve">waar </w:t>
            </w:r>
            <w:r w:rsidRPr="00857090">
              <w:rPr>
                <w:rFonts w:ascii="Arial Narrow" w:hAnsi="Arial Narrow" w:cstheme="minorHAnsi"/>
                <w:sz w:val="20"/>
                <w:szCs w:val="20"/>
              </w:rPr>
              <w:t>gebruik</w:t>
            </w:r>
          </w:p>
          <w:p w:rsidR="002F14CA" w:rsidRPr="00857090" w:rsidRDefault="002F14CA" w:rsidP="002F14CA">
            <w:pPr>
              <w:pStyle w:val="ListParagraph"/>
              <w:numPr>
                <w:ilvl w:val="0"/>
                <w:numId w:val="23"/>
              </w:numPr>
              <w:spacing w:after="0" w:line="240" w:lineRule="auto"/>
              <w:rPr>
                <w:rFonts w:ascii="Arial Narrow" w:hAnsi="Arial Narrow"/>
                <w:sz w:val="20"/>
                <w:szCs w:val="20"/>
              </w:rPr>
            </w:pPr>
            <w:r>
              <w:rPr>
                <w:rFonts w:ascii="Arial Narrow" w:hAnsi="Arial Narrow" w:cstheme="minorHAnsi"/>
                <w:sz w:val="20"/>
                <w:szCs w:val="20"/>
              </w:rPr>
              <w:t>Grafieke is m</w:t>
            </w:r>
            <w:r w:rsidRPr="00857090">
              <w:rPr>
                <w:rFonts w:ascii="Arial Narrow" w:hAnsi="Arial Narrow" w:cstheme="minorHAnsi"/>
                <w:sz w:val="20"/>
                <w:szCs w:val="20"/>
              </w:rPr>
              <w:t>aklik om te interpreteer</w:t>
            </w:r>
          </w:p>
        </w:tc>
        <w:tc>
          <w:tcPr>
            <w:tcW w:w="316" w:type="pct"/>
            <w:vAlign w:val="center"/>
          </w:tcPr>
          <w:p w:rsidR="002F14CA" w:rsidRPr="00857090" w:rsidRDefault="002F14CA" w:rsidP="002B2B47">
            <w:pPr>
              <w:jc w:val="center"/>
              <w:rPr>
                <w:rFonts w:ascii="Arial Narrow" w:hAnsi="Arial Narrow" w:cstheme="minorHAnsi"/>
                <w:sz w:val="20"/>
                <w:szCs w:val="20"/>
              </w:rPr>
            </w:pPr>
            <w:r w:rsidRPr="00857090">
              <w:rPr>
                <w:rFonts w:ascii="Arial Narrow" w:hAnsi="Arial Narrow" w:cstheme="minorHAnsi"/>
                <w:b/>
                <w:sz w:val="20"/>
                <w:szCs w:val="20"/>
              </w:rPr>
              <w:t>4</w:t>
            </w:r>
          </w:p>
        </w:tc>
        <w:tc>
          <w:tcPr>
            <w:tcW w:w="555" w:type="pct"/>
          </w:tcPr>
          <w:p w:rsidR="002F14CA" w:rsidRPr="00857090" w:rsidRDefault="002F14CA" w:rsidP="002F14C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Bevat duidelik al </w:t>
            </w:r>
            <w:r>
              <w:rPr>
                <w:rFonts w:ascii="Arial Narrow" w:hAnsi="Arial Narrow" w:cstheme="minorHAnsi"/>
                <w:sz w:val="20"/>
                <w:szCs w:val="20"/>
              </w:rPr>
              <w:t>4</w:t>
            </w:r>
            <w:r w:rsidRPr="00857090">
              <w:rPr>
                <w:rFonts w:ascii="Arial Narrow" w:hAnsi="Arial Narrow" w:cstheme="minorHAnsi"/>
                <w:sz w:val="20"/>
                <w:szCs w:val="20"/>
              </w:rPr>
              <w:t xml:space="preserve"> aspekte</w:t>
            </w:r>
          </w:p>
        </w:tc>
        <w:tc>
          <w:tcPr>
            <w:tcW w:w="555" w:type="pct"/>
          </w:tcPr>
          <w:p w:rsidR="002F14CA" w:rsidRPr="00857090" w:rsidRDefault="002F14CA" w:rsidP="00036FDC">
            <w:pPr>
              <w:pStyle w:val="ListParagraph"/>
              <w:numPr>
                <w:ilvl w:val="0"/>
                <w:numId w:val="29"/>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Bevat 3 van die 4 aspekte</w:t>
            </w:r>
          </w:p>
        </w:tc>
        <w:tc>
          <w:tcPr>
            <w:tcW w:w="555" w:type="pct"/>
          </w:tcPr>
          <w:p w:rsidR="002F14CA" w:rsidRPr="00857090" w:rsidRDefault="002F14CA" w:rsidP="00036FDC">
            <w:pPr>
              <w:pStyle w:val="ListParagraph"/>
              <w:numPr>
                <w:ilvl w:val="0"/>
                <w:numId w:val="29"/>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Bevat 2 van die 4 aspekte</w:t>
            </w:r>
          </w:p>
        </w:tc>
        <w:tc>
          <w:tcPr>
            <w:tcW w:w="555" w:type="pct"/>
          </w:tcPr>
          <w:p w:rsidR="002F14CA" w:rsidRPr="00857090" w:rsidRDefault="002F14CA" w:rsidP="00036FDC">
            <w:pPr>
              <w:pStyle w:val="ListParagraph"/>
              <w:numPr>
                <w:ilvl w:val="0"/>
                <w:numId w:val="29"/>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Bevat slegs 1 van die 4 aspekte</w:t>
            </w:r>
          </w:p>
        </w:tc>
        <w:tc>
          <w:tcPr>
            <w:tcW w:w="555" w:type="pct"/>
            <w:tcBorders>
              <w:right w:val="single" w:sz="4" w:space="0" w:color="auto"/>
            </w:tcBorders>
          </w:tcPr>
          <w:p w:rsidR="002F14CA" w:rsidRPr="00857090" w:rsidRDefault="002F14CA"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Geen grafiek oelevante </w:t>
            </w:r>
            <w:r w:rsidRPr="00857090">
              <w:rPr>
                <w:rFonts w:ascii="Arial Narrow" w:hAnsi="Arial Narrow" w:cstheme="minorHAnsi"/>
                <w:b/>
                <w:sz w:val="20"/>
                <w:szCs w:val="20"/>
              </w:rPr>
              <w:t>of</w:t>
            </w:r>
          </w:p>
          <w:p w:rsidR="002F14CA" w:rsidRPr="00857090" w:rsidRDefault="002F14CA"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Geen toepaslike, sinvolle grafiek nie</w:t>
            </w:r>
          </w:p>
        </w:tc>
        <w:tc>
          <w:tcPr>
            <w:tcW w:w="204" w:type="pct"/>
            <w:vMerge/>
            <w:tcBorders>
              <w:left w:val="single" w:sz="4" w:space="0" w:color="auto"/>
            </w:tcBorders>
            <w:vAlign w:val="center"/>
          </w:tcPr>
          <w:p w:rsidR="002F14CA" w:rsidRPr="00857090" w:rsidRDefault="002F14CA" w:rsidP="002B2B47">
            <w:pPr>
              <w:jc w:val="center"/>
              <w:rPr>
                <w:rFonts w:ascii="Arial Narrow" w:hAnsi="Arial Narrow" w:cstheme="minorHAnsi"/>
                <w:sz w:val="20"/>
                <w:szCs w:val="20"/>
              </w:rPr>
            </w:pPr>
          </w:p>
        </w:tc>
      </w:tr>
    </w:tbl>
    <w:p w:rsidR="001F6BAC" w:rsidRPr="00857090" w:rsidRDefault="001F6BAC">
      <w:r w:rsidRPr="00857090">
        <w:br w:type="page"/>
      </w:r>
    </w:p>
    <w:tbl>
      <w:tblPr>
        <w:tblStyle w:val="TableGrid"/>
        <w:tblW w:w="5000" w:type="pct"/>
        <w:tblLayout w:type="fixed"/>
        <w:tblLook w:val="04A0" w:firstRow="1" w:lastRow="0" w:firstColumn="1" w:lastColumn="0" w:noHBand="0" w:noVBand="1"/>
      </w:tblPr>
      <w:tblGrid>
        <w:gridCol w:w="418"/>
        <w:gridCol w:w="4935"/>
        <w:gridCol w:w="992"/>
        <w:gridCol w:w="1742"/>
        <w:gridCol w:w="1742"/>
        <w:gridCol w:w="1742"/>
        <w:gridCol w:w="1742"/>
        <w:gridCol w:w="1742"/>
        <w:gridCol w:w="640"/>
      </w:tblGrid>
      <w:tr w:rsidR="008048B3" w:rsidRPr="00857090" w:rsidTr="001F6BAC">
        <w:trPr>
          <w:cantSplit/>
          <w:tblHeader/>
        </w:trPr>
        <w:tc>
          <w:tcPr>
            <w:tcW w:w="133" w:type="pct"/>
            <w:tcBorders>
              <w:top w:val="single" w:sz="4" w:space="0" w:color="auto"/>
              <w:left w:val="single" w:sz="4" w:space="0" w:color="auto"/>
              <w:bottom w:val="single" w:sz="4" w:space="0" w:color="auto"/>
              <w:right w:val="single" w:sz="4" w:space="0" w:color="auto"/>
            </w:tcBorders>
          </w:tcPr>
          <w:p w:rsidR="00DA6503" w:rsidRPr="00857090" w:rsidRDefault="00DA6503" w:rsidP="002B2B47">
            <w:pPr>
              <w:jc w:val="center"/>
              <w:rPr>
                <w:rFonts w:ascii="Arial Narrow" w:hAnsi="Arial Narrow"/>
                <w:b/>
                <w:sz w:val="20"/>
                <w:szCs w:val="20"/>
              </w:rPr>
            </w:pPr>
          </w:p>
        </w:tc>
        <w:tc>
          <w:tcPr>
            <w:tcW w:w="1572" w:type="pct"/>
            <w:tcBorders>
              <w:top w:val="single" w:sz="4" w:space="0" w:color="auto"/>
              <w:left w:val="single" w:sz="4" w:space="0" w:color="auto"/>
              <w:bottom w:val="single" w:sz="4" w:space="0" w:color="auto"/>
              <w:right w:val="single" w:sz="4" w:space="0" w:color="auto"/>
            </w:tcBorders>
            <w:vAlign w:val="center"/>
          </w:tcPr>
          <w:p w:rsidR="00DA6503" w:rsidRPr="00857090" w:rsidRDefault="000005B2" w:rsidP="002B2B47">
            <w:pPr>
              <w:jc w:val="center"/>
              <w:rPr>
                <w:rFonts w:ascii="Arial Narrow" w:hAnsi="Arial Narrow"/>
                <w:b/>
                <w:sz w:val="20"/>
                <w:szCs w:val="20"/>
              </w:rPr>
            </w:pPr>
            <w:r w:rsidRPr="00857090">
              <w:rPr>
                <w:rFonts w:ascii="Arial Narrow" w:hAnsi="Arial Narrow"/>
                <w:b/>
                <w:sz w:val="20"/>
                <w:szCs w:val="20"/>
              </w:rPr>
              <w:t>KRITERIA</w:t>
            </w:r>
          </w:p>
        </w:tc>
        <w:tc>
          <w:tcPr>
            <w:tcW w:w="316" w:type="pct"/>
            <w:tcBorders>
              <w:top w:val="single" w:sz="4" w:space="0" w:color="auto"/>
              <w:left w:val="single" w:sz="4" w:space="0" w:color="auto"/>
              <w:bottom w:val="single" w:sz="4" w:space="0" w:color="auto"/>
              <w:right w:val="single" w:sz="4" w:space="0" w:color="auto"/>
            </w:tcBorders>
          </w:tcPr>
          <w:p w:rsidR="00DA6503" w:rsidRPr="00857090" w:rsidRDefault="000005B2" w:rsidP="002B2B47">
            <w:pPr>
              <w:jc w:val="center"/>
              <w:rPr>
                <w:rFonts w:ascii="Arial Narrow" w:hAnsi="Arial Narrow"/>
                <w:b/>
                <w:sz w:val="20"/>
                <w:szCs w:val="20"/>
              </w:rPr>
            </w:pPr>
            <w:r w:rsidRPr="00857090">
              <w:rPr>
                <w:rFonts w:ascii="Arial Narrow" w:hAnsi="Arial Narrow"/>
                <w:b/>
                <w:sz w:val="20"/>
                <w:szCs w:val="20"/>
              </w:rPr>
              <w:t>Moontlike punt</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4</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3</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2</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1</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0</w:t>
            </w:r>
          </w:p>
        </w:tc>
        <w:tc>
          <w:tcPr>
            <w:tcW w:w="204" w:type="pct"/>
            <w:tcBorders>
              <w:left w:val="single" w:sz="4" w:space="0" w:color="auto"/>
              <w:bottom w:val="single" w:sz="4" w:space="0" w:color="auto"/>
            </w:tcBorders>
            <w:vAlign w:val="center"/>
          </w:tcPr>
          <w:p w:rsidR="00DA6503" w:rsidRPr="00857090" w:rsidRDefault="00391E40" w:rsidP="002B2B47">
            <w:pPr>
              <w:jc w:val="center"/>
              <w:rPr>
                <w:rFonts w:ascii="Arial Narrow" w:hAnsi="Arial Narrow"/>
                <w:b/>
                <w:sz w:val="20"/>
                <w:szCs w:val="20"/>
              </w:rPr>
            </w:pPr>
            <w:r w:rsidRPr="00857090">
              <w:rPr>
                <w:rFonts w:ascii="Arial Narrow" w:hAnsi="Arial Narrow"/>
                <w:b/>
                <w:sz w:val="20"/>
                <w:szCs w:val="20"/>
              </w:rPr>
              <w:t>Punt</w:t>
            </w:r>
            <w:r w:rsidR="00DA6503" w:rsidRPr="00857090">
              <w:rPr>
                <w:rFonts w:ascii="Arial Narrow" w:hAnsi="Arial Narrow"/>
                <w:b/>
                <w:sz w:val="20"/>
                <w:szCs w:val="20"/>
              </w:rPr>
              <w:t xml:space="preserve"> </w:t>
            </w:r>
          </w:p>
        </w:tc>
      </w:tr>
      <w:tr w:rsidR="008048B3" w:rsidRPr="00857090" w:rsidTr="001F6BAC">
        <w:trPr>
          <w:cantSplit/>
        </w:trPr>
        <w:tc>
          <w:tcPr>
            <w:tcW w:w="133" w:type="pct"/>
            <w:vMerge w:val="restart"/>
            <w:tcBorders>
              <w:left w:val="single" w:sz="4" w:space="0" w:color="auto"/>
              <w:right w:val="single" w:sz="4" w:space="0" w:color="auto"/>
            </w:tcBorders>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6</w:t>
            </w:r>
          </w:p>
        </w:tc>
        <w:tc>
          <w:tcPr>
            <w:tcW w:w="4663" w:type="pct"/>
            <w:gridSpan w:val="7"/>
            <w:tcBorders>
              <w:left w:val="single" w:sz="4" w:space="0" w:color="auto"/>
              <w:right w:val="single" w:sz="4" w:space="0" w:color="auto"/>
            </w:tcBorders>
          </w:tcPr>
          <w:p w:rsidR="001458CD" w:rsidRPr="00857090" w:rsidRDefault="001458CD" w:rsidP="001458CD">
            <w:pPr>
              <w:rPr>
                <w:rFonts w:ascii="Arial Narrow" w:hAnsi="Arial Narrow"/>
                <w:b/>
                <w:sz w:val="20"/>
                <w:szCs w:val="20"/>
              </w:rPr>
            </w:pPr>
            <w:r w:rsidRPr="00857090">
              <w:rPr>
                <w:rFonts w:ascii="Arial Narrow" w:hAnsi="Arial Narrow"/>
                <w:b/>
                <w:sz w:val="20"/>
                <w:szCs w:val="20"/>
              </w:rPr>
              <w:t>SIGBLAD – KOMPLEKSITEIT</w:t>
            </w:r>
          </w:p>
          <w:p w:rsidR="00DA6503" w:rsidRPr="00857090" w:rsidRDefault="00AE0652" w:rsidP="004D03A3">
            <w:pPr>
              <w:rPr>
                <w:rFonts w:ascii="Arial Narrow" w:hAnsi="Arial Narrow" w:cstheme="minorHAnsi"/>
                <w:sz w:val="20"/>
                <w:szCs w:val="20"/>
              </w:rPr>
            </w:pPr>
            <w:r w:rsidRPr="00857090">
              <w:rPr>
                <w:rFonts w:ascii="Arial Narrow" w:hAnsi="Arial Narrow" w:cstheme="minorHAnsi"/>
                <w:sz w:val="20"/>
                <w:szCs w:val="20"/>
              </w:rPr>
              <w:t xml:space="preserve">Vlak van </w:t>
            </w:r>
            <w:r w:rsidR="004D03A3" w:rsidRPr="00857090">
              <w:rPr>
                <w:rFonts w:ascii="Arial Narrow" w:hAnsi="Arial Narrow" w:cstheme="minorHAnsi"/>
                <w:sz w:val="20"/>
                <w:szCs w:val="20"/>
              </w:rPr>
              <w:t>toepaslike</w:t>
            </w:r>
            <w:r w:rsidRPr="00857090">
              <w:rPr>
                <w:rFonts w:ascii="Arial Narrow" w:hAnsi="Arial Narrow" w:cstheme="minorHAnsi"/>
                <w:sz w:val="20"/>
                <w:szCs w:val="20"/>
              </w:rPr>
              <w:t xml:space="preserve"> en betekenisvolle verwerking</w:t>
            </w:r>
            <w:r w:rsidR="004D03A3" w:rsidRPr="00857090">
              <w:rPr>
                <w:rFonts w:ascii="Arial Narrow" w:hAnsi="Arial Narrow" w:cstheme="minorHAnsi"/>
                <w:sz w:val="20"/>
                <w:szCs w:val="20"/>
              </w:rPr>
              <w:t>,</w:t>
            </w:r>
            <w:r w:rsidRPr="00857090">
              <w:rPr>
                <w:rFonts w:ascii="Arial Narrow" w:hAnsi="Arial Narrow" w:cstheme="minorHAnsi"/>
                <w:sz w:val="20"/>
                <w:szCs w:val="20"/>
              </w:rPr>
              <w:t xml:space="preserve"> korrek gedoen</w:t>
            </w:r>
          </w:p>
        </w:tc>
        <w:tc>
          <w:tcPr>
            <w:tcW w:w="204" w:type="pct"/>
            <w:vMerge w:val="restart"/>
            <w:tcBorders>
              <w:left w:val="single" w:sz="4" w:space="0" w:color="auto"/>
            </w:tcBorders>
            <w:vAlign w:val="center"/>
          </w:tcPr>
          <w:p w:rsidR="00DA6503" w:rsidRPr="00857090" w:rsidRDefault="00DA6503" w:rsidP="002B2B47">
            <w:pPr>
              <w:jc w:val="center"/>
              <w:rPr>
                <w:rFonts w:ascii="Arial Narrow" w:hAnsi="Arial Narrow" w:cstheme="minorHAnsi"/>
                <w:sz w:val="20"/>
                <w:szCs w:val="20"/>
              </w:rPr>
            </w:pPr>
          </w:p>
        </w:tc>
      </w:tr>
      <w:tr w:rsidR="008048B3" w:rsidRPr="00857090" w:rsidTr="001F6BAC">
        <w:trPr>
          <w:cantSplit/>
        </w:trPr>
        <w:tc>
          <w:tcPr>
            <w:tcW w:w="133" w:type="pct"/>
            <w:vMerge/>
            <w:tcBorders>
              <w:left w:val="single" w:sz="4" w:space="0" w:color="auto"/>
              <w:right w:val="single" w:sz="4" w:space="0" w:color="auto"/>
            </w:tcBorders>
          </w:tcPr>
          <w:p w:rsidR="00DA6503" w:rsidRPr="00857090" w:rsidRDefault="00DA6503" w:rsidP="002B2B47">
            <w:pPr>
              <w:jc w:val="center"/>
              <w:rPr>
                <w:rFonts w:ascii="Arial Narrow" w:hAnsi="Arial Narrow"/>
                <w:sz w:val="20"/>
                <w:szCs w:val="20"/>
              </w:rPr>
            </w:pPr>
          </w:p>
        </w:tc>
        <w:tc>
          <w:tcPr>
            <w:tcW w:w="1572" w:type="pct"/>
            <w:tcBorders>
              <w:left w:val="single" w:sz="4" w:space="0" w:color="auto"/>
            </w:tcBorders>
          </w:tcPr>
          <w:p w:rsidR="00DA6503" w:rsidRPr="00857090" w:rsidRDefault="005E77D5" w:rsidP="00CD766A">
            <w:pPr>
              <w:pStyle w:val="ListParagraph"/>
              <w:numPr>
                <w:ilvl w:val="0"/>
                <w:numId w:val="30"/>
              </w:numPr>
              <w:spacing w:after="0" w:line="240" w:lineRule="auto"/>
              <w:rPr>
                <w:rFonts w:ascii="Arial Narrow" w:hAnsi="Arial Narrow"/>
                <w:sz w:val="20"/>
                <w:szCs w:val="20"/>
              </w:rPr>
            </w:pPr>
            <w:r w:rsidRPr="00857090">
              <w:rPr>
                <w:rFonts w:ascii="Arial Narrow" w:hAnsi="Arial Narrow"/>
                <w:sz w:val="20"/>
                <w:szCs w:val="20"/>
              </w:rPr>
              <w:t xml:space="preserve">Eenvoudige, algemene funksies wat slegs 'n reeks/lys selverwysings/waardes insluit </w:t>
            </w:r>
            <w:r w:rsidR="00DA6503" w:rsidRPr="00857090">
              <w:rPr>
                <w:rFonts w:ascii="Arial Narrow" w:hAnsi="Arial Narrow"/>
                <w:sz w:val="20"/>
                <w:szCs w:val="20"/>
              </w:rPr>
              <w:t>(</w:t>
            </w:r>
            <w:r w:rsidRPr="00857090">
              <w:rPr>
                <w:rFonts w:ascii="Arial Narrow" w:hAnsi="Arial Narrow"/>
                <w:sz w:val="20"/>
                <w:szCs w:val="20"/>
              </w:rPr>
              <w:t>bv</w:t>
            </w:r>
            <w:r w:rsidR="00DA6503" w:rsidRPr="00857090">
              <w:rPr>
                <w:rFonts w:ascii="Arial Narrow" w:hAnsi="Arial Narrow"/>
                <w:sz w:val="20"/>
                <w:szCs w:val="20"/>
              </w:rPr>
              <w:t xml:space="preserve">. SUM, MAX, MIN, COUNT, AVERAGE) </w:t>
            </w:r>
            <w:r w:rsidR="00DA6503" w:rsidRPr="00857090">
              <w:rPr>
                <w:rFonts w:ascii="Arial Narrow" w:hAnsi="Arial Narrow"/>
                <w:b/>
                <w:sz w:val="20"/>
                <w:szCs w:val="20"/>
              </w:rPr>
              <w:t>o</w:t>
            </w:r>
            <w:r w:rsidRPr="00857090">
              <w:rPr>
                <w:rFonts w:ascii="Arial Narrow" w:hAnsi="Arial Narrow"/>
                <w:b/>
                <w:sz w:val="20"/>
                <w:szCs w:val="20"/>
              </w:rPr>
              <w:t>f</w:t>
            </w:r>
            <w:r w:rsidR="00DA6503" w:rsidRPr="00857090">
              <w:rPr>
                <w:rFonts w:ascii="Arial Narrow" w:hAnsi="Arial Narrow"/>
                <w:sz w:val="20"/>
                <w:szCs w:val="20"/>
              </w:rPr>
              <w:t xml:space="preserve"> formu</w:t>
            </w:r>
            <w:r w:rsidRPr="00857090">
              <w:rPr>
                <w:rFonts w:ascii="Arial Narrow" w:hAnsi="Arial Narrow"/>
                <w:sz w:val="20"/>
                <w:szCs w:val="20"/>
              </w:rPr>
              <w:t>les</w:t>
            </w:r>
            <w:r w:rsidR="00DA6503" w:rsidRPr="00857090">
              <w:rPr>
                <w:rFonts w:ascii="Arial Narrow" w:hAnsi="Arial Narrow"/>
                <w:sz w:val="20"/>
                <w:szCs w:val="20"/>
              </w:rPr>
              <w:t xml:space="preserve"> </w:t>
            </w:r>
            <w:r w:rsidRPr="00857090">
              <w:rPr>
                <w:rFonts w:ascii="Arial Narrow" w:hAnsi="Arial Narrow"/>
                <w:sz w:val="20"/>
                <w:szCs w:val="20"/>
              </w:rPr>
              <w:t xml:space="preserve">om enige van hierdie funksies </w:t>
            </w:r>
            <w:r w:rsidR="00192BC6" w:rsidRPr="00857090">
              <w:rPr>
                <w:rFonts w:ascii="Arial Narrow" w:hAnsi="Arial Narrow"/>
                <w:sz w:val="20"/>
                <w:szCs w:val="20"/>
              </w:rPr>
              <w:t xml:space="preserve">te vervang </w:t>
            </w:r>
            <w:r w:rsidRPr="00857090">
              <w:rPr>
                <w:rFonts w:ascii="Arial Narrow" w:hAnsi="Arial Narrow"/>
                <w:sz w:val="20"/>
                <w:szCs w:val="20"/>
              </w:rPr>
              <w:t>of eenvoudige berekeninge met net een rekenkundige operat</w:t>
            </w:r>
            <w:r w:rsidR="00192BC6" w:rsidRPr="00857090">
              <w:rPr>
                <w:rFonts w:ascii="Arial Narrow" w:hAnsi="Arial Narrow"/>
                <w:sz w:val="20"/>
                <w:szCs w:val="20"/>
              </w:rPr>
              <w:t>or</w:t>
            </w:r>
            <w:r w:rsidR="00DA6503" w:rsidRPr="00857090">
              <w:rPr>
                <w:rFonts w:ascii="Arial Narrow" w:hAnsi="Arial Narrow"/>
                <w:sz w:val="20"/>
                <w:szCs w:val="20"/>
              </w:rPr>
              <w:t xml:space="preserve"> (  +,  – ,*, / )</w:t>
            </w:r>
          </w:p>
          <w:p w:rsidR="00DA6503" w:rsidRPr="00857090" w:rsidRDefault="005E77D5" w:rsidP="00CD766A">
            <w:pPr>
              <w:pStyle w:val="ListParagraph"/>
              <w:numPr>
                <w:ilvl w:val="0"/>
                <w:numId w:val="31"/>
              </w:numPr>
              <w:spacing w:before="240" w:after="0" w:line="240" w:lineRule="auto"/>
              <w:rPr>
                <w:rFonts w:ascii="Arial Narrow" w:hAnsi="Arial Narrow"/>
                <w:sz w:val="20"/>
                <w:szCs w:val="20"/>
              </w:rPr>
            </w:pPr>
            <w:r w:rsidRPr="00857090">
              <w:rPr>
                <w:rFonts w:ascii="Arial Narrow" w:hAnsi="Arial Narrow"/>
                <w:sz w:val="20"/>
                <w:szCs w:val="20"/>
              </w:rPr>
              <w:t>Minder algemene funksies wat slegs 'n reeks/lys selverwysings/waardes insluit</w:t>
            </w:r>
            <w:r w:rsidR="00DA6503" w:rsidRPr="00857090">
              <w:rPr>
                <w:rFonts w:ascii="Arial Narrow" w:hAnsi="Arial Narrow"/>
                <w:sz w:val="20"/>
                <w:szCs w:val="20"/>
              </w:rPr>
              <w:t>, (</w:t>
            </w:r>
            <w:r w:rsidRPr="00857090">
              <w:rPr>
                <w:rFonts w:ascii="Arial Narrow" w:hAnsi="Arial Narrow"/>
                <w:sz w:val="20"/>
                <w:szCs w:val="20"/>
              </w:rPr>
              <w:t>bv</w:t>
            </w:r>
            <w:r w:rsidR="00DA6503" w:rsidRPr="00857090">
              <w:rPr>
                <w:rFonts w:ascii="Arial Narrow" w:hAnsi="Arial Narrow"/>
                <w:sz w:val="20"/>
                <w:szCs w:val="20"/>
              </w:rPr>
              <w:t xml:space="preserve">. MEDIAN, MODE) </w:t>
            </w:r>
            <w:r w:rsidR="00DA6503" w:rsidRPr="00857090">
              <w:rPr>
                <w:rFonts w:ascii="Arial Narrow" w:hAnsi="Arial Narrow"/>
                <w:b/>
                <w:sz w:val="20"/>
                <w:szCs w:val="20"/>
              </w:rPr>
              <w:t>o</w:t>
            </w:r>
            <w:r w:rsidRPr="00857090">
              <w:rPr>
                <w:rFonts w:ascii="Arial Narrow" w:hAnsi="Arial Narrow"/>
                <w:b/>
                <w:sz w:val="20"/>
                <w:szCs w:val="20"/>
              </w:rPr>
              <w:t>f</w:t>
            </w:r>
            <w:r w:rsidR="00DA6503" w:rsidRPr="00857090">
              <w:rPr>
                <w:rFonts w:ascii="Arial Narrow" w:hAnsi="Arial Narrow"/>
                <w:sz w:val="20"/>
                <w:szCs w:val="20"/>
              </w:rPr>
              <w:t xml:space="preserve"> </w:t>
            </w:r>
            <w:r w:rsidRPr="00857090">
              <w:rPr>
                <w:rFonts w:ascii="Arial Narrow" w:hAnsi="Arial Narrow"/>
                <w:sz w:val="20"/>
                <w:szCs w:val="20"/>
              </w:rPr>
              <w:t>funksies wat 'n reeks/lys selverwysings/waardes insluit</w:t>
            </w:r>
            <w:r w:rsidRPr="00857090">
              <w:rPr>
                <w:rFonts w:ascii="Arial Narrow" w:hAnsi="Arial Narrow"/>
                <w:i/>
                <w:sz w:val="20"/>
                <w:szCs w:val="20"/>
              </w:rPr>
              <w:t xml:space="preserve"> </w:t>
            </w:r>
            <w:r w:rsidR="00DA6503" w:rsidRPr="00857090">
              <w:rPr>
                <w:rFonts w:ascii="Arial Narrow" w:hAnsi="Arial Narrow"/>
                <w:i/>
                <w:sz w:val="20"/>
                <w:szCs w:val="20"/>
              </w:rPr>
              <w:t>plus</w:t>
            </w:r>
            <w:r w:rsidRPr="00857090">
              <w:rPr>
                <w:rFonts w:ascii="Arial Narrow" w:hAnsi="Arial Narrow"/>
                <w:i/>
                <w:sz w:val="20"/>
                <w:szCs w:val="20"/>
              </w:rPr>
              <w:t xml:space="preserve"> </w:t>
            </w:r>
            <w:r w:rsidRPr="00857090">
              <w:rPr>
                <w:rFonts w:ascii="Arial Narrow" w:hAnsi="Arial Narrow"/>
                <w:sz w:val="20"/>
                <w:szCs w:val="20"/>
              </w:rPr>
              <w:t>een</w:t>
            </w:r>
            <w:r w:rsidR="00DA6503" w:rsidRPr="00857090">
              <w:rPr>
                <w:rFonts w:ascii="Arial Narrow" w:hAnsi="Arial Narrow"/>
                <w:sz w:val="20"/>
                <w:szCs w:val="20"/>
              </w:rPr>
              <w:t xml:space="preserve"> parameter/</w:t>
            </w:r>
            <w:r w:rsidRPr="00857090">
              <w:rPr>
                <w:rFonts w:ascii="Arial Narrow" w:hAnsi="Arial Narrow"/>
                <w:sz w:val="20"/>
                <w:szCs w:val="20"/>
              </w:rPr>
              <w:t>waarde (bv</w:t>
            </w:r>
            <w:r w:rsidR="00DA6503" w:rsidRPr="00857090">
              <w:rPr>
                <w:rFonts w:ascii="Arial Narrow" w:hAnsi="Arial Narrow"/>
                <w:sz w:val="20"/>
                <w:szCs w:val="20"/>
              </w:rPr>
              <w:t>. LARGE, ROUND)</w:t>
            </w:r>
            <w:r w:rsidR="00192BC6" w:rsidRPr="00857090">
              <w:rPr>
                <w:rFonts w:ascii="Arial Narrow" w:hAnsi="Arial Narrow"/>
                <w:sz w:val="20"/>
                <w:szCs w:val="20"/>
              </w:rPr>
              <w:t xml:space="preserve"> </w:t>
            </w:r>
            <w:r w:rsidR="00DA6503" w:rsidRPr="00857090">
              <w:rPr>
                <w:rFonts w:ascii="Arial Narrow" w:hAnsi="Arial Narrow"/>
                <w:b/>
                <w:sz w:val="20"/>
                <w:szCs w:val="20"/>
              </w:rPr>
              <w:t>o</w:t>
            </w:r>
            <w:r w:rsidRPr="00857090">
              <w:rPr>
                <w:rFonts w:ascii="Arial Narrow" w:hAnsi="Arial Narrow"/>
                <w:b/>
                <w:sz w:val="20"/>
                <w:szCs w:val="20"/>
              </w:rPr>
              <w:t>f</w:t>
            </w:r>
            <w:r w:rsidR="00DA6503" w:rsidRPr="00857090">
              <w:rPr>
                <w:rFonts w:ascii="Arial Narrow" w:hAnsi="Arial Narrow"/>
                <w:sz w:val="20"/>
                <w:szCs w:val="20"/>
              </w:rPr>
              <w:t xml:space="preserve"> </w:t>
            </w:r>
            <w:r w:rsidRPr="00857090">
              <w:rPr>
                <w:rFonts w:ascii="Arial Narrow" w:hAnsi="Arial Narrow"/>
                <w:sz w:val="20"/>
                <w:szCs w:val="20"/>
              </w:rPr>
              <w:t xml:space="preserve">funksies met leë hakies </w:t>
            </w:r>
            <w:r w:rsidR="00DA6503" w:rsidRPr="00857090">
              <w:rPr>
                <w:rFonts w:ascii="Arial Narrow" w:hAnsi="Arial Narrow"/>
                <w:sz w:val="20"/>
                <w:szCs w:val="20"/>
              </w:rPr>
              <w:t>(</w:t>
            </w:r>
            <w:r w:rsidRPr="00857090">
              <w:rPr>
                <w:rFonts w:ascii="Arial Narrow" w:hAnsi="Arial Narrow"/>
                <w:sz w:val="20"/>
                <w:szCs w:val="20"/>
              </w:rPr>
              <w:t>bv</w:t>
            </w:r>
            <w:r w:rsidR="00DA6503" w:rsidRPr="00857090">
              <w:rPr>
                <w:rFonts w:ascii="Arial Narrow" w:hAnsi="Arial Narrow"/>
                <w:sz w:val="20"/>
                <w:szCs w:val="20"/>
              </w:rPr>
              <w:t xml:space="preserve">. RANDOM) </w:t>
            </w:r>
            <w:r w:rsidR="00DA6503" w:rsidRPr="00857090">
              <w:rPr>
                <w:rFonts w:ascii="Arial Narrow" w:hAnsi="Arial Narrow"/>
                <w:b/>
                <w:sz w:val="20"/>
                <w:szCs w:val="20"/>
              </w:rPr>
              <w:t>o</w:t>
            </w:r>
            <w:r w:rsidRPr="00857090">
              <w:rPr>
                <w:rFonts w:ascii="Arial Narrow" w:hAnsi="Arial Narrow"/>
                <w:b/>
                <w:sz w:val="20"/>
                <w:szCs w:val="20"/>
              </w:rPr>
              <w:t xml:space="preserve">f </w:t>
            </w:r>
            <w:r w:rsidRPr="00857090">
              <w:rPr>
                <w:rFonts w:ascii="Arial Narrow" w:hAnsi="Arial Narrow"/>
                <w:sz w:val="20"/>
                <w:szCs w:val="20"/>
              </w:rPr>
              <w:t>berekeninge met behulp van 'n kombinasie van rekenkundige / verhoudings operat</w:t>
            </w:r>
            <w:r w:rsidR="00192BC6" w:rsidRPr="00857090">
              <w:rPr>
                <w:rFonts w:ascii="Arial Narrow" w:hAnsi="Arial Narrow"/>
                <w:sz w:val="20"/>
                <w:szCs w:val="20"/>
              </w:rPr>
              <w:t>ors</w:t>
            </w:r>
            <w:r w:rsidRPr="00857090">
              <w:rPr>
                <w:rFonts w:ascii="Arial Narrow" w:hAnsi="Arial Narrow"/>
                <w:sz w:val="20"/>
                <w:szCs w:val="20"/>
              </w:rPr>
              <w:t xml:space="preserve">, hakies </w:t>
            </w:r>
            <w:r w:rsidRPr="00857090">
              <w:rPr>
                <w:rFonts w:ascii="Arial Narrow" w:hAnsi="Arial Narrow"/>
                <w:b/>
                <w:sz w:val="20"/>
                <w:szCs w:val="20"/>
              </w:rPr>
              <w:t>of</w:t>
            </w:r>
            <w:r w:rsidRPr="00857090">
              <w:rPr>
                <w:rFonts w:ascii="Arial Narrow" w:hAnsi="Arial Narrow"/>
                <w:sz w:val="20"/>
                <w:szCs w:val="20"/>
              </w:rPr>
              <w:t xml:space="preserve"> berekeninge met behulp van 'n kombinasie van enige twee eenvoudige funksies op vlak</w:t>
            </w:r>
            <w:r w:rsidR="00DA6503" w:rsidRPr="00857090">
              <w:rPr>
                <w:rFonts w:ascii="Arial Narrow" w:hAnsi="Arial Narrow"/>
                <w:sz w:val="20"/>
                <w:szCs w:val="20"/>
              </w:rPr>
              <w:t xml:space="preserve"> </w:t>
            </w:r>
            <w:r w:rsidR="00DA6503" w:rsidRPr="00857090">
              <w:rPr>
                <w:rFonts w:ascii="Arial Narrow" w:hAnsi="Arial Narrow"/>
                <w:sz w:val="20"/>
                <w:szCs w:val="20"/>
              </w:rPr>
              <w:sym w:font="Wingdings" w:char="F081"/>
            </w:r>
          </w:p>
          <w:p w:rsidR="00DA6503" w:rsidRPr="00453D22" w:rsidRDefault="005E77D5" w:rsidP="00453D22">
            <w:pPr>
              <w:pStyle w:val="ListParagraph"/>
              <w:numPr>
                <w:ilvl w:val="0"/>
                <w:numId w:val="26"/>
              </w:numPr>
              <w:tabs>
                <w:tab w:val="left" w:pos="433"/>
              </w:tabs>
              <w:ind w:left="433" w:hanging="433"/>
              <w:rPr>
                <w:rFonts w:ascii="Arial Narrow" w:hAnsi="Arial Narrow"/>
                <w:sz w:val="20"/>
                <w:szCs w:val="20"/>
              </w:rPr>
            </w:pPr>
            <w:r w:rsidRPr="00453D22">
              <w:rPr>
                <w:rFonts w:ascii="Arial Narrow" w:hAnsi="Arial Narrow"/>
                <w:sz w:val="20"/>
                <w:szCs w:val="20"/>
              </w:rPr>
              <w:t>Funksies wat 'n reeks/lys selverwysings/waardes insluit</w:t>
            </w:r>
            <w:r w:rsidRPr="00453D22">
              <w:rPr>
                <w:rFonts w:ascii="Arial Narrow" w:hAnsi="Arial Narrow"/>
                <w:i/>
                <w:sz w:val="20"/>
                <w:szCs w:val="20"/>
              </w:rPr>
              <w:t xml:space="preserve"> plus </w:t>
            </w:r>
            <w:r w:rsidR="00440CFD" w:rsidRPr="00453D22">
              <w:rPr>
                <w:rFonts w:ascii="Arial Narrow" w:hAnsi="Arial Narrow"/>
                <w:sz w:val="20"/>
                <w:szCs w:val="20"/>
              </w:rPr>
              <w:t>twee</w:t>
            </w:r>
            <w:r w:rsidRPr="00453D22">
              <w:rPr>
                <w:rFonts w:ascii="Arial Narrow" w:hAnsi="Arial Narrow"/>
                <w:sz w:val="20"/>
                <w:szCs w:val="20"/>
              </w:rPr>
              <w:t xml:space="preserve"> parameter</w:t>
            </w:r>
            <w:r w:rsidR="00440CFD" w:rsidRPr="00453D22">
              <w:rPr>
                <w:rFonts w:ascii="Arial Narrow" w:hAnsi="Arial Narrow"/>
                <w:sz w:val="20"/>
                <w:szCs w:val="20"/>
              </w:rPr>
              <w:t>s</w:t>
            </w:r>
            <w:r w:rsidRPr="00453D22">
              <w:rPr>
                <w:rFonts w:ascii="Arial Narrow" w:hAnsi="Arial Narrow"/>
                <w:sz w:val="20"/>
                <w:szCs w:val="20"/>
              </w:rPr>
              <w:t>/</w:t>
            </w:r>
            <w:r w:rsidR="00440CFD" w:rsidRPr="00453D22">
              <w:rPr>
                <w:rFonts w:ascii="Arial Narrow" w:hAnsi="Arial Narrow"/>
                <w:sz w:val="20"/>
                <w:szCs w:val="20"/>
              </w:rPr>
              <w:t>kriteria</w:t>
            </w:r>
            <w:r w:rsidRPr="00453D22">
              <w:rPr>
                <w:rFonts w:ascii="Arial Narrow" w:hAnsi="Arial Narrow"/>
                <w:sz w:val="20"/>
                <w:szCs w:val="20"/>
              </w:rPr>
              <w:t xml:space="preserve"> </w:t>
            </w:r>
            <w:r w:rsidR="00816ACA" w:rsidRPr="00453D22">
              <w:rPr>
                <w:rFonts w:ascii="Arial Narrow" w:hAnsi="Arial Narrow"/>
                <w:b/>
                <w:sz w:val="20"/>
                <w:szCs w:val="20"/>
              </w:rPr>
              <w:t>of</w:t>
            </w:r>
            <w:r w:rsidR="00816ACA" w:rsidRPr="00453D22">
              <w:rPr>
                <w:rFonts w:ascii="Arial Narrow" w:hAnsi="Arial Narrow"/>
                <w:sz w:val="20"/>
                <w:szCs w:val="20"/>
              </w:rPr>
              <w:t xml:space="preserve"> </w:t>
            </w:r>
            <w:r w:rsidR="00440CFD" w:rsidRPr="00453D22">
              <w:rPr>
                <w:rFonts w:ascii="Arial Narrow" w:hAnsi="Arial Narrow"/>
                <w:sz w:val="20"/>
                <w:szCs w:val="20"/>
              </w:rPr>
              <w:t>funksies wat slegs 'n reeks/lys selverwysings/waardes insluit</w:t>
            </w:r>
            <w:r w:rsidR="00DA6503" w:rsidRPr="00453D22">
              <w:rPr>
                <w:rFonts w:ascii="Arial Narrow" w:hAnsi="Arial Narrow"/>
                <w:sz w:val="20"/>
                <w:szCs w:val="20"/>
              </w:rPr>
              <w:t xml:space="preserve"> </w:t>
            </w:r>
            <w:r w:rsidR="00DA6503" w:rsidRPr="00453D22">
              <w:rPr>
                <w:rFonts w:ascii="Arial Narrow" w:hAnsi="Arial Narrow"/>
                <w:i/>
                <w:sz w:val="20"/>
                <w:szCs w:val="20"/>
              </w:rPr>
              <w:t>plus</w:t>
            </w:r>
            <w:r w:rsidR="00DA6503" w:rsidRPr="00453D22">
              <w:rPr>
                <w:rFonts w:ascii="Arial Narrow" w:hAnsi="Arial Narrow"/>
                <w:sz w:val="20"/>
                <w:szCs w:val="20"/>
              </w:rPr>
              <w:t xml:space="preserve"> </w:t>
            </w:r>
            <w:r w:rsidR="00440CFD" w:rsidRPr="00453D22">
              <w:rPr>
                <w:rFonts w:ascii="Arial Narrow" w:hAnsi="Arial Narrow"/>
                <w:sz w:val="20"/>
                <w:szCs w:val="20"/>
              </w:rPr>
              <w:t>kriteria</w:t>
            </w:r>
            <w:r w:rsidR="00DA6503" w:rsidRPr="00453D22">
              <w:rPr>
                <w:rFonts w:ascii="Arial Narrow" w:hAnsi="Arial Narrow"/>
                <w:sz w:val="20"/>
                <w:szCs w:val="20"/>
              </w:rPr>
              <w:t xml:space="preserve"> </w:t>
            </w:r>
            <w:r w:rsidR="00440CFD" w:rsidRPr="00453D22">
              <w:rPr>
                <w:rFonts w:ascii="Arial Narrow" w:hAnsi="Arial Narrow"/>
                <w:sz w:val="20"/>
                <w:szCs w:val="20"/>
              </w:rPr>
              <w:t>met een verhoudingsoperateur</w:t>
            </w:r>
            <w:r w:rsidR="00DA6503" w:rsidRPr="00453D22">
              <w:rPr>
                <w:rFonts w:ascii="Arial Narrow" w:hAnsi="Arial Narrow"/>
                <w:sz w:val="20"/>
                <w:szCs w:val="20"/>
              </w:rPr>
              <w:t xml:space="preserve"> (</w:t>
            </w:r>
            <w:r w:rsidR="00440CFD" w:rsidRPr="00453D22">
              <w:rPr>
                <w:rFonts w:ascii="Arial Narrow" w:hAnsi="Arial Narrow"/>
                <w:sz w:val="20"/>
                <w:szCs w:val="20"/>
              </w:rPr>
              <w:t>bv</w:t>
            </w:r>
            <w:r w:rsidR="00DA6503" w:rsidRPr="00453D22">
              <w:rPr>
                <w:rFonts w:ascii="Arial Narrow" w:hAnsi="Arial Narrow"/>
                <w:sz w:val="20"/>
                <w:szCs w:val="20"/>
              </w:rPr>
              <w:t>. COUNTIF)</w:t>
            </w:r>
            <w:r w:rsidR="00816ACA" w:rsidRPr="00453D22">
              <w:rPr>
                <w:rFonts w:ascii="Arial Narrow" w:hAnsi="Arial Narrow"/>
                <w:sz w:val="20"/>
                <w:szCs w:val="20"/>
              </w:rPr>
              <w:t xml:space="preserve"> </w:t>
            </w:r>
            <w:r w:rsidR="00DA6503" w:rsidRPr="00453D22">
              <w:rPr>
                <w:rFonts w:ascii="Arial Narrow" w:hAnsi="Arial Narrow"/>
                <w:b/>
                <w:sz w:val="20"/>
                <w:szCs w:val="20"/>
              </w:rPr>
              <w:t>o</w:t>
            </w:r>
            <w:r w:rsidR="00816ACA" w:rsidRPr="00453D22">
              <w:rPr>
                <w:rFonts w:ascii="Arial Narrow" w:hAnsi="Arial Narrow"/>
                <w:b/>
                <w:sz w:val="20"/>
                <w:szCs w:val="20"/>
              </w:rPr>
              <w:t>f</w:t>
            </w:r>
            <w:r w:rsidR="00DA6503" w:rsidRPr="00453D22">
              <w:rPr>
                <w:rFonts w:ascii="Arial Narrow" w:hAnsi="Arial Narrow"/>
                <w:sz w:val="20"/>
                <w:szCs w:val="20"/>
              </w:rPr>
              <w:t xml:space="preserve"> </w:t>
            </w:r>
            <w:r w:rsidR="00816ACA" w:rsidRPr="00453D22">
              <w:rPr>
                <w:rFonts w:ascii="Arial Narrow" w:hAnsi="Arial Narrow"/>
                <w:sz w:val="20"/>
                <w:szCs w:val="20"/>
              </w:rPr>
              <w:t xml:space="preserve">‘n kombinasie van meer as twee funksies </w:t>
            </w:r>
            <w:r w:rsidR="00DA6503" w:rsidRPr="00453D22">
              <w:rPr>
                <w:rFonts w:ascii="Arial Narrow" w:hAnsi="Arial Narrow"/>
                <w:b/>
                <w:sz w:val="20"/>
                <w:szCs w:val="20"/>
              </w:rPr>
              <w:t>o</w:t>
            </w:r>
            <w:r w:rsidR="00816ACA" w:rsidRPr="00453D22">
              <w:rPr>
                <w:rFonts w:ascii="Arial Narrow" w:hAnsi="Arial Narrow"/>
                <w:b/>
                <w:sz w:val="20"/>
                <w:szCs w:val="20"/>
              </w:rPr>
              <w:t>f</w:t>
            </w:r>
            <w:r w:rsidR="00DA6503" w:rsidRPr="00453D22">
              <w:rPr>
                <w:rFonts w:ascii="Arial Narrow" w:hAnsi="Arial Narrow"/>
                <w:sz w:val="20"/>
                <w:szCs w:val="20"/>
              </w:rPr>
              <w:t xml:space="preserve"> </w:t>
            </w:r>
            <w:r w:rsidR="00816ACA" w:rsidRPr="00453D22">
              <w:rPr>
                <w:rFonts w:ascii="Arial Narrow" w:hAnsi="Arial Narrow"/>
                <w:sz w:val="20"/>
                <w:szCs w:val="20"/>
              </w:rPr>
              <w:t>berekeninge wat ‘n kombinasie van enige operat</w:t>
            </w:r>
            <w:r w:rsidR="00192BC6" w:rsidRPr="00453D22">
              <w:rPr>
                <w:rFonts w:ascii="Arial Narrow" w:hAnsi="Arial Narrow"/>
                <w:sz w:val="20"/>
                <w:szCs w:val="20"/>
              </w:rPr>
              <w:t>ors</w:t>
            </w:r>
            <w:r w:rsidR="00816ACA" w:rsidRPr="00453D22">
              <w:rPr>
                <w:rFonts w:ascii="Arial Narrow" w:hAnsi="Arial Narrow"/>
                <w:sz w:val="20"/>
                <w:szCs w:val="20"/>
              </w:rPr>
              <w:t xml:space="preserve">, hakies </w:t>
            </w:r>
            <w:r w:rsidR="00816ACA" w:rsidRPr="00453D22">
              <w:rPr>
                <w:rFonts w:ascii="Arial Narrow" w:hAnsi="Arial Narrow"/>
                <w:i/>
                <w:sz w:val="20"/>
                <w:szCs w:val="20"/>
              </w:rPr>
              <w:t xml:space="preserve">en </w:t>
            </w:r>
            <w:r w:rsidR="00816ACA" w:rsidRPr="00453D22">
              <w:rPr>
                <w:rFonts w:ascii="Arial Narrow" w:hAnsi="Arial Narrow"/>
                <w:sz w:val="20"/>
                <w:szCs w:val="20"/>
              </w:rPr>
              <w:t>ander funksies insluit</w:t>
            </w:r>
            <w:r w:rsidR="00DA6503" w:rsidRPr="00453D22">
              <w:rPr>
                <w:rFonts w:ascii="Arial Narrow" w:hAnsi="Arial Narrow"/>
                <w:sz w:val="20"/>
                <w:szCs w:val="20"/>
              </w:rPr>
              <w:t xml:space="preserve"> </w:t>
            </w:r>
          </w:p>
          <w:p w:rsidR="00DA6503" w:rsidRPr="00857090" w:rsidRDefault="00816ACA" w:rsidP="00CD766A">
            <w:pPr>
              <w:pStyle w:val="ListParagraph"/>
              <w:numPr>
                <w:ilvl w:val="0"/>
                <w:numId w:val="33"/>
              </w:numPr>
              <w:spacing w:after="0" w:line="240" w:lineRule="auto"/>
              <w:rPr>
                <w:rFonts w:ascii="Arial Narrow" w:hAnsi="Arial Narrow"/>
                <w:sz w:val="20"/>
                <w:szCs w:val="20"/>
              </w:rPr>
            </w:pPr>
            <w:r w:rsidRPr="00857090">
              <w:rPr>
                <w:rFonts w:ascii="Arial Narrow" w:hAnsi="Arial Narrow"/>
                <w:sz w:val="20"/>
                <w:szCs w:val="20"/>
              </w:rPr>
              <w:t>Eenvoudige</w:t>
            </w:r>
            <w:r w:rsidR="00DA6503" w:rsidRPr="00857090">
              <w:rPr>
                <w:rFonts w:ascii="Arial Narrow" w:hAnsi="Arial Narrow"/>
                <w:sz w:val="20"/>
                <w:szCs w:val="20"/>
              </w:rPr>
              <w:t xml:space="preserve"> IF </w:t>
            </w:r>
            <w:r w:rsidRPr="00857090">
              <w:rPr>
                <w:rFonts w:ascii="Arial Narrow" w:hAnsi="Arial Narrow"/>
                <w:sz w:val="20"/>
                <w:szCs w:val="20"/>
              </w:rPr>
              <w:t>funksie</w:t>
            </w:r>
            <w:r w:rsidR="00DA6503" w:rsidRPr="00857090">
              <w:rPr>
                <w:rFonts w:ascii="Arial Narrow" w:hAnsi="Arial Narrow"/>
                <w:sz w:val="20"/>
                <w:szCs w:val="20"/>
              </w:rPr>
              <w:t xml:space="preserve"> (IF(</w:t>
            </w:r>
            <w:r w:rsidRPr="00857090">
              <w:rPr>
                <w:rFonts w:ascii="Arial Narrow" w:hAnsi="Arial Narrow"/>
                <w:sz w:val="20"/>
                <w:szCs w:val="20"/>
              </w:rPr>
              <w:t>toets</w:t>
            </w:r>
            <w:r w:rsidR="00DA6503" w:rsidRPr="00857090">
              <w:rPr>
                <w:rFonts w:ascii="Arial Narrow" w:hAnsi="Arial Narrow"/>
                <w:sz w:val="20"/>
                <w:szCs w:val="20"/>
              </w:rPr>
              <w:t>,</w:t>
            </w:r>
            <w:r w:rsidRPr="00857090">
              <w:rPr>
                <w:rFonts w:ascii="Arial Narrow" w:hAnsi="Arial Narrow"/>
                <w:sz w:val="20"/>
                <w:szCs w:val="20"/>
              </w:rPr>
              <w:t>waar</w:t>
            </w:r>
            <w:r w:rsidR="00DA6503" w:rsidRPr="00857090">
              <w:rPr>
                <w:rFonts w:ascii="Arial Narrow" w:hAnsi="Arial Narrow"/>
                <w:sz w:val="20"/>
                <w:szCs w:val="20"/>
              </w:rPr>
              <w:t>,</w:t>
            </w:r>
            <w:r w:rsidRPr="00857090">
              <w:rPr>
                <w:rFonts w:ascii="Arial Narrow" w:hAnsi="Arial Narrow"/>
                <w:sz w:val="20"/>
                <w:szCs w:val="20"/>
              </w:rPr>
              <w:t>vals</w:t>
            </w:r>
            <w:r w:rsidR="00DA6503" w:rsidRPr="00857090">
              <w:rPr>
                <w:rFonts w:ascii="Arial Narrow" w:hAnsi="Arial Narrow"/>
                <w:sz w:val="20"/>
                <w:szCs w:val="20"/>
              </w:rPr>
              <w:t>))</w:t>
            </w:r>
            <w:r w:rsidR="00192BC6" w:rsidRPr="00857090">
              <w:rPr>
                <w:rFonts w:ascii="Arial Narrow" w:hAnsi="Arial Narrow"/>
                <w:sz w:val="20"/>
                <w:szCs w:val="20"/>
              </w:rPr>
              <w:t xml:space="preserve"> </w:t>
            </w:r>
            <w:r w:rsidR="00DA6503" w:rsidRPr="00857090">
              <w:rPr>
                <w:rFonts w:ascii="Arial Narrow" w:hAnsi="Arial Narrow"/>
                <w:b/>
                <w:sz w:val="20"/>
                <w:szCs w:val="20"/>
              </w:rPr>
              <w:t>o</w:t>
            </w:r>
            <w:r w:rsidRPr="00857090">
              <w:rPr>
                <w:rFonts w:ascii="Arial Narrow" w:hAnsi="Arial Narrow"/>
                <w:b/>
                <w:sz w:val="20"/>
                <w:szCs w:val="20"/>
              </w:rPr>
              <w:t>f</w:t>
            </w:r>
            <w:r w:rsidR="00DA6503" w:rsidRPr="00857090">
              <w:rPr>
                <w:rFonts w:ascii="Arial Narrow" w:hAnsi="Arial Narrow"/>
                <w:sz w:val="20"/>
                <w:szCs w:val="20"/>
              </w:rPr>
              <w:t xml:space="preserve"> fun</w:t>
            </w:r>
            <w:r w:rsidRPr="00857090">
              <w:rPr>
                <w:rFonts w:ascii="Arial Narrow" w:hAnsi="Arial Narrow"/>
                <w:sz w:val="20"/>
                <w:szCs w:val="20"/>
              </w:rPr>
              <w:t>ksies nie in die Graad 11 kurrikulum</w:t>
            </w:r>
            <w:r w:rsidR="00192BC6" w:rsidRPr="00857090">
              <w:rPr>
                <w:rFonts w:ascii="Arial Narrow" w:hAnsi="Arial Narrow"/>
                <w:sz w:val="20"/>
                <w:szCs w:val="20"/>
              </w:rPr>
              <w:t xml:space="preserve"> nie</w:t>
            </w:r>
          </w:p>
        </w:tc>
        <w:tc>
          <w:tcPr>
            <w:tcW w:w="316" w:type="pct"/>
            <w:shd w:val="clear" w:color="auto" w:fill="auto"/>
            <w:vAlign w:val="center"/>
          </w:tcPr>
          <w:p w:rsidR="00DA6503" w:rsidRPr="00857090" w:rsidRDefault="00DA6503" w:rsidP="002B2B47">
            <w:pPr>
              <w:jc w:val="center"/>
              <w:rPr>
                <w:rFonts w:ascii="Arial Narrow" w:hAnsi="Arial Narrow" w:cstheme="minorHAnsi"/>
                <w:sz w:val="20"/>
                <w:szCs w:val="20"/>
              </w:rPr>
            </w:pPr>
            <w:r w:rsidRPr="00857090">
              <w:rPr>
                <w:rFonts w:ascii="Arial Narrow" w:hAnsi="Arial Narrow" w:cstheme="minorHAnsi"/>
                <w:b/>
                <w:sz w:val="20"/>
                <w:szCs w:val="20"/>
              </w:rPr>
              <w:t>4</w:t>
            </w:r>
          </w:p>
        </w:tc>
        <w:tc>
          <w:tcPr>
            <w:tcW w:w="555" w:type="pct"/>
            <w:shd w:val="clear" w:color="auto" w:fill="auto"/>
          </w:tcPr>
          <w:p w:rsidR="00D561C7" w:rsidRDefault="00D561C7" w:rsidP="00CD766A">
            <w:pPr>
              <w:pStyle w:val="ListParagraph"/>
              <w:numPr>
                <w:ilvl w:val="0"/>
                <w:numId w:val="29"/>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Ten minste een geval van ’n relevante,</w:t>
            </w:r>
            <w:r w:rsidR="004C74CB">
              <w:rPr>
                <w:rFonts w:ascii="Arial Narrow" w:hAnsi="Arial Narrow" w:cstheme="minorHAnsi"/>
                <w:sz w:val="20"/>
                <w:szCs w:val="20"/>
              </w:rPr>
              <w:t xml:space="preserve"> betekenisvolle, korrekte verwerking op vlak </w:t>
            </w:r>
            <w:r w:rsidRPr="00857090">
              <w:rPr>
                <w:rFonts w:ascii="Arial Narrow" w:hAnsi="Arial Narrow" w:cstheme="minorHAnsi"/>
                <w:sz w:val="20"/>
                <w:szCs w:val="20"/>
              </w:rPr>
              <w:sym w:font="Wingdings" w:char="F084"/>
            </w:r>
            <w:r>
              <w:rPr>
                <w:rFonts w:ascii="Arial Narrow" w:hAnsi="Arial Narrow" w:cstheme="minorHAnsi"/>
                <w:sz w:val="20"/>
                <w:szCs w:val="20"/>
              </w:rPr>
              <w:t xml:space="preserve"> </w:t>
            </w:r>
            <w:r w:rsidRPr="00D561C7">
              <w:rPr>
                <w:rFonts w:ascii="Arial Narrow" w:hAnsi="Arial Narrow" w:cstheme="minorHAnsi"/>
                <w:b/>
                <w:sz w:val="20"/>
                <w:szCs w:val="20"/>
              </w:rPr>
              <w:t>en</w:t>
            </w:r>
          </w:p>
          <w:p w:rsidR="00DA6503" w:rsidRPr="00857090" w:rsidRDefault="004C74CB" w:rsidP="00D561C7">
            <w:pPr>
              <w:pStyle w:val="ListParagraph"/>
              <w:numPr>
                <w:ilvl w:val="0"/>
                <w:numId w:val="29"/>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 </w:t>
            </w:r>
            <w:r w:rsidR="008978B4" w:rsidRPr="00857090">
              <w:rPr>
                <w:rFonts w:ascii="Arial Narrow" w:hAnsi="Arial Narrow" w:cstheme="minorHAnsi"/>
                <w:sz w:val="20"/>
                <w:szCs w:val="20"/>
              </w:rPr>
              <w:t>Minstens</w:t>
            </w:r>
            <w:r w:rsidR="00816ACA" w:rsidRPr="00857090">
              <w:rPr>
                <w:rFonts w:ascii="Arial Narrow" w:hAnsi="Arial Narrow" w:cstheme="minorHAnsi"/>
                <w:sz w:val="20"/>
                <w:szCs w:val="20"/>
              </w:rPr>
              <w:t xml:space="preserve"> </w:t>
            </w:r>
            <w:r w:rsidR="00D561C7">
              <w:rPr>
                <w:rFonts w:ascii="Arial Narrow" w:hAnsi="Arial Narrow" w:cstheme="minorHAnsi"/>
                <w:sz w:val="20"/>
                <w:szCs w:val="20"/>
              </w:rPr>
              <w:t>2 ander berekeninge</w:t>
            </w:r>
            <w:r w:rsidR="00816ACA" w:rsidRPr="00857090">
              <w:rPr>
                <w:rFonts w:ascii="Arial Narrow" w:hAnsi="Arial Narrow" w:cstheme="minorHAnsi"/>
                <w:sz w:val="20"/>
                <w:szCs w:val="20"/>
              </w:rPr>
              <w:t xml:space="preserve"> van </w:t>
            </w:r>
            <w:r w:rsidR="00D561C7">
              <w:rPr>
                <w:rFonts w:ascii="Arial Narrow" w:hAnsi="Arial Narrow" w:cstheme="minorHAnsi"/>
                <w:sz w:val="20"/>
                <w:szCs w:val="20"/>
              </w:rPr>
              <w:t xml:space="preserve">vlak </w:t>
            </w:r>
            <w:r w:rsidR="00D561C7" w:rsidRPr="00857090">
              <w:rPr>
                <w:rFonts w:ascii="Arial Narrow" w:hAnsi="Arial Narrow" w:cstheme="minorHAnsi"/>
                <w:sz w:val="20"/>
                <w:szCs w:val="20"/>
              </w:rPr>
              <w:sym w:font="Wingdings" w:char="F082"/>
            </w:r>
            <w:r w:rsidR="00D561C7">
              <w:rPr>
                <w:rFonts w:ascii="Arial Narrow" w:hAnsi="Arial Narrow" w:cstheme="minorHAnsi"/>
                <w:sz w:val="20"/>
                <w:szCs w:val="20"/>
              </w:rPr>
              <w:t xml:space="preserve"> en/of vlak </w:t>
            </w:r>
            <w:r w:rsidR="00D561C7" w:rsidRPr="00857090">
              <w:rPr>
                <w:rFonts w:ascii="Arial Narrow" w:hAnsi="Arial Narrow" w:cstheme="minorHAnsi"/>
                <w:sz w:val="20"/>
                <w:szCs w:val="20"/>
              </w:rPr>
              <w:sym w:font="Wingdings" w:char="F083"/>
            </w:r>
          </w:p>
        </w:tc>
        <w:tc>
          <w:tcPr>
            <w:tcW w:w="555" w:type="pct"/>
            <w:shd w:val="clear" w:color="auto" w:fill="auto"/>
          </w:tcPr>
          <w:p w:rsidR="00D561C7" w:rsidRDefault="00D561C7" w:rsidP="00D561C7">
            <w:pPr>
              <w:pStyle w:val="ListParagraph"/>
              <w:numPr>
                <w:ilvl w:val="0"/>
                <w:numId w:val="29"/>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Ten minste een geval van ’n relevante, betekenisvolle, korrekte verwerking op vlak </w:t>
            </w:r>
            <w:r w:rsidRPr="00857090">
              <w:rPr>
                <w:rFonts w:ascii="Arial Narrow" w:hAnsi="Arial Narrow" w:cstheme="minorHAnsi"/>
                <w:sz w:val="20"/>
                <w:szCs w:val="20"/>
              </w:rPr>
              <w:sym w:font="Wingdings" w:char="F083"/>
            </w:r>
            <w:r>
              <w:rPr>
                <w:rFonts w:ascii="Arial Narrow" w:hAnsi="Arial Narrow" w:cstheme="minorHAnsi"/>
                <w:sz w:val="20"/>
                <w:szCs w:val="20"/>
              </w:rPr>
              <w:t xml:space="preserve"> </w:t>
            </w:r>
            <w:r w:rsidRPr="00D561C7">
              <w:rPr>
                <w:rFonts w:ascii="Arial Narrow" w:hAnsi="Arial Narrow" w:cstheme="minorHAnsi"/>
                <w:b/>
                <w:sz w:val="20"/>
                <w:szCs w:val="20"/>
              </w:rPr>
              <w:t>en</w:t>
            </w:r>
          </w:p>
          <w:p w:rsidR="00DA6503" w:rsidRPr="00857090" w:rsidRDefault="00D561C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Minstens </w:t>
            </w:r>
            <w:r>
              <w:rPr>
                <w:rFonts w:ascii="Arial Narrow" w:hAnsi="Arial Narrow" w:cstheme="minorHAnsi"/>
                <w:sz w:val="20"/>
                <w:szCs w:val="20"/>
              </w:rPr>
              <w:t>2 ander berekeninge</w:t>
            </w:r>
            <w:r w:rsidRPr="00857090">
              <w:rPr>
                <w:rFonts w:ascii="Arial Narrow" w:hAnsi="Arial Narrow" w:cstheme="minorHAnsi"/>
                <w:sz w:val="20"/>
                <w:szCs w:val="20"/>
              </w:rPr>
              <w:t xml:space="preserve"> van </w:t>
            </w:r>
            <w:r>
              <w:rPr>
                <w:rFonts w:ascii="Arial Narrow" w:hAnsi="Arial Narrow" w:cstheme="minorHAnsi"/>
                <w:sz w:val="20"/>
                <w:szCs w:val="20"/>
              </w:rPr>
              <w:t xml:space="preserve">vlak </w:t>
            </w:r>
            <w:r w:rsidRPr="00857090">
              <w:rPr>
                <w:rFonts w:ascii="Arial Narrow" w:hAnsi="Arial Narrow" w:cstheme="minorHAnsi"/>
                <w:sz w:val="20"/>
                <w:szCs w:val="20"/>
              </w:rPr>
              <w:sym w:font="Wingdings" w:char="F082"/>
            </w:r>
            <w:r>
              <w:rPr>
                <w:rFonts w:ascii="Arial Narrow" w:hAnsi="Arial Narrow" w:cstheme="minorHAnsi"/>
                <w:sz w:val="20"/>
                <w:szCs w:val="20"/>
              </w:rPr>
              <w:t xml:space="preserve"> en/of vlak </w:t>
            </w:r>
            <w:r w:rsidRPr="00857090">
              <w:rPr>
                <w:rFonts w:ascii="Arial Narrow" w:hAnsi="Arial Narrow" w:cstheme="minorHAnsi"/>
                <w:sz w:val="20"/>
                <w:szCs w:val="20"/>
              </w:rPr>
              <w:sym w:font="Wingdings" w:char="F081"/>
            </w:r>
          </w:p>
        </w:tc>
        <w:tc>
          <w:tcPr>
            <w:tcW w:w="555" w:type="pct"/>
          </w:tcPr>
          <w:p w:rsidR="00D561C7" w:rsidRDefault="00D561C7" w:rsidP="00D561C7">
            <w:pPr>
              <w:pStyle w:val="ListParagraph"/>
              <w:numPr>
                <w:ilvl w:val="0"/>
                <w:numId w:val="29"/>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Ten minste een geval van ’n relevante, betekenisvolle, korrekte verwerking op vlak </w:t>
            </w:r>
            <w:r w:rsidRPr="00857090">
              <w:rPr>
                <w:rFonts w:ascii="Arial Narrow" w:hAnsi="Arial Narrow" w:cstheme="minorHAnsi"/>
                <w:sz w:val="20"/>
                <w:szCs w:val="20"/>
              </w:rPr>
              <w:sym w:font="Wingdings" w:char="F082"/>
            </w:r>
            <w:r>
              <w:rPr>
                <w:rFonts w:ascii="Arial Narrow" w:hAnsi="Arial Narrow" w:cstheme="minorHAnsi"/>
                <w:sz w:val="20"/>
                <w:szCs w:val="20"/>
              </w:rPr>
              <w:t xml:space="preserve"> </w:t>
            </w:r>
            <w:r w:rsidRPr="00D561C7">
              <w:rPr>
                <w:rFonts w:ascii="Arial Narrow" w:hAnsi="Arial Narrow" w:cstheme="minorHAnsi"/>
                <w:b/>
                <w:sz w:val="20"/>
                <w:szCs w:val="20"/>
              </w:rPr>
              <w:t>en</w:t>
            </w:r>
          </w:p>
          <w:p w:rsidR="00DA6503" w:rsidRPr="00857090" w:rsidRDefault="00D561C7" w:rsidP="00D561C7">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Minstens </w:t>
            </w:r>
            <w:r>
              <w:rPr>
                <w:rFonts w:ascii="Arial Narrow" w:hAnsi="Arial Narrow" w:cstheme="minorHAnsi"/>
                <w:sz w:val="20"/>
                <w:szCs w:val="20"/>
              </w:rPr>
              <w:t xml:space="preserve">2 ander berekeninge van vlak </w:t>
            </w:r>
            <w:r w:rsidRPr="00857090">
              <w:rPr>
                <w:rFonts w:ascii="Arial Narrow" w:hAnsi="Arial Narrow" w:cstheme="minorHAnsi"/>
                <w:sz w:val="20"/>
                <w:szCs w:val="20"/>
              </w:rPr>
              <w:sym w:font="Wingdings" w:char="F081"/>
            </w:r>
          </w:p>
        </w:tc>
        <w:tc>
          <w:tcPr>
            <w:tcW w:w="555" w:type="pct"/>
          </w:tcPr>
          <w:p w:rsidR="00DA6503" w:rsidRPr="00857090" w:rsidRDefault="00192BC6"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Toepaslike</w:t>
            </w:r>
            <w:r w:rsidR="00816ACA" w:rsidRPr="00857090">
              <w:rPr>
                <w:rFonts w:ascii="Arial Narrow" w:hAnsi="Arial Narrow" w:cstheme="minorHAnsi"/>
                <w:sz w:val="20"/>
                <w:szCs w:val="20"/>
              </w:rPr>
              <w:t xml:space="preserve">, sinvolle, korrekte verwerking slegs </w:t>
            </w:r>
            <w:r w:rsidR="004C74CB">
              <w:rPr>
                <w:rFonts w:ascii="Arial Narrow" w:hAnsi="Arial Narrow" w:cstheme="minorHAnsi"/>
                <w:sz w:val="20"/>
                <w:szCs w:val="20"/>
              </w:rPr>
              <w:t xml:space="preserve">op </w:t>
            </w:r>
            <w:r w:rsidR="00816ACA" w:rsidRPr="00857090">
              <w:rPr>
                <w:rFonts w:ascii="Arial Narrow" w:hAnsi="Arial Narrow" w:cstheme="minorHAnsi"/>
                <w:sz w:val="20"/>
                <w:szCs w:val="20"/>
              </w:rPr>
              <w:t xml:space="preserve">vlak </w:t>
            </w:r>
            <w:r w:rsidR="00DA6503" w:rsidRPr="00857090">
              <w:rPr>
                <w:rFonts w:ascii="Arial Narrow" w:hAnsi="Arial Narrow" w:cstheme="minorHAnsi"/>
                <w:sz w:val="20"/>
                <w:szCs w:val="20"/>
              </w:rPr>
              <w:sym w:font="Wingdings" w:char="F081"/>
            </w:r>
            <w:r w:rsidR="00DA6503" w:rsidRPr="00857090">
              <w:rPr>
                <w:rFonts w:ascii="Arial Narrow" w:hAnsi="Arial Narrow" w:cstheme="minorHAnsi"/>
                <w:sz w:val="20"/>
                <w:szCs w:val="20"/>
              </w:rPr>
              <w:t xml:space="preserve"> </w:t>
            </w:r>
            <w:r w:rsidR="004C74CB" w:rsidRPr="00857090">
              <w:rPr>
                <w:rFonts w:ascii="Arial Narrow" w:hAnsi="Arial Narrow" w:cstheme="minorHAnsi"/>
                <w:sz w:val="20"/>
                <w:szCs w:val="20"/>
              </w:rPr>
              <w:t xml:space="preserve">gedoen </w:t>
            </w:r>
          </w:p>
        </w:tc>
        <w:tc>
          <w:tcPr>
            <w:tcW w:w="555" w:type="pct"/>
            <w:tcBorders>
              <w:right w:val="single" w:sz="4" w:space="0" w:color="auto"/>
            </w:tcBorders>
          </w:tcPr>
          <w:p w:rsidR="00DA6503" w:rsidRPr="00857090" w:rsidRDefault="00816ACA"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Geen sigblad of</w:t>
            </w:r>
          </w:p>
          <w:p w:rsidR="00DA6503" w:rsidRPr="00857090" w:rsidRDefault="00816ACA"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Geen </w:t>
            </w:r>
            <w:r w:rsidR="00192BC6" w:rsidRPr="00857090">
              <w:rPr>
                <w:rFonts w:ascii="Arial Narrow" w:hAnsi="Arial Narrow" w:cstheme="minorHAnsi"/>
                <w:sz w:val="20"/>
                <w:szCs w:val="20"/>
              </w:rPr>
              <w:t>toepaslike</w:t>
            </w:r>
            <w:r w:rsidRPr="00857090">
              <w:rPr>
                <w:rFonts w:ascii="Arial Narrow" w:hAnsi="Arial Narrow" w:cstheme="minorHAnsi"/>
                <w:sz w:val="20"/>
                <w:szCs w:val="20"/>
              </w:rPr>
              <w:t xml:space="preserve"> en betekenisvolle verwerking gedoen nie</w:t>
            </w:r>
          </w:p>
        </w:tc>
        <w:tc>
          <w:tcPr>
            <w:tcW w:w="204" w:type="pct"/>
            <w:vMerge/>
            <w:tcBorders>
              <w:left w:val="single" w:sz="4" w:space="0" w:color="auto"/>
            </w:tcBorders>
            <w:vAlign w:val="center"/>
          </w:tcPr>
          <w:p w:rsidR="00DA6503" w:rsidRPr="00857090" w:rsidRDefault="00DA6503" w:rsidP="002B2B47">
            <w:pPr>
              <w:jc w:val="center"/>
              <w:rPr>
                <w:rFonts w:ascii="Arial Narrow" w:hAnsi="Arial Narrow" w:cstheme="minorHAnsi"/>
                <w:sz w:val="20"/>
                <w:szCs w:val="20"/>
              </w:rPr>
            </w:pPr>
          </w:p>
        </w:tc>
      </w:tr>
      <w:tr w:rsidR="008048B3" w:rsidRPr="00857090" w:rsidTr="001F6BAC">
        <w:trPr>
          <w:cantSplit/>
        </w:trPr>
        <w:tc>
          <w:tcPr>
            <w:tcW w:w="133" w:type="pct"/>
            <w:vMerge w:val="restart"/>
            <w:tcBorders>
              <w:left w:val="single" w:sz="4" w:space="0" w:color="auto"/>
              <w:right w:val="single" w:sz="4" w:space="0" w:color="auto"/>
            </w:tcBorders>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7</w:t>
            </w:r>
          </w:p>
        </w:tc>
        <w:tc>
          <w:tcPr>
            <w:tcW w:w="4663" w:type="pct"/>
            <w:gridSpan w:val="7"/>
            <w:tcBorders>
              <w:left w:val="single" w:sz="4" w:space="0" w:color="auto"/>
              <w:right w:val="single" w:sz="4" w:space="0" w:color="auto"/>
            </w:tcBorders>
          </w:tcPr>
          <w:p w:rsidR="00816ACA" w:rsidRPr="00857090" w:rsidRDefault="00816ACA" w:rsidP="002B2B47">
            <w:pPr>
              <w:rPr>
                <w:rFonts w:ascii="Arial Narrow" w:hAnsi="Arial Narrow"/>
                <w:b/>
                <w:sz w:val="20"/>
                <w:szCs w:val="20"/>
              </w:rPr>
            </w:pPr>
            <w:r w:rsidRPr="00857090">
              <w:rPr>
                <w:rFonts w:ascii="Arial Narrow" w:hAnsi="Arial Narrow"/>
                <w:b/>
                <w:sz w:val="20"/>
                <w:szCs w:val="20"/>
              </w:rPr>
              <w:t>DATABASIS – ONTWERP</w:t>
            </w:r>
          </w:p>
          <w:p w:rsidR="00DA6503" w:rsidRPr="00857090" w:rsidRDefault="00816ACA" w:rsidP="00663BFB">
            <w:pPr>
              <w:rPr>
                <w:rFonts w:ascii="Arial Narrow" w:hAnsi="Arial Narrow" w:cstheme="minorHAnsi"/>
                <w:sz w:val="20"/>
                <w:szCs w:val="20"/>
              </w:rPr>
            </w:pPr>
            <w:r w:rsidRPr="00857090">
              <w:rPr>
                <w:rFonts w:ascii="Arial Narrow" w:hAnsi="Arial Narrow" w:cstheme="minorHAnsi"/>
                <w:sz w:val="20"/>
                <w:szCs w:val="20"/>
              </w:rPr>
              <w:t>Goed ontwerp en geformateer met geski</w:t>
            </w:r>
            <w:r w:rsidR="00663BFB" w:rsidRPr="00857090">
              <w:rPr>
                <w:rFonts w:ascii="Arial Narrow" w:hAnsi="Arial Narrow" w:cstheme="minorHAnsi"/>
                <w:sz w:val="20"/>
                <w:szCs w:val="20"/>
              </w:rPr>
              <w:t>kte datatipes, veldname en veldeienskappe</w:t>
            </w:r>
            <w:r w:rsidRPr="00857090">
              <w:rPr>
                <w:rFonts w:ascii="Arial Narrow" w:hAnsi="Arial Narrow" w:cstheme="minorHAnsi"/>
                <w:sz w:val="20"/>
                <w:szCs w:val="20"/>
              </w:rPr>
              <w:t>/komponente om akkurate toevoer/invoer van data te verseker. 'n Enkele veld bevat een stukkie data (bv. die titel, naam en van in drie afsonderlike velde)</w:t>
            </w:r>
          </w:p>
        </w:tc>
        <w:tc>
          <w:tcPr>
            <w:tcW w:w="204" w:type="pct"/>
            <w:vMerge w:val="restart"/>
            <w:tcBorders>
              <w:left w:val="single" w:sz="4" w:space="0" w:color="auto"/>
            </w:tcBorders>
            <w:vAlign w:val="center"/>
          </w:tcPr>
          <w:p w:rsidR="00DA6503" w:rsidRPr="00857090" w:rsidRDefault="00DA6503" w:rsidP="002B2B47">
            <w:pPr>
              <w:jc w:val="center"/>
              <w:rPr>
                <w:rFonts w:ascii="Arial Narrow" w:hAnsi="Arial Narrow" w:cstheme="minorHAnsi"/>
                <w:sz w:val="20"/>
                <w:szCs w:val="20"/>
              </w:rPr>
            </w:pPr>
          </w:p>
        </w:tc>
      </w:tr>
      <w:tr w:rsidR="008048B3" w:rsidRPr="00857090" w:rsidTr="001F6BAC">
        <w:trPr>
          <w:cantSplit/>
        </w:trPr>
        <w:tc>
          <w:tcPr>
            <w:tcW w:w="133" w:type="pct"/>
            <w:vMerge/>
            <w:tcBorders>
              <w:left w:val="single" w:sz="4" w:space="0" w:color="auto"/>
              <w:right w:val="single" w:sz="4" w:space="0" w:color="auto"/>
            </w:tcBorders>
          </w:tcPr>
          <w:p w:rsidR="00DA6503" w:rsidRPr="00857090"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B17DFA" w:rsidRDefault="00B17DFA" w:rsidP="00CD766A">
            <w:pPr>
              <w:pStyle w:val="ListParagraph"/>
              <w:numPr>
                <w:ilvl w:val="0"/>
                <w:numId w:val="23"/>
              </w:numPr>
              <w:spacing w:after="0" w:line="240" w:lineRule="auto"/>
              <w:rPr>
                <w:rFonts w:ascii="Arial Narrow" w:hAnsi="Arial Narrow" w:cstheme="minorHAnsi"/>
                <w:sz w:val="20"/>
                <w:szCs w:val="20"/>
              </w:rPr>
            </w:pPr>
            <w:r>
              <w:rPr>
                <w:rFonts w:ascii="Arial Narrow" w:hAnsi="Arial Narrow" w:cstheme="minorHAnsi"/>
                <w:sz w:val="20"/>
                <w:szCs w:val="20"/>
              </w:rPr>
              <w:t xml:space="preserve">Minstens </w:t>
            </w:r>
            <w:r w:rsidRPr="00B17DFA">
              <w:rPr>
                <w:rFonts w:ascii="Arial Narrow" w:hAnsi="Arial Narrow" w:cstheme="minorHAnsi"/>
                <w:b/>
                <w:i/>
                <w:sz w:val="20"/>
                <w:szCs w:val="20"/>
              </w:rPr>
              <w:t>EEN</w:t>
            </w:r>
            <w:r>
              <w:rPr>
                <w:rFonts w:ascii="Arial Narrow" w:hAnsi="Arial Narrow" w:cstheme="minorHAnsi"/>
                <w:sz w:val="20"/>
                <w:szCs w:val="20"/>
              </w:rPr>
              <w:t xml:space="preserve"> tabel geskep</w:t>
            </w:r>
          </w:p>
          <w:p w:rsidR="00DA6503" w:rsidRPr="00857090" w:rsidRDefault="00490A8C" w:rsidP="00CD766A">
            <w:pPr>
              <w:pStyle w:val="ListParagraph"/>
              <w:numPr>
                <w:ilvl w:val="0"/>
                <w:numId w:val="23"/>
              </w:numPr>
              <w:spacing w:after="0" w:line="240" w:lineRule="auto"/>
              <w:rPr>
                <w:rFonts w:ascii="Arial Narrow" w:hAnsi="Arial Narrow" w:cstheme="minorHAnsi"/>
                <w:sz w:val="20"/>
                <w:szCs w:val="20"/>
              </w:rPr>
            </w:pPr>
            <w:r w:rsidRPr="00857090">
              <w:rPr>
                <w:rFonts w:ascii="Arial Narrow" w:hAnsi="Arial Narrow" w:cstheme="minorHAnsi"/>
                <w:sz w:val="20"/>
                <w:szCs w:val="20"/>
              </w:rPr>
              <w:t>Alle velde het gepaste name, datatipes en groottes</w:t>
            </w:r>
          </w:p>
          <w:p w:rsidR="00490A8C" w:rsidRPr="00857090" w:rsidRDefault="00490A8C" w:rsidP="00CD766A">
            <w:pPr>
              <w:pStyle w:val="ListParagraph"/>
              <w:numPr>
                <w:ilvl w:val="0"/>
                <w:numId w:val="23"/>
              </w:numPr>
              <w:spacing w:after="0" w:line="240" w:lineRule="auto"/>
              <w:rPr>
                <w:rFonts w:ascii="Arial Narrow" w:hAnsi="Arial Narrow"/>
                <w:sz w:val="20"/>
                <w:szCs w:val="20"/>
              </w:rPr>
            </w:pPr>
            <w:r w:rsidRPr="00857090">
              <w:rPr>
                <w:rFonts w:ascii="Arial Narrow" w:hAnsi="Arial Narrow" w:cstheme="minorHAnsi"/>
                <w:sz w:val="20"/>
                <w:szCs w:val="20"/>
              </w:rPr>
              <w:t>Alle velde het toepaslike komponente/eienskappe om te akkurate vaslegging</w:t>
            </w:r>
            <w:r w:rsidR="00663BFB" w:rsidRPr="00857090">
              <w:rPr>
                <w:rFonts w:ascii="Arial Narrow" w:hAnsi="Arial Narrow" w:cstheme="minorHAnsi"/>
                <w:sz w:val="20"/>
                <w:szCs w:val="20"/>
              </w:rPr>
              <w:t xml:space="preserve"> te verseker,</w:t>
            </w:r>
            <w:r w:rsidRPr="00857090">
              <w:rPr>
                <w:rFonts w:ascii="Arial Narrow" w:hAnsi="Arial Narrow" w:cstheme="minorHAnsi"/>
                <w:sz w:val="20"/>
                <w:szCs w:val="20"/>
              </w:rPr>
              <w:t xml:space="preserve"> waar toepaslik</w:t>
            </w:r>
          </w:p>
          <w:p w:rsidR="00DA6503" w:rsidRPr="00857090" w:rsidRDefault="00B17DFA" w:rsidP="00B17DFA">
            <w:pPr>
              <w:pStyle w:val="ListParagraph"/>
              <w:numPr>
                <w:ilvl w:val="0"/>
                <w:numId w:val="23"/>
              </w:numPr>
              <w:spacing w:after="0" w:line="240" w:lineRule="auto"/>
              <w:rPr>
                <w:rFonts w:ascii="Arial Narrow" w:hAnsi="Arial Narrow"/>
                <w:sz w:val="20"/>
                <w:szCs w:val="20"/>
              </w:rPr>
            </w:pPr>
            <w:r>
              <w:rPr>
                <w:rFonts w:ascii="Arial Narrow" w:hAnsi="Arial Narrow" w:cstheme="minorHAnsi"/>
                <w:sz w:val="20"/>
                <w:szCs w:val="20"/>
              </w:rPr>
              <w:t>Alle velde bevat enkele data-item</w:t>
            </w:r>
            <w:r w:rsidR="00663BFB" w:rsidRPr="00857090">
              <w:rPr>
                <w:rFonts w:ascii="Arial Narrow" w:hAnsi="Arial Narrow" w:cstheme="minorHAnsi"/>
                <w:sz w:val="20"/>
                <w:szCs w:val="20"/>
              </w:rPr>
              <w:t xml:space="preserve"> (entiteit</w:t>
            </w:r>
            <w:r w:rsidR="00490A8C" w:rsidRPr="00857090">
              <w:rPr>
                <w:rFonts w:ascii="Arial Narrow" w:hAnsi="Arial Narrow" w:cstheme="minorHAnsi"/>
                <w:sz w:val="20"/>
                <w:szCs w:val="20"/>
              </w:rPr>
              <w:t>)</w:t>
            </w:r>
          </w:p>
        </w:tc>
        <w:tc>
          <w:tcPr>
            <w:tcW w:w="316" w:type="pct"/>
            <w:vAlign w:val="center"/>
          </w:tcPr>
          <w:p w:rsidR="00DA6503" w:rsidRPr="00857090" w:rsidRDefault="00DA6503" w:rsidP="002B2B47">
            <w:pPr>
              <w:jc w:val="center"/>
              <w:rPr>
                <w:rFonts w:ascii="Arial Narrow" w:hAnsi="Arial Narrow" w:cstheme="minorHAnsi"/>
                <w:sz w:val="20"/>
                <w:szCs w:val="20"/>
              </w:rPr>
            </w:pPr>
            <w:r w:rsidRPr="00857090">
              <w:rPr>
                <w:rFonts w:ascii="Arial Narrow" w:hAnsi="Arial Narrow" w:cstheme="minorHAnsi"/>
                <w:b/>
                <w:sz w:val="20"/>
                <w:szCs w:val="20"/>
              </w:rPr>
              <w:t>4</w:t>
            </w:r>
          </w:p>
        </w:tc>
        <w:tc>
          <w:tcPr>
            <w:tcW w:w="555" w:type="pct"/>
          </w:tcPr>
          <w:p w:rsidR="00DA6503" w:rsidRPr="00857090" w:rsidRDefault="00A568D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Al 4 aspekte duidelik teenwoordig </w:t>
            </w:r>
          </w:p>
        </w:tc>
        <w:tc>
          <w:tcPr>
            <w:tcW w:w="555" w:type="pct"/>
          </w:tcPr>
          <w:p w:rsidR="00DA6503" w:rsidRPr="00857090" w:rsidRDefault="008978B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Minstens</w:t>
            </w:r>
            <w:r w:rsidR="00816ACA" w:rsidRPr="00857090">
              <w:rPr>
                <w:rFonts w:ascii="Arial Narrow" w:hAnsi="Arial Narrow" w:cstheme="minorHAnsi"/>
                <w:sz w:val="20"/>
                <w:szCs w:val="20"/>
              </w:rPr>
              <w:t xml:space="preserve"> 3 van die 4 aspekte duidelik teenwoordig </w:t>
            </w:r>
          </w:p>
        </w:tc>
        <w:tc>
          <w:tcPr>
            <w:tcW w:w="555" w:type="pct"/>
          </w:tcPr>
          <w:p w:rsidR="00DA6503" w:rsidRPr="00857090" w:rsidRDefault="008978B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Minstens</w:t>
            </w:r>
            <w:r w:rsidR="00816ACA" w:rsidRPr="00857090">
              <w:rPr>
                <w:rFonts w:ascii="Arial Narrow" w:hAnsi="Arial Narrow" w:cstheme="minorHAnsi"/>
                <w:sz w:val="20"/>
                <w:szCs w:val="20"/>
              </w:rPr>
              <w:t xml:space="preserve"> 2 van die 4 aspekte duidelik teenwoordig</w:t>
            </w:r>
          </w:p>
        </w:tc>
        <w:tc>
          <w:tcPr>
            <w:tcW w:w="555" w:type="pct"/>
          </w:tcPr>
          <w:p w:rsidR="00DA6503" w:rsidRPr="00857090" w:rsidRDefault="00816ACA"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1 van die 4 aspekte duidelik teenwoordig</w:t>
            </w:r>
          </w:p>
        </w:tc>
        <w:tc>
          <w:tcPr>
            <w:tcW w:w="555" w:type="pct"/>
            <w:tcBorders>
              <w:right w:val="single" w:sz="4" w:space="0" w:color="auto"/>
            </w:tcBorders>
          </w:tcPr>
          <w:p w:rsidR="00DA6503" w:rsidRPr="00857090" w:rsidRDefault="00816ACA"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Geen databasis of</w:t>
            </w:r>
          </w:p>
          <w:p w:rsidR="00DA6503" w:rsidRPr="00857090" w:rsidRDefault="00816ACA"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Geen van die 4 aspekte duidelik teenwoordig</w:t>
            </w:r>
          </w:p>
        </w:tc>
        <w:tc>
          <w:tcPr>
            <w:tcW w:w="204" w:type="pct"/>
            <w:vMerge/>
            <w:tcBorders>
              <w:left w:val="single" w:sz="4" w:space="0" w:color="auto"/>
            </w:tcBorders>
            <w:vAlign w:val="center"/>
          </w:tcPr>
          <w:p w:rsidR="00DA6503" w:rsidRPr="00857090" w:rsidRDefault="00DA6503" w:rsidP="002B2B47">
            <w:pPr>
              <w:jc w:val="center"/>
              <w:rPr>
                <w:rFonts w:ascii="Arial Narrow" w:hAnsi="Arial Narrow" w:cstheme="minorHAnsi"/>
                <w:sz w:val="20"/>
                <w:szCs w:val="20"/>
              </w:rPr>
            </w:pPr>
          </w:p>
        </w:tc>
      </w:tr>
    </w:tbl>
    <w:p w:rsidR="001F6BAC" w:rsidRPr="00857090" w:rsidRDefault="001F6BAC">
      <w:r w:rsidRPr="00857090">
        <w:br w:type="page"/>
      </w:r>
    </w:p>
    <w:tbl>
      <w:tblPr>
        <w:tblStyle w:val="TableGrid"/>
        <w:tblW w:w="5000" w:type="pct"/>
        <w:tblLayout w:type="fixed"/>
        <w:tblLook w:val="04A0" w:firstRow="1" w:lastRow="0" w:firstColumn="1" w:lastColumn="0" w:noHBand="0" w:noVBand="1"/>
      </w:tblPr>
      <w:tblGrid>
        <w:gridCol w:w="418"/>
        <w:gridCol w:w="4935"/>
        <w:gridCol w:w="992"/>
        <w:gridCol w:w="1742"/>
        <w:gridCol w:w="9"/>
        <w:gridCol w:w="1733"/>
        <w:gridCol w:w="19"/>
        <w:gridCol w:w="1723"/>
        <w:gridCol w:w="28"/>
        <w:gridCol w:w="1714"/>
        <w:gridCol w:w="38"/>
        <w:gridCol w:w="1704"/>
        <w:gridCol w:w="47"/>
        <w:gridCol w:w="593"/>
      </w:tblGrid>
      <w:tr w:rsidR="008048B3" w:rsidRPr="00857090" w:rsidTr="001F6BAC">
        <w:trPr>
          <w:cantSplit/>
          <w:tblHeader/>
        </w:trPr>
        <w:tc>
          <w:tcPr>
            <w:tcW w:w="133" w:type="pct"/>
            <w:tcBorders>
              <w:top w:val="single" w:sz="4" w:space="0" w:color="auto"/>
              <w:left w:val="single" w:sz="4" w:space="0" w:color="auto"/>
              <w:bottom w:val="single" w:sz="4" w:space="0" w:color="auto"/>
              <w:right w:val="single" w:sz="4" w:space="0" w:color="auto"/>
            </w:tcBorders>
          </w:tcPr>
          <w:p w:rsidR="00DA6503" w:rsidRPr="00857090" w:rsidRDefault="00DA6503" w:rsidP="002B2B47">
            <w:pPr>
              <w:jc w:val="center"/>
              <w:rPr>
                <w:rFonts w:ascii="Arial Narrow" w:hAnsi="Arial Narrow"/>
                <w:b/>
                <w:sz w:val="20"/>
                <w:szCs w:val="20"/>
              </w:rPr>
            </w:pPr>
          </w:p>
        </w:tc>
        <w:tc>
          <w:tcPr>
            <w:tcW w:w="1572" w:type="pct"/>
            <w:tcBorders>
              <w:top w:val="single" w:sz="4" w:space="0" w:color="auto"/>
              <w:left w:val="single" w:sz="4" w:space="0" w:color="auto"/>
              <w:bottom w:val="single" w:sz="4" w:space="0" w:color="auto"/>
              <w:right w:val="single" w:sz="4" w:space="0" w:color="auto"/>
            </w:tcBorders>
            <w:vAlign w:val="center"/>
          </w:tcPr>
          <w:p w:rsidR="00DA6503" w:rsidRPr="00857090" w:rsidRDefault="000005B2" w:rsidP="002B2B47">
            <w:pPr>
              <w:jc w:val="center"/>
              <w:rPr>
                <w:rFonts w:ascii="Arial Narrow" w:hAnsi="Arial Narrow"/>
                <w:b/>
                <w:sz w:val="20"/>
                <w:szCs w:val="20"/>
              </w:rPr>
            </w:pPr>
            <w:r w:rsidRPr="00857090">
              <w:rPr>
                <w:rFonts w:ascii="Arial Narrow" w:hAnsi="Arial Narrow"/>
                <w:b/>
                <w:sz w:val="20"/>
                <w:szCs w:val="20"/>
              </w:rPr>
              <w:t>KRITERIA</w:t>
            </w:r>
          </w:p>
        </w:tc>
        <w:tc>
          <w:tcPr>
            <w:tcW w:w="316" w:type="pct"/>
            <w:tcBorders>
              <w:top w:val="single" w:sz="4" w:space="0" w:color="auto"/>
              <w:left w:val="single" w:sz="4" w:space="0" w:color="auto"/>
              <w:bottom w:val="single" w:sz="4" w:space="0" w:color="auto"/>
              <w:right w:val="single" w:sz="4" w:space="0" w:color="auto"/>
            </w:tcBorders>
          </w:tcPr>
          <w:p w:rsidR="00DA6503" w:rsidRPr="00857090" w:rsidRDefault="000005B2" w:rsidP="002B2B47">
            <w:pPr>
              <w:jc w:val="center"/>
              <w:rPr>
                <w:rFonts w:ascii="Arial Narrow" w:hAnsi="Arial Narrow"/>
                <w:b/>
                <w:sz w:val="20"/>
                <w:szCs w:val="20"/>
              </w:rPr>
            </w:pPr>
            <w:r w:rsidRPr="00857090">
              <w:rPr>
                <w:rFonts w:ascii="Arial Narrow" w:hAnsi="Arial Narrow"/>
                <w:b/>
                <w:sz w:val="20"/>
                <w:szCs w:val="20"/>
              </w:rPr>
              <w:t>Moontlike punt</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4</w:t>
            </w:r>
          </w:p>
        </w:tc>
        <w:tc>
          <w:tcPr>
            <w:tcW w:w="555" w:type="pct"/>
            <w:gridSpan w:val="2"/>
            <w:tcBorders>
              <w:top w:val="single" w:sz="4" w:space="0" w:color="auto"/>
              <w:left w:val="single" w:sz="4" w:space="0" w:color="auto"/>
              <w:bottom w:val="single" w:sz="4" w:space="0" w:color="auto"/>
              <w:right w:val="single" w:sz="4" w:space="0" w:color="auto"/>
            </w:tcBorders>
            <w:vAlign w:val="center"/>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3</w:t>
            </w:r>
          </w:p>
        </w:tc>
        <w:tc>
          <w:tcPr>
            <w:tcW w:w="555" w:type="pct"/>
            <w:gridSpan w:val="2"/>
            <w:tcBorders>
              <w:top w:val="single" w:sz="4" w:space="0" w:color="auto"/>
              <w:left w:val="single" w:sz="4" w:space="0" w:color="auto"/>
              <w:bottom w:val="single" w:sz="4" w:space="0" w:color="auto"/>
              <w:right w:val="single" w:sz="4" w:space="0" w:color="auto"/>
            </w:tcBorders>
            <w:vAlign w:val="center"/>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2</w:t>
            </w:r>
          </w:p>
        </w:tc>
        <w:tc>
          <w:tcPr>
            <w:tcW w:w="555" w:type="pct"/>
            <w:gridSpan w:val="2"/>
            <w:tcBorders>
              <w:top w:val="single" w:sz="4" w:space="0" w:color="auto"/>
              <w:left w:val="single" w:sz="4" w:space="0" w:color="auto"/>
              <w:bottom w:val="single" w:sz="4" w:space="0" w:color="auto"/>
              <w:right w:val="single" w:sz="4" w:space="0" w:color="auto"/>
            </w:tcBorders>
            <w:vAlign w:val="center"/>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1</w:t>
            </w:r>
          </w:p>
        </w:tc>
        <w:tc>
          <w:tcPr>
            <w:tcW w:w="555" w:type="pct"/>
            <w:gridSpan w:val="2"/>
            <w:tcBorders>
              <w:top w:val="single" w:sz="4" w:space="0" w:color="auto"/>
              <w:left w:val="single" w:sz="4" w:space="0" w:color="auto"/>
              <w:bottom w:val="single" w:sz="4" w:space="0" w:color="auto"/>
              <w:right w:val="single" w:sz="4" w:space="0" w:color="auto"/>
            </w:tcBorders>
            <w:vAlign w:val="center"/>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0</w:t>
            </w:r>
          </w:p>
        </w:tc>
        <w:tc>
          <w:tcPr>
            <w:tcW w:w="204" w:type="pct"/>
            <w:gridSpan w:val="2"/>
            <w:tcBorders>
              <w:left w:val="single" w:sz="4" w:space="0" w:color="auto"/>
              <w:bottom w:val="single" w:sz="4" w:space="0" w:color="auto"/>
            </w:tcBorders>
            <w:vAlign w:val="center"/>
          </w:tcPr>
          <w:p w:rsidR="00DA6503" w:rsidRPr="00857090" w:rsidRDefault="00391E40" w:rsidP="002B2B47">
            <w:pPr>
              <w:jc w:val="center"/>
              <w:rPr>
                <w:rFonts w:ascii="Arial Narrow" w:hAnsi="Arial Narrow"/>
                <w:b/>
                <w:sz w:val="20"/>
                <w:szCs w:val="20"/>
              </w:rPr>
            </w:pPr>
            <w:r w:rsidRPr="00857090">
              <w:rPr>
                <w:rFonts w:ascii="Arial Narrow" w:hAnsi="Arial Narrow"/>
                <w:b/>
                <w:sz w:val="20"/>
                <w:szCs w:val="20"/>
              </w:rPr>
              <w:t>Punt</w:t>
            </w:r>
            <w:r w:rsidR="00DA6503" w:rsidRPr="00857090">
              <w:rPr>
                <w:rFonts w:ascii="Arial Narrow" w:hAnsi="Arial Narrow"/>
                <w:b/>
                <w:sz w:val="20"/>
                <w:szCs w:val="20"/>
              </w:rPr>
              <w:t xml:space="preserve"> </w:t>
            </w:r>
          </w:p>
        </w:tc>
      </w:tr>
      <w:tr w:rsidR="008048B3" w:rsidRPr="00857090" w:rsidTr="001F6BAC">
        <w:trPr>
          <w:cantSplit/>
        </w:trPr>
        <w:tc>
          <w:tcPr>
            <w:tcW w:w="133" w:type="pct"/>
            <w:vMerge w:val="restart"/>
            <w:tcBorders>
              <w:left w:val="single" w:sz="4" w:space="0" w:color="auto"/>
              <w:right w:val="single" w:sz="4" w:space="0" w:color="auto"/>
            </w:tcBorders>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8</w:t>
            </w:r>
          </w:p>
        </w:tc>
        <w:tc>
          <w:tcPr>
            <w:tcW w:w="4663" w:type="pct"/>
            <w:gridSpan w:val="11"/>
            <w:tcBorders>
              <w:left w:val="single" w:sz="4" w:space="0" w:color="auto"/>
              <w:right w:val="single" w:sz="4" w:space="0" w:color="auto"/>
            </w:tcBorders>
          </w:tcPr>
          <w:p w:rsidR="00816ACA" w:rsidRPr="00857090" w:rsidRDefault="00816ACA" w:rsidP="00816ACA">
            <w:pPr>
              <w:rPr>
                <w:rFonts w:ascii="Arial Narrow" w:hAnsi="Arial Narrow"/>
                <w:b/>
                <w:sz w:val="20"/>
                <w:szCs w:val="20"/>
              </w:rPr>
            </w:pPr>
            <w:r w:rsidRPr="00857090">
              <w:rPr>
                <w:rFonts w:ascii="Arial Narrow" w:hAnsi="Arial Narrow"/>
                <w:b/>
                <w:sz w:val="20"/>
                <w:szCs w:val="20"/>
              </w:rPr>
              <w:t>DATABASIS – VERWERKING</w:t>
            </w:r>
          </w:p>
          <w:p w:rsidR="00DA6503" w:rsidRPr="00857090" w:rsidRDefault="00D90A3D" w:rsidP="00D90A3D">
            <w:pPr>
              <w:rPr>
                <w:rFonts w:ascii="Arial Narrow" w:hAnsi="Arial Narrow" w:cstheme="minorHAnsi"/>
                <w:sz w:val="20"/>
                <w:szCs w:val="20"/>
              </w:rPr>
            </w:pPr>
            <w:r>
              <w:rPr>
                <w:rFonts w:ascii="Arial Narrow" w:hAnsi="Arial Narrow" w:cstheme="minorHAnsi"/>
                <w:sz w:val="20"/>
                <w:szCs w:val="20"/>
              </w:rPr>
              <w:t xml:space="preserve">Ten minste </w:t>
            </w:r>
            <w:r w:rsidRPr="00D90A3D">
              <w:rPr>
                <w:rFonts w:ascii="Arial Narrow" w:hAnsi="Arial Narrow" w:cstheme="minorHAnsi"/>
                <w:b/>
                <w:i/>
                <w:sz w:val="20"/>
                <w:szCs w:val="20"/>
              </w:rPr>
              <w:t>TWINTIG</w:t>
            </w:r>
            <w:r>
              <w:rPr>
                <w:rFonts w:ascii="Arial Narrow" w:hAnsi="Arial Narrow" w:cstheme="minorHAnsi"/>
                <w:sz w:val="20"/>
                <w:szCs w:val="20"/>
              </w:rPr>
              <w:t xml:space="preserve"> rekords teenwoordig, plus</w:t>
            </w:r>
            <w:r w:rsidR="001E64B6" w:rsidRPr="00857090">
              <w:rPr>
                <w:rFonts w:ascii="Arial Narrow" w:hAnsi="Arial Narrow" w:cstheme="minorHAnsi"/>
                <w:sz w:val="20"/>
                <w:szCs w:val="20"/>
              </w:rPr>
              <w:t xml:space="preserve"> twee </w:t>
            </w:r>
            <w:r w:rsidR="004F652A" w:rsidRPr="00857090">
              <w:rPr>
                <w:rFonts w:ascii="Arial Narrow" w:hAnsi="Arial Narrow" w:cstheme="minorHAnsi"/>
                <w:sz w:val="20"/>
                <w:szCs w:val="20"/>
              </w:rPr>
              <w:t>toepaslike</w:t>
            </w:r>
            <w:r w:rsidR="001E64B6" w:rsidRPr="00857090">
              <w:rPr>
                <w:rFonts w:ascii="Arial Narrow" w:hAnsi="Arial Narrow" w:cstheme="minorHAnsi"/>
                <w:sz w:val="20"/>
                <w:szCs w:val="20"/>
              </w:rPr>
              <w:t>, sinvolle</w:t>
            </w:r>
            <w:r w:rsidR="00282C7E" w:rsidRPr="00857090">
              <w:rPr>
                <w:rFonts w:ascii="Arial Narrow" w:hAnsi="Arial Narrow" w:cstheme="minorHAnsi"/>
                <w:sz w:val="20"/>
                <w:szCs w:val="20"/>
              </w:rPr>
              <w:t xml:space="preserve"> navrae en een </w:t>
            </w:r>
            <w:r w:rsidR="004F652A" w:rsidRPr="00857090">
              <w:rPr>
                <w:rFonts w:ascii="Arial Narrow" w:hAnsi="Arial Narrow" w:cstheme="minorHAnsi"/>
                <w:sz w:val="20"/>
                <w:szCs w:val="20"/>
              </w:rPr>
              <w:t>toepaslike</w:t>
            </w:r>
            <w:r w:rsidR="00282C7E" w:rsidRPr="00857090">
              <w:rPr>
                <w:rFonts w:ascii="Arial Narrow" w:hAnsi="Arial Narrow" w:cstheme="minorHAnsi"/>
                <w:sz w:val="20"/>
                <w:szCs w:val="20"/>
              </w:rPr>
              <w:t xml:space="preserve">, sinvolle verslag wat korrek is en die probleem/oplossing </w:t>
            </w:r>
            <w:r w:rsidR="004F652A" w:rsidRPr="00857090">
              <w:rPr>
                <w:rFonts w:ascii="Arial Narrow" w:hAnsi="Arial Narrow" w:cstheme="minorHAnsi"/>
                <w:sz w:val="20"/>
                <w:szCs w:val="20"/>
              </w:rPr>
              <w:t>toe</w:t>
            </w:r>
            <w:r w:rsidR="00282C7E" w:rsidRPr="00857090">
              <w:rPr>
                <w:rFonts w:ascii="Arial Narrow" w:hAnsi="Arial Narrow" w:cstheme="minorHAnsi"/>
                <w:sz w:val="20"/>
                <w:szCs w:val="20"/>
              </w:rPr>
              <w:t>lig/ondersteun. (NB: foutiewe/sinlose navrae of verslae, kwalifiseer nie vir punte nie)</w:t>
            </w:r>
          </w:p>
        </w:tc>
        <w:tc>
          <w:tcPr>
            <w:tcW w:w="204" w:type="pct"/>
            <w:gridSpan w:val="2"/>
            <w:vMerge w:val="restart"/>
            <w:tcBorders>
              <w:left w:val="single" w:sz="4" w:space="0" w:color="auto"/>
            </w:tcBorders>
            <w:vAlign w:val="center"/>
          </w:tcPr>
          <w:p w:rsidR="00DA6503" w:rsidRPr="00857090" w:rsidRDefault="00DA6503" w:rsidP="002B2B47">
            <w:pPr>
              <w:jc w:val="center"/>
              <w:rPr>
                <w:rFonts w:ascii="Arial Narrow" w:hAnsi="Arial Narrow" w:cstheme="minorHAnsi"/>
                <w:sz w:val="20"/>
                <w:szCs w:val="20"/>
              </w:rPr>
            </w:pPr>
          </w:p>
        </w:tc>
      </w:tr>
      <w:tr w:rsidR="008048B3" w:rsidRPr="00857090" w:rsidTr="001F6BAC">
        <w:trPr>
          <w:cantSplit/>
          <w:trHeight w:val="1123"/>
        </w:trPr>
        <w:tc>
          <w:tcPr>
            <w:tcW w:w="133" w:type="pct"/>
            <w:vMerge/>
            <w:tcBorders>
              <w:left w:val="single" w:sz="4" w:space="0" w:color="auto"/>
              <w:right w:val="single" w:sz="4" w:space="0" w:color="auto"/>
            </w:tcBorders>
          </w:tcPr>
          <w:p w:rsidR="00DA6503" w:rsidRPr="00857090"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D90A3D" w:rsidRDefault="00D90A3D" w:rsidP="00CD766A">
            <w:pPr>
              <w:pStyle w:val="ListParagraph"/>
              <w:numPr>
                <w:ilvl w:val="0"/>
                <w:numId w:val="23"/>
              </w:numPr>
              <w:spacing w:after="0" w:line="240" w:lineRule="auto"/>
              <w:rPr>
                <w:rFonts w:ascii="Arial Narrow" w:hAnsi="Arial Narrow" w:cstheme="minorHAnsi"/>
                <w:sz w:val="20"/>
                <w:szCs w:val="20"/>
              </w:rPr>
            </w:pPr>
            <w:r>
              <w:rPr>
                <w:rFonts w:ascii="Arial Narrow" w:hAnsi="Arial Narrow" w:cstheme="minorHAnsi"/>
                <w:sz w:val="20"/>
                <w:szCs w:val="20"/>
              </w:rPr>
              <w:t>Ten minste 20 toepalike, relevante rekords in 1 of meer tabelle</w:t>
            </w:r>
          </w:p>
          <w:p w:rsidR="00DA6503" w:rsidRPr="00857090" w:rsidRDefault="008978B4" w:rsidP="00CD766A">
            <w:pPr>
              <w:pStyle w:val="ListParagraph"/>
              <w:numPr>
                <w:ilvl w:val="0"/>
                <w:numId w:val="23"/>
              </w:numPr>
              <w:spacing w:after="0" w:line="240" w:lineRule="auto"/>
              <w:rPr>
                <w:rFonts w:ascii="Arial Narrow" w:hAnsi="Arial Narrow" w:cstheme="minorHAnsi"/>
                <w:sz w:val="20"/>
                <w:szCs w:val="20"/>
              </w:rPr>
            </w:pPr>
            <w:r w:rsidRPr="00857090">
              <w:rPr>
                <w:rFonts w:ascii="Arial Narrow" w:hAnsi="Arial Narrow" w:cstheme="minorHAnsi"/>
                <w:sz w:val="20"/>
                <w:szCs w:val="20"/>
              </w:rPr>
              <w:t>Minstens</w:t>
            </w:r>
            <w:r w:rsidR="00282C7E" w:rsidRPr="00857090">
              <w:rPr>
                <w:rFonts w:ascii="Arial Narrow" w:hAnsi="Arial Narrow" w:cstheme="minorHAnsi"/>
                <w:sz w:val="20"/>
                <w:szCs w:val="20"/>
              </w:rPr>
              <w:t xml:space="preserve"> twee </w:t>
            </w:r>
            <w:r w:rsidR="004F652A" w:rsidRPr="00857090">
              <w:rPr>
                <w:rFonts w:ascii="Arial Narrow" w:hAnsi="Arial Narrow" w:cstheme="minorHAnsi"/>
                <w:sz w:val="20"/>
                <w:szCs w:val="20"/>
              </w:rPr>
              <w:t>toepaslike</w:t>
            </w:r>
            <w:r w:rsidR="00282C7E" w:rsidRPr="00857090">
              <w:rPr>
                <w:rFonts w:ascii="Arial Narrow" w:hAnsi="Arial Narrow" w:cstheme="minorHAnsi"/>
                <w:sz w:val="20"/>
                <w:szCs w:val="20"/>
              </w:rPr>
              <w:t xml:space="preserve"> navrae wat korrek is en die probleem/oplossing </w:t>
            </w:r>
            <w:r w:rsidR="004F652A" w:rsidRPr="00857090">
              <w:rPr>
                <w:rFonts w:ascii="Arial Narrow" w:hAnsi="Arial Narrow" w:cstheme="minorHAnsi"/>
                <w:sz w:val="20"/>
                <w:szCs w:val="20"/>
              </w:rPr>
              <w:t>toelig</w:t>
            </w:r>
            <w:r w:rsidR="00282C7E" w:rsidRPr="00857090">
              <w:rPr>
                <w:rFonts w:ascii="Arial Narrow" w:hAnsi="Arial Narrow" w:cstheme="minorHAnsi"/>
                <w:sz w:val="20"/>
                <w:szCs w:val="20"/>
              </w:rPr>
              <w:t>/ondersteun</w:t>
            </w:r>
          </w:p>
          <w:p w:rsidR="00DA6503" w:rsidRPr="00857090" w:rsidRDefault="008978B4" w:rsidP="00CD766A">
            <w:pPr>
              <w:pStyle w:val="ListParagraph"/>
              <w:numPr>
                <w:ilvl w:val="0"/>
                <w:numId w:val="23"/>
              </w:numPr>
              <w:spacing w:after="0" w:line="240" w:lineRule="auto"/>
              <w:rPr>
                <w:rFonts w:ascii="Arial Narrow" w:hAnsi="Arial Narrow"/>
                <w:sz w:val="20"/>
                <w:szCs w:val="20"/>
              </w:rPr>
            </w:pPr>
            <w:r w:rsidRPr="00857090">
              <w:rPr>
                <w:rFonts w:ascii="Arial Narrow" w:hAnsi="Arial Narrow" w:cstheme="minorHAnsi"/>
                <w:sz w:val="20"/>
                <w:szCs w:val="20"/>
              </w:rPr>
              <w:t>Minstens</w:t>
            </w:r>
            <w:r w:rsidR="00DA6503" w:rsidRPr="00857090">
              <w:rPr>
                <w:rFonts w:ascii="Arial Narrow" w:hAnsi="Arial Narrow" w:cstheme="minorHAnsi"/>
                <w:sz w:val="20"/>
                <w:szCs w:val="20"/>
              </w:rPr>
              <w:t xml:space="preserve"> </w:t>
            </w:r>
            <w:r w:rsidR="00282C7E" w:rsidRPr="00857090">
              <w:rPr>
                <w:rFonts w:ascii="Arial Narrow" w:hAnsi="Arial Narrow" w:cstheme="minorHAnsi"/>
                <w:sz w:val="20"/>
                <w:szCs w:val="20"/>
              </w:rPr>
              <w:t xml:space="preserve">een </w:t>
            </w:r>
            <w:r w:rsidR="004F652A" w:rsidRPr="00857090">
              <w:rPr>
                <w:rFonts w:ascii="Arial Narrow" w:hAnsi="Arial Narrow" w:cstheme="minorHAnsi"/>
                <w:sz w:val="20"/>
                <w:szCs w:val="20"/>
              </w:rPr>
              <w:t>toepaslike</w:t>
            </w:r>
            <w:r w:rsidR="00282C7E" w:rsidRPr="00857090">
              <w:rPr>
                <w:rFonts w:ascii="Arial Narrow" w:hAnsi="Arial Narrow" w:cstheme="minorHAnsi"/>
                <w:sz w:val="20"/>
                <w:szCs w:val="20"/>
              </w:rPr>
              <w:t>, sinvolle verslag wat korrek</w:t>
            </w:r>
            <w:r w:rsidR="004F652A" w:rsidRPr="00857090">
              <w:rPr>
                <w:rFonts w:ascii="Arial Narrow" w:hAnsi="Arial Narrow" w:cstheme="minorHAnsi"/>
                <w:sz w:val="20"/>
                <w:szCs w:val="20"/>
              </w:rPr>
              <w:t xml:space="preserve"> is en die probleem/oplossing toe</w:t>
            </w:r>
            <w:r w:rsidR="00282C7E" w:rsidRPr="00857090">
              <w:rPr>
                <w:rFonts w:ascii="Arial Narrow" w:hAnsi="Arial Narrow" w:cstheme="minorHAnsi"/>
                <w:sz w:val="20"/>
                <w:szCs w:val="20"/>
              </w:rPr>
              <w:t>lig/ondersteun</w:t>
            </w:r>
          </w:p>
        </w:tc>
        <w:tc>
          <w:tcPr>
            <w:tcW w:w="316" w:type="pct"/>
            <w:vAlign w:val="center"/>
          </w:tcPr>
          <w:p w:rsidR="00DA6503" w:rsidRPr="00857090" w:rsidRDefault="00DA6503" w:rsidP="002B2B47">
            <w:pPr>
              <w:jc w:val="center"/>
              <w:rPr>
                <w:rFonts w:ascii="Arial Narrow" w:hAnsi="Arial Narrow" w:cstheme="minorHAnsi"/>
                <w:sz w:val="20"/>
                <w:szCs w:val="20"/>
              </w:rPr>
            </w:pPr>
            <w:r w:rsidRPr="00857090">
              <w:rPr>
                <w:rFonts w:ascii="Arial Narrow" w:hAnsi="Arial Narrow" w:cstheme="minorHAnsi"/>
                <w:b/>
                <w:sz w:val="20"/>
                <w:szCs w:val="20"/>
              </w:rPr>
              <w:t>3</w:t>
            </w:r>
          </w:p>
        </w:tc>
        <w:tc>
          <w:tcPr>
            <w:tcW w:w="555" w:type="pct"/>
            <w:shd w:val="clear" w:color="auto" w:fill="BFBFBF" w:themeFill="background1" w:themeFillShade="BF"/>
          </w:tcPr>
          <w:p w:rsidR="00DA6503" w:rsidRPr="00857090" w:rsidRDefault="00DA6503" w:rsidP="002B2B47">
            <w:pPr>
              <w:pStyle w:val="ListParagraph"/>
              <w:ind w:left="176"/>
              <w:rPr>
                <w:rFonts w:ascii="Arial Narrow" w:hAnsi="Arial Narrow" w:cstheme="minorHAnsi"/>
                <w:sz w:val="20"/>
                <w:szCs w:val="20"/>
              </w:rPr>
            </w:pPr>
          </w:p>
        </w:tc>
        <w:tc>
          <w:tcPr>
            <w:tcW w:w="555" w:type="pct"/>
            <w:gridSpan w:val="2"/>
          </w:tcPr>
          <w:p w:rsidR="00DA6503" w:rsidRPr="00857090" w:rsidRDefault="00D90A3D" w:rsidP="00CD766A">
            <w:pPr>
              <w:pStyle w:val="ListParagraph"/>
              <w:numPr>
                <w:ilvl w:val="0"/>
                <w:numId w:val="29"/>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 3 aspekte</w:t>
            </w:r>
            <w:r w:rsidR="00A568D4" w:rsidRPr="00857090">
              <w:rPr>
                <w:rFonts w:ascii="Arial Narrow" w:hAnsi="Arial Narrow" w:cstheme="minorHAnsi"/>
                <w:sz w:val="20"/>
                <w:szCs w:val="20"/>
              </w:rPr>
              <w:t xml:space="preserve"> duidelik teenwoordig </w:t>
            </w:r>
          </w:p>
        </w:tc>
        <w:tc>
          <w:tcPr>
            <w:tcW w:w="555" w:type="pct"/>
            <w:gridSpan w:val="2"/>
          </w:tcPr>
          <w:p w:rsidR="00DA6503" w:rsidRPr="00857090" w:rsidRDefault="008978B4" w:rsidP="00D90A3D">
            <w:pPr>
              <w:pStyle w:val="ListParagraph"/>
              <w:numPr>
                <w:ilvl w:val="0"/>
                <w:numId w:val="29"/>
              </w:numPr>
              <w:ind w:left="176" w:hanging="176"/>
              <w:rPr>
                <w:rFonts w:ascii="Arial Narrow" w:hAnsi="Arial Narrow" w:cstheme="minorHAnsi"/>
                <w:sz w:val="20"/>
                <w:szCs w:val="20"/>
              </w:rPr>
            </w:pPr>
            <w:r w:rsidRPr="00857090">
              <w:rPr>
                <w:rFonts w:ascii="Arial Narrow" w:hAnsi="Arial Narrow" w:cstheme="minorHAnsi"/>
                <w:sz w:val="20"/>
                <w:szCs w:val="20"/>
              </w:rPr>
              <w:t>Minstens</w:t>
            </w:r>
            <w:r w:rsidR="00D90A3D">
              <w:rPr>
                <w:rFonts w:ascii="Arial Narrow" w:hAnsi="Arial Narrow" w:cstheme="minorHAnsi"/>
                <w:sz w:val="20"/>
                <w:szCs w:val="20"/>
              </w:rPr>
              <w:t xml:space="preserve"> 2 van die 3 aspekte</w:t>
            </w:r>
            <w:r w:rsidR="00490A8C" w:rsidRPr="00857090">
              <w:rPr>
                <w:rFonts w:ascii="Arial Narrow" w:hAnsi="Arial Narrow" w:cstheme="minorHAnsi"/>
                <w:sz w:val="20"/>
                <w:szCs w:val="20"/>
              </w:rPr>
              <w:t xml:space="preserve"> </w:t>
            </w:r>
            <w:r w:rsidR="00D90A3D">
              <w:rPr>
                <w:rFonts w:ascii="Arial Narrow" w:hAnsi="Arial Narrow" w:cstheme="minorHAnsi"/>
                <w:sz w:val="20"/>
                <w:szCs w:val="20"/>
              </w:rPr>
              <w:t>duidelik teenwoordig</w:t>
            </w:r>
          </w:p>
        </w:tc>
        <w:tc>
          <w:tcPr>
            <w:tcW w:w="555" w:type="pct"/>
            <w:gridSpan w:val="2"/>
          </w:tcPr>
          <w:p w:rsidR="00DA6503" w:rsidRPr="00857090" w:rsidRDefault="00490A8C"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Slegs 1 van die </w:t>
            </w:r>
            <w:r w:rsidR="00970BE8">
              <w:rPr>
                <w:rFonts w:ascii="Arial Narrow" w:hAnsi="Arial Narrow" w:cstheme="minorHAnsi"/>
                <w:sz w:val="20"/>
                <w:szCs w:val="20"/>
              </w:rPr>
              <w:t xml:space="preserve">3 </w:t>
            </w:r>
            <w:r w:rsidRPr="00857090">
              <w:rPr>
                <w:rFonts w:ascii="Arial Narrow" w:hAnsi="Arial Narrow" w:cstheme="minorHAnsi"/>
                <w:sz w:val="20"/>
                <w:szCs w:val="20"/>
              </w:rPr>
              <w:t>aspekte duidelik teenwoordig</w:t>
            </w:r>
          </w:p>
        </w:tc>
        <w:tc>
          <w:tcPr>
            <w:tcW w:w="555" w:type="pct"/>
            <w:gridSpan w:val="2"/>
            <w:tcBorders>
              <w:right w:val="single" w:sz="4" w:space="0" w:color="auto"/>
            </w:tcBorders>
          </w:tcPr>
          <w:p w:rsidR="00DA6503" w:rsidRPr="00857090" w:rsidRDefault="00490A8C"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Geen databasis </w:t>
            </w:r>
            <w:r w:rsidRPr="00857090">
              <w:rPr>
                <w:rFonts w:ascii="Arial Narrow" w:hAnsi="Arial Narrow" w:cstheme="minorHAnsi"/>
                <w:b/>
                <w:sz w:val="20"/>
                <w:szCs w:val="20"/>
              </w:rPr>
              <w:t>of</w:t>
            </w:r>
          </w:p>
          <w:p w:rsidR="00DA6503" w:rsidRPr="00857090" w:rsidRDefault="00970BE8" w:rsidP="00CD766A">
            <w:pPr>
              <w:pStyle w:val="ListParagraph"/>
              <w:numPr>
                <w:ilvl w:val="0"/>
                <w:numId w:val="29"/>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 van die 3</w:t>
            </w:r>
            <w:r w:rsidR="00490A8C" w:rsidRPr="00857090">
              <w:rPr>
                <w:rFonts w:ascii="Arial Narrow" w:hAnsi="Arial Narrow" w:cstheme="minorHAnsi"/>
                <w:sz w:val="20"/>
                <w:szCs w:val="20"/>
              </w:rPr>
              <w:t xml:space="preserve"> aspekte duidelik teenwoordig nie</w:t>
            </w:r>
          </w:p>
        </w:tc>
        <w:tc>
          <w:tcPr>
            <w:tcW w:w="204" w:type="pct"/>
            <w:gridSpan w:val="2"/>
            <w:vMerge/>
            <w:tcBorders>
              <w:left w:val="single" w:sz="4" w:space="0" w:color="auto"/>
            </w:tcBorders>
            <w:vAlign w:val="center"/>
          </w:tcPr>
          <w:p w:rsidR="00DA6503" w:rsidRPr="00857090" w:rsidRDefault="00DA6503" w:rsidP="002B2B47">
            <w:pPr>
              <w:jc w:val="center"/>
              <w:rPr>
                <w:rFonts w:ascii="Arial Narrow" w:hAnsi="Arial Narrow" w:cstheme="minorHAnsi"/>
                <w:sz w:val="20"/>
                <w:szCs w:val="20"/>
              </w:rPr>
            </w:pPr>
          </w:p>
        </w:tc>
      </w:tr>
      <w:tr w:rsidR="008048B3" w:rsidRPr="00857090" w:rsidTr="008048B3">
        <w:trPr>
          <w:cantSplit/>
        </w:trPr>
        <w:tc>
          <w:tcPr>
            <w:tcW w:w="133" w:type="pct"/>
            <w:vMerge w:val="restart"/>
            <w:tcBorders>
              <w:left w:val="single" w:sz="4" w:space="0" w:color="auto"/>
              <w:right w:val="single" w:sz="4" w:space="0" w:color="auto"/>
            </w:tcBorders>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9</w:t>
            </w:r>
          </w:p>
        </w:tc>
        <w:tc>
          <w:tcPr>
            <w:tcW w:w="4867" w:type="pct"/>
            <w:gridSpan w:val="13"/>
            <w:tcBorders>
              <w:left w:val="single" w:sz="4" w:space="0" w:color="auto"/>
            </w:tcBorders>
          </w:tcPr>
          <w:p w:rsidR="00DA6503" w:rsidRPr="00857090" w:rsidRDefault="00490A8C" w:rsidP="002B2B47">
            <w:pPr>
              <w:rPr>
                <w:rFonts w:ascii="Arial Narrow" w:hAnsi="Arial Narrow"/>
                <w:b/>
                <w:sz w:val="20"/>
                <w:szCs w:val="20"/>
              </w:rPr>
            </w:pPr>
            <w:r w:rsidRPr="00857090">
              <w:rPr>
                <w:rFonts w:ascii="Arial Narrow" w:hAnsi="Arial Narrow"/>
                <w:b/>
                <w:sz w:val="20"/>
                <w:szCs w:val="20"/>
              </w:rPr>
              <w:t xml:space="preserve">DATABASIS </w:t>
            </w:r>
            <w:r w:rsidR="00DA6503" w:rsidRPr="00857090">
              <w:rPr>
                <w:rFonts w:ascii="Arial Narrow" w:hAnsi="Arial Narrow"/>
                <w:b/>
                <w:sz w:val="20"/>
                <w:szCs w:val="20"/>
              </w:rPr>
              <w:t xml:space="preserve">– </w:t>
            </w:r>
            <w:r w:rsidRPr="00857090">
              <w:rPr>
                <w:rFonts w:ascii="Arial Narrow" w:hAnsi="Arial Narrow"/>
                <w:b/>
                <w:sz w:val="20"/>
                <w:szCs w:val="20"/>
              </w:rPr>
              <w:t>KOMPLEKSITEIT (NAVRAE</w:t>
            </w:r>
            <w:r w:rsidR="00DA6503" w:rsidRPr="00857090">
              <w:rPr>
                <w:rFonts w:ascii="Arial Narrow" w:hAnsi="Arial Narrow"/>
                <w:b/>
                <w:sz w:val="20"/>
                <w:szCs w:val="20"/>
              </w:rPr>
              <w:t>)</w:t>
            </w:r>
          </w:p>
          <w:p w:rsidR="00DA6503" w:rsidRPr="00857090" w:rsidRDefault="00CC3B40" w:rsidP="002B2B47">
            <w:pPr>
              <w:rPr>
                <w:rFonts w:ascii="Arial Narrow" w:hAnsi="Arial Narrow" w:cstheme="minorHAnsi"/>
                <w:sz w:val="20"/>
                <w:szCs w:val="20"/>
              </w:rPr>
            </w:pPr>
            <w:r w:rsidRPr="00857090">
              <w:rPr>
                <w:rFonts w:ascii="Arial Narrow" w:hAnsi="Arial Narrow"/>
                <w:sz w:val="20"/>
                <w:szCs w:val="20"/>
              </w:rPr>
              <w:t xml:space="preserve">Vlak </w:t>
            </w:r>
            <w:r w:rsidR="004F652A" w:rsidRPr="00857090">
              <w:rPr>
                <w:rFonts w:ascii="Arial Narrow" w:hAnsi="Arial Narrow"/>
                <w:sz w:val="20"/>
                <w:szCs w:val="20"/>
              </w:rPr>
              <w:t>van toepaslike</w:t>
            </w:r>
            <w:r w:rsidRPr="00857090">
              <w:rPr>
                <w:rFonts w:ascii="Arial Narrow" w:hAnsi="Arial Narrow"/>
                <w:sz w:val="20"/>
                <w:szCs w:val="20"/>
              </w:rPr>
              <w:t>, betekenisvolle navrae korrek gebruik (evalueer volgens 8 hierbo)</w:t>
            </w:r>
          </w:p>
        </w:tc>
      </w:tr>
      <w:tr w:rsidR="008048B3" w:rsidRPr="00857090" w:rsidTr="001F6BAC">
        <w:trPr>
          <w:cantSplit/>
        </w:trPr>
        <w:tc>
          <w:tcPr>
            <w:tcW w:w="133" w:type="pct"/>
            <w:vMerge/>
            <w:tcBorders>
              <w:left w:val="single" w:sz="4" w:space="0" w:color="auto"/>
              <w:right w:val="single" w:sz="4" w:space="0" w:color="auto"/>
            </w:tcBorders>
          </w:tcPr>
          <w:p w:rsidR="00DA6503" w:rsidRPr="00857090" w:rsidRDefault="00DA6503" w:rsidP="002B2B47">
            <w:pPr>
              <w:jc w:val="center"/>
              <w:rPr>
                <w:rFonts w:ascii="Arial Narrow" w:hAnsi="Arial Narrow"/>
                <w:b/>
                <w:sz w:val="20"/>
                <w:szCs w:val="20"/>
              </w:rPr>
            </w:pPr>
          </w:p>
        </w:tc>
        <w:tc>
          <w:tcPr>
            <w:tcW w:w="1572" w:type="pct"/>
            <w:tcBorders>
              <w:left w:val="single" w:sz="4" w:space="0" w:color="auto"/>
            </w:tcBorders>
          </w:tcPr>
          <w:p w:rsidR="00DA6503" w:rsidRPr="00857090" w:rsidRDefault="00CC3B40" w:rsidP="00CD766A">
            <w:pPr>
              <w:pStyle w:val="ListParagraph"/>
              <w:numPr>
                <w:ilvl w:val="0"/>
                <w:numId w:val="30"/>
              </w:numPr>
              <w:spacing w:after="0" w:line="240" w:lineRule="auto"/>
              <w:rPr>
                <w:rFonts w:ascii="Arial Narrow" w:hAnsi="Arial Narrow"/>
                <w:sz w:val="20"/>
                <w:szCs w:val="20"/>
              </w:rPr>
            </w:pPr>
            <w:r w:rsidRPr="00857090">
              <w:rPr>
                <w:rFonts w:ascii="Arial Narrow" w:hAnsi="Arial Narrow"/>
                <w:sz w:val="20"/>
                <w:szCs w:val="20"/>
              </w:rPr>
              <w:t>Een veld met net 1 eenvoudige kriteri</w:t>
            </w:r>
            <w:r w:rsidR="004F652A" w:rsidRPr="00857090">
              <w:rPr>
                <w:rFonts w:ascii="Arial Narrow" w:hAnsi="Arial Narrow"/>
                <w:sz w:val="20"/>
                <w:szCs w:val="20"/>
              </w:rPr>
              <w:t>um</w:t>
            </w:r>
            <w:r w:rsidRPr="00857090">
              <w:rPr>
                <w:rFonts w:ascii="Arial Narrow" w:hAnsi="Arial Narrow"/>
                <w:sz w:val="20"/>
                <w:szCs w:val="20"/>
              </w:rPr>
              <w:t xml:space="preserve"> </w:t>
            </w:r>
            <w:r w:rsidR="00DA6503" w:rsidRPr="00857090">
              <w:rPr>
                <w:rFonts w:ascii="Arial Narrow" w:hAnsi="Arial Narrow"/>
                <w:sz w:val="20"/>
                <w:szCs w:val="20"/>
              </w:rPr>
              <w:t>(</w:t>
            </w:r>
            <w:r w:rsidRPr="00857090">
              <w:rPr>
                <w:rFonts w:ascii="Arial Narrow" w:hAnsi="Arial Narrow"/>
                <w:sz w:val="20"/>
                <w:szCs w:val="20"/>
              </w:rPr>
              <w:t>bv</w:t>
            </w:r>
            <w:r w:rsidR="00DA6503" w:rsidRPr="00857090">
              <w:rPr>
                <w:rFonts w:ascii="Arial Narrow" w:hAnsi="Arial Narrow"/>
                <w:sz w:val="20"/>
                <w:szCs w:val="20"/>
              </w:rPr>
              <w:t>. “X”, &gt;X, =X, not “X”, Is Null)</w:t>
            </w:r>
          </w:p>
          <w:p w:rsidR="00CC3B40" w:rsidRPr="00857090" w:rsidRDefault="00CC3B40" w:rsidP="00CD766A">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 xml:space="preserve">Een veld met gekombineerde kriteria gebruik </w:t>
            </w:r>
            <w:r w:rsidR="004F652A" w:rsidRPr="00857090">
              <w:rPr>
                <w:rFonts w:ascii="Arial Narrow" w:hAnsi="Arial Narrow"/>
                <w:sz w:val="20"/>
                <w:szCs w:val="20"/>
              </w:rPr>
              <w:t>met</w:t>
            </w:r>
            <w:r w:rsidRPr="00857090">
              <w:rPr>
                <w:rFonts w:ascii="Arial Narrow" w:hAnsi="Arial Narrow"/>
                <w:sz w:val="20"/>
                <w:szCs w:val="20"/>
              </w:rPr>
              <w:t xml:space="preserve"> Boolese en/of verhoudingsoperat</w:t>
            </w:r>
            <w:r w:rsidR="004F652A" w:rsidRPr="00857090">
              <w:rPr>
                <w:rFonts w:ascii="Arial Narrow" w:hAnsi="Arial Narrow"/>
                <w:sz w:val="20"/>
                <w:szCs w:val="20"/>
              </w:rPr>
              <w:t>or</w:t>
            </w:r>
            <w:r w:rsidRPr="00857090">
              <w:rPr>
                <w:rFonts w:ascii="Arial Narrow" w:hAnsi="Arial Narrow"/>
                <w:sz w:val="20"/>
                <w:szCs w:val="20"/>
              </w:rPr>
              <w:t xml:space="preserve">s </w:t>
            </w:r>
            <w:r w:rsidR="00DA6503" w:rsidRPr="00857090">
              <w:rPr>
                <w:rFonts w:ascii="Arial Narrow" w:hAnsi="Arial Narrow"/>
                <w:sz w:val="20"/>
                <w:szCs w:val="20"/>
              </w:rPr>
              <w:t>(</w:t>
            </w:r>
            <w:r w:rsidRPr="00857090">
              <w:rPr>
                <w:rFonts w:ascii="Arial Narrow" w:hAnsi="Arial Narrow"/>
                <w:sz w:val="20"/>
                <w:szCs w:val="20"/>
              </w:rPr>
              <w:t>bv</w:t>
            </w:r>
            <w:r w:rsidR="00DA6503" w:rsidRPr="00857090">
              <w:rPr>
                <w:rFonts w:ascii="Arial Narrow" w:hAnsi="Arial Narrow"/>
                <w:sz w:val="20"/>
                <w:szCs w:val="20"/>
              </w:rPr>
              <w:t xml:space="preserve">. “X” or “Y”, &gt;1 and &lt; </w:t>
            </w:r>
            <w:r w:rsidRPr="00857090">
              <w:rPr>
                <w:rFonts w:ascii="Arial Narrow" w:hAnsi="Arial Narrow"/>
                <w:sz w:val="20"/>
                <w:szCs w:val="20"/>
              </w:rPr>
              <w:t xml:space="preserve">10 of plaasvervangers soos </w:t>
            </w:r>
            <w:r w:rsidR="00DA6503" w:rsidRPr="00857090">
              <w:rPr>
                <w:rFonts w:ascii="Arial Narrow" w:hAnsi="Arial Narrow"/>
                <w:i/>
                <w:sz w:val="20"/>
                <w:szCs w:val="20"/>
              </w:rPr>
              <w:t>between</w:t>
            </w:r>
            <w:r w:rsidR="00DA6503" w:rsidRPr="00857090">
              <w:rPr>
                <w:rFonts w:ascii="Arial Narrow" w:hAnsi="Arial Narrow"/>
                <w:sz w:val="20"/>
                <w:szCs w:val="20"/>
              </w:rPr>
              <w:t xml:space="preserve"> 1 </w:t>
            </w:r>
            <w:r w:rsidR="00DA6503" w:rsidRPr="00857090">
              <w:rPr>
                <w:rFonts w:ascii="Arial Narrow" w:hAnsi="Arial Narrow"/>
                <w:i/>
                <w:sz w:val="20"/>
                <w:szCs w:val="20"/>
              </w:rPr>
              <w:t>and</w:t>
            </w:r>
            <w:r w:rsidR="00DA6503" w:rsidRPr="00857090">
              <w:rPr>
                <w:rFonts w:ascii="Arial Narrow" w:hAnsi="Arial Narrow"/>
                <w:sz w:val="20"/>
                <w:szCs w:val="20"/>
              </w:rPr>
              <w:t xml:space="preserve"> 10) </w:t>
            </w:r>
            <w:r w:rsidRPr="00857090">
              <w:rPr>
                <w:rFonts w:ascii="Arial Narrow" w:hAnsi="Arial Narrow"/>
                <w:b/>
                <w:sz w:val="20"/>
                <w:szCs w:val="20"/>
              </w:rPr>
              <w:t xml:space="preserve">of </w:t>
            </w:r>
            <w:r w:rsidRPr="00857090">
              <w:rPr>
                <w:rFonts w:ascii="Arial Narrow" w:hAnsi="Arial Narrow"/>
                <w:sz w:val="20"/>
                <w:szCs w:val="20"/>
              </w:rPr>
              <w:t xml:space="preserve">een veld met kriteria </w:t>
            </w:r>
            <w:r w:rsidR="004F652A" w:rsidRPr="00857090">
              <w:rPr>
                <w:rFonts w:ascii="Arial Narrow" w:hAnsi="Arial Narrow"/>
                <w:sz w:val="20"/>
                <w:szCs w:val="20"/>
              </w:rPr>
              <w:t>wat</w:t>
            </w:r>
            <w:r w:rsidRPr="00857090">
              <w:rPr>
                <w:rFonts w:ascii="Arial Narrow" w:hAnsi="Arial Narrow"/>
                <w:sz w:val="20"/>
                <w:szCs w:val="20"/>
              </w:rPr>
              <w:t xml:space="preserve"> 'n ‘wildcard’</w:t>
            </w:r>
            <w:r w:rsidR="004F652A" w:rsidRPr="00857090">
              <w:rPr>
                <w:rFonts w:ascii="Arial Narrow" w:hAnsi="Arial Narrow"/>
                <w:sz w:val="20"/>
                <w:szCs w:val="20"/>
              </w:rPr>
              <w:t xml:space="preserve"> insluit</w:t>
            </w:r>
            <w:r w:rsidRPr="00857090">
              <w:rPr>
                <w:rFonts w:ascii="Arial Narrow" w:hAnsi="Arial Narrow"/>
                <w:sz w:val="20"/>
                <w:szCs w:val="20"/>
              </w:rPr>
              <w:t>, of meer as een veld met vlak</w:t>
            </w:r>
            <w:r w:rsidR="00DA6503" w:rsidRPr="00857090">
              <w:rPr>
                <w:rFonts w:ascii="Arial Narrow" w:hAnsi="Arial Narrow"/>
                <w:sz w:val="20"/>
                <w:szCs w:val="20"/>
              </w:rPr>
              <w:t xml:space="preserve"> </w:t>
            </w:r>
            <w:r w:rsidR="00DA6503" w:rsidRPr="00857090">
              <w:rPr>
                <w:rFonts w:ascii="Arial Narrow" w:hAnsi="Arial Narrow"/>
                <w:sz w:val="20"/>
                <w:szCs w:val="20"/>
              </w:rPr>
              <w:sym w:font="Wingdings" w:char="F081"/>
            </w:r>
            <w:r w:rsidR="000005B2" w:rsidRPr="00857090">
              <w:rPr>
                <w:rFonts w:ascii="Arial Narrow" w:hAnsi="Arial Narrow"/>
                <w:sz w:val="20"/>
                <w:szCs w:val="20"/>
              </w:rPr>
              <w:t>kriteria</w:t>
            </w:r>
            <w:r w:rsidRPr="00857090">
              <w:rPr>
                <w:rFonts w:ascii="Arial Narrow" w:hAnsi="Arial Narrow"/>
                <w:sz w:val="20"/>
                <w:szCs w:val="20"/>
              </w:rPr>
              <w:t xml:space="preserve"> </w:t>
            </w:r>
            <w:r w:rsidR="00DA6503" w:rsidRPr="00857090">
              <w:rPr>
                <w:rFonts w:ascii="Arial Narrow" w:hAnsi="Arial Narrow"/>
                <w:b/>
                <w:sz w:val="20"/>
                <w:szCs w:val="20"/>
              </w:rPr>
              <w:t>o</w:t>
            </w:r>
            <w:r w:rsidR="004F652A" w:rsidRPr="00857090">
              <w:rPr>
                <w:rFonts w:ascii="Arial Narrow" w:hAnsi="Arial Narrow"/>
                <w:b/>
                <w:sz w:val="20"/>
                <w:szCs w:val="20"/>
              </w:rPr>
              <w:t>f</w:t>
            </w:r>
            <w:r w:rsidR="00DA6503" w:rsidRPr="00857090">
              <w:rPr>
                <w:rFonts w:ascii="Arial Narrow" w:hAnsi="Arial Narrow"/>
                <w:sz w:val="20"/>
                <w:szCs w:val="20"/>
              </w:rPr>
              <w:t xml:space="preserve"> </w:t>
            </w:r>
            <w:r w:rsidRPr="00857090">
              <w:rPr>
                <w:rFonts w:ascii="Arial Narrow" w:hAnsi="Arial Narrow"/>
                <w:sz w:val="20"/>
                <w:szCs w:val="20"/>
              </w:rPr>
              <w:t xml:space="preserve">een veld met vlak </w:t>
            </w:r>
            <w:r w:rsidR="00DA6503" w:rsidRPr="00857090">
              <w:rPr>
                <w:rFonts w:ascii="Arial Narrow" w:hAnsi="Arial Narrow"/>
                <w:sz w:val="20"/>
                <w:szCs w:val="20"/>
              </w:rPr>
              <w:sym w:font="Wingdings" w:char="F081"/>
            </w:r>
            <w:r w:rsidRPr="00857090">
              <w:rPr>
                <w:rFonts w:ascii="Arial Narrow" w:hAnsi="Arial Narrow"/>
                <w:sz w:val="20"/>
                <w:szCs w:val="20"/>
              </w:rPr>
              <w:t xml:space="preserve"> </w:t>
            </w:r>
            <w:r w:rsidR="000005B2" w:rsidRPr="00857090">
              <w:rPr>
                <w:rFonts w:ascii="Arial Narrow" w:hAnsi="Arial Narrow"/>
                <w:sz w:val="20"/>
                <w:szCs w:val="20"/>
              </w:rPr>
              <w:t>kriteria</w:t>
            </w:r>
            <w:r w:rsidR="00DA6503" w:rsidRPr="00857090">
              <w:rPr>
                <w:rFonts w:ascii="Arial Narrow" w:hAnsi="Arial Narrow"/>
                <w:sz w:val="20"/>
                <w:szCs w:val="20"/>
              </w:rPr>
              <w:t xml:space="preserve"> </w:t>
            </w:r>
            <w:r w:rsidRPr="00857090">
              <w:rPr>
                <w:rFonts w:ascii="Arial Narrow" w:hAnsi="Arial Narrow"/>
                <w:sz w:val="20"/>
                <w:szCs w:val="20"/>
              </w:rPr>
              <w:t>wat</w:t>
            </w:r>
            <w:r w:rsidR="004F652A" w:rsidRPr="00857090">
              <w:rPr>
                <w:rFonts w:ascii="Arial Narrow" w:hAnsi="Arial Narrow"/>
                <w:sz w:val="20"/>
                <w:szCs w:val="20"/>
              </w:rPr>
              <w:t xml:space="preserve"> ook sorteer/vertoon-opsies</w:t>
            </w:r>
            <w:r w:rsidRPr="00857090">
              <w:rPr>
                <w:rFonts w:ascii="Arial Narrow" w:hAnsi="Arial Narrow"/>
                <w:sz w:val="20"/>
                <w:szCs w:val="20"/>
              </w:rPr>
              <w:t xml:space="preserve"> insluit </w:t>
            </w:r>
          </w:p>
          <w:p w:rsidR="00DA6503" w:rsidRPr="00857090" w:rsidRDefault="00CC3B40" w:rsidP="00CD766A">
            <w:pPr>
              <w:pStyle w:val="ListParagraph"/>
              <w:numPr>
                <w:ilvl w:val="0"/>
                <w:numId w:val="42"/>
              </w:numPr>
              <w:rPr>
                <w:rFonts w:ascii="Arial Narrow" w:hAnsi="Arial Narrow"/>
                <w:sz w:val="20"/>
                <w:szCs w:val="20"/>
              </w:rPr>
            </w:pPr>
            <w:r w:rsidRPr="00857090">
              <w:rPr>
                <w:rFonts w:ascii="Arial Narrow" w:hAnsi="Arial Narrow"/>
                <w:sz w:val="20"/>
                <w:szCs w:val="20"/>
              </w:rPr>
              <w:t xml:space="preserve">Meer as twee velde met </w:t>
            </w:r>
            <w:r w:rsidR="008978B4" w:rsidRPr="00857090">
              <w:rPr>
                <w:rFonts w:ascii="Arial Narrow" w:hAnsi="Arial Narrow"/>
                <w:sz w:val="20"/>
                <w:szCs w:val="20"/>
              </w:rPr>
              <w:t>minstens</w:t>
            </w:r>
            <w:r w:rsidRPr="00857090">
              <w:rPr>
                <w:rFonts w:ascii="Arial Narrow" w:hAnsi="Arial Narrow"/>
                <w:sz w:val="20"/>
                <w:szCs w:val="20"/>
              </w:rPr>
              <w:t xml:space="preserve"> vlak</w:t>
            </w:r>
            <w:r w:rsidR="00DA6503" w:rsidRPr="00857090">
              <w:rPr>
                <w:rFonts w:ascii="Arial Narrow" w:hAnsi="Arial Narrow"/>
                <w:sz w:val="20"/>
                <w:szCs w:val="20"/>
              </w:rPr>
              <w:t xml:space="preserve"> </w:t>
            </w:r>
            <w:r w:rsidR="00DA6503" w:rsidRPr="00857090">
              <w:sym w:font="Wingdings" w:char="F082"/>
            </w:r>
            <w:r w:rsidR="000F5089" w:rsidRPr="00857090">
              <w:t xml:space="preserve"> </w:t>
            </w:r>
            <w:r w:rsidR="000005B2" w:rsidRPr="00857090">
              <w:rPr>
                <w:rFonts w:ascii="Arial Narrow" w:hAnsi="Arial Narrow"/>
                <w:sz w:val="20"/>
                <w:szCs w:val="20"/>
              </w:rPr>
              <w:t>kriteria</w:t>
            </w:r>
            <w:r w:rsidR="00DA6503" w:rsidRPr="00857090">
              <w:rPr>
                <w:rFonts w:ascii="Arial Narrow" w:hAnsi="Arial Narrow"/>
                <w:sz w:val="20"/>
                <w:szCs w:val="20"/>
              </w:rPr>
              <w:t xml:space="preserve"> </w:t>
            </w:r>
            <w:r w:rsidRPr="00857090">
              <w:rPr>
                <w:rFonts w:ascii="Arial Narrow" w:hAnsi="Arial Narrow"/>
                <w:sz w:val="20"/>
                <w:szCs w:val="20"/>
              </w:rPr>
              <w:t xml:space="preserve">in </w:t>
            </w:r>
            <w:r w:rsidR="00F60899" w:rsidRPr="007A6901">
              <w:rPr>
                <w:rFonts w:ascii="Arial Narrow" w:hAnsi="Arial Narrow"/>
                <w:b/>
                <w:sz w:val="20"/>
                <w:szCs w:val="20"/>
              </w:rPr>
              <w:t>of</w:t>
            </w:r>
            <w:r w:rsidR="00F60899">
              <w:rPr>
                <w:rFonts w:ascii="Arial Narrow" w:hAnsi="Arial Narrow"/>
                <w:sz w:val="20"/>
                <w:szCs w:val="20"/>
              </w:rPr>
              <w:t xml:space="preserve"> 1 eenvoudige berekende veld (bv. SUM, MIN, MAX, AVG, COUNT) </w:t>
            </w:r>
            <w:r w:rsidR="00F60899" w:rsidRPr="007A6901">
              <w:rPr>
                <w:rFonts w:ascii="Arial Narrow" w:hAnsi="Arial Narrow"/>
                <w:b/>
                <w:sz w:val="20"/>
                <w:szCs w:val="20"/>
              </w:rPr>
              <w:t>of</w:t>
            </w:r>
            <w:r w:rsidR="00F60899">
              <w:rPr>
                <w:rFonts w:ascii="Arial Narrow" w:hAnsi="Arial Narrow"/>
                <w:sz w:val="20"/>
                <w:szCs w:val="20"/>
              </w:rPr>
              <w:t xml:space="preserve"> berekeninge wat hierdie funksies vervang </w:t>
            </w:r>
            <w:r w:rsidR="00F60899" w:rsidRPr="007A6901">
              <w:rPr>
                <w:rFonts w:ascii="Arial Narrow" w:hAnsi="Arial Narrow"/>
                <w:b/>
                <w:sz w:val="20"/>
                <w:szCs w:val="20"/>
              </w:rPr>
              <w:t>of</w:t>
            </w:r>
            <w:r w:rsidR="00F60899">
              <w:rPr>
                <w:rFonts w:ascii="Arial Narrow" w:hAnsi="Arial Narrow"/>
                <w:sz w:val="20"/>
                <w:szCs w:val="20"/>
              </w:rPr>
              <w:t xml:space="preserve"> berekeninge met 1 rekenkundige operator</w:t>
            </w:r>
            <w:r w:rsidR="00DA6503" w:rsidRPr="00857090">
              <w:rPr>
                <w:rFonts w:ascii="Arial Narrow" w:hAnsi="Arial Narrow"/>
                <w:sz w:val="20"/>
                <w:szCs w:val="20"/>
              </w:rPr>
              <w:t xml:space="preserve"> </w:t>
            </w:r>
            <w:r w:rsidR="007A6901">
              <w:rPr>
                <w:rFonts w:ascii="Arial Narrow" w:hAnsi="Arial Narrow"/>
                <w:sz w:val="20"/>
                <w:szCs w:val="20"/>
              </w:rPr>
              <w:t>(</w:t>
            </w:r>
            <w:r w:rsidR="00F60899" w:rsidRPr="00857090">
              <w:rPr>
                <w:rFonts w:ascii="Arial Narrow" w:hAnsi="Arial Narrow"/>
                <w:sz w:val="20"/>
                <w:szCs w:val="20"/>
              </w:rPr>
              <w:t>+,  – ,*, / )</w:t>
            </w:r>
            <w:r w:rsidR="00F60899">
              <w:rPr>
                <w:rFonts w:ascii="Arial Narrow" w:hAnsi="Arial Narrow"/>
                <w:sz w:val="20"/>
                <w:szCs w:val="20"/>
              </w:rPr>
              <w:t xml:space="preserve"> of 1 veld met ’n kriterium wat komplekse </w:t>
            </w:r>
            <w:r w:rsidR="00F60899" w:rsidRPr="00857090">
              <w:rPr>
                <w:rFonts w:ascii="Arial Narrow" w:hAnsi="Arial Narrow"/>
                <w:sz w:val="20"/>
                <w:szCs w:val="20"/>
              </w:rPr>
              <w:t>samestellings gebruik (bv. Avg[Z] and between 1 and 10)</w:t>
            </w:r>
          </w:p>
          <w:p w:rsidR="00DA6503" w:rsidRPr="00857090" w:rsidRDefault="00F60899" w:rsidP="00CD766A">
            <w:pPr>
              <w:pStyle w:val="ListParagraph"/>
              <w:numPr>
                <w:ilvl w:val="0"/>
                <w:numId w:val="33"/>
              </w:numPr>
              <w:spacing w:after="0" w:line="240" w:lineRule="auto"/>
              <w:rPr>
                <w:rFonts w:ascii="Arial Narrow" w:hAnsi="Arial Narrow"/>
                <w:sz w:val="20"/>
                <w:szCs w:val="20"/>
              </w:rPr>
            </w:pPr>
            <w:r>
              <w:rPr>
                <w:rFonts w:ascii="Arial Narrow" w:hAnsi="Arial Narrow"/>
                <w:sz w:val="20"/>
                <w:szCs w:val="20"/>
              </w:rPr>
              <w:t>Een berekende veld met complekse berekeninge</w:t>
            </w:r>
            <w:r w:rsidR="007A6901">
              <w:rPr>
                <w:rFonts w:ascii="Arial Narrow" w:hAnsi="Arial Narrow"/>
                <w:sz w:val="20"/>
                <w:szCs w:val="20"/>
              </w:rPr>
              <w:t xml:space="preserve"> (bv. kombineer funksies met datum/rekenkundige/verhoudings operatore)</w:t>
            </w:r>
            <w:r w:rsidR="00DA6503" w:rsidRPr="00857090">
              <w:rPr>
                <w:rFonts w:ascii="Arial Narrow" w:hAnsi="Arial Narrow"/>
                <w:sz w:val="20"/>
                <w:szCs w:val="20"/>
              </w:rPr>
              <w:t xml:space="preserve"> </w:t>
            </w:r>
            <w:r w:rsidR="00DA6503" w:rsidRPr="00857090">
              <w:rPr>
                <w:rFonts w:ascii="Arial Narrow" w:hAnsi="Arial Narrow"/>
                <w:b/>
                <w:sz w:val="20"/>
                <w:szCs w:val="20"/>
              </w:rPr>
              <w:t>o</w:t>
            </w:r>
            <w:r w:rsidR="00CC3B40" w:rsidRPr="00857090">
              <w:rPr>
                <w:rFonts w:ascii="Arial Narrow" w:hAnsi="Arial Narrow"/>
                <w:b/>
                <w:sz w:val="20"/>
                <w:szCs w:val="20"/>
              </w:rPr>
              <w:t>f</w:t>
            </w:r>
            <w:r w:rsidR="00DA6503" w:rsidRPr="00857090">
              <w:rPr>
                <w:rFonts w:ascii="Arial Narrow" w:hAnsi="Arial Narrow"/>
                <w:sz w:val="20"/>
                <w:szCs w:val="20"/>
              </w:rPr>
              <w:t xml:space="preserve"> </w:t>
            </w:r>
            <w:r w:rsidR="00CC3B40" w:rsidRPr="00857090">
              <w:rPr>
                <w:rFonts w:ascii="Arial Narrow" w:hAnsi="Arial Narrow"/>
                <w:sz w:val="20"/>
                <w:szCs w:val="20"/>
              </w:rPr>
              <w:t xml:space="preserve">navraag wat meer as een tabel </w:t>
            </w:r>
            <w:r w:rsidR="001A5971" w:rsidRPr="00857090">
              <w:rPr>
                <w:rFonts w:ascii="Arial Narrow" w:hAnsi="Arial Narrow"/>
                <w:sz w:val="20"/>
                <w:szCs w:val="20"/>
              </w:rPr>
              <w:t xml:space="preserve">insltuit </w:t>
            </w:r>
            <w:r w:rsidR="00CC3B40" w:rsidRPr="007A6901">
              <w:rPr>
                <w:rFonts w:ascii="Arial Narrow" w:hAnsi="Arial Narrow"/>
                <w:b/>
                <w:sz w:val="20"/>
                <w:szCs w:val="20"/>
              </w:rPr>
              <w:t xml:space="preserve">of </w:t>
            </w:r>
            <w:r w:rsidR="00CC3B40" w:rsidRPr="00857090">
              <w:rPr>
                <w:rFonts w:ascii="Arial Narrow" w:hAnsi="Arial Narrow"/>
                <w:sz w:val="20"/>
                <w:szCs w:val="20"/>
              </w:rPr>
              <w:t>n</w:t>
            </w:r>
            <w:r w:rsidR="001E64B6" w:rsidRPr="00857090">
              <w:rPr>
                <w:rFonts w:ascii="Arial Narrow" w:hAnsi="Arial Narrow"/>
                <w:sz w:val="20"/>
                <w:szCs w:val="20"/>
              </w:rPr>
              <w:t>avraag gebruik 'n funksie/kriteria wat</w:t>
            </w:r>
            <w:r w:rsidR="00CC3B40" w:rsidRPr="00857090">
              <w:rPr>
                <w:rFonts w:ascii="Arial Narrow" w:hAnsi="Arial Narrow"/>
                <w:sz w:val="20"/>
                <w:szCs w:val="20"/>
              </w:rPr>
              <w:t xml:space="preserve"> nie in die Graad 11 kurrikulum</w:t>
            </w:r>
            <w:r w:rsidR="001E64B6" w:rsidRPr="00857090">
              <w:rPr>
                <w:rFonts w:ascii="Arial Narrow" w:hAnsi="Arial Narrow"/>
                <w:sz w:val="20"/>
                <w:szCs w:val="20"/>
              </w:rPr>
              <w:t xml:space="preserve"> voorkom</w:t>
            </w:r>
            <w:r w:rsidR="001A5971" w:rsidRPr="00857090">
              <w:rPr>
                <w:rFonts w:ascii="Arial Narrow" w:hAnsi="Arial Narrow"/>
                <w:sz w:val="20"/>
                <w:szCs w:val="20"/>
              </w:rPr>
              <w:t xml:space="preserve"> nie</w:t>
            </w:r>
            <w:r w:rsidR="00CC3B40" w:rsidRPr="00857090">
              <w:rPr>
                <w:rFonts w:ascii="Arial Narrow" w:hAnsi="Arial Narrow"/>
                <w:sz w:val="20"/>
                <w:szCs w:val="20"/>
              </w:rPr>
              <w:t>/ oordrag van  funksies wat gebruik word in die sigblad</w:t>
            </w:r>
            <w:r w:rsidR="001E64B6" w:rsidRPr="00857090">
              <w:rPr>
                <w:rFonts w:ascii="Arial Narrow" w:hAnsi="Arial Narrow"/>
                <w:sz w:val="20"/>
                <w:szCs w:val="20"/>
              </w:rPr>
              <w:t xml:space="preserve">, bv. </w:t>
            </w:r>
            <w:r w:rsidR="00DA6503" w:rsidRPr="00857090">
              <w:rPr>
                <w:rFonts w:ascii="Arial Narrow" w:hAnsi="Arial Narrow"/>
                <w:sz w:val="20"/>
                <w:szCs w:val="20"/>
              </w:rPr>
              <w:t>I</w:t>
            </w:r>
            <w:r w:rsidR="007A6901">
              <w:rPr>
                <w:rFonts w:ascii="Arial Narrow" w:hAnsi="Arial Narrow"/>
                <w:sz w:val="20"/>
                <w:szCs w:val="20"/>
              </w:rPr>
              <w:t>I</w:t>
            </w:r>
            <w:r w:rsidR="00DA6503" w:rsidRPr="00857090">
              <w:rPr>
                <w:rFonts w:ascii="Arial Narrow" w:hAnsi="Arial Narrow"/>
                <w:sz w:val="20"/>
                <w:szCs w:val="20"/>
              </w:rPr>
              <w:t>F, LEN</w:t>
            </w:r>
          </w:p>
        </w:tc>
        <w:tc>
          <w:tcPr>
            <w:tcW w:w="316" w:type="pct"/>
            <w:vAlign w:val="center"/>
          </w:tcPr>
          <w:p w:rsidR="00DA6503" w:rsidRPr="00857090" w:rsidRDefault="00DA6503" w:rsidP="002B2B47">
            <w:pPr>
              <w:jc w:val="center"/>
              <w:rPr>
                <w:rFonts w:ascii="Arial Narrow" w:hAnsi="Arial Narrow" w:cstheme="minorHAnsi"/>
                <w:sz w:val="20"/>
                <w:szCs w:val="20"/>
              </w:rPr>
            </w:pPr>
            <w:r w:rsidRPr="00857090">
              <w:rPr>
                <w:rFonts w:ascii="Arial Narrow" w:hAnsi="Arial Narrow" w:cstheme="minorHAnsi"/>
                <w:b/>
                <w:sz w:val="20"/>
                <w:szCs w:val="20"/>
              </w:rPr>
              <w:t>4</w:t>
            </w:r>
          </w:p>
        </w:tc>
        <w:tc>
          <w:tcPr>
            <w:tcW w:w="558" w:type="pct"/>
            <w:gridSpan w:val="2"/>
          </w:tcPr>
          <w:p w:rsidR="00C212CF" w:rsidRDefault="00B6020B" w:rsidP="00CD766A">
            <w:pPr>
              <w:pStyle w:val="ListParagraph"/>
              <w:numPr>
                <w:ilvl w:val="0"/>
                <w:numId w:val="29"/>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Ten minste 1 geval van ’n </w:t>
            </w:r>
            <w:r w:rsidR="005E4788">
              <w:rPr>
                <w:rFonts w:ascii="Arial Narrow" w:hAnsi="Arial Narrow" w:cstheme="minorHAnsi"/>
                <w:sz w:val="20"/>
                <w:szCs w:val="20"/>
              </w:rPr>
              <w:t>relevante, sinvolle navraag</w:t>
            </w:r>
            <w:r w:rsidR="00C212CF">
              <w:rPr>
                <w:rFonts w:ascii="Arial Narrow" w:hAnsi="Arial Narrow" w:cstheme="minorHAnsi"/>
                <w:sz w:val="20"/>
                <w:szCs w:val="20"/>
              </w:rPr>
              <w:t xml:space="preserve"> op vlak </w:t>
            </w:r>
            <w:r w:rsidRPr="00857090">
              <w:rPr>
                <w:rFonts w:ascii="Arial Narrow" w:hAnsi="Arial Narrow" w:cstheme="minorHAnsi"/>
                <w:sz w:val="20"/>
                <w:szCs w:val="20"/>
              </w:rPr>
              <w:sym w:font="Wingdings" w:char="F084"/>
            </w:r>
            <w:r w:rsidR="00C212CF">
              <w:rPr>
                <w:rFonts w:ascii="Arial Narrow" w:hAnsi="Arial Narrow" w:cstheme="minorHAnsi"/>
                <w:sz w:val="20"/>
                <w:szCs w:val="20"/>
              </w:rPr>
              <w:t xml:space="preserve"> gedoen </w:t>
            </w:r>
            <w:r w:rsidR="00C212CF" w:rsidRPr="00B6020B">
              <w:rPr>
                <w:rFonts w:ascii="Arial Narrow" w:hAnsi="Arial Narrow" w:cstheme="minorHAnsi"/>
                <w:b/>
                <w:sz w:val="20"/>
                <w:szCs w:val="20"/>
              </w:rPr>
              <w:t>en</w:t>
            </w:r>
          </w:p>
          <w:p w:rsidR="00DA6503" w:rsidRPr="00857090" w:rsidRDefault="00B6020B" w:rsidP="005E4788">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Minstens </w:t>
            </w:r>
            <w:r>
              <w:rPr>
                <w:rFonts w:ascii="Arial Narrow" w:hAnsi="Arial Narrow" w:cstheme="minorHAnsi"/>
                <w:sz w:val="20"/>
                <w:szCs w:val="20"/>
              </w:rPr>
              <w:t xml:space="preserve">1 ander </w:t>
            </w:r>
            <w:r w:rsidR="005E4788">
              <w:rPr>
                <w:rFonts w:ascii="Arial Narrow" w:hAnsi="Arial Narrow" w:cstheme="minorHAnsi"/>
                <w:sz w:val="20"/>
                <w:szCs w:val="20"/>
              </w:rPr>
              <w:t>navraag</w:t>
            </w:r>
            <w:r w:rsidRPr="00857090">
              <w:rPr>
                <w:rFonts w:ascii="Arial Narrow" w:hAnsi="Arial Narrow" w:cstheme="minorHAnsi"/>
                <w:sz w:val="20"/>
                <w:szCs w:val="20"/>
              </w:rPr>
              <w:t xml:space="preserve"> van </w:t>
            </w:r>
            <w:r>
              <w:rPr>
                <w:rFonts w:ascii="Arial Narrow" w:hAnsi="Arial Narrow" w:cstheme="minorHAnsi"/>
                <w:sz w:val="20"/>
                <w:szCs w:val="20"/>
              </w:rPr>
              <w:t xml:space="preserve">vlak </w:t>
            </w:r>
            <w:r w:rsidRPr="00857090">
              <w:rPr>
                <w:rFonts w:ascii="Arial Narrow" w:hAnsi="Arial Narrow" w:cstheme="minorHAnsi"/>
                <w:sz w:val="20"/>
                <w:szCs w:val="20"/>
              </w:rPr>
              <w:sym w:font="Wingdings" w:char="F082"/>
            </w:r>
            <w:r>
              <w:rPr>
                <w:rFonts w:ascii="Arial Narrow" w:hAnsi="Arial Narrow" w:cstheme="minorHAnsi"/>
                <w:sz w:val="20"/>
                <w:szCs w:val="20"/>
              </w:rPr>
              <w:t xml:space="preserve"> en/of vlak </w:t>
            </w:r>
            <w:r w:rsidRPr="00857090">
              <w:rPr>
                <w:rFonts w:ascii="Arial Narrow" w:hAnsi="Arial Narrow" w:cstheme="minorHAnsi"/>
                <w:sz w:val="20"/>
                <w:szCs w:val="20"/>
              </w:rPr>
              <w:sym w:font="Wingdings" w:char="F083"/>
            </w:r>
          </w:p>
        </w:tc>
        <w:tc>
          <w:tcPr>
            <w:tcW w:w="558" w:type="pct"/>
            <w:gridSpan w:val="2"/>
          </w:tcPr>
          <w:p w:rsidR="009D25B9" w:rsidRDefault="009D25B9" w:rsidP="009D25B9">
            <w:pPr>
              <w:pStyle w:val="ListParagraph"/>
              <w:numPr>
                <w:ilvl w:val="0"/>
                <w:numId w:val="29"/>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Ten minste 1 geval van ’n </w:t>
            </w:r>
            <w:r w:rsidR="005E4788">
              <w:rPr>
                <w:rFonts w:ascii="Arial Narrow" w:hAnsi="Arial Narrow" w:cstheme="minorHAnsi"/>
                <w:sz w:val="20"/>
                <w:szCs w:val="20"/>
              </w:rPr>
              <w:t>relevante, sinvolle navraag</w:t>
            </w:r>
            <w:r>
              <w:rPr>
                <w:rFonts w:ascii="Arial Narrow" w:hAnsi="Arial Narrow" w:cstheme="minorHAnsi"/>
                <w:sz w:val="20"/>
                <w:szCs w:val="20"/>
              </w:rPr>
              <w:t xml:space="preserve"> op vlak </w:t>
            </w:r>
            <w:r w:rsidRPr="00857090">
              <w:rPr>
                <w:rFonts w:ascii="Arial Narrow" w:hAnsi="Arial Narrow" w:cstheme="minorHAnsi"/>
                <w:sz w:val="20"/>
                <w:szCs w:val="20"/>
              </w:rPr>
              <w:sym w:font="Wingdings" w:char="F083"/>
            </w:r>
            <w:r>
              <w:rPr>
                <w:rFonts w:ascii="Arial Narrow" w:hAnsi="Arial Narrow" w:cstheme="minorHAnsi"/>
                <w:sz w:val="20"/>
                <w:szCs w:val="20"/>
              </w:rPr>
              <w:t xml:space="preserve"> gedoen </w:t>
            </w:r>
            <w:r w:rsidRPr="00B6020B">
              <w:rPr>
                <w:rFonts w:ascii="Arial Narrow" w:hAnsi="Arial Narrow" w:cstheme="minorHAnsi"/>
                <w:b/>
                <w:sz w:val="20"/>
                <w:szCs w:val="20"/>
              </w:rPr>
              <w:t>en</w:t>
            </w:r>
          </w:p>
          <w:p w:rsidR="00DA6503" w:rsidRPr="00857090" w:rsidRDefault="009D25B9" w:rsidP="005E4788">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Minstens </w:t>
            </w:r>
            <w:r>
              <w:rPr>
                <w:rFonts w:ascii="Arial Narrow" w:hAnsi="Arial Narrow" w:cstheme="minorHAnsi"/>
                <w:sz w:val="20"/>
                <w:szCs w:val="20"/>
              </w:rPr>
              <w:t xml:space="preserve">1 ander </w:t>
            </w:r>
            <w:r w:rsidR="005E4788">
              <w:rPr>
                <w:rFonts w:ascii="Arial Narrow" w:hAnsi="Arial Narrow" w:cstheme="minorHAnsi"/>
                <w:sz w:val="20"/>
                <w:szCs w:val="20"/>
              </w:rPr>
              <w:t>navraag</w:t>
            </w:r>
            <w:r w:rsidRPr="00857090">
              <w:rPr>
                <w:rFonts w:ascii="Arial Narrow" w:hAnsi="Arial Narrow" w:cstheme="minorHAnsi"/>
                <w:sz w:val="20"/>
                <w:szCs w:val="20"/>
              </w:rPr>
              <w:t xml:space="preserve"> van </w:t>
            </w:r>
            <w:r>
              <w:rPr>
                <w:rFonts w:ascii="Arial Narrow" w:hAnsi="Arial Narrow" w:cstheme="minorHAnsi"/>
                <w:sz w:val="20"/>
                <w:szCs w:val="20"/>
              </w:rPr>
              <w:t xml:space="preserve">vlak </w:t>
            </w:r>
            <w:r w:rsidRPr="00857090">
              <w:rPr>
                <w:rFonts w:ascii="Arial Narrow" w:hAnsi="Arial Narrow" w:cstheme="minorHAnsi"/>
                <w:sz w:val="20"/>
                <w:szCs w:val="20"/>
              </w:rPr>
              <w:sym w:font="Wingdings" w:char="F082"/>
            </w:r>
            <w:r>
              <w:rPr>
                <w:rFonts w:ascii="Arial Narrow" w:hAnsi="Arial Narrow" w:cstheme="minorHAnsi"/>
                <w:sz w:val="20"/>
                <w:szCs w:val="20"/>
              </w:rPr>
              <w:t xml:space="preserve"> en/of vlak </w:t>
            </w:r>
            <w:r w:rsidRPr="00857090">
              <w:rPr>
                <w:rFonts w:ascii="Arial Narrow" w:hAnsi="Arial Narrow" w:cstheme="minorHAnsi"/>
                <w:sz w:val="20"/>
                <w:szCs w:val="20"/>
              </w:rPr>
              <w:sym w:font="Wingdings" w:char="F081"/>
            </w:r>
          </w:p>
        </w:tc>
        <w:tc>
          <w:tcPr>
            <w:tcW w:w="558" w:type="pct"/>
            <w:gridSpan w:val="2"/>
          </w:tcPr>
          <w:p w:rsidR="009D25B9" w:rsidRDefault="009D25B9" w:rsidP="009D25B9">
            <w:pPr>
              <w:pStyle w:val="ListParagraph"/>
              <w:numPr>
                <w:ilvl w:val="0"/>
                <w:numId w:val="29"/>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Ten minste 1 geval van ’n </w:t>
            </w:r>
            <w:r w:rsidR="005E4788">
              <w:rPr>
                <w:rFonts w:ascii="Arial Narrow" w:hAnsi="Arial Narrow" w:cstheme="minorHAnsi"/>
                <w:sz w:val="20"/>
                <w:szCs w:val="20"/>
              </w:rPr>
              <w:t>relevante, sinvolle navraag</w:t>
            </w:r>
            <w:r>
              <w:rPr>
                <w:rFonts w:ascii="Arial Narrow" w:hAnsi="Arial Narrow" w:cstheme="minorHAnsi"/>
                <w:sz w:val="20"/>
                <w:szCs w:val="20"/>
              </w:rPr>
              <w:t xml:space="preserve"> op vlak </w:t>
            </w:r>
            <w:r w:rsidRPr="00857090">
              <w:rPr>
                <w:rFonts w:ascii="Arial Narrow" w:hAnsi="Arial Narrow" w:cstheme="minorHAnsi"/>
                <w:sz w:val="20"/>
                <w:szCs w:val="20"/>
              </w:rPr>
              <w:sym w:font="Wingdings" w:char="F082"/>
            </w:r>
            <w:r>
              <w:rPr>
                <w:rFonts w:ascii="Arial Narrow" w:hAnsi="Arial Narrow" w:cstheme="minorHAnsi"/>
                <w:sz w:val="20"/>
                <w:szCs w:val="20"/>
              </w:rPr>
              <w:t xml:space="preserve"> gedoen </w:t>
            </w:r>
            <w:r w:rsidRPr="00B6020B">
              <w:rPr>
                <w:rFonts w:ascii="Arial Narrow" w:hAnsi="Arial Narrow" w:cstheme="minorHAnsi"/>
                <w:b/>
                <w:sz w:val="20"/>
                <w:szCs w:val="20"/>
              </w:rPr>
              <w:t>en</w:t>
            </w:r>
          </w:p>
          <w:p w:rsidR="00DA6503" w:rsidRPr="00857090" w:rsidRDefault="009D25B9" w:rsidP="005E4788">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Minstens </w:t>
            </w:r>
            <w:r>
              <w:rPr>
                <w:rFonts w:ascii="Arial Narrow" w:hAnsi="Arial Narrow" w:cstheme="minorHAnsi"/>
                <w:sz w:val="20"/>
                <w:szCs w:val="20"/>
              </w:rPr>
              <w:t xml:space="preserve">1 ander </w:t>
            </w:r>
            <w:r w:rsidR="005E4788">
              <w:rPr>
                <w:rFonts w:ascii="Arial Narrow" w:hAnsi="Arial Narrow" w:cstheme="minorHAnsi"/>
                <w:sz w:val="20"/>
                <w:szCs w:val="20"/>
              </w:rPr>
              <w:t>navraag</w:t>
            </w:r>
            <w:r w:rsidRPr="00857090">
              <w:rPr>
                <w:rFonts w:ascii="Arial Narrow" w:hAnsi="Arial Narrow" w:cstheme="minorHAnsi"/>
                <w:sz w:val="20"/>
                <w:szCs w:val="20"/>
              </w:rPr>
              <w:t xml:space="preserve"> </w:t>
            </w:r>
            <w:r>
              <w:rPr>
                <w:rFonts w:ascii="Arial Narrow" w:hAnsi="Arial Narrow" w:cstheme="minorHAnsi"/>
                <w:sz w:val="20"/>
                <w:szCs w:val="20"/>
              </w:rPr>
              <w:t>op</w:t>
            </w:r>
            <w:r w:rsidRPr="00857090">
              <w:rPr>
                <w:rFonts w:ascii="Arial Narrow" w:hAnsi="Arial Narrow" w:cstheme="minorHAnsi"/>
                <w:sz w:val="20"/>
                <w:szCs w:val="20"/>
              </w:rPr>
              <w:t xml:space="preserve"> </w:t>
            </w:r>
            <w:r>
              <w:rPr>
                <w:rFonts w:ascii="Arial Narrow" w:hAnsi="Arial Narrow" w:cstheme="minorHAnsi"/>
                <w:sz w:val="20"/>
                <w:szCs w:val="20"/>
              </w:rPr>
              <w:t xml:space="preserve">vlak </w:t>
            </w:r>
            <w:r w:rsidRPr="00857090">
              <w:rPr>
                <w:rFonts w:ascii="Arial Narrow" w:hAnsi="Arial Narrow" w:cstheme="minorHAnsi"/>
                <w:sz w:val="20"/>
                <w:szCs w:val="20"/>
              </w:rPr>
              <w:sym w:font="Wingdings" w:char="F081"/>
            </w:r>
          </w:p>
        </w:tc>
        <w:tc>
          <w:tcPr>
            <w:tcW w:w="558" w:type="pct"/>
            <w:gridSpan w:val="2"/>
          </w:tcPr>
          <w:p w:rsidR="00DA6503" w:rsidRPr="00857090" w:rsidRDefault="005E4788" w:rsidP="005E4788">
            <w:pPr>
              <w:pStyle w:val="ListParagraph"/>
              <w:numPr>
                <w:ilvl w:val="0"/>
                <w:numId w:val="29"/>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Ten minste 1 relevante,</w:t>
            </w:r>
            <w:r w:rsidR="00DA6503" w:rsidRPr="00857090">
              <w:rPr>
                <w:rFonts w:ascii="Arial Narrow" w:hAnsi="Arial Narrow" w:cstheme="minorHAnsi"/>
                <w:sz w:val="20"/>
                <w:szCs w:val="20"/>
              </w:rPr>
              <w:t xml:space="preserve"> </w:t>
            </w:r>
            <w:r w:rsidR="001E64B6" w:rsidRPr="00857090">
              <w:rPr>
                <w:rFonts w:ascii="Arial Narrow" w:hAnsi="Arial Narrow" w:cstheme="minorHAnsi"/>
                <w:sz w:val="20"/>
                <w:szCs w:val="20"/>
              </w:rPr>
              <w:t>sinvolle</w:t>
            </w:r>
            <w:r w:rsidR="00DA6503" w:rsidRPr="00857090">
              <w:rPr>
                <w:rFonts w:ascii="Arial Narrow" w:hAnsi="Arial Narrow" w:cstheme="minorHAnsi"/>
                <w:sz w:val="20"/>
                <w:szCs w:val="20"/>
              </w:rPr>
              <w:t xml:space="preserve">, </w:t>
            </w:r>
            <w:r>
              <w:rPr>
                <w:rFonts w:ascii="Arial Narrow" w:hAnsi="Arial Narrow" w:cstheme="minorHAnsi"/>
                <w:sz w:val="20"/>
                <w:szCs w:val="20"/>
              </w:rPr>
              <w:t>navraag</w:t>
            </w:r>
            <w:r w:rsidR="00DA6503" w:rsidRPr="00857090">
              <w:rPr>
                <w:rFonts w:ascii="Arial Narrow" w:hAnsi="Arial Narrow" w:cstheme="minorHAnsi"/>
                <w:sz w:val="20"/>
                <w:szCs w:val="20"/>
              </w:rPr>
              <w:t xml:space="preserve"> </w:t>
            </w:r>
            <w:r w:rsidR="001E64B6" w:rsidRPr="00857090">
              <w:rPr>
                <w:rFonts w:ascii="Arial Narrow" w:hAnsi="Arial Narrow" w:cstheme="minorHAnsi"/>
                <w:sz w:val="20"/>
                <w:szCs w:val="20"/>
              </w:rPr>
              <w:t xml:space="preserve">op vlak </w:t>
            </w:r>
            <w:r w:rsidR="00DA6503" w:rsidRPr="00857090">
              <w:rPr>
                <w:rFonts w:ascii="Arial Narrow" w:hAnsi="Arial Narrow" w:cstheme="minorHAnsi"/>
                <w:sz w:val="20"/>
                <w:szCs w:val="20"/>
              </w:rPr>
              <w:sym w:font="Wingdings" w:char="F081"/>
            </w:r>
          </w:p>
        </w:tc>
        <w:tc>
          <w:tcPr>
            <w:tcW w:w="558" w:type="pct"/>
            <w:gridSpan w:val="2"/>
            <w:tcBorders>
              <w:right w:val="single" w:sz="4" w:space="0" w:color="auto"/>
            </w:tcBorders>
          </w:tcPr>
          <w:p w:rsidR="001E64B6" w:rsidRPr="00857090" w:rsidRDefault="001E64B6"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Geen databasis </w:t>
            </w:r>
            <w:r w:rsidRPr="00857090">
              <w:rPr>
                <w:rFonts w:ascii="Arial Narrow" w:hAnsi="Arial Narrow" w:cstheme="minorHAnsi"/>
                <w:b/>
                <w:sz w:val="20"/>
                <w:szCs w:val="20"/>
              </w:rPr>
              <w:t>of</w:t>
            </w:r>
          </w:p>
          <w:p w:rsidR="00DA6503" w:rsidRPr="00857090" w:rsidRDefault="001E64B6"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Geen </w:t>
            </w:r>
            <w:r w:rsidR="004F652A" w:rsidRPr="00857090">
              <w:rPr>
                <w:rFonts w:ascii="Arial Narrow" w:hAnsi="Arial Narrow" w:cstheme="minorHAnsi"/>
                <w:sz w:val="20"/>
                <w:szCs w:val="20"/>
              </w:rPr>
              <w:t>toepaslike</w:t>
            </w:r>
            <w:r w:rsidRPr="00857090">
              <w:rPr>
                <w:rFonts w:ascii="Arial Narrow" w:hAnsi="Arial Narrow" w:cstheme="minorHAnsi"/>
                <w:sz w:val="20"/>
                <w:szCs w:val="20"/>
              </w:rPr>
              <w:t>, sinvolle, korrekte navrae</w:t>
            </w:r>
          </w:p>
        </w:tc>
        <w:tc>
          <w:tcPr>
            <w:tcW w:w="189" w:type="pct"/>
            <w:tcBorders>
              <w:left w:val="single" w:sz="4" w:space="0" w:color="auto"/>
            </w:tcBorders>
            <w:vAlign w:val="center"/>
          </w:tcPr>
          <w:p w:rsidR="00DA6503" w:rsidRPr="00857090" w:rsidRDefault="00DA6503" w:rsidP="002B2B47">
            <w:pPr>
              <w:jc w:val="center"/>
              <w:rPr>
                <w:rFonts w:ascii="Arial Narrow" w:hAnsi="Arial Narrow" w:cstheme="minorHAnsi"/>
                <w:sz w:val="20"/>
                <w:szCs w:val="20"/>
              </w:rPr>
            </w:pPr>
          </w:p>
        </w:tc>
      </w:tr>
    </w:tbl>
    <w:p w:rsidR="001F6BAC" w:rsidRPr="00857090" w:rsidRDefault="001F6BAC">
      <w:r w:rsidRPr="00857090">
        <w:br w:type="page"/>
      </w:r>
    </w:p>
    <w:tbl>
      <w:tblPr>
        <w:tblStyle w:val="TableGrid"/>
        <w:tblW w:w="5000" w:type="pct"/>
        <w:tblLayout w:type="fixed"/>
        <w:tblLook w:val="04A0" w:firstRow="1" w:lastRow="0" w:firstColumn="1" w:lastColumn="0" w:noHBand="0" w:noVBand="1"/>
      </w:tblPr>
      <w:tblGrid>
        <w:gridCol w:w="417"/>
        <w:gridCol w:w="4935"/>
        <w:gridCol w:w="992"/>
        <w:gridCol w:w="1742"/>
        <w:gridCol w:w="9"/>
        <w:gridCol w:w="1733"/>
        <w:gridCol w:w="19"/>
        <w:gridCol w:w="1723"/>
        <w:gridCol w:w="28"/>
        <w:gridCol w:w="1714"/>
        <w:gridCol w:w="38"/>
        <w:gridCol w:w="1642"/>
        <w:gridCol w:w="63"/>
        <w:gridCol w:w="640"/>
      </w:tblGrid>
      <w:tr w:rsidR="008048B3" w:rsidRPr="00857090" w:rsidTr="00CC5260">
        <w:trPr>
          <w:cantSplit/>
          <w:tblHeader/>
        </w:trPr>
        <w:tc>
          <w:tcPr>
            <w:tcW w:w="133" w:type="pct"/>
            <w:tcBorders>
              <w:top w:val="single" w:sz="4" w:space="0" w:color="auto"/>
              <w:left w:val="single" w:sz="4" w:space="0" w:color="auto"/>
              <w:bottom w:val="single" w:sz="4" w:space="0" w:color="auto"/>
              <w:right w:val="single" w:sz="4" w:space="0" w:color="auto"/>
            </w:tcBorders>
          </w:tcPr>
          <w:p w:rsidR="00DA6503" w:rsidRPr="00857090" w:rsidRDefault="00DA6503" w:rsidP="002B2B47">
            <w:pPr>
              <w:jc w:val="center"/>
              <w:rPr>
                <w:rFonts w:ascii="Arial Narrow" w:hAnsi="Arial Narrow"/>
                <w:b/>
                <w:sz w:val="20"/>
                <w:szCs w:val="20"/>
              </w:rPr>
            </w:pPr>
          </w:p>
        </w:tc>
        <w:tc>
          <w:tcPr>
            <w:tcW w:w="1572" w:type="pct"/>
            <w:tcBorders>
              <w:top w:val="single" w:sz="4" w:space="0" w:color="auto"/>
              <w:left w:val="single" w:sz="4" w:space="0" w:color="auto"/>
              <w:bottom w:val="single" w:sz="4" w:space="0" w:color="auto"/>
              <w:right w:val="single" w:sz="4" w:space="0" w:color="auto"/>
            </w:tcBorders>
            <w:vAlign w:val="center"/>
          </w:tcPr>
          <w:p w:rsidR="00DA6503" w:rsidRPr="00857090" w:rsidRDefault="000005B2" w:rsidP="002B2B47">
            <w:pPr>
              <w:jc w:val="center"/>
              <w:rPr>
                <w:rFonts w:ascii="Arial Narrow" w:hAnsi="Arial Narrow"/>
                <w:b/>
                <w:sz w:val="20"/>
                <w:szCs w:val="20"/>
              </w:rPr>
            </w:pPr>
            <w:r w:rsidRPr="00857090">
              <w:rPr>
                <w:rFonts w:ascii="Arial Narrow" w:hAnsi="Arial Narrow"/>
                <w:b/>
                <w:sz w:val="20"/>
                <w:szCs w:val="20"/>
              </w:rPr>
              <w:t>KRITERIA</w:t>
            </w:r>
          </w:p>
        </w:tc>
        <w:tc>
          <w:tcPr>
            <w:tcW w:w="316" w:type="pct"/>
            <w:tcBorders>
              <w:top w:val="single" w:sz="4" w:space="0" w:color="auto"/>
              <w:left w:val="single" w:sz="4" w:space="0" w:color="auto"/>
              <w:bottom w:val="single" w:sz="4" w:space="0" w:color="auto"/>
              <w:right w:val="single" w:sz="4" w:space="0" w:color="auto"/>
            </w:tcBorders>
          </w:tcPr>
          <w:p w:rsidR="00DA6503" w:rsidRPr="00857090" w:rsidRDefault="000005B2" w:rsidP="002B2B47">
            <w:pPr>
              <w:jc w:val="center"/>
              <w:rPr>
                <w:rFonts w:ascii="Arial Narrow" w:hAnsi="Arial Narrow"/>
                <w:b/>
                <w:sz w:val="20"/>
                <w:szCs w:val="20"/>
              </w:rPr>
            </w:pPr>
            <w:r w:rsidRPr="00857090">
              <w:rPr>
                <w:rFonts w:ascii="Arial Narrow" w:hAnsi="Arial Narrow"/>
                <w:b/>
                <w:sz w:val="20"/>
                <w:szCs w:val="20"/>
              </w:rPr>
              <w:t>Moontlike punt</w:t>
            </w:r>
          </w:p>
        </w:tc>
        <w:tc>
          <w:tcPr>
            <w:tcW w:w="558" w:type="pct"/>
            <w:gridSpan w:val="2"/>
            <w:tcBorders>
              <w:top w:val="single" w:sz="4" w:space="0" w:color="auto"/>
              <w:left w:val="single" w:sz="4" w:space="0" w:color="auto"/>
              <w:bottom w:val="single" w:sz="4" w:space="0" w:color="auto"/>
              <w:right w:val="single" w:sz="4" w:space="0" w:color="auto"/>
            </w:tcBorders>
            <w:vAlign w:val="center"/>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4</w:t>
            </w:r>
          </w:p>
        </w:tc>
        <w:tc>
          <w:tcPr>
            <w:tcW w:w="558" w:type="pct"/>
            <w:gridSpan w:val="2"/>
            <w:tcBorders>
              <w:top w:val="single" w:sz="4" w:space="0" w:color="auto"/>
              <w:left w:val="single" w:sz="4" w:space="0" w:color="auto"/>
              <w:bottom w:val="single" w:sz="4" w:space="0" w:color="auto"/>
              <w:right w:val="single" w:sz="4" w:space="0" w:color="auto"/>
            </w:tcBorders>
            <w:vAlign w:val="center"/>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3</w:t>
            </w:r>
          </w:p>
        </w:tc>
        <w:tc>
          <w:tcPr>
            <w:tcW w:w="558" w:type="pct"/>
            <w:gridSpan w:val="2"/>
            <w:tcBorders>
              <w:top w:val="single" w:sz="4" w:space="0" w:color="auto"/>
              <w:left w:val="single" w:sz="4" w:space="0" w:color="auto"/>
              <w:bottom w:val="single" w:sz="4" w:space="0" w:color="auto"/>
              <w:right w:val="single" w:sz="4" w:space="0" w:color="auto"/>
            </w:tcBorders>
            <w:vAlign w:val="center"/>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2</w:t>
            </w:r>
          </w:p>
        </w:tc>
        <w:tc>
          <w:tcPr>
            <w:tcW w:w="558" w:type="pct"/>
            <w:gridSpan w:val="2"/>
            <w:tcBorders>
              <w:top w:val="single" w:sz="4" w:space="0" w:color="auto"/>
              <w:left w:val="single" w:sz="4" w:space="0" w:color="auto"/>
              <w:bottom w:val="single" w:sz="4" w:space="0" w:color="auto"/>
              <w:right w:val="single" w:sz="4" w:space="0" w:color="auto"/>
            </w:tcBorders>
            <w:vAlign w:val="center"/>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1</w:t>
            </w:r>
          </w:p>
        </w:tc>
        <w:tc>
          <w:tcPr>
            <w:tcW w:w="523" w:type="pct"/>
            <w:tcBorders>
              <w:top w:val="single" w:sz="4" w:space="0" w:color="auto"/>
              <w:left w:val="single" w:sz="4" w:space="0" w:color="auto"/>
              <w:bottom w:val="single" w:sz="4" w:space="0" w:color="auto"/>
              <w:right w:val="single" w:sz="4" w:space="0" w:color="auto"/>
            </w:tcBorders>
            <w:vAlign w:val="center"/>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0</w:t>
            </w:r>
          </w:p>
        </w:tc>
        <w:tc>
          <w:tcPr>
            <w:tcW w:w="224" w:type="pct"/>
            <w:gridSpan w:val="2"/>
            <w:tcBorders>
              <w:left w:val="single" w:sz="4" w:space="0" w:color="auto"/>
              <w:bottom w:val="single" w:sz="4" w:space="0" w:color="auto"/>
            </w:tcBorders>
            <w:vAlign w:val="center"/>
          </w:tcPr>
          <w:p w:rsidR="00DA6503" w:rsidRPr="00857090" w:rsidRDefault="00391E40" w:rsidP="002B2B47">
            <w:pPr>
              <w:jc w:val="center"/>
              <w:rPr>
                <w:rFonts w:ascii="Arial Narrow" w:hAnsi="Arial Narrow"/>
                <w:b/>
                <w:sz w:val="20"/>
                <w:szCs w:val="20"/>
              </w:rPr>
            </w:pPr>
            <w:r w:rsidRPr="00857090">
              <w:rPr>
                <w:rFonts w:ascii="Arial Narrow" w:hAnsi="Arial Narrow"/>
                <w:b/>
                <w:sz w:val="20"/>
                <w:szCs w:val="20"/>
              </w:rPr>
              <w:t>Punt</w:t>
            </w:r>
            <w:r w:rsidR="00DA6503" w:rsidRPr="00857090">
              <w:rPr>
                <w:rFonts w:ascii="Arial Narrow" w:hAnsi="Arial Narrow"/>
                <w:b/>
                <w:sz w:val="20"/>
                <w:szCs w:val="20"/>
              </w:rPr>
              <w:t xml:space="preserve"> </w:t>
            </w:r>
          </w:p>
        </w:tc>
      </w:tr>
      <w:tr w:rsidR="008048B3" w:rsidRPr="00857090" w:rsidTr="008048B3">
        <w:trPr>
          <w:cantSplit/>
        </w:trPr>
        <w:tc>
          <w:tcPr>
            <w:tcW w:w="133" w:type="pct"/>
            <w:vMerge w:val="restart"/>
            <w:tcBorders>
              <w:left w:val="single" w:sz="4" w:space="0" w:color="auto"/>
              <w:right w:val="single" w:sz="4" w:space="0" w:color="auto"/>
            </w:tcBorders>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10</w:t>
            </w:r>
          </w:p>
        </w:tc>
        <w:tc>
          <w:tcPr>
            <w:tcW w:w="4867" w:type="pct"/>
            <w:gridSpan w:val="13"/>
            <w:tcBorders>
              <w:left w:val="single" w:sz="4" w:space="0" w:color="auto"/>
            </w:tcBorders>
          </w:tcPr>
          <w:p w:rsidR="00DA6503" w:rsidRPr="00857090" w:rsidRDefault="000F5089" w:rsidP="002B2B47">
            <w:pPr>
              <w:rPr>
                <w:rFonts w:ascii="Arial Narrow" w:hAnsi="Arial Narrow"/>
                <w:b/>
                <w:sz w:val="20"/>
                <w:szCs w:val="20"/>
              </w:rPr>
            </w:pPr>
            <w:r w:rsidRPr="00857090">
              <w:rPr>
                <w:rFonts w:ascii="Arial Narrow" w:hAnsi="Arial Narrow"/>
                <w:b/>
                <w:sz w:val="20"/>
                <w:szCs w:val="20"/>
              </w:rPr>
              <w:t xml:space="preserve">DATABASIS – KOMPLEKSITEIT </w:t>
            </w:r>
            <w:r w:rsidR="00DA6503" w:rsidRPr="00857090">
              <w:rPr>
                <w:rFonts w:ascii="Arial Narrow" w:hAnsi="Arial Narrow"/>
                <w:b/>
                <w:sz w:val="20"/>
                <w:szCs w:val="20"/>
              </w:rPr>
              <w:t>(</w:t>
            </w:r>
            <w:r w:rsidRPr="00857090">
              <w:rPr>
                <w:rFonts w:ascii="Arial Narrow" w:hAnsi="Arial Narrow"/>
                <w:b/>
                <w:sz w:val="20"/>
                <w:szCs w:val="20"/>
              </w:rPr>
              <w:t>VERSLAG</w:t>
            </w:r>
            <w:r w:rsidR="00DA6503" w:rsidRPr="00857090">
              <w:rPr>
                <w:rFonts w:ascii="Arial Narrow" w:hAnsi="Arial Narrow"/>
                <w:b/>
                <w:sz w:val="20"/>
                <w:szCs w:val="20"/>
              </w:rPr>
              <w:t xml:space="preserve">) </w:t>
            </w:r>
          </w:p>
          <w:p w:rsidR="00DA6503" w:rsidRPr="00857090" w:rsidRDefault="000F5089" w:rsidP="002B2B47">
            <w:pPr>
              <w:rPr>
                <w:rFonts w:ascii="Arial Narrow" w:hAnsi="Arial Narrow" w:cstheme="minorHAnsi"/>
                <w:sz w:val="20"/>
                <w:szCs w:val="20"/>
              </w:rPr>
            </w:pPr>
            <w:r w:rsidRPr="00857090">
              <w:rPr>
                <w:rFonts w:ascii="Arial Narrow" w:hAnsi="Arial Narrow"/>
                <w:sz w:val="20"/>
                <w:szCs w:val="20"/>
              </w:rPr>
              <w:t>Vlak van relevante, sinvolle verslag</w:t>
            </w:r>
            <w:r w:rsidR="00E82748" w:rsidRPr="00857090">
              <w:rPr>
                <w:rFonts w:ascii="Arial Narrow" w:hAnsi="Arial Narrow"/>
                <w:sz w:val="20"/>
                <w:szCs w:val="20"/>
              </w:rPr>
              <w:t>,</w:t>
            </w:r>
            <w:r w:rsidRPr="00857090">
              <w:rPr>
                <w:rFonts w:ascii="Arial Narrow" w:hAnsi="Arial Narrow"/>
                <w:sz w:val="20"/>
                <w:szCs w:val="20"/>
              </w:rPr>
              <w:t xml:space="preserve"> korrek gebruik (evalueer volgens 8 hierbo)</w:t>
            </w:r>
          </w:p>
        </w:tc>
      </w:tr>
      <w:tr w:rsidR="00D13152" w:rsidRPr="00857090" w:rsidTr="001F6BAC">
        <w:trPr>
          <w:cantSplit/>
        </w:trPr>
        <w:tc>
          <w:tcPr>
            <w:tcW w:w="133" w:type="pct"/>
            <w:vMerge/>
            <w:tcBorders>
              <w:left w:val="single" w:sz="4" w:space="0" w:color="auto"/>
              <w:right w:val="single" w:sz="4" w:space="0" w:color="auto"/>
            </w:tcBorders>
          </w:tcPr>
          <w:p w:rsidR="00D13152" w:rsidRPr="00857090" w:rsidRDefault="00D13152" w:rsidP="002B2B47">
            <w:pPr>
              <w:pStyle w:val="ListParagraph"/>
              <w:ind w:left="360"/>
              <w:jc w:val="center"/>
              <w:rPr>
                <w:rFonts w:ascii="Arial Narrow" w:hAnsi="Arial Narrow"/>
                <w:sz w:val="20"/>
                <w:szCs w:val="20"/>
              </w:rPr>
            </w:pPr>
          </w:p>
        </w:tc>
        <w:tc>
          <w:tcPr>
            <w:tcW w:w="1572" w:type="pct"/>
            <w:tcBorders>
              <w:left w:val="single" w:sz="4" w:space="0" w:color="auto"/>
            </w:tcBorders>
          </w:tcPr>
          <w:p w:rsidR="00D13152" w:rsidRPr="000D5F7C" w:rsidRDefault="00D13152" w:rsidP="000D5F7C">
            <w:pPr>
              <w:pStyle w:val="ListParagraph"/>
              <w:numPr>
                <w:ilvl w:val="0"/>
                <w:numId w:val="30"/>
              </w:numPr>
              <w:spacing w:after="0" w:line="240" w:lineRule="auto"/>
              <w:rPr>
                <w:rFonts w:ascii="Arial Narrow" w:hAnsi="Arial Narrow"/>
                <w:sz w:val="20"/>
                <w:szCs w:val="20"/>
              </w:rPr>
            </w:pPr>
            <w:r w:rsidRPr="000D5F7C">
              <w:rPr>
                <w:rFonts w:ascii="Arial Narrow" w:hAnsi="Arial Narrow"/>
                <w:sz w:val="20"/>
                <w:szCs w:val="20"/>
              </w:rPr>
              <w:t>Eenvoudig, nie gegroepeer nie, geen berekeninge nie, geen filters</w:t>
            </w:r>
            <w:r w:rsidR="00396E41">
              <w:rPr>
                <w:rFonts w:ascii="Arial Narrow" w:hAnsi="Arial Narrow"/>
                <w:sz w:val="20"/>
                <w:szCs w:val="20"/>
              </w:rPr>
              <w:t>, maar gesorteer op een veld</w:t>
            </w:r>
          </w:p>
          <w:p w:rsidR="00D13152" w:rsidRPr="00857090" w:rsidRDefault="00396E41" w:rsidP="00CD766A">
            <w:pPr>
              <w:pStyle w:val="ListParagraph"/>
              <w:numPr>
                <w:ilvl w:val="0"/>
                <w:numId w:val="31"/>
              </w:numPr>
              <w:spacing w:after="0" w:line="240" w:lineRule="auto"/>
              <w:rPr>
                <w:rFonts w:ascii="Arial Narrow" w:hAnsi="Arial Narrow"/>
                <w:sz w:val="20"/>
                <w:szCs w:val="20"/>
              </w:rPr>
            </w:pPr>
            <w:r>
              <w:rPr>
                <w:rFonts w:ascii="Arial Narrow" w:hAnsi="Arial Narrow"/>
                <w:sz w:val="20"/>
                <w:szCs w:val="20"/>
              </w:rPr>
              <w:t>N</w:t>
            </w:r>
            <w:r w:rsidR="00D13152" w:rsidRPr="00857090">
              <w:rPr>
                <w:rFonts w:ascii="Arial Narrow" w:hAnsi="Arial Narrow"/>
                <w:sz w:val="20"/>
                <w:szCs w:val="20"/>
              </w:rPr>
              <w:t>ie gegroepeer met 'n eenvoudige berekening in verslag (min, max, avg, count)</w:t>
            </w:r>
            <w:r>
              <w:rPr>
                <w:rFonts w:ascii="Arial Narrow" w:hAnsi="Arial Narrow"/>
                <w:sz w:val="20"/>
                <w:szCs w:val="20"/>
              </w:rPr>
              <w:t xml:space="preserve"> </w:t>
            </w:r>
            <w:r w:rsidRPr="00396E41">
              <w:rPr>
                <w:rFonts w:ascii="Arial Narrow" w:hAnsi="Arial Narrow"/>
                <w:b/>
                <w:sz w:val="20"/>
                <w:szCs w:val="20"/>
              </w:rPr>
              <w:t>of</w:t>
            </w:r>
            <w:r>
              <w:rPr>
                <w:rFonts w:ascii="Arial Narrow" w:hAnsi="Arial Narrow"/>
                <w:sz w:val="20"/>
                <w:szCs w:val="20"/>
              </w:rPr>
              <w:t xml:space="preserve"> gegroepeer sonder enige berekeninge </w:t>
            </w:r>
            <w:r w:rsidRPr="00396E41">
              <w:rPr>
                <w:rFonts w:ascii="Arial Narrow" w:hAnsi="Arial Narrow"/>
                <w:b/>
                <w:sz w:val="20"/>
                <w:szCs w:val="20"/>
              </w:rPr>
              <w:t xml:space="preserve">of </w:t>
            </w:r>
            <w:r>
              <w:rPr>
                <w:rFonts w:ascii="Arial Narrow" w:hAnsi="Arial Narrow"/>
                <w:sz w:val="20"/>
                <w:szCs w:val="20"/>
              </w:rPr>
              <w:t>gegroepeer met gesorteerde opsie</w:t>
            </w:r>
          </w:p>
          <w:p w:rsidR="00D13152" w:rsidRPr="000D5F7C" w:rsidRDefault="00396E41" w:rsidP="000D5F7C">
            <w:pPr>
              <w:pStyle w:val="ListParagraph"/>
              <w:numPr>
                <w:ilvl w:val="0"/>
                <w:numId w:val="42"/>
              </w:numPr>
              <w:rPr>
                <w:rFonts w:ascii="Arial Narrow" w:hAnsi="Arial Narrow"/>
                <w:sz w:val="20"/>
                <w:szCs w:val="20"/>
              </w:rPr>
            </w:pPr>
            <w:r>
              <w:rPr>
                <w:rFonts w:ascii="Arial Narrow" w:hAnsi="Arial Narrow"/>
                <w:sz w:val="20"/>
                <w:szCs w:val="20"/>
              </w:rPr>
              <w:t>G</w:t>
            </w:r>
            <w:r w:rsidR="00D13152" w:rsidRPr="000D5F7C">
              <w:rPr>
                <w:rFonts w:ascii="Arial Narrow" w:hAnsi="Arial Narrow"/>
                <w:sz w:val="20"/>
                <w:szCs w:val="20"/>
              </w:rPr>
              <w:t xml:space="preserve">egroepeer </w:t>
            </w:r>
            <w:r>
              <w:rPr>
                <w:rFonts w:ascii="Arial Narrow" w:hAnsi="Arial Narrow"/>
                <w:sz w:val="20"/>
                <w:szCs w:val="20"/>
              </w:rPr>
              <w:t>met</w:t>
            </w:r>
            <w:r w:rsidR="00D51031">
              <w:rPr>
                <w:rFonts w:ascii="Arial Narrow" w:hAnsi="Arial Narrow"/>
                <w:sz w:val="20"/>
                <w:szCs w:val="20"/>
              </w:rPr>
              <w:t xml:space="preserve"> 1 eenvoudige verslag en 1 eenvoudige groep berekening </w:t>
            </w:r>
            <w:r w:rsidR="00D51031" w:rsidRPr="00D51031">
              <w:rPr>
                <w:rFonts w:ascii="Arial Narrow" w:hAnsi="Arial Narrow"/>
                <w:b/>
                <w:sz w:val="20"/>
                <w:szCs w:val="20"/>
              </w:rPr>
              <w:t>of</w:t>
            </w:r>
            <w:r w:rsidR="00D51031">
              <w:rPr>
                <w:rFonts w:ascii="Arial Narrow" w:hAnsi="Arial Narrow"/>
                <w:sz w:val="20"/>
                <w:szCs w:val="20"/>
              </w:rPr>
              <w:t xml:space="preserve"> nie gegroepeer met eenvoudige berekeninge op meer as een veld</w:t>
            </w:r>
          </w:p>
          <w:p w:rsidR="00D13152" w:rsidRPr="00857090" w:rsidRDefault="00D51031" w:rsidP="00D51031">
            <w:pPr>
              <w:pStyle w:val="ListParagraph"/>
              <w:numPr>
                <w:ilvl w:val="0"/>
                <w:numId w:val="33"/>
              </w:numPr>
              <w:spacing w:after="0" w:line="240" w:lineRule="auto"/>
              <w:rPr>
                <w:rFonts w:ascii="Arial Narrow" w:hAnsi="Arial Narrow"/>
                <w:sz w:val="20"/>
                <w:szCs w:val="20"/>
              </w:rPr>
            </w:pPr>
            <w:r>
              <w:rPr>
                <w:rFonts w:ascii="Arial Narrow" w:hAnsi="Arial Narrow"/>
                <w:sz w:val="20"/>
                <w:szCs w:val="20"/>
              </w:rPr>
              <w:t>G</w:t>
            </w:r>
            <w:r w:rsidR="00D13152" w:rsidRPr="00857090">
              <w:rPr>
                <w:rFonts w:ascii="Arial Narrow" w:hAnsi="Arial Narrow"/>
                <w:sz w:val="20"/>
                <w:szCs w:val="20"/>
              </w:rPr>
              <w:t>egroepeer nie met eenvoudige</w:t>
            </w:r>
            <w:r>
              <w:rPr>
                <w:rFonts w:ascii="Arial Narrow" w:hAnsi="Arial Narrow"/>
                <w:sz w:val="20"/>
                <w:szCs w:val="20"/>
              </w:rPr>
              <w:t xml:space="preserve"> verskag en groep</w:t>
            </w:r>
            <w:r w:rsidR="00D13152" w:rsidRPr="00857090">
              <w:rPr>
                <w:rFonts w:ascii="Arial Narrow" w:hAnsi="Arial Narrow"/>
                <w:sz w:val="20"/>
                <w:szCs w:val="20"/>
              </w:rPr>
              <w:t xml:space="preserve"> berekeninge op meer as een veld</w:t>
            </w:r>
            <w:r w:rsidR="00D13152" w:rsidRPr="00857090">
              <w:rPr>
                <w:rFonts w:ascii="Arial Narrow" w:hAnsi="Arial Narrow"/>
                <w:b/>
                <w:sz w:val="20"/>
                <w:szCs w:val="20"/>
              </w:rPr>
              <w:t xml:space="preserve"> of </w:t>
            </w:r>
            <w:r w:rsidRPr="00D51031">
              <w:rPr>
                <w:rFonts w:ascii="Arial Narrow" w:hAnsi="Arial Narrow"/>
                <w:sz w:val="20"/>
                <w:szCs w:val="20"/>
              </w:rPr>
              <w:t>gegroepeer/nie groepeer met met komplekse groep en/of verslag berekeninge (kombinasie van velde, operators, funksies)</w:t>
            </w:r>
            <w:r>
              <w:rPr>
                <w:rFonts w:ascii="Arial Narrow" w:hAnsi="Arial Narrow"/>
                <w:b/>
                <w:sz w:val="20"/>
                <w:szCs w:val="20"/>
              </w:rPr>
              <w:t xml:space="preserve"> of </w:t>
            </w:r>
            <w:r w:rsidR="00D13152" w:rsidRPr="00857090">
              <w:rPr>
                <w:rFonts w:ascii="Arial Narrow" w:hAnsi="Arial Narrow"/>
                <w:sz w:val="20"/>
                <w:szCs w:val="20"/>
              </w:rPr>
              <w:t xml:space="preserve">funksie/konsep </w:t>
            </w:r>
            <w:r>
              <w:rPr>
                <w:rFonts w:ascii="Arial Narrow" w:hAnsi="Arial Narrow"/>
                <w:sz w:val="20"/>
                <w:szCs w:val="20"/>
              </w:rPr>
              <w:t>oorgedrae</w:t>
            </w:r>
            <w:r w:rsidRPr="00857090">
              <w:rPr>
                <w:rFonts w:ascii="Arial Narrow" w:hAnsi="Arial Narrow"/>
                <w:sz w:val="20"/>
                <w:szCs w:val="20"/>
              </w:rPr>
              <w:t xml:space="preserve"> vanaf sigblad</w:t>
            </w:r>
            <w:r>
              <w:rPr>
                <w:rFonts w:ascii="Arial Narrow" w:hAnsi="Arial Narrow"/>
                <w:sz w:val="20"/>
                <w:szCs w:val="20"/>
              </w:rPr>
              <w:t>/</w:t>
            </w:r>
            <w:r w:rsidR="00D13152" w:rsidRPr="00857090">
              <w:rPr>
                <w:rFonts w:ascii="Arial Narrow" w:hAnsi="Arial Narrow"/>
                <w:sz w:val="20"/>
                <w:szCs w:val="20"/>
              </w:rPr>
              <w:t xml:space="preserve">nie in Graad 11 kurrikulum </w:t>
            </w:r>
            <w:r>
              <w:rPr>
                <w:rFonts w:ascii="Arial Narrow" w:hAnsi="Arial Narrow"/>
                <w:sz w:val="20"/>
                <w:szCs w:val="20"/>
              </w:rPr>
              <w:t>nie</w:t>
            </w:r>
          </w:p>
        </w:tc>
        <w:tc>
          <w:tcPr>
            <w:tcW w:w="316" w:type="pct"/>
            <w:vAlign w:val="center"/>
          </w:tcPr>
          <w:p w:rsidR="00D13152" w:rsidRPr="00857090" w:rsidRDefault="00D13152" w:rsidP="002B2B47">
            <w:pPr>
              <w:jc w:val="center"/>
              <w:rPr>
                <w:rFonts w:ascii="Arial Narrow" w:hAnsi="Arial Narrow" w:cstheme="minorHAnsi"/>
                <w:sz w:val="20"/>
                <w:szCs w:val="20"/>
              </w:rPr>
            </w:pPr>
            <w:r w:rsidRPr="00857090">
              <w:rPr>
                <w:rFonts w:ascii="Arial Narrow" w:hAnsi="Arial Narrow" w:cstheme="minorHAnsi"/>
                <w:b/>
                <w:sz w:val="20"/>
                <w:szCs w:val="20"/>
              </w:rPr>
              <w:t>4</w:t>
            </w:r>
          </w:p>
        </w:tc>
        <w:tc>
          <w:tcPr>
            <w:tcW w:w="555" w:type="pct"/>
          </w:tcPr>
          <w:p w:rsidR="00396E41" w:rsidRPr="00857090" w:rsidRDefault="00D13152" w:rsidP="00396E41">
            <w:pPr>
              <w:pStyle w:val="ListParagraph"/>
              <w:numPr>
                <w:ilvl w:val="0"/>
                <w:numId w:val="29"/>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Ten minste 1</w:t>
            </w:r>
            <w:r w:rsidR="005E4788">
              <w:rPr>
                <w:rFonts w:ascii="Arial Narrow" w:hAnsi="Arial Narrow" w:cstheme="minorHAnsi"/>
                <w:sz w:val="20"/>
                <w:szCs w:val="20"/>
              </w:rPr>
              <w:t xml:space="preserve"> relevante, sinvolle</w:t>
            </w:r>
            <w:r>
              <w:rPr>
                <w:rFonts w:ascii="Arial Narrow" w:hAnsi="Arial Narrow" w:cstheme="minorHAnsi"/>
                <w:sz w:val="20"/>
                <w:szCs w:val="20"/>
              </w:rPr>
              <w:t xml:space="preserve"> verslag op vlak </w:t>
            </w:r>
            <w:r w:rsidRPr="00857090">
              <w:rPr>
                <w:rFonts w:ascii="Arial Narrow" w:hAnsi="Arial Narrow" w:cstheme="minorHAnsi"/>
                <w:sz w:val="20"/>
                <w:szCs w:val="20"/>
              </w:rPr>
              <w:sym w:font="Wingdings" w:char="F084"/>
            </w:r>
            <w:r>
              <w:rPr>
                <w:rFonts w:ascii="Arial Narrow" w:hAnsi="Arial Narrow" w:cstheme="minorHAnsi"/>
                <w:sz w:val="20"/>
                <w:szCs w:val="20"/>
              </w:rPr>
              <w:t xml:space="preserve"> gedoen </w:t>
            </w:r>
          </w:p>
          <w:p w:rsidR="00D13152" w:rsidRPr="00857090" w:rsidRDefault="00D13152" w:rsidP="00396E41">
            <w:pPr>
              <w:pStyle w:val="ListParagraph"/>
              <w:spacing w:after="0" w:line="240" w:lineRule="auto"/>
              <w:ind w:left="176"/>
              <w:rPr>
                <w:rFonts w:ascii="Arial Narrow" w:hAnsi="Arial Narrow" w:cstheme="minorHAnsi"/>
                <w:sz w:val="20"/>
                <w:szCs w:val="20"/>
              </w:rPr>
            </w:pPr>
          </w:p>
        </w:tc>
        <w:tc>
          <w:tcPr>
            <w:tcW w:w="555" w:type="pct"/>
            <w:gridSpan w:val="2"/>
          </w:tcPr>
          <w:p w:rsidR="00396E41" w:rsidRPr="00857090" w:rsidRDefault="00D13152" w:rsidP="00396E41">
            <w:pPr>
              <w:pStyle w:val="ListParagraph"/>
              <w:numPr>
                <w:ilvl w:val="0"/>
                <w:numId w:val="29"/>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Ten minste 1 </w:t>
            </w:r>
            <w:r w:rsidR="005E4788">
              <w:rPr>
                <w:rFonts w:ascii="Arial Narrow" w:hAnsi="Arial Narrow" w:cstheme="minorHAnsi"/>
                <w:sz w:val="20"/>
                <w:szCs w:val="20"/>
              </w:rPr>
              <w:t>relevante sinvolle verslag</w:t>
            </w:r>
            <w:r>
              <w:rPr>
                <w:rFonts w:ascii="Arial Narrow" w:hAnsi="Arial Narrow" w:cstheme="minorHAnsi"/>
                <w:sz w:val="20"/>
                <w:szCs w:val="20"/>
              </w:rPr>
              <w:t xml:space="preserve"> op vlak </w:t>
            </w:r>
            <w:r w:rsidRPr="00857090">
              <w:rPr>
                <w:rFonts w:ascii="Arial Narrow" w:hAnsi="Arial Narrow" w:cstheme="minorHAnsi"/>
                <w:sz w:val="20"/>
                <w:szCs w:val="20"/>
              </w:rPr>
              <w:sym w:font="Wingdings" w:char="F083"/>
            </w:r>
            <w:r>
              <w:rPr>
                <w:rFonts w:ascii="Arial Narrow" w:hAnsi="Arial Narrow" w:cstheme="minorHAnsi"/>
                <w:sz w:val="20"/>
                <w:szCs w:val="20"/>
              </w:rPr>
              <w:t xml:space="preserve"> gedoen </w:t>
            </w:r>
          </w:p>
          <w:p w:rsidR="00D13152" w:rsidRPr="00857090" w:rsidRDefault="00D13152" w:rsidP="00396E41">
            <w:pPr>
              <w:pStyle w:val="ListParagraph"/>
              <w:spacing w:after="0" w:line="240" w:lineRule="auto"/>
              <w:ind w:left="176"/>
              <w:rPr>
                <w:rFonts w:ascii="Arial Narrow" w:hAnsi="Arial Narrow" w:cstheme="minorHAnsi"/>
                <w:sz w:val="20"/>
                <w:szCs w:val="20"/>
              </w:rPr>
            </w:pPr>
          </w:p>
        </w:tc>
        <w:tc>
          <w:tcPr>
            <w:tcW w:w="555" w:type="pct"/>
            <w:gridSpan w:val="2"/>
          </w:tcPr>
          <w:p w:rsidR="00396E41" w:rsidRPr="00857090" w:rsidRDefault="00D13152" w:rsidP="00396E41">
            <w:pPr>
              <w:pStyle w:val="ListParagraph"/>
              <w:numPr>
                <w:ilvl w:val="0"/>
                <w:numId w:val="29"/>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Ten minste 1 </w:t>
            </w:r>
            <w:r w:rsidR="005E4788">
              <w:rPr>
                <w:rFonts w:ascii="Arial Narrow" w:hAnsi="Arial Narrow" w:cstheme="minorHAnsi"/>
                <w:sz w:val="20"/>
                <w:szCs w:val="20"/>
              </w:rPr>
              <w:t>relevante, sinvolle</w:t>
            </w:r>
            <w:r>
              <w:rPr>
                <w:rFonts w:ascii="Arial Narrow" w:hAnsi="Arial Narrow" w:cstheme="minorHAnsi"/>
                <w:sz w:val="20"/>
                <w:szCs w:val="20"/>
              </w:rPr>
              <w:t xml:space="preserve"> </w:t>
            </w:r>
            <w:r w:rsidR="005E4788">
              <w:rPr>
                <w:rFonts w:ascii="Arial Narrow" w:hAnsi="Arial Narrow" w:cstheme="minorHAnsi"/>
                <w:sz w:val="20"/>
                <w:szCs w:val="20"/>
              </w:rPr>
              <w:t>verslag</w:t>
            </w:r>
            <w:r>
              <w:rPr>
                <w:rFonts w:ascii="Arial Narrow" w:hAnsi="Arial Narrow" w:cstheme="minorHAnsi"/>
                <w:sz w:val="20"/>
                <w:szCs w:val="20"/>
              </w:rPr>
              <w:t xml:space="preserve"> op vlak </w:t>
            </w:r>
            <w:r w:rsidRPr="00857090">
              <w:rPr>
                <w:rFonts w:ascii="Arial Narrow" w:hAnsi="Arial Narrow" w:cstheme="minorHAnsi"/>
                <w:sz w:val="20"/>
                <w:szCs w:val="20"/>
              </w:rPr>
              <w:sym w:font="Wingdings" w:char="F082"/>
            </w:r>
            <w:r>
              <w:rPr>
                <w:rFonts w:ascii="Arial Narrow" w:hAnsi="Arial Narrow" w:cstheme="minorHAnsi"/>
                <w:sz w:val="20"/>
                <w:szCs w:val="20"/>
              </w:rPr>
              <w:t xml:space="preserve"> gedoen </w:t>
            </w:r>
          </w:p>
          <w:p w:rsidR="00D13152" w:rsidRPr="00857090" w:rsidRDefault="00D13152" w:rsidP="00396E41">
            <w:pPr>
              <w:pStyle w:val="ListParagraph"/>
              <w:spacing w:after="0" w:line="240" w:lineRule="auto"/>
              <w:ind w:left="176"/>
              <w:rPr>
                <w:rFonts w:ascii="Arial Narrow" w:hAnsi="Arial Narrow" w:cstheme="minorHAnsi"/>
                <w:sz w:val="20"/>
                <w:szCs w:val="20"/>
              </w:rPr>
            </w:pPr>
          </w:p>
        </w:tc>
        <w:tc>
          <w:tcPr>
            <w:tcW w:w="555" w:type="pct"/>
            <w:gridSpan w:val="2"/>
          </w:tcPr>
          <w:p w:rsidR="00D13152" w:rsidRPr="00857090" w:rsidRDefault="005E4788" w:rsidP="005E4788">
            <w:pPr>
              <w:pStyle w:val="ListParagraph"/>
              <w:numPr>
                <w:ilvl w:val="0"/>
                <w:numId w:val="29"/>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Ten minste 1</w:t>
            </w:r>
            <w:r w:rsidR="00D13152" w:rsidRPr="00857090">
              <w:rPr>
                <w:rFonts w:ascii="Arial Narrow" w:hAnsi="Arial Narrow" w:cstheme="minorHAnsi"/>
                <w:sz w:val="20"/>
                <w:szCs w:val="20"/>
              </w:rPr>
              <w:t xml:space="preserve"> sinvolle, verslag op vlak </w:t>
            </w:r>
            <w:r w:rsidR="00D13152" w:rsidRPr="00857090">
              <w:rPr>
                <w:rFonts w:ascii="Arial Narrow" w:hAnsi="Arial Narrow" w:cstheme="minorHAnsi"/>
                <w:sz w:val="20"/>
                <w:szCs w:val="20"/>
              </w:rPr>
              <w:sym w:font="Wingdings" w:char="F081"/>
            </w:r>
          </w:p>
        </w:tc>
        <w:tc>
          <w:tcPr>
            <w:tcW w:w="555" w:type="pct"/>
            <w:gridSpan w:val="3"/>
            <w:tcBorders>
              <w:right w:val="single" w:sz="4" w:space="0" w:color="auto"/>
            </w:tcBorders>
          </w:tcPr>
          <w:p w:rsidR="00D13152" w:rsidRPr="00857090" w:rsidRDefault="00D13152"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Geen databasis </w:t>
            </w:r>
            <w:r w:rsidRPr="00857090">
              <w:rPr>
                <w:rFonts w:ascii="Arial Narrow" w:hAnsi="Arial Narrow" w:cstheme="minorHAnsi"/>
                <w:b/>
                <w:sz w:val="20"/>
                <w:szCs w:val="20"/>
              </w:rPr>
              <w:t>of</w:t>
            </w:r>
          </w:p>
          <w:p w:rsidR="00D13152" w:rsidRPr="00857090" w:rsidRDefault="00D13152" w:rsidP="00CD766A">
            <w:pPr>
              <w:numPr>
                <w:ilvl w:val="0"/>
                <w:numId w:val="29"/>
              </w:numPr>
              <w:tabs>
                <w:tab w:val="left" w:pos="370"/>
              </w:tabs>
              <w:ind w:left="176" w:hanging="176"/>
              <w:rPr>
                <w:rFonts w:ascii="Arial Narrow" w:hAnsi="Arial Narrow" w:cstheme="minorHAnsi"/>
                <w:sz w:val="20"/>
                <w:szCs w:val="20"/>
              </w:rPr>
            </w:pPr>
            <w:r w:rsidRPr="00857090">
              <w:rPr>
                <w:rFonts w:ascii="Arial Narrow" w:hAnsi="Arial Narrow" w:cstheme="minorHAnsi"/>
                <w:sz w:val="20"/>
                <w:szCs w:val="20"/>
              </w:rPr>
              <w:t>Geen toepaslike, sinvolle verslag</w:t>
            </w:r>
          </w:p>
        </w:tc>
        <w:tc>
          <w:tcPr>
            <w:tcW w:w="204" w:type="pct"/>
            <w:tcBorders>
              <w:left w:val="single" w:sz="4" w:space="0" w:color="auto"/>
            </w:tcBorders>
            <w:vAlign w:val="center"/>
          </w:tcPr>
          <w:p w:rsidR="00D13152" w:rsidRPr="00857090" w:rsidRDefault="00D13152" w:rsidP="002B2B47">
            <w:pPr>
              <w:jc w:val="center"/>
              <w:rPr>
                <w:rFonts w:ascii="Arial Narrow" w:hAnsi="Arial Narrow" w:cstheme="minorHAnsi"/>
                <w:sz w:val="20"/>
                <w:szCs w:val="20"/>
              </w:rPr>
            </w:pPr>
          </w:p>
        </w:tc>
      </w:tr>
      <w:tr w:rsidR="008048B3" w:rsidRPr="00857090" w:rsidTr="001F6BAC">
        <w:trPr>
          <w:cantSplit/>
        </w:trPr>
        <w:tc>
          <w:tcPr>
            <w:tcW w:w="133" w:type="pct"/>
            <w:vMerge w:val="restart"/>
            <w:tcBorders>
              <w:left w:val="single" w:sz="4" w:space="0" w:color="auto"/>
              <w:right w:val="single" w:sz="4" w:space="0" w:color="auto"/>
            </w:tcBorders>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11</w:t>
            </w:r>
          </w:p>
        </w:tc>
        <w:tc>
          <w:tcPr>
            <w:tcW w:w="4663" w:type="pct"/>
            <w:gridSpan w:val="12"/>
            <w:tcBorders>
              <w:left w:val="single" w:sz="4" w:space="0" w:color="auto"/>
              <w:right w:val="single" w:sz="4" w:space="0" w:color="auto"/>
            </w:tcBorders>
            <w:vAlign w:val="center"/>
          </w:tcPr>
          <w:p w:rsidR="00CD7BAC" w:rsidRPr="00857090" w:rsidRDefault="00CD7BAC" w:rsidP="002B2B47">
            <w:pPr>
              <w:rPr>
                <w:rFonts w:ascii="Arial Narrow" w:hAnsi="Arial Narrow"/>
                <w:b/>
                <w:sz w:val="20"/>
                <w:szCs w:val="20"/>
              </w:rPr>
            </w:pPr>
            <w:r w:rsidRPr="00857090">
              <w:rPr>
                <w:rFonts w:ascii="Arial Narrow" w:hAnsi="Arial Narrow"/>
                <w:b/>
                <w:sz w:val="20"/>
                <w:szCs w:val="20"/>
              </w:rPr>
              <w:t>BEWYS EN ORGANISASIE VAN DOKUMENTE</w:t>
            </w:r>
          </w:p>
          <w:p w:rsidR="00DA6503" w:rsidRPr="00857090" w:rsidRDefault="009A40E8" w:rsidP="00A91C92">
            <w:pPr>
              <w:rPr>
                <w:rFonts w:ascii="Arial Narrow" w:hAnsi="Arial Narrow" w:cstheme="minorHAnsi"/>
                <w:sz w:val="20"/>
                <w:szCs w:val="20"/>
              </w:rPr>
            </w:pPr>
            <w:r w:rsidRPr="00857090">
              <w:rPr>
                <w:rFonts w:ascii="Arial Narrow" w:hAnsi="Arial Narrow" w:cstheme="minorHAnsi"/>
                <w:sz w:val="20"/>
                <w:szCs w:val="20"/>
              </w:rPr>
              <w:t>Formatering en organisasie van materiaal/bewyse</w:t>
            </w:r>
          </w:p>
        </w:tc>
        <w:tc>
          <w:tcPr>
            <w:tcW w:w="204" w:type="pct"/>
            <w:vMerge w:val="restart"/>
            <w:tcBorders>
              <w:left w:val="single" w:sz="4" w:space="0" w:color="auto"/>
            </w:tcBorders>
            <w:vAlign w:val="center"/>
          </w:tcPr>
          <w:p w:rsidR="00DA6503" w:rsidRPr="00857090" w:rsidRDefault="00DA6503" w:rsidP="002B2B47">
            <w:pPr>
              <w:jc w:val="center"/>
              <w:rPr>
                <w:rFonts w:ascii="Arial Narrow" w:hAnsi="Arial Narrow" w:cstheme="minorHAnsi"/>
                <w:sz w:val="20"/>
                <w:szCs w:val="20"/>
              </w:rPr>
            </w:pPr>
          </w:p>
        </w:tc>
      </w:tr>
      <w:tr w:rsidR="008048B3" w:rsidRPr="00857090" w:rsidTr="001F6BAC">
        <w:trPr>
          <w:cantSplit/>
        </w:trPr>
        <w:tc>
          <w:tcPr>
            <w:tcW w:w="133" w:type="pct"/>
            <w:vMerge/>
            <w:tcBorders>
              <w:left w:val="single" w:sz="4" w:space="0" w:color="auto"/>
              <w:right w:val="single" w:sz="4" w:space="0" w:color="auto"/>
            </w:tcBorders>
          </w:tcPr>
          <w:p w:rsidR="00DA6503" w:rsidRPr="00857090"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545EB8" w:rsidRPr="00857090" w:rsidRDefault="00545EB8"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Elektroniese en/of harde kopieë van alle dokumente/lêers (insluitend sigblad en databasis) beskikbaar</w:t>
            </w:r>
          </w:p>
          <w:p w:rsidR="00DA6503" w:rsidRPr="00AC6B6A" w:rsidRDefault="00545EB8" w:rsidP="00AC6B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Alles georganiseer in 'n logiese lêergidsstruktuur, duidelik benoem en maklik om te vind/navigeer</w:t>
            </w:r>
          </w:p>
        </w:tc>
        <w:tc>
          <w:tcPr>
            <w:tcW w:w="316" w:type="pct"/>
            <w:shd w:val="clear" w:color="auto" w:fill="auto"/>
            <w:vAlign w:val="center"/>
          </w:tcPr>
          <w:p w:rsidR="00DA6503" w:rsidRPr="00857090" w:rsidRDefault="00DA6503" w:rsidP="002B2B47">
            <w:pPr>
              <w:jc w:val="center"/>
              <w:rPr>
                <w:rFonts w:ascii="Arial Narrow" w:hAnsi="Arial Narrow" w:cstheme="minorHAnsi"/>
                <w:b/>
                <w:sz w:val="20"/>
                <w:szCs w:val="20"/>
              </w:rPr>
            </w:pPr>
            <w:r w:rsidRPr="00857090">
              <w:rPr>
                <w:rFonts w:ascii="Arial Narrow" w:hAnsi="Arial Narrow" w:cstheme="minorHAnsi"/>
                <w:b/>
                <w:sz w:val="20"/>
                <w:szCs w:val="20"/>
              </w:rPr>
              <w:t>2</w:t>
            </w:r>
          </w:p>
        </w:tc>
        <w:tc>
          <w:tcPr>
            <w:tcW w:w="555" w:type="pct"/>
            <w:shd w:val="clear" w:color="auto" w:fill="BFBFBF" w:themeFill="background1" w:themeFillShade="BF"/>
          </w:tcPr>
          <w:p w:rsidR="00DA6503" w:rsidRPr="00857090" w:rsidRDefault="00DA6503">
            <w:pPr>
              <w:rPr>
                <w:rFonts w:ascii="Arial Narrow" w:hAnsi="Arial Narrow" w:cstheme="minorHAnsi"/>
                <w:sz w:val="20"/>
                <w:szCs w:val="20"/>
              </w:rPr>
            </w:pPr>
          </w:p>
        </w:tc>
        <w:tc>
          <w:tcPr>
            <w:tcW w:w="555" w:type="pct"/>
            <w:gridSpan w:val="2"/>
            <w:shd w:val="clear" w:color="auto" w:fill="BFBFBF" w:themeFill="background1" w:themeFillShade="BF"/>
          </w:tcPr>
          <w:p w:rsidR="00DA6503" w:rsidRPr="00857090" w:rsidRDefault="00DA6503">
            <w:pPr>
              <w:rPr>
                <w:rFonts w:ascii="Arial Narrow" w:hAnsi="Arial Narrow" w:cstheme="minorHAnsi"/>
                <w:sz w:val="20"/>
                <w:szCs w:val="20"/>
              </w:rPr>
            </w:pPr>
          </w:p>
        </w:tc>
        <w:tc>
          <w:tcPr>
            <w:tcW w:w="555" w:type="pct"/>
            <w:gridSpan w:val="2"/>
          </w:tcPr>
          <w:p w:rsidR="00DA6503" w:rsidRPr="00857090" w:rsidRDefault="00545EB8" w:rsidP="00AC6B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Bevat duidelik </w:t>
            </w:r>
            <w:r w:rsidR="00AC6B6A">
              <w:rPr>
                <w:rFonts w:ascii="Arial Narrow" w:hAnsi="Arial Narrow" w:cstheme="minorHAnsi"/>
                <w:sz w:val="20"/>
                <w:szCs w:val="20"/>
              </w:rPr>
              <w:t>both aspects</w:t>
            </w:r>
          </w:p>
        </w:tc>
        <w:tc>
          <w:tcPr>
            <w:tcW w:w="555" w:type="pct"/>
            <w:gridSpan w:val="2"/>
          </w:tcPr>
          <w:p w:rsidR="00DA6503" w:rsidRPr="00857090" w:rsidRDefault="00A568D4" w:rsidP="00AC6B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Bevat duidelik </w:t>
            </w:r>
            <w:r w:rsidR="00AC6B6A">
              <w:rPr>
                <w:rFonts w:ascii="Arial Narrow" w:hAnsi="Arial Narrow" w:cstheme="minorHAnsi"/>
                <w:sz w:val="20"/>
                <w:szCs w:val="20"/>
              </w:rPr>
              <w:t>1</w:t>
            </w:r>
            <w:r w:rsidRPr="00857090">
              <w:rPr>
                <w:rFonts w:ascii="Arial Narrow" w:hAnsi="Arial Narrow" w:cstheme="minorHAnsi"/>
                <w:sz w:val="20"/>
                <w:szCs w:val="20"/>
              </w:rPr>
              <w:t xml:space="preserve"> van die </w:t>
            </w:r>
            <w:r w:rsidR="00AC6B6A">
              <w:rPr>
                <w:rFonts w:ascii="Arial Narrow" w:hAnsi="Arial Narrow" w:cstheme="minorHAnsi"/>
                <w:sz w:val="20"/>
                <w:szCs w:val="20"/>
              </w:rPr>
              <w:t>2</w:t>
            </w:r>
            <w:r w:rsidRPr="00857090">
              <w:rPr>
                <w:rFonts w:ascii="Arial Narrow" w:hAnsi="Arial Narrow" w:cstheme="minorHAnsi"/>
                <w:sz w:val="20"/>
                <w:szCs w:val="20"/>
              </w:rPr>
              <w:t xml:space="preserve"> aspekte</w:t>
            </w:r>
          </w:p>
        </w:tc>
        <w:tc>
          <w:tcPr>
            <w:tcW w:w="555" w:type="pct"/>
            <w:gridSpan w:val="3"/>
            <w:tcBorders>
              <w:right w:val="single" w:sz="4" w:space="0" w:color="auto"/>
            </w:tcBorders>
          </w:tcPr>
          <w:p w:rsidR="00545EB8" w:rsidRPr="00857090" w:rsidRDefault="00545EB8"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Geen bewyse </w:t>
            </w:r>
          </w:p>
          <w:p w:rsidR="00DA6503" w:rsidRPr="00857090" w:rsidRDefault="00DA6503" w:rsidP="00AC6B6A">
            <w:pPr>
              <w:pStyle w:val="ListParagraph"/>
              <w:spacing w:after="0" w:line="240" w:lineRule="auto"/>
              <w:ind w:left="176"/>
              <w:rPr>
                <w:rFonts w:ascii="Arial Narrow" w:hAnsi="Arial Narrow" w:cstheme="minorHAnsi"/>
                <w:sz w:val="20"/>
                <w:szCs w:val="20"/>
              </w:rPr>
            </w:pPr>
          </w:p>
        </w:tc>
        <w:tc>
          <w:tcPr>
            <w:tcW w:w="204" w:type="pct"/>
            <w:vMerge/>
            <w:tcBorders>
              <w:left w:val="single" w:sz="4" w:space="0" w:color="auto"/>
            </w:tcBorders>
            <w:vAlign w:val="center"/>
          </w:tcPr>
          <w:p w:rsidR="00DA6503" w:rsidRPr="00857090" w:rsidRDefault="00DA6503" w:rsidP="002B2B47">
            <w:pPr>
              <w:jc w:val="center"/>
              <w:rPr>
                <w:rFonts w:ascii="Arial Narrow" w:hAnsi="Arial Narrow" w:cstheme="minorHAnsi"/>
                <w:sz w:val="20"/>
                <w:szCs w:val="20"/>
              </w:rPr>
            </w:pPr>
          </w:p>
        </w:tc>
      </w:tr>
      <w:tr w:rsidR="008048B3" w:rsidRPr="00857090" w:rsidTr="001F6BAC">
        <w:trPr>
          <w:cantSplit/>
        </w:trPr>
        <w:tc>
          <w:tcPr>
            <w:tcW w:w="133" w:type="pct"/>
            <w:vMerge w:val="restart"/>
            <w:tcBorders>
              <w:left w:val="single" w:sz="4" w:space="0" w:color="auto"/>
              <w:right w:val="single" w:sz="4" w:space="0" w:color="auto"/>
            </w:tcBorders>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12</w:t>
            </w:r>
          </w:p>
        </w:tc>
        <w:tc>
          <w:tcPr>
            <w:tcW w:w="4663" w:type="pct"/>
            <w:gridSpan w:val="12"/>
            <w:tcBorders>
              <w:left w:val="single" w:sz="4" w:space="0" w:color="auto"/>
              <w:right w:val="single" w:sz="4" w:space="0" w:color="auto"/>
            </w:tcBorders>
            <w:vAlign w:val="center"/>
          </w:tcPr>
          <w:p w:rsidR="00545EB8" w:rsidRPr="00857090" w:rsidRDefault="00545EB8" w:rsidP="002B2B47">
            <w:pPr>
              <w:rPr>
                <w:rFonts w:ascii="Arial Narrow" w:hAnsi="Arial Narrow"/>
                <w:b/>
                <w:sz w:val="20"/>
                <w:szCs w:val="20"/>
              </w:rPr>
            </w:pPr>
            <w:r w:rsidRPr="00857090">
              <w:rPr>
                <w:rFonts w:ascii="Arial Narrow" w:hAnsi="Arial Narrow"/>
                <w:b/>
                <w:sz w:val="20"/>
                <w:szCs w:val="20"/>
              </w:rPr>
              <w:t>FASE 2 DOKUMENT</w:t>
            </w:r>
          </w:p>
          <w:p w:rsidR="00DA6503" w:rsidRPr="00857090" w:rsidRDefault="002012B6" w:rsidP="002012B6">
            <w:pPr>
              <w:rPr>
                <w:rFonts w:ascii="Arial Narrow" w:hAnsi="Arial Narrow" w:cstheme="minorHAnsi"/>
                <w:sz w:val="20"/>
                <w:szCs w:val="20"/>
              </w:rPr>
            </w:pPr>
            <w:r w:rsidRPr="00857090">
              <w:rPr>
                <w:rFonts w:ascii="Arial Narrow" w:hAnsi="Arial Narrow" w:cstheme="minorHAnsi"/>
                <w:sz w:val="20"/>
                <w:szCs w:val="20"/>
              </w:rPr>
              <w:t>Een woordverwerkingsdokument wat al die inligting benodig vir fase 1 bevat (insluitende 'n kopie van die vraelys as 'n bylaag, maar ander inligtingsbronne uitgesluit) en verskaf skakels na ander lêers/bewyse/bronne om maklike navigasie en maklike toegang tot alle ander lêers/bewyse/bronne moontlik te maak</w:t>
            </w:r>
          </w:p>
        </w:tc>
        <w:tc>
          <w:tcPr>
            <w:tcW w:w="204" w:type="pct"/>
            <w:vMerge w:val="restart"/>
            <w:tcBorders>
              <w:left w:val="single" w:sz="4" w:space="0" w:color="auto"/>
            </w:tcBorders>
            <w:shd w:val="clear" w:color="auto" w:fill="FFFFFF" w:themeFill="background1"/>
            <w:vAlign w:val="center"/>
          </w:tcPr>
          <w:p w:rsidR="00DA6503" w:rsidRPr="00857090" w:rsidRDefault="00DA6503" w:rsidP="002B2B47">
            <w:pPr>
              <w:jc w:val="center"/>
              <w:rPr>
                <w:rFonts w:ascii="Arial Narrow" w:hAnsi="Arial Narrow" w:cstheme="minorHAnsi"/>
                <w:sz w:val="20"/>
                <w:szCs w:val="20"/>
              </w:rPr>
            </w:pPr>
          </w:p>
        </w:tc>
      </w:tr>
      <w:tr w:rsidR="008048B3" w:rsidRPr="00857090" w:rsidTr="001F6BAC">
        <w:trPr>
          <w:cantSplit/>
        </w:trPr>
        <w:tc>
          <w:tcPr>
            <w:tcW w:w="133" w:type="pct"/>
            <w:vMerge/>
            <w:tcBorders>
              <w:left w:val="single" w:sz="4" w:space="0" w:color="auto"/>
              <w:right w:val="single" w:sz="4" w:space="0" w:color="auto"/>
            </w:tcBorders>
          </w:tcPr>
          <w:p w:rsidR="00DA6503" w:rsidRPr="00857090"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545EB8" w:rsidRPr="00857090" w:rsidRDefault="00545EB8"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 xml:space="preserve">Al die nodige werk/inligting vir fase </w:t>
            </w:r>
            <w:r w:rsidR="00C04FCF">
              <w:rPr>
                <w:rFonts w:ascii="Arial Narrow" w:hAnsi="Arial Narrow"/>
                <w:sz w:val="20"/>
                <w:szCs w:val="20"/>
              </w:rPr>
              <w:t>2</w:t>
            </w:r>
            <w:r w:rsidRPr="00857090">
              <w:rPr>
                <w:rFonts w:ascii="Arial Narrow" w:hAnsi="Arial Narrow"/>
                <w:sz w:val="20"/>
                <w:szCs w:val="20"/>
              </w:rPr>
              <w:t xml:space="preserve"> aangebied as 'n enkele (1) </w:t>
            </w:r>
            <w:r w:rsidR="002012B6" w:rsidRPr="00857090">
              <w:rPr>
                <w:rFonts w:ascii="Arial Narrow" w:hAnsi="Arial Narrow"/>
                <w:sz w:val="20"/>
                <w:szCs w:val="20"/>
              </w:rPr>
              <w:t>dok</w:t>
            </w:r>
            <w:r w:rsidRPr="00857090">
              <w:rPr>
                <w:rFonts w:ascii="Arial Narrow" w:hAnsi="Arial Narrow"/>
                <w:sz w:val="20"/>
                <w:szCs w:val="20"/>
              </w:rPr>
              <w:t>ument</w:t>
            </w:r>
          </w:p>
          <w:p w:rsidR="00545EB8" w:rsidRPr="00857090" w:rsidRDefault="00545EB8"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Bevat skerm</w:t>
            </w:r>
            <w:r w:rsidR="002012B6" w:rsidRPr="00857090">
              <w:rPr>
                <w:rFonts w:ascii="Arial Narrow" w:hAnsi="Arial Narrow"/>
                <w:sz w:val="20"/>
                <w:szCs w:val="20"/>
              </w:rPr>
              <w:t>kopie van die lêergids</w:t>
            </w:r>
            <w:r w:rsidRPr="00857090">
              <w:rPr>
                <w:rFonts w:ascii="Arial Narrow" w:hAnsi="Arial Narrow"/>
                <w:sz w:val="20"/>
                <w:szCs w:val="20"/>
              </w:rPr>
              <w:t>struktuur</w:t>
            </w:r>
          </w:p>
          <w:p w:rsidR="00DA6503" w:rsidRPr="00857090" w:rsidRDefault="00545EB8"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Hiperskakels in die dokument en/of brontabel lei tot relevante inligting/bronne en werk/maak korrek oop</w:t>
            </w:r>
          </w:p>
        </w:tc>
        <w:tc>
          <w:tcPr>
            <w:tcW w:w="316" w:type="pct"/>
            <w:vAlign w:val="center"/>
          </w:tcPr>
          <w:p w:rsidR="00DA6503" w:rsidRPr="00857090" w:rsidRDefault="00DA6503" w:rsidP="002B2B47">
            <w:pPr>
              <w:jc w:val="center"/>
              <w:rPr>
                <w:rFonts w:ascii="Arial Narrow" w:hAnsi="Arial Narrow" w:cstheme="minorHAnsi"/>
                <w:b/>
                <w:sz w:val="20"/>
                <w:szCs w:val="20"/>
              </w:rPr>
            </w:pPr>
            <w:r w:rsidRPr="00857090">
              <w:rPr>
                <w:rFonts w:ascii="Arial Narrow" w:hAnsi="Arial Narrow" w:cstheme="minorHAnsi"/>
                <w:b/>
                <w:sz w:val="20"/>
                <w:szCs w:val="20"/>
              </w:rPr>
              <w:t>3</w:t>
            </w:r>
          </w:p>
        </w:tc>
        <w:tc>
          <w:tcPr>
            <w:tcW w:w="555" w:type="pct"/>
            <w:shd w:val="clear" w:color="auto" w:fill="BFBFBF" w:themeFill="background1" w:themeFillShade="BF"/>
          </w:tcPr>
          <w:p w:rsidR="00DA6503" w:rsidRPr="00857090" w:rsidRDefault="00DA6503" w:rsidP="002B2B47">
            <w:pPr>
              <w:rPr>
                <w:rFonts w:ascii="Arial Narrow" w:hAnsi="Arial Narrow" w:cstheme="minorHAnsi"/>
                <w:sz w:val="20"/>
                <w:szCs w:val="20"/>
              </w:rPr>
            </w:pPr>
          </w:p>
        </w:tc>
        <w:tc>
          <w:tcPr>
            <w:tcW w:w="555" w:type="pct"/>
            <w:gridSpan w:val="2"/>
          </w:tcPr>
          <w:p w:rsidR="00DA6503" w:rsidRPr="00857090" w:rsidRDefault="00A568D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al 3 aspekte</w:t>
            </w:r>
          </w:p>
        </w:tc>
        <w:tc>
          <w:tcPr>
            <w:tcW w:w="555" w:type="pct"/>
            <w:gridSpan w:val="2"/>
          </w:tcPr>
          <w:p w:rsidR="00DA6503" w:rsidRPr="00857090" w:rsidRDefault="00A568D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2 van die 3 aspekte</w:t>
            </w:r>
          </w:p>
        </w:tc>
        <w:tc>
          <w:tcPr>
            <w:tcW w:w="555" w:type="pct"/>
            <w:gridSpan w:val="2"/>
          </w:tcPr>
          <w:p w:rsidR="00DA6503" w:rsidRPr="00857090" w:rsidRDefault="00A568D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1 van die 3 aspekte</w:t>
            </w:r>
          </w:p>
        </w:tc>
        <w:tc>
          <w:tcPr>
            <w:tcW w:w="555" w:type="pct"/>
            <w:gridSpan w:val="3"/>
            <w:tcBorders>
              <w:right w:val="single" w:sz="4" w:space="0" w:color="auto"/>
            </w:tcBorders>
          </w:tcPr>
          <w:p w:rsidR="00DA6503" w:rsidRPr="00857090" w:rsidRDefault="00545EB8"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Geen</w:t>
            </w:r>
            <w:r w:rsidR="00DA6503" w:rsidRPr="00857090">
              <w:rPr>
                <w:rFonts w:ascii="Arial Narrow" w:hAnsi="Arial Narrow" w:cstheme="minorHAnsi"/>
                <w:sz w:val="20"/>
                <w:szCs w:val="20"/>
              </w:rPr>
              <w:t xml:space="preserve"> do</w:t>
            </w:r>
            <w:r w:rsidRPr="00857090">
              <w:rPr>
                <w:rFonts w:ascii="Arial Narrow" w:hAnsi="Arial Narrow" w:cstheme="minorHAnsi"/>
                <w:sz w:val="20"/>
                <w:szCs w:val="20"/>
              </w:rPr>
              <w:t>k</w:t>
            </w:r>
            <w:r w:rsidR="00DA6503" w:rsidRPr="00857090">
              <w:rPr>
                <w:rFonts w:ascii="Arial Narrow" w:hAnsi="Arial Narrow" w:cstheme="minorHAnsi"/>
                <w:sz w:val="20"/>
                <w:szCs w:val="20"/>
              </w:rPr>
              <w:t>ument</w:t>
            </w:r>
          </w:p>
        </w:tc>
        <w:tc>
          <w:tcPr>
            <w:tcW w:w="204" w:type="pct"/>
            <w:vMerge/>
            <w:tcBorders>
              <w:left w:val="single" w:sz="4" w:space="0" w:color="auto"/>
            </w:tcBorders>
            <w:vAlign w:val="center"/>
          </w:tcPr>
          <w:p w:rsidR="00DA6503" w:rsidRPr="00857090" w:rsidRDefault="00DA6503" w:rsidP="002B2B47">
            <w:pPr>
              <w:jc w:val="center"/>
              <w:rPr>
                <w:rFonts w:ascii="Arial Narrow" w:hAnsi="Arial Narrow" w:cstheme="minorHAnsi"/>
                <w:sz w:val="20"/>
                <w:szCs w:val="20"/>
              </w:rPr>
            </w:pPr>
          </w:p>
        </w:tc>
      </w:tr>
    </w:tbl>
    <w:p w:rsidR="001F6BAC" w:rsidRPr="00857090" w:rsidRDefault="001F6BAC">
      <w:r w:rsidRPr="00857090">
        <w:br w:type="page"/>
      </w:r>
    </w:p>
    <w:tbl>
      <w:tblPr>
        <w:tblStyle w:val="TableGrid"/>
        <w:tblW w:w="5000" w:type="pct"/>
        <w:tblLayout w:type="fixed"/>
        <w:tblLook w:val="04A0" w:firstRow="1" w:lastRow="0" w:firstColumn="1" w:lastColumn="0" w:noHBand="0" w:noVBand="1"/>
      </w:tblPr>
      <w:tblGrid>
        <w:gridCol w:w="417"/>
        <w:gridCol w:w="4935"/>
        <w:gridCol w:w="992"/>
        <w:gridCol w:w="1742"/>
        <w:gridCol w:w="9"/>
        <w:gridCol w:w="1733"/>
        <w:gridCol w:w="19"/>
        <w:gridCol w:w="1723"/>
        <w:gridCol w:w="28"/>
        <w:gridCol w:w="1714"/>
        <w:gridCol w:w="38"/>
        <w:gridCol w:w="1642"/>
        <w:gridCol w:w="63"/>
        <w:gridCol w:w="640"/>
      </w:tblGrid>
      <w:tr w:rsidR="000720B5" w:rsidRPr="00857090" w:rsidTr="00036FDC">
        <w:trPr>
          <w:cantSplit/>
          <w:tblHeader/>
        </w:trPr>
        <w:tc>
          <w:tcPr>
            <w:tcW w:w="133" w:type="pct"/>
            <w:tcBorders>
              <w:top w:val="single" w:sz="4" w:space="0" w:color="auto"/>
              <w:left w:val="single" w:sz="4" w:space="0" w:color="auto"/>
              <w:bottom w:val="single" w:sz="4" w:space="0" w:color="auto"/>
              <w:right w:val="single" w:sz="4" w:space="0" w:color="auto"/>
            </w:tcBorders>
          </w:tcPr>
          <w:p w:rsidR="000720B5" w:rsidRPr="00857090" w:rsidRDefault="000720B5" w:rsidP="00036FDC">
            <w:pPr>
              <w:jc w:val="center"/>
              <w:rPr>
                <w:rFonts w:ascii="Arial Narrow" w:hAnsi="Arial Narrow"/>
                <w:b/>
                <w:sz w:val="20"/>
                <w:szCs w:val="20"/>
              </w:rPr>
            </w:pPr>
          </w:p>
        </w:tc>
        <w:tc>
          <w:tcPr>
            <w:tcW w:w="1572" w:type="pct"/>
            <w:tcBorders>
              <w:top w:val="single" w:sz="4" w:space="0" w:color="auto"/>
              <w:left w:val="single" w:sz="4" w:space="0" w:color="auto"/>
              <w:bottom w:val="single" w:sz="4" w:space="0" w:color="auto"/>
              <w:right w:val="single" w:sz="4" w:space="0" w:color="auto"/>
            </w:tcBorders>
            <w:vAlign w:val="center"/>
          </w:tcPr>
          <w:p w:rsidR="000720B5" w:rsidRPr="00857090" w:rsidRDefault="000720B5" w:rsidP="00036FDC">
            <w:pPr>
              <w:jc w:val="center"/>
              <w:rPr>
                <w:rFonts w:ascii="Arial Narrow" w:hAnsi="Arial Narrow"/>
                <w:b/>
                <w:sz w:val="20"/>
                <w:szCs w:val="20"/>
              </w:rPr>
            </w:pPr>
            <w:r w:rsidRPr="00857090">
              <w:rPr>
                <w:rFonts w:ascii="Arial Narrow" w:hAnsi="Arial Narrow"/>
                <w:b/>
                <w:sz w:val="20"/>
                <w:szCs w:val="20"/>
              </w:rPr>
              <w:t>KRITERIA</w:t>
            </w:r>
          </w:p>
        </w:tc>
        <w:tc>
          <w:tcPr>
            <w:tcW w:w="316" w:type="pct"/>
            <w:tcBorders>
              <w:top w:val="single" w:sz="4" w:space="0" w:color="auto"/>
              <w:left w:val="single" w:sz="4" w:space="0" w:color="auto"/>
              <w:bottom w:val="single" w:sz="4" w:space="0" w:color="auto"/>
              <w:right w:val="single" w:sz="4" w:space="0" w:color="auto"/>
            </w:tcBorders>
          </w:tcPr>
          <w:p w:rsidR="000720B5" w:rsidRPr="00857090" w:rsidRDefault="000720B5" w:rsidP="00036FDC">
            <w:pPr>
              <w:jc w:val="center"/>
              <w:rPr>
                <w:rFonts w:ascii="Arial Narrow" w:hAnsi="Arial Narrow"/>
                <w:b/>
                <w:sz w:val="20"/>
                <w:szCs w:val="20"/>
              </w:rPr>
            </w:pPr>
            <w:r w:rsidRPr="00857090">
              <w:rPr>
                <w:rFonts w:ascii="Arial Narrow" w:hAnsi="Arial Narrow"/>
                <w:b/>
                <w:sz w:val="20"/>
                <w:szCs w:val="20"/>
              </w:rPr>
              <w:t>Moontlike punt</w:t>
            </w:r>
          </w:p>
        </w:tc>
        <w:tc>
          <w:tcPr>
            <w:tcW w:w="558" w:type="pct"/>
            <w:gridSpan w:val="2"/>
            <w:tcBorders>
              <w:top w:val="single" w:sz="4" w:space="0" w:color="auto"/>
              <w:left w:val="single" w:sz="4" w:space="0" w:color="auto"/>
              <w:bottom w:val="single" w:sz="4" w:space="0" w:color="auto"/>
              <w:right w:val="single" w:sz="4" w:space="0" w:color="auto"/>
            </w:tcBorders>
            <w:vAlign w:val="center"/>
          </w:tcPr>
          <w:p w:rsidR="000720B5" w:rsidRPr="00857090" w:rsidRDefault="000720B5" w:rsidP="00036FDC">
            <w:pPr>
              <w:jc w:val="center"/>
              <w:rPr>
                <w:rFonts w:ascii="Arial Narrow" w:hAnsi="Arial Narrow"/>
                <w:b/>
                <w:sz w:val="20"/>
                <w:szCs w:val="20"/>
              </w:rPr>
            </w:pPr>
            <w:r w:rsidRPr="00857090">
              <w:rPr>
                <w:rFonts w:ascii="Arial Narrow" w:hAnsi="Arial Narrow"/>
                <w:b/>
                <w:sz w:val="20"/>
                <w:szCs w:val="20"/>
              </w:rPr>
              <w:t>4</w:t>
            </w:r>
          </w:p>
        </w:tc>
        <w:tc>
          <w:tcPr>
            <w:tcW w:w="558" w:type="pct"/>
            <w:gridSpan w:val="2"/>
            <w:tcBorders>
              <w:top w:val="single" w:sz="4" w:space="0" w:color="auto"/>
              <w:left w:val="single" w:sz="4" w:space="0" w:color="auto"/>
              <w:bottom w:val="single" w:sz="4" w:space="0" w:color="auto"/>
              <w:right w:val="single" w:sz="4" w:space="0" w:color="auto"/>
            </w:tcBorders>
            <w:vAlign w:val="center"/>
          </w:tcPr>
          <w:p w:rsidR="000720B5" w:rsidRPr="00857090" w:rsidRDefault="000720B5" w:rsidP="00036FDC">
            <w:pPr>
              <w:jc w:val="center"/>
              <w:rPr>
                <w:rFonts w:ascii="Arial Narrow" w:hAnsi="Arial Narrow"/>
                <w:b/>
                <w:sz w:val="20"/>
                <w:szCs w:val="20"/>
              </w:rPr>
            </w:pPr>
            <w:r w:rsidRPr="00857090">
              <w:rPr>
                <w:rFonts w:ascii="Arial Narrow" w:hAnsi="Arial Narrow"/>
                <w:b/>
                <w:sz w:val="20"/>
                <w:szCs w:val="20"/>
              </w:rPr>
              <w:t>3</w:t>
            </w:r>
          </w:p>
        </w:tc>
        <w:tc>
          <w:tcPr>
            <w:tcW w:w="558" w:type="pct"/>
            <w:gridSpan w:val="2"/>
            <w:tcBorders>
              <w:top w:val="single" w:sz="4" w:space="0" w:color="auto"/>
              <w:left w:val="single" w:sz="4" w:space="0" w:color="auto"/>
              <w:bottom w:val="single" w:sz="4" w:space="0" w:color="auto"/>
              <w:right w:val="single" w:sz="4" w:space="0" w:color="auto"/>
            </w:tcBorders>
            <w:vAlign w:val="center"/>
          </w:tcPr>
          <w:p w:rsidR="000720B5" w:rsidRPr="00857090" w:rsidRDefault="000720B5" w:rsidP="00036FDC">
            <w:pPr>
              <w:jc w:val="center"/>
              <w:rPr>
                <w:rFonts w:ascii="Arial Narrow" w:hAnsi="Arial Narrow"/>
                <w:b/>
                <w:sz w:val="20"/>
                <w:szCs w:val="20"/>
              </w:rPr>
            </w:pPr>
            <w:r w:rsidRPr="00857090">
              <w:rPr>
                <w:rFonts w:ascii="Arial Narrow" w:hAnsi="Arial Narrow"/>
                <w:b/>
                <w:sz w:val="20"/>
                <w:szCs w:val="20"/>
              </w:rPr>
              <w:t>2</w:t>
            </w:r>
          </w:p>
        </w:tc>
        <w:tc>
          <w:tcPr>
            <w:tcW w:w="558" w:type="pct"/>
            <w:gridSpan w:val="2"/>
            <w:tcBorders>
              <w:top w:val="single" w:sz="4" w:space="0" w:color="auto"/>
              <w:left w:val="single" w:sz="4" w:space="0" w:color="auto"/>
              <w:bottom w:val="single" w:sz="4" w:space="0" w:color="auto"/>
              <w:right w:val="single" w:sz="4" w:space="0" w:color="auto"/>
            </w:tcBorders>
            <w:vAlign w:val="center"/>
          </w:tcPr>
          <w:p w:rsidR="000720B5" w:rsidRPr="00857090" w:rsidRDefault="000720B5" w:rsidP="00036FDC">
            <w:pPr>
              <w:jc w:val="center"/>
              <w:rPr>
                <w:rFonts w:ascii="Arial Narrow" w:hAnsi="Arial Narrow"/>
                <w:b/>
                <w:sz w:val="20"/>
                <w:szCs w:val="20"/>
              </w:rPr>
            </w:pPr>
            <w:r w:rsidRPr="00857090">
              <w:rPr>
                <w:rFonts w:ascii="Arial Narrow" w:hAnsi="Arial Narrow"/>
                <w:b/>
                <w:sz w:val="20"/>
                <w:szCs w:val="20"/>
              </w:rPr>
              <w:t>1</w:t>
            </w:r>
          </w:p>
        </w:tc>
        <w:tc>
          <w:tcPr>
            <w:tcW w:w="523" w:type="pct"/>
            <w:tcBorders>
              <w:top w:val="single" w:sz="4" w:space="0" w:color="auto"/>
              <w:left w:val="single" w:sz="4" w:space="0" w:color="auto"/>
              <w:bottom w:val="single" w:sz="4" w:space="0" w:color="auto"/>
              <w:right w:val="single" w:sz="4" w:space="0" w:color="auto"/>
            </w:tcBorders>
            <w:vAlign w:val="center"/>
          </w:tcPr>
          <w:p w:rsidR="000720B5" w:rsidRPr="00857090" w:rsidRDefault="000720B5" w:rsidP="00036FDC">
            <w:pPr>
              <w:jc w:val="center"/>
              <w:rPr>
                <w:rFonts w:ascii="Arial Narrow" w:hAnsi="Arial Narrow"/>
                <w:b/>
                <w:sz w:val="20"/>
                <w:szCs w:val="20"/>
              </w:rPr>
            </w:pPr>
            <w:r w:rsidRPr="00857090">
              <w:rPr>
                <w:rFonts w:ascii="Arial Narrow" w:hAnsi="Arial Narrow"/>
                <w:b/>
                <w:sz w:val="20"/>
                <w:szCs w:val="20"/>
              </w:rPr>
              <w:t>0</w:t>
            </w:r>
          </w:p>
        </w:tc>
        <w:tc>
          <w:tcPr>
            <w:tcW w:w="224" w:type="pct"/>
            <w:gridSpan w:val="2"/>
            <w:tcBorders>
              <w:left w:val="single" w:sz="4" w:space="0" w:color="auto"/>
              <w:bottom w:val="single" w:sz="4" w:space="0" w:color="auto"/>
            </w:tcBorders>
            <w:vAlign w:val="center"/>
          </w:tcPr>
          <w:p w:rsidR="000720B5" w:rsidRPr="00857090" w:rsidRDefault="000720B5" w:rsidP="00036FDC">
            <w:pPr>
              <w:jc w:val="center"/>
              <w:rPr>
                <w:rFonts w:ascii="Arial Narrow" w:hAnsi="Arial Narrow"/>
                <w:b/>
                <w:sz w:val="20"/>
                <w:szCs w:val="20"/>
              </w:rPr>
            </w:pPr>
            <w:r w:rsidRPr="00857090">
              <w:rPr>
                <w:rFonts w:ascii="Arial Narrow" w:hAnsi="Arial Narrow"/>
                <w:b/>
                <w:sz w:val="20"/>
                <w:szCs w:val="20"/>
              </w:rPr>
              <w:t xml:space="preserve">Punt </w:t>
            </w:r>
          </w:p>
        </w:tc>
      </w:tr>
      <w:tr w:rsidR="008048B3" w:rsidRPr="00857090" w:rsidTr="001F6BAC">
        <w:trPr>
          <w:cantSplit/>
        </w:trPr>
        <w:tc>
          <w:tcPr>
            <w:tcW w:w="133" w:type="pct"/>
            <w:vMerge w:val="restart"/>
            <w:tcBorders>
              <w:left w:val="single" w:sz="4" w:space="0" w:color="auto"/>
              <w:right w:val="single" w:sz="4" w:space="0" w:color="auto"/>
            </w:tcBorders>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13</w:t>
            </w:r>
          </w:p>
        </w:tc>
        <w:tc>
          <w:tcPr>
            <w:tcW w:w="4663" w:type="pct"/>
            <w:gridSpan w:val="12"/>
            <w:tcBorders>
              <w:left w:val="single" w:sz="4" w:space="0" w:color="auto"/>
              <w:right w:val="single" w:sz="4" w:space="0" w:color="auto"/>
            </w:tcBorders>
            <w:vAlign w:val="center"/>
          </w:tcPr>
          <w:p w:rsidR="00556260" w:rsidRPr="00857090" w:rsidRDefault="00556260" w:rsidP="002B2B47">
            <w:pPr>
              <w:rPr>
                <w:rFonts w:ascii="Arial Narrow" w:hAnsi="Arial Narrow"/>
                <w:sz w:val="20"/>
                <w:szCs w:val="20"/>
              </w:rPr>
            </w:pPr>
            <w:r w:rsidRPr="00857090">
              <w:rPr>
                <w:rFonts w:ascii="Arial Narrow" w:hAnsi="Arial Narrow"/>
                <w:b/>
                <w:sz w:val="20"/>
                <w:szCs w:val="20"/>
              </w:rPr>
              <w:t>FASE 2 DOKUMENT – TEGNIESE GEHALTE</w:t>
            </w:r>
            <w:r w:rsidRPr="00857090">
              <w:rPr>
                <w:rFonts w:ascii="Arial Narrow" w:hAnsi="Arial Narrow"/>
                <w:sz w:val="20"/>
                <w:szCs w:val="20"/>
              </w:rPr>
              <w:t xml:space="preserve"> </w:t>
            </w:r>
          </w:p>
          <w:p w:rsidR="00DA6503" w:rsidRPr="00857090" w:rsidRDefault="008F24D7" w:rsidP="008F24D7">
            <w:pPr>
              <w:rPr>
                <w:rFonts w:ascii="Arial Narrow" w:hAnsi="Arial Narrow" w:cstheme="minorHAnsi"/>
                <w:sz w:val="20"/>
                <w:szCs w:val="20"/>
              </w:rPr>
            </w:pPr>
            <w:r w:rsidRPr="00857090">
              <w:rPr>
                <w:rFonts w:ascii="Arial Narrow" w:hAnsi="Arial Narrow"/>
                <w:sz w:val="20"/>
                <w:szCs w:val="20"/>
              </w:rPr>
              <w:t>G</w:t>
            </w:r>
            <w:r w:rsidR="00556260" w:rsidRPr="00857090">
              <w:rPr>
                <w:rFonts w:ascii="Arial Narrow" w:hAnsi="Arial Narrow"/>
                <w:sz w:val="20"/>
                <w:szCs w:val="20"/>
              </w:rPr>
              <w:t>oed gestruktureerde, leesbare en professionele dokument wat gebruik m</w:t>
            </w:r>
            <w:r w:rsidRPr="00857090">
              <w:rPr>
                <w:rFonts w:ascii="Arial Narrow" w:hAnsi="Arial Narrow"/>
                <w:sz w:val="20"/>
                <w:szCs w:val="20"/>
              </w:rPr>
              <w:t>aak van goeie en korrekte woord</w:t>
            </w:r>
            <w:r w:rsidR="00556260" w:rsidRPr="00857090">
              <w:rPr>
                <w:rFonts w:ascii="Arial Narrow" w:hAnsi="Arial Narrow"/>
                <w:sz w:val="20"/>
                <w:szCs w:val="20"/>
              </w:rPr>
              <w:t>verwerking</w:t>
            </w:r>
            <w:r w:rsidRPr="00857090">
              <w:rPr>
                <w:rFonts w:ascii="Arial Narrow" w:hAnsi="Arial Narrow"/>
                <w:sz w:val="20"/>
                <w:szCs w:val="20"/>
              </w:rPr>
              <w:t>s</w:t>
            </w:r>
            <w:r w:rsidR="00556260" w:rsidRPr="00857090">
              <w:rPr>
                <w:rFonts w:ascii="Arial Narrow" w:hAnsi="Arial Narrow"/>
                <w:sz w:val="20"/>
                <w:szCs w:val="20"/>
              </w:rPr>
              <w:t xml:space="preserve">beginsels en </w:t>
            </w:r>
            <w:r w:rsidRPr="00857090">
              <w:rPr>
                <w:rFonts w:ascii="Arial Narrow" w:hAnsi="Arial Narrow"/>
                <w:sz w:val="20"/>
                <w:szCs w:val="20"/>
              </w:rPr>
              <w:t>-</w:t>
            </w:r>
            <w:r w:rsidR="00556260" w:rsidRPr="00857090">
              <w:rPr>
                <w:rFonts w:ascii="Arial Narrow" w:hAnsi="Arial Narrow"/>
                <w:sz w:val="20"/>
                <w:szCs w:val="20"/>
              </w:rPr>
              <w:t>tegnieke</w:t>
            </w:r>
          </w:p>
        </w:tc>
        <w:tc>
          <w:tcPr>
            <w:tcW w:w="204" w:type="pct"/>
            <w:vMerge w:val="restart"/>
            <w:tcBorders>
              <w:left w:val="single" w:sz="4" w:space="0" w:color="auto"/>
            </w:tcBorders>
            <w:vAlign w:val="center"/>
          </w:tcPr>
          <w:p w:rsidR="00DA6503" w:rsidRPr="00857090" w:rsidRDefault="00DA6503" w:rsidP="002B2B47">
            <w:pPr>
              <w:jc w:val="center"/>
              <w:rPr>
                <w:rFonts w:ascii="Arial Narrow" w:hAnsi="Arial Narrow" w:cstheme="minorHAnsi"/>
                <w:sz w:val="20"/>
                <w:szCs w:val="20"/>
              </w:rPr>
            </w:pPr>
          </w:p>
        </w:tc>
      </w:tr>
      <w:tr w:rsidR="008048B3" w:rsidRPr="00857090" w:rsidTr="001F6BAC">
        <w:tc>
          <w:tcPr>
            <w:tcW w:w="133" w:type="pct"/>
            <w:vMerge/>
            <w:tcBorders>
              <w:left w:val="single" w:sz="4" w:space="0" w:color="auto"/>
              <w:bottom w:val="single" w:sz="4" w:space="0" w:color="auto"/>
              <w:right w:val="single" w:sz="4" w:space="0" w:color="auto"/>
            </w:tcBorders>
          </w:tcPr>
          <w:p w:rsidR="00DA6503" w:rsidRPr="00857090" w:rsidRDefault="00DA6503" w:rsidP="002B2B47">
            <w:pPr>
              <w:jc w:val="center"/>
              <w:rPr>
                <w:rFonts w:ascii="Arial Narrow" w:hAnsi="Arial Narrow"/>
                <w:sz w:val="20"/>
                <w:szCs w:val="20"/>
              </w:rPr>
            </w:pPr>
          </w:p>
        </w:tc>
        <w:tc>
          <w:tcPr>
            <w:tcW w:w="1572" w:type="pct"/>
            <w:tcBorders>
              <w:left w:val="single" w:sz="4" w:space="0" w:color="auto"/>
              <w:bottom w:val="single" w:sz="4" w:space="0" w:color="auto"/>
            </w:tcBorders>
          </w:tcPr>
          <w:p w:rsidR="00486ADD" w:rsidRPr="00857090" w:rsidRDefault="00486ADD" w:rsidP="00486ADD">
            <w:pPr>
              <w:rPr>
                <w:rFonts w:ascii="Arial Narrow" w:hAnsi="Arial Narrow"/>
                <w:sz w:val="20"/>
                <w:szCs w:val="20"/>
              </w:rPr>
            </w:pPr>
            <w:r w:rsidRPr="00857090">
              <w:rPr>
                <w:rFonts w:ascii="Arial Narrow" w:hAnsi="Arial Narrow"/>
                <w:sz w:val="20"/>
                <w:szCs w:val="20"/>
              </w:rPr>
              <w:t>Goed gestruktureerde, leesbare en professionele dokument:</w:t>
            </w:r>
          </w:p>
          <w:p w:rsidR="00486ADD" w:rsidRPr="00857090" w:rsidRDefault="00486ADD" w:rsidP="00486ADD">
            <w:pPr>
              <w:pStyle w:val="ListParagraph"/>
              <w:numPr>
                <w:ilvl w:val="0"/>
                <w:numId w:val="28"/>
              </w:numPr>
              <w:spacing w:after="0" w:line="240" w:lineRule="auto"/>
              <w:ind w:left="357" w:hanging="357"/>
              <w:rPr>
                <w:rFonts w:ascii="Arial Narrow" w:hAnsi="Arial Narrow"/>
                <w:sz w:val="20"/>
                <w:szCs w:val="20"/>
              </w:rPr>
            </w:pPr>
            <w:r>
              <w:rPr>
                <w:rFonts w:ascii="Arial Narrow" w:hAnsi="Arial Narrow"/>
                <w:sz w:val="20"/>
                <w:szCs w:val="20"/>
              </w:rPr>
              <w:t>Lettertipes: t</w:t>
            </w:r>
            <w:r w:rsidRPr="00857090">
              <w:rPr>
                <w:rFonts w:ascii="Arial Narrow" w:hAnsi="Arial Narrow"/>
                <w:sz w:val="20"/>
                <w:szCs w:val="20"/>
              </w:rPr>
              <w:t xml:space="preserve">oepaslike, </w:t>
            </w:r>
            <w:r>
              <w:rPr>
                <w:rFonts w:ascii="Arial Narrow" w:hAnsi="Arial Narrow"/>
                <w:sz w:val="20"/>
                <w:szCs w:val="20"/>
              </w:rPr>
              <w:t>leesbaar</w:t>
            </w:r>
            <w:r w:rsidRPr="00857090">
              <w:rPr>
                <w:rFonts w:ascii="Arial Narrow" w:hAnsi="Arial Narrow"/>
                <w:sz w:val="20"/>
                <w:szCs w:val="20"/>
              </w:rPr>
              <w:t xml:space="preserve">, </w:t>
            </w:r>
            <w:r>
              <w:rPr>
                <w:rFonts w:ascii="Arial Narrow" w:hAnsi="Arial Narrow"/>
                <w:sz w:val="20"/>
                <w:szCs w:val="20"/>
              </w:rPr>
              <w:t xml:space="preserve">toepaslike </w:t>
            </w:r>
            <w:r w:rsidRPr="00857090">
              <w:rPr>
                <w:rFonts w:ascii="Arial Narrow" w:hAnsi="Arial Narrow"/>
                <w:sz w:val="20"/>
                <w:szCs w:val="20"/>
              </w:rPr>
              <w:t>grootte</w:t>
            </w:r>
            <w:r>
              <w:rPr>
                <w:rFonts w:ascii="Arial Narrow" w:hAnsi="Arial Narrow"/>
                <w:sz w:val="20"/>
                <w:szCs w:val="20"/>
              </w:rPr>
              <w:t xml:space="preserve"> (10- 12 pt)</w:t>
            </w:r>
            <w:r w:rsidRPr="00857090">
              <w:rPr>
                <w:rFonts w:ascii="Arial Narrow" w:hAnsi="Arial Narrow"/>
                <w:sz w:val="20"/>
                <w:szCs w:val="20"/>
              </w:rPr>
              <w:t xml:space="preserve"> en </w:t>
            </w:r>
            <w:r>
              <w:rPr>
                <w:rFonts w:ascii="Arial Narrow" w:hAnsi="Arial Narrow"/>
                <w:sz w:val="20"/>
                <w:szCs w:val="20"/>
              </w:rPr>
              <w:t>nie te veel tipes nie</w:t>
            </w:r>
            <w:r w:rsidRPr="00857090">
              <w:rPr>
                <w:rFonts w:ascii="Arial Narrow" w:hAnsi="Arial Narrow"/>
                <w:sz w:val="20"/>
                <w:szCs w:val="20"/>
              </w:rPr>
              <w:t xml:space="preserve"> (nie meer as twee nie). Opskrifte is duidelik uitgelig (ook in tabelle) </w:t>
            </w:r>
            <w:r>
              <w:rPr>
                <w:rFonts w:ascii="Arial Narrow" w:hAnsi="Arial Narrow"/>
                <w:sz w:val="20"/>
                <w:szCs w:val="20"/>
              </w:rPr>
              <w:t>(bv. 12 – 18 pt)</w:t>
            </w:r>
          </w:p>
          <w:p w:rsidR="00486ADD" w:rsidRPr="00857090" w:rsidRDefault="00486ADD" w:rsidP="00486ADD">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Toepaslike reël- en paragraafspasiëring (geen "leë" paragrawe nie)</w:t>
            </w:r>
          </w:p>
          <w:p w:rsidR="00486ADD" w:rsidRPr="00857090" w:rsidRDefault="00486ADD" w:rsidP="00486ADD">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Toepaslike woordspasiëring (nie twee of meer spasies tussen woorde of na leestekens nie) en leestekens (punt aan die einde van die sin, hoofletter aan die begin van sin)</w:t>
            </w:r>
          </w:p>
          <w:p w:rsidR="00486ADD" w:rsidRPr="00857090" w:rsidRDefault="00486ADD" w:rsidP="00486ADD">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Geen spel- of taalfoute nie</w:t>
            </w:r>
          </w:p>
          <w:p w:rsidR="00DA6503" w:rsidRPr="00857090" w:rsidRDefault="00486ADD" w:rsidP="00486ADD">
            <w:pPr>
              <w:pStyle w:val="ListParagraph"/>
              <w:numPr>
                <w:ilvl w:val="0"/>
                <w:numId w:val="28"/>
              </w:numPr>
              <w:spacing w:after="0" w:line="240" w:lineRule="auto"/>
              <w:rPr>
                <w:rFonts w:ascii="Arial Narrow" w:hAnsi="Arial Narrow"/>
                <w:sz w:val="20"/>
                <w:szCs w:val="20"/>
              </w:rPr>
            </w:pPr>
            <w:r>
              <w:rPr>
                <w:rFonts w:ascii="Arial Narrow" w:hAnsi="Arial Narrow"/>
                <w:sz w:val="20"/>
                <w:szCs w:val="20"/>
              </w:rPr>
              <w:t>Eenvormige</w:t>
            </w:r>
            <w:r w:rsidRPr="00857090">
              <w:rPr>
                <w:rFonts w:ascii="Arial Narrow" w:hAnsi="Arial Narrow"/>
                <w:sz w:val="20"/>
                <w:szCs w:val="20"/>
              </w:rPr>
              <w:t xml:space="preserve"> formatering regdeur dokument</w:t>
            </w:r>
          </w:p>
        </w:tc>
        <w:tc>
          <w:tcPr>
            <w:tcW w:w="316" w:type="pct"/>
            <w:tcBorders>
              <w:bottom w:val="single" w:sz="4" w:space="0" w:color="auto"/>
            </w:tcBorders>
            <w:vAlign w:val="center"/>
          </w:tcPr>
          <w:p w:rsidR="00DA6503" w:rsidRPr="00857090" w:rsidRDefault="00DA6503" w:rsidP="002B2B47">
            <w:pPr>
              <w:jc w:val="center"/>
              <w:rPr>
                <w:rFonts w:ascii="Arial Narrow" w:hAnsi="Arial Narrow" w:cstheme="minorHAnsi"/>
                <w:b/>
                <w:sz w:val="20"/>
                <w:szCs w:val="20"/>
              </w:rPr>
            </w:pPr>
            <w:r w:rsidRPr="00857090">
              <w:rPr>
                <w:rFonts w:ascii="Arial Narrow" w:hAnsi="Arial Narrow" w:cstheme="minorHAnsi"/>
                <w:b/>
                <w:sz w:val="20"/>
                <w:szCs w:val="20"/>
              </w:rPr>
              <w:t>4</w:t>
            </w:r>
          </w:p>
        </w:tc>
        <w:tc>
          <w:tcPr>
            <w:tcW w:w="555" w:type="pct"/>
            <w:tcBorders>
              <w:bottom w:val="single" w:sz="4" w:space="0" w:color="auto"/>
            </w:tcBorders>
          </w:tcPr>
          <w:p w:rsidR="00DA6503" w:rsidRPr="00857090" w:rsidRDefault="00A568D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al 5 aspekte</w:t>
            </w:r>
          </w:p>
        </w:tc>
        <w:tc>
          <w:tcPr>
            <w:tcW w:w="555" w:type="pct"/>
            <w:gridSpan w:val="2"/>
            <w:tcBorders>
              <w:bottom w:val="single" w:sz="4" w:space="0" w:color="auto"/>
            </w:tcBorders>
          </w:tcPr>
          <w:p w:rsidR="00DA6503" w:rsidRPr="00857090" w:rsidRDefault="00A568D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4 van die 5 aspekte</w:t>
            </w:r>
          </w:p>
        </w:tc>
        <w:tc>
          <w:tcPr>
            <w:tcW w:w="555" w:type="pct"/>
            <w:gridSpan w:val="2"/>
            <w:tcBorders>
              <w:bottom w:val="single" w:sz="4" w:space="0" w:color="auto"/>
            </w:tcBorders>
          </w:tcPr>
          <w:p w:rsidR="00DA6503" w:rsidRPr="00857090" w:rsidRDefault="00A568D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3 van die 5 aspekte</w:t>
            </w:r>
          </w:p>
        </w:tc>
        <w:tc>
          <w:tcPr>
            <w:tcW w:w="555" w:type="pct"/>
            <w:gridSpan w:val="2"/>
            <w:tcBorders>
              <w:bottom w:val="single" w:sz="4" w:space="0" w:color="auto"/>
            </w:tcBorders>
          </w:tcPr>
          <w:p w:rsidR="00DA6503" w:rsidRPr="00857090" w:rsidRDefault="00A568D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2 van die 5 aspekte</w:t>
            </w:r>
          </w:p>
        </w:tc>
        <w:tc>
          <w:tcPr>
            <w:tcW w:w="555" w:type="pct"/>
            <w:gridSpan w:val="3"/>
            <w:tcBorders>
              <w:bottom w:val="single" w:sz="4" w:space="0" w:color="auto"/>
              <w:right w:val="single" w:sz="4" w:space="0" w:color="auto"/>
            </w:tcBorders>
          </w:tcPr>
          <w:p w:rsidR="008F24D7" w:rsidRPr="00857090" w:rsidRDefault="008F24D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Geen dokument </w:t>
            </w:r>
            <w:r w:rsidRPr="00857090">
              <w:rPr>
                <w:rFonts w:ascii="Arial Narrow" w:hAnsi="Arial Narrow" w:cstheme="minorHAnsi"/>
                <w:b/>
                <w:sz w:val="20"/>
                <w:szCs w:val="20"/>
              </w:rPr>
              <w:t>of</w:t>
            </w:r>
          </w:p>
          <w:p w:rsidR="008F24D7" w:rsidRPr="00857090" w:rsidRDefault="008F24D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Bevat minder as 2 van die 5 aspekte </w:t>
            </w:r>
            <w:r w:rsidRPr="00857090">
              <w:rPr>
                <w:rFonts w:ascii="Arial Narrow" w:hAnsi="Arial Narrow" w:cstheme="minorHAnsi"/>
                <w:b/>
                <w:sz w:val="20"/>
                <w:szCs w:val="20"/>
              </w:rPr>
              <w:t>of</w:t>
            </w:r>
          </w:p>
          <w:p w:rsidR="00DA6503" w:rsidRPr="00857090" w:rsidRDefault="008F24D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Totaal ongestruktureerd onleesbaar of onprofessioneel</w:t>
            </w:r>
          </w:p>
        </w:tc>
        <w:tc>
          <w:tcPr>
            <w:tcW w:w="204" w:type="pct"/>
            <w:vMerge/>
            <w:tcBorders>
              <w:left w:val="single" w:sz="4" w:space="0" w:color="auto"/>
            </w:tcBorders>
            <w:vAlign w:val="center"/>
          </w:tcPr>
          <w:p w:rsidR="00DA6503" w:rsidRPr="00857090" w:rsidRDefault="00DA6503" w:rsidP="002B2B47">
            <w:pPr>
              <w:jc w:val="center"/>
              <w:rPr>
                <w:rFonts w:ascii="Arial Narrow" w:hAnsi="Arial Narrow" w:cstheme="minorHAnsi"/>
                <w:sz w:val="20"/>
                <w:szCs w:val="20"/>
              </w:rPr>
            </w:pPr>
          </w:p>
        </w:tc>
      </w:tr>
      <w:tr w:rsidR="00486ADD" w:rsidRPr="00857090" w:rsidTr="00486ADD">
        <w:tc>
          <w:tcPr>
            <w:tcW w:w="133" w:type="pct"/>
            <w:vMerge w:val="restart"/>
            <w:tcBorders>
              <w:left w:val="single" w:sz="4" w:space="0" w:color="auto"/>
              <w:right w:val="single" w:sz="4" w:space="0" w:color="auto"/>
            </w:tcBorders>
          </w:tcPr>
          <w:p w:rsidR="00486ADD" w:rsidRPr="00486ADD" w:rsidRDefault="00486ADD" w:rsidP="002B2B47">
            <w:pPr>
              <w:jc w:val="center"/>
              <w:rPr>
                <w:rFonts w:ascii="Arial Narrow" w:hAnsi="Arial Narrow"/>
                <w:b/>
                <w:sz w:val="20"/>
                <w:szCs w:val="20"/>
              </w:rPr>
            </w:pPr>
            <w:r w:rsidRPr="00486ADD">
              <w:rPr>
                <w:rFonts w:ascii="Arial Narrow" w:hAnsi="Arial Narrow"/>
                <w:b/>
                <w:sz w:val="20"/>
                <w:szCs w:val="20"/>
              </w:rPr>
              <w:t>14</w:t>
            </w:r>
          </w:p>
        </w:tc>
        <w:tc>
          <w:tcPr>
            <w:tcW w:w="4663" w:type="pct"/>
            <w:gridSpan w:val="12"/>
            <w:tcBorders>
              <w:left w:val="single" w:sz="4" w:space="0" w:color="auto"/>
              <w:bottom w:val="single" w:sz="4" w:space="0" w:color="auto"/>
              <w:right w:val="single" w:sz="4" w:space="0" w:color="auto"/>
            </w:tcBorders>
          </w:tcPr>
          <w:p w:rsidR="00486ADD" w:rsidRPr="00486ADD" w:rsidRDefault="00486ADD" w:rsidP="00486ADD">
            <w:pPr>
              <w:rPr>
                <w:rFonts w:ascii="Arial Narrow" w:hAnsi="Arial Narrow" w:cstheme="minorHAnsi"/>
                <w:b/>
                <w:sz w:val="20"/>
                <w:szCs w:val="20"/>
              </w:rPr>
            </w:pPr>
            <w:r w:rsidRPr="00486ADD">
              <w:rPr>
                <w:rFonts w:ascii="Arial Narrow" w:hAnsi="Arial Narrow" w:cstheme="minorHAnsi"/>
                <w:b/>
                <w:sz w:val="20"/>
                <w:szCs w:val="20"/>
              </w:rPr>
              <w:t>TYDSBESTUUR, AANBIEDING, VOLLEDIGHEID – FASE 2</w:t>
            </w:r>
          </w:p>
          <w:p w:rsidR="00486ADD" w:rsidRPr="00486ADD" w:rsidRDefault="00486ADD" w:rsidP="00486ADD">
            <w:pPr>
              <w:rPr>
                <w:rFonts w:ascii="Arial Narrow" w:hAnsi="Arial Narrow" w:cstheme="minorHAnsi"/>
                <w:sz w:val="20"/>
                <w:szCs w:val="20"/>
              </w:rPr>
            </w:pPr>
          </w:p>
        </w:tc>
        <w:tc>
          <w:tcPr>
            <w:tcW w:w="204" w:type="pct"/>
            <w:tcBorders>
              <w:left w:val="single" w:sz="4" w:space="0" w:color="auto"/>
            </w:tcBorders>
            <w:vAlign w:val="center"/>
          </w:tcPr>
          <w:p w:rsidR="00486ADD" w:rsidRPr="00857090" w:rsidRDefault="00486ADD" w:rsidP="002B2B47">
            <w:pPr>
              <w:jc w:val="center"/>
              <w:rPr>
                <w:rFonts w:ascii="Arial Narrow" w:hAnsi="Arial Narrow" w:cstheme="minorHAnsi"/>
                <w:sz w:val="20"/>
                <w:szCs w:val="20"/>
              </w:rPr>
            </w:pPr>
          </w:p>
        </w:tc>
      </w:tr>
      <w:tr w:rsidR="00C00353" w:rsidRPr="00857090" w:rsidTr="00C00353">
        <w:tc>
          <w:tcPr>
            <w:tcW w:w="133" w:type="pct"/>
            <w:vMerge/>
            <w:tcBorders>
              <w:left w:val="single" w:sz="4" w:space="0" w:color="auto"/>
              <w:bottom w:val="single" w:sz="4" w:space="0" w:color="auto"/>
              <w:right w:val="single" w:sz="4" w:space="0" w:color="auto"/>
            </w:tcBorders>
          </w:tcPr>
          <w:p w:rsidR="00C00353" w:rsidRPr="00857090" w:rsidRDefault="00C00353" w:rsidP="002B2B47">
            <w:pPr>
              <w:jc w:val="center"/>
              <w:rPr>
                <w:rFonts w:ascii="Arial Narrow" w:hAnsi="Arial Narrow"/>
                <w:sz w:val="20"/>
                <w:szCs w:val="20"/>
              </w:rPr>
            </w:pPr>
          </w:p>
        </w:tc>
        <w:tc>
          <w:tcPr>
            <w:tcW w:w="1572" w:type="pct"/>
            <w:tcBorders>
              <w:left w:val="single" w:sz="4" w:space="0" w:color="auto"/>
              <w:bottom w:val="single" w:sz="4" w:space="0" w:color="auto"/>
            </w:tcBorders>
          </w:tcPr>
          <w:p w:rsidR="00C00353" w:rsidRDefault="00C00353" w:rsidP="00486ADD">
            <w:pPr>
              <w:pStyle w:val="ListParagraph"/>
              <w:numPr>
                <w:ilvl w:val="0"/>
                <w:numId w:val="28"/>
              </w:numPr>
              <w:spacing w:after="0" w:line="240" w:lineRule="auto"/>
              <w:rPr>
                <w:rFonts w:ascii="Arial Narrow" w:hAnsi="Arial Narrow"/>
                <w:sz w:val="20"/>
                <w:szCs w:val="20"/>
              </w:rPr>
            </w:pPr>
            <w:r>
              <w:rPr>
                <w:rFonts w:ascii="Arial Narrow" w:hAnsi="Arial Narrow"/>
                <w:sz w:val="20"/>
                <w:szCs w:val="20"/>
              </w:rPr>
              <w:t>Spertyd nagekom – Fase 2 is betyds ingehandig</w:t>
            </w:r>
          </w:p>
          <w:p w:rsidR="00C00353" w:rsidRDefault="00C00353" w:rsidP="00486ADD">
            <w:pPr>
              <w:pStyle w:val="ListParagraph"/>
              <w:numPr>
                <w:ilvl w:val="0"/>
                <w:numId w:val="28"/>
              </w:numPr>
              <w:spacing w:after="0" w:line="240" w:lineRule="auto"/>
              <w:rPr>
                <w:rFonts w:ascii="Arial Narrow" w:hAnsi="Arial Narrow"/>
                <w:sz w:val="20"/>
                <w:szCs w:val="20"/>
              </w:rPr>
            </w:pPr>
            <w:r>
              <w:rPr>
                <w:rFonts w:ascii="Arial Narrow" w:hAnsi="Arial Narrow"/>
                <w:sz w:val="20"/>
                <w:szCs w:val="20"/>
              </w:rPr>
              <w:t>Toon toewyding en trots op werk gedoen regdeur Fase 2. Alle vereiste werk is volledig</w:t>
            </w:r>
          </w:p>
          <w:p w:rsidR="00C00353" w:rsidRPr="00857090" w:rsidRDefault="00C00353" w:rsidP="00486ADD">
            <w:pPr>
              <w:pStyle w:val="ListParagraph"/>
              <w:numPr>
                <w:ilvl w:val="0"/>
                <w:numId w:val="28"/>
              </w:numPr>
              <w:spacing w:after="0" w:line="240" w:lineRule="auto"/>
              <w:rPr>
                <w:rFonts w:ascii="Arial Narrow" w:hAnsi="Arial Narrow"/>
                <w:sz w:val="20"/>
                <w:szCs w:val="20"/>
              </w:rPr>
            </w:pPr>
            <w:r>
              <w:rPr>
                <w:rFonts w:ascii="Arial Narrow" w:hAnsi="Arial Narrow"/>
                <w:sz w:val="20"/>
                <w:szCs w:val="20"/>
              </w:rPr>
              <w:t>Werk is goed georganiseer en goed aangebied</w:t>
            </w:r>
          </w:p>
        </w:tc>
        <w:tc>
          <w:tcPr>
            <w:tcW w:w="316" w:type="pct"/>
            <w:tcBorders>
              <w:bottom w:val="single" w:sz="4" w:space="0" w:color="auto"/>
            </w:tcBorders>
            <w:vAlign w:val="center"/>
          </w:tcPr>
          <w:p w:rsidR="00C00353" w:rsidRPr="00857090" w:rsidRDefault="00C00353" w:rsidP="002B2B47">
            <w:pPr>
              <w:jc w:val="center"/>
              <w:rPr>
                <w:rFonts w:ascii="Arial Narrow" w:hAnsi="Arial Narrow" w:cstheme="minorHAnsi"/>
                <w:b/>
                <w:sz w:val="20"/>
                <w:szCs w:val="20"/>
              </w:rPr>
            </w:pPr>
            <w:r>
              <w:rPr>
                <w:rFonts w:ascii="Arial Narrow" w:hAnsi="Arial Narrow" w:cstheme="minorHAnsi"/>
                <w:b/>
                <w:sz w:val="20"/>
                <w:szCs w:val="20"/>
              </w:rPr>
              <w:t>3</w:t>
            </w:r>
          </w:p>
        </w:tc>
        <w:tc>
          <w:tcPr>
            <w:tcW w:w="555" w:type="pct"/>
            <w:tcBorders>
              <w:bottom w:val="single" w:sz="4" w:space="0" w:color="auto"/>
            </w:tcBorders>
            <w:shd w:val="clear" w:color="auto" w:fill="BFBFBF" w:themeFill="background1" w:themeFillShade="BF"/>
          </w:tcPr>
          <w:p w:rsidR="00C00353" w:rsidRPr="00857090" w:rsidRDefault="00C00353" w:rsidP="00C00353">
            <w:pPr>
              <w:pStyle w:val="ListParagraph"/>
              <w:spacing w:after="0" w:line="240" w:lineRule="auto"/>
              <w:ind w:left="176"/>
              <w:rPr>
                <w:rFonts w:ascii="Arial Narrow" w:hAnsi="Arial Narrow" w:cstheme="minorHAnsi"/>
                <w:sz w:val="20"/>
                <w:szCs w:val="20"/>
              </w:rPr>
            </w:pPr>
          </w:p>
        </w:tc>
        <w:tc>
          <w:tcPr>
            <w:tcW w:w="555" w:type="pct"/>
            <w:gridSpan w:val="2"/>
            <w:tcBorders>
              <w:bottom w:val="single" w:sz="4" w:space="0" w:color="auto"/>
            </w:tcBorders>
          </w:tcPr>
          <w:p w:rsidR="00C00353" w:rsidRPr="00857090" w:rsidRDefault="00C00353" w:rsidP="00036FDC">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al 3 aspekte</w:t>
            </w:r>
          </w:p>
        </w:tc>
        <w:tc>
          <w:tcPr>
            <w:tcW w:w="555" w:type="pct"/>
            <w:gridSpan w:val="2"/>
            <w:tcBorders>
              <w:bottom w:val="single" w:sz="4" w:space="0" w:color="auto"/>
            </w:tcBorders>
          </w:tcPr>
          <w:p w:rsidR="00C00353" w:rsidRPr="00857090" w:rsidRDefault="00C00353" w:rsidP="00036FDC">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2 van die 3 aspekte</w:t>
            </w:r>
          </w:p>
        </w:tc>
        <w:tc>
          <w:tcPr>
            <w:tcW w:w="555" w:type="pct"/>
            <w:gridSpan w:val="2"/>
            <w:tcBorders>
              <w:bottom w:val="single" w:sz="4" w:space="0" w:color="auto"/>
            </w:tcBorders>
          </w:tcPr>
          <w:p w:rsidR="00C00353" w:rsidRPr="00857090" w:rsidRDefault="00C00353" w:rsidP="00036FDC">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1 van die 3 aspekte</w:t>
            </w:r>
          </w:p>
        </w:tc>
        <w:tc>
          <w:tcPr>
            <w:tcW w:w="555" w:type="pct"/>
            <w:gridSpan w:val="3"/>
            <w:tcBorders>
              <w:bottom w:val="single" w:sz="4" w:space="0" w:color="auto"/>
              <w:right w:val="single" w:sz="4" w:space="0" w:color="auto"/>
            </w:tcBorders>
          </w:tcPr>
          <w:p w:rsidR="00C00353" w:rsidRPr="00857090" w:rsidRDefault="000720B5" w:rsidP="000720B5">
            <w:pPr>
              <w:pStyle w:val="ListParagraph"/>
              <w:numPr>
                <w:ilvl w:val="0"/>
                <w:numId w:val="29"/>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Geeneen van die aspekte teenwoordig</w:t>
            </w:r>
          </w:p>
        </w:tc>
        <w:tc>
          <w:tcPr>
            <w:tcW w:w="204" w:type="pct"/>
            <w:tcBorders>
              <w:left w:val="single" w:sz="4" w:space="0" w:color="auto"/>
            </w:tcBorders>
            <w:vAlign w:val="center"/>
          </w:tcPr>
          <w:p w:rsidR="00C00353" w:rsidRPr="00857090" w:rsidRDefault="00C00353" w:rsidP="002B2B47">
            <w:pPr>
              <w:jc w:val="center"/>
              <w:rPr>
                <w:rFonts w:ascii="Arial Narrow" w:hAnsi="Arial Narrow" w:cstheme="minorHAnsi"/>
                <w:sz w:val="20"/>
                <w:szCs w:val="20"/>
              </w:rPr>
            </w:pPr>
          </w:p>
        </w:tc>
      </w:tr>
      <w:tr w:rsidR="00C00353" w:rsidRPr="00857090" w:rsidTr="00CC5260">
        <w:trPr>
          <w:cantSplit/>
        </w:trPr>
        <w:tc>
          <w:tcPr>
            <w:tcW w:w="1705" w:type="pct"/>
            <w:gridSpan w:val="2"/>
            <w:tcBorders>
              <w:top w:val="single" w:sz="4" w:space="0" w:color="auto"/>
              <w:bottom w:val="single" w:sz="4" w:space="0" w:color="auto"/>
            </w:tcBorders>
          </w:tcPr>
          <w:p w:rsidR="00C00353" w:rsidRPr="00857090" w:rsidRDefault="00C00353" w:rsidP="002B2B47">
            <w:pPr>
              <w:jc w:val="right"/>
              <w:rPr>
                <w:rFonts w:ascii="Arial Narrow" w:hAnsi="Arial Narrow" w:cstheme="minorHAnsi"/>
                <w:b/>
                <w:sz w:val="20"/>
                <w:szCs w:val="20"/>
              </w:rPr>
            </w:pPr>
          </w:p>
          <w:p w:rsidR="00C00353" w:rsidRPr="00857090" w:rsidRDefault="00C00353" w:rsidP="002B2B47">
            <w:pPr>
              <w:jc w:val="right"/>
              <w:rPr>
                <w:rFonts w:ascii="Arial Narrow" w:hAnsi="Arial Narrow" w:cstheme="minorHAnsi"/>
                <w:b/>
                <w:sz w:val="20"/>
                <w:szCs w:val="20"/>
              </w:rPr>
            </w:pPr>
            <w:r w:rsidRPr="00857090">
              <w:rPr>
                <w:rFonts w:ascii="Arial Narrow" w:hAnsi="Arial Narrow" w:cstheme="minorHAnsi"/>
                <w:b/>
                <w:sz w:val="20"/>
                <w:szCs w:val="20"/>
              </w:rPr>
              <w:t xml:space="preserve">TOTALE PUNT: </w:t>
            </w:r>
          </w:p>
        </w:tc>
        <w:tc>
          <w:tcPr>
            <w:tcW w:w="316" w:type="pct"/>
            <w:tcBorders>
              <w:top w:val="single" w:sz="4" w:space="0" w:color="auto"/>
              <w:bottom w:val="single" w:sz="4" w:space="0" w:color="auto"/>
            </w:tcBorders>
            <w:vAlign w:val="center"/>
          </w:tcPr>
          <w:p w:rsidR="00C00353" w:rsidRPr="00857090" w:rsidRDefault="00C00353" w:rsidP="002B2B47">
            <w:pPr>
              <w:jc w:val="center"/>
              <w:rPr>
                <w:rFonts w:ascii="Arial Narrow" w:hAnsi="Arial Narrow" w:cstheme="minorHAnsi"/>
                <w:b/>
                <w:sz w:val="20"/>
                <w:szCs w:val="20"/>
              </w:rPr>
            </w:pPr>
            <w:r>
              <w:rPr>
                <w:rFonts w:ascii="Arial Narrow" w:hAnsi="Arial Narrow" w:cstheme="minorHAnsi"/>
                <w:b/>
                <w:sz w:val="20"/>
                <w:szCs w:val="20"/>
              </w:rPr>
              <w:t>49</w:t>
            </w:r>
          </w:p>
        </w:tc>
        <w:tc>
          <w:tcPr>
            <w:tcW w:w="2775" w:type="pct"/>
            <w:gridSpan w:val="10"/>
            <w:tcBorders>
              <w:top w:val="single" w:sz="4" w:space="0" w:color="auto"/>
              <w:bottom w:val="single" w:sz="4" w:space="0" w:color="auto"/>
            </w:tcBorders>
            <w:vAlign w:val="center"/>
          </w:tcPr>
          <w:p w:rsidR="00C00353" w:rsidRPr="00857090" w:rsidRDefault="00C00353" w:rsidP="002B2B47">
            <w:pPr>
              <w:jc w:val="right"/>
              <w:rPr>
                <w:rFonts w:ascii="Arial Narrow" w:hAnsi="Arial Narrow" w:cstheme="minorHAnsi"/>
                <w:b/>
                <w:sz w:val="20"/>
                <w:szCs w:val="20"/>
              </w:rPr>
            </w:pPr>
            <w:r w:rsidRPr="00857090">
              <w:rPr>
                <w:rFonts w:ascii="Arial Narrow" w:hAnsi="Arial Narrow" w:cstheme="minorHAnsi"/>
                <w:b/>
                <w:sz w:val="20"/>
                <w:szCs w:val="20"/>
              </w:rPr>
              <w:t>PUNT BEHAAL</w:t>
            </w:r>
          </w:p>
        </w:tc>
        <w:tc>
          <w:tcPr>
            <w:tcW w:w="204" w:type="pct"/>
            <w:vAlign w:val="center"/>
          </w:tcPr>
          <w:p w:rsidR="00C00353" w:rsidRPr="00857090" w:rsidRDefault="00C00353" w:rsidP="002B2B47">
            <w:pPr>
              <w:jc w:val="center"/>
              <w:rPr>
                <w:rFonts w:ascii="Arial Narrow" w:hAnsi="Arial Narrow" w:cstheme="minorHAnsi"/>
                <w:b/>
                <w:sz w:val="20"/>
                <w:szCs w:val="20"/>
              </w:rPr>
            </w:pPr>
          </w:p>
          <w:p w:rsidR="00C00353" w:rsidRPr="00857090" w:rsidRDefault="00C00353" w:rsidP="002B2B47">
            <w:pPr>
              <w:jc w:val="center"/>
              <w:rPr>
                <w:rFonts w:ascii="Arial Narrow" w:hAnsi="Arial Narrow" w:cstheme="minorHAnsi"/>
                <w:b/>
                <w:sz w:val="20"/>
                <w:szCs w:val="20"/>
              </w:rPr>
            </w:pPr>
          </w:p>
          <w:p w:rsidR="00C00353" w:rsidRPr="00857090" w:rsidRDefault="00C00353" w:rsidP="002B2B47">
            <w:pPr>
              <w:jc w:val="center"/>
              <w:rPr>
                <w:rFonts w:ascii="Arial Narrow" w:hAnsi="Arial Narrow" w:cstheme="minorHAnsi"/>
                <w:b/>
                <w:sz w:val="20"/>
                <w:szCs w:val="20"/>
              </w:rPr>
            </w:pPr>
          </w:p>
        </w:tc>
      </w:tr>
      <w:tr w:rsidR="00C00353" w:rsidRPr="00857090" w:rsidTr="008048B3">
        <w:trPr>
          <w:cantSplit/>
        </w:trPr>
        <w:tc>
          <w:tcPr>
            <w:tcW w:w="5000" w:type="pct"/>
            <w:gridSpan w:val="14"/>
            <w:tcBorders>
              <w:top w:val="single" w:sz="4" w:space="0" w:color="auto"/>
            </w:tcBorders>
          </w:tcPr>
          <w:p w:rsidR="00C00353" w:rsidRPr="00857090" w:rsidRDefault="00C00353" w:rsidP="00FB2FA5">
            <w:pPr>
              <w:rPr>
                <w:rFonts w:ascii="Arial Narrow" w:hAnsi="Arial Narrow" w:cstheme="minorHAnsi"/>
                <w:b/>
                <w:sz w:val="20"/>
                <w:szCs w:val="20"/>
              </w:rPr>
            </w:pPr>
          </w:p>
          <w:p w:rsidR="00C00353" w:rsidRPr="00857090" w:rsidRDefault="00C00353" w:rsidP="00FB2FA5">
            <w:pPr>
              <w:rPr>
                <w:rFonts w:ascii="Arial Narrow" w:hAnsi="Arial Narrow" w:cstheme="minorHAnsi"/>
                <w:b/>
                <w:sz w:val="20"/>
                <w:szCs w:val="20"/>
              </w:rPr>
            </w:pPr>
            <w:r w:rsidRPr="00857090">
              <w:rPr>
                <w:rFonts w:ascii="Arial Narrow" w:hAnsi="Arial Narrow" w:cstheme="minorHAnsi"/>
                <w:b/>
                <w:sz w:val="20"/>
                <w:szCs w:val="20"/>
              </w:rPr>
              <w:t xml:space="preserve">Kommentaar/terugvoering: </w:t>
            </w:r>
          </w:p>
          <w:p w:rsidR="00C00353" w:rsidRPr="00857090" w:rsidRDefault="00C00353" w:rsidP="00FB2FA5">
            <w:pPr>
              <w:rPr>
                <w:rFonts w:ascii="Arial Narrow" w:hAnsi="Arial Narrow" w:cstheme="minorHAnsi"/>
                <w:b/>
                <w:sz w:val="20"/>
                <w:szCs w:val="20"/>
              </w:rPr>
            </w:pPr>
          </w:p>
          <w:p w:rsidR="00C00353" w:rsidRPr="00857090" w:rsidRDefault="00C00353" w:rsidP="00FB2FA5">
            <w:pPr>
              <w:tabs>
                <w:tab w:val="left" w:leader="underscore" w:pos="15309"/>
              </w:tabs>
              <w:rPr>
                <w:rFonts w:ascii="Arial Narrow" w:hAnsi="Arial Narrow" w:cstheme="minorHAnsi"/>
                <w:b/>
                <w:sz w:val="20"/>
                <w:szCs w:val="20"/>
              </w:rPr>
            </w:pPr>
            <w:r w:rsidRPr="00857090">
              <w:rPr>
                <w:rFonts w:ascii="Arial Narrow" w:hAnsi="Arial Narrow" w:cstheme="minorHAnsi"/>
                <w:b/>
                <w:sz w:val="20"/>
                <w:szCs w:val="20"/>
              </w:rPr>
              <w:tab/>
            </w:r>
          </w:p>
          <w:p w:rsidR="00C00353" w:rsidRPr="00857090" w:rsidRDefault="00C00353" w:rsidP="00FB2FA5">
            <w:pPr>
              <w:tabs>
                <w:tab w:val="left" w:leader="underscore" w:pos="15309"/>
              </w:tabs>
              <w:rPr>
                <w:rFonts w:ascii="Arial Narrow" w:hAnsi="Arial Narrow" w:cstheme="minorHAnsi"/>
                <w:b/>
                <w:sz w:val="20"/>
                <w:szCs w:val="20"/>
              </w:rPr>
            </w:pPr>
          </w:p>
          <w:p w:rsidR="00C00353" w:rsidRPr="00857090" w:rsidRDefault="00C00353" w:rsidP="00FB2FA5">
            <w:pPr>
              <w:tabs>
                <w:tab w:val="left" w:leader="underscore" w:pos="15309"/>
              </w:tabs>
              <w:rPr>
                <w:rFonts w:ascii="Arial Narrow" w:hAnsi="Arial Narrow" w:cstheme="minorHAnsi"/>
                <w:b/>
                <w:sz w:val="20"/>
                <w:szCs w:val="20"/>
              </w:rPr>
            </w:pPr>
          </w:p>
          <w:p w:rsidR="00C00353" w:rsidRPr="00857090" w:rsidRDefault="00C00353" w:rsidP="00FB2FA5">
            <w:pPr>
              <w:tabs>
                <w:tab w:val="left" w:leader="underscore" w:pos="15309"/>
              </w:tabs>
              <w:rPr>
                <w:rFonts w:ascii="Arial Narrow" w:hAnsi="Arial Narrow" w:cstheme="minorHAnsi"/>
                <w:b/>
                <w:sz w:val="20"/>
                <w:szCs w:val="20"/>
              </w:rPr>
            </w:pPr>
            <w:r w:rsidRPr="00857090">
              <w:rPr>
                <w:rFonts w:ascii="Arial Narrow" w:hAnsi="Arial Narrow" w:cstheme="minorHAnsi"/>
                <w:b/>
                <w:sz w:val="20"/>
                <w:szCs w:val="20"/>
              </w:rPr>
              <w:tab/>
            </w:r>
          </w:p>
          <w:p w:rsidR="00C00353" w:rsidRPr="00857090" w:rsidRDefault="00C00353" w:rsidP="00FB2FA5">
            <w:pPr>
              <w:tabs>
                <w:tab w:val="left" w:leader="underscore" w:pos="15309"/>
              </w:tabs>
              <w:rPr>
                <w:rFonts w:ascii="Arial Narrow" w:hAnsi="Arial Narrow" w:cstheme="minorHAnsi"/>
                <w:b/>
                <w:sz w:val="20"/>
                <w:szCs w:val="20"/>
              </w:rPr>
            </w:pPr>
          </w:p>
          <w:p w:rsidR="00C00353" w:rsidRPr="00857090" w:rsidRDefault="00C00353" w:rsidP="00FB2FA5">
            <w:pPr>
              <w:tabs>
                <w:tab w:val="left" w:leader="underscore" w:pos="15309"/>
              </w:tabs>
              <w:rPr>
                <w:rFonts w:ascii="Arial Narrow" w:hAnsi="Arial Narrow" w:cstheme="minorHAnsi"/>
                <w:b/>
                <w:sz w:val="20"/>
                <w:szCs w:val="20"/>
              </w:rPr>
            </w:pPr>
          </w:p>
          <w:p w:rsidR="00C00353" w:rsidRPr="00857090" w:rsidRDefault="00C00353" w:rsidP="00FB2FA5">
            <w:pPr>
              <w:tabs>
                <w:tab w:val="left" w:pos="1276"/>
                <w:tab w:val="left" w:leader="underscore" w:pos="6379"/>
                <w:tab w:val="left" w:pos="6521"/>
                <w:tab w:val="left" w:leader="underscore" w:pos="11340"/>
                <w:tab w:val="left" w:leader="underscore" w:pos="15309"/>
              </w:tabs>
              <w:rPr>
                <w:rFonts w:ascii="Arial Narrow" w:hAnsi="Arial Narrow" w:cstheme="minorHAnsi"/>
                <w:b/>
                <w:sz w:val="20"/>
                <w:szCs w:val="20"/>
              </w:rPr>
            </w:pPr>
            <w:r w:rsidRPr="00857090">
              <w:rPr>
                <w:rFonts w:ascii="Arial Narrow" w:hAnsi="Arial Narrow" w:cstheme="minorHAnsi"/>
                <w:b/>
                <w:sz w:val="20"/>
                <w:szCs w:val="20"/>
              </w:rPr>
              <w:t>Onderwyser naam</w:t>
            </w:r>
            <w:r w:rsidRPr="00857090">
              <w:rPr>
                <w:rFonts w:ascii="Arial Narrow" w:hAnsi="Arial Narrow"/>
                <w:b/>
                <w:sz w:val="20"/>
                <w:szCs w:val="20"/>
              </w:rPr>
              <w:t>:</w:t>
            </w:r>
            <w:r w:rsidRPr="00857090">
              <w:rPr>
                <w:rFonts w:ascii="Arial Narrow" w:hAnsi="Arial Narrow"/>
                <w:b/>
                <w:sz w:val="20"/>
                <w:szCs w:val="20"/>
              </w:rPr>
              <w:tab/>
            </w:r>
            <w:r w:rsidRPr="00857090">
              <w:rPr>
                <w:rFonts w:ascii="Arial Narrow" w:hAnsi="Arial Narrow"/>
                <w:b/>
                <w:sz w:val="20"/>
                <w:szCs w:val="20"/>
              </w:rPr>
              <w:tab/>
              <w:t>Onderwyser handtekening:</w:t>
            </w:r>
            <w:r w:rsidRPr="00857090">
              <w:rPr>
                <w:rFonts w:ascii="Arial Narrow" w:hAnsi="Arial Narrow"/>
                <w:b/>
                <w:sz w:val="20"/>
                <w:szCs w:val="20"/>
              </w:rPr>
              <w:tab/>
              <w:t>Datum:</w:t>
            </w:r>
            <w:r w:rsidRPr="00857090">
              <w:rPr>
                <w:rFonts w:ascii="Arial Narrow" w:hAnsi="Arial Narrow"/>
                <w:b/>
                <w:sz w:val="20"/>
                <w:szCs w:val="20"/>
              </w:rPr>
              <w:tab/>
            </w:r>
          </w:p>
          <w:p w:rsidR="00C00353" w:rsidRPr="00857090" w:rsidDel="001A3054" w:rsidRDefault="00C00353" w:rsidP="002B2B47">
            <w:pPr>
              <w:rPr>
                <w:rFonts w:ascii="Arial Narrow" w:hAnsi="Arial Narrow" w:cstheme="minorHAnsi"/>
                <w:b/>
                <w:sz w:val="20"/>
                <w:szCs w:val="20"/>
              </w:rPr>
            </w:pPr>
          </w:p>
        </w:tc>
      </w:tr>
    </w:tbl>
    <w:p w:rsidR="00DA6503" w:rsidRPr="00857090" w:rsidRDefault="00DA6503" w:rsidP="002B2B47"/>
    <w:p w:rsidR="00FC5486" w:rsidRPr="00857090" w:rsidRDefault="00FC5486">
      <w:pPr>
        <w:rPr>
          <w:rFonts w:ascii="Cambria" w:hAnsi="Cambria"/>
          <w:b/>
          <w:spacing w:val="20"/>
          <w:sz w:val="28"/>
          <w:szCs w:val="28"/>
          <w:lang w:eastAsia="en-US" w:bidi="en-US"/>
        </w:rPr>
        <w:sectPr w:rsidR="00FC5486" w:rsidRPr="00857090" w:rsidSect="003A31C0">
          <w:headerReference w:type="default" r:id="rId26"/>
          <w:pgSz w:w="16839" w:h="11907" w:orient="landscape" w:code="9"/>
          <w:pgMar w:top="680" w:right="680" w:bottom="680" w:left="680" w:header="720" w:footer="720" w:gutter="0"/>
          <w:cols w:space="720"/>
          <w:docGrid w:linePitch="326"/>
        </w:sectPr>
      </w:pPr>
    </w:p>
    <w:p w:rsidR="002B2B47" w:rsidRPr="00857090" w:rsidRDefault="002B2B47" w:rsidP="002B2B47">
      <w:pPr>
        <w:rPr>
          <w:rFonts w:ascii="Cambria" w:hAnsi="Cambria"/>
          <w:b/>
          <w:spacing w:val="20"/>
          <w:szCs w:val="28"/>
          <w:lang w:eastAsia="en-US" w:bidi="en-US"/>
        </w:rPr>
      </w:pPr>
    </w:p>
    <w:p w:rsidR="002B2B47" w:rsidRPr="00857090" w:rsidRDefault="006826A8" w:rsidP="002B2B47">
      <w:pPr>
        <w:tabs>
          <w:tab w:val="left" w:pos="1701"/>
          <w:tab w:val="left" w:leader="underscore" w:pos="9356"/>
          <w:tab w:val="left" w:pos="9923"/>
          <w:tab w:val="left" w:pos="10773"/>
          <w:tab w:val="left" w:leader="underscore" w:pos="15309"/>
        </w:tabs>
        <w:spacing w:after="200" w:line="276" w:lineRule="auto"/>
        <w:rPr>
          <w:rFonts w:ascii="Calibri" w:hAnsi="Calibri"/>
          <w:b/>
          <w:sz w:val="22"/>
          <w:szCs w:val="22"/>
        </w:rPr>
      </w:pPr>
      <w:r w:rsidRPr="00857090">
        <w:rPr>
          <w:rFonts w:ascii="Calibri" w:eastAsiaTheme="minorEastAsia" w:hAnsi="Calibri" w:cstheme="minorBidi"/>
          <w:b/>
          <w:sz w:val="22"/>
          <w:szCs w:val="22"/>
          <w:lang w:eastAsia="en-ZA"/>
        </w:rPr>
        <w:t>LEERLING NAAM</w:t>
      </w:r>
      <w:r w:rsidR="002B2B47" w:rsidRPr="00857090">
        <w:rPr>
          <w:rFonts w:ascii="Calibri" w:hAnsi="Calibri"/>
          <w:b/>
          <w:sz w:val="22"/>
          <w:szCs w:val="22"/>
        </w:rPr>
        <w:t>:</w:t>
      </w:r>
      <w:r w:rsidR="002B2B47" w:rsidRPr="00857090">
        <w:rPr>
          <w:rFonts w:ascii="Calibri" w:hAnsi="Calibri"/>
          <w:b/>
          <w:sz w:val="22"/>
          <w:szCs w:val="22"/>
        </w:rPr>
        <w:tab/>
      </w:r>
      <w:r w:rsidR="002B2B47" w:rsidRPr="00857090">
        <w:rPr>
          <w:rFonts w:ascii="Calibri" w:hAnsi="Calibri"/>
          <w:b/>
          <w:sz w:val="22"/>
          <w:szCs w:val="22"/>
        </w:rPr>
        <w:tab/>
      </w:r>
      <w:r w:rsidR="002B2B47" w:rsidRPr="00857090">
        <w:rPr>
          <w:rFonts w:ascii="Calibri" w:hAnsi="Calibri"/>
          <w:b/>
          <w:sz w:val="22"/>
          <w:szCs w:val="22"/>
        </w:rPr>
        <w:tab/>
      </w:r>
      <w:r w:rsidR="00C731C8" w:rsidRPr="00857090">
        <w:rPr>
          <w:rFonts w:ascii="Calibri" w:hAnsi="Calibri"/>
          <w:b/>
          <w:sz w:val="22"/>
          <w:szCs w:val="22"/>
        </w:rPr>
        <w:t>DATUM</w:t>
      </w:r>
      <w:r w:rsidR="002B2B47" w:rsidRPr="00857090">
        <w:rPr>
          <w:rFonts w:ascii="Calibri" w:hAnsi="Calibri"/>
          <w:b/>
          <w:sz w:val="22"/>
          <w:szCs w:val="22"/>
        </w:rPr>
        <w:t xml:space="preserve"> </w:t>
      </w:r>
      <w:r w:rsidRPr="00857090">
        <w:rPr>
          <w:rFonts w:ascii="Calibri" w:hAnsi="Calibri"/>
          <w:b/>
          <w:sz w:val="22"/>
          <w:szCs w:val="22"/>
        </w:rPr>
        <w:t>INGEHANDIG</w:t>
      </w:r>
      <w:r w:rsidR="002B2B47" w:rsidRPr="00857090">
        <w:rPr>
          <w:rFonts w:ascii="Calibri" w:hAnsi="Calibri"/>
          <w:b/>
          <w:sz w:val="22"/>
          <w:szCs w:val="22"/>
        </w:rPr>
        <w:t>:</w:t>
      </w:r>
      <w:r w:rsidR="002B2B47" w:rsidRPr="00857090">
        <w:rPr>
          <w:rFonts w:ascii="Calibri" w:hAnsi="Calibri"/>
          <w:b/>
          <w:sz w:val="22"/>
          <w:szCs w:val="22"/>
        </w:rPr>
        <w:tab/>
      </w:r>
    </w:p>
    <w:p w:rsidR="006826A8" w:rsidRPr="00857090" w:rsidRDefault="006826A8" w:rsidP="006826A8">
      <w:pPr>
        <w:spacing w:line="264" w:lineRule="auto"/>
        <w:ind w:left="993" w:hanging="993"/>
        <w:rPr>
          <w:rFonts w:ascii="Calibri" w:hAnsi="Calibri"/>
          <w:sz w:val="22"/>
          <w:szCs w:val="22"/>
        </w:rPr>
      </w:pPr>
      <w:r w:rsidRPr="00857090">
        <w:rPr>
          <w:rFonts w:ascii="Calibri" w:hAnsi="Calibri"/>
          <w:b/>
          <w:sz w:val="22"/>
          <w:szCs w:val="22"/>
        </w:rPr>
        <w:t>Let wel</w:t>
      </w:r>
      <w:r w:rsidRPr="00857090">
        <w:rPr>
          <w:rFonts w:ascii="Calibri" w:hAnsi="Calibri"/>
          <w:sz w:val="22"/>
          <w:szCs w:val="22"/>
        </w:rPr>
        <w:t xml:space="preserve">: </w:t>
      </w:r>
      <w:r w:rsidRPr="00857090">
        <w:rPr>
          <w:rFonts w:ascii="Calibri" w:hAnsi="Calibri"/>
          <w:sz w:val="22"/>
          <w:szCs w:val="22"/>
        </w:rPr>
        <w:tab/>
        <w:t xml:space="preserve">Dit is 'n </w:t>
      </w:r>
      <w:r w:rsidR="00580898" w:rsidRPr="00857090">
        <w:rPr>
          <w:rFonts w:ascii="Calibri" w:hAnsi="Calibri"/>
          <w:sz w:val="22"/>
          <w:szCs w:val="22"/>
        </w:rPr>
        <w:t>kriterium</w:t>
      </w:r>
      <w:r w:rsidRPr="00857090">
        <w:rPr>
          <w:rFonts w:ascii="Calibri" w:hAnsi="Calibri"/>
          <w:sz w:val="22"/>
          <w:szCs w:val="22"/>
        </w:rPr>
        <w:t>-verwysing</w:t>
      </w:r>
      <w:r w:rsidR="00580898" w:rsidRPr="00857090">
        <w:rPr>
          <w:rFonts w:ascii="Calibri" w:hAnsi="Calibri"/>
          <w:sz w:val="22"/>
          <w:szCs w:val="22"/>
        </w:rPr>
        <w:t>s</w:t>
      </w:r>
      <w:r w:rsidRPr="00857090">
        <w:rPr>
          <w:rFonts w:ascii="Calibri" w:hAnsi="Calibri"/>
          <w:sz w:val="22"/>
          <w:szCs w:val="22"/>
        </w:rPr>
        <w:t>instrument</w:t>
      </w:r>
      <w:r w:rsidR="00CE7135">
        <w:rPr>
          <w:rFonts w:ascii="Calibri" w:hAnsi="Calibri"/>
          <w:sz w:val="22"/>
          <w:szCs w:val="22"/>
        </w:rPr>
        <w:t>*</w:t>
      </w:r>
    </w:p>
    <w:p w:rsidR="006826A8" w:rsidRPr="00857090" w:rsidRDefault="006826A8" w:rsidP="006826A8">
      <w:pPr>
        <w:spacing w:line="264" w:lineRule="auto"/>
        <w:ind w:left="993"/>
        <w:rPr>
          <w:rFonts w:ascii="Calibri" w:hAnsi="Calibri"/>
          <w:sz w:val="22"/>
          <w:szCs w:val="22"/>
        </w:rPr>
      </w:pPr>
      <w:r w:rsidRPr="00857090">
        <w:rPr>
          <w:rFonts w:ascii="Calibri" w:hAnsi="Calibri"/>
          <w:sz w:val="22"/>
          <w:szCs w:val="22"/>
        </w:rPr>
        <w:t>Die onderwyser moet die toepaslike kriteria verlig of ‘n regmerkie in die tweede kolom maak. Let op dat die aantal regmerkies in hierdie tweede kolom nie altyd die punt in kolomme 4 tot 8 bepaal nie. Die kriteria word aan die punt toegeken, bv. in item 1, as antwoorde op al 5 vrae duidelik is, dan word 'n 4 toegeken.</w:t>
      </w:r>
    </w:p>
    <w:p w:rsidR="00DA1EFF" w:rsidRPr="00857090" w:rsidRDefault="00DA1EFF" w:rsidP="002B2B47">
      <w:pPr>
        <w:spacing w:line="264" w:lineRule="auto"/>
        <w:ind w:left="720" w:hanging="720"/>
        <w:rPr>
          <w:rFonts w:ascii="Calibri" w:hAnsi="Calibri"/>
          <w:b/>
          <w:sz w:val="22"/>
          <w:szCs w:val="22"/>
        </w:rPr>
      </w:pPr>
    </w:p>
    <w:p w:rsidR="002B2B47" w:rsidRPr="00857090" w:rsidRDefault="00A05ED3" w:rsidP="002B2B47">
      <w:pPr>
        <w:spacing w:line="264" w:lineRule="auto"/>
        <w:ind w:left="720" w:hanging="720"/>
        <w:rPr>
          <w:rFonts w:ascii="Calibri" w:hAnsi="Calibri"/>
          <w:b/>
          <w:sz w:val="22"/>
          <w:szCs w:val="22"/>
        </w:rPr>
      </w:pPr>
      <w:r w:rsidRPr="00857090">
        <w:rPr>
          <w:rFonts w:ascii="Calibri" w:hAnsi="Calibri"/>
          <w:b/>
          <w:sz w:val="22"/>
          <w:szCs w:val="22"/>
        </w:rPr>
        <w:t>VERSLAG</w:t>
      </w:r>
    </w:p>
    <w:tbl>
      <w:tblPr>
        <w:tblStyle w:val="TableGrid"/>
        <w:tblW w:w="5000" w:type="pct"/>
        <w:tblLayout w:type="fixed"/>
        <w:tblLook w:val="04A0" w:firstRow="1" w:lastRow="0" w:firstColumn="1" w:lastColumn="0" w:noHBand="0" w:noVBand="1"/>
      </w:tblPr>
      <w:tblGrid>
        <w:gridCol w:w="442"/>
        <w:gridCol w:w="4912"/>
        <w:gridCol w:w="988"/>
        <w:gridCol w:w="1682"/>
        <w:gridCol w:w="1683"/>
        <w:gridCol w:w="1683"/>
        <w:gridCol w:w="1683"/>
        <w:gridCol w:w="1683"/>
        <w:gridCol w:w="939"/>
      </w:tblGrid>
      <w:tr w:rsidR="00F41ACC" w:rsidRPr="00857090" w:rsidTr="00F41ACC">
        <w:trPr>
          <w:cantSplit/>
          <w:tblHeader/>
        </w:trPr>
        <w:tc>
          <w:tcPr>
            <w:tcW w:w="141" w:type="pct"/>
            <w:tcBorders>
              <w:top w:val="single" w:sz="4" w:space="0" w:color="auto"/>
              <w:left w:val="single" w:sz="4" w:space="0" w:color="auto"/>
              <w:bottom w:val="single" w:sz="4" w:space="0" w:color="auto"/>
              <w:right w:val="single" w:sz="4" w:space="0" w:color="auto"/>
            </w:tcBorders>
          </w:tcPr>
          <w:p w:rsidR="002B2B47" w:rsidRPr="00857090" w:rsidRDefault="002B2B47" w:rsidP="002B2B47">
            <w:pPr>
              <w:jc w:val="center"/>
              <w:rPr>
                <w:rFonts w:ascii="Arial Narrow" w:hAnsi="Arial Narrow"/>
                <w:b/>
                <w:sz w:val="20"/>
                <w:szCs w:val="20"/>
              </w:rPr>
            </w:pPr>
          </w:p>
        </w:tc>
        <w:tc>
          <w:tcPr>
            <w:tcW w:w="1565" w:type="pct"/>
            <w:tcBorders>
              <w:top w:val="single" w:sz="4" w:space="0" w:color="auto"/>
              <w:left w:val="single" w:sz="4" w:space="0" w:color="auto"/>
              <w:bottom w:val="single" w:sz="4" w:space="0" w:color="auto"/>
              <w:right w:val="single" w:sz="4" w:space="0" w:color="auto"/>
            </w:tcBorders>
            <w:vAlign w:val="center"/>
          </w:tcPr>
          <w:p w:rsidR="002B2B47" w:rsidRPr="00857090" w:rsidRDefault="000005B2" w:rsidP="002B2B47">
            <w:pPr>
              <w:jc w:val="center"/>
              <w:rPr>
                <w:rFonts w:ascii="Arial Narrow" w:hAnsi="Arial Narrow"/>
                <w:b/>
                <w:sz w:val="20"/>
                <w:szCs w:val="20"/>
              </w:rPr>
            </w:pPr>
            <w:r w:rsidRPr="00857090">
              <w:rPr>
                <w:rFonts w:ascii="Arial Narrow" w:hAnsi="Arial Narrow"/>
                <w:b/>
                <w:sz w:val="20"/>
                <w:szCs w:val="20"/>
              </w:rPr>
              <w:t>KRITERIA</w:t>
            </w:r>
          </w:p>
        </w:tc>
        <w:tc>
          <w:tcPr>
            <w:tcW w:w="315" w:type="pct"/>
            <w:tcBorders>
              <w:top w:val="single" w:sz="4" w:space="0" w:color="auto"/>
              <w:left w:val="single" w:sz="4" w:space="0" w:color="auto"/>
              <w:bottom w:val="single" w:sz="4" w:space="0" w:color="auto"/>
              <w:right w:val="single" w:sz="4" w:space="0" w:color="auto"/>
            </w:tcBorders>
          </w:tcPr>
          <w:p w:rsidR="002B2B47" w:rsidRPr="00857090" w:rsidRDefault="000005B2" w:rsidP="002B2B47">
            <w:pPr>
              <w:jc w:val="center"/>
              <w:rPr>
                <w:rFonts w:ascii="Arial Narrow" w:hAnsi="Arial Narrow"/>
                <w:b/>
                <w:sz w:val="20"/>
                <w:szCs w:val="20"/>
              </w:rPr>
            </w:pPr>
            <w:r w:rsidRPr="00857090">
              <w:rPr>
                <w:rFonts w:ascii="Arial Narrow" w:hAnsi="Arial Narrow"/>
                <w:b/>
                <w:sz w:val="20"/>
                <w:szCs w:val="20"/>
              </w:rPr>
              <w:t>Moontlike punt</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4</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3</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2</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1</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0</w:t>
            </w:r>
          </w:p>
        </w:tc>
        <w:tc>
          <w:tcPr>
            <w:tcW w:w="299" w:type="pct"/>
            <w:tcBorders>
              <w:left w:val="single" w:sz="4" w:space="0" w:color="auto"/>
              <w:bottom w:val="single" w:sz="4" w:space="0" w:color="auto"/>
            </w:tcBorders>
            <w:vAlign w:val="center"/>
          </w:tcPr>
          <w:p w:rsidR="002B2B47" w:rsidRPr="00857090" w:rsidRDefault="000005B2" w:rsidP="002B2B47">
            <w:pPr>
              <w:jc w:val="center"/>
              <w:rPr>
                <w:rFonts w:ascii="Arial Narrow" w:hAnsi="Arial Narrow"/>
                <w:b/>
                <w:sz w:val="20"/>
                <w:szCs w:val="20"/>
              </w:rPr>
            </w:pPr>
            <w:r w:rsidRPr="00857090">
              <w:rPr>
                <w:rFonts w:ascii="Arial Narrow" w:hAnsi="Arial Narrow"/>
                <w:b/>
                <w:sz w:val="20"/>
                <w:szCs w:val="20"/>
              </w:rPr>
              <w:t>Punt behaal</w:t>
            </w:r>
          </w:p>
        </w:tc>
      </w:tr>
      <w:tr w:rsidR="002B2B47" w:rsidRPr="00857090" w:rsidTr="00F41ACC">
        <w:trPr>
          <w:cantSplit/>
        </w:trPr>
        <w:tc>
          <w:tcPr>
            <w:tcW w:w="141" w:type="pct"/>
            <w:vMerge w:val="restart"/>
            <w:tcBorders>
              <w:top w:val="single" w:sz="4" w:space="0" w:color="auto"/>
              <w:left w:val="single" w:sz="4" w:space="0" w:color="auto"/>
              <w:right w:val="single" w:sz="4" w:space="0" w:color="auto"/>
            </w:tcBorders>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1</w:t>
            </w:r>
          </w:p>
        </w:tc>
        <w:tc>
          <w:tcPr>
            <w:tcW w:w="4560" w:type="pct"/>
            <w:gridSpan w:val="7"/>
            <w:tcBorders>
              <w:top w:val="single" w:sz="4" w:space="0" w:color="auto"/>
              <w:left w:val="single" w:sz="4" w:space="0" w:color="auto"/>
              <w:right w:val="single" w:sz="4" w:space="0" w:color="auto"/>
            </w:tcBorders>
          </w:tcPr>
          <w:p w:rsidR="00A05ED3" w:rsidRPr="00857090" w:rsidRDefault="00A05ED3" w:rsidP="002B2B47">
            <w:pPr>
              <w:rPr>
                <w:rFonts w:ascii="Arial Narrow" w:hAnsi="Arial Narrow"/>
                <w:b/>
                <w:sz w:val="20"/>
                <w:szCs w:val="20"/>
              </w:rPr>
            </w:pPr>
            <w:r w:rsidRPr="00857090">
              <w:rPr>
                <w:rFonts w:ascii="Arial Narrow" w:hAnsi="Arial Narrow"/>
                <w:b/>
                <w:sz w:val="20"/>
                <w:szCs w:val="20"/>
              </w:rPr>
              <w:t>VERSLAG – INLEIDING</w:t>
            </w:r>
          </w:p>
          <w:p w:rsidR="002B2B47" w:rsidRPr="00857090" w:rsidRDefault="00A05ED3" w:rsidP="007758C3">
            <w:pPr>
              <w:rPr>
                <w:rFonts w:ascii="Arial Narrow" w:hAnsi="Arial Narrow" w:cstheme="minorHAnsi"/>
                <w:sz w:val="20"/>
                <w:szCs w:val="20"/>
              </w:rPr>
            </w:pPr>
            <w:r w:rsidRPr="00857090">
              <w:rPr>
                <w:rFonts w:ascii="Arial Narrow" w:hAnsi="Arial Narrow" w:cstheme="minorHAnsi"/>
                <w:sz w:val="20"/>
                <w:szCs w:val="20"/>
              </w:rPr>
              <w:t xml:space="preserve">Duidelike, spesifieke inleiding verskaf agtergrondinligting wat die leser </w:t>
            </w:r>
            <w:r w:rsidR="007758C3" w:rsidRPr="00857090">
              <w:rPr>
                <w:rFonts w:ascii="Arial Narrow" w:hAnsi="Arial Narrow" w:cstheme="minorHAnsi"/>
                <w:sz w:val="20"/>
                <w:szCs w:val="20"/>
              </w:rPr>
              <w:t>inlig</w:t>
            </w:r>
            <w:r w:rsidRPr="00857090">
              <w:rPr>
                <w:rFonts w:ascii="Arial Narrow" w:hAnsi="Arial Narrow" w:cstheme="minorHAnsi"/>
                <w:sz w:val="20"/>
                <w:szCs w:val="20"/>
              </w:rPr>
              <w:t xml:space="preserve"> waaroor die verslag gaan. </w:t>
            </w:r>
            <w:r w:rsidR="007758C3" w:rsidRPr="00857090">
              <w:rPr>
                <w:rFonts w:ascii="Arial Narrow" w:hAnsi="Arial Narrow" w:cstheme="minorHAnsi"/>
                <w:sz w:val="20"/>
                <w:szCs w:val="20"/>
              </w:rPr>
              <w:t xml:space="preserve">Die </w:t>
            </w:r>
            <w:r w:rsidRPr="00857090">
              <w:rPr>
                <w:rFonts w:ascii="Arial Narrow" w:hAnsi="Arial Narrow" w:cstheme="minorHAnsi"/>
                <w:sz w:val="20"/>
                <w:szCs w:val="20"/>
              </w:rPr>
              <w:t>probleem</w:t>
            </w:r>
            <w:r w:rsidR="007758C3" w:rsidRPr="00857090">
              <w:rPr>
                <w:rFonts w:ascii="Arial Narrow" w:hAnsi="Arial Narrow" w:cstheme="minorHAnsi"/>
                <w:sz w:val="20"/>
                <w:szCs w:val="20"/>
              </w:rPr>
              <w:t>, doel en fokus van die ondersoek is duidelik gestel</w:t>
            </w:r>
            <w:r w:rsidRPr="00857090">
              <w:rPr>
                <w:rFonts w:ascii="Arial Narrow" w:hAnsi="Arial Narrow" w:cstheme="minorHAnsi"/>
                <w:sz w:val="20"/>
                <w:szCs w:val="20"/>
              </w:rPr>
              <w:t>. Beantwoord die vrae: Wat is die probleem? Wat was die doel van die ondersoek/Hoekom het jy dit ondersoek? Wat was jou fokus (wat aspekte het jy ondersoek)?</w:t>
            </w:r>
          </w:p>
        </w:tc>
        <w:tc>
          <w:tcPr>
            <w:tcW w:w="299" w:type="pct"/>
            <w:vMerge w:val="restart"/>
            <w:tcBorders>
              <w:top w:val="single" w:sz="4" w:space="0" w:color="auto"/>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F41ACC" w:rsidRPr="00857090" w:rsidTr="00F41ACC">
        <w:trPr>
          <w:cantSplit/>
        </w:trPr>
        <w:tc>
          <w:tcPr>
            <w:tcW w:w="141" w:type="pct"/>
            <w:vMerge/>
            <w:tcBorders>
              <w:left w:val="single" w:sz="4" w:space="0" w:color="auto"/>
              <w:right w:val="single" w:sz="4" w:space="0" w:color="auto"/>
            </w:tcBorders>
          </w:tcPr>
          <w:p w:rsidR="002B2B47" w:rsidRPr="00857090"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A05ED3" w:rsidRPr="00857090" w:rsidRDefault="00A05ED3" w:rsidP="00CD766A">
            <w:pPr>
              <w:pStyle w:val="ListParagraph"/>
              <w:numPr>
                <w:ilvl w:val="0"/>
                <w:numId w:val="23"/>
              </w:numPr>
              <w:spacing w:after="0" w:line="240" w:lineRule="auto"/>
              <w:rPr>
                <w:rFonts w:ascii="Arial Narrow" w:hAnsi="Arial Narrow" w:cstheme="minorHAnsi"/>
                <w:sz w:val="20"/>
                <w:szCs w:val="20"/>
              </w:rPr>
            </w:pPr>
            <w:r w:rsidRPr="00857090">
              <w:rPr>
                <w:rFonts w:ascii="Arial Narrow" w:hAnsi="Arial Narrow" w:cstheme="minorHAnsi"/>
                <w:sz w:val="20"/>
                <w:szCs w:val="20"/>
              </w:rPr>
              <w:t>Duidelike oorsig van die proble</w:t>
            </w:r>
            <w:r w:rsidR="000C1284" w:rsidRPr="00857090">
              <w:rPr>
                <w:rFonts w:ascii="Arial Narrow" w:hAnsi="Arial Narrow" w:cstheme="minorHAnsi"/>
                <w:sz w:val="20"/>
                <w:szCs w:val="20"/>
              </w:rPr>
              <w:t>e</w:t>
            </w:r>
            <w:r w:rsidRPr="00857090">
              <w:rPr>
                <w:rFonts w:ascii="Arial Narrow" w:hAnsi="Arial Narrow" w:cstheme="minorHAnsi"/>
                <w:sz w:val="20"/>
                <w:szCs w:val="20"/>
              </w:rPr>
              <w:t>m</w:t>
            </w:r>
          </w:p>
          <w:p w:rsidR="00A05ED3" w:rsidRPr="00857090" w:rsidRDefault="00A05ED3" w:rsidP="00CD766A">
            <w:pPr>
              <w:pStyle w:val="ListParagraph"/>
              <w:numPr>
                <w:ilvl w:val="0"/>
                <w:numId w:val="23"/>
              </w:numPr>
              <w:spacing w:after="0" w:line="240" w:lineRule="auto"/>
              <w:rPr>
                <w:rFonts w:ascii="Arial Narrow" w:hAnsi="Arial Narrow" w:cstheme="minorHAnsi"/>
                <w:sz w:val="20"/>
                <w:szCs w:val="20"/>
              </w:rPr>
            </w:pPr>
            <w:r w:rsidRPr="00857090">
              <w:rPr>
                <w:rFonts w:ascii="Arial Narrow" w:hAnsi="Arial Narrow" w:cstheme="minorHAnsi"/>
                <w:sz w:val="20"/>
                <w:szCs w:val="20"/>
              </w:rPr>
              <w:t>Doel van die ondersoek duidelik gestel</w:t>
            </w:r>
          </w:p>
          <w:p w:rsidR="002B2B47" w:rsidRPr="00857090" w:rsidRDefault="00A05ED3" w:rsidP="00CD766A">
            <w:pPr>
              <w:pStyle w:val="ListParagraph"/>
              <w:numPr>
                <w:ilvl w:val="0"/>
                <w:numId w:val="23"/>
              </w:numPr>
              <w:spacing w:after="0" w:line="240" w:lineRule="auto"/>
              <w:rPr>
                <w:rFonts w:ascii="Arial Narrow" w:hAnsi="Arial Narrow" w:cstheme="minorHAnsi"/>
                <w:sz w:val="20"/>
                <w:szCs w:val="20"/>
              </w:rPr>
            </w:pPr>
            <w:r w:rsidRPr="00857090">
              <w:rPr>
                <w:rFonts w:ascii="Arial Narrow" w:hAnsi="Arial Narrow" w:cstheme="minorHAnsi"/>
                <w:sz w:val="20"/>
                <w:szCs w:val="20"/>
              </w:rPr>
              <w:t>Duidelike fokus: watter aspekte is ondersoek</w:t>
            </w:r>
          </w:p>
        </w:tc>
        <w:tc>
          <w:tcPr>
            <w:tcW w:w="315" w:type="pct"/>
            <w:vAlign w:val="center"/>
          </w:tcPr>
          <w:p w:rsidR="002B2B47" w:rsidRPr="00857090" w:rsidRDefault="002B2B47" w:rsidP="002B2B47">
            <w:pPr>
              <w:jc w:val="center"/>
              <w:rPr>
                <w:rFonts w:ascii="Arial Narrow" w:hAnsi="Arial Narrow" w:cstheme="minorHAnsi"/>
                <w:b/>
                <w:sz w:val="20"/>
                <w:szCs w:val="20"/>
              </w:rPr>
            </w:pPr>
            <w:r w:rsidRPr="00857090">
              <w:rPr>
                <w:rFonts w:ascii="Arial Narrow" w:hAnsi="Arial Narrow" w:cstheme="minorHAnsi"/>
                <w:b/>
                <w:sz w:val="20"/>
                <w:szCs w:val="20"/>
              </w:rPr>
              <w:t>4</w:t>
            </w:r>
          </w:p>
        </w:tc>
        <w:tc>
          <w:tcPr>
            <w:tcW w:w="536" w:type="pct"/>
          </w:tcPr>
          <w:p w:rsidR="002B2B47" w:rsidRPr="00857090" w:rsidRDefault="00A05ED3"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Al 3 aspekte duidelik gestel en geen ander/</w:t>
            </w:r>
            <w:r w:rsidR="000C1284" w:rsidRPr="00857090">
              <w:rPr>
                <w:rFonts w:ascii="Arial Narrow" w:hAnsi="Arial Narrow" w:cstheme="minorHAnsi"/>
                <w:sz w:val="20"/>
                <w:szCs w:val="20"/>
              </w:rPr>
              <w:t xml:space="preserve"> </w:t>
            </w:r>
            <w:r w:rsidRPr="00857090">
              <w:rPr>
                <w:rFonts w:ascii="Arial Narrow" w:hAnsi="Arial Narrow" w:cstheme="minorHAnsi"/>
                <w:sz w:val="20"/>
                <w:szCs w:val="20"/>
              </w:rPr>
              <w:t>onnodige inligting</w:t>
            </w:r>
          </w:p>
        </w:tc>
        <w:tc>
          <w:tcPr>
            <w:tcW w:w="536" w:type="pct"/>
          </w:tcPr>
          <w:p w:rsidR="002B2B47" w:rsidRPr="00857090" w:rsidRDefault="00A05ED3"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Al 3 aspekte duidelik gestel maar met ander/</w:t>
            </w:r>
            <w:r w:rsidR="000C1284" w:rsidRPr="00857090">
              <w:rPr>
                <w:rFonts w:ascii="Arial Narrow" w:hAnsi="Arial Narrow" w:cstheme="minorHAnsi"/>
                <w:sz w:val="20"/>
                <w:szCs w:val="20"/>
              </w:rPr>
              <w:t xml:space="preserve"> </w:t>
            </w:r>
            <w:r w:rsidRPr="00857090">
              <w:rPr>
                <w:rFonts w:ascii="Arial Narrow" w:hAnsi="Arial Narrow" w:cstheme="minorHAnsi"/>
                <w:sz w:val="20"/>
                <w:szCs w:val="20"/>
              </w:rPr>
              <w:t>onnodige inligting</w:t>
            </w:r>
          </w:p>
        </w:tc>
        <w:tc>
          <w:tcPr>
            <w:tcW w:w="536" w:type="pct"/>
          </w:tcPr>
          <w:p w:rsidR="002B2B47" w:rsidRPr="00857090" w:rsidRDefault="00A05ED3"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2 van die 3 aspekte duidelik gestel</w:t>
            </w:r>
          </w:p>
        </w:tc>
        <w:tc>
          <w:tcPr>
            <w:tcW w:w="536" w:type="pct"/>
          </w:tcPr>
          <w:p w:rsidR="002B2B47" w:rsidRPr="00857090" w:rsidRDefault="00A05ED3" w:rsidP="00CD766A">
            <w:pPr>
              <w:pStyle w:val="ListParagraph"/>
              <w:numPr>
                <w:ilvl w:val="0"/>
                <w:numId w:val="29"/>
              </w:numPr>
              <w:ind w:left="176" w:hanging="176"/>
              <w:rPr>
                <w:rFonts w:ascii="Arial Narrow" w:hAnsi="Arial Narrow" w:cstheme="minorHAnsi"/>
                <w:sz w:val="20"/>
                <w:szCs w:val="20"/>
              </w:rPr>
            </w:pPr>
            <w:r w:rsidRPr="00857090">
              <w:rPr>
                <w:rFonts w:ascii="Arial Narrow" w:hAnsi="Arial Narrow" w:cstheme="minorHAnsi"/>
                <w:sz w:val="20"/>
                <w:szCs w:val="20"/>
              </w:rPr>
              <w:t xml:space="preserve">Slegs 1 van die 3 aspekte duidelik gestel </w:t>
            </w:r>
            <w:r w:rsidR="000C1284" w:rsidRPr="00857090">
              <w:rPr>
                <w:rFonts w:ascii="Arial Narrow" w:hAnsi="Arial Narrow" w:cstheme="minorHAnsi"/>
                <w:sz w:val="20"/>
                <w:szCs w:val="20"/>
              </w:rPr>
              <w:t>(slegs 'n kopie van die taak</w:t>
            </w:r>
            <w:r w:rsidRPr="00857090">
              <w:rPr>
                <w:rFonts w:ascii="Arial Narrow" w:hAnsi="Arial Narrow" w:cstheme="minorHAnsi"/>
                <w:sz w:val="20"/>
                <w:szCs w:val="20"/>
              </w:rPr>
              <w:t>definisie)</w:t>
            </w:r>
          </w:p>
        </w:tc>
        <w:tc>
          <w:tcPr>
            <w:tcW w:w="536" w:type="pct"/>
            <w:tcBorders>
              <w:right w:val="single" w:sz="4" w:space="0" w:color="auto"/>
            </w:tcBorders>
          </w:tcPr>
          <w:p w:rsidR="002B2B47" w:rsidRPr="00857090" w:rsidRDefault="00A05ED3"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Nie een van die 3 aspekte duidelik gestel</w:t>
            </w:r>
            <w:r w:rsidR="000C1284" w:rsidRPr="00857090">
              <w:rPr>
                <w:rFonts w:ascii="Arial Narrow" w:hAnsi="Arial Narrow" w:cstheme="minorHAnsi"/>
                <w:sz w:val="20"/>
                <w:szCs w:val="20"/>
              </w:rPr>
              <w:t xml:space="preserve"> nie</w:t>
            </w:r>
          </w:p>
        </w:tc>
        <w:tc>
          <w:tcPr>
            <w:tcW w:w="299" w:type="pct"/>
            <w:vMerge/>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2B2B47" w:rsidRPr="00857090" w:rsidTr="00F41ACC">
        <w:trPr>
          <w:cantSplit/>
        </w:trPr>
        <w:tc>
          <w:tcPr>
            <w:tcW w:w="141" w:type="pct"/>
            <w:vMerge w:val="restart"/>
            <w:tcBorders>
              <w:left w:val="single" w:sz="4" w:space="0" w:color="auto"/>
              <w:right w:val="single" w:sz="4" w:space="0" w:color="auto"/>
            </w:tcBorders>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2</w:t>
            </w:r>
          </w:p>
        </w:tc>
        <w:tc>
          <w:tcPr>
            <w:tcW w:w="4560" w:type="pct"/>
            <w:gridSpan w:val="7"/>
            <w:tcBorders>
              <w:left w:val="single" w:sz="4" w:space="0" w:color="auto"/>
              <w:right w:val="single" w:sz="4" w:space="0" w:color="auto"/>
            </w:tcBorders>
          </w:tcPr>
          <w:p w:rsidR="00A05ED3" w:rsidRPr="00857090" w:rsidRDefault="00A05ED3" w:rsidP="002B2B47">
            <w:pPr>
              <w:rPr>
                <w:rFonts w:ascii="Arial Narrow" w:hAnsi="Arial Narrow"/>
                <w:b/>
                <w:sz w:val="20"/>
                <w:szCs w:val="20"/>
              </w:rPr>
            </w:pPr>
            <w:r w:rsidRPr="00857090">
              <w:rPr>
                <w:rFonts w:ascii="Arial Narrow" w:hAnsi="Arial Narrow"/>
                <w:b/>
                <w:sz w:val="20"/>
                <w:szCs w:val="20"/>
              </w:rPr>
              <w:t xml:space="preserve">VERSLAG </w:t>
            </w:r>
            <w:r w:rsidR="00A75EEB" w:rsidRPr="00857090">
              <w:rPr>
                <w:rFonts w:ascii="Arial Narrow" w:hAnsi="Arial Narrow"/>
                <w:b/>
                <w:sz w:val="20"/>
                <w:szCs w:val="20"/>
              </w:rPr>
              <w:t>–</w:t>
            </w:r>
            <w:r w:rsidRPr="00857090">
              <w:rPr>
                <w:rFonts w:ascii="Arial Narrow" w:hAnsi="Arial Narrow"/>
                <w:b/>
                <w:sz w:val="20"/>
                <w:szCs w:val="20"/>
              </w:rPr>
              <w:t xml:space="preserve"> BESPREKING (LIGGAAM) – ORGANISASIE</w:t>
            </w:r>
          </w:p>
          <w:p w:rsidR="002B2B47" w:rsidRPr="00857090" w:rsidRDefault="00A05ED3" w:rsidP="000C1284">
            <w:pPr>
              <w:rPr>
                <w:rFonts w:ascii="Arial Narrow" w:hAnsi="Arial Narrow" w:cstheme="minorHAnsi"/>
                <w:sz w:val="20"/>
                <w:szCs w:val="20"/>
              </w:rPr>
            </w:pPr>
            <w:r w:rsidRPr="00857090">
              <w:rPr>
                <w:rFonts w:ascii="Arial Narrow" w:hAnsi="Arial Narrow" w:cstheme="minorHAnsi"/>
                <w:sz w:val="20"/>
                <w:szCs w:val="20"/>
              </w:rPr>
              <w:t xml:space="preserve">Inhoud </w:t>
            </w:r>
            <w:r w:rsidR="000C1284" w:rsidRPr="00857090">
              <w:rPr>
                <w:rFonts w:ascii="Arial Narrow" w:hAnsi="Arial Narrow" w:cstheme="minorHAnsi"/>
                <w:sz w:val="20"/>
                <w:szCs w:val="20"/>
              </w:rPr>
              <w:t>volgens</w:t>
            </w:r>
            <w:r w:rsidRPr="00857090">
              <w:rPr>
                <w:rFonts w:ascii="Arial Narrow" w:hAnsi="Arial Narrow" w:cstheme="minorHAnsi"/>
                <w:sz w:val="20"/>
                <w:szCs w:val="20"/>
              </w:rPr>
              <w:t xml:space="preserve"> sinvolle opskrifte</w:t>
            </w:r>
            <w:r w:rsidR="000C1284" w:rsidRPr="00857090">
              <w:rPr>
                <w:rFonts w:ascii="Arial Narrow" w:hAnsi="Arial Narrow" w:cstheme="minorHAnsi"/>
                <w:sz w:val="20"/>
                <w:szCs w:val="20"/>
              </w:rPr>
              <w:t>, soortelyk aan</w:t>
            </w:r>
            <w:r w:rsidRPr="00857090">
              <w:rPr>
                <w:rFonts w:ascii="Arial Narrow" w:hAnsi="Arial Narrow" w:cstheme="minorHAnsi"/>
                <w:sz w:val="20"/>
                <w:szCs w:val="20"/>
              </w:rPr>
              <w:t xml:space="preserve"> </w:t>
            </w:r>
            <w:r w:rsidR="000C1284" w:rsidRPr="00857090">
              <w:rPr>
                <w:rFonts w:ascii="Arial Narrow" w:hAnsi="Arial Narrow" w:cstheme="minorHAnsi"/>
                <w:sz w:val="20"/>
                <w:szCs w:val="20"/>
              </w:rPr>
              <w:t>die</w:t>
            </w:r>
            <w:r w:rsidRPr="00857090">
              <w:rPr>
                <w:rFonts w:ascii="Arial Narrow" w:hAnsi="Arial Narrow" w:cstheme="minorHAnsi"/>
                <w:sz w:val="20"/>
                <w:szCs w:val="20"/>
              </w:rPr>
              <w:t xml:space="preserve"> in fase 1</w:t>
            </w:r>
            <w:r w:rsidR="000C1284" w:rsidRPr="00857090">
              <w:rPr>
                <w:rFonts w:ascii="Arial Narrow" w:hAnsi="Arial Narrow" w:cstheme="minorHAnsi"/>
                <w:sz w:val="20"/>
                <w:szCs w:val="20"/>
              </w:rPr>
              <w:t>, georganiseer</w:t>
            </w:r>
            <w:r w:rsidRPr="00857090">
              <w:rPr>
                <w:rFonts w:ascii="Arial Narrow" w:hAnsi="Arial Narrow" w:cstheme="minorHAnsi"/>
                <w:sz w:val="20"/>
                <w:szCs w:val="20"/>
              </w:rPr>
              <w:t>. Opskrifte groepeer toepasli</w:t>
            </w:r>
            <w:r w:rsidR="000C1284" w:rsidRPr="00857090">
              <w:rPr>
                <w:rFonts w:ascii="Arial Narrow" w:hAnsi="Arial Narrow" w:cstheme="minorHAnsi"/>
                <w:sz w:val="20"/>
                <w:szCs w:val="20"/>
              </w:rPr>
              <w:t xml:space="preserve">ke </w:t>
            </w:r>
            <w:r w:rsidRPr="00857090">
              <w:rPr>
                <w:rFonts w:ascii="Arial Narrow" w:hAnsi="Arial Narrow" w:cstheme="minorHAnsi"/>
                <w:sz w:val="20"/>
                <w:szCs w:val="20"/>
              </w:rPr>
              <w:t xml:space="preserve">inligting saam. </w:t>
            </w:r>
            <w:r w:rsidR="000C1284" w:rsidRPr="00857090">
              <w:rPr>
                <w:rFonts w:ascii="Arial Narrow" w:hAnsi="Arial Narrow" w:cstheme="minorHAnsi"/>
                <w:sz w:val="20"/>
                <w:szCs w:val="20"/>
              </w:rPr>
              <w:t>P</w:t>
            </w:r>
            <w:r w:rsidRPr="00857090">
              <w:rPr>
                <w:rFonts w:ascii="Arial Narrow" w:hAnsi="Arial Narrow" w:cstheme="minorHAnsi"/>
                <w:sz w:val="20"/>
                <w:szCs w:val="20"/>
              </w:rPr>
              <w:t>aragrawe</w:t>
            </w:r>
            <w:r w:rsidR="000C1284" w:rsidRPr="00857090">
              <w:rPr>
                <w:rFonts w:ascii="Arial Narrow" w:hAnsi="Arial Narrow" w:cstheme="minorHAnsi"/>
                <w:sz w:val="20"/>
                <w:szCs w:val="20"/>
              </w:rPr>
              <w:t xml:space="preserve"> onder</w:t>
            </w:r>
            <w:r w:rsidRPr="00857090">
              <w:rPr>
                <w:rFonts w:ascii="Arial Narrow" w:hAnsi="Arial Narrow" w:cstheme="minorHAnsi"/>
                <w:sz w:val="20"/>
                <w:szCs w:val="20"/>
              </w:rPr>
              <w:t xml:space="preserve"> elke opskrif bespreek die ondersoek.</w:t>
            </w:r>
          </w:p>
        </w:tc>
        <w:tc>
          <w:tcPr>
            <w:tcW w:w="299" w:type="pct"/>
            <w:vMerge w:val="restart"/>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F41ACC" w:rsidRPr="00857090" w:rsidTr="00F41ACC">
        <w:trPr>
          <w:cantSplit/>
        </w:trPr>
        <w:tc>
          <w:tcPr>
            <w:tcW w:w="141" w:type="pct"/>
            <w:vMerge/>
            <w:tcBorders>
              <w:left w:val="single" w:sz="4" w:space="0" w:color="auto"/>
              <w:right w:val="single" w:sz="4" w:space="0" w:color="auto"/>
            </w:tcBorders>
          </w:tcPr>
          <w:p w:rsidR="002B2B47" w:rsidRPr="00857090"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A05ED3" w:rsidRPr="00857090" w:rsidRDefault="008978B4" w:rsidP="00CD766A">
            <w:pPr>
              <w:pStyle w:val="ListParagraph"/>
              <w:numPr>
                <w:ilvl w:val="0"/>
                <w:numId w:val="23"/>
              </w:numPr>
              <w:spacing w:after="0" w:line="240" w:lineRule="auto"/>
              <w:rPr>
                <w:rFonts w:ascii="Arial Narrow" w:hAnsi="Arial Narrow"/>
                <w:sz w:val="20"/>
                <w:szCs w:val="20"/>
              </w:rPr>
            </w:pPr>
            <w:r w:rsidRPr="00857090">
              <w:rPr>
                <w:rFonts w:ascii="Arial Narrow" w:hAnsi="Arial Narrow" w:cstheme="minorHAnsi"/>
                <w:sz w:val="20"/>
                <w:szCs w:val="20"/>
              </w:rPr>
              <w:t>Minstens</w:t>
            </w:r>
            <w:r w:rsidR="00A05ED3" w:rsidRPr="00857090">
              <w:rPr>
                <w:rFonts w:ascii="Arial Narrow" w:hAnsi="Arial Narrow" w:cstheme="minorHAnsi"/>
                <w:sz w:val="20"/>
                <w:szCs w:val="20"/>
              </w:rPr>
              <w:t xml:space="preserve"> </w:t>
            </w:r>
            <w:r w:rsidR="00B15433" w:rsidRPr="00B15433">
              <w:rPr>
                <w:rFonts w:ascii="Arial Narrow" w:hAnsi="Arial Narrow" w:cstheme="minorHAnsi"/>
                <w:b/>
                <w:i/>
                <w:sz w:val="20"/>
                <w:szCs w:val="20"/>
              </w:rPr>
              <w:t>DRIE</w:t>
            </w:r>
            <w:r w:rsidR="00A05ED3" w:rsidRPr="00857090">
              <w:rPr>
                <w:rFonts w:ascii="Arial Narrow" w:hAnsi="Arial Narrow" w:cstheme="minorHAnsi"/>
                <w:sz w:val="20"/>
                <w:szCs w:val="20"/>
              </w:rPr>
              <w:t xml:space="preserve"> toepaslike opskrifte relevant tot die ondersoek</w:t>
            </w:r>
          </w:p>
          <w:p w:rsidR="00DC193C" w:rsidRPr="00857090" w:rsidRDefault="00DC193C" w:rsidP="00CD766A">
            <w:pPr>
              <w:pStyle w:val="ListParagraph"/>
              <w:numPr>
                <w:ilvl w:val="0"/>
                <w:numId w:val="23"/>
              </w:numPr>
              <w:spacing w:after="0" w:line="240" w:lineRule="auto"/>
              <w:rPr>
                <w:rFonts w:ascii="Arial Narrow" w:hAnsi="Arial Narrow"/>
                <w:sz w:val="20"/>
                <w:szCs w:val="20"/>
              </w:rPr>
            </w:pPr>
            <w:r w:rsidRPr="00857090">
              <w:rPr>
                <w:rFonts w:ascii="Arial Narrow" w:hAnsi="Arial Narrow" w:cstheme="minorHAnsi"/>
                <w:sz w:val="20"/>
                <w:szCs w:val="20"/>
              </w:rPr>
              <w:t>Relevante inligting saam gegroepeer onder die toepaslike opskrifte</w:t>
            </w:r>
            <w:r w:rsidR="00B15433">
              <w:rPr>
                <w:rFonts w:ascii="Arial Narrow" w:hAnsi="Arial Narrow" w:cstheme="minorHAnsi"/>
                <w:sz w:val="20"/>
                <w:szCs w:val="20"/>
              </w:rPr>
              <w:t xml:space="preserve"> – logiese en samehangende vloei</w:t>
            </w:r>
          </w:p>
          <w:p w:rsidR="002B2B47" w:rsidRPr="00857090" w:rsidRDefault="00DC193C" w:rsidP="00CD766A">
            <w:pPr>
              <w:pStyle w:val="ListParagraph"/>
              <w:numPr>
                <w:ilvl w:val="0"/>
                <w:numId w:val="23"/>
              </w:numPr>
              <w:spacing w:after="0" w:line="240" w:lineRule="auto"/>
              <w:rPr>
                <w:rFonts w:ascii="Arial Narrow" w:hAnsi="Arial Narrow"/>
                <w:sz w:val="20"/>
                <w:szCs w:val="20"/>
              </w:rPr>
            </w:pPr>
            <w:r w:rsidRPr="00857090">
              <w:rPr>
                <w:rFonts w:ascii="Arial Narrow" w:hAnsi="Arial Narrow" w:cstheme="minorHAnsi"/>
                <w:sz w:val="20"/>
                <w:szCs w:val="20"/>
              </w:rPr>
              <w:t>Opskrifte dieselfde as/soortgelyk aan opskrifte in fase een</w:t>
            </w:r>
          </w:p>
        </w:tc>
        <w:tc>
          <w:tcPr>
            <w:tcW w:w="315" w:type="pct"/>
            <w:shd w:val="clear" w:color="auto" w:fill="auto"/>
            <w:vAlign w:val="center"/>
          </w:tcPr>
          <w:p w:rsidR="002B2B47" w:rsidRPr="00857090" w:rsidRDefault="002B2B47" w:rsidP="002B2B47">
            <w:pPr>
              <w:jc w:val="center"/>
              <w:rPr>
                <w:rFonts w:ascii="Arial Narrow" w:hAnsi="Arial Narrow" w:cstheme="minorHAnsi"/>
                <w:b/>
                <w:sz w:val="20"/>
                <w:szCs w:val="20"/>
              </w:rPr>
            </w:pPr>
            <w:r w:rsidRPr="00857090">
              <w:rPr>
                <w:rFonts w:ascii="Arial Narrow" w:hAnsi="Arial Narrow" w:cstheme="minorHAnsi"/>
                <w:b/>
                <w:sz w:val="20"/>
                <w:szCs w:val="20"/>
              </w:rPr>
              <w:t>3</w:t>
            </w:r>
          </w:p>
        </w:tc>
        <w:tc>
          <w:tcPr>
            <w:tcW w:w="536" w:type="pct"/>
            <w:shd w:val="clear" w:color="auto" w:fill="BFBFBF" w:themeFill="background1" w:themeFillShade="BF"/>
          </w:tcPr>
          <w:p w:rsidR="002B2B47" w:rsidRPr="00857090" w:rsidRDefault="002B2B47" w:rsidP="002B2B47">
            <w:pPr>
              <w:rPr>
                <w:rFonts w:ascii="Arial Narrow" w:hAnsi="Arial Narrow" w:cstheme="minorHAnsi"/>
                <w:sz w:val="20"/>
                <w:szCs w:val="20"/>
              </w:rPr>
            </w:pPr>
          </w:p>
        </w:tc>
        <w:tc>
          <w:tcPr>
            <w:tcW w:w="536" w:type="pct"/>
            <w:shd w:val="clear" w:color="auto" w:fill="auto"/>
          </w:tcPr>
          <w:p w:rsidR="002B2B47" w:rsidRPr="00857090" w:rsidRDefault="009622C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Al</w:t>
            </w:r>
            <w:r w:rsidR="00A05ED3" w:rsidRPr="00857090">
              <w:rPr>
                <w:rFonts w:ascii="Arial Narrow" w:hAnsi="Arial Narrow" w:cstheme="minorHAnsi"/>
                <w:sz w:val="20"/>
                <w:szCs w:val="20"/>
              </w:rPr>
              <w:t xml:space="preserve"> </w:t>
            </w:r>
            <w:r w:rsidRPr="00857090">
              <w:rPr>
                <w:rFonts w:ascii="Arial Narrow" w:hAnsi="Arial Narrow" w:cstheme="minorHAnsi"/>
                <w:sz w:val="20"/>
                <w:szCs w:val="20"/>
              </w:rPr>
              <w:t>3 aspekte duidelik teenwoordig</w:t>
            </w:r>
          </w:p>
        </w:tc>
        <w:tc>
          <w:tcPr>
            <w:tcW w:w="536" w:type="pct"/>
          </w:tcPr>
          <w:p w:rsidR="002B2B47" w:rsidRPr="00857090" w:rsidRDefault="009622C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2 van die 3 aspekte duidelik teenwoordig</w:t>
            </w:r>
          </w:p>
        </w:tc>
        <w:tc>
          <w:tcPr>
            <w:tcW w:w="536" w:type="pct"/>
          </w:tcPr>
          <w:p w:rsidR="002B2B47" w:rsidRPr="00857090" w:rsidRDefault="009622C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1 van die 3 aspekte duidelik teenwoordig</w:t>
            </w:r>
          </w:p>
        </w:tc>
        <w:tc>
          <w:tcPr>
            <w:tcW w:w="536" w:type="pct"/>
            <w:tcBorders>
              <w:right w:val="single" w:sz="4" w:space="0" w:color="auto"/>
            </w:tcBorders>
          </w:tcPr>
          <w:p w:rsidR="002B2B47" w:rsidRPr="00857090" w:rsidRDefault="00A05ED3"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Nie een van die 3 aspekte teenwoordig of korrek gedoen</w:t>
            </w:r>
          </w:p>
        </w:tc>
        <w:tc>
          <w:tcPr>
            <w:tcW w:w="299" w:type="pct"/>
            <w:vMerge/>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2B2B47" w:rsidRPr="00857090" w:rsidTr="00F41ACC">
        <w:trPr>
          <w:cantSplit/>
        </w:trPr>
        <w:tc>
          <w:tcPr>
            <w:tcW w:w="141" w:type="pct"/>
            <w:vMerge w:val="restart"/>
            <w:tcBorders>
              <w:left w:val="single" w:sz="4" w:space="0" w:color="auto"/>
              <w:right w:val="single" w:sz="4" w:space="0" w:color="auto"/>
            </w:tcBorders>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3</w:t>
            </w:r>
          </w:p>
        </w:tc>
        <w:tc>
          <w:tcPr>
            <w:tcW w:w="4560" w:type="pct"/>
            <w:gridSpan w:val="7"/>
            <w:tcBorders>
              <w:left w:val="single" w:sz="4" w:space="0" w:color="auto"/>
              <w:right w:val="single" w:sz="4" w:space="0" w:color="auto"/>
            </w:tcBorders>
          </w:tcPr>
          <w:p w:rsidR="002B2B47" w:rsidRPr="00857090" w:rsidRDefault="00DC193C" w:rsidP="002B2B47">
            <w:pPr>
              <w:rPr>
                <w:rFonts w:ascii="Arial Narrow" w:hAnsi="Arial Narrow"/>
                <w:b/>
                <w:sz w:val="20"/>
                <w:szCs w:val="20"/>
              </w:rPr>
            </w:pPr>
            <w:r w:rsidRPr="00857090">
              <w:rPr>
                <w:rFonts w:ascii="Arial Narrow" w:hAnsi="Arial Narrow"/>
                <w:b/>
                <w:sz w:val="20"/>
                <w:szCs w:val="20"/>
              </w:rPr>
              <w:t xml:space="preserve">VERSLAG </w:t>
            </w:r>
            <w:r w:rsidR="00A75EEB" w:rsidRPr="00857090">
              <w:rPr>
                <w:rFonts w:ascii="Arial Narrow" w:hAnsi="Arial Narrow"/>
                <w:b/>
                <w:sz w:val="20"/>
                <w:szCs w:val="20"/>
              </w:rPr>
              <w:t>–</w:t>
            </w:r>
            <w:r w:rsidRPr="00857090">
              <w:rPr>
                <w:rFonts w:ascii="Arial Narrow" w:hAnsi="Arial Narrow"/>
                <w:b/>
                <w:sz w:val="20"/>
                <w:szCs w:val="20"/>
              </w:rPr>
              <w:t xml:space="preserve"> BESPREKING (LIGGAAM) – INLIGTING GEBRUIK, RELEVANSIE TOT INHOUD EN VLOEI</w:t>
            </w:r>
          </w:p>
          <w:p w:rsidR="002B2B47" w:rsidRPr="00857090" w:rsidRDefault="00DC193C" w:rsidP="00FA2EE0">
            <w:pPr>
              <w:rPr>
                <w:rFonts w:ascii="Arial Narrow" w:hAnsi="Arial Narrow" w:cstheme="minorHAnsi"/>
                <w:sz w:val="20"/>
                <w:szCs w:val="20"/>
              </w:rPr>
            </w:pPr>
            <w:r w:rsidRPr="00857090">
              <w:rPr>
                <w:rFonts w:ascii="Arial Narrow" w:hAnsi="Arial Narrow" w:cstheme="minorHAnsi"/>
                <w:sz w:val="20"/>
                <w:szCs w:val="20"/>
              </w:rPr>
              <w:t xml:space="preserve">Inligting van fase 1 en 2 </w:t>
            </w:r>
            <w:r w:rsidR="00CD0D57" w:rsidRPr="00857090">
              <w:rPr>
                <w:rFonts w:ascii="Arial Narrow" w:hAnsi="Arial Narrow" w:cstheme="minorHAnsi"/>
                <w:sz w:val="20"/>
                <w:szCs w:val="20"/>
              </w:rPr>
              <w:t xml:space="preserve">gebruik </w:t>
            </w:r>
            <w:r w:rsidRPr="00857090">
              <w:rPr>
                <w:rFonts w:ascii="Arial Narrow" w:hAnsi="Arial Narrow" w:cstheme="minorHAnsi"/>
                <w:sz w:val="20"/>
                <w:szCs w:val="20"/>
              </w:rPr>
              <w:t>(opsommings, vraelys, sigblad en databasis) en al die inligting/data/grafika (grafieke, prentjies) wat gebruik word is relevant tot die ondersoek/ondersteunend tot die verskillende aspekte in die ondersoek</w:t>
            </w:r>
            <w:r w:rsidR="00FA2EE0">
              <w:rPr>
                <w:rFonts w:ascii="Arial Narrow" w:hAnsi="Arial Narrow" w:cstheme="minorHAnsi"/>
                <w:sz w:val="20"/>
                <w:szCs w:val="20"/>
              </w:rPr>
              <w:t xml:space="preserve"> en spreek die minimum vereistes aan (probleem, impak, gevolge, oplossings, rol, feite/stats</w:t>
            </w:r>
            <w:r w:rsidRPr="00857090">
              <w:rPr>
                <w:rFonts w:ascii="Arial Narrow" w:hAnsi="Arial Narrow" w:cstheme="minorHAnsi"/>
                <w:sz w:val="20"/>
                <w:szCs w:val="20"/>
              </w:rPr>
              <w:t xml:space="preserve">. Die inligting is logies gerangskik en vloei natuurlik van die een aspek na die volgende </w:t>
            </w:r>
            <w:r w:rsidR="00FA2EE0">
              <w:rPr>
                <w:rFonts w:ascii="Arial Narrow" w:hAnsi="Arial Narrow" w:cstheme="minorHAnsi"/>
                <w:sz w:val="20"/>
                <w:szCs w:val="20"/>
              </w:rPr>
              <w:t>wat</w:t>
            </w:r>
            <w:r w:rsidRPr="00857090">
              <w:rPr>
                <w:rFonts w:ascii="Arial Narrow" w:hAnsi="Arial Narrow" w:cstheme="minorHAnsi"/>
                <w:sz w:val="20"/>
                <w:szCs w:val="20"/>
              </w:rPr>
              <w:t xml:space="preserve"> </w:t>
            </w:r>
            <w:r w:rsidR="00CD0D57" w:rsidRPr="00857090">
              <w:rPr>
                <w:rFonts w:ascii="Arial Narrow" w:hAnsi="Arial Narrow" w:cstheme="minorHAnsi"/>
                <w:sz w:val="20"/>
                <w:szCs w:val="20"/>
              </w:rPr>
              <w:t xml:space="preserve">die </w:t>
            </w:r>
            <w:r w:rsidRPr="00857090">
              <w:rPr>
                <w:rFonts w:ascii="Arial Narrow" w:hAnsi="Arial Narrow" w:cstheme="minorHAnsi"/>
                <w:sz w:val="20"/>
                <w:szCs w:val="20"/>
              </w:rPr>
              <w:t xml:space="preserve">lees </w:t>
            </w:r>
            <w:r w:rsidR="00CD0D57" w:rsidRPr="00857090">
              <w:rPr>
                <w:rFonts w:ascii="Arial Narrow" w:hAnsi="Arial Narrow" w:cstheme="minorHAnsi"/>
                <w:sz w:val="20"/>
                <w:szCs w:val="20"/>
              </w:rPr>
              <w:t xml:space="preserve">en begrip daarvan </w:t>
            </w:r>
            <w:r w:rsidRPr="00857090">
              <w:rPr>
                <w:rFonts w:ascii="Arial Narrow" w:hAnsi="Arial Narrow" w:cstheme="minorHAnsi"/>
                <w:sz w:val="20"/>
                <w:szCs w:val="20"/>
              </w:rPr>
              <w:t>te vergemaklik</w:t>
            </w:r>
            <w:r w:rsidR="00CD0D57" w:rsidRPr="00857090">
              <w:rPr>
                <w:rFonts w:ascii="Arial Narrow" w:hAnsi="Arial Narrow" w:cstheme="minorHAnsi"/>
                <w:sz w:val="20"/>
                <w:szCs w:val="20"/>
              </w:rPr>
              <w:t>.</w:t>
            </w:r>
          </w:p>
        </w:tc>
        <w:tc>
          <w:tcPr>
            <w:tcW w:w="299" w:type="pct"/>
            <w:vMerge w:val="restart"/>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F41ACC" w:rsidRPr="00857090" w:rsidTr="00F41ACC">
        <w:trPr>
          <w:cantSplit/>
        </w:trPr>
        <w:tc>
          <w:tcPr>
            <w:tcW w:w="141" w:type="pct"/>
            <w:vMerge/>
            <w:tcBorders>
              <w:left w:val="single" w:sz="4" w:space="0" w:color="auto"/>
              <w:right w:val="single" w:sz="4" w:space="0" w:color="auto"/>
            </w:tcBorders>
          </w:tcPr>
          <w:p w:rsidR="002B2B47" w:rsidRPr="00857090"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DC193C" w:rsidRPr="00857090" w:rsidRDefault="00DC193C" w:rsidP="00CD766A">
            <w:pPr>
              <w:pStyle w:val="ListParagraph"/>
              <w:numPr>
                <w:ilvl w:val="0"/>
                <w:numId w:val="23"/>
              </w:numPr>
              <w:spacing w:after="0" w:line="240" w:lineRule="auto"/>
              <w:rPr>
                <w:rFonts w:ascii="Arial Narrow" w:hAnsi="Arial Narrow" w:cstheme="minorHAnsi"/>
                <w:sz w:val="20"/>
                <w:szCs w:val="20"/>
              </w:rPr>
            </w:pPr>
            <w:r w:rsidRPr="00857090">
              <w:rPr>
                <w:rFonts w:ascii="Arial Narrow" w:hAnsi="Arial Narrow" w:cstheme="minorHAnsi"/>
                <w:sz w:val="20"/>
                <w:szCs w:val="20"/>
              </w:rPr>
              <w:t xml:space="preserve">Alle inligting is </w:t>
            </w:r>
            <w:r w:rsidR="00FA2EE0">
              <w:rPr>
                <w:rFonts w:ascii="Arial Narrow" w:hAnsi="Arial Narrow" w:cstheme="minorHAnsi"/>
                <w:sz w:val="20"/>
                <w:szCs w:val="20"/>
              </w:rPr>
              <w:t xml:space="preserve">toepaslik, </w:t>
            </w:r>
            <w:r w:rsidRPr="00857090">
              <w:rPr>
                <w:rFonts w:ascii="Arial Narrow" w:hAnsi="Arial Narrow" w:cstheme="minorHAnsi"/>
                <w:sz w:val="20"/>
                <w:szCs w:val="20"/>
              </w:rPr>
              <w:t>relevant</w:t>
            </w:r>
            <w:r w:rsidR="00FA2EE0">
              <w:rPr>
                <w:rFonts w:ascii="Arial Narrow" w:hAnsi="Arial Narrow" w:cstheme="minorHAnsi"/>
                <w:sz w:val="20"/>
                <w:szCs w:val="20"/>
              </w:rPr>
              <w:t xml:space="preserve"> en spreek die minimum inligtingsvereistes aan</w:t>
            </w:r>
          </w:p>
          <w:p w:rsidR="00DC193C" w:rsidRPr="00857090" w:rsidRDefault="00CD0D57" w:rsidP="00CD766A">
            <w:pPr>
              <w:pStyle w:val="ListParagraph"/>
              <w:numPr>
                <w:ilvl w:val="0"/>
                <w:numId w:val="23"/>
              </w:numPr>
              <w:spacing w:after="0" w:line="240" w:lineRule="auto"/>
              <w:rPr>
                <w:rFonts w:ascii="Arial Narrow" w:hAnsi="Arial Narrow" w:cstheme="minorHAnsi"/>
                <w:sz w:val="20"/>
                <w:szCs w:val="20"/>
              </w:rPr>
            </w:pPr>
            <w:r w:rsidRPr="00857090">
              <w:rPr>
                <w:rFonts w:ascii="Arial Narrow" w:hAnsi="Arial Narrow" w:cstheme="minorHAnsi"/>
                <w:sz w:val="20"/>
                <w:szCs w:val="20"/>
              </w:rPr>
              <w:t>Gebruik r</w:t>
            </w:r>
            <w:r w:rsidR="00DC193C" w:rsidRPr="00857090">
              <w:rPr>
                <w:rFonts w:ascii="Arial Narrow" w:hAnsi="Arial Narrow" w:cstheme="minorHAnsi"/>
                <w:sz w:val="20"/>
                <w:szCs w:val="20"/>
              </w:rPr>
              <w:t>elevante, geskikte data/</w:t>
            </w:r>
            <w:r w:rsidRPr="00857090">
              <w:rPr>
                <w:rFonts w:ascii="Arial Narrow" w:hAnsi="Arial Narrow" w:cstheme="minorHAnsi"/>
                <w:sz w:val="20"/>
                <w:szCs w:val="20"/>
              </w:rPr>
              <w:t>inligting uit</w:t>
            </w:r>
            <w:r w:rsidR="00DC193C" w:rsidRPr="00857090">
              <w:rPr>
                <w:rFonts w:ascii="Arial Narrow" w:hAnsi="Arial Narrow" w:cstheme="minorHAnsi"/>
                <w:sz w:val="20"/>
                <w:szCs w:val="20"/>
              </w:rPr>
              <w:t xml:space="preserve"> die verwerking</w:t>
            </w:r>
            <w:r w:rsidRPr="00857090">
              <w:rPr>
                <w:rFonts w:ascii="Arial Narrow" w:hAnsi="Arial Narrow" w:cstheme="minorHAnsi"/>
                <w:sz w:val="20"/>
                <w:szCs w:val="20"/>
              </w:rPr>
              <w:t>s</w:t>
            </w:r>
            <w:r w:rsidR="00DC193C" w:rsidRPr="00857090">
              <w:rPr>
                <w:rFonts w:ascii="Arial Narrow" w:hAnsi="Arial Narrow" w:cstheme="minorHAnsi"/>
                <w:sz w:val="20"/>
                <w:szCs w:val="20"/>
              </w:rPr>
              <w:t xml:space="preserve"> </w:t>
            </w:r>
            <w:r w:rsidRPr="00857090">
              <w:rPr>
                <w:rFonts w:ascii="Arial Narrow" w:hAnsi="Arial Narrow" w:cstheme="minorHAnsi"/>
                <w:sz w:val="20"/>
                <w:szCs w:val="20"/>
              </w:rPr>
              <w:t>van</w:t>
            </w:r>
            <w:r w:rsidR="00DC193C" w:rsidRPr="00857090">
              <w:rPr>
                <w:rFonts w:ascii="Arial Narrow" w:hAnsi="Arial Narrow" w:cstheme="minorHAnsi"/>
                <w:sz w:val="20"/>
                <w:szCs w:val="20"/>
              </w:rPr>
              <w:t xml:space="preserve"> Fase 1 en 2</w:t>
            </w:r>
          </w:p>
          <w:p w:rsidR="00DC193C" w:rsidRPr="00857090" w:rsidRDefault="00DC193C" w:rsidP="00CD766A">
            <w:pPr>
              <w:pStyle w:val="ListParagraph"/>
              <w:numPr>
                <w:ilvl w:val="0"/>
                <w:numId w:val="23"/>
              </w:numPr>
              <w:spacing w:after="0" w:line="240" w:lineRule="auto"/>
              <w:ind w:left="357"/>
              <w:rPr>
                <w:rFonts w:ascii="Arial Narrow" w:hAnsi="Arial Narrow" w:cstheme="minorHAnsi"/>
                <w:sz w:val="20"/>
                <w:szCs w:val="20"/>
              </w:rPr>
            </w:pPr>
            <w:r w:rsidRPr="00857090">
              <w:rPr>
                <w:rFonts w:ascii="Arial Narrow" w:hAnsi="Arial Narrow" w:cstheme="minorHAnsi"/>
                <w:sz w:val="20"/>
                <w:szCs w:val="20"/>
              </w:rPr>
              <w:t xml:space="preserve">Alle grafika wat gebruik word is </w:t>
            </w:r>
            <w:r w:rsidR="00FA2EE0">
              <w:rPr>
                <w:rFonts w:ascii="Arial Narrow" w:hAnsi="Arial Narrow" w:cstheme="minorHAnsi"/>
                <w:sz w:val="20"/>
                <w:szCs w:val="20"/>
              </w:rPr>
              <w:t xml:space="preserve">geskik en </w:t>
            </w:r>
            <w:r w:rsidRPr="00857090">
              <w:rPr>
                <w:rFonts w:ascii="Arial Narrow" w:hAnsi="Arial Narrow" w:cstheme="minorHAnsi"/>
                <w:sz w:val="20"/>
                <w:szCs w:val="20"/>
              </w:rPr>
              <w:t>relevant</w:t>
            </w:r>
          </w:p>
          <w:p w:rsidR="002B2B47" w:rsidRPr="00857090" w:rsidRDefault="00DC193C" w:rsidP="00CD766A">
            <w:pPr>
              <w:pStyle w:val="ListParagraph"/>
              <w:numPr>
                <w:ilvl w:val="0"/>
                <w:numId w:val="23"/>
              </w:numPr>
              <w:ind w:left="357"/>
              <w:rPr>
                <w:rFonts w:ascii="Arial Narrow" w:hAnsi="Arial Narrow" w:cstheme="minorHAnsi"/>
                <w:sz w:val="20"/>
                <w:szCs w:val="20"/>
              </w:rPr>
            </w:pPr>
            <w:r w:rsidRPr="00857090">
              <w:rPr>
                <w:rFonts w:ascii="Arial Narrow" w:hAnsi="Arial Narrow" w:cstheme="minorHAnsi"/>
                <w:sz w:val="20"/>
                <w:szCs w:val="20"/>
              </w:rPr>
              <w:t>Alle inligting volg logies op mekaar en vloei natuurlik van die een opskrif/paragraaf na die volgende</w:t>
            </w:r>
          </w:p>
        </w:tc>
        <w:tc>
          <w:tcPr>
            <w:tcW w:w="315" w:type="pct"/>
            <w:vAlign w:val="center"/>
          </w:tcPr>
          <w:p w:rsidR="002B2B47" w:rsidRPr="00857090" w:rsidRDefault="002B2B47" w:rsidP="002B2B47">
            <w:pPr>
              <w:jc w:val="center"/>
              <w:rPr>
                <w:rFonts w:ascii="Arial Narrow" w:hAnsi="Arial Narrow" w:cstheme="minorHAnsi"/>
                <w:sz w:val="20"/>
                <w:szCs w:val="20"/>
              </w:rPr>
            </w:pPr>
            <w:r w:rsidRPr="00857090">
              <w:rPr>
                <w:rFonts w:ascii="Arial Narrow" w:hAnsi="Arial Narrow" w:cstheme="minorHAnsi"/>
                <w:b/>
                <w:sz w:val="20"/>
                <w:szCs w:val="20"/>
              </w:rPr>
              <w:t>4</w:t>
            </w:r>
          </w:p>
        </w:tc>
        <w:tc>
          <w:tcPr>
            <w:tcW w:w="536" w:type="pct"/>
            <w:shd w:val="clear" w:color="auto" w:fill="auto"/>
          </w:tcPr>
          <w:p w:rsidR="002B2B47" w:rsidRPr="00857090" w:rsidRDefault="00A568D4" w:rsidP="00FA2EE0">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Al</w:t>
            </w:r>
            <w:r w:rsidR="00DC193C" w:rsidRPr="00857090">
              <w:rPr>
                <w:rFonts w:ascii="Arial Narrow" w:hAnsi="Arial Narrow" w:cstheme="minorHAnsi"/>
                <w:sz w:val="20"/>
                <w:szCs w:val="20"/>
              </w:rPr>
              <w:t xml:space="preserve"> </w:t>
            </w:r>
            <w:r w:rsidR="00FA2EE0">
              <w:rPr>
                <w:rFonts w:ascii="Arial Narrow" w:hAnsi="Arial Narrow" w:cstheme="minorHAnsi"/>
                <w:sz w:val="20"/>
                <w:szCs w:val="20"/>
              </w:rPr>
              <w:t>4</w:t>
            </w:r>
            <w:r w:rsidRPr="00857090">
              <w:rPr>
                <w:rFonts w:ascii="Arial Narrow" w:hAnsi="Arial Narrow" w:cstheme="minorHAnsi"/>
                <w:sz w:val="20"/>
                <w:szCs w:val="20"/>
              </w:rPr>
              <w:t xml:space="preserve"> aspekte duidelik teenwoordig. </w:t>
            </w:r>
            <w:r w:rsidR="00DC193C" w:rsidRPr="00857090">
              <w:rPr>
                <w:rFonts w:ascii="Arial Narrow" w:hAnsi="Arial Narrow" w:cstheme="minorHAnsi"/>
                <w:sz w:val="20"/>
                <w:szCs w:val="20"/>
              </w:rPr>
              <w:t>Maklik om te lees en te verstaan</w:t>
            </w:r>
            <w:r w:rsidR="00DC193C" w:rsidRPr="00857090">
              <w:rPr>
                <w:rFonts w:ascii="Arial Narrow" w:hAnsi="Arial Narrow" w:cs="Arial Narrow"/>
                <w:sz w:val="20"/>
                <w:szCs w:val="20"/>
              </w:rPr>
              <w:t>– leser het 'n duidelik</w:t>
            </w:r>
            <w:r w:rsidR="00DC193C" w:rsidRPr="00857090">
              <w:rPr>
                <w:rFonts w:ascii="Arial Narrow" w:hAnsi="Arial Narrow" w:cstheme="minorHAnsi"/>
                <w:sz w:val="20"/>
                <w:szCs w:val="20"/>
              </w:rPr>
              <w:t>e begrip</w:t>
            </w:r>
          </w:p>
        </w:tc>
        <w:tc>
          <w:tcPr>
            <w:tcW w:w="536" w:type="pct"/>
            <w:shd w:val="clear" w:color="auto" w:fill="auto"/>
          </w:tcPr>
          <w:p w:rsidR="002B2B47" w:rsidRPr="00857090" w:rsidRDefault="009622C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3 van die 4 aspekte duidelik teenwoordig</w:t>
            </w:r>
          </w:p>
        </w:tc>
        <w:tc>
          <w:tcPr>
            <w:tcW w:w="536" w:type="pct"/>
          </w:tcPr>
          <w:p w:rsidR="002B2B47" w:rsidRPr="00857090" w:rsidRDefault="009622C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2 van die 4 aspekte duidelik teenwoordig</w:t>
            </w:r>
          </w:p>
        </w:tc>
        <w:tc>
          <w:tcPr>
            <w:tcW w:w="536" w:type="pct"/>
          </w:tcPr>
          <w:p w:rsidR="002B2B47" w:rsidRPr="00857090" w:rsidRDefault="009622C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1 van die 4 aspekte duidelik teenwoordig</w:t>
            </w:r>
          </w:p>
        </w:tc>
        <w:tc>
          <w:tcPr>
            <w:tcW w:w="536" w:type="pct"/>
            <w:tcBorders>
              <w:right w:val="single" w:sz="4" w:space="0" w:color="auto"/>
            </w:tcBorders>
          </w:tcPr>
          <w:p w:rsidR="002B2B47" w:rsidRPr="00857090" w:rsidRDefault="00DC193C"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Nie een van die 4 aspekte duidelik teenwoordig</w:t>
            </w:r>
          </w:p>
        </w:tc>
        <w:tc>
          <w:tcPr>
            <w:tcW w:w="299" w:type="pct"/>
            <w:vMerge/>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2B2B47" w:rsidRPr="00857090" w:rsidTr="00F41ACC">
        <w:trPr>
          <w:cantSplit/>
        </w:trPr>
        <w:tc>
          <w:tcPr>
            <w:tcW w:w="141" w:type="pct"/>
            <w:vMerge w:val="restart"/>
            <w:tcBorders>
              <w:left w:val="single" w:sz="4" w:space="0" w:color="auto"/>
              <w:right w:val="single" w:sz="4" w:space="0" w:color="auto"/>
            </w:tcBorders>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lastRenderedPageBreak/>
              <w:t>4</w:t>
            </w:r>
          </w:p>
        </w:tc>
        <w:tc>
          <w:tcPr>
            <w:tcW w:w="4560" w:type="pct"/>
            <w:gridSpan w:val="7"/>
            <w:tcBorders>
              <w:left w:val="single" w:sz="4" w:space="0" w:color="auto"/>
              <w:right w:val="single" w:sz="4" w:space="0" w:color="auto"/>
            </w:tcBorders>
            <w:vAlign w:val="center"/>
          </w:tcPr>
          <w:p w:rsidR="002B2B47" w:rsidRPr="00857090" w:rsidRDefault="00DC193C" w:rsidP="002B2B47">
            <w:pPr>
              <w:rPr>
                <w:rFonts w:ascii="Arial Narrow" w:hAnsi="Arial Narrow"/>
                <w:sz w:val="20"/>
                <w:szCs w:val="20"/>
              </w:rPr>
            </w:pPr>
            <w:r w:rsidRPr="00857090">
              <w:rPr>
                <w:rFonts w:ascii="Arial Narrow" w:hAnsi="Arial Narrow"/>
                <w:b/>
                <w:sz w:val="20"/>
                <w:szCs w:val="20"/>
              </w:rPr>
              <w:t xml:space="preserve">VERSLAG </w:t>
            </w:r>
            <w:r w:rsidR="00A75EEB" w:rsidRPr="00857090">
              <w:rPr>
                <w:rFonts w:ascii="Arial Narrow" w:hAnsi="Arial Narrow"/>
                <w:b/>
                <w:sz w:val="20"/>
                <w:szCs w:val="20"/>
              </w:rPr>
              <w:t>–</w:t>
            </w:r>
            <w:r w:rsidRPr="00857090">
              <w:rPr>
                <w:rFonts w:ascii="Arial Narrow" w:hAnsi="Arial Narrow"/>
                <w:b/>
                <w:sz w:val="20"/>
                <w:szCs w:val="20"/>
              </w:rPr>
              <w:t xml:space="preserve"> BESPREKING (LIGGAAM) –</w:t>
            </w:r>
            <w:r w:rsidR="002B2B47" w:rsidRPr="00857090">
              <w:rPr>
                <w:rFonts w:ascii="Arial Narrow" w:hAnsi="Arial Narrow"/>
                <w:b/>
                <w:sz w:val="20"/>
                <w:szCs w:val="20"/>
              </w:rPr>
              <w:t xml:space="preserve"> ARGUMENT</w:t>
            </w:r>
            <w:r w:rsidRPr="00857090">
              <w:rPr>
                <w:rFonts w:ascii="Arial Narrow" w:hAnsi="Arial Narrow"/>
                <w:b/>
                <w:sz w:val="20"/>
                <w:szCs w:val="20"/>
              </w:rPr>
              <w:t>E</w:t>
            </w:r>
            <w:r w:rsidR="002B2B47" w:rsidRPr="00857090">
              <w:rPr>
                <w:rFonts w:ascii="Arial Narrow" w:hAnsi="Arial Narrow"/>
                <w:b/>
                <w:sz w:val="20"/>
                <w:szCs w:val="20"/>
              </w:rPr>
              <w:t xml:space="preserve"> &amp; </w:t>
            </w:r>
            <w:r w:rsidRPr="00857090">
              <w:rPr>
                <w:rFonts w:ascii="Arial Narrow" w:hAnsi="Arial Narrow"/>
                <w:b/>
                <w:sz w:val="20"/>
                <w:szCs w:val="20"/>
              </w:rPr>
              <w:t>ONDERSTEUNENDE INLIGTING</w:t>
            </w:r>
          </w:p>
          <w:p w:rsidR="002B2B47" w:rsidRPr="00857090" w:rsidRDefault="00DC193C" w:rsidP="001E3AA0">
            <w:pPr>
              <w:rPr>
                <w:rFonts w:ascii="Arial Narrow" w:hAnsi="Arial Narrow" w:cstheme="minorHAnsi"/>
                <w:sz w:val="20"/>
                <w:szCs w:val="20"/>
              </w:rPr>
            </w:pPr>
            <w:r w:rsidRPr="00857090">
              <w:rPr>
                <w:rFonts w:ascii="Arial Narrow" w:hAnsi="Arial Narrow" w:cstheme="minorHAnsi"/>
                <w:sz w:val="20"/>
                <w:szCs w:val="20"/>
              </w:rPr>
              <w:t xml:space="preserve">Bespreking bevat </w:t>
            </w:r>
            <w:r w:rsidR="008978B4" w:rsidRPr="00857090">
              <w:rPr>
                <w:rFonts w:ascii="Arial Narrow" w:hAnsi="Arial Narrow" w:cstheme="minorHAnsi"/>
                <w:sz w:val="20"/>
                <w:szCs w:val="20"/>
              </w:rPr>
              <w:t>minstens</w:t>
            </w:r>
            <w:r w:rsidRPr="00857090">
              <w:rPr>
                <w:rFonts w:ascii="Arial Narrow" w:hAnsi="Arial Narrow" w:cstheme="minorHAnsi"/>
                <w:sz w:val="20"/>
                <w:szCs w:val="20"/>
              </w:rPr>
              <w:t xml:space="preserve"> drie re</w:t>
            </w:r>
            <w:r w:rsidR="002F618E" w:rsidRPr="00857090">
              <w:rPr>
                <w:rFonts w:ascii="Arial Narrow" w:hAnsi="Arial Narrow" w:cstheme="minorHAnsi"/>
                <w:sz w:val="20"/>
                <w:szCs w:val="20"/>
              </w:rPr>
              <w:t>levante, toepaslike argumente/</w:t>
            </w:r>
            <w:r w:rsidRPr="00857090">
              <w:rPr>
                <w:rFonts w:ascii="Arial Narrow" w:hAnsi="Arial Narrow" w:cstheme="minorHAnsi"/>
                <w:sz w:val="20"/>
                <w:szCs w:val="20"/>
              </w:rPr>
              <w:t xml:space="preserve">bewerings wat verband hou met </w:t>
            </w:r>
            <w:r w:rsidR="002F618E" w:rsidRPr="00857090">
              <w:rPr>
                <w:rFonts w:ascii="Arial Narrow" w:hAnsi="Arial Narrow" w:cstheme="minorHAnsi"/>
                <w:sz w:val="20"/>
                <w:szCs w:val="20"/>
              </w:rPr>
              <w:t xml:space="preserve">die ondersoek </w:t>
            </w:r>
            <w:r w:rsidR="001E3AA0" w:rsidRPr="00857090">
              <w:rPr>
                <w:rFonts w:ascii="Arial Narrow" w:hAnsi="Arial Narrow" w:cstheme="minorHAnsi"/>
                <w:sz w:val="20"/>
                <w:szCs w:val="20"/>
              </w:rPr>
              <w:t xml:space="preserve">en </w:t>
            </w:r>
            <w:r w:rsidR="002F618E" w:rsidRPr="00857090">
              <w:rPr>
                <w:rFonts w:ascii="Arial Narrow" w:hAnsi="Arial Narrow" w:cstheme="minorHAnsi"/>
                <w:sz w:val="20"/>
                <w:szCs w:val="20"/>
              </w:rPr>
              <w:t>wat deur die data/</w:t>
            </w:r>
            <w:r w:rsidRPr="00857090">
              <w:rPr>
                <w:rFonts w:ascii="Arial Narrow" w:hAnsi="Arial Narrow" w:cstheme="minorHAnsi"/>
                <w:sz w:val="20"/>
                <w:szCs w:val="20"/>
              </w:rPr>
              <w:t>inli</w:t>
            </w:r>
            <w:r w:rsidR="002F618E" w:rsidRPr="00857090">
              <w:rPr>
                <w:rFonts w:ascii="Arial Narrow" w:hAnsi="Arial Narrow" w:cstheme="minorHAnsi"/>
                <w:sz w:val="20"/>
                <w:szCs w:val="20"/>
              </w:rPr>
              <w:t xml:space="preserve">gting wat versamel en verwerk </w:t>
            </w:r>
            <w:r w:rsidR="001E3AA0" w:rsidRPr="00857090">
              <w:rPr>
                <w:rFonts w:ascii="Arial Narrow" w:hAnsi="Arial Narrow" w:cstheme="minorHAnsi"/>
                <w:sz w:val="20"/>
                <w:szCs w:val="20"/>
              </w:rPr>
              <w:t xml:space="preserve">is </w:t>
            </w:r>
            <w:r w:rsidR="002F618E" w:rsidRPr="00857090">
              <w:rPr>
                <w:rFonts w:ascii="Arial Narrow" w:hAnsi="Arial Narrow" w:cstheme="minorHAnsi"/>
                <w:sz w:val="20"/>
                <w:szCs w:val="20"/>
              </w:rPr>
              <w:t>(</w:t>
            </w:r>
            <w:r w:rsidRPr="00857090">
              <w:rPr>
                <w:rFonts w:ascii="Arial Narrow" w:hAnsi="Arial Narrow" w:cstheme="minorHAnsi"/>
                <w:sz w:val="20"/>
                <w:szCs w:val="20"/>
              </w:rPr>
              <w:t>grafieke</w:t>
            </w:r>
            <w:r w:rsidR="002F618E" w:rsidRPr="00857090">
              <w:rPr>
                <w:rFonts w:ascii="Arial Narrow" w:hAnsi="Arial Narrow" w:cstheme="minorHAnsi"/>
                <w:sz w:val="20"/>
                <w:szCs w:val="20"/>
              </w:rPr>
              <w:t>/navrae/</w:t>
            </w:r>
            <w:r w:rsidRPr="00857090">
              <w:rPr>
                <w:rFonts w:ascii="Arial Narrow" w:hAnsi="Arial Narrow" w:cstheme="minorHAnsi"/>
                <w:sz w:val="20"/>
                <w:szCs w:val="20"/>
              </w:rPr>
              <w:t>verslae, ens) of gemanipuleer</w:t>
            </w:r>
            <w:r w:rsidR="001E3AA0" w:rsidRPr="00857090">
              <w:rPr>
                <w:rFonts w:ascii="Arial Narrow" w:hAnsi="Arial Narrow" w:cstheme="minorHAnsi"/>
                <w:sz w:val="20"/>
                <w:szCs w:val="20"/>
              </w:rPr>
              <w:t xml:space="preserve"> is</w:t>
            </w:r>
            <w:r w:rsidRPr="00857090">
              <w:rPr>
                <w:rFonts w:ascii="Arial Narrow" w:hAnsi="Arial Narrow" w:cstheme="minorHAnsi"/>
                <w:sz w:val="20"/>
                <w:szCs w:val="20"/>
              </w:rPr>
              <w:t xml:space="preserve"> (gekombineer, geïntegreer en gesintetiseer uit verskeie bronne)</w:t>
            </w:r>
            <w:r w:rsidR="001E3AA0" w:rsidRPr="00857090">
              <w:rPr>
                <w:rFonts w:ascii="Arial Narrow" w:hAnsi="Arial Narrow" w:cstheme="minorHAnsi"/>
                <w:sz w:val="20"/>
                <w:szCs w:val="20"/>
              </w:rPr>
              <w:t>,</w:t>
            </w:r>
            <w:r w:rsidRPr="00857090">
              <w:rPr>
                <w:rFonts w:ascii="Arial Narrow" w:hAnsi="Arial Narrow" w:cstheme="minorHAnsi"/>
                <w:sz w:val="20"/>
                <w:szCs w:val="20"/>
              </w:rPr>
              <w:t xml:space="preserve"> ondersteun word en sluit 'n sinvolle verduideli</w:t>
            </w:r>
            <w:r w:rsidR="002F618E" w:rsidRPr="00857090">
              <w:rPr>
                <w:rFonts w:ascii="Arial Narrow" w:hAnsi="Arial Narrow" w:cstheme="minorHAnsi"/>
                <w:sz w:val="20"/>
                <w:szCs w:val="20"/>
              </w:rPr>
              <w:t>king van hoe en waarom die data</w:t>
            </w:r>
            <w:r w:rsidRPr="00857090">
              <w:rPr>
                <w:rFonts w:ascii="Arial Narrow" w:hAnsi="Arial Narrow" w:cstheme="minorHAnsi"/>
                <w:sz w:val="20"/>
                <w:szCs w:val="20"/>
              </w:rPr>
              <w:t>/inligting die argument</w:t>
            </w:r>
            <w:r w:rsidR="001E3AA0" w:rsidRPr="00857090">
              <w:rPr>
                <w:rFonts w:ascii="Arial Narrow" w:hAnsi="Arial Narrow" w:cstheme="minorHAnsi"/>
                <w:sz w:val="20"/>
                <w:szCs w:val="20"/>
              </w:rPr>
              <w:t>/bewering ondersteun</w:t>
            </w:r>
            <w:r w:rsidRPr="00857090">
              <w:rPr>
                <w:rFonts w:ascii="Arial Narrow" w:hAnsi="Arial Narrow" w:cstheme="minorHAnsi"/>
                <w:sz w:val="20"/>
                <w:szCs w:val="20"/>
              </w:rPr>
              <w:t xml:space="preserve"> (verbind data/</w:t>
            </w:r>
            <w:r w:rsidR="002F618E" w:rsidRPr="00857090">
              <w:rPr>
                <w:rFonts w:ascii="Arial Narrow" w:hAnsi="Arial Narrow" w:cstheme="minorHAnsi"/>
                <w:sz w:val="20"/>
                <w:szCs w:val="20"/>
              </w:rPr>
              <w:t>inligting aan argument/</w:t>
            </w:r>
            <w:r w:rsidRPr="00857090">
              <w:rPr>
                <w:rFonts w:ascii="Arial Narrow" w:hAnsi="Arial Narrow" w:cstheme="minorHAnsi"/>
                <w:sz w:val="20"/>
                <w:szCs w:val="20"/>
              </w:rPr>
              <w:t>bewering)</w:t>
            </w:r>
            <w:r w:rsidR="001E3AA0" w:rsidRPr="00857090">
              <w:rPr>
                <w:rFonts w:ascii="Arial Narrow" w:hAnsi="Arial Narrow" w:cstheme="minorHAnsi"/>
                <w:sz w:val="20"/>
                <w:szCs w:val="20"/>
              </w:rPr>
              <w:t>, in</w:t>
            </w:r>
          </w:p>
        </w:tc>
        <w:tc>
          <w:tcPr>
            <w:tcW w:w="299" w:type="pct"/>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F41ACC" w:rsidRPr="00857090" w:rsidTr="00F41ACC">
        <w:trPr>
          <w:cantSplit/>
        </w:trPr>
        <w:tc>
          <w:tcPr>
            <w:tcW w:w="141" w:type="pct"/>
            <w:vMerge/>
            <w:tcBorders>
              <w:left w:val="single" w:sz="4" w:space="0" w:color="auto"/>
              <w:right w:val="single" w:sz="4" w:space="0" w:color="auto"/>
            </w:tcBorders>
          </w:tcPr>
          <w:p w:rsidR="002B2B47" w:rsidRPr="00857090"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2F618E" w:rsidRPr="00857090" w:rsidRDefault="008978B4" w:rsidP="00CD766A">
            <w:pPr>
              <w:pStyle w:val="ListParagraph"/>
              <w:numPr>
                <w:ilvl w:val="0"/>
                <w:numId w:val="23"/>
              </w:numPr>
              <w:spacing w:after="0" w:line="240" w:lineRule="auto"/>
              <w:rPr>
                <w:rFonts w:ascii="Arial Narrow" w:hAnsi="Arial Narrow" w:cstheme="minorHAnsi"/>
                <w:sz w:val="20"/>
                <w:szCs w:val="20"/>
              </w:rPr>
            </w:pPr>
            <w:r w:rsidRPr="00857090">
              <w:rPr>
                <w:rFonts w:ascii="Arial Narrow" w:hAnsi="Arial Narrow" w:cstheme="minorHAnsi"/>
                <w:sz w:val="20"/>
                <w:szCs w:val="20"/>
              </w:rPr>
              <w:t>Minstens</w:t>
            </w:r>
            <w:r w:rsidR="002F618E" w:rsidRPr="00857090">
              <w:rPr>
                <w:rFonts w:ascii="Arial Narrow" w:hAnsi="Arial Narrow" w:cstheme="minorHAnsi"/>
                <w:sz w:val="20"/>
                <w:szCs w:val="20"/>
              </w:rPr>
              <w:t xml:space="preserve"> 3 gepaste bewerings/argumente wat relevant is tot die ondersoek</w:t>
            </w:r>
          </w:p>
          <w:p w:rsidR="002F618E" w:rsidRPr="00857090" w:rsidRDefault="002F618E" w:rsidP="00CD766A">
            <w:pPr>
              <w:pStyle w:val="ListParagraph"/>
              <w:numPr>
                <w:ilvl w:val="0"/>
                <w:numId w:val="23"/>
              </w:numPr>
              <w:spacing w:after="0" w:line="240" w:lineRule="auto"/>
              <w:rPr>
                <w:rFonts w:ascii="Arial Narrow" w:hAnsi="Arial Narrow" w:cstheme="minorHAnsi"/>
                <w:sz w:val="20"/>
                <w:szCs w:val="20"/>
              </w:rPr>
            </w:pPr>
            <w:r w:rsidRPr="00857090">
              <w:rPr>
                <w:rFonts w:ascii="Arial Narrow" w:hAnsi="Arial Narrow" w:cstheme="minorHAnsi"/>
                <w:sz w:val="20"/>
                <w:szCs w:val="20"/>
              </w:rPr>
              <w:t>Alle bewerings/argumente word ondersteun deur relevante, geskikte data/inligting</w:t>
            </w:r>
          </w:p>
          <w:p w:rsidR="002B2B47" w:rsidRPr="00857090" w:rsidRDefault="002F618E" w:rsidP="00CD766A">
            <w:pPr>
              <w:pStyle w:val="ListParagraph"/>
              <w:numPr>
                <w:ilvl w:val="0"/>
                <w:numId w:val="23"/>
              </w:numPr>
              <w:spacing w:after="0" w:line="240" w:lineRule="auto"/>
              <w:rPr>
                <w:rFonts w:ascii="Arial Narrow" w:hAnsi="Arial Narrow" w:cstheme="minorHAnsi"/>
                <w:sz w:val="20"/>
                <w:szCs w:val="20"/>
              </w:rPr>
            </w:pPr>
            <w:r w:rsidRPr="00857090">
              <w:rPr>
                <w:rFonts w:ascii="Arial Narrow" w:hAnsi="Arial Narrow" w:cstheme="minorHAnsi"/>
                <w:sz w:val="20"/>
                <w:szCs w:val="20"/>
              </w:rPr>
              <w:t>Sinvolle verduideliking van hoe en waarom die bewyse die argument/bewering ondersteun</w:t>
            </w:r>
          </w:p>
        </w:tc>
        <w:tc>
          <w:tcPr>
            <w:tcW w:w="315" w:type="pct"/>
            <w:shd w:val="clear" w:color="auto" w:fill="auto"/>
            <w:vAlign w:val="center"/>
          </w:tcPr>
          <w:p w:rsidR="002B2B47" w:rsidRPr="00857090" w:rsidRDefault="002B2B47" w:rsidP="002B2B47">
            <w:pPr>
              <w:jc w:val="center"/>
              <w:rPr>
                <w:rFonts w:ascii="Arial Narrow" w:hAnsi="Arial Narrow" w:cstheme="minorHAnsi"/>
                <w:b/>
                <w:sz w:val="20"/>
                <w:szCs w:val="20"/>
              </w:rPr>
            </w:pPr>
            <w:r w:rsidRPr="00857090">
              <w:rPr>
                <w:rFonts w:ascii="Arial Narrow" w:hAnsi="Arial Narrow" w:cstheme="minorHAnsi"/>
                <w:b/>
                <w:sz w:val="20"/>
                <w:szCs w:val="20"/>
              </w:rPr>
              <w:t>4</w:t>
            </w:r>
          </w:p>
        </w:tc>
        <w:tc>
          <w:tcPr>
            <w:tcW w:w="536" w:type="pct"/>
            <w:shd w:val="clear" w:color="auto" w:fill="auto"/>
          </w:tcPr>
          <w:p w:rsidR="002B2B47" w:rsidRPr="00857090" w:rsidRDefault="00A568D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Al</w:t>
            </w:r>
            <w:r w:rsidR="002F618E" w:rsidRPr="00857090">
              <w:rPr>
                <w:rFonts w:ascii="Arial Narrow" w:hAnsi="Arial Narrow" w:cstheme="minorHAnsi"/>
                <w:sz w:val="20"/>
                <w:szCs w:val="20"/>
              </w:rPr>
              <w:t xml:space="preserve"> </w:t>
            </w:r>
            <w:r w:rsidRPr="00857090">
              <w:rPr>
                <w:rFonts w:ascii="Arial Narrow" w:hAnsi="Arial Narrow" w:cstheme="minorHAnsi"/>
                <w:sz w:val="20"/>
                <w:szCs w:val="20"/>
              </w:rPr>
              <w:t xml:space="preserve">3 aspekte duidelik teenwoordig </w:t>
            </w:r>
            <w:r w:rsidR="002F618E" w:rsidRPr="00857090">
              <w:rPr>
                <w:rFonts w:ascii="Arial Narrow" w:hAnsi="Arial Narrow" w:cstheme="minorHAnsi"/>
                <w:sz w:val="20"/>
                <w:szCs w:val="20"/>
              </w:rPr>
              <w:t>vir alle bewerings/ argumente</w:t>
            </w:r>
          </w:p>
        </w:tc>
        <w:tc>
          <w:tcPr>
            <w:tcW w:w="536" w:type="pct"/>
            <w:shd w:val="clear" w:color="auto" w:fill="auto"/>
          </w:tcPr>
          <w:p w:rsidR="002B2B47" w:rsidRPr="00857090" w:rsidRDefault="002F618E"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Al 3 aspekte duidelik teenwoordig vir meeste</w:t>
            </w:r>
            <w:r w:rsidR="002B2B47" w:rsidRPr="00857090">
              <w:rPr>
                <w:rFonts w:ascii="Arial Narrow" w:hAnsi="Arial Narrow" w:cstheme="minorHAnsi"/>
                <w:sz w:val="20"/>
                <w:szCs w:val="20"/>
              </w:rPr>
              <w:t xml:space="preserve"> </w:t>
            </w:r>
            <w:r w:rsidRPr="00857090">
              <w:rPr>
                <w:rFonts w:ascii="Arial Narrow" w:hAnsi="Arial Narrow" w:cstheme="minorHAnsi"/>
                <w:sz w:val="20"/>
                <w:szCs w:val="20"/>
              </w:rPr>
              <w:t>bewerings/ argumente</w:t>
            </w:r>
          </w:p>
        </w:tc>
        <w:tc>
          <w:tcPr>
            <w:tcW w:w="536" w:type="pct"/>
          </w:tcPr>
          <w:p w:rsidR="002B2B47" w:rsidRPr="00857090" w:rsidRDefault="009622C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2 aspekte duidelik teenwoordig</w:t>
            </w:r>
            <w:r w:rsidR="002B2B47" w:rsidRPr="00857090">
              <w:rPr>
                <w:rFonts w:ascii="Arial Narrow" w:hAnsi="Arial Narrow" w:cstheme="minorHAnsi"/>
                <w:sz w:val="20"/>
                <w:szCs w:val="20"/>
              </w:rPr>
              <w:t xml:space="preserve"> </w:t>
            </w:r>
            <w:r w:rsidR="002F618E" w:rsidRPr="00857090">
              <w:rPr>
                <w:rFonts w:ascii="Arial Narrow" w:hAnsi="Arial Narrow" w:cstheme="minorHAnsi"/>
                <w:sz w:val="20"/>
                <w:szCs w:val="20"/>
              </w:rPr>
              <w:t>vir alle bewerings/ argumente</w:t>
            </w:r>
            <w:r w:rsidR="002B2B47" w:rsidRPr="00857090">
              <w:rPr>
                <w:rFonts w:ascii="Arial Narrow" w:hAnsi="Arial Narrow" w:cstheme="minorHAnsi"/>
                <w:sz w:val="20"/>
                <w:szCs w:val="20"/>
              </w:rPr>
              <w:t xml:space="preserve"> </w:t>
            </w:r>
            <w:r w:rsidR="002B2B47" w:rsidRPr="00857090">
              <w:rPr>
                <w:rFonts w:ascii="Arial Narrow" w:hAnsi="Arial Narrow" w:cstheme="minorHAnsi"/>
                <w:b/>
                <w:sz w:val="20"/>
                <w:szCs w:val="20"/>
              </w:rPr>
              <w:t>o</w:t>
            </w:r>
            <w:r w:rsidR="002F618E" w:rsidRPr="00857090">
              <w:rPr>
                <w:rFonts w:ascii="Arial Narrow" w:hAnsi="Arial Narrow" w:cstheme="minorHAnsi"/>
                <w:b/>
                <w:sz w:val="20"/>
                <w:szCs w:val="20"/>
              </w:rPr>
              <w:t>f</w:t>
            </w:r>
          </w:p>
          <w:p w:rsidR="002B2B47" w:rsidRPr="00857090" w:rsidRDefault="002F618E"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Al 3 aspekte duidelik teenwoordig vir slegs 1 bewering/ argument</w:t>
            </w:r>
          </w:p>
        </w:tc>
        <w:tc>
          <w:tcPr>
            <w:tcW w:w="536" w:type="pct"/>
          </w:tcPr>
          <w:p w:rsidR="002F618E" w:rsidRPr="00857090" w:rsidRDefault="009622C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1 aspek duidelik teenwoordig</w:t>
            </w:r>
            <w:r w:rsidR="002F618E" w:rsidRPr="00857090">
              <w:rPr>
                <w:rFonts w:ascii="Arial Narrow" w:hAnsi="Arial Narrow" w:cstheme="minorHAnsi"/>
                <w:sz w:val="20"/>
                <w:szCs w:val="20"/>
              </w:rPr>
              <w:t xml:space="preserve"> vir alle bewerings/ argumente </w:t>
            </w:r>
            <w:r w:rsidR="002F618E" w:rsidRPr="00857090">
              <w:rPr>
                <w:rFonts w:ascii="Arial Narrow" w:hAnsi="Arial Narrow" w:cstheme="minorHAnsi"/>
                <w:b/>
                <w:sz w:val="20"/>
                <w:szCs w:val="20"/>
              </w:rPr>
              <w:t>of</w:t>
            </w:r>
          </w:p>
          <w:p w:rsidR="002B2B47" w:rsidRPr="00857090" w:rsidRDefault="002F618E"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Slegs 2 aspekte duidelik teenwoordig vir sommige bewerings/ argumente </w:t>
            </w:r>
          </w:p>
        </w:tc>
        <w:tc>
          <w:tcPr>
            <w:tcW w:w="536" w:type="pct"/>
            <w:tcBorders>
              <w:right w:val="single" w:sz="4" w:space="0" w:color="auto"/>
            </w:tcBorders>
          </w:tcPr>
          <w:p w:rsidR="002B2B47" w:rsidRPr="00857090" w:rsidRDefault="002F618E"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Geen van die 3 aspekte duidelik teenwoordig </w:t>
            </w:r>
            <w:r w:rsidR="002B2B47" w:rsidRPr="00857090">
              <w:rPr>
                <w:rFonts w:ascii="Arial Narrow" w:hAnsi="Arial Narrow" w:cstheme="minorHAnsi"/>
                <w:b/>
                <w:sz w:val="20"/>
                <w:szCs w:val="20"/>
              </w:rPr>
              <w:t>o</w:t>
            </w:r>
            <w:r w:rsidRPr="00857090">
              <w:rPr>
                <w:rFonts w:ascii="Arial Narrow" w:hAnsi="Arial Narrow" w:cstheme="minorHAnsi"/>
                <w:b/>
                <w:sz w:val="20"/>
                <w:szCs w:val="20"/>
              </w:rPr>
              <w:t>f</w:t>
            </w:r>
          </w:p>
          <w:p w:rsidR="002B2B47" w:rsidRPr="00857090" w:rsidRDefault="002F618E"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Nie gedoen</w:t>
            </w:r>
            <w:r w:rsidR="002B2B47" w:rsidRPr="00857090">
              <w:rPr>
                <w:rFonts w:ascii="Arial Narrow" w:hAnsi="Arial Narrow" w:cstheme="minorHAnsi"/>
                <w:sz w:val="20"/>
                <w:szCs w:val="20"/>
              </w:rPr>
              <w:t xml:space="preserve"> </w:t>
            </w:r>
            <w:r w:rsidR="002B2B47" w:rsidRPr="00857090">
              <w:rPr>
                <w:rFonts w:ascii="Arial Narrow" w:hAnsi="Arial Narrow" w:cstheme="minorHAnsi"/>
                <w:b/>
                <w:sz w:val="20"/>
                <w:szCs w:val="20"/>
              </w:rPr>
              <w:t>o</w:t>
            </w:r>
            <w:r w:rsidRPr="00857090">
              <w:rPr>
                <w:rFonts w:ascii="Arial Narrow" w:hAnsi="Arial Narrow" w:cstheme="minorHAnsi"/>
                <w:b/>
                <w:sz w:val="20"/>
                <w:szCs w:val="20"/>
              </w:rPr>
              <w:t>f</w:t>
            </w:r>
          </w:p>
          <w:p w:rsidR="002B2B47" w:rsidRPr="00857090" w:rsidRDefault="002F618E"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Bewerings/ argumente nie sinvol/totaal onvanpas</w:t>
            </w:r>
          </w:p>
        </w:tc>
        <w:tc>
          <w:tcPr>
            <w:tcW w:w="299" w:type="pct"/>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2B2B47" w:rsidRPr="00857090" w:rsidTr="00F41ACC">
        <w:trPr>
          <w:cantSplit/>
        </w:trPr>
        <w:tc>
          <w:tcPr>
            <w:tcW w:w="141" w:type="pct"/>
            <w:vMerge w:val="restart"/>
            <w:tcBorders>
              <w:left w:val="single" w:sz="4" w:space="0" w:color="auto"/>
              <w:right w:val="single" w:sz="4" w:space="0" w:color="auto"/>
            </w:tcBorders>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5</w:t>
            </w:r>
          </w:p>
        </w:tc>
        <w:tc>
          <w:tcPr>
            <w:tcW w:w="4560" w:type="pct"/>
            <w:gridSpan w:val="7"/>
            <w:tcBorders>
              <w:left w:val="single" w:sz="4" w:space="0" w:color="auto"/>
              <w:right w:val="single" w:sz="4" w:space="0" w:color="auto"/>
            </w:tcBorders>
          </w:tcPr>
          <w:p w:rsidR="002B2B47" w:rsidRPr="00857090" w:rsidRDefault="00A75EEB" w:rsidP="002B2B47">
            <w:pPr>
              <w:rPr>
                <w:rFonts w:ascii="Arial Narrow" w:hAnsi="Arial Narrow"/>
                <w:b/>
                <w:sz w:val="20"/>
                <w:szCs w:val="20"/>
              </w:rPr>
            </w:pPr>
            <w:r w:rsidRPr="00857090">
              <w:rPr>
                <w:rFonts w:ascii="Arial Narrow" w:hAnsi="Arial Narrow"/>
                <w:b/>
                <w:sz w:val="20"/>
                <w:szCs w:val="20"/>
              </w:rPr>
              <w:t>VERSLAG</w:t>
            </w:r>
            <w:r w:rsidR="002B2B47" w:rsidRPr="00857090">
              <w:rPr>
                <w:rFonts w:ascii="Arial Narrow" w:hAnsi="Arial Narrow"/>
                <w:b/>
                <w:sz w:val="20"/>
                <w:szCs w:val="20"/>
              </w:rPr>
              <w:t xml:space="preserve"> – </w:t>
            </w:r>
            <w:r w:rsidRPr="00857090">
              <w:rPr>
                <w:rFonts w:ascii="Arial Narrow" w:hAnsi="Arial Narrow"/>
                <w:b/>
                <w:sz w:val="20"/>
                <w:szCs w:val="20"/>
              </w:rPr>
              <w:t>BEVINDINGS / AANBEVELINGS</w:t>
            </w:r>
          </w:p>
          <w:p w:rsidR="002B2B47" w:rsidRPr="00857090" w:rsidRDefault="00E812A0" w:rsidP="00DD4300">
            <w:pPr>
              <w:rPr>
                <w:rFonts w:ascii="Arial Narrow" w:hAnsi="Arial Narrow" w:cstheme="minorHAnsi"/>
                <w:sz w:val="20"/>
                <w:szCs w:val="20"/>
              </w:rPr>
            </w:pPr>
            <w:r w:rsidRPr="00857090">
              <w:rPr>
                <w:rFonts w:ascii="Arial Narrow" w:hAnsi="Arial Narrow" w:cstheme="minorHAnsi"/>
                <w:sz w:val="20"/>
                <w:szCs w:val="20"/>
              </w:rPr>
              <w:t>Alle bevindings / aanbevelings is duidelik en spreek  die oorspronklike probleem/ondersoek doeltreffend aan</w:t>
            </w:r>
            <w:r w:rsidR="005B2266">
              <w:rPr>
                <w:rFonts w:ascii="Arial Narrow" w:hAnsi="Arial Narrow" w:cstheme="minorHAnsi"/>
                <w:sz w:val="20"/>
                <w:szCs w:val="20"/>
              </w:rPr>
              <w:t>. Die bevindings/aanbevelings</w:t>
            </w:r>
            <w:r w:rsidRPr="00857090">
              <w:rPr>
                <w:rFonts w:ascii="Arial Narrow" w:hAnsi="Arial Narrow" w:cstheme="minorHAnsi"/>
                <w:sz w:val="20"/>
                <w:szCs w:val="20"/>
              </w:rPr>
              <w:t xml:space="preserve"> dra </w:t>
            </w:r>
            <w:r w:rsidR="00DD4300" w:rsidRPr="00857090">
              <w:rPr>
                <w:rFonts w:ascii="Arial Narrow" w:hAnsi="Arial Narrow" w:cstheme="minorHAnsi"/>
                <w:sz w:val="20"/>
                <w:szCs w:val="20"/>
              </w:rPr>
              <w:t xml:space="preserve">die </w:t>
            </w:r>
            <w:r w:rsidRPr="00857090">
              <w:rPr>
                <w:rFonts w:ascii="Arial Narrow" w:hAnsi="Arial Narrow" w:cstheme="minorHAnsi"/>
                <w:sz w:val="20"/>
                <w:szCs w:val="20"/>
              </w:rPr>
              <w:t>kennis wat opgedoen is</w:t>
            </w:r>
            <w:r w:rsidR="00DD4300" w:rsidRPr="00857090">
              <w:rPr>
                <w:rFonts w:ascii="Arial Narrow" w:hAnsi="Arial Narrow" w:cstheme="minorHAnsi"/>
                <w:sz w:val="20"/>
                <w:szCs w:val="20"/>
              </w:rPr>
              <w:t>,</w:t>
            </w:r>
            <w:r w:rsidRPr="00857090">
              <w:rPr>
                <w:rFonts w:ascii="Arial Narrow" w:hAnsi="Arial Narrow" w:cstheme="minorHAnsi"/>
                <w:sz w:val="20"/>
                <w:szCs w:val="20"/>
              </w:rPr>
              <w:t xml:space="preserve"> </w:t>
            </w:r>
            <w:r w:rsidR="00DD4300" w:rsidRPr="00857090">
              <w:rPr>
                <w:rFonts w:ascii="Arial Narrow" w:hAnsi="Arial Narrow" w:cstheme="minorHAnsi"/>
                <w:sz w:val="20"/>
                <w:szCs w:val="20"/>
              </w:rPr>
              <w:t>die</w:t>
            </w:r>
            <w:r w:rsidRPr="00857090">
              <w:rPr>
                <w:rFonts w:ascii="Arial Narrow" w:hAnsi="Arial Narrow" w:cstheme="minorHAnsi"/>
                <w:sz w:val="20"/>
                <w:szCs w:val="20"/>
              </w:rPr>
              <w:t xml:space="preserve"> leerder se begrip van die probleem en ondersoek, asook </w:t>
            </w:r>
            <w:r w:rsidR="00DD4300" w:rsidRPr="00857090">
              <w:rPr>
                <w:rFonts w:ascii="Arial Narrow" w:hAnsi="Arial Narrow" w:cstheme="minorHAnsi"/>
                <w:sz w:val="20"/>
                <w:szCs w:val="20"/>
              </w:rPr>
              <w:t>enkele</w:t>
            </w:r>
            <w:r w:rsidRPr="00857090">
              <w:rPr>
                <w:rFonts w:ascii="Arial Narrow" w:hAnsi="Arial Narrow" w:cstheme="minorHAnsi"/>
                <w:sz w:val="20"/>
                <w:szCs w:val="20"/>
              </w:rPr>
              <w:t xml:space="preserve"> nuwe/deurdagte idees/insigte wat die probleem aanspreek</w:t>
            </w:r>
            <w:r w:rsidR="00DD4300" w:rsidRPr="00857090">
              <w:rPr>
                <w:rFonts w:ascii="Arial Narrow" w:hAnsi="Arial Narrow" w:cstheme="minorHAnsi"/>
                <w:sz w:val="20"/>
                <w:szCs w:val="20"/>
              </w:rPr>
              <w:t>,</w:t>
            </w:r>
            <w:r w:rsidRPr="00857090">
              <w:rPr>
                <w:rFonts w:ascii="Arial Narrow" w:hAnsi="Arial Narrow" w:cstheme="minorHAnsi"/>
                <w:sz w:val="20"/>
                <w:szCs w:val="20"/>
              </w:rPr>
              <w:t xml:space="preserve"> oor.</w:t>
            </w:r>
          </w:p>
        </w:tc>
        <w:tc>
          <w:tcPr>
            <w:tcW w:w="299" w:type="pct"/>
            <w:vMerge w:val="restart"/>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F41ACC" w:rsidRPr="00857090" w:rsidTr="00F41ACC">
        <w:trPr>
          <w:cantSplit/>
        </w:trPr>
        <w:tc>
          <w:tcPr>
            <w:tcW w:w="141" w:type="pct"/>
            <w:vMerge/>
            <w:tcBorders>
              <w:left w:val="single" w:sz="4" w:space="0" w:color="auto"/>
              <w:right w:val="single" w:sz="4" w:space="0" w:color="auto"/>
            </w:tcBorders>
          </w:tcPr>
          <w:p w:rsidR="002B2B47" w:rsidRPr="00857090"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E812A0" w:rsidRPr="00857090" w:rsidRDefault="00E812A0" w:rsidP="00CD766A">
            <w:pPr>
              <w:pStyle w:val="ListParagraph"/>
              <w:numPr>
                <w:ilvl w:val="0"/>
                <w:numId w:val="23"/>
              </w:numPr>
              <w:spacing w:after="0" w:line="240" w:lineRule="auto"/>
              <w:rPr>
                <w:rFonts w:ascii="Arial Narrow" w:hAnsi="Arial Narrow" w:cstheme="minorHAnsi"/>
                <w:sz w:val="20"/>
                <w:szCs w:val="20"/>
              </w:rPr>
            </w:pPr>
            <w:r w:rsidRPr="00857090">
              <w:rPr>
                <w:rFonts w:ascii="Arial Narrow" w:hAnsi="Arial Narrow" w:cstheme="minorHAnsi"/>
                <w:sz w:val="20"/>
                <w:szCs w:val="20"/>
              </w:rPr>
              <w:t>Alle bevindings/aanbevelings duidelik gestel</w:t>
            </w:r>
          </w:p>
          <w:p w:rsidR="00E812A0" w:rsidRPr="00857090" w:rsidRDefault="00E812A0" w:rsidP="00CD766A">
            <w:pPr>
              <w:pStyle w:val="ListParagraph"/>
              <w:numPr>
                <w:ilvl w:val="0"/>
                <w:numId w:val="23"/>
              </w:numPr>
              <w:spacing w:after="0" w:line="240" w:lineRule="auto"/>
              <w:rPr>
                <w:rFonts w:ascii="Arial Narrow" w:hAnsi="Arial Narrow"/>
                <w:sz w:val="20"/>
                <w:szCs w:val="20"/>
              </w:rPr>
            </w:pPr>
            <w:r w:rsidRPr="00857090">
              <w:rPr>
                <w:rFonts w:ascii="Arial Narrow" w:hAnsi="Arial Narrow" w:cstheme="minorHAnsi"/>
                <w:sz w:val="20"/>
                <w:szCs w:val="20"/>
              </w:rPr>
              <w:t xml:space="preserve">Alle bevindings/aanbevelings </w:t>
            </w:r>
            <w:r w:rsidR="00DD4300" w:rsidRPr="00857090">
              <w:rPr>
                <w:rFonts w:ascii="Arial Narrow" w:hAnsi="Arial Narrow" w:cstheme="minorHAnsi"/>
                <w:sz w:val="20"/>
                <w:szCs w:val="20"/>
              </w:rPr>
              <w:t>ondersteun</w:t>
            </w:r>
            <w:r w:rsidR="005B2266">
              <w:rPr>
                <w:rFonts w:ascii="Arial Narrow" w:hAnsi="Arial Narrow" w:cstheme="minorHAnsi"/>
                <w:sz w:val="20"/>
                <w:szCs w:val="20"/>
              </w:rPr>
              <w:t>/spreek die oorspronklike probleem/ondersoek duidelik en effektief aan</w:t>
            </w:r>
          </w:p>
          <w:p w:rsidR="002B2B47" w:rsidRPr="00857090" w:rsidRDefault="00E812A0" w:rsidP="00CD766A">
            <w:pPr>
              <w:pStyle w:val="ListParagraph"/>
              <w:numPr>
                <w:ilvl w:val="0"/>
                <w:numId w:val="23"/>
              </w:numPr>
              <w:spacing w:after="0" w:line="240" w:lineRule="auto"/>
              <w:rPr>
                <w:rFonts w:ascii="Arial Narrow" w:hAnsi="Arial Narrow"/>
                <w:sz w:val="20"/>
                <w:szCs w:val="20"/>
              </w:rPr>
            </w:pPr>
            <w:r w:rsidRPr="00857090">
              <w:rPr>
                <w:rFonts w:ascii="Arial Narrow" w:hAnsi="Arial Narrow" w:cstheme="minorHAnsi"/>
                <w:sz w:val="20"/>
                <w:szCs w:val="20"/>
              </w:rPr>
              <w:t xml:space="preserve">Alle bevindings/aanbevelings dra </w:t>
            </w:r>
            <w:r w:rsidR="00DD4300" w:rsidRPr="00857090">
              <w:rPr>
                <w:rFonts w:ascii="Arial Narrow" w:hAnsi="Arial Narrow" w:cstheme="minorHAnsi"/>
                <w:sz w:val="20"/>
                <w:szCs w:val="20"/>
              </w:rPr>
              <w:t xml:space="preserve">die </w:t>
            </w:r>
            <w:r w:rsidRPr="00857090">
              <w:rPr>
                <w:rFonts w:ascii="Arial Narrow" w:hAnsi="Arial Narrow" w:cstheme="minorHAnsi"/>
                <w:sz w:val="20"/>
                <w:szCs w:val="20"/>
              </w:rPr>
              <w:t>kennis wat opgedoen is/begrip van die probleem en ondersoek</w:t>
            </w:r>
            <w:r w:rsidR="00DD4300" w:rsidRPr="00857090">
              <w:rPr>
                <w:rFonts w:ascii="Arial Narrow" w:hAnsi="Arial Narrow" w:cstheme="minorHAnsi"/>
                <w:sz w:val="20"/>
                <w:szCs w:val="20"/>
              </w:rPr>
              <w:t>,</w:t>
            </w:r>
            <w:r w:rsidRPr="00857090">
              <w:rPr>
                <w:rFonts w:ascii="Arial Narrow" w:hAnsi="Arial Narrow" w:cstheme="minorHAnsi"/>
                <w:sz w:val="20"/>
                <w:szCs w:val="20"/>
              </w:rPr>
              <w:t xml:space="preserve"> oor</w:t>
            </w:r>
          </w:p>
          <w:p w:rsidR="002B2B47" w:rsidRPr="00857090" w:rsidRDefault="00E812A0" w:rsidP="00CD766A">
            <w:pPr>
              <w:pStyle w:val="ListParagraph"/>
              <w:numPr>
                <w:ilvl w:val="0"/>
                <w:numId w:val="23"/>
              </w:numPr>
              <w:spacing w:after="0" w:line="240" w:lineRule="auto"/>
              <w:rPr>
                <w:rFonts w:ascii="Arial Narrow" w:hAnsi="Arial Narrow"/>
                <w:sz w:val="20"/>
                <w:szCs w:val="20"/>
              </w:rPr>
            </w:pPr>
            <w:r w:rsidRPr="00857090">
              <w:rPr>
                <w:rFonts w:ascii="Arial Narrow" w:hAnsi="Arial Narrow" w:cstheme="minorHAnsi"/>
                <w:sz w:val="20"/>
                <w:szCs w:val="20"/>
              </w:rPr>
              <w:t xml:space="preserve">Bevindings/aanbevelings </w:t>
            </w:r>
            <w:r w:rsidRPr="00857090">
              <w:rPr>
                <w:rFonts w:ascii="Arial Narrow" w:hAnsi="Arial Narrow" w:cstheme="minorHAnsi"/>
                <w:sz w:val="20"/>
                <w:szCs w:val="20"/>
                <w:u w:val="single"/>
              </w:rPr>
              <w:t>sluit</w:t>
            </w:r>
            <w:r w:rsidRPr="00857090">
              <w:rPr>
                <w:rFonts w:ascii="Arial Narrow" w:hAnsi="Arial Narrow" w:cstheme="minorHAnsi"/>
                <w:sz w:val="20"/>
                <w:szCs w:val="20"/>
              </w:rPr>
              <w:t xml:space="preserve"> 'n paar nuwe / deurdagte idees / insigte oor die probleem / ondersoek </w:t>
            </w:r>
            <w:r w:rsidRPr="00857090">
              <w:rPr>
                <w:rFonts w:ascii="Arial Narrow" w:hAnsi="Arial Narrow" w:cstheme="minorHAnsi"/>
                <w:sz w:val="20"/>
                <w:szCs w:val="20"/>
                <w:u w:val="single"/>
              </w:rPr>
              <w:t>in</w:t>
            </w:r>
          </w:p>
        </w:tc>
        <w:tc>
          <w:tcPr>
            <w:tcW w:w="315" w:type="pct"/>
            <w:vAlign w:val="center"/>
          </w:tcPr>
          <w:p w:rsidR="002B2B47" w:rsidRPr="00857090" w:rsidRDefault="002B2B47" w:rsidP="002B2B47">
            <w:pPr>
              <w:jc w:val="center"/>
              <w:rPr>
                <w:rFonts w:ascii="Arial Narrow" w:hAnsi="Arial Narrow" w:cstheme="minorHAnsi"/>
                <w:sz w:val="20"/>
                <w:szCs w:val="20"/>
              </w:rPr>
            </w:pPr>
            <w:r w:rsidRPr="00857090">
              <w:rPr>
                <w:rFonts w:ascii="Arial Narrow" w:hAnsi="Arial Narrow" w:cstheme="minorHAnsi"/>
                <w:b/>
                <w:sz w:val="20"/>
                <w:szCs w:val="20"/>
              </w:rPr>
              <w:t>4</w:t>
            </w:r>
          </w:p>
        </w:tc>
        <w:tc>
          <w:tcPr>
            <w:tcW w:w="536" w:type="pct"/>
          </w:tcPr>
          <w:p w:rsidR="002B2B47" w:rsidRPr="00857090" w:rsidRDefault="00A568D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Al 4 aspekte duidelik teenwoordig </w:t>
            </w:r>
          </w:p>
        </w:tc>
        <w:tc>
          <w:tcPr>
            <w:tcW w:w="536" w:type="pct"/>
          </w:tcPr>
          <w:p w:rsidR="002B2B47" w:rsidRPr="00857090" w:rsidRDefault="009622C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3 van die 4 aspekte duidelik teenwoordig</w:t>
            </w:r>
          </w:p>
        </w:tc>
        <w:tc>
          <w:tcPr>
            <w:tcW w:w="536" w:type="pct"/>
          </w:tcPr>
          <w:p w:rsidR="002B2B47" w:rsidRPr="00857090" w:rsidRDefault="009622C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2 van die 4 aspekte duidelik teenwoordig</w:t>
            </w:r>
          </w:p>
        </w:tc>
        <w:tc>
          <w:tcPr>
            <w:tcW w:w="536" w:type="pct"/>
          </w:tcPr>
          <w:p w:rsidR="002B2B47" w:rsidRPr="00857090" w:rsidRDefault="009622C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1 van die 4 aspekte duidelik teenwoordig</w:t>
            </w:r>
          </w:p>
        </w:tc>
        <w:tc>
          <w:tcPr>
            <w:tcW w:w="536" w:type="pct"/>
            <w:tcBorders>
              <w:right w:val="single" w:sz="4" w:space="0" w:color="auto"/>
            </w:tcBorders>
          </w:tcPr>
          <w:p w:rsidR="002B2B47" w:rsidRPr="00857090" w:rsidRDefault="00E812A0"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Nie een van die 4 aspekte duidelik teenwoordig </w:t>
            </w:r>
            <w:r w:rsidR="002B2B47" w:rsidRPr="00857090">
              <w:rPr>
                <w:rFonts w:ascii="Arial Narrow" w:hAnsi="Arial Narrow" w:cstheme="minorHAnsi"/>
                <w:b/>
                <w:sz w:val="20"/>
                <w:szCs w:val="20"/>
              </w:rPr>
              <w:t>o</w:t>
            </w:r>
            <w:r w:rsidRPr="00857090">
              <w:rPr>
                <w:rFonts w:ascii="Arial Narrow" w:hAnsi="Arial Narrow" w:cstheme="minorHAnsi"/>
                <w:b/>
                <w:sz w:val="20"/>
                <w:szCs w:val="20"/>
              </w:rPr>
              <w:t>f</w:t>
            </w:r>
          </w:p>
          <w:p w:rsidR="002B2B47" w:rsidRPr="00857090" w:rsidRDefault="00E812A0"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Geen</w:t>
            </w:r>
            <w:r w:rsidR="002B2B47" w:rsidRPr="00857090">
              <w:rPr>
                <w:rFonts w:ascii="Arial Narrow" w:hAnsi="Arial Narrow" w:cstheme="minorHAnsi"/>
                <w:sz w:val="20"/>
                <w:szCs w:val="20"/>
              </w:rPr>
              <w:t xml:space="preserve"> </w:t>
            </w:r>
            <w:r w:rsidRPr="00857090">
              <w:rPr>
                <w:rFonts w:ascii="Arial Narrow" w:hAnsi="Arial Narrow" w:cstheme="minorHAnsi"/>
                <w:sz w:val="20"/>
                <w:szCs w:val="20"/>
              </w:rPr>
              <w:t>bevindings/ aanbevelings</w:t>
            </w:r>
          </w:p>
        </w:tc>
        <w:tc>
          <w:tcPr>
            <w:tcW w:w="299" w:type="pct"/>
            <w:vMerge/>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2B2B47" w:rsidRPr="00857090" w:rsidTr="00F41ACC">
        <w:trPr>
          <w:cantSplit/>
        </w:trPr>
        <w:tc>
          <w:tcPr>
            <w:tcW w:w="141" w:type="pct"/>
            <w:vMerge w:val="restart"/>
            <w:tcBorders>
              <w:left w:val="single" w:sz="4" w:space="0" w:color="auto"/>
              <w:right w:val="single" w:sz="4" w:space="0" w:color="auto"/>
            </w:tcBorders>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6</w:t>
            </w:r>
          </w:p>
        </w:tc>
        <w:tc>
          <w:tcPr>
            <w:tcW w:w="4560" w:type="pct"/>
            <w:gridSpan w:val="7"/>
            <w:tcBorders>
              <w:left w:val="single" w:sz="4" w:space="0" w:color="auto"/>
              <w:right w:val="single" w:sz="4" w:space="0" w:color="auto"/>
            </w:tcBorders>
          </w:tcPr>
          <w:p w:rsidR="00E812A0" w:rsidRPr="00857090" w:rsidRDefault="00E812A0" w:rsidP="002B2B47">
            <w:pPr>
              <w:rPr>
                <w:rFonts w:ascii="Arial Narrow" w:hAnsi="Arial Narrow"/>
                <w:b/>
                <w:sz w:val="20"/>
                <w:szCs w:val="20"/>
              </w:rPr>
            </w:pPr>
            <w:r w:rsidRPr="00857090">
              <w:rPr>
                <w:rFonts w:ascii="Arial Narrow" w:hAnsi="Arial Narrow"/>
                <w:b/>
                <w:sz w:val="20"/>
                <w:szCs w:val="20"/>
              </w:rPr>
              <w:t>VERSLAG – GEVOLGTREKKING</w:t>
            </w:r>
          </w:p>
          <w:p w:rsidR="002B2B47" w:rsidRPr="00857090" w:rsidRDefault="00646130" w:rsidP="00376F7B">
            <w:pPr>
              <w:rPr>
                <w:rFonts w:ascii="Arial Narrow" w:hAnsi="Arial Narrow" w:cstheme="minorHAnsi"/>
                <w:sz w:val="20"/>
                <w:szCs w:val="20"/>
              </w:rPr>
            </w:pPr>
            <w:r w:rsidRPr="00857090">
              <w:rPr>
                <w:rFonts w:ascii="Arial Narrow" w:hAnsi="Arial Narrow" w:cstheme="minorHAnsi"/>
                <w:sz w:val="20"/>
                <w:szCs w:val="20"/>
              </w:rPr>
              <w:t xml:space="preserve">Sinvolle en logiese gevolgtrekking wat afgelei is uit die inligting en </w:t>
            </w:r>
            <w:r w:rsidR="00376F7B" w:rsidRPr="00857090">
              <w:rPr>
                <w:rFonts w:ascii="Arial Narrow" w:hAnsi="Arial Narrow" w:cstheme="minorHAnsi"/>
                <w:sz w:val="20"/>
                <w:szCs w:val="20"/>
              </w:rPr>
              <w:t>bewyse</w:t>
            </w:r>
            <w:r w:rsidRPr="00857090">
              <w:rPr>
                <w:rFonts w:ascii="Arial Narrow" w:hAnsi="Arial Narrow" w:cstheme="minorHAnsi"/>
                <w:sz w:val="20"/>
                <w:szCs w:val="20"/>
              </w:rPr>
              <w:t xml:space="preserve"> wat aangebied is, en wat fokus op die oorspronklike probleem/ondersoek, toepaslik opgesom. Enige nuwe inligting wat </w:t>
            </w:r>
            <w:r w:rsidR="00376F7B" w:rsidRPr="00857090">
              <w:rPr>
                <w:rFonts w:ascii="Arial Narrow" w:hAnsi="Arial Narrow" w:cstheme="minorHAnsi"/>
                <w:sz w:val="20"/>
                <w:szCs w:val="20"/>
              </w:rPr>
              <w:t xml:space="preserve">op hierdie stadium </w:t>
            </w:r>
            <w:r w:rsidRPr="00857090">
              <w:rPr>
                <w:rFonts w:ascii="Arial Narrow" w:hAnsi="Arial Narrow" w:cstheme="minorHAnsi"/>
                <w:sz w:val="20"/>
                <w:szCs w:val="20"/>
              </w:rPr>
              <w:t>aangebied word</w:t>
            </w:r>
            <w:r w:rsidR="00376F7B" w:rsidRPr="00857090">
              <w:rPr>
                <w:rFonts w:ascii="Arial Narrow" w:hAnsi="Arial Narrow" w:cstheme="minorHAnsi"/>
                <w:sz w:val="20"/>
                <w:szCs w:val="20"/>
              </w:rPr>
              <w:t>,</w:t>
            </w:r>
            <w:r w:rsidRPr="00857090">
              <w:rPr>
                <w:rFonts w:ascii="Arial Narrow" w:hAnsi="Arial Narrow" w:cstheme="minorHAnsi"/>
                <w:sz w:val="20"/>
                <w:szCs w:val="20"/>
              </w:rPr>
              <w:t xml:space="preserve"> </w:t>
            </w:r>
            <w:r w:rsidR="00376F7B" w:rsidRPr="00857090">
              <w:rPr>
                <w:rFonts w:ascii="Arial Narrow" w:hAnsi="Arial Narrow" w:cstheme="minorHAnsi"/>
                <w:sz w:val="20"/>
                <w:szCs w:val="20"/>
              </w:rPr>
              <w:t>moet</w:t>
            </w:r>
            <w:r w:rsidRPr="00857090">
              <w:rPr>
                <w:rFonts w:ascii="Arial Narrow" w:hAnsi="Arial Narrow" w:cstheme="minorHAnsi"/>
                <w:sz w:val="20"/>
                <w:szCs w:val="20"/>
              </w:rPr>
              <w:t xml:space="preserve"> behoorlik ondersoek/nagevors wees, met ondersteunende bewyse.</w:t>
            </w:r>
          </w:p>
        </w:tc>
        <w:tc>
          <w:tcPr>
            <w:tcW w:w="299" w:type="pct"/>
            <w:vMerge w:val="restart"/>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F41ACC" w:rsidRPr="00857090" w:rsidTr="00F41ACC">
        <w:trPr>
          <w:cantSplit/>
        </w:trPr>
        <w:tc>
          <w:tcPr>
            <w:tcW w:w="141" w:type="pct"/>
            <w:vMerge/>
            <w:tcBorders>
              <w:left w:val="single" w:sz="4" w:space="0" w:color="auto"/>
              <w:right w:val="single" w:sz="4" w:space="0" w:color="auto"/>
            </w:tcBorders>
          </w:tcPr>
          <w:p w:rsidR="002B2B47" w:rsidRPr="00857090" w:rsidRDefault="002B2B47" w:rsidP="002B2B47">
            <w:pPr>
              <w:jc w:val="center"/>
              <w:rPr>
                <w:rFonts w:ascii="Arial Narrow" w:hAnsi="Arial Narrow"/>
                <w:sz w:val="20"/>
                <w:szCs w:val="20"/>
              </w:rPr>
            </w:pPr>
          </w:p>
        </w:tc>
        <w:tc>
          <w:tcPr>
            <w:tcW w:w="1565" w:type="pct"/>
            <w:tcBorders>
              <w:left w:val="single" w:sz="4" w:space="0" w:color="auto"/>
            </w:tcBorders>
          </w:tcPr>
          <w:p w:rsidR="00646130" w:rsidRPr="00857090" w:rsidRDefault="00646130" w:rsidP="00CD766A">
            <w:pPr>
              <w:pStyle w:val="ListParagraph"/>
              <w:numPr>
                <w:ilvl w:val="0"/>
                <w:numId w:val="23"/>
              </w:numPr>
              <w:spacing w:after="0" w:line="240" w:lineRule="auto"/>
              <w:rPr>
                <w:rFonts w:ascii="Arial Narrow" w:hAnsi="Arial Narrow" w:cstheme="minorHAnsi"/>
                <w:sz w:val="20"/>
                <w:szCs w:val="20"/>
              </w:rPr>
            </w:pPr>
            <w:r w:rsidRPr="00857090">
              <w:rPr>
                <w:rFonts w:ascii="Arial Narrow" w:hAnsi="Arial Narrow" w:cstheme="minorHAnsi"/>
                <w:sz w:val="20"/>
                <w:szCs w:val="20"/>
              </w:rPr>
              <w:t>Gevolgtrekking teenwoordig</w:t>
            </w:r>
          </w:p>
          <w:p w:rsidR="00646130" w:rsidRPr="00857090" w:rsidRDefault="00646130" w:rsidP="00CD766A">
            <w:pPr>
              <w:pStyle w:val="ListParagraph"/>
              <w:numPr>
                <w:ilvl w:val="0"/>
                <w:numId w:val="23"/>
              </w:numPr>
              <w:spacing w:after="0" w:line="240" w:lineRule="auto"/>
              <w:rPr>
                <w:rFonts w:ascii="Arial Narrow" w:hAnsi="Arial Narrow" w:cstheme="minorHAnsi"/>
                <w:sz w:val="20"/>
                <w:szCs w:val="20"/>
              </w:rPr>
            </w:pPr>
            <w:r w:rsidRPr="00857090">
              <w:rPr>
                <w:rFonts w:ascii="Arial Narrow" w:hAnsi="Arial Narrow" w:cstheme="minorHAnsi"/>
                <w:sz w:val="20"/>
                <w:szCs w:val="20"/>
              </w:rPr>
              <w:t xml:space="preserve">Gevolgtrekking </w:t>
            </w:r>
            <w:r w:rsidR="001C1BD8" w:rsidRPr="00857090">
              <w:rPr>
                <w:rFonts w:ascii="Arial Narrow" w:hAnsi="Arial Narrow" w:cstheme="minorHAnsi"/>
                <w:sz w:val="20"/>
                <w:szCs w:val="20"/>
              </w:rPr>
              <w:t>afgelei</w:t>
            </w:r>
            <w:r w:rsidRPr="00857090">
              <w:rPr>
                <w:rFonts w:ascii="Arial Narrow" w:hAnsi="Arial Narrow" w:cstheme="minorHAnsi"/>
                <w:sz w:val="20"/>
                <w:szCs w:val="20"/>
              </w:rPr>
              <w:t xml:space="preserve"> uit die inligting wat in die verslag aangebied is en spreek die oorspronklike probleemstelling/ fokus</w:t>
            </w:r>
            <w:r w:rsidR="00376F7B" w:rsidRPr="00857090">
              <w:rPr>
                <w:rFonts w:ascii="Arial Narrow" w:hAnsi="Arial Narrow" w:cstheme="minorHAnsi"/>
                <w:sz w:val="20"/>
                <w:szCs w:val="20"/>
              </w:rPr>
              <w:t>,</w:t>
            </w:r>
            <w:r w:rsidRPr="00857090">
              <w:rPr>
                <w:rFonts w:ascii="Arial Narrow" w:hAnsi="Arial Narrow" w:cstheme="minorHAnsi"/>
                <w:sz w:val="20"/>
                <w:szCs w:val="20"/>
              </w:rPr>
              <w:t xml:space="preserve"> in die lig van die bewyse aangebied</w:t>
            </w:r>
            <w:r w:rsidR="00376F7B" w:rsidRPr="00857090">
              <w:rPr>
                <w:rFonts w:ascii="Arial Narrow" w:hAnsi="Arial Narrow" w:cstheme="minorHAnsi"/>
                <w:sz w:val="20"/>
                <w:szCs w:val="20"/>
              </w:rPr>
              <w:t>,</w:t>
            </w:r>
            <w:r w:rsidRPr="00857090">
              <w:rPr>
                <w:rFonts w:ascii="Arial Narrow" w:hAnsi="Arial Narrow" w:cstheme="minorHAnsi"/>
                <w:sz w:val="20"/>
                <w:szCs w:val="20"/>
              </w:rPr>
              <w:t xml:space="preserve"> aan</w:t>
            </w:r>
          </w:p>
          <w:p w:rsidR="00646130" w:rsidRPr="00857090" w:rsidRDefault="00646130" w:rsidP="00CD766A">
            <w:pPr>
              <w:pStyle w:val="ListParagraph"/>
              <w:numPr>
                <w:ilvl w:val="0"/>
                <w:numId w:val="23"/>
              </w:numPr>
              <w:spacing w:after="0" w:line="240" w:lineRule="auto"/>
              <w:rPr>
                <w:rFonts w:ascii="Arial Narrow" w:hAnsi="Arial Narrow"/>
                <w:sz w:val="20"/>
                <w:szCs w:val="20"/>
              </w:rPr>
            </w:pPr>
            <w:r w:rsidRPr="00857090">
              <w:rPr>
                <w:rFonts w:ascii="Arial Narrow" w:hAnsi="Arial Narrow" w:cstheme="minorHAnsi"/>
                <w:sz w:val="20"/>
                <w:szCs w:val="20"/>
              </w:rPr>
              <w:t>Gevolgtrekking is sinvol en logies</w:t>
            </w:r>
          </w:p>
          <w:p w:rsidR="002B2B47" w:rsidRPr="00857090" w:rsidRDefault="00646130" w:rsidP="00CD766A">
            <w:pPr>
              <w:pStyle w:val="ListParagraph"/>
              <w:numPr>
                <w:ilvl w:val="0"/>
                <w:numId w:val="23"/>
              </w:numPr>
              <w:spacing w:after="0" w:line="240" w:lineRule="auto"/>
              <w:rPr>
                <w:rFonts w:ascii="Arial Narrow" w:hAnsi="Arial Narrow"/>
                <w:sz w:val="20"/>
                <w:szCs w:val="20"/>
              </w:rPr>
            </w:pPr>
            <w:r w:rsidRPr="00857090">
              <w:rPr>
                <w:rFonts w:ascii="Arial Narrow" w:hAnsi="Arial Narrow" w:cstheme="minorHAnsi"/>
                <w:sz w:val="20"/>
                <w:szCs w:val="20"/>
              </w:rPr>
              <w:t>Geen nuwe inligting ingesluit wat nie nagevors is nie</w:t>
            </w:r>
          </w:p>
        </w:tc>
        <w:tc>
          <w:tcPr>
            <w:tcW w:w="315" w:type="pct"/>
            <w:shd w:val="clear" w:color="auto" w:fill="auto"/>
            <w:vAlign w:val="center"/>
          </w:tcPr>
          <w:p w:rsidR="002B2B47" w:rsidRPr="00857090" w:rsidRDefault="002B2B47" w:rsidP="002B2B47">
            <w:pPr>
              <w:jc w:val="center"/>
              <w:rPr>
                <w:rFonts w:ascii="Arial Narrow" w:hAnsi="Arial Narrow" w:cstheme="minorHAnsi"/>
                <w:sz w:val="20"/>
                <w:szCs w:val="20"/>
              </w:rPr>
            </w:pPr>
            <w:r w:rsidRPr="00857090">
              <w:rPr>
                <w:rFonts w:ascii="Arial Narrow" w:hAnsi="Arial Narrow" w:cstheme="minorHAnsi"/>
                <w:b/>
                <w:sz w:val="20"/>
                <w:szCs w:val="20"/>
              </w:rPr>
              <w:t>4</w:t>
            </w:r>
          </w:p>
        </w:tc>
        <w:tc>
          <w:tcPr>
            <w:tcW w:w="536" w:type="pct"/>
            <w:shd w:val="clear" w:color="auto" w:fill="auto"/>
          </w:tcPr>
          <w:p w:rsidR="002B2B47" w:rsidRPr="00857090" w:rsidRDefault="00A568D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Al 4 aspekte duidelik teenwoordig </w:t>
            </w:r>
          </w:p>
        </w:tc>
        <w:tc>
          <w:tcPr>
            <w:tcW w:w="536" w:type="pct"/>
            <w:shd w:val="clear" w:color="auto" w:fill="auto"/>
          </w:tcPr>
          <w:p w:rsidR="002B2B47" w:rsidRPr="00857090" w:rsidRDefault="009622C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3 van die 4 aspekte duidelik teenwoordig</w:t>
            </w:r>
          </w:p>
        </w:tc>
        <w:tc>
          <w:tcPr>
            <w:tcW w:w="536" w:type="pct"/>
          </w:tcPr>
          <w:p w:rsidR="002B2B47" w:rsidRPr="00857090" w:rsidRDefault="009622C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3 van die 4 aspekte duidelik teenwoordig</w:t>
            </w:r>
          </w:p>
        </w:tc>
        <w:tc>
          <w:tcPr>
            <w:tcW w:w="536" w:type="pct"/>
          </w:tcPr>
          <w:p w:rsidR="002B2B47" w:rsidRPr="00857090" w:rsidRDefault="009622C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1 van die 4 aspekte duidelik teenwoordig</w:t>
            </w:r>
          </w:p>
        </w:tc>
        <w:tc>
          <w:tcPr>
            <w:tcW w:w="536" w:type="pct"/>
            <w:tcBorders>
              <w:right w:val="single" w:sz="4" w:space="0" w:color="auto"/>
            </w:tcBorders>
          </w:tcPr>
          <w:p w:rsidR="007C3C75" w:rsidRPr="00857090" w:rsidRDefault="007C3C75"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Nie een van die 4 aspekte duidelik teenwoordig </w:t>
            </w:r>
            <w:r w:rsidRPr="00857090">
              <w:rPr>
                <w:rFonts w:ascii="Arial Narrow" w:hAnsi="Arial Narrow" w:cstheme="minorHAnsi"/>
                <w:b/>
                <w:sz w:val="20"/>
                <w:szCs w:val="20"/>
              </w:rPr>
              <w:t>of</w:t>
            </w:r>
          </w:p>
          <w:p w:rsidR="002B2B47" w:rsidRPr="00857090" w:rsidRDefault="007C3C75"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Geen gevolgtrekking</w:t>
            </w:r>
          </w:p>
        </w:tc>
        <w:tc>
          <w:tcPr>
            <w:tcW w:w="299" w:type="pct"/>
            <w:vMerge/>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bl>
    <w:p w:rsidR="001F6BAC" w:rsidRPr="00857090" w:rsidRDefault="001F6BAC">
      <w:r w:rsidRPr="00857090">
        <w:br w:type="page"/>
      </w:r>
    </w:p>
    <w:tbl>
      <w:tblPr>
        <w:tblStyle w:val="TableGrid"/>
        <w:tblW w:w="5000" w:type="pct"/>
        <w:tblLayout w:type="fixed"/>
        <w:tblLook w:val="04A0" w:firstRow="1" w:lastRow="0" w:firstColumn="1" w:lastColumn="0" w:noHBand="0" w:noVBand="1"/>
      </w:tblPr>
      <w:tblGrid>
        <w:gridCol w:w="442"/>
        <w:gridCol w:w="4912"/>
        <w:gridCol w:w="992"/>
        <w:gridCol w:w="1683"/>
        <w:gridCol w:w="1683"/>
        <w:gridCol w:w="1683"/>
        <w:gridCol w:w="1683"/>
        <w:gridCol w:w="1635"/>
        <w:gridCol w:w="47"/>
        <w:gridCol w:w="935"/>
      </w:tblGrid>
      <w:tr w:rsidR="00DA1EFF" w:rsidRPr="00857090" w:rsidTr="00C861A8">
        <w:trPr>
          <w:cantSplit/>
          <w:tblHeader/>
        </w:trPr>
        <w:tc>
          <w:tcPr>
            <w:tcW w:w="141" w:type="pct"/>
            <w:tcBorders>
              <w:top w:val="single" w:sz="4" w:space="0" w:color="auto"/>
              <w:left w:val="single" w:sz="4" w:space="0" w:color="auto"/>
              <w:bottom w:val="single" w:sz="4" w:space="0" w:color="auto"/>
              <w:right w:val="single" w:sz="4" w:space="0" w:color="auto"/>
            </w:tcBorders>
          </w:tcPr>
          <w:p w:rsidR="00DA1EFF" w:rsidRPr="00857090" w:rsidRDefault="00DA1EFF" w:rsidP="00265EB9">
            <w:pPr>
              <w:jc w:val="center"/>
              <w:rPr>
                <w:rFonts w:ascii="Arial Narrow" w:hAnsi="Arial Narrow"/>
                <w:b/>
                <w:sz w:val="20"/>
                <w:szCs w:val="20"/>
              </w:rPr>
            </w:pPr>
          </w:p>
        </w:tc>
        <w:tc>
          <w:tcPr>
            <w:tcW w:w="1565" w:type="pct"/>
            <w:tcBorders>
              <w:top w:val="single" w:sz="4" w:space="0" w:color="auto"/>
              <w:left w:val="single" w:sz="4" w:space="0" w:color="auto"/>
              <w:bottom w:val="single" w:sz="4" w:space="0" w:color="auto"/>
              <w:right w:val="single" w:sz="4" w:space="0" w:color="auto"/>
            </w:tcBorders>
            <w:vAlign w:val="center"/>
          </w:tcPr>
          <w:p w:rsidR="00DA1EFF" w:rsidRPr="00857090" w:rsidRDefault="000005B2" w:rsidP="00265EB9">
            <w:pPr>
              <w:jc w:val="center"/>
              <w:rPr>
                <w:rFonts w:ascii="Arial Narrow" w:hAnsi="Arial Narrow"/>
                <w:b/>
                <w:sz w:val="20"/>
                <w:szCs w:val="20"/>
              </w:rPr>
            </w:pPr>
            <w:r w:rsidRPr="00857090">
              <w:rPr>
                <w:rFonts w:ascii="Arial Narrow" w:hAnsi="Arial Narrow"/>
                <w:b/>
                <w:sz w:val="20"/>
                <w:szCs w:val="20"/>
              </w:rPr>
              <w:t>KRITERIA</w:t>
            </w:r>
          </w:p>
        </w:tc>
        <w:tc>
          <w:tcPr>
            <w:tcW w:w="316" w:type="pct"/>
            <w:tcBorders>
              <w:top w:val="single" w:sz="4" w:space="0" w:color="auto"/>
              <w:left w:val="single" w:sz="4" w:space="0" w:color="auto"/>
              <w:bottom w:val="single" w:sz="4" w:space="0" w:color="auto"/>
              <w:right w:val="single" w:sz="4" w:space="0" w:color="auto"/>
            </w:tcBorders>
          </w:tcPr>
          <w:p w:rsidR="00DA1EFF" w:rsidRPr="00857090" w:rsidRDefault="000005B2" w:rsidP="00265EB9">
            <w:pPr>
              <w:jc w:val="center"/>
              <w:rPr>
                <w:rFonts w:ascii="Arial Narrow" w:hAnsi="Arial Narrow"/>
                <w:b/>
                <w:sz w:val="20"/>
                <w:szCs w:val="20"/>
              </w:rPr>
            </w:pPr>
            <w:r w:rsidRPr="00857090">
              <w:rPr>
                <w:rFonts w:ascii="Arial Narrow" w:hAnsi="Arial Narrow"/>
                <w:b/>
                <w:sz w:val="20"/>
                <w:szCs w:val="20"/>
              </w:rPr>
              <w:t>Moontlike punt</w:t>
            </w:r>
          </w:p>
        </w:tc>
        <w:tc>
          <w:tcPr>
            <w:tcW w:w="536" w:type="pct"/>
            <w:tcBorders>
              <w:top w:val="single" w:sz="4" w:space="0" w:color="auto"/>
              <w:left w:val="single" w:sz="4" w:space="0" w:color="auto"/>
              <w:bottom w:val="single" w:sz="4" w:space="0" w:color="auto"/>
              <w:right w:val="single" w:sz="4" w:space="0" w:color="auto"/>
            </w:tcBorders>
            <w:vAlign w:val="center"/>
          </w:tcPr>
          <w:p w:rsidR="00DA1EFF" w:rsidRPr="00857090" w:rsidRDefault="00DA1EFF" w:rsidP="00265EB9">
            <w:pPr>
              <w:jc w:val="center"/>
              <w:rPr>
                <w:rFonts w:ascii="Arial Narrow" w:hAnsi="Arial Narrow"/>
                <w:b/>
                <w:sz w:val="20"/>
                <w:szCs w:val="20"/>
              </w:rPr>
            </w:pPr>
            <w:r w:rsidRPr="00857090">
              <w:rPr>
                <w:rFonts w:ascii="Arial Narrow" w:hAnsi="Arial Narrow"/>
                <w:b/>
                <w:sz w:val="20"/>
                <w:szCs w:val="20"/>
              </w:rPr>
              <w:t>4</w:t>
            </w:r>
          </w:p>
        </w:tc>
        <w:tc>
          <w:tcPr>
            <w:tcW w:w="536" w:type="pct"/>
            <w:tcBorders>
              <w:top w:val="single" w:sz="4" w:space="0" w:color="auto"/>
              <w:left w:val="single" w:sz="4" w:space="0" w:color="auto"/>
              <w:bottom w:val="single" w:sz="4" w:space="0" w:color="auto"/>
              <w:right w:val="single" w:sz="4" w:space="0" w:color="auto"/>
            </w:tcBorders>
            <w:vAlign w:val="center"/>
          </w:tcPr>
          <w:p w:rsidR="00DA1EFF" w:rsidRPr="00857090" w:rsidRDefault="00DA1EFF" w:rsidP="00265EB9">
            <w:pPr>
              <w:jc w:val="center"/>
              <w:rPr>
                <w:rFonts w:ascii="Arial Narrow" w:hAnsi="Arial Narrow"/>
                <w:b/>
                <w:sz w:val="20"/>
                <w:szCs w:val="20"/>
              </w:rPr>
            </w:pPr>
            <w:r w:rsidRPr="00857090">
              <w:rPr>
                <w:rFonts w:ascii="Arial Narrow" w:hAnsi="Arial Narrow"/>
                <w:b/>
                <w:sz w:val="20"/>
                <w:szCs w:val="20"/>
              </w:rPr>
              <w:t>3</w:t>
            </w:r>
          </w:p>
        </w:tc>
        <w:tc>
          <w:tcPr>
            <w:tcW w:w="536" w:type="pct"/>
            <w:tcBorders>
              <w:top w:val="single" w:sz="4" w:space="0" w:color="auto"/>
              <w:left w:val="single" w:sz="4" w:space="0" w:color="auto"/>
              <w:bottom w:val="single" w:sz="4" w:space="0" w:color="auto"/>
              <w:right w:val="single" w:sz="4" w:space="0" w:color="auto"/>
            </w:tcBorders>
            <w:vAlign w:val="center"/>
          </w:tcPr>
          <w:p w:rsidR="00DA1EFF" w:rsidRPr="00857090" w:rsidRDefault="00DA1EFF" w:rsidP="00265EB9">
            <w:pPr>
              <w:jc w:val="center"/>
              <w:rPr>
                <w:rFonts w:ascii="Arial Narrow" w:hAnsi="Arial Narrow"/>
                <w:b/>
                <w:sz w:val="20"/>
                <w:szCs w:val="20"/>
              </w:rPr>
            </w:pPr>
            <w:r w:rsidRPr="00857090">
              <w:rPr>
                <w:rFonts w:ascii="Arial Narrow" w:hAnsi="Arial Narrow"/>
                <w:b/>
                <w:sz w:val="20"/>
                <w:szCs w:val="20"/>
              </w:rPr>
              <w:t>2</w:t>
            </w:r>
          </w:p>
        </w:tc>
        <w:tc>
          <w:tcPr>
            <w:tcW w:w="536" w:type="pct"/>
            <w:tcBorders>
              <w:top w:val="single" w:sz="4" w:space="0" w:color="auto"/>
              <w:left w:val="single" w:sz="4" w:space="0" w:color="auto"/>
              <w:bottom w:val="single" w:sz="4" w:space="0" w:color="auto"/>
              <w:right w:val="single" w:sz="4" w:space="0" w:color="auto"/>
            </w:tcBorders>
            <w:vAlign w:val="center"/>
          </w:tcPr>
          <w:p w:rsidR="00DA1EFF" w:rsidRPr="00857090" w:rsidRDefault="00DA1EFF" w:rsidP="00265EB9">
            <w:pPr>
              <w:jc w:val="center"/>
              <w:rPr>
                <w:rFonts w:ascii="Arial Narrow" w:hAnsi="Arial Narrow"/>
                <w:b/>
                <w:sz w:val="20"/>
                <w:szCs w:val="20"/>
              </w:rPr>
            </w:pPr>
            <w:r w:rsidRPr="00857090">
              <w:rPr>
                <w:rFonts w:ascii="Arial Narrow" w:hAnsi="Arial Narrow"/>
                <w:b/>
                <w:sz w:val="20"/>
                <w:szCs w:val="20"/>
              </w:rPr>
              <w:t>1</w:t>
            </w:r>
          </w:p>
        </w:tc>
        <w:tc>
          <w:tcPr>
            <w:tcW w:w="536" w:type="pct"/>
            <w:gridSpan w:val="2"/>
            <w:tcBorders>
              <w:top w:val="single" w:sz="4" w:space="0" w:color="auto"/>
              <w:left w:val="single" w:sz="4" w:space="0" w:color="auto"/>
              <w:bottom w:val="single" w:sz="4" w:space="0" w:color="auto"/>
              <w:right w:val="single" w:sz="4" w:space="0" w:color="auto"/>
            </w:tcBorders>
            <w:vAlign w:val="center"/>
          </w:tcPr>
          <w:p w:rsidR="00DA1EFF" w:rsidRPr="00857090" w:rsidRDefault="00DA1EFF" w:rsidP="00265EB9">
            <w:pPr>
              <w:jc w:val="center"/>
              <w:rPr>
                <w:rFonts w:ascii="Arial Narrow" w:hAnsi="Arial Narrow"/>
                <w:b/>
                <w:sz w:val="20"/>
                <w:szCs w:val="20"/>
              </w:rPr>
            </w:pPr>
            <w:r w:rsidRPr="00857090">
              <w:rPr>
                <w:rFonts w:ascii="Arial Narrow" w:hAnsi="Arial Narrow"/>
                <w:b/>
                <w:sz w:val="20"/>
                <w:szCs w:val="20"/>
              </w:rPr>
              <w:t>0</w:t>
            </w:r>
          </w:p>
        </w:tc>
        <w:tc>
          <w:tcPr>
            <w:tcW w:w="298" w:type="pct"/>
            <w:tcBorders>
              <w:left w:val="single" w:sz="4" w:space="0" w:color="auto"/>
              <w:bottom w:val="single" w:sz="4" w:space="0" w:color="auto"/>
            </w:tcBorders>
            <w:vAlign w:val="center"/>
          </w:tcPr>
          <w:p w:rsidR="00DA1EFF" w:rsidRPr="00857090" w:rsidRDefault="000005B2" w:rsidP="00265EB9">
            <w:pPr>
              <w:jc w:val="center"/>
              <w:rPr>
                <w:rFonts w:ascii="Arial Narrow" w:hAnsi="Arial Narrow"/>
                <w:b/>
                <w:sz w:val="20"/>
                <w:szCs w:val="20"/>
              </w:rPr>
            </w:pPr>
            <w:r w:rsidRPr="00857090">
              <w:rPr>
                <w:rFonts w:ascii="Arial Narrow" w:hAnsi="Arial Narrow"/>
                <w:b/>
                <w:sz w:val="20"/>
                <w:szCs w:val="20"/>
              </w:rPr>
              <w:t>Punt behaal</w:t>
            </w:r>
          </w:p>
        </w:tc>
      </w:tr>
      <w:tr w:rsidR="002B2B47" w:rsidRPr="00857090" w:rsidTr="00C861A8">
        <w:trPr>
          <w:cantSplit/>
        </w:trPr>
        <w:tc>
          <w:tcPr>
            <w:tcW w:w="141" w:type="pct"/>
            <w:vMerge w:val="restart"/>
            <w:tcBorders>
              <w:left w:val="single" w:sz="4" w:space="0" w:color="auto"/>
              <w:right w:val="single" w:sz="4" w:space="0" w:color="auto"/>
            </w:tcBorders>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7</w:t>
            </w:r>
          </w:p>
        </w:tc>
        <w:tc>
          <w:tcPr>
            <w:tcW w:w="4561" w:type="pct"/>
            <w:gridSpan w:val="8"/>
            <w:tcBorders>
              <w:left w:val="single" w:sz="4" w:space="0" w:color="auto"/>
              <w:right w:val="single" w:sz="4" w:space="0" w:color="auto"/>
            </w:tcBorders>
          </w:tcPr>
          <w:p w:rsidR="00191A38" w:rsidRPr="00857090" w:rsidRDefault="00191A38" w:rsidP="002B2B47">
            <w:pPr>
              <w:rPr>
                <w:rFonts w:ascii="Arial Narrow" w:hAnsi="Arial Narrow"/>
                <w:b/>
                <w:sz w:val="20"/>
                <w:szCs w:val="20"/>
              </w:rPr>
            </w:pPr>
            <w:r w:rsidRPr="00857090">
              <w:rPr>
                <w:rFonts w:ascii="Arial Narrow" w:hAnsi="Arial Narrow"/>
                <w:b/>
                <w:sz w:val="20"/>
                <w:szCs w:val="20"/>
              </w:rPr>
              <w:t>VERSLAG – PLAGIAAT KWESSIES</w:t>
            </w:r>
          </w:p>
          <w:p w:rsidR="002B2B47" w:rsidRPr="00857090" w:rsidRDefault="00191A38" w:rsidP="002B2B47">
            <w:pPr>
              <w:rPr>
                <w:rFonts w:ascii="Arial Narrow" w:hAnsi="Arial Narrow" w:cstheme="minorHAnsi"/>
                <w:sz w:val="20"/>
                <w:szCs w:val="20"/>
              </w:rPr>
            </w:pPr>
            <w:r w:rsidRPr="00857090">
              <w:rPr>
                <w:rFonts w:ascii="Arial Narrow" w:hAnsi="Arial Narrow" w:cstheme="minorHAnsi"/>
                <w:sz w:val="20"/>
                <w:szCs w:val="20"/>
              </w:rPr>
              <w:t>Aangebied in leerder se eie woorde met al die bronne aangehaal en al die grafika uit ander bronne erken. Ondertekende verklaring van egtheid is ingesluit.</w:t>
            </w:r>
          </w:p>
        </w:tc>
        <w:tc>
          <w:tcPr>
            <w:tcW w:w="298" w:type="pct"/>
            <w:vMerge w:val="restart"/>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F41ACC" w:rsidRPr="00857090" w:rsidTr="00C861A8">
        <w:trPr>
          <w:cantSplit/>
        </w:trPr>
        <w:tc>
          <w:tcPr>
            <w:tcW w:w="141" w:type="pct"/>
            <w:vMerge/>
            <w:tcBorders>
              <w:left w:val="single" w:sz="4" w:space="0" w:color="auto"/>
              <w:right w:val="single" w:sz="4" w:space="0" w:color="auto"/>
            </w:tcBorders>
          </w:tcPr>
          <w:p w:rsidR="002B2B47" w:rsidRPr="00857090"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191A38" w:rsidRPr="00857090" w:rsidRDefault="00191A38" w:rsidP="00CD766A">
            <w:pPr>
              <w:pStyle w:val="ListParagraph"/>
              <w:numPr>
                <w:ilvl w:val="0"/>
                <w:numId w:val="23"/>
              </w:numPr>
              <w:spacing w:after="0" w:line="240" w:lineRule="auto"/>
              <w:rPr>
                <w:rFonts w:ascii="Arial Narrow" w:hAnsi="Arial Narrow"/>
                <w:sz w:val="20"/>
                <w:szCs w:val="20"/>
              </w:rPr>
            </w:pPr>
            <w:r w:rsidRPr="00857090">
              <w:rPr>
                <w:rFonts w:ascii="Arial Narrow" w:hAnsi="Arial Narrow" w:cstheme="minorHAnsi"/>
                <w:sz w:val="20"/>
                <w:szCs w:val="20"/>
              </w:rPr>
              <w:t>Alle bronne wat gebruik is duidelik en gepas erken</w:t>
            </w:r>
          </w:p>
          <w:p w:rsidR="00191A38" w:rsidRPr="00857090" w:rsidRDefault="00191A38" w:rsidP="00CD766A">
            <w:pPr>
              <w:pStyle w:val="ListParagraph"/>
              <w:numPr>
                <w:ilvl w:val="0"/>
                <w:numId w:val="23"/>
              </w:numPr>
              <w:spacing w:after="0" w:line="240" w:lineRule="auto"/>
              <w:rPr>
                <w:rFonts w:ascii="Arial Narrow" w:hAnsi="Arial Narrow"/>
                <w:sz w:val="20"/>
                <w:szCs w:val="20"/>
              </w:rPr>
            </w:pPr>
            <w:r w:rsidRPr="00857090">
              <w:rPr>
                <w:rFonts w:ascii="Arial Narrow" w:hAnsi="Arial Narrow" w:cstheme="minorHAnsi"/>
                <w:sz w:val="20"/>
                <w:szCs w:val="20"/>
              </w:rPr>
              <w:t xml:space="preserve">Grafiese </w:t>
            </w:r>
            <w:r w:rsidR="001C1BD8" w:rsidRPr="00857090">
              <w:rPr>
                <w:rFonts w:ascii="Arial Narrow" w:hAnsi="Arial Narrow" w:cstheme="minorHAnsi"/>
                <w:sz w:val="20"/>
                <w:szCs w:val="20"/>
              </w:rPr>
              <w:t xml:space="preserve">materiaal </w:t>
            </w:r>
            <w:r w:rsidRPr="00857090">
              <w:rPr>
                <w:rFonts w:ascii="Arial Narrow" w:hAnsi="Arial Narrow" w:cstheme="minorHAnsi"/>
                <w:sz w:val="20"/>
                <w:szCs w:val="20"/>
              </w:rPr>
              <w:t>uit ander bronne is duidelik en gepas erken</w:t>
            </w:r>
          </w:p>
          <w:p w:rsidR="002B2B47" w:rsidRPr="00857090" w:rsidRDefault="00191A38" w:rsidP="00CD766A">
            <w:pPr>
              <w:pStyle w:val="ListParagraph"/>
              <w:numPr>
                <w:ilvl w:val="0"/>
                <w:numId w:val="23"/>
              </w:numPr>
              <w:spacing w:after="0" w:line="240" w:lineRule="auto"/>
              <w:rPr>
                <w:rFonts w:ascii="Arial Narrow" w:hAnsi="Arial Narrow"/>
                <w:sz w:val="20"/>
                <w:szCs w:val="20"/>
              </w:rPr>
            </w:pPr>
            <w:r w:rsidRPr="00857090">
              <w:rPr>
                <w:rFonts w:ascii="Arial Narrow" w:hAnsi="Arial Narrow"/>
                <w:sz w:val="20"/>
                <w:szCs w:val="20"/>
              </w:rPr>
              <w:t>Verklaring van egtheid onderteken en bygevoeg as aanhangse</w:t>
            </w:r>
            <w:r w:rsidR="001C1BD8" w:rsidRPr="00857090">
              <w:rPr>
                <w:rFonts w:ascii="Arial Narrow" w:hAnsi="Arial Narrow"/>
                <w:sz w:val="20"/>
                <w:szCs w:val="20"/>
              </w:rPr>
              <w:t>l</w:t>
            </w:r>
          </w:p>
        </w:tc>
        <w:tc>
          <w:tcPr>
            <w:tcW w:w="316" w:type="pct"/>
            <w:vAlign w:val="center"/>
          </w:tcPr>
          <w:p w:rsidR="002B2B47" w:rsidRPr="00857090" w:rsidRDefault="002B2B47" w:rsidP="002B2B47">
            <w:pPr>
              <w:jc w:val="center"/>
              <w:rPr>
                <w:rFonts w:ascii="Arial Narrow" w:hAnsi="Arial Narrow" w:cstheme="minorHAnsi"/>
                <w:sz w:val="20"/>
                <w:szCs w:val="20"/>
              </w:rPr>
            </w:pPr>
            <w:r w:rsidRPr="00857090">
              <w:rPr>
                <w:rFonts w:ascii="Arial Narrow" w:hAnsi="Arial Narrow" w:cstheme="minorHAnsi"/>
                <w:b/>
                <w:sz w:val="20"/>
                <w:szCs w:val="20"/>
              </w:rPr>
              <w:t>4</w:t>
            </w:r>
          </w:p>
        </w:tc>
        <w:tc>
          <w:tcPr>
            <w:tcW w:w="536" w:type="pct"/>
            <w:shd w:val="clear" w:color="auto" w:fill="auto"/>
          </w:tcPr>
          <w:p w:rsidR="002B2B47" w:rsidRPr="00857090" w:rsidRDefault="00A568D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Al</w:t>
            </w:r>
            <w:r w:rsidR="00191A38" w:rsidRPr="00857090">
              <w:rPr>
                <w:rFonts w:ascii="Arial Narrow" w:hAnsi="Arial Narrow" w:cstheme="minorHAnsi"/>
                <w:sz w:val="20"/>
                <w:szCs w:val="20"/>
              </w:rPr>
              <w:t xml:space="preserve"> </w:t>
            </w:r>
            <w:r w:rsidRPr="00857090">
              <w:rPr>
                <w:rFonts w:ascii="Arial Narrow" w:hAnsi="Arial Narrow" w:cstheme="minorHAnsi"/>
                <w:sz w:val="20"/>
                <w:szCs w:val="20"/>
              </w:rPr>
              <w:t xml:space="preserve">3 aspekte duidelik teenwoordig </w:t>
            </w:r>
            <w:r w:rsidR="00191A38" w:rsidRPr="00857090">
              <w:rPr>
                <w:rFonts w:ascii="Arial Narrow" w:hAnsi="Arial Narrow" w:cstheme="minorHAnsi"/>
                <w:sz w:val="20"/>
                <w:szCs w:val="20"/>
              </w:rPr>
              <w:t>en verslag is duidelik leerder se eie woorde</w:t>
            </w:r>
          </w:p>
        </w:tc>
        <w:tc>
          <w:tcPr>
            <w:tcW w:w="536" w:type="pct"/>
            <w:shd w:val="clear" w:color="auto" w:fill="auto"/>
          </w:tcPr>
          <w:p w:rsidR="002B2B47" w:rsidRPr="00857090" w:rsidRDefault="009622C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2 van die 3 aspekte duidelik teenwoordig</w:t>
            </w:r>
            <w:r w:rsidR="002B2B47" w:rsidRPr="00857090">
              <w:rPr>
                <w:rFonts w:ascii="Arial Narrow" w:hAnsi="Arial Narrow" w:cstheme="minorHAnsi"/>
                <w:sz w:val="20"/>
                <w:szCs w:val="20"/>
              </w:rPr>
              <w:t xml:space="preserve"> </w:t>
            </w:r>
            <w:r w:rsidR="00191A38" w:rsidRPr="00857090">
              <w:rPr>
                <w:rFonts w:ascii="Arial Narrow" w:hAnsi="Arial Narrow" w:cstheme="minorHAnsi"/>
                <w:sz w:val="20"/>
                <w:szCs w:val="20"/>
              </w:rPr>
              <w:t>en verslag is duidelik leerder se eie woorde</w:t>
            </w:r>
          </w:p>
        </w:tc>
        <w:tc>
          <w:tcPr>
            <w:tcW w:w="536" w:type="pct"/>
            <w:shd w:val="clear" w:color="auto" w:fill="auto"/>
          </w:tcPr>
          <w:p w:rsidR="002B2B47" w:rsidRPr="00857090" w:rsidRDefault="009622C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1 van die 3 aspekte duidelik teenwoordig</w:t>
            </w:r>
            <w:r w:rsidR="002B2B47" w:rsidRPr="00857090">
              <w:rPr>
                <w:rFonts w:ascii="Arial Narrow" w:hAnsi="Arial Narrow" w:cstheme="minorHAnsi"/>
                <w:sz w:val="20"/>
                <w:szCs w:val="20"/>
              </w:rPr>
              <w:t xml:space="preserve"> </w:t>
            </w:r>
            <w:r w:rsidR="00191A38" w:rsidRPr="00857090">
              <w:rPr>
                <w:rFonts w:ascii="Arial Narrow" w:hAnsi="Arial Narrow" w:cstheme="minorHAnsi"/>
                <w:sz w:val="20"/>
                <w:szCs w:val="20"/>
              </w:rPr>
              <w:t>en verslag is duidelik leerder se eie woorde</w:t>
            </w:r>
          </w:p>
        </w:tc>
        <w:tc>
          <w:tcPr>
            <w:tcW w:w="536" w:type="pct"/>
            <w:shd w:val="clear" w:color="auto" w:fill="auto"/>
          </w:tcPr>
          <w:p w:rsidR="002B2B47" w:rsidRPr="00857090" w:rsidRDefault="00191A38"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Enige aantal aspekte duidelik teenwoordig, maar nie in die leerder se eie woorde in een of meer plekke nie</w:t>
            </w:r>
          </w:p>
        </w:tc>
        <w:tc>
          <w:tcPr>
            <w:tcW w:w="536" w:type="pct"/>
            <w:gridSpan w:val="2"/>
            <w:tcBorders>
              <w:right w:val="single" w:sz="4" w:space="0" w:color="auto"/>
            </w:tcBorders>
            <w:shd w:val="clear" w:color="auto" w:fill="auto"/>
          </w:tcPr>
          <w:p w:rsidR="002B2B47" w:rsidRPr="00857090" w:rsidRDefault="00191A38"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Definitief nie leerder se eie woorde </w:t>
            </w:r>
            <w:r w:rsidR="002B2B47" w:rsidRPr="00857090">
              <w:rPr>
                <w:rFonts w:ascii="Arial Narrow" w:hAnsi="Arial Narrow" w:cstheme="minorHAnsi"/>
                <w:b/>
                <w:sz w:val="20"/>
                <w:szCs w:val="20"/>
              </w:rPr>
              <w:t>o</w:t>
            </w:r>
            <w:r w:rsidRPr="00857090">
              <w:rPr>
                <w:rFonts w:ascii="Arial Narrow" w:hAnsi="Arial Narrow" w:cstheme="minorHAnsi"/>
                <w:b/>
                <w:sz w:val="20"/>
                <w:szCs w:val="20"/>
              </w:rPr>
              <w:t>f</w:t>
            </w:r>
          </w:p>
          <w:p w:rsidR="002B2B47" w:rsidRPr="00857090" w:rsidRDefault="00191A38"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Nie een van die 3 aspekte duidelik teenwoordig</w:t>
            </w:r>
          </w:p>
        </w:tc>
        <w:tc>
          <w:tcPr>
            <w:tcW w:w="298" w:type="pct"/>
            <w:vMerge/>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2B2B47" w:rsidRPr="00857090" w:rsidTr="00C861A8">
        <w:trPr>
          <w:cantSplit/>
        </w:trPr>
        <w:tc>
          <w:tcPr>
            <w:tcW w:w="141" w:type="pct"/>
            <w:vMerge w:val="restart"/>
            <w:tcBorders>
              <w:left w:val="single" w:sz="4" w:space="0" w:color="auto"/>
              <w:right w:val="single" w:sz="4" w:space="0" w:color="auto"/>
            </w:tcBorders>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8</w:t>
            </w:r>
          </w:p>
        </w:tc>
        <w:tc>
          <w:tcPr>
            <w:tcW w:w="4561" w:type="pct"/>
            <w:gridSpan w:val="8"/>
            <w:tcBorders>
              <w:left w:val="single" w:sz="4" w:space="0" w:color="auto"/>
              <w:right w:val="single" w:sz="4" w:space="0" w:color="auto"/>
            </w:tcBorders>
          </w:tcPr>
          <w:p w:rsidR="00191A38" w:rsidRPr="00857090" w:rsidRDefault="00191A38" w:rsidP="002B2B47">
            <w:pPr>
              <w:rPr>
                <w:rFonts w:ascii="Arial Narrow" w:hAnsi="Arial Narrow"/>
                <w:b/>
                <w:sz w:val="20"/>
                <w:szCs w:val="20"/>
              </w:rPr>
            </w:pPr>
            <w:r w:rsidRPr="00857090">
              <w:rPr>
                <w:rFonts w:ascii="Arial Narrow" w:hAnsi="Arial Narrow"/>
                <w:b/>
                <w:sz w:val="20"/>
                <w:szCs w:val="20"/>
              </w:rPr>
              <w:t>VERSLAG – TEGNIESE ASPEKTE – ERKENNING &amp; BEWYSE</w:t>
            </w:r>
          </w:p>
          <w:p w:rsidR="002B2B47" w:rsidRPr="00857090" w:rsidRDefault="00191A38" w:rsidP="00191A38">
            <w:pPr>
              <w:rPr>
                <w:rFonts w:ascii="Arial Narrow" w:hAnsi="Arial Narrow" w:cstheme="minorHAnsi"/>
                <w:sz w:val="20"/>
                <w:szCs w:val="20"/>
              </w:rPr>
            </w:pPr>
            <w:r w:rsidRPr="00857090">
              <w:rPr>
                <w:rFonts w:ascii="Arial Narrow" w:hAnsi="Arial Narrow" w:cstheme="minorHAnsi"/>
                <w:sz w:val="20"/>
                <w:szCs w:val="20"/>
              </w:rPr>
              <w:t>Professionele, goed-gestruktureerde dokument wat krediet aan gee die gebruik van bronne, deur die gebruik van goeie woordverwerkingsfunksies, beginsels en tegnieke</w:t>
            </w:r>
          </w:p>
        </w:tc>
        <w:tc>
          <w:tcPr>
            <w:tcW w:w="298" w:type="pct"/>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F41ACC" w:rsidRPr="00857090" w:rsidTr="00C861A8">
        <w:trPr>
          <w:cantSplit/>
        </w:trPr>
        <w:tc>
          <w:tcPr>
            <w:tcW w:w="141" w:type="pct"/>
            <w:vMerge/>
            <w:tcBorders>
              <w:left w:val="single" w:sz="4" w:space="0" w:color="auto"/>
              <w:right w:val="single" w:sz="4" w:space="0" w:color="auto"/>
            </w:tcBorders>
          </w:tcPr>
          <w:p w:rsidR="002B2B47" w:rsidRPr="00857090"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191A38" w:rsidRPr="00857090" w:rsidRDefault="00191A38"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Outomatiese bronnelys / bibliografie korrek ingevoeg</w:t>
            </w:r>
          </w:p>
          <w:p w:rsidR="00191A38" w:rsidRPr="00857090" w:rsidRDefault="00191A38"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 xml:space="preserve">Outomatiese, </w:t>
            </w:r>
            <w:r w:rsidR="001C1BD8" w:rsidRPr="00857090">
              <w:rPr>
                <w:rFonts w:ascii="Arial Narrow" w:hAnsi="Arial Narrow"/>
                <w:sz w:val="20"/>
                <w:szCs w:val="20"/>
              </w:rPr>
              <w:t>toepaslike</w:t>
            </w:r>
            <w:r w:rsidRPr="00857090">
              <w:rPr>
                <w:rFonts w:ascii="Arial Narrow" w:hAnsi="Arial Narrow"/>
                <w:sz w:val="20"/>
                <w:szCs w:val="20"/>
              </w:rPr>
              <w:t xml:space="preserve"> </w:t>
            </w:r>
            <w:r w:rsidR="00C861A8">
              <w:rPr>
                <w:rFonts w:ascii="Arial Narrow" w:hAnsi="Arial Narrow"/>
                <w:sz w:val="20"/>
                <w:szCs w:val="20"/>
              </w:rPr>
              <w:t>opskrifte</w:t>
            </w:r>
            <w:r w:rsidRPr="00857090">
              <w:rPr>
                <w:rFonts w:ascii="Arial Narrow" w:hAnsi="Arial Narrow"/>
                <w:sz w:val="20"/>
                <w:szCs w:val="20"/>
              </w:rPr>
              <w:t xml:space="preserve"> korrek ingevoeg</w:t>
            </w:r>
            <w:r w:rsidR="001C1BD8" w:rsidRPr="00857090">
              <w:rPr>
                <w:rFonts w:ascii="Arial Narrow" w:hAnsi="Arial Narrow"/>
                <w:sz w:val="20"/>
                <w:szCs w:val="20"/>
              </w:rPr>
              <w:t>,</w:t>
            </w:r>
            <w:r w:rsidRPr="00857090">
              <w:rPr>
                <w:rFonts w:ascii="Arial Narrow" w:hAnsi="Arial Narrow"/>
                <w:sz w:val="20"/>
                <w:szCs w:val="20"/>
              </w:rPr>
              <w:t xml:space="preserve"> vir alle tabelle/figure</w:t>
            </w:r>
          </w:p>
          <w:p w:rsidR="00191A38" w:rsidRPr="00857090" w:rsidRDefault="00191A38"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Geskikte aanhalings korrek gebruik en ingevoeg</w:t>
            </w:r>
          </w:p>
          <w:p w:rsidR="002B2B47" w:rsidRPr="00857090" w:rsidRDefault="00191A38"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 xml:space="preserve">Ondersteunende dokumentasie bygevoeg as deel van die dokument (bylaes), duidelik onderskeibaar van die hoof </w:t>
            </w:r>
            <w:r w:rsidR="001C1BD8" w:rsidRPr="00857090">
              <w:rPr>
                <w:rFonts w:ascii="Arial Narrow" w:hAnsi="Arial Narrow"/>
                <w:sz w:val="20"/>
                <w:szCs w:val="20"/>
              </w:rPr>
              <w:t>-d</w:t>
            </w:r>
            <w:r w:rsidRPr="00857090">
              <w:rPr>
                <w:rFonts w:ascii="Arial Narrow" w:hAnsi="Arial Narrow"/>
                <w:sz w:val="20"/>
                <w:szCs w:val="20"/>
              </w:rPr>
              <w:t>okument (bv. verskillende afdelings, bladsy</w:t>
            </w:r>
            <w:r w:rsidR="001C1BD8" w:rsidRPr="00857090">
              <w:rPr>
                <w:rFonts w:ascii="Arial Narrow" w:hAnsi="Arial Narrow"/>
                <w:sz w:val="20"/>
                <w:szCs w:val="20"/>
              </w:rPr>
              <w:t>e</w:t>
            </w:r>
            <w:r w:rsidRPr="00857090">
              <w:rPr>
                <w:rFonts w:ascii="Arial Narrow" w:hAnsi="Arial Narrow"/>
                <w:sz w:val="20"/>
                <w:szCs w:val="20"/>
              </w:rPr>
              <w:t xml:space="preserve"> </w:t>
            </w:r>
            <w:r w:rsidR="001C1BD8" w:rsidRPr="00857090">
              <w:rPr>
                <w:rFonts w:ascii="Arial Narrow" w:hAnsi="Arial Narrow"/>
                <w:sz w:val="20"/>
                <w:szCs w:val="20"/>
              </w:rPr>
              <w:t>hernommer</w:t>
            </w:r>
            <w:r w:rsidRPr="00857090">
              <w:rPr>
                <w:rFonts w:ascii="Arial Narrow" w:hAnsi="Arial Narrow"/>
                <w:sz w:val="20"/>
                <w:szCs w:val="20"/>
              </w:rPr>
              <w:t xml:space="preserve">, beskrywende </w:t>
            </w:r>
            <w:r w:rsidR="001C1BD8" w:rsidRPr="00857090">
              <w:rPr>
                <w:rFonts w:ascii="Arial Narrow" w:hAnsi="Arial Narrow"/>
                <w:sz w:val="20"/>
                <w:szCs w:val="20"/>
              </w:rPr>
              <w:t>bladsy-boskrifte</w:t>
            </w:r>
            <w:r w:rsidRPr="00857090">
              <w:rPr>
                <w:rFonts w:ascii="Arial Narrow" w:hAnsi="Arial Narrow"/>
                <w:sz w:val="20"/>
                <w:szCs w:val="20"/>
              </w:rPr>
              <w:t>/</w:t>
            </w:r>
            <w:r w:rsidR="001C1BD8" w:rsidRPr="00857090">
              <w:rPr>
                <w:rFonts w:ascii="Arial Narrow" w:hAnsi="Arial Narrow"/>
                <w:sz w:val="20"/>
                <w:szCs w:val="20"/>
              </w:rPr>
              <w:t>-</w:t>
            </w:r>
            <w:r w:rsidRPr="00857090">
              <w:rPr>
                <w:rFonts w:ascii="Arial Narrow" w:hAnsi="Arial Narrow"/>
                <w:sz w:val="20"/>
                <w:szCs w:val="20"/>
              </w:rPr>
              <w:t>onderskrifte)</w:t>
            </w:r>
          </w:p>
        </w:tc>
        <w:tc>
          <w:tcPr>
            <w:tcW w:w="316" w:type="pct"/>
            <w:vAlign w:val="center"/>
          </w:tcPr>
          <w:p w:rsidR="002B2B47" w:rsidRPr="00857090" w:rsidRDefault="002B2B47" w:rsidP="002B2B47">
            <w:pPr>
              <w:jc w:val="center"/>
              <w:rPr>
                <w:rFonts w:ascii="Arial Narrow" w:hAnsi="Arial Narrow" w:cstheme="minorHAnsi"/>
                <w:sz w:val="20"/>
                <w:szCs w:val="20"/>
              </w:rPr>
            </w:pPr>
            <w:r w:rsidRPr="00857090">
              <w:rPr>
                <w:rFonts w:ascii="Arial Narrow" w:hAnsi="Arial Narrow" w:cstheme="minorHAnsi"/>
                <w:b/>
                <w:sz w:val="20"/>
                <w:szCs w:val="20"/>
              </w:rPr>
              <w:t>4</w:t>
            </w:r>
          </w:p>
        </w:tc>
        <w:tc>
          <w:tcPr>
            <w:tcW w:w="536" w:type="pct"/>
          </w:tcPr>
          <w:p w:rsidR="002B2B47" w:rsidRPr="00857090" w:rsidRDefault="00A568D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Al 4 aspekte duidelik teenwoordig </w:t>
            </w:r>
          </w:p>
        </w:tc>
        <w:tc>
          <w:tcPr>
            <w:tcW w:w="536" w:type="pct"/>
          </w:tcPr>
          <w:p w:rsidR="002B2B47" w:rsidRPr="00857090" w:rsidRDefault="009622C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3 van die 4 aspekte duidelik teenwoordig</w:t>
            </w:r>
          </w:p>
        </w:tc>
        <w:tc>
          <w:tcPr>
            <w:tcW w:w="536" w:type="pct"/>
          </w:tcPr>
          <w:p w:rsidR="002B2B47" w:rsidRPr="00857090" w:rsidRDefault="009622C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2 van die 4 aspekte duidelik teenwoordig</w:t>
            </w:r>
          </w:p>
        </w:tc>
        <w:tc>
          <w:tcPr>
            <w:tcW w:w="536" w:type="pct"/>
          </w:tcPr>
          <w:p w:rsidR="002B2B47" w:rsidRPr="00857090" w:rsidRDefault="009622C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1 van die 4 aspekte duidelik teenwoordig</w:t>
            </w:r>
          </w:p>
        </w:tc>
        <w:tc>
          <w:tcPr>
            <w:tcW w:w="536" w:type="pct"/>
            <w:gridSpan w:val="2"/>
            <w:tcBorders>
              <w:right w:val="single" w:sz="4" w:space="0" w:color="auto"/>
            </w:tcBorders>
          </w:tcPr>
          <w:p w:rsidR="00191A38" w:rsidRPr="00857090" w:rsidRDefault="00191A38"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Nie een van die 4 aspekte duidelik teenwoordig </w:t>
            </w:r>
            <w:r w:rsidRPr="00857090">
              <w:rPr>
                <w:rFonts w:ascii="Arial Narrow" w:hAnsi="Arial Narrow" w:cstheme="minorHAnsi"/>
                <w:b/>
                <w:sz w:val="20"/>
                <w:szCs w:val="20"/>
              </w:rPr>
              <w:t>of</w:t>
            </w:r>
          </w:p>
          <w:p w:rsidR="002B2B47" w:rsidRPr="00857090" w:rsidRDefault="00191A38"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Nie gedoen</w:t>
            </w:r>
          </w:p>
        </w:tc>
        <w:tc>
          <w:tcPr>
            <w:tcW w:w="298" w:type="pct"/>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2B2B47" w:rsidRPr="00857090" w:rsidTr="002B2B47">
        <w:trPr>
          <w:cantSplit/>
        </w:trPr>
        <w:tc>
          <w:tcPr>
            <w:tcW w:w="141" w:type="pct"/>
            <w:vMerge w:val="restart"/>
            <w:tcBorders>
              <w:left w:val="single" w:sz="4" w:space="0" w:color="auto"/>
              <w:right w:val="single" w:sz="4" w:space="0" w:color="auto"/>
            </w:tcBorders>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9</w:t>
            </w:r>
          </w:p>
        </w:tc>
        <w:tc>
          <w:tcPr>
            <w:tcW w:w="4859" w:type="pct"/>
            <w:gridSpan w:val="9"/>
            <w:tcBorders>
              <w:left w:val="single" w:sz="4" w:space="0" w:color="auto"/>
            </w:tcBorders>
          </w:tcPr>
          <w:p w:rsidR="002B2B47" w:rsidRPr="00857090" w:rsidRDefault="00F7358D" w:rsidP="002B2B47">
            <w:pPr>
              <w:rPr>
                <w:rFonts w:ascii="Arial Narrow" w:hAnsi="Arial Narrow"/>
                <w:sz w:val="20"/>
                <w:szCs w:val="20"/>
              </w:rPr>
            </w:pPr>
            <w:r w:rsidRPr="00857090">
              <w:rPr>
                <w:rFonts w:ascii="Arial Narrow" w:hAnsi="Arial Narrow"/>
                <w:b/>
                <w:sz w:val="20"/>
                <w:szCs w:val="20"/>
              </w:rPr>
              <w:t>VERSLAG – TEGNIESE ASPEKTE – VOORBLAD</w:t>
            </w:r>
          </w:p>
          <w:p w:rsidR="002B2B47" w:rsidRPr="00857090" w:rsidRDefault="00F7358D" w:rsidP="00C861A8">
            <w:pPr>
              <w:rPr>
                <w:rFonts w:ascii="Arial Narrow" w:hAnsi="Arial Narrow" w:cstheme="minorHAnsi"/>
                <w:sz w:val="20"/>
                <w:szCs w:val="20"/>
              </w:rPr>
            </w:pPr>
            <w:r w:rsidRPr="00857090">
              <w:rPr>
                <w:rFonts w:ascii="Arial Narrow" w:hAnsi="Arial Narrow" w:cstheme="minorHAnsi"/>
                <w:sz w:val="20"/>
                <w:szCs w:val="20"/>
              </w:rPr>
              <w:t>Professionele, goed-gestruktureerde, pasgemaakte voorblad deur gebruik</w:t>
            </w:r>
            <w:r w:rsidR="001C1BD8" w:rsidRPr="00857090">
              <w:rPr>
                <w:rFonts w:ascii="Arial Narrow" w:hAnsi="Arial Narrow" w:cstheme="minorHAnsi"/>
                <w:sz w:val="20"/>
                <w:szCs w:val="20"/>
              </w:rPr>
              <w:t xml:space="preserve"> te maak</w:t>
            </w:r>
            <w:r w:rsidRPr="00857090">
              <w:rPr>
                <w:rFonts w:ascii="Arial Narrow" w:hAnsi="Arial Narrow" w:cstheme="minorHAnsi"/>
                <w:sz w:val="20"/>
                <w:szCs w:val="20"/>
              </w:rPr>
              <w:t xml:space="preserve"> van </w:t>
            </w:r>
            <w:r w:rsidR="001C1BD8" w:rsidRPr="00857090">
              <w:rPr>
                <w:rFonts w:ascii="Arial Narrow" w:hAnsi="Arial Narrow" w:cstheme="minorHAnsi"/>
                <w:sz w:val="20"/>
                <w:szCs w:val="20"/>
              </w:rPr>
              <w:t>toepaslike</w:t>
            </w:r>
            <w:r w:rsidRPr="00857090">
              <w:rPr>
                <w:rFonts w:ascii="Arial Narrow" w:hAnsi="Arial Narrow" w:cstheme="minorHAnsi"/>
                <w:sz w:val="20"/>
                <w:szCs w:val="20"/>
              </w:rPr>
              <w:t xml:space="preserve"> </w:t>
            </w:r>
            <w:r w:rsidR="001C1BD8" w:rsidRPr="00857090">
              <w:rPr>
                <w:rFonts w:ascii="Arial Narrow" w:hAnsi="Arial Narrow" w:cstheme="minorHAnsi"/>
                <w:sz w:val="20"/>
                <w:szCs w:val="20"/>
              </w:rPr>
              <w:t>kontrolekomponente</w:t>
            </w:r>
            <w:r w:rsidRPr="00857090">
              <w:rPr>
                <w:rFonts w:ascii="Arial Narrow" w:hAnsi="Arial Narrow" w:cstheme="minorHAnsi"/>
                <w:sz w:val="20"/>
                <w:szCs w:val="20"/>
              </w:rPr>
              <w:t>. Vertoon al die nodige inligting (naam, van,</w:t>
            </w:r>
            <w:r w:rsidR="00A62F51" w:rsidRPr="00857090">
              <w:rPr>
                <w:rFonts w:ascii="Arial Narrow" w:hAnsi="Arial Narrow" w:cstheme="minorHAnsi"/>
                <w:sz w:val="20"/>
                <w:szCs w:val="20"/>
              </w:rPr>
              <w:t xml:space="preserve"> naam van die skool, datum, vak</w:t>
            </w:r>
            <w:r w:rsidRPr="00857090">
              <w:rPr>
                <w:rFonts w:ascii="Arial Narrow" w:hAnsi="Arial Narrow" w:cstheme="minorHAnsi"/>
                <w:sz w:val="20"/>
                <w:szCs w:val="20"/>
              </w:rPr>
              <w:t>naam, PAT onderwerp, fokusvraag</w:t>
            </w:r>
            <w:r w:rsidR="00A62F51" w:rsidRPr="00857090">
              <w:rPr>
                <w:rFonts w:ascii="Arial Narrow" w:hAnsi="Arial Narrow" w:cstheme="minorHAnsi"/>
                <w:sz w:val="20"/>
                <w:szCs w:val="20"/>
              </w:rPr>
              <w:t xml:space="preserve"> sowel as 'n sinvolle opsomming</w:t>
            </w:r>
            <w:r w:rsidRPr="00857090">
              <w:rPr>
                <w:rFonts w:ascii="Arial Narrow" w:hAnsi="Arial Narrow" w:cstheme="minorHAnsi"/>
                <w:sz w:val="20"/>
                <w:szCs w:val="20"/>
              </w:rPr>
              <w:t xml:space="preserve">/uittreksel). </w:t>
            </w:r>
          </w:p>
        </w:tc>
      </w:tr>
      <w:tr w:rsidR="00203AB4" w:rsidRPr="00857090" w:rsidTr="00C861A8">
        <w:trPr>
          <w:cantSplit/>
        </w:trPr>
        <w:tc>
          <w:tcPr>
            <w:tcW w:w="141" w:type="pct"/>
            <w:vMerge/>
            <w:tcBorders>
              <w:left w:val="single" w:sz="4" w:space="0" w:color="auto"/>
              <w:right w:val="single" w:sz="4" w:space="0" w:color="auto"/>
            </w:tcBorders>
          </w:tcPr>
          <w:p w:rsidR="00203AB4" w:rsidRPr="00857090" w:rsidRDefault="00203AB4" w:rsidP="002B2B47">
            <w:pPr>
              <w:jc w:val="center"/>
              <w:rPr>
                <w:rFonts w:ascii="Arial Narrow" w:hAnsi="Arial Narrow"/>
                <w:b/>
                <w:sz w:val="20"/>
                <w:szCs w:val="20"/>
              </w:rPr>
            </w:pPr>
          </w:p>
        </w:tc>
        <w:tc>
          <w:tcPr>
            <w:tcW w:w="1565" w:type="pct"/>
            <w:tcBorders>
              <w:left w:val="single" w:sz="4" w:space="0" w:color="auto"/>
            </w:tcBorders>
          </w:tcPr>
          <w:p w:rsidR="00203AB4" w:rsidRPr="00857090" w:rsidRDefault="00203AB4"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Professionele, pasgemaakte voorblad deur die gebruik van geskikte kontroles vir tipe inligting is korrek</w:t>
            </w:r>
          </w:p>
          <w:p w:rsidR="00203AB4" w:rsidRPr="00857090" w:rsidRDefault="00203AB4"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Al die nodige inligting (soos in opskrif hierbo) op voorblad ingesluit</w:t>
            </w:r>
          </w:p>
          <w:p w:rsidR="00203AB4" w:rsidRPr="00C861A8" w:rsidRDefault="00203AB4" w:rsidP="00C861A8">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Sinvolle opsomming/uittreksel ingesluit</w:t>
            </w:r>
          </w:p>
        </w:tc>
        <w:tc>
          <w:tcPr>
            <w:tcW w:w="316" w:type="pct"/>
            <w:vAlign w:val="center"/>
          </w:tcPr>
          <w:p w:rsidR="00203AB4" w:rsidRPr="00857090" w:rsidRDefault="00203AB4" w:rsidP="002B2B47">
            <w:pPr>
              <w:jc w:val="center"/>
              <w:rPr>
                <w:rFonts w:ascii="Arial Narrow" w:hAnsi="Arial Narrow" w:cstheme="minorHAnsi"/>
                <w:sz w:val="20"/>
                <w:szCs w:val="20"/>
              </w:rPr>
            </w:pPr>
            <w:r w:rsidRPr="00857090">
              <w:rPr>
                <w:rFonts w:ascii="Arial Narrow" w:hAnsi="Arial Narrow" w:cstheme="minorHAnsi"/>
                <w:b/>
                <w:sz w:val="20"/>
                <w:szCs w:val="20"/>
              </w:rPr>
              <w:t>4</w:t>
            </w:r>
          </w:p>
        </w:tc>
        <w:tc>
          <w:tcPr>
            <w:tcW w:w="536" w:type="pct"/>
          </w:tcPr>
          <w:p w:rsidR="00203AB4" w:rsidRPr="00857090" w:rsidRDefault="00203AB4" w:rsidP="00203AB4">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Al </w:t>
            </w:r>
            <w:r>
              <w:rPr>
                <w:rFonts w:ascii="Arial Narrow" w:hAnsi="Arial Narrow" w:cstheme="minorHAnsi"/>
                <w:sz w:val="20"/>
                <w:szCs w:val="20"/>
              </w:rPr>
              <w:t>3</w:t>
            </w:r>
            <w:r w:rsidRPr="00857090">
              <w:rPr>
                <w:rFonts w:ascii="Arial Narrow" w:hAnsi="Arial Narrow" w:cstheme="minorHAnsi"/>
                <w:sz w:val="20"/>
                <w:szCs w:val="20"/>
              </w:rPr>
              <w:t xml:space="preserve"> aspekte duidelik teenwoordig </w:t>
            </w:r>
          </w:p>
        </w:tc>
        <w:tc>
          <w:tcPr>
            <w:tcW w:w="536" w:type="pct"/>
          </w:tcPr>
          <w:p w:rsidR="00203AB4" w:rsidRPr="00857090" w:rsidRDefault="00203AB4" w:rsidP="00203AB4">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Al </w:t>
            </w:r>
            <w:r>
              <w:rPr>
                <w:rFonts w:ascii="Arial Narrow" w:hAnsi="Arial Narrow" w:cstheme="minorHAnsi"/>
                <w:sz w:val="20"/>
                <w:szCs w:val="20"/>
              </w:rPr>
              <w:t>3</w:t>
            </w:r>
            <w:r w:rsidRPr="00857090">
              <w:rPr>
                <w:rFonts w:ascii="Arial Narrow" w:hAnsi="Arial Narrow" w:cstheme="minorHAnsi"/>
                <w:sz w:val="20"/>
                <w:szCs w:val="20"/>
              </w:rPr>
              <w:t xml:space="preserve"> aspekte teenwoordig</w:t>
            </w:r>
            <w:r>
              <w:rPr>
                <w:rFonts w:ascii="Arial Narrow" w:hAnsi="Arial Narrow" w:cstheme="minorHAnsi"/>
                <w:sz w:val="20"/>
                <w:szCs w:val="20"/>
              </w:rPr>
              <w:t>, maar geringe tekortkominge</w:t>
            </w:r>
          </w:p>
        </w:tc>
        <w:tc>
          <w:tcPr>
            <w:tcW w:w="536" w:type="pct"/>
          </w:tcPr>
          <w:p w:rsidR="00203AB4" w:rsidRPr="00857090" w:rsidRDefault="00203AB4" w:rsidP="00036FDC">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w:t>
            </w:r>
            <w:r>
              <w:rPr>
                <w:rFonts w:ascii="Arial Narrow" w:hAnsi="Arial Narrow" w:cstheme="minorHAnsi"/>
                <w:sz w:val="20"/>
                <w:szCs w:val="20"/>
              </w:rPr>
              <w:t xml:space="preserve"> 2</w:t>
            </w:r>
            <w:r w:rsidRPr="00857090">
              <w:rPr>
                <w:rFonts w:ascii="Arial Narrow" w:hAnsi="Arial Narrow" w:cstheme="minorHAnsi"/>
                <w:sz w:val="20"/>
                <w:szCs w:val="20"/>
              </w:rPr>
              <w:t xml:space="preserve"> van die </w:t>
            </w:r>
            <w:r>
              <w:rPr>
                <w:rFonts w:ascii="Arial Narrow" w:hAnsi="Arial Narrow" w:cstheme="minorHAnsi"/>
                <w:sz w:val="20"/>
                <w:szCs w:val="20"/>
              </w:rPr>
              <w:t>3</w:t>
            </w:r>
            <w:r w:rsidRPr="00857090">
              <w:rPr>
                <w:rFonts w:ascii="Arial Narrow" w:hAnsi="Arial Narrow" w:cstheme="minorHAnsi"/>
                <w:sz w:val="20"/>
                <w:szCs w:val="20"/>
              </w:rPr>
              <w:t xml:space="preserve"> aspekte duidelik teenwoordig</w:t>
            </w:r>
          </w:p>
        </w:tc>
        <w:tc>
          <w:tcPr>
            <w:tcW w:w="536" w:type="pct"/>
          </w:tcPr>
          <w:p w:rsidR="00203AB4" w:rsidRPr="00857090" w:rsidRDefault="00203AB4" w:rsidP="00036FDC">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Slegs </w:t>
            </w:r>
            <w:r>
              <w:rPr>
                <w:rFonts w:ascii="Arial Narrow" w:hAnsi="Arial Narrow" w:cstheme="minorHAnsi"/>
                <w:sz w:val="20"/>
                <w:szCs w:val="20"/>
              </w:rPr>
              <w:t>1</w:t>
            </w:r>
            <w:r w:rsidRPr="00857090">
              <w:rPr>
                <w:rFonts w:ascii="Arial Narrow" w:hAnsi="Arial Narrow" w:cstheme="minorHAnsi"/>
                <w:sz w:val="20"/>
                <w:szCs w:val="20"/>
              </w:rPr>
              <w:t xml:space="preserve"> van die </w:t>
            </w:r>
            <w:r>
              <w:rPr>
                <w:rFonts w:ascii="Arial Narrow" w:hAnsi="Arial Narrow" w:cstheme="minorHAnsi"/>
                <w:sz w:val="20"/>
                <w:szCs w:val="20"/>
              </w:rPr>
              <w:t>3</w:t>
            </w:r>
            <w:r w:rsidRPr="00857090">
              <w:rPr>
                <w:rFonts w:ascii="Arial Narrow" w:hAnsi="Arial Narrow" w:cstheme="minorHAnsi"/>
                <w:sz w:val="20"/>
                <w:szCs w:val="20"/>
              </w:rPr>
              <w:t xml:space="preserve"> aspekte duidelik teenwoordig</w:t>
            </w:r>
          </w:p>
        </w:tc>
        <w:tc>
          <w:tcPr>
            <w:tcW w:w="536" w:type="pct"/>
            <w:gridSpan w:val="2"/>
            <w:tcBorders>
              <w:right w:val="single" w:sz="4" w:space="0" w:color="auto"/>
            </w:tcBorders>
          </w:tcPr>
          <w:p w:rsidR="00203AB4" w:rsidRPr="00857090" w:rsidRDefault="00203AB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Geen voorblad </w:t>
            </w:r>
            <w:r w:rsidRPr="00857090">
              <w:rPr>
                <w:rFonts w:ascii="Arial Narrow" w:hAnsi="Arial Narrow" w:cstheme="minorHAnsi"/>
                <w:b/>
                <w:sz w:val="20"/>
                <w:szCs w:val="20"/>
              </w:rPr>
              <w:t>of</w:t>
            </w:r>
          </w:p>
          <w:p w:rsidR="00203AB4" w:rsidRPr="00857090" w:rsidRDefault="00203AB4" w:rsidP="00203AB4">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Nie een van die </w:t>
            </w:r>
            <w:r>
              <w:rPr>
                <w:rFonts w:ascii="Arial Narrow" w:hAnsi="Arial Narrow" w:cstheme="minorHAnsi"/>
                <w:sz w:val="20"/>
                <w:szCs w:val="20"/>
              </w:rPr>
              <w:t>3</w:t>
            </w:r>
            <w:r w:rsidRPr="00857090">
              <w:rPr>
                <w:rFonts w:ascii="Arial Narrow" w:hAnsi="Arial Narrow" w:cstheme="minorHAnsi"/>
                <w:sz w:val="20"/>
                <w:szCs w:val="20"/>
              </w:rPr>
              <w:t xml:space="preserve"> aspekte duidelik teenwoordig</w:t>
            </w:r>
          </w:p>
        </w:tc>
        <w:tc>
          <w:tcPr>
            <w:tcW w:w="298" w:type="pct"/>
            <w:tcBorders>
              <w:left w:val="single" w:sz="4" w:space="0" w:color="auto"/>
            </w:tcBorders>
            <w:vAlign w:val="center"/>
          </w:tcPr>
          <w:p w:rsidR="00203AB4" w:rsidRPr="00857090" w:rsidRDefault="00203AB4" w:rsidP="002B2B47">
            <w:pPr>
              <w:jc w:val="center"/>
              <w:rPr>
                <w:rFonts w:ascii="Arial Narrow" w:hAnsi="Arial Narrow" w:cstheme="minorHAnsi"/>
                <w:sz w:val="20"/>
                <w:szCs w:val="20"/>
              </w:rPr>
            </w:pPr>
          </w:p>
        </w:tc>
      </w:tr>
      <w:tr w:rsidR="002B2B47" w:rsidRPr="00857090" w:rsidTr="002B2B47">
        <w:trPr>
          <w:cantSplit/>
        </w:trPr>
        <w:tc>
          <w:tcPr>
            <w:tcW w:w="141" w:type="pct"/>
            <w:vMerge w:val="restart"/>
            <w:tcBorders>
              <w:left w:val="single" w:sz="4" w:space="0" w:color="auto"/>
              <w:right w:val="single" w:sz="4" w:space="0" w:color="auto"/>
            </w:tcBorders>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10</w:t>
            </w:r>
          </w:p>
        </w:tc>
        <w:tc>
          <w:tcPr>
            <w:tcW w:w="4859" w:type="pct"/>
            <w:gridSpan w:val="9"/>
            <w:tcBorders>
              <w:left w:val="single" w:sz="4" w:space="0" w:color="auto"/>
            </w:tcBorders>
          </w:tcPr>
          <w:p w:rsidR="00A62F51" w:rsidRPr="00857090" w:rsidRDefault="00A62F51" w:rsidP="002B2B47">
            <w:pPr>
              <w:rPr>
                <w:rFonts w:ascii="Arial Narrow" w:hAnsi="Arial Narrow"/>
                <w:b/>
                <w:sz w:val="20"/>
                <w:szCs w:val="20"/>
              </w:rPr>
            </w:pPr>
            <w:r w:rsidRPr="00857090">
              <w:rPr>
                <w:rFonts w:ascii="Arial Narrow" w:hAnsi="Arial Narrow"/>
                <w:b/>
                <w:sz w:val="20"/>
                <w:szCs w:val="20"/>
              </w:rPr>
              <w:t>VERSLAG – TEGNIESE ASPEKTE – MAKLIKE NAVIGASIE</w:t>
            </w:r>
          </w:p>
          <w:p w:rsidR="002B2B47" w:rsidRPr="00857090" w:rsidRDefault="00A62F51" w:rsidP="002B2B47">
            <w:pPr>
              <w:rPr>
                <w:rFonts w:ascii="Arial Narrow" w:hAnsi="Arial Narrow" w:cstheme="minorHAnsi"/>
                <w:sz w:val="20"/>
                <w:szCs w:val="20"/>
              </w:rPr>
            </w:pPr>
            <w:r w:rsidRPr="00857090">
              <w:rPr>
                <w:rFonts w:ascii="Arial Narrow" w:hAnsi="Arial Narrow" w:cstheme="minorHAnsi"/>
                <w:sz w:val="20"/>
                <w:szCs w:val="20"/>
              </w:rPr>
              <w:t>Professionele, goed-gestruktureerde dokument wat maklik is om te navigeer en in waar inligting maklik gevind kan word</w:t>
            </w:r>
            <w:r w:rsidR="002B2B47" w:rsidRPr="00857090">
              <w:rPr>
                <w:rFonts w:ascii="Arial Narrow" w:hAnsi="Arial Narrow" w:cstheme="minorHAnsi"/>
                <w:sz w:val="20"/>
                <w:szCs w:val="20"/>
              </w:rPr>
              <w:t>.</w:t>
            </w:r>
          </w:p>
        </w:tc>
      </w:tr>
      <w:tr w:rsidR="00F41ACC" w:rsidRPr="00857090" w:rsidTr="00CC5260">
        <w:trPr>
          <w:cantSplit/>
        </w:trPr>
        <w:tc>
          <w:tcPr>
            <w:tcW w:w="141" w:type="pct"/>
            <w:vMerge/>
            <w:tcBorders>
              <w:left w:val="single" w:sz="4" w:space="0" w:color="auto"/>
              <w:right w:val="single" w:sz="4" w:space="0" w:color="auto"/>
            </w:tcBorders>
          </w:tcPr>
          <w:p w:rsidR="002B2B47" w:rsidRPr="00857090"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126EEC" w:rsidRPr="00857090" w:rsidRDefault="00126EEC"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Outomatiese inhoudsopgawe, korrek ingevoeg</w:t>
            </w:r>
          </w:p>
          <w:p w:rsidR="00126EEC" w:rsidRPr="00857090" w:rsidRDefault="00126EEC"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Ander tabelle (tabelle, figure) korrek ingevoeg</w:t>
            </w:r>
          </w:p>
          <w:p w:rsidR="00126EEC" w:rsidRPr="00857090" w:rsidRDefault="00652F3C"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Bladsyn</w:t>
            </w:r>
            <w:r w:rsidR="00126EEC" w:rsidRPr="00857090">
              <w:rPr>
                <w:rFonts w:ascii="Arial Narrow" w:hAnsi="Arial Narrow"/>
                <w:sz w:val="20"/>
                <w:szCs w:val="20"/>
              </w:rPr>
              <w:t>ommers toepaslik gebruik en korrek ingevoeg (bv. geen bladsynommer op voorblad, bladsynommers van elke bylae begin weer by 1)</w:t>
            </w:r>
          </w:p>
          <w:p w:rsidR="002B2B47" w:rsidRDefault="00126EEC"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Hiperskakels/boekmerke (behalwe die TOC) toepaslik en korrek gebruik om in dokument te navigeer</w:t>
            </w:r>
          </w:p>
          <w:p w:rsidR="00C861A8" w:rsidRPr="00857090" w:rsidRDefault="00C861A8" w:rsidP="00C861A8">
            <w:pPr>
              <w:pStyle w:val="ListParagraph"/>
              <w:spacing w:after="0" w:line="240" w:lineRule="auto"/>
              <w:ind w:left="360"/>
              <w:rPr>
                <w:rFonts w:ascii="Arial Narrow" w:hAnsi="Arial Narrow"/>
                <w:sz w:val="20"/>
                <w:szCs w:val="20"/>
              </w:rPr>
            </w:pPr>
          </w:p>
        </w:tc>
        <w:tc>
          <w:tcPr>
            <w:tcW w:w="316" w:type="pct"/>
            <w:vAlign w:val="center"/>
          </w:tcPr>
          <w:p w:rsidR="002B2B47" w:rsidRPr="00857090" w:rsidRDefault="002B2B47" w:rsidP="002B2B47">
            <w:pPr>
              <w:jc w:val="center"/>
              <w:rPr>
                <w:rFonts w:ascii="Arial Narrow" w:hAnsi="Arial Narrow" w:cstheme="minorHAnsi"/>
                <w:sz w:val="20"/>
                <w:szCs w:val="20"/>
              </w:rPr>
            </w:pPr>
            <w:r w:rsidRPr="00857090">
              <w:rPr>
                <w:rFonts w:ascii="Arial Narrow" w:hAnsi="Arial Narrow" w:cstheme="minorHAnsi"/>
                <w:b/>
                <w:sz w:val="20"/>
                <w:szCs w:val="20"/>
              </w:rPr>
              <w:t>4</w:t>
            </w:r>
          </w:p>
        </w:tc>
        <w:tc>
          <w:tcPr>
            <w:tcW w:w="536" w:type="pct"/>
          </w:tcPr>
          <w:p w:rsidR="002B2B47" w:rsidRPr="00857090" w:rsidRDefault="00A568D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Al 4 aspekte duidelik teenwoordig </w:t>
            </w:r>
            <w:r w:rsidR="002B2B47" w:rsidRPr="00857090">
              <w:rPr>
                <w:rFonts w:ascii="Arial Narrow" w:hAnsi="Arial Narrow" w:cstheme="minorHAnsi"/>
                <w:sz w:val="20"/>
                <w:szCs w:val="20"/>
              </w:rPr>
              <w:br/>
            </w:r>
            <w:r w:rsidR="002B2B47" w:rsidRPr="00857090">
              <w:rPr>
                <w:rFonts w:ascii="Arial Narrow" w:hAnsi="Arial Narrow" w:cstheme="minorHAnsi"/>
                <w:sz w:val="20"/>
                <w:szCs w:val="20"/>
              </w:rPr>
              <w:br/>
            </w:r>
          </w:p>
        </w:tc>
        <w:tc>
          <w:tcPr>
            <w:tcW w:w="536" w:type="pct"/>
          </w:tcPr>
          <w:p w:rsidR="002B2B47" w:rsidRPr="00857090" w:rsidRDefault="009622C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3 van die 4 aspekte duidelik teenwoordig</w:t>
            </w:r>
          </w:p>
        </w:tc>
        <w:tc>
          <w:tcPr>
            <w:tcW w:w="536" w:type="pct"/>
          </w:tcPr>
          <w:p w:rsidR="002B2B47" w:rsidRPr="00857090" w:rsidRDefault="009622C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2 van die 4 aspekte duidelik teenwoordig</w:t>
            </w:r>
          </w:p>
        </w:tc>
        <w:tc>
          <w:tcPr>
            <w:tcW w:w="536" w:type="pct"/>
          </w:tcPr>
          <w:p w:rsidR="002B2B47" w:rsidRPr="00857090" w:rsidRDefault="009622C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1 van die 4 aspekte duidelik teenwoordig</w:t>
            </w:r>
          </w:p>
        </w:tc>
        <w:tc>
          <w:tcPr>
            <w:tcW w:w="536" w:type="pct"/>
            <w:gridSpan w:val="2"/>
            <w:tcBorders>
              <w:right w:val="single" w:sz="4" w:space="0" w:color="auto"/>
            </w:tcBorders>
          </w:tcPr>
          <w:p w:rsidR="002B2B47" w:rsidRPr="00857090" w:rsidRDefault="00126EEC"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Nie een van die 4 aspekte duidelik teenwoordig</w:t>
            </w:r>
            <w:r w:rsidRPr="00857090">
              <w:rPr>
                <w:rFonts w:ascii="Arial Narrow" w:hAnsi="Arial Narrow" w:cstheme="minorHAnsi"/>
                <w:b/>
                <w:sz w:val="20"/>
                <w:szCs w:val="20"/>
              </w:rPr>
              <w:t xml:space="preserve"> </w:t>
            </w:r>
            <w:r w:rsidR="002B2B47" w:rsidRPr="00857090">
              <w:rPr>
                <w:rFonts w:ascii="Arial Narrow" w:hAnsi="Arial Narrow" w:cstheme="minorHAnsi"/>
                <w:b/>
                <w:sz w:val="20"/>
                <w:szCs w:val="20"/>
              </w:rPr>
              <w:t>o</w:t>
            </w:r>
            <w:r w:rsidRPr="00857090">
              <w:rPr>
                <w:rFonts w:ascii="Arial Narrow" w:hAnsi="Arial Narrow" w:cstheme="minorHAnsi"/>
                <w:b/>
                <w:sz w:val="20"/>
                <w:szCs w:val="20"/>
              </w:rPr>
              <w:t>f</w:t>
            </w:r>
          </w:p>
          <w:p w:rsidR="002B2B47" w:rsidRPr="00857090" w:rsidRDefault="00126EEC"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Totaal disfunksioneel</w:t>
            </w:r>
          </w:p>
        </w:tc>
        <w:tc>
          <w:tcPr>
            <w:tcW w:w="298" w:type="pct"/>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204283" w:rsidRPr="00857090" w:rsidTr="00204283">
        <w:trPr>
          <w:cantSplit/>
        </w:trPr>
        <w:tc>
          <w:tcPr>
            <w:tcW w:w="141" w:type="pct"/>
            <w:vMerge w:val="restart"/>
            <w:tcBorders>
              <w:left w:val="single" w:sz="4" w:space="0" w:color="auto"/>
              <w:right w:val="single" w:sz="4" w:space="0" w:color="auto"/>
            </w:tcBorders>
          </w:tcPr>
          <w:p w:rsidR="00204283" w:rsidRPr="00857090" w:rsidRDefault="00204283" w:rsidP="002B2B47">
            <w:pPr>
              <w:jc w:val="center"/>
              <w:rPr>
                <w:rFonts w:ascii="Arial Narrow" w:hAnsi="Arial Narrow"/>
                <w:b/>
                <w:sz w:val="20"/>
                <w:szCs w:val="20"/>
              </w:rPr>
            </w:pPr>
            <w:r w:rsidRPr="00857090">
              <w:rPr>
                <w:rFonts w:ascii="Arial Narrow" w:hAnsi="Arial Narrow"/>
                <w:b/>
                <w:sz w:val="20"/>
                <w:szCs w:val="20"/>
              </w:rPr>
              <w:lastRenderedPageBreak/>
              <w:t>11</w:t>
            </w:r>
          </w:p>
        </w:tc>
        <w:tc>
          <w:tcPr>
            <w:tcW w:w="4859" w:type="pct"/>
            <w:gridSpan w:val="9"/>
            <w:tcBorders>
              <w:left w:val="single" w:sz="4" w:space="0" w:color="auto"/>
            </w:tcBorders>
          </w:tcPr>
          <w:p w:rsidR="00126EEC" w:rsidRPr="00857090" w:rsidRDefault="00126EEC" w:rsidP="00F41ACC">
            <w:pPr>
              <w:rPr>
                <w:rFonts w:ascii="Arial Narrow" w:hAnsi="Arial Narrow"/>
                <w:b/>
                <w:sz w:val="20"/>
                <w:szCs w:val="20"/>
              </w:rPr>
            </w:pPr>
            <w:r w:rsidRPr="00857090">
              <w:rPr>
                <w:rFonts w:ascii="Arial Narrow" w:hAnsi="Arial Narrow"/>
                <w:b/>
                <w:sz w:val="20"/>
                <w:szCs w:val="20"/>
              </w:rPr>
              <w:t>VERSLAG – TEGNIESE ASPEKTE – ALGEMEEN</w:t>
            </w:r>
          </w:p>
          <w:p w:rsidR="00204283" w:rsidRPr="00857090" w:rsidRDefault="00126EEC" w:rsidP="0009172C">
            <w:pPr>
              <w:rPr>
                <w:rFonts w:ascii="Arial Narrow" w:hAnsi="Arial Narrow" w:cstheme="minorHAnsi"/>
                <w:sz w:val="20"/>
                <w:szCs w:val="20"/>
              </w:rPr>
            </w:pPr>
            <w:r w:rsidRPr="00857090">
              <w:rPr>
                <w:rFonts w:ascii="Arial Narrow" w:hAnsi="Arial Narrow" w:cstheme="minorHAnsi"/>
                <w:sz w:val="20"/>
                <w:szCs w:val="20"/>
              </w:rPr>
              <w:t>Een korrekte woordverwerkingsdokument wat al die inligting vir fase 3</w:t>
            </w:r>
            <w:r w:rsidR="0009172C" w:rsidRPr="00857090">
              <w:rPr>
                <w:rFonts w:ascii="Arial Narrow" w:hAnsi="Arial Narrow" w:cstheme="minorHAnsi"/>
                <w:sz w:val="20"/>
                <w:szCs w:val="20"/>
              </w:rPr>
              <w:t xml:space="preserve"> bevat</w:t>
            </w:r>
            <w:r w:rsidRPr="00857090">
              <w:rPr>
                <w:rFonts w:ascii="Arial Narrow" w:hAnsi="Arial Narrow" w:cstheme="minorHAnsi"/>
                <w:sz w:val="20"/>
                <w:szCs w:val="20"/>
              </w:rPr>
              <w:t>, professioneel afgerond, met behulp van gepaste woordverwerking</w:t>
            </w:r>
            <w:r w:rsidR="0009172C" w:rsidRPr="00857090">
              <w:rPr>
                <w:rFonts w:ascii="Arial Narrow" w:hAnsi="Arial Narrow" w:cstheme="minorHAnsi"/>
                <w:sz w:val="20"/>
                <w:szCs w:val="20"/>
              </w:rPr>
              <w:t>s</w:t>
            </w:r>
            <w:r w:rsidRPr="00857090">
              <w:rPr>
                <w:rFonts w:ascii="Arial Narrow" w:hAnsi="Arial Narrow" w:cstheme="minorHAnsi"/>
                <w:sz w:val="20"/>
                <w:szCs w:val="20"/>
              </w:rPr>
              <w:t xml:space="preserve">funksies, </w:t>
            </w:r>
            <w:r w:rsidR="0009172C" w:rsidRPr="00857090">
              <w:rPr>
                <w:rFonts w:ascii="Arial Narrow" w:hAnsi="Arial Narrow" w:cstheme="minorHAnsi"/>
                <w:sz w:val="20"/>
                <w:szCs w:val="20"/>
              </w:rPr>
              <w:t>-</w:t>
            </w:r>
            <w:r w:rsidRPr="00857090">
              <w:rPr>
                <w:rFonts w:ascii="Arial Narrow" w:hAnsi="Arial Narrow" w:cstheme="minorHAnsi"/>
                <w:sz w:val="20"/>
                <w:szCs w:val="20"/>
              </w:rPr>
              <w:t xml:space="preserve">beginsels en </w:t>
            </w:r>
            <w:r w:rsidR="0009172C" w:rsidRPr="00857090">
              <w:rPr>
                <w:rFonts w:ascii="Arial Narrow" w:hAnsi="Arial Narrow" w:cstheme="minorHAnsi"/>
                <w:sz w:val="20"/>
                <w:szCs w:val="20"/>
              </w:rPr>
              <w:t>-</w:t>
            </w:r>
            <w:r w:rsidRPr="00857090">
              <w:rPr>
                <w:rFonts w:ascii="Arial Narrow" w:hAnsi="Arial Narrow" w:cstheme="minorHAnsi"/>
                <w:sz w:val="20"/>
                <w:szCs w:val="20"/>
              </w:rPr>
              <w:t>tegnieke.</w:t>
            </w:r>
          </w:p>
        </w:tc>
      </w:tr>
      <w:tr w:rsidR="00F41ACC" w:rsidRPr="00857090" w:rsidTr="00CC5260">
        <w:trPr>
          <w:cantSplit/>
        </w:trPr>
        <w:tc>
          <w:tcPr>
            <w:tcW w:w="141" w:type="pct"/>
            <w:vMerge/>
            <w:tcBorders>
              <w:left w:val="single" w:sz="4" w:space="0" w:color="auto"/>
              <w:right w:val="single" w:sz="4" w:space="0" w:color="auto"/>
            </w:tcBorders>
          </w:tcPr>
          <w:p w:rsidR="002B2B47" w:rsidRPr="00857090"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4C43C9" w:rsidRPr="00857090" w:rsidRDefault="004C43C9" w:rsidP="004C43C9">
            <w:pPr>
              <w:rPr>
                <w:rFonts w:ascii="Arial Narrow" w:hAnsi="Arial Narrow"/>
                <w:sz w:val="20"/>
                <w:szCs w:val="20"/>
              </w:rPr>
            </w:pPr>
            <w:r w:rsidRPr="00857090">
              <w:rPr>
                <w:rFonts w:ascii="Arial Narrow" w:hAnsi="Arial Narrow"/>
                <w:sz w:val="20"/>
                <w:szCs w:val="20"/>
              </w:rPr>
              <w:t>Goed gestruktureerde, leesbare en professionele dokument:</w:t>
            </w:r>
          </w:p>
          <w:p w:rsidR="004C43C9" w:rsidRPr="00857090" w:rsidRDefault="004C43C9" w:rsidP="004C43C9">
            <w:pPr>
              <w:pStyle w:val="ListParagraph"/>
              <w:numPr>
                <w:ilvl w:val="0"/>
                <w:numId w:val="28"/>
              </w:numPr>
              <w:spacing w:after="0" w:line="240" w:lineRule="auto"/>
              <w:ind w:left="357" w:hanging="357"/>
              <w:rPr>
                <w:rFonts w:ascii="Arial Narrow" w:hAnsi="Arial Narrow"/>
                <w:sz w:val="20"/>
                <w:szCs w:val="20"/>
              </w:rPr>
            </w:pPr>
            <w:r>
              <w:rPr>
                <w:rFonts w:ascii="Arial Narrow" w:hAnsi="Arial Narrow"/>
                <w:sz w:val="20"/>
                <w:szCs w:val="20"/>
              </w:rPr>
              <w:t>Lettertipes: t</w:t>
            </w:r>
            <w:r w:rsidRPr="00857090">
              <w:rPr>
                <w:rFonts w:ascii="Arial Narrow" w:hAnsi="Arial Narrow"/>
                <w:sz w:val="20"/>
                <w:szCs w:val="20"/>
              </w:rPr>
              <w:t xml:space="preserve">oepaslike, </w:t>
            </w:r>
            <w:r>
              <w:rPr>
                <w:rFonts w:ascii="Arial Narrow" w:hAnsi="Arial Narrow"/>
                <w:sz w:val="20"/>
                <w:szCs w:val="20"/>
              </w:rPr>
              <w:t>leesbaar</w:t>
            </w:r>
            <w:r w:rsidRPr="00857090">
              <w:rPr>
                <w:rFonts w:ascii="Arial Narrow" w:hAnsi="Arial Narrow"/>
                <w:sz w:val="20"/>
                <w:szCs w:val="20"/>
              </w:rPr>
              <w:t xml:space="preserve">, </w:t>
            </w:r>
            <w:r>
              <w:rPr>
                <w:rFonts w:ascii="Arial Narrow" w:hAnsi="Arial Narrow"/>
                <w:sz w:val="20"/>
                <w:szCs w:val="20"/>
              </w:rPr>
              <w:t xml:space="preserve">toepaslike </w:t>
            </w:r>
            <w:r w:rsidRPr="00857090">
              <w:rPr>
                <w:rFonts w:ascii="Arial Narrow" w:hAnsi="Arial Narrow"/>
                <w:sz w:val="20"/>
                <w:szCs w:val="20"/>
              </w:rPr>
              <w:t>grootte</w:t>
            </w:r>
            <w:r>
              <w:rPr>
                <w:rFonts w:ascii="Arial Narrow" w:hAnsi="Arial Narrow"/>
                <w:sz w:val="20"/>
                <w:szCs w:val="20"/>
              </w:rPr>
              <w:t xml:space="preserve"> (10- 12 pt)</w:t>
            </w:r>
            <w:r w:rsidRPr="00857090">
              <w:rPr>
                <w:rFonts w:ascii="Arial Narrow" w:hAnsi="Arial Narrow"/>
                <w:sz w:val="20"/>
                <w:szCs w:val="20"/>
              </w:rPr>
              <w:t xml:space="preserve"> en </w:t>
            </w:r>
            <w:r>
              <w:rPr>
                <w:rFonts w:ascii="Arial Narrow" w:hAnsi="Arial Narrow"/>
                <w:sz w:val="20"/>
                <w:szCs w:val="20"/>
              </w:rPr>
              <w:t>nie te veel tipes nie</w:t>
            </w:r>
            <w:r w:rsidRPr="00857090">
              <w:rPr>
                <w:rFonts w:ascii="Arial Narrow" w:hAnsi="Arial Narrow"/>
                <w:sz w:val="20"/>
                <w:szCs w:val="20"/>
              </w:rPr>
              <w:t xml:space="preserve"> (nie meer as twee nie). Opskrifte is duidelik uitgelig (ook in tabelle) </w:t>
            </w:r>
            <w:r>
              <w:rPr>
                <w:rFonts w:ascii="Arial Narrow" w:hAnsi="Arial Narrow"/>
                <w:sz w:val="20"/>
                <w:szCs w:val="20"/>
              </w:rPr>
              <w:t>(bv. 12 – 18 pt)</w:t>
            </w:r>
          </w:p>
          <w:p w:rsidR="004C43C9" w:rsidRDefault="004C43C9" w:rsidP="004C43C9">
            <w:pPr>
              <w:pStyle w:val="ListParagraph"/>
              <w:numPr>
                <w:ilvl w:val="0"/>
                <w:numId w:val="28"/>
              </w:numPr>
              <w:spacing w:after="0" w:line="240" w:lineRule="auto"/>
              <w:rPr>
                <w:rFonts w:ascii="Arial Narrow" w:hAnsi="Arial Narrow"/>
                <w:sz w:val="20"/>
                <w:szCs w:val="20"/>
              </w:rPr>
            </w:pPr>
            <w:r>
              <w:rPr>
                <w:rFonts w:ascii="Arial Narrow" w:hAnsi="Arial Narrow"/>
                <w:sz w:val="20"/>
                <w:szCs w:val="20"/>
              </w:rPr>
              <w:t>Prominente opskrifte (ook in tabelle)</w:t>
            </w:r>
          </w:p>
          <w:p w:rsidR="004C43C9" w:rsidRPr="00857090" w:rsidRDefault="004C43C9" w:rsidP="004C43C9">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Toepaslike reël- en paragraafspasiëring (geen "leë" paragrawe nie)</w:t>
            </w:r>
          </w:p>
          <w:p w:rsidR="004C43C9" w:rsidRPr="00857090" w:rsidRDefault="004C43C9" w:rsidP="004C43C9">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Toepaslike woordspasiëring (nie twee of meer spasies tussen woorde of na leestekens nie) en leestekens (punt aan die einde van die sin, hoofletter aan die begin van sin)</w:t>
            </w:r>
          </w:p>
          <w:p w:rsidR="004C43C9" w:rsidRPr="00857090" w:rsidRDefault="004C43C9" w:rsidP="004C43C9">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Geen spel- of taalfoute nie</w:t>
            </w:r>
          </w:p>
          <w:p w:rsidR="002B2B47" w:rsidRPr="00857090" w:rsidRDefault="004C43C9" w:rsidP="004C43C9">
            <w:pPr>
              <w:pStyle w:val="ListParagraph"/>
              <w:numPr>
                <w:ilvl w:val="0"/>
                <w:numId w:val="28"/>
              </w:numPr>
              <w:spacing w:after="0" w:line="240" w:lineRule="auto"/>
              <w:rPr>
                <w:rFonts w:ascii="Arial Narrow" w:hAnsi="Arial Narrow"/>
                <w:sz w:val="20"/>
                <w:szCs w:val="20"/>
              </w:rPr>
            </w:pPr>
            <w:r>
              <w:rPr>
                <w:rFonts w:ascii="Arial Narrow" w:hAnsi="Arial Narrow"/>
                <w:sz w:val="20"/>
                <w:szCs w:val="20"/>
              </w:rPr>
              <w:t>Eenvormige</w:t>
            </w:r>
            <w:r w:rsidRPr="00857090">
              <w:rPr>
                <w:rFonts w:ascii="Arial Narrow" w:hAnsi="Arial Narrow"/>
                <w:sz w:val="20"/>
                <w:szCs w:val="20"/>
              </w:rPr>
              <w:t xml:space="preserve"> formatering regdeur dokument</w:t>
            </w:r>
          </w:p>
        </w:tc>
        <w:tc>
          <w:tcPr>
            <w:tcW w:w="316" w:type="pct"/>
            <w:vAlign w:val="center"/>
          </w:tcPr>
          <w:p w:rsidR="002B2B47" w:rsidRPr="00857090" w:rsidRDefault="002B2B47" w:rsidP="002B2B47">
            <w:pPr>
              <w:jc w:val="center"/>
              <w:rPr>
                <w:rFonts w:ascii="Arial Narrow" w:hAnsi="Arial Narrow" w:cstheme="minorHAnsi"/>
                <w:b/>
                <w:sz w:val="20"/>
                <w:szCs w:val="20"/>
              </w:rPr>
            </w:pPr>
            <w:r w:rsidRPr="00857090">
              <w:rPr>
                <w:rFonts w:ascii="Arial Narrow" w:hAnsi="Arial Narrow" w:cstheme="minorHAnsi"/>
                <w:b/>
                <w:sz w:val="20"/>
                <w:szCs w:val="20"/>
              </w:rPr>
              <w:t>4</w:t>
            </w:r>
          </w:p>
        </w:tc>
        <w:tc>
          <w:tcPr>
            <w:tcW w:w="536" w:type="pct"/>
          </w:tcPr>
          <w:p w:rsidR="002B2B47" w:rsidRPr="00857090" w:rsidRDefault="00A568D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Al</w:t>
            </w:r>
            <w:r w:rsidR="00431C43" w:rsidRPr="00857090">
              <w:rPr>
                <w:rFonts w:ascii="Arial Narrow" w:hAnsi="Arial Narrow" w:cstheme="minorHAnsi"/>
                <w:sz w:val="20"/>
                <w:szCs w:val="20"/>
              </w:rPr>
              <w:t xml:space="preserve"> </w:t>
            </w:r>
            <w:r w:rsidRPr="00857090">
              <w:rPr>
                <w:rFonts w:ascii="Arial Narrow" w:hAnsi="Arial Narrow" w:cstheme="minorHAnsi"/>
                <w:sz w:val="20"/>
                <w:szCs w:val="20"/>
              </w:rPr>
              <w:t xml:space="preserve">6 aspekte duidelik teenwoordig </w:t>
            </w:r>
          </w:p>
        </w:tc>
        <w:tc>
          <w:tcPr>
            <w:tcW w:w="536" w:type="pct"/>
          </w:tcPr>
          <w:p w:rsidR="002B2B47" w:rsidRPr="00857090" w:rsidRDefault="009622C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5 van die 6 aspekte duidelik teenwoordig</w:t>
            </w:r>
          </w:p>
        </w:tc>
        <w:tc>
          <w:tcPr>
            <w:tcW w:w="536" w:type="pct"/>
          </w:tcPr>
          <w:p w:rsidR="002B2B47" w:rsidRPr="00857090" w:rsidRDefault="009622C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4 van die 6 aspekte duidelik teenwoordig</w:t>
            </w:r>
          </w:p>
        </w:tc>
        <w:tc>
          <w:tcPr>
            <w:tcW w:w="536" w:type="pct"/>
          </w:tcPr>
          <w:p w:rsidR="002B2B47" w:rsidRPr="00857090" w:rsidRDefault="009622C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3 van die 6 aspekte duidelik teenwoordig</w:t>
            </w:r>
          </w:p>
        </w:tc>
        <w:tc>
          <w:tcPr>
            <w:tcW w:w="536" w:type="pct"/>
            <w:gridSpan w:val="2"/>
            <w:tcBorders>
              <w:right w:val="single" w:sz="4" w:space="0" w:color="auto"/>
            </w:tcBorders>
          </w:tcPr>
          <w:p w:rsidR="002B2B47" w:rsidRPr="00857090" w:rsidRDefault="00431C43"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Minder as 3 van die 6 aspekte duidelik teenwoordig</w:t>
            </w:r>
            <w:r w:rsidRPr="00857090">
              <w:rPr>
                <w:rFonts w:ascii="Arial Narrow" w:hAnsi="Arial Narrow" w:cstheme="minorHAnsi"/>
                <w:b/>
                <w:sz w:val="20"/>
                <w:szCs w:val="20"/>
              </w:rPr>
              <w:t xml:space="preserve"> </w:t>
            </w:r>
            <w:r w:rsidR="002B2B47" w:rsidRPr="00857090">
              <w:rPr>
                <w:rFonts w:ascii="Arial Narrow" w:hAnsi="Arial Narrow" w:cstheme="minorHAnsi"/>
                <w:b/>
                <w:sz w:val="20"/>
                <w:szCs w:val="20"/>
              </w:rPr>
              <w:t>o</w:t>
            </w:r>
            <w:r w:rsidRPr="00857090">
              <w:rPr>
                <w:rFonts w:ascii="Arial Narrow" w:hAnsi="Arial Narrow" w:cstheme="minorHAnsi"/>
                <w:b/>
                <w:sz w:val="20"/>
                <w:szCs w:val="20"/>
              </w:rPr>
              <w:t>f</w:t>
            </w:r>
          </w:p>
          <w:p w:rsidR="002B2B47" w:rsidRPr="00857090" w:rsidRDefault="00431C43"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Totaal ongestruktureerd, onleesbaar of onprofessioneel</w:t>
            </w:r>
          </w:p>
        </w:tc>
        <w:tc>
          <w:tcPr>
            <w:tcW w:w="298" w:type="pct"/>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CC5260" w:rsidRPr="00857090" w:rsidTr="00C861A8">
        <w:trPr>
          <w:cantSplit/>
        </w:trPr>
        <w:tc>
          <w:tcPr>
            <w:tcW w:w="1706" w:type="pct"/>
            <w:gridSpan w:val="2"/>
            <w:tcBorders>
              <w:top w:val="single" w:sz="4" w:space="0" w:color="auto"/>
              <w:bottom w:val="single" w:sz="4" w:space="0" w:color="auto"/>
            </w:tcBorders>
          </w:tcPr>
          <w:p w:rsidR="002B2B47" w:rsidRPr="00857090" w:rsidRDefault="002B2B47" w:rsidP="002B2B47">
            <w:pPr>
              <w:jc w:val="right"/>
              <w:rPr>
                <w:rFonts w:ascii="Arial Narrow" w:hAnsi="Arial Narrow" w:cstheme="minorHAnsi"/>
                <w:b/>
                <w:sz w:val="20"/>
                <w:szCs w:val="20"/>
              </w:rPr>
            </w:pPr>
          </w:p>
          <w:p w:rsidR="002B2B47" w:rsidRPr="00857090" w:rsidRDefault="00C731C8" w:rsidP="002B2B47">
            <w:pPr>
              <w:jc w:val="right"/>
              <w:rPr>
                <w:rFonts w:ascii="Arial Narrow" w:hAnsi="Arial Narrow" w:cstheme="minorHAnsi"/>
                <w:b/>
                <w:sz w:val="20"/>
                <w:szCs w:val="20"/>
              </w:rPr>
            </w:pPr>
            <w:r w:rsidRPr="00857090">
              <w:rPr>
                <w:rFonts w:ascii="Arial Narrow" w:hAnsi="Arial Narrow" w:cstheme="minorHAnsi"/>
                <w:b/>
                <w:sz w:val="20"/>
                <w:szCs w:val="20"/>
              </w:rPr>
              <w:t>TOTALE PUNT</w:t>
            </w:r>
            <w:r w:rsidR="002B2B47" w:rsidRPr="00857090">
              <w:rPr>
                <w:rFonts w:ascii="Arial Narrow" w:hAnsi="Arial Narrow" w:cstheme="minorHAnsi"/>
                <w:b/>
                <w:sz w:val="20"/>
                <w:szCs w:val="20"/>
              </w:rPr>
              <w:t xml:space="preserve">: </w:t>
            </w:r>
          </w:p>
        </w:tc>
        <w:tc>
          <w:tcPr>
            <w:tcW w:w="316" w:type="pct"/>
            <w:tcBorders>
              <w:top w:val="single" w:sz="4" w:space="0" w:color="auto"/>
              <w:bottom w:val="single" w:sz="4" w:space="0" w:color="auto"/>
            </w:tcBorders>
            <w:vAlign w:val="center"/>
          </w:tcPr>
          <w:p w:rsidR="002B2B47" w:rsidRPr="00857090" w:rsidRDefault="002B2B47" w:rsidP="002B2B47">
            <w:pPr>
              <w:jc w:val="center"/>
              <w:rPr>
                <w:rFonts w:ascii="Arial Narrow" w:hAnsi="Arial Narrow" w:cstheme="minorHAnsi"/>
                <w:b/>
                <w:sz w:val="20"/>
                <w:szCs w:val="20"/>
              </w:rPr>
            </w:pPr>
            <w:r w:rsidRPr="00857090">
              <w:rPr>
                <w:rFonts w:ascii="Arial Narrow" w:hAnsi="Arial Narrow" w:cstheme="minorHAnsi"/>
                <w:b/>
                <w:sz w:val="20"/>
                <w:szCs w:val="20"/>
              </w:rPr>
              <w:t>43</w:t>
            </w:r>
          </w:p>
        </w:tc>
        <w:tc>
          <w:tcPr>
            <w:tcW w:w="2665" w:type="pct"/>
            <w:gridSpan w:val="5"/>
            <w:tcBorders>
              <w:top w:val="single" w:sz="4" w:space="0" w:color="auto"/>
              <w:bottom w:val="single" w:sz="4" w:space="0" w:color="auto"/>
            </w:tcBorders>
            <w:vAlign w:val="center"/>
          </w:tcPr>
          <w:p w:rsidR="002B2B47" w:rsidRPr="00857090" w:rsidRDefault="000005B2" w:rsidP="002B2B47">
            <w:pPr>
              <w:jc w:val="right"/>
              <w:rPr>
                <w:rFonts w:ascii="Arial Narrow" w:hAnsi="Arial Narrow" w:cstheme="minorHAnsi"/>
                <w:b/>
                <w:sz w:val="20"/>
                <w:szCs w:val="20"/>
              </w:rPr>
            </w:pPr>
            <w:r w:rsidRPr="00857090">
              <w:rPr>
                <w:rFonts w:ascii="Arial Narrow" w:hAnsi="Arial Narrow" w:cstheme="minorHAnsi"/>
                <w:b/>
                <w:sz w:val="20"/>
                <w:szCs w:val="20"/>
              </w:rPr>
              <w:t>PUNT BEHAAL</w:t>
            </w:r>
          </w:p>
        </w:tc>
        <w:tc>
          <w:tcPr>
            <w:tcW w:w="313" w:type="pct"/>
            <w:gridSpan w:val="2"/>
            <w:vAlign w:val="center"/>
          </w:tcPr>
          <w:p w:rsidR="002B2B47" w:rsidRPr="00857090" w:rsidRDefault="002B2B47" w:rsidP="002B2B47">
            <w:pPr>
              <w:jc w:val="center"/>
              <w:rPr>
                <w:rFonts w:ascii="Arial Narrow" w:hAnsi="Arial Narrow" w:cstheme="minorHAnsi"/>
                <w:b/>
                <w:sz w:val="20"/>
                <w:szCs w:val="20"/>
              </w:rPr>
            </w:pPr>
          </w:p>
          <w:p w:rsidR="002B2B47" w:rsidRPr="00857090" w:rsidRDefault="002B2B47" w:rsidP="002B2B47">
            <w:pPr>
              <w:jc w:val="center"/>
              <w:rPr>
                <w:rFonts w:ascii="Arial Narrow" w:hAnsi="Arial Narrow" w:cstheme="minorHAnsi"/>
                <w:b/>
                <w:sz w:val="20"/>
                <w:szCs w:val="20"/>
              </w:rPr>
            </w:pPr>
          </w:p>
          <w:p w:rsidR="002B2B47" w:rsidRPr="00857090" w:rsidRDefault="002B2B47" w:rsidP="002B2B47">
            <w:pPr>
              <w:jc w:val="center"/>
              <w:rPr>
                <w:rFonts w:ascii="Arial Narrow" w:hAnsi="Arial Narrow" w:cstheme="minorHAnsi"/>
                <w:b/>
                <w:sz w:val="20"/>
                <w:szCs w:val="20"/>
              </w:rPr>
            </w:pPr>
          </w:p>
        </w:tc>
      </w:tr>
    </w:tbl>
    <w:p w:rsidR="00DA1EFF" w:rsidRPr="00857090" w:rsidRDefault="00DA1EFF"/>
    <w:p w:rsidR="00B340F8" w:rsidRPr="00857090" w:rsidRDefault="00B340F8" w:rsidP="00B340F8">
      <w:pPr>
        <w:spacing w:line="264" w:lineRule="auto"/>
        <w:ind w:left="720" w:hanging="720"/>
        <w:rPr>
          <w:rFonts w:ascii="Calibri" w:hAnsi="Calibri"/>
          <w:b/>
          <w:sz w:val="22"/>
          <w:szCs w:val="22"/>
        </w:rPr>
      </w:pPr>
    </w:p>
    <w:p w:rsidR="001F6BAC" w:rsidRPr="00857090" w:rsidRDefault="001F6BAC">
      <w:pPr>
        <w:rPr>
          <w:rFonts w:ascii="Calibri" w:hAnsi="Calibri"/>
          <w:b/>
          <w:sz w:val="22"/>
          <w:szCs w:val="22"/>
        </w:rPr>
      </w:pPr>
      <w:r w:rsidRPr="00857090">
        <w:rPr>
          <w:rFonts w:ascii="Calibri" w:hAnsi="Calibri"/>
          <w:b/>
          <w:sz w:val="22"/>
          <w:szCs w:val="22"/>
        </w:rPr>
        <w:br w:type="page"/>
      </w:r>
    </w:p>
    <w:p w:rsidR="001F6BAC" w:rsidRPr="00857090" w:rsidRDefault="001F6BAC" w:rsidP="00B340F8">
      <w:pPr>
        <w:spacing w:line="264" w:lineRule="auto"/>
        <w:ind w:left="720" w:hanging="720"/>
        <w:rPr>
          <w:rFonts w:ascii="Calibri" w:hAnsi="Calibri"/>
          <w:b/>
          <w:sz w:val="22"/>
          <w:szCs w:val="22"/>
        </w:rPr>
      </w:pPr>
    </w:p>
    <w:p w:rsidR="00B340F8" w:rsidRPr="00857090" w:rsidRDefault="00B340F8" w:rsidP="00B340F8">
      <w:pPr>
        <w:spacing w:line="264" w:lineRule="auto"/>
        <w:ind w:left="720" w:hanging="720"/>
        <w:rPr>
          <w:rFonts w:ascii="Calibri" w:hAnsi="Calibri"/>
          <w:b/>
          <w:sz w:val="22"/>
          <w:szCs w:val="22"/>
        </w:rPr>
      </w:pPr>
      <w:r w:rsidRPr="00857090">
        <w:rPr>
          <w:rFonts w:ascii="Calibri" w:hAnsi="Calibri"/>
          <w:b/>
          <w:sz w:val="22"/>
          <w:szCs w:val="22"/>
        </w:rPr>
        <w:t>WEB</w:t>
      </w:r>
      <w:r w:rsidR="006E2A1C" w:rsidRPr="00857090">
        <w:rPr>
          <w:rFonts w:ascii="Calibri" w:hAnsi="Calibri"/>
          <w:b/>
          <w:sz w:val="22"/>
          <w:szCs w:val="22"/>
        </w:rPr>
        <w:t>TUISTE</w:t>
      </w:r>
    </w:p>
    <w:tbl>
      <w:tblPr>
        <w:tblStyle w:val="TableGrid"/>
        <w:tblW w:w="5000" w:type="pct"/>
        <w:tblLayout w:type="fixed"/>
        <w:tblLook w:val="04A0" w:firstRow="1" w:lastRow="0" w:firstColumn="1" w:lastColumn="0" w:noHBand="0" w:noVBand="1"/>
      </w:tblPr>
      <w:tblGrid>
        <w:gridCol w:w="442"/>
        <w:gridCol w:w="5195"/>
        <w:gridCol w:w="992"/>
        <w:gridCol w:w="1613"/>
        <w:gridCol w:w="1617"/>
        <w:gridCol w:w="1613"/>
        <w:gridCol w:w="1617"/>
        <w:gridCol w:w="1617"/>
        <w:gridCol w:w="989"/>
      </w:tblGrid>
      <w:tr w:rsidR="002C4A96" w:rsidRPr="00857090" w:rsidTr="00F3477A">
        <w:trPr>
          <w:cantSplit/>
          <w:tblHeader/>
        </w:trPr>
        <w:tc>
          <w:tcPr>
            <w:tcW w:w="141" w:type="pct"/>
            <w:tcBorders>
              <w:top w:val="single" w:sz="4" w:space="0" w:color="auto"/>
              <w:left w:val="single" w:sz="4" w:space="0" w:color="auto"/>
              <w:bottom w:val="single" w:sz="4" w:space="0" w:color="auto"/>
              <w:right w:val="single" w:sz="4" w:space="0" w:color="auto"/>
            </w:tcBorders>
          </w:tcPr>
          <w:p w:rsidR="002B2B47" w:rsidRPr="00857090" w:rsidRDefault="002B2B47" w:rsidP="002B2B47">
            <w:pPr>
              <w:jc w:val="center"/>
              <w:rPr>
                <w:rFonts w:ascii="Arial Narrow" w:hAnsi="Arial Narrow"/>
                <w:b/>
                <w:sz w:val="20"/>
                <w:szCs w:val="20"/>
              </w:rPr>
            </w:pPr>
          </w:p>
        </w:tc>
        <w:tc>
          <w:tcPr>
            <w:tcW w:w="1655" w:type="pct"/>
            <w:tcBorders>
              <w:top w:val="single" w:sz="4" w:space="0" w:color="auto"/>
              <w:left w:val="single" w:sz="4" w:space="0" w:color="auto"/>
              <w:bottom w:val="single" w:sz="4" w:space="0" w:color="auto"/>
              <w:right w:val="single" w:sz="4" w:space="0" w:color="auto"/>
            </w:tcBorders>
            <w:vAlign w:val="center"/>
          </w:tcPr>
          <w:p w:rsidR="002B2B47" w:rsidRPr="00857090" w:rsidRDefault="000005B2" w:rsidP="002B2B47">
            <w:pPr>
              <w:jc w:val="center"/>
              <w:rPr>
                <w:rFonts w:ascii="Arial Narrow" w:hAnsi="Arial Narrow"/>
                <w:b/>
                <w:sz w:val="20"/>
                <w:szCs w:val="20"/>
              </w:rPr>
            </w:pPr>
            <w:r w:rsidRPr="00857090">
              <w:rPr>
                <w:rFonts w:ascii="Arial Narrow" w:hAnsi="Arial Narrow"/>
                <w:b/>
                <w:sz w:val="20"/>
                <w:szCs w:val="20"/>
              </w:rPr>
              <w:t>KRITERIA</w:t>
            </w:r>
          </w:p>
        </w:tc>
        <w:tc>
          <w:tcPr>
            <w:tcW w:w="316" w:type="pct"/>
            <w:tcBorders>
              <w:top w:val="single" w:sz="4" w:space="0" w:color="auto"/>
              <w:left w:val="single" w:sz="4" w:space="0" w:color="auto"/>
              <w:bottom w:val="single" w:sz="4" w:space="0" w:color="auto"/>
              <w:right w:val="single" w:sz="4" w:space="0" w:color="auto"/>
            </w:tcBorders>
          </w:tcPr>
          <w:p w:rsidR="002B2B47" w:rsidRPr="00857090" w:rsidRDefault="000005B2" w:rsidP="002B2B47">
            <w:pPr>
              <w:jc w:val="center"/>
              <w:rPr>
                <w:rFonts w:ascii="Arial Narrow" w:hAnsi="Arial Narrow"/>
                <w:b/>
                <w:sz w:val="20"/>
                <w:szCs w:val="20"/>
              </w:rPr>
            </w:pPr>
            <w:r w:rsidRPr="00857090">
              <w:rPr>
                <w:rFonts w:ascii="Arial Narrow" w:hAnsi="Arial Narrow"/>
                <w:b/>
                <w:sz w:val="20"/>
                <w:szCs w:val="20"/>
              </w:rPr>
              <w:t>Moontlike punt</w:t>
            </w:r>
          </w:p>
        </w:tc>
        <w:tc>
          <w:tcPr>
            <w:tcW w:w="514" w:type="pct"/>
            <w:tcBorders>
              <w:top w:val="single" w:sz="4" w:space="0" w:color="auto"/>
              <w:left w:val="single" w:sz="4" w:space="0" w:color="auto"/>
              <w:bottom w:val="single" w:sz="4" w:space="0" w:color="auto"/>
              <w:right w:val="single" w:sz="4" w:space="0" w:color="auto"/>
            </w:tcBorders>
            <w:vAlign w:val="center"/>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4</w:t>
            </w:r>
          </w:p>
        </w:tc>
        <w:tc>
          <w:tcPr>
            <w:tcW w:w="515" w:type="pct"/>
            <w:tcBorders>
              <w:top w:val="single" w:sz="4" w:space="0" w:color="auto"/>
              <w:left w:val="single" w:sz="4" w:space="0" w:color="auto"/>
              <w:bottom w:val="single" w:sz="4" w:space="0" w:color="auto"/>
              <w:right w:val="single" w:sz="4" w:space="0" w:color="auto"/>
            </w:tcBorders>
            <w:vAlign w:val="center"/>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3</w:t>
            </w:r>
          </w:p>
        </w:tc>
        <w:tc>
          <w:tcPr>
            <w:tcW w:w="514" w:type="pct"/>
            <w:tcBorders>
              <w:top w:val="single" w:sz="4" w:space="0" w:color="auto"/>
              <w:left w:val="single" w:sz="4" w:space="0" w:color="auto"/>
              <w:bottom w:val="single" w:sz="4" w:space="0" w:color="auto"/>
              <w:right w:val="single" w:sz="4" w:space="0" w:color="auto"/>
            </w:tcBorders>
            <w:vAlign w:val="center"/>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2</w:t>
            </w:r>
          </w:p>
        </w:tc>
        <w:tc>
          <w:tcPr>
            <w:tcW w:w="515" w:type="pct"/>
            <w:tcBorders>
              <w:top w:val="single" w:sz="4" w:space="0" w:color="auto"/>
              <w:left w:val="single" w:sz="4" w:space="0" w:color="auto"/>
              <w:bottom w:val="single" w:sz="4" w:space="0" w:color="auto"/>
              <w:right w:val="single" w:sz="4" w:space="0" w:color="auto"/>
            </w:tcBorders>
            <w:vAlign w:val="center"/>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1</w:t>
            </w:r>
          </w:p>
        </w:tc>
        <w:tc>
          <w:tcPr>
            <w:tcW w:w="515" w:type="pct"/>
            <w:tcBorders>
              <w:top w:val="single" w:sz="4" w:space="0" w:color="auto"/>
              <w:left w:val="single" w:sz="4" w:space="0" w:color="auto"/>
              <w:bottom w:val="single" w:sz="4" w:space="0" w:color="auto"/>
              <w:right w:val="single" w:sz="4" w:space="0" w:color="auto"/>
            </w:tcBorders>
            <w:vAlign w:val="center"/>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0</w:t>
            </w:r>
          </w:p>
        </w:tc>
        <w:tc>
          <w:tcPr>
            <w:tcW w:w="315" w:type="pct"/>
            <w:tcBorders>
              <w:left w:val="single" w:sz="4" w:space="0" w:color="auto"/>
              <w:bottom w:val="single" w:sz="4" w:space="0" w:color="auto"/>
            </w:tcBorders>
            <w:vAlign w:val="center"/>
          </w:tcPr>
          <w:p w:rsidR="002B2B47" w:rsidRPr="00857090" w:rsidRDefault="000005B2" w:rsidP="002B2B47">
            <w:pPr>
              <w:jc w:val="center"/>
              <w:rPr>
                <w:rFonts w:ascii="Arial Narrow" w:hAnsi="Arial Narrow"/>
                <w:b/>
                <w:sz w:val="20"/>
                <w:szCs w:val="20"/>
              </w:rPr>
            </w:pPr>
            <w:r w:rsidRPr="00857090">
              <w:rPr>
                <w:rFonts w:ascii="Arial Narrow" w:hAnsi="Arial Narrow"/>
                <w:b/>
                <w:sz w:val="20"/>
                <w:szCs w:val="20"/>
              </w:rPr>
              <w:t>Punt behaal</w:t>
            </w:r>
          </w:p>
        </w:tc>
      </w:tr>
      <w:tr w:rsidR="00F41ACC" w:rsidRPr="00857090" w:rsidTr="00F3477A">
        <w:trPr>
          <w:cantSplit/>
        </w:trPr>
        <w:tc>
          <w:tcPr>
            <w:tcW w:w="141" w:type="pct"/>
            <w:vMerge w:val="restart"/>
            <w:tcBorders>
              <w:top w:val="single" w:sz="4" w:space="0" w:color="auto"/>
              <w:left w:val="single" w:sz="4" w:space="0" w:color="auto"/>
              <w:right w:val="single" w:sz="4" w:space="0" w:color="auto"/>
            </w:tcBorders>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12</w:t>
            </w:r>
          </w:p>
        </w:tc>
        <w:tc>
          <w:tcPr>
            <w:tcW w:w="4544" w:type="pct"/>
            <w:gridSpan w:val="7"/>
            <w:tcBorders>
              <w:top w:val="single" w:sz="4" w:space="0" w:color="auto"/>
              <w:left w:val="single" w:sz="4" w:space="0" w:color="auto"/>
              <w:right w:val="single" w:sz="4" w:space="0" w:color="auto"/>
            </w:tcBorders>
          </w:tcPr>
          <w:p w:rsidR="002B2B47" w:rsidRPr="00857090" w:rsidRDefault="001D55F4" w:rsidP="006E2A1C">
            <w:pPr>
              <w:rPr>
                <w:rFonts w:ascii="Arial Narrow" w:hAnsi="Arial Narrow" w:cstheme="minorHAnsi"/>
                <w:sz w:val="20"/>
                <w:szCs w:val="20"/>
              </w:rPr>
            </w:pPr>
            <w:r w:rsidRPr="00857090">
              <w:rPr>
                <w:rFonts w:ascii="Arial Narrow" w:hAnsi="Arial Narrow"/>
                <w:b/>
                <w:sz w:val="20"/>
                <w:szCs w:val="20"/>
              </w:rPr>
              <w:t>WEB</w:t>
            </w:r>
            <w:r w:rsidR="006E2A1C" w:rsidRPr="00857090">
              <w:rPr>
                <w:rFonts w:ascii="Arial Narrow" w:hAnsi="Arial Narrow"/>
                <w:b/>
                <w:sz w:val="20"/>
                <w:szCs w:val="20"/>
              </w:rPr>
              <w:t>TUISTE</w:t>
            </w:r>
            <w:r w:rsidRPr="00857090">
              <w:rPr>
                <w:rFonts w:ascii="Arial Narrow" w:hAnsi="Arial Narrow"/>
                <w:b/>
                <w:sz w:val="20"/>
                <w:szCs w:val="20"/>
              </w:rPr>
              <w:t xml:space="preserve"> – ALGEMENE ASPEKTE</w:t>
            </w:r>
          </w:p>
        </w:tc>
        <w:tc>
          <w:tcPr>
            <w:tcW w:w="315" w:type="pct"/>
            <w:vMerge w:val="restart"/>
            <w:tcBorders>
              <w:top w:val="single" w:sz="4" w:space="0" w:color="auto"/>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2C4A96" w:rsidRPr="00857090" w:rsidTr="00F3477A">
        <w:trPr>
          <w:cantSplit/>
        </w:trPr>
        <w:tc>
          <w:tcPr>
            <w:tcW w:w="141" w:type="pct"/>
            <w:vMerge/>
            <w:tcBorders>
              <w:left w:val="single" w:sz="4" w:space="0" w:color="auto"/>
              <w:right w:val="single" w:sz="4" w:space="0" w:color="auto"/>
            </w:tcBorders>
          </w:tcPr>
          <w:p w:rsidR="002B2B47" w:rsidRPr="00857090"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rsidR="001D55F4" w:rsidRPr="00857090" w:rsidRDefault="001D55F4"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Tuisblad met titel ingesluit</w:t>
            </w:r>
          </w:p>
          <w:p w:rsidR="002B2B47" w:rsidRPr="00857090" w:rsidRDefault="0044796C" w:rsidP="00CD766A">
            <w:pPr>
              <w:pStyle w:val="ListParagraph"/>
              <w:numPr>
                <w:ilvl w:val="0"/>
                <w:numId w:val="28"/>
              </w:numPr>
              <w:spacing w:after="0" w:line="240" w:lineRule="auto"/>
              <w:rPr>
                <w:rFonts w:ascii="Arial Narrow" w:hAnsi="Arial Narrow"/>
                <w:sz w:val="20"/>
                <w:szCs w:val="20"/>
              </w:rPr>
            </w:pPr>
            <w:r>
              <w:rPr>
                <w:rFonts w:ascii="Arial Narrow" w:hAnsi="Arial Narrow"/>
                <w:sz w:val="20"/>
                <w:szCs w:val="20"/>
              </w:rPr>
              <w:t>Ten minste EEN skakel na ’n ander webblad</w:t>
            </w:r>
          </w:p>
          <w:p w:rsidR="001D55F4" w:rsidRPr="00857090" w:rsidRDefault="001D55F4"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Gestoor as HTML en maak korrek oop – geen foute</w:t>
            </w:r>
          </w:p>
          <w:p w:rsidR="002B2B47" w:rsidRPr="00857090" w:rsidRDefault="001D55F4"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Geskik vir die gehoor</w:t>
            </w:r>
          </w:p>
        </w:tc>
        <w:tc>
          <w:tcPr>
            <w:tcW w:w="316" w:type="pct"/>
            <w:vAlign w:val="center"/>
          </w:tcPr>
          <w:p w:rsidR="002B2B47" w:rsidRPr="00857090" w:rsidRDefault="002B2B47" w:rsidP="002B2B47">
            <w:pPr>
              <w:jc w:val="center"/>
              <w:rPr>
                <w:rFonts w:ascii="Arial Narrow" w:hAnsi="Arial Narrow" w:cstheme="minorHAnsi"/>
                <w:sz w:val="20"/>
                <w:szCs w:val="20"/>
              </w:rPr>
            </w:pPr>
            <w:r w:rsidRPr="00857090">
              <w:rPr>
                <w:rFonts w:ascii="Arial Narrow" w:hAnsi="Arial Narrow" w:cstheme="minorHAnsi"/>
                <w:b/>
                <w:sz w:val="20"/>
                <w:szCs w:val="20"/>
              </w:rPr>
              <w:t>4</w:t>
            </w:r>
          </w:p>
        </w:tc>
        <w:tc>
          <w:tcPr>
            <w:tcW w:w="514" w:type="pct"/>
          </w:tcPr>
          <w:p w:rsidR="002B2B47" w:rsidRPr="00857090" w:rsidRDefault="00A568D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Al 4 aspekte duidelik teenwoordig </w:t>
            </w:r>
          </w:p>
        </w:tc>
        <w:tc>
          <w:tcPr>
            <w:tcW w:w="515" w:type="pct"/>
          </w:tcPr>
          <w:p w:rsidR="002B2B47" w:rsidRPr="00857090" w:rsidRDefault="009622C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3 van die 4 aspekte duidelik teenwoordig</w:t>
            </w:r>
          </w:p>
        </w:tc>
        <w:tc>
          <w:tcPr>
            <w:tcW w:w="514" w:type="pct"/>
          </w:tcPr>
          <w:p w:rsidR="002B2B47" w:rsidRPr="00857090" w:rsidRDefault="009622C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2 van die 4 aspekte duidelik teenwoordig</w:t>
            </w:r>
          </w:p>
        </w:tc>
        <w:tc>
          <w:tcPr>
            <w:tcW w:w="515" w:type="pct"/>
          </w:tcPr>
          <w:p w:rsidR="002B2B47" w:rsidRPr="00857090" w:rsidRDefault="009622C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1 van die 4 aspekte duidelik teenwoordig</w:t>
            </w:r>
          </w:p>
        </w:tc>
        <w:tc>
          <w:tcPr>
            <w:tcW w:w="515" w:type="pct"/>
            <w:tcBorders>
              <w:right w:val="single" w:sz="4" w:space="0" w:color="auto"/>
            </w:tcBorders>
          </w:tcPr>
          <w:p w:rsidR="001D55F4" w:rsidRPr="00857090" w:rsidRDefault="001D55F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Nie een van die 4 aspekte duidelik teenwoordig</w:t>
            </w:r>
            <w:r w:rsidRPr="00857090">
              <w:rPr>
                <w:rFonts w:ascii="Arial Narrow" w:hAnsi="Arial Narrow" w:cstheme="minorHAnsi"/>
                <w:b/>
                <w:sz w:val="20"/>
                <w:szCs w:val="20"/>
              </w:rPr>
              <w:t xml:space="preserve"> of</w:t>
            </w:r>
          </w:p>
          <w:p w:rsidR="002B2B47" w:rsidRPr="00857090" w:rsidRDefault="001D55F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Geen </w:t>
            </w:r>
            <w:r w:rsidR="006E2A1C" w:rsidRPr="00857090">
              <w:rPr>
                <w:rFonts w:ascii="Arial Narrow" w:hAnsi="Arial Narrow" w:cstheme="minorHAnsi"/>
                <w:sz w:val="20"/>
                <w:szCs w:val="20"/>
              </w:rPr>
              <w:t>webtuiste</w:t>
            </w:r>
          </w:p>
        </w:tc>
        <w:tc>
          <w:tcPr>
            <w:tcW w:w="315" w:type="pct"/>
            <w:vMerge/>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F41ACC" w:rsidRPr="00857090" w:rsidTr="00F3477A">
        <w:trPr>
          <w:cantSplit/>
        </w:trPr>
        <w:tc>
          <w:tcPr>
            <w:tcW w:w="141" w:type="pct"/>
            <w:vMerge w:val="restart"/>
            <w:tcBorders>
              <w:left w:val="single" w:sz="4" w:space="0" w:color="auto"/>
              <w:right w:val="single" w:sz="4" w:space="0" w:color="auto"/>
            </w:tcBorders>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13</w:t>
            </w:r>
          </w:p>
        </w:tc>
        <w:tc>
          <w:tcPr>
            <w:tcW w:w="4544" w:type="pct"/>
            <w:gridSpan w:val="7"/>
            <w:tcBorders>
              <w:left w:val="single" w:sz="4" w:space="0" w:color="auto"/>
              <w:right w:val="single" w:sz="4" w:space="0" w:color="auto"/>
            </w:tcBorders>
          </w:tcPr>
          <w:p w:rsidR="002B2B47" w:rsidRPr="00857090" w:rsidRDefault="006E2A1C" w:rsidP="002B2B47">
            <w:pPr>
              <w:rPr>
                <w:rFonts w:ascii="Arial Narrow" w:hAnsi="Arial Narrow" w:cstheme="minorHAnsi"/>
                <w:sz w:val="20"/>
                <w:szCs w:val="20"/>
              </w:rPr>
            </w:pPr>
            <w:r w:rsidRPr="00857090">
              <w:rPr>
                <w:rFonts w:ascii="Arial Narrow" w:hAnsi="Arial Narrow"/>
                <w:b/>
                <w:sz w:val="20"/>
                <w:szCs w:val="20"/>
              </w:rPr>
              <w:t>WEBTUISTE</w:t>
            </w:r>
            <w:r w:rsidR="001D55F4" w:rsidRPr="00857090">
              <w:rPr>
                <w:rFonts w:ascii="Arial Narrow" w:hAnsi="Arial Narrow"/>
                <w:b/>
                <w:sz w:val="20"/>
                <w:szCs w:val="20"/>
              </w:rPr>
              <w:t xml:space="preserve"> – ALGEMENE VOORKOMS</w:t>
            </w:r>
          </w:p>
        </w:tc>
        <w:tc>
          <w:tcPr>
            <w:tcW w:w="315" w:type="pct"/>
            <w:vMerge w:val="restart"/>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2C4A96" w:rsidRPr="00857090" w:rsidTr="00F3477A">
        <w:trPr>
          <w:cantSplit/>
        </w:trPr>
        <w:tc>
          <w:tcPr>
            <w:tcW w:w="141" w:type="pct"/>
            <w:vMerge/>
            <w:tcBorders>
              <w:left w:val="single" w:sz="4" w:space="0" w:color="auto"/>
              <w:right w:val="single" w:sz="4" w:space="0" w:color="auto"/>
            </w:tcBorders>
          </w:tcPr>
          <w:p w:rsidR="002B2B47" w:rsidRPr="00857090"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rsidR="001D55F4" w:rsidRPr="00857090" w:rsidRDefault="001D55F4"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 xml:space="preserve">Alle bladsye - </w:t>
            </w:r>
            <w:r w:rsidR="00036FDC">
              <w:rPr>
                <w:rFonts w:ascii="Arial Narrow" w:hAnsi="Arial Narrow"/>
                <w:sz w:val="20"/>
                <w:szCs w:val="20"/>
              </w:rPr>
              <w:t>eenvormige</w:t>
            </w:r>
            <w:r w:rsidRPr="00857090">
              <w:rPr>
                <w:rFonts w:ascii="Arial Narrow" w:hAnsi="Arial Narrow"/>
                <w:sz w:val="20"/>
                <w:szCs w:val="20"/>
              </w:rPr>
              <w:t xml:space="preserve"> voorkoms (formatering agtergrond, kleure, uitleg, skrif, ens)</w:t>
            </w:r>
          </w:p>
          <w:p w:rsidR="001D55F4" w:rsidRPr="00857090" w:rsidRDefault="001D55F4"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Kleure/teksture van die agtergrond, lettertipes, vorm 'n aangename palet, doen nie afbreuk aan die inhoud of leesbaarheid nie</w:t>
            </w:r>
          </w:p>
          <w:p w:rsidR="001D55F4" w:rsidRPr="00857090" w:rsidRDefault="00CE10FF"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Punt</w:t>
            </w:r>
            <w:r w:rsidR="001D55F4" w:rsidRPr="00857090">
              <w:rPr>
                <w:rFonts w:ascii="Arial Narrow" w:hAnsi="Arial Narrow"/>
                <w:sz w:val="20"/>
                <w:szCs w:val="20"/>
              </w:rPr>
              <w:t>grootte vir opskrifte/subopskrifte en teks</w:t>
            </w:r>
            <w:r w:rsidRPr="00857090">
              <w:rPr>
                <w:rFonts w:ascii="Arial Narrow" w:hAnsi="Arial Narrow"/>
                <w:sz w:val="20"/>
                <w:szCs w:val="20"/>
              </w:rPr>
              <w:t xml:space="preserve"> wissel toepaslik</w:t>
            </w:r>
            <w:r w:rsidR="001D55F4" w:rsidRPr="00857090">
              <w:rPr>
                <w:rFonts w:ascii="Arial Narrow" w:hAnsi="Arial Narrow"/>
                <w:sz w:val="20"/>
                <w:szCs w:val="20"/>
              </w:rPr>
              <w:t>, en verbeter leesbaarheid</w:t>
            </w:r>
          </w:p>
          <w:p w:rsidR="002B2B47" w:rsidRPr="00857090" w:rsidRDefault="001D55F4"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 xml:space="preserve">Wit spasie en </w:t>
            </w:r>
            <w:r w:rsidR="00927FE6" w:rsidRPr="00857090">
              <w:rPr>
                <w:rFonts w:ascii="Arial Narrow" w:hAnsi="Arial Narrow"/>
                <w:sz w:val="20"/>
                <w:szCs w:val="20"/>
              </w:rPr>
              <w:t>inlynstellling</w:t>
            </w:r>
            <w:r w:rsidRPr="00857090">
              <w:rPr>
                <w:rFonts w:ascii="Arial Narrow" w:hAnsi="Arial Narrow"/>
                <w:sz w:val="20"/>
                <w:szCs w:val="20"/>
              </w:rPr>
              <w:t xml:space="preserve"> effektief gebruik om </w:t>
            </w:r>
            <w:r w:rsidR="00CE10FF" w:rsidRPr="00857090">
              <w:rPr>
                <w:rFonts w:ascii="Arial Narrow" w:hAnsi="Arial Narrow"/>
                <w:sz w:val="20"/>
                <w:szCs w:val="20"/>
              </w:rPr>
              <w:t xml:space="preserve">inhoud </w:t>
            </w:r>
            <w:r w:rsidRPr="00857090">
              <w:rPr>
                <w:rFonts w:ascii="Arial Narrow" w:hAnsi="Arial Narrow"/>
                <w:sz w:val="20"/>
                <w:szCs w:val="20"/>
              </w:rPr>
              <w:t>te organiseer en leesbaarheid te verbeter</w:t>
            </w:r>
          </w:p>
        </w:tc>
        <w:tc>
          <w:tcPr>
            <w:tcW w:w="316" w:type="pct"/>
            <w:shd w:val="clear" w:color="auto" w:fill="auto"/>
            <w:vAlign w:val="center"/>
          </w:tcPr>
          <w:p w:rsidR="002B2B47" w:rsidRPr="00857090" w:rsidRDefault="002B2B47" w:rsidP="002B2B47">
            <w:pPr>
              <w:jc w:val="center"/>
              <w:rPr>
                <w:rFonts w:ascii="Arial Narrow" w:hAnsi="Arial Narrow" w:cstheme="minorHAnsi"/>
                <w:b/>
                <w:sz w:val="20"/>
                <w:szCs w:val="20"/>
              </w:rPr>
            </w:pPr>
            <w:r w:rsidRPr="00857090">
              <w:rPr>
                <w:rFonts w:ascii="Arial Narrow" w:hAnsi="Arial Narrow" w:cstheme="minorHAnsi"/>
                <w:b/>
                <w:sz w:val="20"/>
                <w:szCs w:val="20"/>
              </w:rPr>
              <w:t>4</w:t>
            </w:r>
          </w:p>
        </w:tc>
        <w:tc>
          <w:tcPr>
            <w:tcW w:w="514" w:type="pct"/>
            <w:shd w:val="clear" w:color="auto" w:fill="auto"/>
          </w:tcPr>
          <w:p w:rsidR="002B2B47" w:rsidRPr="00857090" w:rsidRDefault="00A568D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Al 4 aspekte duidelik teenwoordig </w:t>
            </w:r>
          </w:p>
        </w:tc>
        <w:tc>
          <w:tcPr>
            <w:tcW w:w="515" w:type="pct"/>
            <w:shd w:val="clear" w:color="auto" w:fill="auto"/>
          </w:tcPr>
          <w:p w:rsidR="002B2B47" w:rsidRPr="00857090" w:rsidRDefault="009622C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3 van die 4 aspekte duidelik teenwoordig</w:t>
            </w:r>
          </w:p>
        </w:tc>
        <w:tc>
          <w:tcPr>
            <w:tcW w:w="514" w:type="pct"/>
          </w:tcPr>
          <w:p w:rsidR="002B2B47" w:rsidRPr="00857090" w:rsidRDefault="009622C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2 van die 4 aspekte duidelik teenwoordig</w:t>
            </w:r>
          </w:p>
        </w:tc>
        <w:tc>
          <w:tcPr>
            <w:tcW w:w="515" w:type="pct"/>
          </w:tcPr>
          <w:p w:rsidR="002B2B47" w:rsidRPr="00857090" w:rsidRDefault="009622C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1 van die 4 aspekte duidelik teenwoordig</w:t>
            </w:r>
          </w:p>
        </w:tc>
        <w:tc>
          <w:tcPr>
            <w:tcW w:w="515" w:type="pct"/>
            <w:tcBorders>
              <w:right w:val="single" w:sz="4" w:space="0" w:color="auto"/>
            </w:tcBorders>
          </w:tcPr>
          <w:p w:rsidR="001D55F4" w:rsidRPr="00857090" w:rsidRDefault="001D55F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Nie een van die 4 aspekte duidelik teenwoordig</w:t>
            </w:r>
            <w:r w:rsidRPr="00857090">
              <w:rPr>
                <w:rFonts w:ascii="Arial Narrow" w:hAnsi="Arial Narrow" w:cstheme="minorHAnsi"/>
                <w:b/>
                <w:sz w:val="20"/>
                <w:szCs w:val="20"/>
              </w:rPr>
              <w:t xml:space="preserve"> of</w:t>
            </w:r>
          </w:p>
          <w:p w:rsidR="002B2B47" w:rsidRPr="00857090" w:rsidRDefault="001D55F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Geen </w:t>
            </w:r>
            <w:r w:rsidR="006E2A1C" w:rsidRPr="00857090">
              <w:rPr>
                <w:rFonts w:ascii="Arial Narrow" w:hAnsi="Arial Narrow" w:cstheme="minorHAnsi"/>
                <w:sz w:val="20"/>
                <w:szCs w:val="20"/>
              </w:rPr>
              <w:t>webtuiste</w:t>
            </w:r>
          </w:p>
        </w:tc>
        <w:tc>
          <w:tcPr>
            <w:tcW w:w="315" w:type="pct"/>
            <w:vMerge/>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F41ACC" w:rsidRPr="00857090" w:rsidTr="00F3477A">
        <w:trPr>
          <w:cantSplit/>
        </w:trPr>
        <w:tc>
          <w:tcPr>
            <w:tcW w:w="141" w:type="pct"/>
            <w:vMerge w:val="restart"/>
            <w:tcBorders>
              <w:left w:val="single" w:sz="4" w:space="0" w:color="auto"/>
              <w:right w:val="single" w:sz="4" w:space="0" w:color="auto"/>
            </w:tcBorders>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14</w:t>
            </w:r>
          </w:p>
        </w:tc>
        <w:tc>
          <w:tcPr>
            <w:tcW w:w="4544" w:type="pct"/>
            <w:gridSpan w:val="7"/>
            <w:tcBorders>
              <w:left w:val="single" w:sz="4" w:space="0" w:color="auto"/>
              <w:right w:val="single" w:sz="4" w:space="0" w:color="auto"/>
            </w:tcBorders>
          </w:tcPr>
          <w:p w:rsidR="00697D98" w:rsidRPr="00857090" w:rsidRDefault="006E2A1C" w:rsidP="002B2B47">
            <w:pPr>
              <w:rPr>
                <w:rFonts w:ascii="Arial Narrow" w:hAnsi="Arial Narrow"/>
                <w:b/>
                <w:sz w:val="20"/>
                <w:szCs w:val="20"/>
              </w:rPr>
            </w:pPr>
            <w:r w:rsidRPr="00857090">
              <w:rPr>
                <w:rFonts w:ascii="Arial Narrow" w:hAnsi="Arial Narrow"/>
                <w:b/>
                <w:sz w:val="20"/>
                <w:szCs w:val="20"/>
              </w:rPr>
              <w:t>WEBTUISTE</w:t>
            </w:r>
            <w:r w:rsidR="00697D98" w:rsidRPr="00857090">
              <w:rPr>
                <w:rFonts w:ascii="Arial Narrow" w:hAnsi="Arial Narrow"/>
                <w:b/>
                <w:sz w:val="20"/>
                <w:szCs w:val="20"/>
              </w:rPr>
              <w:t xml:space="preserve"> – ORGANISASIE EN LEESBAARHEID</w:t>
            </w:r>
          </w:p>
          <w:p w:rsidR="002B2B47" w:rsidRPr="00857090" w:rsidRDefault="00697D98" w:rsidP="00CE10FF">
            <w:pPr>
              <w:rPr>
                <w:rFonts w:ascii="Arial Narrow" w:hAnsi="Arial Narrow" w:cstheme="minorHAnsi"/>
                <w:sz w:val="20"/>
                <w:szCs w:val="20"/>
              </w:rPr>
            </w:pPr>
            <w:r w:rsidRPr="00857090">
              <w:rPr>
                <w:rFonts w:ascii="Arial Narrow" w:hAnsi="Arial Narrow" w:cstheme="minorHAnsi"/>
                <w:sz w:val="20"/>
                <w:szCs w:val="20"/>
              </w:rPr>
              <w:t>K</w:t>
            </w:r>
            <w:r w:rsidR="00CE10FF" w:rsidRPr="00857090">
              <w:rPr>
                <w:rFonts w:ascii="Arial Narrow" w:hAnsi="Arial Narrow" w:cstheme="minorHAnsi"/>
                <w:sz w:val="20"/>
                <w:szCs w:val="20"/>
              </w:rPr>
              <w:t>orrek</w:t>
            </w:r>
            <w:r w:rsidR="002B2B47" w:rsidRPr="00857090">
              <w:rPr>
                <w:rFonts w:ascii="Arial Narrow" w:hAnsi="Arial Narrow" w:cstheme="minorHAnsi"/>
                <w:sz w:val="20"/>
                <w:szCs w:val="20"/>
              </w:rPr>
              <w:t>t</w:t>
            </w:r>
            <w:r w:rsidRPr="00857090">
              <w:rPr>
                <w:rFonts w:ascii="Arial Narrow" w:hAnsi="Arial Narrow" w:cstheme="minorHAnsi"/>
                <w:sz w:val="20"/>
                <w:szCs w:val="20"/>
              </w:rPr>
              <w:t>e</w:t>
            </w:r>
            <w:r w:rsidR="002B2B47" w:rsidRPr="00857090">
              <w:rPr>
                <w:rFonts w:ascii="Arial Narrow" w:hAnsi="Arial Narrow" w:cstheme="minorHAnsi"/>
                <w:sz w:val="20"/>
                <w:szCs w:val="20"/>
              </w:rPr>
              <w:t xml:space="preserve"> </w:t>
            </w:r>
            <w:r w:rsidRPr="00857090">
              <w:rPr>
                <w:rFonts w:ascii="Arial Narrow" w:hAnsi="Arial Narrow" w:cstheme="minorHAnsi"/>
                <w:sz w:val="20"/>
                <w:szCs w:val="20"/>
              </w:rPr>
              <w:t>groepering en struktu</w:t>
            </w:r>
            <w:r w:rsidR="00CE10FF" w:rsidRPr="00857090">
              <w:rPr>
                <w:rFonts w:ascii="Arial Narrow" w:hAnsi="Arial Narrow" w:cstheme="minorHAnsi"/>
                <w:sz w:val="20"/>
                <w:szCs w:val="20"/>
              </w:rPr>
              <w:t>rering</w:t>
            </w:r>
            <w:r w:rsidRPr="00857090">
              <w:rPr>
                <w:rFonts w:ascii="Arial Narrow" w:hAnsi="Arial Narrow" w:cstheme="minorHAnsi"/>
                <w:sz w:val="20"/>
                <w:szCs w:val="20"/>
              </w:rPr>
              <w:t xml:space="preserve"> van die elemente en inligting. Uitleg en organisasie verbeter leesbaarheid en begrip.</w:t>
            </w:r>
          </w:p>
        </w:tc>
        <w:tc>
          <w:tcPr>
            <w:tcW w:w="315" w:type="pct"/>
            <w:vMerge w:val="restart"/>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2C4A96" w:rsidRPr="00857090" w:rsidTr="00F3477A">
        <w:trPr>
          <w:cantSplit/>
        </w:trPr>
        <w:tc>
          <w:tcPr>
            <w:tcW w:w="141" w:type="pct"/>
            <w:vMerge/>
            <w:tcBorders>
              <w:left w:val="single" w:sz="4" w:space="0" w:color="auto"/>
              <w:right w:val="single" w:sz="4" w:space="0" w:color="auto"/>
            </w:tcBorders>
          </w:tcPr>
          <w:p w:rsidR="002B2B47" w:rsidRPr="00857090"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rsidR="00697D98" w:rsidRPr="00857090" w:rsidRDefault="00697D98"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 xml:space="preserve">Aantreklike en bruikbare uitleg. Maklik om al die belangrike elemente / inligting </w:t>
            </w:r>
            <w:r w:rsidR="00CE10FF" w:rsidRPr="00857090">
              <w:rPr>
                <w:rFonts w:ascii="Arial Narrow" w:hAnsi="Arial Narrow"/>
                <w:sz w:val="20"/>
                <w:szCs w:val="20"/>
              </w:rPr>
              <w:t>te vind</w:t>
            </w:r>
            <w:r w:rsidRPr="00857090">
              <w:rPr>
                <w:rFonts w:ascii="Arial Narrow" w:hAnsi="Arial Narrow"/>
                <w:sz w:val="20"/>
                <w:szCs w:val="20"/>
              </w:rPr>
              <w:t xml:space="preserve"> (bv. maklik om te lees en vlugtig te </w:t>
            </w:r>
            <w:r w:rsidR="00CE10FF" w:rsidRPr="00857090">
              <w:rPr>
                <w:rFonts w:ascii="Arial Narrow" w:hAnsi="Arial Narrow"/>
                <w:sz w:val="20"/>
                <w:szCs w:val="20"/>
              </w:rPr>
              <w:t>deursoek</w:t>
            </w:r>
            <w:r w:rsidRPr="00857090">
              <w:rPr>
                <w:rFonts w:ascii="Arial Narrow" w:hAnsi="Arial Narrow"/>
                <w:sz w:val="20"/>
                <w:szCs w:val="20"/>
              </w:rPr>
              <w:t>)</w:t>
            </w:r>
          </w:p>
          <w:p w:rsidR="00EC26D5" w:rsidRPr="00857090" w:rsidRDefault="00EC26D5"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Verwante inligting saam gegroepeer</w:t>
            </w:r>
          </w:p>
          <w:p w:rsidR="00EC26D5" w:rsidRPr="00857090" w:rsidRDefault="00EC26D5"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 xml:space="preserve">Verskillende elemente / dele (bv. opskrif/banier/titel, liggaam/ inhoud, </w:t>
            </w:r>
            <w:r w:rsidR="00CE10FF" w:rsidRPr="00857090">
              <w:rPr>
                <w:rFonts w:ascii="Arial Narrow" w:hAnsi="Arial Narrow"/>
                <w:sz w:val="20"/>
                <w:szCs w:val="20"/>
              </w:rPr>
              <w:t>onder</w:t>
            </w:r>
            <w:r w:rsidRPr="00857090">
              <w:rPr>
                <w:rFonts w:ascii="Arial Narrow" w:hAnsi="Arial Narrow"/>
                <w:sz w:val="20"/>
                <w:szCs w:val="20"/>
              </w:rPr>
              <w:t>skrif, krediete) duidelik onderskeibaar/geskei, bv. gebruik van horisontale lyne</w:t>
            </w:r>
          </w:p>
          <w:p w:rsidR="002B2B47" w:rsidRPr="00857090" w:rsidRDefault="00EC26D5" w:rsidP="00036FDC">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Tegnieke soos lyste</w:t>
            </w:r>
            <w:r w:rsidR="00036FDC">
              <w:rPr>
                <w:rFonts w:ascii="Arial Narrow" w:hAnsi="Arial Narrow"/>
                <w:sz w:val="20"/>
                <w:szCs w:val="20"/>
              </w:rPr>
              <w:t xml:space="preserve">, </w:t>
            </w:r>
            <w:r w:rsidRPr="00857090">
              <w:rPr>
                <w:rFonts w:ascii="Arial Narrow" w:hAnsi="Arial Narrow"/>
                <w:sz w:val="20"/>
                <w:szCs w:val="20"/>
              </w:rPr>
              <w:t>paragrawe en opskrifte is toepaslik en korrek gebruik om inligting te struktureer</w:t>
            </w:r>
          </w:p>
        </w:tc>
        <w:tc>
          <w:tcPr>
            <w:tcW w:w="316" w:type="pct"/>
            <w:vAlign w:val="center"/>
          </w:tcPr>
          <w:p w:rsidR="002B2B47" w:rsidRPr="00857090" w:rsidRDefault="002B2B47" w:rsidP="002B2B47">
            <w:pPr>
              <w:jc w:val="center"/>
              <w:rPr>
                <w:rFonts w:ascii="Arial Narrow" w:hAnsi="Arial Narrow" w:cstheme="minorHAnsi"/>
                <w:sz w:val="20"/>
                <w:szCs w:val="20"/>
              </w:rPr>
            </w:pPr>
            <w:r w:rsidRPr="00857090">
              <w:rPr>
                <w:rFonts w:ascii="Arial Narrow" w:hAnsi="Arial Narrow" w:cstheme="minorHAnsi"/>
                <w:b/>
                <w:sz w:val="20"/>
                <w:szCs w:val="20"/>
              </w:rPr>
              <w:t>4</w:t>
            </w:r>
          </w:p>
        </w:tc>
        <w:tc>
          <w:tcPr>
            <w:tcW w:w="514" w:type="pct"/>
            <w:shd w:val="clear" w:color="auto" w:fill="auto"/>
          </w:tcPr>
          <w:p w:rsidR="002B2B47" w:rsidRPr="00857090" w:rsidRDefault="00A568D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Al 4 aspekte duidelik teenwoordig </w:t>
            </w:r>
          </w:p>
        </w:tc>
        <w:tc>
          <w:tcPr>
            <w:tcW w:w="515" w:type="pct"/>
            <w:shd w:val="clear" w:color="auto" w:fill="auto"/>
          </w:tcPr>
          <w:p w:rsidR="002B2B47" w:rsidRPr="00857090" w:rsidRDefault="009622C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3 van die 4 aspekte duidelik teenwoordig</w:t>
            </w:r>
          </w:p>
        </w:tc>
        <w:tc>
          <w:tcPr>
            <w:tcW w:w="514" w:type="pct"/>
          </w:tcPr>
          <w:p w:rsidR="002B2B47" w:rsidRPr="00857090" w:rsidRDefault="009622C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2 van die 4 aspekte duidelik teenwoordig</w:t>
            </w:r>
          </w:p>
        </w:tc>
        <w:tc>
          <w:tcPr>
            <w:tcW w:w="515" w:type="pct"/>
          </w:tcPr>
          <w:p w:rsidR="002B2B47" w:rsidRPr="00857090" w:rsidRDefault="009622C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1 van die 4 aspekte duidelik teenwoordig</w:t>
            </w:r>
          </w:p>
        </w:tc>
        <w:tc>
          <w:tcPr>
            <w:tcW w:w="515" w:type="pct"/>
            <w:tcBorders>
              <w:right w:val="single" w:sz="4" w:space="0" w:color="auto"/>
            </w:tcBorders>
          </w:tcPr>
          <w:p w:rsidR="001D55F4" w:rsidRPr="00857090" w:rsidRDefault="001D55F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Nie een van die 4 aspekte duidelik teenwoordig</w:t>
            </w:r>
            <w:r w:rsidRPr="00857090">
              <w:rPr>
                <w:rFonts w:ascii="Arial Narrow" w:hAnsi="Arial Narrow" w:cstheme="minorHAnsi"/>
                <w:b/>
                <w:sz w:val="20"/>
                <w:szCs w:val="20"/>
              </w:rPr>
              <w:t xml:space="preserve"> of</w:t>
            </w:r>
          </w:p>
          <w:p w:rsidR="002B2B47" w:rsidRPr="00857090" w:rsidRDefault="001D55F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Geen </w:t>
            </w:r>
            <w:r w:rsidR="006E2A1C" w:rsidRPr="00857090">
              <w:rPr>
                <w:rFonts w:ascii="Arial Narrow" w:hAnsi="Arial Narrow" w:cstheme="minorHAnsi"/>
                <w:sz w:val="20"/>
                <w:szCs w:val="20"/>
              </w:rPr>
              <w:t>webtuiste</w:t>
            </w:r>
          </w:p>
        </w:tc>
        <w:tc>
          <w:tcPr>
            <w:tcW w:w="315" w:type="pct"/>
            <w:vMerge/>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bl>
    <w:p w:rsidR="00F3477A" w:rsidRPr="00857090" w:rsidRDefault="00F3477A">
      <w:r w:rsidRPr="00857090">
        <w:br w:type="page"/>
      </w:r>
    </w:p>
    <w:tbl>
      <w:tblPr>
        <w:tblStyle w:val="TableGrid"/>
        <w:tblW w:w="5000" w:type="pct"/>
        <w:tblLayout w:type="fixed"/>
        <w:tblLook w:val="04A0" w:firstRow="1" w:lastRow="0" w:firstColumn="1" w:lastColumn="0" w:noHBand="0" w:noVBand="1"/>
      </w:tblPr>
      <w:tblGrid>
        <w:gridCol w:w="442"/>
        <w:gridCol w:w="5194"/>
        <w:gridCol w:w="992"/>
        <w:gridCol w:w="1613"/>
        <w:gridCol w:w="1617"/>
        <w:gridCol w:w="1617"/>
        <w:gridCol w:w="1617"/>
        <w:gridCol w:w="1617"/>
        <w:gridCol w:w="986"/>
      </w:tblGrid>
      <w:tr w:rsidR="00036FDC" w:rsidRPr="00857090" w:rsidTr="00263176">
        <w:trPr>
          <w:cantSplit/>
          <w:tblHeader/>
        </w:trPr>
        <w:tc>
          <w:tcPr>
            <w:tcW w:w="141" w:type="pct"/>
            <w:tcBorders>
              <w:top w:val="single" w:sz="4" w:space="0" w:color="auto"/>
              <w:left w:val="single" w:sz="4" w:space="0" w:color="auto"/>
              <w:bottom w:val="single" w:sz="4" w:space="0" w:color="auto"/>
              <w:right w:val="single" w:sz="4" w:space="0" w:color="auto"/>
            </w:tcBorders>
          </w:tcPr>
          <w:p w:rsidR="00036FDC" w:rsidRPr="00857090" w:rsidRDefault="00036FDC" w:rsidP="00036FDC">
            <w:pPr>
              <w:jc w:val="center"/>
              <w:rPr>
                <w:rFonts w:ascii="Arial Narrow" w:hAnsi="Arial Narrow"/>
                <w:b/>
                <w:sz w:val="20"/>
                <w:szCs w:val="20"/>
              </w:rPr>
            </w:pPr>
          </w:p>
        </w:tc>
        <w:tc>
          <w:tcPr>
            <w:tcW w:w="1655" w:type="pct"/>
            <w:tcBorders>
              <w:top w:val="single" w:sz="4" w:space="0" w:color="auto"/>
              <w:left w:val="single" w:sz="4" w:space="0" w:color="auto"/>
              <w:bottom w:val="single" w:sz="4" w:space="0" w:color="auto"/>
              <w:right w:val="single" w:sz="4" w:space="0" w:color="auto"/>
            </w:tcBorders>
            <w:vAlign w:val="center"/>
          </w:tcPr>
          <w:p w:rsidR="00036FDC" w:rsidRPr="00857090" w:rsidRDefault="00036FDC" w:rsidP="00036FDC">
            <w:pPr>
              <w:jc w:val="center"/>
              <w:rPr>
                <w:rFonts w:ascii="Arial Narrow" w:hAnsi="Arial Narrow"/>
                <w:b/>
                <w:sz w:val="20"/>
                <w:szCs w:val="20"/>
              </w:rPr>
            </w:pPr>
            <w:r w:rsidRPr="00857090">
              <w:rPr>
                <w:rFonts w:ascii="Arial Narrow" w:hAnsi="Arial Narrow"/>
                <w:b/>
                <w:sz w:val="20"/>
                <w:szCs w:val="20"/>
              </w:rPr>
              <w:t>KRITERIA</w:t>
            </w:r>
          </w:p>
        </w:tc>
        <w:tc>
          <w:tcPr>
            <w:tcW w:w="316" w:type="pct"/>
            <w:tcBorders>
              <w:top w:val="single" w:sz="4" w:space="0" w:color="auto"/>
              <w:left w:val="single" w:sz="4" w:space="0" w:color="auto"/>
              <w:bottom w:val="single" w:sz="4" w:space="0" w:color="auto"/>
              <w:right w:val="single" w:sz="4" w:space="0" w:color="auto"/>
            </w:tcBorders>
          </w:tcPr>
          <w:p w:rsidR="00036FDC" w:rsidRPr="00857090" w:rsidRDefault="00036FDC" w:rsidP="00036FDC">
            <w:pPr>
              <w:jc w:val="center"/>
              <w:rPr>
                <w:rFonts w:ascii="Arial Narrow" w:hAnsi="Arial Narrow"/>
                <w:b/>
                <w:sz w:val="20"/>
                <w:szCs w:val="20"/>
              </w:rPr>
            </w:pPr>
            <w:r w:rsidRPr="00857090">
              <w:rPr>
                <w:rFonts w:ascii="Arial Narrow" w:hAnsi="Arial Narrow"/>
                <w:b/>
                <w:sz w:val="20"/>
                <w:szCs w:val="20"/>
              </w:rPr>
              <w:t>Moontlike punt</w:t>
            </w:r>
          </w:p>
        </w:tc>
        <w:tc>
          <w:tcPr>
            <w:tcW w:w="514" w:type="pct"/>
            <w:tcBorders>
              <w:top w:val="single" w:sz="4" w:space="0" w:color="auto"/>
              <w:left w:val="single" w:sz="4" w:space="0" w:color="auto"/>
              <w:bottom w:val="single" w:sz="4" w:space="0" w:color="auto"/>
              <w:right w:val="single" w:sz="4" w:space="0" w:color="auto"/>
            </w:tcBorders>
            <w:vAlign w:val="center"/>
          </w:tcPr>
          <w:p w:rsidR="00036FDC" w:rsidRPr="00857090" w:rsidRDefault="00036FDC" w:rsidP="00036FDC">
            <w:pPr>
              <w:jc w:val="center"/>
              <w:rPr>
                <w:rFonts w:ascii="Arial Narrow" w:hAnsi="Arial Narrow"/>
                <w:b/>
                <w:sz w:val="20"/>
                <w:szCs w:val="20"/>
              </w:rPr>
            </w:pPr>
            <w:r w:rsidRPr="00857090">
              <w:rPr>
                <w:rFonts w:ascii="Arial Narrow" w:hAnsi="Arial Narrow"/>
                <w:b/>
                <w:sz w:val="20"/>
                <w:szCs w:val="20"/>
              </w:rPr>
              <w:t>4</w:t>
            </w:r>
          </w:p>
        </w:tc>
        <w:tc>
          <w:tcPr>
            <w:tcW w:w="515" w:type="pct"/>
            <w:tcBorders>
              <w:top w:val="single" w:sz="4" w:space="0" w:color="auto"/>
              <w:left w:val="single" w:sz="4" w:space="0" w:color="auto"/>
              <w:bottom w:val="single" w:sz="4" w:space="0" w:color="auto"/>
              <w:right w:val="single" w:sz="4" w:space="0" w:color="auto"/>
            </w:tcBorders>
            <w:vAlign w:val="center"/>
          </w:tcPr>
          <w:p w:rsidR="00036FDC" w:rsidRPr="00857090" w:rsidRDefault="00036FDC" w:rsidP="00036FDC">
            <w:pPr>
              <w:jc w:val="center"/>
              <w:rPr>
                <w:rFonts w:ascii="Arial Narrow" w:hAnsi="Arial Narrow"/>
                <w:b/>
                <w:sz w:val="20"/>
                <w:szCs w:val="20"/>
              </w:rPr>
            </w:pPr>
            <w:r w:rsidRPr="00857090">
              <w:rPr>
                <w:rFonts w:ascii="Arial Narrow" w:hAnsi="Arial Narrow"/>
                <w:b/>
                <w:sz w:val="20"/>
                <w:szCs w:val="20"/>
              </w:rPr>
              <w:t>3</w:t>
            </w:r>
          </w:p>
        </w:tc>
        <w:tc>
          <w:tcPr>
            <w:tcW w:w="515" w:type="pct"/>
            <w:tcBorders>
              <w:top w:val="single" w:sz="4" w:space="0" w:color="auto"/>
              <w:left w:val="single" w:sz="4" w:space="0" w:color="auto"/>
              <w:bottom w:val="single" w:sz="4" w:space="0" w:color="auto"/>
              <w:right w:val="single" w:sz="4" w:space="0" w:color="auto"/>
            </w:tcBorders>
            <w:vAlign w:val="center"/>
          </w:tcPr>
          <w:p w:rsidR="00036FDC" w:rsidRPr="00857090" w:rsidRDefault="00036FDC" w:rsidP="00036FDC">
            <w:pPr>
              <w:jc w:val="center"/>
              <w:rPr>
                <w:rFonts w:ascii="Arial Narrow" w:hAnsi="Arial Narrow"/>
                <w:b/>
                <w:sz w:val="20"/>
                <w:szCs w:val="20"/>
              </w:rPr>
            </w:pPr>
            <w:r w:rsidRPr="00857090">
              <w:rPr>
                <w:rFonts w:ascii="Arial Narrow" w:hAnsi="Arial Narrow"/>
                <w:b/>
                <w:sz w:val="20"/>
                <w:szCs w:val="20"/>
              </w:rPr>
              <w:t>2</w:t>
            </w:r>
          </w:p>
        </w:tc>
        <w:tc>
          <w:tcPr>
            <w:tcW w:w="515" w:type="pct"/>
            <w:tcBorders>
              <w:top w:val="single" w:sz="4" w:space="0" w:color="auto"/>
              <w:left w:val="single" w:sz="4" w:space="0" w:color="auto"/>
              <w:bottom w:val="single" w:sz="4" w:space="0" w:color="auto"/>
              <w:right w:val="single" w:sz="4" w:space="0" w:color="auto"/>
            </w:tcBorders>
            <w:vAlign w:val="center"/>
          </w:tcPr>
          <w:p w:rsidR="00036FDC" w:rsidRPr="00857090" w:rsidRDefault="00036FDC" w:rsidP="00036FDC">
            <w:pPr>
              <w:jc w:val="center"/>
              <w:rPr>
                <w:rFonts w:ascii="Arial Narrow" w:hAnsi="Arial Narrow"/>
                <w:b/>
                <w:sz w:val="20"/>
                <w:szCs w:val="20"/>
              </w:rPr>
            </w:pPr>
            <w:r w:rsidRPr="00857090">
              <w:rPr>
                <w:rFonts w:ascii="Arial Narrow" w:hAnsi="Arial Narrow"/>
                <w:b/>
                <w:sz w:val="20"/>
                <w:szCs w:val="20"/>
              </w:rPr>
              <w:t>1</w:t>
            </w:r>
          </w:p>
        </w:tc>
        <w:tc>
          <w:tcPr>
            <w:tcW w:w="515" w:type="pct"/>
            <w:tcBorders>
              <w:top w:val="single" w:sz="4" w:space="0" w:color="auto"/>
              <w:left w:val="single" w:sz="4" w:space="0" w:color="auto"/>
              <w:bottom w:val="single" w:sz="4" w:space="0" w:color="auto"/>
              <w:right w:val="single" w:sz="4" w:space="0" w:color="auto"/>
            </w:tcBorders>
            <w:vAlign w:val="center"/>
          </w:tcPr>
          <w:p w:rsidR="00036FDC" w:rsidRPr="00857090" w:rsidRDefault="00036FDC" w:rsidP="00036FDC">
            <w:pPr>
              <w:jc w:val="center"/>
              <w:rPr>
                <w:rFonts w:ascii="Arial Narrow" w:hAnsi="Arial Narrow"/>
                <w:b/>
                <w:sz w:val="20"/>
                <w:szCs w:val="20"/>
              </w:rPr>
            </w:pPr>
            <w:r w:rsidRPr="00857090">
              <w:rPr>
                <w:rFonts w:ascii="Arial Narrow" w:hAnsi="Arial Narrow"/>
                <w:b/>
                <w:sz w:val="20"/>
                <w:szCs w:val="20"/>
              </w:rPr>
              <w:t>0</w:t>
            </w:r>
          </w:p>
        </w:tc>
        <w:tc>
          <w:tcPr>
            <w:tcW w:w="314" w:type="pct"/>
            <w:tcBorders>
              <w:left w:val="single" w:sz="4" w:space="0" w:color="auto"/>
              <w:bottom w:val="single" w:sz="4" w:space="0" w:color="auto"/>
            </w:tcBorders>
            <w:vAlign w:val="center"/>
          </w:tcPr>
          <w:p w:rsidR="00036FDC" w:rsidRPr="00857090" w:rsidRDefault="00036FDC" w:rsidP="00036FDC">
            <w:pPr>
              <w:jc w:val="center"/>
              <w:rPr>
                <w:rFonts w:ascii="Arial Narrow" w:hAnsi="Arial Narrow"/>
                <w:b/>
                <w:sz w:val="20"/>
                <w:szCs w:val="20"/>
              </w:rPr>
            </w:pPr>
            <w:r w:rsidRPr="00857090">
              <w:rPr>
                <w:rFonts w:ascii="Arial Narrow" w:hAnsi="Arial Narrow"/>
                <w:b/>
                <w:sz w:val="20"/>
                <w:szCs w:val="20"/>
              </w:rPr>
              <w:t>Punt behaal</w:t>
            </w:r>
          </w:p>
        </w:tc>
      </w:tr>
      <w:tr w:rsidR="00F41ACC" w:rsidRPr="00857090" w:rsidTr="00263176">
        <w:trPr>
          <w:cantSplit/>
        </w:trPr>
        <w:tc>
          <w:tcPr>
            <w:tcW w:w="141" w:type="pct"/>
            <w:vMerge w:val="restart"/>
            <w:tcBorders>
              <w:left w:val="single" w:sz="4" w:space="0" w:color="auto"/>
              <w:right w:val="single" w:sz="4" w:space="0" w:color="auto"/>
            </w:tcBorders>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15</w:t>
            </w:r>
          </w:p>
        </w:tc>
        <w:tc>
          <w:tcPr>
            <w:tcW w:w="4545" w:type="pct"/>
            <w:gridSpan w:val="7"/>
            <w:tcBorders>
              <w:left w:val="single" w:sz="4" w:space="0" w:color="auto"/>
              <w:right w:val="single" w:sz="4" w:space="0" w:color="auto"/>
            </w:tcBorders>
            <w:vAlign w:val="center"/>
          </w:tcPr>
          <w:p w:rsidR="00E12466" w:rsidRPr="00857090" w:rsidRDefault="006E2A1C" w:rsidP="002B2B47">
            <w:pPr>
              <w:rPr>
                <w:rFonts w:ascii="Arial Narrow" w:hAnsi="Arial Narrow"/>
                <w:b/>
                <w:sz w:val="20"/>
                <w:szCs w:val="20"/>
              </w:rPr>
            </w:pPr>
            <w:r w:rsidRPr="00857090">
              <w:rPr>
                <w:rFonts w:ascii="Arial Narrow" w:hAnsi="Arial Narrow"/>
                <w:b/>
                <w:sz w:val="20"/>
                <w:szCs w:val="20"/>
              </w:rPr>
              <w:t>WEBTUISTE</w:t>
            </w:r>
            <w:r w:rsidR="00E12466" w:rsidRPr="00857090">
              <w:rPr>
                <w:rFonts w:ascii="Arial Narrow" w:hAnsi="Arial Narrow"/>
                <w:b/>
                <w:sz w:val="20"/>
                <w:szCs w:val="20"/>
              </w:rPr>
              <w:t xml:space="preserve"> – GRAFIKA EN TOEGANKLIKHEID</w:t>
            </w:r>
          </w:p>
          <w:p w:rsidR="002B2B47" w:rsidRPr="00857090" w:rsidRDefault="00E12466" w:rsidP="002B2B47">
            <w:pPr>
              <w:rPr>
                <w:rFonts w:ascii="Arial Narrow" w:hAnsi="Arial Narrow" w:cstheme="minorHAnsi"/>
                <w:sz w:val="20"/>
                <w:szCs w:val="20"/>
              </w:rPr>
            </w:pPr>
            <w:r w:rsidRPr="00857090">
              <w:rPr>
                <w:rFonts w:ascii="Arial Narrow" w:hAnsi="Arial Narrow" w:cstheme="minorHAnsi"/>
                <w:sz w:val="20"/>
                <w:szCs w:val="20"/>
              </w:rPr>
              <w:t>Toepaslikheid, gehalte en toeganklikheid van grafika</w:t>
            </w:r>
          </w:p>
        </w:tc>
        <w:tc>
          <w:tcPr>
            <w:tcW w:w="314" w:type="pct"/>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2C4A96" w:rsidRPr="00857090" w:rsidTr="00263176">
        <w:trPr>
          <w:cantSplit/>
        </w:trPr>
        <w:tc>
          <w:tcPr>
            <w:tcW w:w="141" w:type="pct"/>
            <w:vMerge/>
            <w:tcBorders>
              <w:left w:val="single" w:sz="4" w:space="0" w:color="auto"/>
              <w:right w:val="single" w:sz="4" w:space="0" w:color="auto"/>
            </w:tcBorders>
          </w:tcPr>
          <w:p w:rsidR="002B2B47" w:rsidRPr="00857090"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rsidR="00E12466" w:rsidRPr="00857090" w:rsidRDefault="00E12466"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 xml:space="preserve">Alle grafika is </w:t>
            </w:r>
            <w:r w:rsidR="00927FE6" w:rsidRPr="00857090">
              <w:rPr>
                <w:rFonts w:ascii="Arial Narrow" w:hAnsi="Arial Narrow"/>
                <w:sz w:val="20"/>
                <w:szCs w:val="20"/>
              </w:rPr>
              <w:t>toepaslik tot</w:t>
            </w:r>
            <w:r w:rsidRPr="00857090">
              <w:rPr>
                <w:rFonts w:ascii="Arial Narrow" w:hAnsi="Arial Narrow"/>
                <w:sz w:val="20"/>
                <w:szCs w:val="20"/>
              </w:rPr>
              <w:t xml:space="preserve"> die</w:t>
            </w:r>
            <w:r w:rsidR="00927FE6" w:rsidRPr="00857090">
              <w:rPr>
                <w:rFonts w:ascii="Arial Narrow" w:hAnsi="Arial Narrow"/>
                <w:sz w:val="20"/>
                <w:szCs w:val="20"/>
              </w:rPr>
              <w:t xml:space="preserve"> onderwerp/</w:t>
            </w:r>
            <w:r w:rsidRPr="00857090">
              <w:rPr>
                <w:rFonts w:ascii="Arial Narrow" w:hAnsi="Arial Narrow"/>
                <w:sz w:val="20"/>
                <w:szCs w:val="20"/>
              </w:rPr>
              <w:t xml:space="preserve">doel van die </w:t>
            </w:r>
            <w:r w:rsidR="00927FE6" w:rsidRPr="00857090">
              <w:rPr>
                <w:rFonts w:ascii="Arial Narrow" w:hAnsi="Arial Narrow"/>
                <w:sz w:val="20"/>
                <w:szCs w:val="20"/>
              </w:rPr>
              <w:t>web</w:t>
            </w:r>
            <w:r w:rsidR="00036FDC">
              <w:rPr>
                <w:rFonts w:ascii="Arial Narrow" w:hAnsi="Arial Narrow"/>
                <w:sz w:val="20"/>
                <w:szCs w:val="20"/>
              </w:rPr>
              <w:t>tuiste</w:t>
            </w:r>
          </w:p>
          <w:p w:rsidR="00E12466" w:rsidRPr="00857090" w:rsidRDefault="00E12466"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 xml:space="preserve">Daar is geen </w:t>
            </w:r>
            <w:r w:rsidR="00927FE6" w:rsidRPr="00857090">
              <w:rPr>
                <w:rFonts w:ascii="Arial Narrow" w:hAnsi="Arial Narrow"/>
                <w:sz w:val="20"/>
                <w:szCs w:val="20"/>
              </w:rPr>
              <w:t>‘stukkende’</w:t>
            </w:r>
            <w:r w:rsidRPr="00857090">
              <w:rPr>
                <w:rFonts w:ascii="Arial Narrow" w:hAnsi="Arial Narrow"/>
                <w:sz w:val="20"/>
                <w:szCs w:val="20"/>
              </w:rPr>
              <w:t xml:space="preserve"> </w:t>
            </w:r>
            <w:r w:rsidR="00927FE6" w:rsidRPr="00857090">
              <w:rPr>
                <w:rFonts w:ascii="Arial Narrow" w:hAnsi="Arial Narrow"/>
                <w:sz w:val="20"/>
                <w:szCs w:val="20"/>
              </w:rPr>
              <w:t>beelde nie</w:t>
            </w:r>
            <w:r w:rsidRPr="00857090">
              <w:rPr>
                <w:rFonts w:ascii="Arial Narrow" w:hAnsi="Arial Narrow"/>
                <w:sz w:val="20"/>
                <w:szCs w:val="20"/>
              </w:rPr>
              <w:t xml:space="preserve"> (</w:t>
            </w:r>
            <w:r w:rsidR="00927FE6" w:rsidRPr="00857090">
              <w:rPr>
                <w:rFonts w:ascii="Arial Narrow" w:hAnsi="Arial Narrow"/>
                <w:sz w:val="20"/>
                <w:szCs w:val="20"/>
              </w:rPr>
              <w:t>grafika</w:t>
            </w:r>
            <w:r w:rsidRPr="00857090">
              <w:rPr>
                <w:rFonts w:ascii="Arial Narrow" w:hAnsi="Arial Narrow"/>
                <w:sz w:val="20"/>
                <w:szCs w:val="20"/>
              </w:rPr>
              <w:t xml:space="preserve"> vertoon)</w:t>
            </w:r>
          </w:p>
          <w:p w:rsidR="00E12466" w:rsidRPr="00857090" w:rsidRDefault="00E12466"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 xml:space="preserve">Alle grafika is </w:t>
            </w:r>
            <w:r w:rsidR="00927FE6" w:rsidRPr="00857090">
              <w:rPr>
                <w:rFonts w:ascii="Arial Narrow" w:hAnsi="Arial Narrow"/>
                <w:sz w:val="20"/>
                <w:szCs w:val="20"/>
              </w:rPr>
              <w:t>uitge</w:t>
            </w:r>
            <w:r w:rsidRPr="00857090">
              <w:rPr>
                <w:rFonts w:ascii="Arial Narrow" w:hAnsi="Arial Narrow"/>
                <w:sz w:val="20"/>
                <w:szCs w:val="20"/>
              </w:rPr>
              <w:t>knip/</w:t>
            </w:r>
            <w:r w:rsidR="00927FE6" w:rsidRPr="00857090">
              <w:rPr>
                <w:rFonts w:ascii="Arial Narrow" w:hAnsi="Arial Narrow"/>
                <w:sz w:val="20"/>
                <w:szCs w:val="20"/>
              </w:rPr>
              <w:t xml:space="preserve">regte </w:t>
            </w:r>
            <w:r w:rsidRPr="00857090">
              <w:rPr>
                <w:rFonts w:ascii="Arial Narrow" w:hAnsi="Arial Narrow"/>
                <w:sz w:val="20"/>
                <w:szCs w:val="20"/>
              </w:rPr>
              <w:t>grootte, is van hoë gehalte en verbeter leser se belang of begrip</w:t>
            </w:r>
          </w:p>
          <w:p w:rsidR="002B2B47" w:rsidRPr="00857090" w:rsidRDefault="00E12466"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 xml:space="preserve">Alle foto's het 'n 'ALT tag' wat die beeld sy skakel </w:t>
            </w:r>
            <w:r w:rsidR="00927FE6" w:rsidRPr="00857090">
              <w:rPr>
                <w:rFonts w:ascii="Arial Narrow" w:hAnsi="Arial Narrow"/>
                <w:sz w:val="20"/>
                <w:szCs w:val="20"/>
              </w:rPr>
              <w:t xml:space="preserve">beskryf </w:t>
            </w:r>
            <w:r w:rsidRPr="00857090">
              <w:rPr>
                <w:rFonts w:ascii="Arial Narrow" w:hAnsi="Arial Narrow"/>
                <w:sz w:val="20"/>
                <w:szCs w:val="20"/>
              </w:rPr>
              <w:t>om toeganklikheid visueel gestremde mense</w:t>
            </w:r>
            <w:r w:rsidR="00927FE6" w:rsidRPr="00857090">
              <w:rPr>
                <w:rFonts w:ascii="Arial Narrow" w:hAnsi="Arial Narrow"/>
                <w:sz w:val="20"/>
                <w:szCs w:val="20"/>
              </w:rPr>
              <w:t xml:space="preserve"> te verseker</w:t>
            </w:r>
          </w:p>
        </w:tc>
        <w:tc>
          <w:tcPr>
            <w:tcW w:w="316" w:type="pct"/>
            <w:shd w:val="clear" w:color="auto" w:fill="auto"/>
            <w:vAlign w:val="center"/>
          </w:tcPr>
          <w:p w:rsidR="002B2B47" w:rsidRPr="00857090" w:rsidRDefault="002B2B47" w:rsidP="002B2B47">
            <w:pPr>
              <w:jc w:val="center"/>
              <w:rPr>
                <w:rFonts w:ascii="Arial Narrow" w:hAnsi="Arial Narrow" w:cstheme="minorHAnsi"/>
                <w:sz w:val="20"/>
                <w:szCs w:val="20"/>
              </w:rPr>
            </w:pPr>
            <w:r w:rsidRPr="00857090">
              <w:rPr>
                <w:rFonts w:ascii="Arial Narrow" w:hAnsi="Arial Narrow" w:cstheme="minorHAnsi"/>
                <w:b/>
                <w:sz w:val="20"/>
                <w:szCs w:val="20"/>
              </w:rPr>
              <w:t>4</w:t>
            </w:r>
          </w:p>
        </w:tc>
        <w:tc>
          <w:tcPr>
            <w:tcW w:w="514" w:type="pct"/>
            <w:shd w:val="clear" w:color="auto" w:fill="auto"/>
          </w:tcPr>
          <w:p w:rsidR="002B2B47" w:rsidRPr="00857090" w:rsidRDefault="00A568D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Al 4 aspekte duidelik teenwoordig </w:t>
            </w:r>
          </w:p>
        </w:tc>
        <w:tc>
          <w:tcPr>
            <w:tcW w:w="515" w:type="pct"/>
            <w:shd w:val="clear" w:color="auto" w:fill="auto"/>
          </w:tcPr>
          <w:p w:rsidR="002B2B47" w:rsidRPr="00857090" w:rsidRDefault="009622C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3 van die 4 aspekte duidelik teenwoordig</w:t>
            </w:r>
          </w:p>
        </w:tc>
        <w:tc>
          <w:tcPr>
            <w:tcW w:w="515" w:type="pct"/>
          </w:tcPr>
          <w:p w:rsidR="002B2B47" w:rsidRPr="00857090" w:rsidRDefault="009622C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2 van die 4 aspekte duidelik teenwoordig</w:t>
            </w:r>
          </w:p>
        </w:tc>
        <w:tc>
          <w:tcPr>
            <w:tcW w:w="515" w:type="pct"/>
          </w:tcPr>
          <w:p w:rsidR="002B2B47" w:rsidRPr="00857090" w:rsidRDefault="009622C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1 van die 4 aspekte duidelik teenwoordig</w:t>
            </w:r>
          </w:p>
        </w:tc>
        <w:tc>
          <w:tcPr>
            <w:tcW w:w="515" w:type="pct"/>
            <w:tcBorders>
              <w:right w:val="single" w:sz="4" w:space="0" w:color="auto"/>
            </w:tcBorders>
          </w:tcPr>
          <w:p w:rsidR="001D55F4" w:rsidRPr="00857090" w:rsidRDefault="001D55F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Nie een van die 4 aspekte duidelik teenwoordig</w:t>
            </w:r>
            <w:r w:rsidRPr="00857090">
              <w:rPr>
                <w:rFonts w:ascii="Arial Narrow" w:hAnsi="Arial Narrow" w:cstheme="minorHAnsi"/>
                <w:b/>
                <w:sz w:val="20"/>
                <w:szCs w:val="20"/>
              </w:rPr>
              <w:t xml:space="preserve"> of</w:t>
            </w:r>
          </w:p>
          <w:p w:rsidR="002B2B47" w:rsidRPr="00857090" w:rsidRDefault="001D55F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Geen </w:t>
            </w:r>
            <w:r w:rsidR="006E2A1C" w:rsidRPr="00857090">
              <w:rPr>
                <w:rFonts w:ascii="Arial Narrow" w:hAnsi="Arial Narrow" w:cstheme="minorHAnsi"/>
                <w:sz w:val="20"/>
                <w:szCs w:val="20"/>
              </w:rPr>
              <w:t>webtuiste</w:t>
            </w:r>
          </w:p>
        </w:tc>
        <w:tc>
          <w:tcPr>
            <w:tcW w:w="314" w:type="pct"/>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F41ACC" w:rsidRPr="00857090" w:rsidTr="00263176">
        <w:trPr>
          <w:cantSplit/>
        </w:trPr>
        <w:tc>
          <w:tcPr>
            <w:tcW w:w="141" w:type="pct"/>
            <w:vMerge w:val="restart"/>
            <w:tcBorders>
              <w:left w:val="single" w:sz="4" w:space="0" w:color="auto"/>
              <w:right w:val="single" w:sz="4" w:space="0" w:color="auto"/>
            </w:tcBorders>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16</w:t>
            </w:r>
          </w:p>
        </w:tc>
        <w:tc>
          <w:tcPr>
            <w:tcW w:w="4545" w:type="pct"/>
            <w:gridSpan w:val="7"/>
            <w:tcBorders>
              <w:left w:val="single" w:sz="4" w:space="0" w:color="auto"/>
              <w:right w:val="single" w:sz="4" w:space="0" w:color="auto"/>
            </w:tcBorders>
          </w:tcPr>
          <w:p w:rsidR="00E12466" w:rsidRPr="00857090" w:rsidRDefault="006E2A1C" w:rsidP="002B2B47">
            <w:pPr>
              <w:rPr>
                <w:rFonts w:ascii="Arial Narrow" w:hAnsi="Arial Narrow"/>
                <w:b/>
                <w:sz w:val="20"/>
                <w:szCs w:val="20"/>
              </w:rPr>
            </w:pPr>
            <w:r w:rsidRPr="00857090">
              <w:rPr>
                <w:rFonts w:ascii="Arial Narrow" w:hAnsi="Arial Narrow"/>
                <w:b/>
                <w:sz w:val="20"/>
                <w:szCs w:val="20"/>
              </w:rPr>
              <w:t>WEBTUISTE</w:t>
            </w:r>
            <w:r w:rsidR="00E12466" w:rsidRPr="00857090">
              <w:rPr>
                <w:rFonts w:ascii="Arial Narrow" w:hAnsi="Arial Narrow"/>
                <w:b/>
                <w:sz w:val="20"/>
                <w:szCs w:val="20"/>
              </w:rPr>
              <w:t xml:space="preserve"> – NAVIGASIE</w:t>
            </w:r>
          </w:p>
          <w:p w:rsidR="002B2B47" w:rsidRPr="00857090" w:rsidRDefault="00E12466" w:rsidP="00E12466">
            <w:pPr>
              <w:rPr>
                <w:rFonts w:ascii="Arial Narrow" w:hAnsi="Arial Narrow" w:cstheme="minorHAnsi"/>
                <w:sz w:val="20"/>
                <w:szCs w:val="20"/>
              </w:rPr>
            </w:pPr>
            <w:r w:rsidRPr="00857090">
              <w:rPr>
                <w:rFonts w:ascii="Arial Narrow" w:hAnsi="Arial Narrow" w:cstheme="minorHAnsi"/>
                <w:sz w:val="20"/>
                <w:szCs w:val="20"/>
              </w:rPr>
              <w:t>Funksionele, logiese/intuitiewe en gebruikersvriendelike navigasie</w:t>
            </w:r>
          </w:p>
        </w:tc>
        <w:tc>
          <w:tcPr>
            <w:tcW w:w="314" w:type="pct"/>
            <w:vMerge w:val="restart"/>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2C4A96" w:rsidRPr="00857090" w:rsidTr="00263176">
        <w:trPr>
          <w:cantSplit/>
        </w:trPr>
        <w:tc>
          <w:tcPr>
            <w:tcW w:w="141" w:type="pct"/>
            <w:vMerge/>
            <w:tcBorders>
              <w:left w:val="single" w:sz="4" w:space="0" w:color="auto"/>
              <w:right w:val="single" w:sz="4" w:space="0" w:color="auto"/>
            </w:tcBorders>
          </w:tcPr>
          <w:p w:rsidR="002B2B47" w:rsidRPr="00857090"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rsidR="00E11D3B" w:rsidRPr="00857090" w:rsidRDefault="00E12466"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Daar word gebruik gemaak van werkende hiperskakels om 'n navigasiestelsel te skep wat gebruikers toelaat om vanaf die tuisblad na verwante bladsye en terug</w:t>
            </w:r>
            <w:r w:rsidR="00927FE6" w:rsidRPr="00857090">
              <w:rPr>
                <w:rFonts w:ascii="Arial Narrow" w:hAnsi="Arial Narrow"/>
                <w:sz w:val="20"/>
                <w:szCs w:val="20"/>
              </w:rPr>
              <w:t xml:space="preserve"> te beweeg</w:t>
            </w:r>
          </w:p>
          <w:p w:rsidR="00E11D3B" w:rsidRPr="00857090" w:rsidRDefault="00E11D3B"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Hiperskakels gebruik betekenisvolle beskrywende teks</w:t>
            </w:r>
          </w:p>
          <w:p w:rsidR="00E11D3B" w:rsidRPr="00857090" w:rsidRDefault="00E11D3B"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Gebruikers van die webtuiste raak nie verlore. Daar is geen "doodloopstrate"</w:t>
            </w:r>
            <w:r w:rsidR="00927FE6" w:rsidRPr="00857090">
              <w:rPr>
                <w:rFonts w:ascii="Arial Narrow" w:hAnsi="Arial Narrow"/>
                <w:sz w:val="20"/>
                <w:szCs w:val="20"/>
              </w:rPr>
              <w:t xml:space="preserve"> nie</w:t>
            </w:r>
          </w:p>
          <w:p w:rsidR="002B2B47" w:rsidRPr="00857090" w:rsidRDefault="00E11D3B"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 xml:space="preserve">Navigasiestelsel </w:t>
            </w:r>
            <w:r w:rsidR="00927FE6" w:rsidRPr="00857090">
              <w:rPr>
                <w:rFonts w:ascii="Arial Narrow" w:hAnsi="Arial Narrow"/>
                <w:sz w:val="20"/>
                <w:szCs w:val="20"/>
              </w:rPr>
              <w:t>is</w:t>
            </w:r>
            <w:r w:rsidRPr="00857090">
              <w:rPr>
                <w:rFonts w:ascii="Arial Narrow" w:hAnsi="Arial Narrow"/>
                <w:sz w:val="20"/>
                <w:szCs w:val="20"/>
              </w:rPr>
              <w:t xml:space="preserve"> </w:t>
            </w:r>
            <w:r w:rsidR="00927FE6" w:rsidRPr="00857090">
              <w:rPr>
                <w:rFonts w:ascii="Arial Narrow" w:hAnsi="Arial Narrow"/>
                <w:sz w:val="20"/>
                <w:szCs w:val="20"/>
              </w:rPr>
              <w:t>r</w:t>
            </w:r>
            <w:r w:rsidRPr="00857090">
              <w:rPr>
                <w:rFonts w:ascii="Arial Narrow" w:hAnsi="Arial Narrow"/>
                <w:sz w:val="20"/>
                <w:szCs w:val="20"/>
              </w:rPr>
              <w:t xml:space="preserve">egdeur </w:t>
            </w:r>
            <w:r w:rsidR="006E2A1C" w:rsidRPr="00857090">
              <w:rPr>
                <w:rFonts w:ascii="Arial Narrow" w:hAnsi="Arial Narrow"/>
                <w:sz w:val="20"/>
                <w:szCs w:val="20"/>
              </w:rPr>
              <w:t>webtuiste</w:t>
            </w:r>
            <w:r w:rsidRPr="00857090">
              <w:rPr>
                <w:rFonts w:ascii="Arial Narrow" w:hAnsi="Arial Narrow"/>
                <w:sz w:val="20"/>
                <w:szCs w:val="20"/>
              </w:rPr>
              <w:t xml:space="preserve"> </w:t>
            </w:r>
            <w:r w:rsidR="00927FE6" w:rsidRPr="00857090">
              <w:rPr>
                <w:rFonts w:ascii="Arial Narrow" w:hAnsi="Arial Narrow"/>
                <w:sz w:val="20"/>
                <w:szCs w:val="20"/>
              </w:rPr>
              <w:t>in konsekwente posisie</w:t>
            </w:r>
          </w:p>
        </w:tc>
        <w:tc>
          <w:tcPr>
            <w:tcW w:w="316" w:type="pct"/>
            <w:vAlign w:val="center"/>
          </w:tcPr>
          <w:p w:rsidR="002B2B47" w:rsidRPr="00857090" w:rsidRDefault="002B2B47" w:rsidP="002B2B47">
            <w:pPr>
              <w:jc w:val="center"/>
              <w:rPr>
                <w:rFonts w:ascii="Arial Narrow" w:hAnsi="Arial Narrow" w:cstheme="minorHAnsi"/>
                <w:sz w:val="20"/>
                <w:szCs w:val="20"/>
              </w:rPr>
            </w:pPr>
            <w:r w:rsidRPr="00857090">
              <w:rPr>
                <w:rFonts w:ascii="Arial Narrow" w:hAnsi="Arial Narrow" w:cstheme="minorHAnsi"/>
                <w:b/>
                <w:sz w:val="20"/>
                <w:szCs w:val="20"/>
              </w:rPr>
              <w:t>4</w:t>
            </w:r>
          </w:p>
        </w:tc>
        <w:tc>
          <w:tcPr>
            <w:tcW w:w="514" w:type="pct"/>
          </w:tcPr>
          <w:p w:rsidR="002B2B47" w:rsidRPr="00857090" w:rsidRDefault="00A568D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Al 4 aspekte duidelik teenwoordig </w:t>
            </w:r>
          </w:p>
        </w:tc>
        <w:tc>
          <w:tcPr>
            <w:tcW w:w="515" w:type="pct"/>
          </w:tcPr>
          <w:p w:rsidR="002B2B47" w:rsidRPr="00857090" w:rsidRDefault="009622C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3 van die 4 aspekte duidelik teenwoordig</w:t>
            </w:r>
          </w:p>
        </w:tc>
        <w:tc>
          <w:tcPr>
            <w:tcW w:w="515" w:type="pct"/>
          </w:tcPr>
          <w:p w:rsidR="002B2B47" w:rsidRPr="00857090" w:rsidRDefault="009622C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2 van die 4 aspekte duidelik teenwoordig</w:t>
            </w:r>
          </w:p>
        </w:tc>
        <w:tc>
          <w:tcPr>
            <w:tcW w:w="515" w:type="pct"/>
          </w:tcPr>
          <w:p w:rsidR="002B2B47" w:rsidRPr="00857090" w:rsidRDefault="009622C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1 van die 4 aspekte duidelik teenwoordig</w:t>
            </w:r>
          </w:p>
        </w:tc>
        <w:tc>
          <w:tcPr>
            <w:tcW w:w="515" w:type="pct"/>
            <w:tcBorders>
              <w:right w:val="single" w:sz="4" w:space="0" w:color="auto"/>
            </w:tcBorders>
          </w:tcPr>
          <w:p w:rsidR="001D55F4" w:rsidRPr="00857090" w:rsidRDefault="001D55F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Nie een van die 4 aspekte duidelik teenwoordig</w:t>
            </w:r>
            <w:r w:rsidRPr="00857090">
              <w:rPr>
                <w:rFonts w:ascii="Arial Narrow" w:hAnsi="Arial Narrow" w:cstheme="minorHAnsi"/>
                <w:b/>
                <w:sz w:val="20"/>
                <w:szCs w:val="20"/>
              </w:rPr>
              <w:t xml:space="preserve"> of</w:t>
            </w:r>
          </w:p>
          <w:p w:rsidR="002B2B47" w:rsidRPr="00857090" w:rsidRDefault="001D55F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Geen </w:t>
            </w:r>
            <w:r w:rsidR="006E2A1C" w:rsidRPr="00857090">
              <w:rPr>
                <w:rFonts w:ascii="Arial Narrow" w:hAnsi="Arial Narrow" w:cstheme="minorHAnsi"/>
                <w:sz w:val="20"/>
                <w:szCs w:val="20"/>
              </w:rPr>
              <w:t>webtuiste</w:t>
            </w:r>
          </w:p>
        </w:tc>
        <w:tc>
          <w:tcPr>
            <w:tcW w:w="314" w:type="pct"/>
            <w:vMerge/>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F41ACC" w:rsidRPr="00857090" w:rsidTr="00263176">
        <w:trPr>
          <w:cantSplit/>
        </w:trPr>
        <w:tc>
          <w:tcPr>
            <w:tcW w:w="141" w:type="pct"/>
            <w:vMerge w:val="restart"/>
            <w:tcBorders>
              <w:left w:val="single" w:sz="4" w:space="0" w:color="auto"/>
              <w:right w:val="single" w:sz="4" w:space="0" w:color="auto"/>
            </w:tcBorders>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17</w:t>
            </w:r>
          </w:p>
        </w:tc>
        <w:tc>
          <w:tcPr>
            <w:tcW w:w="4545" w:type="pct"/>
            <w:gridSpan w:val="7"/>
            <w:tcBorders>
              <w:left w:val="single" w:sz="4" w:space="0" w:color="auto"/>
              <w:right w:val="single" w:sz="4" w:space="0" w:color="auto"/>
            </w:tcBorders>
            <w:vAlign w:val="center"/>
          </w:tcPr>
          <w:p w:rsidR="00E11D3B" w:rsidRPr="00857090" w:rsidRDefault="00E11D3B" w:rsidP="002B2B47">
            <w:pPr>
              <w:rPr>
                <w:rFonts w:ascii="Arial Narrow" w:hAnsi="Arial Narrow"/>
                <w:b/>
                <w:sz w:val="20"/>
                <w:szCs w:val="20"/>
              </w:rPr>
            </w:pPr>
            <w:r w:rsidRPr="00857090">
              <w:rPr>
                <w:rFonts w:ascii="Arial Narrow" w:hAnsi="Arial Narrow"/>
                <w:b/>
                <w:sz w:val="20"/>
                <w:szCs w:val="20"/>
              </w:rPr>
              <w:t>WEB</w:t>
            </w:r>
            <w:r w:rsidR="006E2A1C" w:rsidRPr="00857090">
              <w:rPr>
                <w:rFonts w:ascii="Arial Narrow" w:hAnsi="Arial Narrow"/>
                <w:b/>
                <w:sz w:val="20"/>
                <w:szCs w:val="20"/>
              </w:rPr>
              <w:t>TUISTE</w:t>
            </w:r>
            <w:r w:rsidRPr="00857090">
              <w:rPr>
                <w:rFonts w:ascii="Arial Narrow" w:hAnsi="Arial Narrow"/>
                <w:b/>
                <w:sz w:val="20"/>
                <w:szCs w:val="20"/>
              </w:rPr>
              <w:t xml:space="preserve"> – INLIGTING – KWALITEIT</w:t>
            </w:r>
          </w:p>
          <w:p w:rsidR="002B2B47" w:rsidRPr="00857090" w:rsidRDefault="00E11D3B" w:rsidP="00A43407">
            <w:pPr>
              <w:rPr>
                <w:rFonts w:ascii="Arial Narrow" w:hAnsi="Arial Narrow" w:cstheme="minorHAnsi"/>
                <w:sz w:val="20"/>
                <w:szCs w:val="20"/>
              </w:rPr>
            </w:pPr>
            <w:r w:rsidRPr="00857090">
              <w:rPr>
                <w:rFonts w:ascii="Arial Narrow" w:hAnsi="Arial Narrow" w:cstheme="minorHAnsi"/>
                <w:sz w:val="20"/>
                <w:szCs w:val="20"/>
              </w:rPr>
              <w:t xml:space="preserve">Inligting wat </w:t>
            </w:r>
            <w:r w:rsidR="00A43407" w:rsidRPr="00857090">
              <w:rPr>
                <w:rFonts w:ascii="Arial Narrow" w:hAnsi="Arial Narrow" w:cstheme="minorHAnsi"/>
                <w:sz w:val="20"/>
                <w:szCs w:val="20"/>
              </w:rPr>
              <w:t xml:space="preserve">in die webtuiste aangebied word </w:t>
            </w:r>
            <w:r w:rsidRPr="00857090">
              <w:rPr>
                <w:rFonts w:ascii="Arial Narrow" w:hAnsi="Arial Narrow" w:cstheme="minorHAnsi"/>
                <w:sz w:val="20"/>
                <w:szCs w:val="20"/>
              </w:rPr>
              <w:t>is relevant en feite is korrek</w:t>
            </w:r>
            <w:r w:rsidR="00A43407" w:rsidRPr="00857090">
              <w:rPr>
                <w:rFonts w:ascii="Arial Narrow" w:hAnsi="Arial Narrow" w:cstheme="minorHAnsi"/>
                <w:sz w:val="20"/>
                <w:szCs w:val="20"/>
              </w:rPr>
              <w:t>,</w:t>
            </w:r>
            <w:r w:rsidRPr="00857090">
              <w:rPr>
                <w:rFonts w:ascii="Arial Narrow" w:hAnsi="Arial Narrow" w:cstheme="minorHAnsi"/>
                <w:sz w:val="20"/>
                <w:szCs w:val="20"/>
              </w:rPr>
              <w:t xml:space="preserve"> </w:t>
            </w:r>
            <w:r w:rsidR="00A43407" w:rsidRPr="00857090">
              <w:rPr>
                <w:rFonts w:ascii="Arial Narrow" w:hAnsi="Arial Narrow" w:cstheme="minorHAnsi"/>
                <w:sz w:val="20"/>
                <w:szCs w:val="20"/>
              </w:rPr>
              <w:t>geen</w:t>
            </w:r>
            <w:r w:rsidRPr="00857090">
              <w:rPr>
                <w:rFonts w:ascii="Arial Narrow" w:hAnsi="Arial Narrow" w:cstheme="minorHAnsi"/>
                <w:sz w:val="20"/>
                <w:szCs w:val="20"/>
              </w:rPr>
              <w:t xml:space="preserve"> onnodige duplisering van enige inligting, </w:t>
            </w:r>
            <w:r w:rsidR="00A43407" w:rsidRPr="00857090">
              <w:rPr>
                <w:rFonts w:ascii="Arial Narrow" w:hAnsi="Arial Narrow" w:cstheme="minorHAnsi"/>
                <w:sz w:val="20"/>
                <w:szCs w:val="20"/>
              </w:rPr>
              <w:t>stel</w:t>
            </w:r>
            <w:r w:rsidRPr="00857090">
              <w:rPr>
                <w:rFonts w:ascii="Arial Narrow" w:hAnsi="Arial Narrow" w:cstheme="minorHAnsi"/>
                <w:sz w:val="20"/>
                <w:szCs w:val="20"/>
              </w:rPr>
              <w:t xml:space="preserve"> besoekers in staat om meer oor die onderwerp/probleem te leer. Verwysings na ander goeie gehalte inligting </w:t>
            </w:r>
            <w:r w:rsidR="00A43407" w:rsidRPr="00857090">
              <w:rPr>
                <w:rFonts w:ascii="Arial Narrow" w:hAnsi="Arial Narrow" w:cstheme="minorHAnsi"/>
                <w:sz w:val="20"/>
                <w:szCs w:val="20"/>
              </w:rPr>
              <w:t xml:space="preserve">gedoen </w:t>
            </w:r>
            <w:r w:rsidRPr="00857090">
              <w:rPr>
                <w:rFonts w:ascii="Arial Narrow" w:hAnsi="Arial Narrow" w:cstheme="minorHAnsi"/>
                <w:sz w:val="20"/>
                <w:szCs w:val="20"/>
              </w:rPr>
              <w:t>deur middel van funksionele skakels.</w:t>
            </w:r>
          </w:p>
        </w:tc>
        <w:tc>
          <w:tcPr>
            <w:tcW w:w="314" w:type="pct"/>
            <w:vMerge w:val="restart"/>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2C4A96" w:rsidRPr="00857090" w:rsidTr="00263176">
        <w:trPr>
          <w:cantSplit/>
        </w:trPr>
        <w:tc>
          <w:tcPr>
            <w:tcW w:w="141" w:type="pct"/>
            <w:vMerge/>
            <w:tcBorders>
              <w:left w:val="single" w:sz="4" w:space="0" w:color="auto"/>
              <w:right w:val="single" w:sz="4" w:space="0" w:color="auto"/>
            </w:tcBorders>
          </w:tcPr>
          <w:p w:rsidR="002B2B47" w:rsidRPr="00857090" w:rsidRDefault="002B2B47" w:rsidP="002B2B47">
            <w:pPr>
              <w:jc w:val="center"/>
              <w:rPr>
                <w:rFonts w:ascii="Arial Narrow" w:hAnsi="Arial Narrow"/>
                <w:sz w:val="20"/>
                <w:szCs w:val="20"/>
              </w:rPr>
            </w:pPr>
          </w:p>
        </w:tc>
        <w:tc>
          <w:tcPr>
            <w:tcW w:w="1655" w:type="pct"/>
            <w:tcBorders>
              <w:left w:val="single" w:sz="4" w:space="0" w:color="auto"/>
            </w:tcBorders>
          </w:tcPr>
          <w:p w:rsidR="00E11D3B" w:rsidRPr="00857090" w:rsidRDefault="006E2A1C"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Webtuiste</w:t>
            </w:r>
            <w:r w:rsidR="00E11D3B" w:rsidRPr="00857090">
              <w:rPr>
                <w:rFonts w:ascii="Arial Narrow" w:hAnsi="Arial Narrow"/>
                <w:sz w:val="20"/>
                <w:szCs w:val="20"/>
              </w:rPr>
              <w:t xml:space="preserve"> bevat goeie gehalte, relevante en feitelik korrekte inhoud oor die onderwerp</w:t>
            </w:r>
          </w:p>
          <w:p w:rsidR="00E11D3B" w:rsidRPr="00857090" w:rsidRDefault="00A43407"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Leerder toon</w:t>
            </w:r>
            <w:r w:rsidR="00E11D3B" w:rsidRPr="00857090">
              <w:rPr>
                <w:rFonts w:ascii="Arial Narrow" w:hAnsi="Arial Narrow"/>
                <w:sz w:val="20"/>
                <w:szCs w:val="20"/>
              </w:rPr>
              <w:t xml:space="preserve"> goeie begrip van die inligting/materiaal wat in die webblad ingesluit is en waar </w:t>
            </w:r>
            <w:r w:rsidRPr="00857090">
              <w:rPr>
                <w:rFonts w:ascii="Arial Narrow" w:hAnsi="Arial Narrow"/>
                <w:sz w:val="20"/>
                <w:szCs w:val="20"/>
              </w:rPr>
              <w:t xml:space="preserve"> om </w:t>
            </w:r>
            <w:r w:rsidR="00E11D3B" w:rsidRPr="00857090">
              <w:rPr>
                <w:rFonts w:ascii="Arial Narrow" w:hAnsi="Arial Narrow"/>
                <w:sz w:val="20"/>
                <w:szCs w:val="20"/>
              </w:rPr>
              <w:t xml:space="preserve">bykomende, goeie gehalte inligting </w:t>
            </w:r>
            <w:r w:rsidRPr="00857090">
              <w:rPr>
                <w:rFonts w:ascii="Arial Narrow" w:hAnsi="Arial Narrow"/>
                <w:sz w:val="20"/>
                <w:szCs w:val="20"/>
              </w:rPr>
              <w:t>m.b.v.</w:t>
            </w:r>
            <w:r w:rsidR="00E11D3B" w:rsidRPr="00857090">
              <w:rPr>
                <w:rFonts w:ascii="Arial Narrow" w:hAnsi="Arial Narrow"/>
                <w:sz w:val="20"/>
                <w:szCs w:val="20"/>
              </w:rPr>
              <w:t xml:space="preserve"> funksionele skakels </w:t>
            </w:r>
            <w:r w:rsidRPr="00857090">
              <w:rPr>
                <w:rFonts w:ascii="Arial Narrow" w:hAnsi="Arial Narrow"/>
                <w:sz w:val="20"/>
                <w:szCs w:val="20"/>
              </w:rPr>
              <w:t>te vind</w:t>
            </w:r>
          </w:p>
          <w:p w:rsidR="00E11D3B" w:rsidRPr="00857090" w:rsidRDefault="00E11D3B"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Goeie "standaard" taalgebruik, geskik vir teikengroep met geen spel</w:t>
            </w:r>
            <w:r w:rsidR="00A43407" w:rsidRPr="00857090">
              <w:rPr>
                <w:rFonts w:ascii="Arial Narrow" w:hAnsi="Arial Narrow"/>
                <w:sz w:val="20"/>
                <w:szCs w:val="20"/>
              </w:rPr>
              <w:t>-</w:t>
            </w:r>
            <w:r w:rsidRPr="00857090">
              <w:rPr>
                <w:rFonts w:ascii="Arial Narrow" w:hAnsi="Arial Narrow"/>
                <w:sz w:val="20"/>
                <w:szCs w:val="20"/>
              </w:rPr>
              <w:t xml:space="preserve"> en taalfoute nie</w:t>
            </w:r>
          </w:p>
          <w:p w:rsidR="002B2B47" w:rsidRPr="00857090" w:rsidRDefault="00E11D3B"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Geen onnodige duplisering van inligting</w:t>
            </w:r>
            <w:r w:rsidR="00A43407" w:rsidRPr="00857090">
              <w:rPr>
                <w:rFonts w:ascii="Arial Narrow" w:hAnsi="Arial Narrow"/>
                <w:sz w:val="20"/>
                <w:szCs w:val="20"/>
              </w:rPr>
              <w:t xml:space="preserve"> nie</w:t>
            </w:r>
          </w:p>
        </w:tc>
        <w:tc>
          <w:tcPr>
            <w:tcW w:w="316" w:type="pct"/>
            <w:shd w:val="clear" w:color="auto" w:fill="auto"/>
            <w:vAlign w:val="center"/>
          </w:tcPr>
          <w:p w:rsidR="002B2B47" w:rsidRPr="00857090" w:rsidRDefault="002B2B47" w:rsidP="002B2B47">
            <w:pPr>
              <w:jc w:val="center"/>
              <w:rPr>
                <w:rFonts w:ascii="Arial Narrow" w:hAnsi="Arial Narrow" w:cstheme="minorHAnsi"/>
                <w:sz w:val="20"/>
                <w:szCs w:val="20"/>
              </w:rPr>
            </w:pPr>
            <w:r w:rsidRPr="00857090">
              <w:rPr>
                <w:rFonts w:ascii="Arial Narrow" w:hAnsi="Arial Narrow" w:cstheme="minorHAnsi"/>
                <w:b/>
                <w:sz w:val="20"/>
                <w:szCs w:val="20"/>
              </w:rPr>
              <w:t>4</w:t>
            </w:r>
          </w:p>
        </w:tc>
        <w:tc>
          <w:tcPr>
            <w:tcW w:w="514" w:type="pct"/>
            <w:shd w:val="clear" w:color="auto" w:fill="auto"/>
          </w:tcPr>
          <w:p w:rsidR="002B2B47" w:rsidRPr="00857090" w:rsidRDefault="00A568D4" w:rsidP="00CD766A">
            <w:pPr>
              <w:pStyle w:val="ListParagraph"/>
              <w:numPr>
                <w:ilvl w:val="0"/>
                <w:numId w:val="29"/>
              </w:numPr>
              <w:spacing w:after="0" w:line="240" w:lineRule="auto"/>
              <w:ind w:left="170" w:hanging="170"/>
              <w:rPr>
                <w:rFonts w:ascii="Arial Narrow" w:hAnsi="Arial Narrow" w:cstheme="minorHAnsi"/>
                <w:sz w:val="20"/>
                <w:szCs w:val="20"/>
              </w:rPr>
            </w:pPr>
            <w:r w:rsidRPr="00857090">
              <w:rPr>
                <w:rFonts w:ascii="Arial Narrow" w:hAnsi="Arial Narrow" w:cstheme="minorHAnsi"/>
                <w:sz w:val="20"/>
                <w:szCs w:val="20"/>
              </w:rPr>
              <w:t xml:space="preserve">Al 4 aspekte duidelik teenwoordig </w:t>
            </w:r>
          </w:p>
        </w:tc>
        <w:tc>
          <w:tcPr>
            <w:tcW w:w="515" w:type="pct"/>
            <w:shd w:val="clear" w:color="auto" w:fill="auto"/>
          </w:tcPr>
          <w:p w:rsidR="002B2B47" w:rsidRPr="00857090" w:rsidRDefault="009622C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3 van die 4 aspekte duidelik teenwoordig</w:t>
            </w:r>
          </w:p>
        </w:tc>
        <w:tc>
          <w:tcPr>
            <w:tcW w:w="515" w:type="pct"/>
          </w:tcPr>
          <w:p w:rsidR="002B2B47" w:rsidRPr="00857090" w:rsidRDefault="009622C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2 van die 4 aspekte duidelik teenwoordig</w:t>
            </w:r>
          </w:p>
        </w:tc>
        <w:tc>
          <w:tcPr>
            <w:tcW w:w="515" w:type="pct"/>
          </w:tcPr>
          <w:p w:rsidR="002B2B47" w:rsidRPr="00857090" w:rsidRDefault="009622C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1 van die 4 aspekte duidelik teenwoordig</w:t>
            </w:r>
          </w:p>
        </w:tc>
        <w:tc>
          <w:tcPr>
            <w:tcW w:w="515" w:type="pct"/>
            <w:tcBorders>
              <w:right w:val="single" w:sz="4" w:space="0" w:color="auto"/>
            </w:tcBorders>
          </w:tcPr>
          <w:p w:rsidR="001D55F4" w:rsidRPr="00857090" w:rsidRDefault="001D55F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Nie een van die 4 aspekte duidelik teenwoordig</w:t>
            </w:r>
            <w:r w:rsidRPr="00857090">
              <w:rPr>
                <w:rFonts w:ascii="Arial Narrow" w:hAnsi="Arial Narrow" w:cstheme="minorHAnsi"/>
                <w:b/>
                <w:sz w:val="20"/>
                <w:szCs w:val="20"/>
              </w:rPr>
              <w:t xml:space="preserve"> of</w:t>
            </w:r>
          </w:p>
          <w:p w:rsidR="002B2B47" w:rsidRPr="00857090" w:rsidRDefault="001D55F4"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Geen </w:t>
            </w:r>
            <w:r w:rsidR="006E2A1C" w:rsidRPr="00857090">
              <w:rPr>
                <w:rFonts w:ascii="Arial Narrow" w:hAnsi="Arial Narrow" w:cstheme="minorHAnsi"/>
                <w:sz w:val="20"/>
                <w:szCs w:val="20"/>
              </w:rPr>
              <w:t>webtuiste</w:t>
            </w:r>
          </w:p>
        </w:tc>
        <w:tc>
          <w:tcPr>
            <w:tcW w:w="314" w:type="pct"/>
            <w:vMerge/>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F41ACC" w:rsidRPr="00857090" w:rsidTr="00263176">
        <w:trPr>
          <w:cantSplit/>
        </w:trPr>
        <w:tc>
          <w:tcPr>
            <w:tcW w:w="141" w:type="pct"/>
            <w:vMerge w:val="restart"/>
            <w:tcBorders>
              <w:left w:val="single" w:sz="4" w:space="0" w:color="auto"/>
              <w:right w:val="single" w:sz="4" w:space="0" w:color="auto"/>
            </w:tcBorders>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18</w:t>
            </w:r>
          </w:p>
        </w:tc>
        <w:tc>
          <w:tcPr>
            <w:tcW w:w="4545" w:type="pct"/>
            <w:gridSpan w:val="7"/>
            <w:tcBorders>
              <w:left w:val="single" w:sz="4" w:space="0" w:color="auto"/>
              <w:right w:val="single" w:sz="4" w:space="0" w:color="auto"/>
            </w:tcBorders>
          </w:tcPr>
          <w:p w:rsidR="00E11D3B" w:rsidRPr="00857090" w:rsidRDefault="006E2A1C" w:rsidP="002B2B47">
            <w:pPr>
              <w:rPr>
                <w:rFonts w:ascii="Arial Narrow" w:hAnsi="Arial Narrow"/>
                <w:b/>
                <w:sz w:val="20"/>
                <w:szCs w:val="20"/>
              </w:rPr>
            </w:pPr>
            <w:r w:rsidRPr="00857090">
              <w:rPr>
                <w:rFonts w:ascii="Arial Narrow" w:hAnsi="Arial Narrow"/>
                <w:b/>
                <w:sz w:val="20"/>
                <w:szCs w:val="20"/>
              </w:rPr>
              <w:t>WEBTUISTE</w:t>
            </w:r>
            <w:r w:rsidR="00E11D3B" w:rsidRPr="00857090">
              <w:rPr>
                <w:rFonts w:ascii="Arial Narrow" w:hAnsi="Arial Narrow"/>
                <w:b/>
                <w:sz w:val="20"/>
                <w:szCs w:val="20"/>
              </w:rPr>
              <w:t xml:space="preserve"> – PLAGIAAT</w:t>
            </w:r>
          </w:p>
          <w:p w:rsidR="002B2B47" w:rsidRPr="00857090" w:rsidRDefault="00A43407" w:rsidP="00A43407">
            <w:pPr>
              <w:rPr>
                <w:rFonts w:ascii="Arial Narrow" w:hAnsi="Arial Narrow" w:cstheme="minorHAnsi"/>
                <w:sz w:val="20"/>
                <w:szCs w:val="20"/>
              </w:rPr>
            </w:pPr>
            <w:r w:rsidRPr="00857090">
              <w:rPr>
                <w:rFonts w:ascii="Arial Narrow" w:hAnsi="Arial Narrow" w:cstheme="minorHAnsi"/>
                <w:sz w:val="20"/>
                <w:szCs w:val="20"/>
              </w:rPr>
              <w:t>Volg b</w:t>
            </w:r>
            <w:r w:rsidR="00E11D3B" w:rsidRPr="00857090">
              <w:rPr>
                <w:rFonts w:ascii="Arial Narrow" w:hAnsi="Arial Narrow" w:cstheme="minorHAnsi"/>
                <w:sz w:val="20"/>
                <w:szCs w:val="20"/>
              </w:rPr>
              <w:t xml:space="preserve">illike gebruiksriglyne wat erkenning gee aan materiaal </w:t>
            </w:r>
            <w:r w:rsidRPr="00857090">
              <w:rPr>
                <w:rFonts w:ascii="Arial Narrow" w:hAnsi="Arial Narrow" w:cstheme="minorHAnsi"/>
                <w:sz w:val="20"/>
                <w:szCs w:val="20"/>
              </w:rPr>
              <w:t>wat</w:t>
            </w:r>
            <w:r w:rsidR="00E11D3B" w:rsidRPr="00857090">
              <w:rPr>
                <w:rFonts w:ascii="Arial Narrow" w:hAnsi="Arial Narrow" w:cstheme="minorHAnsi"/>
                <w:sz w:val="20"/>
                <w:szCs w:val="20"/>
              </w:rPr>
              <w:t xml:space="preserve"> uit ander bronne</w:t>
            </w:r>
            <w:r w:rsidRPr="00857090">
              <w:rPr>
                <w:rFonts w:ascii="Arial Narrow" w:hAnsi="Arial Narrow" w:cstheme="minorHAnsi"/>
                <w:sz w:val="20"/>
                <w:szCs w:val="20"/>
              </w:rPr>
              <w:t xml:space="preserve"> geleen is</w:t>
            </w:r>
          </w:p>
        </w:tc>
        <w:tc>
          <w:tcPr>
            <w:tcW w:w="314" w:type="pct"/>
            <w:vMerge w:val="restart"/>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2C4A96" w:rsidRPr="00857090" w:rsidTr="00263176">
        <w:trPr>
          <w:cantSplit/>
        </w:trPr>
        <w:tc>
          <w:tcPr>
            <w:tcW w:w="141" w:type="pct"/>
            <w:vMerge/>
            <w:tcBorders>
              <w:left w:val="single" w:sz="4" w:space="0" w:color="auto"/>
              <w:right w:val="single" w:sz="4" w:space="0" w:color="auto"/>
            </w:tcBorders>
          </w:tcPr>
          <w:p w:rsidR="002B2B47" w:rsidRPr="00857090"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rsidR="002B2B47" w:rsidRPr="00857090" w:rsidRDefault="00E11D3B"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Grafika/</w:t>
            </w:r>
            <w:r w:rsidR="00A43407" w:rsidRPr="00857090">
              <w:rPr>
                <w:rFonts w:ascii="Arial Narrow" w:hAnsi="Arial Narrow"/>
                <w:sz w:val="20"/>
                <w:szCs w:val="20"/>
              </w:rPr>
              <w:t>prente</w:t>
            </w:r>
            <w:r w:rsidRPr="00857090">
              <w:rPr>
                <w:rFonts w:ascii="Arial Narrow" w:hAnsi="Arial Narrow"/>
                <w:sz w:val="20"/>
                <w:szCs w:val="20"/>
              </w:rPr>
              <w:t xml:space="preserve"> uit ander bronne behoorlik erken</w:t>
            </w:r>
          </w:p>
          <w:p w:rsidR="002B2B47" w:rsidRPr="00857090" w:rsidRDefault="00E11D3B"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Duidelike, maklik</w:t>
            </w:r>
            <w:r w:rsidR="0088376A" w:rsidRPr="00857090">
              <w:rPr>
                <w:rFonts w:ascii="Arial Narrow" w:hAnsi="Arial Narrow"/>
                <w:sz w:val="20"/>
                <w:szCs w:val="20"/>
              </w:rPr>
              <w:t>-</w:t>
            </w:r>
            <w:r w:rsidRPr="00857090">
              <w:rPr>
                <w:rFonts w:ascii="Arial Narrow" w:hAnsi="Arial Narrow"/>
                <w:sz w:val="20"/>
                <w:szCs w:val="20"/>
              </w:rPr>
              <w:t>om</w:t>
            </w:r>
            <w:r w:rsidR="0088376A" w:rsidRPr="00857090">
              <w:rPr>
                <w:rFonts w:ascii="Arial Narrow" w:hAnsi="Arial Narrow"/>
                <w:sz w:val="20"/>
                <w:szCs w:val="20"/>
              </w:rPr>
              <w:t>-te-</w:t>
            </w:r>
            <w:r w:rsidRPr="00857090">
              <w:rPr>
                <w:rFonts w:ascii="Arial Narrow" w:hAnsi="Arial Narrow"/>
                <w:sz w:val="20"/>
                <w:szCs w:val="20"/>
              </w:rPr>
              <w:t xml:space="preserve">vind en akkurate aanhalings vir alle </w:t>
            </w:r>
            <w:r w:rsidR="00A43407" w:rsidRPr="00857090">
              <w:rPr>
                <w:rFonts w:ascii="Arial Narrow" w:hAnsi="Arial Narrow"/>
                <w:sz w:val="20"/>
                <w:szCs w:val="20"/>
              </w:rPr>
              <w:t xml:space="preserve">geleende </w:t>
            </w:r>
            <w:r w:rsidRPr="00857090">
              <w:rPr>
                <w:rFonts w:ascii="Arial Narrow" w:hAnsi="Arial Narrow"/>
                <w:sz w:val="20"/>
                <w:szCs w:val="20"/>
              </w:rPr>
              <w:t xml:space="preserve">materiaal </w:t>
            </w:r>
          </w:p>
        </w:tc>
        <w:tc>
          <w:tcPr>
            <w:tcW w:w="316" w:type="pct"/>
            <w:vAlign w:val="center"/>
          </w:tcPr>
          <w:p w:rsidR="002B2B47" w:rsidRPr="00857090" w:rsidRDefault="002B2B47" w:rsidP="002B2B47">
            <w:pPr>
              <w:jc w:val="center"/>
              <w:rPr>
                <w:rFonts w:ascii="Arial Narrow" w:hAnsi="Arial Narrow" w:cstheme="minorHAnsi"/>
                <w:sz w:val="20"/>
                <w:szCs w:val="20"/>
              </w:rPr>
            </w:pPr>
            <w:r w:rsidRPr="00857090">
              <w:rPr>
                <w:rFonts w:ascii="Arial Narrow" w:hAnsi="Arial Narrow" w:cstheme="minorHAnsi"/>
                <w:b/>
                <w:sz w:val="20"/>
                <w:szCs w:val="20"/>
              </w:rPr>
              <w:t>4</w:t>
            </w:r>
          </w:p>
        </w:tc>
        <w:tc>
          <w:tcPr>
            <w:tcW w:w="514" w:type="pct"/>
          </w:tcPr>
          <w:p w:rsidR="002B2B47" w:rsidRPr="00857090" w:rsidRDefault="0088376A"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Beide aspekte duidelik teenwoordig en inhoud wat geskryf is in die leerder se eie woorde</w:t>
            </w:r>
          </w:p>
        </w:tc>
        <w:tc>
          <w:tcPr>
            <w:tcW w:w="515" w:type="pct"/>
          </w:tcPr>
          <w:p w:rsidR="002B2B47" w:rsidRPr="00857090" w:rsidRDefault="009622C7"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1 van die 2 aspekte duidelik teenwoordig</w:t>
            </w:r>
            <w:r w:rsidR="0088376A" w:rsidRPr="00857090">
              <w:rPr>
                <w:rFonts w:ascii="Arial Narrow" w:hAnsi="Arial Narrow" w:cstheme="minorHAnsi"/>
                <w:sz w:val="20"/>
                <w:szCs w:val="20"/>
              </w:rPr>
              <w:t xml:space="preserve"> en inhoud is in die leerder se eie woorde</w:t>
            </w:r>
          </w:p>
        </w:tc>
        <w:tc>
          <w:tcPr>
            <w:tcW w:w="515" w:type="pct"/>
          </w:tcPr>
          <w:p w:rsidR="002B2B47" w:rsidRPr="00857090" w:rsidRDefault="0088376A"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Een of albei aspekte teenwoordig, maar enige een deel nie leerder se eie woorde nie</w:t>
            </w:r>
          </w:p>
        </w:tc>
        <w:tc>
          <w:tcPr>
            <w:tcW w:w="515" w:type="pct"/>
          </w:tcPr>
          <w:p w:rsidR="002B2B47" w:rsidRPr="00857090" w:rsidRDefault="0088376A"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Een of albei aspekte teenwoordig, maar meestal nie die leerder se eie woorde nie</w:t>
            </w:r>
          </w:p>
        </w:tc>
        <w:tc>
          <w:tcPr>
            <w:tcW w:w="515" w:type="pct"/>
            <w:tcBorders>
              <w:right w:val="single" w:sz="4" w:space="0" w:color="auto"/>
            </w:tcBorders>
          </w:tcPr>
          <w:p w:rsidR="002B2B47" w:rsidRPr="00857090" w:rsidRDefault="0088376A"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Nie een van die 2 aspekte duidelik teenwoordig  </w:t>
            </w:r>
            <w:r w:rsidR="002B2B47" w:rsidRPr="00857090">
              <w:rPr>
                <w:rFonts w:ascii="Arial Narrow" w:hAnsi="Arial Narrow" w:cstheme="minorHAnsi"/>
                <w:b/>
                <w:sz w:val="20"/>
                <w:szCs w:val="20"/>
              </w:rPr>
              <w:t>or</w:t>
            </w:r>
          </w:p>
          <w:p w:rsidR="002B2B47" w:rsidRPr="00857090" w:rsidRDefault="0088376A"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Alles nie leerder se eie woorde nie</w:t>
            </w:r>
          </w:p>
        </w:tc>
        <w:tc>
          <w:tcPr>
            <w:tcW w:w="314" w:type="pct"/>
            <w:vMerge/>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F41ACC" w:rsidRPr="00857090" w:rsidTr="00263176">
        <w:trPr>
          <w:cantSplit/>
        </w:trPr>
        <w:tc>
          <w:tcPr>
            <w:tcW w:w="141" w:type="pct"/>
            <w:vMerge w:val="restart"/>
            <w:tcBorders>
              <w:left w:val="single" w:sz="4" w:space="0" w:color="auto"/>
              <w:right w:val="single" w:sz="4" w:space="0" w:color="auto"/>
            </w:tcBorders>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lastRenderedPageBreak/>
              <w:t>19</w:t>
            </w:r>
          </w:p>
        </w:tc>
        <w:tc>
          <w:tcPr>
            <w:tcW w:w="4545" w:type="pct"/>
            <w:gridSpan w:val="7"/>
            <w:tcBorders>
              <w:left w:val="single" w:sz="4" w:space="0" w:color="auto"/>
              <w:right w:val="single" w:sz="4" w:space="0" w:color="auto"/>
            </w:tcBorders>
          </w:tcPr>
          <w:p w:rsidR="00396A36" w:rsidRPr="00857090" w:rsidRDefault="006E2A1C" w:rsidP="002B2B47">
            <w:pPr>
              <w:rPr>
                <w:rFonts w:ascii="Arial Narrow" w:hAnsi="Arial Narrow"/>
                <w:b/>
                <w:sz w:val="20"/>
                <w:szCs w:val="20"/>
              </w:rPr>
            </w:pPr>
            <w:r w:rsidRPr="00857090">
              <w:rPr>
                <w:rFonts w:ascii="Arial Narrow" w:hAnsi="Arial Narrow"/>
                <w:b/>
                <w:sz w:val="20"/>
                <w:szCs w:val="20"/>
              </w:rPr>
              <w:t>WEBTUISTE</w:t>
            </w:r>
            <w:r w:rsidR="00396A36" w:rsidRPr="00857090">
              <w:rPr>
                <w:rFonts w:ascii="Arial Narrow" w:hAnsi="Arial Narrow"/>
                <w:b/>
                <w:sz w:val="20"/>
                <w:szCs w:val="20"/>
              </w:rPr>
              <w:t xml:space="preserve"> - ADDISIONELE </w:t>
            </w:r>
            <w:r w:rsidR="006440A6" w:rsidRPr="00857090">
              <w:rPr>
                <w:rFonts w:ascii="Arial Narrow" w:hAnsi="Arial Narrow"/>
                <w:b/>
                <w:sz w:val="20"/>
                <w:szCs w:val="20"/>
              </w:rPr>
              <w:t>MERKERS (‘TAGS’)</w:t>
            </w:r>
            <w:r w:rsidR="00396A36" w:rsidRPr="00857090">
              <w:rPr>
                <w:rFonts w:ascii="Arial Narrow" w:hAnsi="Arial Narrow"/>
                <w:b/>
                <w:sz w:val="20"/>
                <w:szCs w:val="20"/>
              </w:rPr>
              <w:t xml:space="preserve"> GEBRUIK (BUITE DIE KURRIKULUM)</w:t>
            </w:r>
          </w:p>
          <w:p w:rsidR="002B2B47" w:rsidRPr="00857090" w:rsidRDefault="00A43407" w:rsidP="00A43407">
            <w:pPr>
              <w:rPr>
                <w:rFonts w:ascii="Arial Narrow" w:hAnsi="Arial Narrow" w:cstheme="minorHAnsi"/>
                <w:sz w:val="20"/>
                <w:szCs w:val="20"/>
              </w:rPr>
            </w:pPr>
            <w:r w:rsidRPr="00857090">
              <w:rPr>
                <w:rFonts w:ascii="Arial Narrow" w:hAnsi="Arial Narrow" w:cstheme="minorHAnsi"/>
                <w:sz w:val="20"/>
                <w:szCs w:val="20"/>
              </w:rPr>
              <w:t>Leerder toon kennis /</w:t>
            </w:r>
            <w:r w:rsidR="00396A36" w:rsidRPr="00857090">
              <w:rPr>
                <w:rFonts w:ascii="Arial Narrow" w:hAnsi="Arial Narrow" w:cstheme="minorHAnsi"/>
                <w:sz w:val="20"/>
                <w:szCs w:val="20"/>
              </w:rPr>
              <w:t>vaardighede</w:t>
            </w:r>
            <w:r w:rsidRPr="00857090">
              <w:rPr>
                <w:rFonts w:ascii="Arial Narrow" w:hAnsi="Arial Narrow" w:cstheme="minorHAnsi"/>
                <w:sz w:val="20"/>
                <w:szCs w:val="20"/>
              </w:rPr>
              <w:t xml:space="preserve"> wat </w:t>
            </w:r>
            <w:r w:rsidR="00396A36" w:rsidRPr="00857090">
              <w:rPr>
                <w:rFonts w:ascii="Arial Narrow" w:hAnsi="Arial Narrow" w:cstheme="minorHAnsi"/>
                <w:sz w:val="20"/>
                <w:szCs w:val="20"/>
              </w:rPr>
              <w:t xml:space="preserve">nie in die kurrikulum </w:t>
            </w:r>
            <w:r w:rsidRPr="00857090">
              <w:rPr>
                <w:rFonts w:ascii="Arial Narrow" w:hAnsi="Arial Narrow" w:cstheme="minorHAnsi"/>
                <w:sz w:val="20"/>
                <w:szCs w:val="20"/>
              </w:rPr>
              <w:t xml:space="preserve">ingesluit is </w:t>
            </w:r>
            <w:r w:rsidR="00396A36" w:rsidRPr="00857090">
              <w:rPr>
                <w:rFonts w:ascii="Arial Narrow" w:hAnsi="Arial Narrow" w:cstheme="minorHAnsi"/>
                <w:sz w:val="20"/>
                <w:szCs w:val="20"/>
              </w:rPr>
              <w:t xml:space="preserve">nie, maar </w:t>
            </w:r>
            <w:r w:rsidRPr="00857090">
              <w:rPr>
                <w:rFonts w:ascii="Arial Narrow" w:hAnsi="Arial Narrow" w:cstheme="minorHAnsi"/>
                <w:sz w:val="20"/>
                <w:szCs w:val="20"/>
              </w:rPr>
              <w:t xml:space="preserve">wat </w:t>
            </w:r>
            <w:r w:rsidR="00396A36" w:rsidRPr="00857090">
              <w:rPr>
                <w:rFonts w:ascii="Arial Narrow" w:hAnsi="Arial Narrow" w:cstheme="minorHAnsi"/>
                <w:sz w:val="20"/>
                <w:szCs w:val="20"/>
              </w:rPr>
              <w:t xml:space="preserve">die </w:t>
            </w:r>
            <w:r w:rsidR="006E2A1C" w:rsidRPr="00857090">
              <w:rPr>
                <w:rFonts w:ascii="Arial Narrow" w:hAnsi="Arial Narrow" w:cstheme="minorHAnsi"/>
                <w:sz w:val="20"/>
                <w:szCs w:val="20"/>
              </w:rPr>
              <w:t>webtuiste</w:t>
            </w:r>
            <w:r w:rsidRPr="00857090">
              <w:rPr>
                <w:rFonts w:ascii="Arial Narrow" w:hAnsi="Arial Narrow" w:cstheme="minorHAnsi"/>
                <w:sz w:val="20"/>
                <w:szCs w:val="20"/>
              </w:rPr>
              <w:t xml:space="preserve"> verbeter</w:t>
            </w:r>
            <w:r w:rsidR="00396A36" w:rsidRPr="00857090">
              <w:rPr>
                <w:rFonts w:ascii="Arial Narrow" w:hAnsi="Arial Narrow" w:cstheme="minorHAnsi"/>
                <w:sz w:val="20"/>
                <w:szCs w:val="20"/>
              </w:rPr>
              <w:t xml:space="preserve">, </w:t>
            </w:r>
            <w:r w:rsidRPr="00857090">
              <w:rPr>
                <w:rFonts w:ascii="Arial Narrow" w:hAnsi="Arial Narrow" w:cstheme="minorHAnsi"/>
                <w:sz w:val="20"/>
                <w:szCs w:val="20"/>
              </w:rPr>
              <w:t xml:space="preserve">en </w:t>
            </w:r>
            <w:r w:rsidR="00396A36" w:rsidRPr="00857090">
              <w:rPr>
                <w:rFonts w:ascii="Arial Narrow" w:hAnsi="Arial Narrow" w:cstheme="minorHAnsi"/>
                <w:sz w:val="20"/>
                <w:szCs w:val="20"/>
              </w:rPr>
              <w:t>toepaslik en sinvol gebruik</w:t>
            </w:r>
            <w:r w:rsidRPr="00857090">
              <w:rPr>
                <w:rFonts w:ascii="Arial Narrow" w:hAnsi="Arial Narrow" w:cstheme="minorHAnsi"/>
                <w:sz w:val="20"/>
                <w:szCs w:val="20"/>
              </w:rPr>
              <w:t xml:space="preserve"> word</w:t>
            </w:r>
            <w:r w:rsidR="00396A36" w:rsidRPr="00857090">
              <w:rPr>
                <w:rFonts w:ascii="Arial Narrow" w:hAnsi="Arial Narrow" w:cstheme="minorHAnsi"/>
                <w:sz w:val="20"/>
                <w:szCs w:val="20"/>
              </w:rPr>
              <w:t>.</w:t>
            </w:r>
          </w:p>
        </w:tc>
        <w:tc>
          <w:tcPr>
            <w:tcW w:w="314" w:type="pct"/>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F41ACC" w:rsidRPr="00857090" w:rsidTr="00263176">
        <w:trPr>
          <w:cantSplit/>
          <w:trHeight w:val="1113"/>
        </w:trPr>
        <w:tc>
          <w:tcPr>
            <w:tcW w:w="141" w:type="pct"/>
            <w:vMerge/>
            <w:tcBorders>
              <w:left w:val="single" w:sz="4" w:space="0" w:color="auto"/>
              <w:right w:val="single" w:sz="4" w:space="0" w:color="auto"/>
            </w:tcBorders>
          </w:tcPr>
          <w:p w:rsidR="002B2B47" w:rsidRPr="00857090"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rsidR="002B2B47" w:rsidRPr="00857090" w:rsidRDefault="006E2A1C" w:rsidP="00CD766A">
            <w:pPr>
              <w:pStyle w:val="ListParagraph"/>
              <w:numPr>
                <w:ilvl w:val="0"/>
                <w:numId w:val="28"/>
              </w:numPr>
              <w:spacing w:after="0" w:line="240" w:lineRule="auto"/>
              <w:rPr>
                <w:rFonts w:ascii="Arial Narrow" w:hAnsi="Arial Narrow"/>
                <w:sz w:val="20"/>
                <w:szCs w:val="20"/>
              </w:rPr>
            </w:pPr>
            <w:r w:rsidRPr="00857090">
              <w:rPr>
                <w:rFonts w:ascii="Arial Narrow" w:hAnsi="Arial Narrow"/>
                <w:sz w:val="20"/>
                <w:szCs w:val="20"/>
              </w:rPr>
              <w:t>Lys die merkers</w:t>
            </w:r>
            <w:r w:rsidR="00396A36" w:rsidRPr="00857090">
              <w:rPr>
                <w:rFonts w:ascii="Arial Narrow" w:hAnsi="Arial Narrow"/>
                <w:sz w:val="20"/>
                <w:szCs w:val="20"/>
              </w:rPr>
              <w:t>/aspekte (maksimum 2)</w:t>
            </w:r>
            <w:r w:rsidR="00303796" w:rsidRPr="00857090">
              <w:rPr>
                <w:rFonts w:ascii="Arial Narrow" w:hAnsi="Arial Narrow"/>
                <w:sz w:val="20"/>
                <w:szCs w:val="20"/>
              </w:rPr>
              <w:tab/>
            </w:r>
          </w:p>
          <w:p w:rsidR="002B2B47" w:rsidRPr="00857090" w:rsidRDefault="002B2B47" w:rsidP="00B340F8">
            <w:pPr>
              <w:pStyle w:val="ListParagraph"/>
              <w:tabs>
                <w:tab w:val="left" w:leader="dot" w:pos="3811"/>
              </w:tabs>
              <w:ind w:left="360"/>
              <w:rPr>
                <w:rFonts w:ascii="Arial Narrow" w:hAnsi="Arial Narrow"/>
                <w:sz w:val="20"/>
                <w:szCs w:val="20"/>
              </w:rPr>
            </w:pPr>
            <w:r w:rsidRPr="00857090">
              <w:rPr>
                <w:rFonts w:ascii="Arial Narrow" w:hAnsi="Arial Narrow"/>
                <w:sz w:val="20"/>
                <w:szCs w:val="20"/>
              </w:rPr>
              <w:tab/>
            </w:r>
          </w:p>
          <w:p w:rsidR="002B2B47" w:rsidRPr="00857090" w:rsidRDefault="002B2B47" w:rsidP="00B340F8">
            <w:pPr>
              <w:pStyle w:val="ListParagraph"/>
              <w:tabs>
                <w:tab w:val="left" w:leader="dot" w:pos="3811"/>
              </w:tabs>
              <w:ind w:left="360"/>
              <w:rPr>
                <w:rFonts w:ascii="Arial Narrow" w:hAnsi="Arial Narrow"/>
                <w:sz w:val="20"/>
                <w:szCs w:val="20"/>
              </w:rPr>
            </w:pPr>
          </w:p>
          <w:p w:rsidR="002B2B47" w:rsidRPr="00857090" w:rsidRDefault="002B2B47" w:rsidP="009A4C91">
            <w:pPr>
              <w:pStyle w:val="ListParagraph"/>
              <w:tabs>
                <w:tab w:val="left" w:leader="dot" w:pos="3811"/>
              </w:tabs>
              <w:ind w:left="360"/>
              <w:rPr>
                <w:rFonts w:ascii="Arial Narrow" w:hAnsi="Arial Narrow"/>
                <w:sz w:val="20"/>
                <w:szCs w:val="20"/>
              </w:rPr>
            </w:pPr>
            <w:r w:rsidRPr="00857090">
              <w:rPr>
                <w:rFonts w:ascii="Arial Narrow" w:hAnsi="Arial Narrow"/>
                <w:sz w:val="20"/>
                <w:szCs w:val="20"/>
              </w:rPr>
              <w:tab/>
            </w:r>
          </w:p>
        </w:tc>
        <w:tc>
          <w:tcPr>
            <w:tcW w:w="316" w:type="pct"/>
            <w:vAlign w:val="center"/>
          </w:tcPr>
          <w:p w:rsidR="002B2B47" w:rsidRPr="00857090" w:rsidRDefault="002B2B47" w:rsidP="002B2B47">
            <w:pPr>
              <w:jc w:val="center"/>
              <w:rPr>
                <w:rFonts w:ascii="Arial Narrow" w:hAnsi="Arial Narrow" w:cstheme="minorHAnsi"/>
                <w:sz w:val="20"/>
                <w:szCs w:val="20"/>
              </w:rPr>
            </w:pPr>
            <w:r w:rsidRPr="00857090">
              <w:rPr>
                <w:rFonts w:ascii="Arial Narrow" w:hAnsi="Arial Narrow" w:cstheme="minorHAnsi"/>
                <w:b/>
                <w:sz w:val="20"/>
                <w:szCs w:val="20"/>
              </w:rPr>
              <w:t>2</w:t>
            </w:r>
          </w:p>
        </w:tc>
        <w:tc>
          <w:tcPr>
            <w:tcW w:w="2574" w:type="pct"/>
            <w:gridSpan w:val="5"/>
            <w:tcBorders>
              <w:right w:val="single" w:sz="4" w:space="0" w:color="auto"/>
            </w:tcBorders>
          </w:tcPr>
          <w:p w:rsidR="002B2B47" w:rsidRPr="00857090" w:rsidRDefault="00396A36" w:rsidP="00CD766A">
            <w:pPr>
              <w:pStyle w:val="ListParagraph"/>
              <w:numPr>
                <w:ilvl w:val="0"/>
                <w:numId w:val="29"/>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Een punt (tot 'n maksimum van 2 punte) vir elke funksie korrek</w:t>
            </w:r>
            <w:r w:rsidR="00CD74F3" w:rsidRPr="00857090">
              <w:rPr>
                <w:rFonts w:ascii="Arial Narrow" w:hAnsi="Arial Narrow" w:cstheme="minorHAnsi"/>
                <w:sz w:val="20"/>
                <w:szCs w:val="20"/>
              </w:rPr>
              <w:t>, toepaslik en s</w:t>
            </w:r>
            <w:r w:rsidRPr="00857090">
              <w:rPr>
                <w:rFonts w:ascii="Arial Narrow" w:hAnsi="Arial Narrow" w:cstheme="minorHAnsi"/>
                <w:sz w:val="20"/>
                <w:szCs w:val="20"/>
              </w:rPr>
              <w:t xml:space="preserve">invol </w:t>
            </w:r>
            <w:r w:rsidR="00CD74F3" w:rsidRPr="00857090">
              <w:rPr>
                <w:rFonts w:ascii="Arial Narrow" w:hAnsi="Arial Narrow" w:cstheme="minorHAnsi"/>
                <w:sz w:val="20"/>
                <w:szCs w:val="20"/>
              </w:rPr>
              <w:t xml:space="preserve">gebruik </w:t>
            </w:r>
            <w:r w:rsidRPr="00857090">
              <w:rPr>
                <w:rFonts w:ascii="Arial Narrow" w:hAnsi="Arial Narrow" w:cstheme="minorHAnsi"/>
                <w:sz w:val="20"/>
                <w:szCs w:val="20"/>
              </w:rPr>
              <w:t xml:space="preserve">en wat duidelik die </w:t>
            </w:r>
            <w:r w:rsidR="006E2A1C" w:rsidRPr="00857090">
              <w:rPr>
                <w:rFonts w:ascii="Arial Narrow" w:hAnsi="Arial Narrow" w:cstheme="minorHAnsi"/>
                <w:sz w:val="20"/>
                <w:szCs w:val="20"/>
              </w:rPr>
              <w:t>webtuiste</w:t>
            </w:r>
            <w:r w:rsidRPr="00857090">
              <w:rPr>
                <w:rFonts w:ascii="Arial Narrow" w:hAnsi="Arial Narrow" w:cstheme="minorHAnsi"/>
                <w:sz w:val="20"/>
                <w:szCs w:val="20"/>
              </w:rPr>
              <w:t xml:space="preserve"> </w:t>
            </w:r>
            <w:r w:rsidR="00CD74F3" w:rsidRPr="00857090">
              <w:rPr>
                <w:rFonts w:ascii="Arial Narrow" w:hAnsi="Arial Narrow" w:cstheme="minorHAnsi"/>
                <w:sz w:val="20"/>
                <w:szCs w:val="20"/>
              </w:rPr>
              <w:t>verbeter</w:t>
            </w:r>
          </w:p>
        </w:tc>
        <w:tc>
          <w:tcPr>
            <w:tcW w:w="314" w:type="pct"/>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036FDC" w:rsidRPr="00857090" w:rsidTr="00036FDC">
        <w:trPr>
          <w:cantSplit/>
          <w:trHeight w:val="427"/>
        </w:trPr>
        <w:tc>
          <w:tcPr>
            <w:tcW w:w="141" w:type="pct"/>
            <w:vMerge w:val="restart"/>
            <w:tcBorders>
              <w:left w:val="single" w:sz="4" w:space="0" w:color="auto"/>
              <w:right w:val="single" w:sz="4" w:space="0" w:color="auto"/>
            </w:tcBorders>
          </w:tcPr>
          <w:p w:rsidR="00036FDC" w:rsidRPr="00036FDC" w:rsidRDefault="00036FDC" w:rsidP="00036FDC">
            <w:pPr>
              <w:jc w:val="center"/>
              <w:rPr>
                <w:rFonts w:ascii="Arial Narrow" w:hAnsi="Arial Narrow"/>
                <w:b/>
                <w:sz w:val="20"/>
                <w:szCs w:val="20"/>
              </w:rPr>
            </w:pPr>
            <w:r w:rsidRPr="00036FDC">
              <w:rPr>
                <w:rFonts w:ascii="Arial Narrow" w:hAnsi="Arial Narrow"/>
                <w:b/>
                <w:sz w:val="20"/>
                <w:szCs w:val="20"/>
              </w:rPr>
              <w:t>20</w:t>
            </w:r>
          </w:p>
        </w:tc>
        <w:tc>
          <w:tcPr>
            <w:tcW w:w="4859" w:type="pct"/>
            <w:gridSpan w:val="8"/>
            <w:tcBorders>
              <w:left w:val="single" w:sz="4" w:space="0" w:color="auto"/>
            </w:tcBorders>
          </w:tcPr>
          <w:p w:rsidR="00036FDC" w:rsidRPr="00036FDC" w:rsidRDefault="00036FDC" w:rsidP="00036FDC">
            <w:pPr>
              <w:rPr>
                <w:rFonts w:ascii="Arial Narrow" w:hAnsi="Arial Narrow"/>
                <w:b/>
                <w:sz w:val="20"/>
                <w:szCs w:val="20"/>
              </w:rPr>
            </w:pPr>
            <w:r w:rsidRPr="00036FDC">
              <w:rPr>
                <w:rFonts w:ascii="Arial Narrow" w:hAnsi="Arial Narrow"/>
                <w:b/>
                <w:sz w:val="20"/>
                <w:szCs w:val="20"/>
              </w:rPr>
              <w:t>ALGEMENE EVALUERING VAN AL 3 FASES VAN DIE PAT</w:t>
            </w:r>
          </w:p>
          <w:p w:rsidR="00036FDC" w:rsidRPr="00857090" w:rsidRDefault="00036FDC" w:rsidP="00036FDC">
            <w:pPr>
              <w:rPr>
                <w:rFonts w:ascii="Arial Narrow" w:hAnsi="Arial Narrow" w:cstheme="minorHAnsi"/>
                <w:sz w:val="20"/>
                <w:szCs w:val="20"/>
              </w:rPr>
            </w:pPr>
            <w:r>
              <w:rPr>
                <w:rFonts w:ascii="Arial Narrow" w:hAnsi="Arial Narrow" w:cstheme="minorHAnsi"/>
                <w:sz w:val="20"/>
                <w:szCs w:val="20"/>
              </w:rPr>
              <w:t>Algemene evaluering gebaseer op deurlopende waarneming en evaluering van tydsbestuur, toewyding en groei van kennis en vaardighede</w:t>
            </w:r>
          </w:p>
        </w:tc>
      </w:tr>
      <w:tr w:rsidR="00263176" w:rsidRPr="00857090" w:rsidTr="00263176">
        <w:trPr>
          <w:cantSplit/>
          <w:trHeight w:val="701"/>
        </w:trPr>
        <w:tc>
          <w:tcPr>
            <w:tcW w:w="141" w:type="pct"/>
            <w:vMerge/>
            <w:tcBorders>
              <w:left w:val="single" w:sz="4" w:space="0" w:color="auto"/>
              <w:right w:val="single" w:sz="4" w:space="0" w:color="auto"/>
            </w:tcBorders>
          </w:tcPr>
          <w:p w:rsidR="00263176" w:rsidRPr="00857090" w:rsidRDefault="00263176" w:rsidP="002B2B47">
            <w:pPr>
              <w:pStyle w:val="ListParagraph"/>
              <w:ind w:left="360"/>
              <w:jc w:val="center"/>
              <w:rPr>
                <w:rFonts w:ascii="Arial Narrow" w:hAnsi="Arial Narrow"/>
                <w:sz w:val="20"/>
                <w:szCs w:val="20"/>
              </w:rPr>
            </w:pPr>
          </w:p>
        </w:tc>
        <w:tc>
          <w:tcPr>
            <w:tcW w:w="1655" w:type="pct"/>
            <w:tcBorders>
              <w:left w:val="single" w:sz="4" w:space="0" w:color="auto"/>
            </w:tcBorders>
          </w:tcPr>
          <w:p w:rsidR="00263176" w:rsidRDefault="00263176" w:rsidP="00CD766A">
            <w:pPr>
              <w:pStyle w:val="ListParagraph"/>
              <w:numPr>
                <w:ilvl w:val="0"/>
                <w:numId w:val="28"/>
              </w:numPr>
              <w:spacing w:after="0" w:line="240" w:lineRule="auto"/>
              <w:rPr>
                <w:rFonts w:ascii="Arial Narrow" w:hAnsi="Arial Narrow"/>
                <w:sz w:val="20"/>
                <w:szCs w:val="20"/>
              </w:rPr>
            </w:pPr>
            <w:r>
              <w:rPr>
                <w:rFonts w:ascii="Arial Narrow" w:hAnsi="Arial Narrow"/>
                <w:sz w:val="20"/>
                <w:szCs w:val="20"/>
              </w:rPr>
              <w:t>Werk gereeld en handig werk betyds in soos vereis</w:t>
            </w:r>
          </w:p>
          <w:p w:rsidR="00263176" w:rsidRDefault="00263176" w:rsidP="00CD766A">
            <w:pPr>
              <w:pStyle w:val="ListParagraph"/>
              <w:numPr>
                <w:ilvl w:val="0"/>
                <w:numId w:val="28"/>
              </w:numPr>
              <w:spacing w:after="0" w:line="240" w:lineRule="auto"/>
              <w:rPr>
                <w:rFonts w:ascii="Arial Narrow" w:hAnsi="Arial Narrow"/>
                <w:sz w:val="20"/>
                <w:szCs w:val="20"/>
              </w:rPr>
            </w:pPr>
            <w:r>
              <w:rPr>
                <w:rFonts w:ascii="Arial Narrow" w:hAnsi="Arial Narrow"/>
                <w:sz w:val="20"/>
                <w:szCs w:val="20"/>
              </w:rPr>
              <w:t>Toot toewyding en trots op werk wat in elke fase gedoen is</w:t>
            </w:r>
          </w:p>
          <w:p w:rsidR="00263176" w:rsidRPr="00857090" w:rsidRDefault="00263176" w:rsidP="00263176">
            <w:pPr>
              <w:pStyle w:val="ListParagraph"/>
              <w:numPr>
                <w:ilvl w:val="0"/>
                <w:numId w:val="28"/>
              </w:numPr>
              <w:spacing w:after="0" w:line="240" w:lineRule="auto"/>
              <w:rPr>
                <w:rFonts w:ascii="Arial Narrow" w:hAnsi="Arial Narrow"/>
                <w:sz w:val="20"/>
                <w:szCs w:val="20"/>
              </w:rPr>
            </w:pPr>
            <w:r>
              <w:rPr>
                <w:rFonts w:ascii="Arial Narrow" w:hAnsi="Arial Narrow"/>
                <w:sz w:val="20"/>
                <w:szCs w:val="20"/>
              </w:rPr>
              <w:t>Toon groei in kennis en vaardighede regdeur al die fases van die PAT</w:t>
            </w:r>
          </w:p>
        </w:tc>
        <w:tc>
          <w:tcPr>
            <w:tcW w:w="316" w:type="pct"/>
            <w:vAlign w:val="center"/>
          </w:tcPr>
          <w:p w:rsidR="00263176" w:rsidRPr="00857090" w:rsidRDefault="00263176" w:rsidP="002B2B47">
            <w:pPr>
              <w:jc w:val="center"/>
              <w:rPr>
                <w:rFonts w:ascii="Arial Narrow" w:hAnsi="Arial Narrow" w:cstheme="minorHAnsi"/>
                <w:b/>
                <w:sz w:val="20"/>
                <w:szCs w:val="20"/>
              </w:rPr>
            </w:pPr>
          </w:p>
        </w:tc>
        <w:tc>
          <w:tcPr>
            <w:tcW w:w="514" w:type="pct"/>
            <w:tcBorders>
              <w:right w:val="single" w:sz="4" w:space="0" w:color="auto"/>
            </w:tcBorders>
            <w:shd w:val="clear" w:color="auto" w:fill="BFBFBF" w:themeFill="background1" w:themeFillShade="BF"/>
          </w:tcPr>
          <w:p w:rsidR="00263176" w:rsidRPr="00263176" w:rsidRDefault="00263176" w:rsidP="00263176">
            <w:pPr>
              <w:rPr>
                <w:rFonts w:ascii="Arial Narrow" w:hAnsi="Arial Narrow" w:cstheme="minorHAnsi"/>
                <w:sz w:val="20"/>
                <w:szCs w:val="20"/>
              </w:rPr>
            </w:pPr>
          </w:p>
        </w:tc>
        <w:tc>
          <w:tcPr>
            <w:tcW w:w="515" w:type="pct"/>
            <w:tcBorders>
              <w:right w:val="single" w:sz="4" w:space="0" w:color="auto"/>
            </w:tcBorders>
          </w:tcPr>
          <w:p w:rsidR="00263176" w:rsidRPr="00263176" w:rsidRDefault="00263176" w:rsidP="000A5593">
            <w:pPr>
              <w:rPr>
                <w:rFonts w:ascii="Arial Narrow" w:hAnsi="Arial Narrow" w:cstheme="minorHAnsi"/>
                <w:sz w:val="20"/>
                <w:szCs w:val="20"/>
              </w:rPr>
            </w:pPr>
            <w:r>
              <w:rPr>
                <w:rFonts w:ascii="Arial Narrow" w:hAnsi="Arial Narrow" w:cstheme="minorHAnsi"/>
                <w:sz w:val="20"/>
                <w:szCs w:val="20"/>
              </w:rPr>
              <w:t>Al drie aspekte duidelik teenwoordig</w:t>
            </w:r>
          </w:p>
        </w:tc>
        <w:tc>
          <w:tcPr>
            <w:tcW w:w="515" w:type="pct"/>
            <w:tcBorders>
              <w:right w:val="single" w:sz="4" w:space="0" w:color="auto"/>
            </w:tcBorders>
          </w:tcPr>
          <w:p w:rsidR="00263176" w:rsidRPr="00263176" w:rsidRDefault="00263176" w:rsidP="000A5593">
            <w:pPr>
              <w:rPr>
                <w:rFonts w:ascii="Arial Narrow" w:hAnsi="Arial Narrow" w:cstheme="minorHAnsi"/>
                <w:sz w:val="20"/>
                <w:szCs w:val="20"/>
              </w:rPr>
            </w:pPr>
            <w:r>
              <w:rPr>
                <w:rFonts w:ascii="Arial Narrow" w:hAnsi="Arial Narrow" w:cstheme="minorHAnsi"/>
                <w:sz w:val="20"/>
                <w:szCs w:val="20"/>
              </w:rPr>
              <w:t>Slegs 2 van die 3 aspekte duidelik teenwoordig</w:t>
            </w:r>
          </w:p>
        </w:tc>
        <w:tc>
          <w:tcPr>
            <w:tcW w:w="515" w:type="pct"/>
            <w:tcBorders>
              <w:right w:val="single" w:sz="4" w:space="0" w:color="auto"/>
            </w:tcBorders>
          </w:tcPr>
          <w:p w:rsidR="00263176" w:rsidRPr="00263176" w:rsidRDefault="00263176" w:rsidP="000A5593">
            <w:pPr>
              <w:rPr>
                <w:rFonts w:ascii="Arial Narrow" w:hAnsi="Arial Narrow" w:cstheme="minorHAnsi"/>
                <w:sz w:val="20"/>
                <w:szCs w:val="20"/>
              </w:rPr>
            </w:pPr>
            <w:r>
              <w:rPr>
                <w:rFonts w:ascii="Arial Narrow" w:hAnsi="Arial Narrow" w:cstheme="minorHAnsi"/>
                <w:sz w:val="20"/>
                <w:szCs w:val="20"/>
              </w:rPr>
              <w:t>Slegs 1 van die 3 aspekte duidelik teenwoordig</w:t>
            </w:r>
          </w:p>
        </w:tc>
        <w:tc>
          <w:tcPr>
            <w:tcW w:w="515" w:type="pct"/>
            <w:tcBorders>
              <w:right w:val="single" w:sz="4" w:space="0" w:color="auto"/>
            </w:tcBorders>
          </w:tcPr>
          <w:p w:rsidR="00263176" w:rsidRPr="00263176" w:rsidRDefault="00263176" w:rsidP="00263176">
            <w:pPr>
              <w:rPr>
                <w:rFonts w:ascii="Arial Narrow" w:hAnsi="Arial Narrow" w:cstheme="minorHAnsi"/>
                <w:sz w:val="20"/>
                <w:szCs w:val="20"/>
              </w:rPr>
            </w:pPr>
            <w:r>
              <w:rPr>
                <w:rFonts w:ascii="Arial Narrow" w:hAnsi="Arial Narrow" w:cstheme="minorHAnsi"/>
                <w:sz w:val="20"/>
                <w:szCs w:val="20"/>
              </w:rPr>
              <w:t>Geen van die aspekte duidelik teenwoordig</w:t>
            </w:r>
          </w:p>
        </w:tc>
        <w:tc>
          <w:tcPr>
            <w:tcW w:w="314" w:type="pct"/>
            <w:tcBorders>
              <w:left w:val="single" w:sz="4" w:space="0" w:color="auto"/>
            </w:tcBorders>
            <w:vAlign w:val="center"/>
          </w:tcPr>
          <w:p w:rsidR="00263176" w:rsidRPr="00857090" w:rsidRDefault="00263176" w:rsidP="002B2B47">
            <w:pPr>
              <w:jc w:val="center"/>
              <w:rPr>
                <w:rFonts w:ascii="Arial Narrow" w:hAnsi="Arial Narrow" w:cstheme="minorHAnsi"/>
                <w:sz w:val="20"/>
                <w:szCs w:val="20"/>
              </w:rPr>
            </w:pPr>
          </w:p>
        </w:tc>
      </w:tr>
      <w:tr w:rsidR="00263176" w:rsidRPr="00857090" w:rsidTr="00263176">
        <w:trPr>
          <w:cantSplit/>
        </w:trPr>
        <w:tc>
          <w:tcPr>
            <w:tcW w:w="1795" w:type="pct"/>
            <w:gridSpan w:val="2"/>
            <w:tcBorders>
              <w:top w:val="single" w:sz="4" w:space="0" w:color="auto"/>
              <w:bottom w:val="single" w:sz="4" w:space="0" w:color="auto"/>
            </w:tcBorders>
          </w:tcPr>
          <w:p w:rsidR="00263176" w:rsidRPr="00857090" w:rsidRDefault="00263176" w:rsidP="002B2B47">
            <w:pPr>
              <w:jc w:val="right"/>
              <w:rPr>
                <w:rFonts w:ascii="Arial Narrow" w:hAnsi="Arial Narrow" w:cstheme="minorHAnsi"/>
                <w:b/>
                <w:sz w:val="20"/>
                <w:szCs w:val="20"/>
              </w:rPr>
            </w:pPr>
          </w:p>
          <w:p w:rsidR="00263176" w:rsidRPr="00857090" w:rsidRDefault="00263176" w:rsidP="002B2B47">
            <w:pPr>
              <w:jc w:val="right"/>
              <w:rPr>
                <w:rFonts w:ascii="Arial Narrow" w:hAnsi="Arial Narrow" w:cstheme="minorHAnsi"/>
                <w:b/>
                <w:sz w:val="20"/>
                <w:szCs w:val="20"/>
              </w:rPr>
            </w:pPr>
            <w:r w:rsidRPr="00857090">
              <w:rPr>
                <w:rFonts w:ascii="Arial Narrow" w:hAnsi="Arial Narrow" w:cstheme="minorHAnsi"/>
                <w:b/>
                <w:sz w:val="20"/>
                <w:szCs w:val="20"/>
              </w:rPr>
              <w:t xml:space="preserve">TOTALE PUNT: </w:t>
            </w:r>
          </w:p>
        </w:tc>
        <w:tc>
          <w:tcPr>
            <w:tcW w:w="316" w:type="pct"/>
            <w:tcBorders>
              <w:top w:val="single" w:sz="4" w:space="0" w:color="auto"/>
              <w:bottom w:val="single" w:sz="4" w:space="0" w:color="auto"/>
            </w:tcBorders>
            <w:vAlign w:val="center"/>
          </w:tcPr>
          <w:p w:rsidR="00263176" w:rsidRPr="00857090" w:rsidRDefault="00263176" w:rsidP="002B2B47">
            <w:pPr>
              <w:jc w:val="center"/>
              <w:rPr>
                <w:rFonts w:ascii="Arial Narrow" w:hAnsi="Arial Narrow" w:cstheme="minorHAnsi"/>
                <w:b/>
                <w:sz w:val="20"/>
                <w:szCs w:val="20"/>
              </w:rPr>
            </w:pPr>
            <w:r>
              <w:rPr>
                <w:rFonts w:ascii="Arial Narrow" w:hAnsi="Arial Narrow" w:cstheme="minorHAnsi"/>
                <w:b/>
                <w:sz w:val="20"/>
                <w:szCs w:val="20"/>
              </w:rPr>
              <w:t>33</w:t>
            </w:r>
          </w:p>
        </w:tc>
        <w:tc>
          <w:tcPr>
            <w:tcW w:w="2574" w:type="pct"/>
            <w:gridSpan w:val="5"/>
            <w:tcBorders>
              <w:top w:val="single" w:sz="4" w:space="0" w:color="auto"/>
              <w:bottom w:val="single" w:sz="4" w:space="0" w:color="auto"/>
            </w:tcBorders>
            <w:vAlign w:val="center"/>
          </w:tcPr>
          <w:p w:rsidR="00263176" w:rsidRPr="00857090" w:rsidRDefault="00263176" w:rsidP="002B2B47">
            <w:pPr>
              <w:jc w:val="right"/>
              <w:rPr>
                <w:rFonts w:ascii="Arial Narrow" w:hAnsi="Arial Narrow" w:cstheme="minorHAnsi"/>
                <w:b/>
                <w:sz w:val="20"/>
                <w:szCs w:val="20"/>
              </w:rPr>
            </w:pPr>
            <w:r w:rsidRPr="00857090">
              <w:rPr>
                <w:rFonts w:ascii="Arial Narrow" w:hAnsi="Arial Narrow" w:cstheme="minorHAnsi"/>
                <w:b/>
                <w:sz w:val="20"/>
                <w:szCs w:val="20"/>
              </w:rPr>
              <w:t>PUNT BEHAAL</w:t>
            </w:r>
          </w:p>
        </w:tc>
        <w:tc>
          <w:tcPr>
            <w:tcW w:w="314" w:type="pct"/>
            <w:vAlign w:val="center"/>
          </w:tcPr>
          <w:p w:rsidR="00263176" w:rsidRPr="00857090" w:rsidRDefault="00263176" w:rsidP="002B2B47">
            <w:pPr>
              <w:jc w:val="center"/>
              <w:rPr>
                <w:rFonts w:ascii="Arial Narrow" w:hAnsi="Arial Narrow" w:cstheme="minorHAnsi"/>
                <w:b/>
                <w:sz w:val="20"/>
                <w:szCs w:val="20"/>
              </w:rPr>
            </w:pPr>
          </w:p>
          <w:p w:rsidR="00263176" w:rsidRPr="00857090" w:rsidRDefault="00263176" w:rsidP="002B2B47">
            <w:pPr>
              <w:jc w:val="center"/>
              <w:rPr>
                <w:rFonts w:ascii="Arial Narrow" w:hAnsi="Arial Narrow" w:cstheme="minorHAnsi"/>
                <w:b/>
                <w:sz w:val="20"/>
                <w:szCs w:val="20"/>
              </w:rPr>
            </w:pPr>
          </w:p>
          <w:p w:rsidR="00263176" w:rsidRPr="00857090" w:rsidRDefault="00263176" w:rsidP="002B2B47">
            <w:pPr>
              <w:jc w:val="center"/>
              <w:rPr>
                <w:rFonts w:ascii="Arial Narrow" w:hAnsi="Arial Narrow" w:cstheme="minorHAnsi"/>
                <w:b/>
                <w:sz w:val="20"/>
                <w:szCs w:val="20"/>
              </w:rPr>
            </w:pPr>
          </w:p>
        </w:tc>
      </w:tr>
      <w:tr w:rsidR="00263176" w:rsidRPr="00857090" w:rsidTr="002C4A96">
        <w:trPr>
          <w:cantSplit/>
        </w:trPr>
        <w:tc>
          <w:tcPr>
            <w:tcW w:w="5000" w:type="pct"/>
            <w:gridSpan w:val="9"/>
            <w:tcBorders>
              <w:top w:val="single" w:sz="4" w:space="0" w:color="auto"/>
            </w:tcBorders>
          </w:tcPr>
          <w:p w:rsidR="00263176" w:rsidRPr="00857090" w:rsidRDefault="00263176" w:rsidP="00FB2FA5">
            <w:pPr>
              <w:rPr>
                <w:rFonts w:ascii="Arial Narrow" w:hAnsi="Arial Narrow" w:cstheme="minorHAnsi"/>
                <w:b/>
                <w:sz w:val="20"/>
                <w:szCs w:val="20"/>
              </w:rPr>
            </w:pPr>
          </w:p>
          <w:p w:rsidR="00263176" w:rsidRPr="00857090" w:rsidRDefault="00263176" w:rsidP="00FB2FA5">
            <w:pPr>
              <w:rPr>
                <w:rFonts w:ascii="Arial Narrow" w:hAnsi="Arial Narrow" w:cstheme="minorHAnsi"/>
                <w:b/>
                <w:sz w:val="20"/>
                <w:szCs w:val="20"/>
              </w:rPr>
            </w:pPr>
            <w:r w:rsidRPr="00857090">
              <w:rPr>
                <w:rFonts w:ascii="Arial Narrow" w:hAnsi="Arial Narrow" w:cstheme="minorHAnsi"/>
                <w:b/>
                <w:sz w:val="20"/>
                <w:szCs w:val="20"/>
              </w:rPr>
              <w:t xml:space="preserve">Kommentaar/terugvoering: </w:t>
            </w:r>
          </w:p>
          <w:p w:rsidR="00263176" w:rsidRPr="00857090" w:rsidRDefault="00263176" w:rsidP="00FB2FA5">
            <w:pPr>
              <w:rPr>
                <w:rFonts w:ascii="Arial Narrow" w:hAnsi="Arial Narrow" w:cstheme="minorHAnsi"/>
                <w:b/>
                <w:sz w:val="20"/>
                <w:szCs w:val="20"/>
              </w:rPr>
            </w:pPr>
          </w:p>
          <w:p w:rsidR="00263176" w:rsidRPr="00857090" w:rsidRDefault="00263176" w:rsidP="00FB2FA5">
            <w:pPr>
              <w:tabs>
                <w:tab w:val="left" w:leader="underscore" w:pos="15309"/>
              </w:tabs>
              <w:rPr>
                <w:rFonts w:ascii="Arial Narrow" w:hAnsi="Arial Narrow" w:cstheme="minorHAnsi"/>
                <w:b/>
                <w:sz w:val="20"/>
                <w:szCs w:val="20"/>
              </w:rPr>
            </w:pPr>
            <w:r w:rsidRPr="00857090">
              <w:rPr>
                <w:rFonts w:ascii="Arial Narrow" w:hAnsi="Arial Narrow" w:cstheme="minorHAnsi"/>
                <w:b/>
                <w:sz w:val="20"/>
                <w:szCs w:val="20"/>
              </w:rPr>
              <w:tab/>
            </w:r>
          </w:p>
          <w:p w:rsidR="00263176" w:rsidRPr="00857090" w:rsidRDefault="00263176" w:rsidP="00FB2FA5">
            <w:pPr>
              <w:tabs>
                <w:tab w:val="left" w:leader="underscore" w:pos="15309"/>
              </w:tabs>
              <w:rPr>
                <w:rFonts w:ascii="Arial Narrow" w:hAnsi="Arial Narrow" w:cstheme="minorHAnsi"/>
                <w:b/>
                <w:sz w:val="20"/>
                <w:szCs w:val="20"/>
              </w:rPr>
            </w:pPr>
          </w:p>
          <w:p w:rsidR="00263176" w:rsidRPr="00857090" w:rsidRDefault="00263176" w:rsidP="00FB2FA5">
            <w:pPr>
              <w:tabs>
                <w:tab w:val="left" w:leader="underscore" w:pos="15309"/>
              </w:tabs>
              <w:rPr>
                <w:rFonts w:ascii="Arial Narrow" w:hAnsi="Arial Narrow" w:cstheme="minorHAnsi"/>
                <w:b/>
                <w:sz w:val="20"/>
                <w:szCs w:val="20"/>
              </w:rPr>
            </w:pPr>
          </w:p>
          <w:p w:rsidR="00263176" w:rsidRPr="00857090" w:rsidRDefault="00263176" w:rsidP="00FB2FA5">
            <w:pPr>
              <w:tabs>
                <w:tab w:val="left" w:leader="underscore" w:pos="15309"/>
              </w:tabs>
              <w:rPr>
                <w:rFonts w:ascii="Arial Narrow" w:hAnsi="Arial Narrow" w:cstheme="minorHAnsi"/>
                <w:b/>
                <w:sz w:val="20"/>
                <w:szCs w:val="20"/>
              </w:rPr>
            </w:pPr>
            <w:r w:rsidRPr="00857090">
              <w:rPr>
                <w:rFonts w:ascii="Arial Narrow" w:hAnsi="Arial Narrow" w:cstheme="minorHAnsi"/>
                <w:b/>
                <w:sz w:val="20"/>
                <w:szCs w:val="20"/>
              </w:rPr>
              <w:tab/>
            </w:r>
          </w:p>
          <w:p w:rsidR="00263176" w:rsidRPr="00857090" w:rsidRDefault="00263176" w:rsidP="00FB2FA5">
            <w:pPr>
              <w:tabs>
                <w:tab w:val="left" w:leader="underscore" w:pos="15309"/>
              </w:tabs>
              <w:rPr>
                <w:rFonts w:ascii="Arial Narrow" w:hAnsi="Arial Narrow" w:cstheme="minorHAnsi"/>
                <w:b/>
                <w:sz w:val="20"/>
                <w:szCs w:val="20"/>
              </w:rPr>
            </w:pPr>
          </w:p>
          <w:p w:rsidR="00263176" w:rsidRPr="00857090" w:rsidRDefault="00263176" w:rsidP="00FB2FA5">
            <w:pPr>
              <w:tabs>
                <w:tab w:val="left" w:leader="underscore" w:pos="15309"/>
              </w:tabs>
              <w:rPr>
                <w:rFonts w:ascii="Arial Narrow" w:hAnsi="Arial Narrow" w:cstheme="minorHAnsi"/>
                <w:b/>
                <w:sz w:val="20"/>
                <w:szCs w:val="20"/>
              </w:rPr>
            </w:pPr>
          </w:p>
          <w:p w:rsidR="00263176" w:rsidRPr="00857090" w:rsidRDefault="00263176" w:rsidP="00FB2FA5">
            <w:pPr>
              <w:tabs>
                <w:tab w:val="left" w:pos="1276"/>
                <w:tab w:val="left" w:leader="underscore" w:pos="6379"/>
                <w:tab w:val="left" w:pos="6521"/>
                <w:tab w:val="left" w:leader="underscore" w:pos="11340"/>
                <w:tab w:val="left" w:leader="underscore" w:pos="15309"/>
              </w:tabs>
              <w:rPr>
                <w:rFonts w:ascii="Arial Narrow" w:hAnsi="Arial Narrow" w:cstheme="minorHAnsi"/>
                <w:b/>
                <w:sz w:val="20"/>
                <w:szCs w:val="20"/>
              </w:rPr>
            </w:pPr>
            <w:r w:rsidRPr="00857090">
              <w:rPr>
                <w:rFonts w:ascii="Arial Narrow" w:hAnsi="Arial Narrow" w:cstheme="minorHAnsi"/>
                <w:b/>
                <w:sz w:val="20"/>
                <w:szCs w:val="20"/>
              </w:rPr>
              <w:t>Onderwyser naam</w:t>
            </w:r>
            <w:r w:rsidRPr="00857090">
              <w:rPr>
                <w:rFonts w:ascii="Arial Narrow" w:hAnsi="Arial Narrow"/>
                <w:b/>
                <w:sz w:val="20"/>
                <w:szCs w:val="20"/>
              </w:rPr>
              <w:t>:</w:t>
            </w:r>
            <w:r w:rsidRPr="00857090">
              <w:rPr>
                <w:rFonts w:ascii="Arial Narrow" w:hAnsi="Arial Narrow"/>
                <w:b/>
                <w:sz w:val="20"/>
                <w:szCs w:val="20"/>
              </w:rPr>
              <w:tab/>
            </w:r>
            <w:r w:rsidRPr="00857090">
              <w:rPr>
                <w:rFonts w:ascii="Arial Narrow" w:hAnsi="Arial Narrow"/>
                <w:b/>
                <w:sz w:val="20"/>
                <w:szCs w:val="20"/>
              </w:rPr>
              <w:tab/>
              <w:t>Onderwyser handtekening:</w:t>
            </w:r>
            <w:r w:rsidRPr="00857090">
              <w:rPr>
                <w:rFonts w:ascii="Arial Narrow" w:hAnsi="Arial Narrow"/>
                <w:b/>
                <w:sz w:val="20"/>
                <w:szCs w:val="20"/>
              </w:rPr>
              <w:tab/>
              <w:t>Datum:</w:t>
            </w:r>
            <w:r w:rsidRPr="00857090">
              <w:rPr>
                <w:rFonts w:ascii="Arial Narrow" w:hAnsi="Arial Narrow"/>
                <w:b/>
                <w:sz w:val="20"/>
                <w:szCs w:val="20"/>
              </w:rPr>
              <w:tab/>
            </w:r>
          </w:p>
          <w:p w:rsidR="00263176" w:rsidRPr="00857090" w:rsidDel="001A3054" w:rsidRDefault="00263176" w:rsidP="002B2B47">
            <w:pPr>
              <w:rPr>
                <w:rFonts w:ascii="Arial Narrow" w:hAnsi="Arial Narrow" w:cstheme="minorHAnsi"/>
                <w:b/>
                <w:sz w:val="20"/>
                <w:szCs w:val="20"/>
              </w:rPr>
            </w:pPr>
          </w:p>
        </w:tc>
      </w:tr>
    </w:tbl>
    <w:p w:rsidR="0013584B" w:rsidRPr="00857090" w:rsidRDefault="0013584B" w:rsidP="002B2B47"/>
    <w:p w:rsidR="0013584B" w:rsidRPr="00857090" w:rsidRDefault="0013584B">
      <w:r w:rsidRPr="00857090">
        <w:br w:type="page"/>
      </w:r>
    </w:p>
    <w:p w:rsidR="00DE2FE5" w:rsidRDefault="00DE2FE5" w:rsidP="0013584B">
      <w:pPr>
        <w:tabs>
          <w:tab w:val="left" w:pos="1701"/>
          <w:tab w:val="left" w:leader="underscore" w:pos="9356"/>
          <w:tab w:val="left" w:pos="9923"/>
          <w:tab w:val="left" w:pos="10773"/>
          <w:tab w:val="left" w:leader="underscore" w:pos="15309"/>
        </w:tabs>
        <w:spacing w:line="276" w:lineRule="auto"/>
        <w:rPr>
          <w:rFonts w:ascii="Calibri" w:eastAsiaTheme="minorEastAsia" w:hAnsi="Calibri" w:cstheme="minorBidi"/>
          <w:b/>
          <w:sz w:val="22"/>
          <w:szCs w:val="22"/>
          <w:lang w:eastAsia="en-ZA"/>
        </w:rPr>
      </w:pPr>
    </w:p>
    <w:p w:rsidR="0013584B" w:rsidRPr="00857090" w:rsidRDefault="0013584B" w:rsidP="0013584B">
      <w:pPr>
        <w:tabs>
          <w:tab w:val="left" w:pos="1701"/>
          <w:tab w:val="left" w:leader="underscore" w:pos="9356"/>
          <w:tab w:val="left" w:pos="9923"/>
          <w:tab w:val="left" w:pos="10773"/>
          <w:tab w:val="left" w:leader="underscore" w:pos="15309"/>
        </w:tabs>
        <w:spacing w:line="276" w:lineRule="auto"/>
        <w:rPr>
          <w:rFonts w:ascii="Calibri" w:hAnsi="Calibri"/>
          <w:b/>
          <w:sz w:val="22"/>
          <w:szCs w:val="22"/>
        </w:rPr>
      </w:pPr>
      <w:r w:rsidRPr="00857090">
        <w:rPr>
          <w:rFonts w:ascii="Calibri" w:eastAsiaTheme="minorEastAsia" w:hAnsi="Calibri" w:cstheme="minorBidi"/>
          <w:b/>
          <w:sz w:val="22"/>
          <w:szCs w:val="22"/>
          <w:lang w:eastAsia="en-ZA"/>
        </w:rPr>
        <w:t>LEARNER</w:t>
      </w:r>
      <w:r w:rsidRPr="00857090">
        <w:rPr>
          <w:rFonts w:ascii="Calibri" w:hAnsi="Calibri"/>
          <w:b/>
          <w:sz w:val="22"/>
          <w:szCs w:val="22"/>
        </w:rPr>
        <w:t xml:space="preserve"> NAME:</w:t>
      </w:r>
      <w:r w:rsidRPr="00857090">
        <w:rPr>
          <w:rFonts w:ascii="Calibri" w:hAnsi="Calibri"/>
          <w:b/>
          <w:sz w:val="22"/>
          <w:szCs w:val="22"/>
        </w:rPr>
        <w:tab/>
      </w:r>
      <w:r w:rsidRPr="00857090">
        <w:rPr>
          <w:rFonts w:ascii="Calibri" w:hAnsi="Calibri"/>
          <w:b/>
          <w:sz w:val="22"/>
          <w:szCs w:val="22"/>
        </w:rPr>
        <w:tab/>
      </w:r>
      <w:r w:rsidRPr="00857090">
        <w:rPr>
          <w:rFonts w:ascii="Calibri" w:hAnsi="Calibri"/>
          <w:b/>
          <w:sz w:val="22"/>
          <w:szCs w:val="22"/>
        </w:rPr>
        <w:tab/>
      </w:r>
      <w:r w:rsidRPr="00857090">
        <w:rPr>
          <w:rFonts w:ascii="Calibri" w:hAnsi="Calibri"/>
          <w:b/>
          <w:sz w:val="22"/>
          <w:szCs w:val="22"/>
        </w:rPr>
        <w:tab/>
        <w:t>DATE:</w:t>
      </w:r>
      <w:r w:rsidRPr="00857090">
        <w:rPr>
          <w:rFonts w:ascii="Calibri" w:hAnsi="Calibri"/>
          <w:b/>
          <w:sz w:val="22"/>
          <w:szCs w:val="22"/>
        </w:rPr>
        <w:tab/>
      </w:r>
    </w:p>
    <w:p w:rsidR="0013584B" w:rsidRPr="00857090" w:rsidRDefault="0013584B" w:rsidP="0013584B">
      <w:pPr>
        <w:spacing w:before="360" w:line="264" w:lineRule="auto"/>
        <w:rPr>
          <w:rFonts w:ascii="Cambria" w:hAnsi="Cambria"/>
          <w:b/>
          <w:spacing w:val="20"/>
          <w:sz w:val="28"/>
          <w:szCs w:val="28"/>
          <w:lang w:eastAsia="en-US" w:bidi="en-US"/>
        </w:rPr>
      </w:pPr>
      <w:r w:rsidRPr="00857090">
        <w:rPr>
          <w:rFonts w:ascii="Cambria" w:hAnsi="Cambria"/>
          <w:b/>
          <w:spacing w:val="20"/>
          <w:sz w:val="28"/>
          <w:szCs w:val="28"/>
          <w:lang w:eastAsia="en-US" w:bidi="en-US"/>
        </w:rPr>
        <w:t>Opsomming</w:t>
      </w:r>
    </w:p>
    <w:tbl>
      <w:tblPr>
        <w:tblStyle w:val="TableGrid"/>
        <w:tblW w:w="0" w:type="auto"/>
        <w:jc w:val="center"/>
        <w:tblLook w:val="04A0" w:firstRow="1" w:lastRow="0" w:firstColumn="1" w:lastColumn="0" w:noHBand="0" w:noVBand="1"/>
      </w:tblPr>
      <w:tblGrid>
        <w:gridCol w:w="1221"/>
        <w:gridCol w:w="4394"/>
        <w:gridCol w:w="1984"/>
        <w:gridCol w:w="2036"/>
      </w:tblGrid>
      <w:tr w:rsidR="0013584B" w:rsidRPr="00857090" w:rsidTr="00DE2FE5">
        <w:trPr>
          <w:jc w:val="center"/>
        </w:trPr>
        <w:tc>
          <w:tcPr>
            <w:tcW w:w="1221" w:type="dxa"/>
            <w:vAlign w:val="center"/>
          </w:tcPr>
          <w:p w:rsidR="0013584B" w:rsidRPr="00857090" w:rsidRDefault="0013584B" w:rsidP="00B771C1">
            <w:pPr>
              <w:spacing w:before="240" w:after="240" w:line="276" w:lineRule="auto"/>
              <w:jc w:val="center"/>
              <w:rPr>
                <w:rFonts w:ascii="Cambria" w:hAnsi="Cambria"/>
                <w:b/>
                <w:sz w:val="22"/>
                <w:szCs w:val="22"/>
                <w:lang w:eastAsia="en-US" w:bidi="en-US"/>
              </w:rPr>
            </w:pPr>
            <w:r w:rsidRPr="00857090">
              <w:rPr>
                <w:rFonts w:ascii="Cambria" w:hAnsi="Cambria"/>
                <w:b/>
                <w:sz w:val="22"/>
                <w:szCs w:val="22"/>
                <w:lang w:eastAsia="en-US" w:bidi="en-US"/>
              </w:rPr>
              <w:t>Fase</w:t>
            </w:r>
          </w:p>
        </w:tc>
        <w:tc>
          <w:tcPr>
            <w:tcW w:w="4394" w:type="dxa"/>
            <w:vAlign w:val="center"/>
          </w:tcPr>
          <w:p w:rsidR="0013584B" w:rsidRPr="00857090" w:rsidRDefault="0013584B" w:rsidP="00B771C1">
            <w:pPr>
              <w:spacing w:before="120" w:after="120" w:line="276" w:lineRule="auto"/>
              <w:jc w:val="center"/>
              <w:rPr>
                <w:rFonts w:ascii="Cambria" w:hAnsi="Cambria"/>
                <w:b/>
                <w:sz w:val="22"/>
                <w:szCs w:val="22"/>
                <w:lang w:eastAsia="en-US" w:bidi="en-US"/>
              </w:rPr>
            </w:pPr>
            <w:r w:rsidRPr="00857090">
              <w:rPr>
                <w:rFonts w:ascii="Cambria" w:hAnsi="Cambria"/>
                <w:b/>
                <w:sz w:val="22"/>
                <w:szCs w:val="22"/>
                <w:lang w:eastAsia="en-US" w:bidi="en-US"/>
              </w:rPr>
              <w:t>Fokus</w:t>
            </w:r>
          </w:p>
        </w:tc>
        <w:tc>
          <w:tcPr>
            <w:tcW w:w="1984" w:type="dxa"/>
            <w:vAlign w:val="center"/>
          </w:tcPr>
          <w:p w:rsidR="0013584B" w:rsidRPr="00857090" w:rsidRDefault="0013584B" w:rsidP="00B771C1">
            <w:pPr>
              <w:spacing w:before="120" w:after="120" w:line="276" w:lineRule="auto"/>
              <w:jc w:val="center"/>
              <w:rPr>
                <w:rFonts w:ascii="Cambria" w:hAnsi="Cambria"/>
                <w:b/>
                <w:sz w:val="22"/>
                <w:szCs w:val="22"/>
                <w:lang w:eastAsia="en-US" w:bidi="en-US"/>
              </w:rPr>
            </w:pPr>
            <w:r w:rsidRPr="00857090">
              <w:rPr>
                <w:rFonts w:ascii="Cambria" w:hAnsi="Cambria"/>
                <w:b/>
                <w:sz w:val="22"/>
                <w:szCs w:val="22"/>
                <w:lang w:eastAsia="en-US" w:bidi="en-US"/>
              </w:rPr>
              <w:t>Maksimum Punt</w:t>
            </w:r>
          </w:p>
        </w:tc>
        <w:tc>
          <w:tcPr>
            <w:tcW w:w="2036" w:type="dxa"/>
            <w:vAlign w:val="center"/>
          </w:tcPr>
          <w:p w:rsidR="0013584B" w:rsidRPr="00857090" w:rsidRDefault="0013584B" w:rsidP="00B771C1">
            <w:pPr>
              <w:spacing w:before="120" w:after="120" w:line="276" w:lineRule="auto"/>
              <w:jc w:val="center"/>
              <w:rPr>
                <w:rFonts w:ascii="Cambria" w:hAnsi="Cambria"/>
                <w:b/>
                <w:sz w:val="22"/>
                <w:szCs w:val="22"/>
                <w:lang w:eastAsia="en-US" w:bidi="en-US"/>
              </w:rPr>
            </w:pPr>
            <w:r w:rsidRPr="00857090">
              <w:rPr>
                <w:rFonts w:ascii="Cambria" w:hAnsi="Cambria"/>
                <w:b/>
                <w:sz w:val="22"/>
                <w:szCs w:val="22"/>
                <w:lang w:eastAsia="en-US" w:bidi="en-US"/>
              </w:rPr>
              <w:t>Punt Behaal</w:t>
            </w:r>
          </w:p>
        </w:tc>
      </w:tr>
      <w:tr w:rsidR="0013584B" w:rsidRPr="00857090" w:rsidTr="00DE2FE5">
        <w:trPr>
          <w:jc w:val="center"/>
        </w:trPr>
        <w:tc>
          <w:tcPr>
            <w:tcW w:w="1221" w:type="dxa"/>
            <w:vAlign w:val="center"/>
          </w:tcPr>
          <w:p w:rsidR="0013584B" w:rsidRPr="00857090" w:rsidRDefault="0013584B" w:rsidP="00B771C1">
            <w:pPr>
              <w:spacing w:before="120" w:after="120" w:line="276" w:lineRule="auto"/>
              <w:rPr>
                <w:rFonts w:ascii="Cambria" w:hAnsi="Cambria"/>
                <w:b/>
                <w:sz w:val="22"/>
                <w:szCs w:val="22"/>
                <w:lang w:eastAsia="en-US" w:bidi="en-US"/>
              </w:rPr>
            </w:pPr>
            <w:r w:rsidRPr="00857090">
              <w:rPr>
                <w:rFonts w:ascii="Cambria" w:hAnsi="Cambria"/>
                <w:b/>
                <w:sz w:val="22"/>
                <w:szCs w:val="22"/>
                <w:lang w:eastAsia="en-US" w:bidi="en-US"/>
              </w:rPr>
              <w:t>Fase 1</w:t>
            </w:r>
          </w:p>
        </w:tc>
        <w:tc>
          <w:tcPr>
            <w:tcW w:w="4394" w:type="dxa"/>
            <w:vAlign w:val="center"/>
          </w:tcPr>
          <w:p w:rsidR="0013584B" w:rsidRPr="00857090" w:rsidRDefault="007043A1" w:rsidP="00B771C1">
            <w:pPr>
              <w:spacing w:before="120" w:after="120" w:line="276" w:lineRule="auto"/>
              <w:rPr>
                <w:rFonts w:ascii="Cambria" w:hAnsi="Cambria"/>
                <w:sz w:val="22"/>
                <w:szCs w:val="22"/>
                <w:lang w:eastAsia="en-US" w:bidi="en-US"/>
              </w:rPr>
            </w:pPr>
            <w:r w:rsidRPr="00857090">
              <w:rPr>
                <w:rFonts w:ascii="Cambria" w:hAnsi="Cambria"/>
                <w:sz w:val="22"/>
                <w:szCs w:val="22"/>
                <w:lang w:eastAsia="en-US" w:bidi="en-US"/>
              </w:rPr>
              <w:t>Vind en kry toegang tot data en inligting</w:t>
            </w:r>
          </w:p>
        </w:tc>
        <w:tc>
          <w:tcPr>
            <w:tcW w:w="1984" w:type="dxa"/>
            <w:vAlign w:val="center"/>
          </w:tcPr>
          <w:p w:rsidR="0013584B" w:rsidRPr="00857090" w:rsidRDefault="00DE2FE5" w:rsidP="00B771C1">
            <w:pPr>
              <w:spacing w:before="120" w:after="120" w:line="276" w:lineRule="auto"/>
              <w:jc w:val="center"/>
              <w:rPr>
                <w:rFonts w:ascii="Cambria" w:hAnsi="Cambria"/>
                <w:sz w:val="22"/>
                <w:szCs w:val="22"/>
                <w:lang w:eastAsia="en-US" w:bidi="en-US"/>
              </w:rPr>
            </w:pPr>
            <w:r>
              <w:rPr>
                <w:rFonts w:ascii="Cambria" w:hAnsi="Cambria"/>
                <w:sz w:val="22"/>
                <w:szCs w:val="22"/>
                <w:lang w:eastAsia="en-US" w:bidi="en-US"/>
              </w:rPr>
              <w:t>35</w:t>
            </w:r>
          </w:p>
        </w:tc>
        <w:tc>
          <w:tcPr>
            <w:tcW w:w="2036" w:type="dxa"/>
            <w:vAlign w:val="center"/>
          </w:tcPr>
          <w:p w:rsidR="0013584B" w:rsidRPr="00857090" w:rsidRDefault="0013584B" w:rsidP="00B771C1">
            <w:pPr>
              <w:spacing w:before="120" w:after="120" w:line="276" w:lineRule="auto"/>
              <w:jc w:val="center"/>
              <w:rPr>
                <w:rFonts w:ascii="Cambria" w:hAnsi="Cambria"/>
                <w:sz w:val="22"/>
                <w:szCs w:val="22"/>
                <w:lang w:eastAsia="en-US" w:bidi="en-US"/>
              </w:rPr>
            </w:pPr>
          </w:p>
        </w:tc>
      </w:tr>
      <w:tr w:rsidR="0013584B" w:rsidRPr="00857090" w:rsidTr="00DE2FE5">
        <w:trPr>
          <w:jc w:val="center"/>
        </w:trPr>
        <w:tc>
          <w:tcPr>
            <w:tcW w:w="1221" w:type="dxa"/>
            <w:vAlign w:val="center"/>
          </w:tcPr>
          <w:p w:rsidR="0013584B" w:rsidRPr="00857090" w:rsidRDefault="0013584B" w:rsidP="00B771C1">
            <w:pPr>
              <w:spacing w:before="120" w:after="120" w:line="276" w:lineRule="auto"/>
              <w:rPr>
                <w:rFonts w:ascii="Cambria" w:hAnsi="Cambria"/>
                <w:b/>
                <w:sz w:val="22"/>
                <w:szCs w:val="22"/>
                <w:lang w:eastAsia="en-US" w:bidi="en-US"/>
              </w:rPr>
            </w:pPr>
            <w:r w:rsidRPr="00857090">
              <w:rPr>
                <w:rFonts w:ascii="Cambria" w:hAnsi="Cambria"/>
                <w:b/>
                <w:sz w:val="22"/>
                <w:szCs w:val="22"/>
                <w:lang w:eastAsia="en-US" w:bidi="en-US"/>
              </w:rPr>
              <w:t>Fase 2</w:t>
            </w:r>
          </w:p>
        </w:tc>
        <w:tc>
          <w:tcPr>
            <w:tcW w:w="4394" w:type="dxa"/>
            <w:vAlign w:val="center"/>
          </w:tcPr>
          <w:p w:rsidR="0013584B" w:rsidRPr="00857090" w:rsidRDefault="007043A1" w:rsidP="00B771C1">
            <w:pPr>
              <w:spacing w:before="120" w:after="120" w:line="276" w:lineRule="auto"/>
              <w:rPr>
                <w:rFonts w:ascii="Cambria" w:hAnsi="Cambria"/>
                <w:sz w:val="22"/>
                <w:szCs w:val="22"/>
                <w:lang w:eastAsia="en-US" w:bidi="en-US"/>
              </w:rPr>
            </w:pPr>
            <w:r w:rsidRPr="00857090">
              <w:rPr>
                <w:rFonts w:ascii="Cambria" w:hAnsi="Cambria"/>
                <w:sz w:val="22"/>
                <w:szCs w:val="22"/>
                <w:lang w:eastAsia="en-US" w:bidi="en-US"/>
              </w:rPr>
              <w:t>Verwerk data en inligting</w:t>
            </w:r>
          </w:p>
        </w:tc>
        <w:tc>
          <w:tcPr>
            <w:tcW w:w="1984" w:type="dxa"/>
            <w:vAlign w:val="center"/>
          </w:tcPr>
          <w:p w:rsidR="0013584B" w:rsidRPr="00857090" w:rsidRDefault="00DE2FE5" w:rsidP="00B771C1">
            <w:pPr>
              <w:spacing w:before="120" w:after="120" w:line="276" w:lineRule="auto"/>
              <w:jc w:val="center"/>
              <w:rPr>
                <w:rFonts w:ascii="Cambria" w:hAnsi="Cambria"/>
                <w:sz w:val="22"/>
                <w:szCs w:val="22"/>
                <w:lang w:eastAsia="en-US" w:bidi="en-US"/>
              </w:rPr>
            </w:pPr>
            <w:r>
              <w:rPr>
                <w:rFonts w:ascii="Cambria" w:hAnsi="Cambria"/>
                <w:sz w:val="22"/>
                <w:szCs w:val="22"/>
                <w:lang w:eastAsia="en-US" w:bidi="en-US"/>
              </w:rPr>
              <w:t>49</w:t>
            </w:r>
          </w:p>
        </w:tc>
        <w:tc>
          <w:tcPr>
            <w:tcW w:w="2036" w:type="dxa"/>
            <w:vAlign w:val="center"/>
          </w:tcPr>
          <w:p w:rsidR="0013584B" w:rsidRPr="00857090" w:rsidRDefault="0013584B" w:rsidP="00B771C1">
            <w:pPr>
              <w:spacing w:before="120" w:after="120" w:line="276" w:lineRule="auto"/>
              <w:jc w:val="center"/>
              <w:rPr>
                <w:rFonts w:ascii="Cambria" w:hAnsi="Cambria"/>
                <w:sz w:val="22"/>
                <w:szCs w:val="22"/>
                <w:lang w:eastAsia="en-US" w:bidi="en-US"/>
              </w:rPr>
            </w:pPr>
          </w:p>
        </w:tc>
      </w:tr>
      <w:tr w:rsidR="0013584B" w:rsidRPr="00857090" w:rsidTr="00DE2FE5">
        <w:trPr>
          <w:jc w:val="center"/>
        </w:trPr>
        <w:tc>
          <w:tcPr>
            <w:tcW w:w="1221" w:type="dxa"/>
            <w:vAlign w:val="center"/>
          </w:tcPr>
          <w:p w:rsidR="0013584B" w:rsidRPr="00857090" w:rsidRDefault="0013584B" w:rsidP="00B771C1">
            <w:pPr>
              <w:spacing w:before="120" w:after="120" w:line="276" w:lineRule="auto"/>
              <w:rPr>
                <w:rFonts w:ascii="Cambria" w:hAnsi="Cambria"/>
                <w:b/>
                <w:sz w:val="22"/>
                <w:szCs w:val="22"/>
                <w:lang w:eastAsia="en-US" w:bidi="en-US"/>
              </w:rPr>
            </w:pPr>
            <w:r w:rsidRPr="00857090">
              <w:rPr>
                <w:rFonts w:ascii="Cambria" w:hAnsi="Cambria"/>
                <w:b/>
                <w:sz w:val="22"/>
                <w:szCs w:val="22"/>
                <w:lang w:eastAsia="en-US" w:bidi="en-US"/>
              </w:rPr>
              <w:t>Fase 3</w:t>
            </w:r>
          </w:p>
        </w:tc>
        <w:tc>
          <w:tcPr>
            <w:tcW w:w="4394" w:type="dxa"/>
            <w:vAlign w:val="center"/>
          </w:tcPr>
          <w:p w:rsidR="0013584B" w:rsidRPr="00857090" w:rsidRDefault="007043A1" w:rsidP="007043A1">
            <w:pPr>
              <w:spacing w:before="120" w:after="120" w:line="276" w:lineRule="auto"/>
              <w:rPr>
                <w:rFonts w:ascii="Cambria" w:hAnsi="Cambria"/>
                <w:sz w:val="22"/>
                <w:szCs w:val="22"/>
                <w:lang w:eastAsia="en-US" w:bidi="en-US"/>
              </w:rPr>
            </w:pPr>
            <w:r w:rsidRPr="00857090">
              <w:rPr>
                <w:rFonts w:ascii="Cambria" w:hAnsi="Cambria"/>
                <w:sz w:val="22"/>
                <w:szCs w:val="22"/>
                <w:lang w:eastAsia="en-US" w:bidi="en-US"/>
              </w:rPr>
              <w:t xml:space="preserve">Bied inligting/oplossing aan </w:t>
            </w:r>
            <w:r w:rsidR="0013584B" w:rsidRPr="00857090">
              <w:rPr>
                <w:rFonts w:ascii="Cambria" w:hAnsi="Cambria"/>
                <w:sz w:val="22"/>
                <w:szCs w:val="22"/>
                <w:lang w:eastAsia="en-US" w:bidi="en-US"/>
              </w:rPr>
              <w:t xml:space="preserve">– </w:t>
            </w:r>
            <w:r w:rsidRPr="00857090">
              <w:rPr>
                <w:rFonts w:ascii="Cambria" w:hAnsi="Cambria"/>
                <w:sz w:val="22"/>
                <w:szCs w:val="22"/>
                <w:lang w:eastAsia="en-US" w:bidi="en-US"/>
              </w:rPr>
              <w:t>Verslag</w:t>
            </w:r>
          </w:p>
        </w:tc>
        <w:tc>
          <w:tcPr>
            <w:tcW w:w="1984" w:type="dxa"/>
            <w:vAlign w:val="center"/>
          </w:tcPr>
          <w:p w:rsidR="0013584B" w:rsidRPr="00857090" w:rsidRDefault="0013584B" w:rsidP="00B771C1">
            <w:pPr>
              <w:spacing w:before="120" w:after="120" w:line="276" w:lineRule="auto"/>
              <w:jc w:val="center"/>
              <w:rPr>
                <w:rFonts w:ascii="Cambria" w:hAnsi="Cambria"/>
                <w:sz w:val="22"/>
                <w:szCs w:val="22"/>
                <w:lang w:eastAsia="en-US" w:bidi="en-US"/>
              </w:rPr>
            </w:pPr>
            <w:r w:rsidRPr="00857090">
              <w:rPr>
                <w:rFonts w:ascii="Cambria" w:hAnsi="Cambria"/>
                <w:sz w:val="22"/>
                <w:szCs w:val="22"/>
                <w:lang w:eastAsia="en-US" w:bidi="en-US"/>
              </w:rPr>
              <w:t>43</w:t>
            </w:r>
          </w:p>
        </w:tc>
        <w:tc>
          <w:tcPr>
            <w:tcW w:w="2036" w:type="dxa"/>
            <w:vAlign w:val="center"/>
          </w:tcPr>
          <w:p w:rsidR="0013584B" w:rsidRPr="00857090" w:rsidRDefault="0013584B" w:rsidP="00B771C1">
            <w:pPr>
              <w:spacing w:before="120" w:after="120" w:line="276" w:lineRule="auto"/>
              <w:jc w:val="center"/>
              <w:rPr>
                <w:rFonts w:ascii="Cambria" w:hAnsi="Cambria"/>
                <w:sz w:val="22"/>
                <w:szCs w:val="22"/>
                <w:lang w:eastAsia="en-US" w:bidi="en-US"/>
              </w:rPr>
            </w:pPr>
          </w:p>
        </w:tc>
      </w:tr>
      <w:tr w:rsidR="0013584B" w:rsidRPr="00857090" w:rsidTr="00DE2FE5">
        <w:trPr>
          <w:jc w:val="center"/>
        </w:trPr>
        <w:tc>
          <w:tcPr>
            <w:tcW w:w="1221" w:type="dxa"/>
            <w:vAlign w:val="center"/>
          </w:tcPr>
          <w:p w:rsidR="0013584B" w:rsidRPr="00857090" w:rsidRDefault="0013584B" w:rsidP="00B771C1">
            <w:pPr>
              <w:spacing w:before="120" w:after="120" w:line="276" w:lineRule="auto"/>
              <w:rPr>
                <w:rFonts w:ascii="Cambria" w:hAnsi="Cambria"/>
                <w:b/>
                <w:sz w:val="22"/>
                <w:szCs w:val="22"/>
                <w:lang w:eastAsia="en-US" w:bidi="en-US"/>
              </w:rPr>
            </w:pPr>
            <w:r w:rsidRPr="00857090">
              <w:rPr>
                <w:rFonts w:ascii="Cambria" w:hAnsi="Cambria"/>
                <w:b/>
                <w:sz w:val="22"/>
                <w:szCs w:val="22"/>
                <w:lang w:eastAsia="en-US" w:bidi="en-US"/>
              </w:rPr>
              <w:t>Fase 3</w:t>
            </w:r>
          </w:p>
        </w:tc>
        <w:tc>
          <w:tcPr>
            <w:tcW w:w="4394" w:type="dxa"/>
            <w:vAlign w:val="center"/>
          </w:tcPr>
          <w:p w:rsidR="0013584B" w:rsidRPr="00857090" w:rsidRDefault="007043A1" w:rsidP="007043A1">
            <w:pPr>
              <w:spacing w:before="120" w:after="120" w:line="276" w:lineRule="auto"/>
              <w:rPr>
                <w:rFonts w:ascii="Cambria" w:hAnsi="Cambria"/>
                <w:sz w:val="22"/>
                <w:szCs w:val="22"/>
                <w:lang w:eastAsia="en-US" w:bidi="en-US"/>
              </w:rPr>
            </w:pPr>
            <w:r w:rsidRPr="00857090">
              <w:rPr>
                <w:rFonts w:ascii="Cambria" w:hAnsi="Cambria"/>
                <w:sz w:val="22"/>
                <w:szCs w:val="22"/>
                <w:lang w:eastAsia="en-US" w:bidi="en-US"/>
              </w:rPr>
              <w:t xml:space="preserve">Bied inligting/oplossing aan </w:t>
            </w:r>
            <w:r w:rsidR="0013584B" w:rsidRPr="00857090">
              <w:rPr>
                <w:rFonts w:ascii="Cambria" w:hAnsi="Cambria"/>
                <w:sz w:val="22"/>
                <w:szCs w:val="22"/>
                <w:lang w:eastAsia="en-US" w:bidi="en-US"/>
              </w:rPr>
              <w:t>– Web</w:t>
            </w:r>
            <w:r w:rsidRPr="00857090">
              <w:rPr>
                <w:rFonts w:ascii="Cambria" w:hAnsi="Cambria"/>
                <w:sz w:val="22"/>
                <w:szCs w:val="22"/>
                <w:lang w:eastAsia="en-US" w:bidi="en-US"/>
              </w:rPr>
              <w:t>tuiste</w:t>
            </w:r>
            <w:r w:rsidR="0013584B" w:rsidRPr="00857090">
              <w:rPr>
                <w:rFonts w:ascii="Cambria" w:hAnsi="Cambria"/>
                <w:sz w:val="22"/>
                <w:szCs w:val="22"/>
                <w:lang w:eastAsia="en-US" w:bidi="en-US"/>
              </w:rPr>
              <w:t xml:space="preserve"> </w:t>
            </w:r>
          </w:p>
        </w:tc>
        <w:tc>
          <w:tcPr>
            <w:tcW w:w="1984" w:type="dxa"/>
            <w:vAlign w:val="center"/>
          </w:tcPr>
          <w:p w:rsidR="0013584B" w:rsidRPr="00857090" w:rsidRDefault="00DE2FE5" w:rsidP="00B771C1">
            <w:pPr>
              <w:spacing w:before="120" w:after="120" w:line="276" w:lineRule="auto"/>
              <w:jc w:val="center"/>
              <w:rPr>
                <w:rFonts w:ascii="Cambria" w:hAnsi="Cambria"/>
                <w:sz w:val="22"/>
                <w:szCs w:val="22"/>
                <w:highlight w:val="yellow"/>
                <w:lang w:eastAsia="en-US" w:bidi="en-US"/>
              </w:rPr>
            </w:pPr>
            <w:r>
              <w:rPr>
                <w:rFonts w:ascii="Cambria" w:hAnsi="Cambria"/>
                <w:sz w:val="22"/>
                <w:szCs w:val="22"/>
                <w:lang w:eastAsia="en-US" w:bidi="en-US"/>
              </w:rPr>
              <w:t>33</w:t>
            </w:r>
          </w:p>
        </w:tc>
        <w:tc>
          <w:tcPr>
            <w:tcW w:w="2036" w:type="dxa"/>
            <w:vAlign w:val="center"/>
          </w:tcPr>
          <w:p w:rsidR="0013584B" w:rsidRPr="00857090" w:rsidRDefault="0013584B" w:rsidP="00B771C1">
            <w:pPr>
              <w:spacing w:before="120" w:after="120" w:line="276" w:lineRule="auto"/>
              <w:jc w:val="center"/>
              <w:rPr>
                <w:rFonts w:ascii="Cambria" w:hAnsi="Cambria"/>
                <w:sz w:val="22"/>
                <w:szCs w:val="22"/>
                <w:lang w:eastAsia="en-US" w:bidi="en-US"/>
              </w:rPr>
            </w:pPr>
          </w:p>
        </w:tc>
      </w:tr>
      <w:tr w:rsidR="0013584B" w:rsidRPr="00857090" w:rsidTr="00DE2FE5">
        <w:trPr>
          <w:jc w:val="center"/>
        </w:trPr>
        <w:tc>
          <w:tcPr>
            <w:tcW w:w="5615" w:type="dxa"/>
            <w:gridSpan w:val="2"/>
            <w:vAlign w:val="center"/>
          </w:tcPr>
          <w:p w:rsidR="0013584B" w:rsidRPr="00857090" w:rsidRDefault="0013584B" w:rsidP="00B771C1">
            <w:pPr>
              <w:spacing w:before="120" w:after="120" w:line="276" w:lineRule="auto"/>
              <w:jc w:val="right"/>
              <w:rPr>
                <w:rFonts w:ascii="Cambria" w:hAnsi="Cambria"/>
                <w:b/>
                <w:sz w:val="22"/>
                <w:szCs w:val="22"/>
                <w:lang w:eastAsia="en-US" w:bidi="en-US"/>
              </w:rPr>
            </w:pPr>
            <w:r w:rsidRPr="00857090">
              <w:rPr>
                <w:rFonts w:ascii="Cambria" w:hAnsi="Cambria"/>
                <w:b/>
                <w:sz w:val="22"/>
                <w:szCs w:val="22"/>
                <w:lang w:eastAsia="en-US" w:bidi="en-US"/>
              </w:rPr>
              <w:t>Tota</w:t>
            </w:r>
            <w:r w:rsidR="007043A1" w:rsidRPr="00857090">
              <w:rPr>
                <w:rFonts w:ascii="Cambria" w:hAnsi="Cambria"/>
                <w:b/>
                <w:sz w:val="22"/>
                <w:szCs w:val="22"/>
                <w:lang w:eastAsia="en-US" w:bidi="en-US"/>
              </w:rPr>
              <w:t>a</w:t>
            </w:r>
            <w:r w:rsidRPr="00857090">
              <w:rPr>
                <w:rFonts w:ascii="Cambria" w:hAnsi="Cambria"/>
                <w:b/>
                <w:sz w:val="22"/>
                <w:szCs w:val="22"/>
                <w:lang w:eastAsia="en-US" w:bidi="en-US"/>
              </w:rPr>
              <w:t>l</w:t>
            </w:r>
          </w:p>
        </w:tc>
        <w:tc>
          <w:tcPr>
            <w:tcW w:w="1984" w:type="dxa"/>
            <w:vAlign w:val="center"/>
          </w:tcPr>
          <w:p w:rsidR="0013584B" w:rsidRPr="00857090" w:rsidRDefault="00DE2FE5" w:rsidP="00B771C1">
            <w:pPr>
              <w:spacing w:before="120" w:after="120" w:line="276" w:lineRule="auto"/>
              <w:jc w:val="center"/>
              <w:rPr>
                <w:rFonts w:ascii="Cambria" w:hAnsi="Cambria"/>
                <w:b/>
                <w:sz w:val="22"/>
                <w:szCs w:val="22"/>
                <w:lang w:eastAsia="en-US" w:bidi="en-US"/>
              </w:rPr>
            </w:pPr>
            <w:r>
              <w:rPr>
                <w:rFonts w:ascii="Cambria" w:hAnsi="Cambria"/>
                <w:b/>
                <w:sz w:val="22"/>
                <w:szCs w:val="22"/>
                <w:lang w:eastAsia="en-US" w:bidi="en-US"/>
              </w:rPr>
              <w:t>160</w:t>
            </w:r>
          </w:p>
        </w:tc>
        <w:tc>
          <w:tcPr>
            <w:tcW w:w="2036" w:type="dxa"/>
            <w:vAlign w:val="center"/>
          </w:tcPr>
          <w:p w:rsidR="0013584B" w:rsidRPr="00857090" w:rsidRDefault="0013584B" w:rsidP="0013584B">
            <w:pPr>
              <w:spacing w:before="120" w:after="120" w:line="276" w:lineRule="auto"/>
              <w:jc w:val="center"/>
              <w:rPr>
                <w:rFonts w:ascii="Cambria" w:hAnsi="Cambria"/>
                <w:b/>
                <w:sz w:val="22"/>
                <w:szCs w:val="22"/>
                <w:lang w:eastAsia="en-US" w:bidi="en-US"/>
              </w:rPr>
            </w:pPr>
          </w:p>
        </w:tc>
      </w:tr>
    </w:tbl>
    <w:p w:rsidR="0013584B" w:rsidRPr="00857090" w:rsidRDefault="0013584B" w:rsidP="0013584B">
      <w:pPr>
        <w:spacing w:before="240"/>
        <w:rPr>
          <w:rFonts w:ascii="Cambria" w:hAnsi="Cambria"/>
          <w:b/>
          <w:spacing w:val="20"/>
          <w:sz w:val="28"/>
          <w:szCs w:val="28"/>
          <w:lang w:eastAsia="en-US" w:bidi="en-US"/>
        </w:rPr>
      </w:pPr>
      <w:r w:rsidRPr="00857090">
        <w:rPr>
          <w:rFonts w:ascii="Cambria" w:hAnsi="Cambria"/>
          <w:b/>
          <w:spacing w:val="20"/>
          <w:sz w:val="28"/>
          <w:szCs w:val="28"/>
          <w:lang w:eastAsia="en-US" w:bidi="en-US"/>
        </w:rPr>
        <w:t>Verklaring van Egtheid</w:t>
      </w:r>
    </w:p>
    <w:tbl>
      <w:tblPr>
        <w:tblStyle w:val="TableGrid"/>
        <w:tblW w:w="5000" w:type="pct"/>
        <w:tblLayout w:type="fixed"/>
        <w:tblLook w:val="04A0" w:firstRow="1" w:lastRow="0" w:firstColumn="1" w:lastColumn="0" w:noHBand="0" w:noVBand="1"/>
      </w:tblPr>
      <w:tblGrid>
        <w:gridCol w:w="15695"/>
      </w:tblGrid>
      <w:tr w:rsidR="0013584B" w:rsidRPr="00857090" w:rsidTr="00B771C1">
        <w:trPr>
          <w:cantSplit/>
        </w:trPr>
        <w:tc>
          <w:tcPr>
            <w:tcW w:w="5000" w:type="pct"/>
            <w:tcBorders>
              <w:top w:val="single" w:sz="4" w:space="0" w:color="auto"/>
            </w:tcBorders>
          </w:tcPr>
          <w:p w:rsidR="0013584B" w:rsidRPr="00857090" w:rsidRDefault="0047375F" w:rsidP="00B771C1">
            <w:pPr>
              <w:spacing w:before="240" w:after="120" w:line="276" w:lineRule="auto"/>
              <w:rPr>
                <w:rFonts w:ascii="Cambria" w:hAnsi="Cambria"/>
                <w:sz w:val="22"/>
                <w:szCs w:val="22"/>
                <w:lang w:eastAsia="en-US" w:bidi="en-US"/>
              </w:rPr>
            </w:pPr>
            <w:r>
              <w:rPr>
                <w:rFonts w:ascii="Cambria" w:hAnsi="Cambria"/>
                <w:sz w:val="22"/>
                <w:szCs w:val="22"/>
                <w:lang w:eastAsia="en-US" w:bidi="en-US"/>
              </w:rPr>
              <w:t>Ek verklaar hiermee dat die werk wat geassesseer is alleenlik die werk van die betrokke leerder is</w:t>
            </w:r>
            <w:r w:rsidR="0013584B" w:rsidRPr="00857090">
              <w:rPr>
                <w:rFonts w:ascii="Cambria" w:hAnsi="Cambria"/>
                <w:sz w:val="22"/>
                <w:szCs w:val="22"/>
                <w:lang w:eastAsia="en-US" w:bidi="en-US"/>
              </w:rPr>
              <w:t>(</w:t>
            </w:r>
            <w:r>
              <w:rPr>
                <w:rFonts w:ascii="Cambria" w:hAnsi="Cambria"/>
                <w:sz w:val="22"/>
                <w:szCs w:val="22"/>
                <w:lang w:eastAsia="en-US" w:bidi="en-US"/>
              </w:rPr>
              <w:t>behalwe waar daar duidelike erkenning en rekord is</w:t>
            </w:r>
            <w:r w:rsidR="0013584B" w:rsidRPr="00857090">
              <w:rPr>
                <w:rFonts w:ascii="Cambria" w:hAnsi="Cambria"/>
                <w:sz w:val="22"/>
                <w:szCs w:val="22"/>
                <w:lang w:eastAsia="en-US" w:bidi="en-US"/>
              </w:rPr>
              <w:t xml:space="preserve"> </w:t>
            </w:r>
            <w:r>
              <w:rPr>
                <w:rFonts w:ascii="Cambria" w:hAnsi="Cambria"/>
                <w:sz w:val="22"/>
                <w:szCs w:val="22"/>
                <w:lang w:eastAsia="en-US" w:bidi="en-US"/>
              </w:rPr>
              <w:t>van enige substantiewe raad/bystand wat aan die leerder gebied is</w:t>
            </w:r>
            <w:r w:rsidR="0013584B" w:rsidRPr="00857090">
              <w:rPr>
                <w:rFonts w:ascii="Cambria" w:hAnsi="Cambria"/>
                <w:sz w:val="22"/>
                <w:szCs w:val="22"/>
                <w:lang w:eastAsia="en-US" w:bidi="en-US"/>
              </w:rPr>
              <w:t xml:space="preserve">) </w:t>
            </w:r>
            <w:r w:rsidR="00D32D41">
              <w:rPr>
                <w:rFonts w:ascii="Cambria" w:hAnsi="Cambria"/>
                <w:sz w:val="22"/>
                <w:szCs w:val="22"/>
                <w:lang w:eastAsia="en-US" w:bidi="en-US"/>
              </w:rPr>
              <w:t>en dat dit onder toesig</w:t>
            </w:r>
            <w:r w:rsidR="0013584B" w:rsidRPr="00857090">
              <w:rPr>
                <w:rFonts w:ascii="Cambria" w:hAnsi="Cambria"/>
                <w:sz w:val="22"/>
                <w:szCs w:val="22"/>
                <w:lang w:eastAsia="en-US" w:bidi="en-US"/>
              </w:rPr>
              <w:t>/</w:t>
            </w:r>
            <w:r w:rsidR="00D32D41">
              <w:rPr>
                <w:rFonts w:ascii="Cambria" w:hAnsi="Cambria"/>
                <w:sz w:val="22"/>
                <w:szCs w:val="22"/>
                <w:lang w:eastAsia="en-US" w:bidi="en-US"/>
              </w:rPr>
              <w:t>beheerde omstandighede gedoen is</w:t>
            </w:r>
            <w:r w:rsidR="0013584B" w:rsidRPr="00857090">
              <w:rPr>
                <w:rFonts w:ascii="Cambria" w:hAnsi="Cambria"/>
                <w:sz w:val="22"/>
                <w:szCs w:val="22"/>
                <w:lang w:eastAsia="en-US" w:bidi="en-US"/>
              </w:rPr>
              <w:t xml:space="preserve"> </w:t>
            </w:r>
            <w:r w:rsidR="00D32D41">
              <w:rPr>
                <w:rFonts w:ascii="Cambria" w:hAnsi="Cambria"/>
                <w:sz w:val="22"/>
                <w:szCs w:val="22"/>
                <w:lang w:eastAsia="en-US" w:bidi="en-US"/>
              </w:rPr>
              <w:t>om seker te maak dat geen plagiaat gepleeg is nie of die werk nie van iemand anders se werk gekopieer is nie of dat dit voorheen deur enige ander persoon ingedien is nie</w:t>
            </w:r>
            <w:r w:rsidR="0013584B" w:rsidRPr="00857090">
              <w:rPr>
                <w:rFonts w:ascii="Cambria" w:hAnsi="Cambria"/>
                <w:sz w:val="22"/>
                <w:szCs w:val="22"/>
                <w:lang w:eastAsia="en-US" w:bidi="en-US"/>
              </w:rPr>
              <w:t>.</w:t>
            </w:r>
          </w:p>
          <w:p w:rsidR="0013584B" w:rsidRPr="00857090" w:rsidRDefault="00D32D41" w:rsidP="00B771C1">
            <w:pPr>
              <w:rPr>
                <w:rFonts w:ascii="Arial Narrow" w:hAnsi="Arial Narrow" w:cstheme="minorHAnsi"/>
                <w:b/>
                <w:sz w:val="20"/>
                <w:szCs w:val="20"/>
              </w:rPr>
            </w:pPr>
            <w:r>
              <w:rPr>
                <w:rFonts w:ascii="Arial Narrow" w:hAnsi="Arial Narrow" w:cstheme="minorHAnsi"/>
                <w:b/>
                <w:sz w:val="20"/>
                <w:szCs w:val="20"/>
              </w:rPr>
              <w:t>Kommentaar</w:t>
            </w:r>
            <w:r w:rsidR="0013584B" w:rsidRPr="00857090">
              <w:rPr>
                <w:rFonts w:ascii="Arial Narrow" w:hAnsi="Arial Narrow" w:cstheme="minorHAnsi"/>
                <w:b/>
                <w:sz w:val="20"/>
                <w:szCs w:val="20"/>
              </w:rPr>
              <w:t xml:space="preserve">: </w:t>
            </w:r>
          </w:p>
          <w:p w:rsidR="0013584B" w:rsidRPr="00857090" w:rsidRDefault="0013584B" w:rsidP="00B771C1">
            <w:pPr>
              <w:rPr>
                <w:rFonts w:ascii="Arial Narrow" w:hAnsi="Arial Narrow" w:cstheme="minorHAnsi"/>
                <w:b/>
                <w:sz w:val="20"/>
                <w:szCs w:val="20"/>
              </w:rPr>
            </w:pPr>
          </w:p>
          <w:p w:rsidR="0013584B" w:rsidRPr="00857090" w:rsidRDefault="0013584B" w:rsidP="00B771C1">
            <w:pPr>
              <w:tabs>
                <w:tab w:val="left" w:leader="underscore" w:pos="15309"/>
              </w:tabs>
              <w:rPr>
                <w:rFonts w:ascii="Arial Narrow" w:hAnsi="Arial Narrow" w:cstheme="minorHAnsi"/>
                <w:b/>
                <w:sz w:val="20"/>
                <w:szCs w:val="20"/>
              </w:rPr>
            </w:pPr>
            <w:r w:rsidRPr="00857090">
              <w:rPr>
                <w:rFonts w:ascii="Arial Narrow" w:hAnsi="Arial Narrow" w:cstheme="minorHAnsi"/>
                <w:b/>
                <w:sz w:val="20"/>
                <w:szCs w:val="20"/>
              </w:rPr>
              <w:tab/>
            </w:r>
          </w:p>
          <w:p w:rsidR="0013584B" w:rsidRPr="00857090" w:rsidRDefault="0013584B" w:rsidP="00B771C1">
            <w:pPr>
              <w:tabs>
                <w:tab w:val="left" w:leader="underscore" w:pos="15309"/>
              </w:tabs>
              <w:rPr>
                <w:rFonts w:ascii="Arial Narrow" w:hAnsi="Arial Narrow" w:cstheme="minorHAnsi"/>
                <w:b/>
                <w:sz w:val="20"/>
                <w:szCs w:val="20"/>
              </w:rPr>
            </w:pPr>
          </w:p>
          <w:p w:rsidR="0013584B" w:rsidRPr="00857090" w:rsidRDefault="0013584B" w:rsidP="00B771C1">
            <w:pPr>
              <w:tabs>
                <w:tab w:val="left" w:leader="underscore" w:pos="15309"/>
              </w:tabs>
              <w:rPr>
                <w:rFonts w:ascii="Arial Narrow" w:hAnsi="Arial Narrow" w:cstheme="minorHAnsi"/>
                <w:b/>
                <w:sz w:val="20"/>
                <w:szCs w:val="20"/>
              </w:rPr>
            </w:pPr>
          </w:p>
          <w:p w:rsidR="0013584B" w:rsidRPr="00857090" w:rsidRDefault="0013584B" w:rsidP="00B771C1">
            <w:pPr>
              <w:tabs>
                <w:tab w:val="left" w:leader="underscore" w:pos="15309"/>
              </w:tabs>
              <w:rPr>
                <w:rFonts w:ascii="Arial Narrow" w:hAnsi="Arial Narrow" w:cstheme="minorHAnsi"/>
                <w:b/>
                <w:sz w:val="20"/>
                <w:szCs w:val="20"/>
              </w:rPr>
            </w:pPr>
            <w:r w:rsidRPr="00857090">
              <w:rPr>
                <w:rFonts w:ascii="Arial Narrow" w:hAnsi="Arial Narrow" w:cstheme="minorHAnsi"/>
                <w:b/>
                <w:sz w:val="20"/>
                <w:szCs w:val="20"/>
              </w:rPr>
              <w:tab/>
            </w:r>
          </w:p>
          <w:p w:rsidR="0013584B" w:rsidRPr="00857090" w:rsidRDefault="0013584B" w:rsidP="00B771C1">
            <w:pPr>
              <w:tabs>
                <w:tab w:val="left" w:leader="underscore" w:pos="15309"/>
              </w:tabs>
              <w:rPr>
                <w:rFonts w:ascii="Arial Narrow" w:hAnsi="Arial Narrow" w:cstheme="minorHAnsi"/>
                <w:b/>
                <w:sz w:val="20"/>
                <w:szCs w:val="20"/>
              </w:rPr>
            </w:pPr>
          </w:p>
          <w:p w:rsidR="0013584B" w:rsidRPr="00857090" w:rsidRDefault="0013584B" w:rsidP="00B771C1">
            <w:pPr>
              <w:tabs>
                <w:tab w:val="left" w:leader="underscore" w:pos="15309"/>
              </w:tabs>
              <w:rPr>
                <w:rFonts w:ascii="Arial Narrow" w:hAnsi="Arial Narrow" w:cstheme="minorHAnsi"/>
                <w:b/>
                <w:sz w:val="20"/>
                <w:szCs w:val="20"/>
              </w:rPr>
            </w:pPr>
          </w:p>
          <w:p w:rsidR="0013584B" w:rsidRPr="00857090" w:rsidRDefault="00D32D41" w:rsidP="00D32D41">
            <w:pPr>
              <w:tabs>
                <w:tab w:val="left" w:pos="1276"/>
                <w:tab w:val="left" w:leader="underscore" w:pos="6804"/>
                <w:tab w:val="left" w:pos="6946"/>
                <w:tab w:val="left" w:leader="underscore" w:pos="12758"/>
                <w:tab w:val="left" w:leader="underscore" w:pos="15309"/>
              </w:tabs>
              <w:rPr>
                <w:rFonts w:ascii="Arial Narrow" w:hAnsi="Arial Narrow" w:cstheme="minorHAnsi"/>
                <w:b/>
                <w:sz w:val="20"/>
                <w:szCs w:val="20"/>
              </w:rPr>
            </w:pPr>
            <w:r>
              <w:rPr>
                <w:rFonts w:ascii="Arial Narrow" w:hAnsi="Arial Narrow" w:cstheme="minorHAnsi"/>
                <w:b/>
                <w:sz w:val="20"/>
                <w:szCs w:val="20"/>
              </w:rPr>
              <w:t>Onderwyser se naam</w:t>
            </w:r>
            <w:r w:rsidR="0013584B" w:rsidRPr="00857090">
              <w:rPr>
                <w:rFonts w:ascii="Arial Narrow" w:hAnsi="Arial Narrow"/>
                <w:b/>
                <w:sz w:val="20"/>
                <w:szCs w:val="20"/>
              </w:rPr>
              <w:t>:</w:t>
            </w:r>
            <w:r w:rsidR="0013584B" w:rsidRPr="00857090">
              <w:rPr>
                <w:rFonts w:ascii="Arial Narrow" w:hAnsi="Arial Narrow"/>
                <w:b/>
                <w:sz w:val="20"/>
                <w:szCs w:val="20"/>
              </w:rPr>
              <w:tab/>
            </w:r>
            <w:r w:rsidR="0013584B" w:rsidRPr="00857090">
              <w:rPr>
                <w:rFonts w:ascii="Arial Narrow" w:hAnsi="Arial Narrow"/>
                <w:b/>
                <w:sz w:val="20"/>
                <w:szCs w:val="20"/>
              </w:rPr>
              <w:tab/>
            </w:r>
            <w:r>
              <w:rPr>
                <w:rFonts w:ascii="Arial Narrow" w:hAnsi="Arial Narrow"/>
                <w:b/>
                <w:sz w:val="20"/>
                <w:szCs w:val="20"/>
              </w:rPr>
              <w:t>Onderwyser handtekening</w:t>
            </w:r>
            <w:r w:rsidR="0013584B" w:rsidRPr="00857090">
              <w:rPr>
                <w:rFonts w:ascii="Arial Narrow" w:hAnsi="Arial Narrow"/>
                <w:b/>
                <w:sz w:val="20"/>
                <w:szCs w:val="20"/>
              </w:rPr>
              <w:tab/>
              <w:t>:Dat</w:t>
            </w:r>
            <w:r>
              <w:rPr>
                <w:rFonts w:ascii="Arial Narrow" w:hAnsi="Arial Narrow"/>
                <w:b/>
                <w:sz w:val="20"/>
                <w:szCs w:val="20"/>
              </w:rPr>
              <w:t>um</w:t>
            </w:r>
            <w:r w:rsidR="0013584B" w:rsidRPr="00857090">
              <w:rPr>
                <w:rFonts w:ascii="Arial Narrow" w:hAnsi="Arial Narrow"/>
                <w:b/>
                <w:sz w:val="20"/>
                <w:szCs w:val="20"/>
              </w:rPr>
              <w:t>:</w:t>
            </w:r>
            <w:r w:rsidR="0013584B" w:rsidRPr="00857090">
              <w:rPr>
                <w:rFonts w:ascii="Arial Narrow" w:hAnsi="Arial Narrow"/>
                <w:b/>
                <w:sz w:val="20"/>
                <w:szCs w:val="20"/>
              </w:rPr>
              <w:tab/>
            </w:r>
          </w:p>
          <w:p w:rsidR="0013584B" w:rsidRPr="00857090" w:rsidDel="001A3054" w:rsidRDefault="0013584B" w:rsidP="00B771C1">
            <w:pPr>
              <w:rPr>
                <w:rFonts w:ascii="Arial Narrow" w:hAnsi="Arial Narrow" w:cstheme="minorHAnsi"/>
                <w:b/>
                <w:sz w:val="20"/>
                <w:szCs w:val="20"/>
              </w:rPr>
            </w:pPr>
          </w:p>
        </w:tc>
      </w:tr>
    </w:tbl>
    <w:p w:rsidR="00DA5A94" w:rsidRPr="00857090" w:rsidRDefault="00DA5A94">
      <w:pPr>
        <w:rPr>
          <w:rFonts w:ascii="Cambria" w:hAnsi="Cambria"/>
          <w:b/>
          <w:spacing w:val="20"/>
          <w:sz w:val="28"/>
          <w:szCs w:val="28"/>
          <w:lang w:eastAsia="en-US" w:bidi="en-US"/>
        </w:rPr>
        <w:sectPr w:rsidR="00DA5A94" w:rsidRPr="00857090" w:rsidSect="0013584B">
          <w:headerReference w:type="default" r:id="rId27"/>
          <w:pgSz w:w="16839" w:h="11907" w:orient="landscape" w:code="9"/>
          <w:pgMar w:top="680" w:right="680" w:bottom="680" w:left="680" w:header="567" w:footer="567" w:gutter="0"/>
          <w:cols w:space="720"/>
          <w:docGrid w:linePitch="326"/>
        </w:sectPr>
      </w:pPr>
    </w:p>
    <w:p w:rsidR="00F16FDA" w:rsidRPr="00857090" w:rsidRDefault="006B4121" w:rsidP="00F16FDA">
      <w:pPr>
        <w:pBdr>
          <w:bottom w:val="thinThickSmallGap" w:sz="12" w:space="1" w:color="943634"/>
        </w:pBdr>
        <w:spacing w:after="200"/>
        <w:jc w:val="center"/>
        <w:outlineLvl w:val="0"/>
        <w:rPr>
          <w:rFonts w:ascii="Cambria" w:hAnsi="Cambria"/>
          <w:b/>
          <w:spacing w:val="20"/>
          <w:sz w:val="28"/>
          <w:szCs w:val="28"/>
          <w:lang w:eastAsia="en-US" w:bidi="en-US"/>
        </w:rPr>
      </w:pPr>
      <w:bookmarkStart w:id="33" w:name="_Toc412724279"/>
      <w:r w:rsidRPr="00857090">
        <w:rPr>
          <w:rFonts w:ascii="Cambria" w:hAnsi="Cambria"/>
          <w:b/>
          <w:spacing w:val="20"/>
          <w:sz w:val="28"/>
          <w:szCs w:val="28"/>
          <w:lang w:eastAsia="en-US" w:bidi="en-US"/>
        </w:rPr>
        <w:lastRenderedPageBreak/>
        <w:t>Bylaag</w:t>
      </w:r>
      <w:r w:rsidR="00F16FDA" w:rsidRPr="00857090">
        <w:rPr>
          <w:rFonts w:ascii="Cambria" w:hAnsi="Cambria"/>
          <w:b/>
          <w:spacing w:val="20"/>
          <w:sz w:val="28"/>
          <w:szCs w:val="28"/>
          <w:lang w:eastAsia="en-US" w:bidi="en-US"/>
        </w:rPr>
        <w:t xml:space="preserve"> A</w:t>
      </w:r>
      <w:bookmarkEnd w:id="33"/>
    </w:p>
    <w:p w:rsidR="00A87E72" w:rsidRPr="00857090" w:rsidRDefault="006B4121" w:rsidP="00A87E72">
      <w:pPr>
        <w:pBdr>
          <w:bottom w:val="single" w:sz="4" w:space="1" w:color="622423"/>
        </w:pBdr>
        <w:spacing w:before="400" w:after="200" w:line="252" w:lineRule="auto"/>
        <w:jc w:val="center"/>
        <w:outlineLvl w:val="1"/>
        <w:rPr>
          <w:rFonts w:ascii="Cambria" w:hAnsi="Cambria"/>
          <w:b/>
          <w:spacing w:val="15"/>
          <w:lang w:eastAsia="en-US" w:bidi="en-US"/>
        </w:rPr>
      </w:pPr>
      <w:bookmarkStart w:id="34" w:name="_Toc412724280"/>
      <w:r w:rsidRPr="00857090">
        <w:rPr>
          <w:rFonts w:ascii="Cambria" w:hAnsi="Cambria"/>
          <w:b/>
          <w:spacing w:val="15"/>
          <w:lang w:eastAsia="en-US" w:bidi="en-US"/>
        </w:rPr>
        <w:t>Voorbeeld van navorsing</w:t>
      </w:r>
      <w:r w:rsidR="000C5525" w:rsidRPr="00857090">
        <w:rPr>
          <w:rFonts w:ascii="Cambria" w:hAnsi="Cambria"/>
          <w:b/>
          <w:spacing w:val="15"/>
          <w:lang w:eastAsia="en-US" w:bidi="en-US"/>
        </w:rPr>
        <w:t>s</w:t>
      </w:r>
      <w:r w:rsidRPr="00857090">
        <w:rPr>
          <w:rFonts w:ascii="Cambria" w:hAnsi="Cambria"/>
          <w:b/>
          <w:spacing w:val="15"/>
          <w:lang w:eastAsia="en-US" w:bidi="en-US"/>
        </w:rPr>
        <w:t>vrae</w:t>
      </w:r>
      <w:bookmarkEnd w:id="34"/>
    </w:p>
    <w:p w:rsidR="00A87E72" w:rsidRPr="00857090" w:rsidRDefault="0059160C" w:rsidP="00F16FDA">
      <w:pPr>
        <w:spacing w:after="200" w:line="252" w:lineRule="auto"/>
        <w:rPr>
          <w:rFonts w:ascii="Cambria" w:hAnsi="Cambria"/>
          <w:sz w:val="22"/>
          <w:szCs w:val="22"/>
          <w:lang w:eastAsia="en-US" w:bidi="en-US"/>
        </w:rPr>
      </w:pPr>
      <w:r w:rsidRPr="00857090">
        <w:rPr>
          <w:rFonts w:ascii="Cambria" w:hAnsi="Cambria"/>
          <w:sz w:val="22"/>
          <w:szCs w:val="22"/>
          <w:lang w:eastAsia="en-US" w:bidi="en-US"/>
        </w:rPr>
        <w:t>Moontlike vrae om te vra</w:t>
      </w:r>
      <w:r w:rsidR="00660DB7" w:rsidRPr="00857090">
        <w:rPr>
          <w:rFonts w:ascii="Cambria" w:hAnsi="Cambria"/>
          <w:sz w:val="22"/>
          <w:szCs w:val="22"/>
          <w:lang w:eastAsia="en-US" w:bidi="en-US"/>
        </w:rPr>
        <w:t>:</w:t>
      </w:r>
    </w:p>
    <w:p w:rsidR="00CD4411" w:rsidRDefault="00B77076" w:rsidP="00CD766A">
      <w:pPr>
        <w:pStyle w:val="ListParagraph"/>
        <w:numPr>
          <w:ilvl w:val="0"/>
          <w:numId w:val="22"/>
        </w:numPr>
      </w:pPr>
      <w:r>
        <w:t>Hoekom is kubermisdaad so ’n belangrike saak in vandag se samelewing</w:t>
      </w:r>
      <w:r w:rsidR="00185984">
        <w:t>?</w:t>
      </w:r>
    </w:p>
    <w:p w:rsidR="00B77076" w:rsidRDefault="00B77076" w:rsidP="00CD766A">
      <w:pPr>
        <w:pStyle w:val="ListParagraph"/>
        <w:numPr>
          <w:ilvl w:val="0"/>
          <w:numId w:val="22"/>
        </w:numPr>
      </w:pPr>
      <w:r>
        <w:t>Watter agtergrondinligting is nodig om kubermisdaad te verstaan?</w:t>
      </w:r>
    </w:p>
    <w:p w:rsidR="00185984" w:rsidRDefault="00B77076" w:rsidP="00B77076">
      <w:pPr>
        <w:pStyle w:val="ListParagraph"/>
        <w:numPr>
          <w:ilvl w:val="1"/>
          <w:numId w:val="22"/>
        </w:numPr>
      </w:pPr>
      <w:r>
        <w:t>Watter rol speel kubermisdaad vandag</w:t>
      </w:r>
      <w:r w:rsidR="00185984">
        <w:t>?</w:t>
      </w:r>
    </w:p>
    <w:p w:rsidR="00B77076" w:rsidRDefault="00B77076" w:rsidP="00B77076">
      <w:pPr>
        <w:pStyle w:val="ListParagraph"/>
        <w:numPr>
          <w:ilvl w:val="1"/>
          <w:numId w:val="22"/>
        </w:numPr>
      </w:pPr>
      <w:r>
        <w:t>Hoe het kubermisdaad in die verlede plaasgevind?</w:t>
      </w:r>
    </w:p>
    <w:p w:rsidR="00B77076" w:rsidRDefault="00B77076" w:rsidP="00B77076">
      <w:pPr>
        <w:pStyle w:val="ListParagraph"/>
        <w:numPr>
          <w:ilvl w:val="1"/>
          <w:numId w:val="22"/>
        </w:numPr>
      </w:pPr>
      <w:r>
        <w:t>Hoe het kubermisdaad oor die afgelope 10 jaar verander?</w:t>
      </w:r>
    </w:p>
    <w:p w:rsidR="00185984" w:rsidRDefault="00B77076" w:rsidP="00CD766A">
      <w:pPr>
        <w:pStyle w:val="ListParagraph"/>
        <w:numPr>
          <w:ilvl w:val="0"/>
          <w:numId w:val="22"/>
        </w:numPr>
      </w:pPr>
      <w:r>
        <w:t>Watter kubermisdade is meestal onder leerders ervaar?</w:t>
      </w:r>
    </w:p>
    <w:p w:rsidR="00185984" w:rsidRDefault="00B77076" w:rsidP="00CD766A">
      <w:pPr>
        <w:pStyle w:val="ListParagraph"/>
        <w:numPr>
          <w:ilvl w:val="0"/>
          <w:numId w:val="22"/>
        </w:numPr>
      </w:pPr>
      <w:r>
        <w:t>Hoe werk [tipe] kubermisdaad</w:t>
      </w:r>
      <w:r w:rsidR="00185984">
        <w:t>?</w:t>
      </w:r>
    </w:p>
    <w:p w:rsidR="00185984" w:rsidRDefault="00B77076" w:rsidP="00CD766A">
      <w:pPr>
        <w:pStyle w:val="ListParagraph"/>
        <w:numPr>
          <w:ilvl w:val="0"/>
          <w:numId w:val="22"/>
        </w:numPr>
      </w:pPr>
      <w:r>
        <w:t>Wat is die nadele van kubermisdaad</w:t>
      </w:r>
      <w:r w:rsidR="00185984">
        <w:t>?</w:t>
      </w:r>
    </w:p>
    <w:p w:rsidR="00185984" w:rsidRDefault="00B77076" w:rsidP="00CD766A">
      <w:pPr>
        <w:pStyle w:val="ListParagraph"/>
        <w:numPr>
          <w:ilvl w:val="0"/>
          <w:numId w:val="22"/>
        </w:numPr>
      </w:pPr>
      <w:r>
        <w:t>Wat is die omvang van die skade wat deur die verskillende tipes kubermisdaad veroorsaak word</w:t>
      </w:r>
      <w:r w:rsidR="00185984">
        <w:t>?</w:t>
      </w:r>
    </w:p>
    <w:p w:rsidR="00185984" w:rsidRDefault="00B77076" w:rsidP="00CD766A">
      <w:pPr>
        <w:pStyle w:val="ListParagraph"/>
        <w:numPr>
          <w:ilvl w:val="0"/>
          <w:numId w:val="22"/>
        </w:numPr>
      </w:pPr>
      <w:r>
        <w:t>Wat word aan kubermisdaad in my gemeenskap/Suid-Afrika/die wêreld gedoen</w:t>
      </w:r>
      <w:r w:rsidR="00185984">
        <w:t>?</w:t>
      </w:r>
    </w:p>
    <w:p w:rsidR="00185984" w:rsidRDefault="00B77076" w:rsidP="00CD766A">
      <w:pPr>
        <w:pStyle w:val="ListParagraph"/>
        <w:numPr>
          <w:ilvl w:val="0"/>
          <w:numId w:val="22"/>
        </w:numPr>
      </w:pPr>
      <w:r>
        <w:t>Hoe kan kubermisdaad gestop/voorkom word</w:t>
      </w:r>
      <w:r w:rsidR="00185984">
        <w:t>?</w:t>
      </w:r>
    </w:p>
    <w:p w:rsidR="00185984" w:rsidRDefault="004D0B5C" w:rsidP="00CD766A">
      <w:pPr>
        <w:pStyle w:val="ListParagraph"/>
        <w:numPr>
          <w:ilvl w:val="0"/>
          <w:numId w:val="22"/>
        </w:numPr>
      </w:pPr>
      <w:r>
        <w:t>Hoe kan kubermisdaad onderwys affekteer?</w:t>
      </w:r>
    </w:p>
    <w:p w:rsidR="004D0B5C" w:rsidRDefault="004D0B5C" w:rsidP="00CD766A">
      <w:pPr>
        <w:pStyle w:val="ListParagraph"/>
        <w:numPr>
          <w:ilvl w:val="0"/>
          <w:numId w:val="22"/>
        </w:numPr>
      </w:pPr>
      <w:r>
        <w:t>Hoe kan ons onsself teen kubermisdaad beskerm?</w:t>
      </w:r>
    </w:p>
    <w:p w:rsidR="004D0B5C" w:rsidRDefault="004D0B5C" w:rsidP="00CD766A">
      <w:pPr>
        <w:pStyle w:val="ListParagraph"/>
        <w:numPr>
          <w:ilvl w:val="0"/>
          <w:numId w:val="22"/>
        </w:numPr>
      </w:pPr>
      <w:r>
        <w:t>Wat dink mense van kubermisdaad en hoekom?</w:t>
      </w:r>
    </w:p>
    <w:p w:rsidR="004D0B5C" w:rsidRDefault="004D0B5C" w:rsidP="00CD766A">
      <w:pPr>
        <w:pStyle w:val="ListParagraph"/>
        <w:numPr>
          <w:ilvl w:val="0"/>
          <w:numId w:val="22"/>
        </w:numPr>
      </w:pPr>
      <w:r>
        <w:t>Waar kan mens kubermisdadigers rapporteer?</w:t>
      </w:r>
    </w:p>
    <w:p w:rsidR="004D0B5C" w:rsidRDefault="004D0B5C" w:rsidP="00CD766A">
      <w:pPr>
        <w:pStyle w:val="ListParagraph"/>
        <w:numPr>
          <w:ilvl w:val="0"/>
          <w:numId w:val="22"/>
        </w:numPr>
      </w:pPr>
      <w:r>
        <w:t>Wat is ’n gepaste straf vir kubermisdadigers?</w:t>
      </w:r>
    </w:p>
    <w:p w:rsidR="004D0B5C" w:rsidRDefault="004D0B5C" w:rsidP="00CD766A">
      <w:pPr>
        <w:pStyle w:val="ListParagraph"/>
        <w:numPr>
          <w:ilvl w:val="0"/>
          <w:numId w:val="22"/>
        </w:numPr>
      </w:pPr>
      <w:r>
        <w:t>Watter loopbaangeleenthede is daar in Suid-Afrika om kubermisdaad te ondersoek/voorkom?</w:t>
      </w:r>
    </w:p>
    <w:p w:rsidR="004D0B5C" w:rsidRDefault="004D0B5C" w:rsidP="00CD766A">
      <w:pPr>
        <w:pStyle w:val="ListParagraph"/>
        <w:numPr>
          <w:ilvl w:val="0"/>
          <w:numId w:val="22"/>
        </w:numPr>
      </w:pPr>
      <w:r>
        <w:t>Watter aanbeveling(s) kan ek maak aan iemand wat die slagoffer van kubermisdaad was?</w:t>
      </w:r>
    </w:p>
    <w:p w:rsidR="004D0B5C" w:rsidRPr="00857090" w:rsidRDefault="004D0B5C" w:rsidP="00CD766A">
      <w:pPr>
        <w:pStyle w:val="ListParagraph"/>
        <w:numPr>
          <w:ilvl w:val="0"/>
          <w:numId w:val="22"/>
        </w:numPr>
      </w:pPr>
      <w:r>
        <w:t>Watter oplossing(s) is daar om hierdie tipes kubermisdaad te voorkom?</w:t>
      </w:r>
    </w:p>
    <w:p w:rsidR="00AF4D33" w:rsidRPr="00857090" w:rsidRDefault="00AF4D33" w:rsidP="00CD766A">
      <w:pPr>
        <w:pStyle w:val="ListParagraph"/>
        <w:numPr>
          <w:ilvl w:val="0"/>
          <w:numId w:val="22"/>
        </w:numPr>
      </w:pPr>
      <w:r w:rsidRPr="00857090">
        <w:t>E</w:t>
      </w:r>
      <w:r w:rsidR="001C21E8" w:rsidRPr="00857090">
        <w:t>ns</w:t>
      </w:r>
      <w:r w:rsidRPr="00857090">
        <w:t>.</w:t>
      </w:r>
    </w:p>
    <w:p w:rsidR="00563B04" w:rsidRPr="00857090" w:rsidRDefault="00563B04" w:rsidP="00F16FDA">
      <w:pPr>
        <w:spacing w:after="200" w:line="252" w:lineRule="auto"/>
        <w:rPr>
          <w:rFonts w:ascii="Cambria" w:hAnsi="Cambria"/>
          <w:sz w:val="22"/>
          <w:szCs w:val="22"/>
          <w:lang w:eastAsia="en-US" w:bidi="en-US"/>
        </w:rPr>
      </w:pPr>
    </w:p>
    <w:p w:rsidR="00796AD5" w:rsidRDefault="00796AD5" w:rsidP="00F16FDA">
      <w:pPr>
        <w:spacing w:after="200" w:line="252" w:lineRule="auto"/>
        <w:rPr>
          <w:rFonts w:ascii="Cambria" w:hAnsi="Cambria"/>
          <w:sz w:val="22"/>
          <w:szCs w:val="22"/>
          <w:lang w:eastAsia="en-US" w:bidi="en-US"/>
        </w:rPr>
      </w:pPr>
    </w:p>
    <w:p w:rsidR="00A50F09" w:rsidRDefault="006C6DF4" w:rsidP="00F16FDA">
      <w:pPr>
        <w:spacing w:after="200" w:line="252" w:lineRule="auto"/>
        <w:rPr>
          <w:rFonts w:ascii="Cambria" w:hAnsi="Cambria"/>
          <w:sz w:val="22"/>
          <w:szCs w:val="22"/>
          <w:lang w:eastAsia="en-US" w:bidi="en-US"/>
        </w:rPr>
      </w:pPr>
      <w:r>
        <w:rPr>
          <w:rFonts w:ascii="Cambria" w:hAnsi="Cambria"/>
          <w:noProof/>
          <w:sz w:val="22"/>
          <w:szCs w:val="22"/>
          <w:lang w:val="en-US" w:eastAsia="en-US"/>
        </w:rPr>
        <mc:AlternateContent>
          <mc:Choice Requires="wps">
            <w:drawing>
              <wp:anchor distT="0" distB="0" distL="114300" distR="114300" simplePos="0" relativeHeight="251663360" behindDoc="0" locked="0" layoutInCell="1" allowOverlap="1">
                <wp:simplePos x="0" y="0"/>
                <wp:positionH relativeFrom="column">
                  <wp:posOffset>307340</wp:posOffset>
                </wp:positionH>
                <wp:positionV relativeFrom="paragraph">
                  <wp:posOffset>31115</wp:posOffset>
                </wp:positionV>
                <wp:extent cx="5438775" cy="1171575"/>
                <wp:effectExtent l="9525" t="9525" r="9525" b="9525"/>
                <wp:wrapNone/>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8775" cy="1171575"/>
                        </a:xfrm>
                        <a:prstGeom prst="rect">
                          <a:avLst/>
                        </a:prstGeom>
                        <a:solidFill>
                          <a:srgbClr val="FFFFFF"/>
                        </a:solidFill>
                        <a:ln w="9525">
                          <a:solidFill>
                            <a:srgbClr val="000000"/>
                          </a:solidFill>
                          <a:miter lim="800000"/>
                          <a:headEnd/>
                          <a:tailEnd/>
                        </a:ln>
                      </wps:spPr>
                      <wps:txbx>
                        <w:txbxContent>
                          <w:p w:rsidR="00A50F09" w:rsidRPr="00A50F09" w:rsidRDefault="00A50F09">
                            <w:pPr>
                              <w:rPr>
                                <w:b/>
                                <w:lang w:val="en-ZA"/>
                              </w:rPr>
                            </w:pPr>
                            <w:r w:rsidRPr="00A50F09">
                              <w:rPr>
                                <w:b/>
                                <w:lang w:val="en-ZA"/>
                              </w:rPr>
                              <w:t>Onthou:</w:t>
                            </w:r>
                          </w:p>
                          <w:p w:rsidR="00A50F09" w:rsidRDefault="00A50F09">
                            <w:pPr>
                              <w:rPr>
                                <w:lang w:val="en-ZA"/>
                              </w:rPr>
                            </w:pPr>
                            <w:r>
                              <w:rPr>
                                <w:lang w:val="en-ZA"/>
                              </w:rPr>
                              <w:t>Antwoorde op die navorsingsvrae moet jou help om die fokusvraag te beantwoord.</w:t>
                            </w:r>
                          </w:p>
                          <w:p w:rsidR="00A50F09" w:rsidRDefault="00A50F09">
                            <w:pPr>
                              <w:rPr>
                                <w:lang w:val="en-ZA"/>
                              </w:rPr>
                            </w:pPr>
                          </w:p>
                          <w:p w:rsidR="00A50F09" w:rsidRPr="00A50F09" w:rsidRDefault="00A50F09">
                            <w:pPr>
                              <w:rPr>
                                <w:lang w:val="en-ZA"/>
                              </w:rPr>
                            </w:pPr>
                            <w:r>
                              <w:rPr>
                                <w:lang w:val="en-ZA"/>
                              </w:rPr>
                              <w:t>So, elke keer as jy n navorsingsvraag stel, vra jouself af hoe die antwoord op die vraag jou sal help om die fokusvraag te antwoord.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8" type="#_x0000_t202" style="position:absolute;margin-left:24.2pt;margin-top:2.45pt;width:428.25pt;height:9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">
                <v:textbox>
                  <w:txbxContent>
                    <w:p w:rsidR="00A50F09" w:rsidRPr="00A50F09" w:rsidRDefault="00A50F09">
                      <w:pPr>
                        <w:rPr>
                          <w:b/>
                          <w:lang w:val="en-ZA"/>
                        </w:rPr>
                      </w:pPr>
                      <w:r w:rsidRPr="00A50F09">
                        <w:rPr>
                          <w:b/>
                          <w:lang w:val="en-ZA"/>
                        </w:rPr>
                        <w:t>Onthou:</w:t>
                      </w:r>
                    </w:p>
                    <w:p w:rsidR="00A50F09" w:rsidRDefault="00A50F09">
                      <w:pPr>
                        <w:rPr>
                          <w:lang w:val="en-ZA"/>
                        </w:rPr>
                      </w:pPr>
                      <w:r>
                        <w:rPr>
                          <w:lang w:val="en-ZA"/>
                        </w:rPr>
                        <w:t>Antwoorde op die navorsingsvrae moet jou help om die fokusvraag te beantwoord.</w:t>
                      </w:r>
                    </w:p>
                    <w:p w:rsidR="00A50F09" w:rsidRDefault="00A50F09">
                      <w:pPr>
                        <w:rPr>
                          <w:lang w:val="en-ZA"/>
                        </w:rPr>
                      </w:pPr>
                    </w:p>
                    <w:p w:rsidR="00A50F09" w:rsidRPr="00A50F09" w:rsidRDefault="00A50F09">
                      <w:pPr>
                        <w:rPr>
                          <w:lang w:val="en-ZA"/>
                        </w:rPr>
                      </w:pPr>
                      <w:r>
                        <w:rPr>
                          <w:lang w:val="en-ZA"/>
                        </w:rPr>
                        <w:t>So, elke keer as jy n navorsingsvraag stel, vra jouself af hoe die antwoord op die vraag jou sal help om die fokusvraag te antwoord.</w:t>
                      </w:r>
                    </w:p>
                  </w:txbxContent>
                </v:textbox>
              </v:shape>
            </w:pict>
          </mc:Fallback>
        </mc:AlternateContent>
      </w:r>
    </w:p>
    <w:p w:rsidR="00A50F09" w:rsidRDefault="00A50F09" w:rsidP="00F16FDA">
      <w:pPr>
        <w:spacing w:after="200" w:line="252" w:lineRule="auto"/>
        <w:rPr>
          <w:rFonts w:ascii="Cambria" w:hAnsi="Cambria"/>
          <w:sz w:val="22"/>
          <w:szCs w:val="22"/>
          <w:lang w:eastAsia="en-US" w:bidi="en-US"/>
        </w:rPr>
      </w:pPr>
    </w:p>
    <w:p w:rsidR="00A50F09" w:rsidRDefault="00A50F09" w:rsidP="00F16FDA">
      <w:pPr>
        <w:spacing w:after="200" w:line="252" w:lineRule="auto"/>
        <w:rPr>
          <w:rFonts w:ascii="Cambria" w:hAnsi="Cambria"/>
          <w:sz w:val="22"/>
          <w:szCs w:val="22"/>
          <w:lang w:eastAsia="en-US" w:bidi="en-US"/>
        </w:rPr>
      </w:pPr>
    </w:p>
    <w:p w:rsidR="00A50F09" w:rsidRPr="00857090" w:rsidRDefault="00A50F09" w:rsidP="00F16FDA">
      <w:pPr>
        <w:spacing w:after="200" w:line="252" w:lineRule="auto"/>
        <w:rPr>
          <w:rFonts w:ascii="Cambria" w:hAnsi="Cambria"/>
          <w:sz w:val="22"/>
          <w:szCs w:val="22"/>
          <w:lang w:eastAsia="en-US" w:bidi="en-US"/>
        </w:rPr>
      </w:pPr>
    </w:p>
    <w:p w:rsidR="00F16FDA" w:rsidRPr="00857090" w:rsidRDefault="00F16FDA" w:rsidP="000B44ED">
      <w:pPr>
        <w:pBdr>
          <w:bottom w:val="thinThickSmallGap" w:sz="12" w:space="1" w:color="943634"/>
        </w:pBdr>
        <w:spacing w:after="200"/>
        <w:jc w:val="center"/>
        <w:outlineLvl w:val="0"/>
        <w:rPr>
          <w:rFonts w:ascii="Cambria" w:hAnsi="Cambria"/>
          <w:sz w:val="22"/>
          <w:szCs w:val="22"/>
          <w:lang w:eastAsia="en-US" w:bidi="en-US"/>
        </w:rPr>
      </w:pPr>
      <w:r w:rsidRPr="00857090">
        <w:rPr>
          <w:rFonts w:ascii="Cambria" w:hAnsi="Cambria"/>
          <w:b/>
          <w:spacing w:val="20"/>
          <w:sz w:val="28"/>
          <w:szCs w:val="28"/>
          <w:lang w:eastAsia="en-US" w:bidi="en-US"/>
        </w:rPr>
        <w:br w:type="page"/>
      </w:r>
    </w:p>
    <w:p w:rsidR="00CC65AD" w:rsidRPr="00857090" w:rsidRDefault="001C21E8" w:rsidP="00CC65AD">
      <w:pPr>
        <w:pBdr>
          <w:bottom w:val="thinThickSmallGap" w:sz="12" w:space="1" w:color="943634"/>
        </w:pBdr>
        <w:spacing w:after="200"/>
        <w:jc w:val="center"/>
        <w:outlineLvl w:val="0"/>
        <w:rPr>
          <w:rFonts w:ascii="Cambria" w:hAnsi="Cambria"/>
          <w:b/>
          <w:spacing w:val="20"/>
          <w:sz w:val="28"/>
          <w:szCs w:val="28"/>
          <w:lang w:eastAsia="en-US" w:bidi="en-US"/>
        </w:rPr>
      </w:pPr>
      <w:bookmarkStart w:id="35" w:name="_Toc412724281"/>
      <w:r w:rsidRPr="00857090">
        <w:rPr>
          <w:rFonts w:ascii="Cambria" w:hAnsi="Cambria"/>
          <w:b/>
          <w:spacing w:val="20"/>
          <w:sz w:val="28"/>
          <w:szCs w:val="28"/>
          <w:lang w:eastAsia="en-US" w:bidi="en-US"/>
        </w:rPr>
        <w:lastRenderedPageBreak/>
        <w:t>Bylaag</w:t>
      </w:r>
      <w:r w:rsidR="00CC65AD" w:rsidRPr="00857090">
        <w:rPr>
          <w:rFonts w:ascii="Cambria" w:hAnsi="Cambria"/>
          <w:b/>
          <w:spacing w:val="20"/>
          <w:sz w:val="28"/>
          <w:szCs w:val="28"/>
          <w:lang w:eastAsia="en-US" w:bidi="en-US"/>
        </w:rPr>
        <w:t xml:space="preserve"> B</w:t>
      </w:r>
      <w:bookmarkEnd w:id="35"/>
    </w:p>
    <w:p w:rsidR="00CC65AD" w:rsidRPr="00857090" w:rsidRDefault="00A50F09" w:rsidP="00CC65AD">
      <w:pPr>
        <w:pBdr>
          <w:bottom w:val="single" w:sz="4" w:space="1" w:color="622423"/>
        </w:pBdr>
        <w:spacing w:before="400" w:after="200" w:line="252" w:lineRule="auto"/>
        <w:jc w:val="center"/>
        <w:outlineLvl w:val="1"/>
        <w:rPr>
          <w:rFonts w:ascii="Cambria" w:hAnsi="Cambria"/>
          <w:b/>
          <w:spacing w:val="15"/>
          <w:lang w:eastAsia="en-US" w:bidi="en-US"/>
        </w:rPr>
      </w:pPr>
      <w:bookmarkStart w:id="36" w:name="_Toc412724282"/>
      <w:r>
        <w:rPr>
          <w:rFonts w:ascii="Cambria" w:hAnsi="Cambria"/>
          <w:b/>
          <w:spacing w:val="15"/>
          <w:lang w:eastAsia="en-US" w:bidi="en-US"/>
        </w:rPr>
        <w:t xml:space="preserve">Voorbeeld van vrae vir die </w:t>
      </w:r>
      <w:r w:rsidR="001C21E8" w:rsidRPr="00857090">
        <w:rPr>
          <w:rFonts w:ascii="Cambria" w:hAnsi="Cambria"/>
          <w:b/>
          <w:spacing w:val="15"/>
          <w:lang w:eastAsia="en-US" w:bidi="en-US"/>
        </w:rPr>
        <w:t>Vraelys</w:t>
      </w:r>
      <w:bookmarkEnd w:id="36"/>
    </w:p>
    <w:p w:rsidR="00CC65AD" w:rsidRPr="00857090" w:rsidRDefault="001C21E8" w:rsidP="00CC65AD">
      <w:pPr>
        <w:spacing w:after="200" w:line="252" w:lineRule="auto"/>
        <w:rPr>
          <w:rFonts w:ascii="Cambria" w:hAnsi="Cambria"/>
          <w:sz w:val="22"/>
          <w:szCs w:val="22"/>
          <w:lang w:eastAsia="en-US" w:bidi="en-US"/>
        </w:rPr>
      </w:pPr>
      <w:r w:rsidRPr="00857090">
        <w:rPr>
          <w:rFonts w:ascii="Cambria" w:hAnsi="Cambria"/>
          <w:sz w:val="22"/>
          <w:szCs w:val="22"/>
          <w:lang w:eastAsia="en-US" w:bidi="en-US"/>
        </w:rPr>
        <w:t>Moontlike vrae vir vraelys</w:t>
      </w:r>
      <w:r w:rsidR="00CC65AD" w:rsidRPr="00857090">
        <w:rPr>
          <w:rFonts w:ascii="Cambria" w:hAnsi="Cambria"/>
          <w:sz w:val="22"/>
          <w:szCs w:val="22"/>
          <w:lang w:eastAsia="en-US" w:bidi="en-US"/>
        </w:rPr>
        <w:t>:</w:t>
      </w:r>
    </w:p>
    <w:p w:rsidR="00CC65AD" w:rsidRDefault="00185984" w:rsidP="00CD766A">
      <w:pPr>
        <w:pStyle w:val="ListParagraph"/>
        <w:numPr>
          <w:ilvl w:val="0"/>
          <w:numId w:val="22"/>
        </w:numPr>
      </w:pPr>
      <w:r>
        <w:t xml:space="preserve">Op ’n skaal van 1 – 10, hoeveel weet jy van </w:t>
      </w:r>
      <w:r w:rsidR="00A50F09">
        <w:t>[tipe] kubermisdaad</w:t>
      </w:r>
      <w:r>
        <w:t>?</w:t>
      </w:r>
    </w:p>
    <w:p w:rsidR="00185984" w:rsidRDefault="00A50F09" w:rsidP="00CD766A">
      <w:pPr>
        <w:pStyle w:val="ListParagraph"/>
        <w:numPr>
          <w:ilvl w:val="0"/>
          <w:numId w:val="22"/>
        </w:numPr>
      </w:pPr>
      <w:r>
        <w:t>Was jy al die slagoffer van kubermisdaad</w:t>
      </w:r>
      <w:r w:rsidR="00185984">
        <w:t>?</w:t>
      </w:r>
    </w:p>
    <w:p w:rsidR="00A50F09" w:rsidRDefault="00A50F09" w:rsidP="00CD766A">
      <w:pPr>
        <w:pStyle w:val="ListParagraph"/>
        <w:numPr>
          <w:ilvl w:val="0"/>
          <w:numId w:val="22"/>
        </w:numPr>
      </w:pPr>
      <w:r>
        <w:t>Van watter kubermisdaad was jy al ’n slagoffer?</w:t>
      </w:r>
    </w:p>
    <w:p w:rsidR="00A50F09" w:rsidRDefault="00A50F09" w:rsidP="00A50F09">
      <w:pPr>
        <w:pStyle w:val="ListParagraph"/>
        <w:numPr>
          <w:ilvl w:val="1"/>
          <w:numId w:val="22"/>
        </w:numPr>
      </w:pPr>
      <w:r>
        <w:t>Identiteitsdiefstal</w:t>
      </w:r>
    </w:p>
    <w:p w:rsidR="00A50F09" w:rsidRDefault="00A50F09" w:rsidP="00A50F09">
      <w:pPr>
        <w:pStyle w:val="ListParagraph"/>
        <w:numPr>
          <w:ilvl w:val="1"/>
          <w:numId w:val="22"/>
        </w:numPr>
      </w:pPr>
      <w:r>
        <w:t>Programmatuurroof</w:t>
      </w:r>
    </w:p>
    <w:p w:rsidR="00A50F09" w:rsidRDefault="00A50F09" w:rsidP="00A50F09">
      <w:pPr>
        <w:pStyle w:val="ListParagraph"/>
        <w:numPr>
          <w:ilvl w:val="1"/>
          <w:numId w:val="22"/>
        </w:numPr>
      </w:pPr>
      <w:r>
        <w:t>Kredietkaartdiefstal</w:t>
      </w:r>
    </w:p>
    <w:p w:rsidR="00A50F09" w:rsidRDefault="00B92CEF" w:rsidP="00A50F09">
      <w:pPr>
        <w:pStyle w:val="ListParagraph"/>
        <w:numPr>
          <w:ilvl w:val="1"/>
          <w:numId w:val="22"/>
        </w:numPr>
      </w:pPr>
      <w:r>
        <w:t>Netwerk</w:t>
      </w:r>
      <w:r w:rsidR="0018243D">
        <w:t>indringing</w:t>
      </w:r>
      <w:r w:rsidR="00A50F09">
        <w:t xml:space="preserve"> / DOS (Denial of Service) aanvalle</w:t>
      </w:r>
    </w:p>
    <w:p w:rsidR="00A50F09" w:rsidRDefault="001F655D" w:rsidP="00A50F09">
      <w:pPr>
        <w:pStyle w:val="ListParagraph"/>
        <w:numPr>
          <w:ilvl w:val="1"/>
          <w:numId w:val="22"/>
        </w:numPr>
      </w:pPr>
      <w:r>
        <w:t>Virusverspreiding</w:t>
      </w:r>
    </w:p>
    <w:p w:rsidR="001F655D" w:rsidRDefault="001F655D" w:rsidP="00A50F09">
      <w:pPr>
        <w:pStyle w:val="ListParagraph"/>
        <w:numPr>
          <w:ilvl w:val="1"/>
          <w:numId w:val="22"/>
        </w:numPr>
      </w:pPr>
      <w:r>
        <w:t>Kuberkraker</w:t>
      </w:r>
    </w:p>
    <w:p w:rsidR="001F655D" w:rsidRDefault="001F655D" w:rsidP="00A50F09">
      <w:pPr>
        <w:pStyle w:val="ListParagraph"/>
        <w:numPr>
          <w:ilvl w:val="1"/>
          <w:numId w:val="22"/>
        </w:numPr>
      </w:pPr>
      <w:r>
        <w:t>Kubersluip</w:t>
      </w:r>
      <w:r w:rsidR="00B92CEF">
        <w:t>ing</w:t>
      </w:r>
    </w:p>
    <w:p w:rsidR="001F655D" w:rsidRDefault="001F655D" w:rsidP="00A50F09">
      <w:pPr>
        <w:pStyle w:val="ListParagraph"/>
        <w:numPr>
          <w:ilvl w:val="1"/>
          <w:numId w:val="22"/>
        </w:numPr>
      </w:pPr>
      <w:r>
        <w:t>Kuber</w:t>
      </w:r>
      <w:r w:rsidR="00B92CEF">
        <w:t>afknouery</w:t>
      </w:r>
    </w:p>
    <w:p w:rsidR="001F655D" w:rsidRDefault="001F655D" w:rsidP="00A50F09">
      <w:pPr>
        <w:pStyle w:val="ListParagraph"/>
        <w:numPr>
          <w:ilvl w:val="1"/>
          <w:numId w:val="22"/>
        </w:numPr>
      </w:pPr>
      <w:r>
        <w:t>Kuberterrorisme</w:t>
      </w:r>
    </w:p>
    <w:p w:rsidR="001F655D" w:rsidRDefault="001F655D" w:rsidP="00A50F09">
      <w:pPr>
        <w:pStyle w:val="ListParagraph"/>
        <w:numPr>
          <w:ilvl w:val="1"/>
          <w:numId w:val="22"/>
        </w:numPr>
      </w:pPr>
      <w:r>
        <w:t>Geen van bogenoemde</w:t>
      </w:r>
      <w:r w:rsidR="00B92CEF">
        <w:t xml:space="preserve"> intrusion </w:t>
      </w:r>
    </w:p>
    <w:p w:rsidR="001F655D" w:rsidRDefault="001F655D" w:rsidP="00A50F09">
      <w:pPr>
        <w:pStyle w:val="ListParagraph"/>
        <w:numPr>
          <w:ilvl w:val="1"/>
          <w:numId w:val="22"/>
        </w:numPr>
      </w:pPr>
      <w:r>
        <w:t>Ander, specifiseer ___________</w:t>
      </w:r>
    </w:p>
    <w:p w:rsidR="00185984" w:rsidRDefault="001F655D" w:rsidP="00CD766A">
      <w:pPr>
        <w:pStyle w:val="ListParagraph"/>
        <w:numPr>
          <w:ilvl w:val="0"/>
          <w:numId w:val="22"/>
        </w:numPr>
      </w:pPr>
      <w:r>
        <w:t>Wat is die grootste voordeel as mens weet waaroor[tipe] kubermisdaad gaan</w:t>
      </w:r>
      <w:r w:rsidR="00185984">
        <w:t>?</w:t>
      </w:r>
    </w:p>
    <w:p w:rsidR="00185984" w:rsidRDefault="001F655D" w:rsidP="00CD766A">
      <w:pPr>
        <w:pStyle w:val="ListParagraph"/>
        <w:numPr>
          <w:ilvl w:val="0"/>
          <w:numId w:val="22"/>
        </w:numPr>
      </w:pPr>
      <w:r>
        <w:t>Dink jy dat as jy [tipe] kubermisdaad verstaan, dit enige waarde vir jou inhou?</w:t>
      </w:r>
    </w:p>
    <w:p w:rsidR="00185984" w:rsidRDefault="00185984" w:rsidP="00CD766A">
      <w:pPr>
        <w:pStyle w:val="ListParagraph"/>
        <w:numPr>
          <w:ilvl w:val="0"/>
          <w:numId w:val="22"/>
        </w:numPr>
      </w:pPr>
      <w:r>
        <w:t xml:space="preserve">Hoe sal </w:t>
      </w:r>
      <w:r w:rsidR="001F655D">
        <w:t xml:space="preserve">kennis oor [tipe] kubermisdaad jou lewe </w:t>
      </w:r>
      <w:r>
        <w:t>positief beïnvloed?</w:t>
      </w:r>
    </w:p>
    <w:p w:rsidR="00185984" w:rsidRDefault="001F655D" w:rsidP="00CD766A">
      <w:pPr>
        <w:pStyle w:val="ListParagraph"/>
        <w:numPr>
          <w:ilvl w:val="1"/>
          <w:numId w:val="22"/>
        </w:numPr>
      </w:pPr>
      <w:r>
        <w:t>Ek sal myself daarteen kan berskerm</w:t>
      </w:r>
    </w:p>
    <w:p w:rsidR="00185984" w:rsidRDefault="001F655D" w:rsidP="00CD766A">
      <w:pPr>
        <w:pStyle w:val="ListParagraph"/>
        <w:numPr>
          <w:ilvl w:val="1"/>
          <w:numId w:val="22"/>
        </w:numPr>
      </w:pPr>
      <w:r>
        <w:t xml:space="preserve">Ek kan ander mense daaroor </w:t>
      </w:r>
      <w:r w:rsidR="00BB2D35">
        <w:t>leiding gee</w:t>
      </w:r>
    </w:p>
    <w:p w:rsidR="00BB2D35" w:rsidRDefault="00BB2D35" w:rsidP="00CD766A">
      <w:pPr>
        <w:pStyle w:val="ListParagraph"/>
        <w:numPr>
          <w:ilvl w:val="1"/>
          <w:numId w:val="22"/>
        </w:numPr>
      </w:pPr>
      <w:r>
        <w:t>Dit verbreed my kennis oor kubermisdaad</w:t>
      </w:r>
    </w:p>
    <w:p w:rsidR="00185984" w:rsidRDefault="00185984" w:rsidP="00CD766A">
      <w:pPr>
        <w:pStyle w:val="ListParagraph"/>
        <w:numPr>
          <w:ilvl w:val="1"/>
          <w:numId w:val="22"/>
        </w:numPr>
      </w:pPr>
      <w:r>
        <w:t>Geen impak</w:t>
      </w:r>
    </w:p>
    <w:p w:rsidR="00185984" w:rsidRDefault="00185984" w:rsidP="00CD766A">
      <w:pPr>
        <w:pStyle w:val="ListParagraph"/>
        <w:numPr>
          <w:ilvl w:val="0"/>
          <w:numId w:val="22"/>
        </w:numPr>
      </w:pPr>
      <w:r>
        <w:t xml:space="preserve">Hoe sal </w:t>
      </w:r>
      <w:r w:rsidR="0085684B">
        <w:t>[tipe] kubermisdaad</w:t>
      </w:r>
      <w:r>
        <w:t xml:space="preserve"> jou lewe negatief beïnvloed?</w:t>
      </w:r>
    </w:p>
    <w:p w:rsidR="00185984" w:rsidRDefault="0085684B" w:rsidP="00CD766A">
      <w:pPr>
        <w:pStyle w:val="ListParagraph"/>
        <w:numPr>
          <w:ilvl w:val="1"/>
          <w:numId w:val="22"/>
        </w:numPr>
      </w:pPr>
      <w:r>
        <w:t>Stel my bloot aan kriminele/veiligheids-/sekuriteits-/privaatheidrisiko’s</w:t>
      </w:r>
    </w:p>
    <w:p w:rsidR="00185984" w:rsidRDefault="0085684B" w:rsidP="00CD766A">
      <w:pPr>
        <w:pStyle w:val="ListParagraph"/>
        <w:numPr>
          <w:ilvl w:val="1"/>
          <w:numId w:val="22"/>
        </w:numPr>
      </w:pPr>
      <w:r>
        <w:t>Maak my lewe onaangenaam</w:t>
      </w:r>
    </w:p>
    <w:p w:rsidR="00185984" w:rsidRDefault="00185984" w:rsidP="00CD766A">
      <w:pPr>
        <w:pStyle w:val="ListParagraph"/>
        <w:numPr>
          <w:ilvl w:val="1"/>
          <w:numId w:val="22"/>
        </w:numPr>
      </w:pPr>
      <w:r>
        <w:t xml:space="preserve">Affekteer my </w:t>
      </w:r>
      <w:r w:rsidR="0085684B">
        <w:t>finansiële gesondheid</w:t>
      </w:r>
    </w:p>
    <w:p w:rsidR="00EC6BFC" w:rsidRDefault="00EC6BFC" w:rsidP="00CD766A">
      <w:pPr>
        <w:pStyle w:val="ListParagraph"/>
        <w:numPr>
          <w:ilvl w:val="1"/>
          <w:numId w:val="22"/>
        </w:numPr>
      </w:pPr>
      <w:r>
        <w:t>Geen impak</w:t>
      </w:r>
    </w:p>
    <w:p w:rsidR="00185984" w:rsidRDefault="0085684B" w:rsidP="00CD766A">
      <w:pPr>
        <w:pStyle w:val="ListParagraph"/>
        <w:numPr>
          <w:ilvl w:val="0"/>
          <w:numId w:val="22"/>
        </w:numPr>
      </w:pPr>
      <w:r>
        <w:t>Het jy al enige vorm van kubermisdaad gepleeg</w:t>
      </w:r>
      <w:r w:rsidR="00185984">
        <w:t>?</w:t>
      </w:r>
      <w:r>
        <w:t xml:space="preserve"> Indien wel, wat?</w:t>
      </w:r>
    </w:p>
    <w:p w:rsidR="00185984" w:rsidRDefault="0085684B" w:rsidP="00CD766A">
      <w:pPr>
        <w:pStyle w:val="ListParagraph"/>
        <w:numPr>
          <w:ilvl w:val="0"/>
          <w:numId w:val="22"/>
        </w:numPr>
      </w:pPr>
      <w:r>
        <w:t>Hoe het kubermisdaad jou lewe beinvloed</w:t>
      </w:r>
      <w:r w:rsidR="00185984">
        <w:t>?</w:t>
      </w:r>
    </w:p>
    <w:p w:rsidR="0085684B" w:rsidRDefault="0085684B" w:rsidP="00CD766A">
      <w:pPr>
        <w:pStyle w:val="ListParagraph"/>
        <w:numPr>
          <w:ilvl w:val="0"/>
          <w:numId w:val="22"/>
        </w:numPr>
      </w:pPr>
      <w:r>
        <w:t>Wat dink jy is die belangrikste vaardigheid/vermoë wat mens moet hê om te verhoed dat jy ’n kubermisdaad statestiek word?</w:t>
      </w:r>
    </w:p>
    <w:p w:rsidR="0085684B" w:rsidRDefault="0085684B" w:rsidP="00CD766A">
      <w:pPr>
        <w:pStyle w:val="ListParagraph"/>
        <w:numPr>
          <w:ilvl w:val="0"/>
          <w:numId w:val="22"/>
        </w:numPr>
      </w:pPr>
      <w:r>
        <w:t>Doen jy aanlyn inkopies/besprekings?</w:t>
      </w:r>
    </w:p>
    <w:p w:rsidR="0085684B" w:rsidRDefault="0085684B" w:rsidP="00CD766A">
      <w:pPr>
        <w:pStyle w:val="ListParagraph"/>
        <w:numPr>
          <w:ilvl w:val="0"/>
          <w:numId w:val="22"/>
        </w:numPr>
      </w:pPr>
      <w:r>
        <w:t>Watter toestel gebruik jy om vir goedere aanlyn te betaal?</w:t>
      </w:r>
    </w:p>
    <w:p w:rsidR="0085684B" w:rsidRDefault="0085684B" w:rsidP="00CD766A">
      <w:pPr>
        <w:pStyle w:val="ListParagraph"/>
        <w:numPr>
          <w:ilvl w:val="0"/>
          <w:numId w:val="22"/>
        </w:numPr>
      </w:pPr>
      <w:r>
        <w:t>Hoe betaal jy elektronies vir goedere? EFT, mobiele bankdienste, Internet-bankdienste, ens.?</w:t>
      </w:r>
    </w:p>
    <w:p w:rsidR="0085684B" w:rsidRDefault="0085684B" w:rsidP="00CD766A">
      <w:pPr>
        <w:pStyle w:val="ListParagraph"/>
        <w:numPr>
          <w:ilvl w:val="0"/>
          <w:numId w:val="22"/>
        </w:numPr>
      </w:pPr>
      <w:r>
        <w:t>Hoeveel geld sal jy op aanlyn aankope spandeer/gemaklik mee wees om daarop te spandeer?</w:t>
      </w:r>
    </w:p>
    <w:p w:rsidR="0085684B" w:rsidRDefault="0085684B" w:rsidP="00CD766A">
      <w:pPr>
        <w:pStyle w:val="ListParagraph"/>
        <w:numPr>
          <w:ilvl w:val="0"/>
          <w:numId w:val="22"/>
        </w:numPr>
      </w:pPr>
      <w:r>
        <w:t>Hoe dikwels doen jy elektroniese transaksies?</w:t>
      </w:r>
    </w:p>
    <w:p w:rsidR="0085684B" w:rsidRDefault="0085684B" w:rsidP="00CD766A">
      <w:pPr>
        <w:pStyle w:val="ListParagraph"/>
        <w:numPr>
          <w:ilvl w:val="0"/>
          <w:numId w:val="22"/>
        </w:numPr>
      </w:pPr>
      <w:r>
        <w:t>Is jy bewus van/hoe bewus is jy van aanlynbedrog,/aanlyn afspraak</w:t>
      </w:r>
      <w:r w:rsidR="004D3EBE">
        <w:t xml:space="preserve"> uitbuiting/e-pos phising/ Trojaanse perde/SIM-kaart omruiling/verkorte URL uitbuiting/sociale media uitbuiting, ens.</w:t>
      </w:r>
    </w:p>
    <w:p w:rsidR="004D3EBE" w:rsidRDefault="004D3EBE" w:rsidP="00CD766A">
      <w:pPr>
        <w:pStyle w:val="ListParagraph"/>
        <w:numPr>
          <w:ilvl w:val="0"/>
          <w:numId w:val="22"/>
        </w:numPr>
      </w:pPr>
      <w:r>
        <w:t>Gebruik jy publieke plekke (bv. koffiewinkels, lughawens, ens.) om aanlyn transaksies te doen?</w:t>
      </w:r>
    </w:p>
    <w:p w:rsidR="004D3EBE" w:rsidRPr="00857090" w:rsidRDefault="004D3EBE" w:rsidP="00CD766A">
      <w:pPr>
        <w:pStyle w:val="ListParagraph"/>
        <w:numPr>
          <w:ilvl w:val="0"/>
          <w:numId w:val="22"/>
        </w:numPr>
      </w:pPr>
      <w:r>
        <w:t>Watter voorsorgmaatreëls gebruik jy om jou persoonlike inligting te beskerm?</w:t>
      </w:r>
    </w:p>
    <w:p w:rsidR="00CC65AD" w:rsidRPr="00857090" w:rsidRDefault="003D4835" w:rsidP="00CD766A">
      <w:pPr>
        <w:pStyle w:val="ListParagraph"/>
        <w:numPr>
          <w:ilvl w:val="0"/>
          <w:numId w:val="22"/>
        </w:numPr>
      </w:pPr>
      <w:r w:rsidRPr="00857090">
        <w:t>Ens</w:t>
      </w:r>
      <w:r w:rsidR="00CC65AD" w:rsidRPr="00857090">
        <w:t>.</w:t>
      </w:r>
    </w:p>
    <w:p w:rsidR="00CC65AD" w:rsidRPr="00857090" w:rsidRDefault="00CC65AD">
      <w:pPr>
        <w:rPr>
          <w:rFonts w:ascii="Cambria" w:hAnsi="Cambria"/>
          <w:b/>
          <w:spacing w:val="20"/>
          <w:sz w:val="28"/>
          <w:szCs w:val="28"/>
          <w:lang w:eastAsia="en-US" w:bidi="en-US"/>
        </w:rPr>
      </w:pPr>
      <w:r w:rsidRPr="00857090">
        <w:rPr>
          <w:rFonts w:ascii="Cambria" w:hAnsi="Cambria"/>
          <w:b/>
          <w:spacing w:val="20"/>
          <w:sz w:val="28"/>
          <w:szCs w:val="28"/>
          <w:lang w:eastAsia="en-US" w:bidi="en-US"/>
        </w:rPr>
        <w:br w:type="page"/>
      </w:r>
    </w:p>
    <w:p w:rsidR="00BA4B5C" w:rsidRPr="00857090" w:rsidRDefault="00BA4B5C" w:rsidP="00BA4B5C">
      <w:pPr>
        <w:pBdr>
          <w:bottom w:val="thinThickSmallGap" w:sz="12" w:space="1" w:color="943634"/>
        </w:pBdr>
        <w:spacing w:after="200"/>
        <w:jc w:val="center"/>
        <w:outlineLvl w:val="0"/>
        <w:rPr>
          <w:rFonts w:ascii="Cambria" w:hAnsi="Cambria"/>
          <w:b/>
          <w:spacing w:val="20"/>
          <w:sz w:val="28"/>
          <w:szCs w:val="28"/>
          <w:lang w:eastAsia="en-US" w:bidi="en-US"/>
        </w:rPr>
      </w:pPr>
      <w:bookmarkStart w:id="37" w:name="_Toc412724283"/>
      <w:r w:rsidRPr="00857090">
        <w:rPr>
          <w:rFonts w:ascii="Cambria" w:hAnsi="Cambria"/>
          <w:b/>
          <w:spacing w:val="20"/>
          <w:sz w:val="28"/>
          <w:szCs w:val="28"/>
          <w:lang w:eastAsia="en-US" w:bidi="en-US"/>
        </w:rPr>
        <w:lastRenderedPageBreak/>
        <w:t>Bylaag C</w:t>
      </w:r>
      <w:bookmarkEnd w:id="37"/>
    </w:p>
    <w:p w:rsidR="00BA4B5C" w:rsidRPr="00857090" w:rsidRDefault="009115E9" w:rsidP="00BA4B5C">
      <w:pPr>
        <w:pBdr>
          <w:bottom w:val="single" w:sz="4" w:space="1" w:color="622423"/>
        </w:pBdr>
        <w:spacing w:before="400" w:after="200" w:line="252" w:lineRule="auto"/>
        <w:jc w:val="center"/>
        <w:outlineLvl w:val="1"/>
        <w:rPr>
          <w:rFonts w:ascii="Cambria" w:hAnsi="Cambria"/>
          <w:b/>
          <w:spacing w:val="15"/>
          <w:lang w:eastAsia="en-US" w:bidi="en-US"/>
        </w:rPr>
      </w:pPr>
      <w:bookmarkStart w:id="38" w:name="_Toc412724284"/>
      <w:r>
        <w:rPr>
          <w:rFonts w:ascii="Cambria" w:hAnsi="Cambria"/>
          <w:b/>
          <w:spacing w:val="15"/>
          <w:lang w:eastAsia="en-US" w:bidi="en-US"/>
        </w:rPr>
        <w:t>Voorbeeld van ’n Vraelys</w:t>
      </w:r>
      <w:bookmarkEnd w:id="38"/>
    </w:p>
    <w:p w:rsidR="006B527B" w:rsidRPr="00402E08" w:rsidRDefault="006B527B" w:rsidP="006B527B">
      <w:pPr>
        <w:rPr>
          <w:i/>
          <w:sz w:val="20"/>
          <w:szCs w:val="20"/>
        </w:rPr>
      </w:pPr>
      <w:r>
        <w:rPr>
          <w:i/>
          <w:sz w:val="20"/>
          <w:szCs w:val="20"/>
        </w:rPr>
        <w:t>Help ons asseblief om kubermisdaad te beveg</w:t>
      </w:r>
      <w:r w:rsidRPr="00402E08">
        <w:rPr>
          <w:i/>
          <w:sz w:val="20"/>
          <w:szCs w:val="20"/>
        </w:rPr>
        <w:t>!</w:t>
      </w:r>
      <w:r>
        <w:rPr>
          <w:i/>
          <w:sz w:val="20"/>
          <w:szCs w:val="20"/>
        </w:rPr>
        <w:t xml:space="preserve"> Vertel ons watter tipe uitbuitery jy ondervind het</w:t>
      </w:r>
      <w:r w:rsidRPr="00402E08">
        <w:rPr>
          <w:i/>
          <w:sz w:val="20"/>
          <w:szCs w:val="20"/>
        </w:rPr>
        <w:t xml:space="preserve">, </w:t>
      </w:r>
      <w:r>
        <w:rPr>
          <w:i/>
          <w:sz w:val="20"/>
          <w:szCs w:val="20"/>
        </w:rPr>
        <w:t>hoe bekommerd jy oor kubermisdaad is en watter stappe jy in plek het om jouself teen kubermisdaad te beskerm</w:t>
      </w:r>
      <w:r w:rsidRPr="00402E08">
        <w:rPr>
          <w:i/>
          <w:sz w:val="20"/>
          <w:szCs w:val="20"/>
        </w:rPr>
        <w:t>.</w:t>
      </w:r>
    </w:p>
    <w:p w:rsidR="006B527B" w:rsidRPr="00402E08" w:rsidRDefault="006B527B" w:rsidP="006B527B">
      <w:pPr>
        <w:rPr>
          <w:i/>
          <w:sz w:val="20"/>
          <w:szCs w:val="20"/>
        </w:rPr>
      </w:pPr>
      <w:r>
        <w:rPr>
          <w:i/>
          <w:sz w:val="20"/>
          <w:szCs w:val="20"/>
        </w:rPr>
        <w:t>Die</w:t>
      </w:r>
      <w:r w:rsidRPr="00402E08">
        <w:rPr>
          <w:i/>
          <w:sz w:val="20"/>
          <w:szCs w:val="20"/>
        </w:rPr>
        <w:t xml:space="preserve"> data </w:t>
      </w:r>
      <w:r>
        <w:rPr>
          <w:i/>
          <w:sz w:val="20"/>
          <w:szCs w:val="20"/>
        </w:rPr>
        <w:t>wat ons insamel sal gebruik word om mense in te lig oor hoe om kubermisdaad te</w:t>
      </w:r>
      <w:r w:rsidRPr="00402E08">
        <w:rPr>
          <w:i/>
          <w:sz w:val="20"/>
          <w:szCs w:val="20"/>
        </w:rPr>
        <w:t xml:space="preserve"> </w:t>
      </w:r>
      <w:r>
        <w:rPr>
          <w:i/>
          <w:sz w:val="20"/>
          <w:szCs w:val="20"/>
        </w:rPr>
        <w:t>identifiseer en hulself daarteen te beskerm</w:t>
      </w:r>
      <w:r w:rsidRPr="00402E08">
        <w:rPr>
          <w:i/>
          <w:sz w:val="20"/>
          <w:szCs w:val="20"/>
        </w:rPr>
        <w:t>.</w:t>
      </w:r>
    </w:p>
    <w:p w:rsidR="006B527B" w:rsidRPr="00402E08" w:rsidRDefault="006B527B" w:rsidP="006B527B">
      <w:pPr>
        <w:rPr>
          <w:i/>
          <w:sz w:val="18"/>
          <w:szCs w:val="18"/>
        </w:rPr>
      </w:pPr>
    </w:p>
    <w:p w:rsidR="006B527B" w:rsidRPr="00402E08" w:rsidRDefault="006C6DF4" w:rsidP="006B527B">
      <w:pPr>
        <w:pStyle w:val="ListParagraph"/>
        <w:numPr>
          <w:ilvl w:val="0"/>
          <w:numId w:val="52"/>
        </w:numPr>
        <w:spacing w:after="160" w:line="259" w:lineRule="auto"/>
        <w:rPr>
          <w:b/>
          <w:sz w:val="18"/>
          <w:szCs w:val="18"/>
        </w:rPr>
      </w:pPr>
      <w:r>
        <w:rPr>
          <w:noProof/>
          <w:lang w:bidi="ar-SA"/>
        </w:rPr>
        <mc:AlternateContent>
          <mc:Choice Requires="wps">
            <w:drawing>
              <wp:anchor distT="45720" distB="45720" distL="114300" distR="114300" simplePos="0" relativeHeight="251666432" behindDoc="0" locked="0" layoutInCell="1" allowOverlap="1">
                <wp:simplePos x="0" y="0"/>
                <wp:positionH relativeFrom="column">
                  <wp:posOffset>3267075</wp:posOffset>
                </wp:positionH>
                <wp:positionV relativeFrom="paragraph">
                  <wp:posOffset>18415</wp:posOffset>
                </wp:positionV>
                <wp:extent cx="2600325" cy="802005"/>
                <wp:effectExtent l="0" t="0" r="28575" b="177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802005"/>
                        </a:xfrm>
                        <a:prstGeom prst="rect">
                          <a:avLst/>
                        </a:prstGeom>
                        <a:solidFill>
                          <a:srgbClr val="FFFFFF"/>
                        </a:solidFill>
                        <a:ln w="9525">
                          <a:solidFill>
                            <a:srgbClr val="000000"/>
                          </a:solidFill>
                          <a:miter lim="800000"/>
                          <a:headEnd/>
                          <a:tailEnd/>
                        </a:ln>
                      </wps:spPr>
                      <wps:txbx>
                        <w:txbxContent>
                          <w:p w:rsidR="006B527B" w:rsidRDefault="006B527B" w:rsidP="006B527B">
                            <w:pPr>
                              <w:rPr>
                                <w:lang w:val="en-ZA"/>
                              </w:rPr>
                            </w:pPr>
                          </w:p>
                          <w:p w:rsidR="006B527B" w:rsidRPr="00B14883" w:rsidRDefault="006B527B" w:rsidP="006B527B">
                            <w:pPr>
                              <w:rPr>
                                <w:u w:val="single"/>
                                <w:lang w:val="en-ZA"/>
                              </w:rPr>
                            </w:pPr>
                            <w:r w:rsidRPr="00B14883">
                              <w:rPr>
                                <w:lang w:val="en-ZA"/>
                              </w:rPr>
                              <w:t>Na</w:t>
                            </w:r>
                            <w:r>
                              <w:rPr>
                                <w:lang w:val="en-ZA"/>
                              </w:rPr>
                              <w:t>am</w:t>
                            </w:r>
                            <w:r w:rsidRPr="00B14883">
                              <w:rPr>
                                <w:lang w:val="en-ZA"/>
                              </w:rPr>
                              <w:t>:</w:t>
                            </w:r>
                            <w:r w:rsidRPr="00B14883">
                              <w:rPr>
                                <w:u w:val="single"/>
                                <w:lang w:val="en-ZA"/>
                              </w:rPr>
                              <w:tab/>
                            </w:r>
                            <w:r w:rsidRPr="00B14883">
                              <w:rPr>
                                <w:u w:val="single"/>
                                <w:lang w:val="en-ZA"/>
                              </w:rPr>
                              <w:tab/>
                            </w:r>
                            <w:r w:rsidRPr="00B14883">
                              <w:rPr>
                                <w:u w:val="single"/>
                                <w:lang w:val="en-ZA"/>
                              </w:rPr>
                              <w:tab/>
                            </w:r>
                            <w:r w:rsidRPr="00B14883">
                              <w:rPr>
                                <w:u w:val="single"/>
                                <w:lang w:val="en-ZA"/>
                              </w:rPr>
                              <w:tab/>
                            </w:r>
                            <w:r w:rsidRPr="00B14883">
                              <w:rPr>
                                <w:u w:val="single"/>
                                <w:lang w:val="en-ZA"/>
                              </w:rPr>
                              <w:tab/>
                            </w:r>
                          </w:p>
                          <w:p w:rsidR="006B527B" w:rsidRPr="00B14883" w:rsidRDefault="006B527B" w:rsidP="006B527B">
                            <w:pPr>
                              <w:rPr>
                                <w:lang w:val="en-ZA"/>
                              </w:rPr>
                            </w:pPr>
                          </w:p>
                          <w:p w:rsidR="006B527B" w:rsidRPr="00B14883" w:rsidRDefault="006B527B" w:rsidP="006B527B">
                            <w:r>
                              <w:rPr>
                                <w:lang w:val="en-ZA"/>
                              </w:rPr>
                              <w:t>Datum voltooi</w:t>
                            </w:r>
                            <w:r w:rsidRPr="00B14883">
                              <w:rPr>
                                <w:lang w:val="en-ZA"/>
                              </w:rPr>
                              <w:t>:</w:t>
                            </w:r>
                            <w:r w:rsidRPr="00B14883">
                              <w:rPr>
                                <w:u w:val="single"/>
                                <w:lang w:val="en-ZA"/>
                              </w:rPr>
                              <w:tab/>
                              <w:t>/</w:t>
                            </w:r>
                            <w:r w:rsidRPr="00B14883">
                              <w:rPr>
                                <w:u w:val="single"/>
                                <w:lang w:val="en-ZA"/>
                              </w:rPr>
                              <w:tab/>
                              <w:t>/2015</w:t>
                            </w:r>
                            <w:r w:rsidRPr="00B14883">
                              <w:rPr>
                                <w:lang w:val="en-ZA"/>
                              </w:rPr>
                              <w:tab/>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2" o:spid="_x0000_s1029" type="#_x0000_t202" style="position:absolute;left:0;text-align:left;margin-left:257.25pt;margin-top:1.45pt;width:204.75pt;height:63.15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">
                <v:textbox style="mso-fit-shape-to-text:t">
                  <w:txbxContent>
                    <w:p w:rsidR="006B527B" w:rsidRDefault="006B527B" w:rsidP="006B527B">
                      <w:pPr>
                        <w:rPr>
                          <w:lang w:val="en-ZA"/>
                        </w:rPr>
                      </w:pPr>
                    </w:p>
                    <w:p w:rsidR="006B527B" w:rsidRPr="00B14883" w:rsidRDefault="006B527B" w:rsidP="006B527B">
                      <w:pPr>
                        <w:rPr>
                          <w:u w:val="single"/>
                          <w:lang w:val="en-ZA"/>
                        </w:rPr>
                      </w:pPr>
                      <w:r w:rsidRPr="00B14883">
                        <w:rPr>
                          <w:lang w:val="en-ZA"/>
                        </w:rPr>
                        <w:t>Na</w:t>
                      </w:r>
                      <w:r>
                        <w:rPr>
                          <w:lang w:val="en-ZA"/>
                        </w:rPr>
                        <w:t>am</w:t>
                      </w:r>
                      <w:r w:rsidRPr="00B14883">
                        <w:rPr>
                          <w:lang w:val="en-ZA"/>
                        </w:rPr>
                        <w:t>:</w:t>
                      </w:r>
                      <w:r w:rsidRPr="00B14883">
                        <w:rPr>
                          <w:u w:val="single"/>
                          <w:lang w:val="en-ZA"/>
                        </w:rPr>
                        <w:tab/>
                      </w:r>
                      <w:r w:rsidRPr="00B14883">
                        <w:rPr>
                          <w:u w:val="single"/>
                          <w:lang w:val="en-ZA"/>
                        </w:rPr>
                        <w:tab/>
                      </w:r>
                      <w:r w:rsidRPr="00B14883">
                        <w:rPr>
                          <w:u w:val="single"/>
                          <w:lang w:val="en-ZA"/>
                        </w:rPr>
                        <w:tab/>
                      </w:r>
                      <w:r w:rsidRPr="00B14883">
                        <w:rPr>
                          <w:u w:val="single"/>
                          <w:lang w:val="en-ZA"/>
                        </w:rPr>
                        <w:tab/>
                      </w:r>
                      <w:r w:rsidRPr="00B14883">
                        <w:rPr>
                          <w:u w:val="single"/>
                          <w:lang w:val="en-ZA"/>
                        </w:rPr>
                        <w:tab/>
                      </w:r>
                    </w:p>
                    <w:p w:rsidR="006B527B" w:rsidRPr="00B14883" w:rsidRDefault="006B527B" w:rsidP="006B527B">
                      <w:pPr>
                        <w:rPr>
                          <w:lang w:val="en-ZA"/>
                        </w:rPr>
                      </w:pPr>
                    </w:p>
                    <w:p w:rsidR="006B527B" w:rsidRPr="00B14883" w:rsidRDefault="006B527B" w:rsidP="006B527B">
                      <w:r>
                        <w:rPr>
                          <w:lang w:val="en-ZA"/>
                        </w:rPr>
                        <w:t>Datum voltooi</w:t>
                      </w:r>
                      <w:r w:rsidRPr="00B14883">
                        <w:rPr>
                          <w:lang w:val="en-ZA"/>
                        </w:rPr>
                        <w:t>:</w:t>
                      </w:r>
                      <w:r w:rsidRPr="00B14883">
                        <w:rPr>
                          <w:u w:val="single"/>
                          <w:lang w:val="en-ZA"/>
                        </w:rPr>
                        <w:tab/>
                        <w:t>/</w:t>
                      </w:r>
                      <w:r w:rsidRPr="00B14883">
                        <w:rPr>
                          <w:u w:val="single"/>
                          <w:lang w:val="en-ZA"/>
                        </w:rPr>
                        <w:tab/>
                        <w:t>/2015</w:t>
                      </w:r>
                      <w:r w:rsidRPr="00B14883">
                        <w:rPr>
                          <w:lang w:val="en-ZA"/>
                        </w:rPr>
                        <w:tab/>
                      </w:r>
                    </w:p>
                  </w:txbxContent>
                </v:textbox>
                <w10:wrap type="square"/>
              </v:shape>
            </w:pict>
          </mc:Fallback>
        </mc:AlternateContent>
      </w:r>
      <w:r w:rsidR="006B527B">
        <w:rPr>
          <w:b/>
          <w:sz w:val="18"/>
          <w:szCs w:val="18"/>
        </w:rPr>
        <w:t>Wat is jou geslag</w:t>
      </w:r>
      <w:r w:rsidR="006B527B" w:rsidRPr="00402E08">
        <w:rPr>
          <w:b/>
          <w:sz w:val="18"/>
          <w:szCs w:val="18"/>
        </w:rPr>
        <w:t>?</w:t>
      </w:r>
    </w:p>
    <w:p w:rsidR="006B527B" w:rsidRPr="00402E08" w:rsidRDefault="006B527B" w:rsidP="006B527B">
      <w:pPr>
        <w:pStyle w:val="ListParagraph"/>
        <w:rPr>
          <w:sz w:val="18"/>
          <w:szCs w:val="18"/>
        </w:rPr>
      </w:pPr>
      <w:r w:rsidRPr="00402E08">
        <w:rPr>
          <w:rFonts w:ascii="Segoe UI Symbol" w:hAnsi="Segoe UI Symbol" w:cs="Segoe UI Symbol"/>
          <w:sz w:val="18"/>
          <w:szCs w:val="18"/>
        </w:rPr>
        <w:t>☐</w:t>
      </w:r>
      <w:r w:rsidRPr="00402E08">
        <w:rPr>
          <w:sz w:val="18"/>
          <w:szCs w:val="18"/>
        </w:rPr>
        <w:tab/>
      </w:r>
      <w:r>
        <w:rPr>
          <w:sz w:val="18"/>
          <w:szCs w:val="18"/>
        </w:rPr>
        <w:t>Manlik</w:t>
      </w:r>
    </w:p>
    <w:p w:rsidR="006B527B" w:rsidRPr="00402E08" w:rsidRDefault="006B527B" w:rsidP="006B527B">
      <w:pPr>
        <w:pStyle w:val="ListParagraph"/>
        <w:rPr>
          <w:sz w:val="18"/>
          <w:szCs w:val="18"/>
        </w:rPr>
      </w:pPr>
      <w:r w:rsidRPr="00402E08">
        <w:rPr>
          <w:rFonts w:ascii="Segoe UI Symbol" w:hAnsi="Segoe UI Symbol" w:cs="Segoe UI Symbol"/>
          <w:sz w:val="18"/>
          <w:szCs w:val="18"/>
        </w:rPr>
        <w:t>☐</w:t>
      </w:r>
      <w:r w:rsidRPr="00402E08">
        <w:rPr>
          <w:sz w:val="18"/>
          <w:szCs w:val="18"/>
        </w:rPr>
        <w:tab/>
      </w:r>
      <w:r>
        <w:rPr>
          <w:sz w:val="18"/>
          <w:szCs w:val="18"/>
        </w:rPr>
        <w:t>Vroulik</w:t>
      </w:r>
    </w:p>
    <w:p w:rsidR="006B527B" w:rsidRPr="00402E08" w:rsidRDefault="006B527B" w:rsidP="006B527B">
      <w:pPr>
        <w:pStyle w:val="ListParagraph"/>
        <w:rPr>
          <w:sz w:val="18"/>
          <w:szCs w:val="18"/>
        </w:rPr>
      </w:pPr>
    </w:p>
    <w:p w:rsidR="006B527B" w:rsidRPr="00402E08" w:rsidRDefault="006B527B" w:rsidP="006B527B">
      <w:pPr>
        <w:pStyle w:val="ListParagraph"/>
        <w:numPr>
          <w:ilvl w:val="0"/>
          <w:numId w:val="52"/>
        </w:numPr>
        <w:spacing w:after="160" w:line="259" w:lineRule="auto"/>
        <w:rPr>
          <w:b/>
          <w:sz w:val="18"/>
          <w:szCs w:val="18"/>
        </w:rPr>
      </w:pPr>
      <w:r>
        <w:rPr>
          <w:b/>
          <w:sz w:val="18"/>
          <w:szCs w:val="18"/>
        </w:rPr>
        <w:t>In watter ouderdomsgroep val jy</w:t>
      </w:r>
      <w:r w:rsidRPr="00402E08">
        <w:rPr>
          <w:b/>
          <w:sz w:val="18"/>
          <w:szCs w:val="18"/>
        </w:rPr>
        <w:t>?</w:t>
      </w:r>
    </w:p>
    <w:p w:rsidR="006B527B" w:rsidRPr="00402E08" w:rsidRDefault="006B527B" w:rsidP="006B527B">
      <w:pPr>
        <w:pStyle w:val="ListParagraph"/>
        <w:rPr>
          <w:sz w:val="18"/>
          <w:szCs w:val="18"/>
        </w:rPr>
      </w:pPr>
      <w:r w:rsidRPr="00402E08">
        <w:rPr>
          <w:rFonts w:ascii="Segoe UI Symbol" w:hAnsi="Segoe UI Symbol" w:cs="Segoe UI Symbol"/>
          <w:sz w:val="18"/>
          <w:szCs w:val="18"/>
        </w:rPr>
        <w:t>☐</w:t>
      </w:r>
      <w:r w:rsidRPr="00402E08">
        <w:rPr>
          <w:sz w:val="18"/>
          <w:szCs w:val="18"/>
        </w:rPr>
        <w:tab/>
      </w:r>
      <w:r>
        <w:rPr>
          <w:sz w:val="18"/>
          <w:szCs w:val="18"/>
        </w:rPr>
        <w:t>Jonger as</w:t>
      </w:r>
      <w:r w:rsidRPr="00402E08">
        <w:rPr>
          <w:sz w:val="18"/>
          <w:szCs w:val="18"/>
        </w:rPr>
        <w:t xml:space="preserve"> 18 </w:t>
      </w:r>
      <w:r>
        <w:rPr>
          <w:sz w:val="18"/>
          <w:szCs w:val="18"/>
        </w:rPr>
        <w:t xml:space="preserve">jaar </w:t>
      </w:r>
    </w:p>
    <w:p w:rsidR="006B527B" w:rsidRPr="00402E08" w:rsidRDefault="006B527B" w:rsidP="006B527B">
      <w:pPr>
        <w:pStyle w:val="ListParagraph"/>
        <w:rPr>
          <w:sz w:val="18"/>
          <w:szCs w:val="18"/>
        </w:rPr>
      </w:pPr>
      <w:r w:rsidRPr="00402E08">
        <w:rPr>
          <w:rFonts w:ascii="Segoe UI Symbol" w:hAnsi="Segoe UI Symbol" w:cs="Segoe UI Symbol"/>
          <w:sz w:val="18"/>
          <w:szCs w:val="18"/>
        </w:rPr>
        <w:t>☐</w:t>
      </w:r>
      <w:r w:rsidRPr="00402E08">
        <w:rPr>
          <w:sz w:val="18"/>
          <w:szCs w:val="18"/>
        </w:rPr>
        <w:t xml:space="preserve"> </w:t>
      </w:r>
      <w:r w:rsidRPr="00402E08">
        <w:rPr>
          <w:sz w:val="18"/>
          <w:szCs w:val="18"/>
        </w:rPr>
        <w:tab/>
        <w:t xml:space="preserve">18 to 29 </w:t>
      </w:r>
      <w:r>
        <w:rPr>
          <w:sz w:val="18"/>
          <w:szCs w:val="18"/>
        </w:rPr>
        <w:t>jaar oud</w:t>
      </w:r>
      <w:r w:rsidRPr="00402E08">
        <w:rPr>
          <w:sz w:val="18"/>
          <w:szCs w:val="18"/>
        </w:rPr>
        <w:tab/>
      </w:r>
    </w:p>
    <w:p w:rsidR="006B527B" w:rsidRPr="00402E08" w:rsidRDefault="006B527B" w:rsidP="006B527B">
      <w:pPr>
        <w:pStyle w:val="ListParagraph"/>
        <w:rPr>
          <w:sz w:val="18"/>
          <w:szCs w:val="18"/>
        </w:rPr>
      </w:pPr>
      <w:r w:rsidRPr="00402E08">
        <w:rPr>
          <w:rFonts w:ascii="Segoe UI Symbol" w:hAnsi="Segoe UI Symbol" w:cs="Segoe UI Symbol"/>
          <w:sz w:val="18"/>
          <w:szCs w:val="18"/>
        </w:rPr>
        <w:t>☐</w:t>
      </w:r>
      <w:r w:rsidRPr="00402E08">
        <w:rPr>
          <w:sz w:val="18"/>
          <w:szCs w:val="18"/>
        </w:rPr>
        <w:tab/>
        <w:t xml:space="preserve">30 to 39 </w:t>
      </w:r>
      <w:r>
        <w:rPr>
          <w:sz w:val="18"/>
          <w:szCs w:val="18"/>
        </w:rPr>
        <w:t>jaar oud</w:t>
      </w:r>
    </w:p>
    <w:p w:rsidR="006B527B" w:rsidRPr="00402E08" w:rsidRDefault="006B527B" w:rsidP="006B527B">
      <w:pPr>
        <w:pStyle w:val="ListParagraph"/>
        <w:rPr>
          <w:sz w:val="18"/>
          <w:szCs w:val="18"/>
        </w:rPr>
      </w:pPr>
      <w:r w:rsidRPr="00402E08">
        <w:rPr>
          <w:rFonts w:ascii="Segoe UI Symbol" w:hAnsi="Segoe UI Symbol" w:cs="Segoe UI Symbol"/>
          <w:sz w:val="18"/>
          <w:szCs w:val="18"/>
        </w:rPr>
        <w:t>☐</w:t>
      </w:r>
      <w:r w:rsidRPr="00402E08">
        <w:rPr>
          <w:sz w:val="18"/>
          <w:szCs w:val="18"/>
        </w:rPr>
        <w:t xml:space="preserve"> </w:t>
      </w:r>
      <w:r w:rsidRPr="00402E08">
        <w:rPr>
          <w:sz w:val="18"/>
          <w:szCs w:val="18"/>
        </w:rPr>
        <w:tab/>
        <w:t xml:space="preserve">40 to 59 </w:t>
      </w:r>
      <w:r>
        <w:rPr>
          <w:sz w:val="18"/>
          <w:szCs w:val="18"/>
        </w:rPr>
        <w:t>jaar oud</w:t>
      </w:r>
    </w:p>
    <w:p w:rsidR="006B527B" w:rsidRPr="00402E08" w:rsidRDefault="006B527B" w:rsidP="006B527B">
      <w:pPr>
        <w:pStyle w:val="ListParagraph"/>
        <w:rPr>
          <w:sz w:val="18"/>
          <w:szCs w:val="18"/>
        </w:rPr>
      </w:pPr>
      <w:r w:rsidRPr="00402E08">
        <w:rPr>
          <w:rFonts w:ascii="Segoe UI Symbol" w:hAnsi="Segoe UI Symbol" w:cs="Segoe UI Symbol"/>
          <w:sz w:val="18"/>
          <w:szCs w:val="18"/>
        </w:rPr>
        <w:t>☐</w:t>
      </w:r>
      <w:r w:rsidRPr="00402E08">
        <w:rPr>
          <w:sz w:val="18"/>
          <w:szCs w:val="18"/>
        </w:rPr>
        <w:tab/>
      </w:r>
      <w:r>
        <w:rPr>
          <w:sz w:val="18"/>
          <w:szCs w:val="18"/>
        </w:rPr>
        <w:t>Ouer as</w:t>
      </w:r>
      <w:r w:rsidRPr="00402E08">
        <w:rPr>
          <w:sz w:val="18"/>
          <w:szCs w:val="18"/>
        </w:rPr>
        <w:t xml:space="preserve"> 60 </w:t>
      </w:r>
      <w:r>
        <w:rPr>
          <w:sz w:val="18"/>
          <w:szCs w:val="18"/>
        </w:rPr>
        <w:t>jaar</w:t>
      </w:r>
    </w:p>
    <w:p w:rsidR="006B527B" w:rsidRPr="00402E08" w:rsidRDefault="006B527B" w:rsidP="006B527B">
      <w:pPr>
        <w:pStyle w:val="ListParagraph"/>
        <w:rPr>
          <w:sz w:val="18"/>
          <w:szCs w:val="18"/>
        </w:rPr>
      </w:pPr>
    </w:p>
    <w:p w:rsidR="006B527B" w:rsidRPr="00402E08" w:rsidRDefault="006B527B" w:rsidP="006B527B">
      <w:pPr>
        <w:pStyle w:val="ListParagraph"/>
        <w:numPr>
          <w:ilvl w:val="0"/>
          <w:numId w:val="52"/>
        </w:numPr>
        <w:spacing w:after="160" w:line="259" w:lineRule="auto"/>
        <w:rPr>
          <w:b/>
          <w:sz w:val="18"/>
          <w:szCs w:val="18"/>
        </w:rPr>
      </w:pPr>
      <w:r>
        <w:rPr>
          <w:b/>
          <w:sz w:val="18"/>
          <w:szCs w:val="18"/>
        </w:rPr>
        <w:t>Hoe dikwels koop jy produkte aanlyn</w:t>
      </w:r>
      <w:r w:rsidRPr="00402E08">
        <w:rPr>
          <w:b/>
          <w:sz w:val="18"/>
          <w:szCs w:val="18"/>
        </w:rPr>
        <w:t>?</w:t>
      </w:r>
    </w:p>
    <w:p w:rsidR="006B527B" w:rsidRPr="00402E08" w:rsidRDefault="006B527B" w:rsidP="006B527B">
      <w:pPr>
        <w:pStyle w:val="ListParagraph"/>
        <w:rPr>
          <w:sz w:val="18"/>
          <w:szCs w:val="18"/>
        </w:rPr>
      </w:pPr>
      <w:r w:rsidRPr="00402E08">
        <w:rPr>
          <w:rFonts w:ascii="Segoe UI Symbol" w:hAnsi="Segoe UI Symbol" w:cs="Segoe UI Symbol"/>
          <w:sz w:val="18"/>
          <w:szCs w:val="18"/>
        </w:rPr>
        <w:t>☐</w:t>
      </w:r>
      <w:r w:rsidRPr="00402E08">
        <w:rPr>
          <w:sz w:val="18"/>
          <w:szCs w:val="18"/>
        </w:rPr>
        <w:tab/>
      </w:r>
      <w:r>
        <w:rPr>
          <w:sz w:val="18"/>
          <w:szCs w:val="18"/>
        </w:rPr>
        <w:t>Ten minste een keer per maand</w:t>
      </w:r>
    </w:p>
    <w:p w:rsidR="006B527B" w:rsidRPr="00402E08" w:rsidRDefault="006B527B" w:rsidP="006B527B">
      <w:pPr>
        <w:pStyle w:val="ListParagraph"/>
        <w:rPr>
          <w:sz w:val="18"/>
          <w:szCs w:val="18"/>
        </w:rPr>
      </w:pPr>
      <w:r w:rsidRPr="00402E08">
        <w:rPr>
          <w:rFonts w:ascii="Segoe UI Symbol" w:hAnsi="Segoe UI Symbol" w:cs="Segoe UI Symbol"/>
          <w:sz w:val="18"/>
          <w:szCs w:val="18"/>
        </w:rPr>
        <w:t>☐</w:t>
      </w:r>
      <w:r w:rsidRPr="00402E08">
        <w:rPr>
          <w:sz w:val="18"/>
          <w:szCs w:val="18"/>
        </w:rPr>
        <w:t xml:space="preserve"> </w:t>
      </w:r>
      <w:r w:rsidRPr="00402E08">
        <w:rPr>
          <w:sz w:val="18"/>
          <w:szCs w:val="18"/>
        </w:rPr>
        <w:tab/>
      </w:r>
      <w:r>
        <w:rPr>
          <w:sz w:val="18"/>
          <w:szCs w:val="18"/>
        </w:rPr>
        <w:t>Ten minste een keer elke 3 maande</w:t>
      </w:r>
      <w:r w:rsidRPr="00402E08">
        <w:rPr>
          <w:sz w:val="18"/>
          <w:szCs w:val="18"/>
        </w:rPr>
        <w:tab/>
      </w:r>
    </w:p>
    <w:p w:rsidR="006B527B" w:rsidRPr="00402E08" w:rsidRDefault="006B527B" w:rsidP="006B527B">
      <w:pPr>
        <w:pStyle w:val="ListParagraph"/>
        <w:rPr>
          <w:sz w:val="18"/>
          <w:szCs w:val="18"/>
        </w:rPr>
      </w:pPr>
      <w:r w:rsidRPr="00402E08">
        <w:rPr>
          <w:rFonts w:ascii="Segoe UI Symbol" w:hAnsi="Segoe UI Symbol" w:cs="Segoe UI Symbol"/>
          <w:sz w:val="18"/>
          <w:szCs w:val="18"/>
        </w:rPr>
        <w:t>☐</w:t>
      </w:r>
      <w:r w:rsidRPr="00402E08">
        <w:rPr>
          <w:sz w:val="18"/>
          <w:szCs w:val="18"/>
        </w:rPr>
        <w:tab/>
      </w:r>
      <w:r>
        <w:rPr>
          <w:sz w:val="18"/>
          <w:szCs w:val="18"/>
        </w:rPr>
        <w:t>Ten minste een keer ’n jaar</w:t>
      </w:r>
    </w:p>
    <w:p w:rsidR="006B527B" w:rsidRPr="00402E08" w:rsidRDefault="006B527B" w:rsidP="006B527B">
      <w:pPr>
        <w:pStyle w:val="ListParagraph"/>
        <w:rPr>
          <w:sz w:val="18"/>
          <w:szCs w:val="18"/>
        </w:rPr>
      </w:pPr>
      <w:r w:rsidRPr="00402E08">
        <w:rPr>
          <w:rFonts w:ascii="Segoe UI Symbol" w:hAnsi="Segoe UI Symbol" w:cs="Segoe UI Symbol"/>
          <w:sz w:val="18"/>
          <w:szCs w:val="18"/>
        </w:rPr>
        <w:t>☐</w:t>
      </w:r>
      <w:r w:rsidRPr="00402E08">
        <w:rPr>
          <w:sz w:val="18"/>
          <w:szCs w:val="18"/>
        </w:rPr>
        <w:t xml:space="preserve"> </w:t>
      </w:r>
      <w:r w:rsidRPr="00402E08">
        <w:rPr>
          <w:sz w:val="18"/>
          <w:szCs w:val="18"/>
        </w:rPr>
        <w:tab/>
      </w:r>
      <w:r>
        <w:rPr>
          <w:sz w:val="18"/>
          <w:szCs w:val="18"/>
        </w:rPr>
        <w:t>Nooit</w:t>
      </w:r>
    </w:p>
    <w:p w:rsidR="006B527B" w:rsidRPr="00402E08" w:rsidRDefault="006B527B" w:rsidP="006B527B">
      <w:pPr>
        <w:pStyle w:val="ListParagraph"/>
        <w:rPr>
          <w:sz w:val="18"/>
          <w:szCs w:val="18"/>
        </w:rPr>
      </w:pPr>
    </w:p>
    <w:p w:rsidR="006B527B" w:rsidRPr="00402E08" w:rsidRDefault="006B527B" w:rsidP="006B527B">
      <w:pPr>
        <w:pStyle w:val="ListParagraph"/>
        <w:numPr>
          <w:ilvl w:val="0"/>
          <w:numId w:val="52"/>
        </w:numPr>
        <w:spacing w:after="160" w:line="259" w:lineRule="auto"/>
        <w:rPr>
          <w:b/>
          <w:sz w:val="18"/>
          <w:szCs w:val="18"/>
        </w:rPr>
      </w:pPr>
      <w:r w:rsidRPr="00402E08">
        <w:rPr>
          <w:b/>
          <w:sz w:val="18"/>
          <w:szCs w:val="18"/>
        </w:rPr>
        <w:t>W</w:t>
      </w:r>
      <w:r>
        <w:rPr>
          <w:b/>
          <w:sz w:val="18"/>
          <w:szCs w:val="18"/>
        </w:rPr>
        <w:t>atter</w:t>
      </w:r>
      <w:r w:rsidRPr="00402E08">
        <w:rPr>
          <w:b/>
          <w:sz w:val="18"/>
          <w:szCs w:val="18"/>
        </w:rPr>
        <w:t xml:space="preserve"> </w:t>
      </w:r>
      <w:r>
        <w:rPr>
          <w:b/>
          <w:sz w:val="18"/>
          <w:szCs w:val="18"/>
        </w:rPr>
        <w:t>toestel gebruik jy om goedere en dienste aanlyn te koop</w:t>
      </w:r>
      <w:r w:rsidRPr="00402E08">
        <w:rPr>
          <w:b/>
          <w:sz w:val="18"/>
          <w:szCs w:val="18"/>
        </w:rPr>
        <w:t>?</w:t>
      </w:r>
    </w:p>
    <w:p w:rsidR="006B527B" w:rsidRPr="00402E08" w:rsidRDefault="006B527B" w:rsidP="006B527B">
      <w:pPr>
        <w:pStyle w:val="ListParagraph"/>
        <w:rPr>
          <w:sz w:val="18"/>
          <w:szCs w:val="18"/>
        </w:rPr>
      </w:pPr>
      <w:r w:rsidRPr="00402E08">
        <w:rPr>
          <w:rFonts w:ascii="Segoe UI Symbol" w:hAnsi="Segoe UI Symbol" w:cs="Segoe UI Symbol"/>
          <w:sz w:val="18"/>
          <w:szCs w:val="18"/>
        </w:rPr>
        <w:t>☐</w:t>
      </w:r>
      <w:r w:rsidRPr="00402E08">
        <w:rPr>
          <w:sz w:val="18"/>
          <w:szCs w:val="18"/>
        </w:rPr>
        <w:tab/>
      </w:r>
      <w:r>
        <w:rPr>
          <w:sz w:val="18"/>
          <w:szCs w:val="18"/>
        </w:rPr>
        <w:t>Tafelbladrekenaar</w:t>
      </w:r>
    </w:p>
    <w:p w:rsidR="006B527B" w:rsidRPr="00402E08" w:rsidRDefault="006B527B" w:rsidP="006B527B">
      <w:pPr>
        <w:pStyle w:val="ListParagraph"/>
        <w:rPr>
          <w:sz w:val="18"/>
          <w:szCs w:val="18"/>
        </w:rPr>
      </w:pPr>
      <w:r w:rsidRPr="00402E08">
        <w:rPr>
          <w:rFonts w:ascii="Segoe UI Symbol" w:hAnsi="Segoe UI Symbol" w:cs="Segoe UI Symbol"/>
          <w:sz w:val="18"/>
          <w:szCs w:val="18"/>
        </w:rPr>
        <w:t>☐</w:t>
      </w:r>
      <w:r w:rsidRPr="00402E08">
        <w:rPr>
          <w:sz w:val="18"/>
          <w:szCs w:val="18"/>
        </w:rPr>
        <w:tab/>
      </w:r>
      <w:r>
        <w:rPr>
          <w:sz w:val="18"/>
          <w:szCs w:val="18"/>
        </w:rPr>
        <w:t>Skootrekenaar</w:t>
      </w:r>
    </w:p>
    <w:p w:rsidR="006B527B" w:rsidRPr="00402E08" w:rsidRDefault="006B527B" w:rsidP="006B527B">
      <w:pPr>
        <w:pStyle w:val="ListParagraph"/>
        <w:rPr>
          <w:sz w:val="18"/>
          <w:szCs w:val="18"/>
        </w:rPr>
      </w:pPr>
      <w:r w:rsidRPr="00402E08">
        <w:rPr>
          <w:rFonts w:ascii="Segoe UI Symbol" w:hAnsi="Segoe UI Symbol" w:cs="Segoe UI Symbol"/>
          <w:sz w:val="18"/>
          <w:szCs w:val="18"/>
        </w:rPr>
        <w:t>☐</w:t>
      </w:r>
      <w:r w:rsidRPr="00402E08">
        <w:rPr>
          <w:sz w:val="18"/>
          <w:szCs w:val="18"/>
        </w:rPr>
        <w:t xml:space="preserve"> </w:t>
      </w:r>
      <w:r w:rsidRPr="00402E08">
        <w:rPr>
          <w:sz w:val="18"/>
          <w:szCs w:val="18"/>
        </w:rPr>
        <w:tab/>
        <w:t>Tablet</w:t>
      </w:r>
    </w:p>
    <w:p w:rsidR="006B527B" w:rsidRPr="00402E08" w:rsidRDefault="006B527B" w:rsidP="006B527B">
      <w:pPr>
        <w:pStyle w:val="ListParagraph"/>
        <w:rPr>
          <w:sz w:val="18"/>
          <w:szCs w:val="18"/>
        </w:rPr>
      </w:pPr>
      <w:r w:rsidRPr="00402E08">
        <w:rPr>
          <w:rFonts w:ascii="Segoe UI Symbol" w:hAnsi="Segoe UI Symbol" w:cs="Segoe UI Symbol"/>
          <w:sz w:val="18"/>
          <w:szCs w:val="18"/>
        </w:rPr>
        <w:t>☐</w:t>
      </w:r>
      <w:r w:rsidRPr="00402E08">
        <w:rPr>
          <w:sz w:val="18"/>
          <w:szCs w:val="18"/>
        </w:rPr>
        <w:tab/>
      </w:r>
      <w:r>
        <w:rPr>
          <w:sz w:val="18"/>
          <w:szCs w:val="18"/>
        </w:rPr>
        <w:t>Slimfoon</w:t>
      </w:r>
      <w:r w:rsidRPr="00402E08">
        <w:rPr>
          <w:sz w:val="18"/>
          <w:szCs w:val="18"/>
        </w:rPr>
        <w:tab/>
      </w:r>
    </w:p>
    <w:p w:rsidR="006B527B" w:rsidRPr="00402E08" w:rsidRDefault="006B527B" w:rsidP="006B527B">
      <w:pPr>
        <w:pStyle w:val="ListParagraph"/>
        <w:rPr>
          <w:sz w:val="18"/>
          <w:szCs w:val="18"/>
        </w:rPr>
      </w:pPr>
      <w:r w:rsidRPr="00402E08">
        <w:rPr>
          <w:rFonts w:ascii="Segoe UI Symbol" w:hAnsi="Segoe UI Symbol" w:cs="Segoe UI Symbol"/>
          <w:sz w:val="18"/>
          <w:szCs w:val="18"/>
        </w:rPr>
        <w:t>☐</w:t>
      </w:r>
      <w:r w:rsidRPr="00402E08">
        <w:rPr>
          <w:sz w:val="18"/>
          <w:szCs w:val="18"/>
        </w:rPr>
        <w:tab/>
      </w:r>
      <w:r>
        <w:rPr>
          <w:sz w:val="18"/>
          <w:szCs w:val="18"/>
        </w:rPr>
        <w:t>Speletjietoestel</w:t>
      </w:r>
      <w:r w:rsidRPr="00402E08">
        <w:rPr>
          <w:sz w:val="18"/>
          <w:szCs w:val="18"/>
        </w:rPr>
        <w:t xml:space="preserve"> (</w:t>
      </w:r>
      <w:r>
        <w:rPr>
          <w:sz w:val="18"/>
          <w:szCs w:val="18"/>
        </w:rPr>
        <w:t>bv</w:t>
      </w:r>
      <w:r w:rsidRPr="00402E08">
        <w:rPr>
          <w:sz w:val="18"/>
          <w:szCs w:val="18"/>
        </w:rPr>
        <w:t>. Xbox, Nintendo DS, PlayStation, Wii, e</w:t>
      </w:r>
      <w:r>
        <w:rPr>
          <w:sz w:val="18"/>
          <w:szCs w:val="18"/>
        </w:rPr>
        <w:t>ns</w:t>
      </w:r>
      <w:r w:rsidRPr="00402E08">
        <w:rPr>
          <w:sz w:val="18"/>
          <w:szCs w:val="18"/>
        </w:rPr>
        <w:t>.)</w:t>
      </w:r>
    </w:p>
    <w:p w:rsidR="006B527B" w:rsidRPr="00402E08" w:rsidRDefault="006B527B" w:rsidP="006B527B">
      <w:pPr>
        <w:pStyle w:val="ListParagraph"/>
        <w:rPr>
          <w:sz w:val="18"/>
          <w:szCs w:val="18"/>
        </w:rPr>
      </w:pPr>
      <w:r w:rsidRPr="00402E08">
        <w:rPr>
          <w:rFonts w:ascii="Segoe UI Symbol" w:hAnsi="Segoe UI Symbol" w:cs="Segoe UI Symbol"/>
          <w:sz w:val="18"/>
          <w:szCs w:val="18"/>
        </w:rPr>
        <w:t>☐</w:t>
      </w:r>
      <w:r w:rsidRPr="00402E08">
        <w:rPr>
          <w:sz w:val="18"/>
          <w:szCs w:val="18"/>
        </w:rPr>
        <w:t xml:space="preserve"> </w:t>
      </w:r>
      <w:r w:rsidRPr="00402E08">
        <w:rPr>
          <w:sz w:val="18"/>
          <w:szCs w:val="18"/>
        </w:rPr>
        <w:tab/>
      </w:r>
      <w:r w:rsidR="00B92CEF">
        <w:rPr>
          <w:sz w:val="18"/>
          <w:szCs w:val="18"/>
        </w:rPr>
        <w:t>Ander, spesifiseer</w:t>
      </w:r>
      <w:r w:rsidRPr="00402E08">
        <w:rPr>
          <w:sz w:val="18"/>
          <w:szCs w:val="18"/>
        </w:rPr>
        <w:t xml:space="preserve"> </w:t>
      </w:r>
      <w:r w:rsidRPr="00402E08">
        <w:rPr>
          <w:sz w:val="18"/>
          <w:szCs w:val="18"/>
          <w:u w:val="single"/>
        </w:rPr>
        <w:tab/>
      </w:r>
      <w:r w:rsidRPr="00402E08">
        <w:rPr>
          <w:sz w:val="18"/>
          <w:szCs w:val="18"/>
          <w:u w:val="single"/>
        </w:rPr>
        <w:tab/>
      </w:r>
      <w:r w:rsidRPr="00402E08">
        <w:rPr>
          <w:sz w:val="18"/>
          <w:szCs w:val="18"/>
          <w:u w:val="single"/>
        </w:rPr>
        <w:tab/>
      </w:r>
      <w:r w:rsidRPr="00402E08">
        <w:rPr>
          <w:sz w:val="18"/>
          <w:szCs w:val="18"/>
          <w:u w:val="single"/>
        </w:rPr>
        <w:tab/>
      </w:r>
      <w:r w:rsidRPr="00402E08">
        <w:rPr>
          <w:sz w:val="18"/>
          <w:szCs w:val="18"/>
          <w:u w:val="single"/>
        </w:rPr>
        <w:tab/>
      </w:r>
    </w:p>
    <w:p w:rsidR="006B527B" w:rsidRPr="00402E08" w:rsidRDefault="006B527B" w:rsidP="006B527B">
      <w:pPr>
        <w:pStyle w:val="ListParagraph"/>
        <w:rPr>
          <w:sz w:val="18"/>
          <w:szCs w:val="18"/>
        </w:rPr>
      </w:pPr>
    </w:p>
    <w:p w:rsidR="006B527B" w:rsidRPr="00402E08" w:rsidRDefault="00B92CEF" w:rsidP="006B527B">
      <w:pPr>
        <w:pStyle w:val="ListParagraph"/>
        <w:numPr>
          <w:ilvl w:val="0"/>
          <w:numId w:val="52"/>
        </w:numPr>
        <w:spacing w:after="160" w:line="259" w:lineRule="auto"/>
        <w:rPr>
          <w:b/>
          <w:sz w:val="18"/>
          <w:szCs w:val="18"/>
        </w:rPr>
      </w:pPr>
      <w:r>
        <w:rPr>
          <w:b/>
          <w:sz w:val="18"/>
          <w:szCs w:val="18"/>
        </w:rPr>
        <w:t>Watter bedrag bestee jy aanlyn</w:t>
      </w:r>
      <w:r w:rsidR="006B527B" w:rsidRPr="00402E08">
        <w:rPr>
          <w:b/>
          <w:sz w:val="18"/>
          <w:szCs w:val="18"/>
        </w:rPr>
        <w:t>/</w:t>
      </w:r>
      <w:r>
        <w:rPr>
          <w:b/>
          <w:sz w:val="18"/>
          <w:szCs w:val="18"/>
        </w:rPr>
        <w:t>is jy gemaklik mee om aanlyn te bestee</w:t>
      </w:r>
      <w:r w:rsidR="006B527B" w:rsidRPr="00402E08">
        <w:rPr>
          <w:b/>
          <w:sz w:val="18"/>
          <w:szCs w:val="18"/>
        </w:rPr>
        <w:t>?</w:t>
      </w:r>
    </w:p>
    <w:p w:rsidR="006B527B" w:rsidRPr="00402E08" w:rsidRDefault="006B527B" w:rsidP="006B527B">
      <w:pPr>
        <w:pStyle w:val="ListParagraph"/>
        <w:rPr>
          <w:sz w:val="18"/>
          <w:szCs w:val="18"/>
        </w:rPr>
      </w:pPr>
      <w:r w:rsidRPr="00402E08">
        <w:rPr>
          <w:rFonts w:ascii="Segoe UI Symbol" w:hAnsi="Segoe UI Symbol" w:cs="Segoe UI Symbol"/>
          <w:sz w:val="18"/>
          <w:szCs w:val="18"/>
        </w:rPr>
        <w:t>☐</w:t>
      </w:r>
      <w:r w:rsidRPr="00402E08">
        <w:rPr>
          <w:sz w:val="18"/>
          <w:szCs w:val="18"/>
        </w:rPr>
        <w:tab/>
        <w:t xml:space="preserve">R500 </w:t>
      </w:r>
      <w:r>
        <w:rPr>
          <w:sz w:val="18"/>
          <w:szCs w:val="18"/>
        </w:rPr>
        <w:t>of minder</w:t>
      </w:r>
    </w:p>
    <w:p w:rsidR="006B527B" w:rsidRPr="00402E08" w:rsidRDefault="006B527B" w:rsidP="006B527B">
      <w:pPr>
        <w:pStyle w:val="ListParagraph"/>
        <w:rPr>
          <w:sz w:val="18"/>
          <w:szCs w:val="18"/>
        </w:rPr>
      </w:pPr>
      <w:r w:rsidRPr="00402E08">
        <w:rPr>
          <w:rFonts w:ascii="Segoe UI Symbol" w:hAnsi="Segoe UI Symbol" w:cs="Segoe UI Symbol"/>
          <w:sz w:val="18"/>
          <w:szCs w:val="18"/>
        </w:rPr>
        <w:t>☐</w:t>
      </w:r>
      <w:r w:rsidRPr="00402E08">
        <w:rPr>
          <w:sz w:val="18"/>
          <w:szCs w:val="18"/>
        </w:rPr>
        <w:tab/>
        <w:t>R501 to</w:t>
      </w:r>
      <w:r>
        <w:rPr>
          <w:sz w:val="18"/>
          <w:szCs w:val="18"/>
        </w:rPr>
        <w:t>t</w:t>
      </w:r>
      <w:r w:rsidRPr="00402E08">
        <w:rPr>
          <w:sz w:val="18"/>
          <w:szCs w:val="18"/>
        </w:rPr>
        <w:t xml:space="preserve"> R1000</w:t>
      </w:r>
    </w:p>
    <w:p w:rsidR="006B527B" w:rsidRPr="00402E08" w:rsidRDefault="006B527B" w:rsidP="006B527B">
      <w:pPr>
        <w:pStyle w:val="ListParagraph"/>
        <w:rPr>
          <w:sz w:val="18"/>
          <w:szCs w:val="18"/>
        </w:rPr>
      </w:pPr>
      <w:r w:rsidRPr="00402E08">
        <w:rPr>
          <w:rFonts w:ascii="Segoe UI Symbol" w:hAnsi="Segoe UI Symbol" w:cs="Segoe UI Symbol"/>
          <w:sz w:val="18"/>
          <w:szCs w:val="18"/>
        </w:rPr>
        <w:t>☐</w:t>
      </w:r>
      <w:r w:rsidRPr="00402E08">
        <w:rPr>
          <w:sz w:val="18"/>
          <w:szCs w:val="18"/>
        </w:rPr>
        <w:t xml:space="preserve"> </w:t>
      </w:r>
      <w:r w:rsidRPr="00402E08">
        <w:rPr>
          <w:sz w:val="18"/>
          <w:szCs w:val="18"/>
        </w:rPr>
        <w:tab/>
        <w:t>R1001 to</w:t>
      </w:r>
      <w:r>
        <w:rPr>
          <w:sz w:val="18"/>
          <w:szCs w:val="18"/>
        </w:rPr>
        <w:t>t</w:t>
      </w:r>
      <w:r w:rsidRPr="00402E08">
        <w:rPr>
          <w:sz w:val="18"/>
          <w:szCs w:val="18"/>
        </w:rPr>
        <w:t xml:space="preserve"> R5000</w:t>
      </w:r>
    </w:p>
    <w:p w:rsidR="006B527B" w:rsidRPr="00402E08" w:rsidRDefault="006B527B" w:rsidP="006B527B">
      <w:pPr>
        <w:pStyle w:val="ListParagraph"/>
        <w:rPr>
          <w:sz w:val="18"/>
          <w:szCs w:val="18"/>
        </w:rPr>
      </w:pPr>
      <w:r w:rsidRPr="00402E08">
        <w:rPr>
          <w:rFonts w:ascii="Segoe UI Symbol" w:hAnsi="Segoe UI Symbol" w:cs="Segoe UI Symbol"/>
          <w:sz w:val="18"/>
          <w:szCs w:val="18"/>
        </w:rPr>
        <w:t>☐</w:t>
      </w:r>
      <w:r w:rsidRPr="00402E08">
        <w:rPr>
          <w:sz w:val="18"/>
          <w:szCs w:val="18"/>
        </w:rPr>
        <w:tab/>
      </w:r>
      <w:r>
        <w:rPr>
          <w:sz w:val="18"/>
          <w:szCs w:val="18"/>
        </w:rPr>
        <w:t>Meer as</w:t>
      </w:r>
      <w:r w:rsidRPr="00402E08">
        <w:rPr>
          <w:sz w:val="18"/>
          <w:szCs w:val="18"/>
        </w:rPr>
        <w:t xml:space="preserve"> R5000</w:t>
      </w:r>
      <w:r w:rsidRPr="00402E08">
        <w:rPr>
          <w:sz w:val="18"/>
          <w:szCs w:val="18"/>
        </w:rPr>
        <w:tab/>
      </w:r>
    </w:p>
    <w:p w:rsidR="006B527B" w:rsidRPr="00402E08" w:rsidRDefault="006B527B" w:rsidP="006B527B">
      <w:pPr>
        <w:pStyle w:val="ListParagraph"/>
        <w:rPr>
          <w:sz w:val="18"/>
          <w:szCs w:val="18"/>
        </w:rPr>
      </w:pPr>
      <w:r w:rsidRPr="00402E08">
        <w:rPr>
          <w:rFonts w:ascii="Segoe UI Symbol" w:hAnsi="Segoe UI Symbol" w:cs="Segoe UI Symbol"/>
          <w:sz w:val="18"/>
          <w:szCs w:val="18"/>
        </w:rPr>
        <w:t>☐</w:t>
      </w:r>
      <w:r w:rsidRPr="00402E08">
        <w:rPr>
          <w:sz w:val="18"/>
          <w:szCs w:val="18"/>
        </w:rPr>
        <w:tab/>
      </w:r>
      <w:r>
        <w:rPr>
          <w:sz w:val="18"/>
          <w:szCs w:val="18"/>
        </w:rPr>
        <w:t>Geen</w:t>
      </w:r>
    </w:p>
    <w:p w:rsidR="006B527B" w:rsidRPr="00402E08" w:rsidRDefault="006B527B" w:rsidP="006B527B">
      <w:pPr>
        <w:pStyle w:val="ListParagraph"/>
        <w:rPr>
          <w:sz w:val="18"/>
          <w:szCs w:val="18"/>
        </w:rPr>
      </w:pPr>
      <w:r w:rsidRPr="00402E08">
        <w:rPr>
          <w:rFonts w:ascii="Segoe UI Symbol" w:hAnsi="Segoe UI Symbol" w:cs="Segoe UI Symbol"/>
          <w:sz w:val="18"/>
          <w:szCs w:val="18"/>
        </w:rPr>
        <w:t>☐</w:t>
      </w:r>
      <w:r w:rsidRPr="00402E08">
        <w:rPr>
          <w:sz w:val="18"/>
          <w:szCs w:val="18"/>
        </w:rPr>
        <w:t xml:space="preserve"> </w:t>
      </w:r>
      <w:r w:rsidRPr="00402E08">
        <w:rPr>
          <w:sz w:val="18"/>
          <w:szCs w:val="18"/>
        </w:rPr>
        <w:tab/>
      </w:r>
      <w:r>
        <w:rPr>
          <w:sz w:val="18"/>
          <w:szCs w:val="18"/>
        </w:rPr>
        <w:t>Ander, spesifiseer</w:t>
      </w:r>
      <w:r w:rsidRPr="00402E08">
        <w:rPr>
          <w:sz w:val="18"/>
          <w:szCs w:val="18"/>
        </w:rPr>
        <w:t xml:space="preserve"> </w:t>
      </w:r>
      <w:r w:rsidRPr="00402E08">
        <w:rPr>
          <w:sz w:val="18"/>
          <w:szCs w:val="18"/>
          <w:u w:val="single"/>
        </w:rPr>
        <w:tab/>
      </w:r>
      <w:r w:rsidRPr="00402E08">
        <w:rPr>
          <w:sz w:val="18"/>
          <w:szCs w:val="18"/>
          <w:u w:val="single"/>
        </w:rPr>
        <w:tab/>
      </w:r>
      <w:r w:rsidRPr="00402E08">
        <w:rPr>
          <w:sz w:val="18"/>
          <w:szCs w:val="18"/>
          <w:u w:val="single"/>
        </w:rPr>
        <w:tab/>
      </w:r>
      <w:r w:rsidRPr="00402E08">
        <w:rPr>
          <w:sz w:val="18"/>
          <w:szCs w:val="18"/>
          <w:u w:val="single"/>
        </w:rPr>
        <w:tab/>
      </w:r>
      <w:r w:rsidRPr="00402E08">
        <w:rPr>
          <w:sz w:val="18"/>
          <w:szCs w:val="18"/>
          <w:u w:val="single"/>
        </w:rPr>
        <w:tab/>
      </w:r>
    </w:p>
    <w:p w:rsidR="006B527B" w:rsidRPr="00402E08" w:rsidRDefault="006B527B" w:rsidP="006B527B">
      <w:pPr>
        <w:pStyle w:val="ListParagraph"/>
        <w:rPr>
          <w:sz w:val="18"/>
          <w:szCs w:val="18"/>
        </w:rPr>
      </w:pPr>
    </w:p>
    <w:p w:rsidR="006B527B" w:rsidRPr="00402E08" w:rsidRDefault="00B92CEF" w:rsidP="006B527B">
      <w:pPr>
        <w:pStyle w:val="ListParagraph"/>
        <w:numPr>
          <w:ilvl w:val="0"/>
          <w:numId w:val="52"/>
        </w:numPr>
        <w:spacing w:after="160" w:line="259" w:lineRule="auto"/>
        <w:rPr>
          <w:sz w:val="18"/>
          <w:szCs w:val="18"/>
        </w:rPr>
      </w:pPr>
      <w:r>
        <w:rPr>
          <w:b/>
          <w:sz w:val="18"/>
          <w:szCs w:val="18"/>
        </w:rPr>
        <w:t>Kies jou vlak van bewustheid</w:t>
      </w:r>
      <w:r w:rsidR="006B527B" w:rsidRPr="00402E08">
        <w:rPr>
          <w:b/>
          <w:sz w:val="18"/>
          <w:szCs w:val="18"/>
        </w:rPr>
        <w:t>/</w:t>
      </w:r>
      <w:r>
        <w:rPr>
          <w:b/>
          <w:sz w:val="18"/>
          <w:szCs w:val="18"/>
        </w:rPr>
        <w:t>kennis van ELK van die volgende tipes kubermisdaad</w:t>
      </w:r>
      <w:r w:rsidR="006B527B" w:rsidRPr="00402E08">
        <w:rPr>
          <w:sz w:val="18"/>
          <w:szCs w:val="18"/>
        </w:rPr>
        <w:t>:</w:t>
      </w:r>
    </w:p>
    <w:p w:rsidR="006B527B" w:rsidRPr="00402E08" w:rsidRDefault="006B527B" w:rsidP="006B527B">
      <w:pPr>
        <w:pStyle w:val="ListParagraph"/>
        <w:spacing w:after="160" w:line="259" w:lineRule="auto"/>
        <w:rPr>
          <w:sz w:val="18"/>
          <w:szCs w:val="18"/>
        </w:rPr>
      </w:pPr>
      <w:r w:rsidRPr="00402E08">
        <w:rPr>
          <w:b/>
          <w:sz w:val="18"/>
          <w:szCs w:val="18"/>
        </w:rPr>
        <w:tab/>
      </w:r>
      <w:r w:rsidRPr="00402E08">
        <w:rPr>
          <w:b/>
          <w:sz w:val="18"/>
          <w:szCs w:val="18"/>
        </w:rPr>
        <w:tab/>
      </w:r>
      <w:r w:rsidRPr="00402E08">
        <w:rPr>
          <w:b/>
          <w:sz w:val="18"/>
          <w:szCs w:val="18"/>
        </w:rPr>
        <w:tab/>
      </w:r>
      <w:r w:rsidR="00B92CEF">
        <w:rPr>
          <w:b/>
          <w:sz w:val="18"/>
          <w:szCs w:val="18"/>
        </w:rPr>
        <w:tab/>
      </w:r>
      <w:r w:rsidRPr="00402E08">
        <w:rPr>
          <w:b/>
          <w:sz w:val="18"/>
          <w:szCs w:val="18"/>
        </w:rPr>
        <w:t>Not aware</w:t>
      </w:r>
      <w:r w:rsidRPr="00402E08">
        <w:rPr>
          <w:b/>
          <w:sz w:val="18"/>
          <w:szCs w:val="18"/>
        </w:rPr>
        <w:tab/>
        <w:t>Sort of aware</w:t>
      </w:r>
      <w:r w:rsidRPr="00402E08">
        <w:rPr>
          <w:b/>
          <w:sz w:val="18"/>
          <w:szCs w:val="18"/>
        </w:rPr>
        <w:tab/>
        <w:t>Very aware</w:t>
      </w:r>
    </w:p>
    <w:p w:rsidR="006B527B" w:rsidRPr="00402E08" w:rsidRDefault="00B92CEF" w:rsidP="006B527B">
      <w:pPr>
        <w:pStyle w:val="ListParagraph"/>
        <w:numPr>
          <w:ilvl w:val="0"/>
          <w:numId w:val="53"/>
        </w:numPr>
        <w:rPr>
          <w:sz w:val="18"/>
          <w:szCs w:val="18"/>
        </w:rPr>
      </w:pPr>
      <w:r>
        <w:rPr>
          <w:sz w:val="18"/>
          <w:szCs w:val="18"/>
        </w:rPr>
        <w:t>identiteitsdiefstal</w:t>
      </w:r>
      <w:r w:rsidR="006B527B" w:rsidRPr="00402E08">
        <w:rPr>
          <w:sz w:val="18"/>
          <w:szCs w:val="18"/>
        </w:rPr>
        <w:tab/>
      </w:r>
      <w:r w:rsidR="006B527B" w:rsidRPr="00402E08">
        <w:rPr>
          <w:sz w:val="18"/>
          <w:szCs w:val="18"/>
        </w:rPr>
        <w:tab/>
      </w:r>
      <w:r w:rsidR="006B527B" w:rsidRPr="00402E08">
        <w:rPr>
          <w:rFonts w:ascii="Segoe UI Symbol" w:hAnsi="Segoe UI Symbol" w:cs="Segoe UI Symbol"/>
          <w:sz w:val="18"/>
          <w:szCs w:val="18"/>
        </w:rPr>
        <w:t>☐</w:t>
      </w:r>
      <w:r w:rsidR="006B527B" w:rsidRPr="00402E08">
        <w:rPr>
          <w:rFonts w:ascii="Segoe UI Symbol" w:hAnsi="Segoe UI Symbol" w:cs="Segoe UI Symbol"/>
          <w:sz w:val="18"/>
          <w:szCs w:val="18"/>
        </w:rPr>
        <w:tab/>
      </w:r>
      <w:r w:rsidR="006B527B" w:rsidRPr="00402E08">
        <w:rPr>
          <w:rFonts w:ascii="Segoe UI Symbol" w:hAnsi="Segoe UI Symbol" w:cs="Segoe UI Symbol"/>
          <w:sz w:val="18"/>
          <w:szCs w:val="18"/>
        </w:rPr>
        <w:tab/>
        <w:t>☐</w:t>
      </w:r>
      <w:r w:rsidR="006B527B" w:rsidRPr="00402E08">
        <w:rPr>
          <w:rFonts w:ascii="Segoe UI Symbol" w:hAnsi="Segoe UI Symbol" w:cs="Segoe UI Symbol"/>
          <w:sz w:val="18"/>
          <w:szCs w:val="18"/>
        </w:rPr>
        <w:tab/>
      </w:r>
      <w:r w:rsidR="006B527B" w:rsidRPr="00402E08">
        <w:rPr>
          <w:rFonts w:ascii="Segoe UI Symbol" w:hAnsi="Segoe UI Symbol" w:cs="Segoe UI Symbol"/>
          <w:sz w:val="18"/>
          <w:szCs w:val="18"/>
        </w:rPr>
        <w:tab/>
        <w:t>☐</w:t>
      </w:r>
    </w:p>
    <w:p w:rsidR="006B527B" w:rsidRPr="00402E08" w:rsidRDefault="00B92CEF" w:rsidP="006B527B">
      <w:pPr>
        <w:pStyle w:val="ListParagraph"/>
        <w:numPr>
          <w:ilvl w:val="0"/>
          <w:numId w:val="53"/>
        </w:numPr>
        <w:rPr>
          <w:sz w:val="18"/>
          <w:szCs w:val="18"/>
        </w:rPr>
      </w:pPr>
      <w:r>
        <w:rPr>
          <w:sz w:val="18"/>
          <w:szCs w:val="18"/>
        </w:rPr>
        <w:t>programmatuurroof</w:t>
      </w:r>
      <w:r w:rsidR="006B527B" w:rsidRPr="00402E08">
        <w:rPr>
          <w:sz w:val="18"/>
          <w:szCs w:val="18"/>
        </w:rPr>
        <w:tab/>
      </w:r>
      <w:r>
        <w:rPr>
          <w:sz w:val="18"/>
          <w:szCs w:val="18"/>
        </w:rPr>
        <w:tab/>
      </w:r>
      <w:r w:rsidR="006B527B" w:rsidRPr="00402E08">
        <w:rPr>
          <w:rFonts w:ascii="Segoe UI Symbol" w:hAnsi="Segoe UI Symbol" w:cs="Segoe UI Symbol"/>
          <w:sz w:val="18"/>
          <w:szCs w:val="18"/>
        </w:rPr>
        <w:t>☐</w:t>
      </w:r>
      <w:r w:rsidR="006B527B" w:rsidRPr="00402E08">
        <w:rPr>
          <w:rFonts w:ascii="Segoe UI Symbol" w:hAnsi="Segoe UI Symbol" w:cs="Segoe UI Symbol"/>
          <w:sz w:val="18"/>
          <w:szCs w:val="18"/>
        </w:rPr>
        <w:tab/>
      </w:r>
      <w:r w:rsidR="006B527B" w:rsidRPr="00402E08">
        <w:rPr>
          <w:rFonts w:ascii="Segoe UI Symbol" w:hAnsi="Segoe UI Symbol" w:cs="Segoe UI Symbol"/>
          <w:sz w:val="18"/>
          <w:szCs w:val="18"/>
        </w:rPr>
        <w:tab/>
        <w:t>☐</w:t>
      </w:r>
      <w:r w:rsidR="006B527B" w:rsidRPr="00402E08">
        <w:rPr>
          <w:rFonts w:ascii="Segoe UI Symbol" w:hAnsi="Segoe UI Symbol" w:cs="Segoe UI Symbol"/>
          <w:sz w:val="18"/>
          <w:szCs w:val="18"/>
        </w:rPr>
        <w:tab/>
      </w:r>
      <w:r w:rsidR="006B527B" w:rsidRPr="00402E08">
        <w:rPr>
          <w:rFonts w:ascii="Segoe UI Symbol" w:hAnsi="Segoe UI Symbol" w:cs="Segoe UI Symbol"/>
          <w:sz w:val="18"/>
          <w:szCs w:val="18"/>
        </w:rPr>
        <w:tab/>
        <w:t>☐</w:t>
      </w:r>
    </w:p>
    <w:p w:rsidR="006B527B" w:rsidRPr="00402E08" w:rsidRDefault="00B92CEF" w:rsidP="006B527B">
      <w:pPr>
        <w:pStyle w:val="ListParagraph"/>
        <w:numPr>
          <w:ilvl w:val="0"/>
          <w:numId w:val="53"/>
        </w:numPr>
        <w:rPr>
          <w:sz w:val="18"/>
          <w:szCs w:val="18"/>
        </w:rPr>
      </w:pPr>
      <w:r>
        <w:rPr>
          <w:sz w:val="18"/>
          <w:szCs w:val="18"/>
        </w:rPr>
        <w:t>kredietkaartdiefstal</w:t>
      </w:r>
      <w:r w:rsidR="006B527B" w:rsidRPr="00402E08">
        <w:rPr>
          <w:sz w:val="18"/>
          <w:szCs w:val="18"/>
        </w:rPr>
        <w:tab/>
      </w:r>
      <w:r>
        <w:rPr>
          <w:sz w:val="18"/>
          <w:szCs w:val="18"/>
        </w:rPr>
        <w:tab/>
      </w:r>
      <w:r w:rsidR="006B527B" w:rsidRPr="00402E08">
        <w:rPr>
          <w:rFonts w:ascii="Segoe UI Symbol" w:hAnsi="Segoe UI Symbol" w:cs="Segoe UI Symbol"/>
          <w:sz w:val="18"/>
          <w:szCs w:val="18"/>
        </w:rPr>
        <w:t>☐</w:t>
      </w:r>
      <w:r w:rsidR="006B527B" w:rsidRPr="00402E08">
        <w:rPr>
          <w:rFonts w:ascii="Segoe UI Symbol" w:hAnsi="Segoe UI Symbol" w:cs="Segoe UI Symbol"/>
          <w:sz w:val="18"/>
          <w:szCs w:val="18"/>
        </w:rPr>
        <w:tab/>
      </w:r>
      <w:r w:rsidR="006B527B" w:rsidRPr="00402E08">
        <w:rPr>
          <w:rFonts w:ascii="Segoe UI Symbol" w:hAnsi="Segoe UI Symbol" w:cs="Segoe UI Symbol"/>
          <w:sz w:val="18"/>
          <w:szCs w:val="18"/>
        </w:rPr>
        <w:tab/>
        <w:t>☐</w:t>
      </w:r>
      <w:r w:rsidR="006B527B" w:rsidRPr="00402E08">
        <w:rPr>
          <w:rFonts w:ascii="Segoe UI Symbol" w:hAnsi="Segoe UI Symbol" w:cs="Segoe UI Symbol"/>
          <w:sz w:val="18"/>
          <w:szCs w:val="18"/>
        </w:rPr>
        <w:tab/>
      </w:r>
      <w:r w:rsidR="006B527B" w:rsidRPr="00402E08">
        <w:rPr>
          <w:rFonts w:ascii="Segoe UI Symbol" w:hAnsi="Segoe UI Symbol" w:cs="Segoe UI Symbol"/>
          <w:sz w:val="18"/>
          <w:szCs w:val="18"/>
        </w:rPr>
        <w:tab/>
        <w:t>☐</w:t>
      </w:r>
    </w:p>
    <w:p w:rsidR="006B527B" w:rsidRPr="00402E08" w:rsidRDefault="006B527B" w:rsidP="006B527B">
      <w:pPr>
        <w:pStyle w:val="ListParagraph"/>
        <w:numPr>
          <w:ilvl w:val="0"/>
          <w:numId w:val="53"/>
        </w:numPr>
        <w:rPr>
          <w:sz w:val="18"/>
          <w:szCs w:val="18"/>
        </w:rPr>
      </w:pPr>
      <w:r w:rsidRPr="00402E08">
        <w:rPr>
          <w:noProof/>
          <w:sz w:val="18"/>
          <w:szCs w:val="18"/>
          <w:lang w:bidi="ar-SA"/>
        </w:rPr>
        <w:drawing>
          <wp:anchor distT="0" distB="0" distL="114300" distR="114300" simplePos="0" relativeHeight="251658240" behindDoc="1" locked="0" layoutInCell="1" allowOverlap="1" wp14:anchorId="57E3DFD0" wp14:editId="5C0E253F">
            <wp:simplePos x="0" y="0"/>
            <wp:positionH relativeFrom="column">
              <wp:posOffset>4552315</wp:posOffset>
            </wp:positionH>
            <wp:positionV relativeFrom="paragraph">
              <wp:posOffset>12700</wp:posOffset>
            </wp:positionV>
            <wp:extent cx="1729105" cy="1146810"/>
            <wp:effectExtent l="0" t="0" r="4445" b="0"/>
            <wp:wrapTight wrapText="bothSides">
              <wp:wrapPolygon edited="0">
                <wp:start x="0" y="0"/>
                <wp:lineTo x="0" y="21169"/>
                <wp:lineTo x="21418" y="21169"/>
                <wp:lineTo x="21418" y="0"/>
                <wp:lineTo x="0" y="0"/>
              </wp:wrapPolygon>
            </wp:wrapTight>
            <wp:docPr id="12" name="Picture 12" descr="http://www.cprpainting.ca/images/thank-you-02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prpainting.ca/images/thank-you-028.g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729105" cy="1146810"/>
                    </a:xfrm>
                    <a:prstGeom prst="rect">
                      <a:avLst/>
                    </a:prstGeom>
                    <a:noFill/>
                    <a:ln>
                      <a:noFill/>
                    </a:ln>
                  </pic:spPr>
                </pic:pic>
              </a:graphicData>
            </a:graphic>
            <wp14:sizeRelH relativeFrom="page">
              <wp14:pctWidth>0</wp14:pctWidth>
            </wp14:sizeRelH>
            <wp14:sizeRelV relativeFrom="page">
              <wp14:pctHeight>0</wp14:pctHeight>
            </wp14:sizeRelV>
          </wp:anchor>
        </w:drawing>
      </w:r>
      <w:r w:rsidR="00B92CEF">
        <w:rPr>
          <w:sz w:val="18"/>
          <w:szCs w:val="18"/>
        </w:rPr>
        <w:t>netwerk-</w:t>
      </w:r>
      <w:r w:rsidR="0018243D">
        <w:rPr>
          <w:sz w:val="18"/>
          <w:szCs w:val="18"/>
        </w:rPr>
        <w:t>indringing</w:t>
      </w:r>
      <w:r w:rsidRPr="00402E08">
        <w:rPr>
          <w:sz w:val="18"/>
          <w:szCs w:val="18"/>
        </w:rPr>
        <w:tab/>
      </w:r>
      <w:r w:rsidR="00B92CEF">
        <w:rPr>
          <w:sz w:val="18"/>
          <w:szCs w:val="18"/>
        </w:rPr>
        <w:tab/>
      </w:r>
      <w:r w:rsidRPr="00402E08">
        <w:rPr>
          <w:rFonts w:ascii="Segoe UI Symbol" w:hAnsi="Segoe UI Symbol" w:cs="Segoe UI Symbol"/>
          <w:sz w:val="18"/>
          <w:szCs w:val="18"/>
        </w:rPr>
        <w:t>☐</w:t>
      </w:r>
      <w:r w:rsidRPr="00402E08">
        <w:rPr>
          <w:rFonts w:ascii="Segoe UI Symbol" w:hAnsi="Segoe UI Symbol" w:cs="Segoe UI Symbol"/>
          <w:sz w:val="18"/>
          <w:szCs w:val="18"/>
        </w:rPr>
        <w:tab/>
      </w:r>
      <w:r w:rsidRPr="00402E08">
        <w:rPr>
          <w:rFonts w:ascii="Segoe UI Symbol" w:hAnsi="Segoe UI Symbol" w:cs="Segoe UI Symbol"/>
          <w:sz w:val="18"/>
          <w:szCs w:val="18"/>
        </w:rPr>
        <w:tab/>
        <w:t>☐</w:t>
      </w:r>
      <w:r w:rsidRPr="00402E08">
        <w:rPr>
          <w:rFonts w:ascii="Segoe UI Symbol" w:hAnsi="Segoe UI Symbol" w:cs="Segoe UI Symbol"/>
          <w:sz w:val="18"/>
          <w:szCs w:val="18"/>
        </w:rPr>
        <w:tab/>
      </w:r>
      <w:r w:rsidRPr="00402E08">
        <w:rPr>
          <w:rFonts w:ascii="Segoe UI Symbol" w:hAnsi="Segoe UI Symbol" w:cs="Segoe UI Symbol"/>
          <w:sz w:val="18"/>
          <w:szCs w:val="18"/>
        </w:rPr>
        <w:tab/>
        <w:t>☐</w:t>
      </w:r>
    </w:p>
    <w:p w:rsidR="006B527B" w:rsidRPr="00402E08" w:rsidRDefault="00B92CEF" w:rsidP="006B527B">
      <w:pPr>
        <w:pStyle w:val="ListParagraph"/>
        <w:numPr>
          <w:ilvl w:val="0"/>
          <w:numId w:val="53"/>
        </w:numPr>
        <w:rPr>
          <w:sz w:val="18"/>
          <w:szCs w:val="18"/>
        </w:rPr>
      </w:pPr>
      <w:r>
        <w:rPr>
          <w:sz w:val="18"/>
          <w:szCs w:val="18"/>
        </w:rPr>
        <w:t>virusverspreiding</w:t>
      </w:r>
      <w:r w:rsidR="006B527B" w:rsidRPr="00402E08">
        <w:rPr>
          <w:sz w:val="18"/>
          <w:szCs w:val="18"/>
        </w:rPr>
        <w:tab/>
      </w:r>
      <w:r>
        <w:rPr>
          <w:sz w:val="18"/>
          <w:szCs w:val="18"/>
        </w:rPr>
        <w:tab/>
      </w:r>
      <w:r w:rsidR="006B527B" w:rsidRPr="00402E08">
        <w:rPr>
          <w:rFonts w:ascii="Segoe UI Symbol" w:hAnsi="Segoe UI Symbol" w:cs="Segoe UI Symbol"/>
          <w:sz w:val="18"/>
          <w:szCs w:val="18"/>
        </w:rPr>
        <w:t>☐</w:t>
      </w:r>
      <w:r w:rsidR="006B527B" w:rsidRPr="00402E08">
        <w:rPr>
          <w:rFonts w:ascii="Segoe UI Symbol" w:hAnsi="Segoe UI Symbol" w:cs="Segoe UI Symbol"/>
          <w:sz w:val="18"/>
          <w:szCs w:val="18"/>
        </w:rPr>
        <w:tab/>
      </w:r>
      <w:r w:rsidR="006B527B" w:rsidRPr="00402E08">
        <w:rPr>
          <w:rFonts w:ascii="Segoe UI Symbol" w:hAnsi="Segoe UI Symbol" w:cs="Segoe UI Symbol"/>
          <w:sz w:val="18"/>
          <w:szCs w:val="18"/>
        </w:rPr>
        <w:tab/>
        <w:t>☐</w:t>
      </w:r>
      <w:r w:rsidR="006B527B" w:rsidRPr="00402E08">
        <w:rPr>
          <w:rFonts w:ascii="Segoe UI Symbol" w:hAnsi="Segoe UI Symbol" w:cs="Segoe UI Symbol"/>
          <w:sz w:val="18"/>
          <w:szCs w:val="18"/>
        </w:rPr>
        <w:tab/>
      </w:r>
      <w:r w:rsidR="006B527B" w:rsidRPr="00402E08">
        <w:rPr>
          <w:rFonts w:ascii="Segoe UI Symbol" w:hAnsi="Segoe UI Symbol" w:cs="Segoe UI Symbol"/>
          <w:sz w:val="18"/>
          <w:szCs w:val="18"/>
        </w:rPr>
        <w:tab/>
        <w:t>☐</w:t>
      </w:r>
    </w:p>
    <w:p w:rsidR="006B527B" w:rsidRPr="00402E08" w:rsidRDefault="00B92CEF" w:rsidP="006B527B">
      <w:pPr>
        <w:pStyle w:val="ListParagraph"/>
        <w:numPr>
          <w:ilvl w:val="0"/>
          <w:numId w:val="53"/>
        </w:numPr>
        <w:rPr>
          <w:rFonts w:cs="Segoe UI Symbol"/>
          <w:sz w:val="18"/>
          <w:szCs w:val="18"/>
        </w:rPr>
      </w:pPr>
      <w:r>
        <w:rPr>
          <w:rFonts w:cs="Segoe UI Symbol"/>
          <w:sz w:val="18"/>
          <w:szCs w:val="18"/>
        </w:rPr>
        <w:t>kuberkraking</w:t>
      </w:r>
      <w:r w:rsidR="006B527B" w:rsidRPr="00402E08">
        <w:rPr>
          <w:noProof/>
          <w:sz w:val="18"/>
          <w:szCs w:val="18"/>
          <w:lang w:eastAsia="en-ZA"/>
        </w:rPr>
        <w:t xml:space="preserve"> </w:t>
      </w:r>
      <w:r w:rsidR="006B527B" w:rsidRPr="00402E08">
        <w:rPr>
          <w:noProof/>
          <w:sz w:val="18"/>
          <w:szCs w:val="18"/>
          <w:lang w:eastAsia="en-ZA"/>
        </w:rPr>
        <w:tab/>
      </w:r>
      <w:r>
        <w:rPr>
          <w:noProof/>
          <w:sz w:val="18"/>
          <w:szCs w:val="18"/>
          <w:lang w:eastAsia="en-ZA"/>
        </w:rPr>
        <w:tab/>
      </w:r>
      <w:r w:rsidR="006B527B" w:rsidRPr="00402E08">
        <w:rPr>
          <w:rFonts w:ascii="Segoe UI Symbol" w:hAnsi="Segoe UI Symbol" w:cs="Segoe UI Symbol"/>
          <w:sz w:val="18"/>
          <w:szCs w:val="18"/>
        </w:rPr>
        <w:t>☐</w:t>
      </w:r>
      <w:r w:rsidR="006B527B" w:rsidRPr="00402E08">
        <w:rPr>
          <w:rFonts w:ascii="Segoe UI Symbol" w:hAnsi="Segoe UI Symbol" w:cs="Segoe UI Symbol"/>
          <w:sz w:val="18"/>
          <w:szCs w:val="18"/>
        </w:rPr>
        <w:tab/>
      </w:r>
      <w:r w:rsidR="006B527B" w:rsidRPr="00402E08">
        <w:rPr>
          <w:rFonts w:ascii="Segoe UI Symbol" w:hAnsi="Segoe UI Symbol" w:cs="Segoe UI Symbol"/>
          <w:sz w:val="18"/>
          <w:szCs w:val="18"/>
        </w:rPr>
        <w:tab/>
        <w:t>☐</w:t>
      </w:r>
      <w:r w:rsidR="006B527B" w:rsidRPr="00402E08">
        <w:rPr>
          <w:rFonts w:ascii="Segoe UI Symbol" w:hAnsi="Segoe UI Symbol" w:cs="Segoe UI Symbol"/>
          <w:sz w:val="18"/>
          <w:szCs w:val="18"/>
        </w:rPr>
        <w:tab/>
      </w:r>
      <w:r w:rsidR="006B527B" w:rsidRPr="00402E08">
        <w:rPr>
          <w:rFonts w:ascii="Segoe UI Symbol" w:hAnsi="Segoe UI Symbol" w:cs="Segoe UI Symbol"/>
          <w:sz w:val="18"/>
          <w:szCs w:val="18"/>
        </w:rPr>
        <w:tab/>
        <w:t>☐</w:t>
      </w:r>
    </w:p>
    <w:p w:rsidR="006B527B" w:rsidRPr="00402E08" w:rsidRDefault="00B92CEF" w:rsidP="006B527B">
      <w:pPr>
        <w:pStyle w:val="ListParagraph"/>
        <w:numPr>
          <w:ilvl w:val="0"/>
          <w:numId w:val="53"/>
        </w:numPr>
        <w:rPr>
          <w:rFonts w:cs="Segoe UI Symbol"/>
          <w:sz w:val="18"/>
          <w:szCs w:val="18"/>
        </w:rPr>
      </w:pPr>
      <w:r>
        <w:rPr>
          <w:rFonts w:cs="Segoe UI Symbol"/>
          <w:sz w:val="18"/>
          <w:szCs w:val="18"/>
        </w:rPr>
        <w:t>kubersluiping</w:t>
      </w:r>
      <w:r w:rsidR="006B527B" w:rsidRPr="00402E08">
        <w:rPr>
          <w:rFonts w:cs="Segoe UI Symbol"/>
          <w:sz w:val="18"/>
          <w:szCs w:val="18"/>
        </w:rPr>
        <w:tab/>
      </w:r>
      <w:r>
        <w:rPr>
          <w:rFonts w:cs="Segoe UI Symbol"/>
          <w:sz w:val="18"/>
          <w:szCs w:val="18"/>
        </w:rPr>
        <w:tab/>
      </w:r>
      <w:r>
        <w:rPr>
          <w:rFonts w:cs="Segoe UI Symbol"/>
          <w:sz w:val="18"/>
          <w:szCs w:val="18"/>
        </w:rPr>
        <w:tab/>
      </w:r>
      <w:r w:rsidR="006B527B" w:rsidRPr="00402E08">
        <w:rPr>
          <w:rFonts w:ascii="Segoe UI Symbol" w:hAnsi="Segoe UI Symbol" w:cs="Segoe UI Symbol"/>
          <w:sz w:val="18"/>
          <w:szCs w:val="18"/>
        </w:rPr>
        <w:t>☐</w:t>
      </w:r>
      <w:r w:rsidR="006B527B" w:rsidRPr="00402E08">
        <w:rPr>
          <w:rFonts w:ascii="Segoe UI Symbol" w:hAnsi="Segoe UI Symbol" w:cs="Segoe UI Symbol"/>
          <w:sz w:val="18"/>
          <w:szCs w:val="18"/>
        </w:rPr>
        <w:tab/>
      </w:r>
      <w:r w:rsidR="006B527B" w:rsidRPr="00402E08">
        <w:rPr>
          <w:rFonts w:ascii="Segoe UI Symbol" w:hAnsi="Segoe UI Symbol" w:cs="Segoe UI Symbol"/>
          <w:sz w:val="18"/>
          <w:szCs w:val="18"/>
        </w:rPr>
        <w:tab/>
        <w:t>☐</w:t>
      </w:r>
      <w:r w:rsidR="006B527B" w:rsidRPr="00402E08">
        <w:rPr>
          <w:rFonts w:ascii="Segoe UI Symbol" w:hAnsi="Segoe UI Symbol" w:cs="Segoe UI Symbol"/>
          <w:sz w:val="18"/>
          <w:szCs w:val="18"/>
        </w:rPr>
        <w:tab/>
      </w:r>
      <w:r w:rsidR="006B527B" w:rsidRPr="00402E08">
        <w:rPr>
          <w:rFonts w:ascii="Segoe UI Symbol" w:hAnsi="Segoe UI Symbol" w:cs="Segoe UI Symbol"/>
          <w:sz w:val="18"/>
          <w:szCs w:val="18"/>
        </w:rPr>
        <w:tab/>
        <w:t>☐</w:t>
      </w:r>
    </w:p>
    <w:p w:rsidR="006B527B" w:rsidRPr="00402E08" w:rsidRDefault="00B92CEF" w:rsidP="006B527B">
      <w:pPr>
        <w:pStyle w:val="ListParagraph"/>
        <w:numPr>
          <w:ilvl w:val="0"/>
          <w:numId w:val="53"/>
        </w:numPr>
        <w:rPr>
          <w:rFonts w:cs="Segoe UI Symbol"/>
          <w:sz w:val="18"/>
          <w:szCs w:val="18"/>
        </w:rPr>
      </w:pPr>
      <w:r>
        <w:rPr>
          <w:rFonts w:cs="Segoe UI Symbol"/>
          <w:sz w:val="18"/>
          <w:szCs w:val="18"/>
        </w:rPr>
        <w:t>kuberafknouery</w:t>
      </w:r>
      <w:r w:rsidR="006B527B" w:rsidRPr="00402E08">
        <w:rPr>
          <w:rFonts w:cs="Segoe UI Symbol"/>
          <w:sz w:val="18"/>
          <w:szCs w:val="18"/>
        </w:rPr>
        <w:tab/>
      </w:r>
      <w:r>
        <w:rPr>
          <w:rFonts w:cs="Segoe UI Symbol"/>
          <w:sz w:val="18"/>
          <w:szCs w:val="18"/>
        </w:rPr>
        <w:tab/>
      </w:r>
      <w:r w:rsidR="006B527B" w:rsidRPr="00402E08">
        <w:rPr>
          <w:rFonts w:ascii="Segoe UI Symbol" w:hAnsi="Segoe UI Symbol" w:cs="Segoe UI Symbol"/>
          <w:sz w:val="18"/>
          <w:szCs w:val="18"/>
        </w:rPr>
        <w:t>☐</w:t>
      </w:r>
      <w:r w:rsidR="006B527B" w:rsidRPr="00402E08">
        <w:rPr>
          <w:rFonts w:ascii="Segoe UI Symbol" w:hAnsi="Segoe UI Symbol" w:cs="Segoe UI Symbol"/>
          <w:sz w:val="18"/>
          <w:szCs w:val="18"/>
        </w:rPr>
        <w:tab/>
      </w:r>
      <w:r w:rsidR="006B527B" w:rsidRPr="00402E08">
        <w:rPr>
          <w:rFonts w:ascii="Segoe UI Symbol" w:hAnsi="Segoe UI Symbol" w:cs="Segoe UI Symbol"/>
          <w:sz w:val="18"/>
          <w:szCs w:val="18"/>
        </w:rPr>
        <w:tab/>
        <w:t>☐</w:t>
      </w:r>
      <w:r w:rsidR="006B527B" w:rsidRPr="00402E08">
        <w:rPr>
          <w:rFonts w:ascii="Segoe UI Symbol" w:hAnsi="Segoe UI Symbol" w:cs="Segoe UI Symbol"/>
          <w:sz w:val="18"/>
          <w:szCs w:val="18"/>
        </w:rPr>
        <w:tab/>
      </w:r>
      <w:r w:rsidR="006B527B" w:rsidRPr="00402E08">
        <w:rPr>
          <w:rFonts w:ascii="Segoe UI Symbol" w:hAnsi="Segoe UI Symbol" w:cs="Segoe UI Symbol"/>
          <w:sz w:val="18"/>
          <w:szCs w:val="18"/>
        </w:rPr>
        <w:tab/>
        <w:t>☐</w:t>
      </w:r>
    </w:p>
    <w:p w:rsidR="006B527B" w:rsidRPr="00402E08" w:rsidRDefault="00B92CEF" w:rsidP="006B527B">
      <w:pPr>
        <w:pStyle w:val="ListParagraph"/>
        <w:numPr>
          <w:ilvl w:val="0"/>
          <w:numId w:val="53"/>
        </w:numPr>
        <w:rPr>
          <w:rFonts w:cs="Segoe UI Symbol"/>
          <w:sz w:val="18"/>
          <w:szCs w:val="18"/>
        </w:rPr>
      </w:pPr>
      <w:r>
        <w:rPr>
          <w:rFonts w:cs="Segoe UI Symbol"/>
          <w:sz w:val="18"/>
          <w:szCs w:val="18"/>
        </w:rPr>
        <w:t>kuberterrorisme</w:t>
      </w:r>
      <w:r w:rsidR="006B527B" w:rsidRPr="00402E08">
        <w:rPr>
          <w:rFonts w:cs="Segoe UI Symbol"/>
          <w:sz w:val="18"/>
          <w:szCs w:val="18"/>
        </w:rPr>
        <w:tab/>
      </w:r>
      <w:r>
        <w:rPr>
          <w:rFonts w:cs="Segoe UI Symbol"/>
          <w:sz w:val="18"/>
          <w:szCs w:val="18"/>
        </w:rPr>
        <w:tab/>
      </w:r>
      <w:r w:rsidR="006B527B" w:rsidRPr="00402E08">
        <w:rPr>
          <w:rFonts w:ascii="Segoe UI Symbol" w:hAnsi="Segoe UI Symbol" w:cs="Segoe UI Symbol"/>
          <w:sz w:val="18"/>
          <w:szCs w:val="18"/>
        </w:rPr>
        <w:t>☐</w:t>
      </w:r>
      <w:r w:rsidR="006B527B" w:rsidRPr="00402E08">
        <w:rPr>
          <w:rFonts w:ascii="Segoe UI Symbol" w:hAnsi="Segoe UI Symbol" w:cs="Segoe UI Symbol"/>
          <w:sz w:val="18"/>
          <w:szCs w:val="18"/>
        </w:rPr>
        <w:tab/>
      </w:r>
      <w:r w:rsidR="006B527B" w:rsidRPr="00402E08">
        <w:rPr>
          <w:rFonts w:ascii="Segoe UI Symbol" w:hAnsi="Segoe UI Symbol" w:cs="Segoe UI Symbol"/>
          <w:sz w:val="18"/>
          <w:szCs w:val="18"/>
        </w:rPr>
        <w:tab/>
        <w:t>☐</w:t>
      </w:r>
      <w:r w:rsidR="006B527B" w:rsidRPr="00402E08">
        <w:rPr>
          <w:rFonts w:ascii="Segoe UI Symbol" w:hAnsi="Segoe UI Symbol" w:cs="Segoe UI Symbol"/>
          <w:sz w:val="18"/>
          <w:szCs w:val="18"/>
        </w:rPr>
        <w:tab/>
      </w:r>
      <w:r w:rsidR="006B527B" w:rsidRPr="00402E08">
        <w:rPr>
          <w:rFonts w:ascii="Segoe UI Symbol" w:hAnsi="Segoe UI Symbol" w:cs="Segoe UI Symbol"/>
          <w:sz w:val="18"/>
          <w:szCs w:val="18"/>
        </w:rPr>
        <w:tab/>
        <w:t>☐</w:t>
      </w:r>
      <w:r w:rsidR="006B527B" w:rsidRPr="00402E08">
        <w:rPr>
          <w:rFonts w:cs="Segoe UI Symbol"/>
          <w:sz w:val="18"/>
          <w:szCs w:val="18"/>
        </w:rPr>
        <w:tab/>
      </w:r>
    </w:p>
    <w:p w:rsidR="006B527B" w:rsidRPr="00402E08" w:rsidRDefault="006B527B" w:rsidP="006B527B">
      <w:pPr>
        <w:rPr>
          <w:rFonts w:ascii="Cambria" w:hAnsi="Cambria" w:cs="Segoe UI Symbol"/>
          <w:sz w:val="18"/>
          <w:szCs w:val="18"/>
          <w:lang w:eastAsia="en-US" w:bidi="en-US"/>
        </w:rPr>
      </w:pPr>
      <w:r w:rsidRPr="00402E08">
        <w:rPr>
          <w:rFonts w:cs="Segoe UI Symbol"/>
          <w:sz w:val="18"/>
          <w:szCs w:val="18"/>
        </w:rPr>
        <w:br w:type="page"/>
      </w:r>
    </w:p>
    <w:p w:rsidR="00F16FDA" w:rsidRPr="00857090" w:rsidRDefault="003D4835" w:rsidP="00F16FDA">
      <w:pPr>
        <w:pBdr>
          <w:bottom w:val="thinThickSmallGap" w:sz="12" w:space="1" w:color="943634"/>
        </w:pBdr>
        <w:spacing w:after="200"/>
        <w:jc w:val="center"/>
        <w:outlineLvl w:val="0"/>
        <w:rPr>
          <w:rFonts w:ascii="Cambria" w:hAnsi="Cambria"/>
          <w:b/>
          <w:spacing w:val="20"/>
          <w:sz w:val="28"/>
          <w:szCs w:val="28"/>
          <w:lang w:eastAsia="en-US" w:bidi="en-US"/>
        </w:rPr>
      </w:pPr>
      <w:bookmarkStart w:id="39" w:name="_Toc412724285"/>
      <w:r w:rsidRPr="00857090">
        <w:rPr>
          <w:rFonts w:ascii="Cambria" w:hAnsi="Cambria"/>
          <w:b/>
          <w:spacing w:val="20"/>
          <w:sz w:val="28"/>
          <w:szCs w:val="28"/>
          <w:lang w:eastAsia="en-US" w:bidi="en-US"/>
        </w:rPr>
        <w:lastRenderedPageBreak/>
        <w:t>Bylaag</w:t>
      </w:r>
      <w:r w:rsidR="00CC65AD" w:rsidRPr="00857090">
        <w:rPr>
          <w:rFonts w:ascii="Cambria" w:hAnsi="Cambria"/>
          <w:b/>
          <w:spacing w:val="20"/>
          <w:sz w:val="28"/>
          <w:szCs w:val="28"/>
          <w:lang w:eastAsia="en-US" w:bidi="en-US"/>
        </w:rPr>
        <w:t xml:space="preserve"> </w:t>
      </w:r>
      <w:r w:rsidR="009115E9">
        <w:rPr>
          <w:rFonts w:ascii="Cambria" w:hAnsi="Cambria"/>
          <w:b/>
          <w:spacing w:val="20"/>
          <w:sz w:val="28"/>
          <w:szCs w:val="28"/>
          <w:lang w:eastAsia="en-US" w:bidi="en-US"/>
        </w:rPr>
        <w:t>D</w:t>
      </w:r>
      <w:bookmarkEnd w:id="39"/>
    </w:p>
    <w:p w:rsidR="00F16FDA" w:rsidRPr="00857090" w:rsidRDefault="00E4526C" w:rsidP="00F16FDA">
      <w:pPr>
        <w:pBdr>
          <w:bottom w:val="single" w:sz="4" w:space="1" w:color="622423"/>
        </w:pBdr>
        <w:spacing w:before="400" w:after="200" w:line="252" w:lineRule="auto"/>
        <w:jc w:val="center"/>
        <w:outlineLvl w:val="1"/>
        <w:rPr>
          <w:rFonts w:ascii="Cambria" w:hAnsi="Cambria"/>
          <w:b/>
          <w:spacing w:val="15"/>
          <w:lang w:eastAsia="en-US" w:bidi="en-US"/>
        </w:rPr>
      </w:pPr>
      <w:bookmarkStart w:id="40" w:name="_Toc412724286"/>
      <w:r w:rsidRPr="00857090">
        <w:rPr>
          <w:rFonts w:ascii="Cambria" w:hAnsi="Cambria"/>
          <w:b/>
          <w:spacing w:val="15"/>
          <w:lang w:eastAsia="en-US" w:bidi="en-US"/>
        </w:rPr>
        <w:t>Stylgids vir woordverwerkingsdokumente</w:t>
      </w:r>
      <w:bookmarkEnd w:id="40"/>
    </w:p>
    <w:p w:rsidR="00F16FDA" w:rsidRPr="00857090" w:rsidRDefault="005C4254" w:rsidP="00F16FDA">
      <w:pPr>
        <w:pBdr>
          <w:bottom w:val="dotted" w:sz="4" w:space="1" w:color="943634"/>
        </w:pBdr>
        <w:spacing w:after="120" w:line="252" w:lineRule="auto"/>
        <w:jc w:val="center"/>
        <w:outlineLvl w:val="3"/>
        <w:rPr>
          <w:rFonts w:ascii="Cambria" w:hAnsi="Cambria"/>
          <w:b/>
          <w:spacing w:val="10"/>
          <w:sz w:val="22"/>
          <w:szCs w:val="22"/>
          <w:lang w:eastAsia="en-US" w:bidi="en-US"/>
        </w:rPr>
      </w:pPr>
      <w:r w:rsidRPr="00857090">
        <w:rPr>
          <w:rFonts w:ascii="Cambria" w:hAnsi="Cambria"/>
          <w:b/>
          <w:spacing w:val="10"/>
          <w:sz w:val="22"/>
          <w:szCs w:val="22"/>
          <w:lang w:eastAsia="en-US" w:bidi="en-US"/>
        </w:rPr>
        <w:t>Voor</w:t>
      </w:r>
      <w:r w:rsidR="00E4526C" w:rsidRPr="00857090">
        <w:rPr>
          <w:rFonts w:ascii="Cambria" w:hAnsi="Cambria"/>
          <w:b/>
          <w:spacing w:val="10"/>
          <w:sz w:val="22"/>
          <w:szCs w:val="22"/>
          <w:lang w:eastAsia="en-US" w:bidi="en-US"/>
        </w:rPr>
        <w:t>blad</w:t>
      </w:r>
    </w:p>
    <w:p w:rsidR="00E4526C" w:rsidRPr="00857090" w:rsidRDefault="00E4526C" w:rsidP="00CD766A">
      <w:pPr>
        <w:numPr>
          <w:ilvl w:val="0"/>
          <w:numId w:val="14"/>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Gebruik gepaste inhoudskontrole</w:t>
      </w:r>
      <w:r w:rsidR="00AC208D" w:rsidRPr="00857090">
        <w:rPr>
          <w:rFonts w:ascii="Cambria" w:hAnsi="Cambria"/>
          <w:sz w:val="22"/>
          <w:szCs w:val="22"/>
          <w:lang w:eastAsia="en-US" w:bidi="en-US"/>
        </w:rPr>
        <w:t>s</w:t>
      </w:r>
      <w:r w:rsidRPr="00857090">
        <w:rPr>
          <w:rFonts w:ascii="Cambria" w:hAnsi="Cambria"/>
          <w:sz w:val="22"/>
          <w:szCs w:val="22"/>
          <w:lang w:eastAsia="en-US" w:bidi="en-US"/>
        </w:rPr>
        <w:t xml:space="preserve"> </w:t>
      </w:r>
      <w:r w:rsidR="005C4254" w:rsidRPr="00857090">
        <w:rPr>
          <w:rFonts w:ascii="Cambria" w:hAnsi="Cambria"/>
          <w:sz w:val="22"/>
          <w:szCs w:val="22"/>
          <w:lang w:eastAsia="en-US" w:bidi="en-US"/>
        </w:rPr>
        <w:t>vir inligting op voorblad</w:t>
      </w:r>
    </w:p>
    <w:p w:rsidR="00F16FDA" w:rsidRPr="00857090" w:rsidRDefault="00E4526C" w:rsidP="00CD766A">
      <w:pPr>
        <w:numPr>
          <w:ilvl w:val="0"/>
          <w:numId w:val="14"/>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Die teks moet </w:t>
      </w:r>
      <w:r w:rsidR="005C4254" w:rsidRPr="00857090">
        <w:rPr>
          <w:rFonts w:ascii="Cambria" w:hAnsi="Cambria"/>
          <w:sz w:val="22"/>
          <w:szCs w:val="22"/>
          <w:lang w:eastAsia="en-US" w:bidi="en-US"/>
        </w:rPr>
        <w:t>in</w:t>
      </w:r>
      <w:r w:rsidRPr="00857090">
        <w:rPr>
          <w:rFonts w:ascii="Cambria" w:hAnsi="Cambria"/>
          <w:sz w:val="22"/>
          <w:szCs w:val="22"/>
          <w:lang w:eastAsia="en-US" w:bidi="en-US"/>
        </w:rPr>
        <w:t xml:space="preserve"> toepaslike skrifgroottes</w:t>
      </w:r>
      <w:r w:rsidR="005C4254" w:rsidRPr="00857090">
        <w:rPr>
          <w:rFonts w:ascii="Cambria" w:hAnsi="Cambria"/>
          <w:sz w:val="22"/>
          <w:szCs w:val="22"/>
          <w:lang w:eastAsia="en-US" w:bidi="en-US"/>
        </w:rPr>
        <w:t xml:space="preserve"> </w:t>
      </w:r>
      <w:r w:rsidR="005C4254" w:rsidRPr="00857090">
        <w:rPr>
          <w:rFonts w:ascii="Cambria" w:hAnsi="Cambria"/>
          <w:b/>
          <w:sz w:val="22"/>
          <w:szCs w:val="22"/>
          <w:lang w:eastAsia="en-US" w:bidi="en-US"/>
        </w:rPr>
        <w:t xml:space="preserve">getik </w:t>
      </w:r>
      <w:r w:rsidR="005C4254" w:rsidRPr="00857090">
        <w:rPr>
          <w:rFonts w:ascii="Cambria" w:hAnsi="Cambria"/>
          <w:sz w:val="22"/>
          <w:szCs w:val="22"/>
          <w:lang w:eastAsia="en-US" w:bidi="en-US"/>
        </w:rPr>
        <w:t>word</w:t>
      </w:r>
      <w:r w:rsidR="00F16FDA" w:rsidRPr="00857090">
        <w:rPr>
          <w:rFonts w:ascii="Cambria" w:hAnsi="Cambria"/>
          <w:sz w:val="22"/>
          <w:szCs w:val="22"/>
          <w:lang w:eastAsia="en-US" w:bidi="en-US"/>
        </w:rPr>
        <w:t>.</w:t>
      </w:r>
    </w:p>
    <w:p w:rsidR="00F16FDA" w:rsidRPr="00857090" w:rsidRDefault="00E4526C" w:rsidP="00CD766A">
      <w:pPr>
        <w:numPr>
          <w:ilvl w:val="0"/>
          <w:numId w:val="14"/>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Dit moet die enigste bladsy wees waarop jy van 'n bladsyraam</w:t>
      </w:r>
      <w:r w:rsidR="005C4254" w:rsidRPr="00857090">
        <w:rPr>
          <w:rFonts w:ascii="Cambria" w:hAnsi="Cambria"/>
          <w:sz w:val="22"/>
          <w:szCs w:val="22"/>
          <w:lang w:eastAsia="en-US" w:bidi="en-US"/>
        </w:rPr>
        <w:t xml:space="preserve"> gebruik maak</w:t>
      </w:r>
      <w:r w:rsidR="00F16FDA" w:rsidRPr="00857090">
        <w:rPr>
          <w:rFonts w:ascii="Cambria" w:hAnsi="Cambria"/>
          <w:sz w:val="22"/>
          <w:szCs w:val="22"/>
          <w:lang w:eastAsia="en-US" w:bidi="en-US"/>
        </w:rPr>
        <w:t>.</w:t>
      </w:r>
    </w:p>
    <w:p w:rsidR="00F16FDA" w:rsidRPr="00857090" w:rsidRDefault="00E4526C" w:rsidP="00CD766A">
      <w:pPr>
        <w:numPr>
          <w:ilvl w:val="0"/>
          <w:numId w:val="14"/>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Vermy ‘kunstige’ rame en agtergronde</w:t>
      </w:r>
      <w:r w:rsidR="00F16FDA" w:rsidRPr="00857090">
        <w:rPr>
          <w:rFonts w:ascii="Cambria" w:hAnsi="Cambria"/>
          <w:sz w:val="22"/>
          <w:szCs w:val="22"/>
          <w:lang w:eastAsia="en-US" w:bidi="en-US"/>
        </w:rPr>
        <w:t>.</w:t>
      </w:r>
    </w:p>
    <w:p w:rsidR="00F16FDA" w:rsidRPr="00857090" w:rsidRDefault="005C4254" w:rsidP="00CD766A">
      <w:pPr>
        <w:numPr>
          <w:ilvl w:val="0"/>
          <w:numId w:val="17"/>
        </w:numPr>
        <w:spacing w:after="200" w:line="252" w:lineRule="auto"/>
        <w:ind w:left="714" w:hanging="357"/>
        <w:rPr>
          <w:rFonts w:ascii="Cambria" w:hAnsi="Cambria"/>
          <w:sz w:val="22"/>
          <w:szCs w:val="22"/>
          <w:lang w:eastAsia="en-US" w:bidi="en-US"/>
        </w:rPr>
      </w:pPr>
      <w:r w:rsidRPr="00857090">
        <w:rPr>
          <w:rFonts w:ascii="Cambria" w:hAnsi="Cambria"/>
          <w:b/>
          <w:sz w:val="22"/>
          <w:szCs w:val="22"/>
          <w:lang w:eastAsia="en-US" w:bidi="en-US"/>
        </w:rPr>
        <w:t>MOE</w:t>
      </w:r>
      <w:r w:rsidR="00F16FDA" w:rsidRPr="00857090">
        <w:rPr>
          <w:rFonts w:ascii="Cambria" w:hAnsi="Cambria"/>
          <w:b/>
          <w:sz w:val="22"/>
          <w:szCs w:val="22"/>
          <w:lang w:eastAsia="en-US" w:bidi="en-US"/>
        </w:rPr>
        <w:t>N</w:t>
      </w:r>
      <w:r w:rsidR="00E4526C" w:rsidRPr="00857090">
        <w:rPr>
          <w:rFonts w:ascii="Cambria" w:hAnsi="Cambria"/>
          <w:b/>
          <w:sz w:val="22"/>
          <w:szCs w:val="22"/>
          <w:lang w:eastAsia="en-US" w:bidi="en-US"/>
        </w:rPr>
        <w:t>IE</w:t>
      </w:r>
      <w:r w:rsidR="00F16FDA" w:rsidRPr="00857090">
        <w:rPr>
          <w:rFonts w:ascii="Cambria" w:hAnsi="Cambria"/>
          <w:sz w:val="22"/>
          <w:szCs w:val="22"/>
          <w:lang w:eastAsia="en-US" w:bidi="en-US"/>
        </w:rPr>
        <w:t xml:space="preserve"> </w:t>
      </w:r>
      <w:r w:rsidR="00E4526C" w:rsidRPr="00857090">
        <w:rPr>
          <w:rFonts w:ascii="Cambria" w:hAnsi="Cambria"/>
          <w:sz w:val="22"/>
          <w:szCs w:val="22"/>
          <w:lang w:eastAsia="en-US" w:bidi="en-US"/>
        </w:rPr>
        <w:t>‘</w:t>
      </w:r>
      <w:r w:rsidR="00F16FDA" w:rsidRPr="00857090">
        <w:rPr>
          <w:rFonts w:ascii="Cambria" w:hAnsi="Cambria"/>
          <w:sz w:val="22"/>
          <w:szCs w:val="22"/>
          <w:lang w:eastAsia="en-US" w:bidi="en-US"/>
        </w:rPr>
        <w:t>Word Art/Text</w:t>
      </w:r>
      <w:r w:rsidR="00E4526C" w:rsidRPr="00857090">
        <w:rPr>
          <w:rFonts w:ascii="Cambria" w:hAnsi="Cambria"/>
          <w:sz w:val="22"/>
          <w:szCs w:val="22"/>
          <w:lang w:eastAsia="en-US" w:bidi="en-US"/>
        </w:rPr>
        <w:t>’</w:t>
      </w:r>
      <w:r w:rsidR="00F16FDA" w:rsidRPr="00857090">
        <w:rPr>
          <w:rFonts w:ascii="Cambria" w:hAnsi="Cambria"/>
          <w:sz w:val="22"/>
          <w:szCs w:val="22"/>
          <w:lang w:eastAsia="en-US" w:bidi="en-US"/>
        </w:rPr>
        <w:t xml:space="preserve"> Art</w:t>
      </w:r>
      <w:r w:rsidR="00E4526C" w:rsidRPr="00857090">
        <w:rPr>
          <w:rFonts w:ascii="Cambria" w:hAnsi="Cambria"/>
          <w:sz w:val="22"/>
          <w:szCs w:val="22"/>
          <w:lang w:eastAsia="en-US" w:bidi="en-US"/>
        </w:rPr>
        <w:t xml:space="preserve"> gebruik nie</w:t>
      </w:r>
      <w:r w:rsidR="00F16FDA" w:rsidRPr="00857090">
        <w:rPr>
          <w:rFonts w:ascii="Cambria" w:hAnsi="Cambria"/>
          <w:sz w:val="22"/>
          <w:szCs w:val="22"/>
          <w:lang w:eastAsia="en-US" w:bidi="en-US"/>
        </w:rPr>
        <w:t>.</w:t>
      </w:r>
    </w:p>
    <w:p w:rsidR="00F16FDA" w:rsidRPr="00857090" w:rsidRDefault="00E4526C" w:rsidP="00E4526C">
      <w:pPr>
        <w:pBdr>
          <w:bottom w:val="dotted" w:sz="4" w:space="1" w:color="943634"/>
        </w:pBdr>
        <w:spacing w:after="120" w:line="252" w:lineRule="auto"/>
        <w:jc w:val="center"/>
        <w:outlineLvl w:val="3"/>
        <w:rPr>
          <w:rFonts w:ascii="Cambria" w:hAnsi="Cambria"/>
          <w:b/>
          <w:spacing w:val="10"/>
          <w:sz w:val="22"/>
          <w:szCs w:val="22"/>
          <w:lang w:eastAsia="en-US" w:bidi="en-US"/>
        </w:rPr>
      </w:pPr>
      <w:r w:rsidRPr="00857090">
        <w:rPr>
          <w:rFonts w:ascii="Cambria" w:hAnsi="Cambria"/>
          <w:b/>
          <w:spacing w:val="10"/>
          <w:sz w:val="22"/>
          <w:szCs w:val="22"/>
          <w:lang w:eastAsia="en-US" w:bidi="en-US"/>
        </w:rPr>
        <w:t>Opskrifte</w:t>
      </w:r>
    </w:p>
    <w:p w:rsidR="00E4526C" w:rsidRPr="00857090" w:rsidRDefault="00E4526C" w:rsidP="00CD766A">
      <w:pPr>
        <w:numPr>
          <w:ilvl w:val="0"/>
          <w:numId w:val="15"/>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Die skrif</w:t>
      </w:r>
      <w:r w:rsidR="005C4254" w:rsidRPr="00857090">
        <w:rPr>
          <w:rFonts w:ascii="Cambria" w:hAnsi="Cambria"/>
          <w:sz w:val="22"/>
          <w:szCs w:val="22"/>
          <w:lang w:eastAsia="en-US" w:bidi="en-US"/>
        </w:rPr>
        <w:t>tipe wat jy</w:t>
      </w:r>
      <w:r w:rsidRPr="00857090">
        <w:rPr>
          <w:rFonts w:ascii="Cambria" w:hAnsi="Cambria"/>
          <w:sz w:val="22"/>
          <w:szCs w:val="22"/>
          <w:lang w:eastAsia="en-US" w:bidi="en-US"/>
        </w:rPr>
        <w:t xml:space="preserve"> gebruik moet maklik </w:t>
      </w:r>
      <w:r w:rsidR="00AC208D" w:rsidRPr="00857090">
        <w:rPr>
          <w:rFonts w:ascii="Cambria" w:hAnsi="Cambria"/>
          <w:sz w:val="22"/>
          <w:szCs w:val="22"/>
          <w:lang w:eastAsia="en-US" w:bidi="en-US"/>
        </w:rPr>
        <w:t>leesbaar wees</w:t>
      </w:r>
      <w:r w:rsidRPr="00857090">
        <w:rPr>
          <w:rFonts w:ascii="Cambria" w:hAnsi="Cambria"/>
          <w:sz w:val="22"/>
          <w:szCs w:val="22"/>
          <w:lang w:eastAsia="en-US" w:bidi="en-US"/>
        </w:rPr>
        <w:t>, bv Cambria.</w:t>
      </w:r>
    </w:p>
    <w:p w:rsidR="00F16FDA" w:rsidRPr="00857090" w:rsidRDefault="00E4526C" w:rsidP="00CD766A">
      <w:pPr>
        <w:numPr>
          <w:ilvl w:val="0"/>
          <w:numId w:val="15"/>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Verskillende vlakke van opskrifte moet duidelik onderskei</w:t>
      </w:r>
      <w:r w:rsidR="00AC208D" w:rsidRPr="00857090">
        <w:rPr>
          <w:rFonts w:ascii="Cambria" w:hAnsi="Cambria"/>
          <w:sz w:val="22"/>
          <w:szCs w:val="22"/>
          <w:lang w:eastAsia="en-US" w:bidi="en-US"/>
        </w:rPr>
        <w:t>baar wees</w:t>
      </w:r>
      <w:r w:rsidR="00F16FDA" w:rsidRPr="00857090">
        <w:rPr>
          <w:rFonts w:ascii="Cambria" w:hAnsi="Cambria"/>
          <w:sz w:val="22"/>
          <w:szCs w:val="22"/>
          <w:lang w:eastAsia="en-US" w:bidi="en-US"/>
        </w:rPr>
        <w:t xml:space="preserve">. </w:t>
      </w:r>
    </w:p>
    <w:p w:rsidR="00F16FDA" w:rsidRPr="00857090" w:rsidRDefault="00E4526C" w:rsidP="00CD766A">
      <w:pPr>
        <w:numPr>
          <w:ilvl w:val="0"/>
          <w:numId w:val="15"/>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Skrifgrootte moet wissel </w:t>
      </w:r>
      <w:r w:rsidR="00AC208D" w:rsidRPr="00857090">
        <w:rPr>
          <w:rFonts w:ascii="Cambria" w:hAnsi="Cambria"/>
          <w:sz w:val="22"/>
          <w:szCs w:val="22"/>
          <w:lang w:eastAsia="en-US" w:bidi="en-US"/>
        </w:rPr>
        <w:t>tussen</w:t>
      </w:r>
      <w:r w:rsidRPr="00857090">
        <w:rPr>
          <w:rFonts w:ascii="Cambria" w:hAnsi="Cambria"/>
          <w:sz w:val="22"/>
          <w:szCs w:val="22"/>
          <w:lang w:eastAsia="en-US" w:bidi="en-US"/>
        </w:rPr>
        <w:t xml:space="preserve"> 12 </w:t>
      </w:r>
      <w:r w:rsidR="00AC208D" w:rsidRPr="00857090">
        <w:rPr>
          <w:rFonts w:ascii="Cambria" w:hAnsi="Cambria"/>
          <w:sz w:val="22"/>
          <w:szCs w:val="22"/>
          <w:lang w:eastAsia="en-US" w:bidi="en-US"/>
        </w:rPr>
        <w:t>pt. en</w:t>
      </w:r>
      <w:r w:rsidRPr="00857090">
        <w:rPr>
          <w:rFonts w:ascii="Cambria" w:hAnsi="Cambria"/>
          <w:sz w:val="22"/>
          <w:szCs w:val="22"/>
          <w:lang w:eastAsia="en-US" w:bidi="en-US"/>
        </w:rPr>
        <w:t xml:space="preserve"> 18 pt</w:t>
      </w:r>
      <w:r w:rsidR="00F16FDA" w:rsidRPr="00857090">
        <w:rPr>
          <w:rFonts w:ascii="Cambria" w:hAnsi="Cambria"/>
          <w:sz w:val="22"/>
          <w:szCs w:val="22"/>
          <w:lang w:eastAsia="en-US" w:bidi="en-US"/>
        </w:rPr>
        <w:t>.</w:t>
      </w:r>
    </w:p>
    <w:p w:rsidR="00F16FDA" w:rsidRPr="00857090" w:rsidRDefault="00E4526C" w:rsidP="00CD766A">
      <w:pPr>
        <w:numPr>
          <w:ilvl w:val="0"/>
          <w:numId w:val="15"/>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Sorg dat opskrifte duidelik van </w:t>
      </w:r>
      <w:r w:rsidR="00AC208D" w:rsidRPr="00857090">
        <w:rPr>
          <w:rFonts w:ascii="Cambria" w:hAnsi="Cambria"/>
          <w:sz w:val="22"/>
          <w:szCs w:val="22"/>
          <w:lang w:eastAsia="en-US" w:bidi="en-US"/>
        </w:rPr>
        <w:t>gewone</w:t>
      </w:r>
      <w:r w:rsidRPr="00857090">
        <w:rPr>
          <w:rFonts w:ascii="Cambria" w:hAnsi="Cambria"/>
          <w:sz w:val="22"/>
          <w:szCs w:val="22"/>
          <w:lang w:eastAsia="en-US" w:bidi="en-US"/>
        </w:rPr>
        <w:t xml:space="preserve"> teks onderskei word</w:t>
      </w:r>
      <w:r w:rsidR="00F16FDA" w:rsidRPr="00857090">
        <w:rPr>
          <w:rFonts w:ascii="Cambria" w:hAnsi="Cambria"/>
          <w:sz w:val="22"/>
          <w:szCs w:val="22"/>
          <w:lang w:eastAsia="en-US" w:bidi="en-US"/>
        </w:rPr>
        <w:t>.</w:t>
      </w:r>
    </w:p>
    <w:p w:rsidR="00F16FDA" w:rsidRPr="00857090" w:rsidRDefault="00E4526C" w:rsidP="00CD766A">
      <w:pPr>
        <w:numPr>
          <w:ilvl w:val="0"/>
          <w:numId w:val="17"/>
        </w:numPr>
        <w:spacing w:after="200" w:line="252" w:lineRule="auto"/>
        <w:ind w:left="714" w:hanging="357"/>
        <w:rPr>
          <w:rFonts w:ascii="Cambria" w:hAnsi="Cambria"/>
          <w:sz w:val="22"/>
          <w:szCs w:val="22"/>
          <w:lang w:eastAsia="en-US" w:bidi="en-US"/>
        </w:rPr>
      </w:pPr>
      <w:r w:rsidRPr="00857090">
        <w:rPr>
          <w:rFonts w:ascii="Cambria" w:hAnsi="Cambria"/>
          <w:sz w:val="22"/>
          <w:szCs w:val="22"/>
          <w:lang w:eastAsia="en-US" w:bidi="en-US"/>
        </w:rPr>
        <w:t>Maak gebruik van opskrifstyle</w:t>
      </w:r>
      <w:r w:rsidR="00DE1335" w:rsidRPr="00857090">
        <w:rPr>
          <w:rFonts w:ascii="Cambria" w:hAnsi="Cambria"/>
          <w:sz w:val="22"/>
          <w:szCs w:val="22"/>
          <w:lang w:eastAsia="en-US" w:bidi="en-US"/>
        </w:rPr>
        <w:t>,</w:t>
      </w:r>
      <w:r w:rsidRPr="00857090">
        <w:rPr>
          <w:rFonts w:ascii="Cambria" w:hAnsi="Cambria"/>
          <w:sz w:val="22"/>
          <w:szCs w:val="22"/>
          <w:lang w:eastAsia="en-US" w:bidi="en-US"/>
        </w:rPr>
        <w:t xml:space="preserve"> waar toepaslik</w:t>
      </w:r>
      <w:r w:rsidR="00DE1335" w:rsidRPr="00857090">
        <w:rPr>
          <w:rFonts w:ascii="Cambria" w:hAnsi="Cambria"/>
          <w:sz w:val="22"/>
          <w:szCs w:val="22"/>
          <w:lang w:eastAsia="en-US" w:bidi="en-US"/>
        </w:rPr>
        <w:t>,</w:t>
      </w:r>
      <w:r w:rsidRPr="00857090">
        <w:rPr>
          <w:rFonts w:ascii="Cambria" w:hAnsi="Cambria"/>
          <w:sz w:val="22"/>
          <w:szCs w:val="22"/>
          <w:lang w:eastAsia="en-US" w:bidi="en-US"/>
        </w:rPr>
        <w:t xml:space="preserve"> </w:t>
      </w:r>
      <w:r w:rsidR="00DE1335" w:rsidRPr="00857090">
        <w:rPr>
          <w:rFonts w:ascii="Cambria" w:hAnsi="Cambria"/>
          <w:sz w:val="22"/>
          <w:szCs w:val="22"/>
          <w:lang w:eastAsia="en-US" w:bidi="en-US"/>
        </w:rPr>
        <w:t xml:space="preserve">om te verseker dat opskrifte </w:t>
      </w:r>
      <w:r w:rsidRPr="00857090">
        <w:rPr>
          <w:rFonts w:ascii="Cambria" w:hAnsi="Cambria"/>
          <w:sz w:val="22"/>
          <w:szCs w:val="22"/>
          <w:lang w:eastAsia="en-US" w:bidi="en-US"/>
        </w:rPr>
        <w:t>konsekwent geformateer word</w:t>
      </w:r>
      <w:r w:rsidR="00F16FDA" w:rsidRPr="00857090">
        <w:rPr>
          <w:rFonts w:ascii="Cambria" w:hAnsi="Cambria"/>
          <w:sz w:val="22"/>
          <w:szCs w:val="22"/>
          <w:lang w:eastAsia="en-US" w:bidi="en-US"/>
        </w:rPr>
        <w:t>.</w:t>
      </w:r>
    </w:p>
    <w:p w:rsidR="00F16FDA" w:rsidRPr="00857090" w:rsidRDefault="00E4526C" w:rsidP="00F16FDA">
      <w:pPr>
        <w:pBdr>
          <w:bottom w:val="dotted" w:sz="4" w:space="1" w:color="943634"/>
        </w:pBdr>
        <w:spacing w:after="120" w:line="252" w:lineRule="auto"/>
        <w:jc w:val="center"/>
        <w:outlineLvl w:val="3"/>
        <w:rPr>
          <w:rFonts w:ascii="Cambria" w:hAnsi="Cambria"/>
          <w:b/>
          <w:spacing w:val="10"/>
          <w:sz w:val="22"/>
          <w:szCs w:val="22"/>
          <w:lang w:eastAsia="en-US" w:bidi="en-US"/>
        </w:rPr>
      </w:pPr>
      <w:r w:rsidRPr="00857090">
        <w:rPr>
          <w:rFonts w:ascii="Cambria" w:hAnsi="Cambria"/>
          <w:b/>
          <w:spacing w:val="10"/>
          <w:sz w:val="22"/>
          <w:szCs w:val="22"/>
          <w:lang w:eastAsia="en-US" w:bidi="en-US"/>
        </w:rPr>
        <w:t>Liggaam</w:t>
      </w:r>
      <w:r w:rsidR="001A0032">
        <w:rPr>
          <w:rFonts w:ascii="Cambria" w:hAnsi="Cambria"/>
          <w:b/>
          <w:spacing w:val="10"/>
          <w:sz w:val="22"/>
          <w:szCs w:val="22"/>
          <w:lang w:eastAsia="en-US" w:bidi="en-US"/>
        </w:rPr>
        <w:t>/Bespreking</w:t>
      </w:r>
    </w:p>
    <w:p w:rsidR="00F16FDA" w:rsidRPr="00857090" w:rsidRDefault="00E4526C" w:rsidP="00CD766A">
      <w:pPr>
        <w:numPr>
          <w:ilvl w:val="0"/>
          <w:numId w:val="16"/>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Gebruik skrif</w:t>
      </w:r>
      <w:r w:rsidR="005C4254" w:rsidRPr="00857090">
        <w:rPr>
          <w:rFonts w:ascii="Cambria" w:hAnsi="Cambria"/>
          <w:sz w:val="22"/>
          <w:szCs w:val="22"/>
          <w:lang w:eastAsia="en-US" w:bidi="en-US"/>
        </w:rPr>
        <w:t>tipe</w:t>
      </w:r>
      <w:r w:rsidR="00AC208D" w:rsidRPr="00857090">
        <w:rPr>
          <w:rFonts w:ascii="Cambria" w:hAnsi="Cambria"/>
          <w:sz w:val="22"/>
          <w:szCs w:val="22"/>
          <w:lang w:eastAsia="en-US" w:bidi="en-US"/>
        </w:rPr>
        <w:t>s</w:t>
      </w:r>
      <w:r w:rsidRPr="00857090">
        <w:rPr>
          <w:rFonts w:ascii="Cambria" w:hAnsi="Cambria"/>
          <w:sz w:val="22"/>
          <w:szCs w:val="22"/>
          <w:lang w:eastAsia="en-US" w:bidi="en-US"/>
        </w:rPr>
        <w:t xml:space="preserve"> wat maklik is om te lees en wat dieselfde as die opskrif</w:t>
      </w:r>
      <w:r w:rsidR="009E2C26" w:rsidRPr="00857090">
        <w:rPr>
          <w:rFonts w:ascii="Cambria" w:hAnsi="Cambria"/>
          <w:sz w:val="22"/>
          <w:szCs w:val="22"/>
          <w:lang w:eastAsia="en-US" w:bidi="en-US"/>
        </w:rPr>
        <w:t>font</w:t>
      </w:r>
      <w:r w:rsidRPr="00857090">
        <w:rPr>
          <w:rFonts w:ascii="Cambria" w:hAnsi="Cambria"/>
          <w:sz w:val="22"/>
          <w:szCs w:val="22"/>
          <w:lang w:eastAsia="en-US" w:bidi="en-US"/>
        </w:rPr>
        <w:t xml:space="preserve"> </w:t>
      </w:r>
      <w:r w:rsidR="005C4254" w:rsidRPr="00857090">
        <w:rPr>
          <w:rFonts w:ascii="Cambria" w:hAnsi="Cambria"/>
          <w:sz w:val="22"/>
          <w:szCs w:val="22"/>
          <w:lang w:eastAsia="en-US" w:bidi="en-US"/>
        </w:rPr>
        <w:t>is</w:t>
      </w:r>
      <w:r w:rsidR="009E2C26" w:rsidRPr="00857090">
        <w:rPr>
          <w:rFonts w:ascii="Cambria" w:hAnsi="Cambria"/>
          <w:sz w:val="22"/>
          <w:szCs w:val="22"/>
          <w:lang w:eastAsia="en-US" w:bidi="en-US"/>
        </w:rPr>
        <w:t xml:space="preserve"> of daarby pas</w:t>
      </w:r>
      <w:r w:rsidRPr="00857090">
        <w:rPr>
          <w:rFonts w:ascii="Cambria" w:hAnsi="Cambria"/>
          <w:sz w:val="22"/>
          <w:szCs w:val="22"/>
          <w:lang w:eastAsia="en-US" w:bidi="en-US"/>
        </w:rPr>
        <w:t xml:space="preserve">, </w:t>
      </w:r>
      <w:r w:rsidR="00AC208D" w:rsidRPr="00857090">
        <w:rPr>
          <w:rFonts w:ascii="Cambria" w:hAnsi="Cambria"/>
          <w:sz w:val="22"/>
          <w:szCs w:val="22"/>
          <w:lang w:eastAsia="en-US" w:bidi="en-US"/>
        </w:rPr>
        <w:t>bv.</w:t>
      </w:r>
      <w:r w:rsidRPr="00857090">
        <w:rPr>
          <w:rFonts w:ascii="Cambria" w:hAnsi="Cambria"/>
          <w:sz w:val="22"/>
          <w:szCs w:val="22"/>
          <w:lang w:eastAsia="en-US" w:bidi="en-US"/>
        </w:rPr>
        <w:t xml:space="preserve"> </w:t>
      </w:r>
      <w:r w:rsidR="009E2C26" w:rsidRPr="00857090">
        <w:rPr>
          <w:rFonts w:ascii="Cambria" w:hAnsi="Cambria"/>
          <w:sz w:val="22"/>
          <w:szCs w:val="22"/>
          <w:lang w:eastAsia="en-US" w:bidi="en-US"/>
        </w:rPr>
        <w:t xml:space="preserve">Cambria, </w:t>
      </w:r>
      <w:r w:rsidRPr="00857090">
        <w:rPr>
          <w:rFonts w:ascii="Cambria" w:hAnsi="Cambria"/>
          <w:sz w:val="22"/>
          <w:szCs w:val="22"/>
          <w:lang w:eastAsia="en-US" w:bidi="en-US"/>
        </w:rPr>
        <w:t>Calibri</w:t>
      </w:r>
      <w:r w:rsidR="00F16FDA" w:rsidRPr="00857090">
        <w:rPr>
          <w:rFonts w:ascii="Cambria" w:hAnsi="Cambria"/>
          <w:sz w:val="22"/>
          <w:szCs w:val="22"/>
          <w:lang w:eastAsia="en-US" w:bidi="en-US"/>
        </w:rPr>
        <w:t>.</w:t>
      </w:r>
    </w:p>
    <w:p w:rsidR="00F16FDA" w:rsidRPr="00857090" w:rsidRDefault="00E4526C" w:rsidP="00CD766A">
      <w:pPr>
        <w:numPr>
          <w:ilvl w:val="0"/>
          <w:numId w:val="16"/>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Skrifgrootte moet nie groter as 12 pt en nie kleiner as 10 pt wees nie</w:t>
      </w:r>
      <w:r w:rsidR="00F16FDA" w:rsidRPr="00857090">
        <w:rPr>
          <w:rFonts w:ascii="Cambria" w:hAnsi="Cambria"/>
          <w:sz w:val="22"/>
          <w:szCs w:val="22"/>
          <w:lang w:eastAsia="en-US" w:bidi="en-US"/>
        </w:rPr>
        <w:t>.</w:t>
      </w:r>
    </w:p>
    <w:p w:rsidR="003B46FE" w:rsidRPr="00857090" w:rsidRDefault="007E3BD1" w:rsidP="00CD766A">
      <w:pPr>
        <w:numPr>
          <w:ilvl w:val="0"/>
          <w:numId w:val="16"/>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Verseker dat die verskillende paragrawe duidelik onderskei word</w:t>
      </w:r>
      <w:r w:rsidR="003B46FE" w:rsidRPr="00857090">
        <w:rPr>
          <w:rFonts w:ascii="Cambria" w:hAnsi="Cambria"/>
          <w:sz w:val="22"/>
          <w:szCs w:val="22"/>
          <w:lang w:eastAsia="en-US" w:bidi="en-US"/>
        </w:rPr>
        <w:t xml:space="preserve">. </w:t>
      </w:r>
    </w:p>
    <w:p w:rsidR="00F844FE" w:rsidRPr="00857090" w:rsidRDefault="009E2C26" w:rsidP="00CD766A">
      <w:pPr>
        <w:numPr>
          <w:ilvl w:val="0"/>
          <w:numId w:val="16"/>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Gebruik geskikte woordverwerkinsgtegnieke en beginsels om wit spasie te skep en leesbaarheid te verhoog (bv. reël- en paragraafspasiëring)</w:t>
      </w:r>
      <w:r w:rsidR="003B46FE" w:rsidRPr="00857090">
        <w:rPr>
          <w:rFonts w:ascii="Cambria" w:hAnsi="Cambria"/>
          <w:sz w:val="22"/>
          <w:szCs w:val="22"/>
          <w:lang w:eastAsia="en-US" w:bidi="en-US"/>
        </w:rPr>
        <w:t xml:space="preserve">. </w:t>
      </w:r>
    </w:p>
    <w:p w:rsidR="00F16FDA" w:rsidRPr="00857090" w:rsidRDefault="007E3BD1" w:rsidP="00CD766A">
      <w:pPr>
        <w:numPr>
          <w:ilvl w:val="0"/>
          <w:numId w:val="16"/>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Verseker dat alle teks </w:t>
      </w:r>
      <w:r w:rsidR="00327E0B" w:rsidRPr="00857090">
        <w:rPr>
          <w:rFonts w:ascii="Cambria" w:hAnsi="Cambria"/>
          <w:sz w:val="22"/>
          <w:szCs w:val="22"/>
          <w:lang w:eastAsia="en-US" w:bidi="en-US"/>
        </w:rPr>
        <w:t xml:space="preserve">konsekwent </w:t>
      </w:r>
      <w:r w:rsidRPr="00857090">
        <w:rPr>
          <w:rFonts w:ascii="Cambria" w:hAnsi="Cambria"/>
          <w:sz w:val="22"/>
          <w:szCs w:val="22"/>
          <w:lang w:eastAsia="en-US" w:bidi="en-US"/>
        </w:rPr>
        <w:t>geformateer</w:t>
      </w:r>
      <w:r w:rsidR="00327E0B" w:rsidRPr="00857090">
        <w:rPr>
          <w:rFonts w:ascii="Cambria" w:hAnsi="Cambria"/>
          <w:sz w:val="22"/>
          <w:szCs w:val="22"/>
          <w:lang w:eastAsia="en-US" w:bidi="en-US"/>
        </w:rPr>
        <w:t xml:space="preserve"> word</w:t>
      </w:r>
      <w:r w:rsidRPr="00857090">
        <w:rPr>
          <w:rFonts w:ascii="Cambria" w:hAnsi="Cambria"/>
          <w:sz w:val="22"/>
          <w:szCs w:val="22"/>
          <w:lang w:eastAsia="en-US" w:bidi="en-US"/>
        </w:rPr>
        <w:t>. Style help om konsekwentheid te verseker</w:t>
      </w:r>
      <w:r w:rsidR="00F16FDA" w:rsidRPr="00857090">
        <w:rPr>
          <w:rFonts w:ascii="Cambria" w:hAnsi="Cambria"/>
          <w:sz w:val="22"/>
          <w:szCs w:val="22"/>
          <w:lang w:eastAsia="en-US" w:bidi="en-US"/>
        </w:rPr>
        <w:t xml:space="preserve">. </w:t>
      </w:r>
    </w:p>
    <w:p w:rsidR="00F16FDA" w:rsidRPr="00857090" w:rsidRDefault="001A0032" w:rsidP="00CD766A">
      <w:pPr>
        <w:numPr>
          <w:ilvl w:val="0"/>
          <w:numId w:val="16"/>
        </w:numPr>
        <w:spacing w:after="200" w:line="252" w:lineRule="auto"/>
        <w:contextualSpacing/>
        <w:rPr>
          <w:rFonts w:ascii="Cambria" w:hAnsi="Cambria"/>
          <w:sz w:val="22"/>
          <w:szCs w:val="22"/>
          <w:lang w:eastAsia="en-US" w:bidi="en-US"/>
        </w:rPr>
      </w:pPr>
      <w:r>
        <w:rPr>
          <w:rFonts w:ascii="Cambria" w:hAnsi="Cambria"/>
          <w:sz w:val="22"/>
          <w:szCs w:val="22"/>
          <w:lang w:eastAsia="en-US" w:bidi="en-US"/>
        </w:rPr>
        <w:t>T</w:t>
      </w:r>
      <w:r w:rsidR="007E3BD1" w:rsidRPr="00857090">
        <w:rPr>
          <w:rFonts w:ascii="Cambria" w:hAnsi="Cambria"/>
          <w:sz w:val="22"/>
          <w:szCs w:val="22"/>
          <w:lang w:eastAsia="en-US" w:bidi="en-US"/>
        </w:rPr>
        <w:t>eks moet van opskrifte</w:t>
      </w:r>
      <w:r w:rsidR="00327E0B" w:rsidRPr="00857090">
        <w:rPr>
          <w:rFonts w:ascii="Cambria" w:hAnsi="Cambria"/>
          <w:sz w:val="22"/>
          <w:szCs w:val="22"/>
          <w:lang w:eastAsia="en-US" w:bidi="en-US"/>
        </w:rPr>
        <w:t xml:space="preserve"> onderskei word</w:t>
      </w:r>
      <w:r w:rsidR="00F16FDA" w:rsidRPr="00857090">
        <w:rPr>
          <w:rFonts w:ascii="Cambria" w:hAnsi="Cambria"/>
          <w:sz w:val="22"/>
          <w:szCs w:val="22"/>
          <w:lang w:eastAsia="en-US" w:bidi="en-US"/>
        </w:rPr>
        <w:t>.</w:t>
      </w:r>
    </w:p>
    <w:p w:rsidR="00F16FDA" w:rsidRPr="00857090" w:rsidRDefault="001A0032" w:rsidP="00CD766A">
      <w:pPr>
        <w:numPr>
          <w:ilvl w:val="0"/>
          <w:numId w:val="17"/>
        </w:numPr>
        <w:spacing w:after="200" w:line="252" w:lineRule="auto"/>
        <w:ind w:left="714" w:hanging="357"/>
        <w:rPr>
          <w:rFonts w:ascii="Cambria" w:hAnsi="Cambria"/>
          <w:sz w:val="22"/>
          <w:szCs w:val="22"/>
          <w:lang w:eastAsia="en-US" w:bidi="en-US"/>
        </w:rPr>
      </w:pPr>
      <w:r>
        <w:rPr>
          <w:rFonts w:ascii="Cambria" w:hAnsi="Cambria"/>
          <w:sz w:val="22"/>
          <w:szCs w:val="22"/>
          <w:lang w:eastAsia="en-US" w:bidi="en-US"/>
        </w:rPr>
        <w:t>T</w:t>
      </w:r>
      <w:r w:rsidR="007E3BD1" w:rsidRPr="00857090">
        <w:rPr>
          <w:rFonts w:ascii="Cambria" w:hAnsi="Cambria"/>
          <w:sz w:val="22"/>
          <w:szCs w:val="22"/>
          <w:lang w:eastAsia="en-US" w:bidi="en-US"/>
        </w:rPr>
        <w:t>eks moet linksinlyn gestel word</w:t>
      </w:r>
      <w:r w:rsidR="00F16FDA" w:rsidRPr="00857090">
        <w:rPr>
          <w:rFonts w:ascii="Cambria" w:hAnsi="Cambria"/>
          <w:sz w:val="22"/>
          <w:szCs w:val="22"/>
          <w:lang w:eastAsia="en-US" w:bidi="en-US"/>
        </w:rPr>
        <w:t>.</w:t>
      </w:r>
    </w:p>
    <w:p w:rsidR="00F16FDA" w:rsidRPr="00857090" w:rsidRDefault="007E3BD1" w:rsidP="00F16FDA">
      <w:pPr>
        <w:pBdr>
          <w:bottom w:val="dotted" w:sz="4" w:space="1" w:color="943634"/>
        </w:pBdr>
        <w:spacing w:after="120" w:line="252" w:lineRule="auto"/>
        <w:jc w:val="center"/>
        <w:outlineLvl w:val="3"/>
        <w:rPr>
          <w:rFonts w:ascii="Cambria" w:hAnsi="Cambria"/>
          <w:b/>
          <w:spacing w:val="10"/>
          <w:sz w:val="22"/>
          <w:szCs w:val="22"/>
          <w:lang w:eastAsia="en-US" w:bidi="en-US"/>
        </w:rPr>
      </w:pPr>
      <w:r w:rsidRPr="00857090">
        <w:rPr>
          <w:rFonts w:ascii="Cambria" w:hAnsi="Cambria"/>
          <w:b/>
          <w:spacing w:val="10"/>
          <w:sz w:val="22"/>
          <w:szCs w:val="22"/>
          <w:lang w:eastAsia="en-US" w:bidi="en-US"/>
        </w:rPr>
        <w:t>Bladsyuitleg</w:t>
      </w:r>
    </w:p>
    <w:p w:rsidR="00F16FDA" w:rsidRPr="00857090" w:rsidRDefault="00BA4085" w:rsidP="00CD766A">
      <w:pPr>
        <w:numPr>
          <w:ilvl w:val="0"/>
          <w:numId w:val="17"/>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Gebruik woordverwerkingsfunksies om bladsynommers in te voeg</w:t>
      </w:r>
      <w:r w:rsidR="00F16FDA" w:rsidRPr="00857090">
        <w:rPr>
          <w:rFonts w:ascii="Cambria" w:hAnsi="Cambria"/>
          <w:sz w:val="22"/>
          <w:szCs w:val="22"/>
          <w:lang w:eastAsia="en-US" w:bidi="en-US"/>
        </w:rPr>
        <w:t>.</w:t>
      </w:r>
    </w:p>
    <w:p w:rsidR="00F16FDA" w:rsidRPr="00857090" w:rsidRDefault="00BA4085" w:rsidP="00CD766A">
      <w:pPr>
        <w:numPr>
          <w:ilvl w:val="0"/>
          <w:numId w:val="17"/>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Maak gebruik van bladsy</w:t>
      </w:r>
      <w:r w:rsidR="00327E0B" w:rsidRPr="00857090">
        <w:rPr>
          <w:rFonts w:ascii="Cambria" w:hAnsi="Cambria"/>
          <w:sz w:val="22"/>
          <w:szCs w:val="22"/>
          <w:lang w:eastAsia="en-US" w:bidi="en-US"/>
        </w:rPr>
        <w:t>-</w:t>
      </w:r>
      <w:r w:rsidRPr="00857090">
        <w:rPr>
          <w:rFonts w:ascii="Cambria" w:hAnsi="Cambria"/>
          <w:sz w:val="22"/>
          <w:szCs w:val="22"/>
          <w:lang w:eastAsia="en-US" w:bidi="en-US"/>
        </w:rPr>
        <w:t>/</w:t>
      </w:r>
      <w:r w:rsidR="00327E0B" w:rsidRPr="00857090">
        <w:rPr>
          <w:rFonts w:ascii="Cambria" w:hAnsi="Cambria"/>
          <w:sz w:val="22"/>
          <w:szCs w:val="22"/>
          <w:lang w:eastAsia="en-US" w:bidi="en-US"/>
        </w:rPr>
        <w:t>seksie-onderbrekings</w:t>
      </w:r>
      <w:r w:rsidRPr="00857090">
        <w:rPr>
          <w:rFonts w:ascii="Cambria" w:hAnsi="Cambria"/>
          <w:sz w:val="22"/>
          <w:szCs w:val="22"/>
          <w:lang w:eastAsia="en-US" w:bidi="en-US"/>
        </w:rPr>
        <w:t xml:space="preserve"> om nuwe bladsye/</w:t>
      </w:r>
      <w:r w:rsidR="00327E0B" w:rsidRPr="00857090">
        <w:rPr>
          <w:rFonts w:ascii="Cambria" w:hAnsi="Cambria"/>
          <w:sz w:val="22"/>
          <w:szCs w:val="22"/>
          <w:lang w:eastAsia="en-US" w:bidi="en-US"/>
        </w:rPr>
        <w:t>seksies</w:t>
      </w:r>
      <w:r w:rsidRPr="00857090">
        <w:rPr>
          <w:rFonts w:ascii="Cambria" w:hAnsi="Cambria"/>
          <w:sz w:val="22"/>
          <w:szCs w:val="22"/>
          <w:lang w:eastAsia="en-US" w:bidi="en-US"/>
        </w:rPr>
        <w:t xml:space="preserve"> te begin</w:t>
      </w:r>
      <w:r w:rsidR="00F16FDA" w:rsidRPr="00857090">
        <w:rPr>
          <w:rFonts w:ascii="Cambria" w:hAnsi="Cambria"/>
          <w:sz w:val="22"/>
          <w:szCs w:val="22"/>
          <w:lang w:eastAsia="en-US" w:bidi="en-US"/>
        </w:rPr>
        <w:t>.</w:t>
      </w:r>
    </w:p>
    <w:p w:rsidR="00F16FDA" w:rsidRPr="00857090" w:rsidRDefault="00BA4085" w:rsidP="00CD766A">
      <w:pPr>
        <w:numPr>
          <w:ilvl w:val="0"/>
          <w:numId w:val="17"/>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Maak gebruik van lyste</w:t>
      </w:r>
      <w:r w:rsidR="00327E0B" w:rsidRPr="00857090">
        <w:rPr>
          <w:rFonts w:ascii="Cambria" w:hAnsi="Cambria"/>
          <w:sz w:val="22"/>
          <w:szCs w:val="22"/>
          <w:lang w:eastAsia="en-US" w:bidi="en-US"/>
        </w:rPr>
        <w:t>,</w:t>
      </w:r>
      <w:r w:rsidRPr="00857090">
        <w:rPr>
          <w:rFonts w:ascii="Cambria" w:hAnsi="Cambria"/>
          <w:sz w:val="22"/>
          <w:szCs w:val="22"/>
          <w:lang w:eastAsia="en-US" w:bidi="en-US"/>
        </w:rPr>
        <w:t xml:space="preserve"> waar nodig, om leesbaarheid te </w:t>
      </w:r>
      <w:r w:rsidR="00327E0B" w:rsidRPr="00857090">
        <w:rPr>
          <w:rFonts w:ascii="Cambria" w:hAnsi="Cambria"/>
          <w:sz w:val="22"/>
          <w:szCs w:val="22"/>
          <w:lang w:eastAsia="en-US" w:bidi="en-US"/>
        </w:rPr>
        <w:t>verhoog</w:t>
      </w:r>
      <w:r w:rsidR="00F16FDA" w:rsidRPr="00857090">
        <w:rPr>
          <w:rFonts w:ascii="Cambria" w:hAnsi="Cambria"/>
          <w:sz w:val="22"/>
          <w:szCs w:val="22"/>
          <w:lang w:eastAsia="en-US" w:bidi="en-US"/>
        </w:rPr>
        <w:t>.</w:t>
      </w:r>
    </w:p>
    <w:p w:rsidR="00F16FDA" w:rsidRPr="00857090" w:rsidRDefault="00BA4085" w:rsidP="00CD766A">
      <w:pPr>
        <w:numPr>
          <w:ilvl w:val="0"/>
          <w:numId w:val="17"/>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Gebruik voldoende wit spasie</w:t>
      </w:r>
      <w:r w:rsidR="00F16FDA" w:rsidRPr="00857090">
        <w:rPr>
          <w:rFonts w:ascii="Cambria" w:hAnsi="Cambria"/>
          <w:sz w:val="22"/>
          <w:szCs w:val="22"/>
          <w:lang w:eastAsia="en-US" w:bidi="en-US"/>
        </w:rPr>
        <w:t>.</w:t>
      </w:r>
    </w:p>
    <w:p w:rsidR="00F16FDA" w:rsidRPr="00857090" w:rsidRDefault="00BA4085" w:rsidP="00CD766A">
      <w:pPr>
        <w:numPr>
          <w:ilvl w:val="0"/>
          <w:numId w:val="17"/>
        </w:numPr>
        <w:spacing w:after="200" w:line="252" w:lineRule="auto"/>
        <w:ind w:left="714" w:hanging="357"/>
        <w:rPr>
          <w:rFonts w:ascii="Cambria" w:hAnsi="Cambria"/>
          <w:sz w:val="22"/>
          <w:szCs w:val="22"/>
          <w:lang w:eastAsia="en-US" w:bidi="en-US"/>
        </w:rPr>
      </w:pPr>
      <w:r w:rsidRPr="00857090">
        <w:rPr>
          <w:rFonts w:ascii="Cambria" w:hAnsi="Cambria"/>
          <w:sz w:val="22"/>
          <w:szCs w:val="22"/>
          <w:lang w:eastAsia="en-US" w:bidi="en-US"/>
        </w:rPr>
        <w:t xml:space="preserve">Tabelle, grafieke en ander grafika moet gepaste </w:t>
      </w:r>
      <w:r w:rsidR="00327E0B" w:rsidRPr="00857090">
        <w:rPr>
          <w:rFonts w:ascii="Cambria" w:hAnsi="Cambria"/>
          <w:sz w:val="22"/>
          <w:szCs w:val="22"/>
          <w:lang w:eastAsia="en-US" w:bidi="en-US"/>
        </w:rPr>
        <w:t>by</w:t>
      </w:r>
      <w:r w:rsidRPr="00857090">
        <w:rPr>
          <w:rFonts w:ascii="Cambria" w:hAnsi="Cambria"/>
          <w:sz w:val="22"/>
          <w:szCs w:val="22"/>
          <w:lang w:eastAsia="en-US" w:bidi="en-US"/>
        </w:rPr>
        <w:t>skrifte hê</w:t>
      </w:r>
      <w:r w:rsidR="00F16FDA" w:rsidRPr="00857090">
        <w:rPr>
          <w:rFonts w:ascii="Cambria" w:hAnsi="Cambria"/>
          <w:sz w:val="22"/>
          <w:szCs w:val="22"/>
          <w:lang w:eastAsia="en-US" w:bidi="en-US"/>
        </w:rPr>
        <w:t>.</w:t>
      </w:r>
    </w:p>
    <w:p w:rsidR="00F16FDA" w:rsidRPr="00857090" w:rsidRDefault="00BA4085" w:rsidP="00AC208D">
      <w:pPr>
        <w:pBdr>
          <w:bottom w:val="dotted" w:sz="4" w:space="1" w:color="943634"/>
        </w:pBdr>
        <w:spacing w:before="120" w:after="120" w:line="276" w:lineRule="auto"/>
        <w:jc w:val="center"/>
        <w:outlineLvl w:val="3"/>
        <w:rPr>
          <w:rFonts w:ascii="Cambria" w:hAnsi="Cambria"/>
          <w:b/>
          <w:spacing w:val="10"/>
          <w:sz w:val="22"/>
          <w:szCs w:val="22"/>
          <w:lang w:eastAsia="en-US" w:bidi="en-US"/>
        </w:rPr>
      </w:pPr>
      <w:r w:rsidRPr="00857090">
        <w:rPr>
          <w:rFonts w:ascii="Cambria" w:hAnsi="Cambria"/>
          <w:b/>
          <w:spacing w:val="10"/>
          <w:sz w:val="22"/>
          <w:szCs w:val="22"/>
          <w:lang w:eastAsia="en-US" w:bidi="en-US"/>
        </w:rPr>
        <w:t xml:space="preserve">Algemene formatering en redigering </w:t>
      </w:r>
    </w:p>
    <w:p w:rsidR="00F16FDA" w:rsidRPr="00857090" w:rsidRDefault="00BA4085" w:rsidP="00CD766A">
      <w:pPr>
        <w:numPr>
          <w:ilvl w:val="0"/>
          <w:numId w:val="19"/>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Hou dit eenvoudig – dit is nie 'n kuns</w:t>
      </w:r>
      <w:r w:rsidR="00327E0B" w:rsidRPr="00857090">
        <w:rPr>
          <w:rFonts w:ascii="Cambria" w:hAnsi="Cambria"/>
          <w:sz w:val="22"/>
          <w:szCs w:val="22"/>
          <w:lang w:eastAsia="en-US" w:bidi="en-US"/>
        </w:rPr>
        <w:t>-</w:t>
      </w:r>
      <w:r w:rsidRPr="00857090">
        <w:rPr>
          <w:rFonts w:ascii="Cambria" w:hAnsi="Cambria"/>
          <w:sz w:val="22"/>
          <w:szCs w:val="22"/>
          <w:lang w:eastAsia="en-US" w:bidi="en-US"/>
        </w:rPr>
        <w:t xml:space="preserve"> of ontwerpkompetisie nie – dit is die kwaliteit van die verslag en inhoud wat saak maak</w:t>
      </w:r>
      <w:r w:rsidR="00F16FDA" w:rsidRPr="00857090">
        <w:rPr>
          <w:rFonts w:ascii="Cambria" w:hAnsi="Cambria"/>
          <w:sz w:val="22"/>
          <w:szCs w:val="22"/>
          <w:lang w:eastAsia="en-US" w:bidi="en-US"/>
        </w:rPr>
        <w:t>.</w:t>
      </w:r>
    </w:p>
    <w:p w:rsidR="00F16FDA" w:rsidRPr="00857090" w:rsidRDefault="00AC208D" w:rsidP="00CD766A">
      <w:pPr>
        <w:numPr>
          <w:ilvl w:val="0"/>
          <w:numId w:val="19"/>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Kontroleer dokumente</w:t>
      </w:r>
      <w:r w:rsidR="00327E0B" w:rsidRPr="00857090">
        <w:rPr>
          <w:rFonts w:ascii="Cambria" w:hAnsi="Cambria"/>
          <w:sz w:val="22"/>
          <w:szCs w:val="22"/>
          <w:lang w:eastAsia="en-US" w:bidi="en-US"/>
        </w:rPr>
        <w:t xml:space="preserve"> vir spel- en taalfoute</w:t>
      </w:r>
      <w:r w:rsidR="00BA4085" w:rsidRPr="00857090">
        <w:rPr>
          <w:rFonts w:ascii="Cambria" w:hAnsi="Cambria"/>
          <w:sz w:val="22"/>
          <w:szCs w:val="22"/>
          <w:lang w:eastAsia="en-US" w:bidi="en-US"/>
        </w:rPr>
        <w:t>. Professionele dokumente is sonder foute</w:t>
      </w:r>
      <w:r w:rsidR="00F16FDA" w:rsidRPr="00857090">
        <w:rPr>
          <w:rFonts w:ascii="Cambria" w:hAnsi="Cambria"/>
          <w:sz w:val="22"/>
          <w:szCs w:val="22"/>
          <w:lang w:eastAsia="en-US" w:bidi="en-US"/>
        </w:rPr>
        <w:t>.</w:t>
      </w:r>
    </w:p>
    <w:p w:rsidR="009115E9" w:rsidRDefault="009115E9">
      <w:r>
        <w:br w:type="page"/>
      </w:r>
    </w:p>
    <w:p w:rsidR="009115E9" w:rsidRPr="00857090" w:rsidRDefault="009115E9" w:rsidP="009115E9">
      <w:pPr>
        <w:pBdr>
          <w:bottom w:val="thinThickSmallGap" w:sz="12" w:space="1" w:color="943634"/>
        </w:pBdr>
        <w:spacing w:after="200"/>
        <w:jc w:val="center"/>
        <w:outlineLvl w:val="0"/>
        <w:rPr>
          <w:rFonts w:ascii="Cambria" w:hAnsi="Cambria"/>
          <w:b/>
          <w:spacing w:val="20"/>
          <w:sz w:val="28"/>
          <w:szCs w:val="28"/>
          <w:lang w:eastAsia="en-US" w:bidi="en-US"/>
        </w:rPr>
      </w:pPr>
      <w:bookmarkStart w:id="41" w:name="_Toc412724287"/>
      <w:r w:rsidRPr="00857090">
        <w:rPr>
          <w:rFonts w:ascii="Cambria" w:hAnsi="Cambria"/>
          <w:b/>
          <w:spacing w:val="20"/>
          <w:sz w:val="28"/>
          <w:szCs w:val="28"/>
          <w:lang w:eastAsia="en-US" w:bidi="en-US"/>
        </w:rPr>
        <w:lastRenderedPageBreak/>
        <w:t xml:space="preserve">Bylaag </w:t>
      </w:r>
      <w:r>
        <w:rPr>
          <w:rFonts w:ascii="Cambria" w:hAnsi="Cambria"/>
          <w:b/>
          <w:spacing w:val="20"/>
          <w:sz w:val="28"/>
          <w:szCs w:val="28"/>
          <w:lang w:eastAsia="en-US" w:bidi="en-US"/>
        </w:rPr>
        <w:t>E</w:t>
      </w:r>
      <w:bookmarkEnd w:id="41"/>
    </w:p>
    <w:p w:rsidR="009115E9" w:rsidRPr="00857090" w:rsidRDefault="004D6E68" w:rsidP="009115E9">
      <w:pPr>
        <w:pBdr>
          <w:bottom w:val="single" w:sz="4" w:space="1" w:color="622423"/>
        </w:pBdr>
        <w:spacing w:before="400" w:after="200" w:line="252" w:lineRule="auto"/>
        <w:jc w:val="center"/>
        <w:outlineLvl w:val="1"/>
        <w:rPr>
          <w:rFonts w:ascii="Cambria" w:hAnsi="Cambria"/>
          <w:b/>
          <w:spacing w:val="15"/>
          <w:lang w:eastAsia="en-US" w:bidi="en-US"/>
        </w:rPr>
      </w:pPr>
      <w:bookmarkStart w:id="42" w:name="_Toc412724288"/>
      <w:r>
        <w:rPr>
          <w:rFonts w:ascii="Cambria" w:hAnsi="Cambria"/>
          <w:b/>
          <w:spacing w:val="15"/>
          <w:lang w:eastAsia="en-US" w:bidi="en-US"/>
        </w:rPr>
        <w:t>Raamwerk van ’n formele verslag</w:t>
      </w:r>
      <w:bookmarkEnd w:id="42"/>
    </w:p>
    <w:tbl>
      <w:tblPr>
        <w:tblStyle w:val="TableGrid"/>
        <w:tblW w:w="522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86"/>
        <w:gridCol w:w="236"/>
        <w:gridCol w:w="3226"/>
        <w:gridCol w:w="285"/>
        <w:gridCol w:w="2795"/>
      </w:tblGrid>
      <w:tr w:rsidR="00200A0C" w:rsidRPr="00402E08" w:rsidTr="00200A0C">
        <w:tc>
          <w:tcPr>
            <w:tcW w:w="1672" w:type="pct"/>
            <w:tcBorders>
              <w:top w:val="single" w:sz="4" w:space="0" w:color="auto"/>
              <w:left w:val="single" w:sz="4" w:space="0" w:color="auto"/>
              <w:bottom w:val="single" w:sz="4" w:space="0" w:color="auto"/>
              <w:right w:val="single" w:sz="4" w:space="0" w:color="auto"/>
            </w:tcBorders>
          </w:tcPr>
          <w:p w:rsidR="00200A0C" w:rsidRPr="00402E08" w:rsidRDefault="00200A0C" w:rsidP="000A5593">
            <w:pPr>
              <w:rPr>
                <w:rFonts w:ascii="Arial" w:hAnsi="Arial" w:cs="Arial"/>
                <w:b/>
                <w:lang w:val="en-ZA"/>
              </w:rPr>
            </w:pPr>
            <w:r>
              <w:rPr>
                <w:rFonts w:ascii="Arial" w:hAnsi="Arial" w:cs="Arial"/>
                <w:b/>
                <w:lang w:val="en-ZA"/>
              </w:rPr>
              <w:t>Dekblad/Voorblad</w:t>
            </w:r>
          </w:p>
          <w:p w:rsidR="00200A0C" w:rsidRPr="00402E08" w:rsidRDefault="00200A0C" w:rsidP="000A5593">
            <w:pPr>
              <w:rPr>
                <w:rFonts w:ascii="Arial" w:hAnsi="Arial" w:cs="Arial"/>
                <w:b/>
              </w:rPr>
            </w:pPr>
          </w:p>
          <w:p w:rsidR="00200A0C" w:rsidRPr="00402E08" w:rsidRDefault="00200A0C" w:rsidP="000A5593">
            <w:pPr>
              <w:rPr>
                <w:rFonts w:ascii="Arial" w:hAnsi="Arial" w:cs="Arial"/>
                <w:b/>
              </w:rPr>
            </w:pPr>
          </w:p>
          <w:p w:rsidR="00200A0C" w:rsidRPr="00402E08" w:rsidRDefault="00200A0C" w:rsidP="000A5593">
            <w:pPr>
              <w:spacing w:line="360" w:lineRule="auto"/>
              <w:rPr>
                <w:rFonts w:ascii="Arial" w:hAnsi="Arial" w:cs="Arial"/>
                <w:sz w:val="20"/>
                <w:szCs w:val="20"/>
                <w:lang w:val="en-ZA"/>
              </w:rPr>
            </w:pPr>
            <w:r>
              <w:rPr>
                <w:rFonts w:ascii="Arial" w:hAnsi="Arial" w:cs="Arial"/>
                <w:sz w:val="20"/>
                <w:szCs w:val="20"/>
                <w:lang w:val="en-ZA"/>
              </w:rPr>
              <w:t>Naam en Van</w:t>
            </w:r>
          </w:p>
          <w:p w:rsidR="00200A0C" w:rsidRPr="00402E08" w:rsidRDefault="00200A0C" w:rsidP="000A5593">
            <w:pPr>
              <w:spacing w:line="360" w:lineRule="auto"/>
              <w:rPr>
                <w:rFonts w:ascii="Arial" w:hAnsi="Arial" w:cs="Arial"/>
                <w:sz w:val="20"/>
                <w:szCs w:val="20"/>
                <w:lang w:val="en-ZA"/>
              </w:rPr>
            </w:pPr>
            <w:r>
              <w:rPr>
                <w:rFonts w:ascii="Arial" w:hAnsi="Arial" w:cs="Arial"/>
                <w:sz w:val="20"/>
                <w:szCs w:val="20"/>
                <w:lang w:val="en-ZA"/>
              </w:rPr>
              <w:t>Naam van skool</w:t>
            </w:r>
          </w:p>
          <w:p w:rsidR="00200A0C" w:rsidRPr="00402E08" w:rsidRDefault="00200A0C" w:rsidP="000A5593">
            <w:pPr>
              <w:spacing w:line="360" w:lineRule="auto"/>
              <w:rPr>
                <w:rFonts w:ascii="Arial" w:hAnsi="Arial" w:cs="Arial"/>
                <w:sz w:val="20"/>
                <w:szCs w:val="20"/>
                <w:lang w:val="en-ZA"/>
              </w:rPr>
            </w:pPr>
            <w:r>
              <w:rPr>
                <w:rFonts w:ascii="Arial" w:hAnsi="Arial" w:cs="Arial"/>
                <w:sz w:val="20"/>
                <w:szCs w:val="20"/>
                <w:lang w:val="en-ZA"/>
              </w:rPr>
              <w:t>Vaknaam</w:t>
            </w:r>
          </w:p>
          <w:p w:rsidR="00200A0C" w:rsidRPr="00402E08" w:rsidRDefault="00200A0C" w:rsidP="000A5593">
            <w:pPr>
              <w:spacing w:line="360" w:lineRule="auto"/>
              <w:rPr>
                <w:rFonts w:ascii="Arial" w:hAnsi="Arial" w:cs="Arial"/>
                <w:sz w:val="20"/>
                <w:szCs w:val="20"/>
                <w:lang w:val="en-ZA"/>
              </w:rPr>
            </w:pPr>
            <w:r w:rsidRPr="00402E08">
              <w:rPr>
                <w:rFonts w:ascii="Arial" w:hAnsi="Arial" w:cs="Arial"/>
                <w:sz w:val="20"/>
                <w:szCs w:val="20"/>
                <w:lang w:val="en-ZA"/>
              </w:rPr>
              <w:t xml:space="preserve">PAT </w:t>
            </w:r>
            <w:r>
              <w:rPr>
                <w:rFonts w:ascii="Arial" w:hAnsi="Arial" w:cs="Arial"/>
                <w:sz w:val="20"/>
                <w:szCs w:val="20"/>
                <w:lang w:val="en-ZA"/>
              </w:rPr>
              <w:t>onderwerp</w:t>
            </w:r>
          </w:p>
          <w:p w:rsidR="00200A0C" w:rsidRPr="00402E08" w:rsidRDefault="00200A0C" w:rsidP="000A5593">
            <w:pPr>
              <w:spacing w:line="360" w:lineRule="auto"/>
              <w:rPr>
                <w:rFonts w:ascii="Arial" w:hAnsi="Arial" w:cs="Arial"/>
                <w:sz w:val="20"/>
                <w:szCs w:val="20"/>
                <w:lang w:val="en-ZA"/>
              </w:rPr>
            </w:pPr>
            <w:r>
              <w:rPr>
                <w:rFonts w:ascii="Arial" w:hAnsi="Arial" w:cs="Arial"/>
                <w:sz w:val="20"/>
                <w:szCs w:val="20"/>
                <w:lang w:val="en-ZA"/>
              </w:rPr>
              <w:t>Fokusvraag</w:t>
            </w:r>
          </w:p>
          <w:p w:rsidR="00200A0C" w:rsidRPr="00402E08" w:rsidRDefault="00200A0C" w:rsidP="000A5593">
            <w:pPr>
              <w:spacing w:line="360" w:lineRule="auto"/>
              <w:rPr>
                <w:rFonts w:ascii="Arial" w:hAnsi="Arial" w:cs="Arial"/>
                <w:sz w:val="20"/>
                <w:szCs w:val="20"/>
                <w:lang w:val="en-ZA"/>
              </w:rPr>
            </w:pPr>
            <w:r w:rsidRPr="00402E08">
              <w:rPr>
                <w:rFonts w:ascii="Arial" w:hAnsi="Arial" w:cs="Arial"/>
                <w:sz w:val="20"/>
                <w:szCs w:val="20"/>
                <w:lang w:val="en-ZA"/>
              </w:rPr>
              <w:t>Abst</w:t>
            </w:r>
            <w:r>
              <w:rPr>
                <w:rFonts w:ascii="Arial" w:hAnsi="Arial" w:cs="Arial"/>
                <w:sz w:val="20"/>
                <w:szCs w:val="20"/>
                <w:lang w:val="en-ZA"/>
              </w:rPr>
              <w:t>rak</w:t>
            </w:r>
            <w:r w:rsidRPr="00402E08">
              <w:rPr>
                <w:rFonts w:ascii="Arial" w:hAnsi="Arial" w:cs="Arial"/>
                <w:sz w:val="20"/>
                <w:szCs w:val="20"/>
                <w:lang w:val="en-ZA"/>
              </w:rPr>
              <w:t>/</w:t>
            </w:r>
            <w:r>
              <w:rPr>
                <w:rFonts w:ascii="Arial" w:hAnsi="Arial" w:cs="Arial"/>
                <w:sz w:val="20"/>
                <w:szCs w:val="20"/>
                <w:lang w:val="en-ZA"/>
              </w:rPr>
              <w:t>ekstrak</w:t>
            </w:r>
          </w:p>
          <w:p w:rsidR="00200A0C" w:rsidRPr="00402E08" w:rsidRDefault="00200A0C" w:rsidP="00200A0C">
            <w:pPr>
              <w:spacing w:line="360" w:lineRule="auto"/>
              <w:rPr>
                <w:rFonts w:ascii="Arial" w:hAnsi="Arial" w:cs="Arial"/>
                <w:sz w:val="20"/>
                <w:szCs w:val="20"/>
                <w:lang w:val="en-ZA"/>
              </w:rPr>
            </w:pPr>
            <w:r>
              <w:rPr>
                <w:rFonts w:ascii="Arial" w:hAnsi="Arial" w:cs="Arial"/>
                <w:sz w:val="20"/>
                <w:szCs w:val="20"/>
                <w:lang w:val="en-ZA"/>
              </w:rPr>
              <w:t>Aangebied</w:t>
            </w:r>
            <w:r w:rsidRPr="00402E08">
              <w:rPr>
                <w:rFonts w:ascii="Arial" w:hAnsi="Arial" w:cs="Arial"/>
                <w:sz w:val="20"/>
                <w:szCs w:val="20"/>
                <w:lang w:val="en-ZA"/>
              </w:rPr>
              <w:t xml:space="preserve"> (</w:t>
            </w:r>
            <w:r>
              <w:rPr>
                <w:rFonts w:ascii="Arial" w:hAnsi="Arial" w:cs="Arial"/>
                <w:sz w:val="20"/>
                <w:szCs w:val="20"/>
                <w:lang w:val="en-ZA"/>
              </w:rPr>
              <w:t>datum van voltooiing</w:t>
            </w:r>
            <w:r w:rsidRPr="00402E08">
              <w:rPr>
                <w:rFonts w:ascii="Arial" w:hAnsi="Arial" w:cs="Arial"/>
                <w:sz w:val="20"/>
                <w:szCs w:val="20"/>
                <w:lang w:val="en-ZA"/>
              </w:rPr>
              <w:t>)</w:t>
            </w:r>
          </w:p>
        </w:tc>
        <w:tc>
          <w:tcPr>
            <w:tcW w:w="120" w:type="pct"/>
            <w:tcBorders>
              <w:left w:val="single" w:sz="4" w:space="0" w:color="auto"/>
              <w:right w:val="single" w:sz="4" w:space="0" w:color="auto"/>
            </w:tcBorders>
          </w:tcPr>
          <w:p w:rsidR="00200A0C" w:rsidRPr="00402E08" w:rsidRDefault="00200A0C" w:rsidP="000A5593">
            <w:pPr>
              <w:rPr>
                <w:rFonts w:ascii="Arial" w:hAnsi="Arial" w:cs="Arial"/>
                <w:b/>
              </w:rPr>
            </w:pPr>
          </w:p>
        </w:tc>
        <w:tc>
          <w:tcPr>
            <w:tcW w:w="1641" w:type="pct"/>
            <w:tcBorders>
              <w:top w:val="single" w:sz="4" w:space="0" w:color="auto"/>
              <w:left w:val="single" w:sz="4" w:space="0" w:color="auto"/>
              <w:bottom w:val="single" w:sz="4" w:space="0" w:color="auto"/>
              <w:right w:val="single" w:sz="4" w:space="0" w:color="auto"/>
            </w:tcBorders>
          </w:tcPr>
          <w:p w:rsidR="00200A0C" w:rsidRPr="00402E08" w:rsidRDefault="00200A0C" w:rsidP="000A5593">
            <w:pPr>
              <w:jc w:val="center"/>
              <w:rPr>
                <w:rFonts w:ascii="Arial" w:hAnsi="Arial" w:cs="Arial"/>
                <w:b/>
                <w:lang w:val="en-ZA"/>
              </w:rPr>
            </w:pPr>
            <w:r>
              <w:rPr>
                <w:rFonts w:ascii="Arial" w:hAnsi="Arial" w:cs="Arial"/>
                <w:b/>
                <w:lang w:val="en-ZA"/>
              </w:rPr>
              <w:t>Inhoudsopgawe</w:t>
            </w:r>
          </w:p>
          <w:p w:rsidR="00200A0C" w:rsidRPr="00402E08" w:rsidRDefault="00200A0C" w:rsidP="000A5593">
            <w:pPr>
              <w:rPr>
                <w:rFonts w:ascii="Arial" w:hAnsi="Arial" w:cs="Arial"/>
                <w:b/>
                <w:lang w:val="en-ZA"/>
              </w:rPr>
            </w:pPr>
          </w:p>
          <w:p w:rsidR="00200A0C" w:rsidRPr="00402E08" w:rsidRDefault="00200A0C" w:rsidP="000A5593">
            <w:pPr>
              <w:spacing w:line="360" w:lineRule="auto"/>
              <w:rPr>
                <w:rFonts w:ascii="Arial" w:hAnsi="Arial" w:cs="Arial"/>
                <w:sz w:val="20"/>
                <w:szCs w:val="20"/>
                <w:lang w:val="en-ZA"/>
              </w:rPr>
            </w:pPr>
            <w:r>
              <w:rPr>
                <w:rFonts w:ascii="Arial" w:hAnsi="Arial" w:cs="Arial"/>
                <w:sz w:val="20"/>
                <w:szCs w:val="20"/>
                <w:lang w:val="en-ZA"/>
              </w:rPr>
              <w:t>Inleiding……….</w:t>
            </w:r>
            <w:r w:rsidRPr="00402E08">
              <w:rPr>
                <w:rFonts w:ascii="Arial" w:hAnsi="Arial" w:cs="Arial"/>
                <w:sz w:val="20"/>
                <w:szCs w:val="20"/>
                <w:lang w:val="en-ZA"/>
              </w:rPr>
              <w:t>….………….…1</w:t>
            </w:r>
          </w:p>
          <w:p w:rsidR="00200A0C" w:rsidRPr="00402E08" w:rsidRDefault="00200A0C" w:rsidP="000A5593">
            <w:pPr>
              <w:spacing w:line="360" w:lineRule="auto"/>
              <w:rPr>
                <w:rFonts w:ascii="Arial" w:hAnsi="Arial" w:cs="Arial"/>
                <w:sz w:val="20"/>
                <w:szCs w:val="20"/>
                <w:lang w:val="en-ZA"/>
              </w:rPr>
            </w:pPr>
            <w:r w:rsidRPr="00402E08">
              <w:rPr>
                <w:rFonts w:ascii="Arial" w:hAnsi="Arial" w:cs="Arial"/>
                <w:sz w:val="20"/>
                <w:szCs w:val="20"/>
                <w:lang w:val="en-ZA"/>
              </w:rPr>
              <w:t>xxxxxxxxxx……</w:t>
            </w:r>
            <w:r>
              <w:rPr>
                <w:rFonts w:ascii="Arial" w:hAnsi="Arial" w:cs="Arial"/>
                <w:sz w:val="20"/>
                <w:szCs w:val="20"/>
                <w:lang w:val="en-ZA"/>
              </w:rPr>
              <w:t>….</w:t>
            </w:r>
            <w:r w:rsidRPr="00402E08">
              <w:rPr>
                <w:rFonts w:ascii="Arial" w:hAnsi="Arial" w:cs="Arial"/>
                <w:sz w:val="20"/>
                <w:szCs w:val="20"/>
                <w:lang w:val="en-ZA"/>
              </w:rPr>
              <w:t>…..….……1</w:t>
            </w:r>
          </w:p>
          <w:p w:rsidR="00200A0C" w:rsidRPr="00402E08" w:rsidRDefault="00200A0C" w:rsidP="000A5593">
            <w:pPr>
              <w:spacing w:line="360" w:lineRule="auto"/>
              <w:rPr>
                <w:rFonts w:ascii="Arial" w:hAnsi="Arial" w:cs="Arial"/>
                <w:sz w:val="20"/>
                <w:szCs w:val="20"/>
                <w:lang w:val="en-ZA"/>
              </w:rPr>
            </w:pPr>
            <w:r w:rsidRPr="00402E08">
              <w:rPr>
                <w:rFonts w:ascii="Arial" w:hAnsi="Arial" w:cs="Arial"/>
                <w:sz w:val="20"/>
                <w:szCs w:val="20"/>
                <w:lang w:val="en-ZA"/>
              </w:rPr>
              <w:t>xxxxxxxxxx………..…</w:t>
            </w:r>
            <w:r>
              <w:rPr>
                <w:rFonts w:ascii="Arial" w:hAnsi="Arial" w:cs="Arial"/>
                <w:sz w:val="20"/>
                <w:szCs w:val="20"/>
                <w:lang w:val="en-ZA"/>
              </w:rPr>
              <w:t>….</w:t>
            </w:r>
            <w:r w:rsidRPr="00402E08">
              <w:rPr>
                <w:rFonts w:ascii="Arial" w:hAnsi="Arial" w:cs="Arial"/>
                <w:sz w:val="20"/>
                <w:szCs w:val="20"/>
                <w:lang w:val="en-ZA"/>
              </w:rPr>
              <w:t>.……2</w:t>
            </w:r>
          </w:p>
          <w:p w:rsidR="00200A0C" w:rsidRPr="00402E08" w:rsidRDefault="00200A0C" w:rsidP="000A5593">
            <w:pPr>
              <w:spacing w:line="360" w:lineRule="auto"/>
              <w:rPr>
                <w:rFonts w:ascii="Arial" w:hAnsi="Arial" w:cs="Arial"/>
                <w:sz w:val="20"/>
                <w:szCs w:val="20"/>
                <w:lang w:val="en-ZA"/>
              </w:rPr>
            </w:pPr>
            <w:r w:rsidRPr="00402E08">
              <w:rPr>
                <w:rFonts w:ascii="Arial" w:hAnsi="Arial" w:cs="Arial"/>
                <w:sz w:val="20"/>
                <w:szCs w:val="20"/>
                <w:lang w:val="en-ZA"/>
              </w:rPr>
              <w:t>xxxxxxxxxx………</w:t>
            </w:r>
            <w:r>
              <w:rPr>
                <w:rFonts w:ascii="Arial" w:hAnsi="Arial" w:cs="Arial"/>
                <w:sz w:val="20"/>
                <w:szCs w:val="20"/>
                <w:lang w:val="en-ZA"/>
              </w:rPr>
              <w:t>….</w:t>
            </w:r>
            <w:r w:rsidRPr="00402E08">
              <w:rPr>
                <w:rFonts w:ascii="Arial" w:hAnsi="Arial" w:cs="Arial"/>
                <w:sz w:val="20"/>
                <w:szCs w:val="20"/>
                <w:lang w:val="en-ZA"/>
              </w:rPr>
              <w:t>..….……3</w:t>
            </w:r>
          </w:p>
          <w:p w:rsidR="00200A0C" w:rsidRPr="00402E08" w:rsidRDefault="00200A0C" w:rsidP="000A5593">
            <w:pPr>
              <w:spacing w:line="360" w:lineRule="auto"/>
              <w:rPr>
                <w:rFonts w:ascii="Arial" w:hAnsi="Arial" w:cs="Arial"/>
                <w:sz w:val="20"/>
                <w:szCs w:val="20"/>
                <w:lang w:val="en-ZA"/>
              </w:rPr>
            </w:pPr>
            <w:r w:rsidRPr="00402E08">
              <w:rPr>
                <w:rFonts w:ascii="Arial" w:hAnsi="Arial" w:cs="Arial"/>
                <w:sz w:val="20"/>
                <w:szCs w:val="20"/>
                <w:lang w:val="en-ZA"/>
              </w:rPr>
              <w:t>xxxxxxxxxx………..….…</w:t>
            </w:r>
            <w:r>
              <w:rPr>
                <w:rFonts w:ascii="Arial" w:hAnsi="Arial" w:cs="Arial"/>
                <w:sz w:val="20"/>
                <w:szCs w:val="20"/>
                <w:lang w:val="en-ZA"/>
              </w:rPr>
              <w:t>….</w:t>
            </w:r>
            <w:r w:rsidRPr="00402E08">
              <w:rPr>
                <w:rFonts w:ascii="Arial" w:hAnsi="Arial" w:cs="Arial"/>
                <w:sz w:val="20"/>
                <w:szCs w:val="20"/>
                <w:lang w:val="en-ZA"/>
              </w:rPr>
              <w:t>…4</w:t>
            </w:r>
          </w:p>
          <w:p w:rsidR="00200A0C" w:rsidRPr="00402E08" w:rsidRDefault="00200A0C" w:rsidP="000A5593">
            <w:pPr>
              <w:spacing w:line="360" w:lineRule="auto"/>
              <w:rPr>
                <w:rFonts w:ascii="Arial" w:hAnsi="Arial" w:cs="Arial"/>
                <w:sz w:val="20"/>
                <w:szCs w:val="20"/>
                <w:lang w:val="en-ZA"/>
              </w:rPr>
            </w:pPr>
            <w:r>
              <w:rPr>
                <w:rFonts w:ascii="Arial Narrow" w:hAnsi="Arial Narrow" w:cs="Arial"/>
                <w:sz w:val="20"/>
                <w:szCs w:val="20"/>
                <w:lang w:val="en-ZA"/>
              </w:rPr>
              <w:t>Bevindinge</w:t>
            </w:r>
            <w:r w:rsidRPr="00402E08">
              <w:rPr>
                <w:rFonts w:ascii="Arial Narrow" w:hAnsi="Arial Narrow" w:cs="Arial"/>
                <w:sz w:val="20"/>
                <w:szCs w:val="20"/>
                <w:lang w:val="en-ZA"/>
              </w:rPr>
              <w:t>/</w:t>
            </w:r>
            <w:r>
              <w:rPr>
                <w:rFonts w:ascii="Arial Narrow" w:hAnsi="Arial Narrow" w:cs="Arial"/>
                <w:sz w:val="20"/>
                <w:szCs w:val="20"/>
                <w:lang w:val="en-ZA"/>
              </w:rPr>
              <w:t>Aanbeveling(s)</w:t>
            </w:r>
            <w:r w:rsidRPr="00402E08">
              <w:rPr>
                <w:rFonts w:ascii="Arial" w:hAnsi="Arial" w:cs="Arial"/>
                <w:sz w:val="20"/>
                <w:szCs w:val="20"/>
                <w:lang w:val="en-ZA"/>
              </w:rPr>
              <w:t xml:space="preserve"> </w:t>
            </w:r>
            <w:r w:rsidRPr="00402E08">
              <w:rPr>
                <w:rFonts w:ascii="Arial Narrow" w:hAnsi="Arial Narrow" w:cs="Arial"/>
                <w:sz w:val="20"/>
                <w:szCs w:val="20"/>
                <w:lang w:val="en-ZA"/>
              </w:rPr>
              <w:t>…</w:t>
            </w:r>
            <w:r>
              <w:rPr>
                <w:rFonts w:ascii="Arial Narrow" w:hAnsi="Arial Narrow" w:cs="Arial"/>
                <w:sz w:val="20"/>
                <w:szCs w:val="20"/>
                <w:lang w:val="en-ZA"/>
              </w:rPr>
              <w:t>………</w:t>
            </w:r>
            <w:r w:rsidRPr="00402E08">
              <w:rPr>
                <w:rFonts w:ascii="Arial" w:hAnsi="Arial" w:cs="Arial"/>
                <w:sz w:val="20"/>
                <w:szCs w:val="20"/>
                <w:lang w:val="en-ZA"/>
              </w:rPr>
              <w:t>5</w:t>
            </w:r>
          </w:p>
          <w:p w:rsidR="00200A0C" w:rsidRPr="00402E08" w:rsidRDefault="00200A0C" w:rsidP="000A5593">
            <w:pPr>
              <w:spacing w:line="360" w:lineRule="auto"/>
              <w:rPr>
                <w:rFonts w:ascii="Arial" w:hAnsi="Arial" w:cs="Arial"/>
                <w:sz w:val="20"/>
                <w:szCs w:val="20"/>
                <w:lang w:val="en-ZA"/>
              </w:rPr>
            </w:pPr>
            <w:r>
              <w:rPr>
                <w:rFonts w:ascii="Arial" w:hAnsi="Arial" w:cs="Arial"/>
                <w:sz w:val="20"/>
                <w:szCs w:val="20"/>
                <w:lang w:val="en-ZA"/>
              </w:rPr>
              <w:t>Gevolgtrekking</w:t>
            </w:r>
            <w:r w:rsidRPr="00402E08">
              <w:rPr>
                <w:rFonts w:ascii="Arial" w:hAnsi="Arial" w:cs="Arial"/>
                <w:sz w:val="20"/>
                <w:szCs w:val="20"/>
                <w:lang w:val="en-ZA"/>
              </w:rPr>
              <w:t>…………...……5</w:t>
            </w:r>
          </w:p>
          <w:p w:rsidR="00200A0C" w:rsidRPr="00402E08" w:rsidRDefault="00200A0C" w:rsidP="00200A0C">
            <w:pPr>
              <w:spacing w:line="360" w:lineRule="auto"/>
              <w:rPr>
                <w:rFonts w:ascii="Arial" w:hAnsi="Arial" w:cs="Arial"/>
                <w:sz w:val="12"/>
                <w:szCs w:val="12"/>
                <w:lang w:val="en-ZA"/>
              </w:rPr>
            </w:pPr>
            <w:r w:rsidRPr="00402E08">
              <w:rPr>
                <w:rFonts w:ascii="Arial" w:hAnsi="Arial" w:cs="Arial"/>
                <w:sz w:val="18"/>
                <w:szCs w:val="18"/>
                <w:lang w:val="en-ZA"/>
              </w:rPr>
              <w:t>(</w:t>
            </w:r>
            <w:r>
              <w:rPr>
                <w:rFonts w:ascii="Arial" w:hAnsi="Arial" w:cs="Arial"/>
                <w:sz w:val="18"/>
                <w:szCs w:val="18"/>
                <w:lang w:val="en-ZA"/>
              </w:rPr>
              <w:t>Sluit tabel van figure in, ens</w:t>
            </w:r>
            <w:r w:rsidRPr="00402E08">
              <w:rPr>
                <w:rFonts w:ascii="Arial" w:hAnsi="Arial" w:cs="Arial"/>
                <w:sz w:val="18"/>
                <w:szCs w:val="18"/>
                <w:lang w:val="en-ZA"/>
              </w:rPr>
              <w:t>.)</w:t>
            </w:r>
          </w:p>
        </w:tc>
        <w:tc>
          <w:tcPr>
            <w:tcW w:w="145" w:type="pct"/>
            <w:tcBorders>
              <w:left w:val="single" w:sz="4" w:space="0" w:color="auto"/>
              <w:right w:val="single" w:sz="4" w:space="0" w:color="auto"/>
            </w:tcBorders>
          </w:tcPr>
          <w:p w:rsidR="00200A0C" w:rsidRPr="00402E08" w:rsidRDefault="00200A0C" w:rsidP="000A5593">
            <w:pPr>
              <w:rPr>
                <w:rFonts w:ascii="Arial" w:hAnsi="Arial" w:cs="Arial"/>
                <w:b/>
              </w:rPr>
            </w:pPr>
          </w:p>
        </w:tc>
        <w:tc>
          <w:tcPr>
            <w:tcW w:w="1422" w:type="pct"/>
            <w:tcBorders>
              <w:top w:val="single" w:sz="4" w:space="0" w:color="auto"/>
              <w:left w:val="single" w:sz="4" w:space="0" w:color="auto"/>
              <w:bottom w:val="single" w:sz="4" w:space="0" w:color="auto"/>
              <w:right w:val="single" w:sz="4" w:space="0" w:color="auto"/>
            </w:tcBorders>
          </w:tcPr>
          <w:p w:rsidR="00200A0C" w:rsidRPr="00402E08" w:rsidRDefault="00200A0C" w:rsidP="000A5593">
            <w:pPr>
              <w:rPr>
                <w:rFonts w:ascii="Arial" w:hAnsi="Arial" w:cs="Arial"/>
                <w:b/>
                <w:sz w:val="20"/>
                <w:szCs w:val="20"/>
                <w:lang w:val="en-ZA"/>
              </w:rPr>
            </w:pPr>
            <w:r>
              <w:rPr>
                <w:rFonts w:ascii="Arial" w:hAnsi="Arial" w:cs="Arial"/>
                <w:b/>
                <w:sz w:val="20"/>
                <w:szCs w:val="20"/>
                <w:lang w:val="en-ZA"/>
              </w:rPr>
              <w:t>Bladsy</w:t>
            </w:r>
            <w:r w:rsidRPr="00402E08">
              <w:rPr>
                <w:rFonts w:ascii="Arial" w:hAnsi="Arial" w:cs="Arial"/>
                <w:b/>
                <w:sz w:val="20"/>
                <w:szCs w:val="20"/>
                <w:lang w:val="en-ZA"/>
              </w:rPr>
              <w:t xml:space="preserve"> 1</w:t>
            </w:r>
          </w:p>
          <w:p w:rsidR="00200A0C" w:rsidRPr="00402E08" w:rsidRDefault="00200A0C" w:rsidP="000A5593">
            <w:pPr>
              <w:rPr>
                <w:rFonts w:ascii="Arial" w:hAnsi="Arial" w:cs="Arial"/>
                <w:b/>
                <w:lang w:val="en-ZA"/>
              </w:rPr>
            </w:pPr>
          </w:p>
          <w:p w:rsidR="00200A0C" w:rsidRPr="00402E08" w:rsidRDefault="00200A0C" w:rsidP="000A5593">
            <w:pPr>
              <w:rPr>
                <w:rFonts w:ascii="Arial" w:hAnsi="Arial" w:cs="Arial"/>
                <w:b/>
                <w:sz w:val="20"/>
                <w:szCs w:val="20"/>
                <w:lang w:val="en-ZA"/>
              </w:rPr>
            </w:pPr>
            <w:r>
              <w:rPr>
                <w:rFonts w:ascii="Arial" w:hAnsi="Arial" w:cs="Arial"/>
                <w:b/>
                <w:sz w:val="20"/>
                <w:szCs w:val="20"/>
                <w:lang w:val="en-ZA"/>
              </w:rPr>
              <w:t>INLEIDING</w:t>
            </w:r>
          </w:p>
          <w:p w:rsidR="00200A0C" w:rsidRPr="00402E08" w:rsidRDefault="00200A0C" w:rsidP="000A5593">
            <w:pPr>
              <w:rPr>
                <w:rFonts w:ascii="Arial" w:hAnsi="Arial" w:cs="Arial"/>
                <w:sz w:val="18"/>
                <w:szCs w:val="18"/>
                <w:lang w:val="en-ZA"/>
              </w:rPr>
            </w:pPr>
            <w:r w:rsidRPr="00402E08">
              <w:rPr>
                <w:rFonts w:ascii="Arial" w:hAnsi="Arial" w:cs="Arial"/>
                <w:sz w:val="18"/>
                <w:szCs w:val="18"/>
                <w:lang w:val="en-ZA"/>
              </w:rPr>
              <w:t>(</w:t>
            </w:r>
            <w:r w:rsidR="009808A9">
              <w:rPr>
                <w:rFonts w:ascii="Arial" w:hAnsi="Arial" w:cs="Arial"/>
                <w:sz w:val="18"/>
                <w:szCs w:val="18"/>
                <w:lang w:val="en-ZA"/>
              </w:rPr>
              <w:t>gebruik inligting van taak-definisie</w:t>
            </w:r>
            <w:r w:rsidRPr="00402E08">
              <w:rPr>
                <w:rFonts w:ascii="Arial" w:hAnsi="Arial" w:cs="Arial"/>
                <w:sz w:val="18"/>
                <w:szCs w:val="18"/>
                <w:lang w:val="en-ZA"/>
              </w:rPr>
              <w:t>)</w:t>
            </w:r>
          </w:p>
          <w:p w:rsidR="00200A0C" w:rsidRPr="00402E08" w:rsidRDefault="009808A9" w:rsidP="000A5593">
            <w:pPr>
              <w:rPr>
                <w:rFonts w:ascii="Arial" w:hAnsi="Arial" w:cs="Arial"/>
                <w:sz w:val="18"/>
                <w:szCs w:val="18"/>
                <w:lang w:val="en-ZA"/>
              </w:rPr>
            </w:pPr>
            <w:r>
              <w:rPr>
                <w:rFonts w:ascii="Arial" w:hAnsi="Arial" w:cs="Arial"/>
                <w:sz w:val="18"/>
                <w:szCs w:val="18"/>
                <w:lang w:val="en-ZA"/>
              </w:rPr>
              <w:t>Maksimum 4 sinne</w:t>
            </w:r>
          </w:p>
          <w:p w:rsidR="00200A0C" w:rsidRPr="00402E08" w:rsidRDefault="009808A9" w:rsidP="000A5593">
            <w:pPr>
              <w:rPr>
                <w:rFonts w:ascii="Arial" w:hAnsi="Arial" w:cs="Arial"/>
                <w:sz w:val="18"/>
                <w:szCs w:val="18"/>
                <w:lang w:val="en-ZA"/>
              </w:rPr>
            </w:pPr>
            <w:r>
              <w:rPr>
                <w:rFonts w:ascii="Arial" w:hAnsi="Arial" w:cs="Arial"/>
                <w:sz w:val="18"/>
                <w:szCs w:val="18"/>
                <w:lang w:val="en-ZA"/>
              </w:rPr>
              <w:t>Wat is die probleem</w:t>
            </w:r>
            <w:r w:rsidR="00200A0C" w:rsidRPr="00402E08">
              <w:rPr>
                <w:rFonts w:ascii="Arial" w:hAnsi="Arial" w:cs="Arial"/>
                <w:sz w:val="18"/>
                <w:szCs w:val="18"/>
                <w:lang w:val="en-ZA"/>
              </w:rPr>
              <w:t>?</w:t>
            </w:r>
          </w:p>
          <w:p w:rsidR="00200A0C" w:rsidRPr="00402E08" w:rsidRDefault="009808A9" w:rsidP="000A5593">
            <w:pPr>
              <w:rPr>
                <w:rFonts w:ascii="Arial" w:hAnsi="Arial" w:cs="Arial"/>
                <w:sz w:val="18"/>
                <w:szCs w:val="18"/>
                <w:lang w:val="en-ZA"/>
              </w:rPr>
            </w:pPr>
            <w:r>
              <w:rPr>
                <w:rFonts w:ascii="Arial" w:hAnsi="Arial" w:cs="Arial"/>
                <w:sz w:val="18"/>
                <w:szCs w:val="18"/>
                <w:lang w:val="en-ZA"/>
              </w:rPr>
              <w:t>Doel van die ondersoek</w:t>
            </w:r>
            <w:r w:rsidR="00200A0C" w:rsidRPr="00402E08">
              <w:rPr>
                <w:rFonts w:ascii="Arial" w:hAnsi="Arial" w:cs="Arial"/>
                <w:sz w:val="18"/>
                <w:szCs w:val="18"/>
                <w:lang w:val="en-ZA"/>
              </w:rPr>
              <w:t>?</w:t>
            </w:r>
          </w:p>
          <w:p w:rsidR="00200A0C" w:rsidRPr="00402E08" w:rsidRDefault="009808A9" w:rsidP="000A5593">
            <w:pPr>
              <w:rPr>
                <w:rFonts w:ascii="Arial" w:hAnsi="Arial" w:cs="Arial"/>
                <w:sz w:val="18"/>
                <w:szCs w:val="18"/>
                <w:lang w:val="en-ZA"/>
              </w:rPr>
            </w:pPr>
            <w:r>
              <w:rPr>
                <w:rFonts w:ascii="Arial" w:hAnsi="Arial" w:cs="Arial"/>
                <w:sz w:val="18"/>
                <w:szCs w:val="18"/>
                <w:lang w:val="en-ZA"/>
              </w:rPr>
              <w:t>Fokus van die ondersoek</w:t>
            </w:r>
            <w:r w:rsidR="00200A0C" w:rsidRPr="00402E08">
              <w:rPr>
                <w:rFonts w:ascii="Arial" w:hAnsi="Arial" w:cs="Arial"/>
                <w:sz w:val="18"/>
                <w:szCs w:val="18"/>
                <w:lang w:val="en-ZA"/>
              </w:rPr>
              <w:t>?</w:t>
            </w:r>
          </w:p>
          <w:p w:rsidR="00200A0C" w:rsidRPr="00402E08" w:rsidRDefault="009808A9" w:rsidP="000A5593">
            <w:pPr>
              <w:rPr>
                <w:rFonts w:ascii="Arial" w:hAnsi="Arial" w:cs="Arial"/>
                <w:sz w:val="18"/>
                <w:szCs w:val="18"/>
                <w:lang w:val="en-ZA"/>
              </w:rPr>
            </w:pPr>
            <w:r>
              <w:rPr>
                <w:rFonts w:ascii="Arial" w:hAnsi="Arial" w:cs="Arial"/>
                <w:sz w:val="18"/>
                <w:szCs w:val="18"/>
                <w:lang w:val="en-ZA"/>
              </w:rPr>
              <w:t>What het jy ondersoek</w:t>
            </w:r>
            <w:r w:rsidR="00200A0C" w:rsidRPr="00402E08">
              <w:rPr>
                <w:rFonts w:ascii="Arial" w:hAnsi="Arial" w:cs="Arial"/>
                <w:sz w:val="18"/>
                <w:szCs w:val="18"/>
                <w:lang w:val="en-ZA"/>
              </w:rPr>
              <w:t>?</w:t>
            </w:r>
          </w:p>
          <w:p w:rsidR="00200A0C" w:rsidRPr="00402E08" w:rsidRDefault="00200A0C" w:rsidP="000A5593">
            <w:pPr>
              <w:pStyle w:val="ListParagraph"/>
              <w:ind w:left="284"/>
              <w:rPr>
                <w:rFonts w:ascii="Arial" w:hAnsi="Arial" w:cs="Arial"/>
                <w:b/>
                <w:sz w:val="18"/>
                <w:szCs w:val="18"/>
                <w:lang w:val="en-ZA"/>
              </w:rPr>
            </w:pPr>
          </w:p>
          <w:p w:rsidR="00200A0C" w:rsidRPr="00402E08" w:rsidRDefault="00200A0C" w:rsidP="00200A0C">
            <w:pPr>
              <w:pStyle w:val="ListParagraph"/>
              <w:numPr>
                <w:ilvl w:val="0"/>
                <w:numId w:val="54"/>
              </w:numPr>
              <w:ind w:left="284" w:hanging="284"/>
              <w:rPr>
                <w:rFonts w:ascii="Arial" w:hAnsi="Arial" w:cs="Arial"/>
                <w:b/>
                <w:sz w:val="18"/>
                <w:szCs w:val="18"/>
                <w:lang w:val="en-ZA"/>
              </w:rPr>
            </w:pPr>
            <w:r>
              <w:rPr>
                <w:rFonts w:ascii="Arial" w:hAnsi="Arial" w:cs="Arial"/>
                <w:b/>
                <w:sz w:val="18"/>
                <w:szCs w:val="18"/>
                <w:lang w:val="en-ZA"/>
              </w:rPr>
              <w:t xml:space="preserve">HOOFOPSKRIF </w:t>
            </w:r>
            <w:r w:rsidRPr="00402E08">
              <w:rPr>
                <w:rFonts w:ascii="Arial" w:hAnsi="Arial" w:cs="Arial"/>
                <w:b/>
                <w:sz w:val="18"/>
                <w:szCs w:val="18"/>
                <w:lang w:val="en-ZA"/>
              </w:rPr>
              <w:t>1</w:t>
            </w:r>
          </w:p>
          <w:p w:rsidR="00200A0C" w:rsidRPr="00402E08" w:rsidRDefault="00200A0C" w:rsidP="00200A0C">
            <w:pPr>
              <w:rPr>
                <w:rFonts w:ascii="Arial" w:hAnsi="Arial" w:cs="Arial"/>
                <w:b/>
              </w:rPr>
            </w:pPr>
            <w:r w:rsidRPr="00402E08">
              <w:rPr>
                <w:rFonts w:ascii="Arial" w:hAnsi="Arial" w:cs="Arial"/>
                <w:sz w:val="20"/>
                <w:szCs w:val="20"/>
                <w:lang w:val="en-ZA"/>
              </w:rPr>
              <w:t xml:space="preserve">Xxxxxxxxxxxxxxxxxxxxxxxx </w:t>
            </w:r>
            <w:r w:rsidRPr="00402E08">
              <w:rPr>
                <w:rFonts w:ascii="Arial" w:hAnsi="Arial" w:cs="Arial"/>
                <w:sz w:val="18"/>
                <w:szCs w:val="18"/>
                <w:lang w:val="en-ZA"/>
              </w:rPr>
              <w:t>(</w:t>
            </w:r>
            <w:r>
              <w:rPr>
                <w:rFonts w:ascii="Arial" w:hAnsi="Arial" w:cs="Arial"/>
                <w:sz w:val="18"/>
                <w:szCs w:val="18"/>
                <w:lang w:val="en-ZA"/>
              </w:rPr>
              <w:t>Sluit data van fase 2 in</w:t>
            </w:r>
            <w:r w:rsidRPr="00402E08">
              <w:rPr>
                <w:rFonts w:ascii="Arial" w:hAnsi="Arial" w:cs="Arial"/>
                <w:sz w:val="18"/>
                <w:szCs w:val="18"/>
                <w:lang w:val="en-ZA"/>
              </w:rPr>
              <w:t>)</w:t>
            </w:r>
          </w:p>
        </w:tc>
      </w:tr>
      <w:tr w:rsidR="00200A0C" w:rsidRPr="00402E08" w:rsidTr="00200A0C">
        <w:tc>
          <w:tcPr>
            <w:tcW w:w="1672" w:type="pct"/>
            <w:tcBorders>
              <w:top w:val="single" w:sz="4" w:space="0" w:color="auto"/>
              <w:bottom w:val="single" w:sz="4" w:space="0" w:color="auto"/>
            </w:tcBorders>
          </w:tcPr>
          <w:p w:rsidR="00200A0C" w:rsidRPr="00402E08" w:rsidRDefault="00200A0C" w:rsidP="000A5593">
            <w:pPr>
              <w:rPr>
                <w:rFonts w:ascii="Arial" w:hAnsi="Arial" w:cs="Arial"/>
                <w:b/>
              </w:rPr>
            </w:pPr>
          </w:p>
        </w:tc>
        <w:tc>
          <w:tcPr>
            <w:tcW w:w="120" w:type="pct"/>
          </w:tcPr>
          <w:p w:rsidR="00200A0C" w:rsidRPr="00402E08" w:rsidRDefault="00200A0C" w:rsidP="000A5593">
            <w:pPr>
              <w:rPr>
                <w:rFonts w:ascii="Arial" w:hAnsi="Arial" w:cs="Arial"/>
                <w:b/>
              </w:rPr>
            </w:pPr>
          </w:p>
        </w:tc>
        <w:tc>
          <w:tcPr>
            <w:tcW w:w="1641" w:type="pct"/>
            <w:tcBorders>
              <w:top w:val="single" w:sz="4" w:space="0" w:color="auto"/>
              <w:bottom w:val="single" w:sz="4" w:space="0" w:color="auto"/>
            </w:tcBorders>
          </w:tcPr>
          <w:p w:rsidR="00200A0C" w:rsidRPr="00402E08" w:rsidRDefault="00200A0C" w:rsidP="000A5593">
            <w:pPr>
              <w:rPr>
                <w:rFonts w:ascii="Arial" w:hAnsi="Arial" w:cs="Arial"/>
                <w:b/>
              </w:rPr>
            </w:pPr>
          </w:p>
        </w:tc>
        <w:tc>
          <w:tcPr>
            <w:tcW w:w="145" w:type="pct"/>
          </w:tcPr>
          <w:p w:rsidR="00200A0C" w:rsidRPr="00402E08" w:rsidRDefault="00200A0C" w:rsidP="000A5593">
            <w:pPr>
              <w:rPr>
                <w:rFonts w:ascii="Arial" w:hAnsi="Arial" w:cs="Arial"/>
                <w:b/>
              </w:rPr>
            </w:pPr>
          </w:p>
        </w:tc>
        <w:tc>
          <w:tcPr>
            <w:tcW w:w="1422" w:type="pct"/>
            <w:tcBorders>
              <w:top w:val="single" w:sz="4" w:space="0" w:color="auto"/>
              <w:bottom w:val="single" w:sz="4" w:space="0" w:color="auto"/>
            </w:tcBorders>
          </w:tcPr>
          <w:p w:rsidR="00200A0C" w:rsidRPr="00402E08" w:rsidRDefault="00200A0C" w:rsidP="000A5593">
            <w:pPr>
              <w:rPr>
                <w:rFonts w:ascii="Arial" w:hAnsi="Arial" w:cs="Arial"/>
                <w:b/>
              </w:rPr>
            </w:pPr>
          </w:p>
        </w:tc>
      </w:tr>
      <w:tr w:rsidR="00200A0C" w:rsidRPr="00402E08" w:rsidTr="00200A0C">
        <w:tc>
          <w:tcPr>
            <w:tcW w:w="1672" w:type="pct"/>
            <w:tcBorders>
              <w:top w:val="single" w:sz="4" w:space="0" w:color="auto"/>
              <w:left w:val="single" w:sz="4" w:space="0" w:color="auto"/>
              <w:bottom w:val="single" w:sz="4" w:space="0" w:color="auto"/>
              <w:right w:val="single" w:sz="4" w:space="0" w:color="auto"/>
            </w:tcBorders>
          </w:tcPr>
          <w:p w:rsidR="00200A0C" w:rsidRPr="00402E08" w:rsidRDefault="00200A0C" w:rsidP="000A5593">
            <w:pPr>
              <w:rPr>
                <w:rFonts w:ascii="Arial" w:hAnsi="Arial" w:cs="Arial"/>
                <w:b/>
                <w:sz w:val="20"/>
                <w:szCs w:val="20"/>
                <w:lang w:val="en-ZA"/>
              </w:rPr>
            </w:pPr>
            <w:r>
              <w:rPr>
                <w:rFonts w:ascii="Arial" w:hAnsi="Arial" w:cs="Arial"/>
                <w:b/>
                <w:sz w:val="20"/>
                <w:szCs w:val="20"/>
                <w:lang w:val="en-ZA"/>
              </w:rPr>
              <w:t>Bladsy</w:t>
            </w:r>
            <w:r w:rsidRPr="00402E08">
              <w:rPr>
                <w:rFonts w:ascii="Arial" w:hAnsi="Arial" w:cs="Arial"/>
                <w:b/>
                <w:sz w:val="20"/>
                <w:szCs w:val="20"/>
                <w:lang w:val="en-ZA"/>
              </w:rPr>
              <w:t xml:space="preserve"> 2</w:t>
            </w:r>
          </w:p>
          <w:p w:rsidR="00200A0C" w:rsidRPr="00402E08" w:rsidRDefault="00200A0C" w:rsidP="000A5593">
            <w:pPr>
              <w:rPr>
                <w:rFonts w:ascii="Arial" w:hAnsi="Arial" w:cs="Arial"/>
                <w:b/>
                <w:lang w:val="en-ZA"/>
              </w:rPr>
            </w:pPr>
          </w:p>
          <w:p w:rsidR="00200A0C" w:rsidRPr="00402E08" w:rsidRDefault="00200A0C" w:rsidP="00200A0C">
            <w:pPr>
              <w:pStyle w:val="ListParagraph"/>
              <w:numPr>
                <w:ilvl w:val="0"/>
                <w:numId w:val="54"/>
              </w:numPr>
              <w:ind w:left="284" w:hanging="284"/>
              <w:rPr>
                <w:rFonts w:ascii="Arial" w:hAnsi="Arial" w:cs="Arial"/>
                <w:b/>
                <w:sz w:val="18"/>
                <w:szCs w:val="18"/>
                <w:lang w:val="en-ZA"/>
              </w:rPr>
            </w:pPr>
            <w:r>
              <w:rPr>
                <w:rFonts w:ascii="Arial" w:hAnsi="Arial" w:cs="Arial"/>
                <w:b/>
                <w:sz w:val="18"/>
                <w:szCs w:val="18"/>
                <w:lang w:val="en-ZA"/>
              </w:rPr>
              <w:t>HOOFOPSKRIF</w:t>
            </w:r>
            <w:r w:rsidRPr="00402E08">
              <w:rPr>
                <w:rFonts w:ascii="Arial" w:hAnsi="Arial" w:cs="Arial"/>
                <w:b/>
                <w:sz w:val="18"/>
                <w:szCs w:val="18"/>
                <w:lang w:val="en-ZA"/>
              </w:rPr>
              <w:t xml:space="preserve"> 2</w:t>
            </w:r>
          </w:p>
          <w:p w:rsidR="00200A0C" w:rsidRPr="00402E08" w:rsidRDefault="00200A0C" w:rsidP="000A5593">
            <w:pPr>
              <w:pStyle w:val="ListParagraph"/>
              <w:ind w:left="284"/>
              <w:rPr>
                <w:rFonts w:ascii="Arial" w:hAnsi="Arial" w:cs="Arial"/>
                <w:sz w:val="18"/>
                <w:szCs w:val="18"/>
                <w:lang w:val="en-ZA"/>
              </w:rPr>
            </w:pPr>
            <w:r w:rsidRPr="00402E08">
              <w:rPr>
                <w:rFonts w:ascii="Arial" w:hAnsi="Arial" w:cs="Arial"/>
                <w:sz w:val="18"/>
                <w:szCs w:val="18"/>
                <w:lang w:val="en-ZA"/>
              </w:rPr>
              <w:t>Xxxxxxxxxxxxxxxxxxxxxxxxxx</w:t>
            </w:r>
          </w:p>
          <w:p w:rsidR="00200A0C" w:rsidRPr="00402E08" w:rsidRDefault="00200A0C" w:rsidP="000A5593">
            <w:pPr>
              <w:pStyle w:val="ListParagraph"/>
              <w:ind w:left="284" w:hanging="284"/>
              <w:rPr>
                <w:rFonts w:ascii="Arial" w:hAnsi="Arial" w:cs="Arial"/>
                <w:sz w:val="18"/>
                <w:szCs w:val="18"/>
                <w:lang w:val="en-ZA"/>
              </w:rPr>
            </w:pPr>
            <w:r w:rsidRPr="00402E08">
              <w:rPr>
                <w:rFonts w:ascii="Arial" w:hAnsi="Arial" w:cs="Arial"/>
                <w:sz w:val="18"/>
                <w:szCs w:val="18"/>
                <w:lang w:val="en-ZA"/>
              </w:rPr>
              <w:tab/>
              <w:t>Xxxxxxxxxxxxxxxxxxxxxxxxx</w:t>
            </w:r>
          </w:p>
          <w:p w:rsidR="00200A0C" w:rsidRPr="00402E08" w:rsidRDefault="00200A0C" w:rsidP="000A5593">
            <w:pPr>
              <w:rPr>
                <w:rFonts w:ascii="Arial" w:hAnsi="Arial" w:cs="Arial"/>
                <w:sz w:val="18"/>
                <w:szCs w:val="18"/>
                <w:lang w:val="en-ZA"/>
              </w:rPr>
            </w:pPr>
            <w:r w:rsidRPr="00402E08">
              <w:rPr>
                <w:rFonts w:ascii="Arial" w:hAnsi="Arial" w:cs="Arial"/>
                <w:sz w:val="18"/>
                <w:szCs w:val="18"/>
                <w:lang w:val="en-ZA"/>
              </w:rPr>
              <w:t>(</w:t>
            </w:r>
            <w:r>
              <w:rPr>
                <w:rFonts w:ascii="Arial" w:hAnsi="Arial" w:cs="Arial"/>
                <w:sz w:val="18"/>
                <w:szCs w:val="18"/>
                <w:lang w:val="en-ZA"/>
              </w:rPr>
              <w:t>bespreek ten minste</w:t>
            </w:r>
            <w:r w:rsidRPr="00402E08">
              <w:rPr>
                <w:rFonts w:ascii="Arial" w:hAnsi="Arial" w:cs="Arial"/>
                <w:sz w:val="18"/>
                <w:szCs w:val="18"/>
                <w:lang w:val="en-ZA"/>
              </w:rPr>
              <w:t xml:space="preserve"> 2 </w:t>
            </w:r>
            <w:r>
              <w:rPr>
                <w:rFonts w:ascii="Arial" w:hAnsi="Arial" w:cs="Arial"/>
                <w:sz w:val="18"/>
                <w:szCs w:val="18"/>
                <w:lang w:val="en-ZA"/>
              </w:rPr>
              <w:t>vrae per opskrif)</w:t>
            </w:r>
          </w:p>
          <w:p w:rsidR="00200A0C" w:rsidRPr="00402E08" w:rsidRDefault="00200A0C" w:rsidP="000A5593">
            <w:pPr>
              <w:rPr>
                <w:rFonts w:ascii="Arial" w:hAnsi="Arial" w:cs="Arial"/>
                <w:sz w:val="18"/>
                <w:szCs w:val="18"/>
                <w:lang w:val="en-ZA"/>
              </w:rPr>
            </w:pPr>
            <w:r w:rsidRPr="00402E08">
              <w:rPr>
                <w:rFonts w:ascii="Arial" w:hAnsi="Arial" w:cs="Arial"/>
                <w:sz w:val="18"/>
                <w:szCs w:val="18"/>
                <w:lang w:val="en-ZA"/>
              </w:rPr>
              <w:t>(</w:t>
            </w:r>
            <w:r>
              <w:rPr>
                <w:rFonts w:ascii="Arial" w:hAnsi="Arial" w:cs="Arial"/>
                <w:sz w:val="18"/>
                <w:szCs w:val="18"/>
                <w:lang w:val="en-ZA"/>
              </w:rPr>
              <w:t>gee die bevindinge en resultate per vraag</w:t>
            </w:r>
            <w:r w:rsidRPr="00402E08">
              <w:rPr>
                <w:rFonts w:ascii="Arial" w:hAnsi="Arial" w:cs="Arial"/>
                <w:sz w:val="18"/>
                <w:szCs w:val="18"/>
                <w:lang w:val="en-ZA"/>
              </w:rPr>
              <w:t>)</w:t>
            </w:r>
          </w:p>
          <w:p w:rsidR="00200A0C" w:rsidRPr="00402E08" w:rsidRDefault="00200A0C" w:rsidP="000A5593">
            <w:pPr>
              <w:rPr>
                <w:rFonts w:ascii="Arial" w:hAnsi="Arial" w:cs="Arial"/>
                <w:sz w:val="18"/>
                <w:szCs w:val="18"/>
                <w:lang w:val="en-ZA"/>
              </w:rPr>
            </w:pPr>
            <w:r w:rsidRPr="00402E08">
              <w:rPr>
                <w:rFonts w:ascii="Arial" w:hAnsi="Arial" w:cs="Arial"/>
                <w:sz w:val="18"/>
                <w:szCs w:val="18"/>
                <w:lang w:val="en-ZA"/>
              </w:rPr>
              <w:t>(</w:t>
            </w:r>
            <w:r>
              <w:rPr>
                <w:rFonts w:ascii="Arial" w:hAnsi="Arial" w:cs="Arial"/>
                <w:sz w:val="18"/>
                <w:szCs w:val="18"/>
                <w:lang w:val="en-ZA"/>
              </w:rPr>
              <w:t>maksimum van 5 sinne per vraag per opskrif</w:t>
            </w:r>
            <w:r w:rsidRPr="00402E08">
              <w:rPr>
                <w:rFonts w:ascii="Arial" w:hAnsi="Arial" w:cs="Arial"/>
                <w:sz w:val="18"/>
                <w:szCs w:val="18"/>
                <w:lang w:val="en-ZA"/>
              </w:rPr>
              <w:t>)</w:t>
            </w:r>
          </w:p>
          <w:p w:rsidR="00200A0C" w:rsidRPr="00402E08" w:rsidRDefault="00200A0C" w:rsidP="000A5593">
            <w:pPr>
              <w:rPr>
                <w:rFonts w:ascii="Arial" w:hAnsi="Arial" w:cs="Arial"/>
                <w:sz w:val="18"/>
                <w:szCs w:val="18"/>
                <w:lang w:val="en-ZA"/>
              </w:rPr>
            </w:pPr>
          </w:p>
          <w:p w:rsidR="00200A0C" w:rsidRPr="00402E08" w:rsidRDefault="00200A0C" w:rsidP="00200A0C">
            <w:pPr>
              <w:pStyle w:val="ListParagraph"/>
              <w:numPr>
                <w:ilvl w:val="0"/>
                <w:numId w:val="54"/>
              </w:numPr>
              <w:ind w:left="284" w:hanging="284"/>
              <w:rPr>
                <w:rFonts w:ascii="Arial" w:hAnsi="Arial" w:cs="Arial"/>
                <w:b/>
                <w:sz w:val="18"/>
                <w:szCs w:val="18"/>
                <w:lang w:val="en-ZA"/>
              </w:rPr>
            </w:pPr>
            <w:r>
              <w:rPr>
                <w:rFonts w:ascii="Arial" w:hAnsi="Arial" w:cs="Arial"/>
                <w:b/>
                <w:sz w:val="18"/>
                <w:szCs w:val="18"/>
                <w:lang w:val="en-ZA"/>
              </w:rPr>
              <w:t>HOOFOPSKRIF</w:t>
            </w:r>
            <w:r w:rsidRPr="00402E08">
              <w:rPr>
                <w:rFonts w:ascii="Arial" w:hAnsi="Arial" w:cs="Arial"/>
                <w:b/>
                <w:sz w:val="18"/>
                <w:szCs w:val="18"/>
                <w:lang w:val="en-ZA"/>
              </w:rPr>
              <w:t xml:space="preserve"> 3</w:t>
            </w:r>
          </w:p>
          <w:p w:rsidR="00200A0C" w:rsidRPr="00402E08" w:rsidRDefault="00200A0C" w:rsidP="000A5593">
            <w:pPr>
              <w:pStyle w:val="ListParagraph"/>
              <w:ind w:left="284"/>
              <w:rPr>
                <w:rFonts w:ascii="Arial" w:hAnsi="Arial" w:cs="Arial"/>
                <w:sz w:val="18"/>
                <w:szCs w:val="18"/>
                <w:lang w:val="en-ZA"/>
              </w:rPr>
            </w:pPr>
            <w:r w:rsidRPr="00402E08">
              <w:rPr>
                <w:rFonts w:ascii="Arial" w:hAnsi="Arial" w:cs="Arial"/>
                <w:sz w:val="18"/>
                <w:szCs w:val="18"/>
                <w:lang w:val="en-ZA"/>
              </w:rPr>
              <w:t>Xxxxxxxxxxxxxxxxxxxxxxxxxxx</w:t>
            </w:r>
          </w:p>
          <w:p w:rsidR="00200A0C" w:rsidRPr="00402E08" w:rsidRDefault="00200A0C" w:rsidP="000A5593">
            <w:pPr>
              <w:pStyle w:val="ListParagraph"/>
              <w:ind w:left="284"/>
              <w:rPr>
                <w:rFonts w:ascii="Arial" w:hAnsi="Arial" w:cs="Arial"/>
                <w:sz w:val="18"/>
                <w:szCs w:val="18"/>
                <w:lang w:val="en-ZA"/>
              </w:rPr>
            </w:pPr>
            <w:r w:rsidRPr="00402E08">
              <w:rPr>
                <w:rFonts w:ascii="Arial" w:hAnsi="Arial" w:cs="Arial"/>
                <w:sz w:val="18"/>
                <w:szCs w:val="18"/>
                <w:lang w:val="en-ZA"/>
              </w:rPr>
              <w:t>Xxxxxxxxxxxxxxxxxxxxxxxxx</w:t>
            </w:r>
          </w:p>
          <w:p w:rsidR="00200A0C" w:rsidRPr="00402E08" w:rsidRDefault="00200A0C" w:rsidP="009808A9">
            <w:pPr>
              <w:rPr>
                <w:rFonts w:ascii="Arial" w:hAnsi="Arial" w:cs="Arial"/>
                <w:sz w:val="18"/>
                <w:szCs w:val="18"/>
                <w:lang w:val="en-ZA"/>
              </w:rPr>
            </w:pPr>
            <w:r w:rsidRPr="00402E08">
              <w:rPr>
                <w:rFonts w:ascii="Arial" w:hAnsi="Arial" w:cs="Arial"/>
                <w:sz w:val="18"/>
                <w:szCs w:val="18"/>
                <w:lang w:val="en-ZA"/>
              </w:rPr>
              <w:t>(</w:t>
            </w:r>
            <w:r w:rsidR="009808A9">
              <w:rPr>
                <w:rFonts w:ascii="Arial" w:hAnsi="Arial" w:cs="Arial"/>
                <w:sz w:val="18"/>
                <w:szCs w:val="18"/>
                <w:lang w:val="en-ZA"/>
              </w:rPr>
              <w:t>Gebruik inligting van voltooide vraelyste</w:t>
            </w:r>
            <w:r w:rsidRPr="00402E08">
              <w:rPr>
                <w:rFonts w:ascii="Arial" w:hAnsi="Arial" w:cs="Arial"/>
                <w:sz w:val="18"/>
                <w:szCs w:val="18"/>
                <w:lang w:val="en-ZA"/>
              </w:rPr>
              <w:t xml:space="preserve">) / </w:t>
            </w:r>
            <w:r w:rsidR="009808A9">
              <w:rPr>
                <w:rFonts w:ascii="Arial" w:hAnsi="Arial" w:cs="Arial"/>
                <w:sz w:val="18"/>
                <w:szCs w:val="18"/>
                <w:lang w:val="en-ZA"/>
              </w:rPr>
              <w:t>Sluit</w:t>
            </w:r>
            <w:r w:rsidRPr="00402E08">
              <w:rPr>
                <w:rFonts w:ascii="Arial" w:hAnsi="Arial" w:cs="Arial"/>
                <w:sz w:val="18"/>
                <w:szCs w:val="18"/>
                <w:lang w:val="en-ZA"/>
              </w:rPr>
              <w:t xml:space="preserve"> </w:t>
            </w:r>
            <w:r w:rsidR="009808A9">
              <w:rPr>
                <w:rFonts w:ascii="Arial" w:hAnsi="Arial" w:cs="Arial"/>
                <w:sz w:val="18"/>
                <w:szCs w:val="18"/>
                <w:lang w:val="en-ZA"/>
              </w:rPr>
              <w:t>grafieke</w:t>
            </w:r>
            <w:r w:rsidRPr="00402E08">
              <w:rPr>
                <w:rFonts w:ascii="Arial" w:hAnsi="Arial" w:cs="Arial"/>
                <w:sz w:val="18"/>
                <w:szCs w:val="18"/>
                <w:lang w:val="en-ZA"/>
              </w:rPr>
              <w:t>/tab</w:t>
            </w:r>
            <w:r w:rsidR="009808A9">
              <w:rPr>
                <w:rFonts w:ascii="Arial" w:hAnsi="Arial" w:cs="Arial"/>
                <w:sz w:val="18"/>
                <w:szCs w:val="18"/>
                <w:lang w:val="en-ZA"/>
              </w:rPr>
              <w:t>elle</w:t>
            </w:r>
            <w:r w:rsidRPr="00402E08">
              <w:rPr>
                <w:rFonts w:ascii="Arial" w:hAnsi="Arial" w:cs="Arial"/>
                <w:sz w:val="18"/>
                <w:szCs w:val="18"/>
                <w:lang w:val="en-ZA"/>
              </w:rPr>
              <w:t xml:space="preserve">/data, </w:t>
            </w:r>
            <w:r w:rsidR="009808A9">
              <w:rPr>
                <w:rFonts w:ascii="Arial" w:hAnsi="Arial" w:cs="Arial"/>
                <w:sz w:val="18"/>
                <w:szCs w:val="18"/>
                <w:lang w:val="en-ZA"/>
              </w:rPr>
              <w:t>in waar van toepassing</w:t>
            </w:r>
            <w:r w:rsidRPr="00402E08">
              <w:rPr>
                <w:rFonts w:ascii="Arial" w:hAnsi="Arial" w:cs="Arial"/>
                <w:sz w:val="18"/>
                <w:szCs w:val="18"/>
                <w:lang w:val="en-ZA"/>
              </w:rPr>
              <w:t>)</w:t>
            </w:r>
          </w:p>
        </w:tc>
        <w:tc>
          <w:tcPr>
            <w:tcW w:w="120" w:type="pct"/>
            <w:tcBorders>
              <w:left w:val="single" w:sz="4" w:space="0" w:color="auto"/>
              <w:right w:val="single" w:sz="4" w:space="0" w:color="auto"/>
            </w:tcBorders>
          </w:tcPr>
          <w:p w:rsidR="00200A0C" w:rsidRPr="00402E08" w:rsidRDefault="00200A0C" w:rsidP="000A5593">
            <w:pPr>
              <w:rPr>
                <w:rFonts w:ascii="Arial" w:hAnsi="Arial" w:cs="Arial"/>
                <w:b/>
              </w:rPr>
            </w:pPr>
          </w:p>
        </w:tc>
        <w:tc>
          <w:tcPr>
            <w:tcW w:w="1641" w:type="pct"/>
            <w:tcBorders>
              <w:top w:val="single" w:sz="4" w:space="0" w:color="auto"/>
              <w:left w:val="single" w:sz="4" w:space="0" w:color="auto"/>
              <w:bottom w:val="single" w:sz="4" w:space="0" w:color="auto"/>
              <w:right w:val="single" w:sz="4" w:space="0" w:color="auto"/>
            </w:tcBorders>
          </w:tcPr>
          <w:p w:rsidR="00200A0C" w:rsidRPr="00402E08" w:rsidRDefault="00200A0C" w:rsidP="000A5593">
            <w:pPr>
              <w:rPr>
                <w:rFonts w:ascii="Arial" w:hAnsi="Arial" w:cs="Arial"/>
                <w:b/>
                <w:sz w:val="20"/>
                <w:szCs w:val="20"/>
                <w:lang w:val="en-ZA"/>
              </w:rPr>
            </w:pPr>
            <w:r>
              <w:rPr>
                <w:rFonts w:ascii="Arial" w:hAnsi="Arial" w:cs="Arial"/>
                <w:b/>
                <w:sz w:val="20"/>
                <w:szCs w:val="20"/>
                <w:lang w:val="en-ZA"/>
              </w:rPr>
              <w:t>Bladsy</w:t>
            </w:r>
            <w:r w:rsidRPr="00402E08">
              <w:rPr>
                <w:rFonts w:ascii="Arial" w:hAnsi="Arial" w:cs="Arial"/>
                <w:b/>
                <w:sz w:val="20"/>
                <w:szCs w:val="20"/>
                <w:lang w:val="en-ZA"/>
              </w:rPr>
              <w:t xml:space="preserve"> 3</w:t>
            </w:r>
          </w:p>
          <w:p w:rsidR="00200A0C" w:rsidRPr="00402E08" w:rsidRDefault="00200A0C" w:rsidP="000A5593">
            <w:pPr>
              <w:tabs>
                <w:tab w:val="left" w:pos="246"/>
              </w:tabs>
              <w:rPr>
                <w:rFonts w:ascii="Arial" w:hAnsi="Arial" w:cs="Arial"/>
                <w:b/>
                <w:lang w:val="en-ZA"/>
              </w:rPr>
            </w:pPr>
          </w:p>
          <w:p w:rsidR="00200A0C" w:rsidRPr="00402E08" w:rsidRDefault="00200A0C" w:rsidP="000A5593">
            <w:pPr>
              <w:rPr>
                <w:rFonts w:ascii="Arial" w:hAnsi="Arial" w:cs="Arial"/>
                <w:b/>
                <w:sz w:val="20"/>
                <w:szCs w:val="20"/>
                <w:lang w:val="en-ZA"/>
              </w:rPr>
            </w:pPr>
            <w:r>
              <w:rPr>
                <w:rFonts w:ascii="Arial" w:hAnsi="Arial" w:cs="Arial"/>
                <w:b/>
                <w:sz w:val="20"/>
                <w:szCs w:val="20"/>
                <w:lang w:val="en-ZA"/>
              </w:rPr>
              <w:t>BEVINDINGS</w:t>
            </w:r>
            <w:r w:rsidRPr="00402E08">
              <w:rPr>
                <w:rFonts w:ascii="Arial" w:hAnsi="Arial" w:cs="Arial"/>
                <w:b/>
                <w:sz w:val="20"/>
                <w:szCs w:val="20"/>
                <w:lang w:val="en-ZA"/>
              </w:rPr>
              <w:t>/</w:t>
            </w:r>
          </w:p>
          <w:p w:rsidR="00200A0C" w:rsidRPr="00402E08" w:rsidRDefault="00200A0C" w:rsidP="000A5593">
            <w:pPr>
              <w:rPr>
                <w:rFonts w:ascii="Arial Narrow" w:hAnsi="Arial Narrow" w:cs="Arial"/>
                <w:b/>
                <w:sz w:val="20"/>
                <w:szCs w:val="20"/>
                <w:lang w:val="en-ZA"/>
              </w:rPr>
            </w:pPr>
            <w:r>
              <w:rPr>
                <w:rFonts w:ascii="Arial Narrow" w:hAnsi="Arial Narrow" w:cs="Arial"/>
                <w:b/>
                <w:sz w:val="20"/>
                <w:szCs w:val="20"/>
                <w:lang w:val="en-ZA"/>
              </w:rPr>
              <w:t>AANBEVELINGS</w:t>
            </w:r>
            <w:r w:rsidRPr="00402E08">
              <w:rPr>
                <w:rFonts w:ascii="Arial Narrow" w:hAnsi="Arial Narrow" w:cs="Arial"/>
                <w:b/>
                <w:sz w:val="20"/>
                <w:szCs w:val="20"/>
                <w:lang w:val="en-ZA"/>
              </w:rPr>
              <w:t>(S)</w:t>
            </w:r>
          </w:p>
          <w:p w:rsidR="00200A0C" w:rsidRPr="00402E08" w:rsidRDefault="00200A0C" w:rsidP="000A5593">
            <w:pPr>
              <w:rPr>
                <w:rFonts w:ascii="Arial" w:hAnsi="Arial" w:cs="Arial"/>
                <w:sz w:val="18"/>
                <w:szCs w:val="18"/>
                <w:lang w:val="en-ZA"/>
              </w:rPr>
            </w:pPr>
            <w:r w:rsidRPr="00402E08">
              <w:rPr>
                <w:rFonts w:ascii="Arial" w:hAnsi="Arial" w:cs="Arial"/>
                <w:sz w:val="18"/>
                <w:szCs w:val="18"/>
                <w:lang w:val="en-ZA"/>
              </w:rPr>
              <w:t>(</w:t>
            </w:r>
            <w:r w:rsidR="009808A9">
              <w:rPr>
                <w:rFonts w:ascii="Arial" w:hAnsi="Arial" w:cs="Arial"/>
                <w:sz w:val="18"/>
                <w:szCs w:val="18"/>
                <w:lang w:val="en-ZA"/>
              </w:rPr>
              <w:t>gee bevindinge</w:t>
            </w:r>
            <w:r w:rsidRPr="00402E08">
              <w:rPr>
                <w:rFonts w:ascii="Arial" w:hAnsi="Arial" w:cs="Arial"/>
                <w:sz w:val="18"/>
                <w:szCs w:val="18"/>
                <w:lang w:val="en-ZA"/>
              </w:rPr>
              <w:t>/</w:t>
            </w:r>
          </w:p>
          <w:p w:rsidR="00200A0C" w:rsidRPr="00402E08" w:rsidRDefault="009808A9" w:rsidP="000A5593">
            <w:pPr>
              <w:rPr>
                <w:rFonts w:ascii="Arial" w:hAnsi="Arial" w:cs="Arial"/>
                <w:b/>
                <w:sz w:val="18"/>
                <w:szCs w:val="18"/>
                <w:lang w:val="en-ZA"/>
              </w:rPr>
            </w:pPr>
            <w:r>
              <w:rPr>
                <w:rFonts w:ascii="Arial" w:hAnsi="Arial" w:cs="Arial"/>
                <w:sz w:val="18"/>
                <w:szCs w:val="18"/>
                <w:lang w:val="en-ZA"/>
              </w:rPr>
              <w:t>aanbevelings wat die fokusvraag/ probleem duidelik aanspreek</w:t>
            </w:r>
            <w:r w:rsidR="00200A0C" w:rsidRPr="00402E08">
              <w:rPr>
                <w:rFonts w:ascii="Arial" w:hAnsi="Arial" w:cs="Arial"/>
                <w:sz w:val="18"/>
                <w:szCs w:val="18"/>
                <w:lang w:val="en-ZA"/>
              </w:rPr>
              <w:t>)</w:t>
            </w:r>
          </w:p>
          <w:p w:rsidR="00200A0C" w:rsidRPr="00402E08" w:rsidRDefault="00200A0C" w:rsidP="000A5593">
            <w:pPr>
              <w:rPr>
                <w:rFonts w:ascii="Arial" w:hAnsi="Arial" w:cs="Arial"/>
                <w:b/>
                <w:lang w:val="en-ZA"/>
              </w:rPr>
            </w:pPr>
          </w:p>
          <w:p w:rsidR="00200A0C" w:rsidRPr="00402E08" w:rsidRDefault="00200A0C" w:rsidP="000A5593">
            <w:pPr>
              <w:rPr>
                <w:rFonts w:ascii="Arial" w:hAnsi="Arial" w:cs="Arial"/>
                <w:b/>
                <w:sz w:val="20"/>
                <w:szCs w:val="20"/>
                <w:lang w:val="en-ZA"/>
              </w:rPr>
            </w:pPr>
            <w:r>
              <w:rPr>
                <w:rFonts w:ascii="Arial" w:hAnsi="Arial" w:cs="Arial"/>
                <w:b/>
                <w:sz w:val="20"/>
                <w:szCs w:val="20"/>
                <w:lang w:val="en-ZA"/>
              </w:rPr>
              <w:t>GEVOLGTREKKING</w:t>
            </w:r>
          </w:p>
          <w:p w:rsidR="00200A0C" w:rsidRPr="00402E08" w:rsidRDefault="00200A0C" w:rsidP="000A5593">
            <w:pPr>
              <w:rPr>
                <w:rFonts w:ascii="Arial" w:hAnsi="Arial" w:cs="Arial"/>
                <w:b/>
                <w:sz w:val="18"/>
                <w:szCs w:val="18"/>
                <w:lang w:val="en-ZA"/>
              </w:rPr>
            </w:pPr>
            <w:r w:rsidRPr="00402E08">
              <w:rPr>
                <w:rFonts w:ascii="Arial" w:hAnsi="Arial" w:cs="Arial"/>
                <w:sz w:val="18"/>
                <w:szCs w:val="18"/>
                <w:lang w:val="en-ZA"/>
              </w:rPr>
              <w:t>(</w:t>
            </w:r>
            <w:r w:rsidR="009808A9">
              <w:rPr>
                <w:rFonts w:ascii="Arial" w:hAnsi="Arial" w:cs="Arial"/>
                <w:sz w:val="18"/>
                <w:szCs w:val="18"/>
                <w:lang w:val="en-ZA"/>
              </w:rPr>
              <w:t>Afgelei uit die iinliting en bewyse wat jy aangebied het</w:t>
            </w:r>
            <w:r w:rsidRPr="00402E08">
              <w:rPr>
                <w:rFonts w:ascii="Arial" w:hAnsi="Arial" w:cs="Arial"/>
                <w:sz w:val="18"/>
                <w:szCs w:val="18"/>
                <w:lang w:val="en-ZA"/>
              </w:rPr>
              <w:t xml:space="preserve">– </w:t>
            </w:r>
            <w:r w:rsidR="009808A9">
              <w:rPr>
                <w:rFonts w:ascii="Arial" w:hAnsi="Arial" w:cs="Arial"/>
                <w:sz w:val="18"/>
                <w:szCs w:val="18"/>
                <w:lang w:val="en-ZA"/>
              </w:rPr>
              <w:t>moet die probleem/fokus-vraag aanspreek</w:t>
            </w:r>
            <w:r w:rsidRPr="00402E08">
              <w:rPr>
                <w:rFonts w:ascii="Arial" w:hAnsi="Arial" w:cs="Arial"/>
                <w:sz w:val="18"/>
                <w:szCs w:val="18"/>
                <w:lang w:val="en-ZA"/>
              </w:rPr>
              <w:t xml:space="preserve">, </w:t>
            </w:r>
            <w:r w:rsidR="009808A9">
              <w:rPr>
                <w:rFonts w:ascii="Arial" w:hAnsi="Arial" w:cs="Arial"/>
                <w:sz w:val="18"/>
                <w:szCs w:val="18"/>
                <w:lang w:val="en-ZA"/>
              </w:rPr>
              <w:t>opgesom met geen nuwe inligting wat jy nie ondersoek het nie</w:t>
            </w:r>
            <w:r w:rsidRPr="00402E08">
              <w:rPr>
                <w:rFonts w:ascii="Arial" w:hAnsi="Arial" w:cs="Arial"/>
                <w:sz w:val="18"/>
                <w:szCs w:val="18"/>
                <w:lang w:val="en-ZA"/>
              </w:rPr>
              <w:t xml:space="preserve">.) </w:t>
            </w:r>
          </w:p>
          <w:p w:rsidR="00200A0C" w:rsidRPr="00402E08" w:rsidRDefault="00200A0C" w:rsidP="009808A9">
            <w:pPr>
              <w:rPr>
                <w:rFonts w:ascii="Arial" w:hAnsi="Arial" w:cs="Arial"/>
                <w:b/>
              </w:rPr>
            </w:pPr>
            <w:r w:rsidRPr="00402E08">
              <w:rPr>
                <w:rFonts w:ascii="Arial" w:hAnsi="Arial" w:cs="Arial"/>
                <w:sz w:val="18"/>
                <w:szCs w:val="18"/>
                <w:lang w:val="en-ZA"/>
              </w:rPr>
              <w:t>(</w:t>
            </w:r>
            <w:r w:rsidR="009808A9">
              <w:rPr>
                <w:rFonts w:ascii="Arial" w:hAnsi="Arial" w:cs="Arial"/>
                <w:sz w:val="18"/>
                <w:szCs w:val="18"/>
                <w:lang w:val="en-ZA"/>
              </w:rPr>
              <w:t>Maksimum 5 sinne</w:t>
            </w:r>
            <w:r w:rsidRPr="00402E08">
              <w:rPr>
                <w:rFonts w:ascii="Arial" w:hAnsi="Arial" w:cs="Arial"/>
                <w:sz w:val="18"/>
                <w:szCs w:val="18"/>
                <w:lang w:val="en-ZA"/>
              </w:rPr>
              <w:t>)</w:t>
            </w:r>
            <w:r w:rsidRPr="00402E08">
              <w:rPr>
                <w:rFonts w:ascii="Arial" w:hAnsi="Arial" w:cs="Arial"/>
              </w:rPr>
              <w:t xml:space="preserve">  </w:t>
            </w:r>
          </w:p>
        </w:tc>
        <w:tc>
          <w:tcPr>
            <w:tcW w:w="145" w:type="pct"/>
            <w:tcBorders>
              <w:left w:val="single" w:sz="4" w:space="0" w:color="auto"/>
              <w:right w:val="single" w:sz="4" w:space="0" w:color="auto"/>
            </w:tcBorders>
          </w:tcPr>
          <w:p w:rsidR="00200A0C" w:rsidRPr="00402E08" w:rsidRDefault="00200A0C" w:rsidP="000A5593">
            <w:pPr>
              <w:rPr>
                <w:rFonts w:ascii="Arial" w:hAnsi="Arial" w:cs="Arial"/>
                <w:b/>
              </w:rPr>
            </w:pPr>
          </w:p>
        </w:tc>
        <w:tc>
          <w:tcPr>
            <w:tcW w:w="1422" w:type="pct"/>
            <w:tcBorders>
              <w:top w:val="single" w:sz="4" w:space="0" w:color="auto"/>
              <w:left w:val="single" w:sz="4" w:space="0" w:color="auto"/>
              <w:bottom w:val="single" w:sz="4" w:space="0" w:color="auto"/>
              <w:right w:val="single" w:sz="4" w:space="0" w:color="auto"/>
            </w:tcBorders>
          </w:tcPr>
          <w:p w:rsidR="00200A0C" w:rsidRPr="00402E08" w:rsidRDefault="00200A0C" w:rsidP="000A5593">
            <w:pPr>
              <w:rPr>
                <w:rFonts w:ascii="Arial" w:hAnsi="Arial" w:cs="Arial"/>
                <w:b/>
                <w:lang w:val="en-ZA"/>
              </w:rPr>
            </w:pPr>
            <w:r>
              <w:rPr>
                <w:rFonts w:ascii="Arial" w:hAnsi="Arial" w:cs="Arial"/>
                <w:b/>
                <w:lang w:val="en-ZA"/>
              </w:rPr>
              <w:t>Verwysing</w:t>
            </w:r>
            <w:r w:rsidRPr="00402E08">
              <w:rPr>
                <w:rFonts w:ascii="Arial" w:hAnsi="Arial" w:cs="Arial"/>
                <w:b/>
                <w:lang w:val="en-ZA"/>
              </w:rPr>
              <w:t>s</w:t>
            </w:r>
            <w:r>
              <w:rPr>
                <w:rFonts w:ascii="Arial" w:hAnsi="Arial" w:cs="Arial"/>
                <w:b/>
                <w:lang w:val="en-ZA"/>
              </w:rPr>
              <w:t>lys</w:t>
            </w:r>
          </w:p>
          <w:p w:rsidR="00200A0C" w:rsidRPr="00402E08" w:rsidRDefault="00200A0C" w:rsidP="000A5593">
            <w:pPr>
              <w:rPr>
                <w:rFonts w:ascii="Arial" w:hAnsi="Arial" w:cs="Arial"/>
                <w:b/>
                <w:lang w:val="en-ZA"/>
              </w:rPr>
            </w:pPr>
          </w:p>
          <w:p w:rsidR="00200A0C" w:rsidRPr="00402E08" w:rsidRDefault="00200A0C" w:rsidP="000A5593">
            <w:pPr>
              <w:rPr>
                <w:rFonts w:ascii="Arial" w:hAnsi="Arial" w:cs="Arial"/>
                <w:sz w:val="20"/>
                <w:szCs w:val="20"/>
                <w:lang w:val="en-ZA"/>
              </w:rPr>
            </w:pPr>
            <w:r w:rsidRPr="00402E08">
              <w:rPr>
                <w:rFonts w:ascii="Arial" w:hAnsi="Arial" w:cs="Arial"/>
                <w:sz w:val="20"/>
                <w:szCs w:val="20"/>
                <w:lang w:val="en-ZA"/>
              </w:rPr>
              <w:t>(</w:t>
            </w:r>
            <w:r>
              <w:rPr>
                <w:rFonts w:ascii="Arial" w:hAnsi="Arial" w:cs="Arial"/>
                <w:sz w:val="20"/>
                <w:szCs w:val="20"/>
                <w:lang w:val="en-ZA"/>
              </w:rPr>
              <w:t>Gebruik</w:t>
            </w:r>
            <w:r w:rsidRPr="00402E08">
              <w:rPr>
                <w:rFonts w:ascii="Arial" w:hAnsi="Arial" w:cs="Arial"/>
                <w:sz w:val="20"/>
                <w:szCs w:val="20"/>
                <w:lang w:val="en-ZA"/>
              </w:rPr>
              <w:t xml:space="preserve"> Harvard </w:t>
            </w:r>
            <w:r>
              <w:rPr>
                <w:rFonts w:ascii="Arial" w:hAnsi="Arial" w:cs="Arial"/>
                <w:sz w:val="20"/>
                <w:szCs w:val="20"/>
                <w:lang w:val="en-ZA"/>
              </w:rPr>
              <w:t>of</w:t>
            </w:r>
            <w:r w:rsidRPr="00402E08">
              <w:rPr>
                <w:rFonts w:ascii="Arial" w:hAnsi="Arial" w:cs="Arial"/>
                <w:sz w:val="20"/>
                <w:szCs w:val="20"/>
                <w:lang w:val="en-ZA"/>
              </w:rPr>
              <w:t xml:space="preserve"> APA </w:t>
            </w:r>
            <w:r>
              <w:rPr>
                <w:rFonts w:ascii="Arial" w:hAnsi="Arial" w:cs="Arial"/>
                <w:sz w:val="20"/>
                <w:szCs w:val="20"/>
                <w:lang w:val="en-ZA"/>
              </w:rPr>
              <w:t>style</w:t>
            </w:r>
            <w:r w:rsidRPr="00402E08">
              <w:rPr>
                <w:rFonts w:ascii="Arial" w:hAnsi="Arial" w:cs="Arial"/>
                <w:sz w:val="20"/>
                <w:szCs w:val="20"/>
                <w:lang w:val="en-ZA"/>
              </w:rPr>
              <w:t>)</w:t>
            </w:r>
          </w:p>
          <w:p w:rsidR="00200A0C" w:rsidRPr="00402E08" w:rsidRDefault="00200A0C" w:rsidP="000A5593">
            <w:pPr>
              <w:rPr>
                <w:rFonts w:ascii="Arial" w:hAnsi="Arial" w:cs="Arial"/>
                <w:b/>
                <w:lang w:val="en-ZA"/>
              </w:rPr>
            </w:pPr>
            <w:r w:rsidRPr="00402E08">
              <w:rPr>
                <w:rFonts w:ascii="Arial" w:hAnsi="Arial" w:cs="Arial"/>
              </w:rPr>
              <w:t xml:space="preserve"> </w:t>
            </w:r>
          </w:p>
        </w:tc>
      </w:tr>
      <w:tr w:rsidR="00200A0C" w:rsidRPr="00402E08" w:rsidTr="00200A0C">
        <w:tc>
          <w:tcPr>
            <w:tcW w:w="1672" w:type="pct"/>
            <w:tcBorders>
              <w:top w:val="single" w:sz="4" w:space="0" w:color="auto"/>
              <w:bottom w:val="single" w:sz="4" w:space="0" w:color="auto"/>
            </w:tcBorders>
          </w:tcPr>
          <w:p w:rsidR="00200A0C" w:rsidRPr="00402E08" w:rsidRDefault="00200A0C" w:rsidP="000A5593">
            <w:pPr>
              <w:rPr>
                <w:rFonts w:ascii="Arial" w:hAnsi="Arial" w:cs="Arial"/>
                <w:b/>
              </w:rPr>
            </w:pPr>
          </w:p>
        </w:tc>
        <w:tc>
          <w:tcPr>
            <w:tcW w:w="120" w:type="pct"/>
          </w:tcPr>
          <w:p w:rsidR="00200A0C" w:rsidRPr="00402E08" w:rsidRDefault="00200A0C" w:rsidP="000A5593">
            <w:pPr>
              <w:rPr>
                <w:rFonts w:ascii="Arial" w:hAnsi="Arial" w:cs="Arial"/>
                <w:b/>
              </w:rPr>
            </w:pPr>
          </w:p>
        </w:tc>
        <w:tc>
          <w:tcPr>
            <w:tcW w:w="1641" w:type="pct"/>
            <w:tcBorders>
              <w:top w:val="single" w:sz="4" w:space="0" w:color="auto"/>
              <w:bottom w:val="single" w:sz="4" w:space="0" w:color="auto"/>
            </w:tcBorders>
          </w:tcPr>
          <w:p w:rsidR="00200A0C" w:rsidRPr="00402E08" w:rsidRDefault="00200A0C" w:rsidP="000A5593">
            <w:pPr>
              <w:rPr>
                <w:rFonts w:ascii="Arial" w:hAnsi="Arial" w:cs="Arial"/>
                <w:b/>
              </w:rPr>
            </w:pPr>
          </w:p>
        </w:tc>
        <w:tc>
          <w:tcPr>
            <w:tcW w:w="145" w:type="pct"/>
          </w:tcPr>
          <w:p w:rsidR="00200A0C" w:rsidRPr="00402E08" w:rsidRDefault="00200A0C" w:rsidP="000A5593">
            <w:pPr>
              <w:rPr>
                <w:rFonts w:ascii="Arial" w:hAnsi="Arial" w:cs="Arial"/>
                <w:b/>
              </w:rPr>
            </w:pPr>
          </w:p>
        </w:tc>
        <w:tc>
          <w:tcPr>
            <w:tcW w:w="1422" w:type="pct"/>
            <w:tcBorders>
              <w:top w:val="single" w:sz="4" w:space="0" w:color="auto"/>
              <w:bottom w:val="single" w:sz="4" w:space="0" w:color="auto"/>
            </w:tcBorders>
          </w:tcPr>
          <w:p w:rsidR="00200A0C" w:rsidRPr="00402E08" w:rsidRDefault="00200A0C" w:rsidP="000A5593">
            <w:pPr>
              <w:rPr>
                <w:rFonts w:ascii="Arial" w:hAnsi="Arial" w:cs="Arial"/>
                <w:b/>
              </w:rPr>
            </w:pPr>
          </w:p>
        </w:tc>
      </w:tr>
      <w:tr w:rsidR="00200A0C" w:rsidRPr="00402E08" w:rsidTr="00200A0C">
        <w:tc>
          <w:tcPr>
            <w:tcW w:w="1672" w:type="pct"/>
            <w:tcBorders>
              <w:top w:val="single" w:sz="4" w:space="0" w:color="auto"/>
              <w:left w:val="single" w:sz="4" w:space="0" w:color="auto"/>
              <w:bottom w:val="single" w:sz="4" w:space="0" w:color="auto"/>
              <w:right w:val="single" w:sz="4" w:space="0" w:color="auto"/>
            </w:tcBorders>
          </w:tcPr>
          <w:p w:rsidR="00200A0C" w:rsidRPr="00402E08" w:rsidRDefault="00200A0C" w:rsidP="000A5593">
            <w:pPr>
              <w:jc w:val="right"/>
              <w:rPr>
                <w:rFonts w:ascii="Arial" w:hAnsi="Arial" w:cs="Arial"/>
                <w:b/>
                <w:lang w:val="en-ZA"/>
              </w:rPr>
            </w:pPr>
            <w:r>
              <w:rPr>
                <w:rFonts w:ascii="Arial" w:hAnsi="Arial" w:cs="Arial"/>
                <w:b/>
                <w:lang w:val="en-ZA"/>
              </w:rPr>
              <w:t>Bylaag</w:t>
            </w:r>
            <w:r w:rsidRPr="00402E08">
              <w:rPr>
                <w:rFonts w:ascii="Arial" w:hAnsi="Arial" w:cs="Arial"/>
                <w:b/>
                <w:lang w:val="en-ZA"/>
              </w:rPr>
              <w:t xml:space="preserve"> A</w:t>
            </w:r>
          </w:p>
          <w:p w:rsidR="00200A0C" w:rsidRPr="00402E08" w:rsidRDefault="00200A0C" w:rsidP="000A5593">
            <w:pPr>
              <w:jc w:val="right"/>
              <w:rPr>
                <w:rFonts w:ascii="Arial" w:hAnsi="Arial" w:cs="Arial"/>
                <w:b/>
                <w:lang w:val="en-ZA"/>
              </w:rPr>
            </w:pPr>
          </w:p>
          <w:p w:rsidR="00200A0C" w:rsidRPr="00402E08" w:rsidRDefault="00200A0C" w:rsidP="000A5593">
            <w:pPr>
              <w:rPr>
                <w:rFonts w:ascii="Arial" w:hAnsi="Arial" w:cs="Arial"/>
                <w:sz w:val="20"/>
                <w:szCs w:val="20"/>
                <w:lang w:val="en-ZA"/>
              </w:rPr>
            </w:pPr>
            <w:r w:rsidRPr="00402E08">
              <w:rPr>
                <w:rFonts w:ascii="Arial" w:hAnsi="Arial" w:cs="Arial"/>
                <w:sz w:val="20"/>
                <w:szCs w:val="20"/>
                <w:lang w:val="en-ZA"/>
              </w:rPr>
              <w:t>(</w:t>
            </w:r>
            <w:r>
              <w:rPr>
                <w:rFonts w:ascii="Arial" w:hAnsi="Arial" w:cs="Arial"/>
                <w:sz w:val="20"/>
                <w:szCs w:val="20"/>
                <w:lang w:val="en-ZA"/>
              </w:rPr>
              <w:t>Vraelys</w:t>
            </w:r>
            <w:r w:rsidRPr="00402E08">
              <w:rPr>
                <w:rFonts w:ascii="Arial" w:hAnsi="Arial" w:cs="Arial"/>
                <w:sz w:val="20"/>
                <w:szCs w:val="20"/>
                <w:lang w:val="en-ZA"/>
              </w:rPr>
              <w:t>)</w:t>
            </w:r>
          </w:p>
          <w:p w:rsidR="00200A0C" w:rsidRPr="00402E08" w:rsidRDefault="00200A0C" w:rsidP="000A5593">
            <w:pPr>
              <w:rPr>
                <w:rFonts w:ascii="Arial" w:hAnsi="Arial" w:cs="Arial"/>
                <w:sz w:val="20"/>
                <w:szCs w:val="20"/>
                <w:lang w:val="en-ZA"/>
              </w:rPr>
            </w:pPr>
          </w:p>
          <w:p w:rsidR="00200A0C" w:rsidRPr="00402E08" w:rsidRDefault="00200A0C" w:rsidP="000A5593">
            <w:pPr>
              <w:rPr>
                <w:rFonts w:ascii="Arial" w:hAnsi="Arial" w:cs="Arial"/>
                <w:sz w:val="20"/>
                <w:szCs w:val="20"/>
                <w:lang w:val="en-ZA"/>
              </w:rPr>
            </w:pPr>
          </w:p>
          <w:p w:rsidR="00200A0C" w:rsidRPr="00402E08" w:rsidRDefault="00200A0C" w:rsidP="000A5593">
            <w:pPr>
              <w:rPr>
                <w:rFonts w:ascii="Arial" w:hAnsi="Arial" w:cs="Arial"/>
                <w:b/>
                <w:lang w:val="en-ZA"/>
              </w:rPr>
            </w:pPr>
          </w:p>
          <w:p w:rsidR="00200A0C" w:rsidRPr="00402E08" w:rsidRDefault="00200A0C" w:rsidP="000A5593">
            <w:pPr>
              <w:rPr>
                <w:rFonts w:ascii="Arial" w:hAnsi="Arial" w:cs="Arial"/>
                <w:b/>
              </w:rPr>
            </w:pPr>
            <w:r w:rsidRPr="00402E08">
              <w:rPr>
                <w:rFonts w:ascii="Arial" w:hAnsi="Arial" w:cs="Arial"/>
              </w:rPr>
              <w:t xml:space="preserve"> </w:t>
            </w:r>
          </w:p>
        </w:tc>
        <w:tc>
          <w:tcPr>
            <w:tcW w:w="120" w:type="pct"/>
            <w:tcBorders>
              <w:left w:val="single" w:sz="4" w:space="0" w:color="auto"/>
              <w:right w:val="single" w:sz="4" w:space="0" w:color="auto"/>
            </w:tcBorders>
          </w:tcPr>
          <w:p w:rsidR="00200A0C" w:rsidRPr="00402E08" w:rsidRDefault="00200A0C" w:rsidP="000A5593">
            <w:pPr>
              <w:rPr>
                <w:rFonts w:ascii="Arial" w:hAnsi="Arial" w:cs="Arial"/>
                <w:b/>
              </w:rPr>
            </w:pPr>
          </w:p>
        </w:tc>
        <w:tc>
          <w:tcPr>
            <w:tcW w:w="1641" w:type="pct"/>
            <w:tcBorders>
              <w:top w:val="single" w:sz="4" w:space="0" w:color="auto"/>
              <w:left w:val="single" w:sz="4" w:space="0" w:color="auto"/>
              <w:bottom w:val="single" w:sz="4" w:space="0" w:color="auto"/>
              <w:right w:val="single" w:sz="4" w:space="0" w:color="auto"/>
            </w:tcBorders>
          </w:tcPr>
          <w:p w:rsidR="00200A0C" w:rsidRPr="00402E08" w:rsidRDefault="00200A0C" w:rsidP="000A5593">
            <w:pPr>
              <w:jc w:val="right"/>
              <w:rPr>
                <w:rFonts w:ascii="Arial" w:hAnsi="Arial" w:cs="Arial"/>
                <w:b/>
                <w:lang w:val="en-ZA"/>
              </w:rPr>
            </w:pPr>
            <w:r>
              <w:rPr>
                <w:rFonts w:ascii="Arial" w:hAnsi="Arial" w:cs="Arial"/>
                <w:b/>
                <w:lang w:val="en-ZA"/>
              </w:rPr>
              <w:t>Bylaag</w:t>
            </w:r>
            <w:r w:rsidRPr="00402E08">
              <w:rPr>
                <w:rFonts w:ascii="Arial" w:hAnsi="Arial" w:cs="Arial"/>
                <w:b/>
                <w:lang w:val="en-ZA"/>
              </w:rPr>
              <w:t xml:space="preserve"> B</w:t>
            </w:r>
          </w:p>
          <w:p w:rsidR="00200A0C" w:rsidRPr="00402E08" w:rsidRDefault="00200A0C" w:rsidP="000A5593">
            <w:pPr>
              <w:jc w:val="right"/>
              <w:rPr>
                <w:rFonts w:ascii="Arial" w:hAnsi="Arial" w:cs="Arial"/>
                <w:b/>
                <w:lang w:val="en-ZA"/>
              </w:rPr>
            </w:pPr>
          </w:p>
          <w:p w:rsidR="00200A0C" w:rsidRPr="00402E08" w:rsidRDefault="00200A0C" w:rsidP="000A5593">
            <w:pPr>
              <w:rPr>
                <w:rFonts w:ascii="Arial" w:hAnsi="Arial" w:cs="Arial"/>
                <w:sz w:val="20"/>
                <w:szCs w:val="20"/>
                <w:lang w:val="en-ZA"/>
              </w:rPr>
            </w:pPr>
            <w:r w:rsidRPr="00402E08">
              <w:rPr>
                <w:rFonts w:ascii="Arial" w:hAnsi="Arial" w:cs="Arial"/>
                <w:sz w:val="20"/>
                <w:szCs w:val="20"/>
                <w:lang w:val="en-ZA"/>
              </w:rPr>
              <w:t>(</w:t>
            </w:r>
            <w:r>
              <w:rPr>
                <w:rFonts w:ascii="Arial" w:hAnsi="Arial" w:cs="Arial"/>
                <w:sz w:val="20"/>
                <w:szCs w:val="20"/>
                <w:lang w:val="en-ZA"/>
              </w:rPr>
              <w:t>ander ondersteunende bewyse</w:t>
            </w:r>
            <w:r w:rsidRPr="00402E08">
              <w:rPr>
                <w:rFonts w:ascii="Arial" w:hAnsi="Arial" w:cs="Arial"/>
                <w:sz w:val="20"/>
                <w:szCs w:val="20"/>
                <w:lang w:val="en-ZA"/>
              </w:rPr>
              <w:t>)</w:t>
            </w:r>
          </w:p>
          <w:p w:rsidR="00200A0C" w:rsidRPr="00402E08" w:rsidRDefault="00200A0C" w:rsidP="000A5593">
            <w:pPr>
              <w:rPr>
                <w:rFonts w:ascii="Arial" w:hAnsi="Arial" w:cs="Arial"/>
                <w:sz w:val="20"/>
                <w:szCs w:val="20"/>
                <w:lang w:val="en-ZA"/>
              </w:rPr>
            </w:pPr>
          </w:p>
          <w:p w:rsidR="00200A0C" w:rsidRPr="00402E08" w:rsidRDefault="00200A0C" w:rsidP="000A5593">
            <w:pPr>
              <w:rPr>
                <w:rFonts w:ascii="Arial" w:hAnsi="Arial" w:cs="Arial"/>
                <w:sz w:val="20"/>
                <w:szCs w:val="20"/>
                <w:lang w:val="en-ZA"/>
              </w:rPr>
            </w:pPr>
          </w:p>
          <w:p w:rsidR="00200A0C" w:rsidRPr="00402E08" w:rsidRDefault="00200A0C" w:rsidP="000A5593">
            <w:pPr>
              <w:rPr>
                <w:rFonts w:ascii="Arial" w:hAnsi="Arial" w:cs="Arial"/>
                <w:sz w:val="20"/>
                <w:szCs w:val="20"/>
                <w:lang w:val="en-ZA"/>
              </w:rPr>
            </w:pPr>
          </w:p>
          <w:p w:rsidR="00200A0C" w:rsidRPr="00402E08" w:rsidRDefault="00200A0C" w:rsidP="000A5593">
            <w:pPr>
              <w:rPr>
                <w:rFonts w:ascii="Arial" w:hAnsi="Arial" w:cs="Arial"/>
                <w:sz w:val="20"/>
                <w:szCs w:val="20"/>
                <w:lang w:val="en-ZA"/>
              </w:rPr>
            </w:pPr>
          </w:p>
          <w:p w:rsidR="00200A0C" w:rsidRPr="00402E08" w:rsidRDefault="00200A0C" w:rsidP="000A5593">
            <w:pPr>
              <w:rPr>
                <w:rFonts w:ascii="Arial" w:hAnsi="Arial" w:cs="Arial"/>
                <w:sz w:val="20"/>
                <w:szCs w:val="20"/>
                <w:lang w:val="en-ZA"/>
              </w:rPr>
            </w:pPr>
          </w:p>
          <w:p w:rsidR="00200A0C" w:rsidRPr="00402E08" w:rsidRDefault="00200A0C" w:rsidP="000A5593">
            <w:pPr>
              <w:rPr>
                <w:rFonts w:ascii="Arial" w:hAnsi="Arial" w:cs="Arial"/>
                <w:sz w:val="20"/>
                <w:szCs w:val="20"/>
                <w:lang w:val="en-ZA"/>
              </w:rPr>
            </w:pPr>
          </w:p>
          <w:p w:rsidR="00200A0C" w:rsidRPr="00402E08" w:rsidRDefault="00200A0C" w:rsidP="000A5593">
            <w:pPr>
              <w:rPr>
                <w:rFonts w:ascii="Arial" w:hAnsi="Arial" w:cs="Arial"/>
                <w:sz w:val="20"/>
                <w:szCs w:val="20"/>
                <w:lang w:val="en-ZA"/>
              </w:rPr>
            </w:pPr>
          </w:p>
          <w:p w:rsidR="00200A0C" w:rsidRPr="00402E08" w:rsidRDefault="00200A0C" w:rsidP="000A5593">
            <w:pPr>
              <w:rPr>
                <w:rFonts w:ascii="Arial" w:hAnsi="Arial" w:cs="Arial"/>
                <w:sz w:val="20"/>
                <w:szCs w:val="20"/>
                <w:lang w:val="en-ZA"/>
              </w:rPr>
            </w:pPr>
          </w:p>
          <w:p w:rsidR="00200A0C" w:rsidRPr="00402E08" w:rsidRDefault="00200A0C" w:rsidP="000A5593">
            <w:pPr>
              <w:rPr>
                <w:rFonts w:ascii="Arial" w:hAnsi="Arial" w:cs="Arial"/>
                <w:sz w:val="20"/>
                <w:szCs w:val="20"/>
                <w:lang w:val="en-ZA"/>
              </w:rPr>
            </w:pPr>
          </w:p>
          <w:p w:rsidR="00200A0C" w:rsidRPr="00402E08" w:rsidRDefault="00200A0C" w:rsidP="000A5593">
            <w:pPr>
              <w:rPr>
                <w:rFonts w:ascii="Arial" w:hAnsi="Arial" w:cs="Arial"/>
                <w:sz w:val="20"/>
                <w:szCs w:val="20"/>
                <w:lang w:val="en-ZA"/>
              </w:rPr>
            </w:pPr>
          </w:p>
          <w:p w:rsidR="00200A0C" w:rsidRPr="00402E08" w:rsidRDefault="00200A0C" w:rsidP="000A5593">
            <w:pPr>
              <w:rPr>
                <w:rFonts w:ascii="Arial" w:hAnsi="Arial" w:cs="Arial"/>
                <w:sz w:val="20"/>
                <w:szCs w:val="20"/>
                <w:lang w:val="en-ZA"/>
              </w:rPr>
            </w:pPr>
          </w:p>
          <w:p w:rsidR="00200A0C" w:rsidRPr="00402E08" w:rsidRDefault="00200A0C" w:rsidP="000A5593">
            <w:pPr>
              <w:rPr>
                <w:rFonts w:ascii="Arial" w:hAnsi="Arial" w:cs="Arial"/>
                <w:b/>
                <w:lang w:val="en-ZA"/>
              </w:rPr>
            </w:pPr>
          </w:p>
        </w:tc>
        <w:tc>
          <w:tcPr>
            <w:tcW w:w="145" w:type="pct"/>
            <w:tcBorders>
              <w:left w:val="single" w:sz="4" w:space="0" w:color="auto"/>
              <w:right w:val="single" w:sz="4" w:space="0" w:color="auto"/>
            </w:tcBorders>
          </w:tcPr>
          <w:p w:rsidR="00200A0C" w:rsidRPr="00402E08" w:rsidRDefault="00200A0C" w:rsidP="000A5593">
            <w:pPr>
              <w:rPr>
                <w:rFonts w:ascii="Arial" w:hAnsi="Arial" w:cs="Arial"/>
                <w:b/>
              </w:rPr>
            </w:pPr>
          </w:p>
        </w:tc>
        <w:tc>
          <w:tcPr>
            <w:tcW w:w="1422" w:type="pct"/>
            <w:tcBorders>
              <w:top w:val="single" w:sz="4" w:space="0" w:color="auto"/>
              <w:left w:val="single" w:sz="4" w:space="0" w:color="auto"/>
              <w:bottom w:val="single" w:sz="4" w:space="0" w:color="auto"/>
              <w:right w:val="single" w:sz="4" w:space="0" w:color="auto"/>
            </w:tcBorders>
          </w:tcPr>
          <w:p w:rsidR="00200A0C" w:rsidRPr="00402E08" w:rsidRDefault="00200A0C" w:rsidP="000A5593">
            <w:pPr>
              <w:jc w:val="right"/>
              <w:rPr>
                <w:rFonts w:ascii="Arial" w:hAnsi="Arial" w:cs="Arial"/>
                <w:b/>
                <w:lang w:val="en-ZA"/>
              </w:rPr>
            </w:pPr>
            <w:r>
              <w:rPr>
                <w:rFonts w:ascii="Arial" w:hAnsi="Arial" w:cs="Arial"/>
                <w:b/>
                <w:lang w:val="en-ZA"/>
              </w:rPr>
              <w:t>Bylaag</w:t>
            </w:r>
            <w:r w:rsidRPr="00402E08">
              <w:rPr>
                <w:rFonts w:ascii="Arial" w:hAnsi="Arial" w:cs="Arial"/>
                <w:b/>
                <w:lang w:val="en-ZA"/>
              </w:rPr>
              <w:t xml:space="preserve"> C</w:t>
            </w:r>
          </w:p>
          <w:p w:rsidR="00200A0C" w:rsidRPr="00402E08" w:rsidRDefault="00200A0C" w:rsidP="000A5593">
            <w:pPr>
              <w:rPr>
                <w:rFonts w:ascii="Arial" w:hAnsi="Arial" w:cs="Arial"/>
                <w:sz w:val="20"/>
                <w:szCs w:val="20"/>
                <w:lang w:val="en-ZA"/>
              </w:rPr>
            </w:pPr>
          </w:p>
          <w:p w:rsidR="00200A0C" w:rsidRPr="00402E08" w:rsidRDefault="00200A0C" w:rsidP="000A5593">
            <w:pPr>
              <w:rPr>
                <w:rFonts w:ascii="Arial" w:hAnsi="Arial" w:cs="Arial"/>
                <w:sz w:val="20"/>
                <w:szCs w:val="20"/>
                <w:lang w:val="en-ZA"/>
              </w:rPr>
            </w:pPr>
            <w:r w:rsidRPr="00402E08">
              <w:rPr>
                <w:rFonts w:ascii="Arial" w:hAnsi="Arial" w:cs="Arial"/>
                <w:sz w:val="20"/>
                <w:szCs w:val="20"/>
                <w:lang w:val="en-ZA"/>
              </w:rPr>
              <w:t>(</w:t>
            </w:r>
            <w:r>
              <w:rPr>
                <w:rFonts w:ascii="Arial" w:hAnsi="Arial" w:cs="Arial"/>
                <w:sz w:val="20"/>
                <w:szCs w:val="20"/>
                <w:lang w:val="en-ZA"/>
              </w:rPr>
              <w:t>Egtheidsverklaring</w:t>
            </w:r>
            <w:r w:rsidRPr="00402E08">
              <w:rPr>
                <w:rFonts w:ascii="Arial" w:hAnsi="Arial" w:cs="Arial"/>
                <w:sz w:val="20"/>
                <w:szCs w:val="20"/>
                <w:lang w:val="en-ZA"/>
              </w:rPr>
              <w:t>)</w:t>
            </w:r>
          </w:p>
          <w:p w:rsidR="00200A0C" w:rsidRPr="00402E08" w:rsidRDefault="00200A0C" w:rsidP="000A5593">
            <w:pPr>
              <w:rPr>
                <w:rFonts w:ascii="Arial" w:hAnsi="Arial" w:cs="Arial"/>
                <w:b/>
                <w:lang w:val="en-ZA"/>
              </w:rPr>
            </w:pPr>
          </w:p>
        </w:tc>
      </w:tr>
    </w:tbl>
    <w:p w:rsidR="00200A0C" w:rsidRPr="00402E08" w:rsidRDefault="00200A0C" w:rsidP="00200A0C">
      <w:pPr>
        <w:rPr>
          <w:rFonts w:ascii="Arial" w:hAnsi="Arial" w:cs="Arial"/>
          <w:b/>
          <w:sz w:val="20"/>
          <w:szCs w:val="20"/>
          <w:u w:val="single"/>
          <w:lang w:val="en-ZA"/>
        </w:rPr>
      </w:pPr>
    </w:p>
    <w:p w:rsidR="00200A0C" w:rsidRPr="00402E08" w:rsidRDefault="00200A0C" w:rsidP="00200A0C">
      <w:pPr>
        <w:rPr>
          <w:rFonts w:ascii="Arial" w:hAnsi="Arial" w:cs="Arial"/>
          <w:sz w:val="20"/>
          <w:szCs w:val="20"/>
          <w:lang w:val="en-ZA"/>
        </w:rPr>
      </w:pPr>
      <w:r>
        <w:rPr>
          <w:rFonts w:ascii="Arial" w:hAnsi="Arial" w:cs="Arial"/>
          <w:b/>
          <w:sz w:val="20"/>
          <w:szCs w:val="20"/>
          <w:u w:val="single"/>
          <w:lang w:val="en-ZA"/>
        </w:rPr>
        <w:t>Let Wel</w:t>
      </w:r>
      <w:r w:rsidRPr="00402E08">
        <w:rPr>
          <w:rFonts w:ascii="Arial" w:hAnsi="Arial" w:cs="Arial"/>
          <w:sz w:val="20"/>
          <w:szCs w:val="20"/>
          <w:lang w:val="en-ZA"/>
        </w:rPr>
        <w:t xml:space="preserve">:  </w:t>
      </w:r>
    </w:p>
    <w:p w:rsidR="00200A0C" w:rsidRPr="00402E08" w:rsidRDefault="00200A0C" w:rsidP="00200A0C">
      <w:pPr>
        <w:rPr>
          <w:rFonts w:ascii="Cambria" w:hAnsi="Cambria"/>
          <w:b/>
          <w:spacing w:val="20"/>
          <w:sz w:val="28"/>
          <w:szCs w:val="28"/>
          <w:lang w:val="en-ZA" w:eastAsia="en-US" w:bidi="en-US"/>
        </w:rPr>
      </w:pPr>
      <w:r>
        <w:rPr>
          <w:rFonts w:ascii="Arial" w:hAnsi="Arial" w:cs="Arial"/>
          <w:sz w:val="20"/>
          <w:szCs w:val="20"/>
          <w:lang w:val="en-ZA"/>
        </w:rPr>
        <w:t>Jou verslag moet</w:t>
      </w:r>
      <w:r w:rsidRPr="00402E08">
        <w:rPr>
          <w:rFonts w:ascii="Arial" w:hAnsi="Arial" w:cs="Arial"/>
          <w:sz w:val="20"/>
          <w:szCs w:val="20"/>
          <w:lang w:val="en-ZA"/>
        </w:rPr>
        <w:t xml:space="preserve"> 2 – 3 </w:t>
      </w:r>
      <w:r>
        <w:rPr>
          <w:rFonts w:ascii="Arial" w:hAnsi="Arial" w:cs="Arial"/>
          <w:sz w:val="20"/>
          <w:szCs w:val="20"/>
          <w:lang w:val="en-ZA"/>
        </w:rPr>
        <w:t xml:space="preserve">bladsye wees </w:t>
      </w:r>
      <w:r w:rsidRPr="00200A0C">
        <w:rPr>
          <w:rFonts w:ascii="Arial" w:hAnsi="Arial" w:cs="Arial"/>
          <w:b/>
          <w:i/>
          <w:sz w:val="20"/>
          <w:szCs w:val="20"/>
          <w:lang w:val="en-ZA"/>
        </w:rPr>
        <w:t xml:space="preserve">sonder </w:t>
      </w:r>
      <w:r>
        <w:rPr>
          <w:rFonts w:ascii="Arial" w:hAnsi="Arial" w:cs="Arial"/>
          <w:sz w:val="20"/>
          <w:szCs w:val="20"/>
          <w:lang w:val="en-ZA"/>
        </w:rPr>
        <w:t>die dekblad</w:t>
      </w:r>
      <w:r w:rsidRPr="00402E08">
        <w:rPr>
          <w:rFonts w:ascii="Arial" w:hAnsi="Arial" w:cs="Arial"/>
          <w:sz w:val="20"/>
          <w:szCs w:val="20"/>
          <w:lang w:val="en-ZA"/>
        </w:rPr>
        <w:t xml:space="preserve">, </w:t>
      </w:r>
      <w:r>
        <w:rPr>
          <w:rFonts w:ascii="Arial" w:hAnsi="Arial" w:cs="Arial"/>
          <w:sz w:val="20"/>
          <w:szCs w:val="20"/>
          <w:lang w:val="en-ZA"/>
        </w:rPr>
        <w:t>inhoudsopgawe</w:t>
      </w:r>
      <w:r w:rsidRPr="00402E08">
        <w:rPr>
          <w:rFonts w:ascii="Arial" w:hAnsi="Arial" w:cs="Arial"/>
          <w:sz w:val="20"/>
          <w:szCs w:val="20"/>
          <w:lang w:val="en-ZA"/>
        </w:rPr>
        <w:t xml:space="preserve">, </w:t>
      </w:r>
      <w:r>
        <w:rPr>
          <w:rFonts w:ascii="Arial" w:hAnsi="Arial" w:cs="Arial"/>
          <w:sz w:val="20"/>
          <w:szCs w:val="20"/>
          <w:lang w:val="en-ZA"/>
        </w:rPr>
        <w:t>verwysingsly en</w:t>
      </w:r>
      <w:r w:rsidRPr="00402E08">
        <w:rPr>
          <w:rFonts w:ascii="Arial" w:hAnsi="Arial" w:cs="Arial"/>
          <w:sz w:val="20"/>
          <w:szCs w:val="20"/>
          <w:lang w:val="en-ZA"/>
        </w:rPr>
        <w:t xml:space="preserve"> </w:t>
      </w:r>
      <w:r>
        <w:rPr>
          <w:rFonts w:ascii="Arial" w:hAnsi="Arial" w:cs="Arial"/>
          <w:sz w:val="20"/>
          <w:szCs w:val="20"/>
          <w:lang w:val="en-ZA"/>
        </w:rPr>
        <w:t>bylae</w:t>
      </w:r>
      <w:r w:rsidRPr="00402E08">
        <w:rPr>
          <w:rFonts w:ascii="Arial" w:hAnsi="Arial" w:cs="Arial"/>
          <w:sz w:val="20"/>
          <w:szCs w:val="20"/>
          <w:lang w:val="en-ZA"/>
        </w:rPr>
        <w:t xml:space="preserve"> </w:t>
      </w:r>
      <w:r w:rsidRPr="00402E08">
        <w:rPr>
          <w:rFonts w:ascii="Cambria" w:hAnsi="Cambria"/>
          <w:b/>
          <w:spacing w:val="20"/>
          <w:sz w:val="28"/>
          <w:szCs w:val="28"/>
          <w:lang w:val="en-ZA" w:eastAsia="en-US" w:bidi="en-US"/>
        </w:rPr>
        <w:br w:type="page"/>
      </w:r>
    </w:p>
    <w:p w:rsidR="00B503DC" w:rsidRPr="00857090" w:rsidRDefault="00B503DC" w:rsidP="00B503DC">
      <w:pPr>
        <w:pBdr>
          <w:bottom w:val="thinThickSmallGap" w:sz="12" w:space="1" w:color="943634"/>
        </w:pBdr>
        <w:spacing w:after="200"/>
        <w:jc w:val="center"/>
        <w:outlineLvl w:val="0"/>
        <w:rPr>
          <w:rFonts w:ascii="Cambria" w:hAnsi="Cambria"/>
          <w:b/>
          <w:spacing w:val="20"/>
          <w:sz w:val="28"/>
          <w:szCs w:val="28"/>
          <w:lang w:eastAsia="en-US" w:bidi="en-US"/>
        </w:rPr>
      </w:pPr>
      <w:bookmarkStart w:id="43" w:name="_Toc412724289"/>
      <w:r w:rsidRPr="00857090">
        <w:rPr>
          <w:rFonts w:ascii="Cambria" w:hAnsi="Cambria"/>
          <w:b/>
          <w:spacing w:val="20"/>
          <w:sz w:val="28"/>
          <w:szCs w:val="28"/>
          <w:lang w:eastAsia="en-US" w:bidi="en-US"/>
        </w:rPr>
        <w:lastRenderedPageBreak/>
        <w:t xml:space="preserve">Bylaag </w:t>
      </w:r>
      <w:r w:rsidR="004D6E68">
        <w:rPr>
          <w:rFonts w:ascii="Cambria" w:hAnsi="Cambria"/>
          <w:b/>
          <w:spacing w:val="20"/>
          <w:sz w:val="28"/>
          <w:szCs w:val="28"/>
          <w:lang w:eastAsia="en-US" w:bidi="en-US"/>
        </w:rPr>
        <w:t>F</w:t>
      </w:r>
      <w:bookmarkEnd w:id="43"/>
    </w:p>
    <w:p w:rsidR="00BF147E" w:rsidRPr="00857090" w:rsidRDefault="001A0032" w:rsidP="00BF147E">
      <w:pPr>
        <w:pBdr>
          <w:bottom w:val="single" w:sz="4" w:space="1" w:color="622423"/>
        </w:pBdr>
        <w:spacing w:before="400" w:after="200" w:line="252" w:lineRule="auto"/>
        <w:jc w:val="center"/>
        <w:outlineLvl w:val="1"/>
        <w:rPr>
          <w:rFonts w:ascii="Cambria" w:hAnsi="Cambria"/>
          <w:b/>
          <w:spacing w:val="15"/>
          <w:lang w:eastAsia="en-US" w:bidi="en-US"/>
        </w:rPr>
      </w:pPr>
      <w:bookmarkStart w:id="44" w:name="_Toc412724290"/>
      <w:r>
        <w:rPr>
          <w:rFonts w:ascii="Cambria" w:hAnsi="Cambria"/>
          <w:b/>
          <w:spacing w:val="15"/>
          <w:lang w:eastAsia="en-US" w:bidi="en-US"/>
        </w:rPr>
        <w:t>Leerderv</w:t>
      </w:r>
      <w:r w:rsidR="00BF147E" w:rsidRPr="00857090">
        <w:rPr>
          <w:rFonts w:ascii="Cambria" w:hAnsi="Cambria"/>
          <w:b/>
          <w:spacing w:val="15"/>
          <w:lang w:eastAsia="en-US" w:bidi="en-US"/>
        </w:rPr>
        <w:t xml:space="preserve">erklaring </w:t>
      </w:r>
      <w:r>
        <w:rPr>
          <w:rFonts w:ascii="Cambria" w:hAnsi="Cambria"/>
          <w:b/>
          <w:spacing w:val="15"/>
          <w:lang w:eastAsia="en-US" w:bidi="en-US"/>
        </w:rPr>
        <w:t>– Fase ____</w:t>
      </w:r>
      <w:bookmarkEnd w:id="44"/>
    </w:p>
    <w:p w:rsidR="00DB261C" w:rsidRPr="007A3270" w:rsidRDefault="008C1DF4" w:rsidP="00DB261C">
      <w:pPr>
        <w:tabs>
          <w:tab w:val="left" w:pos="7371"/>
        </w:tabs>
        <w:spacing w:before="120" w:after="120" w:line="276" w:lineRule="auto"/>
        <w:rPr>
          <w:lang w:val="en-ZA"/>
        </w:rPr>
      </w:pPr>
      <w:r>
        <w:rPr>
          <w:lang w:val="en-ZA"/>
        </w:rPr>
        <w:t>Ek verstaan dat die werk wat vir assessering voorgelê word my eie moet wees</w:t>
      </w:r>
      <w:r w:rsidR="00DB261C" w:rsidRPr="007A3270">
        <w:rPr>
          <w:lang w:val="en-ZA"/>
        </w:rPr>
        <w:t xml:space="preserve">. </w:t>
      </w:r>
    </w:p>
    <w:p w:rsidR="00DB261C" w:rsidRPr="007A3270" w:rsidRDefault="008C1DF4" w:rsidP="00DB261C">
      <w:pPr>
        <w:tabs>
          <w:tab w:val="left" w:pos="7371"/>
        </w:tabs>
        <w:spacing w:before="120" w:after="120" w:line="276" w:lineRule="auto"/>
        <w:rPr>
          <w:lang w:val="en-ZA"/>
        </w:rPr>
      </w:pPr>
      <w:r>
        <w:rPr>
          <w:lang w:val="en-ZA"/>
        </w:rPr>
        <w:t>Het jy enige hulp/inligting van enige iemand gekry om hierdie werk te produseer</w:t>
      </w:r>
      <w:r w:rsidR="00DB261C" w:rsidRPr="007A3270">
        <w:rPr>
          <w:lang w:val="en-ZA"/>
        </w:rPr>
        <w:t>?</w:t>
      </w:r>
    </w:p>
    <w:p w:rsidR="00DB261C" w:rsidRPr="007A3270" w:rsidRDefault="00DB261C" w:rsidP="00DB261C">
      <w:pPr>
        <w:tabs>
          <w:tab w:val="left" w:pos="1701"/>
          <w:tab w:val="left" w:pos="7371"/>
        </w:tabs>
        <w:spacing w:before="120" w:after="120" w:line="276" w:lineRule="auto"/>
        <w:rPr>
          <w:lang w:val="en-ZA"/>
        </w:rPr>
      </w:pPr>
      <w:r w:rsidRPr="007A3270">
        <w:rPr>
          <w:sz w:val="40"/>
          <w:lang w:val="en-ZA"/>
        </w:rPr>
        <w:sym w:font="Wingdings 2" w:char="F0A3"/>
      </w:r>
      <w:r w:rsidR="008C1DF4">
        <w:rPr>
          <w:lang w:val="en-ZA"/>
        </w:rPr>
        <w:t>Nee</w:t>
      </w:r>
      <w:r w:rsidRPr="007A3270">
        <w:rPr>
          <w:lang w:val="en-ZA"/>
        </w:rPr>
        <w:tab/>
      </w:r>
      <w:r w:rsidRPr="007A3270">
        <w:rPr>
          <w:sz w:val="40"/>
          <w:lang w:val="en-ZA"/>
        </w:rPr>
        <w:sym w:font="Wingdings 2" w:char="F0A3"/>
      </w:r>
      <w:r w:rsidR="008C1DF4">
        <w:rPr>
          <w:lang w:val="en-ZA"/>
        </w:rPr>
        <w:t>Ja</w:t>
      </w:r>
      <w:r w:rsidRPr="007A3270">
        <w:rPr>
          <w:lang w:val="en-ZA"/>
        </w:rPr>
        <w:t xml:space="preserve"> (</w:t>
      </w:r>
      <w:r w:rsidR="008C1DF4">
        <w:rPr>
          <w:lang w:val="en-ZA"/>
        </w:rPr>
        <w:t>verskaf besonderhede hier onder</w:t>
      </w:r>
      <w:r w:rsidRPr="007A3270">
        <w:rPr>
          <w:lang w:val="en-ZA"/>
        </w:rPr>
        <w:t>)</w:t>
      </w:r>
    </w:p>
    <w:tbl>
      <w:tblPr>
        <w:tblStyle w:val="TableGrid"/>
        <w:tblW w:w="0" w:type="auto"/>
        <w:tblLook w:val="04A0" w:firstRow="1" w:lastRow="0" w:firstColumn="1" w:lastColumn="0" w:noHBand="0" w:noVBand="1"/>
      </w:tblPr>
      <w:tblGrid>
        <w:gridCol w:w="2660"/>
        <w:gridCol w:w="6583"/>
      </w:tblGrid>
      <w:tr w:rsidR="00DB261C" w:rsidRPr="007A3270" w:rsidTr="008C15F2">
        <w:tc>
          <w:tcPr>
            <w:tcW w:w="2660" w:type="dxa"/>
          </w:tcPr>
          <w:p w:rsidR="00DB261C" w:rsidRDefault="008C1DF4" w:rsidP="008C15F2">
            <w:pPr>
              <w:tabs>
                <w:tab w:val="left" w:pos="1701"/>
                <w:tab w:val="left" w:pos="7371"/>
              </w:tabs>
              <w:spacing w:before="120" w:after="120" w:line="276" w:lineRule="auto"/>
              <w:rPr>
                <w:lang w:val="en-ZA"/>
              </w:rPr>
            </w:pPr>
            <w:r>
              <w:rPr>
                <w:lang w:val="en-ZA"/>
              </w:rPr>
              <w:t>Hulp/Inligitng ontvang van</w:t>
            </w:r>
            <w:r w:rsidR="00DB261C" w:rsidRPr="007A3270">
              <w:rPr>
                <w:lang w:val="en-ZA"/>
              </w:rPr>
              <w:t xml:space="preserve"> (perso</w:t>
            </w:r>
            <w:r>
              <w:rPr>
                <w:lang w:val="en-ZA"/>
              </w:rPr>
              <w:t>o</w:t>
            </w:r>
            <w:r w:rsidR="00DB261C" w:rsidRPr="007A3270">
              <w:rPr>
                <w:lang w:val="en-ZA"/>
              </w:rPr>
              <w:t>n):</w:t>
            </w:r>
          </w:p>
          <w:p w:rsidR="008C1DF4" w:rsidRPr="007A3270" w:rsidRDefault="008C1DF4" w:rsidP="008C15F2">
            <w:pPr>
              <w:tabs>
                <w:tab w:val="left" w:pos="1701"/>
                <w:tab w:val="left" w:pos="7371"/>
              </w:tabs>
              <w:spacing w:before="120" w:after="120" w:line="276" w:lineRule="auto"/>
              <w:rPr>
                <w:lang w:val="en-ZA"/>
              </w:rPr>
            </w:pPr>
          </w:p>
        </w:tc>
        <w:tc>
          <w:tcPr>
            <w:tcW w:w="6583" w:type="dxa"/>
          </w:tcPr>
          <w:p w:rsidR="00DB261C" w:rsidRPr="007A3270" w:rsidRDefault="008C1DF4" w:rsidP="008C1DF4">
            <w:pPr>
              <w:tabs>
                <w:tab w:val="left" w:pos="1701"/>
                <w:tab w:val="left" w:pos="7371"/>
              </w:tabs>
              <w:spacing w:before="120" w:after="120" w:line="276" w:lineRule="auto"/>
              <w:rPr>
                <w:lang w:val="en-ZA"/>
              </w:rPr>
            </w:pPr>
            <w:r>
              <w:rPr>
                <w:lang w:val="en-ZA"/>
              </w:rPr>
              <w:t>Aard van die hulp/inligting</w:t>
            </w:r>
            <w:r w:rsidR="00DB261C" w:rsidRPr="007A3270">
              <w:rPr>
                <w:lang w:val="en-ZA"/>
              </w:rPr>
              <w:t xml:space="preserve"> (</w:t>
            </w:r>
            <w:r>
              <w:rPr>
                <w:lang w:val="en-ZA"/>
              </w:rPr>
              <w:t>verskaf bewyse</w:t>
            </w:r>
            <w:r w:rsidR="00DB261C" w:rsidRPr="007A3270">
              <w:rPr>
                <w:lang w:val="en-ZA"/>
              </w:rPr>
              <w:t>):</w:t>
            </w:r>
          </w:p>
        </w:tc>
      </w:tr>
      <w:tr w:rsidR="00DB261C" w:rsidRPr="007A3270" w:rsidTr="008C15F2">
        <w:tc>
          <w:tcPr>
            <w:tcW w:w="2660" w:type="dxa"/>
          </w:tcPr>
          <w:p w:rsidR="00DB261C" w:rsidRPr="007A3270" w:rsidRDefault="00DB261C" w:rsidP="008C15F2">
            <w:pPr>
              <w:tabs>
                <w:tab w:val="left" w:pos="1701"/>
                <w:tab w:val="left" w:pos="7371"/>
              </w:tabs>
              <w:spacing w:before="120" w:after="120" w:line="276" w:lineRule="auto"/>
              <w:rPr>
                <w:lang w:val="en-ZA"/>
              </w:rPr>
            </w:pPr>
          </w:p>
          <w:p w:rsidR="00DB261C" w:rsidRPr="007A3270" w:rsidRDefault="00DB261C" w:rsidP="008C15F2">
            <w:pPr>
              <w:tabs>
                <w:tab w:val="left" w:pos="1701"/>
                <w:tab w:val="left" w:pos="7371"/>
              </w:tabs>
              <w:spacing w:before="120" w:after="120" w:line="276" w:lineRule="auto"/>
              <w:rPr>
                <w:lang w:val="en-ZA"/>
              </w:rPr>
            </w:pPr>
          </w:p>
          <w:p w:rsidR="00DB261C" w:rsidRPr="007A3270" w:rsidRDefault="00DB261C" w:rsidP="008C15F2">
            <w:pPr>
              <w:tabs>
                <w:tab w:val="left" w:pos="1701"/>
                <w:tab w:val="left" w:pos="7371"/>
              </w:tabs>
              <w:spacing w:before="120" w:after="120" w:line="276" w:lineRule="auto"/>
              <w:rPr>
                <w:lang w:val="en-ZA"/>
              </w:rPr>
            </w:pPr>
          </w:p>
          <w:p w:rsidR="00DB261C" w:rsidRPr="007A3270" w:rsidRDefault="00DB261C" w:rsidP="008C15F2">
            <w:pPr>
              <w:tabs>
                <w:tab w:val="left" w:pos="1701"/>
                <w:tab w:val="left" w:pos="7371"/>
              </w:tabs>
              <w:spacing w:before="120" w:after="120" w:line="276" w:lineRule="auto"/>
              <w:rPr>
                <w:lang w:val="en-ZA"/>
              </w:rPr>
            </w:pPr>
          </w:p>
          <w:p w:rsidR="00DB261C" w:rsidRPr="007A3270" w:rsidRDefault="00DB261C" w:rsidP="008C15F2">
            <w:pPr>
              <w:tabs>
                <w:tab w:val="left" w:pos="1701"/>
                <w:tab w:val="left" w:pos="7371"/>
              </w:tabs>
              <w:spacing w:before="120" w:after="120" w:line="276" w:lineRule="auto"/>
              <w:rPr>
                <w:lang w:val="en-ZA"/>
              </w:rPr>
            </w:pPr>
          </w:p>
          <w:p w:rsidR="00DB261C" w:rsidRPr="007A3270" w:rsidRDefault="00DB261C" w:rsidP="008C15F2">
            <w:pPr>
              <w:tabs>
                <w:tab w:val="left" w:pos="1701"/>
                <w:tab w:val="left" w:pos="7371"/>
              </w:tabs>
              <w:spacing w:before="120" w:after="120" w:line="276" w:lineRule="auto"/>
              <w:rPr>
                <w:lang w:val="en-ZA"/>
              </w:rPr>
            </w:pPr>
          </w:p>
          <w:p w:rsidR="00DB261C" w:rsidRPr="007A3270" w:rsidRDefault="00DB261C" w:rsidP="008C15F2">
            <w:pPr>
              <w:tabs>
                <w:tab w:val="left" w:pos="1701"/>
                <w:tab w:val="left" w:pos="7371"/>
              </w:tabs>
              <w:spacing w:before="120" w:after="120" w:line="276" w:lineRule="auto"/>
              <w:rPr>
                <w:lang w:val="en-ZA"/>
              </w:rPr>
            </w:pPr>
          </w:p>
          <w:p w:rsidR="00DB261C" w:rsidRPr="007A3270" w:rsidRDefault="00DB261C" w:rsidP="008C15F2">
            <w:pPr>
              <w:tabs>
                <w:tab w:val="left" w:pos="1701"/>
                <w:tab w:val="left" w:pos="7371"/>
              </w:tabs>
              <w:spacing w:before="120" w:after="120" w:line="276" w:lineRule="auto"/>
              <w:rPr>
                <w:lang w:val="en-ZA"/>
              </w:rPr>
            </w:pPr>
          </w:p>
          <w:p w:rsidR="00DB261C" w:rsidRPr="007A3270" w:rsidRDefault="00DB261C" w:rsidP="008C15F2">
            <w:pPr>
              <w:tabs>
                <w:tab w:val="left" w:pos="1701"/>
                <w:tab w:val="left" w:pos="7371"/>
              </w:tabs>
              <w:spacing w:before="120" w:after="120" w:line="276" w:lineRule="auto"/>
              <w:rPr>
                <w:lang w:val="en-ZA"/>
              </w:rPr>
            </w:pPr>
          </w:p>
          <w:p w:rsidR="00DB261C" w:rsidRPr="007A3270" w:rsidRDefault="00DB261C" w:rsidP="008C15F2">
            <w:pPr>
              <w:tabs>
                <w:tab w:val="left" w:pos="1701"/>
                <w:tab w:val="left" w:pos="7371"/>
              </w:tabs>
              <w:spacing w:before="120" w:after="120" w:line="276" w:lineRule="auto"/>
              <w:rPr>
                <w:lang w:val="en-ZA"/>
              </w:rPr>
            </w:pPr>
          </w:p>
        </w:tc>
        <w:tc>
          <w:tcPr>
            <w:tcW w:w="6583" w:type="dxa"/>
          </w:tcPr>
          <w:p w:rsidR="00DB261C" w:rsidRPr="007A3270" w:rsidRDefault="00DB261C" w:rsidP="008C15F2">
            <w:pPr>
              <w:tabs>
                <w:tab w:val="left" w:pos="1701"/>
                <w:tab w:val="left" w:pos="7371"/>
              </w:tabs>
              <w:spacing w:before="120" w:after="120" w:line="276" w:lineRule="auto"/>
              <w:rPr>
                <w:lang w:val="en-ZA"/>
              </w:rPr>
            </w:pPr>
          </w:p>
        </w:tc>
      </w:tr>
      <w:tr w:rsidR="00DB261C" w:rsidRPr="007A3270" w:rsidTr="008C15F2">
        <w:tc>
          <w:tcPr>
            <w:tcW w:w="9243" w:type="dxa"/>
            <w:gridSpan w:val="2"/>
          </w:tcPr>
          <w:p w:rsidR="00DB261C" w:rsidRPr="007A3270" w:rsidRDefault="00DB261C" w:rsidP="008C15F2">
            <w:pPr>
              <w:tabs>
                <w:tab w:val="left" w:pos="1701"/>
                <w:tab w:val="left" w:pos="7371"/>
              </w:tabs>
              <w:spacing w:before="120" w:after="120" w:line="276" w:lineRule="auto"/>
              <w:rPr>
                <w:lang w:val="en-ZA"/>
              </w:rPr>
            </w:pPr>
          </w:p>
          <w:p w:rsidR="00DB261C" w:rsidRPr="007A3270" w:rsidRDefault="00DB261C" w:rsidP="008C15F2">
            <w:pPr>
              <w:tabs>
                <w:tab w:val="left" w:pos="1701"/>
                <w:tab w:val="left" w:pos="7371"/>
              </w:tabs>
              <w:spacing w:before="120" w:after="120" w:line="276" w:lineRule="auto"/>
              <w:rPr>
                <w:lang w:val="en-ZA"/>
              </w:rPr>
            </w:pPr>
          </w:p>
          <w:p w:rsidR="00DB261C" w:rsidRPr="007A3270" w:rsidRDefault="00DB261C" w:rsidP="008C15F2">
            <w:pPr>
              <w:spacing w:before="120" w:after="120" w:line="276" w:lineRule="auto"/>
              <w:rPr>
                <w:lang w:val="en-ZA"/>
              </w:rPr>
            </w:pPr>
          </w:p>
          <w:p w:rsidR="00DB261C" w:rsidRPr="007A3270" w:rsidRDefault="00DB261C" w:rsidP="008C15F2">
            <w:pPr>
              <w:tabs>
                <w:tab w:val="left" w:pos="7371"/>
              </w:tabs>
              <w:spacing w:before="120" w:after="120" w:line="276" w:lineRule="auto"/>
              <w:rPr>
                <w:lang w:val="en-ZA"/>
              </w:rPr>
            </w:pPr>
            <w:r w:rsidRPr="007A3270">
              <w:rPr>
                <w:lang w:val="en-ZA"/>
              </w:rPr>
              <w:t>_________________________</w:t>
            </w:r>
            <w:r w:rsidRPr="007A3270">
              <w:rPr>
                <w:lang w:val="en-ZA"/>
              </w:rPr>
              <w:tab/>
              <w:t xml:space="preserve">___ / ___ / </w:t>
            </w:r>
            <w:r w:rsidR="00927D70">
              <w:rPr>
                <w:lang w:val="en-ZA"/>
              </w:rPr>
              <w:t>2015</w:t>
            </w:r>
            <w:r w:rsidRPr="007A3270">
              <w:rPr>
                <w:lang w:val="en-ZA"/>
              </w:rPr>
              <w:t xml:space="preserve"> </w:t>
            </w:r>
          </w:p>
          <w:p w:rsidR="00DB261C" w:rsidRPr="007A3270" w:rsidRDefault="008C1DF4" w:rsidP="008C1DF4">
            <w:pPr>
              <w:tabs>
                <w:tab w:val="left" w:pos="7371"/>
              </w:tabs>
              <w:spacing w:before="120" w:after="120" w:line="276" w:lineRule="auto"/>
              <w:rPr>
                <w:lang w:val="en-ZA"/>
              </w:rPr>
            </w:pPr>
            <w:r>
              <w:rPr>
                <w:lang w:val="en-ZA"/>
              </w:rPr>
              <w:t>Handtekening van leerder</w:t>
            </w:r>
            <w:r w:rsidR="00DB261C" w:rsidRPr="007A3270">
              <w:rPr>
                <w:lang w:val="en-ZA"/>
              </w:rPr>
              <w:t xml:space="preserve"> </w:t>
            </w:r>
            <w:r w:rsidR="00DB261C" w:rsidRPr="007A3270">
              <w:rPr>
                <w:lang w:val="en-ZA"/>
              </w:rPr>
              <w:tab/>
              <w:t>Dat</w:t>
            </w:r>
            <w:r>
              <w:rPr>
                <w:lang w:val="en-ZA"/>
              </w:rPr>
              <w:t>um</w:t>
            </w:r>
            <w:r w:rsidR="00DB261C" w:rsidRPr="007A3270">
              <w:rPr>
                <w:lang w:val="en-ZA"/>
              </w:rPr>
              <w:t xml:space="preserve"> </w:t>
            </w:r>
          </w:p>
        </w:tc>
      </w:tr>
    </w:tbl>
    <w:p w:rsidR="00DB261C" w:rsidRPr="007A3270" w:rsidRDefault="00DB261C" w:rsidP="00DB261C">
      <w:pPr>
        <w:tabs>
          <w:tab w:val="left" w:pos="1701"/>
          <w:tab w:val="left" w:pos="7371"/>
        </w:tabs>
        <w:spacing w:before="120" w:after="120" w:line="276" w:lineRule="auto"/>
        <w:rPr>
          <w:lang w:val="en-ZA"/>
        </w:rPr>
      </w:pPr>
    </w:p>
    <w:p w:rsidR="00B503DC" w:rsidRPr="00857090" w:rsidRDefault="00B503DC">
      <w:pPr>
        <w:rPr>
          <w:rFonts w:ascii="Cambria" w:hAnsi="Cambria"/>
          <w:b/>
          <w:spacing w:val="20"/>
          <w:sz w:val="28"/>
          <w:szCs w:val="28"/>
          <w:lang w:eastAsia="en-US" w:bidi="en-US"/>
        </w:rPr>
      </w:pPr>
      <w:r w:rsidRPr="00857090">
        <w:rPr>
          <w:rFonts w:ascii="Cambria" w:hAnsi="Cambria"/>
          <w:b/>
          <w:spacing w:val="20"/>
          <w:sz w:val="28"/>
          <w:szCs w:val="28"/>
          <w:lang w:eastAsia="en-US" w:bidi="en-US"/>
        </w:rPr>
        <w:br w:type="page"/>
      </w:r>
    </w:p>
    <w:p w:rsidR="00CB2B95" w:rsidRPr="00857090" w:rsidRDefault="00BA4085" w:rsidP="00CB2B95">
      <w:pPr>
        <w:pBdr>
          <w:bottom w:val="thinThickSmallGap" w:sz="12" w:space="1" w:color="943634"/>
        </w:pBdr>
        <w:spacing w:after="200"/>
        <w:jc w:val="center"/>
        <w:outlineLvl w:val="0"/>
        <w:rPr>
          <w:rFonts w:ascii="Cambria" w:hAnsi="Cambria"/>
          <w:b/>
          <w:spacing w:val="20"/>
          <w:sz w:val="28"/>
          <w:szCs w:val="28"/>
          <w:lang w:eastAsia="en-US" w:bidi="en-US"/>
        </w:rPr>
      </w:pPr>
      <w:bookmarkStart w:id="45" w:name="_Toc412724291"/>
      <w:r w:rsidRPr="00857090">
        <w:rPr>
          <w:rFonts w:ascii="Cambria" w:hAnsi="Cambria"/>
          <w:b/>
          <w:spacing w:val="20"/>
          <w:sz w:val="28"/>
          <w:szCs w:val="28"/>
          <w:lang w:eastAsia="en-US" w:bidi="en-US"/>
        </w:rPr>
        <w:lastRenderedPageBreak/>
        <w:t>Bylaag</w:t>
      </w:r>
      <w:r w:rsidR="00CB2B95" w:rsidRPr="00857090">
        <w:rPr>
          <w:rFonts w:ascii="Cambria" w:hAnsi="Cambria"/>
          <w:b/>
          <w:spacing w:val="20"/>
          <w:sz w:val="28"/>
          <w:szCs w:val="28"/>
          <w:lang w:eastAsia="en-US" w:bidi="en-US"/>
        </w:rPr>
        <w:t xml:space="preserve"> </w:t>
      </w:r>
      <w:r w:rsidR="004D6E68">
        <w:rPr>
          <w:rFonts w:ascii="Cambria" w:hAnsi="Cambria"/>
          <w:b/>
          <w:spacing w:val="20"/>
          <w:sz w:val="28"/>
          <w:szCs w:val="28"/>
          <w:lang w:eastAsia="en-US" w:bidi="en-US"/>
        </w:rPr>
        <w:t>G</w:t>
      </w:r>
      <w:bookmarkEnd w:id="45"/>
    </w:p>
    <w:p w:rsidR="007B4260" w:rsidRPr="00857090" w:rsidRDefault="001A0032" w:rsidP="00CB2B95">
      <w:pPr>
        <w:pBdr>
          <w:bottom w:val="single" w:sz="4" w:space="1" w:color="622423"/>
        </w:pBdr>
        <w:spacing w:before="400" w:after="200" w:line="252" w:lineRule="auto"/>
        <w:jc w:val="center"/>
        <w:outlineLvl w:val="1"/>
        <w:rPr>
          <w:rFonts w:ascii="Cambria" w:hAnsi="Cambria"/>
          <w:b/>
          <w:spacing w:val="15"/>
          <w:lang w:eastAsia="en-US" w:bidi="en-US"/>
        </w:rPr>
      </w:pPr>
      <w:bookmarkStart w:id="46" w:name="_Toc412724292"/>
      <w:r>
        <w:rPr>
          <w:rFonts w:ascii="Cambria" w:hAnsi="Cambria"/>
          <w:b/>
          <w:spacing w:val="15"/>
          <w:lang w:eastAsia="en-US" w:bidi="en-US"/>
        </w:rPr>
        <w:t>Leerder se v</w:t>
      </w:r>
      <w:r w:rsidR="002F3004" w:rsidRPr="00857090">
        <w:rPr>
          <w:rFonts w:ascii="Cambria" w:hAnsi="Cambria"/>
          <w:b/>
          <w:spacing w:val="15"/>
          <w:lang w:eastAsia="en-US" w:bidi="en-US"/>
        </w:rPr>
        <w:t>erklaring van egtheid</w:t>
      </w:r>
      <w:r>
        <w:rPr>
          <w:rFonts w:ascii="Cambria" w:hAnsi="Cambria"/>
          <w:b/>
          <w:spacing w:val="15"/>
          <w:lang w:eastAsia="en-US" w:bidi="en-US"/>
        </w:rPr>
        <w:t xml:space="preserve"> – Finale PAT</w:t>
      </w:r>
      <w:bookmarkEnd w:id="46"/>
    </w:p>
    <w:tbl>
      <w:tblPr>
        <w:tblStyle w:val="TableGrid"/>
        <w:tblW w:w="0" w:type="auto"/>
        <w:tblLook w:val="04A0" w:firstRow="1" w:lastRow="0" w:firstColumn="1" w:lastColumn="0" w:noHBand="0" w:noVBand="1"/>
      </w:tblPr>
      <w:tblGrid>
        <w:gridCol w:w="1809"/>
        <w:gridCol w:w="2996"/>
        <w:gridCol w:w="1593"/>
        <w:gridCol w:w="3003"/>
      </w:tblGrid>
      <w:tr w:rsidR="002179A6" w:rsidRPr="00857090" w:rsidTr="002179A6">
        <w:tc>
          <w:tcPr>
            <w:tcW w:w="1809" w:type="dxa"/>
            <w:vAlign w:val="center"/>
          </w:tcPr>
          <w:p w:rsidR="002179A6" w:rsidRPr="00857090" w:rsidRDefault="002F3004" w:rsidP="002179A6">
            <w:pPr>
              <w:spacing w:before="120" w:after="120" w:line="276" w:lineRule="auto"/>
              <w:jc w:val="right"/>
              <w:rPr>
                <w:b/>
              </w:rPr>
            </w:pPr>
            <w:r w:rsidRPr="00857090">
              <w:rPr>
                <w:b/>
              </w:rPr>
              <w:t>Leerlingnaam</w:t>
            </w:r>
            <w:r w:rsidR="00344C2C" w:rsidRPr="00857090">
              <w:rPr>
                <w:b/>
              </w:rPr>
              <w:t xml:space="preserve"> en van</w:t>
            </w:r>
          </w:p>
        </w:tc>
        <w:tc>
          <w:tcPr>
            <w:tcW w:w="3085" w:type="dxa"/>
          </w:tcPr>
          <w:p w:rsidR="002179A6" w:rsidRPr="00857090" w:rsidRDefault="002179A6" w:rsidP="002179A6">
            <w:pPr>
              <w:spacing w:before="120" w:after="120" w:line="276" w:lineRule="auto"/>
            </w:pPr>
          </w:p>
        </w:tc>
        <w:tc>
          <w:tcPr>
            <w:tcW w:w="1593" w:type="dxa"/>
          </w:tcPr>
          <w:p w:rsidR="002179A6" w:rsidRPr="00857090" w:rsidRDefault="002F3004" w:rsidP="00BA4085">
            <w:pPr>
              <w:spacing w:before="120" w:after="120" w:line="276" w:lineRule="auto"/>
              <w:jc w:val="right"/>
              <w:rPr>
                <w:b/>
              </w:rPr>
            </w:pPr>
            <w:r w:rsidRPr="00857090">
              <w:rPr>
                <w:b/>
              </w:rPr>
              <w:t>ID-</w:t>
            </w:r>
            <w:r w:rsidR="00BA4085" w:rsidRPr="00857090">
              <w:rPr>
                <w:b/>
              </w:rPr>
              <w:t>Nommer</w:t>
            </w:r>
          </w:p>
        </w:tc>
        <w:tc>
          <w:tcPr>
            <w:tcW w:w="3089" w:type="dxa"/>
          </w:tcPr>
          <w:p w:rsidR="002179A6" w:rsidRPr="00857090" w:rsidRDefault="002179A6" w:rsidP="002179A6">
            <w:pPr>
              <w:spacing w:before="120" w:after="120" w:line="276" w:lineRule="auto"/>
            </w:pPr>
          </w:p>
        </w:tc>
      </w:tr>
      <w:tr w:rsidR="002179A6" w:rsidRPr="00857090" w:rsidTr="002179A6">
        <w:tc>
          <w:tcPr>
            <w:tcW w:w="1809" w:type="dxa"/>
            <w:vAlign w:val="center"/>
          </w:tcPr>
          <w:p w:rsidR="002179A6" w:rsidRPr="00857090" w:rsidRDefault="002179A6" w:rsidP="00BA4085">
            <w:pPr>
              <w:spacing w:before="120" w:after="120" w:line="276" w:lineRule="auto"/>
              <w:jc w:val="right"/>
              <w:rPr>
                <w:b/>
              </w:rPr>
            </w:pPr>
            <w:r w:rsidRPr="00857090">
              <w:rPr>
                <w:b/>
              </w:rPr>
              <w:t>Gra</w:t>
            </w:r>
            <w:r w:rsidR="00BA4085" w:rsidRPr="00857090">
              <w:rPr>
                <w:b/>
              </w:rPr>
              <w:t>a</w:t>
            </w:r>
            <w:r w:rsidRPr="00857090">
              <w:rPr>
                <w:b/>
              </w:rPr>
              <w:t>d</w:t>
            </w:r>
          </w:p>
        </w:tc>
        <w:tc>
          <w:tcPr>
            <w:tcW w:w="3085" w:type="dxa"/>
          </w:tcPr>
          <w:p w:rsidR="002179A6" w:rsidRPr="00857090" w:rsidRDefault="000B5261" w:rsidP="002179A6">
            <w:pPr>
              <w:spacing w:before="120" w:after="120" w:line="276" w:lineRule="auto"/>
            </w:pPr>
            <w:r w:rsidRPr="00857090">
              <w:t>11</w:t>
            </w:r>
          </w:p>
        </w:tc>
        <w:tc>
          <w:tcPr>
            <w:tcW w:w="1593" w:type="dxa"/>
          </w:tcPr>
          <w:p w:rsidR="002179A6" w:rsidRPr="00857090" w:rsidRDefault="00BA4085" w:rsidP="002179A6">
            <w:pPr>
              <w:spacing w:before="120" w:after="120" w:line="276" w:lineRule="auto"/>
              <w:jc w:val="right"/>
              <w:rPr>
                <w:b/>
              </w:rPr>
            </w:pPr>
            <w:r w:rsidRPr="00857090">
              <w:rPr>
                <w:b/>
              </w:rPr>
              <w:t>Jaar</w:t>
            </w:r>
          </w:p>
        </w:tc>
        <w:tc>
          <w:tcPr>
            <w:tcW w:w="3089" w:type="dxa"/>
          </w:tcPr>
          <w:p w:rsidR="002179A6" w:rsidRPr="00857090" w:rsidRDefault="00927D70" w:rsidP="002179A6">
            <w:pPr>
              <w:spacing w:before="120" w:after="120" w:line="276" w:lineRule="auto"/>
            </w:pPr>
            <w:r>
              <w:t>2015</w:t>
            </w:r>
          </w:p>
        </w:tc>
      </w:tr>
      <w:tr w:rsidR="002179A6" w:rsidRPr="00857090" w:rsidTr="002179A6">
        <w:tc>
          <w:tcPr>
            <w:tcW w:w="1809" w:type="dxa"/>
          </w:tcPr>
          <w:p w:rsidR="002179A6" w:rsidRPr="00857090" w:rsidRDefault="00BA4085" w:rsidP="002179A6">
            <w:pPr>
              <w:spacing w:before="120" w:after="120" w:line="276" w:lineRule="auto"/>
              <w:jc w:val="right"/>
              <w:rPr>
                <w:b/>
              </w:rPr>
            </w:pPr>
            <w:r w:rsidRPr="00857090">
              <w:rPr>
                <w:b/>
              </w:rPr>
              <w:t>Vak</w:t>
            </w:r>
          </w:p>
        </w:tc>
        <w:tc>
          <w:tcPr>
            <w:tcW w:w="7767" w:type="dxa"/>
            <w:gridSpan w:val="3"/>
            <w:vAlign w:val="center"/>
          </w:tcPr>
          <w:p w:rsidR="002179A6" w:rsidRPr="00857090" w:rsidRDefault="00BA4085" w:rsidP="002179A6">
            <w:pPr>
              <w:spacing w:before="120" w:after="120" w:line="276" w:lineRule="auto"/>
              <w:jc w:val="center"/>
            </w:pPr>
            <w:r w:rsidRPr="00857090">
              <w:t>Rekenaartoepassingstegnologie</w:t>
            </w:r>
          </w:p>
        </w:tc>
      </w:tr>
      <w:tr w:rsidR="002179A6" w:rsidRPr="00857090" w:rsidTr="002179A6">
        <w:tc>
          <w:tcPr>
            <w:tcW w:w="4894" w:type="dxa"/>
            <w:gridSpan w:val="2"/>
            <w:vAlign w:val="center"/>
          </w:tcPr>
          <w:p w:rsidR="002179A6" w:rsidRPr="00857090" w:rsidRDefault="00BA4085" w:rsidP="002F3004">
            <w:pPr>
              <w:spacing w:before="120" w:after="120" w:line="276" w:lineRule="auto"/>
              <w:jc w:val="center"/>
            </w:pPr>
            <w:r w:rsidRPr="00857090">
              <w:t>Praktiese Assesserings</w:t>
            </w:r>
            <w:r w:rsidR="002F3004" w:rsidRPr="00857090">
              <w:t>t</w:t>
            </w:r>
            <w:r w:rsidRPr="00857090">
              <w:t>aak</w:t>
            </w:r>
            <w:r w:rsidR="002179A6" w:rsidRPr="00857090">
              <w:t xml:space="preserve"> (PAT)</w:t>
            </w:r>
          </w:p>
        </w:tc>
        <w:tc>
          <w:tcPr>
            <w:tcW w:w="1593" w:type="dxa"/>
            <w:vAlign w:val="center"/>
          </w:tcPr>
          <w:p w:rsidR="002179A6" w:rsidRPr="00857090" w:rsidRDefault="00BA4085" w:rsidP="002179A6">
            <w:pPr>
              <w:spacing w:before="120" w:after="120" w:line="276" w:lineRule="auto"/>
              <w:jc w:val="right"/>
              <w:rPr>
                <w:b/>
              </w:rPr>
            </w:pPr>
            <w:r w:rsidRPr="00857090">
              <w:rPr>
                <w:b/>
              </w:rPr>
              <w:t>Onderwyser</w:t>
            </w:r>
          </w:p>
        </w:tc>
        <w:tc>
          <w:tcPr>
            <w:tcW w:w="3089" w:type="dxa"/>
          </w:tcPr>
          <w:p w:rsidR="002179A6" w:rsidRPr="00857090" w:rsidRDefault="002179A6" w:rsidP="002179A6">
            <w:pPr>
              <w:spacing w:before="120" w:after="120" w:line="276" w:lineRule="auto"/>
            </w:pPr>
          </w:p>
        </w:tc>
      </w:tr>
      <w:tr w:rsidR="002179A6" w:rsidRPr="00857090" w:rsidTr="002179A6">
        <w:tc>
          <w:tcPr>
            <w:tcW w:w="9576" w:type="dxa"/>
            <w:gridSpan w:val="4"/>
            <w:vAlign w:val="center"/>
          </w:tcPr>
          <w:p w:rsidR="00F5738D" w:rsidRPr="00857090" w:rsidRDefault="00F5738D" w:rsidP="002179A6">
            <w:pPr>
              <w:spacing w:before="120" w:after="120" w:line="276" w:lineRule="auto"/>
            </w:pPr>
          </w:p>
          <w:p w:rsidR="002179A6" w:rsidRPr="00857090" w:rsidRDefault="00BA4085" w:rsidP="0010154A">
            <w:pPr>
              <w:spacing w:before="120" w:after="120" w:line="276" w:lineRule="auto"/>
            </w:pPr>
            <w:r w:rsidRPr="00857090">
              <w:t xml:space="preserve">Ek verklaar hiermee dat die inhoud van hierdie assesseringstaak my eie oorspronklike werk is (behalwe waar daar 'n duidelike erkenning en toepaslike verwysing na die werk van ander is) en </w:t>
            </w:r>
            <w:r w:rsidR="002F3004" w:rsidRPr="00857090">
              <w:t>nie deur plagiaat bekom is nie</w:t>
            </w:r>
            <w:r w:rsidRPr="00857090">
              <w:t xml:space="preserve">, gekopieer </w:t>
            </w:r>
            <w:r w:rsidR="002F3004" w:rsidRPr="00857090">
              <w:t xml:space="preserve">is nie </w:t>
            </w:r>
            <w:r w:rsidRPr="00857090">
              <w:t xml:space="preserve">of voorheen vir assessering </w:t>
            </w:r>
            <w:r w:rsidR="00A35FB7">
              <w:t xml:space="preserve">deur enige iemand </w:t>
            </w:r>
            <w:r w:rsidRPr="00857090">
              <w:t xml:space="preserve">ingedien </w:t>
            </w:r>
            <w:r w:rsidR="002F3004" w:rsidRPr="00857090">
              <w:t xml:space="preserve">is </w:t>
            </w:r>
            <w:r w:rsidRPr="00857090">
              <w:t>nie.</w:t>
            </w:r>
          </w:p>
        </w:tc>
      </w:tr>
      <w:tr w:rsidR="002179A6" w:rsidRPr="00857090" w:rsidTr="002179A6">
        <w:tc>
          <w:tcPr>
            <w:tcW w:w="9576" w:type="dxa"/>
            <w:gridSpan w:val="4"/>
            <w:vAlign w:val="center"/>
          </w:tcPr>
          <w:p w:rsidR="002179A6" w:rsidRPr="00857090" w:rsidRDefault="002179A6" w:rsidP="002179A6">
            <w:pPr>
              <w:spacing w:before="120" w:after="120" w:line="276" w:lineRule="auto"/>
            </w:pPr>
          </w:p>
          <w:p w:rsidR="002179A6" w:rsidRPr="00857090" w:rsidRDefault="002179A6" w:rsidP="002179A6">
            <w:pPr>
              <w:spacing w:before="120" w:after="120" w:line="276" w:lineRule="auto"/>
            </w:pPr>
          </w:p>
          <w:p w:rsidR="002179A6" w:rsidRPr="00857090" w:rsidRDefault="002179A6" w:rsidP="002179A6">
            <w:pPr>
              <w:tabs>
                <w:tab w:val="left" w:pos="7371"/>
              </w:tabs>
              <w:spacing w:before="120" w:after="120" w:line="276" w:lineRule="auto"/>
            </w:pPr>
            <w:r w:rsidRPr="00857090">
              <w:t>_________________________</w:t>
            </w:r>
            <w:r w:rsidRPr="00857090">
              <w:tab/>
              <w:t>___ / ___ / 20</w:t>
            </w:r>
            <w:r w:rsidR="000B5261" w:rsidRPr="00857090">
              <w:t>13</w:t>
            </w:r>
          </w:p>
          <w:p w:rsidR="002179A6" w:rsidRPr="00857090" w:rsidRDefault="00BA4085" w:rsidP="002179A6">
            <w:pPr>
              <w:tabs>
                <w:tab w:val="left" w:pos="7371"/>
              </w:tabs>
              <w:spacing w:before="120" w:after="120" w:line="276" w:lineRule="auto"/>
            </w:pPr>
            <w:r w:rsidRPr="00857090">
              <w:t>HANDTEKENING</w:t>
            </w:r>
            <w:r w:rsidR="002179A6" w:rsidRPr="00857090">
              <w:t xml:space="preserve"> STUDENT </w:t>
            </w:r>
            <w:r w:rsidR="002179A6" w:rsidRPr="00857090">
              <w:tab/>
            </w:r>
            <w:r w:rsidR="00C731C8" w:rsidRPr="00857090">
              <w:t>DATUM</w:t>
            </w:r>
            <w:r w:rsidR="002179A6" w:rsidRPr="00857090">
              <w:t xml:space="preserve"> </w:t>
            </w:r>
          </w:p>
          <w:p w:rsidR="002179A6" w:rsidRPr="00857090" w:rsidRDefault="002179A6" w:rsidP="002179A6">
            <w:pPr>
              <w:pStyle w:val="Default"/>
              <w:tabs>
                <w:tab w:val="left" w:pos="7088"/>
              </w:tabs>
              <w:rPr>
                <w:color w:val="auto"/>
                <w:lang w:val="en-US"/>
              </w:rPr>
            </w:pPr>
          </w:p>
        </w:tc>
      </w:tr>
    </w:tbl>
    <w:p w:rsidR="00B40048" w:rsidRPr="00857090" w:rsidRDefault="00B40048" w:rsidP="00CB2B95"/>
    <w:p w:rsidR="00B40048" w:rsidRPr="00857090" w:rsidRDefault="00B40048">
      <w:r w:rsidRPr="00857090">
        <w:br w:type="page"/>
      </w:r>
    </w:p>
    <w:p w:rsidR="00B40048" w:rsidRPr="00857090" w:rsidRDefault="00BA4085" w:rsidP="00B40048">
      <w:pPr>
        <w:pBdr>
          <w:bottom w:val="thinThickSmallGap" w:sz="12" w:space="1" w:color="943634"/>
        </w:pBdr>
        <w:spacing w:after="200"/>
        <w:jc w:val="center"/>
        <w:outlineLvl w:val="0"/>
        <w:rPr>
          <w:rFonts w:ascii="Cambria" w:hAnsi="Cambria"/>
          <w:b/>
          <w:spacing w:val="20"/>
          <w:sz w:val="28"/>
          <w:szCs w:val="28"/>
          <w:lang w:eastAsia="en-US" w:bidi="en-US"/>
        </w:rPr>
      </w:pPr>
      <w:bookmarkStart w:id="47" w:name="_Toc412724293"/>
      <w:r w:rsidRPr="00857090">
        <w:rPr>
          <w:rFonts w:ascii="Cambria" w:hAnsi="Cambria"/>
          <w:b/>
          <w:spacing w:val="20"/>
          <w:sz w:val="28"/>
          <w:szCs w:val="28"/>
          <w:lang w:eastAsia="en-US" w:bidi="en-US"/>
        </w:rPr>
        <w:lastRenderedPageBreak/>
        <w:t xml:space="preserve">Bylaag </w:t>
      </w:r>
      <w:r w:rsidR="004D6E68">
        <w:rPr>
          <w:rFonts w:ascii="Cambria" w:hAnsi="Cambria"/>
          <w:b/>
          <w:spacing w:val="20"/>
          <w:sz w:val="28"/>
          <w:szCs w:val="28"/>
          <w:lang w:eastAsia="en-US" w:bidi="en-US"/>
        </w:rPr>
        <w:t>H</w:t>
      </w:r>
      <w:bookmarkEnd w:id="47"/>
    </w:p>
    <w:p w:rsidR="00B40048" w:rsidRPr="00857090" w:rsidRDefault="00BF1477" w:rsidP="00B40048">
      <w:pPr>
        <w:pBdr>
          <w:bottom w:val="single" w:sz="4" w:space="1" w:color="622423"/>
        </w:pBdr>
        <w:spacing w:before="400" w:after="200" w:line="252" w:lineRule="auto"/>
        <w:jc w:val="center"/>
        <w:outlineLvl w:val="1"/>
        <w:rPr>
          <w:rFonts w:ascii="Cambria" w:hAnsi="Cambria"/>
          <w:b/>
          <w:spacing w:val="15"/>
          <w:lang w:eastAsia="en-US" w:bidi="en-US"/>
        </w:rPr>
      </w:pPr>
      <w:bookmarkStart w:id="48" w:name="_Toc412724294"/>
      <w:r w:rsidRPr="00857090">
        <w:rPr>
          <w:rFonts w:ascii="Cambria" w:hAnsi="Cambria"/>
          <w:b/>
          <w:spacing w:val="15"/>
          <w:lang w:eastAsia="en-US" w:bidi="en-US"/>
        </w:rPr>
        <w:t>K-W-L-S-</w:t>
      </w:r>
      <w:r w:rsidR="00BA4085" w:rsidRPr="00857090">
        <w:rPr>
          <w:rFonts w:ascii="Cambria" w:hAnsi="Cambria"/>
          <w:b/>
          <w:spacing w:val="15"/>
          <w:lang w:eastAsia="en-US" w:bidi="en-US"/>
        </w:rPr>
        <w:t>Kaart</w:t>
      </w:r>
      <w:bookmarkEnd w:id="48"/>
    </w:p>
    <w:p w:rsidR="00B40048" w:rsidRPr="00857090" w:rsidRDefault="00566D76" w:rsidP="00CB2B95">
      <w:pPr>
        <w:rPr>
          <w:lang w:eastAsia="en-US"/>
        </w:rPr>
      </w:pPr>
      <w:r w:rsidRPr="00857090">
        <w:rPr>
          <w:noProof/>
          <w:lang w:eastAsia="en-US"/>
        </w:rPr>
        <w:drawing>
          <wp:anchor distT="0" distB="0" distL="114300" distR="114300" simplePos="0" relativeHeight="251659264" behindDoc="0" locked="0" layoutInCell="1" allowOverlap="1" wp14:anchorId="28368B77" wp14:editId="4F912B5F">
            <wp:simplePos x="0" y="0"/>
            <wp:positionH relativeFrom="column">
              <wp:posOffset>-645184</wp:posOffset>
            </wp:positionH>
            <wp:positionV relativeFrom="paragraph">
              <wp:posOffset>6925</wp:posOffset>
            </wp:positionV>
            <wp:extent cx="7019206" cy="4744528"/>
            <wp:effectExtent l="1905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srcRect/>
                    <a:stretch>
                      <a:fillRect/>
                    </a:stretch>
                  </pic:blipFill>
                  <pic:spPr bwMode="auto">
                    <a:xfrm>
                      <a:off x="0" y="0"/>
                      <a:ext cx="7019206" cy="4744528"/>
                    </a:xfrm>
                    <a:prstGeom prst="rect">
                      <a:avLst/>
                    </a:prstGeom>
                    <a:noFill/>
                    <a:ln w="9525">
                      <a:noFill/>
                      <a:miter lim="800000"/>
                      <a:headEnd/>
                      <a:tailEnd/>
                    </a:ln>
                  </pic:spPr>
                </pic:pic>
              </a:graphicData>
            </a:graphic>
          </wp:anchor>
        </w:drawing>
      </w:r>
    </w:p>
    <w:p w:rsidR="00566D76" w:rsidRPr="00857090" w:rsidRDefault="00566D76" w:rsidP="00CB2B95">
      <w:pPr>
        <w:rPr>
          <w:lang w:eastAsia="en-US"/>
        </w:rPr>
      </w:pPr>
    </w:p>
    <w:sectPr w:rsidR="00566D76" w:rsidRPr="00857090" w:rsidSect="006D549E">
      <w:headerReference w:type="default" r:id="rId30"/>
      <w:pgSz w:w="11907" w:h="16839" w:code="9"/>
      <w:pgMar w:top="1247" w:right="1361" w:bottom="1247" w:left="1361" w:header="720" w:footer="720" w:gutter="0"/>
      <w:pgNumType w:fmt="upperRoman"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06B0" w:rsidRDefault="007F06B0" w:rsidP="00B55963">
      <w:r>
        <w:separator/>
      </w:r>
    </w:p>
  </w:endnote>
  <w:endnote w:type="continuationSeparator" w:id="0">
    <w:p w:rsidR="007F06B0" w:rsidRDefault="007F06B0" w:rsidP="00B55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10002FF" w:usb1="4000ACFF" w:usb2="00000009" w:usb3="00000000" w:csb0="0000019F" w:csb1="00000000"/>
  </w:font>
  <w:font w:name="Comic Sans MS">
    <w:panose1 w:val="030F0702030302020204"/>
    <w:charset w:val="00"/>
    <w:family w:val="script"/>
    <w:pitch w:val="variable"/>
    <w:sig w:usb0="00000287" w:usb1="00000000" w:usb2="00000000" w:usb3="00000000" w:csb0="0000009F" w:csb1="00000000"/>
  </w:font>
  <w:font w:name="&amp;#39">
    <w:altName w:val="Times New Roman"/>
    <w:charset w:val="00"/>
    <w:family w:val="auto"/>
    <w:pitch w:val="default"/>
  </w:font>
  <w:font w:name="Chiller">
    <w:panose1 w:val="04020404031007020602"/>
    <w:charset w:val="00"/>
    <w:family w:val="decorative"/>
    <w:pitch w:val="variable"/>
    <w:sig w:usb0="00000003" w:usb1="00000000" w:usb2="00000000" w:usb3="00000000" w:csb0="00000001" w:csb1="00000000"/>
  </w:font>
  <w:font w:name="LucidaGrande">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egoe UI Symbol">
    <w:altName w:val="MS Mincho"/>
    <w:panose1 w:val="020B0502040204020203"/>
    <w:charset w:val="00"/>
    <w:family w:val="swiss"/>
    <w:pitch w:val="variable"/>
    <w:sig w:usb0="8000006F" w:usb1="1200FBEF" w:usb2="0064C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1021"/>
      <w:docPartObj>
        <w:docPartGallery w:val="Page Numbers (Bottom of Page)"/>
        <w:docPartUnique/>
      </w:docPartObj>
    </w:sdtPr>
    <w:sdtEndPr>
      <w:rPr>
        <w:color w:val="7F7F7F" w:themeColor="background1" w:themeShade="7F"/>
        <w:spacing w:val="60"/>
      </w:rPr>
    </w:sdtEndPr>
    <w:sdtContent>
      <w:p w:rsidR="00036FDC" w:rsidRPr="00AC474C" w:rsidRDefault="00036FDC" w:rsidP="00AC474C">
        <w:pPr>
          <w:pStyle w:val="Footer"/>
          <w:pBdr>
            <w:top w:val="single" w:sz="4" w:space="1" w:color="D9D9D9" w:themeColor="background1" w:themeShade="D9"/>
          </w:pBdr>
          <w:jc w:val="right"/>
        </w:pPr>
        <w:r>
          <w:fldChar w:fldCharType="begin"/>
        </w:r>
        <w:r>
          <w:instrText xml:space="preserve"> PAGE   \* MERGEFORMAT </w:instrText>
        </w:r>
        <w:r>
          <w:fldChar w:fldCharType="separate"/>
        </w:r>
        <w:r w:rsidR="000900FE">
          <w:rPr>
            <w:noProof/>
          </w:rPr>
          <w:t>3</w:t>
        </w:r>
        <w:r>
          <w:rPr>
            <w:noProof/>
          </w:rPr>
          <w:fldChar w:fldCharType="end"/>
        </w:r>
        <w:r>
          <w:t xml:space="preserve"> | </w:t>
        </w:r>
        <w:r>
          <w:rPr>
            <w:color w:val="7F7F7F" w:themeColor="background1" w:themeShade="7F"/>
            <w:spacing w:val="60"/>
            <w:lang w:val="en-ZA"/>
          </w:rPr>
          <w:t>Bladsy</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0582247"/>
      <w:docPartObj>
        <w:docPartGallery w:val="Page Numbers (Bottom of Page)"/>
        <w:docPartUnique/>
      </w:docPartObj>
    </w:sdtPr>
    <w:sdtEndPr>
      <w:rPr>
        <w:color w:val="7F7F7F" w:themeColor="background1" w:themeShade="7F"/>
        <w:spacing w:val="60"/>
      </w:rPr>
    </w:sdtEndPr>
    <w:sdtContent>
      <w:p w:rsidR="00036FDC" w:rsidRDefault="00036FDC" w:rsidP="003746D0">
        <w:pPr>
          <w:pStyle w:val="Footer"/>
          <w:pBdr>
            <w:top w:val="single" w:sz="4" w:space="1" w:color="D9D9D9" w:themeColor="background1" w:themeShade="D9"/>
          </w:pBdr>
          <w:jc w:val="right"/>
        </w:pPr>
        <w:r>
          <w:fldChar w:fldCharType="begin"/>
        </w:r>
        <w:r>
          <w:instrText xml:space="preserve"> PAGE   \* MERGEFORMAT </w:instrText>
        </w:r>
        <w:r>
          <w:fldChar w:fldCharType="separate"/>
        </w:r>
        <w:r w:rsidR="006C6DF4">
          <w:rPr>
            <w:noProof/>
          </w:rPr>
          <w:t>18</w:t>
        </w:r>
        <w:r>
          <w:rPr>
            <w:noProof/>
          </w:rPr>
          <w:fldChar w:fldCharType="end"/>
        </w:r>
        <w:r>
          <w:t xml:space="preserve"> | </w:t>
        </w:r>
        <w:r>
          <w:rPr>
            <w:color w:val="7F7F7F" w:themeColor="background1" w:themeShade="7F"/>
            <w:spacing w:val="60"/>
            <w:lang w:val="en-ZA"/>
          </w:rPr>
          <w:t>Bladsy</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2751379"/>
      <w:docPartObj>
        <w:docPartGallery w:val="Page Numbers (Bottom of Page)"/>
        <w:docPartUnique/>
      </w:docPartObj>
    </w:sdtPr>
    <w:sdtEndPr>
      <w:rPr>
        <w:color w:val="7F7F7F" w:themeColor="background1" w:themeShade="7F"/>
        <w:spacing w:val="60"/>
      </w:rPr>
    </w:sdtEndPr>
    <w:sdtContent>
      <w:p w:rsidR="00036FDC" w:rsidRDefault="00036FDC">
        <w:pPr>
          <w:pStyle w:val="Footer"/>
          <w:pBdr>
            <w:top w:val="single" w:sz="4" w:space="1" w:color="D9D9D9" w:themeColor="background1" w:themeShade="D9"/>
          </w:pBdr>
          <w:jc w:val="right"/>
        </w:pPr>
        <w:r>
          <w:fldChar w:fldCharType="begin"/>
        </w:r>
        <w:r>
          <w:instrText xml:space="preserve"> PAGE   \* MERGEFORMAT </w:instrText>
        </w:r>
        <w:r>
          <w:fldChar w:fldCharType="separate"/>
        </w:r>
        <w:r w:rsidR="0067065B">
          <w:rPr>
            <w:noProof/>
          </w:rPr>
          <w:t>1</w:t>
        </w:r>
        <w:r>
          <w:rPr>
            <w:noProof/>
          </w:rPr>
          <w:fldChar w:fldCharType="end"/>
        </w:r>
        <w:r>
          <w:t xml:space="preserve"> | </w:t>
        </w:r>
        <w:r>
          <w:rPr>
            <w:color w:val="7F7F7F" w:themeColor="background1" w:themeShade="7F"/>
            <w:spacing w:val="60"/>
            <w:lang w:val="en-ZA"/>
          </w:rPr>
          <w:t>Bladsy</w:t>
        </w:r>
      </w:p>
    </w:sdtContent>
  </w:sdt>
  <w:p w:rsidR="00036FDC" w:rsidRDefault="00036FD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06B0" w:rsidRDefault="007F06B0" w:rsidP="00B55963">
      <w:r>
        <w:separator/>
      </w:r>
    </w:p>
  </w:footnote>
  <w:footnote w:type="continuationSeparator" w:id="0">
    <w:p w:rsidR="007F06B0" w:rsidRDefault="007F06B0" w:rsidP="00B559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6FDC" w:rsidRPr="00BC76C1" w:rsidRDefault="0067065B" w:rsidP="001F3EF8">
    <w:pPr>
      <w:pStyle w:val="Header"/>
      <w:spacing w:after="360"/>
      <w:rPr>
        <w:lang w:val="en-ZA"/>
      </w:rPr>
    </w:pPr>
    <w:r>
      <w:rPr>
        <w:lang w:val="en-ZA"/>
      </w:rPr>
      <w:t>Riglyne vir onderwysers</w:t>
    </w:r>
    <w:r w:rsidR="00036FDC">
      <w:rPr>
        <w:lang w:val="en-ZA"/>
      </w:rPr>
      <w:tab/>
    </w:r>
    <w:r w:rsidR="00036FDC">
      <w:rPr>
        <w:lang w:val="en-ZA"/>
      </w:rPr>
      <w:tab/>
      <w:t>PAT Graad 11 2015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6FDC" w:rsidRDefault="0067065B" w:rsidP="0043521E">
    <w:pPr>
      <w:pStyle w:val="Header"/>
      <w:spacing w:after="360"/>
    </w:pPr>
    <w:r>
      <w:rPr>
        <w:lang w:val="en-ZA"/>
      </w:rPr>
      <w:t>Riglyne vir onderwysers</w:t>
    </w:r>
    <w:r w:rsidR="00036FDC">
      <w:rPr>
        <w:lang w:val="en-ZA"/>
      </w:rPr>
      <w:tab/>
    </w:r>
    <w:r w:rsidR="00036FDC">
      <w:rPr>
        <w:lang w:val="en-ZA"/>
      </w:rPr>
      <w:tab/>
      <w:t>PAT Graad 11 2015</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065B" w:rsidRPr="00BC76C1" w:rsidRDefault="0067065B" w:rsidP="001F3EF8">
    <w:pPr>
      <w:pStyle w:val="Header"/>
      <w:spacing w:after="360"/>
      <w:rPr>
        <w:lang w:val="en-ZA"/>
      </w:rPr>
    </w:pPr>
    <w:r>
      <w:rPr>
        <w:lang w:val="en-ZA"/>
      </w:rPr>
      <w:t>Instruksies aan leerders</w:t>
    </w:r>
    <w:r>
      <w:rPr>
        <w:lang w:val="en-ZA"/>
      </w:rPr>
      <w:tab/>
    </w:r>
    <w:r>
      <w:rPr>
        <w:lang w:val="en-ZA"/>
      </w:rPr>
      <w:tab/>
      <w:t>PAT Graad 11 2015</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065B" w:rsidRDefault="0067065B" w:rsidP="0043521E">
    <w:pPr>
      <w:pStyle w:val="Header"/>
      <w:spacing w:after="360"/>
    </w:pPr>
    <w:r>
      <w:rPr>
        <w:lang w:val="en-ZA"/>
      </w:rPr>
      <w:t>Instruksies aan leerders</w:t>
    </w:r>
    <w:r>
      <w:rPr>
        <w:lang w:val="en-ZA"/>
      </w:rPr>
      <w:tab/>
    </w:r>
    <w:r>
      <w:rPr>
        <w:lang w:val="en-ZA"/>
      </w:rPr>
      <w:tab/>
      <w:t>PAT Graad 11 2015</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6FDC" w:rsidRPr="005C22A6" w:rsidRDefault="00036FDC" w:rsidP="005C22A6">
    <w:pPr>
      <w:pStyle w:val="Header"/>
      <w:pBdr>
        <w:bottom w:val="single" w:sz="4" w:space="1" w:color="auto"/>
      </w:pBdr>
      <w:tabs>
        <w:tab w:val="clear" w:pos="9360"/>
        <w:tab w:val="right" w:pos="10206"/>
        <w:tab w:val="right" w:pos="15168"/>
      </w:tabs>
      <w:rPr>
        <w:b/>
        <w:lang w:val="en-ZA"/>
      </w:rPr>
    </w:pPr>
    <w:r>
      <w:rPr>
        <w:b/>
        <w:lang w:val="en-ZA"/>
      </w:rPr>
      <w:t>Assesseringsinstrument</w:t>
    </w:r>
    <w:r w:rsidRPr="005C22A6">
      <w:rPr>
        <w:b/>
        <w:lang w:val="en-ZA"/>
      </w:rPr>
      <w:tab/>
    </w:r>
    <w:r w:rsidRPr="005C22A6">
      <w:rPr>
        <w:b/>
        <w:lang w:val="en-ZA"/>
      </w:rPr>
      <w:tab/>
      <w:t>PAT Gra</w:t>
    </w:r>
    <w:r>
      <w:rPr>
        <w:b/>
        <w:lang w:val="en-ZA"/>
      </w:rPr>
      <w:t>ad</w:t>
    </w:r>
    <w:r w:rsidRPr="005C22A6">
      <w:rPr>
        <w:b/>
        <w:lang w:val="en-ZA"/>
      </w:rPr>
      <w:t xml:space="preserve"> 11 2013</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6FDC" w:rsidRPr="00A860EE" w:rsidRDefault="00036FDC" w:rsidP="00DA6503">
    <w:pPr>
      <w:pStyle w:val="Header"/>
      <w:pBdr>
        <w:bottom w:val="single" w:sz="4" w:space="1" w:color="auto"/>
      </w:pBdr>
      <w:tabs>
        <w:tab w:val="clear" w:pos="4680"/>
        <w:tab w:val="clear" w:pos="9360"/>
        <w:tab w:val="center" w:pos="7513"/>
        <w:tab w:val="right" w:pos="10206"/>
        <w:tab w:val="right" w:pos="15168"/>
      </w:tabs>
      <w:spacing w:line="276" w:lineRule="auto"/>
      <w:rPr>
        <w:b/>
        <w:lang w:val="en-ZA"/>
      </w:rPr>
    </w:pPr>
    <w:r>
      <w:rPr>
        <w:b/>
        <w:lang w:val="en-ZA"/>
      </w:rPr>
      <w:t>Assesseringsinstrument</w:t>
    </w:r>
    <w:r w:rsidRPr="00A860EE">
      <w:rPr>
        <w:b/>
        <w:lang w:val="en-ZA"/>
      </w:rPr>
      <w:tab/>
    </w:r>
    <w:r>
      <w:rPr>
        <w:b/>
        <w:lang w:val="en-ZA"/>
      </w:rPr>
      <w:t>Fase 1</w:t>
    </w:r>
    <w:r>
      <w:rPr>
        <w:b/>
        <w:lang w:val="en-ZA"/>
      </w:rPr>
      <w:tab/>
    </w:r>
    <w:r>
      <w:rPr>
        <w:b/>
        <w:lang w:val="en-ZA"/>
      </w:rPr>
      <w:tab/>
      <w:t>PAT Graad</w:t>
    </w:r>
    <w:r w:rsidRPr="00A860EE">
      <w:rPr>
        <w:b/>
        <w:lang w:val="en-ZA"/>
      </w:rPr>
      <w:t xml:space="preserve"> 11 </w:t>
    </w:r>
    <w:r>
      <w:rPr>
        <w:b/>
        <w:lang w:val="en-ZA"/>
      </w:rPr>
      <w:t>2015</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6FDC" w:rsidRPr="00A860EE" w:rsidRDefault="00036FDC" w:rsidP="00F36B74">
    <w:pPr>
      <w:pStyle w:val="Header"/>
      <w:pBdr>
        <w:bottom w:val="single" w:sz="4" w:space="1" w:color="auto"/>
      </w:pBdr>
      <w:tabs>
        <w:tab w:val="clear" w:pos="4680"/>
        <w:tab w:val="clear" w:pos="9360"/>
        <w:tab w:val="center" w:pos="7513"/>
        <w:tab w:val="right" w:pos="10206"/>
        <w:tab w:val="right" w:pos="15168"/>
      </w:tabs>
      <w:spacing w:line="276" w:lineRule="auto"/>
      <w:rPr>
        <w:b/>
        <w:lang w:val="en-ZA"/>
      </w:rPr>
    </w:pPr>
    <w:r>
      <w:rPr>
        <w:b/>
        <w:lang w:val="en-ZA"/>
      </w:rPr>
      <w:t>Assesseringsinstrument</w:t>
    </w:r>
    <w:r w:rsidRPr="00A860EE">
      <w:rPr>
        <w:b/>
        <w:lang w:val="en-ZA"/>
      </w:rPr>
      <w:tab/>
    </w:r>
    <w:r>
      <w:rPr>
        <w:b/>
        <w:lang w:val="en-ZA"/>
      </w:rPr>
      <w:t>Fase 2</w:t>
    </w:r>
    <w:r w:rsidRPr="00A860EE">
      <w:rPr>
        <w:b/>
        <w:lang w:val="en-ZA"/>
      </w:rPr>
      <w:tab/>
    </w:r>
    <w:r w:rsidRPr="00A860EE">
      <w:rPr>
        <w:b/>
        <w:lang w:val="en-ZA"/>
      </w:rPr>
      <w:tab/>
      <w:t>PAT Gra</w:t>
    </w:r>
    <w:r>
      <w:rPr>
        <w:b/>
        <w:lang w:val="en-ZA"/>
      </w:rPr>
      <w:t>ad</w:t>
    </w:r>
    <w:r w:rsidRPr="00A860EE">
      <w:rPr>
        <w:b/>
        <w:lang w:val="en-ZA"/>
      </w:rPr>
      <w:t xml:space="preserve"> 11 </w:t>
    </w:r>
    <w:r>
      <w:rPr>
        <w:b/>
        <w:lang w:val="en-ZA"/>
      </w:rPr>
      <w:t>2015</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6FDC" w:rsidRPr="00A860EE" w:rsidRDefault="00036FDC" w:rsidP="00F36B74">
    <w:pPr>
      <w:pStyle w:val="Header"/>
      <w:pBdr>
        <w:bottom w:val="single" w:sz="4" w:space="1" w:color="auto"/>
      </w:pBdr>
      <w:tabs>
        <w:tab w:val="clear" w:pos="4680"/>
        <w:tab w:val="clear" w:pos="9360"/>
        <w:tab w:val="center" w:pos="7513"/>
        <w:tab w:val="right" w:pos="10206"/>
        <w:tab w:val="right" w:pos="15168"/>
      </w:tabs>
      <w:spacing w:line="276" w:lineRule="auto"/>
      <w:rPr>
        <w:b/>
        <w:lang w:val="en-ZA"/>
      </w:rPr>
    </w:pPr>
    <w:r>
      <w:rPr>
        <w:b/>
        <w:lang w:val="en-ZA"/>
      </w:rPr>
      <w:t>Assesseringsinstrument</w:t>
    </w:r>
    <w:r w:rsidRPr="00A860EE">
      <w:rPr>
        <w:b/>
        <w:lang w:val="en-ZA"/>
      </w:rPr>
      <w:tab/>
    </w:r>
    <w:r>
      <w:rPr>
        <w:b/>
        <w:lang w:val="en-ZA"/>
      </w:rPr>
      <w:t>Fase 3</w:t>
    </w:r>
    <w:r w:rsidRPr="00A860EE">
      <w:rPr>
        <w:b/>
        <w:lang w:val="en-ZA"/>
      </w:rPr>
      <w:tab/>
    </w:r>
    <w:r w:rsidRPr="00A860EE">
      <w:rPr>
        <w:b/>
        <w:lang w:val="en-ZA"/>
      </w:rPr>
      <w:tab/>
      <w:t>PAT Gra</w:t>
    </w:r>
    <w:r>
      <w:rPr>
        <w:b/>
        <w:lang w:val="en-ZA"/>
      </w:rPr>
      <w:t>ad</w:t>
    </w:r>
    <w:r w:rsidRPr="00A860EE">
      <w:rPr>
        <w:b/>
        <w:lang w:val="en-ZA"/>
      </w:rPr>
      <w:t xml:space="preserve"> 11 </w:t>
    </w:r>
    <w:r>
      <w:rPr>
        <w:b/>
        <w:lang w:val="en-ZA"/>
      </w:rPr>
      <w:t>2015</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6FDC" w:rsidRPr="003E6D80" w:rsidRDefault="00036FDC" w:rsidP="003E6D80">
    <w:pPr>
      <w:pStyle w:val="Header"/>
      <w:tabs>
        <w:tab w:val="clear" w:pos="9360"/>
        <w:tab w:val="right" w:pos="8931"/>
      </w:tabs>
      <w:rPr>
        <w:lang w:val="en-ZA"/>
      </w:rPr>
    </w:pPr>
    <w:r>
      <w:rPr>
        <w:lang w:val="en-ZA"/>
      </w:rPr>
      <w:t>Riglyne vir onderwysers</w:t>
    </w:r>
    <w:r>
      <w:rPr>
        <w:lang w:val="en-ZA"/>
      </w:rPr>
      <w:tab/>
    </w:r>
    <w:r>
      <w:rPr>
        <w:lang w:val="en-ZA"/>
      </w:rPr>
      <w:tab/>
      <w:t>PAT Graad 11 2015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83901"/>
    <w:multiLevelType w:val="hybridMultilevel"/>
    <w:tmpl w:val="3B1ABFD8"/>
    <w:lvl w:ilvl="0" w:tplc="1C090001">
      <w:start w:val="1"/>
      <w:numFmt w:val="bullet"/>
      <w:lvlText w:val=""/>
      <w:lvlJc w:val="left"/>
      <w:pPr>
        <w:ind w:left="1080" w:hanging="360"/>
      </w:pPr>
      <w:rPr>
        <w:rFonts w:ascii="Symbol" w:hAnsi="Symbol" w:hint="default"/>
      </w:rPr>
    </w:lvl>
    <w:lvl w:ilvl="1" w:tplc="1C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21B7B7F"/>
    <w:multiLevelType w:val="hybridMultilevel"/>
    <w:tmpl w:val="39586D82"/>
    <w:lvl w:ilvl="0" w:tplc="0409000F">
      <w:start w:val="1"/>
      <w:numFmt w:val="decimal"/>
      <w:lvlText w:val="%1."/>
      <w:lvlJc w:val="left"/>
      <w:pPr>
        <w:ind w:left="720" w:hanging="360"/>
      </w:pPr>
      <w:rPr>
        <w:rFonts w:hint="default"/>
      </w:rPr>
    </w:lvl>
    <w:lvl w:ilvl="1" w:tplc="1C090001">
      <w:start w:val="1"/>
      <w:numFmt w:val="bullet"/>
      <w:lvlText w:val=""/>
      <w:lvlJc w:val="left"/>
      <w:pPr>
        <w:ind w:left="1440" w:hanging="360"/>
      </w:pPr>
      <w:rPr>
        <w:rFonts w:ascii="Symbol" w:hAnsi="Symbol" w:hint="default"/>
      </w:rPr>
    </w:lvl>
    <w:lvl w:ilvl="2" w:tplc="1C090005">
      <w:start w:val="1"/>
      <w:numFmt w:val="bullet"/>
      <w:lvlText w:val=""/>
      <w:lvlJc w:val="left"/>
      <w:pPr>
        <w:ind w:left="2160" w:hanging="180"/>
      </w:pPr>
      <w:rPr>
        <w:rFonts w:ascii="Wingdings" w:hAnsi="Wingdings" w:hint="default"/>
      </w:rPr>
    </w:lvl>
    <w:lvl w:ilvl="3" w:tplc="1C090005">
      <w:start w:val="1"/>
      <w:numFmt w:val="bullet"/>
      <w:lvlText w:val=""/>
      <w:lvlJc w:val="left"/>
      <w:pPr>
        <w:ind w:left="2880" w:hanging="360"/>
      </w:pPr>
      <w:rPr>
        <w:rFonts w:ascii="Wingdings" w:hAnsi="Wingding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5D3B34"/>
    <w:multiLevelType w:val="hybridMultilevel"/>
    <w:tmpl w:val="7B5027BC"/>
    <w:lvl w:ilvl="0" w:tplc="A9F2248C">
      <w:numFmt w:val="bullet"/>
      <w:lvlText w:val=""/>
      <w:lvlJc w:val="left"/>
      <w:pPr>
        <w:ind w:left="1440" w:hanging="360"/>
      </w:pPr>
      <w:rPr>
        <w:rFonts w:ascii="Wingdings" w:eastAsia="Times New Roman" w:hAnsi="Wingdings" w:cs="Times New Roman" w:hint="default"/>
        <w:sz w:val="28"/>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
    <w:nsid w:val="04BE2830"/>
    <w:multiLevelType w:val="hybridMultilevel"/>
    <w:tmpl w:val="E2A4461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nsid w:val="056B0667"/>
    <w:multiLevelType w:val="hybridMultilevel"/>
    <w:tmpl w:val="A51E218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nsid w:val="06662D11"/>
    <w:multiLevelType w:val="hybridMultilevel"/>
    <w:tmpl w:val="EE28367E"/>
    <w:lvl w:ilvl="0" w:tplc="04090001">
      <w:start w:val="1"/>
      <w:numFmt w:val="bullet"/>
      <w:lvlText w:val=""/>
      <w:lvlJc w:val="left"/>
      <w:pPr>
        <w:ind w:left="1074" w:hanging="360"/>
      </w:pPr>
      <w:rPr>
        <w:rFonts w:ascii="Symbol" w:hAnsi="Symbol" w:hint="default"/>
      </w:rPr>
    </w:lvl>
    <w:lvl w:ilvl="1" w:tplc="04090003">
      <w:start w:val="1"/>
      <w:numFmt w:val="bullet"/>
      <w:lvlText w:val="o"/>
      <w:lvlJc w:val="left"/>
      <w:pPr>
        <w:ind w:left="1794" w:hanging="360"/>
      </w:pPr>
      <w:rPr>
        <w:rFonts w:ascii="Courier New" w:hAnsi="Courier New" w:cs="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cs="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cs="Courier New" w:hint="default"/>
      </w:rPr>
    </w:lvl>
    <w:lvl w:ilvl="8" w:tplc="04090005" w:tentative="1">
      <w:start w:val="1"/>
      <w:numFmt w:val="bullet"/>
      <w:lvlText w:val=""/>
      <w:lvlJc w:val="left"/>
      <w:pPr>
        <w:ind w:left="6834" w:hanging="360"/>
      </w:pPr>
      <w:rPr>
        <w:rFonts w:ascii="Wingdings" w:hAnsi="Wingdings" w:hint="default"/>
      </w:rPr>
    </w:lvl>
  </w:abstractNum>
  <w:abstractNum w:abstractNumId="6">
    <w:nsid w:val="082B1840"/>
    <w:multiLevelType w:val="hybridMultilevel"/>
    <w:tmpl w:val="53F66D22"/>
    <w:lvl w:ilvl="0" w:tplc="0409000F">
      <w:start w:val="1"/>
      <w:numFmt w:val="decimal"/>
      <w:lvlText w:val="%1."/>
      <w:lvlJc w:val="left"/>
      <w:pPr>
        <w:ind w:left="720" w:hanging="360"/>
      </w:pPr>
      <w:rPr>
        <w:rFonts w:hint="default"/>
      </w:rPr>
    </w:lvl>
    <w:lvl w:ilvl="1" w:tplc="1C090001">
      <w:start w:val="1"/>
      <w:numFmt w:val="bullet"/>
      <w:lvlText w:val=""/>
      <w:lvlJc w:val="left"/>
      <w:pPr>
        <w:ind w:left="1440" w:hanging="360"/>
      </w:pPr>
      <w:rPr>
        <w:rFonts w:ascii="Symbol" w:hAnsi="Symbol" w:hint="default"/>
      </w:rPr>
    </w:lvl>
    <w:lvl w:ilvl="2" w:tplc="1C090005">
      <w:start w:val="1"/>
      <w:numFmt w:val="bullet"/>
      <w:lvlText w:val=""/>
      <w:lvlJc w:val="left"/>
      <w:pPr>
        <w:ind w:left="2160" w:hanging="180"/>
      </w:pPr>
      <w:rPr>
        <w:rFonts w:ascii="Wingdings" w:hAnsi="Wingding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A104813"/>
    <w:multiLevelType w:val="hybridMultilevel"/>
    <w:tmpl w:val="7144B370"/>
    <w:lvl w:ilvl="0" w:tplc="0409000F">
      <w:start w:val="1"/>
      <w:numFmt w:val="decimal"/>
      <w:lvlText w:val="%1."/>
      <w:lvlJc w:val="left"/>
      <w:pPr>
        <w:ind w:left="720" w:hanging="360"/>
      </w:pPr>
      <w:rPr>
        <w:rFonts w:hint="default"/>
      </w:rPr>
    </w:lvl>
    <w:lvl w:ilvl="1" w:tplc="1C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01A60C7"/>
    <w:multiLevelType w:val="hybridMultilevel"/>
    <w:tmpl w:val="6E5E984A"/>
    <w:lvl w:ilvl="0" w:tplc="7AC2F7BE">
      <w:start w:val="1"/>
      <w:numFmt w:val="bullet"/>
      <w:lvlText w:val=""/>
      <w:lvlJc w:val="left"/>
      <w:pPr>
        <w:ind w:left="360" w:hanging="360"/>
      </w:pPr>
      <w:rPr>
        <w:rFonts w:ascii="Wingdings" w:hAnsi="Wingdings" w:cstheme="minorBidi" w:hint="default"/>
        <w:color w:val="auto"/>
        <w:sz w:val="32"/>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9">
    <w:nsid w:val="15854364"/>
    <w:multiLevelType w:val="hybridMultilevel"/>
    <w:tmpl w:val="3EDAB728"/>
    <w:lvl w:ilvl="0" w:tplc="2CBC888C">
      <w:start w:val="1"/>
      <w:numFmt w:val="bullet"/>
      <w:lvlText w:val=""/>
      <w:lvlJc w:val="left"/>
      <w:pPr>
        <w:ind w:left="360" w:hanging="360"/>
      </w:pPr>
      <w:rPr>
        <w:rFonts w:ascii="Wingdings" w:hAnsi="Wingdings" w:cstheme="minorBidi" w:hint="default"/>
        <w:color w:val="auto"/>
        <w:sz w:val="28"/>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0">
    <w:nsid w:val="176F37D0"/>
    <w:multiLevelType w:val="hybridMultilevel"/>
    <w:tmpl w:val="B1245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8AC3474"/>
    <w:multiLevelType w:val="hybridMultilevel"/>
    <w:tmpl w:val="1D64DE14"/>
    <w:lvl w:ilvl="0" w:tplc="0409000F">
      <w:start w:val="1"/>
      <w:numFmt w:val="decimal"/>
      <w:lvlText w:val="%1."/>
      <w:lvlJc w:val="left"/>
      <w:pPr>
        <w:ind w:left="720" w:hanging="360"/>
      </w:pPr>
      <w:rPr>
        <w:rFonts w:hint="default"/>
      </w:rPr>
    </w:lvl>
    <w:lvl w:ilvl="1" w:tplc="1C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C5934B7"/>
    <w:multiLevelType w:val="hybridMultilevel"/>
    <w:tmpl w:val="1DD02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E596BB6"/>
    <w:multiLevelType w:val="hybridMultilevel"/>
    <w:tmpl w:val="E3A4A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E9A3223"/>
    <w:multiLevelType w:val="hybridMultilevel"/>
    <w:tmpl w:val="3774A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EB4211A"/>
    <w:multiLevelType w:val="hybridMultilevel"/>
    <w:tmpl w:val="13C25F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0290FBC"/>
    <w:multiLevelType w:val="hybridMultilevel"/>
    <w:tmpl w:val="89E450D6"/>
    <w:lvl w:ilvl="0" w:tplc="6EC015BC">
      <w:start w:val="1"/>
      <w:numFmt w:val="bullet"/>
      <w:lvlText w:val=""/>
      <w:lvlJc w:val="left"/>
      <w:pPr>
        <w:ind w:left="360" w:hanging="360"/>
      </w:pPr>
      <w:rPr>
        <w:rFonts w:ascii="Wingdings" w:hAnsi="Wingdings" w:cstheme="minorBidi" w:hint="default"/>
        <w:color w:val="auto"/>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204B1467"/>
    <w:multiLevelType w:val="hybridMultilevel"/>
    <w:tmpl w:val="E1E6B94C"/>
    <w:lvl w:ilvl="0" w:tplc="4A12282C">
      <w:start w:val="1"/>
      <w:numFmt w:val="bullet"/>
      <w:lvlText w:val=""/>
      <w:lvlJc w:val="left"/>
      <w:pPr>
        <w:tabs>
          <w:tab w:val="num" w:pos="720"/>
        </w:tabs>
        <w:ind w:left="720" w:hanging="360"/>
      </w:pPr>
      <w:rPr>
        <w:rFonts w:ascii="Wingdings 3" w:hAnsi="Wingdings 3" w:hint="default"/>
      </w:rPr>
    </w:lvl>
    <w:lvl w:ilvl="1" w:tplc="92E604AC" w:tentative="1">
      <w:start w:val="1"/>
      <w:numFmt w:val="bullet"/>
      <w:lvlText w:val=""/>
      <w:lvlJc w:val="left"/>
      <w:pPr>
        <w:tabs>
          <w:tab w:val="num" w:pos="1440"/>
        </w:tabs>
        <w:ind w:left="1440" w:hanging="360"/>
      </w:pPr>
      <w:rPr>
        <w:rFonts w:ascii="Wingdings 3" w:hAnsi="Wingdings 3" w:hint="default"/>
      </w:rPr>
    </w:lvl>
    <w:lvl w:ilvl="2" w:tplc="8270A9E4" w:tentative="1">
      <w:start w:val="1"/>
      <w:numFmt w:val="bullet"/>
      <w:lvlText w:val=""/>
      <w:lvlJc w:val="left"/>
      <w:pPr>
        <w:tabs>
          <w:tab w:val="num" w:pos="2160"/>
        </w:tabs>
        <w:ind w:left="2160" w:hanging="360"/>
      </w:pPr>
      <w:rPr>
        <w:rFonts w:ascii="Wingdings 3" w:hAnsi="Wingdings 3" w:hint="default"/>
      </w:rPr>
    </w:lvl>
    <w:lvl w:ilvl="3" w:tplc="32CE838A" w:tentative="1">
      <w:start w:val="1"/>
      <w:numFmt w:val="bullet"/>
      <w:lvlText w:val=""/>
      <w:lvlJc w:val="left"/>
      <w:pPr>
        <w:tabs>
          <w:tab w:val="num" w:pos="2880"/>
        </w:tabs>
        <w:ind w:left="2880" w:hanging="360"/>
      </w:pPr>
      <w:rPr>
        <w:rFonts w:ascii="Wingdings 3" w:hAnsi="Wingdings 3" w:hint="default"/>
      </w:rPr>
    </w:lvl>
    <w:lvl w:ilvl="4" w:tplc="D91EECA6" w:tentative="1">
      <w:start w:val="1"/>
      <w:numFmt w:val="bullet"/>
      <w:lvlText w:val=""/>
      <w:lvlJc w:val="left"/>
      <w:pPr>
        <w:tabs>
          <w:tab w:val="num" w:pos="3600"/>
        </w:tabs>
        <w:ind w:left="3600" w:hanging="360"/>
      </w:pPr>
      <w:rPr>
        <w:rFonts w:ascii="Wingdings 3" w:hAnsi="Wingdings 3" w:hint="default"/>
      </w:rPr>
    </w:lvl>
    <w:lvl w:ilvl="5" w:tplc="442CA19E" w:tentative="1">
      <w:start w:val="1"/>
      <w:numFmt w:val="bullet"/>
      <w:lvlText w:val=""/>
      <w:lvlJc w:val="left"/>
      <w:pPr>
        <w:tabs>
          <w:tab w:val="num" w:pos="4320"/>
        </w:tabs>
        <w:ind w:left="4320" w:hanging="360"/>
      </w:pPr>
      <w:rPr>
        <w:rFonts w:ascii="Wingdings 3" w:hAnsi="Wingdings 3" w:hint="default"/>
      </w:rPr>
    </w:lvl>
    <w:lvl w:ilvl="6" w:tplc="AA24C3E8" w:tentative="1">
      <w:start w:val="1"/>
      <w:numFmt w:val="bullet"/>
      <w:lvlText w:val=""/>
      <w:lvlJc w:val="left"/>
      <w:pPr>
        <w:tabs>
          <w:tab w:val="num" w:pos="5040"/>
        </w:tabs>
        <w:ind w:left="5040" w:hanging="360"/>
      </w:pPr>
      <w:rPr>
        <w:rFonts w:ascii="Wingdings 3" w:hAnsi="Wingdings 3" w:hint="default"/>
      </w:rPr>
    </w:lvl>
    <w:lvl w:ilvl="7" w:tplc="2D1029B2" w:tentative="1">
      <w:start w:val="1"/>
      <w:numFmt w:val="bullet"/>
      <w:lvlText w:val=""/>
      <w:lvlJc w:val="left"/>
      <w:pPr>
        <w:tabs>
          <w:tab w:val="num" w:pos="5760"/>
        </w:tabs>
        <w:ind w:left="5760" w:hanging="360"/>
      </w:pPr>
      <w:rPr>
        <w:rFonts w:ascii="Wingdings 3" w:hAnsi="Wingdings 3" w:hint="default"/>
      </w:rPr>
    </w:lvl>
    <w:lvl w:ilvl="8" w:tplc="00F4ED40" w:tentative="1">
      <w:start w:val="1"/>
      <w:numFmt w:val="bullet"/>
      <w:lvlText w:val=""/>
      <w:lvlJc w:val="left"/>
      <w:pPr>
        <w:tabs>
          <w:tab w:val="num" w:pos="6480"/>
        </w:tabs>
        <w:ind w:left="6480" w:hanging="360"/>
      </w:pPr>
      <w:rPr>
        <w:rFonts w:ascii="Wingdings 3" w:hAnsi="Wingdings 3" w:hint="default"/>
      </w:rPr>
    </w:lvl>
  </w:abstractNum>
  <w:abstractNum w:abstractNumId="18">
    <w:nsid w:val="21CD70DC"/>
    <w:multiLevelType w:val="hybridMultilevel"/>
    <w:tmpl w:val="CF0809AC"/>
    <w:lvl w:ilvl="0" w:tplc="2722CCAA">
      <w:start w:val="1"/>
      <w:numFmt w:val="bullet"/>
      <w:lvlText w:val=""/>
      <w:lvlJc w:val="left"/>
      <w:pPr>
        <w:ind w:left="360" w:hanging="360"/>
      </w:pPr>
      <w:rPr>
        <w:rFonts w:ascii="Symbol" w:hAnsi="Symbol" w:hint="default"/>
        <w:color w:val="auto"/>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nsid w:val="27B15AF1"/>
    <w:multiLevelType w:val="hybridMultilevel"/>
    <w:tmpl w:val="5CA809C4"/>
    <w:lvl w:ilvl="0" w:tplc="1C090003">
      <w:start w:val="1"/>
      <w:numFmt w:val="bullet"/>
      <w:lvlText w:val="o"/>
      <w:lvlJc w:val="left"/>
      <w:pPr>
        <w:ind w:left="720" w:hanging="360"/>
      </w:pPr>
      <w:rPr>
        <w:rFonts w:ascii="Courier New" w:hAnsi="Courier New" w:cs="Courier New"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nsid w:val="2A7A449F"/>
    <w:multiLevelType w:val="hybridMultilevel"/>
    <w:tmpl w:val="9B2C8E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BC43F60"/>
    <w:multiLevelType w:val="hybridMultilevel"/>
    <w:tmpl w:val="004CC75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nsid w:val="31F249E4"/>
    <w:multiLevelType w:val="hybridMultilevel"/>
    <w:tmpl w:val="DEDA0374"/>
    <w:lvl w:ilvl="0" w:tplc="04090001">
      <w:start w:val="1"/>
      <w:numFmt w:val="bullet"/>
      <w:lvlText w:val=""/>
      <w:lvlJc w:val="left"/>
      <w:pPr>
        <w:ind w:left="2817" w:hanging="360"/>
      </w:pPr>
      <w:rPr>
        <w:rFonts w:ascii="Symbol" w:hAnsi="Symbol" w:hint="default"/>
      </w:rPr>
    </w:lvl>
    <w:lvl w:ilvl="1" w:tplc="04090003" w:tentative="1">
      <w:start w:val="1"/>
      <w:numFmt w:val="bullet"/>
      <w:lvlText w:val="o"/>
      <w:lvlJc w:val="left"/>
      <w:pPr>
        <w:ind w:left="3537" w:hanging="360"/>
      </w:pPr>
      <w:rPr>
        <w:rFonts w:ascii="Courier New" w:hAnsi="Courier New" w:cs="Courier New" w:hint="default"/>
      </w:rPr>
    </w:lvl>
    <w:lvl w:ilvl="2" w:tplc="04090005" w:tentative="1">
      <w:start w:val="1"/>
      <w:numFmt w:val="bullet"/>
      <w:lvlText w:val=""/>
      <w:lvlJc w:val="left"/>
      <w:pPr>
        <w:ind w:left="4257" w:hanging="360"/>
      </w:pPr>
      <w:rPr>
        <w:rFonts w:ascii="Wingdings" w:hAnsi="Wingdings" w:hint="default"/>
      </w:rPr>
    </w:lvl>
    <w:lvl w:ilvl="3" w:tplc="04090001" w:tentative="1">
      <w:start w:val="1"/>
      <w:numFmt w:val="bullet"/>
      <w:lvlText w:val=""/>
      <w:lvlJc w:val="left"/>
      <w:pPr>
        <w:ind w:left="4977" w:hanging="360"/>
      </w:pPr>
      <w:rPr>
        <w:rFonts w:ascii="Symbol" w:hAnsi="Symbol" w:hint="default"/>
      </w:rPr>
    </w:lvl>
    <w:lvl w:ilvl="4" w:tplc="04090003" w:tentative="1">
      <w:start w:val="1"/>
      <w:numFmt w:val="bullet"/>
      <w:lvlText w:val="o"/>
      <w:lvlJc w:val="left"/>
      <w:pPr>
        <w:ind w:left="5697" w:hanging="360"/>
      </w:pPr>
      <w:rPr>
        <w:rFonts w:ascii="Courier New" w:hAnsi="Courier New" w:cs="Courier New" w:hint="default"/>
      </w:rPr>
    </w:lvl>
    <w:lvl w:ilvl="5" w:tplc="04090005" w:tentative="1">
      <w:start w:val="1"/>
      <w:numFmt w:val="bullet"/>
      <w:lvlText w:val=""/>
      <w:lvlJc w:val="left"/>
      <w:pPr>
        <w:ind w:left="6417" w:hanging="360"/>
      </w:pPr>
      <w:rPr>
        <w:rFonts w:ascii="Wingdings" w:hAnsi="Wingdings" w:hint="default"/>
      </w:rPr>
    </w:lvl>
    <w:lvl w:ilvl="6" w:tplc="04090001" w:tentative="1">
      <w:start w:val="1"/>
      <w:numFmt w:val="bullet"/>
      <w:lvlText w:val=""/>
      <w:lvlJc w:val="left"/>
      <w:pPr>
        <w:ind w:left="7137" w:hanging="360"/>
      </w:pPr>
      <w:rPr>
        <w:rFonts w:ascii="Symbol" w:hAnsi="Symbol" w:hint="default"/>
      </w:rPr>
    </w:lvl>
    <w:lvl w:ilvl="7" w:tplc="04090003" w:tentative="1">
      <w:start w:val="1"/>
      <w:numFmt w:val="bullet"/>
      <w:lvlText w:val="o"/>
      <w:lvlJc w:val="left"/>
      <w:pPr>
        <w:ind w:left="7857" w:hanging="360"/>
      </w:pPr>
      <w:rPr>
        <w:rFonts w:ascii="Courier New" w:hAnsi="Courier New" w:cs="Courier New" w:hint="default"/>
      </w:rPr>
    </w:lvl>
    <w:lvl w:ilvl="8" w:tplc="04090005" w:tentative="1">
      <w:start w:val="1"/>
      <w:numFmt w:val="bullet"/>
      <w:lvlText w:val=""/>
      <w:lvlJc w:val="left"/>
      <w:pPr>
        <w:ind w:left="8577" w:hanging="360"/>
      </w:pPr>
      <w:rPr>
        <w:rFonts w:ascii="Wingdings" w:hAnsi="Wingdings" w:hint="default"/>
      </w:rPr>
    </w:lvl>
  </w:abstractNum>
  <w:abstractNum w:abstractNumId="23">
    <w:nsid w:val="368E218E"/>
    <w:multiLevelType w:val="multilevel"/>
    <w:tmpl w:val="ADCA9CE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38456D71"/>
    <w:multiLevelType w:val="hybridMultilevel"/>
    <w:tmpl w:val="FF3C44A4"/>
    <w:lvl w:ilvl="0" w:tplc="04090003">
      <w:start w:val="1"/>
      <w:numFmt w:val="bullet"/>
      <w:lvlText w:val="o"/>
      <w:lvlJc w:val="left"/>
      <w:pPr>
        <w:ind w:left="1440" w:hanging="360"/>
      </w:pPr>
      <w:rPr>
        <w:rFonts w:ascii="Courier New" w:hAnsi="Courier New" w:cs="Courier New" w:hint="default"/>
      </w:rPr>
    </w:lvl>
    <w:lvl w:ilvl="1" w:tplc="C6820BAC">
      <w:numFmt w:val="bullet"/>
      <w:lvlText w:val="·"/>
      <w:lvlJc w:val="left"/>
      <w:pPr>
        <w:ind w:left="2160" w:hanging="360"/>
      </w:pPr>
      <w:rPr>
        <w:rFonts w:ascii="Cambria" w:eastAsia="Symbol" w:hAnsi="Cambria" w:cs="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8BE181F"/>
    <w:multiLevelType w:val="hybridMultilevel"/>
    <w:tmpl w:val="A90A69D0"/>
    <w:lvl w:ilvl="0" w:tplc="A9F2248C">
      <w:numFmt w:val="bullet"/>
      <w:lvlText w:val=""/>
      <w:lvlJc w:val="left"/>
      <w:pPr>
        <w:ind w:left="360" w:hanging="360"/>
      </w:pPr>
      <w:rPr>
        <w:rFonts w:ascii="Wingdings" w:eastAsia="Times New Roman" w:hAnsi="Wingdings" w:cs="Times New Roman" w:hint="default"/>
        <w:color w:val="auto"/>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3C7168C1"/>
    <w:multiLevelType w:val="hybridMultilevel"/>
    <w:tmpl w:val="E7D2F5FA"/>
    <w:lvl w:ilvl="0" w:tplc="3C701E44">
      <w:start w:val="1"/>
      <w:numFmt w:val="bullet"/>
      <w:lvlText w:val=""/>
      <w:lvlJc w:val="left"/>
      <w:pPr>
        <w:ind w:left="360" w:hanging="360"/>
      </w:pPr>
      <w:rPr>
        <w:rFonts w:ascii="Wingdings" w:hAnsi="Wingdings" w:cstheme="minorBidi" w:hint="default"/>
        <w:color w:val="auto"/>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3E686250"/>
    <w:multiLevelType w:val="hybridMultilevel"/>
    <w:tmpl w:val="AD9022B4"/>
    <w:lvl w:ilvl="0" w:tplc="99526A6E">
      <w:start w:val="1"/>
      <w:numFmt w:val="bullet"/>
      <w:lvlText w:val=""/>
      <w:lvlJc w:val="left"/>
      <w:pPr>
        <w:tabs>
          <w:tab w:val="num" w:pos="720"/>
        </w:tabs>
        <w:ind w:left="720" w:hanging="360"/>
      </w:pPr>
      <w:rPr>
        <w:rFonts w:ascii="Wingdings 3" w:hAnsi="Wingdings 3" w:hint="default"/>
      </w:rPr>
    </w:lvl>
    <w:lvl w:ilvl="1" w:tplc="7CB6EC64" w:tentative="1">
      <w:start w:val="1"/>
      <w:numFmt w:val="bullet"/>
      <w:lvlText w:val=""/>
      <w:lvlJc w:val="left"/>
      <w:pPr>
        <w:tabs>
          <w:tab w:val="num" w:pos="1440"/>
        </w:tabs>
        <w:ind w:left="1440" w:hanging="360"/>
      </w:pPr>
      <w:rPr>
        <w:rFonts w:ascii="Wingdings 3" w:hAnsi="Wingdings 3" w:hint="default"/>
      </w:rPr>
    </w:lvl>
    <w:lvl w:ilvl="2" w:tplc="4ACA9CA2" w:tentative="1">
      <w:start w:val="1"/>
      <w:numFmt w:val="bullet"/>
      <w:lvlText w:val=""/>
      <w:lvlJc w:val="left"/>
      <w:pPr>
        <w:tabs>
          <w:tab w:val="num" w:pos="2160"/>
        </w:tabs>
        <w:ind w:left="2160" w:hanging="360"/>
      </w:pPr>
      <w:rPr>
        <w:rFonts w:ascii="Wingdings 3" w:hAnsi="Wingdings 3" w:hint="default"/>
      </w:rPr>
    </w:lvl>
    <w:lvl w:ilvl="3" w:tplc="7D6E6730" w:tentative="1">
      <w:start w:val="1"/>
      <w:numFmt w:val="bullet"/>
      <w:lvlText w:val=""/>
      <w:lvlJc w:val="left"/>
      <w:pPr>
        <w:tabs>
          <w:tab w:val="num" w:pos="2880"/>
        </w:tabs>
        <w:ind w:left="2880" w:hanging="360"/>
      </w:pPr>
      <w:rPr>
        <w:rFonts w:ascii="Wingdings 3" w:hAnsi="Wingdings 3" w:hint="default"/>
      </w:rPr>
    </w:lvl>
    <w:lvl w:ilvl="4" w:tplc="12D49D88" w:tentative="1">
      <w:start w:val="1"/>
      <w:numFmt w:val="bullet"/>
      <w:lvlText w:val=""/>
      <w:lvlJc w:val="left"/>
      <w:pPr>
        <w:tabs>
          <w:tab w:val="num" w:pos="3600"/>
        </w:tabs>
        <w:ind w:left="3600" w:hanging="360"/>
      </w:pPr>
      <w:rPr>
        <w:rFonts w:ascii="Wingdings 3" w:hAnsi="Wingdings 3" w:hint="default"/>
      </w:rPr>
    </w:lvl>
    <w:lvl w:ilvl="5" w:tplc="D7FA44F0" w:tentative="1">
      <w:start w:val="1"/>
      <w:numFmt w:val="bullet"/>
      <w:lvlText w:val=""/>
      <w:lvlJc w:val="left"/>
      <w:pPr>
        <w:tabs>
          <w:tab w:val="num" w:pos="4320"/>
        </w:tabs>
        <w:ind w:left="4320" w:hanging="360"/>
      </w:pPr>
      <w:rPr>
        <w:rFonts w:ascii="Wingdings 3" w:hAnsi="Wingdings 3" w:hint="default"/>
      </w:rPr>
    </w:lvl>
    <w:lvl w:ilvl="6" w:tplc="232CABC0" w:tentative="1">
      <w:start w:val="1"/>
      <w:numFmt w:val="bullet"/>
      <w:lvlText w:val=""/>
      <w:lvlJc w:val="left"/>
      <w:pPr>
        <w:tabs>
          <w:tab w:val="num" w:pos="5040"/>
        </w:tabs>
        <w:ind w:left="5040" w:hanging="360"/>
      </w:pPr>
      <w:rPr>
        <w:rFonts w:ascii="Wingdings 3" w:hAnsi="Wingdings 3" w:hint="default"/>
      </w:rPr>
    </w:lvl>
    <w:lvl w:ilvl="7" w:tplc="4E9ABCA6" w:tentative="1">
      <w:start w:val="1"/>
      <w:numFmt w:val="bullet"/>
      <w:lvlText w:val=""/>
      <w:lvlJc w:val="left"/>
      <w:pPr>
        <w:tabs>
          <w:tab w:val="num" w:pos="5760"/>
        </w:tabs>
        <w:ind w:left="5760" w:hanging="360"/>
      </w:pPr>
      <w:rPr>
        <w:rFonts w:ascii="Wingdings 3" w:hAnsi="Wingdings 3" w:hint="default"/>
      </w:rPr>
    </w:lvl>
    <w:lvl w:ilvl="8" w:tplc="AD5040A2" w:tentative="1">
      <w:start w:val="1"/>
      <w:numFmt w:val="bullet"/>
      <w:lvlText w:val=""/>
      <w:lvlJc w:val="left"/>
      <w:pPr>
        <w:tabs>
          <w:tab w:val="num" w:pos="6480"/>
        </w:tabs>
        <w:ind w:left="6480" w:hanging="360"/>
      </w:pPr>
      <w:rPr>
        <w:rFonts w:ascii="Wingdings 3" w:hAnsi="Wingdings 3" w:hint="default"/>
      </w:rPr>
    </w:lvl>
  </w:abstractNum>
  <w:abstractNum w:abstractNumId="28">
    <w:nsid w:val="42074CA6"/>
    <w:multiLevelType w:val="multilevel"/>
    <w:tmpl w:val="90D0E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2434038"/>
    <w:multiLevelType w:val="hybridMultilevel"/>
    <w:tmpl w:val="F7504DF8"/>
    <w:lvl w:ilvl="0" w:tplc="570CE236">
      <w:numFmt w:val="bullet"/>
      <w:lvlText w:val=""/>
      <w:lvlJc w:val="left"/>
      <w:pPr>
        <w:ind w:left="1440" w:hanging="360"/>
      </w:pPr>
      <w:rPr>
        <w:rFonts w:ascii="Wingdings" w:eastAsia="Times New Roman" w:hAnsi="Wingdings" w:cs="Times New Roman" w:hint="default"/>
        <w:sz w:val="28"/>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0">
    <w:nsid w:val="44792952"/>
    <w:multiLevelType w:val="hybridMultilevel"/>
    <w:tmpl w:val="88DA8F54"/>
    <w:lvl w:ilvl="0" w:tplc="C5C49A0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8DC562C"/>
    <w:multiLevelType w:val="hybridMultilevel"/>
    <w:tmpl w:val="A26A589E"/>
    <w:lvl w:ilvl="0" w:tplc="CB48FC60">
      <w:numFmt w:val="bullet"/>
      <w:lvlText w:val=""/>
      <w:lvlJc w:val="left"/>
      <w:pPr>
        <w:ind w:left="1440" w:hanging="360"/>
      </w:pPr>
      <w:rPr>
        <w:rFonts w:ascii="Wingdings" w:eastAsia="Times New Roman" w:hAnsi="Wingdings" w:cs="Times New Roman" w:hint="default"/>
        <w:sz w:val="28"/>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2">
    <w:nsid w:val="4B7767EE"/>
    <w:multiLevelType w:val="hybridMultilevel"/>
    <w:tmpl w:val="AAA4CA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E2B1D6A"/>
    <w:multiLevelType w:val="hybridMultilevel"/>
    <w:tmpl w:val="36B2A9CC"/>
    <w:lvl w:ilvl="0" w:tplc="A9FA85EE">
      <w:start w:val="1"/>
      <w:numFmt w:val="bullet"/>
      <w:lvlText w:val=""/>
      <w:lvlJc w:val="left"/>
      <w:pPr>
        <w:ind w:left="360" w:hanging="360"/>
      </w:pPr>
      <w:rPr>
        <w:rFonts w:ascii="Wingdings" w:hAnsi="Wingdings" w:cstheme="minorBidi" w:hint="default"/>
        <w:color w:val="auto"/>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nsid w:val="50AB63C5"/>
    <w:multiLevelType w:val="hybridMultilevel"/>
    <w:tmpl w:val="A7E479B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nsid w:val="52024D93"/>
    <w:multiLevelType w:val="hybridMultilevel"/>
    <w:tmpl w:val="679AE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6762BF5"/>
    <w:multiLevelType w:val="hybridMultilevel"/>
    <w:tmpl w:val="7144B370"/>
    <w:lvl w:ilvl="0" w:tplc="0409000F">
      <w:start w:val="1"/>
      <w:numFmt w:val="decimal"/>
      <w:lvlText w:val="%1."/>
      <w:lvlJc w:val="left"/>
      <w:pPr>
        <w:ind w:left="720" w:hanging="360"/>
      </w:pPr>
      <w:rPr>
        <w:rFonts w:hint="default"/>
      </w:rPr>
    </w:lvl>
    <w:lvl w:ilvl="1" w:tplc="1C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E9A78DA"/>
    <w:multiLevelType w:val="hybridMultilevel"/>
    <w:tmpl w:val="3850E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0CA7467"/>
    <w:multiLevelType w:val="hybridMultilevel"/>
    <w:tmpl w:val="D304CB16"/>
    <w:lvl w:ilvl="0" w:tplc="6EC015BC">
      <w:start w:val="1"/>
      <w:numFmt w:val="bullet"/>
      <w:lvlText w:val=""/>
      <w:lvlJc w:val="left"/>
      <w:pPr>
        <w:ind w:left="360" w:hanging="360"/>
      </w:pPr>
      <w:rPr>
        <w:rFonts w:ascii="Wingdings" w:hAnsi="Wingdings" w:cstheme="minorBidi" w:hint="default"/>
        <w:color w:val="auto"/>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nsid w:val="617A55DE"/>
    <w:multiLevelType w:val="hybridMultilevel"/>
    <w:tmpl w:val="BC50EB12"/>
    <w:lvl w:ilvl="0" w:tplc="477001D8">
      <w:start w:val="1"/>
      <w:numFmt w:val="bullet"/>
      <w:lvlText w:val=""/>
      <w:lvlJc w:val="left"/>
      <w:pPr>
        <w:ind w:left="1134" w:hanging="360"/>
      </w:pPr>
      <w:rPr>
        <w:rFonts w:ascii="Symbol" w:hAnsi="Symbol" w:hint="default"/>
        <w:color w:val="auto"/>
      </w:rPr>
    </w:lvl>
    <w:lvl w:ilvl="1" w:tplc="1C090003" w:tentative="1">
      <w:start w:val="1"/>
      <w:numFmt w:val="bullet"/>
      <w:lvlText w:val="o"/>
      <w:lvlJc w:val="left"/>
      <w:pPr>
        <w:ind w:left="1854" w:hanging="360"/>
      </w:pPr>
      <w:rPr>
        <w:rFonts w:ascii="Courier New" w:hAnsi="Courier New" w:cs="Courier New" w:hint="default"/>
      </w:rPr>
    </w:lvl>
    <w:lvl w:ilvl="2" w:tplc="1C090005" w:tentative="1">
      <w:start w:val="1"/>
      <w:numFmt w:val="bullet"/>
      <w:lvlText w:val=""/>
      <w:lvlJc w:val="left"/>
      <w:pPr>
        <w:ind w:left="2574" w:hanging="360"/>
      </w:pPr>
      <w:rPr>
        <w:rFonts w:ascii="Wingdings" w:hAnsi="Wingdings" w:hint="default"/>
      </w:rPr>
    </w:lvl>
    <w:lvl w:ilvl="3" w:tplc="1C090001" w:tentative="1">
      <w:start w:val="1"/>
      <w:numFmt w:val="bullet"/>
      <w:lvlText w:val=""/>
      <w:lvlJc w:val="left"/>
      <w:pPr>
        <w:ind w:left="3294" w:hanging="360"/>
      </w:pPr>
      <w:rPr>
        <w:rFonts w:ascii="Symbol" w:hAnsi="Symbol" w:hint="default"/>
      </w:rPr>
    </w:lvl>
    <w:lvl w:ilvl="4" w:tplc="1C090003" w:tentative="1">
      <w:start w:val="1"/>
      <w:numFmt w:val="bullet"/>
      <w:lvlText w:val="o"/>
      <w:lvlJc w:val="left"/>
      <w:pPr>
        <w:ind w:left="4014" w:hanging="360"/>
      </w:pPr>
      <w:rPr>
        <w:rFonts w:ascii="Courier New" w:hAnsi="Courier New" w:cs="Courier New" w:hint="default"/>
      </w:rPr>
    </w:lvl>
    <w:lvl w:ilvl="5" w:tplc="1C090005" w:tentative="1">
      <w:start w:val="1"/>
      <w:numFmt w:val="bullet"/>
      <w:lvlText w:val=""/>
      <w:lvlJc w:val="left"/>
      <w:pPr>
        <w:ind w:left="4734" w:hanging="360"/>
      </w:pPr>
      <w:rPr>
        <w:rFonts w:ascii="Wingdings" w:hAnsi="Wingdings" w:hint="default"/>
      </w:rPr>
    </w:lvl>
    <w:lvl w:ilvl="6" w:tplc="1C090001" w:tentative="1">
      <w:start w:val="1"/>
      <w:numFmt w:val="bullet"/>
      <w:lvlText w:val=""/>
      <w:lvlJc w:val="left"/>
      <w:pPr>
        <w:ind w:left="5454" w:hanging="360"/>
      </w:pPr>
      <w:rPr>
        <w:rFonts w:ascii="Symbol" w:hAnsi="Symbol" w:hint="default"/>
      </w:rPr>
    </w:lvl>
    <w:lvl w:ilvl="7" w:tplc="1C090003" w:tentative="1">
      <w:start w:val="1"/>
      <w:numFmt w:val="bullet"/>
      <w:lvlText w:val="o"/>
      <w:lvlJc w:val="left"/>
      <w:pPr>
        <w:ind w:left="6174" w:hanging="360"/>
      </w:pPr>
      <w:rPr>
        <w:rFonts w:ascii="Courier New" w:hAnsi="Courier New" w:cs="Courier New" w:hint="default"/>
      </w:rPr>
    </w:lvl>
    <w:lvl w:ilvl="8" w:tplc="1C090005" w:tentative="1">
      <w:start w:val="1"/>
      <w:numFmt w:val="bullet"/>
      <w:lvlText w:val=""/>
      <w:lvlJc w:val="left"/>
      <w:pPr>
        <w:ind w:left="6894" w:hanging="360"/>
      </w:pPr>
      <w:rPr>
        <w:rFonts w:ascii="Wingdings" w:hAnsi="Wingdings" w:hint="default"/>
      </w:rPr>
    </w:lvl>
  </w:abstractNum>
  <w:abstractNum w:abstractNumId="40">
    <w:nsid w:val="62EB1544"/>
    <w:multiLevelType w:val="hybridMultilevel"/>
    <w:tmpl w:val="FF864FB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nsid w:val="63046E75"/>
    <w:multiLevelType w:val="hybridMultilevel"/>
    <w:tmpl w:val="790C55CE"/>
    <w:lvl w:ilvl="0" w:tplc="04090003">
      <w:start w:val="1"/>
      <w:numFmt w:val="bullet"/>
      <w:lvlText w:val="o"/>
      <w:lvlJc w:val="left"/>
      <w:pPr>
        <w:ind w:left="1800" w:hanging="360"/>
      </w:pPr>
      <w:rPr>
        <w:rFonts w:ascii="Courier New" w:hAnsi="Courier New" w:cs="Courier New"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42">
    <w:nsid w:val="64BF39C1"/>
    <w:multiLevelType w:val="hybridMultilevel"/>
    <w:tmpl w:val="A25ADFA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3">
    <w:nsid w:val="69EF55F2"/>
    <w:multiLevelType w:val="hybridMultilevel"/>
    <w:tmpl w:val="3C62F8F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nsid w:val="6B8C2724"/>
    <w:multiLevelType w:val="hybridMultilevel"/>
    <w:tmpl w:val="72D6E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6BAB3DDA"/>
    <w:multiLevelType w:val="hybridMultilevel"/>
    <w:tmpl w:val="B0B80836"/>
    <w:lvl w:ilvl="0" w:tplc="55202AA6">
      <w:numFmt w:val="bullet"/>
      <w:lvlText w:val=""/>
      <w:lvlJc w:val="left"/>
      <w:pPr>
        <w:ind w:left="1440" w:hanging="360"/>
      </w:pPr>
      <w:rPr>
        <w:rFonts w:ascii="Wingdings" w:eastAsia="Times New Roman" w:hAnsi="Wingdings" w:cs="Times New Roman" w:hint="default"/>
        <w:sz w:val="28"/>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6">
    <w:nsid w:val="6E074BA0"/>
    <w:multiLevelType w:val="hybridMultilevel"/>
    <w:tmpl w:val="EC74E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58F3BA7"/>
    <w:multiLevelType w:val="hybridMultilevel"/>
    <w:tmpl w:val="77F8FE28"/>
    <w:lvl w:ilvl="0" w:tplc="11100A5C">
      <w:start w:val="1"/>
      <w:numFmt w:val="decimal"/>
      <w:lvlText w:val="%1."/>
      <w:lvlJc w:val="left"/>
      <w:pPr>
        <w:ind w:left="720" w:hanging="360"/>
      </w:pPr>
      <w:rPr>
        <w:rFonts w:hint="default"/>
      </w:rPr>
    </w:lvl>
    <w:lvl w:ilvl="1" w:tplc="1C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63D52D4"/>
    <w:multiLevelType w:val="hybridMultilevel"/>
    <w:tmpl w:val="C8086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76851CE7"/>
    <w:multiLevelType w:val="hybridMultilevel"/>
    <w:tmpl w:val="5AF4A7F4"/>
    <w:lvl w:ilvl="0" w:tplc="04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93C8F6B4">
      <w:numFmt w:val="bullet"/>
      <w:lvlText w:val="•"/>
      <w:lvlJc w:val="left"/>
      <w:pPr>
        <w:ind w:left="2520" w:hanging="720"/>
      </w:pPr>
      <w:rPr>
        <w:rFonts w:ascii="Cambria" w:eastAsia="Times New Roman" w:hAnsi="Cambria"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77ED01EF"/>
    <w:multiLevelType w:val="hybridMultilevel"/>
    <w:tmpl w:val="BFFCAB52"/>
    <w:lvl w:ilvl="0" w:tplc="2B14049A">
      <w:start w:val="1"/>
      <w:numFmt w:val="bullet"/>
      <w:lvlText w:val=""/>
      <w:lvlJc w:val="left"/>
      <w:pPr>
        <w:ind w:left="720" w:hanging="360"/>
      </w:pPr>
      <w:rPr>
        <w:rFonts w:ascii="Webdings" w:hAnsi="Web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7B250809"/>
    <w:multiLevelType w:val="hybridMultilevel"/>
    <w:tmpl w:val="2670ED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nsid w:val="7C5407B6"/>
    <w:multiLevelType w:val="hybridMultilevel"/>
    <w:tmpl w:val="196470BE"/>
    <w:lvl w:ilvl="0" w:tplc="57688FB6">
      <w:start w:val="1"/>
      <w:numFmt w:val="decimal"/>
      <w:lvlText w:val="%1."/>
      <w:lvlJc w:val="left"/>
      <w:pPr>
        <w:ind w:left="720" w:hanging="360"/>
      </w:pPr>
      <w:rPr>
        <w:rFonts w:hint="default"/>
      </w:rPr>
    </w:lvl>
    <w:lvl w:ilvl="1" w:tplc="1C09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7DD520B5"/>
    <w:multiLevelType w:val="hybridMultilevel"/>
    <w:tmpl w:val="DB5ACE6C"/>
    <w:lvl w:ilvl="0" w:tplc="04090001">
      <w:start w:val="1"/>
      <w:numFmt w:val="bullet"/>
      <w:lvlText w:val=""/>
      <w:lvlJc w:val="left"/>
      <w:pPr>
        <w:ind w:left="1434" w:hanging="360"/>
      </w:pPr>
      <w:rPr>
        <w:rFonts w:ascii="Symbol" w:hAnsi="Symbol" w:hint="default"/>
      </w:rPr>
    </w:lvl>
    <w:lvl w:ilvl="1" w:tplc="04090003" w:tentative="1">
      <w:start w:val="1"/>
      <w:numFmt w:val="bullet"/>
      <w:lvlText w:val="o"/>
      <w:lvlJc w:val="left"/>
      <w:pPr>
        <w:ind w:left="2154" w:hanging="360"/>
      </w:pPr>
      <w:rPr>
        <w:rFonts w:ascii="Courier New" w:hAnsi="Courier New" w:cs="Courier New" w:hint="default"/>
      </w:rPr>
    </w:lvl>
    <w:lvl w:ilvl="2" w:tplc="04090005" w:tentative="1">
      <w:start w:val="1"/>
      <w:numFmt w:val="bullet"/>
      <w:lvlText w:val=""/>
      <w:lvlJc w:val="left"/>
      <w:pPr>
        <w:ind w:left="2874" w:hanging="360"/>
      </w:pPr>
      <w:rPr>
        <w:rFonts w:ascii="Wingdings" w:hAnsi="Wingdings" w:hint="default"/>
      </w:rPr>
    </w:lvl>
    <w:lvl w:ilvl="3" w:tplc="04090001" w:tentative="1">
      <w:start w:val="1"/>
      <w:numFmt w:val="bullet"/>
      <w:lvlText w:val=""/>
      <w:lvlJc w:val="left"/>
      <w:pPr>
        <w:ind w:left="3594" w:hanging="360"/>
      </w:pPr>
      <w:rPr>
        <w:rFonts w:ascii="Symbol" w:hAnsi="Symbol" w:hint="default"/>
      </w:rPr>
    </w:lvl>
    <w:lvl w:ilvl="4" w:tplc="04090003" w:tentative="1">
      <w:start w:val="1"/>
      <w:numFmt w:val="bullet"/>
      <w:lvlText w:val="o"/>
      <w:lvlJc w:val="left"/>
      <w:pPr>
        <w:ind w:left="4314" w:hanging="360"/>
      </w:pPr>
      <w:rPr>
        <w:rFonts w:ascii="Courier New" w:hAnsi="Courier New" w:cs="Courier New" w:hint="default"/>
      </w:rPr>
    </w:lvl>
    <w:lvl w:ilvl="5" w:tplc="04090005" w:tentative="1">
      <w:start w:val="1"/>
      <w:numFmt w:val="bullet"/>
      <w:lvlText w:val=""/>
      <w:lvlJc w:val="left"/>
      <w:pPr>
        <w:ind w:left="5034" w:hanging="360"/>
      </w:pPr>
      <w:rPr>
        <w:rFonts w:ascii="Wingdings" w:hAnsi="Wingdings" w:hint="default"/>
      </w:rPr>
    </w:lvl>
    <w:lvl w:ilvl="6" w:tplc="04090001" w:tentative="1">
      <w:start w:val="1"/>
      <w:numFmt w:val="bullet"/>
      <w:lvlText w:val=""/>
      <w:lvlJc w:val="left"/>
      <w:pPr>
        <w:ind w:left="5754" w:hanging="360"/>
      </w:pPr>
      <w:rPr>
        <w:rFonts w:ascii="Symbol" w:hAnsi="Symbol" w:hint="default"/>
      </w:rPr>
    </w:lvl>
    <w:lvl w:ilvl="7" w:tplc="04090003" w:tentative="1">
      <w:start w:val="1"/>
      <w:numFmt w:val="bullet"/>
      <w:lvlText w:val="o"/>
      <w:lvlJc w:val="left"/>
      <w:pPr>
        <w:ind w:left="6474" w:hanging="360"/>
      </w:pPr>
      <w:rPr>
        <w:rFonts w:ascii="Courier New" w:hAnsi="Courier New" w:cs="Courier New" w:hint="default"/>
      </w:rPr>
    </w:lvl>
    <w:lvl w:ilvl="8" w:tplc="04090005" w:tentative="1">
      <w:start w:val="1"/>
      <w:numFmt w:val="bullet"/>
      <w:lvlText w:val=""/>
      <w:lvlJc w:val="left"/>
      <w:pPr>
        <w:ind w:left="7194" w:hanging="360"/>
      </w:pPr>
      <w:rPr>
        <w:rFonts w:ascii="Wingdings" w:hAnsi="Wingdings" w:hint="default"/>
      </w:rPr>
    </w:lvl>
  </w:abstractNum>
  <w:num w:numId="1">
    <w:abstractNumId w:val="13"/>
  </w:num>
  <w:num w:numId="2">
    <w:abstractNumId w:val="49"/>
  </w:num>
  <w:num w:numId="3">
    <w:abstractNumId w:val="32"/>
  </w:num>
  <w:num w:numId="4">
    <w:abstractNumId w:val="44"/>
  </w:num>
  <w:num w:numId="5">
    <w:abstractNumId w:val="3"/>
  </w:num>
  <w:num w:numId="6">
    <w:abstractNumId w:val="7"/>
  </w:num>
  <w:num w:numId="7">
    <w:abstractNumId w:val="5"/>
  </w:num>
  <w:num w:numId="8">
    <w:abstractNumId w:val="21"/>
  </w:num>
  <w:num w:numId="9">
    <w:abstractNumId w:val="46"/>
  </w:num>
  <w:num w:numId="10">
    <w:abstractNumId w:val="43"/>
  </w:num>
  <w:num w:numId="11">
    <w:abstractNumId w:val="30"/>
  </w:num>
  <w:num w:numId="12">
    <w:abstractNumId w:val="40"/>
  </w:num>
  <w:num w:numId="13">
    <w:abstractNumId w:val="51"/>
  </w:num>
  <w:num w:numId="14">
    <w:abstractNumId w:val="15"/>
  </w:num>
  <w:num w:numId="15">
    <w:abstractNumId w:val="48"/>
  </w:num>
  <w:num w:numId="16">
    <w:abstractNumId w:val="37"/>
  </w:num>
  <w:num w:numId="17">
    <w:abstractNumId w:val="12"/>
  </w:num>
  <w:num w:numId="18">
    <w:abstractNumId w:val="52"/>
  </w:num>
  <w:num w:numId="19">
    <w:abstractNumId w:val="14"/>
  </w:num>
  <w:num w:numId="20">
    <w:abstractNumId w:val="36"/>
  </w:num>
  <w:num w:numId="21">
    <w:abstractNumId w:val="47"/>
  </w:num>
  <w:num w:numId="22">
    <w:abstractNumId w:val="50"/>
  </w:num>
  <w:num w:numId="23">
    <w:abstractNumId w:val="8"/>
  </w:num>
  <w:num w:numId="24">
    <w:abstractNumId w:val="31"/>
  </w:num>
  <w:num w:numId="25">
    <w:abstractNumId w:val="29"/>
  </w:num>
  <w:num w:numId="26">
    <w:abstractNumId w:val="2"/>
  </w:num>
  <w:num w:numId="27">
    <w:abstractNumId w:val="45"/>
  </w:num>
  <w:num w:numId="28">
    <w:abstractNumId w:val="9"/>
  </w:num>
  <w:num w:numId="29">
    <w:abstractNumId w:val="18"/>
  </w:num>
  <w:num w:numId="30">
    <w:abstractNumId w:val="26"/>
  </w:num>
  <w:num w:numId="31">
    <w:abstractNumId w:val="16"/>
  </w:num>
  <w:num w:numId="32">
    <w:abstractNumId w:val="38"/>
  </w:num>
  <w:num w:numId="33">
    <w:abstractNumId w:val="33"/>
  </w:num>
  <w:num w:numId="34">
    <w:abstractNumId w:val="24"/>
  </w:num>
  <w:num w:numId="35">
    <w:abstractNumId w:val="4"/>
  </w:num>
  <w:num w:numId="36">
    <w:abstractNumId w:val="19"/>
  </w:num>
  <w:num w:numId="37">
    <w:abstractNumId w:val="34"/>
  </w:num>
  <w:num w:numId="38">
    <w:abstractNumId w:val="11"/>
  </w:num>
  <w:num w:numId="39">
    <w:abstractNumId w:val="22"/>
  </w:num>
  <w:num w:numId="40">
    <w:abstractNumId w:val="41"/>
  </w:num>
  <w:num w:numId="41">
    <w:abstractNumId w:val="39"/>
  </w:num>
  <w:num w:numId="42">
    <w:abstractNumId w:val="25"/>
  </w:num>
  <w:num w:numId="43">
    <w:abstractNumId w:val="35"/>
  </w:num>
  <w:num w:numId="44">
    <w:abstractNumId w:val="6"/>
  </w:num>
  <w:num w:numId="45">
    <w:abstractNumId w:val="28"/>
  </w:num>
  <w:num w:numId="46">
    <w:abstractNumId w:val="10"/>
  </w:num>
  <w:num w:numId="47">
    <w:abstractNumId w:val="27"/>
  </w:num>
  <w:num w:numId="48">
    <w:abstractNumId w:val="17"/>
  </w:num>
  <w:num w:numId="49">
    <w:abstractNumId w:val="20"/>
  </w:num>
  <w:num w:numId="50">
    <w:abstractNumId w:val="53"/>
  </w:num>
  <w:num w:numId="51">
    <w:abstractNumId w:val="1"/>
  </w:num>
  <w:num w:numId="52">
    <w:abstractNumId w:val="42"/>
  </w:num>
  <w:num w:numId="53">
    <w:abstractNumId w:val="0"/>
  </w:num>
  <w:num w:numId="54">
    <w:abstractNumId w:val="23"/>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ocumentProtection w:formatting="1" w:enforcement="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1D76"/>
    <w:rsid w:val="000001AA"/>
    <w:rsid w:val="000005B2"/>
    <w:rsid w:val="0000121B"/>
    <w:rsid w:val="00004F12"/>
    <w:rsid w:val="00007D61"/>
    <w:rsid w:val="000119BE"/>
    <w:rsid w:val="00011BD8"/>
    <w:rsid w:val="000129EC"/>
    <w:rsid w:val="000136E3"/>
    <w:rsid w:val="0001480F"/>
    <w:rsid w:val="00016E20"/>
    <w:rsid w:val="000214B2"/>
    <w:rsid w:val="00022312"/>
    <w:rsid w:val="00022EC2"/>
    <w:rsid w:val="00023EE4"/>
    <w:rsid w:val="00032079"/>
    <w:rsid w:val="00033B1C"/>
    <w:rsid w:val="00036FDC"/>
    <w:rsid w:val="0004280F"/>
    <w:rsid w:val="00042CB7"/>
    <w:rsid w:val="00046FA7"/>
    <w:rsid w:val="000470F5"/>
    <w:rsid w:val="000477F6"/>
    <w:rsid w:val="0005099F"/>
    <w:rsid w:val="000534D4"/>
    <w:rsid w:val="00054523"/>
    <w:rsid w:val="000559F0"/>
    <w:rsid w:val="000609A9"/>
    <w:rsid w:val="000612D0"/>
    <w:rsid w:val="00061795"/>
    <w:rsid w:val="00067040"/>
    <w:rsid w:val="000703F3"/>
    <w:rsid w:val="000720B5"/>
    <w:rsid w:val="000724F1"/>
    <w:rsid w:val="00072675"/>
    <w:rsid w:val="000729B1"/>
    <w:rsid w:val="000731DE"/>
    <w:rsid w:val="00081807"/>
    <w:rsid w:val="00081D3B"/>
    <w:rsid w:val="00081DDA"/>
    <w:rsid w:val="00082ADA"/>
    <w:rsid w:val="000900FE"/>
    <w:rsid w:val="0009056D"/>
    <w:rsid w:val="00090B82"/>
    <w:rsid w:val="0009172C"/>
    <w:rsid w:val="000918DA"/>
    <w:rsid w:val="0009326E"/>
    <w:rsid w:val="00095288"/>
    <w:rsid w:val="0009602A"/>
    <w:rsid w:val="000976A2"/>
    <w:rsid w:val="000A0B7A"/>
    <w:rsid w:val="000A11C9"/>
    <w:rsid w:val="000A3705"/>
    <w:rsid w:val="000B1211"/>
    <w:rsid w:val="000B1BE6"/>
    <w:rsid w:val="000B1E26"/>
    <w:rsid w:val="000B2CF6"/>
    <w:rsid w:val="000B2F4E"/>
    <w:rsid w:val="000B386B"/>
    <w:rsid w:val="000B44ED"/>
    <w:rsid w:val="000B5261"/>
    <w:rsid w:val="000B7493"/>
    <w:rsid w:val="000B7684"/>
    <w:rsid w:val="000B79B7"/>
    <w:rsid w:val="000C0358"/>
    <w:rsid w:val="000C1284"/>
    <w:rsid w:val="000C183D"/>
    <w:rsid w:val="000C2401"/>
    <w:rsid w:val="000C5525"/>
    <w:rsid w:val="000C5BDF"/>
    <w:rsid w:val="000D2768"/>
    <w:rsid w:val="000D2DAF"/>
    <w:rsid w:val="000D553D"/>
    <w:rsid w:val="000D5F7C"/>
    <w:rsid w:val="000E0D23"/>
    <w:rsid w:val="000E36B7"/>
    <w:rsid w:val="000E5B35"/>
    <w:rsid w:val="000E7471"/>
    <w:rsid w:val="000F5089"/>
    <w:rsid w:val="000F51BD"/>
    <w:rsid w:val="0010154A"/>
    <w:rsid w:val="001050A2"/>
    <w:rsid w:val="0011069F"/>
    <w:rsid w:val="00110AB3"/>
    <w:rsid w:val="00110F37"/>
    <w:rsid w:val="00112593"/>
    <w:rsid w:val="001167A7"/>
    <w:rsid w:val="001212D6"/>
    <w:rsid w:val="001223FB"/>
    <w:rsid w:val="00124B15"/>
    <w:rsid w:val="00126714"/>
    <w:rsid w:val="00126D2B"/>
    <w:rsid w:val="00126EEC"/>
    <w:rsid w:val="001304CA"/>
    <w:rsid w:val="0013202D"/>
    <w:rsid w:val="00133A4C"/>
    <w:rsid w:val="00134735"/>
    <w:rsid w:val="00135435"/>
    <w:rsid w:val="0013584B"/>
    <w:rsid w:val="00135927"/>
    <w:rsid w:val="001428C1"/>
    <w:rsid w:val="00143047"/>
    <w:rsid w:val="00143211"/>
    <w:rsid w:val="001458CD"/>
    <w:rsid w:val="00147DD1"/>
    <w:rsid w:val="00150F07"/>
    <w:rsid w:val="00152B69"/>
    <w:rsid w:val="001530CB"/>
    <w:rsid w:val="00153B04"/>
    <w:rsid w:val="0015552F"/>
    <w:rsid w:val="001672C3"/>
    <w:rsid w:val="001719FB"/>
    <w:rsid w:val="001724F5"/>
    <w:rsid w:val="00175C49"/>
    <w:rsid w:val="0018151F"/>
    <w:rsid w:val="0018243D"/>
    <w:rsid w:val="0018260C"/>
    <w:rsid w:val="0018346A"/>
    <w:rsid w:val="00184B9B"/>
    <w:rsid w:val="00185984"/>
    <w:rsid w:val="00186D98"/>
    <w:rsid w:val="001905E0"/>
    <w:rsid w:val="00190D2B"/>
    <w:rsid w:val="00191A38"/>
    <w:rsid w:val="00192BC6"/>
    <w:rsid w:val="00195460"/>
    <w:rsid w:val="0019682B"/>
    <w:rsid w:val="001A0032"/>
    <w:rsid w:val="001A1603"/>
    <w:rsid w:val="001A3238"/>
    <w:rsid w:val="001A5856"/>
    <w:rsid w:val="001A5971"/>
    <w:rsid w:val="001B6DD4"/>
    <w:rsid w:val="001C1BD8"/>
    <w:rsid w:val="001C21E8"/>
    <w:rsid w:val="001C2C8A"/>
    <w:rsid w:val="001C3BFA"/>
    <w:rsid w:val="001C5993"/>
    <w:rsid w:val="001D15CB"/>
    <w:rsid w:val="001D1D76"/>
    <w:rsid w:val="001D24DF"/>
    <w:rsid w:val="001D2B84"/>
    <w:rsid w:val="001D2D94"/>
    <w:rsid w:val="001D55F4"/>
    <w:rsid w:val="001E174B"/>
    <w:rsid w:val="001E3AA0"/>
    <w:rsid w:val="001E64B6"/>
    <w:rsid w:val="001E6F82"/>
    <w:rsid w:val="001E7C02"/>
    <w:rsid w:val="001F2760"/>
    <w:rsid w:val="001F29E7"/>
    <w:rsid w:val="001F2F5C"/>
    <w:rsid w:val="001F30D8"/>
    <w:rsid w:val="001F3EF8"/>
    <w:rsid w:val="001F655D"/>
    <w:rsid w:val="001F6BAC"/>
    <w:rsid w:val="00200A0C"/>
    <w:rsid w:val="002012B6"/>
    <w:rsid w:val="00201896"/>
    <w:rsid w:val="00201FD9"/>
    <w:rsid w:val="00203AB4"/>
    <w:rsid w:val="00204283"/>
    <w:rsid w:val="0020639B"/>
    <w:rsid w:val="002121D4"/>
    <w:rsid w:val="00213E47"/>
    <w:rsid w:val="0021431F"/>
    <w:rsid w:val="002179A6"/>
    <w:rsid w:val="0022078C"/>
    <w:rsid w:val="00220917"/>
    <w:rsid w:val="00220BD0"/>
    <w:rsid w:val="002227C0"/>
    <w:rsid w:val="0022280F"/>
    <w:rsid w:val="00223B82"/>
    <w:rsid w:val="00224528"/>
    <w:rsid w:val="00224F9E"/>
    <w:rsid w:val="00226E61"/>
    <w:rsid w:val="00227DE2"/>
    <w:rsid w:val="00234C5A"/>
    <w:rsid w:val="00237F36"/>
    <w:rsid w:val="00241765"/>
    <w:rsid w:val="002430D3"/>
    <w:rsid w:val="0024729C"/>
    <w:rsid w:val="00251182"/>
    <w:rsid w:val="0025176B"/>
    <w:rsid w:val="002519A1"/>
    <w:rsid w:val="00255DB8"/>
    <w:rsid w:val="00260868"/>
    <w:rsid w:val="00260F9E"/>
    <w:rsid w:val="002614B2"/>
    <w:rsid w:val="00261617"/>
    <w:rsid w:val="0026213B"/>
    <w:rsid w:val="0026309C"/>
    <w:rsid w:val="002630BD"/>
    <w:rsid w:val="00263176"/>
    <w:rsid w:val="0026445C"/>
    <w:rsid w:val="00265EB9"/>
    <w:rsid w:val="00266617"/>
    <w:rsid w:val="00266A24"/>
    <w:rsid w:val="002677B7"/>
    <w:rsid w:val="00270973"/>
    <w:rsid w:val="00275D60"/>
    <w:rsid w:val="00275F23"/>
    <w:rsid w:val="00276146"/>
    <w:rsid w:val="00282C7E"/>
    <w:rsid w:val="0028382D"/>
    <w:rsid w:val="00286CAE"/>
    <w:rsid w:val="00294E74"/>
    <w:rsid w:val="002A1E1D"/>
    <w:rsid w:val="002A27B4"/>
    <w:rsid w:val="002A28E2"/>
    <w:rsid w:val="002A3918"/>
    <w:rsid w:val="002A3F7D"/>
    <w:rsid w:val="002A5929"/>
    <w:rsid w:val="002A7CDD"/>
    <w:rsid w:val="002B0059"/>
    <w:rsid w:val="002B04E0"/>
    <w:rsid w:val="002B0CAB"/>
    <w:rsid w:val="002B2B47"/>
    <w:rsid w:val="002B3642"/>
    <w:rsid w:val="002B4AC3"/>
    <w:rsid w:val="002C165B"/>
    <w:rsid w:val="002C4A96"/>
    <w:rsid w:val="002C69D4"/>
    <w:rsid w:val="002D0D63"/>
    <w:rsid w:val="002D532A"/>
    <w:rsid w:val="002D59DD"/>
    <w:rsid w:val="002D5F07"/>
    <w:rsid w:val="002E0E82"/>
    <w:rsid w:val="002E171E"/>
    <w:rsid w:val="002E2631"/>
    <w:rsid w:val="002E28E3"/>
    <w:rsid w:val="002E47FD"/>
    <w:rsid w:val="002F14CA"/>
    <w:rsid w:val="002F1DAE"/>
    <w:rsid w:val="002F3004"/>
    <w:rsid w:val="002F3E70"/>
    <w:rsid w:val="002F618E"/>
    <w:rsid w:val="002F647E"/>
    <w:rsid w:val="00300593"/>
    <w:rsid w:val="00303796"/>
    <w:rsid w:val="00311762"/>
    <w:rsid w:val="00313D91"/>
    <w:rsid w:val="003146D2"/>
    <w:rsid w:val="00315169"/>
    <w:rsid w:val="00316125"/>
    <w:rsid w:val="00316BEA"/>
    <w:rsid w:val="003171E9"/>
    <w:rsid w:val="0032097C"/>
    <w:rsid w:val="00323D29"/>
    <w:rsid w:val="003243CB"/>
    <w:rsid w:val="00327E0B"/>
    <w:rsid w:val="0033054E"/>
    <w:rsid w:val="00330AA1"/>
    <w:rsid w:val="003341CB"/>
    <w:rsid w:val="0033576C"/>
    <w:rsid w:val="00335FD1"/>
    <w:rsid w:val="00336864"/>
    <w:rsid w:val="00341FDB"/>
    <w:rsid w:val="00342568"/>
    <w:rsid w:val="00343451"/>
    <w:rsid w:val="00344C2C"/>
    <w:rsid w:val="00347A18"/>
    <w:rsid w:val="00350665"/>
    <w:rsid w:val="00350BFF"/>
    <w:rsid w:val="0035393E"/>
    <w:rsid w:val="003570FA"/>
    <w:rsid w:val="00365FAA"/>
    <w:rsid w:val="00367538"/>
    <w:rsid w:val="003746D0"/>
    <w:rsid w:val="00375EF3"/>
    <w:rsid w:val="0037687B"/>
    <w:rsid w:val="00376F7B"/>
    <w:rsid w:val="0039135D"/>
    <w:rsid w:val="003918F8"/>
    <w:rsid w:val="00391E40"/>
    <w:rsid w:val="00394297"/>
    <w:rsid w:val="0039546A"/>
    <w:rsid w:val="00396A36"/>
    <w:rsid w:val="00396E41"/>
    <w:rsid w:val="003A0911"/>
    <w:rsid w:val="003A0BE0"/>
    <w:rsid w:val="003A0D54"/>
    <w:rsid w:val="003A2BC1"/>
    <w:rsid w:val="003A31C0"/>
    <w:rsid w:val="003A4DD3"/>
    <w:rsid w:val="003A54DF"/>
    <w:rsid w:val="003A6209"/>
    <w:rsid w:val="003A7BC6"/>
    <w:rsid w:val="003B0D5D"/>
    <w:rsid w:val="003B46FE"/>
    <w:rsid w:val="003C0F53"/>
    <w:rsid w:val="003C23AD"/>
    <w:rsid w:val="003C4B48"/>
    <w:rsid w:val="003C54B6"/>
    <w:rsid w:val="003C54E7"/>
    <w:rsid w:val="003C574E"/>
    <w:rsid w:val="003C5950"/>
    <w:rsid w:val="003D0681"/>
    <w:rsid w:val="003D083A"/>
    <w:rsid w:val="003D0DE1"/>
    <w:rsid w:val="003D2612"/>
    <w:rsid w:val="003D369A"/>
    <w:rsid w:val="003D4835"/>
    <w:rsid w:val="003E1359"/>
    <w:rsid w:val="003E594E"/>
    <w:rsid w:val="003E6D80"/>
    <w:rsid w:val="003E7A3F"/>
    <w:rsid w:val="003F0CCE"/>
    <w:rsid w:val="003F1C58"/>
    <w:rsid w:val="003F47E5"/>
    <w:rsid w:val="003F7BD2"/>
    <w:rsid w:val="00401099"/>
    <w:rsid w:val="004051BE"/>
    <w:rsid w:val="00410676"/>
    <w:rsid w:val="00412E7A"/>
    <w:rsid w:val="00412FDA"/>
    <w:rsid w:val="00414054"/>
    <w:rsid w:val="00415130"/>
    <w:rsid w:val="004203C6"/>
    <w:rsid w:val="0042382A"/>
    <w:rsid w:val="00425F4C"/>
    <w:rsid w:val="004265BF"/>
    <w:rsid w:val="00430BC6"/>
    <w:rsid w:val="00431C43"/>
    <w:rsid w:val="00434586"/>
    <w:rsid w:val="0043521E"/>
    <w:rsid w:val="00435EF6"/>
    <w:rsid w:val="00437230"/>
    <w:rsid w:val="00440CFD"/>
    <w:rsid w:val="0044161D"/>
    <w:rsid w:val="004424A5"/>
    <w:rsid w:val="0044473F"/>
    <w:rsid w:val="0044775E"/>
    <w:rsid w:val="0044796C"/>
    <w:rsid w:val="00451842"/>
    <w:rsid w:val="00453D22"/>
    <w:rsid w:val="00455D5A"/>
    <w:rsid w:val="00460A77"/>
    <w:rsid w:val="0046339A"/>
    <w:rsid w:val="004646CD"/>
    <w:rsid w:val="004646F2"/>
    <w:rsid w:val="004677AA"/>
    <w:rsid w:val="00467F0F"/>
    <w:rsid w:val="0047375F"/>
    <w:rsid w:val="00473928"/>
    <w:rsid w:val="00476A0A"/>
    <w:rsid w:val="00485C2A"/>
    <w:rsid w:val="00486ADD"/>
    <w:rsid w:val="00490A8C"/>
    <w:rsid w:val="00491D4B"/>
    <w:rsid w:val="00492E3B"/>
    <w:rsid w:val="00495BDE"/>
    <w:rsid w:val="004A00B2"/>
    <w:rsid w:val="004A2D75"/>
    <w:rsid w:val="004A3353"/>
    <w:rsid w:val="004A3C15"/>
    <w:rsid w:val="004A503D"/>
    <w:rsid w:val="004A589D"/>
    <w:rsid w:val="004B0000"/>
    <w:rsid w:val="004B00CD"/>
    <w:rsid w:val="004B0896"/>
    <w:rsid w:val="004B0E88"/>
    <w:rsid w:val="004B3BED"/>
    <w:rsid w:val="004B5617"/>
    <w:rsid w:val="004B7349"/>
    <w:rsid w:val="004B7F8F"/>
    <w:rsid w:val="004C064D"/>
    <w:rsid w:val="004C12C8"/>
    <w:rsid w:val="004C2291"/>
    <w:rsid w:val="004C2AEC"/>
    <w:rsid w:val="004C43C9"/>
    <w:rsid w:val="004C645C"/>
    <w:rsid w:val="004C74CB"/>
    <w:rsid w:val="004D03A3"/>
    <w:rsid w:val="004D0A95"/>
    <w:rsid w:val="004D0B5C"/>
    <w:rsid w:val="004D343A"/>
    <w:rsid w:val="004D3EBE"/>
    <w:rsid w:val="004D4475"/>
    <w:rsid w:val="004D47DF"/>
    <w:rsid w:val="004D6E68"/>
    <w:rsid w:val="004D736C"/>
    <w:rsid w:val="004E0D93"/>
    <w:rsid w:val="004E1638"/>
    <w:rsid w:val="004E2090"/>
    <w:rsid w:val="004E33CF"/>
    <w:rsid w:val="004E6C09"/>
    <w:rsid w:val="004F07B5"/>
    <w:rsid w:val="004F0C3A"/>
    <w:rsid w:val="004F1AFF"/>
    <w:rsid w:val="004F2D19"/>
    <w:rsid w:val="004F3E9F"/>
    <w:rsid w:val="004F652A"/>
    <w:rsid w:val="004F7145"/>
    <w:rsid w:val="004F7343"/>
    <w:rsid w:val="00503DCD"/>
    <w:rsid w:val="00506F4A"/>
    <w:rsid w:val="00507536"/>
    <w:rsid w:val="005101B1"/>
    <w:rsid w:val="0051055B"/>
    <w:rsid w:val="0051262F"/>
    <w:rsid w:val="00512F45"/>
    <w:rsid w:val="00514A68"/>
    <w:rsid w:val="00515D6F"/>
    <w:rsid w:val="0052119E"/>
    <w:rsid w:val="00526E6C"/>
    <w:rsid w:val="0052741B"/>
    <w:rsid w:val="005307A0"/>
    <w:rsid w:val="00530A75"/>
    <w:rsid w:val="00531ACD"/>
    <w:rsid w:val="0053493A"/>
    <w:rsid w:val="005353B2"/>
    <w:rsid w:val="00535601"/>
    <w:rsid w:val="00537A14"/>
    <w:rsid w:val="00541D8A"/>
    <w:rsid w:val="00544A11"/>
    <w:rsid w:val="00545EB8"/>
    <w:rsid w:val="005466F4"/>
    <w:rsid w:val="00546BA4"/>
    <w:rsid w:val="00546BF8"/>
    <w:rsid w:val="005507AF"/>
    <w:rsid w:val="0055147C"/>
    <w:rsid w:val="00556163"/>
    <w:rsid w:val="00556260"/>
    <w:rsid w:val="00557758"/>
    <w:rsid w:val="00562F43"/>
    <w:rsid w:val="00563B04"/>
    <w:rsid w:val="00564C2A"/>
    <w:rsid w:val="00566D76"/>
    <w:rsid w:val="0057443E"/>
    <w:rsid w:val="00577E33"/>
    <w:rsid w:val="00580898"/>
    <w:rsid w:val="00582654"/>
    <w:rsid w:val="005846F2"/>
    <w:rsid w:val="005849C7"/>
    <w:rsid w:val="00584A50"/>
    <w:rsid w:val="005875F3"/>
    <w:rsid w:val="0059160C"/>
    <w:rsid w:val="005934B3"/>
    <w:rsid w:val="00595DAF"/>
    <w:rsid w:val="005A3163"/>
    <w:rsid w:val="005A427C"/>
    <w:rsid w:val="005A46DB"/>
    <w:rsid w:val="005A7DD0"/>
    <w:rsid w:val="005B1FBE"/>
    <w:rsid w:val="005B2266"/>
    <w:rsid w:val="005B2649"/>
    <w:rsid w:val="005B30A9"/>
    <w:rsid w:val="005B5BE0"/>
    <w:rsid w:val="005B7809"/>
    <w:rsid w:val="005B7F84"/>
    <w:rsid w:val="005C22A6"/>
    <w:rsid w:val="005C3E94"/>
    <w:rsid w:val="005C4254"/>
    <w:rsid w:val="005C7281"/>
    <w:rsid w:val="005C7FAF"/>
    <w:rsid w:val="005D00B7"/>
    <w:rsid w:val="005D378B"/>
    <w:rsid w:val="005D3B3A"/>
    <w:rsid w:val="005E04F0"/>
    <w:rsid w:val="005E4788"/>
    <w:rsid w:val="005E6A00"/>
    <w:rsid w:val="005E77D5"/>
    <w:rsid w:val="005E7BE0"/>
    <w:rsid w:val="005F0364"/>
    <w:rsid w:val="005F1A1F"/>
    <w:rsid w:val="005F1A81"/>
    <w:rsid w:val="005F252A"/>
    <w:rsid w:val="005F5EEB"/>
    <w:rsid w:val="005F7658"/>
    <w:rsid w:val="005F7E95"/>
    <w:rsid w:val="006005B2"/>
    <w:rsid w:val="00600A19"/>
    <w:rsid w:val="006021CA"/>
    <w:rsid w:val="00602226"/>
    <w:rsid w:val="006032A4"/>
    <w:rsid w:val="00604711"/>
    <w:rsid w:val="00604C86"/>
    <w:rsid w:val="00610487"/>
    <w:rsid w:val="00617105"/>
    <w:rsid w:val="00620B0C"/>
    <w:rsid w:val="006210C9"/>
    <w:rsid w:val="00622F32"/>
    <w:rsid w:val="006235CC"/>
    <w:rsid w:val="006236D6"/>
    <w:rsid w:val="006244E1"/>
    <w:rsid w:val="00625A3D"/>
    <w:rsid w:val="00633866"/>
    <w:rsid w:val="006352D1"/>
    <w:rsid w:val="00635E8B"/>
    <w:rsid w:val="00635E90"/>
    <w:rsid w:val="006427C2"/>
    <w:rsid w:val="006440A6"/>
    <w:rsid w:val="00646130"/>
    <w:rsid w:val="006500C3"/>
    <w:rsid w:val="00651C99"/>
    <w:rsid w:val="00651D2E"/>
    <w:rsid w:val="00651DB8"/>
    <w:rsid w:val="00652F3C"/>
    <w:rsid w:val="0065383C"/>
    <w:rsid w:val="00653D1E"/>
    <w:rsid w:val="0065634C"/>
    <w:rsid w:val="00657094"/>
    <w:rsid w:val="00660DB7"/>
    <w:rsid w:val="00662934"/>
    <w:rsid w:val="00663BFB"/>
    <w:rsid w:val="006663E5"/>
    <w:rsid w:val="00666CA9"/>
    <w:rsid w:val="00667DF7"/>
    <w:rsid w:val="0067065B"/>
    <w:rsid w:val="00671050"/>
    <w:rsid w:val="0067158C"/>
    <w:rsid w:val="00673CBB"/>
    <w:rsid w:val="00674A49"/>
    <w:rsid w:val="0067610A"/>
    <w:rsid w:val="00676313"/>
    <w:rsid w:val="006769CB"/>
    <w:rsid w:val="006826A8"/>
    <w:rsid w:val="00684E23"/>
    <w:rsid w:val="00686B51"/>
    <w:rsid w:val="00692296"/>
    <w:rsid w:val="006953CA"/>
    <w:rsid w:val="00697D98"/>
    <w:rsid w:val="006A087A"/>
    <w:rsid w:val="006A157D"/>
    <w:rsid w:val="006B0C44"/>
    <w:rsid w:val="006B4121"/>
    <w:rsid w:val="006B5106"/>
    <w:rsid w:val="006B527B"/>
    <w:rsid w:val="006B68F1"/>
    <w:rsid w:val="006C02B3"/>
    <w:rsid w:val="006C07EC"/>
    <w:rsid w:val="006C10DE"/>
    <w:rsid w:val="006C40DC"/>
    <w:rsid w:val="006C6C23"/>
    <w:rsid w:val="006C6DF4"/>
    <w:rsid w:val="006D1154"/>
    <w:rsid w:val="006D549E"/>
    <w:rsid w:val="006D5E1E"/>
    <w:rsid w:val="006D747A"/>
    <w:rsid w:val="006E0506"/>
    <w:rsid w:val="006E14C9"/>
    <w:rsid w:val="006E2A1C"/>
    <w:rsid w:val="006E4A84"/>
    <w:rsid w:val="006E6F1C"/>
    <w:rsid w:val="006F3D06"/>
    <w:rsid w:val="006F5A90"/>
    <w:rsid w:val="006F6FA5"/>
    <w:rsid w:val="007030C9"/>
    <w:rsid w:val="007043A1"/>
    <w:rsid w:val="0070553A"/>
    <w:rsid w:val="00710851"/>
    <w:rsid w:val="00712266"/>
    <w:rsid w:val="00712E15"/>
    <w:rsid w:val="007162B7"/>
    <w:rsid w:val="007213DB"/>
    <w:rsid w:val="007224B1"/>
    <w:rsid w:val="00727B26"/>
    <w:rsid w:val="00733C3B"/>
    <w:rsid w:val="00737389"/>
    <w:rsid w:val="00740AC5"/>
    <w:rsid w:val="00741B13"/>
    <w:rsid w:val="00743DEF"/>
    <w:rsid w:val="00751613"/>
    <w:rsid w:val="0075215D"/>
    <w:rsid w:val="00753464"/>
    <w:rsid w:val="007545B8"/>
    <w:rsid w:val="007564EB"/>
    <w:rsid w:val="007605BD"/>
    <w:rsid w:val="007629BA"/>
    <w:rsid w:val="00765434"/>
    <w:rsid w:val="007658A5"/>
    <w:rsid w:val="00765FC8"/>
    <w:rsid w:val="00772A6B"/>
    <w:rsid w:val="00774041"/>
    <w:rsid w:val="007758C3"/>
    <w:rsid w:val="00776938"/>
    <w:rsid w:val="00780502"/>
    <w:rsid w:val="00784EB6"/>
    <w:rsid w:val="00791E91"/>
    <w:rsid w:val="00793361"/>
    <w:rsid w:val="00794586"/>
    <w:rsid w:val="007955A3"/>
    <w:rsid w:val="00796AD5"/>
    <w:rsid w:val="00797A01"/>
    <w:rsid w:val="007A5B81"/>
    <w:rsid w:val="007A6901"/>
    <w:rsid w:val="007A7C67"/>
    <w:rsid w:val="007B1F11"/>
    <w:rsid w:val="007B21FC"/>
    <w:rsid w:val="007B2A83"/>
    <w:rsid w:val="007B4260"/>
    <w:rsid w:val="007B4ECC"/>
    <w:rsid w:val="007B62B0"/>
    <w:rsid w:val="007B644F"/>
    <w:rsid w:val="007C04EB"/>
    <w:rsid w:val="007C1F80"/>
    <w:rsid w:val="007C3C75"/>
    <w:rsid w:val="007C7C7E"/>
    <w:rsid w:val="007D1887"/>
    <w:rsid w:val="007D4FE0"/>
    <w:rsid w:val="007D74AC"/>
    <w:rsid w:val="007E2AB3"/>
    <w:rsid w:val="007E3BD1"/>
    <w:rsid w:val="007E6C3C"/>
    <w:rsid w:val="007E7B0A"/>
    <w:rsid w:val="007F06B0"/>
    <w:rsid w:val="00801017"/>
    <w:rsid w:val="008048B3"/>
    <w:rsid w:val="0081073A"/>
    <w:rsid w:val="00812E69"/>
    <w:rsid w:val="008136ED"/>
    <w:rsid w:val="00816ACA"/>
    <w:rsid w:val="008176BE"/>
    <w:rsid w:val="00817BFF"/>
    <w:rsid w:val="00821FF8"/>
    <w:rsid w:val="00822FDB"/>
    <w:rsid w:val="00823203"/>
    <w:rsid w:val="0082458D"/>
    <w:rsid w:val="008266BD"/>
    <w:rsid w:val="0082766B"/>
    <w:rsid w:val="00831380"/>
    <w:rsid w:val="00832074"/>
    <w:rsid w:val="0083592F"/>
    <w:rsid w:val="00835AB2"/>
    <w:rsid w:val="0084141C"/>
    <w:rsid w:val="0084228E"/>
    <w:rsid w:val="00842398"/>
    <w:rsid w:val="00844376"/>
    <w:rsid w:val="00846692"/>
    <w:rsid w:val="008511B1"/>
    <w:rsid w:val="00851869"/>
    <w:rsid w:val="00852F7F"/>
    <w:rsid w:val="0085684B"/>
    <w:rsid w:val="00857090"/>
    <w:rsid w:val="008601F7"/>
    <w:rsid w:val="00862383"/>
    <w:rsid w:val="00862FC8"/>
    <w:rsid w:val="0086780E"/>
    <w:rsid w:val="00871B24"/>
    <w:rsid w:val="0087345D"/>
    <w:rsid w:val="00876358"/>
    <w:rsid w:val="008769DA"/>
    <w:rsid w:val="00881059"/>
    <w:rsid w:val="008829A1"/>
    <w:rsid w:val="0088376A"/>
    <w:rsid w:val="0088523C"/>
    <w:rsid w:val="00891085"/>
    <w:rsid w:val="00892577"/>
    <w:rsid w:val="008940D7"/>
    <w:rsid w:val="008978B4"/>
    <w:rsid w:val="008A0F0C"/>
    <w:rsid w:val="008A193D"/>
    <w:rsid w:val="008A64E2"/>
    <w:rsid w:val="008A66AB"/>
    <w:rsid w:val="008A6F13"/>
    <w:rsid w:val="008B0595"/>
    <w:rsid w:val="008B1350"/>
    <w:rsid w:val="008B19A8"/>
    <w:rsid w:val="008B3459"/>
    <w:rsid w:val="008B4FE8"/>
    <w:rsid w:val="008B7708"/>
    <w:rsid w:val="008B7EC1"/>
    <w:rsid w:val="008C15F2"/>
    <w:rsid w:val="008C1DF4"/>
    <w:rsid w:val="008C3613"/>
    <w:rsid w:val="008C76C6"/>
    <w:rsid w:val="008D0F4C"/>
    <w:rsid w:val="008D2927"/>
    <w:rsid w:val="008D4847"/>
    <w:rsid w:val="008D4F60"/>
    <w:rsid w:val="008E221F"/>
    <w:rsid w:val="008E39CD"/>
    <w:rsid w:val="008E4C3A"/>
    <w:rsid w:val="008E6F95"/>
    <w:rsid w:val="008F18C9"/>
    <w:rsid w:val="008F24D7"/>
    <w:rsid w:val="008F4444"/>
    <w:rsid w:val="00900B4D"/>
    <w:rsid w:val="00905689"/>
    <w:rsid w:val="00907D2F"/>
    <w:rsid w:val="0091032C"/>
    <w:rsid w:val="009115E9"/>
    <w:rsid w:val="009134D8"/>
    <w:rsid w:val="009137F9"/>
    <w:rsid w:val="009158C5"/>
    <w:rsid w:val="009159A6"/>
    <w:rsid w:val="00920457"/>
    <w:rsid w:val="00920EE8"/>
    <w:rsid w:val="00921EF5"/>
    <w:rsid w:val="009235BA"/>
    <w:rsid w:val="009251A1"/>
    <w:rsid w:val="00927D70"/>
    <w:rsid w:val="00927FE6"/>
    <w:rsid w:val="009335B1"/>
    <w:rsid w:val="0093394B"/>
    <w:rsid w:val="00933EA5"/>
    <w:rsid w:val="00946E33"/>
    <w:rsid w:val="00951239"/>
    <w:rsid w:val="009528EE"/>
    <w:rsid w:val="009541C8"/>
    <w:rsid w:val="00954E9C"/>
    <w:rsid w:val="00954F1C"/>
    <w:rsid w:val="00956B09"/>
    <w:rsid w:val="00956C9B"/>
    <w:rsid w:val="009614A4"/>
    <w:rsid w:val="009622C7"/>
    <w:rsid w:val="009635D4"/>
    <w:rsid w:val="00970357"/>
    <w:rsid w:val="00970BE8"/>
    <w:rsid w:val="00972E1C"/>
    <w:rsid w:val="00973336"/>
    <w:rsid w:val="00976282"/>
    <w:rsid w:val="009766C5"/>
    <w:rsid w:val="00976D9D"/>
    <w:rsid w:val="0097721E"/>
    <w:rsid w:val="009808A9"/>
    <w:rsid w:val="00981EA4"/>
    <w:rsid w:val="00982197"/>
    <w:rsid w:val="00985F99"/>
    <w:rsid w:val="0099593E"/>
    <w:rsid w:val="00996094"/>
    <w:rsid w:val="009A0A32"/>
    <w:rsid w:val="009A27B1"/>
    <w:rsid w:val="009A3262"/>
    <w:rsid w:val="009A3FCF"/>
    <w:rsid w:val="009A40E8"/>
    <w:rsid w:val="009A4C91"/>
    <w:rsid w:val="009B5511"/>
    <w:rsid w:val="009B7A56"/>
    <w:rsid w:val="009C3089"/>
    <w:rsid w:val="009C4FB6"/>
    <w:rsid w:val="009C67FF"/>
    <w:rsid w:val="009C7E6A"/>
    <w:rsid w:val="009D06F8"/>
    <w:rsid w:val="009D1A9A"/>
    <w:rsid w:val="009D239D"/>
    <w:rsid w:val="009D25B9"/>
    <w:rsid w:val="009E1FFA"/>
    <w:rsid w:val="009E2C26"/>
    <w:rsid w:val="009E2C55"/>
    <w:rsid w:val="009E38F5"/>
    <w:rsid w:val="009E5182"/>
    <w:rsid w:val="009F4B48"/>
    <w:rsid w:val="009F547C"/>
    <w:rsid w:val="00A05ED3"/>
    <w:rsid w:val="00A1101C"/>
    <w:rsid w:val="00A13ACE"/>
    <w:rsid w:val="00A146F3"/>
    <w:rsid w:val="00A16D10"/>
    <w:rsid w:val="00A17A37"/>
    <w:rsid w:val="00A2029A"/>
    <w:rsid w:val="00A20513"/>
    <w:rsid w:val="00A22571"/>
    <w:rsid w:val="00A226F3"/>
    <w:rsid w:val="00A2425B"/>
    <w:rsid w:val="00A244E7"/>
    <w:rsid w:val="00A252BE"/>
    <w:rsid w:val="00A3247E"/>
    <w:rsid w:val="00A32D38"/>
    <w:rsid w:val="00A3396C"/>
    <w:rsid w:val="00A33D44"/>
    <w:rsid w:val="00A347E5"/>
    <w:rsid w:val="00A35FB7"/>
    <w:rsid w:val="00A400C7"/>
    <w:rsid w:val="00A40266"/>
    <w:rsid w:val="00A43407"/>
    <w:rsid w:val="00A50F09"/>
    <w:rsid w:val="00A52EFE"/>
    <w:rsid w:val="00A53B5B"/>
    <w:rsid w:val="00A568D4"/>
    <w:rsid w:val="00A56BB3"/>
    <w:rsid w:val="00A5799E"/>
    <w:rsid w:val="00A57B56"/>
    <w:rsid w:val="00A60A25"/>
    <w:rsid w:val="00A62952"/>
    <w:rsid w:val="00A62F51"/>
    <w:rsid w:val="00A677E4"/>
    <w:rsid w:val="00A704C1"/>
    <w:rsid w:val="00A7231B"/>
    <w:rsid w:val="00A72CFD"/>
    <w:rsid w:val="00A75EEB"/>
    <w:rsid w:val="00A771AC"/>
    <w:rsid w:val="00A77775"/>
    <w:rsid w:val="00A8374C"/>
    <w:rsid w:val="00A860EE"/>
    <w:rsid w:val="00A870F0"/>
    <w:rsid w:val="00A87E72"/>
    <w:rsid w:val="00A91A2E"/>
    <w:rsid w:val="00A91C92"/>
    <w:rsid w:val="00A922B8"/>
    <w:rsid w:val="00A938BC"/>
    <w:rsid w:val="00A93B56"/>
    <w:rsid w:val="00A95F9A"/>
    <w:rsid w:val="00A97177"/>
    <w:rsid w:val="00AA4099"/>
    <w:rsid w:val="00AB147B"/>
    <w:rsid w:val="00AB15CC"/>
    <w:rsid w:val="00AB45DE"/>
    <w:rsid w:val="00AB4E01"/>
    <w:rsid w:val="00AB6ABB"/>
    <w:rsid w:val="00AB771F"/>
    <w:rsid w:val="00AC16B4"/>
    <w:rsid w:val="00AC208D"/>
    <w:rsid w:val="00AC20DC"/>
    <w:rsid w:val="00AC3340"/>
    <w:rsid w:val="00AC33A3"/>
    <w:rsid w:val="00AC474C"/>
    <w:rsid w:val="00AC5448"/>
    <w:rsid w:val="00AC59CE"/>
    <w:rsid w:val="00AC6B6A"/>
    <w:rsid w:val="00AD1268"/>
    <w:rsid w:val="00AD317C"/>
    <w:rsid w:val="00AD6C66"/>
    <w:rsid w:val="00AD7369"/>
    <w:rsid w:val="00AE0652"/>
    <w:rsid w:val="00AE0B09"/>
    <w:rsid w:val="00AE409A"/>
    <w:rsid w:val="00AE794A"/>
    <w:rsid w:val="00AF139B"/>
    <w:rsid w:val="00AF2058"/>
    <w:rsid w:val="00AF21B9"/>
    <w:rsid w:val="00AF44A9"/>
    <w:rsid w:val="00AF4D33"/>
    <w:rsid w:val="00AF6FD0"/>
    <w:rsid w:val="00AF7079"/>
    <w:rsid w:val="00B05E05"/>
    <w:rsid w:val="00B0772B"/>
    <w:rsid w:val="00B104D4"/>
    <w:rsid w:val="00B10B78"/>
    <w:rsid w:val="00B11096"/>
    <w:rsid w:val="00B12784"/>
    <w:rsid w:val="00B13772"/>
    <w:rsid w:val="00B13A84"/>
    <w:rsid w:val="00B14771"/>
    <w:rsid w:val="00B152C6"/>
    <w:rsid w:val="00B15433"/>
    <w:rsid w:val="00B17DFA"/>
    <w:rsid w:val="00B27265"/>
    <w:rsid w:val="00B340F8"/>
    <w:rsid w:val="00B3491A"/>
    <w:rsid w:val="00B34C6A"/>
    <w:rsid w:val="00B36C99"/>
    <w:rsid w:val="00B37196"/>
    <w:rsid w:val="00B37E72"/>
    <w:rsid w:val="00B40048"/>
    <w:rsid w:val="00B410BB"/>
    <w:rsid w:val="00B43272"/>
    <w:rsid w:val="00B43533"/>
    <w:rsid w:val="00B4449A"/>
    <w:rsid w:val="00B44B19"/>
    <w:rsid w:val="00B45AF9"/>
    <w:rsid w:val="00B45DC4"/>
    <w:rsid w:val="00B45F12"/>
    <w:rsid w:val="00B503DC"/>
    <w:rsid w:val="00B54B5F"/>
    <w:rsid w:val="00B55963"/>
    <w:rsid w:val="00B6020B"/>
    <w:rsid w:val="00B61F12"/>
    <w:rsid w:val="00B621B7"/>
    <w:rsid w:val="00B625A9"/>
    <w:rsid w:val="00B72AEB"/>
    <w:rsid w:val="00B7434C"/>
    <w:rsid w:val="00B7597F"/>
    <w:rsid w:val="00B77076"/>
    <w:rsid w:val="00B771C1"/>
    <w:rsid w:val="00B77951"/>
    <w:rsid w:val="00B8129E"/>
    <w:rsid w:val="00B82956"/>
    <w:rsid w:val="00B84F49"/>
    <w:rsid w:val="00B86C14"/>
    <w:rsid w:val="00B86CEA"/>
    <w:rsid w:val="00B91015"/>
    <w:rsid w:val="00B91A1E"/>
    <w:rsid w:val="00B91E50"/>
    <w:rsid w:val="00B92CEF"/>
    <w:rsid w:val="00BA4085"/>
    <w:rsid w:val="00BA4B5C"/>
    <w:rsid w:val="00BA4E29"/>
    <w:rsid w:val="00BB16F9"/>
    <w:rsid w:val="00BB271F"/>
    <w:rsid w:val="00BB2D35"/>
    <w:rsid w:val="00BB34E8"/>
    <w:rsid w:val="00BB5EDB"/>
    <w:rsid w:val="00BC07B1"/>
    <w:rsid w:val="00BC5B27"/>
    <w:rsid w:val="00BC76C1"/>
    <w:rsid w:val="00BC787E"/>
    <w:rsid w:val="00BD0457"/>
    <w:rsid w:val="00BD0B12"/>
    <w:rsid w:val="00BD14D1"/>
    <w:rsid w:val="00BD1503"/>
    <w:rsid w:val="00BD2299"/>
    <w:rsid w:val="00BD2500"/>
    <w:rsid w:val="00BD28FB"/>
    <w:rsid w:val="00BD39AC"/>
    <w:rsid w:val="00BD42E7"/>
    <w:rsid w:val="00BE0BC4"/>
    <w:rsid w:val="00BE1C50"/>
    <w:rsid w:val="00BF0C72"/>
    <w:rsid w:val="00BF1477"/>
    <w:rsid w:val="00BF147E"/>
    <w:rsid w:val="00BF15CA"/>
    <w:rsid w:val="00BF346D"/>
    <w:rsid w:val="00BF79A5"/>
    <w:rsid w:val="00C00353"/>
    <w:rsid w:val="00C00D47"/>
    <w:rsid w:val="00C0198B"/>
    <w:rsid w:val="00C033DC"/>
    <w:rsid w:val="00C03F2A"/>
    <w:rsid w:val="00C048A9"/>
    <w:rsid w:val="00C04FCF"/>
    <w:rsid w:val="00C05697"/>
    <w:rsid w:val="00C05C5F"/>
    <w:rsid w:val="00C0767D"/>
    <w:rsid w:val="00C1541C"/>
    <w:rsid w:val="00C207B3"/>
    <w:rsid w:val="00C212CF"/>
    <w:rsid w:val="00C21C89"/>
    <w:rsid w:val="00C24FD8"/>
    <w:rsid w:val="00C27F01"/>
    <w:rsid w:val="00C315ED"/>
    <w:rsid w:val="00C31D12"/>
    <w:rsid w:val="00C3326D"/>
    <w:rsid w:val="00C34D81"/>
    <w:rsid w:val="00C35667"/>
    <w:rsid w:val="00C378EE"/>
    <w:rsid w:val="00C40020"/>
    <w:rsid w:val="00C40724"/>
    <w:rsid w:val="00C411E8"/>
    <w:rsid w:val="00C41C0B"/>
    <w:rsid w:val="00C463E5"/>
    <w:rsid w:val="00C47CCC"/>
    <w:rsid w:val="00C5044E"/>
    <w:rsid w:val="00C52206"/>
    <w:rsid w:val="00C52812"/>
    <w:rsid w:val="00C542E9"/>
    <w:rsid w:val="00C5731E"/>
    <w:rsid w:val="00C6150C"/>
    <w:rsid w:val="00C638DD"/>
    <w:rsid w:val="00C63DC1"/>
    <w:rsid w:val="00C6412D"/>
    <w:rsid w:val="00C64DBC"/>
    <w:rsid w:val="00C67312"/>
    <w:rsid w:val="00C704BB"/>
    <w:rsid w:val="00C70686"/>
    <w:rsid w:val="00C731C8"/>
    <w:rsid w:val="00C7736D"/>
    <w:rsid w:val="00C80993"/>
    <w:rsid w:val="00C82CED"/>
    <w:rsid w:val="00C82F54"/>
    <w:rsid w:val="00C845A6"/>
    <w:rsid w:val="00C849E1"/>
    <w:rsid w:val="00C861A8"/>
    <w:rsid w:val="00C94B90"/>
    <w:rsid w:val="00C94FEF"/>
    <w:rsid w:val="00C95225"/>
    <w:rsid w:val="00C96A7E"/>
    <w:rsid w:val="00CA192E"/>
    <w:rsid w:val="00CA36EA"/>
    <w:rsid w:val="00CA4679"/>
    <w:rsid w:val="00CA6D68"/>
    <w:rsid w:val="00CB1C65"/>
    <w:rsid w:val="00CB2350"/>
    <w:rsid w:val="00CB2B95"/>
    <w:rsid w:val="00CB387E"/>
    <w:rsid w:val="00CB662A"/>
    <w:rsid w:val="00CC0029"/>
    <w:rsid w:val="00CC0EDC"/>
    <w:rsid w:val="00CC1C72"/>
    <w:rsid w:val="00CC3B40"/>
    <w:rsid w:val="00CC41F1"/>
    <w:rsid w:val="00CC5260"/>
    <w:rsid w:val="00CC65AD"/>
    <w:rsid w:val="00CD03C6"/>
    <w:rsid w:val="00CD0D57"/>
    <w:rsid w:val="00CD33DC"/>
    <w:rsid w:val="00CD4411"/>
    <w:rsid w:val="00CD477D"/>
    <w:rsid w:val="00CD59B8"/>
    <w:rsid w:val="00CD5B33"/>
    <w:rsid w:val="00CD65B0"/>
    <w:rsid w:val="00CD74F3"/>
    <w:rsid w:val="00CD766A"/>
    <w:rsid w:val="00CD7BAC"/>
    <w:rsid w:val="00CE0491"/>
    <w:rsid w:val="00CE10FF"/>
    <w:rsid w:val="00CE54BA"/>
    <w:rsid w:val="00CE7135"/>
    <w:rsid w:val="00CF0BF6"/>
    <w:rsid w:val="00CF4434"/>
    <w:rsid w:val="00CF6317"/>
    <w:rsid w:val="00CF759C"/>
    <w:rsid w:val="00CF7910"/>
    <w:rsid w:val="00D0039A"/>
    <w:rsid w:val="00D0265C"/>
    <w:rsid w:val="00D0464F"/>
    <w:rsid w:val="00D050CF"/>
    <w:rsid w:val="00D0572B"/>
    <w:rsid w:val="00D077A4"/>
    <w:rsid w:val="00D13152"/>
    <w:rsid w:val="00D2076D"/>
    <w:rsid w:val="00D207AE"/>
    <w:rsid w:val="00D228F6"/>
    <w:rsid w:val="00D22F24"/>
    <w:rsid w:val="00D27F85"/>
    <w:rsid w:val="00D3040A"/>
    <w:rsid w:val="00D324E4"/>
    <w:rsid w:val="00D32D41"/>
    <w:rsid w:val="00D344BD"/>
    <w:rsid w:val="00D40D64"/>
    <w:rsid w:val="00D41155"/>
    <w:rsid w:val="00D41297"/>
    <w:rsid w:val="00D42BE6"/>
    <w:rsid w:val="00D42F55"/>
    <w:rsid w:val="00D4515D"/>
    <w:rsid w:val="00D51031"/>
    <w:rsid w:val="00D53421"/>
    <w:rsid w:val="00D53C6D"/>
    <w:rsid w:val="00D556A7"/>
    <w:rsid w:val="00D561C7"/>
    <w:rsid w:val="00D56BEF"/>
    <w:rsid w:val="00D65EC0"/>
    <w:rsid w:val="00D6703B"/>
    <w:rsid w:val="00D72E17"/>
    <w:rsid w:val="00D73BAD"/>
    <w:rsid w:val="00D75EDD"/>
    <w:rsid w:val="00D80AD0"/>
    <w:rsid w:val="00D81DF0"/>
    <w:rsid w:val="00D82ED6"/>
    <w:rsid w:val="00D85AA9"/>
    <w:rsid w:val="00D87BA1"/>
    <w:rsid w:val="00D90A3D"/>
    <w:rsid w:val="00D96137"/>
    <w:rsid w:val="00D96F4A"/>
    <w:rsid w:val="00DA1EFF"/>
    <w:rsid w:val="00DA2E03"/>
    <w:rsid w:val="00DA5A94"/>
    <w:rsid w:val="00DA6503"/>
    <w:rsid w:val="00DA665A"/>
    <w:rsid w:val="00DB1B8C"/>
    <w:rsid w:val="00DB261C"/>
    <w:rsid w:val="00DC193C"/>
    <w:rsid w:val="00DC2FFC"/>
    <w:rsid w:val="00DC3E72"/>
    <w:rsid w:val="00DC6466"/>
    <w:rsid w:val="00DD1AA9"/>
    <w:rsid w:val="00DD1EAF"/>
    <w:rsid w:val="00DD2C9C"/>
    <w:rsid w:val="00DD31F8"/>
    <w:rsid w:val="00DD4300"/>
    <w:rsid w:val="00DD46D1"/>
    <w:rsid w:val="00DD610D"/>
    <w:rsid w:val="00DE1335"/>
    <w:rsid w:val="00DE1BA7"/>
    <w:rsid w:val="00DE2FE5"/>
    <w:rsid w:val="00DE422B"/>
    <w:rsid w:val="00DE702E"/>
    <w:rsid w:val="00DF09B8"/>
    <w:rsid w:val="00DF0ECC"/>
    <w:rsid w:val="00DF256D"/>
    <w:rsid w:val="00DF4850"/>
    <w:rsid w:val="00DF6F16"/>
    <w:rsid w:val="00E0002A"/>
    <w:rsid w:val="00E0074A"/>
    <w:rsid w:val="00E01833"/>
    <w:rsid w:val="00E01E55"/>
    <w:rsid w:val="00E03B30"/>
    <w:rsid w:val="00E04698"/>
    <w:rsid w:val="00E04B7A"/>
    <w:rsid w:val="00E04CE5"/>
    <w:rsid w:val="00E10527"/>
    <w:rsid w:val="00E1076B"/>
    <w:rsid w:val="00E10956"/>
    <w:rsid w:val="00E11D3B"/>
    <w:rsid w:val="00E12466"/>
    <w:rsid w:val="00E14DDC"/>
    <w:rsid w:val="00E15370"/>
    <w:rsid w:val="00E21110"/>
    <w:rsid w:val="00E2130A"/>
    <w:rsid w:val="00E23454"/>
    <w:rsid w:val="00E30427"/>
    <w:rsid w:val="00E316F2"/>
    <w:rsid w:val="00E31FC3"/>
    <w:rsid w:val="00E32ECC"/>
    <w:rsid w:val="00E344D5"/>
    <w:rsid w:val="00E36EEE"/>
    <w:rsid w:val="00E411AE"/>
    <w:rsid w:val="00E4475C"/>
    <w:rsid w:val="00E4526C"/>
    <w:rsid w:val="00E46CE6"/>
    <w:rsid w:val="00E50DAB"/>
    <w:rsid w:val="00E519E6"/>
    <w:rsid w:val="00E51DAB"/>
    <w:rsid w:val="00E538D7"/>
    <w:rsid w:val="00E53AAB"/>
    <w:rsid w:val="00E63C30"/>
    <w:rsid w:val="00E70E41"/>
    <w:rsid w:val="00E716DA"/>
    <w:rsid w:val="00E72C1B"/>
    <w:rsid w:val="00E758E8"/>
    <w:rsid w:val="00E76C4E"/>
    <w:rsid w:val="00E77DA8"/>
    <w:rsid w:val="00E812A0"/>
    <w:rsid w:val="00E82748"/>
    <w:rsid w:val="00E87F49"/>
    <w:rsid w:val="00E95AF0"/>
    <w:rsid w:val="00E962F6"/>
    <w:rsid w:val="00EA0EC5"/>
    <w:rsid w:val="00EA2ED3"/>
    <w:rsid w:val="00EA39AA"/>
    <w:rsid w:val="00EA5780"/>
    <w:rsid w:val="00EA6F68"/>
    <w:rsid w:val="00EB1432"/>
    <w:rsid w:val="00EB7B13"/>
    <w:rsid w:val="00EC17E3"/>
    <w:rsid w:val="00EC26D5"/>
    <w:rsid w:val="00EC2736"/>
    <w:rsid w:val="00EC34DF"/>
    <w:rsid w:val="00EC4112"/>
    <w:rsid w:val="00EC5A3B"/>
    <w:rsid w:val="00EC6BFC"/>
    <w:rsid w:val="00ED30E9"/>
    <w:rsid w:val="00ED4340"/>
    <w:rsid w:val="00ED6A07"/>
    <w:rsid w:val="00ED7774"/>
    <w:rsid w:val="00EE1E8E"/>
    <w:rsid w:val="00EE43A3"/>
    <w:rsid w:val="00EF3A0E"/>
    <w:rsid w:val="00EF4775"/>
    <w:rsid w:val="00EF7A1D"/>
    <w:rsid w:val="00F122C4"/>
    <w:rsid w:val="00F13D72"/>
    <w:rsid w:val="00F16FDA"/>
    <w:rsid w:val="00F21A99"/>
    <w:rsid w:val="00F243CA"/>
    <w:rsid w:val="00F27A29"/>
    <w:rsid w:val="00F31021"/>
    <w:rsid w:val="00F31939"/>
    <w:rsid w:val="00F3477A"/>
    <w:rsid w:val="00F36B74"/>
    <w:rsid w:val="00F41ACC"/>
    <w:rsid w:val="00F44A6F"/>
    <w:rsid w:val="00F45876"/>
    <w:rsid w:val="00F52B0F"/>
    <w:rsid w:val="00F52CA1"/>
    <w:rsid w:val="00F534A0"/>
    <w:rsid w:val="00F562F0"/>
    <w:rsid w:val="00F5738D"/>
    <w:rsid w:val="00F60416"/>
    <w:rsid w:val="00F60899"/>
    <w:rsid w:val="00F62AB4"/>
    <w:rsid w:val="00F645EE"/>
    <w:rsid w:val="00F65DD1"/>
    <w:rsid w:val="00F7358D"/>
    <w:rsid w:val="00F75EF3"/>
    <w:rsid w:val="00F8198D"/>
    <w:rsid w:val="00F81CA3"/>
    <w:rsid w:val="00F82094"/>
    <w:rsid w:val="00F8210F"/>
    <w:rsid w:val="00F831FA"/>
    <w:rsid w:val="00F844FE"/>
    <w:rsid w:val="00F848C5"/>
    <w:rsid w:val="00F90B15"/>
    <w:rsid w:val="00F925C8"/>
    <w:rsid w:val="00F963C4"/>
    <w:rsid w:val="00FA2EE0"/>
    <w:rsid w:val="00FA3065"/>
    <w:rsid w:val="00FA461C"/>
    <w:rsid w:val="00FB0BB1"/>
    <w:rsid w:val="00FB1823"/>
    <w:rsid w:val="00FB1BA6"/>
    <w:rsid w:val="00FB2302"/>
    <w:rsid w:val="00FB2F95"/>
    <w:rsid w:val="00FB2FA5"/>
    <w:rsid w:val="00FB379B"/>
    <w:rsid w:val="00FC1BD3"/>
    <w:rsid w:val="00FC5486"/>
    <w:rsid w:val="00FC5939"/>
    <w:rsid w:val="00FC616D"/>
    <w:rsid w:val="00FC7306"/>
    <w:rsid w:val="00FC75B0"/>
    <w:rsid w:val="00FE0E8E"/>
    <w:rsid w:val="00FE3CAE"/>
    <w:rsid w:val="00FF0882"/>
    <w:rsid w:val="00FF1C40"/>
    <w:rsid w:val="00FF2917"/>
    <w:rsid w:val="00FF2E5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ZA" w:eastAsia="en-ZA" w:bidi="ar-SA"/>
      </w:rPr>
    </w:rPrDefault>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Table Grid" w:uiPriority="59"/>
    <w:lsdException w:name="No Spacing" w:semiHidden="0" w:uiPriority="1" w:unhideWhenUsed="0" w:qFormat="1"/>
    <w:lsdException w:name="List Paragraph" w:semiHidden="0" w:uiPriority="34" w:unhideWhenUsed="0" w:qFormat="1"/>
    <w:lsdException w:name="Quote" w:semiHidden="0" w:unhideWhenUsed="0" w:qFormat="1"/>
    <w:lsdException w:name="Intense Quote" w:semiHidden="0" w:unhideWhenUsed="0" w:qFormat="1"/>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805BCE"/>
    <w:rPr>
      <w:sz w:val="24"/>
      <w:szCs w:val="24"/>
      <w:lang w:val="ru-RU" w:eastAsia="ru-RU"/>
    </w:rPr>
  </w:style>
  <w:style w:type="paragraph" w:styleId="Heading1">
    <w:name w:val="heading 1"/>
    <w:basedOn w:val="Normal"/>
    <w:next w:val="Normal"/>
    <w:link w:val="Heading1Char"/>
    <w:uiPriority w:val="9"/>
    <w:qFormat/>
    <w:rsid w:val="00EF7B96"/>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EF7B96"/>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EF7B96"/>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EF7B96"/>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5963"/>
    <w:pPr>
      <w:tabs>
        <w:tab w:val="center" w:pos="4680"/>
        <w:tab w:val="right" w:pos="9360"/>
      </w:tabs>
    </w:pPr>
  </w:style>
  <w:style w:type="character" w:customStyle="1" w:styleId="HeaderChar">
    <w:name w:val="Header Char"/>
    <w:link w:val="Header"/>
    <w:uiPriority w:val="99"/>
    <w:rsid w:val="00B55963"/>
    <w:rPr>
      <w:sz w:val="24"/>
      <w:szCs w:val="24"/>
      <w:lang w:val="ru-RU" w:eastAsia="ru-RU"/>
    </w:rPr>
  </w:style>
  <w:style w:type="paragraph" w:styleId="Footer">
    <w:name w:val="footer"/>
    <w:basedOn w:val="Normal"/>
    <w:link w:val="FooterChar"/>
    <w:uiPriority w:val="99"/>
    <w:unhideWhenUsed/>
    <w:rsid w:val="00B55963"/>
    <w:pPr>
      <w:tabs>
        <w:tab w:val="center" w:pos="4680"/>
        <w:tab w:val="right" w:pos="9360"/>
      </w:tabs>
    </w:pPr>
  </w:style>
  <w:style w:type="character" w:customStyle="1" w:styleId="FooterChar">
    <w:name w:val="Footer Char"/>
    <w:link w:val="Footer"/>
    <w:uiPriority w:val="99"/>
    <w:rsid w:val="00B55963"/>
    <w:rPr>
      <w:sz w:val="24"/>
      <w:szCs w:val="24"/>
      <w:lang w:val="ru-RU" w:eastAsia="ru-RU"/>
    </w:rPr>
  </w:style>
  <w:style w:type="paragraph" w:styleId="BalloonText">
    <w:name w:val="Balloon Text"/>
    <w:basedOn w:val="Normal"/>
    <w:link w:val="BalloonTextChar"/>
    <w:uiPriority w:val="99"/>
    <w:semiHidden/>
    <w:unhideWhenUsed/>
    <w:rsid w:val="00B55963"/>
    <w:rPr>
      <w:rFonts w:ascii="Tahoma" w:hAnsi="Tahoma"/>
      <w:sz w:val="16"/>
      <w:szCs w:val="16"/>
    </w:rPr>
  </w:style>
  <w:style w:type="character" w:customStyle="1" w:styleId="BalloonTextChar">
    <w:name w:val="Balloon Text Char"/>
    <w:link w:val="BalloonText"/>
    <w:uiPriority w:val="99"/>
    <w:semiHidden/>
    <w:rsid w:val="00B55963"/>
    <w:rPr>
      <w:rFonts w:ascii="Tahoma" w:hAnsi="Tahoma" w:cs="Tahoma"/>
      <w:sz w:val="16"/>
      <w:szCs w:val="16"/>
      <w:lang w:val="ru-RU" w:eastAsia="ru-RU"/>
    </w:rPr>
  </w:style>
  <w:style w:type="character" w:styleId="Hyperlink">
    <w:name w:val="Hyperlink"/>
    <w:uiPriority w:val="99"/>
    <w:unhideWhenUsed/>
    <w:rsid w:val="00CD65B0"/>
    <w:rPr>
      <w:color w:val="0000FF"/>
      <w:u w:val="single"/>
    </w:rPr>
  </w:style>
  <w:style w:type="paragraph" w:styleId="ListParagraph">
    <w:name w:val="List Paragraph"/>
    <w:basedOn w:val="Normal"/>
    <w:uiPriority w:val="34"/>
    <w:qFormat/>
    <w:rsid w:val="00FB1823"/>
    <w:pPr>
      <w:spacing w:after="200" w:line="252" w:lineRule="auto"/>
      <w:ind w:left="720"/>
      <w:contextualSpacing/>
    </w:pPr>
    <w:rPr>
      <w:rFonts w:ascii="Cambria" w:hAnsi="Cambria"/>
      <w:sz w:val="22"/>
      <w:szCs w:val="22"/>
      <w:lang w:val="en-US" w:eastAsia="en-US" w:bidi="en-US"/>
    </w:rPr>
  </w:style>
  <w:style w:type="character" w:customStyle="1" w:styleId="Heading1Char">
    <w:name w:val="Heading 1 Char"/>
    <w:link w:val="Heading1"/>
    <w:uiPriority w:val="9"/>
    <w:rsid w:val="00DD31F8"/>
    <w:rPr>
      <w:rFonts w:ascii="Arial" w:hAnsi="Arial" w:cs="Arial"/>
      <w:b/>
      <w:bCs/>
      <w:kern w:val="32"/>
      <w:sz w:val="32"/>
      <w:szCs w:val="32"/>
      <w:lang w:val="ru-RU" w:eastAsia="ru-RU"/>
    </w:rPr>
  </w:style>
  <w:style w:type="character" w:customStyle="1" w:styleId="Heading2Char">
    <w:name w:val="Heading 2 Char"/>
    <w:link w:val="Heading2"/>
    <w:uiPriority w:val="9"/>
    <w:rsid w:val="00DD31F8"/>
    <w:rPr>
      <w:rFonts w:ascii="Arial" w:hAnsi="Arial" w:cs="Arial"/>
      <w:b/>
      <w:bCs/>
      <w:i/>
      <w:iCs/>
      <w:sz w:val="28"/>
      <w:szCs w:val="28"/>
      <w:lang w:val="ru-RU" w:eastAsia="ru-RU"/>
    </w:rPr>
  </w:style>
  <w:style w:type="character" w:customStyle="1" w:styleId="Heading4Char">
    <w:name w:val="Heading 4 Char"/>
    <w:link w:val="Heading4"/>
    <w:uiPriority w:val="9"/>
    <w:rsid w:val="008176BE"/>
    <w:rPr>
      <w:b/>
      <w:bCs/>
      <w:sz w:val="28"/>
      <w:szCs w:val="28"/>
      <w:lang w:val="ru-RU" w:eastAsia="ru-RU"/>
    </w:rPr>
  </w:style>
  <w:style w:type="character" w:customStyle="1" w:styleId="Heading3Char">
    <w:name w:val="Heading 3 Char"/>
    <w:link w:val="Heading3"/>
    <w:uiPriority w:val="9"/>
    <w:rsid w:val="00110AB3"/>
    <w:rPr>
      <w:rFonts w:ascii="Arial" w:hAnsi="Arial" w:cs="Arial"/>
      <w:b/>
      <w:bCs/>
      <w:sz w:val="26"/>
      <w:szCs w:val="26"/>
      <w:lang w:val="ru-RU" w:eastAsia="ru-RU"/>
    </w:rPr>
  </w:style>
  <w:style w:type="paragraph" w:styleId="NoSpacing">
    <w:name w:val="No Spacing"/>
    <w:link w:val="NoSpacingChar"/>
    <w:uiPriority w:val="1"/>
    <w:qFormat/>
    <w:rsid w:val="007E7B0A"/>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7E7B0A"/>
    <w:rPr>
      <w:rFonts w:asciiTheme="minorHAnsi" w:eastAsiaTheme="minorEastAsia" w:hAnsiTheme="minorHAnsi" w:cstheme="minorBidi"/>
      <w:sz w:val="22"/>
      <w:szCs w:val="22"/>
      <w:lang w:val="en-US" w:eastAsia="en-US"/>
    </w:rPr>
  </w:style>
  <w:style w:type="character" w:customStyle="1" w:styleId="hps">
    <w:name w:val="hps"/>
    <w:basedOn w:val="DefaultParagraphFont"/>
    <w:rsid w:val="00186D98"/>
  </w:style>
  <w:style w:type="character" w:customStyle="1" w:styleId="longtext">
    <w:name w:val="long_text"/>
    <w:basedOn w:val="DefaultParagraphFont"/>
    <w:rsid w:val="00186D98"/>
  </w:style>
  <w:style w:type="character" w:styleId="FollowedHyperlink">
    <w:name w:val="FollowedHyperlink"/>
    <w:basedOn w:val="DefaultParagraphFont"/>
    <w:uiPriority w:val="99"/>
    <w:semiHidden/>
    <w:unhideWhenUsed/>
    <w:rsid w:val="00956B09"/>
    <w:rPr>
      <w:color w:val="704404" w:themeColor="followedHyperlink"/>
      <w:u w:val="single"/>
    </w:rPr>
  </w:style>
  <w:style w:type="paragraph" w:styleId="Caption">
    <w:name w:val="caption"/>
    <w:basedOn w:val="Normal"/>
    <w:next w:val="Normal"/>
    <w:uiPriority w:val="99"/>
    <w:unhideWhenUsed/>
    <w:qFormat/>
    <w:rsid w:val="00FA3065"/>
    <w:pPr>
      <w:spacing w:after="200"/>
    </w:pPr>
    <w:rPr>
      <w:b/>
      <w:bCs/>
      <w:color w:val="94B6D2" w:themeColor="accent1"/>
      <w:sz w:val="18"/>
      <w:szCs w:val="18"/>
    </w:rPr>
  </w:style>
  <w:style w:type="table" w:styleId="TableGrid">
    <w:name w:val="Table Grid"/>
    <w:basedOn w:val="TableNormal"/>
    <w:uiPriority w:val="59"/>
    <w:unhideWhenUsed/>
    <w:rsid w:val="000960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179A6"/>
    <w:pPr>
      <w:autoSpaceDE w:val="0"/>
      <w:autoSpaceDN w:val="0"/>
      <w:adjustRightInd w:val="0"/>
    </w:pPr>
    <w:rPr>
      <w:rFonts w:ascii="Calibri" w:hAnsi="Calibri" w:cs="Calibri"/>
      <w:color w:val="000000"/>
      <w:sz w:val="24"/>
      <w:szCs w:val="24"/>
    </w:rPr>
  </w:style>
  <w:style w:type="paragraph" w:styleId="TOC1">
    <w:name w:val="toc 1"/>
    <w:basedOn w:val="Normal"/>
    <w:next w:val="Normal"/>
    <w:autoRedefine/>
    <w:uiPriority w:val="39"/>
    <w:unhideWhenUsed/>
    <w:rsid w:val="002B04E0"/>
    <w:pPr>
      <w:spacing w:before="120"/>
    </w:pPr>
    <w:rPr>
      <w:rFonts w:asciiTheme="minorHAnsi" w:hAnsiTheme="minorHAnsi"/>
      <w:b/>
      <w:bCs/>
      <w:i/>
      <w:iCs/>
    </w:rPr>
  </w:style>
  <w:style w:type="paragraph" w:styleId="TOC2">
    <w:name w:val="toc 2"/>
    <w:basedOn w:val="Normal"/>
    <w:next w:val="Normal"/>
    <w:autoRedefine/>
    <w:uiPriority w:val="39"/>
    <w:unhideWhenUsed/>
    <w:rsid w:val="002B04E0"/>
    <w:pPr>
      <w:spacing w:before="120"/>
      <w:ind w:left="240"/>
    </w:pPr>
    <w:rPr>
      <w:rFonts w:asciiTheme="minorHAnsi" w:hAnsiTheme="minorHAnsi"/>
      <w:b/>
      <w:bCs/>
      <w:sz w:val="22"/>
      <w:szCs w:val="22"/>
    </w:rPr>
  </w:style>
  <w:style w:type="paragraph" w:styleId="TOC3">
    <w:name w:val="toc 3"/>
    <w:basedOn w:val="Normal"/>
    <w:next w:val="Normal"/>
    <w:autoRedefine/>
    <w:uiPriority w:val="99"/>
    <w:unhideWhenUsed/>
    <w:rsid w:val="002B04E0"/>
    <w:pPr>
      <w:ind w:left="480"/>
    </w:pPr>
    <w:rPr>
      <w:rFonts w:asciiTheme="minorHAnsi" w:hAnsiTheme="minorHAnsi"/>
      <w:sz w:val="20"/>
      <w:szCs w:val="20"/>
    </w:rPr>
  </w:style>
  <w:style w:type="paragraph" w:styleId="TOC4">
    <w:name w:val="toc 4"/>
    <w:basedOn w:val="Normal"/>
    <w:next w:val="Normal"/>
    <w:autoRedefine/>
    <w:uiPriority w:val="99"/>
    <w:unhideWhenUsed/>
    <w:rsid w:val="002B04E0"/>
    <w:pPr>
      <w:ind w:left="720"/>
    </w:pPr>
    <w:rPr>
      <w:rFonts w:asciiTheme="minorHAnsi" w:hAnsiTheme="minorHAnsi"/>
      <w:sz w:val="20"/>
      <w:szCs w:val="20"/>
    </w:rPr>
  </w:style>
  <w:style w:type="paragraph" w:styleId="TOC5">
    <w:name w:val="toc 5"/>
    <w:basedOn w:val="Normal"/>
    <w:next w:val="Normal"/>
    <w:autoRedefine/>
    <w:uiPriority w:val="99"/>
    <w:unhideWhenUsed/>
    <w:rsid w:val="002B04E0"/>
    <w:pPr>
      <w:ind w:left="960"/>
    </w:pPr>
    <w:rPr>
      <w:rFonts w:asciiTheme="minorHAnsi" w:hAnsiTheme="minorHAnsi"/>
      <w:sz w:val="20"/>
      <w:szCs w:val="20"/>
    </w:rPr>
  </w:style>
  <w:style w:type="paragraph" w:styleId="TOC6">
    <w:name w:val="toc 6"/>
    <w:basedOn w:val="Normal"/>
    <w:next w:val="Normal"/>
    <w:autoRedefine/>
    <w:uiPriority w:val="99"/>
    <w:unhideWhenUsed/>
    <w:rsid w:val="002B04E0"/>
    <w:pPr>
      <w:ind w:left="1200"/>
    </w:pPr>
    <w:rPr>
      <w:rFonts w:asciiTheme="minorHAnsi" w:hAnsiTheme="minorHAnsi"/>
      <w:sz w:val="20"/>
      <w:szCs w:val="20"/>
    </w:rPr>
  </w:style>
  <w:style w:type="paragraph" w:styleId="TOC7">
    <w:name w:val="toc 7"/>
    <w:basedOn w:val="Normal"/>
    <w:next w:val="Normal"/>
    <w:autoRedefine/>
    <w:uiPriority w:val="99"/>
    <w:unhideWhenUsed/>
    <w:rsid w:val="002B04E0"/>
    <w:pPr>
      <w:ind w:left="1440"/>
    </w:pPr>
    <w:rPr>
      <w:rFonts w:asciiTheme="minorHAnsi" w:hAnsiTheme="minorHAnsi"/>
      <w:sz w:val="20"/>
      <w:szCs w:val="20"/>
    </w:rPr>
  </w:style>
  <w:style w:type="paragraph" w:styleId="TOC8">
    <w:name w:val="toc 8"/>
    <w:basedOn w:val="Normal"/>
    <w:next w:val="Normal"/>
    <w:autoRedefine/>
    <w:uiPriority w:val="99"/>
    <w:unhideWhenUsed/>
    <w:rsid w:val="002B04E0"/>
    <w:pPr>
      <w:ind w:left="1680"/>
    </w:pPr>
    <w:rPr>
      <w:rFonts w:asciiTheme="minorHAnsi" w:hAnsiTheme="minorHAnsi"/>
      <w:sz w:val="20"/>
      <w:szCs w:val="20"/>
    </w:rPr>
  </w:style>
  <w:style w:type="paragraph" w:styleId="TOC9">
    <w:name w:val="toc 9"/>
    <w:basedOn w:val="Normal"/>
    <w:next w:val="Normal"/>
    <w:autoRedefine/>
    <w:uiPriority w:val="99"/>
    <w:unhideWhenUsed/>
    <w:rsid w:val="002B04E0"/>
    <w:pPr>
      <w:ind w:left="1920"/>
    </w:pPr>
    <w:rPr>
      <w:rFonts w:asciiTheme="minorHAnsi" w:hAnsiTheme="minorHAnsi"/>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ZA" w:eastAsia="en-ZA" w:bidi="ar-SA"/>
      </w:rPr>
    </w:rPrDefault>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Table Grid" w:uiPriority="59"/>
    <w:lsdException w:name="No Spacing" w:semiHidden="0" w:uiPriority="1" w:unhideWhenUsed="0" w:qFormat="1"/>
    <w:lsdException w:name="List Paragraph" w:semiHidden="0" w:uiPriority="34" w:unhideWhenUsed="0" w:qFormat="1"/>
    <w:lsdException w:name="Quote" w:semiHidden="0" w:unhideWhenUsed="0" w:qFormat="1"/>
    <w:lsdException w:name="Intense Quote" w:semiHidden="0" w:unhideWhenUsed="0" w:qFormat="1"/>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805BCE"/>
    <w:rPr>
      <w:sz w:val="24"/>
      <w:szCs w:val="24"/>
      <w:lang w:val="ru-RU" w:eastAsia="ru-RU"/>
    </w:rPr>
  </w:style>
  <w:style w:type="paragraph" w:styleId="Heading1">
    <w:name w:val="heading 1"/>
    <w:basedOn w:val="Normal"/>
    <w:next w:val="Normal"/>
    <w:link w:val="Heading1Char"/>
    <w:uiPriority w:val="9"/>
    <w:qFormat/>
    <w:rsid w:val="00EF7B96"/>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EF7B96"/>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EF7B96"/>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EF7B96"/>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5963"/>
    <w:pPr>
      <w:tabs>
        <w:tab w:val="center" w:pos="4680"/>
        <w:tab w:val="right" w:pos="9360"/>
      </w:tabs>
    </w:pPr>
  </w:style>
  <w:style w:type="character" w:customStyle="1" w:styleId="HeaderChar">
    <w:name w:val="Header Char"/>
    <w:link w:val="Header"/>
    <w:uiPriority w:val="99"/>
    <w:rsid w:val="00B55963"/>
    <w:rPr>
      <w:sz w:val="24"/>
      <w:szCs w:val="24"/>
      <w:lang w:val="ru-RU" w:eastAsia="ru-RU"/>
    </w:rPr>
  </w:style>
  <w:style w:type="paragraph" w:styleId="Footer">
    <w:name w:val="footer"/>
    <w:basedOn w:val="Normal"/>
    <w:link w:val="FooterChar"/>
    <w:uiPriority w:val="99"/>
    <w:unhideWhenUsed/>
    <w:rsid w:val="00B55963"/>
    <w:pPr>
      <w:tabs>
        <w:tab w:val="center" w:pos="4680"/>
        <w:tab w:val="right" w:pos="9360"/>
      </w:tabs>
    </w:pPr>
  </w:style>
  <w:style w:type="character" w:customStyle="1" w:styleId="FooterChar">
    <w:name w:val="Footer Char"/>
    <w:link w:val="Footer"/>
    <w:uiPriority w:val="99"/>
    <w:rsid w:val="00B55963"/>
    <w:rPr>
      <w:sz w:val="24"/>
      <w:szCs w:val="24"/>
      <w:lang w:val="ru-RU" w:eastAsia="ru-RU"/>
    </w:rPr>
  </w:style>
  <w:style w:type="paragraph" w:styleId="BalloonText">
    <w:name w:val="Balloon Text"/>
    <w:basedOn w:val="Normal"/>
    <w:link w:val="BalloonTextChar"/>
    <w:uiPriority w:val="99"/>
    <w:semiHidden/>
    <w:unhideWhenUsed/>
    <w:rsid w:val="00B55963"/>
    <w:rPr>
      <w:rFonts w:ascii="Tahoma" w:hAnsi="Tahoma"/>
      <w:sz w:val="16"/>
      <w:szCs w:val="16"/>
    </w:rPr>
  </w:style>
  <w:style w:type="character" w:customStyle="1" w:styleId="BalloonTextChar">
    <w:name w:val="Balloon Text Char"/>
    <w:link w:val="BalloonText"/>
    <w:uiPriority w:val="99"/>
    <w:semiHidden/>
    <w:rsid w:val="00B55963"/>
    <w:rPr>
      <w:rFonts w:ascii="Tahoma" w:hAnsi="Tahoma" w:cs="Tahoma"/>
      <w:sz w:val="16"/>
      <w:szCs w:val="16"/>
      <w:lang w:val="ru-RU" w:eastAsia="ru-RU"/>
    </w:rPr>
  </w:style>
  <w:style w:type="character" w:styleId="Hyperlink">
    <w:name w:val="Hyperlink"/>
    <w:uiPriority w:val="99"/>
    <w:unhideWhenUsed/>
    <w:rsid w:val="00CD65B0"/>
    <w:rPr>
      <w:color w:val="0000FF"/>
      <w:u w:val="single"/>
    </w:rPr>
  </w:style>
  <w:style w:type="paragraph" w:styleId="ListParagraph">
    <w:name w:val="List Paragraph"/>
    <w:basedOn w:val="Normal"/>
    <w:uiPriority w:val="34"/>
    <w:qFormat/>
    <w:rsid w:val="00FB1823"/>
    <w:pPr>
      <w:spacing w:after="200" w:line="252" w:lineRule="auto"/>
      <w:ind w:left="720"/>
      <w:contextualSpacing/>
    </w:pPr>
    <w:rPr>
      <w:rFonts w:ascii="Cambria" w:hAnsi="Cambria"/>
      <w:sz w:val="22"/>
      <w:szCs w:val="22"/>
      <w:lang w:val="en-US" w:eastAsia="en-US" w:bidi="en-US"/>
    </w:rPr>
  </w:style>
  <w:style w:type="character" w:customStyle="1" w:styleId="Heading1Char">
    <w:name w:val="Heading 1 Char"/>
    <w:link w:val="Heading1"/>
    <w:uiPriority w:val="9"/>
    <w:rsid w:val="00DD31F8"/>
    <w:rPr>
      <w:rFonts w:ascii="Arial" w:hAnsi="Arial" w:cs="Arial"/>
      <w:b/>
      <w:bCs/>
      <w:kern w:val="32"/>
      <w:sz w:val="32"/>
      <w:szCs w:val="32"/>
      <w:lang w:val="ru-RU" w:eastAsia="ru-RU"/>
    </w:rPr>
  </w:style>
  <w:style w:type="character" w:customStyle="1" w:styleId="Heading2Char">
    <w:name w:val="Heading 2 Char"/>
    <w:link w:val="Heading2"/>
    <w:uiPriority w:val="9"/>
    <w:rsid w:val="00DD31F8"/>
    <w:rPr>
      <w:rFonts w:ascii="Arial" w:hAnsi="Arial" w:cs="Arial"/>
      <w:b/>
      <w:bCs/>
      <w:i/>
      <w:iCs/>
      <w:sz w:val="28"/>
      <w:szCs w:val="28"/>
      <w:lang w:val="ru-RU" w:eastAsia="ru-RU"/>
    </w:rPr>
  </w:style>
  <w:style w:type="character" w:customStyle="1" w:styleId="Heading4Char">
    <w:name w:val="Heading 4 Char"/>
    <w:link w:val="Heading4"/>
    <w:uiPriority w:val="9"/>
    <w:rsid w:val="008176BE"/>
    <w:rPr>
      <w:b/>
      <w:bCs/>
      <w:sz w:val="28"/>
      <w:szCs w:val="28"/>
      <w:lang w:val="ru-RU" w:eastAsia="ru-RU"/>
    </w:rPr>
  </w:style>
  <w:style w:type="character" w:customStyle="1" w:styleId="Heading3Char">
    <w:name w:val="Heading 3 Char"/>
    <w:link w:val="Heading3"/>
    <w:uiPriority w:val="9"/>
    <w:rsid w:val="00110AB3"/>
    <w:rPr>
      <w:rFonts w:ascii="Arial" w:hAnsi="Arial" w:cs="Arial"/>
      <w:b/>
      <w:bCs/>
      <w:sz w:val="26"/>
      <w:szCs w:val="26"/>
      <w:lang w:val="ru-RU" w:eastAsia="ru-RU"/>
    </w:rPr>
  </w:style>
  <w:style w:type="paragraph" w:styleId="NoSpacing">
    <w:name w:val="No Spacing"/>
    <w:link w:val="NoSpacingChar"/>
    <w:uiPriority w:val="1"/>
    <w:qFormat/>
    <w:rsid w:val="007E7B0A"/>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7E7B0A"/>
    <w:rPr>
      <w:rFonts w:asciiTheme="minorHAnsi" w:eastAsiaTheme="minorEastAsia" w:hAnsiTheme="minorHAnsi" w:cstheme="minorBidi"/>
      <w:sz w:val="22"/>
      <w:szCs w:val="22"/>
      <w:lang w:val="en-US" w:eastAsia="en-US"/>
    </w:rPr>
  </w:style>
  <w:style w:type="character" w:customStyle="1" w:styleId="hps">
    <w:name w:val="hps"/>
    <w:basedOn w:val="DefaultParagraphFont"/>
    <w:rsid w:val="00186D98"/>
  </w:style>
  <w:style w:type="character" w:customStyle="1" w:styleId="longtext">
    <w:name w:val="long_text"/>
    <w:basedOn w:val="DefaultParagraphFont"/>
    <w:rsid w:val="00186D98"/>
  </w:style>
  <w:style w:type="character" w:styleId="FollowedHyperlink">
    <w:name w:val="FollowedHyperlink"/>
    <w:basedOn w:val="DefaultParagraphFont"/>
    <w:uiPriority w:val="99"/>
    <w:semiHidden/>
    <w:unhideWhenUsed/>
    <w:rsid w:val="00956B09"/>
    <w:rPr>
      <w:color w:val="704404" w:themeColor="followedHyperlink"/>
      <w:u w:val="single"/>
    </w:rPr>
  </w:style>
  <w:style w:type="paragraph" w:styleId="Caption">
    <w:name w:val="caption"/>
    <w:basedOn w:val="Normal"/>
    <w:next w:val="Normal"/>
    <w:uiPriority w:val="99"/>
    <w:unhideWhenUsed/>
    <w:qFormat/>
    <w:rsid w:val="00FA3065"/>
    <w:pPr>
      <w:spacing w:after="200"/>
    </w:pPr>
    <w:rPr>
      <w:b/>
      <w:bCs/>
      <w:color w:val="94B6D2" w:themeColor="accent1"/>
      <w:sz w:val="18"/>
      <w:szCs w:val="18"/>
    </w:rPr>
  </w:style>
  <w:style w:type="table" w:styleId="TableGrid">
    <w:name w:val="Table Grid"/>
    <w:basedOn w:val="TableNormal"/>
    <w:uiPriority w:val="59"/>
    <w:unhideWhenUsed/>
    <w:rsid w:val="000960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179A6"/>
    <w:pPr>
      <w:autoSpaceDE w:val="0"/>
      <w:autoSpaceDN w:val="0"/>
      <w:adjustRightInd w:val="0"/>
    </w:pPr>
    <w:rPr>
      <w:rFonts w:ascii="Calibri" w:hAnsi="Calibri" w:cs="Calibri"/>
      <w:color w:val="000000"/>
      <w:sz w:val="24"/>
      <w:szCs w:val="24"/>
    </w:rPr>
  </w:style>
  <w:style w:type="paragraph" w:styleId="TOC1">
    <w:name w:val="toc 1"/>
    <w:basedOn w:val="Normal"/>
    <w:next w:val="Normal"/>
    <w:autoRedefine/>
    <w:uiPriority w:val="39"/>
    <w:unhideWhenUsed/>
    <w:rsid w:val="002B04E0"/>
    <w:pPr>
      <w:spacing w:before="120"/>
    </w:pPr>
    <w:rPr>
      <w:rFonts w:asciiTheme="minorHAnsi" w:hAnsiTheme="minorHAnsi"/>
      <w:b/>
      <w:bCs/>
      <w:i/>
      <w:iCs/>
    </w:rPr>
  </w:style>
  <w:style w:type="paragraph" w:styleId="TOC2">
    <w:name w:val="toc 2"/>
    <w:basedOn w:val="Normal"/>
    <w:next w:val="Normal"/>
    <w:autoRedefine/>
    <w:uiPriority w:val="39"/>
    <w:unhideWhenUsed/>
    <w:rsid w:val="002B04E0"/>
    <w:pPr>
      <w:spacing w:before="120"/>
      <w:ind w:left="240"/>
    </w:pPr>
    <w:rPr>
      <w:rFonts w:asciiTheme="minorHAnsi" w:hAnsiTheme="minorHAnsi"/>
      <w:b/>
      <w:bCs/>
      <w:sz w:val="22"/>
      <w:szCs w:val="22"/>
    </w:rPr>
  </w:style>
  <w:style w:type="paragraph" w:styleId="TOC3">
    <w:name w:val="toc 3"/>
    <w:basedOn w:val="Normal"/>
    <w:next w:val="Normal"/>
    <w:autoRedefine/>
    <w:uiPriority w:val="99"/>
    <w:unhideWhenUsed/>
    <w:rsid w:val="002B04E0"/>
    <w:pPr>
      <w:ind w:left="480"/>
    </w:pPr>
    <w:rPr>
      <w:rFonts w:asciiTheme="minorHAnsi" w:hAnsiTheme="minorHAnsi"/>
      <w:sz w:val="20"/>
      <w:szCs w:val="20"/>
    </w:rPr>
  </w:style>
  <w:style w:type="paragraph" w:styleId="TOC4">
    <w:name w:val="toc 4"/>
    <w:basedOn w:val="Normal"/>
    <w:next w:val="Normal"/>
    <w:autoRedefine/>
    <w:uiPriority w:val="99"/>
    <w:unhideWhenUsed/>
    <w:rsid w:val="002B04E0"/>
    <w:pPr>
      <w:ind w:left="720"/>
    </w:pPr>
    <w:rPr>
      <w:rFonts w:asciiTheme="minorHAnsi" w:hAnsiTheme="minorHAnsi"/>
      <w:sz w:val="20"/>
      <w:szCs w:val="20"/>
    </w:rPr>
  </w:style>
  <w:style w:type="paragraph" w:styleId="TOC5">
    <w:name w:val="toc 5"/>
    <w:basedOn w:val="Normal"/>
    <w:next w:val="Normal"/>
    <w:autoRedefine/>
    <w:uiPriority w:val="99"/>
    <w:unhideWhenUsed/>
    <w:rsid w:val="002B04E0"/>
    <w:pPr>
      <w:ind w:left="960"/>
    </w:pPr>
    <w:rPr>
      <w:rFonts w:asciiTheme="minorHAnsi" w:hAnsiTheme="minorHAnsi"/>
      <w:sz w:val="20"/>
      <w:szCs w:val="20"/>
    </w:rPr>
  </w:style>
  <w:style w:type="paragraph" w:styleId="TOC6">
    <w:name w:val="toc 6"/>
    <w:basedOn w:val="Normal"/>
    <w:next w:val="Normal"/>
    <w:autoRedefine/>
    <w:uiPriority w:val="99"/>
    <w:unhideWhenUsed/>
    <w:rsid w:val="002B04E0"/>
    <w:pPr>
      <w:ind w:left="1200"/>
    </w:pPr>
    <w:rPr>
      <w:rFonts w:asciiTheme="minorHAnsi" w:hAnsiTheme="minorHAnsi"/>
      <w:sz w:val="20"/>
      <w:szCs w:val="20"/>
    </w:rPr>
  </w:style>
  <w:style w:type="paragraph" w:styleId="TOC7">
    <w:name w:val="toc 7"/>
    <w:basedOn w:val="Normal"/>
    <w:next w:val="Normal"/>
    <w:autoRedefine/>
    <w:uiPriority w:val="99"/>
    <w:unhideWhenUsed/>
    <w:rsid w:val="002B04E0"/>
    <w:pPr>
      <w:ind w:left="1440"/>
    </w:pPr>
    <w:rPr>
      <w:rFonts w:asciiTheme="minorHAnsi" w:hAnsiTheme="minorHAnsi"/>
      <w:sz w:val="20"/>
      <w:szCs w:val="20"/>
    </w:rPr>
  </w:style>
  <w:style w:type="paragraph" w:styleId="TOC8">
    <w:name w:val="toc 8"/>
    <w:basedOn w:val="Normal"/>
    <w:next w:val="Normal"/>
    <w:autoRedefine/>
    <w:uiPriority w:val="99"/>
    <w:unhideWhenUsed/>
    <w:rsid w:val="002B04E0"/>
    <w:pPr>
      <w:ind w:left="1680"/>
    </w:pPr>
    <w:rPr>
      <w:rFonts w:asciiTheme="minorHAnsi" w:hAnsiTheme="minorHAnsi"/>
      <w:sz w:val="20"/>
      <w:szCs w:val="20"/>
    </w:rPr>
  </w:style>
  <w:style w:type="paragraph" w:styleId="TOC9">
    <w:name w:val="toc 9"/>
    <w:basedOn w:val="Normal"/>
    <w:next w:val="Normal"/>
    <w:autoRedefine/>
    <w:uiPriority w:val="99"/>
    <w:unhideWhenUsed/>
    <w:rsid w:val="002B04E0"/>
    <w:pPr>
      <w:ind w:left="1920"/>
    </w:pPr>
    <w:rPr>
      <w:rFonts w:asciiTheme="minorHAnsi"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0560645">
      <w:bodyDiv w:val="1"/>
      <w:marLeft w:val="0"/>
      <w:marRight w:val="0"/>
      <w:marTop w:val="0"/>
      <w:marBottom w:val="0"/>
      <w:divBdr>
        <w:top w:val="none" w:sz="0" w:space="0" w:color="auto"/>
        <w:left w:val="none" w:sz="0" w:space="0" w:color="auto"/>
        <w:bottom w:val="none" w:sz="0" w:space="0" w:color="auto"/>
        <w:right w:val="none" w:sz="0" w:space="0" w:color="auto"/>
      </w:divBdr>
      <w:divsChild>
        <w:div w:id="1017999382">
          <w:marLeft w:val="0"/>
          <w:marRight w:val="0"/>
          <w:marTop w:val="0"/>
          <w:marBottom w:val="0"/>
          <w:divBdr>
            <w:top w:val="none" w:sz="0" w:space="0" w:color="auto"/>
            <w:left w:val="none" w:sz="0" w:space="0" w:color="auto"/>
            <w:bottom w:val="none" w:sz="0" w:space="0" w:color="auto"/>
            <w:right w:val="none" w:sz="0" w:space="0" w:color="auto"/>
          </w:divBdr>
          <w:divsChild>
            <w:div w:id="350305639">
              <w:marLeft w:val="0"/>
              <w:marRight w:val="0"/>
              <w:marTop w:val="0"/>
              <w:marBottom w:val="0"/>
              <w:divBdr>
                <w:top w:val="none" w:sz="0" w:space="0" w:color="auto"/>
                <w:left w:val="none" w:sz="0" w:space="0" w:color="auto"/>
                <w:bottom w:val="none" w:sz="0" w:space="0" w:color="auto"/>
                <w:right w:val="none" w:sz="0" w:space="0" w:color="auto"/>
              </w:divBdr>
              <w:divsChild>
                <w:div w:id="1176532060">
                  <w:marLeft w:val="0"/>
                  <w:marRight w:val="0"/>
                  <w:marTop w:val="0"/>
                  <w:marBottom w:val="0"/>
                  <w:divBdr>
                    <w:top w:val="none" w:sz="0" w:space="0" w:color="auto"/>
                    <w:left w:val="none" w:sz="0" w:space="0" w:color="auto"/>
                    <w:bottom w:val="none" w:sz="0" w:space="0" w:color="auto"/>
                    <w:right w:val="none" w:sz="0" w:space="0" w:color="auto"/>
                  </w:divBdr>
                  <w:divsChild>
                    <w:div w:id="339309628">
                      <w:marLeft w:val="0"/>
                      <w:marRight w:val="0"/>
                      <w:marTop w:val="0"/>
                      <w:marBottom w:val="0"/>
                      <w:divBdr>
                        <w:top w:val="none" w:sz="0" w:space="0" w:color="auto"/>
                        <w:left w:val="none" w:sz="0" w:space="0" w:color="auto"/>
                        <w:bottom w:val="none" w:sz="0" w:space="0" w:color="auto"/>
                        <w:right w:val="none" w:sz="0" w:space="0" w:color="auto"/>
                      </w:divBdr>
                      <w:divsChild>
                        <w:div w:id="880285151">
                          <w:marLeft w:val="0"/>
                          <w:marRight w:val="0"/>
                          <w:marTop w:val="0"/>
                          <w:marBottom w:val="0"/>
                          <w:divBdr>
                            <w:top w:val="none" w:sz="0" w:space="0" w:color="auto"/>
                            <w:left w:val="none" w:sz="0" w:space="0" w:color="auto"/>
                            <w:bottom w:val="none" w:sz="0" w:space="0" w:color="auto"/>
                            <w:right w:val="none" w:sz="0" w:space="0" w:color="auto"/>
                          </w:divBdr>
                          <w:divsChild>
                            <w:div w:id="1625848829">
                              <w:marLeft w:val="0"/>
                              <w:marRight w:val="0"/>
                              <w:marTop w:val="0"/>
                              <w:marBottom w:val="0"/>
                              <w:divBdr>
                                <w:top w:val="none" w:sz="0" w:space="0" w:color="auto"/>
                                <w:left w:val="none" w:sz="0" w:space="0" w:color="auto"/>
                                <w:bottom w:val="none" w:sz="0" w:space="0" w:color="auto"/>
                                <w:right w:val="none" w:sz="0" w:space="0" w:color="auto"/>
                              </w:divBdr>
                              <w:divsChild>
                                <w:div w:id="2133012659">
                                  <w:marLeft w:val="0"/>
                                  <w:marRight w:val="0"/>
                                  <w:marTop w:val="0"/>
                                  <w:marBottom w:val="0"/>
                                  <w:divBdr>
                                    <w:top w:val="none" w:sz="0" w:space="0" w:color="auto"/>
                                    <w:left w:val="none" w:sz="0" w:space="0" w:color="auto"/>
                                    <w:bottom w:val="none" w:sz="0" w:space="0" w:color="auto"/>
                                    <w:right w:val="none" w:sz="0" w:space="0" w:color="auto"/>
                                  </w:divBdr>
                                  <w:divsChild>
                                    <w:div w:id="98961475">
                                      <w:marLeft w:val="0"/>
                                      <w:marRight w:val="0"/>
                                      <w:marTop w:val="0"/>
                                      <w:marBottom w:val="0"/>
                                      <w:divBdr>
                                        <w:top w:val="none" w:sz="0" w:space="0" w:color="auto"/>
                                        <w:left w:val="none" w:sz="0" w:space="0" w:color="auto"/>
                                        <w:bottom w:val="none" w:sz="0" w:space="0" w:color="auto"/>
                                        <w:right w:val="none" w:sz="0" w:space="0" w:color="auto"/>
                                      </w:divBdr>
                                      <w:divsChild>
                                        <w:div w:id="1376387629">
                                          <w:marLeft w:val="0"/>
                                          <w:marRight w:val="0"/>
                                          <w:marTop w:val="0"/>
                                          <w:marBottom w:val="0"/>
                                          <w:divBdr>
                                            <w:top w:val="none" w:sz="0" w:space="0" w:color="auto"/>
                                            <w:left w:val="none" w:sz="0" w:space="0" w:color="auto"/>
                                            <w:bottom w:val="none" w:sz="0" w:space="0" w:color="auto"/>
                                            <w:right w:val="none" w:sz="0" w:space="0" w:color="auto"/>
                                          </w:divBdr>
                                          <w:divsChild>
                                            <w:div w:id="96564431">
                                              <w:marLeft w:val="0"/>
                                              <w:marRight w:val="0"/>
                                              <w:marTop w:val="0"/>
                                              <w:marBottom w:val="0"/>
                                              <w:divBdr>
                                                <w:top w:val="single" w:sz="6" w:space="0" w:color="F5F5F5"/>
                                                <w:left w:val="single" w:sz="6" w:space="0" w:color="F5F5F5"/>
                                                <w:bottom w:val="single" w:sz="6" w:space="0" w:color="F5F5F5"/>
                                                <w:right w:val="single" w:sz="6" w:space="0" w:color="F5F5F5"/>
                                              </w:divBdr>
                                              <w:divsChild>
                                                <w:div w:id="788204111">
                                                  <w:marLeft w:val="0"/>
                                                  <w:marRight w:val="0"/>
                                                  <w:marTop w:val="0"/>
                                                  <w:marBottom w:val="0"/>
                                                  <w:divBdr>
                                                    <w:top w:val="none" w:sz="0" w:space="0" w:color="auto"/>
                                                    <w:left w:val="none" w:sz="0" w:space="0" w:color="auto"/>
                                                    <w:bottom w:val="none" w:sz="0" w:space="0" w:color="auto"/>
                                                    <w:right w:val="none" w:sz="0" w:space="0" w:color="auto"/>
                                                  </w:divBdr>
                                                  <w:divsChild>
                                                    <w:div w:id="478303449">
                                                      <w:marLeft w:val="0"/>
                                                      <w:marRight w:val="0"/>
                                                      <w:marTop w:val="0"/>
                                                      <w:marBottom w:val="0"/>
                                                      <w:divBdr>
                                                        <w:top w:val="none" w:sz="0" w:space="0" w:color="auto"/>
                                                        <w:left w:val="none" w:sz="0" w:space="0" w:color="auto"/>
                                                        <w:bottom w:val="none" w:sz="0" w:space="0" w:color="auto"/>
                                                        <w:right w:val="none" w:sz="0" w:space="0" w:color="auto"/>
                                                      </w:divBdr>
                                                    </w:div>
                                                  </w:divsChild>
                                                </w:div>
                                                <w:div w:id="848983185">
                                                  <w:marLeft w:val="0"/>
                                                  <w:marRight w:val="0"/>
                                                  <w:marTop w:val="0"/>
                                                  <w:marBottom w:val="0"/>
                                                  <w:divBdr>
                                                    <w:top w:val="none" w:sz="0" w:space="0" w:color="auto"/>
                                                    <w:left w:val="none" w:sz="0" w:space="0" w:color="auto"/>
                                                    <w:bottom w:val="none" w:sz="0" w:space="0" w:color="auto"/>
                                                    <w:right w:val="none" w:sz="0" w:space="0" w:color="auto"/>
                                                  </w:divBdr>
                                                  <w:divsChild>
                                                    <w:div w:id="1356929632">
                                                      <w:marLeft w:val="0"/>
                                                      <w:marRight w:val="0"/>
                                                      <w:marTop w:val="0"/>
                                                      <w:marBottom w:val="0"/>
                                                      <w:divBdr>
                                                        <w:top w:val="none" w:sz="0" w:space="0" w:color="auto"/>
                                                        <w:left w:val="none" w:sz="0" w:space="0" w:color="auto"/>
                                                        <w:bottom w:val="none" w:sz="0" w:space="0" w:color="auto"/>
                                                        <w:right w:val="none" w:sz="0" w:space="0" w:color="auto"/>
                                                      </w:divBdr>
                                                      <w:divsChild>
                                                        <w:div w:id="2106880107">
                                                          <w:marLeft w:val="0"/>
                                                          <w:marRight w:val="0"/>
                                                          <w:marTop w:val="0"/>
                                                          <w:marBottom w:val="0"/>
                                                          <w:divBdr>
                                                            <w:top w:val="none" w:sz="0" w:space="0" w:color="auto"/>
                                                            <w:left w:val="none" w:sz="0" w:space="0" w:color="auto"/>
                                                            <w:bottom w:val="none" w:sz="0" w:space="0" w:color="auto"/>
                                                            <w:right w:val="none" w:sz="0" w:space="0" w:color="auto"/>
                                                          </w:divBdr>
                                                        </w:div>
                                                      </w:divsChild>
                                                    </w:div>
                                                    <w:div w:id="77672996">
                                                      <w:marLeft w:val="0"/>
                                                      <w:marRight w:val="0"/>
                                                      <w:marTop w:val="0"/>
                                                      <w:marBottom w:val="0"/>
                                                      <w:divBdr>
                                                        <w:top w:val="none" w:sz="0" w:space="0" w:color="auto"/>
                                                        <w:left w:val="none" w:sz="0" w:space="0" w:color="auto"/>
                                                        <w:bottom w:val="none" w:sz="0" w:space="0" w:color="auto"/>
                                                        <w:right w:val="none" w:sz="0" w:space="0" w:color="auto"/>
                                                      </w:divBdr>
                                                      <w:divsChild>
                                                        <w:div w:id="1660688022">
                                                          <w:marLeft w:val="0"/>
                                                          <w:marRight w:val="12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84228570">
      <w:bodyDiv w:val="1"/>
      <w:marLeft w:val="0"/>
      <w:marRight w:val="0"/>
      <w:marTop w:val="0"/>
      <w:marBottom w:val="0"/>
      <w:divBdr>
        <w:top w:val="none" w:sz="0" w:space="0" w:color="auto"/>
        <w:left w:val="none" w:sz="0" w:space="0" w:color="auto"/>
        <w:bottom w:val="none" w:sz="0" w:space="0" w:color="auto"/>
        <w:right w:val="none" w:sz="0" w:space="0" w:color="auto"/>
      </w:divBdr>
      <w:divsChild>
        <w:div w:id="112215701">
          <w:marLeft w:val="0"/>
          <w:marRight w:val="0"/>
          <w:marTop w:val="0"/>
          <w:marBottom w:val="0"/>
          <w:divBdr>
            <w:top w:val="none" w:sz="0" w:space="0" w:color="auto"/>
            <w:left w:val="none" w:sz="0" w:space="0" w:color="auto"/>
            <w:bottom w:val="none" w:sz="0" w:space="0" w:color="auto"/>
            <w:right w:val="none" w:sz="0" w:space="0" w:color="auto"/>
          </w:divBdr>
          <w:divsChild>
            <w:div w:id="1836873750">
              <w:marLeft w:val="0"/>
              <w:marRight w:val="0"/>
              <w:marTop w:val="0"/>
              <w:marBottom w:val="0"/>
              <w:divBdr>
                <w:top w:val="none" w:sz="0" w:space="0" w:color="auto"/>
                <w:left w:val="none" w:sz="0" w:space="0" w:color="auto"/>
                <w:bottom w:val="none" w:sz="0" w:space="0" w:color="auto"/>
                <w:right w:val="none" w:sz="0" w:space="0" w:color="auto"/>
              </w:divBdr>
              <w:divsChild>
                <w:div w:id="1713338676">
                  <w:marLeft w:val="0"/>
                  <w:marRight w:val="0"/>
                  <w:marTop w:val="0"/>
                  <w:marBottom w:val="0"/>
                  <w:divBdr>
                    <w:top w:val="single" w:sz="6" w:space="0" w:color="C0C0C0"/>
                    <w:left w:val="single" w:sz="6" w:space="0" w:color="D9D9D9"/>
                    <w:bottom w:val="single" w:sz="6" w:space="0" w:color="D9D9D9"/>
                    <w:right w:val="single" w:sz="6" w:space="0" w:color="D9D9D9"/>
                  </w:divBdr>
                  <w:divsChild>
                    <w:div w:id="73007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912364">
          <w:marLeft w:val="0"/>
          <w:marRight w:val="0"/>
          <w:marTop w:val="0"/>
          <w:marBottom w:val="0"/>
          <w:divBdr>
            <w:top w:val="none" w:sz="0" w:space="0" w:color="auto"/>
            <w:left w:val="none" w:sz="0" w:space="0" w:color="auto"/>
            <w:bottom w:val="none" w:sz="0" w:space="0" w:color="auto"/>
            <w:right w:val="none" w:sz="0" w:space="0" w:color="auto"/>
          </w:divBdr>
          <w:divsChild>
            <w:div w:id="590352302">
              <w:marLeft w:val="0"/>
              <w:marRight w:val="0"/>
              <w:marTop w:val="0"/>
              <w:marBottom w:val="0"/>
              <w:divBdr>
                <w:top w:val="none" w:sz="0" w:space="0" w:color="auto"/>
                <w:left w:val="none" w:sz="0" w:space="0" w:color="auto"/>
                <w:bottom w:val="none" w:sz="0" w:space="0" w:color="auto"/>
                <w:right w:val="none" w:sz="0" w:space="0" w:color="auto"/>
              </w:divBdr>
              <w:divsChild>
                <w:div w:id="1641157451">
                  <w:marLeft w:val="0"/>
                  <w:marRight w:val="0"/>
                  <w:marTop w:val="0"/>
                  <w:marBottom w:val="0"/>
                  <w:divBdr>
                    <w:top w:val="none" w:sz="0" w:space="0" w:color="auto"/>
                    <w:left w:val="none" w:sz="0" w:space="0" w:color="auto"/>
                    <w:bottom w:val="none" w:sz="0" w:space="0" w:color="auto"/>
                    <w:right w:val="none" w:sz="0" w:space="0" w:color="auto"/>
                  </w:divBdr>
                  <w:divsChild>
                    <w:div w:id="1131829499">
                      <w:marLeft w:val="0"/>
                      <w:marRight w:val="0"/>
                      <w:marTop w:val="0"/>
                      <w:marBottom w:val="45"/>
                      <w:divBdr>
                        <w:top w:val="none" w:sz="0" w:space="0" w:color="auto"/>
                        <w:left w:val="none" w:sz="0" w:space="0" w:color="auto"/>
                        <w:bottom w:val="none" w:sz="0" w:space="0" w:color="auto"/>
                        <w:right w:val="none" w:sz="0" w:space="0" w:color="auto"/>
                      </w:divBdr>
                      <w:divsChild>
                        <w:div w:id="903219598">
                          <w:marLeft w:val="0"/>
                          <w:marRight w:val="0"/>
                          <w:marTop w:val="0"/>
                          <w:marBottom w:val="0"/>
                          <w:divBdr>
                            <w:top w:val="single" w:sz="6" w:space="0" w:color="CCCCCC"/>
                            <w:left w:val="single" w:sz="6" w:space="4" w:color="CCCCCC"/>
                            <w:bottom w:val="single" w:sz="6" w:space="0" w:color="CCCCCC"/>
                            <w:right w:val="single" w:sz="6" w:space="4" w:color="CCCCCC"/>
                          </w:divBdr>
                          <w:divsChild>
                            <w:div w:id="365524488">
                              <w:marLeft w:val="0"/>
                              <w:marRight w:val="0"/>
                              <w:marTop w:val="0"/>
                              <w:marBottom w:val="0"/>
                              <w:divBdr>
                                <w:top w:val="none" w:sz="0" w:space="0" w:color="auto"/>
                                <w:left w:val="none" w:sz="0" w:space="0" w:color="auto"/>
                                <w:bottom w:val="none" w:sz="0" w:space="0" w:color="auto"/>
                                <w:right w:val="none" w:sz="0" w:space="0" w:color="auto"/>
                              </w:divBdr>
                              <w:divsChild>
                                <w:div w:id="189072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829514">
                          <w:marLeft w:val="0"/>
                          <w:marRight w:val="0"/>
                          <w:marTop w:val="0"/>
                          <w:marBottom w:val="0"/>
                          <w:divBdr>
                            <w:top w:val="none" w:sz="0" w:space="0" w:color="auto"/>
                            <w:left w:val="none" w:sz="0" w:space="0" w:color="auto"/>
                            <w:bottom w:val="none" w:sz="0" w:space="0" w:color="auto"/>
                            <w:right w:val="none" w:sz="0" w:space="0" w:color="auto"/>
                          </w:divBdr>
                          <w:divsChild>
                            <w:div w:id="1226913054">
                              <w:marLeft w:val="0"/>
                              <w:marRight w:val="0"/>
                              <w:marTop w:val="0"/>
                              <w:marBottom w:val="0"/>
                              <w:divBdr>
                                <w:top w:val="none" w:sz="0" w:space="0" w:color="auto"/>
                                <w:left w:val="none" w:sz="0" w:space="0" w:color="auto"/>
                                <w:bottom w:val="none" w:sz="0" w:space="0" w:color="auto"/>
                                <w:right w:val="none" w:sz="0" w:space="0" w:color="auto"/>
                              </w:divBdr>
                              <w:divsChild>
                                <w:div w:id="55045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439456">
                          <w:marLeft w:val="0"/>
                          <w:marRight w:val="0"/>
                          <w:marTop w:val="0"/>
                          <w:marBottom w:val="0"/>
                          <w:divBdr>
                            <w:top w:val="none" w:sz="0" w:space="0" w:color="auto"/>
                            <w:left w:val="none" w:sz="0" w:space="0" w:color="auto"/>
                            <w:bottom w:val="none" w:sz="0" w:space="0" w:color="auto"/>
                            <w:right w:val="none" w:sz="0" w:space="0" w:color="auto"/>
                          </w:divBdr>
                          <w:divsChild>
                            <w:div w:id="845902282">
                              <w:marLeft w:val="0"/>
                              <w:marRight w:val="0"/>
                              <w:marTop w:val="0"/>
                              <w:marBottom w:val="0"/>
                              <w:divBdr>
                                <w:top w:val="none" w:sz="0" w:space="0" w:color="auto"/>
                                <w:left w:val="none" w:sz="0" w:space="0" w:color="auto"/>
                                <w:bottom w:val="none" w:sz="0" w:space="0" w:color="auto"/>
                                <w:right w:val="none" w:sz="0" w:space="0" w:color="auto"/>
                              </w:divBdr>
                              <w:divsChild>
                                <w:div w:id="66370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404526">
                      <w:marLeft w:val="0"/>
                      <w:marRight w:val="0"/>
                      <w:marTop w:val="0"/>
                      <w:marBottom w:val="0"/>
                      <w:divBdr>
                        <w:top w:val="single" w:sz="6" w:space="0" w:color="F5F5F5"/>
                        <w:left w:val="single" w:sz="6" w:space="0" w:color="F5F5F5"/>
                        <w:bottom w:val="single" w:sz="6" w:space="0" w:color="F5F5F5"/>
                        <w:right w:val="single" w:sz="6" w:space="0" w:color="F5F5F5"/>
                      </w:divBdr>
                      <w:divsChild>
                        <w:div w:id="705567815">
                          <w:marLeft w:val="0"/>
                          <w:marRight w:val="0"/>
                          <w:marTop w:val="0"/>
                          <w:marBottom w:val="0"/>
                          <w:divBdr>
                            <w:top w:val="none" w:sz="0" w:space="0" w:color="auto"/>
                            <w:left w:val="none" w:sz="0" w:space="0" w:color="auto"/>
                            <w:bottom w:val="none" w:sz="0" w:space="0" w:color="auto"/>
                            <w:right w:val="none" w:sz="0" w:space="0" w:color="auto"/>
                          </w:divBdr>
                          <w:divsChild>
                            <w:div w:id="902176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9022221">
      <w:bodyDiv w:val="1"/>
      <w:marLeft w:val="0"/>
      <w:marRight w:val="0"/>
      <w:marTop w:val="0"/>
      <w:marBottom w:val="0"/>
      <w:divBdr>
        <w:top w:val="none" w:sz="0" w:space="0" w:color="auto"/>
        <w:left w:val="none" w:sz="0" w:space="0" w:color="auto"/>
        <w:bottom w:val="none" w:sz="0" w:space="0" w:color="auto"/>
        <w:right w:val="none" w:sz="0" w:space="0" w:color="auto"/>
      </w:divBdr>
      <w:divsChild>
        <w:div w:id="1003819919">
          <w:marLeft w:val="0"/>
          <w:marRight w:val="0"/>
          <w:marTop w:val="0"/>
          <w:marBottom w:val="0"/>
          <w:divBdr>
            <w:top w:val="none" w:sz="0" w:space="0" w:color="auto"/>
            <w:left w:val="none" w:sz="0" w:space="0" w:color="auto"/>
            <w:bottom w:val="none" w:sz="0" w:space="0" w:color="auto"/>
            <w:right w:val="none" w:sz="0" w:space="0" w:color="auto"/>
          </w:divBdr>
          <w:divsChild>
            <w:div w:id="454099789">
              <w:marLeft w:val="0"/>
              <w:marRight w:val="0"/>
              <w:marTop w:val="0"/>
              <w:marBottom w:val="0"/>
              <w:divBdr>
                <w:top w:val="none" w:sz="0" w:space="0" w:color="auto"/>
                <w:left w:val="none" w:sz="0" w:space="0" w:color="auto"/>
                <w:bottom w:val="none" w:sz="0" w:space="0" w:color="auto"/>
                <w:right w:val="none" w:sz="0" w:space="0" w:color="auto"/>
              </w:divBdr>
              <w:divsChild>
                <w:div w:id="28771135">
                  <w:marLeft w:val="0"/>
                  <w:marRight w:val="0"/>
                  <w:marTop w:val="0"/>
                  <w:marBottom w:val="0"/>
                  <w:divBdr>
                    <w:top w:val="none" w:sz="0" w:space="0" w:color="auto"/>
                    <w:left w:val="none" w:sz="0" w:space="0" w:color="auto"/>
                    <w:bottom w:val="none" w:sz="0" w:space="0" w:color="auto"/>
                    <w:right w:val="none" w:sz="0" w:space="0" w:color="auto"/>
                  </w:divBdr>
                  <w:divsChild>
                    <w:div w:id="1307665335">
                      <w:marLeft w:val="0"/>
                      <w:marRight w:val="0"/>
                      <w:marTop w:val="0"/>
                      <w:marBottom w:val="0"/>
                      <w:divBdr>
                        <w:top w:val="none" w:sz="0" w:space="0" w:color="auto"/>
                        <w:left w:val="none" w:sz="0" w:space="0" w:color="auto"/>
                        <w:bottom w:val="none" w:sz="0" w:space="0" w:color="auto"/>
                        <w:right w:val="none" w:sz="0" w:space="0" w:color="auto"/>
                      </w:divBdr>
                      <w:divsChild>
                        <w:div w:id="2059746734">
                          <w:marLeft w:val="0"/>
                          <w:marRight w:val="0"/>
                          <w:marTop w:val="0"/>
                          <w:marBottom w:val="0"/>
                          <w:divBdr>
                            <w:top w:val="none" w:sz="0" w:space="0" w:color="auto"/>
                            <w:left w:val="none" w:sz="0" w:space="0" w:color="auto"/>
                            <w:bottom w:val="none" w:sz="0" w:space="0" w:color="auto"/>
                            <w:right w:val="none" w:sz="0" w:space="0" w:color="auto"/>
                          </w:divBdr>
                          <w:divsChild>
                            <w:div w:id="1640915915">
                              <w:marLeft w:val="0"/>
                              <w:marRight w:val="0"/>
                              <w:marTop w:val="0"/>
                              <w:marBottom w:val="0"/>
                              <w:divBdr>
                                <w:top w:val="none" w:sz="0" w:space="0" w:color="auto"/>
                                <w:left w:val="none" w:sz="0" w:space="0" w:color="auto"/>
                                <w:bottom w:val="none" w:sz="0" w:space="0" w:color="auto"/>
                                <w:right w:val="none" w:sz="0" w:space="0" w:color="auto"/>
                              </w:divBdr>
                              <w:divsChild>
                                <w:div w:id="195192875">
                                  <w:marLeft w:val="0"/>
                                  <w:marRight w:val="0"/>
                                  <w:marTop w:val="0"/>
                                  <w:marBottom w:val="0"/>
                                  <w:divBdr>
                                    <w:top w:val="none" w:sz="0" w:space="0" w:color="auto"/>
                                    <w:left w:val="none" w:sz="0" w:space="0" w:color="auto"/>
                                    <w:bottom w:val="none" w:sz="0" w:space="0" w:color="auto"/>
                                    <w:right w:val="none" w:sz="0" w:space="0" w:color="auto"/>
                                  </w:divBdr>
                                  <w:divsChild>
                                    <w:div w:id="973288882">
                                      <w:marLeft w:val="0"/>
                                      <w:marRight w:val="0"/>
                                      <w:marTop w:val="0"/>
                                      <w:marBottom w:val="0"/>
                                      <w:divBdr>
                                        <w:top w:val="none" w:sz="0" w:space="0" w:color="auto"/>
                                        <w:left w:val="none" w:sz="0" w:space="0" w:color="auto"/>
                                        <w:bottom w:val="none" w:sz="0" w:space="0" w:color="auto"/>
                                        <w:right w:val="none" w:sz="0" w:space="0" w:color="auto"/>
                                      </w:divBdr>
                                      <w:divsChild>
                                        <w:div w:id="1052848606">
                                          <w:marLeft w:val="0"/>
                                          <w:marRight w:val="0"/>
                                          <w:marTop w:val="0"/>
                                          <w:marBottom w:val="0"/>
                                          <w:divBdr>
                                            <w:top w:val="none" w:sz="0" w:space="0" w:color="auto"/>
                                            <w:left w:val="none" w:sz="0" w:space="0" w:color="auto"/>
                                            <w:bottom w:val="none" w:sz="0" w:space="0" w:color="auto"/>
                                            <w:right w:val="none" w:sz="0" w:space="0" w:color="auto"/>
                                          </w:divBdr>
                                          <w:divsChild>
                                            <w:div w:id="923565470">
                                              <w:marLeft w:val="0"/>
                                              <w:marRight w:val="0"/>
                                              <w:marTop w:val="0"/>
                                              <w:marBottom w:val="0"/>
                                              <w:divBdr>
                                                <w:top w:val="single" w:sz="6" w:space="0" w:color="F5F5F5"/>
                                                <w:left w:val="single" w:sz="6" w:space="0" w:color="F5F5F5"/>
                                                <w:bottom w:val="single" w:sz="6" w:space="0" w:color="F5F5F5"/>
                                                <w:right w:val="single" w:sz="6" w:space="0" w:color="F5F5F5"/>
                                              </w:divBdr>
                                              <w:divsChild>
                                                <w:div w:id="2098675247">
                                                  <w:marLeft w:val="0"/>
                                                  <w:marRight w:val="0"/>
                                                  <w:marTop w:val="0"/>
                                                  <w:marBottom w:val="0"/>
                                                  <w:divBdr>
                                                    <w:top w:val="none" w:sz="0" w:space="0" w:color="auto"/>
                                                    <w:left w:val="none" w:sz="0" w:space="0" w:color="auto"/>
                                                    <w:bottom w:val="none" w:sz="0" w:space="0" w:color="auto"/>
                                                    <w:right w:val="none" w:sz="0" w:space="0" w:color="auto"/>
                                                  </w:divBdr>
                                                  <w:divsChild>
                                                    <w:div w:id="1517160291">
                                                      <w:marLeft w:val="0"/>
                                                      <w:marRight w:val="0"/>
                                                      <w:marTop w:val="0"/>
                                                      <w:marBottom w:val="0"/>
                                                      <w:divBdr>
                                                        <w:top w:val="none" w:sz="0" w:space="0" w:color="auto"/>
                                                        <w:left w:val="none" w:sz="0" w:space="0" w:color="auto"/>
                                                        <w:bottom w:val="none" w:sz="0" w:space="0" w:color="auto"/>
                                                        <w:right w:val="none" w:sz="0" w:space="0" w:color="auto"/>
                                                      </w:divBdr>
                                                    </w:div>
                                                  </w:divsChild>
                                                </w:div>
                                                <w:div w:id="1735007512">
                                                  <w:marLeft w:val="0"/>
                                                  <w:marRight w:val="0"/>
                                                  <w:marTop w:val="0"/>
                                                  <w:marBottom w:val="0"/>
                                                  <w:divBdr>
                                                    <w:top w:val="none" w:sz="0" w:space="0" w:color="auto"/>
                                                    <w:left w:val="none" w:sz="0" w:space="0" w:color="auto"/>
                                                    <w:bottom w:val="none" w:sz="0" w:space="0" w:color="auto"/>
                                                    <w:right w:val="none" w:sz="0" w:space="0" w:color="auto"/>
                                                  </w:divBdr>
                                                  <w:divsChild>
                                                    <w:div w:id="1459445129">
                                                      <w:marLeft w:val="0"/>
                                                      <w:marRight w:val="0"/>
                                                      <w:marTop w:val="0"/>
                                                      <w:marBottom w:val="0"/>
                                                      <w:divBdr>
                                                        <w:top w:val="none" w:sz="0" w:space="0" w:color="auto"/>
                                                        <w:left w:val="none" w:sz="0" w:space="0" w:color="auto"/>
                                                        <w:bottom w:val="none" w:sz="0" w:space="0" w:color="auto"/>
                                                        <w:right w:val="none" w:sz="0" w:space="0" w:color="auto"/>
                                                      </w:divBdr>
                                                      <w:divsChild>
                                                        <w:div w:id="971860565">
                                                          <w:marLeft w:val="0"/>
                                                          <w:marRight w:val="0"/>
                                                          <w:marTop w:val="0"/>
                                                          <w:marBottom w:val="0"/>
                                                          <w:divBdr>
                                                            <w:top w:val="none" w:sz="0" w:space="0" w:color="auto"/>
                                                            <w:left w:val="none" w:sz="0" w:space="0" w:color="auto"/>
                                                            <w:bottom w:val="none" w:sz="0" w:space="0" w:color="auto"/>
                                                            <w:right w:val="none" w:sz="0" w:space="0" w:color="auto"/>
                                                          </w:divBdr>
                                                        </w:div>
                                                      </w:divsChild>
                                                    </w:div>
                                                    <w:div w:id="1399130075">
                                                      <w:marLeft w:val="0"/>
                                                      <w:marRight w:val="0"/>
                                                      <w:marTop w:val="0"/>
                                                      <w:marBottom w:val="0"/>
                                                      <w:divBdr>
                                                        <w:top w:val="none" w:sz="0" w:space="0" w:color="auto"/>
                                                        <w:left w:val="none" w:sz="0" w:space="0" w:color="auto"/>
                                                        <w:bottom w:val="none" w:sz="0" w:space="0" w:color="auto"/>
                                                        <w:right w:val="none" w:sz="0" w:space="0" w:color="auto"/>
                                                      </w:divBdr>
                                                      <w:divsChild>
                                                        <w:div w:id="1867939014">
                                                          <w:marLeft w:val="0"/>
                                                          <w:marRight w:val="12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diagramQuickStyle" Target="diagrams/quickStyle1.xml"/><Relationship Id="rId26" Type="http://schemas.openxmlformats.org/officeDocument/2006/relationships/header" Target="header7.xml"/><Relationship Id="rId3" Type="http://schemas.openxmlformats.org/officeDocument/2006/relationships/numbering" Target="numbering.xml"/><Relationship Id="rId21" Type="http://schemas.openxmlformats.org/officeDocument/2006/relationships/image" Target="media/image2.png"/><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diagramLayout" Target="diagrams/layout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eader" Target="header5.xml"/><Relationship Id="rId32"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footer" Target="footer3.xml"/><Relationship Id="rId23" Type="http://schemas.openxmlformats.org/officeDocument/2006/relationships/header" Target="header4.xml"/><Relationship Id="rId28" Type="http://schemas.openxmlformats.org/officeDocument/2006/relationships/image" Target="media/image3.gif"/><Relationship Id="rId10" Type="http://schemas.openxmlformats.org/officeDocument/2006/relationships/image" Target="media/image1.png"/><Relationship Id="rId19" Type="http://schemas.openxmlformats.org/officeDocument/2006/relationships/diagramColors" Target="diagrams/colors1.xm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header" Target="header3.xml"/><Relationship Id="rId27" Type="http://schemas.openxmlformats.org/officeDocument/2006/relationships/header" Target="header8.xml"/><Relationship Id="rId30" Type="http://schemas.openxmlformats.org/officeDocument/2006/relationships/header" Target="header9.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161E7B4-D8EE-45BE-929D-2D15EB4603BB}" type="doc">
      <dgm:prSet loTypeId="urn:diagrams.loki3.com/BracketList+Icon" loCatId="list" qsTypeId="urn:microsoft.com/office/officeart/2005/8/quickstyle/simple1" qsCatId="simple" csTypeId="urn:microsoft.com/office/officeart/2005/8/colors/accent0_1" csCatId="mainScheme" phldr="1"/>
      <dgm:spPr/>
      <dgm:t>
        <a:bodyPr/>
        <a:lstStyle/>
        <a:p>
          <a:endParaRPr lang="en-ZA"/>
        </a:p>
      </dgm:t>
    </dgm:pt>
    <dgm:pt modelId="{4A8F02AA-AA35-405D-B10E-021759C7CDD5}">
      <dgm:prSet phldrT="[Text]" custT="1"/>
      <dgm:spPr>
        <a:xfrm>
          <a:off x="2888" y="750786"/>
          <a:ext cx="1477312" cy="1325362"/>
        </a:xfrm>
        <a:noFill/>
        <a:ln>
          <a:noFill/>
        </a:ln>
        <a:effectLst/>
      </dgm:spPr>
      <dgm:t>
        <a:bodyPr/>
        <a:lstStyle/>
        <a:p>
          <a:r>
            <a:rPr lang="en-ZA" sz="1900" b="1">
              <a:solidFill>
                <a:sysClr val="windowText" lastClr="000000"/>
              </a:solidFill>
              <a:latin typeface="Tw Cen MT"/>
              <a:ea typeface="+mn-ea"/>
              <a:cs typeface="+mn-cs"/>
            </a:rPr>
            <a:t>Fase 1</a:t>
          </a:r>
        </a:p>
        <a:p>
          <a:r>
            <a:rPr lang="en-ZA" sz="1400">
              <a:solidFill>
                <a:sysClr val="windowText" lastClr="000000"/>
              </a:solidFill>
              <a:latin typeface="Tw Cen MT"/>
              <a:ea typeface="+mn-ea"/>
              <a:cs typeface="+mn-cs"/>
            </a:rPr>
            <a:t>(Beplanning en soek van data en inligting)</a:t>
          </a:r>
        </a:p>
      </dgm:t>
    </dgm:pt>
    <dgm:pt modelId="{54ACDF95-3BC0-4D5D-951B-0EAF46F1E6DA}" type="parTrans" cxnId="{098A4704-68B0-4746-9D58-38468A6D96C0}">
      <dgm:prSet/>
      <dgm:spPr/>
      <dgm:t>
        <a:bodyPr/>
        <a:lstStyle/>
        <a:p>
          <a:endParaRPr lang="en-ZA">
            <a:solidFill>
              <a:srgbClr val="FF0000"/>
            </a:solidFill>
          </a:endParaRPr>
        </a:p>
      </dgm:t>
    </dgm:pt>
    <dgm:pt modelId="{5A5179CF-F8C7-409D-A86E-0D19415E0F3D}" type="sibTrans" cxnId="{098A4704-68B0-4746-9D58-38468A6D96C0}">
      <dgm:prSet/>
      <dgm:spPr/>
      <dgm:t>
        <a:bodyPr/>
        <a:lstStyle/>
        <a:p>
          <a:endParaRPr lang="en-ZA">
            <a:solidFill>
              <a:srgbClr val="FF0000"/>
            </a:solidFill>
          </a:endParaRPr>
        </a:p>
      </dgm:t>
    </dgm:pt>
    <dgm:pt modelId="{F1C736C9-9AF9-4157-BC74-67884097CEDF}">
      <dgm:prSet phldrT="[Text]" custT="1"/>
      <dgm:spPr>
        <a:xfrm>
          <a:off x="1893847" y="46687"/>
          <a:ext cx="4018289" cy="2733560"/>
        </a:xfr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ln>
        <a:effectLst/>
      </dgm:spPr>
      <dgm:t>
        <a:bodyPr/>
        <a:lstStyle/>
        <a:p>
          <a:r>
            <a:rPr lang="en-ZA" sz="1400">
              <a:solidFill>
                <a:sysClr val="windowText" lastClr="000000"/>
              </a:solidFill>
              <a:latin typeface="Tw Cen MT"/>
              <a:ea typeface="+mn-ea"/>
              <a:cs typeface="+mn-cs"/>
            </a:rPr>
            <a:t>Skep 'n gepaste lêerstruktuur</a:t>
          </a:r>
        </a:p>
      </dgm:t>
    </dgm:pt>
    <dgm:pt modelId="{E53A8569-91C8-4BB9-8950-E6C6F7EEB712}" type="parTrans" cxnId="{5F39AD91-5958-41B4-9603-DC0A457560DE}">
      <dgm:prSet/>
      <dgm:spPr/>
      <dgm:t>
        <a:bodyPr/>
        <a:lstStyle/>
        <a:p>
          <a:endParaRPr lang="en-ZA">
            <a:solidFill>
              <a:srgbClr val="FF0000"/>
            </a:solidFill>
          </a:endParaRPr>
        </a:p>
      </dgm:t>
    </dgm:pt>
    <dgm:pt modelId="{B85DD3A7-0DE1-4B8C-94D2-70C35311873B}" type="sibTrans" cxnId="{5F39AD91-5958-41B4-9603-DC0A457560DE}">
      <dgm:prSet/>
      <dgm:spPr/>
      <dgm:t>
        <a:bodyPr/>
        <a:lstStyle/>
        <a:p>
          <a:endParaRPr lang="en-ZA">
            <a:solidFill>
              <a:srgbClr val="FF0000"/>
            </a:solidFill>
          </a:endParaRPr>
        </a:p>
      </dgm:t>
    </dgm:pt>
    <dgm:pt modelId="{163062E8-70E8-495F-845C-ADE685EE8F14}">
      <dgm:prSet phldrT="[Text]" custT="1"/>
      <dgm:spPr>
        <a:xfrm>
          <a:off x="2888" y="2841447"/>
          <a:ext cx="1477312" cy="1977525"/>
        </a:xfrm>
        <a:noFill/>
        <a:ln>
          <a:noFill/>
        </a:ln>
        <a:effectLst/>
      </dgm:spPr>
      <dgm:t>
        <a:bodyPr/>
        <a:lstStyle/>
        <a:p>
          <a:pPr algn="r"/>
          <a:r>
            <a:rPr lang="en-ZA" sz="2000" b="1">
              <a:solidFill>
                <a:sysClr val="windowText" lastClr="000000"/>
              </a:solidFill>
              <a:latin typeface="Tw Cen MT"/>
              <a:ea typeface="+mn-ea"/>
              <a:cs typeface="+mn-cs"/>
            </a:rPr>
            <a:t>Fase 2</a:t>
          </a:r>
        </a:p>
        <a:p>
          <a:pPr algn="r"/>
          <a:r>
            <a:rPr lang="en-ZA" sz="1400">
              <a:solidFill>
                <a:sysClr val="windowText" lastClr="000000"/>
              </a:solidFill>
              <a:latin typeface="Tw Cen MT"/>
              <a:ea typeface="+mn-ea"/>
              <a:cs typeface="+mn-cs"/>
            </a:rPr>
            <a:t>(Kritiese evaluering van inligtingsbronne</a:t>
          </a:r>
        </a:p>
        <a:p>
          <a:pPr algn="r"/>
          <a:r>
            <a:rPr lang="en-ZA" sz="1400">
              <a:solidFill>
                <a:sysClr val="windowText" lastClr="000000"/>
              </a:solidFill>
              <a:latin typeface="Tw Cen MT"/>
              <a:ea typeface="+mn-ea"/>
              <a:cs typeface="+mn-cs"/>
            </a:rPr>
            <a:t>Vaslegging en analise van data)</a:t>
          </a:r>
        </a:p>
      </dgm:t>
    </dgm:pt>
    <dgm:pt modelId="{2253DC1F-F87C-414B-A3F2-CC30D4C70F92}" type="parTrans" cxnId="{C02FC4D2-3707-438C-9D64-079485FB27BE}">
      <dgm:prSet/>
      <dgm:spPr/>
      <dgm:t>
        <a:bodyPr/>
        <a:lstStyle/>
        <a:p>
          <a:endParaRPr lang="en-ZA">
            <a:solidFill>
              <a:srgbClr val="FF0000"/>
            </a:solidFill>
          </a:endParaRPr>
        </a:p>
      </dgm:t>
    </dgm:pt>
    <dgm:pt modelId="{665AD45C-709B-47C0-8114-9AC3124356E9}" type="sibTrans" cxnId="{C02FC4D2-3707-438C-9D64-079485FB27BE}">
      <dgm:prSet/>
      <dgm:spPr/>
      <dgm:t>
        <a:bodyPr/>
        <a:lstStyle/>
        <a:p>
          <a:endParaRPr lang="en-ZA">
            <a:solidFill>
              <a:srgbClr val="FF0000"/>
            </a:solidFill>
          </a:endParaRPr>
        </a:p>
      </dgm:t>
    </dgm:pt>
    <dgm:pt modelId="{19694684-E947-48A0-B811-1C80B5860200}">
      <dgm:prSet phldrT="[Text]" custT="1"/>
      <dgm:spPr>
        <a:xfrm>
          <a:off x="1893847" y="3076545"/>
          <a:ext cx="4018289" cy="1507328"/>
        </a:xfr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ln>
        <a:effectLst/>
      </dgm:spPr>
      <dgm:t>
        <a:bodyPr/>
        <a:lstStyle/>
        <a:p>
          <a:r>
            <a:rPr lang="en-ZA" sz="1400">
              <a:solidFill>
                <a:sysClr val="windowText" lastClr="000000"/>
              </a:solidFill>
              <a:latin typeface="Tw Cen MT"/>
              <a:ea typeface="+mn-ea"/>
              <a:cs typeface="+mn-cs"/>
            </a:rPr>
            <a:t>Evalueer inligtingsbronne krities</a:t>
          </a:r>
        </a:p>
      </dgm:t>
    </dgm:pt>
    <dgm:pt modelId="{66E080E7-5BA2-44F8-A51B-54EEF0403389}" type="parTrans" cxnId="{00C4B915-4EBA-4577-AEFC-EB27986C4E60}">
      <dgm:prSet/>
      <dgm:spPr/>
      <dgm:t>
        <a:bodyPr/>
        <a:lstStyle/>
        <a:p>
          <a:endParaRPr lang="en-ZA">
            <a:solidFill>
              <a:srgbClr val="FF0000"/>
            </a:solidFill>
          </a:endParaRPr>
        </a:p>
      </dgm:t>
    </dgm:pt>
    <dgm:pt modelId="{CDEDCD70-417A-4310-BC8C-755615A67AD1}" type="sibTrans" cxnId="{00C4B915-4EBA-4577-AEFC-EB27986C4E60}">
      <dgm:prSet/>
      <dgm:spPr/>
      <dgm:t>
        <a:bodyPr/>
        <a:lstStyle/>
        <a:p>
          <a:endParaRPr lang="en-ZA">
            <a:solidFill>
              <a:srgbClr val="FF0000"/>
            </a:solidFill>
          </a:endParaRPr>
        </a:p>
      </dgm:t>
    </dgm:pt>
    <dgm:pt modelId="{7DAD718D-FC67-4C7C-9D9D-0529289497F3}">
      <dgm:prSet phldrT="[Text]" custT="1"/>
      <dgm:spPr>
        <a:xfrm>
          <a:off x="2888" y="4996536"/>
          <a:ext cx="1477312" cy="1241212"/>
        </a:xfrm>
        <a:noFill/>
        <a:ln>
          <a:noFill/>
        </a:ln>
        <a:effectLst/>
      </dgm:spPr>
      <dgm:t>
        <a:bodyPr/>
        <a:lstStyle/>
        <a:p>
          <a:r>
            <a:rPr lang="en-ZA" sz="2100" b="1">
              <a:solidFill>
                <a:sysClr val="windowText" lastClr="000000"/>
              </a:solidFill>
              <a:latin typeface="Tw Cen MT"/>
              <a:ea typeface="+mn-ea"/>
              <a:cs typeface="+mn-cs"/>
            </a:rPr>
            <a:t>Fase 3</a:t>
          </a:r>
        </a:p>
        <a:p>
          <a:r>
            <a:rPr lang="en-ZA" sz="1400">
              <a:solidFill>
                <a:sysClr val="windowText" lastClr="000000"/>
              </a:solidFill>
              <a:latin typeface="Tw Cen MT"/>
              <a:ea typeface="+mn-ea"/>
              <a:cs typeface="+mn-cs"/>
            </a:rPr>
            <a:t>(Bevindinge, gevolgtrekkings en verslagdoening)</a:t>
          </a:r>
        </a:p>
      </dgm:t>
    </dgm:pt>
    <dgm:pt modelId="{97A1F1DC-E3CB-4B42-B2A5-CAC36116090B}" type="parTrans" cxnId="{DC9C1855-2D77-4BD5-9E8E-1AF29AA469CE}">
      <dgm:prSet/>
      <dgm:spPr/>
      <dgm:t>
        <a:bodyPr/>
        <a:lstStyle/>
        <a:p>
          <a:endParaRPr lang="en-ZA">
            <a:solidFill>
              <a:srgbClr val="FF0000"/>
            </a:solidFill>
          </a:endParaRPr>
        </a:p>
      </dgm:t>
    </dgm:pt>
    <dgm:pt modelId="{7C69EA5C-5A92-49A7-87CA-2374D3DCA63E}" type="sibTrans" cxnId="{DC9C1855-2D77-4BD5-9E8E-1AF29AA469CE}">
      <dgm:prSet/>
      <dgm:spPr/>
      <dgm:t>
        <a:bodyPr/>
        <a:lstStyle/>
        <a:p>
          <a:endParaRPr lang="en-ZA">
            <a:solidFill>
              <a:srgbClr val="FF0000"/>
            </a:solidFill>
          </a:endParaRPr>
        </a:p>
      </dgm:t>
    </dgm:pt>
    <dgm:pt modelId="{633E3E36-3C21-4868-87F1-858A0D79D61E}">
      <dgm:prSet phldrT="[Text]" custT="1"/>
      <dgm:spPr>
        <a:xfrm>
          <a:off x="1893847" y="46687"/>
          <a:ext cx="4018289" cy="2733560"/>
        </a:xfr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ln>
        <a:effectLst/>
      </dgm:spPr>
      <dgm:t>
        <a:bodyPr/>
        <a:lstStyle/>
        <a:p>
          <a:r>
            <a:rPr lang="en-ZA" sz="1400">
              <a:solidFill>
                <a:sysClr val="windowText" lastClr="000000"/>
              </a:solidFill>
              <a:latin typeface="Tw Cen MT"/>
              <a:ea typeface="+mn-ea"/>
              <a:cs typeface="+mn-cs"/>
            </a:rPr>
            <a:t>Stel 'n vraelys/opname saam en voer dit uit</a:t>
          </a:r>
        </a:p>
      </dgm:t>
    </dgm:pt>
    <dgm:pt modelId="{B17D9438-9194-483E-B9AB-2F28B025B239}" type="parTrans" cxnId="{565575D4-8062-4393-B4BA-BD2859C52C41}">
      <dgm:prSet/>
      <dgm:spPr/>
      <dgm:t>
        <a:bodyPr/>
        <a:lstStyle/>
        <a:p>
          <a:endParaRPr lang="en-ZA">
            <a:solidFill>
              <a:srgbClr val="FF0000"/>
            </a:solidFill>
          </a:endParaRPr>
        </a:p>
      </dgm:t>
    </dgm:pt>
    <dgm:pt modelId="{D6F8A80B-448F-4F9E-8A84-453A9432D29E}" type="sibTrans" cxnId="{565575D4-8062-4393-B4BA-BD2859C52C41}">
      <dgm:prSet/>
      <dgm:spPr/>
      <dgm:t>
        <a:bodyPr/>
        <a:lstStyle/>
        <a:p>
          <a:endParaRPr lang="en-ZA">
            <a:solidFill>
              <a:srgbClr val="FF0000"/>
            </a:solidFill>
          </a:endParaRPr>
        </a:p>
      </dgm:t>
    </dgm:pt>
    <dgm:pt modelId="{3B8F6667-7A6A-466A-B4C1-70F4F3B53A98}">
      <dgm:prSet phldrT="[Text]" custT="1"/>
      <dgm:spPr>
        <a:xfrm>
          <a:off x="1893847" y="46687"/>
          <a:ext cx="4018289" cy="2733560"/>
        </a:xfr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ln>
        <a:effectLst/>
      </dgm:spPr>
      <dgm:t>
        <a:bodyPr/>
        <a:lstStyle/>
        <a:p>
          <a:r>
            <a:rPr lang="en-ZA" sz="1400">
              <a:solidFill>
                <a:sysClr val="windowText" lastClr="000000"/>
              </a:solidFill>
              <a:latin typeface="Tw Cen MT"/>
              <a:ea typeface="+mn-ea"/>
              <a:cs typeface="+mn-cs"/>
            </a:rPr>
            <a:t>Handig die Fase 1-dokument in</a:t>
          </a:r>
        </a:p>
      </dgm:t>
    </dgm:pt>
    <dgm:pt modelId="{553C15F7-F5CF-4950-9C4F-323BE5900D57}" type="parTrans" cxnId="{47584A4D-49BB-404A-BC7C-5C63FA9FC99A}">
      <dgm:prSet/>
      <dgm:spPr/>
      <dgm:t>
        <a:bodyPr/>
        <a:lstStyle/>
        <a:p>
          <a:endParaRPr lang="en-ZA">
            <a:solidFill>
              <a:srgbClr val="FF0000"/>
            </a:solidFill>
          </a:endParaRPr>
        </a:p>
      </dgm:t>
    </dgm:pt>
    <dgm:pt modelId="{4BB93266-5009-4F14-8294-C70E92AC3DCE}" type="sibTrans" cxnId="{47584A4D-49BB-404A-BC7C-5C63FA9FC99A}">
      <dgm:prSet/>
      <dgm:spPr/>
      <dgm:t>
        <a:bodyPr/>
        <a:lstStyle/>
        <a:p>
          <a:endParaRPr lang="en-ZA">
            <a:solidFill>
              <a:srgbClr val="FF0000"/>
            </a:solidFill>
          </a:endParaRPr>
        </a:p>
      </dgm:t>
    </dgm:pt>
    <dgm:pt modelId="{8D1C3970-59FE-452E-B4C3-C55AD4A41BB0}">
      <dgm:prSet phldrT="[Text]" custT="1"/>
      <dgm:spPr>
        <a:xfrm>
          <a:off x="1893847" y="4880172"/>
          <a:ext cx="4018289" cy="1473939"/>
        </a:xfr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ln>
        <a:effectLst/>
      </dgm:spPr>
      <dgm:t>
        <a:bodyPr/>
        <a:lstStyle/>
        <a:p>
          <a:r>
            <a:rPr lang="en-ZA" sz="1400">
              <a:solidFill>
                <a:sysClr val="windowText" lastClr="000000"/>
              </a:solidFill>
              <a:latin typeface="Tw Cen MT"/>
              <a:ea typeface="+mn-ea"/>
              <a:cs typeface="+mn-cs"/>
            </a:rPr>
            <a:t>Berei jou bevindinge, gevolgtrekkings en aanbevelings in jou eie woorde voor</a:t>
          </a:r>
        </a:p>
      </dgm:t>
    </dgm:pt>
    <dgm:pt modelId="{184F6B46-62DE-42C7-987A-F1FC824FEC39}" type="parTrans" cxnId="{803362AF-92AE-492E-A3D9-AB783E426B24}">
      <dgm:prSet/>
      <dgm:spPr/>
      <dgm:t>
        <a:bodyPr/>
        <a:lstStyle/>
        <a:p>
          <a:endParaRPr lang="en-ZA">
            <a:solidFill>
              <a:srgbClr val="FF0000"/>
            </a:solidFill>
          </a:endParaRPr>
        </a:p>
      </dgm:t>
    </dgm:pt>
    <dgm:pt modelId="{99C39220-4C19-4130-8B9B-2742B0F22C06}" type="sibTrans" cxnId="{803362AF-92AE-492E-A3D9-AB783E426B24}">
      <dgm:prSet/>
      <dgm:spPr/>
      <dgm:t>
        <a:bodyPr/>
        <a:lstStyle/>
        <a:p>
          <a:endParaRPr lang="en-ZA">
            <a:solidFill>
              <a:srgbClr val="FF0000"/>
            </a:solidFill>
          </a:endParaRPr>
        </a:p>
      </dgm:t>
    </dgm:pt>
    <dgm:pt modelId="{0DA4CF66-350B-4B66-A89C-24BB307E234D}">
      <dgm:prSet phldrT="[Text]" custT="1"/>
      <dgm:spPr>
        <a:xfrm>
          <a:off x="1893847" y="46687"/>
          <a:ext cx="4018289" cy="2733560"/>
        </a:xfr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ln>
        <a:effectLst/>
      </dgm:spPr>
      <dgm:t>
        <a:bodyPr/>
        <a:lstStyle/>
        <a:p>
          <a:r>
            <a:rPr lang="en-ZA" sz="1400">
              <a:solidFill>
                <a:sysClr val="windowText" lastClr="000000"/>
              </a:solidFill>
              <a:latin typeface="Tw Cen MT"/>
              <a:ea typeface="+mn-ea"/>
              <a:cs typeface="+mn-cs"/>
            </a:rPr>
            <a:t>Formuleer 'n taakdefinisie</a:t>
          </a:r>
          <a:endParaRPr lang="en-ZA" sz="1400" i="0">
            <a:solidFill>
              <a:sysClr val="windowText" lastClr="000000"/>
            </a:solidFill>
            <a:latin typeface="Tw Cen MT"/>
            <a:ea typeface="+mn-ea"/>
            <a:cs typeface="+mn-cs"/>
          </a:endParaRPr>
        </a:p>
      </dgm:t>
    </dgm:pt>
    <dgm:pt modelId="{66AE5C33-38C9-4E04-B5C3-1EACBBBB3200}" type="parTrans" cxnId="{78791F0F-4003-44DF-91FF-3B0ABCAD6E10}">
      <dgm:prSet/>
      <dgm:spPr/>
      <dgm:t>
        <a:bodyPr/>
        <a:lstStyle/>
        <a:p>
          <a:endParaRPr lang="en-ZA">
            <a:solidFill>
              <a:srgbClr val="FF0000"/>
            </a:solidFill>
          </a:endParaRPr>
        </a:p>
      </dgm:t>
    </dgm:pt>
    <dgm:pt modelId="{0569F9FA-EE9E-4145-A285-58619F52D0BB}" type="sibTrans" cxnId="{78791F0F-4003-44DF-91FF-3B0ABCAD6E10}">
      <dgm:prSet/>
      <dgm:spPr/>
      <dgm:t>
        <a:bodyPr/>
        <a:lstStyle/>
        <a:p>
          <a:endParaRPr lang="en-ZA">
            <a:solidFill>
              <a:srgbClr val="FF0000"/>
            </a:solidFill>
          </a:endParaRPr>
        </a:p>
      </dgm:t>
    </dgm:pt>
    <dgm:pt modelId="{8F4A5474-CD48-4524-8A2D-800221765716}">
      <dgm:prSet phldrT="[Text]" custT="1"/>
      <dgm:spPr>
        <a:xfrm>
          <a:off x="1893847" y="3076545"/>
          <a:ext cx="4018289" cy="1507328"/>
        </a:xfr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ln>
        <a:effectLst/>
      </dgm:spPr>
      <dgm:t>
        <a:bodyPr/>
        <a:lstStyle/>
        <a:p>
          <a:r>
            <a:rPr lang="en-ZA" sz="1400">
              <a:solidFill>
                <a:sysClr val="windowText" lastClr="000000"/>
              </a:solidFill>
              <a:latin typeface="Tw Cen MT"/>
              <a:ea typeface="+mn-ea"/>
              <a:cs typeface="+mn-cs"/>
            </a:rPr>
            <a:t>Handig die Fase 2-dokumente in</a:t>
          </a:r>
        </a:p>
      </dgm:t>
    </dgm:pt>
    <dgm:pt modelId="{527596DA-EEC7-419A-B109-8F2EBE5FBC81}" type="parTrans" cxnId="{3B2A7455-4E05-4BE2-A206-286C907EAA8F}">
      <dgm:prSet/>
      <dgm:spPr/>
      <dgm:t>
        <a:bodyPr/>
        <a:lstStyle/>
        <a:p>
          <a:endParaRPr lang="en-ZA">
            <a:solidFill>
              <a:srgbClr val="FF0000"/>
            </a:solidFill>
          </a:endParaRPr>
        </a:p>
      </dgm:t>
    </dgm:pt>
    <dgm:pt modelId="{F57DE460-B41B-4C6B-89A6-A5906C0961CF}" type="sibTrans" cxnId="{3B2A7455-4E05-4BE2-A206-286C907EAA8F}">
      <dgm:prSet/>
      <dgm:spPr/>
      <dgm:t>
        <a:bodyPr/>
        <a:lstStyle/>
        <a:p>
          <a:endParaRPr lang="en-ZA">
            <a:solidFill>
              <a:srgbClr val="FF0000"/>
            </a:solidFill>
          </a:endParaRPr>
        </a:p>
      </dgm:t>
    </dgm:pt>
    <dgm:pt modelId="{33B3E3E9-0411-49B5-93C1-D8D1EB3EC1E8}">
      <dgm:prSet phldrT="[Text]" custT="1"/>
      <dgm:spPr>
        <a:xfrm>
          <a:off x="1893847" y="4880172"/>
          <a:ext cx="4018289" cy="1473939"/>
        </a:xfr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ln>
        <a:effectLst/>
      </dgm:spPr>
      <dgm:t>
        <a:bodyPr/>
        <a:lstStyle/>
        <a:p>
          <a:r>
            <a:rPr lang="en-ZA" sz="1400">
              <a:solidFill>
                <a:sysClr val="windowText" lastClr="000000"/>
              </a:solidFill>
              <a:latin typeface="Tw Cen MT"/>
              <a:ea typeface="+mn-ea"/>
              <a:cs typeface="+mn-cs"/>
            </a:rPr>
            <a:t>Stel 'n verslag m.b.v. die woordverwerker saam en skep 'n webtuiste om verslag te doen van die proses, bevindinge en aanbevelings</a:t>
          </a:r>
        </a:p>
      </dgm:t>
    </dgm:pt>
    <dgm:pt modelId="{FD6D862C-B74A-4BA5-AEFA-0ADCAE9C526B}" type="parTrans" cxnId="{92BF137E-C028-4EC3-B5AA-16B4CB077701}">
      <dgm:prSet/>
      <dgm:spPr/>
      <dgm:t>
        <a:bodyPr/>
        <a:lstStyle/>
        <a:p>
          <a:endParaRPr lang="en-ZA">
            <a:solidFill>
              <a:srgbClr val="FF0000"/>
            </a:solidFill>
          </a:endParaRPr>
        </a:p>
      </dgm:t>
    </dgm:pt>
    <dgm:pt modelId="{1E9525F8-51AF-4329-9996-172185C38D45}" type="sibTrans" cxnId="{92BF137E-C028-4EC3-B5AA-16B4CB077701}">
      <dgm:prSet/>
      <dgm:spPr/>
      <dgm:t>
        <a:bodyPr/>
        <a:lstStyle/>
        <a:p>
          <a:endParaRPr lang="en-ZA">
            <a:solidFill>
              <a:srgbClr val="FF0000"/>
            </a:solidFill>
          </a:endParaRPr>
        </a:p>
      </dgm:t>
    </dgm:pt>
    <dgm:pt modelId="{F96B30B2-8739-4A11-9993-B0899E1FE58B}">
      <dgm:prSet phldrT="[Text]" custT="1"/>
      <dgm:spPr>
        <a:xfrm>
          <a:off x="1893847" y="4880172"/>
          <a:ext cx="4018289" cy="1473939"/>
        </a:xfr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ln>
        <a:effectLst/>
      </dgm:spPr>
      <dgm:t>
        <a:bodyPr/>
        <a:lstStyle/>
        <a:p>
          <a:r>
            <a:rPr lang="en-ZA" sz="1400">
              <a:solidFill>
                <a:sysClr val="windowText" lastClr="000000"/>
              </a:solidFill>
              <a:latin typeface="Tw Cen MT"/>
              <a:ea typeface="+mn-ea"/>
              <a:cs typeface="+mn-cs"/>
            </a:rPr>
            <a:t>Handig die Fase 3 finale verslag, webruiste en ondersteunende dokumente in</a:t>
          </a:r>
        </a:p>
      </dgm:t>
    </dgm:pt>
    <dgm:pt modelId="{70E9C9A6-306C-4539-8FF2-BCE63C361450}" type="parTrans" cxnId="{B51CCB7A-3209-4E87-A8DE-7454A3801112}">
      <dgm:prSet/>
      <dgm:spPr/>
      <dgm:t>
        <a:bodyPr/>
        <a:lstStyle/>
        <a:p>
          <a:endParaRPr lang="en-ZA">
            <a:solidFill>
              <a:srgbClr val="FF0000"/>
            </a:solidFill>
          </a:endParaRPr>
        </a:p>
      </dgm:t>
    </dgm:pt>
    <dgm:pt modelId="{8E51A0EE-123B-406B-9E4B-2AD04087193C}" type="sibTrans" cxnId="{B51CCB7A-3209-4E87-A8DE-7454A3801112}">
      <dgm:prSet/>
      <dgm:spPr/>
      <dgm:t>
        <a:bodyPr/>
        <a:lstStyle/>
        <a:p>
          <a:endParaRPr lang="en-ZA">
            <a:solidFill>
              <a:srgbClr val="FF0000"/>
            </a:solidFill>
          </a:endParaRPr>
        </a:p>
      </dgm:t>
    </dgm:pt>
    <dgm:pt modelId="{E3ADC75C-9A7A-44FB-8FC4-8B30DBB398B0}">
      <dgm:prSet phldrT="[Text]" custT="1"/>
      <dgm:spPr>
        <a:xfrm>
          <a:off x="1893847" y="3076545"/>
          <a:ext cx="4018289" cy="1507328"/>
        </a:xfr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ln>
        <a:effectLst/>
      </dgm:spPr>
      <dgm:t>
        <a:bodyPr/>
        <a:lstStyle/>
        <a:p>
          <a:r>
            <a:rPr lang="en-ZA" sz="1400">
              <a:solidFill>
                <a:sysClr val="windowText" lastClr="000000"/>
              </a:solidFill>
              <a:latin typeface="Tw Cen MT"/>
              <a:ea typeface="+mn-ea"/>
              <a:cs typeface="+mn-cs"/>
            </a:rPr>
            <a:t>Ontwerp en gebruik 'n </a:t>
          </a:r>
          <a:r>
            <a:rPr lang="en-ZA" sz="1400" b="1">
              <a:solidFill>
                <a:sysClr val="windowText" lastClr="000000"/>
              </a:solidFill>
              <a:latin typeface="Tw Cen MT"/>
              <a:ea typeface="+mn-ea"/>
              <a:cs typeface="+mn-cs"/>
            </a:rPr>
            <a:t>sigblad</a:t>
          </a:r>
          <a:r>
            <a:rPr lang="en-ZA" sz="1400">
              <a:solidFill>
                <a:sysClr val="windowText" lastClr="000000"/>
              </a:solidFill>
              <a:latin typeface="Tw Cen MT"/>
              <a:ea typeface="+mn-ea"/>
              <a:cs typeface="+mn-cs"/>
            </a:rPr>
            <a:t> en </a:t>
          </a:r>
          <a:r>
            <a:rPr lang="en-ZA" sz="1400" b="1">
              <a:solidFill>
                <a:sysClr val="windowText" lastClr="000000"/>
              </a:solidFill>
              <a:latin typeface="Tw Cen MT"/>
              <a:ea typeface="+mn-ea"/>
              <a:cs typeface="+mn-cs"/>
            </a:rPr>
            <a:t>databasis </a:t>
          </a:r>
          <a:r>
            <a:rPr lang="en-ZA" sz="1400" b="0">
              <a:solidFill>
                <a:sysClr val="windowText" lastClr="000000"/>
              </a:solidFill>
              <a:latin typeface="Tw Cen MT"/>
              <a:ea typeface="+mn-ea"/>
              <a:cs typeface="+mn-cs"/>
            </a:rPr>
            <a:t>om vraelys-resultate en ander data/statestiek wat ingesamel is, te analiseer</a:t>
          </a:r>
          <a:r>
            <a:rPr lang="en-ZA" sz="1400">
              <a:solidFill>
                <a:sysClr val="windowText" lastClr="000000"/>
              </a:solidFill>
              <a:latin typeface="Tw Cen MT"/>
              <a:ea typeface="+mn-ea"/>
              <a:cs typeface="+mn-cs"/>
            </a:rPr>
            <a:t> </a:t>
          </a:r>
        </a:p>
      </dgm:t>
    </dgm:pt>
    <dgm:pt modelId="{51495BE0-E2EE-417B-8EF1-9B1FDB0E7928}" type="parTrans" cxnId="{3CB95895-8DC1-434E-A9B8-F328E036E1F6}">
      <dgm:prSet/>
      <dgm:spPr/>
      <dgm:t>
        <a:bodyPr/>
        <a:lstStyle/>
        <a:p>
          <a:endParaRPr lang="en-ZA">
            <a:solidFill>
              <a:srgbClr val="FF0000"/>
            </a:solidFill>
          </a:endParaRPr>
        </a:p>
      </dgm:t>
    </dgm:pt>
    <dgm:pt modelId="{4045E923-E864-43F5-9128-0D18555DAFDE}" type="sibTrans" cxnId="{3CB95895-8DC1-434E-A9B8-F328E036E1F6}">
      <dgm:prSet/>
      <dgm:spPr/>
      <dgm:t>
        <a:bodyPr/>
        <a:lstStyle/>
        <a:p>
          <a:endParaRPr lang="en-ZA">
            <a:solidFill>
              <a:srgbClr val="FF0000"/>
            </a:solidFill>
          </a:endParaRPr>
        </a:p>
      </dgm:t>
    </dgm:pt>
    <dgm:pt modelId="{AE6EA5E0-6251-428F-AC9F-9A1DE5DDCFEF}">
      <dgm:prSet phldrT="[Text]" custT="1"/>
      <dgm:spPr>
        <a:xfrm>
          <a:off x="1893847" y="46687"/>
          <a:ext cx="4018289" cy="2733560"/>
        </a:xfr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ln>
        <a:effectLst/>
      </dgm:spPr>
      <dgm:t>
        <a:bodyPr/>
        <a:lstStyle/>
        <a:p>
          <a:r>
            <a:rPr lang="en-ZA" sz="1400">
              <a:solidFill>
                <a:sysClr val="windowText" lastClr="000000"/>
              </a:solidFill>
              <a:latin typeface="Tw Cen MT"/>
              <a:ea typeface="+mn-ea"/>
              <a:cs typeface="+mn-cs"/>
            </a:rPr>
            <a:t>Identifiseer die navorsingsmetodes wat jy gebruik</a:t>
          </a:r>
        </a:p>
      </dgm:t>
    </dgm:pt>
    <dgm:pt modelId="{C853B31D-FA77-4A83-849E-1E1A1D2806F1}" type="parTrans" cxnId="{8138D0BC-C40F-49CB-A649-EFAA8A943AD5}">
      <dgm:prSet/>
      <dgm:spPr/>
      <dgm:t>
        <a:bodyPr/>
        <a:lstStyle/>
        <a:p>
          <a:endParaRPr lang="en-ZA">
            <a:solidFill>
              <a:srgbClr val="FF0000"/>
            </a:solidFill>
          </a:endParaRPr>
        </a:p>
      </dgm:t>
    </dgm:pt>
    <dgm:pt modelId="{91952C39-E5FE-4C48-B9E6-2E205A136ACB}" type="sibTrans" cxnId="{8138D0BC-C40F-49CB-A649-EFAA8A943AD5}">
      <dgm:prSet/>
      <dgm:spPr/>
      <dgm:t>
        <a:bodyPr/>
        <a:lstStyle/>
        <a:p>
          <a:endParaRPr lang="en-ZA">
            <a:solidFill>
              <a:srgbClr val="FF0000"/>
            </a:solidFill>
          </a:endParaRPr>
        </a:p>
      </dgm:t>
    </dgm:pt>
    <dgm:pt modelId="{7B7AE365-4125-4F06-93A6-69E511F204A7}">
      <dgm:prSet phldrT="[Text]" custT="1"/>
      <dgm:spPr>
        <a:xfrm>
          <a:off x="1893847" y="46687"/>
          <a:ext cx="4018289" cy="2733560"/>
        </a:xfr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ln>
        <a:effectLst/>
      </dgm:spPr>
      <dgm:t>
        <a:bodyPr/>
        <a:lstStyle/>
        <a:p>
          <a:r>
            <a:rPr lang="en-ZA" sz="1400">
              <a:solidFill>
                <a:sysClr val="windowText" lastClr="000000"/>
              </a:solidFill>
              <a:latin typeface="Tw Cen MT"/>
              <a:ea typeface="+mn-ea"/>
              <a:cs typeface="+mn-cs"/>
            </a:rPr>
            <a:t>Samel toepaslike data en inligting in</a:t>
          </a:r>
        </a:p>
      </dgm:t>
    </dgm:pt>
    <dgm:pt modelId="{617B9CC9-B8BD-4AA8-B221-C8E13F941767}" type="parTrans" cxnId="{8043BAE4-99EB-4189-9099-0805FE5B9FBF}">
      <dgm:prSet/>
      <dgm:spPr/>
      <dgm:t>
        <a:bodyPr/>
        <a:lstStyle/>
        <a:p>
          <a:endParaRPr lang="en-ZA">
            <a:solidFill>
              <a:srgbClr val="FF0000"/>
            </a:solidFill>
          </a:endParaRPr>
        </a:p>
      </dgm:t>
    </dgm:pt>
    <dgm:pt modelId="{75DE21FD-4EC3-4EB1-AD16-DED56C7F04D9}" type="sibTrans" cxnId="{8043BAE4-99EB-4189-9099-0805FE5B9FBF}">
      <dgm:prSet/>
      <dgm:spPr/>
      <dgm:t>
        <a:bodyPr/>
        <a:lstStyle/>
        <a:p>
          <a:endParaRPr lang="en-ZA">
            <a:solidFill>
              <a:srgbClr val="FF0000"/>
            </a:solidFill>
          </a:endParaRPr>
        </a:p>
      </dgm:t>
    </dgm:pt>
    <dgm:pt modelId="{50EEC5B8-7BE8-4508-AD30-72422619A3C3}">
      <dgm:prSet phldrT="[Text]" custT="1"/>
      <dgm:spPr>
        <a:xfrm>
          <a:off x="1893847" y="46687"/>
          <a:ext cx="4018289" cy="2733560"/>
        </a:xfr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ln>
        <a:effectLst/>
      </dgm:spPr>
      <dgm:t>
        <a:bodyPr/>
        <a:lstStyle/>
        <a:p>
          <a:r>
            <a:rPr lang="en-ZA" sz="1400">
              <a:solidFill>
                <a:sysClr val="windowText" lastClr="000000"/>
              </a:solidFill>
              <a:latin typeface="Tw Cen MT"/>
              <a:ea typeface="+mn-ea"/>
              <a:cs typeface="+mn-cs"/>
            </a:rPr>
            <a:t>Identifiseer bronne om kwaliteit inligting te vind</a:t>
          </a:r>
          <a:endParaRPr lang="en-ZA" sz="1400" i="0">
            <a:solidFill>
              <a:sysClr val="windowText" lastClr="000000"/>
            </a:solidFill>
            <a:latin typeface="Tw Cen MT"/>
            <a:ea typeface="+mn-ea"/>
            <a:cs typeface="+mn-cs"/>
          </a:endParaRPr>
        </a:p>
      </dgm:t>
    </dgm:pt>
    <dgm:pt modelId="{60A82C80-407E-4005-BF1E-EFA615481D7D}" type="parTrans" cxnId="{CE79168D-ABCF-4D58-A9B6-9D10D335DECE}">
      <dgm:prSet/>
      <dgm:spPr/>
      <dgm:t>
        <a:bodyPr/>
        <a:lstStyle/>
        <a:p>
          <a:endParaRPr lang="en-ZA">
            <a:solidFill>
              <a:srgbClr val="FF0000"/>
            </a:solidFill>
          </a:endParaRPr>
        </a:p>
      </dgm:t>
    </dgm:pt>
    <dgm:pt modelId="{BC2D6BF1-A00F-46EB-8D26-3A91646D9BB0}" type="sibTrans" cxnId="{CE79168D-ABCF-4D58-A9B6-9D10D335DECE}">
      <dgm:prSet/>
      <dgm:spPr/>
      <dgm:t>
        <a:bodyPr/>
        <a:lstStyle/>
        <a:p>
          <a:endParaRPr lang="en-ZA">
            <a:solidFill>
              <a:srgbClr val="FF0000"/>
            </a:solidFill>
          </a:endParaRPr>
        </a:p>
      </dgm:t>
    </dgm:pt>
    <dgm:pt modelId="{0E8401B8-AD1A-4326-A52B-B77527E94C1F}">
      <dgm:prSet phldrT="[Text]" custT="1"/>
      <dgm:spPr>
        <a:xfrm>
          <a:off x="1893847" y="46687"/>
          <a:ext cx="4018289" cy="2733560"/>
        </a:xfr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ln>
        <a:effectLst/>
      </dgm:spPr>
      <dgm:t>
        <a:bodyPr/>
        <a:lstStyle/>
        <a:p>
          <a:r>
            <a:rPr lang="en-ZA" sz="1400">
              <a:solidFill>
                <a:sysClr val="windowText" lastClr="000000"/>
              </a:solidFill>
              <a:latin typeface="Tw Cen MT"/>
              <a:ea typeface="+mn-ea"/>
              <a:cs typeface="+mn-cs"/>
            </a:rPr>
            <a:t>Werk met die gegewe fokusvraag</a:t>
          </a:r>
          <a:endParaRPr lang="en-ZA" sz="1400" i="0">
            <a:solidFill>
              <a:sysClr val="windowText" lastClr="000000"/>
            </a:solidFill>
            <a:latin typeface="Tw Cen MT"/>
            <a:ea typeface="+mn-ea"/>
            <a:cs typeface="+mn-cs"/>
          </a:endParaRPr>
        </a:p>
      </dgm:t>
    </dgm:pt>
    <dgm:pt modelId="{45B8A77B-F367-4D0C-AE3D-758E9DF755F0}" type="parTrans" cxnId="{ACBB1F3A-02D0-4A67-BDA0-B6FFE178FE9E}">
      <dgm:prSet/>
      <dgm:spPr/>
      <dgm:t>
        <a:bodyPr/>
        <a:lstStyle/>
        <a:p>
          <a:endParaRPr lang="en-ZA">
            <a:solidFill>
              <a:srgbClr val="FF0000"/>
            </a:solidFill>
          </a:endParaRPr>
        </a:p>
      </dgm:t>
    </dgm:pt>
    <dgm:pt modelId="{955820BB-E717-40C4-B2CF-3F5217D0C9B3}" type="sibTrans" cxnId="{ACBB1F3A-02D0-4A67-BDA0-B6FFE178FE9E}">
      <dgm:prSet/>
      <dgm:spPr/>
      <dgm:t>
        <a:bodyPr/>
        <a:lstStyle/>
        <a:p>
          <a:endParaRPr lang="en-ZA">
            <a:solidFill>
              <a:srgbClr val="FF0000"/>
            </a:solidFill>
          </a:endParaRPr>
        </a:p>
      </dgm:t>
    </dgm:pt>
    <dgm:pt modelId="{4329C3AE-D4BC-4C9D-811F-08BEC57E2997}">
      <dgm:prSet phldrT="[Text]" custT="1"/>
      <dgm:spPr>
        <a:xfrm>
          <a:off x="1893847" y="46687"/>
          <a:ext cx="4018289" cy="2733560"/>
        </a:xfr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ln>
        <a:effectLst/>
      </dgm:spPr>
      <dgm:t>
        <a:bodyPr/>
        <a:lstStyle/>
        <a:p>
          <a:r>
            <a:rPr lang="en-ZA" sz="1400">
              <a:solidFill>
                <a:sysClr val="windowText" lastClr="000000"/>
              </a:solidFill>
              <a:latin typeface="Tw Cen MT"/>
              <a:ea typeface="+mn-ea"/>
              <a:cs typeface="+mn-cs"/>
            </a:rPr>
            <a:t>Stel navorsingsvrae om die proses/navorsing te rig</a:t>
          </a:r>
          <a:endParaRPr lang="en-ZA" sz="1400" i="0">
            <a:solidFill>
              <a:sysClr val="windowText" lastClr="000000"/>
            </a:solidFill>
            <a:latin typeface="Tw Cen MT"/>
            <a:ea typeface="+mn-ea"/>
            <a:cs typeface="+mn-cs"/>
          </a:endParaRPr>
        </a:p>
      </dgm:t>
    </dgm:pt>
    <dgm:pt modelId="{EF60CE3E-8F29-45F3-B3C3-C9C1BB4BB286}" type="parTrans" cxnId="{DFDD674D-84F3-44CD-B359-4EC5B8FE8060}">
      <dgm:prSet/>
      <dgm:spPr/>
      <dgm:t>
        <a:bodyPr/>
        <a:lstStyle/>
        <a:p>
          <a:endParaRPr lang="en-ZA">
            <a:solidFill>
              <a:srgbClr val="FF0000"/>
            </a:solidFill>
          </a:endParaRPr>
        </a:p>
      </dgm:t>
    </dgm:pt>
    <dgm:pt modelId="{FED2C42D-1222-4E64-888E-2BA4E4C6A8D2}" type="sibTrans" cxnId="{DFDD674D-84F3-44CD-B359-4EC5B8FE8060}">
      <dgm:prSet/>
      <dgm:spPr/>
      <dgm:t>
        <a:bodyPr/>
        <a:lstStyle/>
        <a:p>
          <a:endParaRPr lang="en-ZA">
            <a:solidFill>
              <a:srgbClr val="FF0000"/>
            </a:solidFill>
          </a:endParaRPr>
        </a:p>
      </dgm:t>
    </dgm:pt>
    <dgm:pt modelId="{F5D2DF28-7AB4-42CB-B81C-B1F08011FD66}">
      <dgm:prSet phldrT="[Text]" custT="1"/>
      <dgm:spPr>
        <a:xfrm>
          <a:off x="1893847" y="3076545"/>
          <a:ext cx="4018289" cy="1507328"/>
        </a:xfr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ln>
        <a:effectLst/>
      </dgm:spPr>
      <dgm:t>
        <a:bodyPr/>
        <a:lstStyle/>
        <a:p>
          <a:r>
            <a:rPr lang="en-ZA" sz="1400">
              <a:solidFill>
                <a:sysClr val="windowText" lastClr="000000"/>
              </a:solidFill>
              <a:latin typeface="Tw Cen MT"/>
              <a:ea typeface="+mn-ea"/>
              <a:cs typeface="+mn-cs"/>
            </a:rPr>
            <a:t>Som data en inligting op</a:t>
          </a:r>
        </a:p>
      </dgm:t>
    </dgm:pt>
    <dgm:pt modelId="{5694279F-3C6E-4B3D-BF63-13C0305AF3CD}" type="parTrans" cxnId="{2DEC3ECA-FCEA-4982-8C5B-3876FBFE3E80}">
      <dgm:prSet/>
      <dgm:spPr/>
      <dgm:t>
        <a:bodyPr/>
        <a:lstStyle/>
        <a:p>
          <a:endParaRPr lang="en-ZA">
            <a:solidFill>
              <a:srgbClr val="FF0000"/>
            </a:solidFill>
          </a:endParaRPr>
        </a:p>
      </dgm:t>
    </dgm:pt>
    <dgm:pt modelId="{89EA56BE-3EC4-41A9-A435-EF0586458135}" type="sibTrans" cxnId="{2DEC3ECA-FCEA-4982-8C5B-3876FBFE3E80}">
      <dgm:prSet/>
      <dgm:spPr/>
      <dgm:t>
        <a:bodyPr/>
        <a:lstStyle/>
        <a:p>
          <a:endParaRPr lang="en-ZA">
            <a:solidFill>
              <a:srgbClr val="FF0000"/>
            </a:solidFill>
          </a:endParaRPr>
        </a:p>
      </dgm:t>
    </dgm:pt>
    <dgm:pt modelId="{EC4A7A2F-11D3-4DB1-8BE2-8C1311475435}">
      <dgm:prSet phldrT="[Text]" custT="1"/>
      <dgm:spPr>
        <a:xfrm>
          <a:off x="1893847" y="46687"/>
          <a:ext cx="4018289" cy="2733560"/>
        </a:xfr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ln>
        <a:effectLst/>
      </dgm:spPr>
      <dgm:t>
        <a:bodyPr/>
        <a:lstStyle/>
        <a:p>
          <a:r>
            <a:rPr lang="en-ZA" sz="1400">
              <a:solidFill>
                <a:sysClr val="windowText" lastClr="000000"/>
              </a:solidFill>
              <a:latin typeface="Tw Cen MT"/>
              <a:ea typeface="+mn-ea"/>
              <a:cs typeface="+mn-cs"/>
            </a:rPr>
            <a:t>Doen agtergrond-navorsing</a:t>
          </a:r>
          <a:endParaRPr lang="en-ZA" sz="1400" i="0">
            <a:solidFill>
              <a:sysClr val="windowText" lastClr="000000"/>
            </a:solidFill>
            <a:latin typeface="Tw Cen MT"/>
            <a:ea typeface="+mn-ea"/>
            <a:cs typeface="+mn-cs"/>
          </a:endParaRPr>
        </a:p>
      </dgm:t>
    </dgm:pt>
    <dgm:pt modelId="{7DD64A10-7D72-4AF3-8644-D9F1FBAF03A3}" type="parTrans" cxnId="{F74E8269-97AD-44A0-BFC5-8A35BD40AF33}">
      <dgm:prSet/>
      <dgm:spPr/>
      <dgm:t>
        <a:bodyPr/>
        <a:lstStyle/>
        <a:p>
          <a:endParaRPr lang="en-ZA"/>
        </a:p>
      </dgm:t>
    </dgm:pt>
    <dgm:pt modelId="{5659956D-FC76-4FAE-85DD-637A38ED7BB3}" type="sibTrans" cxnId="{F74E8269-97AD-44A0-BFC5-8A35BD40AF33}">
      <dgm:prSet/>
      <dgm:spPr/>
      <dgm:t>
        <a:bodyPr/>
        <a:lstStyle/>
        <a:p>
          <a:endParaRPr lang="en-ZA"/>
        </a:p>
      </dgm:t>
    </dgm:pt>
    <dgm:pt modelId="{A38653E7-58BE-4733-9388-DCF4955657B4}" type="pres">
      <dgm:prSet presAssocID="{5161E7B4-D8EE-45BE-929D-2D15EB4603BB}" presName="Name0" presStyleCnt="0">
        <dgm:presLayoutVars>
          <dgm:dir/>
          <dgm:animLvl val="lvl"/>
          <dgm:resizeHandles val="exact"/>
        </dgm:presLayoutVars>
      </dgm:prSet>
      <dgm:spPr/>
      <dgm:t>
        <a:bodyPr/>
        <a:lstStyle/>
        <a:p>
          <a:endParaRPr lang="en-ZA"/>
        </a:p>
      </dgm:t>
    </dgm:pt>
    <dgm:pt modelId="{BDEFE59D-4AFD-44B1-B94B-7183BA0E155B}" type="pres">
      <dgm:prSet presAssocID="{4A8F02AA-AA35-405D-B10E-021759C7CDD5}" presName="linNode" presStyleCnt="0"/>
      <dgm:spPr/>
      <dgm:t>
        <a:bodyPr/>
        <a:lstStyle/>
        <a:p>
          <a:endParaRPr lang="en-ZA"/>
        </a:p>
      </dgm:t>
    </dgm:pt>
    <dgm:pt modelId="{C2BBBB56-FDFD-4C09-B851-CA391682A9B4}" type="pres">
      <dgm:prSet presAssocID="{4A8F02AA-AA35-405D-B10E-021759C7CDD5}" presName="parTx" presStyleLbl="revTx" presStyleIdx="0" presStyleCnt="3">
        <dgm:presLayoutVars>
          <dgm:chMax val="1"/>
          <dgm:bulletEnabled val="1"/>
        </dgm:presLayoutVars>
      </dgm:prSet>
      <dgm:spPr>
        <a:prstGeom prst="rect">
          <a:avLst/>
        </a:prstGeom>
      </dgm:spPr>
      <dgm:t>
        <a:bodyPr/>
        <a:lstStyle/>
        <a:p>
          <a:endParaRPr lang="en-ZA"/>
        </a:p>
      </dgm:t>
    </dgm:pt>
    <dgm:pt modelId="{5B7DBF0C-1B38-46DB-B947-9DFF74C4B37B}" type="pres">
      <dgm:prSet presAssocID="{4A8F02AA-AA35-405D-B10E-021759C7CDD5}" presName="bracket" presStyleLbl="parChTrans1D1" presStyleIdx="0" presStyleCnt="3"/>
      <dgm:spPr>
        <a:xfrm>
          <a:off x="1480200" y="46687"/>
          <a:ext cx="295462" cy="2733560"/>
        </a:xfrm>
        <a:prstGeom prst="leftBrace">
          <a:avLst>
            <a:gd name="adj1" fmla="val 35000"/>
            <a:gd name="adj2" fmla="val 50000"/>
          </a:avLst>
        </a:prstGeom>
        <a:noFill/>
        <a:ln w="19050" cap="flat" cmpd="sng" algn="ctr">
          <a:solidFill>
            <a:sysClr val="windowText" lastClr="000000">
              <a:shade val="60000"/>
              <a:hueOff val="0"/>
              <a:satOff val="0"/>
              <a:lumOff val="0"/>
              <a:alphaOff val="0"/>
            </a:sysClr>
          </a:solidFill>
          <a:prstDash val="solid"/>
        </a:ln>
        <a:effectLst/>
      </dgm:spPr>
      <dgm:t>
        <a:bodyPr/>
        <a:lstStyle/>
        <a:p>
          <a:endParaRPr lang="en-ZA"/>
        </a:p>
      </dgm:t>
    </dgm:pt>
    <dgm:pt modelId="{6FAB9448-D9A4-47B7-BFF0-38C079FB84AB}" type="pres">
      <dgm:prSet presAssocID="{4A8F02AA-AA35-405D-B10E-021759C7CDD5}" presName="spH" presStyleCnt="0"/>
      <dgm:spPr/>
      <dgm:t>
        <a:bodyPr/>
        <a:lstStyle/>
        <a:p>
          <a:endParaRPr lang="en-ZA"/>
        </a:p>
      </dgm:t>
    </dgm:pt>
    <dgm:pt modelId="{F0D4517D-206D-49C6-9AD6-9B8EE3A8B3A9}" type="pres">
      <dgm:prSet presAssocID="{4A8F02AA-AA35-405D-B10E-021759C7CDD5}" presName="desTx" presStyleLbl="node1" presStyleIdx="0" presStyleCnt="3">
        <dgm:presLayoutVars>
          <dgm:bulletEnabled val="1"/>
        </dgm:presLayoutVars>
      </dgm:prSet>
      <dgm:spPr>
        <a:prstGeom prst="rect">
          <a:avLst/>
        </a:prstGeom>
      </dgm:spPr>
      <dgm:t>
        <a:bodyPr/>
        <a:lstStyle/>
        <a:p>
          <a:endParaRPr lang="en-ZA"/>
        </a:p>
      </dgm:t>
    </dgm:pt>
    <dgm:pt modelId="{B740B040-AB7E-4558-9BD9-63061B56C0AE}" type="pres">
      <dgm:prSet presAssocID="{5A5179CF-F8C7-409D-A86E-0D19415E0F3D}" presName="spV" presStyleCnt="0"/>
      <dgm:spPr/>
      <dgm:t>
        <a:bodyPr/>
        <a:lstStyle/>
        <a:p>
          <a:endParaRPr lang="en-ZA"/>
        </a:p>
      </dgm:t>
    </dgm:pt>
    <dgm:pt modelId="{C55409AD-31BC-490A-A4BE-BDAA2B605F23}" type="pres">
      <dgm:prSet presAssocID="{163062E8-70E8-495F-845C-ADE685EE8F14}" presName="linNode" presStyleCnt="0"/>
      <dgm:spPr/>
      <dgm:t>
        <a:bodyPr/>
        <a:lstStyle/>
        <a:p>
          <a:endParaRPr lang="en-ZA"/>
        </a:p>
      </dgm:t>
    </dgm:pt>
    <dgm:pt modelId="{3551C4BB-D5C1-460D-B517-67F1E3FC4420}" type="pres">
      <dgm:prSet presAssocID="{163062E8-70E8-495F-845C-ADE685EE8F14}" presName="parTx" presStyleLbl="revTx" presStyleIdx="1" presStyleCnt="3">
        <dgm:presLayoutVars>
          <dgm:chMax val="1"/>
          <dgm:bulletEnabled val="1"/>
        </dgm:presLayoutVars>
      </dgm:prSet>
      <dgm:spPr>
        <a:prstGeom prst="rect">
          <a:avLst/>
        </a:prstGeom>
      </dgm:spPr>
      <dgm:t>
        <a:bodyPr/>
        <a:lstStyle/>
        <a:p>
          <a:endParaRPr lang="en-ZA"/>
        </a:p>
      </dgm:t>
    </dgm:pt>
    <dgm:pt modelId="{4CBE40B7-44D3-48BB-99E4-616C5A9B3D07}" type="pres">
      <dgm:prSet presAssocID="{163062E8-70E8-495F-845C-ADE685EE8F14}" presName="bracket" presStyleLbl="parChTrans1D1" presStyleIdx="1" presStyleCnt="3"/>
      <dgm:spPr>
        <a:xfrm>
          <a:off x="1480200" y="2841447"/>
          <a:ext cx="295462" cy="1977525"/>
        </a:xfrm>
        <a:prstGeom prst="leftBrace">
          <a:avLst>
            <a:gd name="adj1" fmla="val 35000"/>
            <a:gd name="adj2" fmla="val 50000"/>
          </a:avLst>
        </a:prstGeom>
        <a:noFill/>
        <a:ln w="19050" cap="flat" cmpd="sng" algn="ctr">
          <a:solidFill>
            <a:sysClr val="windowText" lastClr="000000">
              <a:shade val="60000"/>
              <a:hueOff val="0"/>
              <a:satOff val="0"/>
              <a:lumOff val="0"/>
              <a:alphaOff val="0"/>
            </a:sysClr>
          </a:solidFill>
          <a:prstDash val="solid"/>
        </a:ln>
        <a:effectLst/>
      </dgm:spPr>
      <dgm:t>
        <a:bodyPr/>
        <a:lstStyle/>
        <a:p>
          <a:endParaRPr lang="en-ZA"/>
        </a:p>
      </dgm:t>
    </dgm:pt>
    <dgm:pt modelId="{15ECBD52-E27E-4EBC-B233-532DC73B6BAF}" type="pres">
      <dgm:prSet presAssocID="{163062E8-70E8-495F-845C-ADE685EE8F14}" presName="spH" presStyleCnt="0"/>
      <dgm:spPr/>
      <dgm:t>
        <a:bodyPr/>
        <a:lstStyle/>
        <a:p>
          <a:endParaRPr lang="en-ZA"/>
        </a:p>
      </dgm:t>
    </dgm:pt>
    <dgm:pt modelId="{A869B104-580E-44DA-B762-AE234396C8C2}" type="pres">
      <dgm:prSet presAssocID="{163062E8-70E8-495F-845C-ADE685EE8F14}" presName="desTx" presStyleLbl="node1" presStyleIdx="1" presStyleCnt="3" custScaleY="76223">
        <dgm:presLayoutVars>
          <dgm:bulletEnabled val="1"/>
        </dgm:presLayoutVars>
      </dgm:prSet>
      <dgm:spPr>
        <a:prstGeom prst="rect">
          <a:avLst/>
        </a:prstGeom>
      </dgm:spPr>
      <dgm:t>
        <a:bodyPr/>
        <a:lstStyle/>
        <a:p>
          <a:endParaRPr lang="en-ZA"/>
        </a:p>
      </dgm:t>
    </dgm:pt>
    <dgm:pt modelId="{E8EC3095-98C5-4E4C-A4D0-F9FB81339C97}" type="pres">
      <dgm:prSet presAssocID="{665AD45C-709B-47C0-8114-9AC3124356E9}" presName="spV" presStyleCnt="0"/>
      <dgm:spPr/>
      <dgm:t>
        <a:bodyPr/>
        <a:lstStyle/>
        <a:p>
          <a:endParaRPr lang="en-ZA"/>
        </a:p>
      </dgm:t>
    </dgm:pt>
    <dgm:pt modelId="{34E70BC6-3A39-416E-A748-2D6700C2C37D}" type="pres">
      <dgm:prSet presAssocID="{7DAD718D-FC67-4C7C-9D9D-0529289497F3}" presName="linNode" presStyleCnt="0"/>
      <dgm:spPr/>
      <dgm:t>
        <a:bodyPr/>
        <a:lstStyle/>
        <a:p>
          <a:endParaRPr lang="en-ZA"/>
        </a:p>
      </dgm:t>
    </dgm:pt>
    <dgm:pt modelId="{2DA5E804-56AD-4E8F-A801-8DEE51EE9D8C}" type="pres">
      <dgm:prSet presAssocID="{7DAD718D-FC67-4C7C-9D9D-0529289497F3}" presName="parTx" presStyleLbl="revTx" presStyleIdx="2" presStyleCnt="3">
        <dgm:presLayoutVars>
          <dgm:chMax val="1"/>
          <dgm:bulletEnabled val="1"/>
        </dgm:presLayoutVars>
      </dgm:prSet>
      <dgm:spPr>
        <a:prstGeom prst="rect">
          <a:avLst/>
        </a:prstGeom>
      </dgm:spPr>
      <dgm:t>
        <a:bodyPr/>
        <a:lstStyle/>
        <a:p>
          <a:endParaRPr lang="en-ZA"/>
        </a:p>
      </dgm:t>
    </dgm:pt>
    <dgm:pt modelId="{24093CE0-1A44-48EA-9F98-3128392139CE}" type="pres">
      <dgm:prSet presAssocID="{7DAD718D-FC67-4C7C-9D9D-0529289497F3}" presName="bracket" presStyleLbl="parChTrans1D1" presStyleIdx="2" presStyleCnt="3"/>
      <dgm:spPr>
        <a:xfrm>
          <a:off x="1480200" y="4880172"/>
          <a:ext cx="295462" cy="1473939"/>
        </a:xfrm>
        <a:prstGeom prst="leftBrace">
          <a:avLst>
            <a:gd name="adj1" fmla="val 35000"/>
            <a:gd name="adj2" fmla="val 50000"/>
          </a:avLst>
        </a:prstGeom>
        <a:noFill/>
        <a:ln w="19050" cap="flat" cmpd="sng" algn="ctr">
          <a:solidFill>
            <a:sysClr val="windowText" lastClr="000000">
              <a:shade val="60000"/>
              <a:hueOff val="0"/>
              <a:satOff val="0"/>
              <a:lumOff val="0"/>
              <a:alphaOff val="0"/>
            </a:sysClr>
          </a:solidFill>
          <a:prstDash val="solid"/>
        </a:ln>
        <a:effectLst/>
      </dgm:spPr>
      <dgm:t>
        <a:bodyPr/>
        <a:lstStyle/>
        <a:p>
          <a:endParaRPr lang="en-ZA"/>
        </a:p>
      </dgm:t>
    </dgm:pt>
    <dgm:pt modelId="{E96AA08B-EBCE-416A-A4CD-8969DF5BF288}" type="pres">
      <dgm:prSet presAssocID="{7DAD718D-FC67-4C7C-9D9D-0529289497F3}" presName="spH" presStyleCnt="0"/>
      <dgm:spPr/>
      <dgm:t>
        <a:bodyPr/>
        <a:lstStyle/>
        <a:p>
          <a:endParaRPr lang="en-ZA"/>
        </a:p>
      </dgm:t>
    </dgm:pt>
    <dgm:pt modelId="{6A8202FC-2764-45F4-8F3B-FD060F63AD5F}" type="pres">
      <dgm:prSet presAssocID="{7DAD718D-FC67-4C7C-9D9D-0529289497F3}" presName="desTx" presStyleLbl="node1" presStyleIdx="2" presStyleCnt="3">
        <dgm:presLayoutVars>
          <dgm:bulletEnabled val="1"/>
        </dgm:presLayoutVars>
      </dgm:prSet>
      <dgm:spPr>
        <a:prstGeom prst="rect">
          <a:avLst/>
        </a:prstGeom>
      </dgm:spPr>
      <dgm:t>
        <a:bodyPr/>
        <a:lstStyle/>
        <a:p>
          <a:endParaRPr lang="en-ZA"/>
        </a:p>
      </dgm:t>
    </dgm:pt>
  </dgm:ptLst>
  <dgm:cxnLst>
    <dgm:cxn modelId="{ACBB1F3A-02D0-4A67-BDA0-B6FFE178FE9E}" srcId="{4A8F02AA-AA35-405D-B10E-021759C7CDD5}" destId="{0E8401B8-AD1A-4326-A52B-B77527E94C1F}" srcOrd="2" destOrd="0" parTransId="{45B8A77B-F367-4D0C-AE3D-758E9DF755F0}" sibTransId="{955820BB-E717-40C4-B2CF-3F5217D0C9B3}"/>
    <dgm:cxn modelId="{E033DB13-5B4D-4AA5-9976-5FF43CA9DF15}" type="presOf" srcId="{0DA4CF66-350B-4B66-A89C-24BB307E234D}" destId="{F0D4517D-206D-49C6-9AD6-9B8EE3A8B3A9}" srcOrd="0" destOrd="1" presId="urn:diagrams.loki3.com/BracketList+Icon"/>
    <dgm:cxn modelId="{DC9C1855-2D77-4BD5-9E8E-1AF29AA469CE}" srcId="{5161E7B4-D8EE-45BE-929D-2D15EB4603BB}" destId="{7DAD718D-FC67-4C7C-9D9D-0529289497F3}" srcOrd="2" destOrd="0" parTransId="{97A1F1DC-E3CB-4B42-B2A5-CAC36116090B}" sibTransId="{7C69EA5C-5A92-49A7-87CA-2374D3DCA63E}"/>
    <dgm:cxn modelId="{468E6725-886D-44A3-BAFC-20DB0C698B0F}" type="presOf" srcId="{7DAD718D-FC67-4C7C-9D9D-0529289497F3}" destId="{2DA5E804-56AD-4E8F-A801-8DEE51EE9D8C}" srcOrd="0" destOrd="0" presId="urn:diagrams.loki3.com/BracketList+Icon"/>
    <dgm:cxn modelId="{B666DE2E-6A6B-47A0-A113-230F7AE32FD3}" type="presOf" srcId="{8D1C3970-59FE-452E-B4C3-C55AD4A41BB0}" destId="{6A8202FC-2764-45F4-8F3B-FD060F63AD5F}" srcOrd="0" destOrd="0" presId="urn:diagrams.loki3.com/BracketList+Icon"/>
    <dgm:cxn modelId="{2DEC3ECA-FCEA-4982-8C5B-3876FBFE3E80}" srcId="{163062E8-70E8-495F-845C-ADE685EE8F14}" destId="{F5D2DF28-7AB4-42CB-B81C-B1F08011FD66}" srcOrd="1" destOrd="0" parTransId="{5694279F-3C6E-4B3D-BF63-13C0305AF3CD}" sibTransId="{89EA56BE-3EC4-41A9-A435-EF0586458135}"/>
    <dgm:cxn modelId="{78791F0F-4003-44DF-91FF-3B0ABCAD6E10}" srcId="{4A8F02AA-AA35-405D-B10E-021759C7CDD5}" destId="{0DA4CF66-350B-4B66-A89C-24BB307E234D}" srcOrd="1" destOrd="0" parTransId="{66AE5C33-38C9-4E04-B5C3-1EACBBBB3200}" sibTransId="{0569F9FA-EE9E-4145-A285-58619F52D0BB}"/>
    <dgm:cxn modelId="{55767276-F64C-46A9-A2AE-CA7A1DE4C421}" type="presOf" srcId="{3B8F6667-7A6A-466A-B4C1-70F4F3B53A98}" destId="{F0D4517D-206D-49C6-9AD6-9B8EE3A8B3A9}" srcOrd="0" destOrd="9" presId="urn:diagrams.loki3.com/BracketList+Icon"/>
    <dgm:cxn modelId="{98D711FF-153A-4BAD-82B4-234327E216F8}" type="presOf" srcId="{19694684-E947-48A0-B811-1C80B5860200}" destId="{A869B104-580E-44DA-B762-AE234396C8C2}" srcOrd="0" destOrd="0" presId="urn:diagrams.loki3.com/BracketList+Icon"/>
    <dgm:cxn modelId="{E11C1D72-779F-466C-8F24-371F787A1D56}" type="presOf" srcId="{E3ADC75C-9A7A-44FB-8FC4-8B30DBB398B0}" destId="{A869B104-580E-44DA-B762-AE234396C8C2}" srcOrd="0" destOrd="2" presId="urn:diagrams.loki3.com/BracketList+Icon"/>
    <dgm:cxn modelId="{79819076-D4BD-48BA-B15C-868680CC1827}" type="presOf" srcId="{33B3E3E9-0411-49B5-93C1-D8D1EB3EC1E8}" destId="{6A8202FC-2764-45F4-8F3B-FD060F63AD5F}" srcOrd="0" destOrd="1" presId="urn:diagrams.loki3.com/BracketList+Icon"/>
    <dgm:cxn modelId="{3CB95895-8DC1-434E-A9B8-F328E036E1F6}" srcId="{163062E8-70E8-495F-845C-ADE685EE8F14}" destId="{E3ADC75C-9A7A-44FB-8FC4-8B30DBB398B0}" srcOrd="2" destOrd="0" parTransId="{51495BE0-E2EE-417B-8EF1-9B1FDB0E7928}" sibTransId="{4045E923-E864-43F5-9128-0D18555DAFDE}"/>
    <dgm:cxn modelId="{2BBF080E-4A85-4A08-B689-2BDEF00B1128}" type="presOf" srcId="{0E8401B8-AD1A-4326-A52B-B77527E94C1F}" destId="{F0D4517D-206D-49C6-9AD6-9B8EE3A8B3A9}" srcOrd="0" destOrd="2" presId="urn:diagrams.loki3.com/BracketList+Icon"/>
    <dgm:cxn modelId="{098A4704-68B0-4746-9D58-38468A6D96C0}" srcId="{5161E7B4-D8EE-45BE-929D-2D15EB4603BB}" destId="{4A8F02AA-AA35-405D-B10E-021759C7CDD5}" srcOrd="0" destOrd="0" parTransId="{54ACDF95-3BC0-4D5D-951B-0EAF46F1E6DA}" sibTransId="{5A5179CF-F8C7-409D-A86E-0D19415E0F3D}"/>
    <dgm:cxn modelId="{8043BAE4-99EB-4189-9099-0805FE5B9FBF}" srcId="{4A8F02AA-AA35-405D-B10E-021759C7CDD5}" destId="{7B7AE365-4125-4F06-93A6-69E511F204A7}" srcOrd="7" destOrd="0" parTransId="{617B9CC9-B8BD-4AA8-B221-C8E13F941767}" sibTransId="{75DE21FD-4EC3-4EB1-AD16-DED56C7F04D9}"/>
    <dgm:cxn modelId="{F74E8269-97AD-44A0-BFC5-8A35BD40AF33}" srcId="{4A8F02AA-AA35-405D-B10E-021759C7CDD5}" destId="{EC4A7A2F-11D3-4DB1-8BE2-8C1311475435}" srcOrd="3" destOrd="0" parTransId="{7DD64A10-7D72-4AF3-8644-D9F1FBAF03A3}" sibTransId="{5659956D-FC76-4FAE-85DD-637A38ED7BB3}"/>
    <dgm:cxn modelId="{513A37F4-3C28-4249-83F7-129738583732}" type="presOf" srcId="{633E3E36-3C21-4868-87F1-858A0D79D61E}" destId="{F0D4517D-206D-49C6-9AD6-9B8EE3A8B3A9}" srcOrd="0" destOrd="8" presId="urn:diagrams.loki3.com/BracketList+Icon"/>
    <dgm:cxn modelId="{8138D0BC-C40F-49CB-A649-EFAA8A943AD5}" srcId="{4A8F02AA-AA35-405D-B10E-021759C7CDD5}" destId="{AE6EA5E0-6251-428F-AC9F-9A1DE5DDCFEF}" srcOrd="6" destOrd="0" parTransId="{C853B31D-FA77-4A83-849E-1E1A1D2806F1}" sibTransId="{91952C39-E5FE-4C48-B9E6-2E205A136ACB}"/>
    <dgm:cxn modelId="{3B2A7455-4E05-4BE2-A206-286C907EAA8F}" srcId="{163062E8-70E8-495F-845C-ADE685EE8F14}" destId="{8F4A5474-CD48-4524-8A2D-800221765716}" srcOrd="3" destOrd="0" parTransId="{527596DA-EEC7-419A-B109-8F2EBE5FBC81}" sibTransId="{F57DE460-B41B-4C6B-89A6-A5906C0961CF}"/>
    <dgm:cxn modelId="{534FEC62-C76C-4F5B-A121-269EF59FEB50}" type="presOf" srcId="{4A8F02AA-AA35-405D-B10E-021759C7CDD5}" destId="{C2BBBB56-FDFD-4C09-B851-CA391682A9B4}" srcOrd="0" destOrd="0" presId="urn:diagrams.loki3.com/BracketList+Icon"/>
    <dgm:cxn modelId="{C02FC4D2-3707-438C-9D64-079485FB27BE}" srcId="{5161E7B4-D8EE-45BE-929D-2D15EB4603BB}" destId="{163062E8-70E8-495F-845C-ADE685EE8F14}" srcOrd="1" destOrd="0" parTransId="{2253DC1F-F87C-414B-A3F2-CC30D4C70F92}" sibTransId="{665AD45C-709B-47C0-8114-9AC3124356E9}"/>
    <dgm:cxn modelId="{94996D09-D536-477A-9566-44F5D7DFA4E7}" type="presOf" srcId="{4329C3AE-D4BC-4C9D-811F-08BEC57E2997}" destId="{F0D4517D-206D-49C6-9AD6-9B8EE3A8B3A9}" srcOrd="0" destOrd="4" presId="urn:diagrams.loki3.com/BracketList+Icon"/>
    <dgm:cxn modelId="{803362AF-92AE-492E-A3D9-AB783E426B24}" srcId="{7DAD718D-FC67-4C7C-9D9D-0529289497F3}" destId="{8D1C3970-59FE-452E-B4C3-C55AD4A41BB0}" srcOrd="0" destOrd="0" parTransId="{184F6B46-62DE-42C7-987A-F1FC824FEC39}" sibTransId="{99C39220-4C19-4130-8B9B-2742B0F22C06}"/>
    <dgm:cxn modelId="{474A3E86-FFC6-4E6D-BBDA-E20849A34A07}" type="presOf" srcId="{AE6EA5E0-6251-428F-AC9F-9A1DE5DDCFEF}" destId="{F0D4517D-206D-49C6-9AD6-9B8EE3A8B3A9}" srcOrd="0" destOrd="6" presId="urn:diagrams.loki3.com/BracketList+Icon"/>
    <dgm:cxn modelId="{6D23750D-AD85-4679-A293-C50A773E588F}" type="presOf" srcId="{F96B30B2-8739-4A11-9993-B0899E1FE58B}" destId="{6A8202FC-2764-45F4-8F3B-FD060F63AD5F}" srcOrd="0" destOrd="2" presId="urn:diagrams.loki3.com/BracketList+Icon"/>
    <dgm:cxn modelId="{6E0B3861-E35D-4881-BA42-89EDCCE4E67E}" type="presOf" srcId="{8F4A5474-CD48-4524-8A2D-800221765716}" destId="{A869B104-580E-44DA-B762-AE234396C8C2}" srcOrd="0" destOrd="3" presId="urn:diagrams.loki3.com/BracketList+Icon"/>
    <dgm:cxn modelId="{00C4B915-4EBA-4577-AEFC-EB27986C4E60}" srcId="{163062E8-70E8-495F-845C-ADE685EE8F14}" destId="{19694684-E947-48A0-B811-1C80B5860200}" srcOrd="0" destOrd="0" parTransId="{66E080E7-5BA2-44F8-A51B-54EEF0403389}" sibTransId="{CDEDCD70-417A-4310-BC8C-755615A67AD1}"/>
    <dgm:cxn modelId="{92BF137E-C028-4EC3-B5AA-16B4CB077701}" srcId="{7DAD718D-FC67-4C7C-9D9D-0529289497F3}" destId="{33B3E3E9-0411-49B5-93C1-D8D1EB3EC1E8}" srcOrd="1" destOrd="0" parTransId="{FD6D862C-B74A-4BA5-AEFA-0ADCAE9C526B}" sibTransId="{1E9525F8-51AF-4329-9996-172185C38D45}"/>
    <dgm:cxn modelId="{47584A4D-49BB-404A-BC7C-5C63FA9FC99A}" srcId="{4A8F02AA-AA35-405D-B10E-021759C7CDD5}" destId="{3B8F6667-7A6A-466A-B4C1-70F4F3B53A98}" srcOrd="9" destOrd="0" parTransId="{553C15F7-F5CF-4950-9C4F-323BE5900D57}" sibTransId="{4BB93266-5009-4F14-8294-C70E92AC3DCE}"/>
    <dgm:cxn modelId="{7952EE0D-E8C1-4189-A1CA-50968360B098}" type="presOf" srcId="{7B7AE365-4125-4F06-93A6-69E511F204A7}" destId="{F0D4517D-206D-49C6-9AD6-9B8EE3A8B3A9}" srcOrd="0" destOrd="7" presId="urn:diagrams.loki3.com/BracketList+Icon"/>
    <dgm:cxn modelId="{BE754416-13A5-4725-BA0F-DF496015EA39}" type="presOf" srcId="{5161E7B4-D8EE-45BE-929D-2D15EB4603BB}" destId="{A38653E7-58BE-4733-9388-DCF4955657B4}" srcOrd="0" destOrd="0" presId="urn:diagrams.loki3.com/BracketList+Icon"/>
    <dgm:cxn modelId="{DB227684-FC0E-4BFB-AF89-1B9A8B782C6A}" type="presOf" srcId="{50EEC5B8-7BE8-4508-AD30-72422619A3C3}" destId="{F0D4517D-206D-49C6-9AD6-9B8EE3A8B3A9}" srcOrd="0" destOrd="5" presId="urn:diagrams.loki3.com/BracketList+Icon"/>
    <dgm:cxn modelId="{565575D4-8062-4393-B4BA-BD2859C52C41}" srcId="{4A8F02AA-AA35-405D-B10E-021759C7CDD5}" destId="{633E3E36-3C21-4868-87F1-858A0D79D61E}" srcOrd="8" destOrd="0" parTransId="{B17D9438-9194-483E-B9AB-2F28B025B239}" sibTransId="{D6F8A80B-448F-4F9E-8A84-453A9432D29E}"/>
    <dgm:cxn modelId="{CE79168D-ABCF-4D58-A9B6-9D10D335DECE}" srcId="{4A8F02AA-AA35-405D-B10E-021759C7CDD5}" destId="{50EEC5B8-7BE8-4508-AD30-72422619A3C3}" srcOrd="5" destOrd="0" parTransId="{60A82C80-407E-4005-BF1E-EFA615481D7D}" sibTransId="{BC2D6BF1-A00F-46EB-8D26-3A91646D9BB0}"/>
    <dgm:cxn modelId="{B51CCB7A-3209-4E87-A8DE-7454A3801112}" srcId="{7DAD718D-FC67-4C7C-9D9D-0529289497F3}" destId="{F96B30B2-8739-4A11-9993-B0899E1FE58B}" srcOrd="2" destOrd="0" parTransId="{70E9C9A6-306C-4539-8FF2-BCE63C361450}" sibTransId="{8E51A0EE-123B-406B-9E4B-2AD04087193C}"/>
    <dgm:cxn modelId="{649BA4E3-45B8-473C-83B2-8147B5DD876C}" type="presOf" srcId="{163062E8-70E8-495F-845C-ADE685EE8F14}" destId="{3551C4BB-D5C1-460D-B517-67F1E3FC4420}" srcOrd="0" destOrd="0" presId="urn:diagrams.loki3.com/BracketList+Icon"/>
    <dgm:cxn modelId="{DD35ADA0-8D89-44B7-B917-AD7CE17D683D}" type="presOf" srcId="{EC4A7A2F-11D3-4DB1-8BE2-8C1311475435}" destId="{F0D4517D-206D-49C6-9AD6-9B8EE3A8B3A9}" srcOrd="0" destOrd="3" presId="urn:diagrams.loki3.com/BracketList+Icon"/>
    <dgm:cxn modelId="{B75F05E9-6F33-49FC-9514-24D6451B7A84}" type="presOf" srcId="{F1C736C9-9AF9-4157-BC74-67884097CEDF}" destId="{F0D4517D-206D-49C6-9AD6-9B8EE3A8B3A9}" srcOrd="0" destOrd="0" presId="urn:diagrams.loki3.com/BracketList+Icon"/>
    <dgm:cxn modelId="{5F39AD91-5958-41B4-9603-DC0A457560DE}" srcId="{4A8F02AA-AA35-405D-B10E-021759C7CDD5}" destId="{F1C736C9-9AF9-4157-BC74-67884097CEDF}" srcOrd="0" destOrd="0" parTransId="{E53A8569-91C8-4BB9-8950-E6C6F7EEB712}" sibTransId="{B85DD3A7-0DE1-4B8C-94D2-70C35311873B}"/>
    <dgm:cxn modelId="{DFDD674D-84F3-44CD-B359-4EC5B8FE8060}" srcId="{4A8F02AA-AA35-405D-B10E-021759C7CDD5}" destId="{4329C3AE-D4BC-4C9D-811F-08BEC57E2997}" srcOrd="4" destOrd="0" parTransId="{EF60CE3E-8F29-45F3-B3C3-C9C1BB4BB286}" sibTransId="{FED2C42D-1222-4E64-888E-2BA4E4C6A8D2}"/>
    <dgm:cxn modelId="{4EDCA856-3EA8-478C-96B2-B18D6C8F7B5B}" type="presOf" srcId="{F5D2DF28-7AB4-42CB-B81C-B1F08011FD66}" destId="{A869B104-580E-44DA-B762-AE234396C8C2}" srcOrd="0" destOrd="1" presId="urn:diagrams.loki3.com/BracketList+Icon"/>
    <dgm:cxn modelId="{3AAA86DD-D401-45CB-8529-9293DEFBF598}" type="presParOf" srcId="{A38653E7-58BE-4733-9388-DCF4955657B4}" destId="{BDEFE59D-4AFD-44B1-B94B-7183BA0E155B}" srcOrd="0" destOrd="0" presId="urn:diagrams.loki3.com/BracketList+Icon"/>
    <dgm:cxn modelId="{58313829-5BD8-4DB1-84C9-B21EE2881196}" type="presParOf" srcId="{BDEFE59D-4AFD-44B1-B94B-7183BA0E155B}" destId="{C2BBBB56-FDFD-4C09-B851-CA391682A9B4}" srcOrd="0" destOrd="0" presId="urn:diagrams.loki3.com/BracketList+Icon"/>
    <dgm:cxn modelId="{F023660B-179B-4785-925D-4A1344B5BE6C}" type="presParOf" srcId="{BDEFE59D-4AFD-44B1-B94B-7183BA0E155B}" destId="{5B7DBF0C-1B38-46DB-B947-9DFF74C4B37B}" srcOrd="1" destOrd="0" presId="urn:diagrams.loki3.com/BracketList+Icon"/>
    <dgm:cxn modelId="{3B69DB2B-88A7-4483-B7DB-B07A7AEF4A15}" type="presParOf" srcId="{BDEFE59D-4AFD-44B1-B94B-7183BA0E155B}" destId="{6FAB9448-D9A4-47B7-BFF0-38C079FB84AB}" srcOrd="2" destOrd="0" presId="urn:diagrams.loki3.com/BracketList+Icon"/>
    <dgm:cxn modelId="{40B8D69D-752E-4CAF-B2F1-037D797A9091}" type="presParOf" srcId="{BDEFE59D-4AFD-44B1-B94B-7183BA0E155B}" destId="{F0D4517D-206D-49C6-9AD6-9B8EE3A8B3A9}" srcOrd="3" destOrd="0" presId="urn:diagrams.loki3.com/BracketList+Icon"/>
    <dgm:cxn modelId="{B39B0693-82FC-4343-9E13-8C27E10428BA}" type="presParOf" srcId="{A38653E7-58BE-4733-9388-DCF4955657B4}" destId="{B740B040-AB7E-4558-9BD9-63061B56C0AE}" srcOrd="1" destOrd="0" presId="urn:diagrams.loki3.com/BracketList+Icon"/>
    <dgm:cxn modelId="{DBFB2DFE-FF93-4700-AA88-68E283DC58F8}" type="presParOf" srcId="{A38653E7-58BE-4733-9388-DCF4955657B4}" destId="{C55409AD-31BC-490A-A4BE-BDAA2B605F23}" srcOrd="2" destOrd="0" presId="urn:diagrams.loki3.com/BracketList+Icon"/>
    <dgm:cxn modelId="{4236EC16-690E-4633-80A2-5A9951D40A5F}" type="presParOf" srcId="{C55409AD-31BC-490A-A4BE-BDAA2B605F23}" destId="{3551C4BB-D5C1-460D-B517-67F1E3FC4420}" srcOrd="0" destOrd="0" presId="urn:diagrams.loki3.com/BracketList+Icon"/>
    <dgm:cxn modelId="{9A3927FD-8319-4688-B6DF-70D70C86CD5C}" type="presParOf" srcId="{C55409AD-31BC-490A-A4BE-BDAA2B605F23}" destId="{4CBE40B7-44D3-48BB-99E4-616C5A9B3D07}" srcOrd="1" destOrd="0" presId="urn:diagrams.loki3.com/BracketList+Icon"/>
    <dgm:cxn modelId="{45177C13-A1E0-4271-B3C3-901401B03F4A}" type="presParOf" srcId="{C55409AD-31BC-490A-A4BE-BDAA2B605F23}" destId="{15ECBD52-E27E-4EBC-B233-532DC73B6BAF}" srcOrd="2" destOrd="0" presId="urn:diagrams.loki3.com/BracketList+Icon"/>
    <dgm:cxn modelId="{C319A5AC-8427-423A-9EDA-AF2409279682}" type="presParOf" srcId="{C55409AD-31BC-490A-A4BE-BDAA2B605F23}" destId="{A869B104-580E-44DA-B762-AE234396C8C2}" srcOrd="3" destOrd="0" presId="urn:diagrams.loki3.com/BracketList+Icon"/>
    <dgm:cxn modelId="{D36143AC-2421-4584-A742-AFE9FD018AB4}" type="presParOf" srcId="{A38653E7-58BE-4733-9388-DCF4955657B4}" destId="{E8EC3095-98C5-4E4C-A4D0-F9FB81339C97}" srcOrd="3" destOrd="0" presId="urn:diagrams.loki3.com/BracketList+Icon"/>
    <dgm:cxn modelId="{A9658582-DA78-44F3-87F8-66D70EEC9F60}" type="presParOf" srcId="{A38653E7-58BE-4733-9388-DCF4955657B4}" destId="{34E70BC6-3A39-416E-A748-2D6700C2C37D}" srcOrd="4" destOrd="0" presId="urn:diagrams.loki3.com/BracketList+Icon"/>
    <dgm:cxn modelId="{CB257DC8-2523-4795-A30F-E40D61971602}" type="presParOf" srcId="{34E70BC6-3A39-416E-A748-2D6700C2C37D}" destId="{2DA5E804-56AD-4E8F-A801-8DEE51EE9D8C}" srcOrd="0" destOrd="0" presId="urn:diagrams.loki3.com/BracketList+Icon"/>
    <dgm:cxn modelId="{E7D68554-2958-45FD-8BB6-95552F042F6E}" type="presParOf" srcId="{34E70BC6-3A39-416E-A748-2D6700C2C37D}" destId="{24093CE0-1A44-48EA-9F98-3128392139CE}" srcOrd="1" destOrd="0" presId="urn:diagrams.loki3.com/BracketList+Icon"/>
    <dgm:cxn modelId="{15E61F47-375E-4821-BE89-591861DFA52C}" type="presParOf" srcId="{34E70BC6-3A39-416E-A748-2D6700C2C37D}" destId="{E96AA08B-EBCE-416A-A4CD-8969DF5BF288}" srcOrd="2" destOrd="0" presId="urn:diagrams.loki3.com/BracketList+Icon"/>
    <dgm:cxn modelId="{0D0280E2-8F60-4D03-B21D-BC7D21B56A5D}" type="presParOf" srcId="{34E70BC6-3A39-416E-A748-2D6700C2C37D}" destId="{6A8202FC-2764-45F4-8F3B-FD060F63AD5F}" srcOrd="3" destOrd="0" presId="urn:diagrams.loki3.com/BracketList+Icon"/>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2BBBB56-FDFD-4C09-B851-CA391682A9B4}">
      <dsp:nvSpPr>
        <dsp:cNvPr id="0" name=""/>
        <dsp:cNvSpPr/>
      </dsp:nvSpPr>
      <dsp:spPr>
        <a:xfrm>
          <a:off x="0" y="853693"/>
          <a:ext cx="1478756" cy="126596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5128" tIns="48260" rIns="135128" bIns="48260" numCol="1" spcCol="1270" anchor="ctr" anchorCtr="0">
          <a:noAutofit/>
        </a:bodyPr>
        <a:lstStyle/>
        <a:p>
          <a:pPr lvl="0" algn="r" defTabSz="844550">
            <a:lnSpc>
              <a:spcPct val="90000"/>
            </a:lnSpc>
            <a:spcBef>
              <a:spcPct val="0"/>
            </a:spcBef>
            <a:spcAft>
              <a:spcPct val="35000"/>
            </a:spcAft>
          </a:pPr>
          <a:r>
            <a:rPr lang="en-ZA" sz="1900" b="1" kern="1200">
              <a:solidFill>
                <a:sysClr val="windowText" lastClr="000000"/>
              </a:solidFill>
              <a:latin typeface="Tw Cen MT"/>
              <a:ea typeface="+mn-ea"/>
              <a:cs typeface="+mn-cs"/>
            </a:rPr>
            <a:t>Fase 1</a:t>
          </a:r>
        </a:p>
        <a:p>
          <a:pPr lvl="0" algn="r" defTabSz="844550">
            <a:lnSpc>
              <a:spcPct val="90000"/>
            </a:lnSpc>
            <a:spcBef>
              <a:spcPct val="0"/>
            </a:spcBef>
            <a:spcAft>
              <a:spcPct val="35000"/>
            </a:spcAft>
          </a:pPr>
          <a:r>
            <a:rPr lang="en-ZA" sz="1400" kern="1200">
              <a:solidFill>
                <a:sysClr val="windowText" lastClr="000000"/>
              </a:solidFill>
              <a:latin typeface="Tw Cen MT"/>
              <a:ea typeface="+mn-ea"/>
              <a:cs typeface="+mn-cs"/>
            </a:rPr>
            <a:t>(Beplanning en soek van data en inligting)</a:t>
          </a:r>
        </a:p>
      </dsp:txBody>
      <dsp:txXfrm>
        <a:off x="0" y="853693"/>
        <a:ext cx="1478756" cy="1265962"/>
      </dsp:txXfrm>
    </dsp:sp>
    <dsp:sp modelId="{5B7DBF0C-1B38-46DB-B947-9DFF74C4B37B}">
      <dsp:nvSpPr>
        <dsp:cNvPr id="0" name=""/>
        <dsp:cNvSpPr/>
      </dsp:nvSpPr>
      <dsp:spPr>
        <a:xfrm>
          <a:off x="1478756" y="418519"/>
          <a:ext cx="295751" cy="2136311"/>
        </a:xfrm>
        <a:prstGeom prst="leftBrace">
          <a:avLst>
            <a:gd name="adj1" fmla="val 35000"/>
            <a:gd name="adj2" fmla="val 50000"/>
          </a:avLst>
        </a:prstGeom>
        <a:noFill/>
        <a:ln w="19050" cap="flat" cmpd="sng" algn="ctr">
          <a:solidFill>
            <a:sysClr val="windowText" lastClr="000000">
              <a:shade val="60000"/>
              <a:hueOff val="0"/>
              <a:satOff val="0"/>
              <a:lumOff val="0"/>
              <a:alphaOff val="0"/>
            </a:sysClr>
          </a:solidFill>
          <a:prstDash val="solid"/>
        </a:ln>
        <a:effectLst/>
      </dsp:spPr>
      <dsp:style>
        <a:lnRef idx="2">
          <a:scrgbClr r="0" g="0" b="0"/>
        </a:lnRef>
        <a:fillRef idx="0">
          <a:scrgbClr r="0" g="0" b="0"/>
        </a:fillRef>
        <a:effectRef idx="0">
          <a:scrgbClr r="0" g="0" b="0"/>
        </a:effectRef>
        <a:fontRef idx="minor"/>
      </dsp:style>
    </dsp:sp>
    <dsp:sp modelId="{F0D4517D-206D-49C6-9AD6-9B8EE3A8B3A9}">
      <dsp:nvSpPr>
        <dsp:cNvPr id="0" name=""/>
        <dsp:cNvSpPr/>
      </dsp:nvSpPr>
      <dsp:spPr>
        <a:xfrm>
          <a:off x="1892807" y="418519"/>
          <a:ext cx="4022217" cy="2136311"/>
        </a:xfrm>
        <a:prstGeom prst="rect">
          <a:avLst/>
        </a:prstGeo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114300" lvl="1" indent="-114300" algn="l" defTabSz="622300">
            <a:lnSpc>
              <a:spcPct val="90000"/>
            </a:lnSpc>
            <a:spcBef>
              <a:spcPct val="0"/>
            </a:spcBef>
            <a:spcAft>
              <a:spcPct val="15000"/>
            </a:spcAft>
            <a:buChar char="••"/>
          </a:pPr>
          <a:r>
            <a:rPr lang="en-ZA" sz="1400" kern="1200">
              <a:solidFill>
                <a:sysClr val="windowText" lastClr="000000"/>
              </a:solidFill>
              <a:latin typeface="Tw Cen MT"/>
              <a:ea typeface="+mn-ea"/>
              <a:cs typeface="+mn-cs"/>
            </a:rPr>
            <a:t>Skep 'n gepaste lêerstruktuur</a:t>
          </a:r>
        </a:p>
        <a:p>
          <a:pPr marL="114300" lvl="1" indent="-114300" algn="l" defTabSz="622300">
            <a:lnSpc>
              <a:spcPct val="90000"/>
            </a:lnSpc>
            <a:spcBef>
              <a:spcPct val="0"/>
            </a:spcBef>
            <a:spcAft>
              <a:spcPct val="15000"/>
            </a:spcAft>
            <a:buChar char="••"/>
          </a:pPr>
          <a:r>
            <a:rPr lang="en-ZA" sz="1400" kern="1200">
              <a:solidFill>
                <a:sysClr val="windowText" lastClr="000000"/>
              </a:solidFill>
              <a:latin typeface="Tw Cen MT"/>
              <a:ea typeface="+mn-ea"/>
              <a:cs typeface="+mn-cs"/>
            </a:rPr>
            <a:t>Formuleer 'n taakdefinisie</a:t>
          </a:r>
          <a:endParaRPr lang="en-ZA" sz="1400" i="0" kern="1200">
            <a:solidFill>
              <a:sysClr val="windowText" lastClr="000000"/>
            </a:solidFill>
            <a:latin typeface="Tw Cen MT"/>
            <a:ea typeface="+mn-ea"/>
            <a:cs typeface="+mn-cs"/>
          </a:endParaRPr>
        </a:p>
        <a:p>
          <a:pPr marL="114300" lvl="1" indent="-114300" algn="l" defTabSz="622300">
            <a:lnSpc>
              <a:spcPct val="90000"/>
            </a:lnSpc>
            <a:spcBef>
              <a:spcPct val="0"/>
            </a:spcBef>
            <a:spcAft>
              <a:spcPct val="15000"/>
            </a:spcAft>
            <a:buChar char="••"/>
          </a:pPr>
          <a:r>
            <a:rPr lang="en-ZA" sz="1400" kern="1200">
              <a:solidFill>
                <a:sysClr val="windowText" lastClr="000000"/>
              </a:solidFill>
              <a:latin typeface="Tw Cen MT"/>
              <a:ea typeface="+mn-ea"/>
              <a:cs typeface="+mn-cs"/>
            </a:rPr>
            <a:t>Werk met die gegewe fokusvraag</a:t>
          </a:r>
          <a:endParaRPr lang="en-ZA" sz="1400" i="0" kern="1200">
            <a:solidFill>
              <a:sysClr val="windowText" lastClr="000000"/>
            </a:solidFill>
            <a:latin typeface="Tw Cen MT"/>
            <a:ea typeface="+mn-ea"/>
            <a:cs typeface="+mn-cs"/>
          </a:endParaRPr>
        </a:p>
        <a:p>
          <a:pPr marL="114300" lvl="1" indent="-114300" algn="l" defTabSz="622300">
            <a:lnSpc>
              <a:spcPct val="90000"/>
            </a:lnSpc>
            <a:spcBef>
              <a:spcPct val="0"/>
            </a:spcBef>
            <a:spcAft>
              <a:spcPct val="15000"/>
            </a:spcAft>
            <a:buChar char="••"/>
          </a:pPr>
          <a:r>
            <a:rPr lang="en-ZA" sz="1400" kern="1200">
              <a:solidFill>
                <a:sysClr val="windowText" lastClr="000000"/>
              </a:solidFill>
              <a:latin typeface="Tw Cen MT"/>
              <a:ea typeface="+mn-ea"/>
              <a:cs typeface="+mn-cs"/>
            </a:rPr>
            <a:t>Doen agtergrond-navorsing</a:t>
          </a:r>
          <a:endParaRPr lang="en-ZA" sz="1400" i="0" kern="1200">
            <a:solidFill>
              <a:sysClr val="windowText" lastClr="000000"/>
            </a:solidFill>
            <a:latin typeface="Tw Cen MT"/>
            <a:ea typeface="+mn-ea"/>
            <a:cs typeface="+mn-cs"/>
          </a:endParaRPr>
        </a:p>
        <a:p>
          <a:pPr marL="114300" lvl="1" indent="-114300" algn="l" defTabSz="622300">
            <a:lnSpc>
              <a:spcPct val="90000"/>
            </a:lnSpc>
            <a:spcBef>
              <a:spcPct val="0"/>
            </a:spcBef>
            <a:spcAft>
              <a:spcPct val="15000"/>
            </a:spcAft>
            <a:buChar char="••"/>
          </a:pPr>
          <a:r>
            <a:rPr lang="en-ZA" sz="1400" kern="1200">
              <a:solidFill>
                <a:sysClr val="windowText" lastClr="000000"/>
              </a:solidFill>
              <a:latin typeface="Tw Cen MT"/>
              <a:ea typeface="+mn-ea"/>
              <a:cs typeface="+mn-cs"/>
            </a:rPr>
            <a:t>Stel navorsingsvrae om die proses/navorsing te rig</a:t>
          </a:r>
          <a:endParaRPr lang="en-ZA" sz="1400" i="0" kern="1200">
            <a:solidFill>
              <a:sysClr val="windowText" lastClr="000000"/>
            </a:solidFill>
            <a:latin typeface="Tw Cen MT"/>
            <a:ea typeface="+mn-ea"/>
            <a:cs typeface="+mn-cs"/>
          </a:endParaRPr>
        </a:p>
        <a:p>
          <a:pPr marL="114300" lvl="1" indent="-114300" algn="l" defTabSz="622300">
            <a:lnSpc>
              <a:spcPct val="90000"/>
            </a:lnSpc>
            <a:spcBef>
              <a:spcPct val="0"/>
            </a:spcBef>
            <a:spcAft>
              <a:spcPct val="15000"/>
            </a:spcAft>
            <a:buChar char="••"/>
          </a:pPr>
          <a:r>
            <a:rPr lang="en-ZA" sz="1400" kern="1200">
              <a:solidFill>
                <a:sysClr val="windowText" lastClr="000000"/>
              </a:solidFill>
              <a:latin typeface="Tw Cen MT"/>
              <a:ea typeface="+mn-ea"/>
              <a:cs typeface="+mn-cs"/>
            </a:rPr>
            <a:t>Identifiseer bronne om kwaliteit inligting te vind</a:t>
          </a:r>
          <a:endParaRPr lang="en-ZA" sz="1400" i="0" kern="1200">
            <a:solidFill>
              <a:sysClr val="windowText" lastClr="000000"/>
            </a:solidFill>
            <a:latin typeface="Tw Cen MT"/>
            <a:ea typeface="+mn-ea"/>
            <a:cs typeface="+mn-cs"/>
          </a:endParaRPr>
        </a:p>
        <a:p>
          <a:pPr marL="114300" lvl="1" indent="-114300" algn="l" defTabSz="622300">
            <a:lnSpc>
              <a:spcPct val="90000"/>
            </a:lnSpc>
            <a:spcBef>
              <a:spcPct val="0"/>
            </a:spcBef>
            <a:spcAft>
              <a:spcPct val="15000"/>
            </a:spcAft>
            <a:buChar char="••"/>
          </a:pPr>
          <a:r>
            <a:rPr lang="en-ZA" sz="1400" kern="1200">
              <a:solidFill>
                <a:sysClr val="windowText" lastClr="000000"/>
              </a:solidFill>
              <a:latin typeface="Tw Cen MT"/>
              <a:ea typeface="+mn-ea"/>
              <a:cs typeface="+mn-cs"/>
            </a:rPr>
            <a:t>Identifiseer die navorsingsmetodes wat jy gebruik</a:t>
          </a:r>
        </a:p>
        <a:p>
          <a:pPr marL="114300" lvl="1" indent="-114300" algn="l" defTabSz="622300">
            <a:lnSpc>
              <a:spcPct val="90000"/>
            </a:lnSpc>
            <a:spcBef>
              <a:spcPct val="0"/>
            </a:spcBef>
            <a:spcAft>
              <a:spcPct val="15000"/>
            </a:spcAft>
            <a:buChar char="••"/>
          </a:pPr>
          <a:r>
            <a:rPr lang="en-ZA" sz="1400" kern="1200">
              <a:solidFill>
                <a:sysClr val="windowText" lastClr="000000"/>
              </a:solidFill>
              <a:latin typeface="Tw Cen MT"/>
              <a:ea typeface="+mn-ea"/>
              <a:cs typeface="+mn-cs"/>
            </a:rPr>
            <a:t>Samel toepaslike data en inligting in</a:t>
          </a:r>
        </a:p>
        <a:p>
          <a:pPr marL="114300" lvl="1" indent="-114300" algn="l" defTabSz="622300">
            <a:lnSpc>
              <a:spcPct val="90000"/>
            </a:lnSpc>
            <a:spcBef>
              <a:spcPct val="0"/>
            </a:spcBef>
            <a:spcAft>
              <a:spcPct val="15000"/>
            </a:spcAft>
            <a:buChar char="••"/>
          </a:pPr>
          <a:r>
            <a:rPr lang="en-ZA" sz="1400" kern="1200">
              <a:solidFill>
                <a:sysClr val="windowText" lastClr="000000"/>
              </a:solidFill>
              <a:latin typeface="Tw Cen MT"/>
              <a:ea typeface="+mn-ea"/>
              <a:cs typeface="+mn-cs"/>
            </a:rPr>
            <a:t>Stel 'n vraelys/opname saam en voer dit uit</a:t>
          </a:r>
        </a:p>
        <a:p>
          <a:pPr marL="114300" lvl="1" indent="-114300" algn="l" defTabSz="622300">
            <a:lnSpc>
              <a:spcPct val="90000"/>
            </a:lnSpc>
            <a:spcBef>
              <a:spcPct val="0"/>
            </a:spcBef>
            <a:spcAft>
              <a:spcPct val="15000"/>
            </a:spcAft>
            <a:buChar char="••"/>
          </a:pPr>
          <a:r>
            <a:rPr lang="en-ZA" sz="1400" kern="1200">
              <a:solidFill>
                <a:sysClr val="windowText" lastClr="000000"/>
              </a:solidFill>
              <a:latin typeface="Tw Cen MT"/>
              <a:ea typeface="+mn-ea"/>
              <a:cs typeface="+mn-cs"/>
            </a:rPr>
            <a:t>Handig die Fase 1-dokument in</a:t>
          </a:r>
        </a:p>
      </dsp:txBody>
      <dsp:txXfrm>
        <a:off x="1892807" y="418519"/>
        <a:ext cx="4022217" cy="2136311"/>
      </dsp:txXfrm>
    </dsp:sp>
    <dsp:sp modelId="{3551C4BB-D5C1-460D-B517-67F1E3FC4420}">
      <dsp:nvSpPr>
        <dsp:cNvPr id="0" name=""/>
        <dsp:cNvSpPr/>
      </dsp:nvSpPr>
      <dsp:spPr>
        <a:xfrm>
          <a:off x="0" y="2785006"/>
          <a:ext cx="1478756" cy="158245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42240" tIns="50800" rIns="142240" bIns="50800" numCol="1" spcCol="1270" anchor="ctr" anchorCtr="0">
          <a:noAutofit/>
        </a:bodyPr>
        <a:lstStyle/>
        <a:p>
          <a:pPr lvl="0" algn="r" defTabSz="889000">
            <a:lnSpc>
              <a:spcPct val="90000"/>
            </a:lnSpc>
            <a:spcBef>
              <a:spcPct val="0"/>
            </a:spcBef>
            <a:spcAft>
              <a:spcPct val="35000"/>
            </a:spcAft>
          </a:pPr>
          <a:r>
            <a:rPr lang="en-ZA" sz="2000" b="1" kern="1200">
              <a:solidFill>
                <a:sysClr val="windowText" lastClr="000000"/>
              </a:solidFill>
              <a:latin typeface="Tw Cen MT"/>
              <a:ea typeface="+mn-ea"/>
              <a:cs typeface="+mn-cs"/>
            </a:rPr>
            <a:t>Fase 2</a:t>
          </a:r>
        </a:p>
        <a:p>
          <a:pPr lvl="0" algn="r" defTabSz="889000">
            <a:lnSpc>
              <a:spcPct val="90000"/>
            </a:lnSpc>
            <a:spcBef>
              <a:spcPct val="0"/>
            </a:spcBef>
            <a:spcAft>
              <a:spcPct val="35000"/>
            </a:spcAft>
          </a:pPr>
          <a:r>
            <a:rPr lang="en-ZA" sz="1400" kern="1200">
              <a:solidFill>
                <a:sysClr val="windowText" lastClr="000000"/>
              </a:solidFill>
              <a:latin typeface="Tw Cen MT"/>
              <a:ea typeface="+mn-ea"/>
              <a:cs typeface="+mn-cs"/>
            </a:rPr>
            <a:t>(Kritiese evaluering van inligtingsbronne</a:t>
          </a:r>
        </a:p>
        <a:p>
          <a:pPr lvl="0" algn="r" defTabSz="889000">
            <a:lnSpc>
              <a:spcPct val="90000"/>
            </a:lnSpc>
            <a:spcBef>
              <a:spcPct val="0"/>
            </a:spcBef>
            <a:spcAft>
              <a:spcPct val="35000"/>
            </a:spcAft>
          </a:pPr>
          <a:r>
            <a:rPr lang="en-ZA" sz="1400" kern="1200">
              <a:solidFill>
                <a:sysClr val="windowText" lastClr="000000"/>
              </a:solidFill>
              <a:latin typeface="Tw Cen MT"/>
              <a:ea typeface="+mn-ea"/>
              <a:cs typeface="+mn-cs"/>
            </a:rPr>
            <a:t>Vaslegging en analise van data)</a:t>
          </a:r>
        </a:p>
      </dsp:txBody>
      <dsp:txXfrm>
        <a:off x="0" y="2785006"/>
        <a:ext cx="1478756" cy="1582453"/>
      </dsp:txXfrm>
    </dsp:sp>
    <dsp:sp modelId="{4CBE40B7-44D3-48BB-99E4-616C5A9B3D07}">
      <dsp:nvSpPr>
        <dsp:cNvPr id="0" name=""/>
        <dsp:cNvSpPr/>
      </dsp:nvSpPr>
      <dsp:spPr>
        <a:xfrm>
          <a:off x="1478756" y="2785006"/>
          <a:ext cx="295751" cy="1582453"/>
        </a:xfrm>
        <a:prstGeom prst="leftBrace">
          <a:avLst>
            <a:gd name="adj1" fmla="val 35000"/>
            <a:gd name="adj2" fmla="val 50000"/>
          </a:avLst>
        </a:prstGeom>
        <a:noFill/>
        <a:ln w="19050" cap="flat" cmpd="sng" algn="ctr">
          <a:solidFill>
            <a:sysClr val="windowText" lastClr="000000">
              <a:shade val="60000"/>
              <a:hueOff val="0"/>
              <a:satOff val="0"/>
              <a:lumOff val="0"/>
              <a:alphaOff val="0"/>
            </a:sysClr>
          </a:solidFill>
          <a:prstDash val="solid"/>
        </a:ln>
        <a:effectLst/>
      </dsp:spPr>
      <dsp:style>
        <a:lnRef idx="2">
          <a:scrgbClr r="0" g="0" b="0"/>
        </a:lnRef>
        <a:fillRef idx="0">
          <a:scrgbClr r="0" g="0" b="0"/>
        </a:fillRef>
        <a:effectRef idx="0">
          <a:scrgbClr r="0" g="0" b="0"/>
        </a:effectRef>
        <a:fontRef idx="minor"/>
      </dsp:style>
    </dsp:sp>
    <dsp:sp modelId="{A869B104-580E-44DA-B762-AE234396C8C2}">
      <dsp:nvSpPr>
        <dsp:cNvPr id="0" name=""/>
        <dsp:cNvSpPr/>
      </dsp:nvSpPr>
      <dsp:spPr>
        <a:xfrm>
          <a:off x="1892808" y="2973135"/>
          <a:ext cx="4022217" cy="1206193"/>
        </a:xfrm>
        <a:prstGeom prst="rect">
          <a:avLst/>
        </a:prstGeo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114300" lvl="1" indent="-114300" algn="l" defTabSz="622300">
            <a:lnSpc>
              <a:spcPct val="90000"/>
            </a:lnSpc>
            <a:spcBef>
              <a:spcPct val="0"/>
            </a:spcBef>
            <a:spcAft>
              <a:spcPct val="15000"/>
            </a:spcAft>
            <a:buChar char="••"/>
          </a:pPr>
          <a:r>
            <a:rPr lang="en-ZA" sz="1400" kern="1200">
              <a:solidFill>
                <a:sysClr val="windowText" lastClr="000000"/>
              </a:solidFill>
              <a:latin typeface="Tw Cen MT"/>
              <a:ea typeface="+mn-ea"/>
              <a:cs typeface="+mn-cs"/>
            </a:rPr>
            <a:t>Evalueer inligtingsbronne krities</a:t>
          </a:r>
        </a:p>
        <a:p>
          <a:pPr marL="114300" lvl="1" indent="-114300" algn="l" defTabSz="622300">
            <a:lnSpc>
              <a:spcPct val="90000"/>
            </a:lnSpc>
            <a:spcBef>
              <a:spcPct val="0"/>
            </a:spcBef>
            <a:spcAft>
              <a:spcPct val="15000"/>
            </a:spcAft>
            <a:buChar char="••"/>
          </a:pPr>
          <a:r>
            <a:rPr lang="en-ZA" sz="1400" kern="1200">
              <a:solidFill>
                <a:sysClr val="windowText" lastClr="000000"/>
              </a:solidFill>
              <a:latin typeface="Tw Cen MT"/>
              <a:ea typeface="+mn-ea"/>
              <a:cs typeface="+mn-cs"/>
            </a:rPr>
            <a:t>Som data en inligting op</a:t>
          </a:r>
        </a:p>
        <a:p>
          <a:pPr marL="114300" lvl="1" indent="-114300" algn="l" defTabSz="622300">
            <a:lnSpc>
              <a:spcPct val="90000"/>
            </a:lnSpc>
            <a:spcBef>
              <a:spcPct val="0"/>
            </a:spcBef>
            <a:spcAft>
              <a:spcPct val="15000"/>
            </a:spcAft>
            <a:buChar char="••"/>
          </a:pPr>
          <a:r>
            <a:rPr lang="en-ZA" sz="1400" kern="1200">
              <a:solidFill>
                <a:sysClr val="windowText" lastClr="000000"/>
              </a:solidFill>
              <a:latin typeface="Tw Cen MT"/>
              <a:ea typeface="+mn-ea"/>
              <a:cs typeface="+mn-cs"/>
            </a:rPr>
            <a:t>Ontwerp en gebruik 'n </a:t>
          </a:r>
          <a:r>
            <a:rPr lang="en-ZA" sz="1400" b="1" kern="1200">
              <a:solidFill>
                <a:sysClr val="windowText" lastClr="000000"/>
              </a:solidFill>
              <a:latin typeface="Tw Cen MT"/>
              <a:ea typeface="+mn-ea"/>
              <a:cs typeface="+mn-cs"/>
            </a:rPr>
            <a:t>sigblad</a:t>
          </a:r>
          <a:r>
            <a:rPr lang="en-ZA" sz="1400" kern="1200">
              <a:solidFill>
                <a:sysClr val="windowText" lastClr="000000"/>
              </a:solidFill>
              <a:latin typeface="Tw Cen MT"/>
              <a:ea typeface="+mn-ea"/>
              <a:cs typeface="+mn-cs"/>
            </a:rPr>
            <a:t> en </a:t>
          </a:r>
          <a:r>
            <a:rPr lang="en-ZA" sz="1400" b="1" kern="1200">
              <a:solidFill>
                <a:sysClr val="windowText" lastClr="000000"/>
              </a:solidFill>
              <a:latin typeface="Tw Cen MT"/>
              <a:ea typeface="+mn-ea"/>
              <a:cs typeface="+mn-cs"/>
            </a:rPr>
            <a:t>databasis </a:t>
          </a:r>
          <a:r>
            <a:rPr lang="en-ZA" sz="1400" b="0" kern="1200">
              <a:solidFill>
                <a:sysClr val="windowText" lastClr="000000"/>
              </a:solidFill>
              <a:latin typeface="Tw Cen MT"/>
              <a:ea typeface="+mn-ea"/>
              <a:cs typeface="+mn-cs"/>
            </a:rPr>
            <a:t>om vraelys-resultate en ander data/statestiek wat ingesamel is, te analiseer</a:t>
          </a:r>
          <a:r>
            <a:rPr lang="en-ZA" sz="1400" kern="1200">
              <a:solidFill>
                <a:sysClr val="windowText" lastClr="000000"/>
              </a:solidFill>
              <a:latin typeface="Tw Cen MT"/>
              <a:ea typeface="+mn-ea"/>
              <a:cs typeface="+mn-cs"/>
            </a:rPr>
            <a:t> </a:t>
          </a:r>
        </a:p>
        <a:p>
          <a:pPr marL="114300" lvl="1" indent="-114300" algn="l" defTabSz="622300">
            <a:lnSpc>
              <a:spcPct val="90000"/>
            </a:lnSpc>
            <a:spcBef>
              <a:spcPct val="0"/>
            </a:spcBef>
            <a:spcAft>
              <a:spcPct val="15000"/>
            </a:spcAft>
            <a:buChar char="••"/>
          </a:pPr>
          <a:r>
            <a:rPr lang="en-ZA" sz="1400" kern="1200">
              <a:solidFill>
                <a:sysClr val="windowText" lastClr="000000"/>
              </a:solidFill>
              <a:latin typeface="Tw Cen MT"/>
              <a:ea typeface="+mn-ea"/>
              <a:cs typeface="+mn-cs"/>
            </a:rPr>
            <a:t>Handig die Fase 2-dokumente in</a:t>
          </a:r>
        </a:p>
      </dsp:txBody>
      <dsp:txXfrm>
        <a:off x="1892808" y="2973135"/>
        <a:ext cx="4022217" cy="1206193"/>
      </dsp:txXfrm>
    </dsp:sp>
    <dsp:sp modelId="{2DA5E804-56AD-4E8F-A801-8DEE51EE9D8C}">
      <dsp:nvSpPr>
        <dsp:cNvPr id="0" name=""/>
        <dsp:cNvSpPr/>
      </dsp:nvSpPr>
      <dsp:spPr>
        <a:xfrm>
          <a:off x="0" y="4656976"/>
          <a:ext cx="1478756" cy="126596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49352" tIns="53340" rIns="149352" bIns="53340" numCol="1" spcCol="1270" anchor="ctr" anchorCtr="0">
          <a:noAutofit/>
        </a:bodyPr>
        <a:lstStyle/>
        <a:p>
          <a:pPr lvl="0" algn="r" defTabSz="933450">
            <a:lnSpc>
              <a:spcPct val="90000"/>
            </a:lnSpc>
            <a:spcBef>
              <a:spcPct val="0"/>
            </a:spcBef>
            <a:spcAft>
              <a:spcPct val="35000"/>
            </a:spcAft>
          </a:pPr>
          <a:r>
            <a:rPr lang="en-ZA" sz="2100" b="1" kern="1200">
              <a:solidFill>
                <a:sysClr val="windowText" lastClr="000000"/>
              </a:solidFill>
              <a:latin typeface="Tw Cen MT"/>
              <a:ea typeface="+mn-ea"/>
              <a:cs typeface="+mn-cs"/>
            </a:rPr>
            <a:t>Fase 3</a:t>
          </a:r>
        </a:p>
        <a:p>
          <a:pPr lvl="0" algn="r" defTabSz="933450">
            <a:lnSpc>
              <a:spcPct val="90000"/>
            </a:lnSpc>
            <a:spcBef>
              <a:spcPct val="0"/>
            </a:spcBef>
            <a:spcAft>
              <a:spcPct val="35000"/>
            </a:spcAft>
          </a:pPr>
          <a:r>
            <a:rPr lang="en-ZA" sz="1400" kern="1200">
              <a:solidFill>
                <a:sysClr val="windowText" lastClr="000000"/>
              </a:solidFill>
              <a:latin typeface="Tw Cen MT"/>
              <a:ea typeface="+mn-ea"/>
              <a:cs typeface="+mn-cs"/>
            </a:rPr>
            <a:t>(Bevindinge, gevolgtrekkings en verslagdoening)</a:t>
          </a:r>
        </a:p>
      </dsp:txBody>
      <dsp:txXfrm>
        <a:off x="0" y="4656976"/>
        <a:ext cx="1478756" cy="1265962"/>
      </dsp:txXfrm>
    </dsp:sp>
    <dsp:sp modelId="{24093CE0-1A44-48EA-9F98-3128392139CE}">
      <dsp:nvSpPr>
        <dsp:cNvPr id="0" name=""/>
        <dsp:cNvSpPr/>
      </dsp:nvSpPr>
      <dsp:spPr>
        <a:xfrm>
          <a:off x="1478756" y="4597634"/>
          <a:ext cx="295751" cy="1384646"/>
        </a:xfrm>
        <a:prstGeom prst="leftBrace">
          <a:avLst>
            <a:gd name="adj1" fmla="val 35000"/>
            <a:gd name="adj2" fmla="val 50000"/>
          </a:avLst>
        </a:prstGeom>
        <a:noFill/>
        <a:ln w="19050" cap="flat" cmpd="sng" algn="ctr">
          <a:solidFill>
            <a:sysClr val="windowText" lastClr="000000">
              <a:shade val="60000"/>
              <a:hueOff val="0"/>
              <a:satOff val="0"/>
              <a:lumOff val="0"/>
              <a:alphaOff val="0"/>
            </a:sysClr>
          </a:solidFill>
          <a:prstDash val="solid"/>
        </a:ln>
        <a:effectLst/>
      </dsp:spPr>
      <dsp:style>
        <a:lnRef idx="2">
          <a:scrgbClr r="0" g="0" b="0"/>
        </a:lnRef>
        <a:fillRef idx="0">
          <a:scrgbClr r="0" g="0" b="0"/>
        </a:fillRef>
        <a:effectRef idx="0">
          <a:scrgbClr r="0" g="0" b="0"/>
        </a:effectRef>
        <a:fontRef idx="minor"/>
      </dsp:style>
    </dsp:sp>
    <dsp:sp modelId="{6A8202FC-2764-45F4-8F3B-FD060F63AD5F}">
      <dsp:nvSpPr>
        <dsp:cNvPr id="0" name=""/>
        <dsp:cNvSpPr/>
      </dsp:nvSpPr>
      <dsp:spPr>
        <a:xfrm>
          <a:off x="1892808" y="4597634"/>
          <a:ext cx="4022217" cy="1384646"/>
        </a:xfrm>
        <a:prstGeom prst="rect">
          <a:avLst/>
        </a:prstGeom>
        <a:solidFill>
          <a:sysClr val="window" lastClr="FFFFFF">
            <a:hueOff val="0"/>
            <a:satOff val="0"/>
            <a:lumOff val="0"/>
            <a:alphaOff val="0"/>
          </a:sysClr>
        </a:solidFill>
        <a:ln w="1905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114300" lvl="1" indent="-114300" algn="l" defTabSz="622300">
            <a:lnSpc>
              <a:spcPct val="90000"/>
            </a:lnSpc>
            <a:spcBef>
              <a:spcPct val="0"/>
            </a:spcBef>
            <a:spcAft>
              <a:spcPct val="15000"/>
            </a:spcAft>
            <a:buChar char="••"/>
          </a:pPr>
          <a:r>
            <a:rPr lang="en-ZA" sz="1400" kern="1200">
              <a:solidFill>
                <a:sysClr val="windowText" lastClr="000000"/>
              </a:solidFill>
              <a:latin typeface="Tw Cen MT"/>
              <a:ea typeface="+mn-ea"/>
              <a:cs typeface="+mn-cs"/>
            </a:rPr>
            <a:t>Berei jou bevindinge, gevolgtrekkings en aanbevelings in jou eie woorde voor</a:t>
          </a:r>
        </a:p>
        <a:p>
          <a:pPr marL="114300" lvl="1" indent="-114300" algn="l" defTabSz="622300">
            <a:lnSpc>
              <a:spcPct val="90000"/>
            </a:lnSpc>
            <a:spcBef>
              <a:spcPct val="0"/>
            </a:spcBef>
            <a:spcAft>
              <a:spcPct val="15000"/>
            </a:spcAft>
            <a:buChar char="••"/>
          </a:pPr>
          <a:r>
            <a:rPr lang="en-ZA" sz="1400" kern="1200">
              <a:solidFill>
                <a:sysClr val="windowText" lastClr="000000"/>
              </a:solidFill>
              <a:latin typeface="Tw Cen MT"/>
              <a:ea typeface="+mn-ea"/>
              <a:cs typeface="+mn-cs"/>
            </a:rPr>
            <a:t>Stel 'n verslag m.b.v. die woordverwerker saam en skep 'n webtuiste om verslag te doen van die proses, bevindinge en aanbevelings</a:t>
          </a:r>
        </a:p>
        <a:p>
          <a:pPr marL="114300" lvl="1" indent="-114300" algn="l" defTabSz="622300">
            <a:lnSpc>
              <a:spcPct val="90000"/>
            </a:lnSpc>
            <a:spcBef>
              <a:spcPct val="0"/>
            </a:spcBef>
            <a:spcAft>
              <a:spcPct val="15000"/>
            </a:spcAft>
            <a:buChar char="••"/>
          </a:pPr>
          <a:r>
            <a:rPr lang="en-ZA" sz="1400" kern="1200">
              <a:solidFill>
                <a:sysClr val="windowText" lastClr="000000"/>
              </a:solidFill>
              <a:latin typeface="Tw Cen MT"/>
              <a:ea typeface="+mn-ea"/>
              <a:cs typeface="+mn-cs"/>
            </a:rPr>
            <a:t>Handig die Fase 3 finale verslag, webruiste en ondersteunende dokumente in</a:t>
          </a:r>
        </a:p>
      </dsp:txBody>
      <dsp:txXfrm>
        <a:off x="1892808" y="4597634"/>
        <a:ext cx="4022217" cy="1384646"/>
      </dsp:txXfrm>
    </dsp:sp>
  </dsp:spTree>
</dsp:drawing>
</file>

<file path=word/diagrams/layout1.xml><?xml version="1.0" encoding="utf-8"?>
<dgm:layoutDef xmlns:dgm="http://schemas.openxmlformats.org/drawingml/2006/diagram" xmlns:a="http://schemas.openxmlformats.org/drawingml/2006/main" uniqueId="urn:diagrams.loki3.com/BracketList+Icon">
  <dgm:title val="Vertical Bracket List"/>
  <dgm:desc val="Use to show grouped blocks of information.  Works well with large amounts of Level 2 text."/>
  <dgm:catLst>
    <dgm:cat type="list" pri="4110"/>
    <dgm:cat type="officeonline" pri="3000"/>
  </dgm:catLst>
  <dgm:sampData>
    <dgm:dataModel>
      <dgm:ptLst>
        <dgm:pt modelId="0" type="doc"/>
        <dgm:pt modelId="1">
          <dgm:prSet phldr="1"/>
        </dgm:pt>
        <dgm:pt modelId="11">
          <dgm:prSet phldr="1"/>
        </dgm:pt>
        <dgm:pt modelId="2">
          <dgm:prSet phldr="1"/>
        </dgm:pt>
        <dgm:pt modelId="21">
          <dgm:prSet phldr="1"/>
        </dgm:pt>
      </dgm:ptLst>
      <dgm:cxnLst>
        <dgm:cxn modelId="3" srcId="0" destId="1" srcOrd="0" destOrd="0"/>
        <dgm:cxn modelId="4" srcId="1" destId="11" srcOrd="0" destOrd="0"/>
        <dgm:cxn modelId="5" srcId="0" destId="2" srcOrd="0" destOrd="0"/>
        <dgm:cxn modelId="6" srcId="2" destId="21" srcOrd="0" destOrd="0"/>
      </dgm:cxnLst>
      <dgm:bg/>
      <dgm:whole/>
    </dgm:dataModel>
  </dgm:sampData>
  <dgm:styleData useDef="1">
    <dgm:dataModel>
      <dgm:ptLst/>
      <dgm:bg/>
      <dgm:whole/>
    </dgm:dataModel>
  </dgm:styleData>
  <dgm:clrData useDef="1">
    <dgm:dataModel>
      <dgm:pt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V" refType="primFontSz" refFor="des" refForName="parTx" fact="0.1"/>
      <dgm:constr type="primFontSz" for="des" forName="parTx" val="65"/>
      <dgm:constr type="primFontSz" for="des" forName="desTx" refType="primFontSz" refFor="des" refForName="parTx"/>
      <dgm:constr type="h" for="des" forName="parTx" refType="primFontSz" refFor="des" refForName="parTx" fact="0.55"/>
      <dgm:constr type="h" for="des" forName="bracket" refType="primFontSz" refFor="des" refForName="parTx" fact="0.55"/>
      <dgm:constr type="h" for="des" forName="desTx" refType="primFontSz" refFor="des" refForName="parTx" fact="0.55"/>
    </dgm:constrLst>
    <dgm:ruleLst>
      <dgm:rule type="primFontSz" for="des" forName="parTx" val="5" fact="NaN" max="NaN"/>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Tx" refType="w" fact="0.25"/>
          <dgm:constr type="w" for="ch" forName="bracket" refType="w" fact="0.05"/>
          <dgm:constr type="w" for="ch" forName="spH" refType="w" fact="0.02"/>
          <dgm:constr type="w" for="ch" forName="desTx" refType="w" fact="0.68"/>
          <dgm:constr type="h" for="ch" forName="bracket" refType="h" refFor="ch" refForName="desTx" op="gte"/>
          <dgm:constr type="h" for="ch" forName="bracket" refType="h" refFor="ch" refForName="parTx" op="gte"/>
          <dgm:constr type="h" for="ch" forName="desTx" refType="h" refFor="ch" refForName="parTx" op="gte"/>
        </dgm:constrLst>
        <dgm:ruleLst/>
        <dgm:layoutNode name="parTx" styleLbl="revTx">
          <dgm:varLst>
            <dgm:chMax val="1"/>
            <dgm:bulletEnabled val="1"/>
          </dgm:varLst>
          <dgm:choose name="Name8">
            <dgm:if name="Name9" func="var" arg="dir" op="equ" val="norm">
              <dgm:alg type="tx">
                <dgm:param type="parTxLTRAlign" val="r"/>
              </dgm:alg>
            </dgm:if>
            <dgm:else name="Name10">
              <dgm:alg type="tx">
                <dgm:param type="parTxLTRAlign" val="l"/>
              </dgm:alg>
            </dgm:else>
          </dgm:choose>
          <dgm:shape xmlns:r="http://schemas.openxmlformats.org/officeDocument/2006/relationships" type="rect" r:blip="">
            <dgm:adjLst/>
          </dgm:shape>
          <dgm:presOf axis="self" ptType="node"/>
          <dgm:constrLst>
            <dgm:constr type="tMarg" refType="primFontSz" fact="0.2"/>
            <dgm:constr type="bMarg" refType="primFontSz" fact="0.2"/>
          </dgm:constrLst>
          <dgm:ruleLst>
            <dgm:rule type="h" val="INF" fact="NaN" max="NaN"/>
          </dgm:ruleLst>
        </dgm:layoutNode>
        <dgm:layoutNode name="bracket" styleLbl="parChTrans1D1">
          <dgm:alg type="sp"/>
          <dgm:choose name="Name11">
            <dgm:if name="Name12" func="var" arg="dir" op="equ" val="norm">
              <dgm:shape xmlns:r="http://schemas.openxmlformats.org/officeDocument/2006/relationships" type="leftBrace" r:blip="">
                <dgm:adjLst>
                  <dgm:adj idx="1" val="0.35"/>
                </dgm:adjLst>
              </dgm:shape>
            </dgm:if>
            <dgm:else name="Name13">
              <dgm:shape xmlns:r="http://schemas.openxmlformats.org/officeDocument/2006/relationships" rot="180" type="leftBrace" r:blip="">
                <dgm:adjLst>
                  <dgm:adj idx="1" val="0.35"/>
                </dgm:adjLst>
              </dgm:shape>
            </dgm:else>
          </dgm:choose>
          <dgm:presOf/>
        </dgm:layoutNode>
        <dgm:layoutNode name="spH">
          <dgm:alg type="sp"/>
        </dgm:layoutNode>
        <dgm:choose name="Name14">
          <dgm:if name="Name15" axis="ch" ptType="node" func="cnt" op="gte" val="1">
            <dgm:layoutNode name="desTx" styleLbl="node1">
              <dgm:varLst>
                <dgm:bulletEnabled val="1"/>
              </dgm:varLst>
              <dgm:alg type="tx">
                <dgm:param type="stBulletLvl" val="1"/>
                <dgm:param type="txAnchorVertCh" val="mid"/>
              </dgm:alg>
              <dgm:shape xmlns:r="http://schemas.openxmlformats.org/officeDocument/2006/relationships" type="rect" r:blip="">
                <dgm:adjLst/>
              </dgm:shape>
              <dgm:presOf axis="des" ptType="node"/>
              <dgm:constrLst>
                <dgm:constr type="secFontSz" refType="primFontSz"/>
                <dgm:constr type="tMarg" refType="primFontSz" fact="0.3"/>
                <dgm:constr type="bMarg" refType="primFontSz" fact="0.3"/>
                <dgm:constr type="lMarg" refType="primFontSz" fact="0.3"/>
                <dgm:constr type="rMarg" refType="primFontSz" fact="0.3"/>
              </dgm:constrLst>
              <dgm:ruleLst>
                <dgm:rule type="h" val="INF" fact="NaN" max="NaN"/>
              </dgm:ruleLst>
            </dgm:layoutNode>
          </dgm:if>
          <dgm:else name="Name16"/>
        </dgm:choose>
      </dgm:layoutNode>
      <dgm:forEach name="Name17" axis="followSib" ptType="sibTrans" cnt="1">
        <dgm:layoutNode name="spV">
          <dgm:alg type="sp"/>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_rels/theme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theme1.xml><?xml version="1.0" encoding="utf-8"?>
<a:theme xmlns:a="http://schemas.openxmlformats.org/drawingml/2006/main" name="Median">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Median">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dian">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blipFill>
          <a:blip xmlns:r="http://schemas.openxmlformats.org/officeDocument/2006/relationships" r:embed="rId1">
            <a:duotone>
              <a:schemeClr val="phClr">
                <a:shade val="90000"/>
                <a:satMod val="140000"/>
              </a:schemeClr>
              <a:schemeClr val="phClr">
                <a:satMod val="120000"/>
              </a:schemeClr>
            </a:duotone>
          </a:blip>
          <a:tile tx="0" ty="0" sx="100000" sy="100000" flip="none" algn="tl"/>
        </a:blipFill>
        <a:blipFill>
          <a:blip xmlns:r="http://schemas.openxmlformats.org/officeDocument/2006/relationships" r:embed="rId2">
            <a:duotone>
              <a:schemeClr val="phClr">
                <a:shade val="90000"/>
                <a:satMod val="140000"/>
              </a:schemeClr>
              <a:schemeClr val="phClr">
                <a:satMod val="12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2013-01-01T00:00:00</PublishDate>
  <Abstract>Intructions to learners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7D83743-F3AA-4DDC-9C94-00BBDEBFD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51</Pages>
  <Words>14090</Words>
  <Characters>80317</Characters>
  <Application>Microsoft Office Word</Application>
  <DocSecurity>0</DocSecurity>
  <Lines>669</Lines>
  <Paragraphs>188</Paragraphs>
  <ScaleCrop>false</ScaleCrop>
  <HeadingPairs>
    <vt:vector size="2" baseType="variant">
      <vt:variant>
        <vt:lpstr>Title</vt:lpstr>
      </vt:variant>
      <vt:variant>
        <vt:i4>1</vt:i4>
      </vt:variant>
    </vt:vector>
  </HeadingPairs>
  <TitlesOfParts>
    <vt:vector size="1" baseType="lpstr">
      <vt:lpstr>Rekenaartoepassingstegnologie</vt:lpstr>
    </vt:vector>
  </TitlesOfParts>
  <Company>GradE 11 – 2013</Company>
  <LinksUpToDate>false</LinksUpToDate>
  <CharactersWithSpaces>94219</CharactersWithSpaces>
  <SharedDoc>false</SharedDoc>
  <HLinks>
    <vt:vector size="12" baseType="variant">
      <vt:variant>
        <vt:i4>4653137</vt:i4>
      </vt:variant>
      <vt:variant>
        <vt:i4>0</vt:i4>
      </vt:variant>
      <vt:variant>
        <vt:i4>0</vt:i4>
      </vt:variant>
      <vt:variant>
        <vt:i4>5</vt:i4>
      </vt:variant>
      <vt:variant>
        <vt:lpwstr>http://www.news24.com/SciTech/SA-ranks-high-in-cyber-crime-20110327-2</vt:lpwstr>
      </vt:variant>
      <vt:variant>
        <vt:lpwstr/>
      </vt:variant>
      <vt:variant>
        <vt:i4>5111895</vt:i4>
      </vt:variant>
      <vt:variant>
        <vt:i4>0</vt:i4>
      </vt:variant>
      <vt:variant>
        <vt:i4>0</vt:i4>
      </vt:variant>
      <vt:variant>
        <vt:i4>5</vt:i4>
      </vt:variant>
      <vt:variant>
        <vt:lpwstr>http://www.pcworld.com/article/157106/17_highrisk_security_threats_and_how_to_fix_them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Rekenaartoepassingstegnologie</dc:title>
  <dc:subject>Praktiese Assesseringstaak</dc:subject>
  <dc:creator>DBE</dc:creator>
  <cp:lastModifiedBy>Labuscagne.C</cp:lastModifiedBy>
  <cp:revision>2</cp:revision>
  <cp:lastPrinted>2012-11-15T11:50:00Z</cp:lastPrinted>
  <dcterms:created xsi:type="dcterms:W3CDTF">2015-02-26T12:34:00Z</dcterms:created>
  <dcterms:modified xsi:type="dcterms:W3CDTF">2015-02-26T12:34:00Z</dcterms:modified>
</cp:coreProperties>
</file>