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97" w:type="pct"/>
        <w:jc w:val="center"/>
        <w:tblLook w:val="04A0" w:firstRow="1" w:lastRow="0" w:firstColumn="1" w:lastColumn="0" w:noHBand="0" w:noVBand="1"/>
      </w:tblPr>
      <w:tblGrid>
        <w:gridCol w:w="10333"/>
      </w:tblGrid>
      <w:tr w:rsidR="000B2CF6" w:rsidRPr="00857090" w:rsidTr="00311762">
        <w:trPr>
          <w:trHeight w:val="2880"/>
          <w:jc w:val="center"/>
        </w:trPr>
        <w:tc>
          <w:tcPr>
            <w:tcW w:w="5000" w:type="pct"/>
          </w:tcPr>
          <w:p w:rsidR="000B2CF6" w:rsidRPr="00857090" w:rsidRDefault="007F06B0" w:rsidP="00336864">
            <w:pPr>
              <w:pStyle w:val="NoSpacing"/>
              <w:jc w:val="center"/>
              <w:rPr>
                <w:rFonts w:asciiTheme="majorHAnsi" w:eastAsiaTheme="majorEastAsia" w:hAnsiTheme="majorHAnsi" w:cstheme="majorBidi"/>
                <w:caps/>
              </w:rPr>
            </w:pPr>
            <w:sdt>
              <w:sdtPr>
                <w:rPr>
                  <w:rFonts w:asciiTheme="majorHAnsi" w:eastAsiaTheme="majorEastAsia" w:hAnsiTheme="majorHAnsi" w:cstheme="majorBidi"/>
                  <w:caps/>
                  <w:sz w:val="24"/>
                  <w:szCs w:val="24"/>
                  <w:lang w:eastAsia="ru-RU"/>
                </w:rPr>
                <w:id w:val="82613918"/>
                <w:picture/>
              </w:sdtPr>
              <w:sdtEndPr/>
              <w:sdtContent>
                <w:r w:rsidR="000B2CF6" w:rsidRPr="00857090">
                  <w:rPr>
                    <w:rFonts w:asciiTheme="majorHAnsi" w:eastAsiaTheme="majorEastAsia" w:hAnsiTheme="majorHAnsi" w:cstheme="majorBidi"/>
                    <w:caps/>
                    <w:noProof/>
                    <w:sz w:val="24"/>
                    <w:szCs w:val="24"/>
                  </w:rPr>
                  <w:drawing>
                    <wp:inline distT="0" distB="0" distL="0" distR="0" wp14:anchorId="0999CFDC" wp14:editId="6CC7D960">
                      <wp:extent cx="2954909" cy="107830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tretch>
                                <a:fillRect/>
                              </a:stretch>
                            </pic:blipFill>
                            <pic:spPr bwMode="auto">
                              <a:xfrm>
                                <a:off x="0" y="0"/>
                                <a:ext cx="2957438" cy="1079225"/>
                              </a:xfrm>
                              <a:prstGeom prst="rect">
                                <a:avLst/>
                              </a:prstGeom>
                              <a:noFill/>
                              <a:ln w="9525">
                                <a:noFill/>
                                <a:miter lim="800000"/>
                                <a:headEnd/>
                                <a:tailEnd/>
                              </a:ln>
                            </pic:spPr>
                          </pic:pic>
                        </a:graphicData>
                      </a:graphic>
                    </wp:inline>
                  </w:drawing>
                </w:r>
              </w:sdtContent>
            </w:sdt>
          </w:p>
        </w:tc>
      </w:tr>
      <w:tr w:rsidR="000B2CF6" w:rsidRPr="00857090" w:rsidTr="00311762">
        <w:trPr>
          <w:trHeight w:val="1440"/>
          <w:jc w:val="center"/>
        </w:trPr>
        <w:sdt>
          <w:sdtPr>
            <w:rPr>
              <w:rFonts w:asciiTheme="majorHAnsi" w:eastAsiaTheme="majorEastAsia" w:hAnsiTheme="majorHAnsi" w:cstheme="majorBidi"/>
              <w:sz w:val="80"/>
              <w:szCs w:val="80"/>
            </w:rPr>
            <w:alias w:val="Title"/>
            <w:id w:val="14928189"/>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94B6D2" w:themeColor="accent1"/>
                </w:tcBorders>
                <w:vAlign w:val="center"/>
              </w:tcPr>
              <w:p w:rsidR="000B2CF6" w:rsidRPr="00857090" w:rsidRDefault="00311762" w:rsidP="00311762">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Rekenaartoepassingstegnologie</w:t>
                </w:r>
              </w:p>
            </w:tc>
          </w:sdtContent>
        </w:sdt>
      </w:tr>
      <w:tr w:rsidR="000B2CF6" w:rsidRPr="00857090" w:rsidTr="00311762">
        <w:trPr>
          <w:trHeight w:val="720"/>
          <w:jc w:val="center"/>
        </w:trPr>
        <w:sdt>
          <w:sdtPr>
            <w:rPr>
              <w:rFonts w:asciiTheme="majorHAnsi" w:eastAsiaTheme="majorEastAsia" w:hAnsiTheme="majorHAnsi" w:cstheme="majorBidi"/>
              <w:b/>
              <w:sz w:val="72"/>
              <w:szCs w:val="44"/>
            </w:rPr>
            <w:alias w:val="Subtitle"/>
            <w:id w:val="14928190"/>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94B6D2" w:themeColor="accent1"/>
                </w:tcBorders>
                <w:vAlign w:val="center"/>
              </w:tcPr>
              <w:p w:rsidR="000B2CF6" w:rsidRPr="00857090" w:rsidRDefault="00311762" w:rsidP="00311762">
                <w:pPr>
                  <w:pStyle w:val="NoSpacing"/>
                  <w:tabs>
                    <w:tab w:val="left" w:pos="734"/>
                  </w:tabs>
                  <w:jc w:val="center"/>
                  <w:rPr>
                    <w:rFonts w:asciiTheme="majorHAnsi" w:eastAsiaTheme="majorEastAsia" w:hAnsiTheme="majorHAnsi" w:cstheme="majorBidi"/>
                    <w:sz w:val="44"/>
                    <w:szCs w:val="44"/>
                  </w:rPr>
                </w:pPr>
                <w:r w:rsidRPr="00311762">
                  <w:rPr>
                    <w:rFonts w:asciiTheme="majorHAnsi" w:eastAsiaTheme="majorEastAsia" w:hAnsiTheme="majorHAnsi" w:cstheme="majorBidi"/>
                    <w:b/>
                    <w:sz w:val="72"/>
                    <w:szCs w:val="44"/>
                  </w:rPr>
                  <w:t>Praktiese Assesseringstaak</w:t>
                </w:r>
              </w:p>
            </w:tc>
          </w:sdtContent>
        </w:sdt>
      </w:tr>
      <w:tr w:rsidR="000B2CF6" w:rsidRPr="00857090" w:rsidTr="00311762">
        <w:trPr>
          <w:trHeight w:val="360"/>
          <w:jc w:val="center"/>
        </w:trPr>
        <w:tc>
          <w:tcPr>
            <w:tcW w:w="5000" w:type="pct"/>
            <w:vAlign w:val="center"/>
          </w:tcPr>
          <w:p w:rsidR="000B2CF6" w:rsidRPr="00857090" w:rsidRDefault="000B2CF6" w:rsidP="00336864">
            <w:pPr>
              <w:pStyle w:val="NoSpacing"/>
              <w:jc w:val="center"/>
            </w:pPr>
          </w:p>
        </w:tc>
      </w:tr>
      <w:tr w:rsidR="000B2CF6" w:rsidRPr="00857090" w:rsidTr="00311762">
        <w:trPr>
          <w:trHeight w:val="360"/>
          <w:jc w:val="center"/>
        </w:trPr>
        <w:tc>
          <w:tcPr>
            <w:tcW w:w="5000" w:type="pct"/>
            <w:vAlign w:val="center"/>
          </w:tcPr>
          <w:p w:rsidR="000B2CF6" w:rsidRPr="00857090" w:rsidRDefault="000B2CF6" w:rsidP="00336864">
            <w:pPr>
              <w:pStyle w:val="NoSpacing"/>
              <w:jc w:val="center"/>
              <w:rPr>
                <w:b/>
                <w:bCs/>
              </w:rPr>
            </w:pPr>
          </w:p>
        </w:tc>
      </w:tr>
      <w:tr w:rsidR="000B2CF6" w:rsidRPr="00857090" w:rsidTr="00311762">
        <w:trPr>
          <w:trHeight w:val="360"/>
          <w:jc w:val="center"/>
        </w:trPr>
        <w:tc>
          <w:tcPr>
            <w:tcW w:w="5000" w:type="pct"/>
            <w:vAlign w:val="center"/>
          </w:tcPr>
          <w:p w:rsidR="000B2CF6" w:rsidRDefault="000B2CF6" w:rsidP="00336864">
            <w:pPr>
              <w:pStyle w:val="NoSpacing"/>
              <w:jc w:val="center"/>
              <w:rPr>
                <w:b/>
                <w:bCs/>
                <w:sz w:val="44"/>
              </w:rPr>
            </w:pPr>
            <w:r w:rsidRPr="00857090">
              <w:rPr>
                <w:b/>
                <w:bCs/>
                <w:sz w:val="44"/>
              </w:rPr>
              <w:t>Graad 11</w:t>
            </w:r>
          </w:p>
          <w:p w:rsidR="00311762" w:rsidRPr="00857090" w:rsidRDefault="00311762" w:rsidP="00336864">
            <w:pPr>
              <w:pStyle w:val="NoSpacing"/>
              <w:jc w:val="center"/>
              <w:rPr>
                <w:b/>
                <w:bCs/>
                <w:sz w:val="44"/>
              </w:rPr>
            </w:pPr>
          </w:p>
          <w:p w:rsidR="000B2CF6" w:rsidRPr="00857090" w:rsidRDefault="00927D70" w:rsidP="00336864">
            <w:pPr>
              <w:pStyle w:val="NoSpacing"/>
              <w:jc w:val="center"/>
              <w:rPr>
                <w:b/>
                <w:bCs/>
                <w:sz w:val="36"/>
              </w:rPr>
            </w:pPr>
            <w:r>
              <w:rPr>
                <w:b/>
                <w:bCs/>
                <w:sz w:val="44"/>
              </w:rPr>
              <w:t>2015</w:t>
            </w:r>
          </w:p>
        </w:tc>
      </w:tr>
    </w:tbl>
    <w:sdt>
      <w:sdtPr>
        <w:rPr>
          <w:rFonts w:asciiTheme="majorHAnsi" w:eastAsiaTheme="majorEastAsia" w:hAnsiTheme="majorHAnsi" w:cstheme="majorBidi"/>
          <w:b/>
          <w:sz w:val="52"/>
          <w:szCs w:val="44"/>
          <w:lang w:eastAsia="en-US"/>
        </w:rPr>
        <w:id w:val="29854661"/>
        <w:docPartObj>
          <w:docPartGallery w:val="Cover Pages"/>
          <w:docPartUnique/>
        </w:docPartObj>
      </w:sdtPr>
      <w:sdtEndPr>
        <w:rPr>
          <w:rFonts w:ascii="Cambria" w:eastAsia="Times New Roman" w:hAnsi="Cambria" w:cs="Times New Roman"/>
          <w:b w:val="0"/>
          <w:sz w:val="22"/>
          <w:szCs w:val="22"/>
          <w:lang w:bidi="en-US"/>
        </w:rPr>
      </w:sdtEndPr>
      <w:sdtContent>
        <w:p w:rsidR="007E7B0A" w:rsidRPr="00857090" w:rsidRDefault="007E7B0A">
          <w:pPr>
            <w:rPr>
              <w:sz w:val="40"/>
            </w:rPr>
          </w:pPr>
        </w:p>
        <w:p w:rsidR="007E7B0A" w:rsidRPr="00857090" w:rsidRDefault="007E7B0A"/>
        <w:tbl>
          <w:tblPr>
            <w:tblpPr w:leftFromText="187" w:rightFromText="187" w:horzAnchor="margin" w:tblpXSpec="center" w:tblpYSpec="bottom"/>
            <w:tblW w:w="5000" w:type="pct"/>
            <w:tblLook w:val="04A0" w:firstRow="1" w:lastRow="0" w:firstColumn="1" w:lastColumn="0" w:noHBand="0" w:noVBand="1"/>
          </w:tblPr>
          <w:tblGrid>
            <w:gridCol w:w="9515"/>
          </w:tblGrid>
          <w:tr w:rsidR="007E7B0A" w:rsidRPr="00857090">
            <w:tc>
              <w:tcPr>
                <w:tcW w:w="5000" w:type="pct"/>
              </w:tcPr>
              <w:p w:rsidR="007E7B0A" w:rsidRPr="00857090" w:rsidRDefault="007E7B0A" w:rsidP="005F7E95">
                <w:pPr>
                  <w:pStyle w:val="NoSpacing"/>
                </w:pPr>
              </w:p>
            </w:tc>
          </w:tr>
        </w:tbl>
        <w:p w:rsidR="002B04E0" w:rsidRPr="00857090" w:rsidRDefault="002B04E0">
          <w:pPr>
            <w:sectPr w:rsidR="002B04E0" w:rsidRPr="00857090" w:rsidSect="005F7E95">
              <w:headerReference w:type="default" r:id="rId11"/>
              <w:footerReference w:type="default" r:id="rId12"/>
              <w:pgSz w:w="11907" w:h="16840" w:code="9"/>
              <w:pgMar w:top="1247" w:right="1304" w:bottom="1247" w:left="1304" w:header="720" w:footer="720" w:gutter="0"/>
              <w:cols w:space="720"/>
              <w:titlePg/>
              <w:docGrid w:linePitch="326"/>
            </w:sectPr>
          </w:pPr>
        </w:p>
        <w:p w:rsidR="007E7B0A" w:rsidRPr="00857090" w:rsidRDefault="007E7B0A"/>
        <w:p w:rsidR="00832074" w:rsidRDefault="001905E0">
          <w:pPr>
            <w:pStyle w:val="TOC1"/>
            <w:tabs>
              <w:tab w:val="right" w:leader="underscore" w:pos="9289"/>
            </w:tabs>
            <w:rPr>
              <w:rFonts w:eastAsiaTheme="minorEastAsia" w:cstheme="minorBidi"/>
              <w:b w:val="0"/>
              <w:bCs w:val="0"/>
              <w:i w:val="0"/>
              <w:iCs w:val="0"/>
              <w:noProof/>
              <w:sz w:val="22"/>
              <w:szCs w:val="22"/>
              <w:lang w:eastAsia="en-US"/>
            </w:rPr>
          </w:pPr>
          <w:r w:rsidRPr="00857090">
            <w:fldChar w:fldCharType="begin"/>
          </w:r>
          <w:r w:rsidR="002B04E0" w:rsidRPr="00857090">
            <w:instrText xml:space="preserve"> TOC \o "1-2" \h \z \u </w:instrText>
          </w:r>
          <w:r w:rsidRPr="00857090">
            <w:fldChar w:fldCharType="separate"/>
          </w:r>
          <w:hyperlink w:anchor="_Toc412724253" w:history="1">
            <w:r w:rsidR="00832074" w:rsidRPr="004F4C29">
              <w:rPr>
                <w:rStyle w:val="Hyperlink"/>
                <w:rFonts w:ascii="Cambria" w:hAnsi="Cambria"/>
                <w:noProof/>
                <w:spacing w:val="20"/>
                <w:lang w:eastAsia="en-US" w:bidi="en-US"/>
              </w:rPr>
              <w:t>Riglyne vir Onderwysers</w:t>
            </w:r>
            <w:r w:rsidR="00832074">
              <w:rPr>
                <w:noProof/>
                <w:webHidden/>
              </w:rPr>
              <w:tab/>
            </w:r>
            <w:r w:rsidR="00832074">
              <w:rPr>
                <w:noProof/>
                <w:webHidden/>
              </w:rPr>
              <w:fldChar w:fldCharType="begin"/>
            </w:r>
            <w:r w:rsidR="00832074">
              <w:rPr>
                <w:noProof/>
                <w:webHidden/>
              </w:rPr>
              <w:instrText xml:space="preserve"> PAGEREF _Toc412724253 \h </w:instrText>
            </w:r>
            <w:r w:rsidR="00832074">
              <w:rPr>
                <w:noProof/>
                <w:webHidden/>
              </w:rPr>
            </w:r>
            <w:r w:rsidR="00832074">
              <w:rPr>
                <w:noProof/>
                <w:webHidden/>
              </w:rPr>
              <w:fldChar w:fldCharType="separate"/>
            </w:r>
            <w:r w:rsidR="00832074">
              <w:rPr>
                <w:noProof/>
                <w:webHidden/>
              </w:rPr>
              <w:t>1</w:t>
            </w:r>
            <w:r w:rsidR="00832074">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54" w:history="1">
            <w:r w:rsidRPr="004F4C29">
              <w:rPr>
                <w:rStyle w:val="Hyperlink"/>
                <w:rFonts w:ascii="Cambria" w:hAnsi="Cambria"/>
                <w:noProof/>
                <w:spacing w:val="15"/>
                <w:lang w:eastAsia="en-US" w:bidi="en-US"/>
              </w:rPr>
              <w:t>Aan watter vereistes moet leerders voldoen en wat moet hulle verskaf?</w:t>
            </w:r>
            <w:r>
              <w:rPr>
                <w:noProof/>
                <w:webHidden/>
              </w:rPr>
              <w:tab/>
            </w:r>
            <w:r>
              <w:rPr>
                <w:noProof/>
                <w:webHidden/>
              </w:rPr>
              <w:fldChar w:fldCharType="begin"/>
            </w:r>
            <w:r>
              <w:rPr>
                <w:noProof/>
                <w:webHidden/>
              </w:rPr>
              <w:instrText xml:space="preserve"> PAGEREF _Toc412724254 \h </w:instrText>
            </w:r>
            <w:r>
              <w:rPr>
                <w:noProof/>
                <w:webHidden/>
              </w:rPr>
            </w:r>
            <w:r>
              <w:rPr>
                <w:noProof/>
                <w:webHidden/>
              </w:rPr>
              <w:fldChar w:fldCharType="separate"/>
            </w:r>
            <w:r>
              <w:rPr>
                <w:noProof/>
                <w:webHidden/>
              </w:rPr>
              <w:t>1</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55" w:history="1">
            <w:r w:rsidRPr="004F4C29">
              <w:rPr>
                <w:rStyle w:val="Hyperlink"/>
                <w:rFonts w:ascii="Cambria" w:hAnsi="Cambria"/>
                <w:noProof/>
                <w:spacing w:val="15"/>
                <w:lang w:eastAsia="en-US" w:bidi="en-US"/>
              </w:rPr>
              <w:t>Hoe sal leerders te werk gaan?</w:t>
            </w:r>
            <w:r>
              <w:rPr>
                <w:noProof/>
                <w:webHidden/>
              </w:rPr>
              <w:tab/>
            </w:r>
            <w:r>
              <w:rPr>
                <w:noProof/>
                <w:webHidden/>
              </w:rPr>
              <w:fldChar w:fldCharType="begin"/>
            </w:r>
            <w:r>
              <w:rPr>
                <w:noProof/>
                <w:webHidden/>
              </w:rPr>
              <w:instrText xml:space="preserve"> PAGEREF _Toc412724255 \h </w:instrText>
            </w:r>
            <w:r>
              <w:rPr>
                <w:noProof/>
                <w:webHidden/>
              </w:rPr>
            </w:r>
            <w:r>
              <w:rPr>
                <w:noProof/>
                <w:webHidden/>
              </w:rPr>
              <w:fldChar w:fldCharType="separate"/>
            </w:r>
            <w:r>
              <w:rPr>
                <w:noProof/>
                <w:webHidden/>
              </w:rPr>
              <w:t>1</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56" w:history="1">
            <w:r w:rsidRPr="004F4C29">
              <w:rPr>
                <w:rStyle w:val="Hyperlink"/>
                <w:rFonts w:ascii="Cambria" w:hAnsi="Cambria"/>
                <w:noProof/>
                <w:spacing w:val="15"/>
                <w:lang w:eastAsia="en-US" w:bidi="en-US"/>
              </w:rPr>
              <w:t>Vereiste vaardighede</w:t>
            </w:r>
            <w:r>
              <w:rPr>
                <w:noProof/>
                <w:webHidden/>
              </w:rPr>
              <w:tab/>
            </w:r>
            <w:r>
              <w:rPr>
                <w:noProof/>
                <w:webHidden/>
              </w:rPr>
              <w:fldChar w:fldCharType="begin"/>
            </w:r>
            <w:r>
              <w:rPr>
                <w:noProof/>
                <w:webHidden/>
              </w:rPr>
              <w:instrText xml:space="preserve"> PAGEREF _Toc412724256 \h </w:instrText>
            </w:r>
            <w:r>
              <w:rPr>
                <w:noProof/>
                <w:webHidden/>
              </w:rPr>
            </w:r>
            <w:r>
              <w:rPr>
                <w:noProof/>
                <w:webHidden/>
              </w:rPr>
              <w:fldChar w:fldCharType="separate"/>
            </w:r>
            <w:r>
              <w:rPr>
                <w:noProof/>
                <w:webHidden/>
              </w:rPr>
              <w:t>1</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57" w:history="1">
            <w:r w:rsidRPr="004F4C29">
              <w:rPr>
                <w:rStyle w:val="Hyperlink"/>
                <w:rFonts w:ascii="Cambria" w:hAnsi="Cambria"/>
                <w:noProof/>
                <w:spacing w:val="15"/>
                <w:lang w:eastAsia="en-US" w:bidi="en-US"/>
              </w:rPr>
              <w:t>Wat moet die leerders vooraf geleer word?</w:t>
            </w:r>
            <w:r>
              <w:rPr>
                <w:noProof/>
                <w:webHidden/>
              </w:rPr>
              <w:tab/>
            </w:r>
            <w:r>
              <w:rPr>
                <w:noProof/>
                <w:webHidden/>
              </w:rPr>
              <w:fldChar w:fldCharType="begin"/>
            </w:r>
            <w:r>
              <w:rPr>
                <w:noProof/>
                <w:webHidden/>
              </w:rPr>
              <w:instrText xml:space="preserve"> PAGEREF _Toc412724257 \h </w:instrText>
            </w:r>
            <w:r>
              <w:rPr>
                <w:noProof/>
                <w:webHidden/>
              </w:rPr>
            </w:r>
            <w:r>
              <w:rPr>
                <w:noProof/>
                <w:webHidden/>
              </w:rPr>
              <w:fldChar w:fldCharType="separate"/>
            </w:r>
            <w:r>
              <w:rPr>
                <w:noProof/>
                <w:webHidden/>
              </w:rPr>
              <w:t>2</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58" w:history="1">
            <w:r w:rsidRPr="004F4C29">
              <w:rPr>
                <w:rStyle w:val="Hyperlink"/>
                <w:rFonts w:ascii="Cambria" w:hAnsi="Cambria"/>
                <w:noProof/>
                <w:spacing w:val="15"/>
                <w:lang w:eastAsia="en-US" w:bidi="en-US"/>
              </w:rPr>
              <w:t>Wanpraktyk</w:t>
            </w:r>
            <w:r>
              <w:rPr>
                <w:noProof/>
                <w:webHidden/>
              </w:rPr>
              <w:tab/>
            </w:r>
            <w:r>
              <w:rPr>
                <w:noProof/>
                <w:webHidden/>
              </w:rPr>
              <w:fldChar w:fldCharType="begin"/>
            </w:r>
            <w:r>
              <w:rPr>
                <w:noProof/>
                <w:webHidden/>
              </w:rPr>
              <w:instrText xml:space="preserve"> PAGEREF _Toc412724258 \h </w:instrText>
            </w:r>
            <w:r>
              <w:rPr>
                <w:noProof/>
                <w:webHidden/>
              </w:rPr>
            </w:r>
            <w:r>
              <w:rPr>
                <w:noProof/>
                <w:webHidden/>
              </w:rPr>
              <w:fldChar w:fldCharType="separate"/>
            </w:r>
            <w:r>
              <w:rPr>
                <w:noProof/>
                <w:webHidden/>
              </w:rPr>
              <w:t>2</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59" w:history="1">
            <w:r w:rsidRPr="004F4C29">
              <w:rPr>
                <w:rStyle w:val="Hyperlink"/>
                <w:rFonts w:ascii="Cambria" w:hAnsi="Cambria"/>
                <w:noProof/>
                <w:spacing w:val="15"/>
                <w:lang w:eastAsia="en-US" w:bidi="en-US"/>
              </w:rPr>
              <w:t>Egtheidsverklaring van die PAT deur die leerder</w:t>
            </w:r>
            <w:r>
              <w:rPr>
                <w:noProof/>
                <w:webHidden/>
              </w:rPr>
              <w:tab/>
            </w:r>
            <w:r>
              <w:rPr>
                <w:noProof/>
                <w:webHidden/>
              </w:rPr>
              <w:fldChar w:fldCharType="begin"/>
            </w:r>
            <w:r>
              <w:rPr>
                <w:noProof/>
                <w:webHidden/>
              </w:rPr>
              <w:instrText xml:space="preserve"> PAGEREF _Toc412724259 \h </w:instrText>
            </w:r>
            <w:r>
              <w:rPr>
                <w:noProof/>
                <w:webHidden/>
              </w:rPr>
            </w:r>
            <w:r>
              <w:rPr>
                <w:noProof/>
                <w:webHidden/>
              </w:rPr>
              <w:fldChar w:fldCharType="separate"/>
            </w:r>
            <w:r>
              <w:rPr>
                <w:noProof/>
                <w:webHidden/>
              </w:rPr>
              <w:t>2</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60" w:history="1">
            <w:r w:rsidRPr="004F4C29">
              <w:rPr>
                <w:rStyle w:val="Hyperlink"/>
                <w:rFonts w:ascii="Cambria" w:hAnsi="Cambria"/>
                <w:noProof/>
                <w:spacing w:val="15"/>
                <w:lang w:eastAsia="en-US" w:bidi="en-US"/>
              </w:rPr>
              <w:t>Rol van die onderwyser</w:t>
            </w:r>
            <w:r>
              <w:rPr>
                <w:noProof/>
                <w:webHidden/>
              </w:rPr>
              <w:tab/>
            </w:r>
            <w:r>
              <w:rPr>
                <w:noProof/>
                <w:webHidden/>
              </w:rPr>
              <w:fldChar w:fldCharType="begin"/>
            </w:r>
            <w:r>
              <w:rPr>
                <w:noProof/>
                <w:webHidden/>
              </w:rPr>
              <w:instrText xml:space="preserve"> PAGEREF _Toc412724260 \h </w:instrText>
            </w:r>
            <w:r>
              <w:rPr>
                <w:noProof/>
                <w:webHidden/>
              </w:rPr>
            </w:r>
            <w:r>
              <w:rPr>
                <w:noProof/>
                <w:webHidden/>
              </w:rPr>
              <w:fldChar w:fldCharType="separate"/>
            </w:r>
            <w:r>
              <w:rPr>
                <w:noProof/>
                <w:webHidden/>
              </w:rPr>
              <w:t>3</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61" w:history="1">
            <w:r w:rsidRPr="004F4C29">
              <w:rPr>
                <w:rStyle w:val="Hyperlink"/>
                <w:rFonts w:ascii="Cambria" w:hAnsi="Cambria"/>
                <w:noProof/>
                <w:spacing w:val="15"/>
                <w:lang w:eastAsia="en-US" w:bidi="en-US"/>
              </w:rPr>
              <w:t>Toesig/Gekontroleerde omstandighede</w:t>
            </w:r>
            <w:r>
              <w:rPr>
                <w:noProof/>
                <w:webHidden/>
              </w:rPr>
              <w:tab/>
            </w:r>
            <w:r>
              <w:rPr>
                <w:noProof/>
                <w:webHidden/>
              </w:rPr>
              <w:fldChar w:fldCharType="begin"/>
            </w:r>
            <w:r>
              <w:rPr>
                <w:noProof/>
                <w:webHidden/>
              </w:rPr>
              <w:instrText xml:space="preserve"> PAGEREF _Toc412724261 \h </w:instrText>
            </w:r>
            <w:r>
              <w:rPr>
                <w:noProof/>
                <w:webHidden/>
              </w:rPr>
            </w:r>
            <w:r>
              <w:rPr>
                <w:noProof/>
                <w:webHidden/>
              </w:rPr>
              <w:fldChar w:fldCharType="separate"/>
            </w:r>
            <w:r>
              <w:rPr>
                <w:noProof/>
                <w:webHidden/>
              </w:rPr>
              <w:t>4</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62" w:history="1">
            <w:r w:rsidRPr="004F4C29">
              <w:rPr>
                <w:rStyle w:val="Hyperlink"/>
                <w:rFonts w:ascii="Cambria" w:hAnsi="Cambria"/>
                <w:noProof/>
                <w:spacing w:val="15"/>
                <w:lang w:eastAsia="en-US" w:bidi="en-US"/>
              </w:rPr>
              <w:t>Bestuur van die PAT</w:t>
            </w:r>
            <w:r>
              <w:rPr>
                <w:noProof/>
                <w:webHidden/>
              </w:rPr>
              <w:tab/>
            </w:r>
            <w:r>
              <w:rPr>
                <w:noProof/>
                <w:webHidden/>
              </w:rPr>
              <w:fldChar w:fldCharType="begin"/>
            </w:r>
            <w:r>
              <w:rPr>
                <w:noProof/>
                <w:webHidden/>
              </w:rPr>
              <w:instrText xml:space="preserve"> PAGEREF _Toc412724262 \h </w:instrText>
            </w:r>
            <w:r>
              <w:rPr>
                <w:noProof/>
                <w:webHidden/>
              </w:rPr>
            </w:r>
            <w:r>
              <w:rPr>
                <w:noProof/>
                <w:webHidden/>
              </w:rPr>
              <w:fldChar w:fldCharType="separate"/>
            </w:r>
            <w:r>
              <w:rPr>
                <w:noProof/>
                <w:webHidden/>
              </w:rPr>
              <w:t>4</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63" w:history="1">
            <w:r w:rsidRPr="004F4C29">
              <w:rPr>
                <w:rStyle w:val="Hyperlink"/>
                <w:rFonts w:ascii="Cambria" w:hAnsi="Cambria"/>
                <w:noProof/>
                <w:spacing w:val="15"/>
                <w:lang w:eastAsia="en-US" w:bidi="en-US"/>
              </w:rPr>
              <w:t>Assesseringsbewyse</w:t>
            </w:r>
            <w:r>
              <w:rPr>
                <w:noProof/>
                <w:webHidden/>
              </w:rPr>
              <w:tab/>
            </w:r>
            <w:r>
              <w:rPr>
                <w:noProof/>
                <w:webHidden/>
              </w:rPr>
              <w:fldChar w:fldCharType="begin"/>
            </w:r>
            <w:r>
              <w:rPr>
                <w:noProof/>
                <w:webHidden/>
              </w:rPr>
              <w:instrText xml:space="preserve"> PAGEREF _Toc412724263 \h </w:instrText>
            </w:r>
            <w:r>
              <w:rPr>
                <w:noProof/>
                <w:webHidden/>
              </w:rPr>
            </w:r>
            <w:r>
              <w:rPr>
                <w:noProof/>
                <w:webHidden/>
              </w:rPr>
              <w:fldChar w:fldCharType="separate"/>
            </w:r>
            <w:r>
              <w:rPr>
                <w:noProof/>
                <w:webHidden/>
              </w:rPr>
              <w:t>4</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64" w:history="1">
            <w:r w:rsidRPr="004F4C29">
              <w:rPr>
                <w:rStyle w:val="Hyperlink"/>
                <w:rFonts w:ascii="Cambria" w:hAnsi="Cambria"/>
                <w:noProof/>
                <w:spacing w:val="15"/>
                <w:lang w:eastAsia="en-US" w:bidi="en-US"/>
              </w:rPr>
              <w:t>Vereistes</w:t>
            </w:r>
            <w:r>
              <w:rPr>
                <w:noProof/>
                <w:webHidden/>
              </w:rPr>
              <w:tab/>
            </w:r>
            <w:r>
              <w:rPr>
                <w:noProof/>
                <w:webHidden/>
              </w:rPr>
              <w:fldChar w:fldCharType="begin"/>
            </w:r>
            <w:r>
              <w:rPr>
                <w:noProof/>
                <w:webHidden/>
              </w:rPr>
              <w:instrText xml:space="preserve"> PAGEREF _Toc412724264 \h </w:instrText>
            </w:r>
            <w:r>
              <w:rPr>
                <w:noProof/>
                <w:webHidden/>
              </w:rPr>
            </w:r>
            <w:r>
              <w:rPr>
                <w:noProof/>
                <w:webHidden/>
              </w:rPr>
              <w:fldChar w:fldCharType="separate"/>
            </w:r>
            <w:r>
              <w:rPr>
                <w:noProof/>
                <w:webHidden/>
              </w:rPr>
              <w:t>4</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65" w:history="1">
            <w:r w:rsidRPr="004F4C29">
              <w:rPr>
                <w:rStyle w:val="Hyperlink"/>
                <w:rFonts w:ascii="Cambria" w:hAnsi="Cambria"/>
                <w:noProof/>
                <w:spacing w:val="15"/>
                <w:lang w:eastAsia="en-US" w:bidi="en-US"/>
              </w:rPr>
              <w:t>Nie-nakoming</w:t>
            </w:r>
            <w:r>
              <w:rPr>
                <w:noProof/>
                <w:webHidden/>
              </w:rPr>
              <w:tab/>
            </w:r>
            <w:r>
              <w:rPr>
                <w:noProof/>
                <w:webHidden/>
              </w:rPr>
              <w:fldChar w:fldCharType="begin"/>
            </w:r>
            <w:r>
              <w:rPr>
                <w:noProof/>
                <w:webHidden/>
              </w:rPr>
              <w:instrText xml:space="preserve"> PAGEREF _Toc412724265 \h </w:instrText>
            </w:r>
            <w:r>
              <w:rPr>
                <w:noProof/>
                <w:webHidden/>
              </w:rPr>
            </w:r>
            <w:r>
              <w:rPr>
                <w:noProof/>
                <w:webHidden/>
              </w:rPr>
              <w:fldChar w:fldCharType="separate"/>
            </w:r>
            <w:r>
              <w:rPr>
                <w:noProof/>
                <w:webHidden/>
              </w:rPr>
              <w:t>5</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66" w:history="1">
            <w:r w:rsidRPr="004F4C29">
              <w:rPr>
                <w:rStyle w:val="Hyperlink"/>
                <w:rFonts w:ascii="Cambria" w:eastAsia="Cambria" w:hAnsi="Cambria" w:cs="Cambria"/>
                <w:noProof/>
                <w:spacing w:val="20"/>
              </w:rPr>
              <w:t xml:space="preserve">Wat </w:t>
            </w:r>
            <w:r w:rsidRPr="004F4C29">
              <w:rPr>
                <w:rStyle w:val="Hyperlink"/>
                <w:rFonts w:ascii="Cambria" w:hAnsi="Cambria"/>
                <w:noProof/>
                <w:spacing w:val="20"/>
                <w:lang w:eastAsia="en-US" w:bidi="en-US"/>
              </w:rPr>
              <w:t>is</w:t>
            </w:r>
            <w:r w:rsidRPr="004F4C29">
              <w:rPr>
                <w:rStyle w:val="Hyperlink"/>
                <w:rFonts w:ascii="Cambria" w:eastAsia="Cambria" w:hAnsi="Cambria" w:cs="Cambria"/>
                <w:noProof/>
                <w:spacing w:val="20"/>
              </w:rPr>
              <w:t xml:space="preserve"> die PAT?</w:t>
            </w:r>
            <w:r>
              <w:rPr>
                <w:noProof/>
                <w:webHidden/>
              </w:rPr>
              <w:tab/>
            </w:r>
            <w:r>
              <w:rPr>
                <w:noProof/>
                <w:webHidden/>
              </w:rPr>
              <w:fldChar w:fldCharType="begin"/>
            </w:r>
            <w:r>
              <w:rPr>
                <w:noProof/>
                <w:webHidden/>
              </w:rPr>
              <w:instrText xml:space="preserve"> PAGEREF _Toc412724266 \h </w:instrText>
            </w:r>
            <w:r>
              <w:rPr>
                <w:noProof/>
                <w:webHidden/>
              </w:rPr>
            </w:r>
            <w:r>
              <w:rPr>
                <w:noProof/>
                <w:webHidden/>
              </w:rPr>
              <w:fldChar w:fldCharType="separate"/>
            </w:r>
            <w:r>
              <w:rPr>
                <w:noProof/>
                <w:webHidden/>
              </w:rPr>
              <w:t>1</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67" w:history="1">
            <w:r w:rsidRPr="004F4C29">
              <w:rPr>
                <w:rStyle w:val="Hyperlink"/>
                <w:rFonts w:ascii="Cambria" w:hAnsi="Cambria"/>
                <w:noProof/>
                <w:spacing w:val="15"/>
                <w:lang w:eastAsia="en-US" w:bidi="en-US"/>
              </w:rPr>
              <w:t>Puntetoekenning</w:t>
            </w:r>
            <w:r>
              <w:rPr>
                <w:noProof/>
                <w:webHidden/>
              </w:rPr>
              <w:tab/>
            </w:r>
            <w:r>
              <w:rPr>
                <w:noProof/>
                <w:webHidden/>
              </w:rPr>
              <w:fldChar w:fldCharType="begin"/>
            </w:r>
            <w:r>
              <w:rPr>
                <w:noProof/>
                <w:webHidden/>
              </w:rPr>
              <w:instrText xml:space="preserve"> PAGEREF _Toc412724267 \h </w:instrText>
            </w:r>
            <w:r>
              <w:rPr>
                <w:noProof/>
                <w:webHidden/>
              </w:rPr>
            </w:r>
            <w:r>
              <w:rPr>
                <w:noProof/>
                <w:webHidden/>
              </w:rPr>
              <w:fldChar w:fldCharType="separate"/>
            </w:r>
            <w:r>
              <w:rPr>
                <w:noProof/>
                <w:webHidden/>
              </w:rPr>
              <w:t>1</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68" w:history="1">
            <w:r w:rsidRPr="004F4C29">
              <w:rPr>
                <w:rStyle w:val="Hyperlink"/>
                <w:rFonts w:ascii="Cambria" w:hAnsi="Cambria"/>
                <w:noProof/>
                <w:spacing w:val="20"/>
                <w:lang w:eastAsia="en-US" w:bidi="en-US"/>
              </w:rPr>
              <w:t>Onderwerp</w:t>
            </w:r>
            <w:r>
              <w:rPr>
                <w:noProof/>
                <w:webHidden/>
              </w:rPr>
              <w:tab/>
            </w:r>
            <w:r>
              <w:rPr>
                <w:noProof/>
                <w:webHidden/>
              </w:rPr>
              <w:fldChar w:fldCharType="begin"/>
            </w:r>
            <w:r>
              <w:rPr>
                <w:noProof/>
                <w:webHidden/>
              </w:rPr>
              <w:instrText xml:space="preserve"> PAGEREF _Toc412724268 \h </w:instrText>
            </w:r>
            <w:r>
              <w:rPr>
                <w:noProof/>
                <w:webHidden/>
              </w:rPr>
            </w:r>
            <w:r>
              <w:rPr>
                <w:noProof/>
                <w:webHidden/>
              </w:rPr>
              <w:fldChar w:fldCharType="separate"/>
            </w:r>
            <w:r>
              <w:rPr>
                <w:noProof/>
                <w:webHidden/>
              </w:rPr>
              <w:t>2</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69" w:history="1">
            <w:r w:rsidRPr="004F4C29">
              <w:rPr>
                <w:rStyle w:val="Hyperlink"/>
                <w:rFonts w:ascii="Cambria" w:hAnsi="Cambria"/>
                <w:noProof/>
                <w:spacing w:val="20"/>
                <w:lang w:eastAsia="en-US" w:bidi="en-US"/>
              </w:rPr>
              <w:t>Oorsig van take</w:t>
            </w:r>
            <w:r>
              <w:rPr>
                <w:noProof/>
                <w:webHidden/>
              </w:rPr>
              <w:tab/>
            </w:r>
            <w:r>
              <w:rPr>
                <w:noProof/>
                <w:webHidden/>
              </w:rPr>
              <w:fldChar w:fldCharType="begin"/>
            </w:r>
            <w:r>
              <w:rPr>
                <w:noProof/>
                <w:webHidden/>
              </w:rPr>
              <w:instrText xml:space="preserve"> PAGEREF _Toc412724269 \h </w:instrText>
            </w:r>
            <w:r>
              <w:rPr>
                <w:noProof/>
                <w:webHidden/>
              </w:rPr>
            </w:r>
            <w:r>
              <w:rPr>
                <w:noProof/>
                <w:webHidden/>
              </w:rPr>
              <w:fldChar w:fldCharType="separate"/>
            </w:r>
            <w:r>
              <w:rPr>
                <w:noProof/>
                <w:webHidden/>
              </w:rPr>
              <w:t>4</w:t>
            </w:r>
            <w:r>
              <w:rPr>
                <w:noProof/>
                <w:webHidden/>
              </w:rPr>
              <w:fldChar w:fldCharType="end"/>
            </w:r>
          </w:hyperlink>
        </w:p>
        <w:p w:rsidR="00832074" w:rsidRDefault="00832074">
          <w:pPr>
            <w:pStyle w:val="TOC2"/>
            <w:tabs>
              <w:tab w:val="right" w:leader="underscore" w:pos="9289"/>
            </w:tabs>
            <w:rPr>
              <w:rFonts w:eastAsiaTheme="minorEastAsia" w:cstheme="minorBidi"/>
              <w:b w:val="0"/>
              <w:bCs w:val="0"/>
              <w:noProof/>
              <w:lang w:eastAsia="en-US"/>
            </w:rPr>
          </w:pPr>
          <w:hyperlink w:anchor="_Toc412724270" w:history="1">
            <w:r w:rsidRPr="004F4C29">
              <w:rPr>
                <w:rStyle w:val="Hyperlink"/>
                <w:rFonts w:ascii="Cambria" w:hAnsi="Cambria"/>
                <w:noProof/>
                <w:spacing w:val="15"/>
                <w:lang w:eastAsia="en-US" w:bidi="en-US"/>
              </w:rPr>
              <w:t>Algemeen</w:t>
            </w:r>
            <w:r>
              <w:rPr>
                <w:noProof/>
                <w:webHidden/>
              </w:rPr>
              <w:tab/>
            </w:r>
            <w:r>
              <w:rPr>
                <w:noProof/>
                <w:webHidden/>
              </w:rPr>
              <w:fldChar w:fldCharType="begin"/>
            </w:r>
            <w:r>
              <w:rPr>
                <w:noProof/>
                <w:webHidden/>
              </w:rPr>
              <w:instrText xml:space="preserve"> PAGEREF _Toc412724270 \h </w:instrText>
            </w:r>
            <w:r>
              <w:rPr>
                <w:noProof/>
                <w:webHidden/>
              </w:rPr>
            </w:r>
            <w:r>
              <w:rPr>
                <w:noProof/>
                <w:webHidden/>
              </w:rPr>
              <w:fldChar w:fldCharType="separate"/>
            </w:r>
            <w:r>
              <w:rPr>
                <w:noProof/>
                <w:webHidden/>
              </w:rPr>
              <w:t>4</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71" w:history="1">
            <w:r w:rsidRPr="004F4C29">
              <w:rPr>
                <w:rStyle w:val="Hyperlink"/>
                <w:rFonts w:ascii="Cambria" w:hAnsi="Cambria"/>
                <w:noProof/>
                <w:spacing w:val="20"/>
                <w:lang w:eastAsia="en-US" w:bidi="en-US"/>
              </w:rPr>
              <w:t>Wat jy benodig om die PAT te voltooi</w:t>
            </w:r>
            <w:r>
              <w:rPr>
                <w:noProof/>
                <w:webHidden/>
              </w:rPr>
              <w:tab/>
            </w:r>
            <w:r>
              <w:rPr>
                <w:noProof/>
                <w:webHidden/>
              </w:rPr>
              <w:fldChar w:fldCharType="begin"/>
            </w:r>
            <w:r>
              <w:rPr>
                <w:noProof/>
                <w:webHidden/>
              </w:rPr>
              <w:instrText xml:space="preserve"> PAGEREF _Toc412724271 \h </w:instrText>
            </w:r>
            <w:r>
              <w:rPr>
                <w:noProof/>
                <w:webHidden/>
              </w:rPr>
            </w:r>
            <w:r>
              <w:rPr>
                <w:noProof/>
                <w:webHidden/>
              </w:rPr>
              <w:fldChar w:fldCharType="separate"/>
            </w:r>
            <w:r>
              <w:rPr>
                <w:noProof/>
                <w:webHidden/>
              </w:rPr>
              <w:t>5</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72" w:history="1">
            <w:r w:rsidRPr="004F4C29">
              <w:rPr>
                <w:rStyle w:val="Hyperlink"/>
                <w:rFonts w:ascii="Cambria" w:hAnsi="Cambria"/>
                <w:noProof/>
                <w:spacing w:val="20"/>
                <w:lang w:eastAsia="en-US" w:bidi="en-US"/>
              </w:rPr>
              <w:t>Wangedrag</w:t>
            </w:r>
            <w:r>
              <w:rPr>
                <w:noProof/>
                <w:webHidden/>
              </w:rPr>
              <w:tab/>
            </w:r>
            <w:r>
              <w:rPr>
                <w:noProof/>
                <w:webHidden/>
              </w:rPr>
              <w:fldChar w:fldCharType="begin"/>
            </w:r>
            <w:r>
              <w:rPr>
                <w:noProof/>
                <w:webHidden/>
              </w:rPr>
              <w:instrText xml:space="preserve"> PAGEREF _Toc412724272 \h </w:instrText>
            </w:r>
            <w:r>
              <w:rPr>
                <w:noProof/>
                <w:webHidden/>
              </w:rPr>
            </w:r>
            <w:r>
              <w:rPr>
                <w:noProof/>
                <w:webHidden/>
              </w:rPr>
              <w:fldChar w:fldCharType="separate"/>
            </w:r>
            <w:r>
              <w:rPr>
                <w:noProof/>
                <w:webHidden/>
              </w:rPr>
              <w:t>5</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73" w:history="1">
            <w:r w:rsidRPr="004F4C29">
              <w:rPr>
                <w:rStyle w:val="Hyperlink"/>
                <w:rFonts w:ascii="Cambria" w:hAnsi="Cambria"/>
                <w:noProof/>
                <w:spacing w:val="20"/>
                <w:lang w:eastAsia="en-US" w:bidi="en-US"/>
              </w:rPr>
              <w:t>Versuim</w:t>
            </w:r>
            <w:r>
              <w:rPr>
                <w:noProof/>
                <w:webHidden/>
              </w:rPr>
              <w:tab/>
            </w:r>
            <w:r>
              <w:rPr>
                <w:noProof/>
                <w:webHidden/>
              </w:rPr>
              <w:fldChar w:fldCharType="begin"/>
            </w:r>
            <w:r>
              <w:rPr>
                <w:noProof/>
                <w:webHidden/>
              </w:rPr>
              <w:instrText xml:space="preserve"> PAGEREF _Toc412724273 \h </w:instrText>
            </w:r>
            <w:r>
              <w:rPr>
                <w:noProof/>
                <w:webHidden/>
              </w:rPr>
            </w:r>
            <w:r>
              <w:rPr>
                <w:noProof/>
                <w:webHidden/>
              </w:rPr>
              <w:fldChar w:fldCharType="separate"/>
            </w:r>
            <w:r>
              <w:rPr>
                <w:noProof/>
                <w:webHidden/>
              </w:rPr>
              <w:t>5</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74" w:history="1">
            <w:r w:rsidRPr="004F4C29">
              <w:rPr>
                <w:rStyle w:val="Hyperlink"/>
                <w:rFonts w:ascii="Cambria" w:hAnsi="Cambria"/>
                <w:noProof/>
                <w:spacing w:val="20"/>
                <w:lang w:eastAsia="en-US" w:bidi="en-US"/>
              </w:rPr>
              <w:t>Voorbereiding</w:t>
            </w:r>
            <w:r>
              <w:rPr>
                <w:noProof/>
                <w:webHidden/>
              </w:rPr>
              <w:tab/>
            </w:r>
            <w:r>
              <w:rPr>
                <w:noProof/>
                <w:webHidden/>
              </w:rPr>
              <w:fldChar w:fldCharType="begin"/>
            </w:r>
            <w:r>
              <w:rPr>
                <w:noProof/>
                <w:webHidden/>
              </w:rPr>
              <w:instrText xml:space="preserve"> PAGEREF _Toc412724274 \h </w:instrText>
            </w:r>
            <w:r>
              <w:rPr>
                <w:noProof/>
                <w:webHidden/>
              </w:rPr>
            </w:r>
            <w:r>
              <w:rPr>
                <w:noProof/>
                <w:webHidden/>
              </w:rPr>
              <w:fldChar w:fldCharType="separate"/>
            </w:r>
            <w:r>
              <w:rPr>
                <w:noProof/>
                <w:webHidden/>
              </w:rPr>
              <w:t>6</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75" w:history="1">
            <w:r w:rsidRPr="004F4C29">
              <w:rPr>
                <w:rStyle w:val="Hyperlink"/>
                <w:rFonts w:ascii="Cambria" w:hAnsi="Cambria"/>
                <w:noProof/>
                <w:spacing w:val="20"/>
                <w:lang w:eastAsia="en-US" w:bidi="en-US"/>
              </w:rPr>
              <w:t>Instruksies vir Fase 1</w:t>
            </w:r>
            <w:r>
              <w:rPr>
                <w:noProof/>
                <w:webHidden/>
              </w:rPr>
              <w:tab/>
            </w:r>
            <w:r>
              <w:rPr>
                <w:noProof/>
                <w:webHidden/>
              </w:rPr>
              <w:fldChar w:fldCharType="begin"/>
            </w:r>
            <w:r>
              <w:rPr>
                <w:noProof/>
                <w:webHidden/>
              </w:rPr>
              <w:instrText xml:space="preserve"> PAGEREF _Toc412724275 \h </w:instrText>
            </w:r>
            <w:r>
              <w:rPr>
                <w:noProof/>
                <w:webHidden/>
              </w:rPr>
            </w:r>
            <w:r>
              <w:rPr>
                <w:noProof/>
                <w:webHidden/>
              </w:rPr>
              <w:fldChar w:fldCharType="separate"/>
            </w:r>
            <w:r>
              <w:rPr>
                <w:noProof/>
                <w:webHidden/>
              </w:rPr>
              <w:t>7</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76" w:history="1">
            <w:r w:rsidRPr="004F4C29">
              <w:rPr>
                <w:rStyle w:val="Hyperlink"/>
                <w:rFonts w:ascii="Cambria" w:hAnsi="Cambria"/>
                <w:noProof/>
                <w:spacing w:val="20"/>
                <w:lang w:eastAsia="en-US" w:bidi="en-US"/>
              </w:rPr>
              <w:t>Instruksies vir Fase 2</w:t>
            </w:r>
            <w:r>
              <w:rPr>
                <w:noProof/>
                <w:webHidden/>
              </w:rPr>
              <w:tab/>
            </w:r>
            <w:r>
              <w:rPr>
                <w:noProof/>
                <w:webHidden/>
              </w:rPr>
              <w:fldChar w:fldCharType="begin"/>
            </w:r>
            <w:r>
              <w:rPr>
                <w:noProof/>
                <w:webHidden/>
              </w:rPr>
              <w:instrText xml:space="preserve"> PAGEREF _Toc412724276 \h </w:instrText>
            </w:r>
            <w:r>
              <w:rPr>
                <w:noProof/>
                <w:webHidden/>
              </w:rPr>
            </w:r>
            <w:r>
              <w:rPr>
                <w:noProof/>
                <w:webHidden/>
              </w:rPr>
              <w:fldChar w:fldCharType="separate"/>
            </w:r>
            <w:r>
              <w:rPr>
                <w:noProof/>
                <w:webHidden/>
              </w:rPr>
              <w:t>12</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77" w:history="1">
            <w:r w:rsidRPr="004F4C29">
              <w:rPr>
                <w:rStyle w:val="Hyperlink"/>
                <w:rFonts w:ascii="Cambria" w:hAnsi="Cambria"/>
                <w:noProof/>
                <w:spacing w:val="20"/>
                <w:lang w:eastAsia="en-US" w:bidi="en-US"/>
              </w:rPr>
              <w:t>Instruksies vir Fase 3</w:t>
            </w:r>
            <w:r>
              <w:rPr>
                <w:noProof/>
                <w:webHidden/>
              </w:rPr>
              <w:tab/>
            </w:r>
            <w:r>
              <w:rPr>
                <w:noProof/>
                <w:webHidden/>
              </w:rPr>
              <w:fldChar w:fldCharType="begin"/>
            </w:r>
            <w:r>
              <w:rPr>
                <w:noProof/>
                <w:webHidden/>
              </w:rPr>
              <w:instrText xml:space="preserve"> PAGEREF _Toc412724277 \h </w:instrText>
            </w:r>
            <w:r>
              <w:rPr>
                <w:noProof/>
                <w:webHidden/>
              </w:rPr>
            </w:r>
            <w:r>
              <w:rPr>
                <w:noProof/>
                <w:webHidden/>
              </w:rPr>
              <w:fldChar w:fldCharType="separate"/>
            </w:r>
            <w:r>
              <w:rPr>
                <w:noProof/>
                <w:webHidden/>
              </w:rPr>
              <w:t>15</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78" w:history="1">
            <w:r w:rsidRPr="004F4C29">
              <w:rPr>
                <w:rStyle w:val="Hyperlink"/>
                <w:rFonts w:ascii="Cambria" w:hAnsi="Cambria"/>
                <w:noProof/>
                <w:spacing w:val="20"/>
                <w:lang w:eastAsia="en-US" w:bidi="en-US"/>
              </w:rPr>
              <w:t>Assesseringsinstrument</w:t>
            </w:r>
            <w:r>
              <w:rPr>
                <w:noProof/>
                <w:webHidden/>
              </w:rPr>
              <w:tab/>
            </w:r>
            <w:r>
              <w:rPr>
                <w:noProof/>
                <w:webHidden/>
              </w:rPr>
              <w:fldChar w:fldCharType="begin"/>
            </w:r>
            <w:r>
              <w:rPr>
                <w:noProof/>
                <w:webHidden/>
              </w:rPr>
              <w:instrText xml:space="preserve"> PAGEREF _Toc412724278 \h </w:instrText>
            </w:r>
            <w:r>
              <w:rPr>
                <w:noProof/>
                <w:webHidden/>
              </w:rPr>
            </w:r>
            <w:r>
              <w:rPr>
                <w:noProof/>
                <w:webHidden/>
              </w:rPr>
              <w:fldChar w:fldCharType="separate"/>
            </w:r>
            <w:r>
              <w:rPr>
                <w:noProof/>
                <w:webHidden/>
              </w:rPr>
              <w:t>18</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79" w:history="1">
            <w:r w:rsidRPr="004F4C29">
              <w:rPr>
                <w:rStyle w:val="Hyperlink"/>
                <w:rFonts w:ascii="Cambria" w:hAnsi="Cambria"/>
                <w:noProof/>
                <w:spacing w:val="20"/>
                <w:lang w:eastAsia="en-US" w:bidi="en-US"/>
              </w:rPr>
              <w:t>Bylaag A</w:t>
            </w:r>
            <w:r>
              <w:rPr>
                <w:noProof/>
                <w:webHidden/>
              </w:rPr>
              <w:tab/>
            </w:r>
            <w:r>
              <w:rPr>
                <w:noProof/>
                <w:webHidden/>
              </w:rPr>
              <w:fldChar w:fldCharType="begin"/>
            </w:r>
            <w:r>
              <w:rPr>
                <w:noProof/>
                <w:webHidden/>
              </w:rPr>
              <w:instrText xml:space="preserve"> PAGEREF _Toc412724279 \h </w:instrText>
            </w:r>
            <w:r>
              <w:rPr>
                <w:noProof/>
                <w:webHidden/>
              </w:rPr>
            </w:r>
            <w:r>
              <w:rPr>
                <w:noProof/>
                <w:webHidden/>
              </w:rPr>
              <w:fldChar w:fldCharType="separate"/>
            </w:r>
            <w:r>
              <w:rPr>
                <w:noProof/>
                <w:webHidden/>
              </w:rPr>
              <w:t>I</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81" w:history="1">
            <w:r w:rsidRPr="004F4C29">
              <w:rPr>
                <w:rStyle w:val="Hyperlink"/>
                <w:rFonts w:ascii="Cambria" w:hAnsi="Cambria"/>
                <w:noProof/>
                <w:spacing w:val="20"/>
                <w:lang w:eastAsia="en-US" w:bidi="en-US"/>
              </w:rPr>
              <w:t>Bylaag B</w:t>
            </w:r>
            <w:r>
              <w:rPr>
                <w:noProof/>
                <w:webHidden/>
              </w:rPr>
              <w:tab/>
            </w:r>
            <w:r>
              <w:rPr>
                <w:noProof/>
                <w:webHidden/>
              </w:rPr>
              <w:fldChar w:fldCharType="begin"/>
            </w:r>
            <w:r>
              <w:rPr>
                <w:noProof/>
                <w:webHidden/>
              </w:rPr>
              <w:instrText xml:space="preserve"> PAGEREF _Toc412724281 \h </w:instrText>
            </w:r>
            <w:r>
              <w:rPr>
                <w:noProof/>
                <w:webHidden/>
              </w:rPr>
            </w:r>
            <w:r>
              <w:rPr>
                <w:noProof/>
                <w:webHidden/>
              </w:rPr>
              <w:fldChar w:fldCharType="separate"/>
            </w:r>
            <w:r>
              <w:rPr>
                <w:noProof/>
                <w:webHidden/>
              </w:rPr>
              <w:t>II</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83" w:history="1">
            <w:r w:rsidRPr="004F4C29">
              <w:rPr>
                <w:rStyle w:val="Hyperlink"/>
                <w:rFonts w:ascii="Cambria" w:hAnsi="Cambria"/>
                <w:noProof/>
                <w:spacing w:val="20"/>
                <w:lang w:eastAsia="en-US" w:bidi="en-US"/>
              </w:rPr>
              <w:t>Bylaag C</w:t>
            </w:r>
            <w:r>
              <w:rPr>
                <w:noProof/>
                <w:webHidden/>
              </w:rPr>
              <w:tab/>
            </w:r>
            <w:r>
              <w:rPr>
                <w:noProof/>
                <w:webHidden/>
              </w:rPr>
              <w:fldChar w:fldCharType="begin"/>
            </w:r>
            <w:r>
              <w:rPr>
                <w:noProof/>
                <w:webHidden/>
              </w:rPr>
              <w:instrText xml:space="preserve"> PAGEREF _Toc412724283 \h </w:instrText>
            </w:r>
            <w:r>
              <w:rPr>
                <w:noProof/>
                <w:webHidden/>
              </w:rPr>
            </w:r>
            <w:r>
              <w:rPr>
                <w:noProof/>
                <w:webHidden/>
              </w:rPr>
              <w:fldChar w:fldCharType="separate"/>
            </w:r>
            <w:r>
              <w:rPr>
                <w:noProof/>
                <w:webHidden/>
              </w:rPr>
              <w:t>III</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85" w:history="1">
            <w:r w:rsidRPr="004F4C29">
              <w:rPr>
                <w:rStyle w:val="Hyperlink"/>
                <w:rFonts w:ascii="Cambria" w:hAnsi="Cambria"/>
                <w:noProof/>
                <w:spacing w:val="20"/>
                <w:lang w:eastAsia="en-US" w:bidi="en-US"/>
              </w:rPr>
              <w:t>Bylaag D</w:t>
            </w:r>
            <w:r>
              <w:rPr>
                <w:noProof/>
                <w:webHidden/>
              </w:rPr>
              <w:tab/>
            </w:r>
            <w:r>
              <w:rPr>
                <w:noProof/>
                <w:webHidden/>
              </w:rPr>
              <w:fldChar w:fldCharType="begin"/>
            </w:r>
            <w:r>
              <w:rPr>
                <w:noProof/>
                <w:webHidden/>
              </w:rPr>
              <w:instrText xml:space="preserve"> PAGEREF _Toc412724285 \h </w:instrText>
            </w:r>
            <w:r>
              <w:rPr>
                <w:noProof/>
                <w:webHidden/>
              </w:rPr>
            </w:r>
            <w:r>
              <w:rPr>
                <w:noProof/>
                <w:webHidden/>
              </w:rPr>
              <w:fldChar w:fldCharType="separate"/>
            </w:r>
            <w:r>
              <w:rPr>
                <w:noProof/>
                <w:webHidden/>
              </w:rPr>
              <w:t>IV</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87" w:history="1">
            <w:r w:rsidRPr="004F4C29">
              <w:rPr>
                <w:rStyle w:val="Hyperlink"/>
                <w:rFonts w:ascii="Cambria" w:hAnsi="Cambria"/>
                <w:noProof/>
                <w:spacing w:val="20"/>
                <w:lang w:eastAsia="en-US" w:bidi="en-US"/>
              </w:rPr>
              <w:t>Bylaag E</w:t>
            </w:r>
            <w:r>
              <w:rPr>
                <w:noProof/>
                <w:webHidden/>
              </w:rPr>
              <w:tab/>
            </w:r>
            <w:r>
              <w:rPr>
                <w:noProof/>
                <w:webHidden/>
              </w:rPr>
              <w:fldChar w:fldCharType="begin"/>
            </w:r>
            <w:r>
              <w:rPr>
                <w:noProof/>
                <w:webHidden/>
              </w:rPr>
              <w:instrText xml:space="preserve"> PAGEREF _Toc412724287 \h </w:instrText>
            </w:r>
            <w:r>
              <w:rPr>
                <w:noProof/>
                <w:webHidden/>
              </w:rPr>
            </w:r>
            <w:r>
              <w:rPr>
                <w:noProof/>
                <w:webHidden/>
              </w:rPr>
              <w:fldChar w:fldCharType="separate"/>
            </w:r>
            <w:r>
              <w:rPr>
                <w:noProof/>
                <w:webHidden/>
              </w:rPr>
              <w:t>V</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89" w:history="1">
            <w:r w:rsidRPr="004F4C29">
              <w:rPr>
                <w:rStyle w:val="Hyperlink"/>
                <w:rFonts w:ascii="Cambria" w:hAnsi="Cambria"/>
                <w:noProof/>
                <w:spacing w:val="20"/>
                <w:lang w:eastAsia="en-US" w:bidi="en-US"/>
              </w:rPr>
              <w:t>Bylaag F</w:t>
            </w:r>
            <w:r>
              <w:rPr>
                <w:noProof/>
                <w:webHidden/>
              </w:rPr>
              <w:tab/>
            </w:r>
            <w:r>
              <w:rPr>
                <w:noProof/>
                <w:webHidden/>
              </w:rPr>
              <w:fldChar w:fldCharType="begin"/>
            </w:r>
            <w:r>
              <w:rPr>
                <w:noProof/>
                <w:webHidden/>
              </w:rPr>
              <w:instrText xml:space="preserve"> PAGEREF _Toc412724289 \h </w:instrText>
            </w:r>
            <w:r>
              <w:rPr>
                <w:noProof/>
                <w:webHidden/>
              </w:rPr>
            </w:r>
            <w:r>
              <w:rPr>
                <w:noProof/>
                <w:webHidden/>
              </w:rPr>
              <w:fldChar w:fldCharType="separate"/>
            </w:r>
            <w:r>
              <w:rPr>
                <w:noProof/>
                <w:webHidden/>
              </w:rPr>
              <w:t>VI</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91" w:history="1">
            <w:r w:rsidRPr="004F4C29">
              <w:rPr>
                <w:rStyle w:val="Hyperlink"/>
                <w:rFonts w:ascii="Cambria" w:hAnsi="Cambria"/>
                <w:noProof/>
                <w:spacing w:val="20"/>
                <w:lang w:eastAsia="en-US" w:bidi="en-US"/>
              </w:rPr>
              <w:t>Bylaag G</w:t>
            </w:r>
            <w:r>
              <w:rPr>
                <w:noProof/>
                <w:webHidden/>
              </w:rPr>
              <w:tab/>
            </w:r>
            <w:r>
              <w:rPr>
                <w:noProof/>
                <w:webHidden/>
              </w:rPr>
              <w:fldChar w:fldCharType="begin"/>
            </w:r>
            <w:r>
              <w:rPr>
                <w:noProof/>
                <w:webHidden/>
              </w:rPr>
              <w:instrText xml:space="preserve"> PAGEREF _Toc412724291 \h </w:instrText>
            </w:r>
            <w:r>
              <w:rPr>
                <w:noProof/>
                <w:webHidden/>
              </w:rPr>
            </w:r>
            <w:r>
              <w:rPr>
                <w:noProof/>
                <w:webHidden/>
              </w:rPr>
              <w:fldChar w:fldCharType="separate"/>
            </w:r>
            <w:r>
              <w:rPr>
                <w:noProof/>
                <w:webHidden/>
              </w:rPr>
              <w:t>VII</w:t>
            </w:r>
            <w:r>
              <w:rPr>
                <w:noProof/>
                <w:webHidden/>
              </w:rPr>
              <w:fldChar w:fldCharType="end"/>
            </w:r>
          </w:hyperlink>
        </w:p>
        <w:p w:rsidR="00832074" w:rsidRDefault="00832074">
          <w:pPr>
            <w:pStyle w:val="TOC1"/>
            <w:tabs>
              <w:tab w:val="right" w:leader="underscore" w:pos="9289"/>
            </w:tabs>
            <w:rPr>
              <w:rFonts w:eastAsiaTheme="minorEastAsia" w:cstheme="minorBidi"/>
              <w:b w:val="0"/>
              <w:bCs w:val="0"/>
              <w:i w:val="0"/>
              <w:iCs w:val="0"/>
              <w:noProof/>
              <w:sz w:val="22"/>
              <w:szCs w:val="22"/>
              <w:lang w:eastAsia="en-US"/>
            </w:rPr>
          </w:pPr>
          <w:hyperlink w:anchor="_Toc412724293" w:history="1">
            <w:r w:rsidRPr="004F4C29">
              <w:rPr>
                <w:rStyle w:val="Hyperlink"/>
                <w:rFonts w:ascii="Cambria" w:hAnsi="Cambria"/>
                <w:noProof/>
                <w:spacing w:val="20"/>
                <w:lang w:eastAsia="en-US" w:bidi="en-US"/>
              </w:rPr>
              <w:t>Bylaag H</w:t>
            </w:r>
            <w:r>
              <w:rPr>
                <w:noProof/>
                <w:webHidden/>
              </w:rPr>
              <w:tab/>
            </w:r>
            <w:r>
              <w:rPr>
                <w:noProof/>
                <w:webHidden/>
              </w:rPr>
              <w:fldChar w:fldCharType="begin"/>
            </w:r>
            <w:r>
              <w:rPr>
                <w:noProof/>
                <w:webHidden/>
              </w:rPr>
              <w:instrText xml:space="preserve"> PAGEREF _Toc412724293 \h </w:instrText>
            </w:r>
            <w:r>
              <w:rPr>
                <w:noProof/>
                <w:webHidden/>
              </w:rPr>
            </w:r>
            <w:r>
              <w:rPr>
                <w:noProof/>
                <w:webHidden/>
              </w:rPr>
              <w:fldChar w:fldCharType="separate"/>
            </w:r>
            <w:r>
              <w:rPr>
                <w:noProof/>
                <w:webHidden/>
              </w:rPr>
              <w:t>VIII</w:t>
            </w:r>
            <w:r>
              <w:rPr>
                <w:noProof/>
                <w:webHidden/>
              </w:rPr>
              <w:fldChar w:fldCharType="end"/>
            </w:r>
          </w:hyperlink>
        </w:p>
        <w:p w:rsidR="002B04E0" w:rsidRPr="00857090" w:rsidRDefault="001905E0">
          <w:r w:rsidRPr="00857090">
            <w:fldChar w:fldCharType="end"/>
          </w:r>
        </w:p>
        <w:p w:rsidR="00530A75" w:rsidRPr="00857090" w:rsidRDefault="00530A75">
          <w:pPr>
            <w:rPr>
              <w:rFonts w:ascii="Comic Sans MS" w:eastAsia="&amp;#39" w:hAnsi="Comic Sans MS" w:cs="&amp;#39"/>
              <w:b/>
              <w:sz w:val="36"/>
              <w:szCs w:val="36"/>
            </w:rPr>
            <w:sectPr w:rsidR="00530A75" w:rsidRPr="00857090" w:rsidSect="005F7E95">
              <w:pgSz w:w="11907" w:h="16840" w:code="9"/>
              <w:pgMar w:top="1247" w:right="1304" w:bottom="1247" w:left="1304" w:header="720" w:footer="720" w:gutter="0"/>
              <w:cols w:space="720"/>
              <w:titlePg/>
              <w:docGrid w:linePitch="326"/>
            </w:sectPr>
          </w:pPr>
        </w:p>
        <w:p w:rsidR="00311762" w:rsidRPr="00857090" w:rsidRDefault="00311762" w:rsidP="00311762">
          <w:pPr>
            <w:pBdr>
              <w:bottom w:val="thinThickSmallGap" w:sz="12" w:space="1" w:color="943634"/>
            </w:pBdr>
            <w:spacing w:before="360" w:after="200" w:line="252" w:lineRule="auto"/>
            <w:jc w:val="center"/>
            <w:outlineLvl w:val="0"/>
            <w:rPr>
              <w:rFonts w:ascii="Cambria" w:hAnsi="Cambria"/>
              <w:b/>
              <w:spacing w:val="20"/>
              <w:sz w:val="28"/>
              <w:szCs w:val="28"/>
              <w:lang w:eastAsia="en-US" w:bidi="en-US"/>
            </w:rPr>
          </w:pPr>
          <w:bookmarkStart w:id="0" w:name="_Toc412724253"/>
          <w:r w:rsidRPr="00857090">
            <w:rPr>
              <w:rFonts w:ascii="Cambria" w:hAnsi="Cambria"/>
              <w:b/>
              <w:spacing w:val="20"/>
              <w:sz w:val="28"/>
              <w:szCs w:val="28"/>
              <w:lang w:eastAsia="en-US" w:bidi="en-US"/>
            </w:rPr>
            <w:lastRenderedPageBreak/>
            <w:t>Riglyn</w:t>
          </w:r>
          <w:r>
            <w:rPr>
              <w:rFonts w:ascii="Cambria" w:hAnsi="Cambria"/>
              <w:b/>
              <w:spacing w:val="20"/>
              <w:sz w:val="28"/>
              <w:szCs w:val="28"/>
              <w:lang w:eastAsia="en-US" w:bidi="en-US"/>
            </w:rPr>
            <w:t>e</w:t>
          </w:r>
          <w:r w:rsidRPr="00857090">
            <w:rPr>
              <w:rFonts w:ascii="Cambria" w:hAnsi="Cambria"/>
              <w:b/>
              <w:spacing w:val="20"/>
              <w:sz w:val="28"/>
              <w:szCs w:val="28"/>
              <w:lang w:eastAsia="en-US" w:bidi="en-US"/>
            </w:rPr>
            <w:t xml:space="preserve"> vir Onderwysers</w:t>
          </w:r>
          <w:bookmarkEnd w:id="0"/>
        </w:p>
        <w:p w:rsidR="00311762" w:rsidRPr="00857090" w:rsidRDefault="00311762" w:rsidP="00311762">
          <w:pPr>
            <w:pBdr>
              <w:bottom w:val="single" w:sz="4" w:space="1" w:color="622423"/>
            </w:pBdr>
            <w:spacing w:before="360" w:after="200" w:line="252" w:lineRule="auto"/>
            <w:jc w:val="center"/>
            <w:outlineLvl w:val="1"/>
            <w:rPr>
              <w:rFonts w:ascii="Cambria" w:hAnsi="Cambria"/>
              <w:b/>
              <w:spacing w:val="15"/>
              <w:lang w:eastAsia="en-US" w:bidi="en-US"/>
            </w:rPr>
          </w:pPr>
          <w:bookmarkStart w:id="1" w:name="_Toc360019754"/>
          <w:bookmarkStart w:id="2" w:name="_Toc412724254"/>
          <w:r>
            <w:rPr>
              <w:rFonts w:ascii="Cambria" w:hAnsi="Cambria"/>
              <w:b/>
              <w:spacing w:val="15"/>
              <w:lang w:eastAsia="en-US" w:bidi="en-US"/>
            </w:rPr>
            <w:t>Aan watter vereistes moet leerders voldoen en wat moet hulle verskaf</w:t>
          </w:r>
          <w:r w:rsidRPr="00857090">
            <w:rPr>
              <w:rFonts w:ascii="Cambria" w:hAnsi="Cambria"/>
              <w:b/>
              <w:spacing w:val="15"/>
              <w:lang w:eastAsia="en-US" w:bidi="en-US"/>
            </w:rPr>
            <w:t>?</w:t>
          </w:r>
          <w:bookmarkEnd w:id="1"/>
          <w:bookmarkEnd w:id="2"/>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 xml:space="preserve">Onder bestuur met gepaste </w:t>
          </w:r>
          <w:r w:rsidR="00AB147B">
            <w:rPr>
              <w:rFonts w:ascii="Cambria" w:hAnsi="Cambria"/>
              <w:sz w:val="22"/>
            </w:rPr>
            <w:t>kontrole</w:t>
          </w:r>
          <w:r>
            <w:rPr>
              <w:rFonts w:ascii="Cambria" w:hAnsi="Cambria"/>
              <w:sz w:val="22"/>
            </w:rPr>
            <w:t xml:space="preserve"> en leiding deur die onderwyser, word van leerders verwag om</w:t>
          </w:r>
          <w:r w:rsidRPr="00857090">
            <w:rPr>
              <w:rFonts w:ascii="Cambria" w:hAnsi="Cambria"/>
              <w:sz w:val="22"/>
            </w:rPr>
            <w:t>:</w:t>
          </w:r>
        </w:p>
        <w:p w:rsidR="00311762"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belangstellingsarea binne die onderwerp/scenario, kies;</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fokusvraag te gebruik om hul ondersoek/navorsing te rig;</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projek te beplan, na te vors en uit te voer;</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verslag aan ’n gespesifiseerde gehoor te lewer;</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inligting via ’n webtuiste te kommunikeer; en</w:t>
          </w:r>
        </w:p>
        <w:p w:rsidR="00311762" w:rsidRPr="00857090"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bewyse te verskaf vir al die stadia van die projek vir assessering</w:t>
          </w:r>
          <w:r w:rsidRPr="00857090">
            <w:rPr>
              <w:rFonts w:ascii="Cambria" w:hAnsi="Cambria"/>
              <w:sz w:val="22"/>
              <w:szCs w:val="22"/>
              <w:lang w:eastAsia="en-US" w:bidi="en-US"/>
            </w:rPr>
            <w:t>.</w:t>
          </w:r>
        </w:p>
        <w:p w:rsidR="00311762" w:rsidRPr="00857090" w:rsidRDefault="00311762" w:rsidP="00311762">
          <w:pPr>
            <w:pBdr>
              <w:bottom w:val="single" w:sz="4" w:space="1" w:color="622423"/>
            </w:pBdr>
            <w:spacing w:before="360" w:after="200" w:line="252" w:lineRule="auto"/>
            <w:jc w:val="center"/>
            <w:outlineLvl w:val="1"/>
            <w:rPr>
              <w:rFonts w:ascii="Cambria" w:hAnsi="Cambria"/>
              <w:b/>
              <w:spacing w:val="15"/>
              <w:lang w:eastAsia="en-US" w:bidi="en-US"/>
            </w:rPr>
          </w:pPr>
          <w:bookmarkStart w:id="3" w:name="_Toc360019755"/>
          <w:bookmarkStart w:id="4" w:name="_Toc412724255"/>
          <w:r>
            <w:rPr>
              <w:rFonts w:ascii="Cambria" w:hAnsi="Cambria"/>
              <w:b/>
              <w:spacing w:val="15"/>
              <w:lang w:eastAsia="en-US" w:bidi="en-US"/>
            </w:rPr>
            <w:t>Hoe sal leerders te werk gaan</w:t>
          </w:r>
          <w:r w:rsidRPr="00857090">
            <w:rPr>
              <w:rFonts w:ascii="Cambria" w:hAnsi="Cambria"/>
              <w:b/>
              <w:spacing w:val="15"/>
              <w:lang w:eastAsia="en-US" w:bidi="en-US"/>
            </w:rPr>
            <w:t>?</w:t>
          </w:r>
          <w:bookmarkEnd w:id="3"/>
          <w:bookmarkEnd w:id="4"/>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Elke leerder sal</w:t>
          </w:r>
          <w:r w:rsidRPr="00857090">
            <w:rPr>
              <w:rFonts w:ascii="Cambria" w:hAnsi="Cambria"/>
              <w:sz w:val="22"/>
            </w:rPr>
            <w: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individuele projek beplan en voltooi</w:t>
          </w:r>
          <w:r w:rsidRPr="00857090">
            <w:rPr>
              <w:rFonts w:ascii="Cambria" w:hAnsi="Cambria"/>
              <w:sz w:val="22"/>
              <w:szCs w:val="22"/>
              <w:lang w:eastAsia="en-US" w:bidi="en-US"/>
            </w:rPr>
            <w:t xml:space="preserve">, </w:t>
          </w:r>
          <w:r>
            <w:rPr>
              <w:rFonts w:ascii="Cambria" w:hAnsi="Cambria"/>
              <w:sz w:val="22"/>
              <w:szCs w:val="22"/>
              <w:lang w:eastAsia="en-US" w:bidi="en-US"/>
            </w:rPr>
            <w:t>deur ’n reeks inligtingsbestuursvaardighede en strategieë toe te pas om aan die doelwitte te voldoen soos deur die PAT-vereistes uiteengesit;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vrae om te vra, identifiseer;</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geselekteerde inligting uit ’n reeks bronne krities selekteer en gebruik, data verwerk en analiseer, dit toepas waar gepas en begrip van verwantskappe, onderlinge skakeling tussen kwessies en die kompleksiteit van die onderwerp en fokusvraag demonstreer;</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reeks vaardighede, insluitend die toepassings en tegnologieë wat in RTT bestudeer is, selekteer en gebruik, probleme oplos, kritiese besluite kreatief en buigsaam neem, om die fokusvraag te beantwoord;</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Gevolgtrekkings/aanbevelings ondersteun deur beredeneerde argumente wat op bewyse gegrond is, te gebruik;</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Uitkomste, beide in verband met die PAT-vereistes en eie leer en prestasie, evalueer; en</w:t>
          </w:r>
        </w:p>
        <w:p w:rsidR="00311762"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Geskikte kommunikasievaardighede en –media gebruik om bewyse in ’n gepaste formaat aan te bied.</w:t>
          </w:r>
        </w:p>
        <w:p w:rsidR="00311762" w:rsidRPr="00857090" w:rsidRDefault="00311762" w:rsidP="00311762">
          <w:pPr>
            <w:pBdr>
              <w:bottom w:val="single" w:sz="4" w:space="1" w:color="622423"/>
            </w:pBdr>
            <w:spacing w:before="360" w:after="200" w:line="252" w:lineRule="auto"/>
            <w:jc w:val="center"/>
            <w:outlineLvl w:val="1"/>
            <w:rPr>
              <w:rFonts w:ascii="Cambria" w:hAnsi="Cambria"/>
              <w:b/>
              <w:spacing w:val="15"/>
              <w:lang w:eastAsia="en-US" w:bidi="en-US"/>
            </w:rPr>
          </w:pPr>
          <w:bookmarkStart w:id="5" w:name="_Toc412724256"/>
          <w:r>
            <w:rPr>
              <w:rFonts w:ascii="Cambria" w:hAnsi="Cambria"/>
              <w:b/>
              <w:spacing w:val="15"/>
              <w:lang w:eastAsia="en-US" w:bidi="en-US"/>
            </w:rPr>
            <w:t>Vereiste vaardighede</w:t>
          </w:r>
          <w:bookmarkEnd w:id="5"/>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Die leerder moet in staat wees om</w:t>
          </w:r>
          <w:r w:rsidRPr="00857090">
            <w:rPr>
              <w:rFonts w:ascii="Cambria" w:hAnsi="Cambria"/>
              <w:sz w:val="22"/>
            </w:rPr>
            <w: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roetine en nie-roetine prosedures en probleme in ’n wyse reeks van bekende en onbekende kontekste en situasies te verstaan;</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reeks wiskundige vaardighede en metodes selekteer en toepas om oplossings te vind;</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teks te vergely, selekteer, lees en verstaan om dit te gebruik om inligitng, idees, argumente en opinies in te samel; </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dokumente, insluitend uitgebreide dokumente te skryf, inligting, idees en opinies effektief en oortuigend te kommunikeer; </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stoor van inligting te bestuur en inligting weer effektief te herwin/in die hande te kry</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inligting saam te voeg om die inhoud en die doel te pas;</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inliging onafhanklik in te lees, te ontwikkel en te formateer om die betekenis en die doel te pas, insluitend</w:t>
          </w:r>
          <w:r w:rsidRPr="00857090">
            <w:rPr>
              <w:rFonts w:ascii="Cambria" w:hAnsi="Cambria"/>
              <w:sz w:val="22"/>
              <w:szCs w:val="22"/>
              <w:lang w:eastAsia="en-US" w:bidi="en-US"/>
            </w:rPr>
            <w:t>:</w:t>
          </w:r>
        </w:p>
        <w:p w:rsidR="00311762" w:rsidRPr="00857090" w:rsidRDefault="00311762" w:rsidP="00CD766A">
          <w:pPr>
            <w:numPr>
              <w:ilvl w:val="1"/>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Teks en tabelle</w:t>
          </w:r>
        </w:p>
        <w:p w:rsidR="00311762" w:rsidRPr="00857090" w:rsidRDefault="00311762" w:rsidP="00CD766A">
          <w:pPr>
            <w:numPr>
              <w:ilvl w:val="1"/>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Grafika</w:t>
          </w:r>
        </w:p>
        <w:p w:rsidR="00311762" w:rsidRPr="00857090" w:rsidRDefault="00311762" w:rsidP="00CD766A">
          <w:pPr>
            <w:numPr>
              <w:ilvl w:val="1"/>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Getalle</w:t>
          </w:r>
        </w:p>
        <w:p w:rsidR="00311762" w:rsidRPr="00857090" w:rsidRDefault="00311762" w:rsidP="00CD766A">
          <w:pPr>
            <w:numPr>
              <w:ilvl w:val="1"/>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Grafieke</w:t>
          </w:r>
        </w:p>
        <w:p w:rsidR="00311762" w:rsidRPr="00857090" w:rsidRDefault="00311762" w:rsidP="00CD766A">
          <w:pPr>
            <w:numPr>
              <w:ilvl w:val="1"/>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lastRenderedPageBreak/>
            <w:t>Rekords</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besluitnemings- en probleemoplossingsvaardighede toe te pas;</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om beplanning, navorsing, kritiese denke, analise, sintese, evaluering en aanbiedingsvaardighede uit te brei en toe te pas;</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om vertroue te ontwikkel in die toepassing van die inhoud, toepassingsprogrammatuur en tegnologieë wat bestudeer is;</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vaardighede kreatief te ontwikkel en toe te pas en ondernemingsgees demonstreer; en </w:t>
          </w:r>
        </w:p>
        <w:p w:rsidR="00311762" w:rsidRPr="00857090"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raad en ondersteuning op te soek wanneer nodig.</w:t>
          </w:r>
        </w:p>
        <w:p w:rsidR="00311762" w:rsidRPr="00857090" w:rsidRDefault="00311762" w:rsidP="00311762">
          <w:pPr>
            <w:pBdr>
              <w:bottom w:val="single" w:sz="4" w:space="1" w:color="622423"/>
            </w:pBdr>
            <w:spacing w:before="360" w:after="200" w:line="252" w:lineRule="auto"/>
            <w:jc w:val="center"/>
            <w:outlineLvl w:val="1"/>
            <w:rPr>
              <w:rFonts w:ascii="Cambria" w:hAnsi="Cambria"/>
              <w:b/>
              <w:spacing w:val="15"/>
              <w:lang w:eastAsia="en-US" w:bidi="en-US"/>
            </w:rPr>
          </w:pPr>
          <w:bookmarkStart w:id="6" w:name="_Toc360019757"/>
          <w:bookmarkStart w:id="7" w:name="_Toc412724257"/>
          <w:r>
            <w:rPr>
              <w:rFonts w:ascii="Cambria" w:hAnsi="Cambria"/>
              <w:b/>
              <w:spacing w:val="15"/>
              <w:lang w:eastAsia="en-US" w:bidi="en-US"/>
            </w:rPr>
            <w:t>Wat moet die leerders vooraf geleer word</w:t>
          </w:r>
          <w:r w:rsidRPr="00857090">
            <w:rPr>
              <w:rFonts w:ascii="Cambria" w:hAnsi="Cambria"/>
              <w:b/>
              <w:spacing w:val="15"/>
              <w:lang w:eastAsia="en-US" w:bidi="en-US"/>
            </w:rPr>
            <w:t>?</w:t>
          </w:r>
          <w:bookmarkEnd w:id="6"/>
          <w:bookmarkEnd w:id="7"/>
        </w:p>
        <w:p w:rsidR="00311762" w:rsidRPr="00857090" w:rsidRDefault="00AB147B" w:rsidP="00311762">
          <w:pPr>
            <w:tabs>
              <w:tab w:val="left" w:pos="7371"/>
            </w:tabs>
            <w:spacing w:before="120" w:after="120" w:line="276" w:lineRule="auto"/>
            <w:jc w:val="both"/>
            <w:rPr>
              <w:rFonts w:ascii="Cambria" w:hAnsi="Cambria"/>
              <w:sz w:val="22"/>
            </w:rPr>
          </w:pPr>
          <w:r>
            <w:rPr>
              <w:rFonts w:ascii="Cambria" w:hAnsi="Cambria"/>
              <w:sz w:val="22"/>
            </w:rPr>
            <w:t>Die volgende moet onderrig wo</w:t>
          </w:r>
          <w:r w:rsidR="00311762">
            <w:rPr>
              <w:rFonts w:ascii="Cambria" w:hAnsi="Cambria"/>
              <w:sz w:val="22"/>
            </w:rPr>
            <w:t>rd voordat leerders met die PAT begin</w:t>
          </w:r>
          <w:r w:rsidR="00311762" w:rsidRPr="00857090">
            <w:rPr>
              <w:rFonts w:ascii="Cambria" w:hAnsi="Cambria"/>
              <w:sz w:val="22"/>
            </w:rPr>
            <w: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toepassingsprogrammatuur en IKT-vaardighede wat die lewering van die verslag en die ontwikkeling van die projek verbeter, wat analise en uitvoering daarvan, insluit;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inligtingsbestuur-inhoud en -vaardighede, insluitend die vermoë om ’n taak te definieer, ’n fokus te stel, vrae te identifiseer en te stel, gepaste inligtingsbronne te soek en te identifiseer en dit waaroor vooraf opgelees is of enige toepaslike werk wat reeds onderneem is, insluitend die evaluering van bronne;</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projekbestuursvaardighede, insluitend tyd-, hulpbron- en ta</w:t>
          </w:r>
          <w:r w:rsidR="00AB147B">
            <w:rPr>
              <w:rFonts w:ascii="Cambria" w:hAnsi="Cambria"/>
              <w:sz w:val="22"/>
              <w:szCs w:val="22"/>
              <w:lang w:eastAsia="en-US" w:bidi="en-US"/>
            </w:rPr>
            <w:t>a</w:t>
          </w:r>
          <w:r>
            <w:rPr>
              <w:rFonts w:ascii="Cambria" w:hAnsi="Cambria"/>
              <w:sz w:val="22"/>
              <w:szCs w:val="22"/>
              <w:lang w:eastAsia="en-US" w:bidi="en-US"/>
            </w:rPr>
            <w:t xml:space="preserve">kbestuur; en </w:t>
          </w:r>
        </w:p>
        <w:p w:rsidR="00311762" w:rsidRPr="00857090"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die formaat en struktuur van aanvaarbare vorms van ’n navorsingsverslag soos ’n abstrak, besprekings met bronverwysings, ’n gevolgtrekking en verwysings. </w:t>
          </w:r>
        </w:p>
        <w:p w:rsidR="00311762" w:rsidRPr="00857090" w:rsidRDefault="00311762" w:rsidP="00311762">
          <w:pPr>
            <w:pBdr>
              <w:bottom w:val="single" w:sz="4" w:space="1" w:color="622423"/>
            </w:pBdr>
            <w:spacing w:before="360" w:after="200" w:line="252" w:lineRule="auto"/>
            <w:jc w:val="center"/>
            <w:outlineLvl w:val="1"/>
            <w:rPr>
              <w:rFonts w:ascii="Cambria" w:hAnsi="Cambria"/>
              <w:b/>
              <w:spacing w:val="15"/>
              <w:lang w:eastAsia="en-US" w:bidi="en-US"/>
            </w:rPr>
          </w:pPr>
          <w:bookmarkStart w:id="8" w:name="_Toc412724258"/>
          <w:r w:rsidRPr="00857090">
            <w:rPr>
              <w:rFonts w:ascii="Cambria" w:hAnsi="Cambria"/>
              <w:b/>
              <w:spacing w:val="15"/>
              <w:lang w:eastAsia="en-US" w:bidi="en-US"/>
            </w:rPr>
            <w:t>Wanpraktyk</w:t>
          </w:r>
          <w:bookmarkEnd w:id="8"/>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 xml:space="preserve">Leerders moet </w:t>
          </w:r>
          <w:r w:rsidRPr="00260F9E">
            <w:rPr>
              <w:rFonts w:ascii="Cambria" w:hAnsi="Cambria"/>
              <w:b/>
              <w:i/>
              <w:sz w:val="22"/>
            </w:rPr>
            <w:t>nie</w:t>
          </w:r>
          <w:r w:rsidRPr="00857090">
            <w:rPr>
              <w:rFonts w:ascii="Cambria" w:hAnsi="Cambria"/>
              <w:sz w:val="22"/>
            </w:rPr>
            <w: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hulp/leiding van onder kry sonder om dit the erken nie </w:t>
          </w:r>
          <w:r w:rsidRPr="00857090">
            <w:rPr>
              <w:rFonts w:ascii="Cambria" w:hAnsi="Cambria"/>
              <w:sz w:val="22"/>
              <w:szCs w:val="22"/>
              <w:lang w:eastAsia="en-US" w:bidi="en-US"/>
            </w:rPr>
            <w:t>(</w:t>
          </w:r>
          <w:r>
            <w:rPr>
              <w:rFonts w:ascii="Cambria" w:hAnsi="Cambria"/>
              <w:sz w:val="22"/>
              <w:szCs w:val="22"/>
              <w:lang w:eastAsia="en-US" w:bidi="en-US"/>
            </w:rPr>
            <w:t>voltooi</w:t>
          </w:r>
          <w:r w:rsidRPr="00857090">
            <w:rPr>
              <w:rFonts w:ascii="Cambria" w:hAnsi="Cambria"/>
              <w:sz w:val="22"/>
              <w:szCs w:val="22"/>
              <w:lang w:eastAsia="en-US" w:bidi="en-US"/>
            </w:rPr>
            <w:t xml:space="preserve"> </w:t>
          </w:r>
          <w:r>
            <w:rPr>
              <w:rFonts w:ascii="Cambria" w:hAnsi="Cambria"/>
              <w:b/>
              <w:sz w:val="22"/>
              <w:szCs w:val="22"/>
              <w:lang w:eastAsia="en-US" w:bidi="en-US"/>
            </w:rPr>
            <w:t xml:space="preserve">Bylaag </w:t>
          </w:r>
          <w:r w:rsidR="00AB147B">
            <w:rPr>
              <w:rFonts w:ascii="Cambria" w:hAnsi="Cambria"/>
              <w:b/>
              <w:sz w:val="22"/>
              <w:szCs w:val="22"/>
              <w:lang w:eastAsia="en-US" w:bidi="en-US"/>
            </w:rPr>
            <w:t>F</w:t>
          </w:r>
          <w:r w:rsidRPr="00857090">
            <w:rPr>
              <w:rFonts w:ascii="Cambria" w:hAnsi="Cambria"/>
              <w:b/>
              <w:sz w:val="22"/>
              <w:szCs w:val="22"/>
              <w:lang w:eastAsia="en-US" w:bidi="en-US"/>
            </w:rPr>
            <w:t xml:space="preserve"> </w:t>
          </w:r>
          <w:r>
            <w:rPr>
              <w:rFonts w:ascii="Cambria" w:hAnsi="Cambria"/>
              <w:b/>
              <w:sz w:val="22"/>
              <w:szCs w:val="22"/>
              <w:lang w:eastAsia="en-US" w:bidi="en-US"/>
            </w:rPr>
            <w:t>vir elke fase</w:t>
          </w:r>
          <w:r w:rsidRPr="00857090">
            <w:rPr>
              <w:rFonts w:ascii="Cambria" w:hAnsi="Cambria"/>
              <w:sz w:val="22"/>
              <w:szCs w:val="22"/>
              <w:lang w:eastAsia="en-US" w:bidi="en-US"/>
            </w:rPr>
            <w: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werk indien wat nie hul eie is nie</w:t>
          </w:r>
        </w:p>
        <w:p w:rsidR="00311762"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werk aan ander leerders uitleen nie </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ander leerders toegang gee tot hul eie onafhanklik verkrygde materiaal nie (dit beteken nie dat leerders nie hul boeke aan ander leerders mag leen nie, maar ’n leerder moet verhoed word om plagiaat te pleeg met ’n ander leerder se werk</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werk insluit wat direk uit boeke, vanaf die internet of uit ander bronne gekopieer is, sonder om erkenning aan die bronne te gee</w:t>
          </w:r>
        </w:p>
        <w:p w:rsidR="00311762" w:rsidRPr="00857090"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werk indien wat deur ’n ander persoon getik of woordverwerk is nie </w:t>
          </w:r>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Hierdie aksies kom op wanpraktyk neer</w:t>
          </w:r>
          <w:r w:rsidR="00AB147B">
            <w:rPr>
              <w:rFonts w:ascii="Cambria" w:hAnsi="Cambria"/>
              <w:sz w:val="22"/>
            </w:rPr>
            <w:t xml:space="preserve"> en is strafbaar.</w:t>
          </w:r>
        </w:p>
        <w:p w:rsidR="00311762" w:rsidRPr="00857090" w:rsidRDefault="00311762" w:rsidP="00311762">
          <w:pPr>
            <w:tabs>
              <w:tab w:val="left" w:pos="7371"/>
            </w:tabs>
            <w:spacing w:before="120" w:after="120" w:line="276" w:lineRule="auto"/>
            <w:jc w:val="both"/>
            <w:rPr>
              <w:rFonts w:ascii="Cambria" w:hAnsi="Cambria"/>
              <w:sz w:val="22"/>
            </w:rPr>
          </w:pPr>
          <w:r w:rsidRPr="00857090">
            <w:rPr>
              <w:rFonts w:ascii="Cambria" w:hAnsi="Cambria"/>
              <w:sz w:val="22"/>
            </w:rPr>
            <w:t>I</w:t>
          </w:r>
          <w:r>
            <w:rPr>
              <w:rFonts w:ascii="Cambria" w:hAnsi="Cambria"/>
              <w:sz w:val="22"/>
            </w:rPr>
            <w:t xml:space="preserve">ndien wanpraktyk geïdentifiseer word, </w:t>
          </w:r>
          <w:r w:rsidR="00AB147B">
            <w:rPr>
              <w:rFonts w:ascii="Cambria" w:hAnsi="Cambria"/>
              <w:sz w:val="22"/>
            </w:rPr>
            <w:t>moet die eksamenowerhede ingeli</w:t>
          </w:r>
          <w:r>
            <w:rPr>
              <w:rFonts w:ascii="Cambria" w:hAnsi="Cambria"/>
              <w:sz w:val="22"/>
            </w:rPr>
            <w:t>g word en die besonderhede van die werk wat nie die leerder se eie is nie, moet aangeteken word.</w:t>
          </w:r>
        </w:p>
        <w:p w:rsidR="00311762" w:rsidRPr="00857090" w:rsidRDefault="00311762" w:rsidP="00311762">
          <w:pPr>
            <w:pBdr>
              <w:bottom w:val="single" w:sz="4" w:space="1" w:color="622423"/>
            </w:pBdr>
            <w:spacing w:before="360" w:after="200" w:line="252" w:lineRule="auto"/>
            <w:jc w:val="center"/>
            <w:outlineLvl w:val="1"/>
            <w:rPr>
              <w:rFonts w:ascii="Cambria" w:hAnsi="Cambria"/>
              <w:b/>
              <w:spacing w:val="15"/>
              <w:lang w:eastAsia="en-US" w:bidi="en-US"/>
            </w:rPr>
          </w:pPr>
          <w:bookmarkStart w:id="9" w:name="_Toc360019759"/>
          <w:bookmarkStart w:id="10" w:name="_Toc412724259"/>
          <w:r>
            <w:rPr>
              <w:rFonts w:ascii="Cambria" w:hAnsi="Cambria"/>
              <w:b/>
              <w:spacing w:val="15"/>
              <w:lang w:eastAsia="en-US" w:bidi="en-US"/>
            </w:rPr>
            <w:t>Egtheidsverklaring van die</w:t>
          </w:r>
          <w:r w:rsidRPr="00857090">
            <w:rPr>
              <w:rFonts w:ascii="Cambria" w:hAnsi="Cambria"/>
              <w:b/>
              <w:spacing w:val="15"/>
              <w:lang w:eastAsia="en-US" w:bidi="en-US"/>
            </w:rPr>
            <w:t xml:space="preserve"> PAT</w:t>
          </w:r>
          <w:bookmarkEnd w:id="9"/>
          <w:r>
            <w:rPr>
              <w:rFonts w:ascii="Cambria" w:hAnsi="Cambria"/>
              <w:b/>
              <w:spacing w:val="15"/>
              <w:lang w:eastAsia="en-US" w:bidi="en-US"/>
            </w:rPr>
            <w:t xml:space="preserve"> deur die leerder</w:t>
          </w:r>
          <w:bookmarkEnd w:id="10"/>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 xml:space="preserve">Leerders moet ’n verklaring van egtheid </w:t>
          </w:r>
          <w:r w:rsidRPr="00857090">
            <w:rPr>
              <w:rFonts w:ascii="Cambria" w:hAnsi="Cambria"/>
              <w:sz w:val="22"/>
            </w:rPr>
            <w:t>(</w:t>
          </w:r>
          <w:r>
            <w:rPr>
              <w:rFonts w:ascii="Cambria" w:hAnsi="Cambria"/>
              <w:b/>
              <w:sz w:val="22"/>
            </w:rPr>
            <w:t>Bylaag</w:t>
          </w:r>
          <w:r w:rsidRPr="00857090">
            <w:rPr>
              <w:rFonts w:ascii="Cambria" w:hAnsi="Cambria"/>
              <w:b/>
              <w:sz w:val="22"/>
            </w:rPr>
            <w:t xml:space="preserve"> </w:t>
          </w:r>
          <w:r w:rsidR="00AB147B">
            <w:rPr>
              <w:rFonts w:ascii="Cambria" w:hAnsi="Cambria"/>
              <w:b/>
              <w:sz w:val="22"/>
            </w:rPr>
            <w:t>F</w:t>
          </w:r>
          <w:r w:rsidRPr="00857090">
            <w:rPr>
              <w:rFonts w:ascii="Cambria" w:hAnsi="Cambria"/>
              <w:sz w:val="22"/>
            </w:rPr>
            <w:t xml:space="preserve">) </w:t>
          </w:r>
          <w:r>
            <w:rPr>
              <w:rFonts w:ascii="Cambria" w:hAnsi="Cambria"/>
              <w:sz w:val="22"/>
            </w:rPr>
            <w:t>per fase voltooi, vir die werk wat in die spesifieke fase gedoen is. Alle substantiewe raad/hulp wat die leerder ontvang het, moet as deel van die fase se dokumentasie aangeteken word</w:t>
          </w:r>
          <w:r w:rsidRPr="00857090">
            <w:rPr>
              <w:rFonts w:ascii="Cambria" w:hAnsi="Cambria"/>
              <w:sz w:val="22"/>
            </w:rPr>
            <w:t>.</w:t>
          </w:r>
        </w:p>
        <w:p w:rsidR="00311762" w:rsidRDefault="00311762" w:rsidP="00311762">
          <w:pPr>
            <w:tabs>
              <w:tab w:val="left" w:pos="7371"/>
            </w:tabs>
            <w:spacing w:before="120" w:after="120" w:line="276" w:lineRule="auto"/>
            <w:jc w:val="both"/>
            <w:rPr>
              <w:rFonts w:ascii="Cambria" w:hAnsi="Cambria"/>
              <w:sz w:val="22"/>
            </w:rPr>
          </w:pPr>
          <w:r>
            <w:rPr>
              <w:rFonts w:ascii="Cambria" w:hAnsi="Cambria"/>
              <w:sz w:val="22"/>
            </w:rPr>
            <w:t>Nadat die PAT voltooi is, moet leerders die egtheidsverklaring (</w:t>
          </w:r>
          <w:r w:rsidRPr="00AF7079">
            <w:rPr>
              <w:rFonts w:ascii="Cambria" w:hAnsi="Cambria"/>
              <w:b/>
              <w:sz w:val="22"/>
            </w:rPr>
            <w:t xml:space="preserve">Bylaag </w:t>
          </w:r>
          <w:r w:rsidR="00AB147B">
            <w:rPr>
              <w:rFonts w:ascii="Cambria" w:hAnsi="Cambria"/>
              <w:b/>
              <w:sz w:val="22"/>
            </w:rPr>
            <w:t>G</w:t>
          </w:r>
          <w:r>
            <w:rPr>
              <w:rFonts w:ascii="Cambria" w:hAnsi="Cambria"/>
              <w:sz w:val="22"/>
            </w:rPr>
            <w:t>) voltooi om te bevestig dat die werk wat ingedien is, hul eie werk is.</w:t>
          </w:r>
        </w:p>
        <w:p w:rsidR="00AB147B" w:rsidRDefault="00AB147B">
          <w:pPr>
            <w:rPr>
              <w:rFonts w:ascii="Cambria" w:hAnsi="Cambria"/>
              <w:b/>
              <w:spacing w:val="15"/>
              <w:lang w:eastAsia="en-US" w:bidi="en-US"/>
            </w:rPr>
          </w:pPr>
          <w:r>
            <w:rPr>
              <w:rFonts w:ascii="Cambria" w:hAnsi="Cambria"/>
              <w:b/>
              <w:spacing w:val="15"/>
              <w:lang w:eastAsia="en-US" w:bidi="en-US"/>
            </w:rPr>
            <w:br w:type="page"/>
          </w:r>
        </w:p>
        <w:p w:rsidR="00311762" w:rsidRPr="00857090" w:rsidRDefault="00311762" w:rsidP="00311762">
          <w:pPr>
            <w:pBdr>
              <w:bottom w:val="single" w:sz="4" w:space="1" w:color="622423"/>
            </w:pBdr>
            <w:spacing w:before="120" w:line="252" w:lineRule="auto"/>
            <w:jc w:val="center"/>
            <w:outlineLvl w:val="1"/>
            <w:rPr>
              <w:rFonts w:ascii="Cambria" w:hAnsi="Cambria"/>
              <w:b/>
              <w:spacing w:val="15"/>
              <w:lang w:eastAsia="en-US" w:bidi="en-US"/>
            </w:rPr>
          </w:pPr>
          <w:bookmarkStart w:id="11" w:name="_Toc412724260"/>
          <w:r>
            <w:rPr>
              <w:rFonts w:ascii="Cambria" w:hAnsi="Cambria"/>
              <w:b/>
              <w:spacing w:val="15"/>
              <w:lang w:eastAsia="en-US" w:bidi="en-US"/>
            </w:rPr>
            <w:lastRenderedPageBreak/>
            <w:t>Rol van die onderwyser</w:t>
          </w:r>
          <w:bookmarkEnd w:id="11"/>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Die onderwyser s</w:t>
          </w:r>
          <w:r w:rsidR="00AB147B">
            <w:rPr>
              <w:rFonts w:ascii="Cambria" w:hAnsi="Cambria"/>
              <w:sz w:val="22"/>
            </w:rPr>
            <w:t>al die inligtingsbestuur-inhoud,</w:t>
          </w:r>
          <w:r>
            <w:rPr>
              <w:rFonts w:ascii="Cambria" w:hAnsi="Cambria"/>
              <w:sz w:val="22"/>
            </w:rPr>
            <w:t xml:space="preserve"> vaardighede </w:t>
          </w:r>
          <w:r w:rsidR="00AB147B">
            <w:rPr>
              <w:rFonts w:ascii="Cambria" w:hAnsi="Cambria"/>
              <w:sz w:val="22"/>
            </w:rPr>
            <w:t xml:space="preserve">en strategiee </w:t>
          </w:r>
          <w:r>
            <w:rPr>
              <w:rFonts w:ascii="Cambria" w:hAnsi="Cambria"/>
              <w:sz w:val="22"/>
            </w:rPr>
            <w:t>onderrig voordat die projek begin.</w:t>
          </w:r>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Die onderwyser sal die projek bestuur en toesig</w:t>
          </w:r>
          <w:r w:rsidR="00546BA4">
            <w:rPr>
              <w:rFonts w:ascii="Cambria" w:hAnsi="Cambria"/>
              <w:sz w:val="22"/>
            </w:rPr>
            <w:t>/beheer</w:t>
          </w:r>
          <w:r>
            <w:rPr>
              <w:rFonts w:ascii="Cambria" w:hAnsi="Cambria"/>
              <w:sz w:val="22"/>
            </w:rPr>
            <w:t xml:space="preserve"> oor die leerders hou: </w:t>
          </w:r>
        </w:p>
        <w:p w:rsidR="00311762"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sy/haar eie agtergrondleeswerk/versameling van inligting oor die onderwerp doen voordat die PAT met die leerders bespreek word</w:t>
          </w:r>
        </w:p>
        <w:p w:rsidR="00AB147B" w:rsidRDefault="00AB147B"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projek bestuur en toesig hou oor die leerders</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’n aanvanklike beplanningsoorsig hou om die onderwerp/scenario, vereistes, doelwitte en die </w:t>
          </w:r>
          <w:r w:rsidRPr="00AB147B">
            <w:rPr>
              <w:rFonts w:ascii="Cambria" w:hAnsi="Cambria"/>
              <w:b/>
              <w:sz w:val="22"/>
              <w:szCs w:val="22"/>
              <w:lang w:eastAsia="en-US" w:bidi="en-US"/>
            </w:rPr>
            <w:t>verloop van die projek</w:t>
          </w:r>
          <w:r>
            <w:rPr>
              <w:rFonts w:ascii="Cambria" w:hAnsi="Cambria"/>
              <w:sz w:val="22"/>
              <w:szCs w:val="22"/>
              <w:lang w:eastAsia="en-US" w:bidi="en-US"/>
            </w:rPr>
            <w:t xml:space="preserve"> te bespreek</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leerders ondersteun om vooraf leeswerk te doen om agtergrondinligting omtrent die onderwerp/scenario in te win</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die </w:t>
          </w:r>
          <w:r w:rsidR="00546BA4">
            <w:rPr>
              <w:rFonts w:ascii="Cambria" w:hAnsi="Cambria"/>
              <w:sz w:val="22"/>
              <w:szCs w:val="22"/>
              <w:lang w:eastAsia="en-US" w:bidi="en-US"/>
            </w:rPr>
            <w:t>vrae</w:t>
          </w:r>
          <w:r>
            <w:rPr>
              <w:rFonts w:ascii="Cambria" w:hAnsi="Cambria"/>
              <w:sz w:val="22"/>
              <w:szCs w:val="22"/>
              <w:lang w:eastAsia="en-US" w:bidi="en-US"/>
            </w:rPr>
            <w:t xml:space="preserve"> goedkeur</w:t>
          </w:r>
          <w:r w:rsidRPr="00857090">
            <w:rPr>
              <w:rFonts w:ascii="Cambria" w:hAnsi="Cambria"/>
              <w:sz w:val="22"/>
              <w:szCs w:val="22"/>
              <w:lang w:eastAsia="en-US" w:bidi="en-US"/>
            </w:rPr>
            <w:t xml:space="preserve"> (</w:t>
          </w:r>
          <w:r>
            <w:rPr>
              <w:rFonts w:ascii="Cambria" w:hAnsi="Cambria"/>
              <w:sz w:val="22"/>
              <w:szCs w:val="22"/>
              <w:lang w:eastAsia="en-US" w:bidi="en-US"/>
            </w:rPr>
            <w:t>leerders moet die leiding wat aan hulle in die verband gegee word as deel van die Fase 1 dokument</w:t>
          </w:r>
          <w:r w:rsidR="00546BA4">
            <w:rPr>
              <w:rFonts w:ascii="Cambria" w:hAnsi="Cambria"/>
              <w:sz w:val="22"/>
              <w:szCs w:val="22"/>
              <w:lang w:eastAsia="en-US" w:bidi="en-US"/>
            </w:rPr>
            <w:t xml:space="preserve"> – </w:t>
          </w:r>
          <w:r w:rsidR="00546BA4" w:rsidRPr="00546BA4">
            <w:rPr>
              <w:rFonts w:ascii="Cambria" w:hAnsi="Cambria"/>
              <w:b/>
              <w:sz w:val="22"/>
              <w:szCs w:val="22"/>
              <w:lang w:eastAsia="en-US" w:bidi="en-US"/>
            </w:rPr>
            <w:t>Declaration of Authenticity (Bylaag F)</w:t>
          </w:r>
          <w:r w:rsidR="00546BA4">
            <w:rPr>
              <w:rFonts w:ascii="Cambria" w:hAnsi="Cambria"/>
              <w:sz w:val="22"/>
              <w:szCs w:val="22"/>
              <w:lang w:eastAsia="en-US" w:bidi="en-US"/>
            </w:rPr>
            <w:t>,</w:t>
          </w:r>
          <w:r>
            <w:rPr>
              <w:rFonts w:ascii="Cambria" w:hAnsi="Cambria"/>
              <w:sz w:val="22"/>
              <w:szCs w:val="22"/>
              <w:lang w:eastAsia="en-US" w:bidi="en-US"/>
            </w:rPr>
            <w:t xml:space="preserve"> aanteken</w:t>
          </w:r>
          <w:r w:rsidRPr="00857090">
            <w:rPr>
              <w:rFonts w:ascii="Cambria" w:hAnsi="Cambria"/>
              <w:sz w:val="22"/>
              <w:szCs w:val="22"/>
              <w:lang w:eastAsia="en-US" w:bidi="en-US"/>
            </w:rPr>
            <w:t xml:space="preserve"> </w:t>
          </w:r>
          <w:r>
            <w:rPr>
              <w:rFonts w:ascii="Cambria" w:hAnsi="Cambria"/>
              <w:sz w:val="22"/>
              <w:szCs w:val="22"/>
              <w:lang w:eastAsia="en-US" w:bidi="en-US"/>
            </w:rPr>
            <w:t>bv. waar van toepassing, hul eie, oorspronklike vrae aanteken met duidelike bewys(e) van die leiding/raad en ook hul finale vrae</w:t>
          </w:r>
          <w:r w:rsidRPr="00857090">
            <w:rPr>
              <w:rFonts w:ascii="Cambria" w:hAnsi="Cambria"/>
              <w:sz w:val="22"/>
              <w:szCs w:val="22"/>
              <w:lang w:eastAsia="en-US" w:bidi="en-US"/>
            </w:rPr>
            <w: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gereelde terugvoer aan leerders gee, bv. die keuse van ’n geskikte, bestuurbare fokusarea </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die leerder se werk aan die einde van elke fase assesseer deur die </w:t>
          </w:r>
          <w:r w:rsidR="00546BA4">
            <w:rPr>
              <w:rFonts w:ascii="Cambria" w:hAnsi="Cambria"/>
              <w:sz w:val="22"/>
              <w:szCs w:val="22"/>
              <w:lang w:eastAsia="en-US" w:bidi="en-US"/>
            </w:rPr>
            <w:t>gestandaardiseerde</w:t>
          </w:r>
          <w:r>
            <w:rPr>
              <w:rFonts w:ascii="Cambria" w:hAnsi="Cambria"/>
              <w:sz w:val="22"/>
              <w:szCs w:val="22"/>
              <w:lang w:eastAsia="en-US" w:bidi="en-US"/>
            </w:rPr>
            <w:t xml:space="preserve"> assesseringsinstrument te gebruik en terugvoer daarop aan te teken</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assesseringsinstrument</w:t>
          </w:r>
          <w:r w:rsidR="00546BA4">
            <w:rPr>
              <w:rFonts w:ascii="Cambria" w:hAnsi="Cambria"/>
              <w:sz w:val="22"/>
              <w:szCs w:val="22"/>
              <w:lang w:eastAsia="en-US" w:bidi="en-US"/>
            </w:rPr>
            <w:t xml:space="preserve"> van elke leerder</w:t>
          </w:r>
          <w:r>
            <w:rPr>
              <w:rFonts w:ascii="Cambria" w:hAnsi="Cambria"/>
              <w:sz w:val="22"/>
              <w:szCs w:val="22"/>
              <w:lang w:eastAsia="en-US" w:bidi="en-US"/>
            </w:rPr>
            <w:t xml:space="preserve"> vir elke fase </w:t>
          </w:r>
          <w:r w:rsidR="00546BA4">
            <w:rPr>
              <w:rFonts w:ascii="Cambria" w:hAnsi="Cambria"/>
              <w:sz w:val="22"/>
              <w:szCs w:val="22"/>
              <w:lang w:eastAsia="en-US" w:bidi="en-US"/>
            </w:rPr>
            <w:t xml:space="preserve">te </w:t>
          </w:r>
          <w:r>
            <w:rPr>
              <w:rFonts w:ascii="Cambria" w:hAnsi="Cambria"/>
              <w:sz w:val="22"/>
              <w:szCs w:val="22"/>
              <w:lang w:eastAsia="en-US" w:bidi="en-US"/>
            </w:rPr>
            <w:t>onderteken, insluitend die finale verklaring van egtheid en sodoende bevestig dat die werk/bewyse wat ingedien is die leerder se eie is</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algemene evaluering bevestig, gebaseer op deurlopende waarneming en terugvoer, om ’n finale indruk ten opsigte van onafhanklike werk, bestuur van inligting, insig en probleemoplossing te gee</w:t>
          </w:r>
        </w:p>
        <w:p w:rsidR="00311762" w:rsidRPr="00857090"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die werk van leerders wat mag volg op enige standaardisering en interne modereringsprosedures, assesseer</w:t>
          </w:r>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 xml:space="preserve">Die onderwyser sal die potensiële projek </w:t>
          </w:r>
          <w:r w:rsidRPr="00857090">
            <w:rPr>
              <w:rFonts w:ascii="Cambria" w:hAnsi="Cambria"/>
              <w:sz w:val="22"/>
            </w:rPr>
            <w:t>(</w:t>
          </w:r>
          <w:r>
            <w:rPr>
              <w:rFonts w:ascii="Cambria" w:hAnsi="Cambria"/>
              <w:sz w:val="22"/>
            </w:rPr>
            <w:t>taakdefinisie en vrae</w:t>
          </w:r>
          <w:r w:rsidRPr="00857090">
            <w:rPr>
              <w:rFonts w:ascii="Cambria" w:hAnsi="Cambria"/>
              <w:sz w:val="22"/>
            </w:rPr>
            <w:t xml:space="preserve">) </w:t>
          </w:r>
          <w:r>
            <w:rPr>
              <w:rFonts w:ascii="Cambria" w:hAnsi="Cambria"/>
              <w:sz w:val="22"/>
            </w:rPr>
            <w:t>teen die volgende kontrolelys assesseer:</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Is die fokus geskik vir die projek</w:t>
          </w:r>
          <w:r w:rsidRPr="00857090">
            <w:rPr>
              <w:rFonts w:ascii="Cambria" w:hAnsi="Cambria"/>
              <w:sz w:val="22"/>
              <w:szCs w:val="22"/>
              <w:lang w:eastAsia="en-US" w:bidi="en-US"/>
            </w:rPr>
            <w: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Laat die fokus toe dat die leerder ondersoek kan instel en hoërorde konsepte en vaardighede kan demonstreer, soos deur die assesseringsdoelwitte uiteengesit word, m.a.w. aspekte soos beplanning, navorsing, analise, evaluering en verduideliking, eerder as om net eenvoudig te beskryf en te vertel</w:t>
          </w:r>
          <w:r w:rsidRPr="00857090">
            <w:rPr>
              <w:rFonts w:ascii="Cambria" w:hAnsi="Cambria"/>
              <w:sz w:val="22"/>
              <w:szCs w:val="22"/>
              <w:lang w:eastAsia="en-US" w:bidi="en-US"/>
            </w:rPr>
            <w: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Is die fokusarea en die voorgestelde aksies duidelik en gefokus op ’n kwessie wat binne die tydskaal, met die beskikbare bronne en vereiste woordtotaal gedoen kan word</w:t>
          </w:r>
          <w:r w:rsidRPr="00857090">
            <w:rPr>
              <w:rFonts w:ascii="Cambria" w:hAnsi="Cambria"/>
              <w:sz w:val="22"/>
              <w:szCs w:val="22"/>
              <w:lang w:eastAsia="en-US" w:bidi="en-US"/>
            </w:rPr>
            <w: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Dui die fokus en voorgestelde aksie aan dat die leerder in staat sal wees om die onderwerp te ondersoek en navorsing daar te doen en om die aktiwiteit of taak onafhanklik binne die toepaslike etiese en metodologiese riglyne uit te voer</w:t>
          </w:r>
          <w:r w:rsidRPr="00857090">
            <w:rPr>
              <w:rFonts w:ascii="Cambria" w:hAnsi="Cambria"/>
              <w:sz w:val="22"/>
              <w:szCs w:val="22"/>
              <w:lang w:eastAsia="en-US" w:bidi="en-US"/>
            </w:rPr>
            <w:t>?</w:t>
          </w:r>
        </w:p>
        <w:p w:rsidR="00311762" w:rsidRPr="00857090"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Is dit waarskynlik dat die leerder probleme sal ondervind om die taak en kwessie wat met die fokusarea geassosieer word, te verstaan? </w:t>
          </w:r>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Die onderwyser sal die egtheid van die PAT verseker:</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onderwyser moet op die asseesseringsinstrument bevestig dat die werk wat geassesseer is, die leerder se eie werk is en onder toesig/beheerde omstandighede gedoen is</w:t>
          </w:r>
        </w:p>
        <w:p w:rsidR="00311762"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Die onderwyser moet die assesseringsinstrument vir elke fase onderteken</w:t>
          </w:r>
          <w:r w:rsidR="00546BA4">
            <w:rPr>
              <w:rFonts w:ascii="Cambria" w:hAnsi="Cambria"/>
              <w:sz w:val="22"/>
              <w:szCs w:val="22"/>
              <w:lang w:eastAsia="en-US" w:bidi="en-US"/>
            </w:rPr>
            <w:t xml:space="preserve"> en dateer</w:t>
          </w:r>
        </w:p>
        <w:p w:rsidR="00546BA4" w:rsidRDefault="00546BA4">
          <w:pPr>
            <w:rPr>
              <w:rFonts w:ascii="Cambria" w:hAnsi="Cambria"/>
              <w:b/>
              <w:spacing w:val="15"/>
              <w:lang w:eastAsia="en-US" w:bidi="en-US"/>
            </w:rPr>
          </w:pPr>
          <w:bookmarkStart w:id="12" w:name="_Toc360019761"/>
          <w:r>
            <w:rPr>
              <w:rFonts w:ascii="Cambria" w:hAnsi="Cambria"/>
              <w:b/>
              <w:spacing w:val="15"/>
              <w:lang w:eastAsia="en-US" w:bidi="en-US"/>
            </w:rPr>
            <w:br w:type="page"/>
          </w:r>
        </w:p>
        <w:p w:rsidR="00311762" w:rsidRPr="00857090" w:rsidRDefault="00311762" w:rsidP="00311762">
          <w:pPr>
            <w:pBdr>
              <w:bottom w:val="single" w:sz="4" w:space="1" w:color="622423"/>
            </w:pBdr>
            <w:spacing w:before="360" w:after="200" w:line="252" w:lineRule="auto"/>
            <w:jc w:val="center"/>
            <w:outlineLvl w:val="1"/>
            <w:rPr>
              <w:rFonts w:ascii="Cambria" w:hAnsi="Cambria"/>
              <w:b/>
              <w:spacing w:val="15"/>
              <w:lang w:eastAsia="en-US" w:bidi="en-US"/>
            </w:rPr>
          </w:pPr>
          <w:bookmarkStart w:id="13" w:name="_Toc412724261"/>
          <w:r>
            <w:rPr>
              <w:rFonts w:ascii="Cambria" w:hAnsi="Cambria"/>
              <w:b/>
              <w:spacing w:val="15"/>
              <w:lang w:eastAsia="en-US" w:bidi="en-US"/>
            </w:rPr>
            <w:lastRenderedPageBreak/>
            <w:t>Toesig</w:t>
          </w:r>
          <w:r w:rsidRPr="00857090">
            <w:rPr>
              <w:rFonts w:ascii="Cambria" w:hAnsi="Cambria"/>
              <w:b/>
              <w:spacing w:val="15"/>
              <w:lang w:eastAsia="en-US" w:bidi="en-US"/>
            </w:rPr>
            <w:t>/</w:t>
          </w:r>
          <w:bookmarkEnd w:id="12"/>
          <w:r>
            <w:rPr>
              <w:rFonts w:ascii="Cambria" w:hAnsi="Cambria"/>
              <w:b/>
              <w:spacing w:val="15"/>
              <w:lang w:eastAsia="en-US" w:bidi="en-US"/>
            </w:rPr>
            <w:t>Gekontroleerde omstandighede</w:t>
          </w:r>
          <w:bookmarkEnd w:id="13"/>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Die</w:t>
          </w:r>
          <w:r w:rsidRPr="00857090">
            <w:rPr>
              <w:rFonts w:ascii="Cambria" w:hAnsi="Cambria"/>
              <w:sz w:val="22"/>
            </w:rPr>
            <w:t xml:space="preserve"> PAT </w:t>
          </w:r>
          <w:r>
            <w:rPr>
              <w:rFonts w:ascii="Cambria" w:hAnsi="Cambria"/>
              <w:sz w:val="22"/>
            </w:rPr>
            <w:t>moet op so ’n manier bestuur</w:t>
          </w:r>
          <w:r w:rsidR="000C2401">
            <w:rPr>
              <w:rFonts w:ascii="Cambria" w:hAnsi="Cambria"/>
              <w:sz w:val="22"/>
            </w:rPr>
            <w:t>/beheer</w:t>
          </w:r>
          <w:r>
            <w:rPr>
              <w:rFonts w:ascii="Cambria" w:hAnsi="Cambria"/>
              <w:sz w:val="22"/>
            </w:rPr>
            <w:t xml:space="preserve"> word sodat dit moontlik is om te bevestig dat die werk wat geassesseer is alleenlik die betrokke leerder se werk is.</w:t>
          </w:r>
        </w:p>
        <w:p w:rsidR="00311762" w:rsidRPr="00857090" w:rsidRDefault="00311762" w:rsidP="00311762">
          <w:pPr>
            <w:pBdr>
              <w:bottom w:val="single" w:sz="4" w:space="1" w:color="622423"/>
            </w:pBdr>
            <w:spacing w:before="360" w:after="200" w:line="252" w:lineRule="auto"/>
            <w:jc w:val="center"/>
            <w:outlineLvl w:val="1"/>
            <w:rPr>
              <w:rFonts w:ascii="Cambria" w:hAnsi="Cambria"/>
              <w:b/>
              <w:spacing w:val="15"/>
              <w:lang w:eastAsia="en-US" w:bidi="en-US"/>
            </w:rPr>
          </w:pPr>
          <w:bookmarkStart w:id="14" w:name="_Toc360019762"/>
          <w:bookmarkStart w:id="15" w:name="_Toc412724262"/>
          <w:r>
            <w:rPr>
              <w:rFonts w:ascii="Cambria" w:hAnsi="Cambria"/>
              <w:b/>
              <w:spacing w:val="15"/>
              <w:lang w:eastAsia="en-US" w:bidi="en-US"/>
            </w:rPr>
            <w:t>Bestuur van die</w:t>
          </w:r>
          <w:r w:rsidRPr="00857090">
            <w:rPr>
              <w:rFonts w:ascii="Cambria" w:hAnsi="Cambria"/>
              <w:b/>
              <w:spacing w:val="15"/>
              <w:lang w:eastAsia="en-US" w:bidi="en-US"/>
            </w:rPr>
            <w:t xml:space="preserve"> PAT</w:t>
          </w:r>
          <w:bookmarkEnd w:id="14"/>
          <w:bookmarkEnd w:id="15"/>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 xml:space="preserve">Die onderwyser moet sy/haar werkskedule beplan volgens die tyd wat in die RTT KABV aan die PAT toegeken is </w:t>
          </w:r>
          <w:r w:rsidRPr="00857090">
            <w:rPr>
              <w:rFonts w:ascii="Cambria" w:hAnsi="Cambria"/>
              <w:sz w:val="22"/>
            </w:rPr>
            <w:t>(</w:t>
          </w:r>
          <w:r>
            <w:rPr>
              <w:rFonts w:ascii="Cambria" w:hAnsi="Cambria"/>
              <w:sz w:val="22"/>
            </w:rPr>
            <w:t>onderrigplan vir Graad 11</w:t>
          </w:r>
          <w:r w:rsidRPr="00857090">
            <w:rPr>
              <w:rFonts w:ascii="Cambria" w:hAnsi="Cambria"/>
              <w:sz w:val="22"/>
            </w:rPr>
            <w:t>).</w:t>
          </w:r>
        </w:p>
        <w:p w:rsidR="00311762" w:rsidRPr="00857090" w:rsidRDefault="00311762" w:rsidP="000C2401">
          <w:pPr>
            <w:tabs>
              <w:tab w:val="left" w:pos="7371"/>
            </w:tabs>
            <w:spacing w:before="120" w:after="60" w:line="276" w:lineRule="auto"/>
            <w:jc w:val="both"/>
            <w:rPr>
              <w:rFonts w:ascii="Cambria" w:hAnsi="Cambria"/>
              <w:sz w:val="22"/>
            </w:rPr>
          </w:pPr>
          <w:r>
            <w:rPr>
              <w:rFonts w:ascii="Cambria" w:hAnsi="Cambria"/>
              <w:sz w:val="22"/>
            </w:rPr>
            <w:t>Daar is verskillende moontlike benaderings vir die bestuur van die PAT</w:t>
          </w:r>
          <w:r w:rsidRPr="00857090">
            <w:rPr>
              <w:rFonts w:ascii="Cambria" w:hAnsi="Cambria"/>
              <w:sz w:val="22"/>
            </w:rPr>
            <w:t>:</w:t>
          </w:r>
        </w:p>
        <w:p w:rsidR="00311762" w:rsidRPr="00857090" w:rsidRDefault="00311762" w:rsidP="000C2401">
          <w:pPr>
            <w:tabs>
              <w:tab w:val="left" w:pos="7371"/>
            </w:tabs>
            <w:spacing w:before="120" w:after="60" w:line="276" w:lineRule="auto"/>
            <w:jc w:val="both"/>
            <w:rPr>
              <w:b/>
              <w:sz w:val="22"/>
            </w:rPr>
          </w:pPr>
          <w:r>
            <w:rPr>
              <w:b/>
              <w:sz w:val="22"/>
            </w:rPr>
            <w:t>Opsie</w:t>
          </w:r>
          <w:r w:rsidRPr="00857090">
            <w:rPr>
              <w:b/>
              <w:sz w:val="22"/>
            </w:rPr>
            <w:t xml:space="preserve"> 1:</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onderwyser kan, op ’n weeklikse basis, ’n gedeelte van die tyd aan die PAT toeken terwyl daar terselfdertyd, in die oorblywende tyd, met die onderrig van nuwe inhoud voortgegaan word om die Graad 11 kurrikulum te voltooi.</w:t>
          </w:r>
        </w:p>
        <w:p w:rsidR="00311762" w:rsidRPr="00857090" w:rsidRDefault="00311762" w:rsidP="00CD766A">
          <w:pPr>
            <w:numPr>
              <w:ilvl w:val="0"/>
              <w:numId w:val="14"/>
            </w:numPr>
            <w:spacing w:after="200" w:line="252" w:lineRule="auto"/>
            <w:ind w:left="714" w:hanging="357"/>
            <w:jc w:val="both"/>
            <w:rPr>
              <w:rFonts w:ascii="Cambria" w:hAnsi="Cambria"/>
              <w:sz w:val="22"/>
              <w:szCs w:val="22"/>
              <w:lang w:eastAsia="en-US" w:bidi="en-US"/>
            </w:rPr>
          </w:pPr>
          <w:r w:rsidRPr="00857090">
            <w:rPr>
              <w:rFonts w:ascii="Cambria" w:hAnsi="Cambria"/>
              <w:sz w:val="22"/>
              <w:szCs w:val="22"/>
              <w:lang w:eastAsia="en-US" w:bidi="en-US"/>
            </w:rPr>
            <w:t>I</w:t>
          </w:r>
          <w:r>
            <w:rPr>
              <w:rFonts w:ascii="Cambria" w:hAnsi="Cambria"/>
              <w:sz w:val="22"/>
              <w:szCs w:val="22"/>
              <w:lang w:eastAsia="en-US" w:bidi="en-US"/>
            </w:rPr>
            <w:t>ndien hy/sy hierdie opsie kies, moet daar teen di</w:t>
          </w:r>
          <w:r w:rsidR="000C2401">
            <w:rPr>
              <w:rFonts w:ascii="Cambria" w:hAnsi="Cambria"/>
              <w:sz w:val="22"/>
              <w:szCs w:val="22"/>
              <w:lang w:eastAsia="en-US" w:bidi="en-US"/>
            </w:rPr>
            <w:t>e einde van die tweede kwartaal</w:t>
          </w:r>
          <w:r>
            <w:rPr>
              <w:rFonts w:ascii="Cambria" w:hAnsi="Cambria"/>
              <w:sz w:val="22"/>
              <w:szCs w:val="22"/>
              <w:lang w:eastAsia="en-US" w:bidi="en-US"/>
            </w:rPr>
            <w:t xml:space="preserve"> met die</w:t>
          </w:r>
          <w:r w:rsidRPr="00857090">
            <w:rPr>
              <w:rFonts w:ascii="Cambria" w:hAnsi="Cambria"/>
              <w:sz w:val="22"/>
              <w:szCs w:val="22"/>
              <w:lang w:eastAsia="en-US" w:bidi="en-US"/>
            </w:rPr>
            <w:t xml:space="preserve"> PAT </w:t>
          </w:r>
          <w:r>
            <w:rPr>
              <w:rFonts w:ascii="Cambria" w:hAnsi="Cambria"/>
              <w:sz w:val="22"/>
              <w:szCs w:val="22"/>
              <w:lang w:eastAsia="en-US" w:bidi="en-US"/>
            </w:rPr>
            <w:t>proses begin word.</w:t>
          </w:r>
        </w:p>
        <w:p w:rsidR="00311762" w:rsidRPr="00857090" w:rsidRDefault="00311762" w:rsidP="000C2401">
          <w:pPr>
            <w:tabs>
              <w:tab w:val="left" w:pos="7371"/>
            </w:tabs>
            <w:spacing w:before="120" w:after="60" w:line="276" w:lineRule="auto"/>
            <w:jc w:val="both"/>
            <w:rPr>
              <w:b/>
              <w:sz w:val="22"/>
            </w:rPr>
          </w:pPr>
          <w:r>
            <w:rPr>
              <w:b/>
              <w:sz w:val="22"/>
            </w:rPr>
            <w:t>Opsie</w:t>
          </w:r>
          <w:r w:rsidRPr="00857090">
            <w:rPr>
              <w:b/>
              <w:sz w:val="22"/>
            </w:rPr>
            <w:t xml:space="preserve"> 2:</w:t>
          </w:r>
        </w:p>
        <w:p w:rsidR="00311762" w:rsidRPr="00857090"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Die onderwyser kan ’n aanlopende tydperk aan die PAT toewy, bv. die laaste week van die kwartaal in welke geval daar ook teen die einde van die tweede kwartaal kwartaal met die</w:t>
          </w:r>
          <w:r w:rsidRPr="00857090">
            <w:rPr>
              <w:rFonts w:ascii="Cambria" w:hAnsi="Cambria"/>
              <w:sz w:val="22"/>
              <w:szCs w:val="22"/>
              <w:lang w:eastAsia="en-US" w:bidi="en-US"/>
            </w:rPr>
            <w:t xml:space="preserve"> PAT </w:t>
          </w:r>
          <w:r>
            <w:rPr>
              <w:rFonts w:ascii="Cambria" w:hAnsi="Cambria"/>
              <w:sz w:val="22"/>
              <w:szCs w:val="22"/>
              <w:lang w:eastAsia="en-US" w:bidi="en-US"/>
            </w:rPr>
            <w:t>proses begin word</w:t>
          </w:r>
          <w:r w:rsidRPr="00857090">
            <w:rPr>
              <w:rFonts w:ascii="Cambria" w:hAnsi="Cambria"/>
              <w:sz w:val="22"/>
              <w:szCs w:val="22"/>
              <w:lang w:eastAsia="en-US" w:bidi="en-US"/>
            </w:rPr>
            <w:t>.</w:t>
          </w:r>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Daar word aanbeveel dat die onderwyser die fokusareas van leerders aanteken wanneer hulle met Fase 1 begin om kitsprojekte wat moontlik nie die leerder se eie werk mag wees nie, te voorkom.</w:t>
          </w:r>
        </w:p>
        <w:p w:rsidR="00311762" w:rsidRPr="00857090" w:rsidRDefault="00311762" w:rsidP="00311762">
          <w:pPr>
            <w:pBdr>
              <w:bottom w:val="single" w:sz="4" w:space="1" w:color="622423"/>
            </w:pBdr>
            <w:spacing w:before="360" w:after="200" w:line="252" w:lineRule="auto"/>
            <w:jc w:val="center"/>
            <w:outlineLvl w:val="1"/>
            <w:rPr>
              <w:rFonts w:ascii="Cambria" w:hAnsi="Cambria"/>
              <w:b/>
              <w:spacing w:val="15"/>
              <w:lang w:eastAsia="en-US" w:bidi="en-US"/>
            </w:rPr>
          </w:pPr>
          <w:bookmarkStart w:id="16" w:name="_Toc412724263"/>
          <w:r>
            <w:rPr>
              <w:rFonts w:ascii="Cambria" w:hAnsi="Cambria"/>
              <w:b/>
              <w:spacing w:val="15"/>
              <w:lang w:eastAsia="en-US" w:bidi="en-US"/>
            </w:rPr>
            <w:t>Assesseringsbewyse</w:t>
          </w:r>
          <w:bookmarkEnd w:id="16"/>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Bewyse wat vir assesserin</w:t>
          </w:r>
          <w:r w:rsidR="000C2401">
            <w:rPr>
              <w:rFonts w:ascii="Cambria" w:hAnsi="Cambria"/>
              <w:sz w:val="22"/>
            </w:rPr>
            <w:t>gsdoeleindes aangebied word moe</w:t>
          </w:r>
          <w:r>
            <w:rPr>
              <w:rFonts w:ascii="Cambria" w:hAnsi="Cambria"/>
              <w:sz w:val="22"/>
            </w:rPr>
            <w:t>t aantoon hoe die individuele leerder aan die assesseringsdoelwitte en –kriteria voldoen. Dit sluit die beplanning, terugvo</w:t>
          </w:r>
          <w:r w:rsidR="000C2401">
            <w:rPr>
              <w:rFonts w:ascii="Cambria" w:hAnsi="Cambria"/>
              <w:sz w:val="22"/>
            </w:rPr>
            <w:t>er en verloop van die projek in</w:t>
          </w:r>
          <w:r w:rsidRPr="00857090">
            <w:rPr>
              <w:rFonts w:ascii="Cambria" w:hAnsi="Cambria"/>
              <w:sz w:val="22"/>
            </w:rPr>
            <w:t>.</w:t>
          </w:r>
        </w:p>
        <w:p w:rsidR="00311762" w:rsidRPr="00857090" w:rsidRDefault="00311762" w:rsidP="000C2401">
          <w:pPr>
            <w:tabs>
              <w:tab w:val="left" w:pos="7371"/>
            </w:tabs>
            <w:spacing w:before="120" w:after="60" w:line="276" w:lineRule="auto"/>
            <w:jc w:val="both"/>
            <w:rPr>
              <w:rFonts w:ascii="Cambria" w:hAnsi="Cambria"/>
              <w:sz w:val="22"/>
            </w:rPr>
          </w:pPr>
          <w:r>
            <w:rPr>
              <w:rFonts w:ascii="Cambria" w:hAnsi="Cambria"/>
              <w:sz w:val="22"/>
            </w:rPr>
            <w:t>Die assesseringsbewyse sal die volgende insluit</w:t>
          </w:r>
          <w:r w:rsidRPr="00857090">
            <w:rPr>
              <w:rFonts w:ascii="Cambria" w:hAnsi="Cambria"/>
              <w:sz w:val="22"/>
            </w:rPr>
            <w: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produk, insluitend ’n getikte verslag van ongeveer</w:t>
          </w:r>
          <w:r w:rsidR="000C2401">
            <w:rPr>
              <w:rFonts w:ascii="Cambria" w:hAnsi="Cambria"/>
              <w:sz w:val="22"/>
              <w:szCs w:val="22"/>
              <w:lang w:eastAsia="en-US" w:bidi="en-US"/>
            </w:rPr>
            <w:t xml:space="preserve"> 10</w:t>
          </w:r>
          <w:r w:rsidRPr="00857090">
            <w:rPr>
              <w:rFonts w:ascii="Cambria" w:hAnsi="Cambria"/>
              <w:sz w:val="22"/>
              <w:szCs w:val="22"/>
              <w:lang w:eastAsia="en-US" w:bidi="en-US"/>
            </w:rPr>
            <w:t xml:space="preserve">00 – </w:t>
          </w:r>
          <w:r w:rsidR="000C2401">
            <w:rPr>
              <w:rFonts w:ascii="Cambria" w:hAnsi="Cambria"/>
              <w:sz w:val="22"/>
              <w:szCs w:val="22"/>
              <w:lang w:eastAsia="en-US" w:bidi="en-US"/>
            </w:rPr>
            <w:t>15</w:t>
          </w:r>
          <w:r w:rsidRPr="00857090">
            <w:rPr>
              <w:rFonts w:ascii="Cambria" w:hAnsi="Cambria"/>
              <w:sz w:val="22"/>
              <w:szCs w:val="22"/>
              <w:lang w:eastAsia="en-US" w:bidi="en-US"/>
            </w:rPr>
            <w:t>00 wo</w:t>
          </w:r>
          <w:r>
            <w:rPr>
              <w:rFonts w:ascii="Cambria" w:hAnsi="Cambria"/>
              <w:sz w:val="22"/>
              <w:szCs w:val="22"/>
              <w:lang w:eastAsia="en-US" w:bidi="en-US"/>
            </w:rPr>
            <w:t>orde</w:t>
          </w:r>
          <w:r w:rsidRPr="00857090">
            <w:rPr>
              <w:rFonts w:ascii="Cambria" w:hAnsi="Cambria"/>
              <w:sz w:val="22"/>
              <w:szCs w:val="22"/>
              <w:lang w:eastAsia="en-US" w:bidi="en-US"/>
            </w:rPr>
            <w:t xml:space="preserve"> (</w:t>
          </w:r>
          <w:r>
            <w:rPr>
              <w:rFonts w:ascii="Cambria" w:hAnsi="Cambria"/>
              <w:sz w:val="22"/>
              <w:szCs w:val="22"/>
              <w:lang w:eastAsia="en-US" w:bidi="en-US"/>
            </w:rPr>
            <w:t>slegs inhoud, uitgesluit die dekblad, inhoudsopgawe, verwysings en grafika), webtuiste (tuisblad plus 1 ander bladsy) en ander bewyse (vir elke fase)</w:t>
          </w:r>
          <w:r w:rsidRPr="00857090">
            <w:rPr>
              <w:rFonts w:ascii="Cambria" w:hAnsi="Cambria"/>
              <w:sz w:val="22"/>
              <w:szCs w:val="22"/>
              <w:lang w:eastAsia="en-US" w:bidi="en-US"/>
            </w:rPr>
            <w:t>.</w:t>
          </w:r>
        </w:p>
        <w:p w:rsidR="00311762" w:rsidRPr="00857090"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Elke leerder se voltooide assesseringsinstrument </w:t>
          </w:r>
          <w:r w:rsidRPr="00857090">
            <w:rPr>
              <w:rFonts w:ascii="Cambria" w:hAnsi="Cambria"/>
              <w:sz w:val="22"/>
              <w:szCs w:val="22"/>
              <w:lang w:eastAsia="en-US" w:bidi="en-US"/>
            </w:rPr>
            <w:t xml:space="preserve"> (</w:t>
          </w:r>
          <w:r>
            <w:rPr>
              <w:rFonts w:ascii="Cambria" w:hAnsi="Cambria"/>
              <w:sz w:val="22"/>
              <w:szCs w:val="22"/>
              <w:lang w:eastAsia="en-US" w:bidi="en-US"/>
            </w:rPr>
            <w:t>vir elke fase</w:t>
          </w:r>
          <w:r w:rsidRPr="00857090">
            <w:rPr>
              <w:rFonts w:ascii="Cambria" w:hAnsi="Cambria"/>
              <w:sz w:val="22"/>
              <w:szCs w:val="22"/>
              <w:lang w:eastAsia="en-US" w:bidi="en-US"/>
            </w:rPr>
            <w:t>)</w:t>
          </w:r>
        </w:p>
        <w:p w:rsidR="00311762" w:rsidRPr="00857090" w:rsidRDefault="00311762" w:rsidP="00311762">
          <w:pPr>
            <w:pBdr>
              <w:bottom w:val="single" w:sz="4" w:space="1" w:color="622423"/>
            </w:pBdr>
            <w:spacing w:before="360" w:after="200" w:line="252" w:lineRule="auto"/>
            <w:jc w:val="center"/>
            <w:outlineLvl w:val="1"/>
            <w:rPr>
              <w:rFonts w:ascii="Cambria" w:hAnsi="Cambria"/>
              <w:b/>
              <w:spacing w:val="15"/>
              <w:lang w:eastAsia="en-US" w:bidi="en-US"/>
            </w:rPr>
          </w:pPr>
          <w:bookmarkStart w:id="17" w:name="_Toc412724264"/>
          <w:r>
            <w:rPr>
              <w:rFonts w:ascii="Cambria" w:hAnsi="Cambria"/>
              <w:b/>
              <w:spacing w:val="15"/>
              <w:lang w:eastAsia="en-US" w:bidi="en-US"/>
            </w:rPr>
            <w:t>Vereistes</w:t>
          </w:r>
          <w:bookmarkEnd w:id="17"/>
        </w:p>
        <w:p w:rsidR="00311762" w:rsidRPr="00857090" w:rsidRDefault="00311762" w:rsidP="000C2401">
          <w:pPr>
            <w:tabs>
              <w:tab w:val="left" w:pos="7371"/>
            </w:tabs>
            <w:spacing w:before="120" w:after="60" w:line="276" w:lineRule="auto"/>
            <w:jc w:val="both"/>
            <w:rPr>
              <w:sz w:val="22"/>
            </w:rPr>
          </w:pPr>
          <w:r w:rsidRPr="00857090">
            <w:rPr>
              <w:rFonts w:ascii="Cambria" w:hAnsi="Cambria"/>
              <w:b/>
              <w:spacing w:val="15"/>
              <w:sz w:val="18"/>
              <w:szCs w:val="18"/>
              <w:lang w:eastAsia="en-US" w:bidi="en-US"/>
            </w:rPr>
            <w:t>(</w:t>
          </w:r>
          <w:r>
            <w:rPr>
              <w:rFonts w:ascii="Cambria" w:hAnsi="Cambria"/>
              <w:b/>
              <w:spacing w:val="15"/>
              <w:sz w:val="18"/>
              <w:szCs w:val="18"/>
              <w:lang w:eastAsia="en-US" w:bidi="en-US"/>
            </w:rPr>
            <w:t>National Protok</w:t>
          </w:r>
          <w:r w:rsidRPr="00857090">
            <w:rPr>
              <w:rFonts w:ascii="Cambria" w:hAnsi="Cambria"/>
              <w:b/>
              <w:spacing w:val="15"/>
              <w:sz w:val="18"/>
              <w:szCs w:val="18"/>
              <w:lang w:eastAsia="en-US" w:bidi="en-US"/>
            </w:rPr>
            <w:t xml:space="preserve">ol </w:t>
          </w:r>
          <w:r>
            <w:rPr>
              <w:rFonts w:ascii="Cambria" w:hAnsi="Cambria"/>
              <w:b/>
              <w:spacing w:val="15"/>
              <w:sz w:val="18"/>
              <w:szCs w:val="18"/>
              <w:lang w:eastAsia="en-US" w:bidi="en-US"/>
            </w:rPr>
            <w:t>vir Assessering</w:t>
          </w:r>
          <w:r w:rsidRPr="00857090">
            <w:rPr>
              <w:rFonts w:ascii="Cambria" w:hAnsi="Cambria"/>
              <w:b/>
              <w:spacing w:val="15"/>
              <w:sz w:val="18"/>
              <w:szCs w:val="18"/>
              <w:lang w:eastAsia="en-US" w:bidi="en-US"/>
            </w:rPr>
            <w:t xml:space="preserve"> Gra</w:t>
          </w:r>
          <w:r>
            <w:rPr>
              <w:rFonts w:ascii="Cambria" w:hAnsi="Cambria"/>
              <w:b/>
              <w:spacing w:val="15"/>
              <w:sz w:val="18"/>
              <w:szCs w:val="18"/>
              <w:lang w:eastAsia="en-US" w:bidi="en-US"/>
            </w:rPr>
            <w:t>ad</w:t>
          </w:r>
          <w:r w:rsidRPr="00857090">
            <w:rPr>
              <w:rFonts w:ascii="Cambria" w:hAnsi="Cambria"/>
              <w:b/>
              <w:spacing w:val="15"/>
              <w:sz w:val="18"/>
              <w:szCs w:val="18"/>
              <w:lang w:eastAsia="en-US" w:bidi="en-US"/>
            </w:rPr>
            <w:t xml:space="preserve"> R – 12, </w:t>
          </w:r>
          <w:r>
            <w:rPr>
              <w:rFonts w:ascii="Cambria" w:hAnsi="Cambria"/>
              <w:b/>
              <w:spacing w:val="15"/>
              <w:sz w:val="18"/>
              <w:szCs w:val="18"/>
              <w:lang w:eastAsia="en-US" w:bidi="en-US"/>
            </w:rPr>
            <w:t>Hoofstuk</w:t>
          </w:r>
          <w:r w:rsidRPr="00857090">
            <w:rPr>
              <w:rFonts w:ascii="Cambria" w:hAnsi="Cambria"/>
              <w:b/>
              <w:spacing w:val="15"/>
              <w:sz w:val="18"/>
              <w:szCs w:val="18"/>
              <w:lang w:eastAsia="en-US" w:bidi="en-US"/>
            </w:rPr>
            <w:t xml:space="preserve"> 3)</w:t>
          </w:r>
        </w:p>
        <w:p w:rsidR="00311762" w:rsidRPr="00857090" w:rsidRDefault="00311762" w:rsidP="000C2401">
          <w:pPr>
            <w:tabs>
              <w:tab w:val="left" w:pos="7371"/>
            </w:tabs>
            <w:spacing w:before="120" w:after="60" w:line="276" w:lineRule="auto"/>
            <w:jc w:val="both"/>
            <w:rPr>
              <w:rFonts w:ascii="Cambria" w:hAnsi="Cambria"/>
              <w:sz w:val="22"/>
            </w:rPr>
          </w:pPr>
          <w:r>
            <w:rPr>
              <w:rFonts w:ascii="Cambria" w:hAnsi="Cambria"/>
              <w:sz w:val="22"/>
            </w:rPr>
            <w:t>Komponente van die Praktiese assesserings taak moet</w:t>
          </w:r>
          <w:r w:rsidRPr="00857090">
            <w:rPr>
              <w:rFonts w:ascii="Cambria" w:hAnsi="Cambria"/>
              <w:sz w:val="22"/>
            </w:rPr>
            <w: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bestaan uit die assesseringstake wat die leerder se PAT-punt verteenwoordig soos uiteengesit in Hoofstuk 4 van die Kurrikulum en Assesserings Beleidsverklaring</w:t>
          </w:r>
          <w:r w:rsidR="000C2401">
            <w:rPr>
              <w:rFonts w:ascii="Cambria" w:hAnsi="Cambria"/>
              <w:sz w:val="22"/>
              <w:szCs w:val="22"/>
              <w:lang w:eastAsia="en-US" w:bidi="en-US"/>
            </w:rPr>
            <w:t xml:space="preserve"> (KABV)</w:t>
          </w:r>
          <w:r>
            <w:rPr>
              <w:rFonts w:ascii="Cambria" w:hAnsi="Cambria"/>
              <w:sz w:val="22"/>
              <w:szCs w:val="22"/>
              <w:lang w:eastAsia="en-US" w:bidi="en-US"/>
            </w:rPr>
            <w:t xml:space="preserve"> vir RTT </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punt wat vir elke assesseringstaak (fase) verwerf is, insluit, asook ’n gekonsolideerde punt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gerig word volgens die assesseringskomponente soos in Hoofstuk 4 van die Kurrikulum en Assesserings Beleidsverklaring vir RTT gespesifiseer is</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b</w:t>
          </w:r>
          <w:r w:rsidRPr="00857090">
            <w:rPr>
              <w:rFonts w:ascii="Cambria" w:hAnsi="Cambria"/>
              <w:sz w:val="22"/>
              <w:szCs w:val="22"/>
              <w:lang w:eastAsia="en-US" w:bidi="en-US"/>
            </w:rPr>
            <w:t>e</w:t>
          </w:r>
          <w:r>
            <w:rPr>
              <w:rFonts w:ascii="Cambria" w:hAnsi="Cambria"/>
              <w:sz w:val="22"/>
              <w:szCs w:val="22"/>
              <w:lang w:eastAsia="en-US" w:bidi="en-US"/>
            </w:rPr>
            <w:t>skikbaar wees vir monitering en modereing</w:t>
          </w:r>
          <w:r w:rsidRPr="00857090">
            <w:rPr>
              <w:rFonts w:ascii="Cambria" w:hAnsi="Cambria"/>
              <w:sz w:val="22"/>
              <w:szCs w:val="22"/>
              <w:lang w:eastAsia="en-US" w:bidi="en-US"/>
            </w:rPr>
            <w:t xml:space="preserve"> </w:t>
          </w:r>
        </w:p>
        <w:p w:rsidR="00311762"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deur die onderwyser geëvalueer, gekontroleer en as eg verklaar word voordat dit as die leerder se bewys van prestasie aangebied word</w:t>
          </w:r>
        </w:p>
        <w:p w:rsidR="00311762" w:rsidRPr="00857090" w:rsidRDefault="00311762" w:rsidP="00311762">
          <w:pPr>
            <w:pBdr>
              <w:bottom w:val="single" w:sz="4" w:space="1" w:color="622423"/>
            </w:pBdr>
            <w:spacing w:before="360" w:after="200" w:line="252" w:lineRule="auto"/>
            <w:jc w:val="center"/>
            <w:outlineLvl w:val="1"/>
            <w:rPr>
              <w:rFonts w:ascii="Cambria" w:hAnsi="Cambria"/>
              <w:b/>
              <w:spacing w:val="15"/>
              <w:lang w:eastAsia="en-US" w:bidi="en-US"/>
            </w:rPr>
          </w:pPr>
          <w:bookmarkStart w:id="18" w:name="_Toc412724265"/>
          <w:r>
            <w:rPr>
              <w:rFonts w:ascii="Cambria" w:hAnsi="Cambria"/>
              <w:b/>
              <w:spacing w:val="15"/>
              <w:lang w:eastAsia="en-US" w:bidi="en-US"/>
            </w:rPr>
            <w:lastRenderedPageBreak/>
            <w:t>Nie-nakoming</w:t>
          </w:r>
          <w:bookmarkEnd w:id="18"/>
        </w:p>
        <w:p w:rsidR="00311762" w:rsidRPr="00857090" w:rsidRDefault="00311762" w:rsidP="00311762">
          <w:pPr>
            <w:tabs>
              <w:tab w:val="left" w:pos="7371"/>
            </w:tabs>
            <w:spacing w:before="120" w:after="120" w:line="276" w:lineRule="auto"/>
            <w:jc w:val="both"/>
            <w:rPr>
              <w:rFonts w:ascii="Cambria" w:hAnsi="Cambria"/>
              <w:b/>
              <w:spacing w:val="15"/>
              <w:sz w:val="18"/>
              <w:szCs w:val="18"/>
              <w:lang w:eastAsia="en-US" w:bidi="en-US"/>
            </w:rPr>
          </w:pPr>
          <w:r>
            <w:rPr>
              <w:rFonts w:ascii="Cambria" w:hAnsi="Cambria"/>
              <w:b/>
              <w:spacing w:val="15"/>
              <w:sz w:val="18"/>
              <w:szCs w:val="18"/>
              <w:lang w:eastAsia="en-US" w:bidi="en-US"/>
            </w:rPr>
            <w:t>(National Protok</w:t>
          </w:r>
          <w:r w:rsidRPr="00857090">
            <w:rPr>
              <w:rFonts w:ascii="Cambria" w:hAnsi="Cambria"/>
              <w:b/>
              <w:spacing w:val="15"/>
              <w:sz w:val="18"/>
              <w:szCs w:val="18"/>
              <w:lang w:eastAsia="en-US" w:bidi="en-US"/>
            </w:rPr>
            <w:t xml:space="preserve">ol </w:t>
          </w:r>
          <w:r>
            <w:rPr>
              <w:rFonts w:ascii="Cambria" w:hAnsi="Cambria"/>
              <w:b/>
              <w:spacing w:val="15"/>
              <w:sz w:val="18"/>
              <w:szCs w:val="18"/>
              <w:lang w:eastAsia="en-US" w:bidi="en-US"/>
            </w:rPr>
            <w:t>vir Assessering</w:t>
          </w:r>
          <w:r w:rsidRPr="00857090">
            <w:rPr>
              <w:rFonts w:ascii="Cambria" w:hAnsi="Cambria"/>
              <w:b/>
              <w:spacing w:val="15"/>
              <w:sz w:val="18"/>
              <w:szCs w:val="18"/>
              <w:lang w:eastAsia="en-US" w:bidi="en-US"/>
            </w:rPr>
            <w:t xml:space="preserve"> Gra</w:t>
          </w:r>
          <w:r>
            <w:rPr>
              <w:rFonts w:ascii="Cambria" w:hAnsi="Cambria"/>
              <w:b/>
              <w:spacing w:val="15"/>
              <w:sz w:val="18"/>
              <w:szCs w:val="18"/>
              <w:lang w:eastAsia="en-US" w:bidi="en-US"/>
            </w:rPr>
            <w:t>ad</w:t>
          </w:r>
          <w:r w:rsidRPr="00857090">
            <w:rPr>
              <w:rFonts w:ascii="Cambria" w:hAnsi="Cambria"/>
              <w:b/>
              <w:spacing w:val="15"/>
              <w:sz w:val="18"/>
              <w:szCs w:val="18"/>
              <w:lang w:eastAsia="en-US" w:bidi="en-US"/>
            </w:rPr>
            <w:t xml:space="preserve"> R – 12, </w:t>
          </w:r>
          <w:r>
            <w:rPr>
              <w:rFonts w:ascii="Cambria" w:hAnsi="Cambria"/>
              <w:b/>
              <w:spacing w:val="15"/>
              <w:sz w:val="18"/>
              <w:szCs w:val="18"/>
              <w:lang w:eastAsia="en-US" w:bidi="en-US"/>
            </w:rPr>
            <w:t>Hoofstuk</w:t>
          </w:r>
          <w:r w:rsidRPr="00857090">
            <w:rPr>
              <w:rFonts w:ascii="Cambria" w:hAnsi="Cambria"/>
              <w:b/>
              <w:spacing w:val="15"/>
              <w:sz w:val="18"/>
              <w:szCs w:val="18"/>
              <w:lang w:eastAsia="en-US" w:bidi="en-US"/>
            </w:rPr>
            <w:t xml:space="preserve"> 3)</w:t>
          </w:r>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Die leerder sal drie weke voor die aanvang van die finale einde-van-jaar-eksamen gegee word om die uitststaande werk in te dien of om homself vir die PAT beskikbaar te stel. Indien die leerder nalaat om aan die uitstaande PAT-vereistes te voldoen, sal ’n punt van nul (“0”) toegeken word vir die PAT-komponente wat nie voltooi/ingedien is nie</w:t>
          </w:r>
          <w:r w:rsidRPr="00857090">
            <w:rPr>
              <w:rFonts w:ascii="Cambria" w:hAnsi="Cambria"/>
              <w:sz w:val="22"/>
            </w:rPr>
            <w:t>.</w:t>
          </w:r>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In die geval waar ’n leerder nie aan die vereistes van die PAT voldoen nie, maar waar ’n geldige rede verskaf word:</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Hy of sy mag ’n ander geleentheid gebied word vir assessering van die toegekende take, gebaseer op ’n besluit deur die Hoof van die eksamenliggaam. </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sidRPr="000C2401">
            <w:rPr>
              <w:rFonts w:ascii="Cambria" w:hAnsi="Cambria"/>
              <w:b/>
              <w:sz w:val="22"/>
              <w:szCs w:val="22"/>
              <w:lang w:eastAsia="en-US" w:bidi="en-US"/>
            </w:rPr>
            <w:t xml:space="preserve">Die leerder moet, binne drie weke voor die aanvang van die finale einde-van-jaar-eksamen </w:t>
          </w:r>
          <w:r w:rsidR="000C2401">
            <w:rPr>
              <w:rFonts w:ascii="Cambria" w:hAnsi="Cambria"/>
              <w:b/>
              <w:sz w:val="22"/>
              <w:szCs w:val="22"/>
              <w:lang w:eastAsia="en-US" w:bidi="en-US"/>
            </w:rPr>
            <w:t>uits</w:t>
          </w:r>
          <w:r w:rsidRPr="000C2401">
            <w:rPr>
              <w:rFonts w:ascii="Cambria" w:hAnsi="Cambria"/>
              <w:b/>
              <w:sz w:val="22"/>
              <w:szCs w:val="22"/>
              <w:lang w:eastAsia="en-US" w:bidi="en-US"/>
            </w:rPr>
            <w:t>taande werk indien</w:t>
          </w:r>
          <w:r>
            <w:rPr>
              <w:rFonts w:ascii="Cambria" w:hAnsi="Cambria"/>
              <w:sz w:val="22"/>
              <w:szCs w:val="22"/>
              <w:lang w:eastAsia="en-US" w:bidi="en-US"/>
            </w:rPr>
            <w:t xml:space="preserve"> of homself vir die PAT aanbied</w:t>
          </w:r>
          <w:r w:rsidR="00ED6A07">
            <w:rPr>
              <w:rFonts w:ascii="Cambria" w:hAnsi="Cambria"/>
              <w:sz w:val="22"/>
              <w:szCs w:val="22"/>
              <w:lang w:eastAsia="en-US" w:bidi="en-US"/>
            </w:rPr>
            <w:t xml:space="preserve"> (</w:t>
          </w:r>
          <w:r w:rsidR="00ED6A07" w:rsidRPr="00ED6A07">
            <w:rPr>
              <w:rFonts w:ascii="Cambria" w:hAnsi="Cambria"/>
              <w:i/>
              <w:sz w:val="22"/>
              <w:szCs w:val="22"/>
              <w:lang w:eastAsia="en-US" w:bidi="en-US"/>
            </w:rPr>
            <w:t>verwys na p21 van die Nationale Protokol vir Assessering, Graad R – 12</w:t>
          </w:r>
          <w:r w:rsidR="00ED6A07">
            <w:rPr>
              <w:rFonts w:ascii="Cambria" w:hAnsi="Cambria"/>
              <w:sz w:val="22"/>
              <w:szCs w:val="22"/>
              <w:lang w:eastAsia="en-US" w:bidi="en-US"/>
            </w:rPr>
            <w:t>)</w:t>
          </w:r>
          <w:r w:rsidRPr="00857090">
            <w:rPr>
              <w:rFonts w:ascii="Cambria" w:hAnsi="Cambria"/>
              <w:sz w:val="22"/>
              <w:szCs w:val="22"/>
              <w:lang w:eastAsia="en-US" w:bidi="en-US"/>
            </w:rPr>
            <w:t xml:space="preserve">. </w:t>
          </w:r>
        </w:p>
        <w:p w:rsidR="00311762" w:rsidRPr="00857090"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Indien die leerder nalaat om die </w:t>
          </w:r>
          <w:r w:rsidR="000C2401">
            <w:rPr>
              <w:rFonts w:ascii="Cambria" w:hAnsi="Cambria"/>
              <w:sz w:val="22"/>
              <w:szCs w:val="22"/>
              <w:lang w:eastAsia="en-US" w:bidi="en-US"/>
            </w:rPr>
            <w:t>ui</w:t>
          </w:r>
          <w:r>
            <w:rPr>
              <w:rFonts w:ascii="Cambria" w:hAnsi="Cambria"/>
              <w:sz w:val="22"/>
              <w:szCs w:val="22"/>
              <w:lang w:eastAsia="en-US" w:bidi="en-US"/>
            </w:rPr>
            <w:t>tstaande PAT-vereistes na te kom, sal die punt vir die uitstaande komponent weggelaat word en die finale punt sal kragtens die voltooide take aangepas word vir promosiedoeleindes.</w:t>
          </w:r>
        </w:p>
        <w:p w:rsidR="00311762" w:rsidRDefault="00311762" w:rsidP="00311762">
          <w:pPr>
            <w:tabs>
              <w:tab w:val="left" w:pos="1418"/>
              <w:tab w:val="left" w:pos="7371"/>
            </w:tabs>
            <w:spacing w:before="120" w:after="120" w:line="276" w:lineRule="auto"/>
            <w:ind w:left="1418" w:hanging="1418"/>
            <w:jc w:val="both"/>
            <w:rPr>
              <w:rFonts w:ascii="Cambria" w:hAnsi="Cambria"/>
              <w:sz w:val="22"/>
            </w:rPr>
          </w:pPr>
          <w:r w:rsidRPr="00FE0E8E">
            <w:rPr>
              <w:rFonts w:ascii="Cambria" w:hAnsi="Cambria"/>
              <w:b/>
              <w:sz w:val="22"/>
            </w:rPr>
            <w:t>Let Wel:</w:t>
          </w:r>
          <w:r>
            <w:rPr>
              <w:rFonts w:ascii="Cambria" w:hAnsi="Cambria"/>
              <w:sz w:val="22"/>
            </w:rPr>
            <w:tab/>
            <w:t>In die geval van RTT, is so ’n situasie baie onwaarskynlik (behalwe as die leerder se siekte oor ’n lang periode strek) omdat die PAT nie ’n eenmalige sitting/assessering is nie.</w:t>
          </w:r>
        </w:p>
        <w:p w:rsidR="00311762" w:rsidRPr="00857090" w:rsidRDefault="00311762" w:rsidP="00311762">
          <w:pPr>
            <w:tabs>
              <w:tab w:val="left" w:pos="7371"/>
            </w:tabs>
            <w:spacing w:before="120" w:after="120" w:line="276" w:lineRule="auto"/>
            <w:jc w:val="both"/>
            <w:rPr>
              <w:rFonts w:ascii="Cambria" w:hAnsi="Cambria"/>
              <w:sz w:val="22"/>
            </w:rPr>
          </w:pPr>
          <w:r>
            <w:rPr>
              <w:rFonts w:ascii="Cambria" w:hAnsi="Cambria"/>
              <w:sz w:val="22"/>
            </w:rPr>
            <w:t>Geldige rede in hierdie konteks sluit die volgende in</w:t>
          </w:r>
          <w:r w:rsidRPr="00857090">
            <w:rPr>
              <w:rFonts w:ascii="Cambria" w:hAnsi="Cambria"/>
              <w:sz w:val="22"/>
            </w:rPr>
            <w:t>:</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Siekte, ondersteun deur ’n geldige mediese sertifikaat, wat deur ’n geregistreerde mediese praktisyn uitgereik is </w:t>
          </w:r>
        </w:p>
        <w:p w:rsidR="00311762" w:rsidRPr="00857090" w:rsidRDefault="00311762" w:rsidP="00CD766A">
          <w:pPr>
            <w:numPr>
              <w:ilvl w:val="0"/>
              <w:numId w:val="14"/>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Menslike redes, wat insluit die dood van in onmiddellike familielid, ondersteun deur die doodsertifikaat</w:t>
          </w:r>
        </w:p>
        <w:p w:rsidR="00311762" w:rsidRPr="00857090" w:rsidRDefault="00311762" w:rsidP="00CD766A">
          <w:pPr>
            <w:numPr>
              <w:ilvl w:val="0"/>
              <w:numId w:val="14"/>
            </w:numPr>
            <w:spacing w:after="200" w:line="252" w:lineRule="auto"/>
            <w:ind w:left="714" w:hanging="357"/>
            <w:contextualSpacing/>
            <w:jc w:val="both"/>
            <w:rPr>
              <w:rFonts w:ascii="Cambria" w:hAnsi="Cambria"/>
              <w:sz w:val="22"/>
              <w:szCs w:val="22"/>
              <w:lang w:eastAsia="en-US" w:bidi="en-US"/>
            </w:rPr>
          </w:pPr>
          <w:r>
            <w:rPr>
              <w:rFonts w:ascii="Cambria" w:hAnsi="Cambria"/>
              <w:sz w:val="22"/>
              <w:szCs w:val="22"/>
              <w:lang w:eastAsia="en-US" w:bidi="en-US"/>
            </w:rPr>
            <w:t>die leerder moet in ’n hofsaak getuig, ondersteun deur geskrewe bewyse</w:t>
          </w:r>
        </w:p>
        <w:p w:rsidR="00311762" w:rsidRPr="00857090" w:rsidRDefault="00311762" w:rsidP="00CD766A">
          <w:pPr>
            <w:numPr>
              <w:ilvl w:val="0"/>
              <w:numId w:val="14"/>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enige ander rede wat as geldig deur die Hoof van die eksamenliggaam of sy verteenwoordigers beskou word </w:t>
          </w:r>
        </w:p>
        <w:p w:rsidR="00311762" w:rsidRPr="00857090" w:rsidRDefault="00311762" w:rsidP="00311762">
          <w:pPr>
            <w:tabs>
              <w:tab w:val="left" w:pos="7371"/>
            </w:tabs>
            <w:spacing w:before="120" w:after="120" w:line="276" w:lineRule="auto"/>
            <w:jc w:val="both"/>
            <w:rPr>
              <w:rFonts w:ascii="Cambria" w:hAnsi="Cambria"/>
              <w:sz w:val="22"/>
            </w:rPr>
          </w:pPr>
          <w:r w:rsidRPr="00857090">
            <w:rPr>
              <w:rFonts w:ascii="Cambria" w:hAnsi="Cambria"/>
              <w:sz w:val="22"/>
            </w:rPr>
            <w:t xml:space="preserve">In </w:t>
          </w:r>
          <w:r>
            <w:rPr>
              <w:rFonts w:ascii="Cambria" w:hAnsi="Cambria"/>
              <w:sz w:val="22"/>
            </w:rPr>
            <w:t>die geval waar ’n leerder nalaat om aan die vereistes van ’n spesifieke vak se Praktiese Assesseringstaak te voldoen en waar geldige redes verskaf is, moet die bewyse van die geldige redes by die bewyse van die leerder se prestasie ingesluit word</w:t>
          </w:r>
        </w:p>
        <w:p w:rsidR="00311762" w:rsidRPr="00857090" w:rsidRDefault="00311762" w:rsidP="00311762">
          <w:pPr>
            <w:jc w:val="both"/>
            <w:rPr>
              <w:lang w:eastAsia="en-US"/>
            </w:rPr>
          </w:pPr>
        </w:p>
        <w:p w:rsidR="00311762" w:rsidRPr="00857090" w:rsidRDefault="00311762" w:rsidP="00311762">
          <w:pPr>
            <w:jc w:val="both"/>
          </w:pPr>
        </w:p>
        <w:p w:rsidR="00311762" w:rsidRDefault="00311762" w:rsidP="002B0059">
          <w:pPr>
            <w:spacing w:after="200" w:line="252" w:lineRule="auto"/>
            <w:rPr>
              <w:rFonts w:ascii="Cambria" w:hAnsi="Cambria"/>
              <w:sz w:val="22"/>
              <w:szCs w:val="22"/>
              <w:lang w:eastAsia="en-US" w:bidi="en-US"/>
            </w:rPr>
            <w:sectPr w:rsidR="00311762" w:rsidSect="00150F07">
              <w:footerReference w:type="default" r:id="rId13"/>
              <w:headerReference w:type="first" r:id="rId14"/>
              <w:footerReference w:type="first" r:id="rId15"/>
              <w:pgSz w:w="11907" w:h="16839" w:code="9"/>
              <w:pgMar w:top="1134" w:right="1134" w:bottom="1134" w:left="1134" w:header="709" w:footer="709" w:gutter="0"/>
              <w:pgNumType w:start="1"/>
              <w:cols w:space="708"/>
              <w:titlePg/>
              <w:docGrid w:linePitch="360"/>
            </w:sectPr>
          </w:pPr>
        </w:p>
        <w:p w:rsidR="007E7B0A" w:rsidRPr="00857090" w:rsidRDefault="007F06B0" w:rsidP="002B0059">
          <w:pPr>
            <w:spacing w:after="200" w:line="252" w:lineRule="auto"/>
            <w:rPr>
              <w:rFonts w:ascii="Cambria" w:hAnsi="Cambria"/>
              <w:sz w:val="22"/>
              <w:szCs w:val="22"/>
              <w:lang w:eastAsia="en-US" w:bidi="en-US"/>
            </w:rPr>
          </w:pPr>
        </w:p>
      </w:sdtContent>
    </w:sdt>
    <w:p w:rsidR="00265EB9" w:rsidRPr="00857090" w:rsidRDefault="00265EB9" w:rsidP="00265EB9">
      <w:pPr>
        <w:pStyle w:val="Heading1"/>
        <w:keepNext w:val="0"/>
        <w:pBdr>
          <w:bottom w:val="thinThickSmallGap" w:sz="12" w:space="1" w:color="943634"/>
        </w:pBdr>
        <w:spacing w:before="0" w:after="200"/>
        <w:jc w:val="center"/>
        <w:rPr>
          <w:rFonts w:ascii="Cambria" w:hAnsi="Cambria"/>
          <w:sz w:val="28"/>
          <w:szCs w:val="28"/>
        </w:rPr>
      </w:pPr>
      <w:bookmarkStart w:id="19" w:name="_Toc412724266"/>
      <w:r w:rsidRPr="00857090">
        <w:rPr>
          <w:rFonts w:ascii="Cambria" w:eastAsia="Cambria" w:hAnsi="Cambria" w:cs="Cambria"/>
          <w:color w:val="632423"/>
          <w:spacing w:val="20"/>
          <w:sz w:val="28"/>
          <w:szCs w:val="28"/>
        </w:rPr>
        <w:t xml:space="preserve">Wat </w:t>
      </w:r>
      <w:r w:rsidRPr="00857090">
        <w:rPr>
          <w:rFonts w:ascii="Cambria" w:hAnsi="Cambria" w:cs="Times New Roman"/>
          <w:bCs w:val="0"/>
          <w:color w:val="632423"/>
          <w:spacing w:val="20"/>
          <w:kern w:val="0"/>
          <w:sz w:val="28"/>
          <w:szCs w:val="28"/>
          <w:lang w:eastAsia="en-US" w:bidi="en-US"/>
        </w:rPr>
        <w:t>is</w:t>
      </w:r>
      <w:r w:rsidRPr="00857090">
        <w:rPr>
          <w:rFonts w:ascii="Cambria" w:eastAsia="Cambria" w:hAnsi="Cambria" w:cs="Cambria"/>
          <w:color w:val="632423"/>
          <w:spacing w:val="20"/>
          <w:sz w:val="28"/>
          <w:szCs w:val="28"/>
        </w:rPr>
        <w:t xml:space="preserve"> die PAT?</w:t>
      </w:r>
      <w:bookmarkEnd w:id="19"/>
    </w:p>
    <w:p w:rsidR="0052741B" w:rsidRPr="00857090" w:rsidRDefault="00CF0BF6" w:rsidP="0052741B">
      <w:pPr>
        <w:spacing w:after="200" w:line="252" w:lineRule="auto"/>
        <w:rPr>
          <w:rFonts w:ascii="Cambria" w:eastAsia="Cambria" w:hAnsi="Cambria" w:cs="Cambria"/>
          <w:sz w:val="22"/>
          <w:szCs w:val="22"/>
        </w:rPr>
      </w:pPr>
      <w:r w:rsidRPr="00857090">
        <w:rPr>
          <w:rFonts w:ascii="Cambria" w:eastAsia="Cambria" w:hAnsi="Cambria" w:cs="Cambria"/>
          <w:sz w:val="22"/>
          <w:szCs w:val="22"/>
        </w:rPr>
        <w:t xml:space="preserve">Die PAT is 'n navorsingsprojek waarin jy die geleentheid kry om jou inligtingsbestuursvaardighede te demonstreer. </w:t>
      </w:r>
      <w:r w:rsidR="008978B4" w:rsidRPr="00857090">
        <w:rPr>
          <w:rFonts w:ascii="Cambria" w:eastAsia="Cambria" w:hAnsi="Cambria" w:cs="Cambria"/>
          <w:sz w:val="22"/>
          <w:szCs w:val="22"/>
        </w:rPr>
        <w:t>Jy moet</w:t>
      </w:r>
      <w:r w:rsidRPr="00857090">
        <w:rPr>
          <w:rFonts w:ascii="Cambria" w:eastAsia="Cambria" w:hAnsi="Cambria" w:cs="Cambria"/>
          <w:sz w:val="22"/>
          <w:szCs w:val="22"/>
        </w:rPr>
        <w:t xml:space="preserve"> jou vaardighe</w:t>
      </w:r>
      <w:r w:rsidR="0052741B" w:rsidRPr="00857090">
        <w:rPr>
          <w:rFonts w:ascii="Cambria" w:eastAsia="Cambria" w:hAnsi="Cambria" w:cs="Cambria"/>
          <w:sz w:val="22"/>
          <w:szCs w:val="22"/>
        </w:rPr>
        <w:t>id</w:t>
      </w:r>
      <w:r w:rsidRPr="00857090">
        <w:rPr>
          <w:rFonts w:ascii="Cambria" w:eastAsia="Cambria" w:hAnsi="Cambria" w:cs="Cambria"/>
          <w:sz w:val="22"/>
          <w:szCs w:val="22"/>
        </w:rPr>
        <w:t xml:space="preserve"> met die toepassingsprogramme wat jy gedurende die jaar aangeleer het, demonstreer</w:t>
      </w:r>
      <w:r w:rsidR="000E0D23" w:rsidRPr="00857090">
        <w:rPr>
          <w:rFonts w:ascii="Cambria" w:eastAsia="Cambria" w:hAnsi="Cambria" w:cs="Cambria"/>
          <w:sz w:val="22"/>
          <w:szCs w:val="22"/>
        </w:rPr>
        <w:t xml:space="preserve"> en uitsette in die vorm van die volgende te lewer:</w:t>
      </w:r>
    </w:p>
    <w:p w:rsidR="00CF0BF6" w:rsidRPr="00857090" w:rsidRDefault="000E0D23" w:rsidP="00CD766A">
      <w:pPr>
        <w:pStyle w:val="ListParagraph"/>
        <w:numPr>
          <w:ilvl w:val="0"/>
          <w:numId w:val="2"/>
        </w:numPr>
        <w:spacing w:before="240" w:line="276" w:lineRule="auto"/>
        <w:rPr>
          <w:rFonts w:eastAsia="Symbol" w:cs="Symbol"/>
        </w:rPr>
      </w:pPr>
      <w:r w:rsidRPr="00857090">
        <w:rPr>
          <w:rFonts w:eastAsia="Symbol" w:cs="Symbol"/>
        </w:rPr>
        <w:t xml:space="preserve"> </w:t>
      </w:r>
      <w:r w:rsidR="006F6FA5" w:rsidRPr="00857090">
        <w:rPr>
          <w:rFonts w:eastAsia="Symbol" w:cs="Symbol"/>
        </w:rPr>
        <w:t>‘</w:t>
      </w:r>
      <w:r w:rsidR="00CF0BF6" w:rsidRPr="00857090">
        <w:rPr>
          <w:rFonts w:eastAsia="Symbol" w:cs="Symbol"/>
        </w:rPr>
        <w:t>n Kort beskrywing van die</w:t>
      </w:r>
      <w:r w:rsidRPr="00857090">
        <w:rPr>
          <w:rFonts w:eastAsia="Symbol" w:cs="Symbol"/>
        </w:rPr>
        <w:t xml:space="preserve"> </w:t>
      </w:r>
      <w:r w:rsidR="00CF0BF6" w:rsidRPr="00857090">
        <w:rPr>
          <w:rFonts w:eastAsia="Symbol" w:cs="Symbol"/>
          <w:i/>
        </w:rPr>
        <w:t>probleem</w:t>
      </w:r>
      <w:r w:rsidR="00CF0BF6" w:rsidRPr="00857090">
        <w:rPr>
          <w:rFonts w:eastAsia="Symbol" w:cs="Symbol"/>
        </w:rPr>
        <w:t xml:space="preserve"> en die</w:t>
      </w:r>
      <w:r w:rsidR="00733C3B" w:rsidRPr="00857090">
        <w:rPr>
          <w:rFonts w:eastAsia="Symbol" w:cs="Symbol"/>
        </w:rPr>
        <w:t xml:space="preserve"> </w:t>
      </w:r>
      <w:r w:rsidR="00CF0BF6" w:rsidRPr="00857090">
        <w:rPr>
          <w:rFonts w:eastAsia="Symbol" w:cs="Symbol"/>
          <w:i/>
        </w:rPr>
        <w:t>taak</w:t>
      </w:r>
    </w:p>
    <w:p w:rsidR="00CF0BF6" w:rsidRPr="00857090" w:rsidRDefault="006F6FA5" w:rsidP="00CD766A">
      <w:pPr>
        <w:pStyle w:val="ListParagraph"/>
        <w:numPr>
          <w:ilvl w:val="0"/>
          <w:numId w:val="2"/>
        </w:numPr>
        <w:spacing w:line="276" w:lineRule="auto"/>
        <w:rPr>
          <w:rFonts w:eastAsia="Symbol" w:cs="Symbol"/>
        </w:rPr>
      </w:pPr>
      <w:r w:rsidRPr="00857090">
        <w:rPr>
          <w:rFonts w:eastAsia="Symbol" w:cs="Symbol"/>
        </w:rPr>
        <w:t>‘</w:t>
      </w:r>
      <w:r w:rsidR="00CF0BF6" w:rsidRPr="00857090">
        <w:rPr>
          <w:rFonts w:eastAsia="Symbol" w:cs="Symbol"/>
        </w:rPr>
        <w:t>n Stel vrae van</w:t>
      </w:r>
      <w:r w:rsidR="00733C3B" w:rsidRPr="00857090">
        <w:rPr>
          <w:rFonts w:eastAsia="Symbol" w:cs="Symbol"/>
        </w:rPr>
        <w:t xml:space="preserve"> </w:t>
      </w:r>
      <w:r w:rsidR="00CF0BF6" w:rsidRPr="00857090">
        <w:rPr>
          <w:rFonts w:eastAsia="Symbol" w:cs="Symbol"/>
          <w:i/>
        </w:rPr>
        <w:t>goeie gehalte</w:t>
      </w:r>
    </w:p>
    <w:p w:rsidR="00CF0BF6" w:rsidRPr="00857090" w:rsidRDefault="00CF0BF6" w:rsidP="00CD766A">
      <w:pPr>
        <w:pStyle w:val="ListParagraph"/>
        <w:numPr>
          <w:ilvl w:val="0"/>
          <w:numId w:val="2"/>
        </w:numPr>
        <w:spacing w:line="276" w:lineRule="auto"/>
        <w:rPr>
          <w:rFonts w:eastAsia="Symbol" w:cs="Symbol"/>
        </w:rPr>
      </w:pPr>
      <w:r w:rsidRPr="00857090">
        <w:rPr>
          <w:rFonts w:eastAsia="Symbol" w:cs="Symbol"/>
        </w:rPr>
        <w:t>‘n Lys met toepaslike inligtings</w:t>
      </w:r>
      <w:r w:rsidRPr="00857090">
        <w:rPr>
          <w:rFonts w:eastAsia="Symbol" w:cs="Symbol"/>
          <w:i/>
        </w:rPr>
        <w:t>bronne</w:t>
      </w:r>
    </w:p>
    <w:p w:rsidR="00CF0BF6" w:rsidRPr="00857090" w:rsidRDefault="00CF0BF6" w:rsidP="00CD766A">
      <w:pPr>
        <w:pStyle w:val="ListParagraph"/>
        <w:numPr>
          <w:ilvl w:val="0"/>
          <w:numId w:val="2"/>
        </w:numPr>
        <w:spacing w:line="276" w:lineRule="auto"/>
        <w:rPr>
          <w:rFonts w:eastAsia="Symbol" w:cs="Symbol"/>
        </w:rPr>
      </w:pPr>
      <w:r w:rsidRPr="00857090">
        <w:rPr>
          <w:rFonts w:eastAsia="Symbol" w:cs="Symbol"/>
        </w:rPr>
        <w:t xml:space="preserve">‘n Vraelys </w:t>
      </w:r>
    </w:p>
    <w:p w:rsidR="00CF0BF6" w:rsidRPr="00857090" w:rsidRDefault="00852F7F" w:rsidP="00CD766A">
      <w:pPr>
        <w:pStyle w:val="ListParagraph"/>
        <w:numPr>
          <w:ilvl w:val="0"/>
          <w:numId w:val="2"/>
        </w:numPr>
        <w:spacing w:line="276" w:lineRule="auto"/>
        <w:rPr>
          <w:rFonts w:eastAsia="Symbol" w:cs="Symbol"/>
        </w:rPr>
      </w:pPr>
      <w:r w:rsidRPr="00852F7F">
        <w:rPr>
          <w:rFonts w:eastAsia="Symbol" w:cs="Symbol"/>
          <w:i/>
        </w:rPr>
        <w:t>Inligting</w:t>
      </w:r>
      <w:r>
        <w:rPr>
          <w:rFonts w:eastAsia="Symbol" w:cs="Symbol"/>
        </w:rPr>
        <w:t xml:space="preserve"> wat gesif, geavalueer en opgesom is</w:t>
      </w:r>
    </w:p>
    <w:p w:rsidR="00CF0BF6" w:rsidRPr="00857090" w:rsidRDefault="000C5BDF" w:rsidP="00CD766A">
      <w:pPr>
        <w:pStyle w:val="ListParagraph"/>
        <w:numPr>
          <w:ilvl w:val="0"/>
          <w:numId w:val="2"/>
        </w:numPr>
        <w:spacing w:line="276" w:lineRule="auto"/>
        <w:rPr>
          <w:rFonts w:eastAsia="Symbol" w:cs="Symbol"/>
        </w:rPr>
      </w:pPr>
      <w:r w:rsidRPr="00857090">
        <w:rPr>
          <w:rFonts w:eastAsia="Symbol" w:cs="Symbol"/>
        </w:rPr>
        <w:t>Bestuur, verwerking en an</w:t>
      </w:r>
      <w:r w:rsidR="00CF0BF6" w:rsidRPr="00857090">
        <w:rPr>
          <w:rFonts w:eastAsia="Symbol" w:cs="Symbol"/>
        </w:rPr>
        <w:t>alise</w:t>
      </w:r>
      <w:r w:rsidRPr="00857090">
        <w:rPr>
          <w:rFonts w:eastAsia="Symbol" w:cs="Symbol"/>
        </w:rPr>
        <w:t>ring</w:t>
      </w:r>
      <w:r w:rsidR="00CF0BF6" w:rsidRPr="00857090">
        <w:rPr>
          <w:rFonts w:eastAsia="Symbol" w:cs="Symbol"/>
        </w:rPr>
        <w:t xml:space="preserve"> van data</w:t>
      </w:r>
      <w:r w:rsidRPr="00857090">
        <w:rPr>
          <w:rFonts w:eastAsia="Symbol" w:cs="Symbol"/>
        </w:rPr>
        <w:t xml:space="preserve"> en inligting</w:t>
      </w:r>
    </w:p>
    <w:p w:rsidR="00CF0BF6" w:rsidRPr="00857090" w:rsidRDefault="006F6FA5" w:rsidP="00CD766A">
      <w:pPr>
        <w:pStyle w:val="ListParagraph"/>
        <w:numPr>
          <w:ilvl w:val="0"/>
          <w:numId w:val="2"/>
        </w:numPr>
        <w:spacing w:line="276" w:lineRule="auto"/>
        <w:rPr>
          <w:rFonts w:eastAsia="Symbol" w:cs="Symbol"/>
        </w:rPr>
      </w:pPr>
      <w:r w:rsidRPr="00857090">
        <w:rPr>
          <w:rFonts w:eastAsia="Symbol" w:cs="Symbol"/>
        </w:rPr>
        <w:t>‘</w:t>
      </w:r>
      <w:r w:rsidR="00CF0BF6" w:rsidRPr="00857090">
        <w:rPr>
          <w:rFonts w:eastAsia="Symbol" w:cs="Symbol"/>
        </w:rPr>
        <w:t xml:space="preserve">n Verslag oor </w:t>
      </w:r>
      <w:r w:rsidR="005F0364" w:rsidRPr="00857090">
        <w:rPr>
          <w:rFonts w:eastAsia="Symbol" w:cs="Symbol"/>
        </w:rPr>
        <w:t>jou navorsing</w:t>
      </w:r>
    </w:p>
    <w:p w:rsidR="00CF0BF6" w:rsidRPr="00857090" w:rsidRDefault="006F6FA5" w:rsidP="00CD766A">
      <w:pPr>
        <w:pStyle w:val="ListParagraph"/>
        <w:numPr>
          <w:ilvl w:val="0"/>
          <w:numId w:val="2"/>
        </w:numPr>
        <w:spacing w:line="276" w:lineRule="auto"/>
        <w:rPr>
          <w:rFonts w:eastAsia="Symbol" w:cs="Symbol"/>
        </w:rPr>
      </w:pPr>
      <w:r w:rsidRPr="00857090">
        <w:rPr>
          <w:rFonts w:eastAsia="Symbol" w:cs="Symbol"/>
        </w:rPr>
        <w:t>‘</w:t>
      </w:r>
      <w:r w:rsidR="00CF0BF6" w:rsidRPr="00857090">
        <w:rPr>
          <w:rFonts w:eastAsia="Symbol" w:cs="Symbol"/>
        </w:rPr>
        <w:t xml:space="preserve">n </w:t>
      </w:r>
      <w:r w:rsidR="005F0364" w:rsidRPr="00857090">
        <w:rPr>
          <w:rFonts w:eastAsia="Symbol" w:cs="Symbol"/>
        </w:rPr>
        <w:t>Eenvoudige web</w:t>
      </w:r>
      <w:r w:rsidR="0052741B" w:rsidRPr="00857090">
        <w:rPr>
          <w:rFonts w:eastAsia="Symbol" w:cs="Symbol"/>
        </w:rPr>
        <w:t>tuiste</w:t>
      </w:r>
      <w:r w:rsidR="005F0364" w:rsidRPr="00857090">
        <w:rPr>
          <w:rFonts w:eastAsia="Symbol" w:cs="Symbol"/>
        </w:rPr>
        <w:t xml:space="preserve"> wat </w:t>
      </w:r>
      <w:r w:rsidR="000E0D23" w:rsidRPr="00857090">
        <w:rPr>
          <w:rFonts w:eastAsia="Symbol" w:cs="Symbol"/>
        </w:rPr>
        <w:t>inligting</w:t>
      </w:r>
      <w:r w:rsidR="005F0364" w:rsidRPr="00857090">
        <w:rPr>
          <w:rFonts w:eastAsia="Symbol" w:cs="Symbol"/>
        </w:rPr>
        <w:t xml:space="preserve"> </w:t>
      </w:r>
      <w:r w:rsidR="003C5950" w:rsidRPr="00857090">
        <w:rPr>
          <w:rFonts w:eastAsia="Symbol" w:cs="Symbol"/>
        </w:rPr>
        <w:t xml:space="preserve">oor die onderwerp wat jy nagevors het, oordra </w:t>
      </w:r>
    </w:p>
    <w:p w:rsidR="009137F9" w:rsidRPr="00857090" w:rsidRDefault="003C5950" w:rsidP="00152B69">
      <w:pPr>
        <w:spacing w:after="200" w:line="252" w:lineRule="auto"/>
        <w:rPr>
          <w:rFonts w:ascii="Cambria" w:hAnsi="Cambria"/>
          <w:sz w:val="22"/>
          <w:szCs w:val="22"/>
          <w:lang w:eastAsia="en-US" w:bidi="en-US"/>
        </w:rPr>
      </w:pPr>
      <w:r w:rsidRPr="00857090">
        <w:rPr>
          <w:rFonts w:ascii="Cambria" w:eastAsia="Cambria" w:hAnsi="Cambria" w:cs="Cambria"/>
          <w:sz w:val="22"/>
          <w:szCs w:val="22"/>
        </w:rPr>
        <w:t>Die PAT word in drie fases gedoen</w:t>
      </w:r>
      <w:r w:rsidR="004B0896">
        <w:rPr>
          <w:rFonts w:ascii="Cambria" w:eastAsia="Cambria" w:hAnsi="Cambria" w:cs="Cambria"/>
          <w:sz w:val="22"/>
          <w:szCs w:val="22"/>
        </w:rPr>
        <w:t xml:space="preserve"> soos in die tabel hier onder uiteengesit is</w:t>
      </w:r>
      <w:r w:rsidR="009137F9" w:rsidRPr="00857090">
        <w:rPr>
          <w:rFonts w:ascii="Cambria" w:hAnsi="Cambria"/>
          <w:sz w:val="22"/>
          <w:szCs w:val="22"/>
          <w:lang w:eastAsia="en-US" w:bidi="en-US"/>
        </w:rPr>
        <w:t>:</w:t>
      </w:r>
    </w:p>
    <w:p w:rsidR="00E538D7" w:rsidRPr="00857090" w:rsidRDefault="004203C6" w:rsidP="00E538D7">
      <w:pPr>
        <w:pBdr>
          <w:bottom w:val="single" w:sz="4" w:space="1" w:color="622423"/>
        </w:pBdr>
        <w:spacing w:before="400" w:after="200" w:line="252" w:lineRule="auto"/>
        <w:jc w:val="center"/>
        <w:outlineLvl w:val="1"/>
        <w:rPr>
          <w:rFonts w:ascii="Cambria" w:hAnsi="Cambria"/>
          <w:b/>
          <w:spacing w:val="15"/>
          <w:lang w:eastAsia="en-US" w:bidi="en-US"/>
        </w:rPr>
      </w:pPr>
      <w:bookmarkStart w:id="20" w:name="_Toc412724267"/>
      <w:r w:rsidRPr="00857090">
        <w:rPr>
          <w:rFonts w:ascii="Cambria" w:hAnsi="Cambria"/>
          <w:b/>
          <w:spacing w:val="15"/>
          <w:lang w:eastAsia="en-US" w:bidi="en-US"/>
        </w:rPr>
        <w:t>Puntetoekenning</w:t>
      </w:r>
      <w:bookmarkEnd w:id="20"/>
    </w:p>
    <w:tbl>
      <w:tblPr>
        <w:tblStyle w:val="TableGrid"/>
        <w:tblW w:w="0" w:type="auto"/>
        <w:tblLook w:val="04A0" w:firstRow="1" w:lastRow="0" w:firstColumn="1" w:lastColumn="0" w:noHBand="0" w:noVBand="1"/>
      </w:tblPr>
      <w:tblGrid>
        <w:gridCol w:w="1221"/>
        <w:gridCol w:w="4394"/>
        <w:gridCol w:w="1984"/>
        <w:gridCol w:w="2036"/>
      </w:tblGrid>
      <w:tr w:rsidR="00E538D7" w:rsidRPr="00857090" w:rsidTr="000119BE">
        <w:tc>
          <w:tcPr>
            <w:tcW w:w="1221" w:type="dxa"/>
            <w:vAlign w:val="center"/>
          </w:tcPr>
          <w:p w:rsidR="00E538D7" w:rsidRPr="00857090" w:rsidRDefault="004203C6" w:rsidP="00E538D7">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Fase</w:t>
            </w:r>
          </w:p>
        </w:tc>
        <w:tc>
          <w:tcPr>
            <w:tcW w:w="4394" w:type="dxa"/>
            <w:vAlign w:val="center"/>
          </w:tcPr>
          <w:p w:rsidR="00E538D7" w:rsidRPr="00857090" w:rsidRDefault="00E538D7" w:rsidP="004203C6">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Fo</w:t>
            </w:r>
            <w:r w:rsidR="004203C6" w:rsidRPr="00857090">
              <w:rPr>
                <w:rFonts w:ascii="Cambria" w:hAnsi="Cambria"/>
                <w:b/>
                <w:sz w:val="22"/>
                <w:szCs w:val="22"/>
                <w:lang w:eastAsia="en-US" w:bidi="en-US"/>
              </w:rPr>
              <w:t>k</w:t>
            </w:r>
            <w:r w:rsidRPr="00857090">
              <w:rPr>
                <w:rFonts w:ascii="Cambria" w:hAnsi="Cambria"/>
                <w:b/>
                <w:sz w:val="22"/>
                <w:szCs w:val="22"/>
                <w:lang w:eastAsia="en-US" w:bidi="en-US"/>
              </w:rPr>
              <w:t>us</w:t>
            </w:r>
          </w:p>
        </w:tc>
        <w:tc>
          <w:tcPr>
            <w:tcW w:w="1984" w:type="dxa"/>
            <w:vAlign w:val="center"/>
          </w:tcPr>
          <w:p w:rsidR="00E538D7" w:rsidRPr="00857090" w:rsidRDefault="004203C6" w:rsidP="00E538D7">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Maksimum Punt</w:t>
            </w:r>
          </w:p>
        </w:tc>
        <w:tc>
          <w:tcPr>
            <w:tcW w:w="2036" w:type="dxa"/>
            <w:vAlign w:val="center"/>
          </w:tcPr>
          <w:p w:rsidR="00E538D7" w:rsidRPr="00857090" w:rsidRDefault="00E538D7" w:rsidP="004203C6">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Per</w:t>
            </w:r>
            <w:r w:rsidR="004203C6" w:rsidRPr="00857090">
              <w:rPr>
                <w:rFonts w:ascii="Cambria" w:hAnsi="Cambria"/>
                <w:b/>
                <w:sz w:val="22"/>
                <w:szCs w:val="22"/>
                <w:lang w:eastAsia="en-US" w:bidi="en-US"/>
              </w:rPr>
              <w:t>sentasie</w:t>
            </w:r>
            <w:r w:rsidRPr="00857090">
              <w:rPr>
                <w:rFonts w:ascii="Cambria" w:hAnsi="Cambria"/>
                <w:b/>
                <w:sz w:val="22"/>
                <w:szCs w:val="22"/>
                <w:lang w:eastAsia="en-US" w:bidi="en-US"/>
              </w:rPr>
              <w:t xml:space="preserve"> (%)</w:t>
            </w:r>
          </w:p>
        </w:tc>
      </w:tr>
      <w:tr w:rsidR="00E538D7" w:rsidRPr="00857090" w:rsidTr="000119BE">
        <w:tc>
          <w:tcPr>
            <w:tcW w:w="1221" w:type="dxa"/>
            <w:vAlign w:val="center"/>
          </w:tcPr>
          <w:p w:rsidR="00E538D7" w:rsidRPr="00857090" w:rsidRDefault="004203C6" w:rsidP="00E538D7">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w:t>
            </w:r>
            <w:r w:rsidR="00E538D7" w:rsidRPr="00857090">
              <w:rPr>
                <w:rFonts w:ascii="Cambria" w:hAnsi="Cambria"/>
                <w:b/>
                <w:sz w:val="22"/>
                <w:szCs w:val="22"/>
                <w:lang w:eastAsia="en-US" w:bidi="en-US"/>
              </w:rPr>
              <w:t xml:space="preserve"> 1</w:t>
            </w:r>
          </w:p>
        </w:tc>
        <w:tc>
          <w:tcPr>
            <w:tcW w:w="4394" w:type="dxa"/>
            <w:vAlign w:val="center"/>
          </w:tcPr>
          <w:p w:rsidR="00E538D7" w:rsidRPr="00857090" w:rsidRDefault="004203C6" w:rsidP="00E538D7">
            <w:pPr>
              <w:spacing w:before="120" w:after="120" w:line="276" w:lineRule="auto"/>
              <w:rPr>
                <w:rFonts w:ascii="Cambria" w:hAnsi="Cambria"/>
                <w:sz w:val="22"/>
                <w:szCs w:val="22"/>
                <w:lang w:eastAsia="en-US" w:bidi="en-US"/>
              </w:rPr>
            </w:pPr>
            <w:r w:rsidRPr="00857090">
              <w:rPr>
                <w:sz w:val="22"/>
              </w:rPr>
              <w:t>Vind en kry toegang tot inligting</w:t>
            </w:r>
          </w:p>
        </w:tc>
        <w:tc>
          <w:tcPr>
            <w:tcW w:w="1984" w:type="dxa"/>
            <w:vAlign w:val="center"/>
          </w:tcPr>
          <w:p w:rsidR="00E538D7" w:rsidRPr="00857090" w:rsidRDefault="000119BE" w:rsidP="009137F9">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35</w:t>
            </w:r>
          </w:p>
        </w:tc>
        <w:tc>
          <w:tcPr>
            <w:tcW w:w="2036" w:type="dxa"/>
            <w:vAlign w:val="center"/>
          </w:tcPr>
          <w:p w:rsidR="00E538D7" w:rsidRPr="00857090" w:rsidRDefault="000119BE" w:rsidP="009137F9">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±22</w:t>
            </w:r>
            <w:r w:rsidR="002B3642" w:rsidRPr="00857090">
              <w:rPr>
                <w:rFonts w:ascii="Cambria" w:hAnsi="Cambria"/>
                <w:sz w:val="22"/>
                <w:szCs w:val="22"/>
                <w:lang w:eastAsia="en-US" w:bidi="en-US"/>
              </w:rPr>
              <w:t>%</w:t>
            </w:r>
          </w:p>
        </w:tc>
      </w:tr>
      <w:tr w:rsidR="00E538D7" w:rsidRPr="00857090" w:rsidTr="000119BE">
        <w:tc>
          <w:tcPr>
            <w:tcW w:w="1221" w:type="dxa"/>
            <w:vAlign w:val="center"/>
          </w:tcPr>
          <w:p w:rsidR="00E538D7" w:rsidRPr="00857090" w:rsidRDefault="004203C6" w:rsidP="00E538D7">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w:t>
            </w:r>
            <w:r w:rsidR="00E538D7" w:rsidRPr="00857090">
              <w:rPr>
                <w:rFonts w:ascii="Cambria" w:hAnsi="Cambria"/>
                <w:b/>
                <w:sz w:val="22"/>
                <w:szCs w:val="22"/>
                <w:lang w:eastAsia="en-US" w:bidi="en-US"/>
              </w:rPr>
              <w:t xml:space="preserve"> 2</w:t>
            </w:r>
          </w:p>
        </w:tc>
        <w:tc>
          <w:tcPr>
            <w:tcW w:w="4394" w:type="dxa"/>
            <w:vAlign w:val="center"/>
          </w:tcPr>
          <w:p w:rsidR="00E538D7" w:rsidRPr="00857090" w:rsidRDefault="004203C6" w:rsidP="00E538D7">
            <w:pPr>
              <w:spacing w:before="120" w:after="120" w:line="276" w:lineRule="auto"/>
              <w:rPr>
                <w:rFonts w:ascii="Cambria" w:hAnsi="Cambria"/>
                <w:sz w:val="22"/>
                <w:szCs w:val="22"/>
                <w:lang w:eastAsia="en-US" w:bidi="en-US"/>
              </w:rPr>
            </w:pPr>
            <w:r w:rsidRPr="00857090">
              <w:rPr>
                <w:sz w:val="22"/>
              </w:rPr>
              <w:t>Verwerk data en inligting</w:t>
            </w:r>
          </w:p>
        </w:tc>
        <w:tc>
          <w:tcPr>
            <w:tcW w:w="1984" w:type="dxa"/>
            <w:vAlign w:val="center"/>
          </w:tcPr>
          <w:p w:rsidR="00E538D7" w:rsidRPr="00857090" w:rsidRDefault="000119BE" w:rsidP="009137F9">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49</w:t>
            </w:r>
          </w:p>
        </w:tc>
        <w:tc>
          <w:tcPr>
            <w:tcW w:w="2036" w:type="dxa"/>
            <w:vAlign w:val="center"/>
          </w:tcPr>
          <w:p w:rsidR="00E538D7" w:rsidRPr="00857090" w:rsidRDefault="000119BE" w:rsidP="000E0D23">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±31</w:t>
            </w:r>
            <w:r w:rsidR="002B3642" w:rsidRPr="00857090">
              <w:rPr>
                <w:rFonts w:ascii="Cambria" w:hAnsi="Cambria"/>
                <w:sz w:val="22"/>
                <w:szCs w:val="22"/>
                <w:lang w:eastAsia="en-US" w:bidi="en-US"/>
              </w:rPr>
              <w:t>%</w:t>
            </w:r>
          </w:p>
        </w:tc>
      </w:tr>
      <w:tr w:rsidR="00E538D7" w:rsidRPr="00857090" w:rsidTr="000119BE">
        <w:tc>
          <w:tcPr>
            <w:tcW w:w="1221" w:type="dxa"/>
            <w:vAlign w:val="center"/>
          </w:tcPr>
          <w:p w:rsidR="00E538D7" w:rsidRPr="00857090" w:rsidRDefault="004203C6" w:rsidP="00E538D7">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w:t>
            </w:r>
            <w:r w:rsidR="00E538D7" w:rsidRPr="00857090">
              <w:rPr>
                <w:rFonts w:ascii="Cambria" w:hAnsi="Cambria"/>
                <w:b/>
                <w:sz w:val="22"/>
                <w:szCs w:val="22"/>
                <w:lang w:eastAsia="en-US" w:bidi="en-US"/>
              </w:rPr>
              <w:t>e 3</w:t>
            </w:r>
          </w:p>
        </w:tc>
        <w:tc>
          <w:tcPr>
            <w:tcW w:w="4394" w:type="dxa"/>
            <w:vAlign w:val="center"/>
          </w:tcPr>
          <w:p w:rsidR="00E538D7" w:rsidRPr="00857090" w:rsidRDefault="004203C6" w:rsidP="009137F9">
            <w:pPr>
              <w:spacing w:before="120" w:after="120" w:line="276" w:lineRule="auto"/>
              <w:rPr>
                <w:rFonts w:ascii="Cambria" w:hAnsi="Cambria"/>
                <w:sz w:val="22"/>
                <w:szCs w:val="22"/>
                <w:lang w:eastAsia="en-US" w:bidi="en-US"/>
              </w:rPr>
            </w:pPr>
            <w:r w:rsidRPr="00857090">
              <w:rPr>
                <w:sz w:val="22"/>
              </w:rPr>
              <w:t>Aanbieding van inligting/oplossing</w:t>
            </w:r>
          </w:p>
        </w:tc>
        <w:tc>
          <w:tcPr>
            <w:tcW w:w="1984" w:type="dxa"/>
            <w:vAlign w:val="center"/>
          </w:tcPr>
          <w:p w:rsidR="00E538D7" w:rsidRPr="00857090" w:rsidRDefault="000119BE" w:rsidP="009137F9">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76</w:t>
            </w:r>
          </w:p>
        </w:tc>
        <w:tc>
          <w:tcPr>
            <w:tcW w:w="2036" w:type="dxa"/>
            <w:vAlign w:val="center"/>
          </w:tcPr>
          <w:p w:rsidR="00E538D7" w:rsidRPr="00857090" w:rsidRDefault="000E0D23" w:rsidP="000E0D23">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w:t>
            </w:r>
            <w:r w:rsidR="002B3642" w:rsidRPr="00857090">
              <w:rPr>
                <w:rFonts w:ascii="Cambria" w:hAnsi="Cambria"/>
                <w:sz w:val="22"/>
                <w:szCs w:val="22"/>
                <w:lang w:eastAsia="en-US" w:bidi="en-US"/>
              </w:rPr>
              <w:t>4</w:t>
            </w:r>
            <w:r w:rsidR="000119BE">
              <w:rPr>
                <w:rFonts w:ascii="Cambria" w:hAnsi="Cambria"/>
                <w:sz w:val="22"/>
                <w:szCs w:val="22"/>
                <w:lang w:eastAsia="en-US" w:bidi="en-US"/>
              </w:rPr>
              <w:t>7</w:t>
            </w:r>
            <w:r w:rsidR="002B3642" w:rsidRPr="00857090">
              <w:rPr>
                <w:rFonts w:ascii="Cambria" w:hAnsi="Cambria"/>
                <w:sz w:val="22"/>
                <w:szCs w:val="22"/>
                <w:lang w:eastAsia="en-US" w:bidi="en-US"/>
              </w:rPr>
              <w:t>%</w:t>
            </w:r>
          </w:p>
        </w:tc>
      </w:tr>
      <w:tr w:rsidR="00E538D7" w:rsidRPr="00857090" w:rsidTr="000119BE">
        <w:tc>
          <w:tcPr>
            <w:tcW w:w="5615" w:type="dxa"/>
            <w:gridSpan w:val="2"/>
            <w:vAlign w:val="center"/>
          </w:tcPr>
          <w:p w:rsidR="00E538D7" w:rsidRPr="00857090" w:rsidRDefault="00E538D7" w:rsidP="00E538D7">
            <w:pPr>
              <w:spacing w:before="120" w:after="120" w:line="276" w:lineRule="auto"/>
              <w:jc w:val="right"/>
              <w:rPr>
                <w:rFonts w:ascii="Cambria" w:hAnsi="Cambria"/>
                <w:b/>
                <w:sz w:val="22"/>
                <w:szCs w:val="22"/>
                <w:lang w:eastAsia="en-US" w:bidi="en-US"/>
              </w:rPr>
            </w:pPr>
            <w:r w:rsidRPr="00857090">
              <w:rPr>
                <w:rFonts w:ascii="Cambria" w:hAnsi="Cambria"/>
                <w:b/>
                <w:sz w:val="22"/>
                <w:szCs w:val="22"/>
                <w:lang w:eastAsia="en-US" w:bidi="en-US"/>
              </w:rPr>
              <w:t>Tota</w:t>
            </w:r>
            <w:r w:rsidR="000E0D23" w:rsidRPr="00857090">
              <w:rPr>
                <w:rFonts w:ascii="Cambria" w:hAnsi="Cambria"/>
                <w:b/>
                <w:sz w:val="22"/>
                <w:szCs w:val="22"/>
                <w:lang w:eastAsia="en-US" w:bidi="en-US"/>
              </w:rPr>
              <w:t>a</w:t>
            </w:r>
            <w:r w:rsidRPr="00857090">
              <w:rPr>
                <w:rFonts w:ascii="Cambria" w:hAnsi="Cambria"/>
                <w:b/>
                <w:sz w:val="22"/>
                <w:szCs w:val="22"/>
                <w:lang w:eastAsia="en-US" w:bidi="en-US"/>
              </w:rPr>
              <w:t>l</w:t>
            </w:r>
          </w:p>
        </w:tc>
        <w:tc>
          <w:tcPr>
            <w:tcW w:w="1984" w:type="dxa"/>
            <w:vAlign w:val="center"/>
          </w:tcPr>
          <w:p w:rsidR="00E538D7" w:rsidRPr="00857090" w:rsidRDefault="002C4A96" w:rsidP="000E0D23">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1</w:t>
            </w:r>
            <w:r w:rsidR="000119BE">
              <w:rPr>
                <w:rFonts w:ascii="Cambria" w:hAnsi="Cambria"/>
                <w:b/>
                <w:sz w:val="22"/>
                <w:szCs w:val="22"/>
                <w:lang w:eastAsia="en-US" w:bidi="en-US"/>
              </w:rPr>
              <w:t>60</w:t>
            </w:r>
          </w:p>
        </w:tc>
        <w:tc>
          <w:tcPr>
            <w:tcW w:w="2036" w:type="dxa"/>
            <w:vAlign w:val="center"/>
          </w:tcPr>
          <w:p w:rsidR="00E538D7" w:rsidRPr="00857090" w:rsidRDefault="009137F9" w:rsidP="004B0896">
            <w:pPr>
              <w:keepNext/>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100</w:t>
            </w:r>
          </w:p>
        </w:tc>
      </w:tr>
    </w:tbl>
    <w:p w:rsidR="00E538D7" w:rsidRPr="000119BE" w:rsidRDefault="004B0896" w:rsidP="004B0896">
      <w:pPr>
        <w:pStyle w:val="Caption"/>
        <w:jc w:val="center"/>
        <w:rPr>
          <w:rFonts w:ascii="Cambria" w:hAnsi="Cambria"/>
          <w:color w:val="auto"/>
          <w:sz w:val="22"/>
          <w:szCs w:val="22"/>
          <w:lang w:eastAsia="en-US" w:bidi="en-US"/>
        </w:rPr>
      </w:pPr>
      <w:r w:rsidRPr="000119BE">
        <w:rPr>
          <w:color w:val="auto"/>
        </w:rPr>
        <w:t xml:space="preserve">Table </w:t>
      </w:r>
      <w:r w:rsidRPr="000119BE">
        <w:rPr>
          <w:color w:val="auto"/>
        </w:rPr>
        <w:fldChar w:fldCharType="begin"/>
      </w:r>
      <w:r w:rsidRPr="000119BE">
        <w:rPr>
          <w:color w:val="auto"/>
        </w:rPr>
        <w:instrText xml:space="preserve"> SEQ Table \* ARABIC </w:instrText>
      </w:r>
      <w:r w:rsidRPr="000119BE">
        <w:rPr>
          <w:color w:val="auto"/>
        </w:rPr>
        <w:fldChar w:fldCharType="separate"/>
      </w:r>
      <w:r w:rsidRPr="000119BE">
        <w:rPr>
          <w:noProof/>
          <w:color w:val="auto"/>
        </w:rPr>
        <w:t>1</w:t>
      </w:r>
      <w:r w:rsidRPr="000119BE">
        <w:rPr>
          <w:color w:val="auto"/>
        </w:rPr>
        <w:fldChar w:fldCharType="end"/>
      </w:r>
      <w:r w:rsidRPr="000119BE">
        <w:rPr>
          <w:noProof/>
          <w:color w:val="auto"/>
        </w:rPr>
        <w:t>: Puntetoekenningstabel</w:t>
      </w:r>
    </w:p>
    <w:p w:rsidR="004B0896" w:rsidRDefault="004B0896" w:rsidP="004203C6">
      <w:pPr>
        <w:spacing w:after="200" w:line="252" w:lineRule="auto"/>
        <w:rPr>
          <w:rFonts w:ascii="Cambria" w:eastAsia="Cambria" w:hAnsi="Cambria" w:cs="Cambria"/>
          <w:sz w:val="22"/>
          <w:szCs w:val="22"/>
        </w:rPr>
      </w:pPr>
      <w:r>
        <w:rPr>
          <w:rFonts w:ascii="Cambria" w:eastAsia="Cambria" w:hAnsi="Cambria" w:cs="Cambria"/>
          <w:sz w:val="22"/>
          <w:szCs w:val="22"/>
        </w:rPr>
        <w:t>Jou onderwyser sal aan jou datums en spertye vir elke fase voorsien. Dit is in jou eie belang om by hierdie sperdatums te hou.</w:t>
      </w:r>
    </w:p>
    <w:p w:rsidR="004203C6" w:rsidRPr="00857090" w:rsidRDefault="004203C6" w:rsidP="004203C6">
      <w:pPr>
        <w:spacing w:after="200" w:line="252" w:lineRule="auto"/>
        <w:rPr>
          <w:rFonts w:ascii="Cambria" w:eastAsia="Cambria" w:hAnsi="Cambria" w:cs="Cambria"/>
          <w:sz w:val="22"/>
          <w:szCs w:val="22"/>
        </w:rPr>
      </w:pPr>
      <w:r w:rsidRPr="00857090">
        <w:rPr>
          <w:rFonts w:ascii="Cambria" w:eastAsia="Cambria" w:hAnsi="Cambria" w:cs="Cambria"/>
          <w:sz w:val="22"/>
          <w:szCs w:val="22"/>
        </w:rPr>
        <w:t xml:space="preserve">Die PAT tel 25% van jou finale RTT-punt, daarom is dit </w:t>
      </w:r>
      <w:r w:rsidR="000E0D23" w:rsidRPr="00857090">
        <w:rPr>
          <w:rFonts w:ascii="Cambria" w:eastAsia="Cambria" w:hAnsi="Cambria" w:cs="Cambria"/>
          <w:sz w:val="22"/>
          <w:szCs w:val="22"/>
        </w:rPr>
        <w:t>baie</w:t>
      </w:r>
      <w:r w:rsidRPr="00857090">
        <w:rPr>
          <w:rFonts w:ascii="Cambria" w:eastAsia="Cambria" w:hAnsi="Cambria" w:cs="Cambria"/>
          <w:sz w:val="22"/>
          <w:szCs w:val="22"/>
        </w:rPr>
        <w:t xml:space="preserve"> belangrik dat jy daarna streef om werk van hoë gehalte te lewer.</w:t>
      </w:r>
    </w:p>
    <w:p w:rsidR="000E0D23" w:rsidRDefault="00B771C1" w:rsidP="004203C6">
      <w:pPr>
        <w:spacing w:after="200" w:line="252" w:lineRule="auto"/>
        <w:rPr>
          <w:rFonts w:ascii="Cambria" w:eastAsia="Cambria" w:hAnsi="Cambria" w:cs="Cambria"/>
          <w:sz w:val="22"/>
          <w:szCs w:val="22"/>
        </w:rPr>
      </w:pPr>
      <w:r w:rsidRPr="00857090">
        <w:rPr>
          <w:rFonts w:ascii="Cambria" w:eastAsia="Cambria" w:hAnsi="Cambria" w:cs="Cambria"/>
          <w:sz w:val="22"/>
          <w:szCs w:val="22"/>
        </w:rPr>
        <w:t>Die PAT is ’n verpligte k</w:t>
      </w:r>
      <w:r w:rsidR="000E0D23" w:rsidRPr="00857090">
        <w:rPr>
          <w:rFonts w:ascii="Cambria" w:eastAsia="Cambria" w:hAnsi="Cambria" w:cs="Cambria"/>
          <w:sz w:val="22"/>
          <w:szCs w:val="22"/>
        </w:rPr>
        <w:t>omponent van jou finale RTT-punt.</w:t>
      </w:r>
    </w:p>
    <w:p w:rsidR="004B0896" w:rsidRPr="004B0896" w:rsidRDefault="004B0896" w:rsidP="004B0896">
      <w:pPr>
        <w:pBdr>
          <w:top w:val="single" w:sz="4" w:space="1" w:color="auto"/>
          <w:left w:val="single" w:sz="4" w:space="4" w:color="auto"/>
          <w:bottom w:val="single" w:sz="4" w:space="1" w:color="auto"/>
          <w:right w:val="single" w:sz="4" w:space="4" w:color="auto"/>
        </w:pBdr>
        <w:spacing w:after="200" w:line="252" w:lineRule="auto"/>
        <w:jc w:val="center"/>
        <w:rPr>
          <w:rFonts w:ascii="Cambria" w:eastAsia="Cambria" w:hAnsi="Cambria" w:cs="Cambria"/>
          <w:b/>
          <w:sz w:val="22"/>
          <w:szCs w:val="22"/>
        </w:rPr>
      </w:pPr>
      <w:r w:rsidRPr="004B0896">
        <w:rPr>
          <w:rFonts w:ascii="Cambria" w:eastAsia="Cambria" w:hAnsi="Cambria" w:cs="Cambria"/>
          <w:b/>
          <w:sz w:val="22"/>
          <w:szCs w:val="22"/>
        </w:rPr>
        <w:t>Jy moet die PAT ten minste 3 weke voor die aanvang van die finale Graad 11 eksamen voltooi.</w:t>
      </w:r>
    </w:p>
    <w:p w:rsidR="004B0896" w:rsidRDefault="004B0896" w:rsidP="000E0D23">
      <w:pPr>
        <w:spacing w:after="200" w:line="252" w:lineRule="auto"/>
        <w:rPr>
          <w:rFonts w:ascii="Cambria" w:eastAsia="Cambria" w:hAnsi="Cambria" w:cs="Cambria"/>
          <w:sz w:val="22"/>
          <w:szCs w:val="22"/>
        </w:rPr>
      </w:pPr>
      <w:r>
        <w:rPr>
          <w:rFonts w:ascii="Cambria" w:eastAsia="Cambria" w:hAnsi="Cambria" w:cs="Cambria"/>
          <w:sz w:val="22"/>
          <w:szCs w:val="22"/>
        </w:rPr>
        <w:t>Lees en neem kennis van die gedeelte wat na ‘wangedrag’ en ‘versuim’ verwys.</w:t>
      </w:r>
    </w:p>
    <w:p w:rsidR="000E0D23" w:rsidRPr="00857090" w:rsidRDefault="000E0D23" w:rsidP="000E0D23">
      <w:pPr>
        <w:spacing w:after="200" w:line="252" w:lineRule="auto"/>
        <w:rPr>
          <w:rFonts w:ascii="Cambria" w:hAnsi="Cambria"/>
          <w:b/>
          <w:spacing w:val="20"/>
          <w:sz w:val="28"/>
          <w:szCs w:val="28"/>
          <w:lang w:eastAsia="en-US" w:bidi="en-US"/>
        </w:rPr>
      </w:pPr>
      <w:r w:rsidRPr="00857090">
        <w:rPr>
          <w:rFonts w:ascii="Cambria" w:eastAsia="Cambria" w:hAnsi="Cambria" w:cs="Cambria"/>
          <w:sz w:val="22"/>
          <w:szCs w:val="22"/>
        </w:rPr>
        <w:t xml:space="preserve">Verwys na </w:t>
      </w:r>
      <w:r w:rsidRPr="00857090">
        <w:rPr>
          <w:rFonts w:ascii="Cambria" w:eastAsia="Cambria" w:hAnsi="Cambria" w:cs="Cambria"/>
          <w:i/>
          <w:sz w:val="22"/>
          <w:szCs w:val="22"/>
        </w:rPr>
        <w:t>Wat jy sal nodig hê om die PAT te voltooi</w:t>
      </w:r>
      <w:r w:rsidRPr="00857090">
        <w:rPr>
          <w:rFonts w:ascii="Cambria" w:eastAsia="Cambria" w:hAnsi="Cambria" w:cs="Cambria"/>
          <w:sz w:val="22"/>
          <w:szCs w:val="22"/>
        </w:rPr>
        <w:t>-afdeling (</w:t>
      </w:r>
      <w:r w:rsidR="008978B4" w:rsidRPr="00857090">
        <w:rPr>
          <w:rFonts w:ascii="Cambria" w:eastAsia="Cambria" w:hAnsi="Cambria" w:cs="Cambria"/>
          <w:sz w:val="22"/>
          <w:szCs w:val="22"/>
        </w:rPr>
        <w:t>verwys na</w:t>
      </w:r>
      <w:r w:rsidRPr="00857090">
        <w:rPr>
          <w:rFonts w:ascii="Cambria" w:eastAsia="Cambria" w:hAnsi="Cambria" w:cs="Cambria"/>
          <w:sz w:val="22"/>
          <w:szCs w:val="22"/>
        </w:rPr>
        <w:t xml:space="preserve"> bladsy </w:t>
      </w:r>
      <w:r w:rsidR="00201FD9">
        <w:rPr>
          <w:rFonts w:ascii="Cambria" w:eastAsia="Cambria" w:hAnsi="Cambria" w:cs="Cambria"/>
          <w:sz w:val="22"/>
          <w:szCs w:val="22"/>
        </w:rPr>
        <w:t>4</w:t>
      </w:r>
      <w:r w:rsidRPr="00857090">
        <w:rPr>
          <w:rFonts w:ascii="Cambria" w:eastAsia="Cambria" w:hAnsi="Cambria" w:cs="Cambria"/>
          <w:sz w:val="22"/>
          <w:szCs w:val="22"/>
        </w:rPr>
        <w:t>) in die verband.</w:t>
      </w:r>
      <w:r w:rsidRPr="00857090">
        <w:rPr>
          <w:rFonts w:ascii="Cambria" w:hAnsi="Cambria"/>
          <w:b/>
          <w:spacing w:val="20"/>
          <w:sz w:val="28"/>
          <w:szCs w:val="28"/>
          <w:lang w:eastAsia="en-US" w:bidi="en-US"/>
        </w:rPr>
        <w:br w:type="page"/>
      </w:r>
    </w:p>
    <w:p w:rsidR="001672C3" w:rsidRPr="00857090" w:rsidRDefault="004203C6" w:rsidP="001672C3">
      <w:pPr>
        <w:pBdr>
          <w:bottom w:val="thinThickSmallGap" w:sz="12" w:space="1" w:color="943634"/>
        </w:pBdr>
        <w:spacing w:after="200"/>
        <w:jc w:val="center"/>
        <w:outlineLvl w:val="0"/>
        <w:rPr>
          <w:rFonts w:ascii="Cambria" w:hAnsi="Cambria"/>
          <w:b/>
          <w:spacing w:val="20"/>
          <w:sz w:val="28"/>
          <w:szCs w:val="28"/>
          <w:lang w:eastAsia="en-US" w:bidi="en-US"/>
        </w:rPr>
      </w:pPr>
      <w:bookmarkStart w:id="21" w:name="_Toc412724268"/>
      <w:r w:rsidRPr="00857090">
        <w:rPr>
          <w:rFonts w:ascii="Cambria" w:hAnsi="Cambria"/>
          <w:b/>
          <w:spacing w:val="20"/>
          <w:sz w:val="28"/>
          <w:szCs w:val="28"/>
          <w:lang w:eastAsia="en-US" w:bidi="en-US"/>
        </w:rPr>
        <w:lastRenderedPageBreak/>
        <w:t>Onderwerp</w:t>
      </w:r>
      <w:bookmarkEnd w:id="21"/>
    </w:p>
    <w:p w:rsidR="00FB379B" w:rsidRPr="00857090" w:rsidRDefault="003C4B48" w:rsidP="00336864">
      <w:pPr>
        <w:tabs>
          <w:tab w:val="left" w:pos="851"/>
        </w:tabs>
        <w:spacing w:after="200" w:line="252" w:lineRule="auto"/>
        <w:rPr>
          <w:rFonts w:ascii="Cambria" w:hAnsi="Cambria"/>
          <w:b/>
          <w:sz w:val="22"/>
          <w:szCs w:val="22"/>
          <w:lang w:eastAsia="en-US" w:bidi="en-US"/>
        </w:rPr>
      </w:pPr>
      <w:r>
        <w:rPr>
          <w:rFonts w:ascii="Cambria" w:hAnsi="Cambria"/>
          <w:b/>
          <w:sz w:val="22"/>
          <w:szCs w:val="22"/>
          <w:lang w:eastAsia="en-US" w:bidi="en-US"/>
        </w:rPr>
        <w:t>Kubermisdaad</w:t>
      </w:r>
    </w:p>
    <w:p w:rsidR="00602226" w:rsidRDefault="00602226" w:rsidP="00666CA9">
      <w:pPr>
        <w:spacing w:after="200" w:line="252" w:lineRule="auto"/>
        <w:rPr>
          <w:rFonts w:ascii="Cambria" w:hAnsi="Cambria"/>
          <w:sz w:val="22"/>
          <w:szCs w:val="22"/>
          <w:lang w:eastAsia="en-US" w:bidi="en-US"/>
        </w:rPr>
      </w:pPr>
      <w:r>
        <w:rPr>
          <w:rFonts w:ascii="Cambria" w:hAnsi="Cambria"/>
          <w:sz w:val="22"/>
          <w:szCs w:val="22"/>
          <w:lang w:eastAsia="en-US" w:bidi="en-US"/>
        </w:rPr>
        <w:t>Soos wat meeer en meer mense die Internet, draagbare toestelle en sosiale media en netwerke gebruik, so neem die aktiwiteite van kubermisdadigers toe.</w:t>
      </w:r>
    </w:p>
    <w:p w:rsidR="00602226" w:rsidRDefault="00602226" w:rsidP="00666CA9">
      <w:pPr>
        <w:spacing w:after="200" w:line="252" w:lineRule="auto"/>
        <w:rPr>
          <w:rFonts w:ascii="Cambria" w:hAnsi="Cambria"/>
          <w:sz w:val="22"/>
          <w:szCs w:val="22"/>
          <w:lang w:eastAsia="en-US" w:bidi="en-US"/>
        </w:rPr>
      </w:pPr>
      <w:r>
        <w:rPr>
          <w:rFonts w:ascii="Cambria" w:hAnsi="Cambria"/>
          <w:sz w:val="22"/>
          <w:szCs w:val="22"/>
          <w:lang w:eastAsia="en-US" w:bidi="en-US"/>
        </w:rPr>
        <w:t>Kubermisdaad verwys na die gebruik van rekenaars en die Internet om buite die wet op te tree, ongeag of die rekenaar as ’n wapen of ’n teiken gebruik word. Elkeen en enige besigheid met ’n webtuiste, aanlyn-profiel of ’n SIM-kaart is kwesbaar vir enige van die volgende tipes kubermisdaad:</w:t>
      </w:r>
    </w:p>
    <w:p w:rsidR="00602226" w:rsidRDefault="006C6DF4" w:rsidP="00666CA9">
      <w:pPr>
        <w:spacing w:after="200" w:line="252" w:lineRule="auto"/>
        <w:rPr>
          <w:rFonts w:ascii="Cambria" w:hAnsi="Cambria"/>
          <w:sz w:val="22"/>
          <w:szCs w:val="22"/>
          <w:lang w:eastAsia="en-US" w:bidi="en-US"/>
        </w:rPr>
      </w:pP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1175385</wp:posOffset>
                </wp:positionH>
                <wp:positionV relativeFrom="paragraph">
                  <wp:posOffset>2585720</wp:posOffset>
                </wp:positionV>
                <wp:extent cx="3429000" cy="258445"/>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6FDC" w:rsidRPr="00852F7F" w:rsidRDefault="00036FDC" w:rsidP="0087345D">
                            <w:pPr>
                              <w:pStyle w:val="Caption"/>
                              <w:jc w:val="center"/>
                              <w:rPr>
                                <w:rFonts w:ascii="Cambria" w:hAnsi="Cambria"/>
                                <w:noProof/>
                                <w:color w:val="auto"/>
                              </w:rPr>
                            </w:pPr>
                            <w:r w:rsidRPr="00852F7F">
                              <w:rPr>
                                <w:color w:val="auto"/>
                              </w:rPr>
                              <w:t xml:space="preserve">Figure </w:t>
                            </w:r>
                            <w:r w:rsidRPr="00852F7F">
                              <w:rPr>
                                <w:color w:val="auto"/>
                              </w:rPr>
                              <w:fldChar w:fldCharType="begin"/>
                            </w:r>
                            <w:r w:rsidRPr="00852F7F">
                              <w:rPr>
                                <w:color w:val="auto"/>
                              </w:rPr>
                              <w:instrText xml:space="preserve"> SEQ Figure \* ARABIC </w:instrText>
                            </w:r>
                            <w:r w:rsidRPr="00852F7F">
                              <w:rPr>
                                <w:color w:val="auto"/>
                              </w:rPr>
                              <w:fldChar w:fldCharType="separate"/>
                            </w:r>
                            <w:r w:rsidRPr="00852F7F">
                              <w:rPr>
                                <w:noProof/>
                                <w:color w:val="auto"/>
                              </w:rPr>
                              <w:t>1</w:t>
                            </w:r>
                            <w:r w:rsidRPr="00852F7F">
                              <w:rPr>
                                <w:color w:val="auto"/>
                              </w:rPr>
                              <w:fldChar w:fldCharType="end"/>
                            </w:r>
                            <w:r w:rsidRPr="00852F7F">
                              <w:rPr>
                                <w:color w:val="auto"/>
                              </w:rPr>
                              <w:t>: Tipes kubermisdaad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92.55pt;margin-top:203.6pt;width:270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" stroked="f">
                <v:textbox style="mso-fit-shape-to-text:t" inset="0,0,0,0">
                  <w:txbxContent>
                    <w:p w:rsidR="00036FDC" w:rsidRPr="00852F7F" w:rsidRDefault="00036FDC" w:rsidP="0087345D">
                      <w:pPr>
                        <w:pStyle w:val="Caption"/>
                        <w:jc w:val="center"/>
                        <w:rPr>
                          <w:rFonts w:ascii="Cambria" w:hAnsi="Cambria"/>
                          <w:noProof/>
                          <w:color w:val="auto"/>
                        </w:rPr>
                      </w:pPr>
                      <w:r w:rsidRPr="00852F7F">
                        <w:rPr>
                          <w:color w:val="auto"/>
                        </w:rPr>
                        <w:t xml:space="preserve">Figure </w:t>
                      </w:r>
                      <w:r w:rsidRPr="00852F7F">
                        <w:rPr>
                          <w:color w:val="auto"/>
                        </w:rPr>
                        <w:fldChar w:fldCharType="begin"/>
                      </w:r>
                      <w:r w:rsidRPr="00852F7F">
                        <w:rPr>
                          <w:color w:val="auto"/>
                        </w:rPr>
                        <w:instrText xml:space="preserve"> SEQ Figure \* ARABIC </w:instrText>
                      </w:r>
                      <w:r w:rsidRPr="00852F7F">
                        <w:rPr>
                          <w:color w:val="auto"/>
                        </w:rPr>
                        <w:fldChar w:fldCharType="separate"/>
                      </w:r>
                      <w:r w:rsidRPr="00852F7F">
                        <w:rPr>
                          <w:noProof/>
                          <w:color w:val="auto"/>
                        </w:rPr>
                        <w:t>1</w:t>
                      </w:r>
                      <w:r w:rsidRPr="00852F7F">
                        <w:rPr>
                          <w:color w:val="auto"/>
                        </w:rPr>
                        <w:fldChar w:fldCharType="end"/>
                      </w:r>
                      <w:r w:rsidRPr="00852F7F">
                        <w:rPr>
                          <w:color w:val="auto"/>
                        </w:rPr>
                        <w:t>: Tipes kubermisdaad</w:t>
                      </w:r>
                    </w:p>
                  </w:txbxContent>
                </v:textbox>
              </v:shape>
            </w:pict>
          </mc:Fallback>
        </mc:AlternateContent>
      </w:r>
      <w:r>
        <w:rPr>
          <w:rFonts w:ascii="Cambria" w:hAnsi="Cambria"/>
          <w:noProof/>
          <w:sz w:val="22"/>
          <w:szCs w:val="22"/>
          <w:lang w:val="en-US" w:eastAsia="en-US"/>
        </w:rPr>
        <mc:AlternateContent>
          <mc:Choice Requires="wps">
            <w:drawing>
              <wp:anchor distT="0" distB="0" distL="114300" distR="114300" simplePos="0" relativeHeight="251660288" behindDoc="0" locked="0" layoutInCell="1" allowOverlap="1">
                <wp:simplePos x="0" y="0"/>
                <wp:positionH relativeFrom="column">
                  <wp:posOffset>1175385</wp:posOffset>
                </wp:positionH>
                <wp:positionV relativeFrom="paragraph">
                  <wp:posOffset>61595</wp:posOffset>
                </wp:positionV>
                <wp:extent cx="3429000" cy="2466975"/>
                <wp:effectExtent l="9525" t="9525" r="9525" b="952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466975"/>
                        </a:xfrm>
                        <a:prstGeom prst="rect">
                          <a:avLst/>
                        </a:prstGeom>
                        <a:solidFill>
                          <a:srgbClr val="FFFFFF"/>
                        </a:solidFill>
                        <a:ln w="9525">
                          <a:solidFill>
                            <a:srgbClr val="000000"/>
                          </a:solidFill>
                          <a:miter lim="800000"/>
                          <a:headEnd/>
                          <a:tailEnd/>
                        </a:ln>
                      </wps:spPr>
                      <wps:txbx>
                        <w:txbxContent>
                          <w:p w:rsidR="00036FDC"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identiteitsdiefstal</w:t>
                            </w:r>
                          </w:p>
                          <w:p w:rsidR="00036FDC" w:rsidRPr="00402E08"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programmatuurroof</w:t>
                            </w:r>
                          </w:p>
                          <w:p w:rsidR="00036FDC" w:rsidRPr="00402E08"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diefstal van kredietkaart</w:t>
                            </w:r>
                          </w:p>
                          <w:p w:rsidR="00036FDC" w:rsidRPr="00402E08"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netwerk</w:t>
                            </w:r>
                            <w:r w:rsidR="006E0506">
                              <w:rPr>
                                <w:rFonts w:ascii="Chiller" w:hAnsi="Chiller" w:cs="LucidaGrande"/>
                                <w:sz w:val="28"/>
                                <w:szCs w:val="28"/>
                                <w:lang w:val="en-ZA" w:eastAsia="en-ZA"/>
                              </w:rPr>
                              <w:t>indringing</w:t>
                            </w:r>
                            <w:r w:rsidRPr="00402E08">
                              <w:rPr>
                                <w:rFonts w:ascii="Chiller" w:hAnsi="Chiller" w:cs="LucidaGrande"/>
                                <w:sz w:val="28"/>
                                <w:szCs w:val="28"/>
                                <w:lang w:val="en-ZA" w:eastAsia="en-ZA"/>
                              </w:rPr>
                              <w:t xml:space="preserve">/DOS (Denial of Service) </w:t>
                            </w:r>
                            <w:r>
                              <w:rPr>
                                <w:rFonts w:ascii="Chiller" w:hAnsi="Chiller" w:cs="LucidaGrande"/>
                                <w:sz w:val="28"/>
                                <w:szCs w:val="28"/>
                                <w:lang w:val="en-ZA" w:eastAsia="en-ZA"/>
                              </w:rPr>
                              <w:t>aanvalle</w:t>
                            </w:r>
                          </w:p>
                          <w:p w:rsidR="00036FDC" w:rsidRPr="00402E08"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verspreiding van virusse</w:t>
                            </w:r>
                          </w:p>
                          <w:p w:rsidR="00036FDC" w:rsidRPr="00402E08" w:rsidRDefault="006E0506"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kuberkraking (hacking)</w:t>
                            </w:r>
                          </w:p>
                          <w:p w:rsidR="00036FDC" w:rsidRPr="00402E08"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kubersluiping (cyber stalking)</w:t>
                            </w:r>
                          </w:p>
                          <w:p w:rsidR="00036FDC" w:rsidRPr="00402E08"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kuberb</w:t>
                            </w:r>
                            <w:r w:rsidR="006E0506">
                              <w:rPr>
                                <w:rFonts w:ascii="Chiller" w:hAnsi="Chiller" w:cs="LucidaGrande"/>
                                <w:sz w:val="28"/>
                                <w:szCs w:val="28"/>
                                <w:lang w:val="en-ZA" w:eastAsia="en-ZA"/>
                              </w:rPr>
                              <w:t>afknouery</w:t>
                            </w:r>
                            <w:r>
                              <w:rPr>
                                <w:rFonts w:ascii="Chiller" w:hAnsi="Chiller" w:cs="LucidaGrande"/>
                                <w:sz w:val="28"/>
                                <w:szCs w:val="28"/>
                                <w:lang w:val="en-ZA" w:eastAsia="en-ZA"/>
                              </w:rPr>
                              <w:t xml:space="preserve"> (</w:t>
                            </w:r>
                            <w:r w:rsidRPr="00402E08">
                              <w:rPr>
                                <w:rFonts w:ascii="Chiller" w:hAnsi="Chiller" w:cs="LucidaGrande"/>
                                <w:sz w:val="28"/>
                                <w:szCs w:val="28"/>
                                <w:lang w:val="en-ZA" w:eastAsia="en-ZA"/>
                              </w:rPr>
                              <w:t>cyber bullying</w:t>
                            </w:r>
                            <w:r>
                              <w:rPr>
                                <w:rFonts w:ascii="Chiller" w:hAnsi="Chiller" w:cs="LucidaGrande"/>
                                <w:sz w:val="28"/>
                                <w:szCs w:val="28"/>
                                <w:lang w:val="en-ZA" w:eastAsia="en-ZA"/>
                              </w:rPr>
                              <w:t>)</w:t>
                            </w:r>
                          </w:p>
                          <w:p w:rsidR="00036FDC" w:rsidRDefault="00036FDC" w:rsidP="00CD766A">
                            <w:pPr>
                              <w:numPr>
                                <w:ilvl w:val="0"/>
                                <w:numId w:val="45"/>
                              </w:numPr>
                              <w:shd w:val="clear" w:color="auto" w:fill="FFFFFF"/>
                              <w:spacing w:after="75" w:line="270" w:lineRule="atLeast"/>
                              <w:ind w:left="525"/>
                              <w:textAlignment w:val="baseline"/>
                            </w:pPr>
                            <w:r w:rsidRPr="006C10DE">
                              <w:rPr>
                                <w:rFonts w:ascii="Chiller" w:hAnsi="Chiller" w:cs="LucidaGrande"/>
                                <w:sz w:val="28"/>
                                <w:szCs w:val="28"/>
                                <w:lang w:val="en-ZA" w:eastAsia="en-ZA"/>
                              </w:rPr>
                              <w:t>kuberterrorisme, ens.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92.55pt;margin-top:4.85pt;width:270pt;height:19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">
                <v:textbox>
                  <w:txbxContent>
                    <w:p w:rsidR="00036FDC"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identiteitsdiefstal</w:t>
                      </w:r>
                    </w:p>
                    <w:p w:rsidR="00036FDC" w:rsidRPr="00402E08"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programmatuurroof</w:t>
                      </w:r>
                    </w:p>
                    <w:p w:rsidR="00036FDC" w:rsidRPr="00402E08"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diefstal van kredietkaart</w:t>
                      </w:r>
                    </w:p>
                    <w:p w:rsidR="00036FDC" w:rsidRPr="00402E08"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netwerk</w:t>
                      </w:r>
                      <w:r w:rsidR="006E0506">
                        <w:rPr>
                          <w:rFonts w:ascii="Chiller" w:hAnsi="Chiller" w:cs="LucidaGrande"/>
                          <w:sz w:val="28"/>
                          <w:szCs w:val="28"/>
                          <w:lang w:val="en-ZA" w:eastAsia="en-ZA"/>
                        </w:rPr>
                        <w:t>indringing</w:t>
                      </w:r>
                      <w:r w:rsidRPr="00402E08">
                        <w:rPr>
                          <w:rFonts w:ascii="Chiller" w:hAnsi="Chiller" w:cs="LucidaGrande"/>
                          <w:sz w:val="28"/>
                          <w:szCs w:val="28"/>
                          <w:lang w:val="en-ZA" w:eastAsia="en-ZA"/>
                        </w:rPr>
                        <w:t xml:space="preserve">/DOS (Denial of Service) </w:t>
                      </w:r>
                      <w:r>
                        <w:rPr>
                          <w:rFonts w:ascii="Chiller" w:hAnsi="Chiller" w:cs="LucidaGrande"/>
                          <w:sz w:val="28"/>
                          <w:szCs w:val="28"/>
                          <w:lang w:val="en-ZA" w:eastAsia="en-ZA"/>
                        </w:rPr>
                        <w:t>aanvalle</w:t>
                      </w:r>
                    </w:p>
                    <w:p w:rsidR="00036FDC" w:rsidRPr="00402E08"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verspreiding van virusse</w:t>
                      </w:r>
                    </w:p>
                    <w:p w:rsidR="00036FDC" w:rsidRPr="00402E08" w:rsidRDefault="006E0506"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kuberkraking (hacking)</w:t>
                      </w:r>
                    </w:p>
                    <w:p w:rsidR="00036FDC" w:rsidRPr="00402E08"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kubersluiping (cyber stalking)</w:t>
                      </w:r>
                    </w:p>
                    <w:p w:rsidR="00036FDC" w:rsidRPr="00402E08" w:rsidRDefault="00036FDC" w:rsidP="00CD766A">
                      <w:pPr>
                        <w:numPr>
                          <w:ilvl w:val="0"/>
                          <w:numId w:val="45"/>
                        </w:numPr>
                        <w:shd w:val="clear" w:color="auto" w:fill="FFFFFF"/>
                        <w:spacing w:after="75" w:line="270" w:lineRule="atLeast"/>
                        <w:ind w:left="525"/>
                        <w:textAlignment w:val="baseline"/>
                        <w:rPr>
                          <w:rFonts w:ascii="Chiller" w:hAnsi="Chiller" w:cs="LucidaGrande"/>
                          <w:sz w:val="28"/>
                          <w:szCs w:val="28"/>
                          <w:lang w:val="en-ZA" w:eastAsia="en-ZA"/>
                        </w:rPr>
                      </w:pPr>
                      <w:r>
                        <w:rPr>
                          <w:rFonts w:ascii="Chiller" w:hAnsi="Chiller" w:cs="LucidaGrande"/>
                          <w:sz w:val="28"/>
                          <w:szCs w:val="28"/>
                          <w:lang w:val="en-ZA" w:eastAsia="en-ZA"/>
                        </w:rPr>
                        <w:t>kuberb</w:t>
                      </w:r>
                      <w:r w:rsidR="006E0506">
                        <w:rPr>
                          <w:rFonts w:ascii="Chiller" w:hAnsi="Chiller" w:cs="LucidaGrande"/>
                          <w:sz w:val="28"/>
                          <w:szCs w:val="28"/>
                          <w:lang w:val="en-ZA" w:eastAsia="en-ZA"/>
                        </w:rPr>
                        <w:t>afknouery</w:t>
                      </w:r>
                      <w:r>
                        <w:rPr>
                          <w:rFonts w:ascii="Chiller" w:hAnsi="Chiller" w:cs="LucidaGrande"/>
                          <w:sz w:val="28"/>
                          <w:szCs w:val="28"/>
                          <w:lang w:val="en-ZA" w:eastAsia="en-ZA"/>
                        </w:rPr>
                        <w:t xml:space="preserve"> (</w:t>
                      </w:r>
                      <w:r w:rsidRPr="00402E08">
                        <w:rPr>
                          <w:rFonts w:ascii="Chiller" w:hAnsi="Chiller" w:cs="LucidaGrande"/>
                          <w:sz w:val="28"/>
                          <w:szCs w:val="28"/>
                          <w:lang w:val="en-ZA" w:eastAsia="en-ZA"/>
                        </w:rPr>
                        <w:t>cyber bullying</w:t>
                      </w:r>
                      <w:r>
                        <w:rPr>
                          <w:rFonts w:ascii="Chiller" w:hAnsi="Chiller" w:cs="LucidaGrande"/>
                          <w:sz w:val="28"/>
                          <w:szCs w:val="28"/>
                          <w:lang w:val="en-ZA" w:eastAsia="en-ZA"/>
                        </w:rPr>
                        <w:t>)</w:t>
                      </w:r>
                    </w:p>
                    <w:p w:rsidR="00036FDC" w:rsidRDefault="00036FDC" w:rsidP="00CD766A">
                      <w:pPr>
                        <w:numPr>
                          <w:ilvl w:val="0"/>
                          <w:numId w:val="45"/>
                        </w:numPr>
                        <w:shd w:val="clear" w:color="auto" w:fill="FFFFFF"/>
                        <w:spacing w:after="75" w:line="270" w:lineRule="atLeast"/>
                        <w:ind w:left="525"/>
                        <w:textAlignment w:val="baseline"/>
                      </w:pPr>
                      <w:r w:rsidRPr="006C10DE">
                        <w:rPr>
                          <w:rFonts w:ascii="Chiller" w:hAnsi="Chiller" w:cs="LucidaGrande"/>
                          <w:sz w:val="28"/>
                          <w:szCs w:val="28"/>
                          <w:lang w:val="en-ZA" w:eastAsia="en-ZA"/>
                        </w:rPr>
                        <w:t>kuberterrorisme, ens.</w:t>
                      </w:r>
                    </w:p>
                  </w:txbxContent>
                </v:textbox>
              </v:shape>
            </w:pict>
          </mc:Fallback>
        </mc:AlternateContent>
      </w:r>
    </w:p>
    <w:p w:rsidR="00602226" w:rsidRDefault="00602226" w:rsidP="00666CA9">
      <w:pPr>
        <w:spacing w:after="200" w:line="252" w:lineRule="auto"/>
        <w:rPr>
          <w:rFonts w:ascii="Cambria" w:hAnsi="Cambria"/>
          <w:sz w:val="22"/>
          <w:szCs w:val="22"/>
          <w:lang w:eastAsia="en-US" w:bidi="en-US"/>
        </w:rPr>
      </w:pPr>
    </w:p>
    <w:p w:rsidR="006C10DE" w:rsidRDefault="006C10DE" w:rsidP="00666CA9">
      <w:pPr>
        <w:spacing w:after="200" w:line="252" w:lineRule="auto"/>
        <w:rPr>
          <w:rFonts w:ascii="Cambria" w:hAnsi="Cambria"/>
          <w:sz w:val="22"/>
          <w:szCs w:val="22"/>
          <w:lang w:eastAsia="en-US" w:bidi="en-US"/>
        </w:rPr>
      </w:pPr>
    </w:p>
    <w:p w:rsidR="006C10DE" w:rsidRDefault="006C10DE" w:rsidP="00666CA9">
      <w:pPr>
        <w:spacing w:after="200" w:line="252" w:lineRule="auto"/>
        <w:rPr>
          <w:rFonts w:ascii="Cambria" w:hAnsi="Cambria"/>
          <w:sz w:val="22"/>
          <w:szCs w:val="22"/>
          <w:lang w:eastAsia="en-US" w:bidi="en-US"/>
        </w:rPr>
      </w:pPr>
    </w:p>
    <w:p w:rsidR="006C10DE" w:rsidRDefault="006C10DE" w:rsidP="00666CA9">
      <w:pPr>
        <w:spacing w:after="200" w:line="252" w:lineRule="auto"/>
        <w:rPr>
          <w:rFonts w:ascii="Cambria" w:hAnsi="Cambria"/>
          <w:sz w:val="22"/>
          <w:szCs w:val="22"/>
          <w:lang w:eastAsia="en-US" w:bidi="en-US"/>
        </w:rPr>
      </w:pPr>
    </w:p>
    <w:p w:rsidR="006C10DE" w:rsidRDefault="006C10DE" w:rsidP="00666CA9">
      <w:pPr>
        <w:spacing w:after="200" w:line="252" w:lineRule="auto"/>
        <w:rPr>
          <w:rFonts w:ascii="Cambria" w:hAnsi="Cambria"/>
          <w:sz w:val="22"/>
          <w:szCs w:val="22"/>
          <w:lang w:eastAsia="en-US" w:bidi="en-US"/>
        </w:rPr>
      </w:pPr>
    </w:p>
    <w:p w:rsidR="006C10DE" w:rsidRDefault="006C10DE" w:rsidP="00666CA9">
      <w:pPr>
        <w:spacing w:after="200" w:line="252" w:lineRule="auto"/>
        <w:rPr>
          <w:rFonts w:ascii="Cambria" w:hAnsi="Cambria"/>
          <w:sz w:val="22"/>
          <w:szCs w:val="22"/>
          <w:lang w:eastAsia="en-US" w:bidi="en-US"/>
        </w:rPr>
      </w:pPr>
    </w:p>
    <w:p w:rsidR="006C10DE" w:rsidRDefault="006C10DE" w:rsidP="00666CA9">
      <w:pPr>
        <w:spacing w:after="200" w:line="252" w:lineRule="auto"/>
        <w:rPr>
          <w:rFonts w:ascii="Cambria" w:hAnsi="Cambria"/>
          <w:sz w:val="22"/>
          <w:szCs w:val="22"/>
          <w:lang w:eastAsia="en-US" w:bidi="en-US"/>
        </w:rPr>
      </w:pPr>
    </w:p>
    <w:p w:rsidR="006C10DE" w:rsidRDefault="006C10DE" w:rsidP="00666CA9">
      <w:pPr>
        <w:spacing w:after="200" w:line="252" w:lineRule="auto"/>
        <w:rPr>
          <w:rFonts w:ascii="Cambria" w:hAnsi="Cambria"/>
          <w:sz w:val="22"/>
          <w:szCs w:val="22"/>
          <w:lang w:eastAsia="en-US" w:bidi="en-US"/>
        </w:rPr>
      </w:pPr>
    </w:p>
    <w:p w:rsidR="0087345D" w:rsidRDefault="0087345D" w:rsidP="00666CA9">
      <w:pPr>
        <w:spacing w:after="200" w:line="252" w:lineRule="auto"/>
        <w:rPr>
          <w:rFonts w:ascii="Cambria" w:hAnsi="Cambria"/>
          <w:sz w:val="22"/>
          <w:szCs w:val="22"/>
          <w:lang w:eastAsia="en-US" w:bidi="en-US"/>
        </w:rPr>
      </w:pPr>
    </w:p>
    <w:p w:rsidR="00B10B78" w:rsidRDefault="00B10B78" w:rsidP="00666CA9">
      <w:pPr>
        <w:spacing w:after="200" w:line="252" w:lineRule="auto"/>
        <w:rPr>
          <w:rFonts w:ascii="Cambria" w:hAnsi="Cambria"/>
          <w:sz w:val="22"/>
          <w:szCs w:val="22"/>
          <w:lang w:eastAsia="en-US" w:bidi="en-US"/>
        </w:rPr>
      </w:pPr>
      <w:r>
        <w:rPr>
          <w:rFonts w:ascii="Cambria" w:hAnsi="Cambria"/>
          <w:sz w:val="22"/>
          <w:szCs w:val="22"/>
          <w:lang w:eastAsia="en-US" w:bidi="en-US"/>
        </w:rPr>
        <w:t>Die toename in kubermisdaad gekoppel aan oneffektiewe wetgewing en oneffektiewe wetstoepassing, bied kritiese uitdagings om vertroue in en sekuriteit van globale rekenaaarinfrastruktuur in stand te hou. Kubermisdaad het ’n negatiewe effek op Suid-Afrika se produktiwiteit, die nasionale sekuriteit asook die land se aantrekkingskrag as ’n beleggingsomgewing.</w:t>
      </w:r>
    </w:p>
    <w:p w:rsidR="00666CA9" w:rsidRDefault="00B10B78" w:rsidP="00666CA9">
      <w:pPr>
        <w:spacing w:after="200" w:line="252" w:lineRule="auto"/>
        <w:rPr>
          <w:rFonts w:ascii="Cambria" w:hAnsi="Cambria"/>
          <w:sz w:val="22"/>
          <w:szCs w:val="22"/>
          <w:lang w:eastAsia="en-US" w:bidi="en-US"/>
        </w:rPr>
      </w:pPr>
      <w:r>
        <w:rPr>
          <w:rFonts w:ascii="Cambria" w:hAnsi="Cambria"/>
          <w:sz w:val="22"/>
          <w:szCs w:val="22"/>
          <w:lang w:eastAsia="en-US" w:bidi="en-US"/>
        </w:rPr>
        <w:t xml:space="preserve">Jou akademiese hoof is bekommerd oor die toename in kybermisdaad en wil leerders en die plaaslike gemeenskap bewus maak van hoe verskeie tipes kubermisdaad hulle kan affekteer. </w:t>
      </w:r>
    </w:p>
    <w:p w:rsidR="00FC1BD3" w:rsidRDefault="00FC1BD3" w:rsidP="00666CA9">
      <w:pPr>
        <w:spacing w:after="200" w:line="252" w:lineRule="auto"/>
        <w:rPr>
          <w:rFonts w:ascii="Cambria" w:hAnsi="Cambria"/>
          <w:sz w:val="22"/>
          <w:szCs w:val="22"/>
          <w:lang w:eastAsia="en-US" w:bidi="en-US"/>
        </w:rPr>
      </w:pPr>
      <w:r>
        <w:rPr>
          <w:rFonts w:ascii="Cambria" w:hAnsi="Cambria"/>
          <w:sz w:val="22"/>
          <w:szCs w:val="22"/>
          <w:lang w:eastAsia="en-US" w:bidi="en-US"/>
        </w:rPr>
        <w:t>Die akademiese hoof wil inligting hê oor, onder andere, die volgende:</w:t>
      </w:r>
    </w:p>
    <w:p w:rsidR="00FC1BD3" w:rsidRDefault="00FC1BD3" w:rsidP="00CD766A">
      <w:pPr>
        <w:pStyle w:val="ListParagraph"/>
        <w:numPr>
          <w:ilvl w:val="0"/>
          <w:numId w:val="46"/>
        </w:numPr>
      </w:pPr>
      <w:r>
        <w:t>om meer te weet oor ten minste TWEE tipes kubermisdaad</w:t>
      </w:r>
    </w:p>
    <w:p w:rsidR="00FC1BD3" w:rsidRDefault="00FC1BD3" w:rsidP="00CD766A">
      <w:pPr>
        <w:pStyle w:val="ListParagraph"/>
        <w:numPr>
          <w:ilvl w:val="0"/>
          <w:numId w:val="46"/>
        </w:numPr>
      </w:pPr>
      <w:r>
        <w:t xml:space="preserve">die mate van skade wat die verskillende tipes kubermisdaad veroorsaak </w:t>
      </w:r>
    </w:p>
    <w:p w:rsidR="00FC1BD3" w:rsidRDefault="00FC1BD3" w:rsidP="00CD766A">
      <w:pPr>
        <w:pStyle w:val="ListParagraph"/>
        <w:numPr>
          <w:ilvl w:val="0"/>
          <w:numId w:val="46"/>
        </w:numPr>
      </w:pPr>
      <w:r>
        <w:t>advies oor by wie/waar mens kubermisdadigers kan aanmeld</w:t>
      </w:r>
    </w:p>
    <w:p w:rsidR="00FC1BD3" w:rsidRDefault="00FC1BD3" w:rsidP="00CD766A">
      <w:pPr>
        <w:pStyle w:val="ListParagraph"/>
        <w:numPr>
          <w:ilvl w:val="0"/>
          <w:numId w:val="46"/>
        </w:numPr>
      </w:pPr>
      <w:r>
        <w:t>’n oplossing van hoe mens hierdie tipes kubermisdaad kan voorkom</w:t>
      </w:r>
    </w:p>
    <w:p w:rsidR="00FC1BD3" w:rsidRDefault="00FC1BD3" w:rsidP="00CD766A">
      <w:pPr>
        <w:pStyle w:val="ListParagraph"/>
        <w:numPr>
          <w:ilvl w:val="0"/>
          <w:numId w:val="46"/>
        </w:numPr>
      </w:pPr>
      <w:r>
        <w:t>inligting/aanbevelings vir slagoffers van kubermisdaad OF</w:t>
      </w:r>
    </w:p>
    <w:p w:rsidR="00FC1BD3" w:rsidRDefault="00FC1BD3" w:rsidP="00CD766A">
      <w:pPr>
        <w:pStyle w:val="ListParagraph"/>
        <w:numPr>
          <w:ilvl w:val="0"/>
          <w:numId w:val="46"/>
        </w:numPr>
      </w:pPr>
      <w:r>
        <w:t>inligting/aanbevelings oor gepaste strawwe vir kubermisdadigers</w:t>
      </w:r>
    </w:p>
    <w:p w:rsidR="00022312" w:rsidRPr="00022312" w:rsidRDefault="00022312" w:rsidP="00022312">
      <w:pPr>
        <w:spacing w:after="200" w:line="252" w:lineRule="auto"/>
        <w:rPr>
          <w:rFonts w:ascii="Cambria" w:hAnsi="Cambria"/>
          <w:sz w:val="22"/>
          <w:szCs w:val="22"/>
          <w:lang w:eastAsia="en-US" w:bidi="en-US"/>
        </w:rPr>
      </w:pPr>
      <w:r>
        <w:rPr>
          <w:rFonts w:ascii="Cambria" w:hAnsi="Cambria"/>
          <w:sz w:val="22"/>
          <w:szCs w:val="22"/>
          <w:lang w:eastAsia="en-US" w:bidi="en-US"/>
        </w:rPr>
        <w:t>Die Graad 11 RTT-leerders word versoek om die kwessie te ondersoek met die fokus op kubermisdade wat hul plaaslike gemeenskap affekteer. Beperk jou ondersoek, so vêr moontlik, tot jou skool, leerders, ouers en plaaslike besighede.</w:t>
      </w:r>
    </w:p>
    <w:p w:rsidR="00022312" w:rsidRDefault="00022312" w:rsidP="00022312">
      <w:pPr>
        <w:spacing w:after="200" w:line="252" w:lineRule="auto"/>
        <w:rPr>
          <w:rFonts w:ascii="Cambria" w:hAnsi="Cambria"/>
          <w:sz w:val="22"/>
          <w:szCs w:val="22"/>
          <w:lang w:eastAsia="en-US" w:bidi="en-US"/>
        </w:rPr>
      </w:pPr>
      <w:r>
        <w:rPr>
          <w:rFonts w:ascii="Cambria" w:hAnsi="Cambria"/>
          <w:sz w:val="22"/>
          <w:szCs w:val="22"/>
          <w:lang w:eastAsia="en-US" w:bidi="en-US"/>
        </w:rPr>
        <w:t xml:space="preserve">Jy moet ten minste </w:t>
      </w:r>
      <w:r w:rsidRPr="00022312">
        <w:rPr>
          <w:rFonts w:ascii="Cambria" w:hAnsi="Cambria"/>
          <w:b/>
          <w:sz w:val="22"/>
          <w:szCs w:val="22"/>
          <w:lang w:eastAsia="en-US" w:bidi="en-US"/>
        </w:rPr>
        <w:t>TWEE</w:t>
      </w:r>
      <w:r>
        <w:rPr>
          <w:rFonts w:ascii="Cambria" w:hAnsi="Cambria"/>
          <w:sz w:val="22"/>
          <w:szCs w:val="22"/>
          <w:lang w:eastAsia="en-US" w:bidi="en-US"/>
        </w:rPr>
        <w:t xml:space="preserve"> tipes kubermisdaad, </w:t>
      </w:r>
      <w:r w:rsidRPr="00022312">
        <w:rPr>
          <w:rFonts w:ascii="Cambria" w:hAnsi="Cambria"/>
          <w:b/>
          <w:sz w:val="22"/>
          <w:szCs w:val="22"/>
          <w:lang w:eastAsia="en-US" w:bidi="en-US"/>
        </w:rPr>
        <w:t>buiten</w:t>
      </w:r>
      <w:r>
        <w:rPr>
          <w:rFonts w:ascii="Cambria" w:hAnsi="Cambria"/>
          <w:sz w:val="22"/>
          <w:szCs w:val="22"/>
          <w:lang w:eastAsia="en-US" w:bidi="en-US"/>
        </w:rPr>
        <w:t xml:space="preserve"> die verspreiding van pornografie, ondersoek.</w:t>
      </w:r>
    </w:p>
    <w:p w:rsidR="00022312" w:rsidRPr="00022312" w:rsidRDefault="00022312" w:rsidP="00022312">
      <w:pPr>
        <w:spacing w:after="200" w:line="252" w:lineRule="auto"/>
        <w:rPr>
          <w:rFonts w:ascii="Cambria" w:hAnsi="Cambria"/>
          <w:sz w:val="22"/>
          <w:szCs w:val="22"/>
          <w:lang w:eastAsia="en-US" w:bidi="en-US"/>
        </w:rPr>
      </w:pPr>
      <w:r>
        <w:rPr>
          <w:rFonts w:ascii="Cambria" w:hAnsi="Cambria"/>
          <w:sz w:val="22"/>
          <w:szCs w:val="22"/>
          <w:lang w:eastAsia="en-US" w:bidi="en-US"/>
        </w:rPr>
        <w:t xml:space="preserve">Jy moet ’n formele verslag oor jou ondersoek saamstel wat </w:t>
      </w:r>
      <w:r w:rsidR="00951239">
        <w:rPr>
          <w:rFonts w:ascii="Cambria" w:hAnsi="Cambria"/>
          <w:sz w:val="22"/>
          <w:szCs w:val="22"/>
          <w:lang w:eastAsia="en-US" w:bidi="en-US"/>
        </w:rPr>
        <w:t>met</w:t>
      </w:r>
      <w:r>
        <w:rPr>
          <w:rFonts w:ascii="Cambria" w:hAnsi="Cambria"/>
          <w:sz w:val="22"/>
          <w:szCs w:val="22"/>
          <w:lang w:eastAsia="en-US" w:bidi="en-US"/>
        </w:rPr>
        <w:t xml:space="preserve"> ’n skakel op die skool se webtuiste gepubliseer sal word</w:t>
      </w:r>
      <w:r w:rsidR="00951239">
        <w:rPr>
          <w:rFonts w:ascii="Cambria" w:hAnsi="Cambria"/>
          <w:sz w:val="22"/>
          <w:szCs w:val="22"/>
          <w:lang w:eastAsia="en-US" w:bidi="en-US"/>
        </w:rPr>
        <w:t>. Daarom moet jy ook ’n webtuiste skep wat op jou ondersoek gebaseer is en wat as ’n skakel op die skool se hoofblad sal voorkom.</w:t>
      </w:r>
    </w:p>
    <w:p w:rsidR="00951239" w:rsidRDefault="00951239" w:rsidP="005A427C">
      <w:pPr>
        <w:spacing w:after="200" w:line="252" w:lineRule="auto"/>
        <w:rPr>
          <w:rFonts w:ascii="Cambria" w:hAnsi="Cambria"/>
          <w:sz w:val="22"/>
          <w:szCs w:val="22"/>
          <w:lang w:eastAsia="en-US" w:bidi="en-US"/>
        </w:rPr>
      </w:pPr>
      <w:r>
        <w:rPr>
          <w:rFonts w:ascii="Cambria" w:hAnsi="Cambria"/>
          <w:sz w:val="22"/>
          <w:szCs w:val="22"/>
          <w:lang w:eastAsia="en-US" w:bidi="en-US"/>
        </w:rPr>
        <w:lastRenderedPageBreak/>
        <w:t xml:space="preserve">Jy moet </w:t>
      </w:r>
      <w:r w:rsidRPr="00951239">
        <w:rPr>
          <w:rFonts w:ascii="Cambria" w:hAnsi="Cambria"/>
          <w:b/>
          <w:sz w:val="22"/>
          <w:szCs w:val="22"/>
          <w:lang w:eastAsia="en-US" w:bidi="en-US"/>
        </w:rPr>
        <w:t>EEN</w:t>
      </w:r>
      <w:r>
        <w:rPr>
          <w:rFonts w:ascii="Cambria" w:hAnsi="Cambria"/>
          <w:sz w:val="22"/>
          <w:szCs w:val="22"/>
          <w:lang w:eastAsia="en-US" w:bidi="en-US"/>
        </w:rPr>
        <w:t xml:space="preserve"> fokusvraag uit die lys hieronder kies.</w:t>
      </w:r>
    </w:p>
    <w:p w:rsidR="00951239" w:rsidRDefault="00951239" w:rsidP="005A427C">
      <w:pPr>
        <w:spacing w:after="200" w:line="252" w:lineRule="auto"/>
        <w:rPr>
          <w:rFonts w:ascii="Cambria" w:hAnsi="Cambria"/>
          <w:sz w:val="22"/>
          <w:szCs w:val="22"/>
          <w:lang w:eastAsia="en-US" w:bidi="en-US"/>
        </w:rPr>
      </w:pPr>
      <w:r>
        <w:rPr>
          <w:rFonts w:ascii="Cambria" w:hAnsi="Cambria"/>
          <w:sz w:val="22"/>
          <w:szCs w:val="22"/>
          <w:lang w:eastAsia="en-US" w:bidi="en-US"/>
        </w:rPr>
        <w:t xml:space="preserve">Die </w:t>
      </w:r>
      <w:r w:rsidRPr="00951239">
        <w:rPr>
          <w:rFonts w:ascii="Cambria" w:hAnsi="Cambria"/>
          <w:b/>
          <w:sz w:val="22"/>
          <w:szCs w:val="22"/>
          <w:lang w:eastAsia="en-US" w:bidi="en-US"/>
        </w:rPr>
        <w:t>fokusvraag</w:t>
      </w:r>
      <w:r>
        <w:rPr>
          <w:rFonts w:ascii="Cambria" w:hAnsi="Cambria"/>
          <w:sz w:val="22"/>
          <w:szCs w:val="22"/>
          <w:lang w:eastAsia="en-US" w:bidi="en-US"/>
        </w:rPr>
        <w:t xml:space="preserve"> wat die akademiese hoof wil hê jy moet antwoord is:</w:t>
      </w:r>
    </w:p>
    <w:tbl>
      <w:tblPr>
        <w:tblStyle w:val="TableGrid"/>
        <w:tblW w:w="0" w:type="auto"/>
        <w:tblLook w:val="04A0" w:firstRow="1" w:lastRow="0" w:firstColumn="1" w:lastColumn="0" w:noHBand="0" w:noVBand="1"/>
      </w:tblPr>
      <w:tblGrid>
        <w:gridCol w:w="9855"/>
      </w:tblGrid>
      <w:tr w:rsidR="00951239" w:rsidTr="00951239">
        <w:tc>
          <w:tcPr>
            <w:tcW w:w="9855" w:type="dxa"/>
          </w:tcPr>
          <w:p w:rsidR="00951239" w:rsidRPr="00402E08" w:rsidRDefault="00190D2B" w:rsidP="00CD766A">
            <w:pPr>
              <w:numPr>
                <w:ilvl w:val="0"/>
                <w:numId w:val="47"/>
              </w:numPr>
              <w:spacing w:after="200" w:line="252" w:lineRule="auto"/>
              <w:rPr>
                <w:rFonts w:ascii="Cambria" w:hAnsi="Cambria"/>
                <w:b/>
                <w:i/>
                <w:szCs w:val="22"/>
                <w:lang w:val="en-ZA" w:eastAsia="en-US" w:bidi="en-US"/>
              </w:rPr>
            </w:pPr>
            <w:r w:rsidRPr="00190D2B">
              <w:rPr>
                <w:rFonts w:ascii="Cambria" w:hAnsi="Cambria"/>
                <w:b/>
                <w:i/>
                <w:sz w:val="22"/>
                <w:szCs w:val="22"/>
                <w:lang w:eastAsia="en-US" w:bidi="en-US"/>
              </w:rPr>
              <w:t>Hoe kan ek my gemeenskap en my mede-leerders inlig oor maniere om kubermisdaad te identifiseer en hulself daarteen te beskerm?</w:t>
            </w:r>
          </w:p>
          <w:p w:rsidR="00951239" w:rsidRPr="00402E08" w:rsidRDefault="00951239" w:rsidP="00951239">
            <w:pPr>
              <w:spacing w:before="200" w:after="200" w:line="252" w:lineRule="auto"/>
              <w:rPr>
                <w:rFonts w:ascii="Cambria" w:hAnsi="Cambria"/>
                <w:b/>
                <w:i/>
                <w:szCs w:val="22"/>
                <w:lang w:val="en-ZA" w:eastAsia="en-US" w:bidi="en-US"/>
              </w:rPr>
            </w:pPr>
            <w:r w:rsidRPr="00402E08">
              <w:rPr>
                <w:rFonts w:ascii="Cambria" w:hAnsi="Cambria"/>
                <w:b/>
                <w:bCs/>
                <w:i/>
                <w:iCs/>
                <w:szCs w:val="22"/>
                <w:lang w:val="en-ZA" w:eastAsia="en-US" w:bidi="en-US"/>
              </w:rPr>
              <w:t>O</w:t>
            </w:r>
            <w:r w:rsidR="00190D2B">
              <w:rPr>
                <w:rFonts w:ascii="Cambria" w:hAnsi="Cambria"/>
                <w:b/>
                <w:bCs/>
                <w:i/>
                <w:iCs/>
                <w:szCs w:val="22"/>
                <w:lang w:val="en-ZA" w:eastAsia="en-US" w:bidi="en-US"/>
              </w:rPr>
              <w:t>F</w:t>
            </w:r>
          </w:p>
          <w:p w:rsidR="00951239" w:rsidRPr="00402E08" w:rsidRDefault="00190D2B" w:rsidP="00CD766A">
            <w:pPr>
              <w:numPr>
                <w:ilvl w:val="0"/>
                <w:numId w:val="48"/>
              </w:numPr>
              <w:spacing w:after="200" w:line="252" w:lineRule="auto"/>
              <w:rPr>
                <w:rFonts w:ascii="Cambria" w:hAnsi="Cambria"/>
                <w:b/>
                <w:i/>
                <w:szCs w:val="22"/>
                <w:lang w:val="en-ZA" w:eastAsia="en-US" w:bidi="en-US"/>
              </w:rPr>
            </w:pPr>
            <w:r>
              <w:rPr>
                <w:rFonts w:ascii="Cambria" w:hAnsi="Cambria"/>
                <w:b/>
                <w:bCs/>
                <w:i/>
                <w:iCs/>
                <w:szCs w:val="22"/>
                <w:lang w:val="en-ZA" w:eastAsia="en-US" w:bidi="en-US"/>
              </w:rPr>
              <w:t>Hoe kan die gemeenskap en leerders ingelig word</w:t>
            </w:r>
            <w:r w:rsidRPr="00190D2B">
              <w:rPr>
                <w:rFonts w:ascii="Cambria" w:hAnsi="Cambria"/>
                <w:b/>
                <w:i/>
                <w:sz w:val="22"/>
                <w:szCs w:val="22"/>
                <w:lang w:eastAsia="en-US" w:bidi="en-US"/>
              </w:rPr>
              <w:t xml:space="preserve"> oor maniere om kubermisdaad te identifiseer en hulself daarteen te beskerm</w:t>
            </w:r>
            <w:r w:rsidR="00951239" w:rsidRPr="00402E08">
              <w:rPr>
                <w:rFonts w:ascii="Cambria" w:hAnsi="Cambria"/>
                <w:b/>
                <w:bCs/>
                <w:i/>
                <w:iCs/>
                <w:szCs w:val="22"/>
                <w:lang w:val="en-ZA" w:eastAsia="en-US" w:bidi="en-US"/>
              </w:rPr>
              <w:t>?</w:t>
            </w:r>
          </w:p>
          <w:p w:rsidR="00951239" w:rsidRPr="00402E08" w:rsidRDefault="00190D2B" w:rsidP="00951239">
            <w:pPr>
              <w:spacing w:before="200" w:after="200" w:line="252" w:lineRule="auto"/>
              <w:rPr>
                <w:rFonts w:ascii="Cambria" w:hAnsi="Cambria"/>
                <w:b/>
                <w:i/>
                <w:szCs w:val="22"/>
                <w:lang w:val="en-ZA" w:eastAsia="en-US" w:bidi="en-US"/>
              </w:rPr>
            </w:pPr>
            <w:r>
              <w:rPr>
                <w:rFonts w:ascii="Cambria" w:hAnsi="Cambria"/>
                <w:b/>
                <w:i/>
                <w:szCs w:val="22"/>
                <w:lang w:val="en-ZA" w:eastAsia="en-US" w:bidi="en-US"/>
              </w:rPr>
              <w:t>OF</w:t>
            </w:r>
          </w:p>
          <w:p w:rsidR="00951239" w:rsidRDefault="00190D2B" w:rsidP="00190D2B">
            <w:pPr>
              <w:numPr>
                <w:ilvl w:val="0"/>
                <w:numId w:val="48"/>
              </w:numPr>
              <w:spacing w:after="200" w:line="252" w:lineRule="auto"/>
              <w:ind w:left="851" w:hanging="425"/>
              <w:rPr>
                <w:rFonts w:ascii="Cambria" w:hAnsi="Cambria"/>
                <w:sz w:val="22"/>
                <w:szCs w:val="22"/>
                <w:lang w:eastAsia="en-US" w:bidi="en-US"/>
              </w:rPr>
            </w:pPr>
            <w:r>
              <w:rPr>
                <w:rFonts w:ascii="Cambria" w:hAnsi="Cambria"/>
                <w:b/>
                <w:bCs/>
                <w:i/>
                <w:iCs/>
                <w:szCs w:val="22"/>
                <w:lang w:val="en-ZA" w:eastAsia="en-US" w:bidi="en-US"/>
              </w:rPr>
              <w:t>Hoe kan my skoolgemeenskap en my mede leerders ingelig word</w:t>
            </w:r>
            <w:r w:rsidRPr="00190D2B">
              <w:rPr>
                <w:rFonts w:ascii="Cambria" w:hAnsi="Cambria"/>
                <w:b/>
                <w:i/>
                <w:sz w:val="22"/>
                <w:szCs w:val="22"/>
                <w:lang w:eastAsia="en-US" w:bidi="en-US"/>
              </w:rPr>
              <w:t xml:space="preserve"> oor maniere om kubermisdaad te identifiseer en hulself daarteen te beskerm</w:t>
            </w:r>
            <w:r w:rsidR="00951239" w:rsidRPr="00402E08">
              <w:rPr>
                <w:rFonts w:ascii="Cambria" w:hAnsi="Cambria"/>
                <w:b/>
                <w:bCs/>
                <w:i/>
                <w:iCs/>
                <w:szCs w:val="22"/>
                <w:lang w:val="en-ZA" w:eastAsia="en-US" w:bidi="en-US"/>
              </w:rPr>
              <w:t>?</w:t>
            </w:r>
          </w:p>
        </w:tc>
      </w:tr>
    </w:tbl>
    <w:p w:rsidR="00951239" w:rsidRDefault="00951239" w:rsidP="005A427C">
      <w:pPr>
        <w:spacing w:after="200" w:line="252" w:lineRule="auto"/>
        <w:rPr>
          <w:rFonts w:ascii="Cambria" w:hAnsi="Cambria"/>
          <w:sz w:val="22"/>
          <w:szCs w:val="22"/>
          <w:lang w:eastAsia="en-US" w:bidi="en-US"/>
        </w:rPr>
      </w:pPr>
    </w:p>
    <w:p w:rsidR="00951239" w:rsidRPr="00C542E9" w:rsidRDefault="00C542E9" w:rsidP="005A427C">
      <w:pPr>
        <w:spacing w:after="200" w:line="252" w:lineRule="auto"/>
        <w:rPr>
          <w:rFonts w:ascii="Cambria" w:hAnsi="Cambria"/>
          <w:b/>
          <w:sz w:val="22"/>
          <w:szCs w:val="22"/>
          <w:lang w:eastAsia="en-US" w:bidi="en-US"/>
        </w:rPr>
      </w:pPr>
      <w:r w:rsidRPr="00C542E9">
        <w:rPr>
          <w:rFonts w:ascii="Cambria" w:hAnsi="Cambria"/>
          <w:b/>
          <w:sz w:val="22"/>
          <w:szCs w:val="22"/>
          <w:lang w:eastAsia="en-US" w:bidi="en-US"/>
        </w:rPr>
        <w:t>Die antwoord op die fokusvraag wat jy kies is die oplossing tot die probleem en moet in jou finale verslag weergegee word.</w:t>
      </w:r>
    </w:p>
    <w:p w:rsidR="00C542E9" w:rsidRDefault="00C542E9" w:rsidP="005A427C">
      <w:pPr>
        <w:spacing w:after="200" w:line="252" w:lineRule="auto"/>
        <w:rPr>
          <w:rFonts w:ascii="Cambria" w:hAnsi="Cambria"/>
          <w:sz w:val="22"/>
          <w:szCs w:val="22"/>
          <w:lang w:eastAsia="en-US" w:bidi="en-US"/>
        </w:rPr>
      </w:pPr>
      <w:r>
        <w:rPr>
          <w:rFonts w:ascii="Cambria" w:hAnsi="Cambria"/>
          <w:sz w:val="22"/>
          <w:szCs w:val="22"/>
          <w:lang w:eastAsia="en-US" w:bidi="en-US"/>
        </w:rPr>
        <w:t xml:space="preserve">Jou verslag moet, as ’n minimum, ten minste </w:t>
      </w:r>
      <w:r w:rsidRPr="00C542E9">
        <w:rPr>
          <w:rFonts w:ascii="Cambria" w:hAnsi="Cambria"/>
          <w:b/>
          <w:sz w:val="22"/>
          <w:szCs w:val="22"/>
          <w:lang w:eastAsia="en-US" w:bidi="en-US"/>
        </w:rPr>
        <w:t>TWEE</w:t>
      </w:r>
      <w:r>
        <w:rPr>
          <w:rFonts w:ascii="Cambria" w:hAnsi="Cambria"/>
          <w:sz w:val="22"/>
          <w:szCs w:val="22"/>
          <w:lang w:eastAsia="en-US" w:bidi="en-US"/>
        </w:rPr>
        <w:t xml:space="preserve"> tipes kubermisdaad insluit.</w:t>
      </w:r>
    </w:p>
    <w:p w:rsidR="00C542E9" w:rsidRDefault="00C542E9" w:rsidP="005A427C">
      <w:pPr>
        <w:spacing w:after="200" w:line="252" w:lineRule="auto"/>
        <w:rPr>
          <w:rFonts w:ascii="Cambria" w:hAnsi="Cambria"/>
          <w:sz w:val="22"/>
          <w:szCs w:val="22"/>
          <w:lang w:eastAsia="en-US" w:bidi="en-US"/>
        </w:rPr>
      </w:pPr>
      <w:r>
        <w:rPr>
          <w:rFonts w:ascii="Cambria" w:hAnsi="Cambria"/>
          <w:sz w:val="22"/>
          <w:szCs w:val="22"/>
          <w:lang w:eastAsia="en-US" w:bidi="en-US"/>
        </w:rPr>
        <w:t>Oorweeg sommige van die volgende aspekte:</w:t>
      </w:r>
    </w:p>
    <w:p w:rsidR="00C542E9" w:rsidRDefault="00C542E9" w:rsidP="00CD766A">
      <w:pPr>
        <w:pStyle w:val="ListParagraph"/>
        <w:numPr>
          <w:ilvl w:val="0"/>
          <w:numId w:val="49"/>
        </w:numPr>
      </w:pPr>
      <w:r>
        <w:t>’n Beskrywing van die tipe kubermisdaad – Wat is dit?</w:t>
      </w:r>
    </w:p>
    <w:p w:rsidR="00C542E9" w:rsidRDefault="00C542E9" w:rsidP="00CD766A">
      <w:pPr>
        <w:pStyle w:val="ListParagraph"/>
        <w:numPr>
          <w:ilvl w:val="0"/>
          <w:numId w:val="49"/>
        </w:numPr>
      </w:pPr>
      <w:r>
        <w:t>Eenvoudige verduideliking oor hoe die tipe kubermisdaad werk</w:t>
      </w:r>
    </w:p>
    <w:p w:rsidR="00C542E9" w:rsidRDefault="00C542E9" w:rsidP="00CD766A">
      <w:pPr>
        <w:pStyle w:val="ListParagraph"/>
        <w:numPr>
          <w:ilvl w:val="0"/>
          <w:numId w:val="49"/>
        </w:numPr>
      </w:pPr>
      <w:r>
        <w:t>Nadele van die tipe kubermisdaad</w:t>
      </w:r>
    </w:p>
    <w:p w:rsidR="00C542E9" w:rsidRDefault="00C542E9" w:rsidP="00CD766A">
      <w:pPr>
        <w:pStyle w:val="ListParagraph"/>
        <w:numPr>
          <w:ilvl w:val="0"/>
          <w:numId w:val="49"/>
        </w:numPr>
      </w:pPr>
      <w:r>
        <w:t>Die impak wat die tipe kubermisdaad op persoonlike lewens, leerders, e-handel, ens. het</w:t>
      </w:r>
    </w:p>
    <w:p w:rsidR="00C542E9" w:rsidRDefault="00C542E9" w:rsidP="00CD766A">
      <w:pPr>
        <w:pStyle w:val="ListParagraph"/>
        <w:numPr>
          <w:ilvl w:val="0"/>
          <w:numId w:val="49"/>
        </w:numPr>
      </w:pPr>
      <w:r>
        <w:t>Mense in jou gemeenskap wat deur die tipe kubermisdaad geaffekteer is</w:t>
      </w:r>
    </w:p>
    <w:p w:rsidR="00C542E9" w:rsidRDefault="00C542E9" w:rsidP="00CD766A">
      <w:pPr>
        <w:pStyle w:val="ListParagraph"/>
        <w:numPr>
          <w:ilvl w:val="0"/>
          <w:numId w:val="49"/>
        </w:numPr>
      </w:pPr>
      <w:r>
        <w:t>Tipes kubermisdaad wat jou gemeenskap affekteer</w:t>
      </w:r>
    </w:p>
    <w:p w:rsidR="00C542E9" w:rsidRDefault="00C542E9" w:rsidP="00CD766A">
      <w:pPr>
        <w:pStyle w:val="ListParagraph"/>
        <w:numPr>
          <w:ilvl w:val="0"/>
          <w:numId w:val="49"/>
        </w:numPr>
      </w:pPr>
      <w:r>
        <w:t>Impak van die tipe kubermisdaad op mense en besighede</w:t>
      </w:r>
      <w:r w:rsidR="00276146">
        <w:t xml:space="preserve"> se begrotings/bedrae geld wat verloor is</w:t>
      </w:r>
    </w:p>
    <w:p w:rsidR="00276146" w:rsidRDefault="00276146" w:rsidP="00CD766A">
      <w:pPr>
        <w:pStyle w:val="ListParagraph"/>
        <w:numPr>
          <w:ilvl w:val="0"/>
          <w:numId w:val="49"/>
        </w:numPr>
      </w:pPr>
      <w:r>
        <w:t>Getal besighede en/of mense wat verbind word met kubermisdaad</w:t>
      </w:r>
    </w:p>
    <w:p w:rsidR="00276146" w:rsidRDefault="00276146" w:rsidP="00CD766A">
      <w:pPr>
        <w:pStyle w:val="ListParagraph"/>
        <w:numPr>
          <w:ilvl w:val="1"/>
          <w:numId w:val="49"/>
        </w:numPr>
      </w:pPr>
      <w:r>
        <w:t>Databasis van aanlynbesighede:</w:t>
      </w:r>
      <w:r w:rsidR="00286CAE">
        <w:t xml:space="preserve"> types/kategoriee van goedere/dienste wat hulle verkoop, prysindekse van die goedere/dienste, afleweringsmetodes</w:t>
      </w:r>
    </w:p>
    <w:p w:rsidR="00276146" w:rsidRDefault="00276146" w:rsidP="00CD766A">
      <w:pPr>
        <w:pStyle w:val="ListParagraph"/>
        <w:numPr>
          <w:ilvl w:val="1"/>
          <w:numId w:val="49"/>
        </w:numPr>
      </w:pPr>
      <w:r>
        <w:t>Databasis van verkeie kubermisdade</w:t>
      </w:r>
      <w:r w:rsidR="00286CAE">
        <w:t>: kategoriee, frekwensie/voorkoms, hoe dikwels voorgekom, wie (ouderdomsgroep) hierdeur geaffekteer is, ens.</w:t>
      </w:r>
    </w:p>
    <w:p w:rsidR="00276146" w:rsidRDefault="00276146" w:rsidP="00CD766A">
      <w:pPr>
        <w:pStyle w:val="ListParagraph"/>
        <w:numPr>
          <w:ilvl w:val="1"/>
          <w:numId w:val="49"/>
        </w:numPr>
      </w:pPr>
      <w:r>
        <w:t>Databasis van gemeenskapslede/mense/besighede</w:t>
      </w:r>
      <w:r w:rsidR="00286CAE">
        <w:t>: tipes kubermisdaad waaraan hulle blootgestel is, verliese wat hulle gely het, ens.</w:t>
      </w:r>
    </w:p>
    <w:p w:rsidR="00276146" w:rsidRDefault="00276146" w:rsidP="00CD766A">
      <w:pPr>
        <w:pStyle w:val="ListParagraph"/>
        <w:numPr>
          <w:ilvl w:val="0"/>
          <w:numId w:val="49"/>
        </w:numPr>
      </w:pPr>
      <w:r>
        <w:t>Maniere om die tipe kubermisdaad te voorkom/beveg</w:t>
      </w:r>
    </w:p>
    <w:p w:rsidR="00276146" w:rsidRDefault="00276146" w:rsidP="00CD766A">
      <w:pPr>
        <w:pStyle w:val="ListParagraph"/>
        <w:numPr>
          <w:ilvl w:val="0"/>
          <w:numId w:val="49"/>
        </w:numPr>
      </w:pPr>
      <w:r>
        <w:t>Straf vir kubermisdadigers</w:t>
      </w:r>
    </w:p>
    <w:p w:rsidR="00276146" w:rsidRPr="00C542E9" w:rsidRDefault="00276146" w:rsidP="00CD766A">
      <w:pPr>
        <w:pStyle w:val="ListParagraph"/>
        <w:numPr>
          <w:ilvl w:val="0"/>
          <w:numId w:val="49"/>
        </w:numPr>
      </w:pPr>
      <w:r>
        <w:t>Enige ander interessante feite oor kubermisdaad wat jy wil deel, bv. loopbaangeleenthede om kubermisdaad te beveg</w:t>
      </w:r>
    </w:p>
    <w:p w:rsidR="00692296" w:rsidRPr="00857090" w:rsidRDefault="00A2425B" w:rsidP="005A427C">
      <w:pPr>
        <w:spacing w:after="200" w:line="252" w:lineRule="auto"/>
        <w:rPr>
          <w:rFonts w:ascii="Cambria" w:hAnsi="Cambria"/>
          <w:sz w:val="22"/>
          <w:szCs w:val="22"/>
          <w:lang w:eastAsia="en-US" w:bidi="en-US"/>
        </w:rPr>
      </w:pPr>
      <w:r w:rsidRPr="00857090">
        <w:rPr>
          <w:rFonts w:ascii="Cambria" w:hAnsi="Cambria"/>
          <w:sz w:val="22"/>
          <w:szCs w:val="22"/>
          <w:lang w:eastAsia="en-US" w:bidi="en-US"/>
        </w:rPr>
        <w:t>Verwys na</w:t>
      </w:r>
      <w:r w:rsidR="00846692" w:rsidRPr="00857090">
        <w:rPr>
          <w:rFonts w:ascii="Cambria" w:hAnsi="Cambria"/>
          <w:sz w:val="22"/>
          <w:szCs w:val="22"/>
          <w:lang w:eastAsia="en-US" w:bidi="en-US"/>
        </w:rPr>
        <w:t xml:space="preserve"> </w:t>
      </w:r>
      <w:r w:rsidR="00846692" w:rsidRPr="00857090">
        <w:rPr>
          <w:rFonts w:ascii="Cambria" w:hAnsi="Cambria"/>
          <w:b/>
          <w:sz w:val="22"/>
          <w:szCs w:val="22"/>
          <w:lang w:eastAsia="en-US" w:bidi="en-US"/>
        </w:rPr>
        <w:t xml:space="preserve">Bylaag </w:t>
      </w:r>
      <w:r w:rsidRPr="00857090">
        <w:rPr>
          <w:rFonts w:ascii="Cambria" w:hAnsi="Cambria"/>
          <w:b/>
          <w:sz w:val="22"/>
          <w:szCs w:val="22"/>
          <w:lang w:eastAsia="en-US" w:bidi="en-US"/>
        </w:rPr>
        <w:t xml:space="preserve">A </w:t>
      </w:r>
      <w:r w:rsidR="00846692" w:rsidRPr="00857090">
        <w:rPr>
          <w:rFonts w:ascii="Cambria" w:hAnsi="Cambria"/>
          <w:sz w:val="22"/>
          <w:szCs w:val="22"/>
          <w:lang w:eastAsia="en-US" w:bidi="en-US"/>
        </w:rPr>
        <w:t>vir meer inligting</w:t>
      </w:r>
      <w:r w:rsidR="00891085" w:rsidRPr="00857090">
        <w:rPr>
          <w:rFonts w:ascii="Cambria" w:hAnsi="Cambria"/>
          <w:sz w:val="22"/>
          <w:szCs w:val="22"/>
          <w:lang w:eastAsia="en-US" w:bidi="en-US"/>
        </w:rPr>
        <w:t>.</w:t>
      </w:r>
    </w:p>
    <w:p w:rsidR="00A2425B" w:rsidRPr="00857090" w:rsidRDefault="00A2425B">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1672C3" w:rsidRPr="00857090" w:rsidRDefault="00846692" w:rsidP="001672C3">
      <w:pPr>
        <w:pBdr>
          <w:bottom w:val="thinThickSmallGap" w:sz="12" w:space="1" w:color="943634"/>
        </w:pBdr>
        <w:spacing w:after="200"/>
        <w:jc w:val="center"/>
        <w:outlineLvl w:val="0"/>
        <w:rPr>
          <w:rFonts w:ascii="Cambria" w:hAnsi="Cambria"/>
          <w:b/>
          <w:spacing w:val="20"/>
          <w:sz w:val="28"/>
          <w:szCs w:val="28"/>
          <w:lang w:eastAsia="en-US" w:bidi="en-US"/>
        </w:rPr>
      </w:pPr>
      <w:bookmarkStart w:id="22" w:name="_Toc412724269"/>
      <w:r w:rsidRPr="00857090">
        <w:rPr>
          <w:rFonts w:ascii="Cambria" w:hAnsi="Cambria"/>
          <w:b/>
          <w:spacing w:val="20"/>
          <w:sz w:val="28"/>
          <w:szCs w:val="28"/>
          <w:lang w:eastAsia="en-US" w:bidi="en-US"/>
        </w:rPr>
        <w:lastRenderedPageBreak/>
        <w:t>Oorsig van take</w:t>
      </w:r>
      <w:bookmarkEnd w:id="22"/>
    </w:p>
    <w:p w:rsidR="00F16FDA" w:rsidRPr="00857090" w:rsidRDefault="00134735" w:rsidP="00F16FDA">
      <w:pPr>
        <w:pBdr>
          <w:bottom w:val="single" w:sz="4" w:space="1" w:color="622423"/>
        </w:pBdr>
        <w:spacing w:before="400" w:after="200" w:line="252" w:lineRule="auto"/>
        <w:jc w:val="center"/>
        <w:outlineLvl w:val="1"/>
        <w:rPr>
          <w:rFonts w:ascii="Cambria" w:hAnsi="Cambria"/>
          <w:b/>
          <w:spacing w:val="15"/>
          <w:lang w:eastAsia="en-US" w:bidi="en-US"/>
        </w:rPr>
      </w:pPr>
      <w:bookmarkStart w:id="23" w:name="_Toc412724270"/>
      <w:r w:rsidRPr="00402E08">
        <w:rPr>
          <w:noProof/>
          <w:lang w:eastAsia="en-US"/>
        </w:rPr>
        <w:drawing>
          <wp:inline distT="0" distB="0" distL="0" distR="0" wp14:anchorId="004AAFEC" wp14:editId="4C4B9B12">
            <wp:extent cx="5915025" cy="6400800"/>
            <wp:effectExtent l="0" t="0" r="28575"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83592F" w:rsidRPr="00857090">
        <w:rPr>
          <w:rFonts w:ascii="Cambria" w:hAnsi="Cambria"/>
          <w:b/>
          <w:spacing w:val="15"/>
          <w:lang w:eastAsia="en-US" w:bidi="en-US"/>
        </w:rPr>
        <w:t>Algemeen</w:t>
      </w:r>
      <w:bookmarkEnd w:id="23"/>
    </w:p>
    <w:p w:rsidR="005307A0" w:rsidRPr="00857090" w:rsidRDefault="005307A0" w:rsidP="00CD766A">
      <w:pPr>
        <w:pStyle w:val="ListParagraph"/>
        <w:numPr>
          <w:ilvl w:val="0"/>
          <w:numId w:val="5"/>
        </w:numPr>
        <w:ind w:hanging="357"/>
        <w:contextualSpacing w:val="0"/>
      </w:pPr>
      <w:r w:rsidRPr="00857090">
        <w:rPr>
          <w:rFonts w:eastAsia="Symbol" w:cs="Symbol"/>
        </w:rPr>
        <w:t xml:space="preserve">Daar word van jou verwag om in elke fase </w:t>
      </w:r>
      <w:r w:rsidRPr="00857090">
        <w:rPr>
          <w:rFonts w:eastAsia="Symbol" w:cs="Symbol"/>
          <w:i/>
        </w:rPr>
        <w:t>jou eie oorspronklike</w:t>
      </w:r>
      <w:r w:rsidRPr="00857090">
        <w:rPr>
          <w:rFonts w:eastAsia="Symbol" w:cs="Symbol"/>
        </w:rPr>
        <w:t xml:space="preserve"> werk in te handig</w:t>
      </w:r>
      <w:r w:rsidR="00F8210F" w:rsidRPr="00857090">
        <w:rPr>
          <w:rFonts w:eastAsia="Symbol" w:cs="Symbol"/>
        </w:rPr>
        <w:t xml:space="preserve"> deur</w:t>
      </w:r>
    </w:p>
    <w:p w:rsidR="00F8210F" w:rsidRPr="00857090" w:rsidRDefault="00F8210F" w:rsidP="00CD766A">
      <w:pPr>
        <w:pStyle w:val="ListParagraph"/>
        <w:numPr>
          <w:ilvl w:val="1"/>
          <w:numId w:val="5"/>
        </w:numPr>
        <w:ind w:hanging="357"/>
        <w:contextualSpacing w:val="0"/>
      </w:pPr>
      <w:r w:rsidRPr="00857090">
        <w:t>’n verklaring, dat die werk wat gedoen is jou eie is, vir elke fase te onderteken (</w:t>
      </w:r>
      <w:r w:rsidRPr="00857090">
        <w:rPr>
          <w:b/>
        </w:rPr>
        <w:t>Bylaag </w:t>
      </w:r>
      <w:r w:rsidR="00D72E17">
        <w:rPr>
          <w:b/>
        </w:rPr>
        <w:t>F</w:t>
      </w:r>
      <w:r w:rsidRPr="00857090">
        <w:t>)</w:t>
      </w:r>
    </w:p>
    <w:p w:rsidR="00F8210F" w:rsidRPr="00857090" w:rsidRDefault="00BE1C50" w:rsidP="00CD766A">
      <w:pPr>
        <w:pStyle w:val="ListParagraph"/>
        <w:numPr>
          <w:ilvl w:val="1"/>
          <w:numId w:val="5"/>
        </w:numPr>
        <w:ind w:hanging="357"/>
        <w:contextualSpacing w:val="0"/>
      </w:pPr>
      <w:r w:rsidRPr="00857090">
        <w:t>die</w:t>
      </w:r>
      <w:r w:rsidR="00F8210F" w:rsidRPr="00857090">
        <w:t xml:space="preserve"> finale verklaring van egtheid (</w:t>
      </w:r>
      <w:r w:rsidR="00F8210F" w:rsidRPr="00857090">
        <w:rPr>
          <w:b/>
        </w:rPr>
        <w:t xml:space="preserve">Bylaag </w:t>
      </w:r>
      <w:r w:rsidR="00D72E17">
        <w:rPr>
          <w:b/>
        </w:rPr>
        <w:t>G</w:t>
      </w:r>
      <w:r w:rsidR="00F8210F" w:rsidRPr="00857090">
        <w:t>) te onderteken nadat jy die PAT voltooi het.</w:t>
      </w:r>
    </w:p>
    <w:p w:rsidR="00F8210F" w:rsidRPr="00857090" w:rsidRDefault="00F8210F">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401099" w:rsidRPr="00857090" w:rsidRDefault="005307A0" w:rsidP="00401099">
      <w:pPr>
        <w:pBdr>
          <w:bottom w:val="thinThickSmallGap" w:sz="12" w:space="1" w:color="943634"/>
        </w:pBdr>
        <w:spacing w:after="200"/>
        <w:jc w:val="center"/>
        <w:outlineLvl w:val="0"/>
        <w:rPr>
          <w:rFonts w:ascii="Cambria" w:hAnsi="Cambria"/>
          <w:b/>
          <w:spacing w:val="20"/>
          <w:sz w:val="28"/>
          <w:szCs w:val="28"/>
          <w:lang w:eastAsia="en-US" w:bidi="en-US"/>
        </w:rPr>
      </w:pPr>
      <w:bookmarkStart w:id="24" w:name="_Toc412724271"/>
      <w:r w:rsidRPr="00857090">
        <w:rPr>
          <w:rFonts w:ascii="Cambria" w:hAnsi="Cambria"/>
          <w:b/>
          <w:spacing w:val="20"/>
          <w:sz w:val="28"/>
          <w:szCs w:val="28"/>
          <w:lang w:eastAsia="en-US" w:bidi="en-US"/>
        </w:rPr>
        <w:lastRenderedPageBreak/>
        <w:t>Wat jy benodig om die PAT te voltooi</w:t>
      </w:r>
      <w:bookmarkEnd w:id="24"/>
    </w:p>
    <w:p w:rsidR="00401099" w:rsidRPr="00857090" w:rsidRDefault="005307A0" w:rsidP="002C165B">
      <w:pPr>
        <w:spacing w:after="120" w:line="252" w:lineRule="auto"/>
        <w:rPr>
          <w:rFonts w:ascii="Cambria" w:hAnsi="Cambria"/>
          <w:sz w:val="22"/>
          <w:szCs w:val="22"/>
          <w:lang w:eastAsia="en-US" w:bidi="en-US"/>
        </w:rPr>
      </w:pPr>
      <w:r w:rsidRPr="00857090">
        <w:rPr>
          <w:rFonts w:ascii="Cambria" w:hAnsi="Cambria"/>
          <w:sz w:val="22"/>
          <w:szCs w:val="22"/>
          <w:lang w:eastAsia="en-US" w:bidi="en-US"/>
        </w:rPr>
        <w:t>Om die take te voltooi, benodig jy die volgende:</w:t>
      </w:r>
    </w:p>
    <w:p w:rsidR="005B7809" w:rsidRPr="00857090" w:rsidRDefault="00AC16B4" w:rsidP="00CD766A">
      <w:pPr>
        <w:pStyle w:val="ListParagraph"/>
        <w:numPr>
          <w:ilvl w:val="0"/>
          <w:numId w:val="35"/>
        </w:numPr>
      </w:pPr>
      <w:r w:rsidRPr="00857090">
        <w:t xml:space="preserve">‘n Kantoorpakket met die </w:t>
      </w:r>
      <w:r w:rsidR="005B7809" w:rsidRPr="00857090">
        <w:t>volgende programme:</w:t>
      </w:r>
    </w:p>
    <w:p w:rsidR="005B7809" w:rsidRPr="00857090" w:rsidRDefault="005B7809" w:rsidP="00CD766A">
      <w:pPr>
        <w:pStyle w:val="ListParagraph"/>
        <w:numPr>
          <w:ilvl w:val="1"/>
          <w:numId w:val="36"/>
        </w:numPr>
      </w:pPr>
      <w:r w:rsidRPr="00857090">
        <w:t>Woordverwerk</w:t>
      </w:r>
      <w:r w:rsidR="00D27F85" w:rsidRPr="00857090">
        <w:t>ingsprogram</w:t>
      </w:r>
      <w:r w:rsidRPr="00857090">
        <w:t xml:space="preserve"> </w:t>
      </w:r>
    </w:p>
    <w:p w:rsidR="00AC16B4" w:rsidRPr="00857090" w:rsidRDefault="00AC16B4" w:rsidP="00CD766A">
      <w:pPr>
        <w:pStyle w:val="ListParagraph"/>
        <w:numPr>
          <w:ilvl w:val="1"/>
          <w:numId w:val="2"/>
        </w:numPr>
      </w:pPr>
      <w:r w:rsidRPr="00857090">
        <w:t>Sigblad</w:t>
      </w:r>
      <w:r w:rsidR="00D27F85" w:rsidRPr="00857090">
        <w:t>program</w:t>
      </w:r>
      <w:r w:rsidRPr="00857090">
        <w:t xml:space="preserve"> </w:t>
      </w:r>
    </w:p>
    <w:p w:rsidR="00AC16B4" w:rsidRPr="00857090" w:rsidRDefault="00AC16B4" w:rsidP="00CD766A">
      <w:pPr>
        <w:pStyle w:val="ListParagraph"/>
        <w:numPr>
          <w:ilvl w:val="1"/>
          <w:numId w:val="2"/>
        </w:numPr>
      </w:pPr>
      <w:r w:rsidRPr="00857090">
        <w:t>Databasis</w:t>
      </w:r>
      <w:r w:rsidR="00D27F85" w:rsidRPr="00857090">
        <w:t>program</w:t>
      </w:r>
    </w:p>
    <w:p w:rsidR="005B7809" w:rsidRPr="00857090" w:rsidRDefault="00AC16B4" w:rsidP="00CD766A">
      <w:pPr>
        <w:pStyle w:val="ListParagraph"/>
        <w:numPr>
          <w:ilvl w:val="0"/>
          <w:numId w:val="2"/>
        </w:numPr>
      </w:pPr>
      <w:r w:rsidRPr="00857090">
        <w:t>HTML redigeerder (Notepad ++) en</w:t>
      </w:r>
      <w:r w:rsidR="006C07EC" w:rsidRPr="00857090">
        <w:t xml:space="preserve"> w</w:t>
      </w:r>
      <w:r w:rsidR="00D27F85" w:rsidRPr="00857090">
        <w:t>e</w:t>
      </w:r>
      <w:r w:rsidR="006C07EC" w:rsidRPr="00857090">
        <w:t>bblaaier</w:t>
      </w:r>
      <w:r w:rsidRPr="00857090">
        <w:t xml:space="preserve"> </w:t>
      </w:r>
      <w:r w:rsidR="006C07EC" w:rsidRPr="00857090">
        <w:t>(</w:t>
      </w:r>
      <w:r w:rsidR="00D27F85" w:rsidRPr="00857090">
        <w:t xml:space="preserve">bv. </w:t>
      </w:r>
      <w:r w:rsidRPr="00857090">
        <w:t>Internet Explorer</w:t>
      </w:r>
      <w:r w:rsidR="006C07EC" w:rsidRPr="00857090">
        <w:t>)</w:t>
      </w:r>
    </w:p>
    <w:p w:rsidR="00AC16B4" w:rsidRPr="00857090" w:rsidRDefault="00AC16B4" w:rsidP="00CD766A">
      <w:pPr>
        <w:pStyle w:val="ListParagraph"/>
        <w:numPr>
          <w:ilvl w:val="0"/>
          <w:numId w:val="2"/>
        </w:numPr>
      </w:pPr>
      <w:r w:rsidRPr="00857090">
        <w:t>Internettoegang om:</w:t>
      </w:r>
    </w:p>
    <w:p w:rsidR="005B7809" w:rsidRPr="00857090" w:rsidRDefault="00AC16B4" w:rsidP="00CD766A">
      <w:pPr>
        <w:pStyle w:val="ListParagraph"/>
        <w:numPr>
          <w:ilvl w:val="1"/>
          <w:numId w:val="2"/>
        </w:numPr>
      </w:pPr>
      <w:r w:rsidRPr="00857090">
        <w:t>Data en inligting te vind</w:t>
      </w:r>
    </w:p>
    <w:p w:rsidR="00AC16B4" w:rsidRPr="00857090" w:rsidRDefault="00AC16B4" w:rsidP="00CD766A">
      <w:pPr>
        <w:pStyle w:val="ListParagraph"/>
        <w:numPr>
          <w:ilvl w:val="1"/>
          <w:numId w:val="2"/>
        </w:numPr>
        <w:spacing w:after="0"/>
      </w:pPr>
      <w:r w:rsidRPr="00857090">
        <w:t xml:space="preserve">Elektroniese vraelyste te administreer, bv e-pos </w:t>
      </w:r>
      <w:r w:rsidR="00577E33" w:rsidRPr="00857090">
        <w:t xml:space="preserve">te gebruik </w:t>
      </w:r>
      <w:r w:rsidRPr="00857090">
        <w:t>om vraelyste na respondente</w:t>
      </w:r>
      <w:r w:rsidR="00D27F85" w:rsidRPr="00857090">
        <w:t xml:space="preserve"> te stuur</w:t>
      </w:r>
      <w:r w:rsidRPr="00857090">
        <w:t xml:space="preserve"> en voltooide vraelyste</w:t>
      </w:r>
      <w:r w:rsidR="00C94B90" w:rsidRPr="00857090">
        <w:t xml:space="preserve"> </w:t>
      </w:r>
      <w:r w:rsidRPr="00857090">
        <w:t xml:space="preserve">van die </w:t>
      </w:r>
      <w:r w:rsidR="005E6A00" w:rsidRPr="00857090">
        <w:t>respondent te ontvang</w:t>
      </w:r>
    </w:p>
    <w:p w:rsidR="00577E33" w:rsidRPr="00857090" w:rsidRDefault="00577E33" w:rsidP="00CD766A">
      <w:pPr>
        <w:numPr>
          <w:ilvl w:val="0"/>
          <w:numId w:val="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Toegang tot ander bronne soos gedrukte media (bv. tydskrifte, koerante, brosjures, handboeke.)</w:t>
      </w:r>
    </w:p>
    <w:p w:rsidR="00577E33" w:rsidRPr="00857090" w:rsidRDefault="00577E33" w:rsidP="00CD766A">
      <w:pPr>
        <w:numPr>
          <w:ilvl w:val="0"/>
          <w:numId w:val="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Toegang tot fasiliteite om</w:t>
      </w:r>
      <w:r w:rsidR="00D6703B" w:rsidRPr="00857090">
        <w:rPr>
          <w:rFonts w:ascii="Cambria" w:hAnsi="Cambria"/>
          <w:sz w:val="22"/>
          <w:szCs w:val="22"/>
          <w:lang w:eastAsia="en-US" w:bidi="en-US"/>
        </w:rPr>
        <w:t xml:space="preserve"> </w:t>
      </w:r>
      <w:r w:rsidRPr="00857090">
        <w:rPr>
          <w:rFonts w:ascii="Cambria" w:hAnsi="Cambria"/>
          <w:sz w:val="22"/>
          <w:szCs w:val="22"/>
          <w:lang w:eastAsia="en-US" w:bidi="en-US"/>
        </w:rPr>
        <w:t>hardekopieë na elektroniese dokumente</w:t>
      </w:r>
      <w:r w:rsidR="00D6703B" w:rsidRPr="00857090">
        <w:rPr>
          <w:rFonts w:ascii="Cambria" w:hAnsi="Cambria"/>
          <w:sz w:val="22"/>
          <w:szCs w:val="22"/>
          <w:lang w:eastAsia="en-US" w:bidi="en-US"/>
        </w:rPr>
        <w:t xml:space="preserve"> om te skakel</w:t>
      </w:r>
      <w:r w:rsidRPr="00857090">
        <w:rPr>
          <w:rFonts w:ascii="Cambria" w:hAnsi="Cambria"/>
          <w:sz w:val="22"/>
          <w:szCs w:val="22"/>
          <w:lang w:eastAsia="en-US" w:bidi="en-US"/>
        </w:rPr>
        <w:t>, bv. skandeerder, digitale kamera</w:t>
      </w:r>
    </w:p>
    <w:p w:rsidR="00784EB6" w:rsidRPr="00857090" w:rsidRDefault="00577E33" w:rsidP="00CD766A">
      <w:pPr>
        <w:numPr>
          <w:ilvl w:val="0"/>
          <w:numId w:val="8"/>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Bergingsmedia om jou werk elektronies te stoor en elektronies te rugsteun</w:t>
      </w:r>
      <w:r w:rsidR="00D6703B"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bv. </w:t>
      </w:r>
      <w:r w:rsidR="00D6703B" w:rsidRPr="00857090">
        <w:rPr>
          <w:rFonts w:ascii="Cambria" w:hAnsi="Cambria"/>
          <w:sz w:val="22"/>
          <w:szCs w:val="22"/>
          <w:lang w:eastAsia="en-US" w:bidi="en-US"/>
        </w:rPr>
        <w:t>‘</w:t>
      </w:r>
      <w:r w:rsidR="0001480F" w:rsidRPr="00857090">
        <w:rPr>
          <w:rFonts w:ascii="Cambria" w:hAnsi="Cambria"/>
          <w:sz w:val="22"/>
          <w:szCs w:val="22"/>
          <w:lang w:eastAsia="en-US" w:bidi="en-US"/>
        </w:rPr>
        <w:t xml:space="preserve">flash </w:t>
      </w:r>
      <w:r w:rsidR="00801017" w:rsidRPr="00857090">
        <w:rPr>
          <w:rFonts w:ascii="Cambria" w:hAnsi="Cambria"/>
          <w:sz w:val="22"/>
          <w:szCs w:val="22"/>
          <w:lang w:eastAsia="en-US" w:bidi="en-US"/>
        </w:rPr>
        <w:t>drive</w:t>
      </w:r>
      <w:r w:rsidR="00D6703B" w:rsidRPr="00857090">
        <w:rPr>
          <w:rFonts w:ascii="Cambria" w:hAnsi="Cambria"/>
          <w:sz w:val="22"/>
          <w:szCs w:val="22"/>
          <w:lang w:eastAsia="en-US" w:bidi="en-US"/>
        </w:rPr>
        <w:t>’</w:t>
      </w:r>
      <w:r w:rsidR="0001480F" w:rsidRPr="00857090">
        <w:rPr>
          <w:rFonts w:ascii="Cambria" w:hAnsi="Cambria"/>
          <w:sz w:val="22"/>
          <w:szCs w:val="22"/>
          <w:lang w:eastAsia="en-US" w:bidi="en-US"/>
        </w:rPr>
        <w:t xml:space="preserve">, </w:t>
      </w:r>
      <w:r w:rsidRPr="00857090">
        <w:rPr>
          <w:rFonts w:ascii="Cambria" w:hAnsi="Cambria"/>
          <w:sz w:val="22"/>
          <w:szCs w:val="22"/>
          <w:lang w:eastAsia="en-US" w:bidi="en-US"/>
        </w:rPr>
        <w:t>herskryfbare</w:t>
      </w:r>
      <w:r w:rsidR="0001480F" w:rsidRPr="00857090">
        <w:rPr>
          <w:rFonts w:ascii="Cambria" w:hAnsi="Cambria"/>
          <w:sz w:val="22"/>
          <w:szCs w:val="22"/>
          <w:lang w:eastAsia="en-US" w:bidi="en-US"/>
        </w:rPr>
        <w:t xml:space="preserve"> CD/</w:t>
      </w:r>
      <w:r w:rsidR="00D27F85" w:rsidRPr="00857090">
        <w:rPr>
          <w:rFonts w:ascii="Cambria" w:hAnsi="Cambria"/>
          <w:sz w:val="22"/>
          <w:szCs w:val="22"/>
          <w:lang w:eastAsia="en-US" w:bidi="en-US"/>
        </w:rPr>
        <w:t xml:space="preserve">DVD of in die wolk (gebruik van </w:t>
      </w:r>
      <w:r w:rsidR="000B7684">
        <w:rPr>
          <w:rFonts w:ascii="Cambria" w:hAnsi="Cambria"/>
          <w:sz w:val="22"/>
          <w:szCs w:val="22"/>
          <w:lang w:eastAsia="en-US" w:bidi="en-US"/>
        </w:rPr>
        <w:t>One</w:t>
      </w:r>
      <w:r w:rsidR="00D27F85" w:rsidRPr="00857090">
        <w:rPr>
          <w:rFonts w:ascii="Cambria" w:hAnsi="Cambria"/>
          <w:sz w:val="22"/>
          <w:szCs w:val="22"/>
          <w:lang w:eastAsia="en-US" w:bidi="en-US"/>
        </w:rPr>
        <w:t>drive, Dropbox, ens.)</w:t>
      </w:r>
    </w:p>
    <w:p w:rsidR="00776938" w:rsidRPr="00857090" w:rsidRDefault="00776938" w:rsidP="00776938">
      <w:pPr>
        <w:pBdr>
          <w:bottom w:val="thinThickSmallGap" w:sz="12" w:space="1" w:color="943634"/>
        </w:pBdr>
        <w:spacing w:after="200"/>
        <w:jc w:val="center"/>
        <w:outlineLvl w:val="0"/>
        <w:rPr>
          <w:rFonts w:ascii="Cambria" w:hAnsi="Cambria"/>
          <w:b/>
          <w:spacing w:val="20"/>
          <w:sz w:val="28"/>
          <w:szCs w:val="28"/>
          <w:lang w:eastAsia="en-US" w:bidi="en-US"/>
        </w:rPr>
      </w:pPr>
      <w:bookmarkStart w:id="25" w:name="_Toc412724272"/>
      <w:r w:rsidRPr="00857090">
        <w:rPr>
          <w:rFonts w:ascii="Cambria" w:hAnsi="Cambria"/>
          <w:b/>
          <w:spacing w:val="20"/>
          <w:sz w:val="28"/>
          <w:szCs w:val="28"/>
          <w:lang w:eastAsia="en-US" w:bidi="en-US"/>
        </w:rPr>
        <w:t>Wangedrag</w:t>
      </w:r>
      <w:bookmarkEnd w:id="25"/>
    </w:p>
    <w:p w:rsidR="00776938" w:rsidRPr="00857090" w:rsidRDefault="00776938" w:rsidP="00776938">
      <w:pPr>
        <w:spacing w:after="120" w:line="252" w:lineRule="auto"/>
        <w:rPr>
          <w:rFonts w:ascii="Cambria" w:hAnsi="Cambria"/>
          <w:sz w:val="22"/>
          <w:szCs w:val="22"/>
          <w:lang w:eastAsia="en-US" w:bidi="en-US"/>
        </w:rPr>
      </w:pPr>
      <w:r w:rsidRPr="00857090">
        <w:rPr>
          <w:rFonts w:ascii="Cambria" w:hAnsi="Cambria"/>
          <w:sz w:val="22"/>
          <w:szCs w:val="22"/>
          <w:lang w:eastAsia="en-US" w:bidi="en-US"/>
        </w:rPr>
        <w:t>Omdat die PAT ’n individuele projek is wat deel van jou finale bevorderingspunt is, mag jy NIE:</w:t>
      </w:r>
    </w:p>
    <w:p w:rsidR="00776938" w:rsidRPr="00857090" w:rsidRDefault="00776938" w:rsidP="00CD766A">
      <w:pPr>
        <w:pStyle w:val="ListParagraph"/>
        <w:numPr>
          <w:ilvl w:val="0"/>
          <w:numId w:val="43"/>
        </w:numPr>
        <w:spacing w:after="120"/>
      </w:pPr>
      <w:r w:rsidRPr="00857090">
        <w:t>Hulp van onder kry sonder om aan hierdie hulp erkenning te gee nie</w:t>
      </w:r>
    </w:p>
    <w:p w:rsidR="00776938" w:rsidRPr="00857090" w:rsidRDefault="00776938" w:rsidP="00CD766A">
      <w:pPr>
        <w:pStyle w:val="ListParagraph"/>
        <w:numPr>
          <w:ilvl w:val="0"/>
          <w:numId w:val="43"/>
        </w:numPr>
        <w:spacing w:after="120"/>
      </w:pPr>
      <w:r w:rsidRPr="00857090">
        <w:t>Werk indien wat nie jou eie is nie</w:t>
      </w:r>
    </w:p>
    <w:p w:rsidR="00776938" w:rsidRPr="00857090" w:rsidRDefault="00776938" w:rsidP="00CD766A">
      <w:pPr>
        <w:pStyle w:val="ListParagraph"/>
        <w:numPr>
          <w:ilvl w:val="0"/>
          <w:numId w:val="43"/>
        </w:numPr>
        <w:spacing w:after="120"/>
      </w:pPr>
      <w:r w:rsidRPr="00857090">
        <w:t>Jou PAT-werk aan ander leerders in jou eie skool of ’n ander skool leen nie</w:t>
      </w:r>
    </w:p>
    <w:p w:rsidR="00776938" w:rsidRPr="00857090" w:rsidRDefault="00776938" w:rsidP="00CD766A">
      <w:pPr>
        <w:pStyle w:val="ListParagraph"/>
        <w:numPr>
          <w:ilvl w:val="0"/>
          <w:numId w:val="43"/>
        </w:numPr>
        <w:spacing w:after="120"/>
      </w:pPr>
      <w:r w:rsidRPr="00857090">
        <w:t>Ander leerders toelaat om jou materiaal/bronne/navorsing te kry of te gebruik nie (dit beteken nie dat jy nie boeke mag uitleen aan of leen van ’n ander leerder nie, maar jy mag nie plagiaat pleeg deur ander leerders se navorsing te gebruik nie)</w:t>
      </w:r>
    </w:p>
    <w:p w:rsidR="00776938" w:rsidRPr="00857090" w:rsidRDefault="00776938" w:rsidP="00CD766A">
      <w:pPr>
        <w:pStyle w:val="ListParagraph"/>
        <w:numPr>
          <w:ilvl w:val="0"/>
          <w:numId w:val="43"/>
        </w:numPr>
        <w:spacing w:after="120"/>
      </w:pPr>
      <w:r w:rsidRPr="00857090">
        <w:t>Werk insluit wat direk uit boeke, die internet of ander bronne gekopieer is nie, sonder om erkenning daaraan te verleen nie</w:t>
      </w:r>
    </w:p>
    <w:p w:rsidR="00776938" w:rsidRPr="00857090" w:rsidRDefault="00776938" w:rsidP="00CD766A">
      <w:pPr>
        <w:pStyle w:val="ListParagraph"/>
        <w:numPr>
          <w:ilvl w:val="0"/>
          <w:numId w:val="43"/>
        </w:numPr>
        <w:spacing w:after="120"/>
      </w:pPr>
      <w:r w:rsidRPr="00857090">
        <w:t>Werk indien wat</w:t>
      </w:r>
      <w:r w:rsidR="00237F36" w:rsidRPr="00857090">
        <w:t xml:space="preserve"> deur ’n ander persoon getik of vasgelê is.</w:t>
      </w:r>
    </w:p>
    <w:p w:rsidR="00237F36" w:rsidRPr="00857090" w:rsidRDefault="00237F36" w:rsidP="00237F36">
      <w:pPr>
        <w:spacing w:after="120" w:line="252" w:lineRule="auto"/>
        <w:rPr>
          <w:rFonts w:ascii="Cambria" w:hAnsi="Cambria"/>
          <w:sz w:val="22"/>
          <w:szCs w:val="22"/>
          <w:lang w:eastAsia="en-US" w:bidi="en-US"/>
        </w:rPr>
      </w:pPr>
      <w:r w:rsidRPr="00857090">
        <w:rPr>
          <w:rFonts w:ascii="Cambria" w:hAnsi="Cambria"/>
          <w:sz w:val="22"/>
          <w:szCs w:val="22"/>
          <w:lang w:eastAsia="en-US" w:bidi="en-US"/>
        </w:rPr>
        <w:t>Die bostaande optredes kom neer op wangedrag waarvoor jy gepenaliseer sal word.</w:t>
      </w:r>
    </w:p>
    <w:p w:rsidR="00776938" w:rsidRPr="00857090" w:rsidRDefault="004B0896" w:rsidP="00237F36">
      <w:pPr>
        <w:pBdr>
          <w:bottom w:val="thinThickSmallGap" w:sz="12" w:space="1" w:color="943634"/>
        </w:pBdr>
        <w:spacing w:after="200"/>
        <w:jc w:val="center"/>
        <w:outlineLvl w:val="0"/>
        <w:rPr>
          <w:rFonts w:ascii="Cambria" w:hAnsi="Cambria"/>
          <w:b/>
          <w:spacing w:val="20"/>
          <w:sz w:val="28"/>
          <w:szCs w:val="28"/>
          <w:lang w:eastAsia="en-US" w:bidi="en-US"/>
        </w:rPr>
      </w:pPr>
      <w:bookmarkStart w:id="26" w:name="_Toc412724273"/>
      <w:r>
        <w:rPr>
          <w:rFonts w:ascii="Cambria" w:hAnsi="Cambria"/>
          <w:b/>
          <w:spacing w:val="20"/>
          <w:sz w:val="28"/>
          <w:szCs w:val="28"/>
          <w:lang w:eastAsia="en-US" w:bidi="en-US"/>
        </w:rPr>
        <w:t>Versuim</w:t>
      </w:r>
      <w:bookmarkEnd w:id="26"/>
    </w:p>
    <w:p w:rsidR="00133A4C" w:rsidRPr="00857090" w:rsidRDefault="00133A4C" w:rsidP="00776938">
      <w:pPr>
        <w:spacing w:after="120" w:line="252" w:lineRule="auto"/>
        <w:rPr>
          <w:rFonts w:ascii="Cambria" w:hAnsi="Cambria"/>
          <w:sz w:val="22"/>
          <w:szCs w:val="22"/>
          <w:lang w:eastAsia="en-US" w:bidi="en-US"/>
        </w:rPr>
      </w:pPr>
      <w:r w:rsidRPr="00857090">
        <w:rPr>
          <w:rFonts w:ascii="Cambria" w:hAnsi="Cambria"/>
          <w:sz w:val="22"/>
          <w:szCs w:val="22"/>
          <w:lang w:eastAsia="en-US" w:bidi="en-US"/>
        </w:rPr>
        <w:t>’n Punt van nul (“0”) sal toegeken word indien jy sou nalaat om enige PAT-vereistes na te kom, bv. vir enige uitstaande deel van die PAT of vir die totale PAT indien dit nie ingehandig word nie.</w:t>
      </w:r>
    </w:p>
    <w:p w:rsidR="00237F36" w:rsidRPr="00857090" w:rsidRDefault="00237F36" w:rsidP="00776938">
      <w:pPr>
        <w:spacing w:after="120" w:line="252" w:lineRule="auto"/>
        <w:rPr>
          <w:rFonts w:ascii="Cambria" w:hAnsi="Cambria"/>
          <w:sz w:val="22"/>
          <w:szCs w:val="22"/>
          <w:lang w:eastAsia="en-US" w:bidi="en-US"/>
        </w:rPr>
      </w:pPr>
    </w:p>
    <w:p w:rsidR="00776938" w:rsidRPr="00857090" w:rsidRDefault="00776938">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401099" w:rsidRPr="00857090" w:rsidRDefault="00F534A0" w:rsidP="002C165B">
      <w:pPr>
        <w:pBdr>
          <w:bottom w:val="thinThickSmallGap" w:sz="12" w:space="1" w:color="943634"/>
        </w:pBdr>
        <w:spacing w:before="240" w:after="200"/>
        <w:jc w:val="center"/>
        <w:outlineLvl w:val="0"/>
        <w:rPr>
          <w:rFonts w:ascii="Cambria" w:hAnsi="Cambria"/>
          <w:b/>
          <w:spacing w:val="20"/>
          <w:sz w:val="28"/>
          <w:szCs w:val="28"/>
          <w:lang w:eastAsia="en-US" w:bidi="en-US"/>
        </w:rPr>
      </w:pPr>
      <w:bookmarkStart w:id="27" w:name="_Toc412724274"/>
      <w:r w:rsidRPr="00857090">
        <w:rPr>
          <w:rFonts w:ascii="Cambria" w:hAnsi="Cambria"/>
          <w:b/>
          <w:spacing w:val="20"/>
          <w:sz w:val="28"/>
          <w:szCs w:val="28"/>
          <w:lang w:eastAsia="en-US" w:bidi="en-US"/>
        </w:rPr>
        <w:lastRenderedPageBreak/>
        <w:t>Voorbereiding</w:t>
      </w:r>
      <w:bookmarkEnd w:id="27"/>
    </w:p>
    <w:p w:rsidR="00B77951" w:rsidRDefault="00F534A0" w:rsidP="00CD766A">
      <w:pPr>
        <w:numPr>
          <w:ilvl w:val="0"/>
          <w:numId w:val="6"/>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Maak seker dat jy die inhoud van Inligtings</w:t>
      </w:r>
      <w:r w:rsidR="00D6703B" w:rsidRPr="00857090">
        <w:rPr>
          <w:rFonts w:ascii="Cambria" w:hAnsi="Cambria"/>
          <w:sz w:val="22"/>
          <w:szCs w:val="22"/>
          <w:lang w:eastAsia="en-US" w:bidi="en-US"/>
        </w:rPr>
        <w:t>bestuur</w:t>
      </w:r>
      <w:r w:rsidRPr="00857090">
        <w:rPr>
          <w:rFonts w:ascii="Cambria" w:hAnsi="Cambria"/>
          <w:sz w:val="22"/>
          <w:szCs w:val="22"/>
          <w:lang w:eastAsia="en-US" w:bidi="en-US"/>
        </w:rPr>
        <w:t xml:space="preserve"> </w:t>
      </w:r>
      <w:r w:rsidR="00B77951">
        <w:rPr>
          <w:rFonts w:ascii="Cambria" w:hAnsi="Cambria"/>
          <w:sz w:val="22"/>
          <w:szCs w:val="22"/>
          <w:lang w:eastAsia="en-US" w:bidi="en-US"/>
        </w:rPr>
        <w:t xml:space="preserve">in RTT </w:t>
      </w:r>
      <w:r w:rsidRPr="00857090">
        <w:rPr>
          <w:rFonts w:ascii="Cambria" w:hAnsi="Cambria"/>
          <w:sz w:val="22"/>
          <w:szCs w:val="22"/>
          <w:lang w:eastAsia="en-US" w:bidi="en-US"/>
        </w:rPr>
        <w:t>verstaan</w:t>
      </w:r>
      <w:r w:rsidR="00CB662A" w:rsidRPr="00857090">
        <w:rPr>
          <w:rFonts w:ascii="Cambria" w:hAnsi="Cambria"/>
          <w:sz w:val="22"/>
          <w:szCs w:val="22"/>
          <w:lang w:eastAsia="en-US" w:bidi="en-US"/>
        </w:rPr>
        <w:t xml:space="preserve">, bv. </w:t>
      </w:r>
    </w:p>
    <w:p w:rsidR="00B77951" w:rsidRDefault="00CB662A" w:rsidP="00B77951">
      <w:pPr>
        <w:pStyle w:val="ListParagraph"/>
        <w:numPr>
          <w:ilvl w:val="0"/>
          <w:numId w:val="50"/>
        </w:numPr>
      </w:pPr>
      <w:r w:rsidRPr="00B77951">
        <w:t>wat 'n taakdefinisie is en hoe om een te formuleer</w:t>
      </w:r>
      <w:r w:rsidR="00F534A0" w:rsidRPr="00B77951">
        <w:t xml:space="preserve"> </w:t>
      </w:r>
    </w:p>
    <w:p w:rsidR="00B77951" w:rsidRDefault="00F534A0" w:rsidP="00B77951">
      <w:pPr>
        <w:pStyle w:val="ListParagraph"/>
        <w:numPr>
          <w:ilvl w:val="0"/>
          <w:numId w:val="50"/>
        </w:numPr>
      </w:pPr>
      <w:r w:rsidRPr="00B77951">
        <w:t xml:space="preserve">hoe om navorsingsvrae te formuleer </w:t>
      </w:r>
      <w:r w:rsidR="00B77951">
        <w:t>(wat jou sal help om die fokusvraag te antwoord)</w:t>
      </w:r>
    </w:p>
    <w:p w:rsidR="00B77951" w:rsidRDefault="00F534A0" w:rsidP="00B77951">
      <w:pPr>
        <w:pStyle w:val="ListParagraph"/>
        <w:numPr>
          <w:ilvl w:val="0"/>
          <w:numId w:val="50"/>
        </w:numPr>
      </w:pPr>
      <w:r w:rsidRPr="00B77951">
        <w:t xml:space="preserve">tipes inligtingsbronne </w:t>
      </w:r>
    </w:p>
    <w:p w:rsidR="00B77951" w:rsidRDefault="00F534A0" w:rsidP="00B77951">
      <w:pPr>
        <w:pStyle w:val="ListParagraph"/>
        <w:numPr>
          <w:ilvl w:val="0"/>
          <w:numId w:val="50"/>
        </w:numPr>
      </w:pPr>
      <w:r w:rsidRPr="00B77951">
        <w:t xml:space="preserve">hoe om inligting te evalueer </w:t>
      </w:r>
    </w:p>
    <w:p w:rsidR="00B77951" w:rsidRDefault="00CB662A" w:rsidP="00B77951">
      <w:pPr>
        <w:pStyle w:val="ListParagraph"/>
        <w:numPr>
          <w:ilvl w:val="0"/>
          <w:numId w:val="50"/>
        </w:numPr>
      </w:pPr>
      <w:r w:rsidRPr="00B77951">
        <w:t xml:space="preserve">wat ‘n vraelys is en hoe om een </w:t>
      </w:r>
      <w:r w:rsidR="00F534A0" w:rsidRPr="00B77951">
        <w:t xml:space="preserve">saam te stel </w:t>
      </w:r>
    </w:p>
    <w:p w:rsidR="00B77951" w:rsidRDefault="00F534A0" w:rsidP="00B77951">
      <w:pPr>
        <w:pStyle w:val="ListParagraph"/>
        <w:numPr>
          <w:ilvl w:val="0"/>
          <w:numId w:val="50"/>
        </w:numPr>
      </w:pPr>
      <w:r w:rsidRPr="00B77951">
        <w:t xml:space="preserve">hoe om </w:t>
      </w:r>
      <w:r w:rsidR="00B77951">
        <w:t>data en inligting te verwerk</w:t>
      </w:r>
      <w:r w:rsidR="00B410BB">
        <w:t xml:space="preserve"> (met behulp van ’n sigblad en databasis)</w:t>
      </w:r>
    </w:p>
    <w:p w:rsidR="00B77951" w:rsidRDefault="00F534A0" w:rsidP="00B77951">
      <w:pPr>
        <w:pStyle w:val="ListParagraph"/>
        <w:numPr>
          <w:ilvl w:val="0"/>
          <w:numId w:val="50"/>
        </w:numPr>
      </w:pPr>
      <w:r w:rsidRPr="00B77951">
        <w:t>hoe om 'n verslag te skryf</w:t>
      </w:r>
    </w:p>
    <w:p w:rsidR="00F534A0" w:rsidRDefault="00B77951" w:rsidP="00B77951">
      <w:pPr>
        <w:pStyle w:val="ListParagraph"/>
        <w:numPr>
          <w:ilvl w:val="0"/>
          <w:numId w:val="50"/>
        </w:numPr>
      </w:pPr>
      <w:r>
        <w:t>hoe om ’n webtuiste te skep</w:t>
      </w:r>
    </w:p>
    <w:p w:rsidR="00B77951" w:rsidRPr="00B77951" w:rsidRDefault="00B77951" w:rsidP="00B77951">
      <w:pPr>
        <w:pStyle w:val="ListParagraph"/>
        <w:numPr>
          <w:ilvl w:val="0"/>
          <w:numId w:val="50"/>
        </w:numPr>
      </w:pPr>
      <w:r>
        <w:t>hoe om inligting met ’n webtuiste te koppel</w:t>
      </w:r>
    </w:p>
    <w:p w:rsidR="005934B3" w:rsidRPr="00857090" w:rsidRDefault="00B410BB" w:rsidP="00CD766A">
      <w:pPr>
        <w:numPr>
          <w:ilvl w:val="0"/>
          <w:numId w:val="6"/>
        </w:numPr>
        <w:spacing w:after="200" w:line="252" w:lineRule="auto"/>
        <w:ind w:left="714" w:hanging="357"/>
        <w:rPr>
          <w:rFonts w:ascii="Cambria" w:hAnsi="Cambria"/>
          <w:sz w:val="22"/>
          <w:szCs w:val="22"/>
          <w:lang w:eastAsia="en-US" w:bidi="en-US"/>
        </w:rPr>
      </w:pPr>
      <w:r>
        <w:rPr>
          <w:rFonts w:ascii="Cambria" w:hAnsi="Cambria"/>
          <w:sz w:val="22"/>
          <w:szCs w:val="22"/>
          <w:lang w:eastAsia="en-US" w:bidi="en-US"/>
        </w:rPr>
        <w:t>Kies ’n onderwerp/sub-onderwerp en l</w:t>
      </w:r>
      <w:r w:rsidR="00133A4C" w:rsidRPr="00857090">
        <w:rPr>
          <w:rFonts w:ascii="Cambria" w:hAnsi="Cambria"/>
          <w:sz w:val="22"/>
          <w:szCs w:val="22"/>
          <w:lang w:eastAsia="en-US" w:bidi="en-US"/>
        </w:rPr>
        <w:t>ees vooraf</w:t>
      </w:r>
      <w:r>
        <w:rPr>
          <w:rFonts w:ascii="Cambria" w:hAnsi="Cambria"/>
          <w:sz w:val="22"/>
          <w:szCs w:val="22"/>
          <w:lang w:eastAsia="en-US" w:bidi="en-US"/>
        </w:rPr>
        <w:t xml:space="preserve"> daaroor op</w:t>
      </w:r>
      <w:r w:rsidR="00133A4C" w:rsidRPr="00857090">
        <w:rPr>
          <w:rFonts w:ascii="Cambria" w:hAnsi="Cambria"/>
          <w:sz w:val="22"/>
          <w:szCs w:val="22"/>
          <w:lang w:eastAsia="en-US" w:bidi="en-US"/>
        </w:rPr>
        <w:t xml:space="preserve">, voordat jy met fase 1 begin, </w:t>
      </w:r>
      <w:r w:rsidR="008B7708" w:rsidRPr="00857090">
        <w:rPr>
          <w:rFonts w:ascii="Cambria" w:hAnsi="Cambria"/>
          <w:sz w:val="22"/>
          <w:szCs w:val="22"/>
          <w:lang w:eastAsia="en-US" w:bidi="en-US"/>
        </w:rPr>
        <w:t>sodat jy</w:t>
      </w:r>
      <w:r w:rsidR="00430BC6" w:rsidRPr="00857090">
        <w:rPr>
          <w:rFonts w:ascii="Cambria" w:hAnsi="Cambria"/>
          <w:sz w:val="22"/>
          <w:szCs w:val="22"/>
          <w:lang w:eastAsia="en-US" w:bidi="en-US"/>
        </w:rPr>
        <w:t xml:space="preserve"> agtergrondinligting </w:t>
      </w:r>
      <w:r w:rsidR="00133A4C" w:rsidRPr="00857090">
        <w:rPr>
          <w:rFonts w:ascii="Cambria" w:hAnsi="Cambria"/>
          <w:sz w:val="22"/>
          <w:szCs w:val="22"/>
          <w:lang w:eastAsia="en-US" w:bidi="en-US"/>
        </w:rPr>
        <w:t>daaroor kan inwin.</w:t>
      </w:r>
    </w:p>
    <w:p w:rsidR="005934B3" w:rsidRPr="00857090" w:rsidRDefault="005934B3" w:rsidP="00CD766A">
      <w:pPr>
        <w:numPr>
          <w:ilvl w:val="0"/>
          <w:numId w:val="6"/>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Dit kan nuttig wee</w:t>
      </w:r>
      <w:r w:rsidR="00133A4C" w:rsidRPr="00857090">
        <w:rPr>
          <w:rFonts w:ascii="Cambria" w:hAnsi="Cambria"/>
          <w:sz w:val="22"/>
          <w:szCs w:val="22"/>
          <w:lang w:eastAsia="en-US" w:bidi="en-US"/>
        </w:rPr>
        <w:t>s om 'n K-W-L-S-</w:t>
      </w:r>
      <w:r w:rsidRPr="00857090">
        <w:rPr>
          <w:rFonts w:ascii="Cambria" w:hAnsi="Cambria"/>
          <w:sz w:val="22"/>
          <w:szCs w:val="22"/>
          <w:lang w:eastAsia="en-US" w:bidi="en-US"/>
        </w:rPr>
        <w:t xml:space="preserve">kaart </w:t>
      </w:r>
      <w:r w:rsidR="00430BC6" w:rsidRPr="00857090">
        <w:rPr>
          <w:rFonts w:ascii="Cambria" w:hAnsi="Cambria"/>
          <w:sz w:val="22"/>
          <w:szCs w:val="22"/>
          <w:lang w:eastAsia="en-US" w:bidi="en-US"/>
        </w:rPr>
        <w:t xml:space="preserve">te voltooi nadat jy </w:t>
      </w:r>
      <w:r w:rsidR="008B7708" w:rsidRPr="00857090">
        <w:rPr>
          <w:rFonts w:ascii="Cambria" w:hAnsi="Cambria"/>
          <w:sz w:val="22"/>
          <w:szCs w:val="22"/>
          <w:lang w:eastAsia="en-US" w:bidi="en-US"/>
        </w:rPr>
        <w:t>oor die onderwerp opgelees het</w:t>
      </w:r>
      <w:r w:rsidRPr="00857090">
        <w:rPr>
          <w:rFonts w:ascii="Cambria" w:hAnsi="Cambria"/>
          <w:sz w:val="22"/>
          <w:szCs w:val="22"/>
          <w:lang w:eastAsia="en-US" w:bidi="en-US"/>
        </w:rPr>
        <w:t xml:space="preserve">. Sien </w:t>
      </w:r>
      <w:r w:rsidRPr="00857090">
        <w:rPr>
          <w:rFonts w:ascii="Cambria" w:hAnsi="Cambria"/>
          <w:b/>
          <w:sz w:val="22"/>
          <w:szCs w:val="22"/>
          <w:lang w:eastAsia="en-US" w:bidi="en-US"/>
        </w:rPr>
        <w:t>Byla</w:t>
      </w:r>
      <w:r w:rsidR="00541D8A" w:rsidRPr="00857090">
        <w:rPr>
          <w:rFonts w:ascii="Cambria" w:hAnsi="Cambria"/>
          <w:b/>
          <w:sz w:val="22"/>
          <w:szCs w:val="22"/>
          <w:lang w:eastAsia="en-US" w:bidi="en-US"/>
        </w:rPr>
        <w:t>ag</w:t>
      </w:r>
      <w:r w:rsidRPr="00857090">
        <w:rPr>
          <w:rFonts w:ascii="Cambria" w:hAnsi="Cambria"/>
          <w:b/>
          <w:sz w:val="22"/>
          <w:szCs w:val="22"/>
          <w:lang w:eastAsia="en-US" w:bidi="en-US"/>
        </w:rPr>
        <w:t xml:space="preserve"> </w:t>
      </w:r>
      <w:r w:rsidR="00B410BB">
        <w:rPr>
          <w:rFonts w:ascii="Cambria" w:hAnsi="Cambria"/>
          <w:b/>
          <w:sz w:val="22"/>
          <w:szCs w:val="22"/>
          <w:lang w:eastAsia="en-US" w:bidi="en-US"/>
        </w:rPr>
        <w:t>H</w:t>
      </w:r>
    </w:p>
    <w:p w:rsidR="007D74AC" w:rsidRPr="00857090" w:rsidRDefault="007D74AC" w:rsidP="00CD766A">
      <w:pPr>
        <w:pStyle w:val="ListParagraph"/>
        <w:numPr>
          <w:ilvl w:val="0"/>
          <w:numId w:val="6"/>
        </w:numPr>
      </w:pPr>
      <w:r w:rsidRPr="00857090">
        <w:t xml:space="preserve">Skep 'n </w:t>
      </w:r>
      <w:r w:rsidR="00B410BB">
        <w:t>gepaste</w:t>
      </w:r>
      <w:r w:rsidRPr="00857090">
        <w:t xml:space="preserve"> lêerstruktuur om jou werk te stoor. </w:t>
      </w:r>
      <w:r w:rsidR="00133A4C" w:rsidRPr="00857090">
        <w:t>Binne die hoof</w:t>
      </w:r>
      <w:r w:rsidR="009C3089" w:rsidRPr="00857090">
        <w:t xml:space="preserve"> lêer</w:t>
      </w:r>
      <w:r w:rsidR="00133A4C" w:rsidRPr="00857090">
        <w:t>gids, moet e</w:t>
      </w:r>
      <w:r w:rsidRPr="00857090">
        <w:t xml:space="preserve">lke fase sy eie </w:t>
      </w:r>
      <w:r w:rsidR="008B7708" w:rsidRPr="00857090">
        <w:t>sub-</w:t>
      </w:r>
      <w:r w:rsidRPr="00857090">
        <w:t xml:space="preserve">lêergids </w:t>
      </w:r>
      <w:r w:rsidR="008B7708" w:rsidRPr="00857090">
        <w:t xml:space="preserve">met nog sub-lêergidse hê om die werk wat in die verskillende fases gedoen word te organiseer. </w:t>
      </w:r>
      <w:r w:rsidR="00B410BB">
        <w:t xml:space="preserve">(Jou hooflêergids kan benoem word as jou </w:t>
      </w:r>
      <w:r w:rsidR="00B410BB" w:rsidRPr="00B410BB">
        <w:rPr>
          <w:b/>
        </w:rPr>
        <w:t>VAN Naam Gr11 PAT</w:t>
      </w:r>
      <w:r w:rsidR="00B410BB">
        <w:t>)</w:t>
      </w:r>
    </w:p>
    <w:p w:rsidR="007D74AC" w:rsidRPr="00857090" w:rsidRDefault="007D74AC" w:rsidP="00315169">
      <w:pPr>
        <w:spacing w:after="200" w:line="252" w:lineRule="auto"/>
        <w:ind w:left="714"/>
        <w:rPr>
          <w:rFonts w:ascii="Cambria" w:eastAsia="Cambria" w:hAnsi="Cambria" w:cs="Cambria"/>
          <w:sz w:val="22"/>
          <w:szCs w:val="22"/>
        </w:rPr>
      </w:pPr>
      <w:r w:rsidRPr="00857090">
        <w:rPr>
          <w:rFonts w:ascii="Cambria" w:eastAsia="Cambria" w:hAnsi="Cambria" w:cs="Cambria"/>
          <w:sz w:val="22"/>
          <w:szCs w:val="22"/>
        </w:rPr>
        <w:t>Al die dokumente wat jy geskep het en die bewyse wat jy versamel het, moet in toepaslike lêergidse gestoor word. Die dokumente en lêergidse moet sinvolle lêername hê en op so 'n manier georganiseer</w:t>
      </w:r>
      <w:r w:rsidR="008B7708" w:rsidRPr="00857090">
        <w:rPr>
          <w:rFonts w:ascii="Cambria" w:eastAsia="Cambria" w:hAnsi="Cambria" w:cs="Cambria"/>
          <w:sz w:val="22"/>
          <w:szCs w:val="22"/>
        </w:rPr>
        <w:t xml:space="preserve"> </w:t>
      </w:r>
      <w:r w:rsidRPr="00857090">
        <w:rPr>
          <w:rFonts w:ascii="Cambria" w:eastAsia="Cambria" w:hAnsi="Cambria" w:cs="Cambria"/>
          <w:sz w:val="22"/>
          <w:szCs w:val="22"/>
        </w:rPr>
        <w:t xml:space="preserve">word dat dit maklik is om te navigeer en inligting te </w:t>
      </w:r>
      <w:r w:rsidR="008B7708" w:rsidRPr="00857090">
        <w:rPr>
          <w:rFonts w:ascii="Cambria" w:eastAsia="Cambria" w:hAnsi="Cambria" w:cs="Cambria"/>
          <w:sz w:val="22"/>
          <w:szCs w:val="22"/>
        </w:rPr>
        <w:t>vind</w:t>
      </w:r>
      <w:r w:rsidRPr="00857090">
        <w:rPr>
          <w:rFonts w:ascii="Cambria" w:eastAsia="Cambria" w:hAnsi="Cambria" w:cs="Cambria"/>
          <w:sz w:val="22"/>
          <w:szCs w:val="22"/>
        </w:rPr>
        <w:t>.</w:t>
      </w:r>
    </w:p>
    <w:p w:rsidR="000612D0" w:rsidRPr="00857090" w:rsidRDefault="007D74AC" w:rsidP="000612D0">
      <w:pPr>
        <w:spacing w:after="200" w:line="252" w:lineRule="auto"/>
        <w:ind w:left="714"/>
        <w:rPr>
          <w:rFonts w:ascii="Cambria" w:hAnsi="Cambria"/>
          <w:b/>
          <w:sz w:val="22"/>
          <w:szCs w:val="22"/>
          <w:lang w:eastAsia="en-US" w:bidi="en-US"/>
        </w:rPr>
      </w:pPr>
      <w:r w:rsidRPr="00857090">
        <w:rPr>
          <w:rFonts w:ascii="Cambria" w:hAnsi="Cambria"/>
          <w:b/>
          <w:sz w:val="22"/>
          <w:szCs w:val="22"/>
          <w:lang w:eastAsia="en-US" w:bidi="en-US"/>
        </w:rPr>
        <w:t>Dit is jou verantwoordelikheid om te verseker dat jy</w:t>
      </w:r>
      <w:r w:rsidR="00133A4C" w:rsidRPr="00857090">
        <w:rPr>
          <w:rFonts w:ascii="Cambria" w:hAnsi="Cambria"/>
          <w:b/>
          <w:sz w:val="22"/>
          <w:szCs w:val="22"/>
          <w:lang w:eastAsia="en-US" w:bidi="en-US"/>
        </w:rPr>
        <w:t>, te alle tye,</w:t>
      </w:r>
      <w:r w:rsidRPr="00857090">
        <w:rPr>
          <w:rFonts w:ascii="Cambria" w:hAnsi="Cambria"/>
          <w:b/>
          <w:sz w:val="22"/>
          <w:szCs w:val="22"/>
          <w:lang w:eastAsia="en-US" w:bidi="en-US"/>
        </w:rPr>
        <w:t xml:space="preserve"> 'n rugsteunkopie van al jou werk </w:t>
      </w:r>
      <w:r w:rsidR="00460A77" w:rsidRPr="00857090">
        <w:rPr>
          <w:rFonts w:ascii="Cambria" w:hAnsi="Cambria"/>
          <w:b/>
          <w:sz w:val="22"/>
          <w:szCs w:val="22"/>
          <w:lang w:eastAsia="en-US" w:bidi="en-US"/>
        </w:rPr>
        <w:t>het</w:t>
      </w:r>
      <w:r w:rsidRPr="00857090">
        <w:rPr>
          <w:rFonts w:ascii="Cambria" w:hAnsi="Cambria"/>
          <w:b/>
          <w:sz w:val="22"/>
          <w:szCs w:val="22"/>
          <w:lang w:eastAsia="en-US" w:bidi="en-US"/>
        </w:rPr>
        <w:t>.</w:t>
      </w:r>
    </w:p>
    <w:p w:rsidR="00B7597F" w:rsidRPr="00857090" w:rsidRDefault="00B7597F" w:rsidP="00CD766A">
      <w:pPr>
        <w:numPr>
          <w:ilvl w:val="0"/>
          <w:numId w:val="6"/>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 xml:space="preserve">Skep 'n </w:t>
      </w:r>
      <w:r w:rsidR="007213DB" w:rsidRPr="00857090">
        <w:rPr>
          <w:rFonts w:ascii="Cambria" w:hAnsi="Cambria"/>
          <w:sz w:val="22"/>
          <w:szCs w:val="22"/>
          <w:lang w:eastAsia="en-US" w:bidi="en-US"/>
        </w:rPr>
        <w:t>skoon</w:t>
      </w:r>
      <w:r w:rsidRPr="00857090">
        <w:rPr>
          <w:rFonts w:ascii="Cambria" w:hAnsi="Cambria"/>
          <w:sz w:val="22"/>
          <w:szCs w:val="22"/>
          <w:lang w:eastAsia="en-US" w:bidi="en-US"/>
        </w:rPr>
        <w:t xml:space="preserve"> woordverwerkingsdokument </w:t>
      </w:r>
      <w:r w:rsidR="009C3089" w:rsidRPr="00857090">
        <w:rPr>
          <w:rFonts w:ascii="Cambria" w:hAnsi="Cambria"/>
          <w:sz w:val="22"/>
          <w:szCs w:val="22"/>
          <w:lang w:eastAsia="en-US" w:bidi="en-US"/>
        </w:rPr>
        <w:t>vir fase 1</w:t>
      </w:r>
      <w:r w:rsidRPr="00857090">
        <w:rPr>
          <w:rFonts w:ascii="Cambria" w:hAnsi="Cambria"/>
          <w:sz w:val="22"/>
          <w:szCs w:val="22"/>
          <w:lang w:eastAsia="en-US" w:bidi="en-US"/>
        </w:rPr>
        <w:t xml:space="preserve">waarin jy jou werk </w:t>
      </w:r>
      <w:r w:rsidR="008B7708" w:rsidRPr="00857090">
        <w:rPr>
          <w:rFonts w:ascii="Cambria" w:hAnsi="Cambria"/>
          <w:sz w:val="22"/>
          <w:szCs w:val="22"/>
          <w:lang w:eastAsia="en-US" w:bidi="en-US"/>
        </w:rPr>
        <w:t>van</w:t>
      </w:r>
      <w:r w:rsidRPr="00857090">
        <w:rPr>
          <w:rFonts w:ascii="Cambria" w:hAnsi="Cambria"/>
          <w:sz w:val="22"/>
          <w:szCs w:val="22"/>
          <w:lang w:eastAsia="en-US" w:bidi="en-US"/>
        </w:rPr>
        <w:t xml:space="preserve"> </w:t>
      </w:r>
      <w:r w:rsidR="009C3089" w:rsidRPr="00857090">
        <w:rPr>
          <w:rFonts w:ascii="Cambria" w:hAnsi="Cambria"/>
          <w:sz w:val="22"/>
          <w:szCs w:val="22"/>
          <w:lang w:eastAsia="en-US" w:bidi="en-US"/>
        </w:rPr>
        <w:t>hierdie fase</w:t>
      </w:r>
      <w:r w:rsidRPr="00857090">
        <w:rPr>
          <w:rFonts w:ascii="Cambria" w:hAnsi="Cambria"/>
          <w:sz w:val="22"/>
          <w:szCs w:val="22"/>
          <w:lang w:eastAsia="en-US" w:bidi="en-US"/>
        </w:rPr>
        <w:t xml:space="preserve"> </w:t>
      </w:r>
      <w:r w:rsidR="007213DB" w:rsidRPr="00857090">
        <w:rPr>
          <w:rFonts w:ascii="Cambria" w:hAnsi="Cambria"/>
          <w:sz w:val="22"/>
          <w:szCs w:val="22"/>
          <w:lang w:eastAsia="en-US" w:bidi="en-US"/>
        </w:rPr>
        <w:t xml:space="preserve">sal </w:t>
      </w:r>
      <w:r w:rsidRPr="00857090">
        <w:rPr>
          <w:rFonts w:ascii="Cambria" w:hAnsi="Cambria"/>
          <w:sz w:val="22"/>
          <w:szCs w:val="22"/>
          <w:lang w:eastAsia="en-US" w:bidi="en-US"/>
        </w:rPr>
        <w:t>aanteken. Gee die dokument 'n sinvolle</w:t>
      </w:r>
      <w:r w:rsidR="009C3089" w:rsidRPr="00857090">
        <w:rPr>
          <w:rFonts w:ascii="Cambria" w:hAnsi="Cambria"/>
          <w:sz w:val="22"/>
          <w:szCs w:val="22"/>
          <w:lang w:eastAsia="en-US" w:bidi="en-US"/>
        </w:rPr>
        <w:t>/logiese</w:t>
      </w:r>
      <w:r w:rsidRPr="00857090">
        <w:rPr>
          <w:rFonts w:ascii="Cambria" w:hAnsi="Cambria"/>
          <w:sz w:val="22"/>
          <w:szCs w:val="22"/>
          <w:lang w:eastAsia="en-US" w:bidi="en-US"/>
        </w:rPr>
        <w:t xml:space="preserve"> lêernaam en stoor dit in die gids geskep vir fase 1.</w:t>
      </w:r>
    </w:p>
    <w:p w:rsidR="00D077A4" w:rsidRPr="00857090" w:rsidRDefault="009C3089" w:rsidP="00CD766A">
      <w:pPr>
        <w:pStyle w:val="ListParagraph"/>
        <w:numPr>
          <w:ilvl w:val="0"/>
          <w:numId w:val="6"/>
        </w:numPr>
      </w:pPr>
      <w:r w:rsidRPr="00857090">
        <w:t>Skep 'n skoon woordverwerkingsdokument vir fase 2waarin jy jou werk van hierdie fase sal aanteken. Gee die dokument 'n sinvolle/logiese lêernaam en stoor dit in die gids geskep vir fase 2.</w:t>
      </w:r>
    </w:p>
    <w:p w:rsidR="00B7597F" w:rsidRPr="00857090" w:rsidRDefault="009C3089" w:rsidP="00CD766A">
      <w:pPr>
        <w:numPr>
          <w:ilvl w:val="0"/>
          <w:numId w:val="6"/>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 xml:space="preserve">Skep 'n skoon woordverwerkingsdokument vir jou verslag in fase wat jy sal gebruik om jou verslag te voltooi. Gee die dokument 'n sinvolle/logiese lêernaam en stoor dit in die gids geskep vir fase </w:t>
      </w:r>
      <w:r w:rsidR="00B410BB">
        <w:rPr>
          <w:rFonts w:ascii="Cambria" w:hAnsi="Cambria"/>
          <w:sz w:val="22"/>
          <w:szCs w:val="22"/>
          <w:lang w:eastAsia="en-US" w:bidi="en-US"/>
        </w:rPr>
        <w:t>3.</w:t>
      </w:r>
    </w:p>
    <w:p w:rsidR="00401099" w:rsidRPr="00857090" w:rsidRDefault="00B410BB" w:rsidP="00CD766A">
      <w:pPr>
        <w:numPr>
          <w:ilvl w:val="0"/>
          <w:numId w:val="6"/>
        </w:numPr>
        <w:spacing w:after="200" w:line="252" w:lineRule="auto"/>
        <w:ind w:left="714" w:hanging="357"/>
        <w:rPr>
          <w:rFonts w:ascii="Cambria" w:hAnsi="Cambria"/>
          <w:sz w:val="22"/>
          <w:szCs w:val="22"/>
          <w:lang w:eastAsia="en-US" w:bidi="en-US"/>
        </w:rPr>
      </w:pPr>
      <w:r>
        <w:rPr>
          <w:rFonts w:ascii="Cambria" w:hAnsi="Cambria"/>
          <w:sz w:val="22"/>
          <w:szCs w:val="22"/>
          <w:lang w:eastAsia="en-US" w:bidi="en-US"/>
        </w:rPr>
        <w:t>Skep ’n werbtuiste vir fase 3 om die bevindinge van jou navorsing weer te gee</w:t>
      </w:r>
      <w:r w:rsidR="00676313" w:rsidRPr="00857090">
        <w:rPr>
          <w:rFonts w:ascii="Cambria" w:hAnsi="Cambria"/>
          <w:sz w:val="22"/>
          <w:szCs w:val="22"/>
          <w:lang w:eastAsia="en-US" w:bidi="en-US"/>
        </w:rPr>
        <w:t>.</w:t>
      </w:r>
    </w:p>
    <w:p w:rsidR="009C3089" w:rsidRPr="00857090" w:rsidRDefault="009C3089">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F16FDA" w:rsidRPr="00857090" w:rsidRDefault="00676313" w:rsidP="00F16FDA">
      <w:pPr>
        <w:pBdr>
          <w:bottom w:val="thinThickSmallGap" w:sz="12" w:space="1" w:color="943634"/>
        </w:pBdr>
        <w:spacing w:after="200"/>
        <w:jc w:val="center"/>
        <w:outlineLvl w:val="0"/>
        <w:rPr>
          <w:rFonts w:ascii="Cambria" w:hAnsi="Cambria"/>
          <w:b/>
          <w:spacing w:val="20"/>
          <w:sz w:val="28"/>
          <w:szCs w:val="28"/>
          <w:lang w:eastAsia="en-US" w:bidi="en-US"/>
        </w:rPr>
      </w:pPr>
      <w:bookmarkStart w:id="28" w:name="_Toc412724275"/>
      <w:r w:rsidRPr="00857090">
        <w:rPr>
          <w:rFonts w:ascii="Cambria" w:hAnsi="Cambria"/>
          <w:b/>
          <w:spacing w:val="20"/>
          <w:sz w:val="28"/>
          <w:szCs w:val="28"/>
          <w:lang w:eastAsia="en-US" w:bidi="en-US"/>
        </w:rPr>
        <w:lastRenderedPageBreak/>
        <w:t>Instruksies vir Fase</w:t>
      </w:r>
      <w:r w:rsidR="00F16FDA" w:rsidRPr="00857090">
        <w:rPr>
          <w:rFonts w:ascii="Cambria" w:hAnsi="Cambria"/>
          <w:b/>
          <w:spacing w:val="20"/>
          <w:sz w:val="28"/>
          <w:szCs w:val="28"/>
          <w:lang w:eastAsia="en-US" w:bidi="en-US"/>
        </w:rPr>
        <w:t xml:space="preserve"> 1</w:t>
      </w:r>
      <w:bookmarkEnd w:id="28"/>
    </w:p>
    <w:p w:rsidR="00676313" w:rsidRPr="00857090" w:rsidRDefault="00774041" w:rsidP="00315169">
      <w:pPr>
        <w:spacing w:after="200" w:line="252" w:lineRule="auto"/>
        <w:rPr>
          <w:rFonts w:ascii="Cambria" w:eastAsia="Cambria" w:hAnsi="Cambria" w:cs="Cambria"/>
          <w:sz w:val="22"/>
          <w:szCs w:val="22"/>
        </w:rPr>
      </w:pPr>
      <w:r w:rsidRPr="00857090">
        <w:rPr>
          <w:rFonts w:ascii="Cambria" w:eastAsia="Cambria" w:hAnsi="Cambria" w:cs="Cambria"/>
          <w:sz w:val="22"/>
          <w:szCs w:val="22"/>
        </w:rPr>
        <w:t>Die doel van hierdie</w:t>
      </w:r>
      <w:r w:rsidR="00676313" w:rsidRPr="00857090">
        <w:rPr>
          <w:rFonts w:ascii="Cambria" w:eastAsia="Cambria" w:hAnsi="Cambria" w:cs="Cambria"/>
          <w:sz w:val="22"/>
          <w:szCs w:val="22"/>
        </w:rPr>
        <w:t xml:space="preserve"> fase van die PAT </w:t>
      </w:r>
      <w:r w:rsidRPr="00857090">
        <w:rPr>
          <w:rFonts w:ascii="Cambria" w:eastAsia="Cambria" w:hAnsi="Cambria" w:cs="Cambria"/>
          <w:sz w:val="22"/>
          <w:szCs w:val="22"/>
        </w:rPr>
        <w:t>is om te bepaal</w:t>
      </w:r>
      <w:r w:rsidR="00676313" w:rsidRPr="00857090">
        <w:rPr>
          <w:rFonts w:ascii="Cambria" w:eastAsia="Cambria" w:hAnsi="Cambria" w:cs="Cambria"/>
          <w:sz w:val="22"/>
          <w:szCs w:val="22"/>
        </w:rPr>
        <w:t>:</w:t>
      </w:r>
    </w:p>
    <w:p w:rsidR="00676313" w:rsidRPr="00857090" w:rsidRDefault="00676313" w:rsidP="00CD766A">
      <w:pPr>
        <w:pStyle w:val="ListParagraph"/>
        <w:numPr>
          <w:ilvl w:val="0"/>
          <w:numId w:val="8"/>
        </w:numPr>
        <w:spacing w:before="240" w:line="276" w:lineRule="auto"/>
        <w:rPr>
          <w:rFonts w:eastAsia="Symbol" w:cs="Symbol"/>
        </w:rPr>
      </w:pPr>
      <w:r w:rsidRPr="00857090">
        <w:rPr>
          <w:rFonts w:eastAsia="Symbol" w:cs="Symbol"/>
        </w:rPr>
        <w:t>wat die probleem is en wat gedoen moet word—kry 100% duidelikheid.</w:t>
      </w:r>
    </w:p>
    <w:p w:rsidR="00676313" w:rsidRPr="00857090" w:rsidRDefault="00676313" w:rsidP="00CD766A">
      <w:pPr>
        <w:pStyle w:val="ListParagraph"/>
        <w:numPr>
          <w:ilvl w:val="0"/>
          <w:numId w:val="8"/>
        </w:numPr>
      </w:pPr>
      <w:r w:rsidRPr="00857090">
        <w:t>wat die fo</w:t>
      </w:r>
      <w:r w:rsidR="00541D8A" w:rsidRPr="00857090">
        <w:t>k</w:t>
      </w:r>
      <w:r w:rsidRPr="00857090">
        <w:t xml:space="preserve">us van jou </w:t>
      </w:r>
      <w:r w:rsidR="00920457" w:rsidRPr="00857090">
        <w:t>ondersoek</w:t>
      </w:r>
      <w:r w:rsidRPr="00857090">
        <w:t xml:space="preserve"> sal wees</w:t>
      </w:r>
    </w:p>
    <w:p w:rsidR="00435EF6" w:rsidRPr="00857090" w:rsidRDefault="00676313" w:rsidP="00CD766A">
      <w:pPr>
        <w:pStyle w:val="ListParagraph"/>
        <w:numPr>
          <w:ilvl w:val="0"/>
          <w:numId w:val="8"/>
        </w:numPr>
        <w:ind w:left="714" w:hanging="357"/>
      </w:pPr>
      <w:r w:rsidRPr="00857090">
        <w:t xml:space="preserve">watter data </w:t>
      </w:r>
      <w:r w:rsidR="00435EF6" w:rsidRPr="00857090">
        <w:t>en inligting jy vir die projek benodig</w:t>
      </w:r>
    </w:p>
    <w:p w:rsidR="00F16FDA" w:rsidRPr="00857090" w:rsidRDefault="00774041" w:rsidP="00CD766A">
      <w:pPr>
        <w:pStyle w:val="ListParagraph"/>
        <w:numPr>
          <w:ilvl w:val="0"/>
          <w:numId w:val="8"/>
        </w:numPr>
        <w:ind w:left="714" w:hanging="357"/>
      </w:pPr>
      <w:r w:rsidRPr="00857090">
        <w:t>watter</w:t>
      </w:r>
      <w:r w:rsidR="00435EF6" w:rsidRPr="00857090">
        <w:t xml:space="preserve"> </w:t>
      </w:r>
      <w:r w:rsidR="00920457" w:rsidRPr="00857090">
        <w:t xml:space="preserve">moontlike </w:t>
      </w:r>
      <w:r w:rsidR="00435EF6" w:rsidRPr="00857090">
        <w:t xml:space="preserve">bronne </w:t>
      </w:r>
      <w:r w:rsidRPr="00857090">
        <w:t>jy kan raadpleeg om</w:t>
      </w:r>
      <w:r w:rsidR="00435EF6" w:rsidRPr="00857090">
        <w:t xml:space="preserve"> die inligting </w:t>
      </w:r>
      <w:r w:rsidRPr="00857090">
        <w:t>te</w:t>
      </w:r>
      <w:r w:rsidR="00435EF6" w:rsidRPr="00857090">
        <w:t xml:space="preserve"> vind</w:t>
      </w:r>
      <w:r w:rsidR="00F16FDA" w:rsidRPr="00857090">
        <w:t>.</w:t>
      </w:r>
    </w:p>
    <w:p w:rsidR="00435EF6" w:rsidRPr="00857090" w:rsidRDefault="00435EF6" w:rsidP="00435EF6">
      <w:pPr>
        <w:pStyle w:val="Heading3"/>
        <w:keepNext w:val="0"/>
        <w:pBdr>
          <w:top w:val="dotted" w:sz="4" w:space="1" w:color="622423"/>
          <w:bottom w:val="dotted" w:sz="4" w:space="1" w:color="622423"/>
        </w:pBdr>
        <w:spacing w:before="300" w:after="200" w:line="252" w:lineRule="auto"/>
        <w:jc w:val="center"/>
        <w:rPr>
          <w:rFonts w:ascii="Cambria" w:hAnsi="Cambria" w:cs="Times New Roman"/>
          <w:bCs w:val="0"/>
          <w:sz w:val="24"/>
          <w:szCs w:val="24"/>
          <w:lang w:eastAsia="en-US" w:bidi="en-US"/>
        </w:rPr>
      </w:pPr>
      <w:r w:rsidRPr="00857090">
        <w:rPr>
          <w:rFonts w:ascii="Cambria" w:hAnsi="Cambria" w:cs="Times New Roman"/>
          <w:bCs w:val="0"/>
          <w:sz w:val="24"/>
          <w:szCs w:val="24"/>
          <w:lang w:eastAsia="en-US" w:bidi="en-US"/>
        </w:rPr>
        <w:t>Beskryf die taak</w:t>
      </w:r>
    </w:p>
    <w:p w:rsidR="00435EF6" w:rsidRPr="00857090" w:rsidRDefault="00435EF6" w:rsidP="00851869">
      <w:pPr>
        <w:spacing w:after="200" w:line="252" w:lineRule="auto"/>
        <w:rPr>
          <w:rFonts w:ascii="Cambria" w:eastAsia="Cambria" w:hAnsi="Cambria" w:cs="Cambria"/>
          <w:sz w:val="22"/>
          <w:szCs w:val="22"/>
        </w:rPr>
      </w:pPr>
      <w:r w:rsidRPr="00857090">
        <w:rPr>
          <w:rFonts w:ascii="Cambria" w:eastAsia="Cambria" w:hAnsi="Cambria" w:cs="Cambria"/>
          <w:sz w:val="22"/>
          <w:szCs w:val="22"/>
        </w:rPr>
        <w:t>Om seker te wees jy verstaan waarom jy hierdie ondersoek doen, moet jy</w:t>
      </w:r>
      <w:r w:rsidR="0051262F" w:rsidRPr="00857090">
        <w:rPr>
          <w:rFonts w:ascii="Cambria" w:eastAsia="Cambria" w:hAnsi="Cambria" w:cs="Cambria"/>
          <w:sz w:val="22"/>
          <w:szCs w:val="22"/>
        </w:rPr>
        <w:t>, in jou eie woorde,</w:t>
      </w:r>
      <w:r w:rsidRPr="00857090">
        <w:rPr>
          <w:rFonts w:ascii="Cambria" w:eastAsia="Cambria" w:hAnsi="Cambria" w:cs="Cambria"/>
          <w:sz w:val="22"/>
          <w:szCs w:val="22"/>
        </w:rPr>
        <w:t xml:space="preserve"> </w:t>
      </w:r>
      <w:r w:rsidR="0051262F" w:rsidRPr="00857090">
        <w:rPr>
          <w:rFonts w:ascii="Cambria" w:eastAsia="Cambria" w:hAnsi="Cambria" w:cs="Cambria"/>
          <w:sz w:val="22"/>
          <w:szCs w:val="22"/>
        </w:rPr>
        <w:t xml:space="preserve">op ‘n </w:t>
      </w:r>
      <w:r w:rsidRPr="00857090">
        <w:rPr>
          <w:rFonts w:ascii="Cambria" w:eastAsia="Cambria" w:hAnsi="Cambria" w:cs="Cambria"/>
          <w:sz w:val="22"/>
          <w:szCs w:val="22"/>
        </w:rPr>
        <w:t xml:space="preserve">kort en </w:t>
      </w:r>
      <w:r w:rsidR="0051262F" w:rsidRPr="00857090">
        <w:rPr>
          <w:rFonts w:ascii="Cambria" w:eastAsia="Cambria" w:hAnsi="Cambria" w:cs="Cambria"/>
          <w:sz w:val="22"/>
          <w:szCs w:val="22"/>
        </w:rPr>
        <w:t>bondage wyse</w:t>
      </w:r>
      <w:r w:rsidRPr="00857090">
        <w:rPr>
          <w:rFonts w:ascii="Cambria" w:eastAsia="Cambria" w:hAnsi="Cambria" w:cs="Cambria"/>
          <w:sz w:val="22"/>
          <w:szCs w:val="22"/>
        </w:rPr>
        <w:t xml:space="preserve">, beskryf wat jy gaan ondersoek en wat van jou verwag word. </w:t>
      </w:r>
      <w:r w:rsidR="008C76C6" w:rsidRPr="00857090">
        <w:rPr>
          <w:rFonts w:ascii="Cambria" w:eastAsia="Cambria" w:hAnsi="Cambria" w:cs="Cambria"/>
          <w:sz w:val="22"/>
          <w:szCs w:val="22"/>
        </w:rPr>
        <w:t>Hierdie</w:t>
      </w:r>
      <w:r w:rsidRPr="00857090">
        <w:rPr>
          <w:rFonts w:ascii="Cambria" w:eastAsia="Cambria" w:hAnsi="Cambria" w:cs="Cambria"/>
          <w:sz w:val="22"/>
          <w:szCs w:val="22"/>
        </w:rPr>
        <w:t xml:space="preserve"> </w:t>
      </w:r>
      <w:r w:rsidR="00E344D5" w:rsidRPr="00857090">
        <w:rPr>
          <w:rFonts w:ascii="Cambria" w:eastAsia="Cambria" w:hAnsi="Cambria" w:cs="Cambria"/>
          <w:sz w:val="22"/>
          <w:szCs w:val="22"/>
        </w:rPr>
        <w:t>staan as</w:t>
      </w:r>
      <w:r w:rsidRPr="00857090">
        <w:rPr>
          <w:rFonts w:ascii="Cambria" w:eastAsia="Cambria" w:hAnsi="Cambria" w:cs="Cambria"/>
          <w:sz w:val="22"/>
          <w:szCs w:val="22"/>
        </w:rPr>
        <w:t xml:space="preserve"> die </w:t>
      </w:r>
      <w:r w:rsidRPr="00857090">
        <w:rPr>
          <w:rFonts w:ascii="Cambria" w:eastAsia="Cambria" w:hAnsi="Cambria" w:cs="Cambria"/>
          <w:i/>
          <w:sz w:val="22"/>
          <w:szCs w:val="22"/>
        </w:rPr>
        <w:t>taakbeskrywing</w:t>
      </w:r>
      <w:r w:rsidR="00E344D5" w:rsidRPr="00857090">
        <w:rPr>
          <w:rFonts w:ascii="Cambria" w:eastAsia="Cambria" w:hAnsi="Cambria" w:cs="Cambria"/>
          <w:sz w:val="22"/>
          <w:szCs w:val="22"/>
        </w:rPr>
        <w:t xml:space="preserve"> bekend</w:t>
      </w:r>
      <w:r w:rsidRPr="00857090">
        <w:rPr>
          <w:rFonts w:ascii="Cambria" w:eastAsia="Cambria" w:hAnsi="Cambria" w:cs="Cambria"/>
          <w:sz w:val="22"/>
          <w:szCs w:val="22"/>
        </w:rPr>
        <w:t xml:space="preserve">. </w:t>
      </w:r>
    </w:p>
    <w:p w:rsidR="008A193D" w:rsidRPr="00857090" w:rsidRDefault="00692296" w:rsidP="00CD766A">
      <w:pPr>
        <w:numPr>
          <w:ilvl w:val="0"/>
          <w:numId w:val="21"/>
        </w:numPr>
        <w:spacing w:after="200" w:line="252" w:lineRule="auto"/>
        <w:rPr>
          <w:rFonts w:ascii="Cambria" w:hAnsi="Cambria"/>
          <w:sz w:val="22"/>
          <w:szCs w:val="22"/>
          <w:lang w:eastAsia="en-US" w:bidi="en-US"/>
        </w:rPr>
      </w:pPr>
      <w:r w:rsidRPr="00857090">
        <w:rPr>
          <w:rFonts w:ascii="Cambria" w:hAnsi="Cambria"/>
          <w:sz w:val="22"/>
          <w:szCs w:val="22"/>
          <w:lang w:eastAsia="en-US" w:bidi="en-US"/>
        </w:rPr>
        <w:t>Jou beskrywing moet</w:t>
      </w:r>
    </w:p>
    <w:p w:rsidR="00692296" w:rsidRPr="00857090" w:rsidRDefault="00692296" w:rsidP="00CD766A">
      <w:pPr>
        <w:numPr>
          <w:ilvl w:val="0"/>
          <w:numId w:val="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'n duidelike stelling van die probleem (huidige situasie) en die doel van die ondersoek (gewenste uitkoms)</w:t>
      </w:r>
      <w:r w:rsidR="00E30427" w:rsidRPr="00857090">
        <w:rPr>
          <w:rFonts w:ascii="Cambria" w:hAnsi="Cambria"/>
          <w:sz w:val="22"/>
          <w:szCs w:val="22"/>
          <w:lang w:eastAsia="en-US" w:bidi="en-US"/>
        </w:rPr>
        <w:t xml:space="preserve"> bevat</w:t>
      </w:r>
    </w:p>
    <w:p w:rsidR="00692296" w:rsidRPr="00857090" w:rsidRDefault="00692296" w:rsidP="00CD766A">
      <w:pPr>
        <w:numPr>
          <w:ilvl w:val="0"/>
          <w:numId w:val="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die fokus van jou ondersoek</w:t>
      </w:r>
      <w:r w:rsidR="00D96137" w:rsidRPr="00857090">
        <w:rPr>
          <w:rFonts w:ascii="Cambria" w:hAnsi="Cambria"/>
          <w:sz w:val="22"/>
          <w:szCs w:val="22"/>
          <w:lang w:eastAsia="en-US" w:bidi="en-US"/>
        </w:rPr>
        <w:t xml:space="preserve"> aan</w:t>
      </w:r>
      <w:r w:rsidR="00E30427" w:rsidRPr="00857090">
        <w:rPr>
          <w:rFonts w:ascii="Cambria" w:hAnsi="Cambria"/>
          <w:sz w:val="22"/>
          <w:szCs w:val="22"/>
          <w:lang w:eastAsia="en-US" w:bidi="en-US"/>
        </w:rPr>
        <w:t>dui</w:t>
      </w:r>
      <w:r w:rsidRPr="00857090">
        <w:rPr>
          <w:rFonts w:ascii="Cambria" w:hAnsi="Cambria"/>
          <w:sz w:val="22"/>
          <w:szCs w:val="22"/>
          <w:lang w:eastAsia="en-US" w:bidi="en-US"/>
        </w:rPr>
        <w:t>, d</w:t>
      </w:r>
      <w:r w:rsidR="00E30427" w:rsidRPr="00857090">
        <w:rPr>
          <w:rFonts w:ascii="Cambria" w:hAnsi="Cambria"/>
          <w:sz w:val="22"/>
          <w:szCs w:val="22"/>
          <w:lang w:eastAsia="en-US" w:bidi="en-US"/>
        </w:rPr>
        <w:t>.</w:t>
      </w:r>
      <w:r w:rsidRPr="00857090">
        <w:rPr>
          <w:rFonts w:ascii="Cambria" w:hAnsi="Cambria"/>
          <w:sz w:val="22"/>
          <w:szCs w:val="22"/>
          <w:lang w:eastAsia="en-US" w:bidi="en-US"/>
        </w:rPr>
        <w:t>w</w:t>
      </w:r>
      <w:r w:rsidR="00E30427" w:rsidRPr="00857090">
        <w:rPr>
          <w:rFonts w:ascii="Cambria" w:hAnsi="Cambria"/>
          <w:sz w:val="22"/>
          <w:szCs w:val="22"/>
          <w:lang w:eastAsia="en-US" w:bidi="en-US"/>
        </w:rPr>
        <w:t>.</w:t>
      </w:r>
      <w:r w:rsidRPr="00857090">
        <w:rPr>
          <w:rFonts w:ascii="Cambria" w:hAnsi="Cambria"/>
          <w:sz w:val="22"/>
          <w:szCs w:val="22"/>
          <w:lang w:eastAsia="en-US" w:bidi="en-US"/>
        </w:rPr>
        <w:t>s</w:t>
      </w:r>
      <w:r w:rsidR="00E30427" w:rsidRPr="00857090">
        <w:rPr>
          <w:rFonts w:ascii="Cambria" w:hAnsi="Cambria"/>
          <w:sz w:val="22"/>
          <w:szCs w:val="22"/>
          <w:lang w:eastAsia="en-US" w:bidi="en-US"/>
        </w:rPr>
        <w:t>.</w:t>
      </w:r>
      <w:r w:rsidRPr="00857090">
        <w:rPr>
          <w:rFonts w:ascii="Cambria" w:hAnsi="Cambria"/>
          <w:sz w:val="22"/>
          <w:szCs w:val="22"/>
          <w:lang w:eastAsia="en-US" w:bidi="en-US"/>
        </w:rPr>
        <w:t xml:space="preserve"> </w:t>
      </w:r>
      <w:r w:rsidR="00D96137" w:rsidRPr="00857090">
        <w:rPr>
          <w:rFonts w:ascii="Cambria" w:hAnsi="Cambria"/>
          <w:sz w:val="22"/>
          <w:szCs w:val="22"/>
          <w:lang w:eastAsia="en-US" w:bidi="en-US"/>
        </w:rPr>
        <w:t xml:space="preserve">gee </w:t>
      </w:r>
      <w:r w:rsidRPr="00857090">
        <w:rPr>
          <w:rFonts w:ascii="Cambria" w:hAnsi="Cambria"/>
          <w:sz w:val="22"/>
          <w:szCs w:val="22"/>
          <w:lang w:eastAsia="en-US" w:bidi="en-US"/>
        </w:rPr>
        <w:t xml:space="preserve">'n oorsig van die aspekte </w:t>
      </w:r>
      <w:r w:rsidR="004E2090" w:rsidRPr="00857090">
        <w:rPr>
          <w:rFonts w:ascii="Cambria" w:hAnsi="Cambria"/>
          <w:sz w:val="22"/>
          <w:szCs w:val="22"/>
          <w:lang w:eastAsia="en-US" w:bidi="en-US"/>
        </w:rPr>
        <w:t>wat</w:t>
      </w:r>
      <w:r w:rsidRPr="00857090">
        <w:rPr>
          <w:rFonts w:ascii="Cambria" w:hAnsi="Cambria"/>
          <w:sz w:val="22"/>
          <w:szCs w:val="22"/>
          <w:lang w:eastAsia="en-US" w:bidi="en-US"/>
        </w:rPr>
        <w:t xml:space="preserve"> ondersoek </w:t>
      </w:r>
      <w:r w:rsidR="004E2090" w:rsidRPr="00857090">
        <w:rPr>
          <w:rFonts w:ascii="Cambria" w:hAnsi="Cambria"/>
          <w:sz w:val="22"/>
          <w:szCs w:val="22"/>
          <w:lang w:eastAsia="en-US" w:bidi="en-US"/>
        </w:rPr>
        <w:t xml:space="preserve"> moet word en gedek moet word</w:t>
      </w:r>
    </w:p>
    <w:p w:rsidR="00692296" w:rsidRPr="00857090" w:rsidRDefault="00692296" w:rsidP="00CD766A">
      <w:pPr>
        <w:numPr>
          <w:ilvl w:val="0"/>
          <w:numId w:val="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in breë trekke </w:t>
      </w:r>
      <w:r w:rsidR="00E30427" w:rsidRPr="00857090">
        <w:rPr>
          <w:rFonts w:ascii="Cambria" w:hAnsi="Cambria"/>
          <w:sz w:val="22"/>
          <w:szCs w:val="22"/>
          <w:lang w:eastAsia="en-US" w:bidi="en-US"/>
        </w:rPr>
        <w:t>aan</w:t>
      </w:r>
      <w:r w:rsidRPr="00857090">
        <w:rPr>
          <w:rFonts w:ascii="Cambria" w:hAnsi="Cambria"/>
          <w:sz w:val="22"/>
          <w:szCs w:val="22"/>
          <w:lang w:eastAsia="en-US" w:bidi="en-US"/>
        </w:rPr>
        <w:t xml:space="preserve">dui </w:t>
      </w:r>
      <w:r w:rsidR="00D96137" w:rsidRPr="00857090">
        <w:rPr>
          <w:rFonts w:ascii="Cambria" w:hAnsi="Cambria"/>
          <w:sz w:val="22"/>
          <w:szCs w:val="22"/>
          <w:lang w:eastAsia="en-US" w:bidi="en-US"/>
        </w:rPr>
        <w:t xml:space="preserve">aan hoe jy te werk sal gaan </w:t>
      </w:r>
      <w:r w:rsidRPr="00857090">
        <w:rPr>
          <w:rFonts w:ascii="Cambria" w:hAnsi="Cambria"/>
          <w:sz w:val="22"/>
          <w:szCs w:val="22"/>
          <w:lang w:eastAsia="en-US" w:bidi="en-US"/>
        </w:rPr>
        <w:t>(bestudeer die vereistes van die PAT en dui aan hoe jy van plan is om data en inligting in te samel, te manipuleer, ens</w:t>
      </w:r>
      <w:r w:rsidR="00E30427" w:rsidRPr="00857090">
        <w:rPr>
          <w:rFonts w:ascii="Cambria" w:hAnsi="Cambria"/>
          <w:sz w:val="22"/>
          <w:szCs w:val="22"/>
          <w:lang w:eastAsia="en-US" w:bidi="en-US"/>
        </w:rPr>
        <w:t>.</w:t>
      </w:r>
      <w:r w:rsidRPr="00857090">
        <w:rPr>
          <w:rFonts w:ascii="Cambria" w:hAnsi="Cambria"/>
          <w:sz w:val="22"/>
          <w:szCs w:val="22"/>
          <w:lang w:eastAsia="en-US" w:bidi="en-US"/>
        </w:rPr>
        <w:t>)</w:t>
      </w:r>
    </w:p>
    <w:p w:rsidR="00692296" w:rsidRPr="00857090" w:rsidRDefault="00692296" w:rsidP="00CD766A">
      <w:pPr>
        <w:numPr>
          <w:ilvl w:val="0"/>
          <w:numId w:val="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w</w:t>
      </w:r>
      <w:r w:rsidR="00D96137" w:rsidRPr="00857090">
        <w:rPr>
          <w:rFonts w:ascii="Cambria" w:hAnsi="Cambria"/>
          <w:sz w:val="22"/>
          <w:szCs w:val="22"/>
          <w:lang w:eastAsia="en-US" w:bidi="en-US"/>
        </w:rPr>
        <w:t>ie</w:t>
      </w:r>
      <w:r w:rsidRPr="00857090">
        <w:rPr>
          <w:rFonts w:ascii="Cambria" w:hAnsi="Cambria"/>
          <w:sz w:val="22"/>
          <w:szCs w:val="22"/>
          <w:lang w:eastAsia="en-US" w:bidi="en-US"/>
        </w:rPr>
        <w:t xml:space="preserve"> die teikengehoor</w:t>
      </w:r>
      <w:r w:rsidR="00D96137" w:rsidRPr="00857090">
        <w:rPr>
          <w:rFonts w:ascii="Cambria" w:hAnsi="Cambria"/>
          <w:sz w:val="22"/>
          <w:szCs w:val="22"/>
          <w:lang w:eastAsia="en-US" w:bidi="en-US"/>
        </w:rPr>
        <w:t xml:space="preserve"> is</w:t>
      </w:r>
    </w:p>
    <w:p w:rsidR="00692296" w:rsidRDefault="00692296" w:rsidP="00CD766A">
      <w:pPr>
        <w:numPr>
          <w:ilvl w:val="0"/>
          <w:numId w:val="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hoe jy die inligting </w:t>
      </w:r>
      <w:r w:rsidR="00D96137" w:rsidRPr="00857090">
        <w:rPr>
          <w:rFonts w:ascii="Cambria" w:hAnsi="Cambria"/>
          <w:sz w:val="22"/>
          <w:szCs w:val="22"/>
          <w:lang w:eastAsia="en-US" w:bidi="en-US"/>
        </w:rPr>
        <w:t xml:space="preserve">gaan </w:t>
      </w:r>
      <w:r w:rsidRPr="00857090">
        <w:rPr>
          <w:rFonts w:ascii="Cambria" w:hAnsi="Cambria"/>
          <w:sz w:val="22"/>
          <w:szCs w:val="22"/>
          <w:lang w:eastAsia="en-US" w:bidi="en-US"/>
        </w:rPr>
        <w:t>aanbied</w:t>
      </w:r>
    </w:p>
    <w:p w:rsidR="000B1BE6" w:rsidRPr="00857090" w:rsidRDefault="000B1BE6" w:rsidP="00CD766A">
      <w:pPr>
        <w:numPr>
          <w:ilvl w:val="0"/>
          <w:numId w:val="7"/>
        </w:numPr>
        <w:spacing w:after="200" w:line="252" w:lineRule="auto"/>
        <w:contextualSpacing/>
        <w:rPr>
          <w:rFonts w:ascii="Cambria" w:hAnsi="Cambria"/>
          <w:sz w:val="22"/>
          <w:szCs w:val="22"/>
          <w:lang w:eastAsia="en-US" w:bidi="en-US"/>
        </w:rPr>
      </w:pPr>
      <w:r>
        <w:rPr>
          <w:rFonts w:ascii="Cambria" w:hAnsi="Cambria"/>
          <w:sz w:val="22"/>
          <w:szCs w:val="22"/>
          <w:lang w:eastAsia="en-US" w:bidi="en-US"/>
        </w:rPr>
        <w:t>bestaan uit ±200 woorde (ongeveer ’n halwe bladsy in 12 pt font-grootte)</w:t>
      </w:r>
    </w:p>
    <w:p w:rsidR="00D96137" w:rsidRPr="00857090" w:rsidRDefault="00D96137" w:rsidP="00195460">
      <w:pPr>
        <w:spacing w:after="200" w:line="252" w:lineRule="auto"/>
        <w:ind w:left="714"/>
        <w:rPr>
          <w:rFonts w:ascii="Cambria" w:hAnsi="Cambria"/>
          <w:sz w:val="22"/>
          <w:szCs w:val="22"/>
          <w:lang w:eastAsia="en-US" w:bidi="en-US"/>
        </w:rPr>
      </w:pPr>
    </w:p>
    <w:p w:rsidR="00D96137" w:rsidRPr="00857090" w:rsidRDefault="00D96137" w:rsidP="00E30427">
      <w:pPr>
        <w:spacing w:after="200" w:line="252" w:lineRule="auto"/>
        <w:rPr>
          <w:rFonts w:ascii="Cambria" w:eastAsia="Cambria" w:hAnsi="Cambria" w:cs="Cambria"/>
          <w:sz w:val="22"/>
          <w:szCs w:val="22"/>
        </w:rPr>
      </w:pPr>
      <w:r w:rsidRPr="00857090">
        <w:rPr>
          <w:rFonts w:ascii="Cambria" w:eastAsia="Cambria" w:hAnsi="Cambria" w:cs="Cambria"/>
          <w:sz w:val="22"/>
          <w:szCs w:val="22"/>
        </w:rPr>
        <w:tab/>
        <w:t>Gebruik die volgende vrae om jou</w:t>
      </w:r>
      <w:r w:rsidR="00E344D5" w:rsidRPr="00857090">
        <w:rPr>
          <w:rFonts w:ascii="Cambria" w:eastAsia="Cambria" w:hAnsi="Cambria" w:cs="Cambria"/>
          <w:sz w:val="22"/>
          <w:szCs w:val="22"/>
        </w:rPr>
        <w:t xml:space="preserve"> met jou</w:t>
      </w:r>
      <w:r w:rsidRPr="00857090">
        <w:rPr>
          <w:rFonts w:ascii="Cambria" w:eastAsia="Cambria" w:hAnsi="Cambria" w:cs="Cambria"/>
          <w:sz w:val="22"/>
          <w:szCs w:val="22"/>
        </w:rPr>
        <w:t xml:space="preserve"> taakbeskrywing te </w:t>
      </w:r>
      <w:r w:rsidR="00E344D5" w:rsidRPr="00857090">
        <w:rPr>
          <w:rFonts w:ascii="Cambria" w:eastAsia="Cambria" w:hAnsi="Cambria" w:cs="Cambria"/>
          <w:sz w:val="22"/>
          <w:szCs w:val="22"/>
        </w:rPr>
        <w:t>help</w:t>
      </w:r>
      <w:r w:rsidRPr="00857090">
        <w:rPr>
          <w:rFonts w:ascii="Cambria" w:eastAsia="Cambria" w:hAnsi="Cambria" w:cs="Cambria"/>
          <w:sz w:val="22"/>
          <w:szCs w:val="22"/>
        </w:rPr>
        <w:t>:</w:t>
      </w:r>
    </w:p>
    <w:p w:rsidR="00692296" w:rsidRPr="00857090" w:rsidRDefault="00692296" w:rsidP="00CD766A">
      <w:pPr>
        <w:pStyle w:val="ListParagraph"/>
        <w:numPr>
          <w:ilvl w:val="0"/>
          <w:numId w:val="7"/>
        </w:numPr>
      </w:pPr>
      <w:r w:rsidRPr="00857090">
        <w:rPr>
          <w:b/>
        </w:rPr>
        <w:t>Hoekom</w:t>
      </w:r>
      <w:r w:rsidRPr="00857090">
        <w:t xml:space="preserve"> doen </w:t>
      </w:r>
      <w:r w:rsidR="009614A4" w:rsidRPr="00857090">
        <w:t>ek</w:t>
      </w:r>
      <w:r w:rsidRPr="00857090">
        <w:t xml:space="preserve"> die ondersoek?</w:t>
      </w:r>
    </w:p>
    <w:p w:rsidR="00D96137" w:rsidRPr="00857090" w:rsidRDefault="00D96137" w:rsidP="00CD766A">
      <w:pPr>
        <w:pStyle w:val="ListParagraph"/>
        <w:numPr>
          <w:ilvl w:val="0"/>
          <w:numId w:val="37"/>
        </w:numPr>
        <w:ind w:left="1074"/>
      </w:pPr>
      <w:r w:rsidRPr="00857090">
        <w:rPr>
          <w:b/>
        </w:rPr>
        <w:t xml:space="preserve">Wat </w:t>
      </w:r>
      <w:r w:rsidRPr="00857090">
        <w:t xml:space="preserve">sal die fokus van </w:t>
      </w:r>
      <w:r w:rsidR="009614A4" w:rsidRPr="00857090">
        <w:t>my</w:t>
      </w:r>
      <w:r w:rsidRPr="00857090">
        <w:t xml:space="preserve"> ondersoek wees?</w:t>
      </w:r>
    </w:p>
    <w:p w:rsidR="001304CA" w:rsidRPr="00857090" w:rsidRDefault="00D96137" w:rsidP="00CD766A">
      <w:pPr>
        <w:pStyle w:val="ListParagraph"/>
        <w:numPr>
          <w:ilvl w:val="0"/>
          <w:numId w:val="7"/>
        </w:numPr>
      </w:pPr>
      <w:r w:rsidRPr="00857090">
        <w:rPr>
          <w:b/>
        </w:rPr>
        <w:t>Hoe</w:t>
      </w:r>
      <w:r w:rsidR="001304CA" w:rsidRPr="00857090">
        <w:t xml:space="preserve"> sal </w:t>
      </w:r>
      <w:r w:rsidR="009614A4" w:rsidRPr="00857090">
        <w:t>ek</w:t>
      </w:r>
      <w:r w:rsidR="001304CA" w:rsidRPr="00857090">
        <w:t xml:space="preserve"> te werk gaan</w:t>
      </w:r>
      <w:r w:rsidR="00190D2B">
        <w:t xml:space="preserve"> om die ondersoek uit te voer</w:t>
      </w:r>
      <w:r w:rsidR="009614A4" w:rsidRPr="00857090">
        <w:t>, met inagneming van</w:t>
      </w:r>
      <w:r w:rsidR="00E30427" w:rsidRPr="00857090">
        <w:t xml:space="preserve"> al die vereistes van die PAT</w:t>
      </w:r>
      <w:r w:rsidR="009614A4" w:rsidRPr="00857090">
        <w:t>?</w:t>
      </w:r>
    </w:p>
    <w:p w:rsidR="003F1C58" w:rsidRPr="00857090" w:rsidRDefault="001304CA" w:rsidP="00CD766A">
      <w:pPr>
        <w:pStyle w:val="ListParagraph"/>
        <w:numPr>
          <w:ilvl w:val="0"/>
          <w:numId w:val="7"/>
        </w:numPr>
      </w:pPr>
      <w:r w:rsidRPr="00857090">
        <w:rPr>
          <w:b/>
        </w:rPr>
        <w:t>Vir wie</w:t>
      </w:r>
      <w:r w:rsidRPr="00857090">
        <w:t xml:space="preserve"> is die inligting</w:t>
      </w:r>
      <w:r w:rsidR="009614A4" w:rsidRPr="00857090">
        <w:t xml:space="preserve"> bedoel</w:t>
      </w:r>
      <w:r w:rsidRPr="00857090">
        <w:t xml:space="preserve"> (teikengehoor</w:t>
      </w:r>
      <w:r w:rsidR="003F1C58" w:rsidRPr="00857090">
        <w:t>)?</w:t>
      </w:r>
    </w:p>
    <w:p w:rsidR="001304CA" w:rsidRPr="00857090" w:rsidRDefault="001304CA" w:rsidP="00CD766A">
      <w:pPr>
        <w:pStyle w:val="ListParagraph"/>
        <w:numPr>
          <w:ilvl w:val="0"/>
          <w:numId w:val="7"/>
        </w:numPr>
      </w:pPr>
      <w:r w:rsidRPr="00857090">
        <w:rPr>
          <w:b/>
        </w:rPr>
        <w:t>Hoe</w:t>
      </w:r>
      <w:r w:rsidRPr="00857090">
        <w:t xml:space="preserve"> moet ek die inligting aanbied?</w:t>
      </w:r>
    </w:p>
    <w:p w:rsidR="00F16FDA" w:rsidRPr="00857090" w:rsidRDefault="001304CA"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Vra vrae wat jou ondersoek sal rig</w:t>
      </w:r>
    </w:p>
    <w:p w:rsidR="003D2612" w:rsidRPr="00857090" w:rsidRDefault="001304CA" w:rsidP="00851869">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die probleem op te los en om die fokusvraag </w:t>
      </w:r>
      <w:r w:rsidR="00852F7F">
        <w:rPr>
          <w:rFonts w:ascii="Cambria" w:hAnsi="Cambria"/>
          <w:sz w:val="22"/>
          <w:szCs w:val="22"/>
          <w:lang w:eastAsia="en-US" w:bidi="en-US"/>
        </w:rPr>
        <w:t xml:space="preserve">wat jy gekies het </w:t>
      </w:r>
      <w:r w:rsidRPr="00857090">
        <w:rPr>
          <w:rFonts w:ascii="Cambria" w:hAnsi="Cambria"/>
          <w:sz w:val="22"/>
          <w:szCs w:val="22"/>
          <w:lang w:eastAsia="en-US" w:bidi="en-US"/>
        </w:rPr>
        <w:t>te beantwoord, moet jy meer vrae vra om jou te help om toepaslike data en inligting te vind.</w:t>
      </w:r>
    </w:p>
    <w:p w:rsidR="00F16FDA" w:rsidRPr="00857090" w:rsidRDefault="001304CA" w:rsidP="00CD766A">
      <w:pPr>
        <w:numPr>
          <w:ilvl w:val="0"/>
          <w:numId w:val="21"/>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Lees </w:t>
      </w:r>
      <w:r w:rsidR="000729B1">
        <w:rPr>
          <w:rFonts w:ascii="Cambria" w:hAnsi="Cambria"/>
          <w:sz w:val="22"/>
          <w:szCs w:val="22"/>
          <w:lang w:eastAsia="en-US" w:bidi="en-US"/>
        </w:rPr>
        <w:t xml:space="preserve">weer </w:t>
      </w:r>
      <w:r w:rsidRPr="00857090">
        <w:rPr>
          <w:rFonts w:ascii="Cambria" w:hAnsi="Cambria"/>
          <w:sz w:val="22"/>
          <w:szCs w:val="22"/>
          <w:lang w:eastAsia="en-US" w:bidi="en-US"/>
        </w:rPr>
        <w:t xml:space="preserve">die fokusvraag wat jy </w:t>
      </w:r>
      <w:r w:rsidR="00852F7F">
        <w:rPr>
          <w:rFonts w:ascii="Cambria" w:hAnsi="Cambria"/>
          <w:sz w:val="22"/>
          <w:szCs w:val="22"/>
          <w:lang w:eastAsia="en-US" w:bidi="en-US"/>
        </w:rPr>
        <w:t>gekies het om te beantwoord</w:t>
      </w:r>
      <w:r w:rsidRPr="00857090">
        <w:rPr>
          <w:rFonts w:ascii="Cambria" w:hAnsi="Cambria"/>
          <w:sz w:val="22"/>
          <w:szCs w:val="22"/>
          <w:lang w:eastAsia="en-US" w:bidi="en-US"/>
        </w:rPr>
        <w:t xml:space="preserve">. Die fokusvraag moet jou </w:t>
      </w:r>
      <w:r w:rsidR="00C7736D" w:rsidRPr="00857090">
        <w:rPr>
          <w:rFonts w:ascii="Cambria" w:hAnsi="Cambria"/>
          <w:sz w:val="22"/>
          <w:szCs w:val="22"/>
          <w:lang w:eastAsia="en-US" w:bidi="en-US"/>
        </w:rPr>
        <w:t>help om</w:t>
      </w:r>
      <w:r w:rsidRPr="00857090">
        <w:rPr>
          <w:rFonts w:ascii="Cambria" w:hAnsi="Cambria"/>
          <w:sz w:val="22"/>
          <w:szCs w:val="22"/>
          <w:lang w:eastAsia="en-US" w:bidi="en-US"/>
        </w:rPr>
        <w:t xml:space="preserve"> ander </w:t>
      </w:r>
      <w:r w:rsidRPr="00857090">
        <w:rPr>
          <w:rFonts w:ascii="Cambria" w:hAnsi="Cambria"/>
          <w:i/>
          <w:sz w:val="22"/>
          <w:szCs w:val="22"/>
          <w:lang w:eastAsia="en-US" w:bidi="en-US"/>
        </w:rPr>
        <w:t xml:space="preserve">kwaliteit </w:t>
      </w:r>
      <w:r w:rsidR="00C7736D" w:rsidRPr="00857090">
        <w:rPr>
          <w:rFonts w:ascii="Cambria" w:hAnsi="Cambria"/>
          <w:sz w:val="22"/>
          <w:szCs w:val="22"/>
          <w:lang w:eastAsia="en-US" w:bidi="en-US"/>
        </w:rPr>
        <w:t>navorsings</w:t>
      </w:r>
      <w:r w:rsidRPr="00857090">
        <w:rPr>
          <w:rFonts w:ascii="Cambria" w:hAnsi="Cambria"/>
          <w:sz w:val="22"/>
          <w:szCs w:val="22"/>
          <w:lang w:eastAsia="en-US" w:bidi="en-US"/>
        </w:rPr>
        <w:t xml:space="preserve">vrae </w:t>
      </w:r>
      <w:r w:rsidR="00C7736D" w:rsidRPr="00857090">
        <w:rPr>
          <w:rFonts w:ascii="Cambria" w:hAnsi="Cambria"/>
          <w:sz w:val="22"/>
          <w:szCs w:val="22"/>
          <w:lang w:eastAsia="en-US" w:bidi="en-US"/>
        </w:rPr>
        <w:t>te identifiseer</w:t>
      </w:r>
      <w:r w:rsidR="00227DE2" w:rsidRPr="00857090">
        <w:rPr>
          <w:rFonts w:ascii="Cambria" w:hAnsi="Cambria"/>
          <w:sz w:val="22"/>
          <w:szCs w:val="22"/>
          <w:lang w:eastAsia="en-US" w:bidi="en-US"/>
        </w:rPr>
        <w:t>,</w:t>
      </w:r>
      <w:r w:rsidRPr="00857090">
        <w:rPr>
          <w:rFonts w:ascii="Cambria" w:hAnsi="Cambria"/>
          <w:sz w:val="22"/>
          <w:szCs w:val="22"/>
          <w:lang w:eastAsia="en-US" w:bidi="en-US"/>
        </w:rPr>
        <w:t xml:space="preserve"> wat jou sal help om data en inligting</w:t>
      </w:r>
      <w:r w:rsidR="00C7736D" w:rsidRPr="00857090">
        <w:rPr>
          <w:rFonts w:ascii="Cambria" w:hAnsi="Cambria"/>
          <w:sz w:val="22"/>
          <w:szCs w:val="22"/>
          <w:lang w:eastAsia="en-US" w:bidi="en-US"/>
        </w:rPr>
        <w:t xml:space="preserve"> wat jy nodig het,</w:t>
      </w:r>
      <w:r w:rsidRPr="00857090">
        <w:rPr>
          <w:rFonts w:ascii="Cambria" w:hAnsi="Cambria"/>
          <w:sz w:val="22"/>
          <w:szCs w:val="22"/>
          <w:lang w:eastAsia="en-US" w:bidi="en-US"/>
        </w:rPr>
        <w:t xml:space="preserve"> te vind.</w:t>
      </w:r>
    </w:p>
    <w:p w:rsidR="00F16FDA" w:rsidRPr="00857090" w:rsidRDefault="00E77DA8" w:rsidP="00CD766A">
      <w:pPr>
        <w:numPr>
          <w:ilvl w:val="0"/>
          <w:numId w:val="21"/>
        </w:numPr>
        <w:spacing w:after="200" w:line="252" w:lineRule="auto"/>
        <w:rPr>
          <w:rFonts w:ascii="Cambria" w:hAnsi="Cambria"/>
          <w:sz w:val="22"/>
          <w:szCs w:val="22"/>
          <w:lang w:eastAsia="en-US" w:bidi="en-US"/>
        </w:rPr>
      </w:pPr>
      <w:r w:rsidRPr="00857090">
        <w:rPr>
          <w:rFonts w:ascii="Cambria" w:eastAsia="Cambria" w:hAnsi="Cambria" w:cs="Cambria"/>
          <w:sz w:val="22"/>
          <w:szCs w:val="22"/>
        </w:rPr>
        <w:t>Hou in gedagte dat</w:t>
      </w:r>
      <w:r w:rsidR="00227DE2" w:rsidRPr="00857090">
        <w:rPr>
          <w:rFonts w:ascii="Cambria" w:eastAsia="Cambria" w:hAnsi="Cambria" w:cs="Cambria"/>
          <w:sz w:val="22"/>
          <w:szCs w:val="22"/>
        </w:rPr>
        <w:t xml:space="preserve"> </w:t>
      </w:r>
      <w:r w:rsidRPr="00857090">
        <w:rPr>
          <w:rFonts w:ascii="Cambria" w:eastAsia="Cambria" w:hAnsi="Cambria" w:cs="Cambria"/>
          <w:sz w:val="22"/>
          <w:szCs w:val="22"/>
        </w:rPr>
        <w:t>jy ook data en inligting nodig het wat</w:t>
      </w:r>
    </w:p>
    <w:p w:rsidR="00541D8A" w:rsidRPr="00857090" w:rsidRDefault="00541D8A" w:rsidP="00CD766A">
      <w:pPr>
        <w:numPr>
          <w:ilvl w:val="0"/>
          <w:numId w:val="7"/>
        </w:numPr>
        <w:spacing w:after="200" w:line="252" w:lineRule="auto"/>
        <w:contextualSpacing/>
        <w:rPr>
          <w:rFonts w:ascii="Cambria" w:eastAsia="Cambria" w:hAnsi="Cambria" w:cs="Cambria"/>
          <w:sz w:val="22"/>
          <w:szCs w:val="22"/>
        </w:rPr>
      </w:pPr>
      <w:r w:rsidRPr="00857090">
        <w:rPr>
          <w:rFonts w:ascii="Cambria" w:eastAsia="Cambria" w:hAnsi="Cambria" w:cs="Cambria"/>
          <w:sz w:val="22"/>
          <w:szCs w:val="22"/>
        </w:rPr>
        <w:t xml:space="preserve">in 'n </w:t>
      </w:r>
      <w:r w:rsidRPr="000729B1">
        <w:rPr>
          <w:rFonts w:ascii="Cambria" w:eastAsia="Cambria" w:hAnsi="Cambria" w:cs="Cambria"/>
          <w:b/>
          <w:sz w:val="22"/>
          <w:szCs w:val="22"/>
        </w:rPr>
        <w:t>sigblad</w:t>
      </w:r>
      <w:r w:rsidRPr="00857090">
        <w:rPr>
          <w:rFonts w:ascii="Cambria" w:eastAsia="Cambria" w:hAnsi="Cambria" w:cs="Cambria"/>
          <w:sz w:val="22"/>
          <w:szCs w:val="22"/>
        </w:rPr>
        <w:t xml:space="preserve"> </w:t>
      </w:r>
      <w:r w:rsidR="00227DE2" w:rsidRPr="00857090">
        <w:rPr>
          <w:rFonts w:ascii="Cambria" w:eastAsia="Cambria" w:hAnsi="Cambria" w:cs="Cambria"/>
          <w:sz w:val="22"/>
          <w:szCs w:val="22"/>
        </w:rPr>
        <w:t>verwerk moet word</w:t>
      </w:r>
    </w:p>
    <w:p w:rsidR="00541D8A" w:rsidRPr="00857090" w:rsidRDefault="00227DE2" w:rsidP="00CD766A">
      <w:pPr>
        <w:numPr>
          <w:ilvl w:val="0"/>
          <w:numId w:val="7"/>
        </w:numPr>
        <w:spacing w:after="200" w:line="252" w:lineRule="auto"/>
        <w:ind w:left="1071" w:hanging="357"/>
        <w:contextualSpacing/>
        <w:rPr>
          <w:rFonts w:ascii="Cambria" w:eastAsia="Cambria" w:hAnsi="Cambria" w:cs="Cambria"/>
          <w:sz w:val="22"/>
          <w:szCs w:val="22"/>
        </w:rPr>
      </w:pPr>
      <w:r w:rsidRPr="00857090">
        <w:rPr>
          <w:rFonts w:ascii="Cambria" w:eastAsia="Cambria" w:hAnsi="Cambria" w:cs="Cambria"/>
          <w:sz w:val="22"/>
          <w:szCs w:val="22"/>
        </w:rPr>
        <w:t xml:space="preserve">in ‘n </w:t>
      </w:r>
      <w:r w:rsidRPr="000729B1">
        <w:rPr>
          <w:rFonts w:ascii="Cambria" w:eastAsia="Cambria" w:hAnsi="Cambria" w:cs="Cambria"/>
          <w:b/>
          <w:sz w:val="22"/>
          <w:szCs w:val="22"/>
        </w:rPr>
        <w:t>databasis</w:t>
      </w:r>
      <w:r w:rsidRPr="00857090">
        <w:rPr>
          <w:rFonts w:ascii="Cambria" w:eastAsia="Cambria" w:hAnsi="Cambria" w:cs="Cambria"/>
          <w:sz w:val="22"/>
          <w:szCs w:val="22"/>
        </w:rPr>
        <w:t xml:space="preserve"> gestoor</w:t>
      </w:r>
      <w:r w:rsidR="00541D8A" w:rsidRPr="00857090">
        <w:rPr>
          <w:rFonts w:ascii="Cambria" w:eastAsia="Cambria" w:hAnsi="Cambria" w:cs="Cambria"/>
          <w:sz w:val="22"/>
          <w:szCs w:val="22"/>
        </w:rPr>
        <w:t xml:space="preserve"> en manipuleer </w:t>
      </w:r>
      <w:r w:rsidRPr="00857090">
        <w:rPr>
          <w:rFonts w:ascii="Cambria" w:eastAsia="Cambria" w:hAnsi="Cambria" w:cs="Cambria"/>
          <w:sz w:val="22"/>
          <w:szCs w:val="22"/>
        </w:rPr>
        <w:t>moet word</w:t>
      </w:r>
      <w:r w:rsidR="00541D8A" w:rsidRPr="00857090">
        <w:rPr>
          <w:rFonts w:ascii="Cambria" w:eastAsia="Cambria" w:hAnsi="Cambria" w:cs="Cambria"/>
          <w:sz w:val="22"/>
          <w:szCs w:val="22"/>
        </w:rPr>
        <w:t xml:space="preserve"> – </w:t>
      </w:r>
      <w:r w:rsidR="00C7736D" w:rsidRPr="00857090">
        <w:rPr>
          <w:rFonts w:ascii="Cambria" w:eastAsia="Cambria" w:hAnsi="Cambria" w:cs="Cambria"/>
          <w:sz w:val="22"/>
          <w:szCs w:val="22"/>
        </w:rPr>
        <w:t>deur</w:t>
      </w:r>
      <w:r w:rsidRPr="00857090">
        <w:rPr>
          <w:rFonts w:ascii="Cambria" w:eastAsia="Cambria" w:hAnsi="Cambria" w:cs="Cambria"/>
          <w:sz w:val="22"/>
          <w:szCs w:val="22"/>
        </w:rPr>
        <w:t xml:space="preserve"> </w:t>
      </w:r>
      <w:r w:rsidR="00541D8A" w:rsidRPr="00857090">
        <w:rPr>
          <w:rFonts w:ascii="Cambria" w:eastAsia="Cambria" w:hAnsi="Cambria" w:cs="Cambria"/>
          <w:sz w:val="22"/>
          <w:szCs w:val="22"/>
        </w:rPr>
        <w:t>navrae en verslae te skep</w:t>
      </w:r>
    </w:p>
    <w:p w:rsidR="00F16FDA" w:rsidRPr="00857090" w:rsidRDefault="00541D8A" w:rsidP="00CD766A">
      <w:pPr>
        <w:numPr>
          <w:ilvl w:val="0"/>
          <w:numId w:val="21"/>
        </w:numPr>
        <w:spacing w:before="360" w:after="200" w:line="252" w:lineRule="auto"/>
        <w:ind w:left="714" w:hanging="357"/>
        <w:rPr>
          <w:rFonts w:ascii="Cambria" w:hAnsi="Cambria"/>
          <w:sz w:val="22"/>
          <w:szCs w:val="22"/>
          <w:lang w:eastAsia="en-US" w:bidi="en-US"/>
        </w:rPr>
      </w:pPr>
      <w:r w:rsidRPr="00857090">
        <w:rPr>
          <w:rFonts w:ascii="Cambria" w:eastAsia="Cambria" w:hAnsi="Cambria" w:cs="Cambria"/>
          <w:sz w:val="22"/>
          <w:szCs w:val="22"/>
        </w:rPr>
        <w:t xml:space="preserve">Identifiser 'n paar opskrifte (ten minste </w:t>
      </w:r>
      <w:r w:rsidR="000729B1">
        <w:rPr>
          <w:rFonts w:ascii="Cambria" w:eastAsia="Cambria" w:hAnsi="Cambria" w:cs="Cambria"/>
          <w:b/>
          <w:i/>
          <w:sz w:val="22"/>
          <w:szCs w:val="22"/>
        </w:rPr>
        <w:t>DRIE</w:t>
      </w:r>
      <w:r w:rsidRPr="00857090">
        <w:rPr>
          <w:rFonts w:ascii="Cambria" w:eastAsia="Cambria" w:hAnsi="Cambria" w:cs="Cambria"/>
          <w:sz w:val="22"/>
          <w:szCs w:val="22"/>
        </w:rPr>
        <w:t xml:space="preserve"> wat jy kan gebruik om jou </w:t>
      </w:r>
      <w:r w:rsidR="000534D4" w:rsidRPr="00857090">
        <w:rPr>
          <w:rFonts w:ascii="Cambria" w:eastAsia="Cambria" w:hAnsi="Cambria" w:cs="Cambria"/>
          <w:sz w:val="22"/>
          <w:szCs w:val="22"/>
        </w:rPr>
        <w:t xml:space="preserve">vfae en </w:t>
      </w:r>
      <w:r w:rsidRPr="00857090">
        <w:rPr>
          <w:rFonts w:ascii="Cambria" w:eastAsia="Cambria" w:hAnsi="Cambria" w:cs="Cambria"/>
          <w:sz w:val="22"/>
          <w:szCs w:val="22"/>
        </w:rPr>
        <w:t xml:space="preserve">inligting te organiseer. </w:t>
      </w:r>
      <w:r w:rsidR="000534D4" w:rsidRPr="00857090">
        <w:rPr>
          <w:rFonts w:ascii="Cambria" w:eastAsia="Cambria" w:hAnsi="Cambria" w:cs="Cambria"/>
          <w:sz w:val="22"/>
          <w:szCs w:val="22"/>
        </w:rPr>
        <w:t>Plaas</w:t>
      </w:r>
      <w:r w:rsidRPr="00857090">
        <w:rPr>
          <w:rFonts w:ascii="Cambria" w:eastAsia="Cambria" w:hAnsi="Cambria" w:cs="Cambria"/>
          <w:sz w:val="22"/>
          <w:szCs w:val="22"/>
        </w:rPr>
        <w:t xml:space="preserve"> elke vraag onder ‘n geskikte opskrif.</w:t>
      </w:r>
    </w:p>
    <w:p w:rsidR="00F16FDA" w:rsidRPr="00857090" w:rsidRDefault="000534D4" w:rsidP="00CD766A">
      <w:pPr>
        <w:numPr>
          <w:ilvl w:val="0"/>
          <w:numId w:val="21"/>
        </w:numPr>
        <w:spacing w:after="200" w:line="252" w:lineRule="auto"/>
        <w:rPr>
          <w:rFonts w:ascii="Cambria" w:hAnsi="Cambria"/>
          <w:sz w:val="22"/>
          <w:szCs w:val="22"/>
          <w:lang w:eastAsia="en-US" w:bidi="en-US"/>
        </w:rPr>
      </w:pPr>
      <w:r w:rsidRPr="00857090">
        <w:rPr>
          <w:rFonts w:ascii="Cambria" w:hAnsi="Cambria"/>
          <w:sz w:val="22"/>
          <w:szCs w:val="22"/>
        </w:rPr>
        <w:lastRenderedPageBreak/>
        <w:t>Voltooi jou lys met navorsings/ondersoekende vrae</w:t>
      </w:r>
      <w:r w:rsidR="00541D8A" w:rsidRPr="00857090">
        <w:rPr>
          <w:rFonts w:ascii="Cambria" w:hAnsi="Cambria"/>
          <w:sz w:val="22"/>
          <w:szCs w:val="22"/>
        </w:rPr>
        <w:t xml:space="preserve"> (ten minste </w:t>
      </w:r>
      <w:r w:rsidR="000729B1">
        <w:rPr>
          <w:rFonts w:ascii="Cambria" w:hAnsi="Cambria"/>
          <w:b/>
          <w:i/>
          <w:sz w:val="22"/>
          <w:szCs w:val="22"/>
        </w:rPr>
        <w:t>TIEN</w:t>
      </w:r>
      <w:r w:rsidR="00541D8A" w:rsidRPr="00857090">
        <w:rPr>
          <w:rFonts w:ascii="Cambria" w:hAnsi="Cambria"/>
          <w:sz w:val="22"/>
          <w:szCs w:val="22"/>
        </w:rPr>
        <w:t>)</w:t>
      </w:r>
      <w:r w:rsidR="00F16FDA" w:rsidRPr="00857090">
        <w:rPr>
          <w:rFonts w:ascii="Cambria" w:hAnsi="Cambria"/>
          <w:sz w:val="22"/>
          <w:szCs w:val="22"/>
          <w:lang w:eastAsia="en-US" w:bidi="en-US"/>
        </w:rPr>
        <w:t>.</w:t>
      </w:r>
      <w:r w:rsidR="00227DE2"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Verwys na </w:t>
      </w:r>
      <w:r w:rsidR="00541D8A" w:rsidRPr="00857090">
        <w:rPr>
          <w:rFonts w:ascii="Cambria" w:hAnsi="Cambria"/>
          <w:b/>
          <w:sz w:val="22"/>
          <w:szCs w:val="22"/>
          <w:lang w:eastAsia="en-US" w:bidi="en-US"/>
        </w:rPr>
        <w:t>Bylaag</w:t>
      </w:r>
      <w:r w:rsidR="004D4475" w:rsidRPr="00857090">
        <w:rPr>
          <w:rFonts w:ascii="Cambria" w:hAnsi="Cambria"/>
          <w:b/>
          <w:sz w:val="22"/>
          <w:szCs w:val="22"/>
          <w:lang w:eastAsia="en-US" w:bidi="en-US"/>
        </w:rPr>
        <w:t xml:space="preserve"> A</w:t>
      </w:r>
      <w:r w:rsidR="00227DE2" w:rsidRPr="00857090">
        <w:rPr>
          <w:rFonts w:ascii="Cambria" w:hAnsi="Cambria"/>
          <w:b/>
          <w:sz w:val="22"/>
          <w:szCs w:val="22"/>
          <w:lang w:eastAsia="en-US" w:bidi="en-US"/>
        </w:rPr>
        <w:t xml:space="preserve"> </w:t>
      </w:r>
      <w:r w:rsidR="00541D8A" w:rsidRPr="00857090">
        <w:rPr>
          <w:rFonts w:ascii="Cambria" w:hAnsi="Cambria"/>
          <w:sz w:val="22"/>
          <w:szCs w:val="22"/>
          <w:lang w:eastAsia="en-US" w:bidi="en-US"/>
        </w:rPr>
        <w:t xml:space="preserve">vir </w:t>
      </w:r>
      <w:r w:rsidRPr="00857090">
        <w:rPr>
          <w:rFonts w:ascii="Cambria" w:hAnsi="Cambria"/>
          <w:sz w:val="22"/>
          <w:szCs w:val="22"/>
          <w:lang w:eastAsia="en-US" w:bidi="en-US"/>
        </w:rPr>
        <w:t>idees</w:t>
      </w:r>
      <w:r w:rsidR="004D4475" w:rsidRPr="00857090">
        <w:rPr>
          <w:rFonts w:ascii="Cambria" w:hAnsi="Cambria"/>
          <w:sz w:val="22"/>
          <w:szCs w:val="22"/>
          <w:lang w:eastAsia="en-US" w:bidi="en-US"/>
        </w:rPr>
        <w:t>.</w:t>
      </w:r>
    </w:p>
    <w:p w:rsidR="00541D8A" w:rsidRPr="00857090" w:rsidRDefault="00541D8A" w:rsidP="00CD766A">
      <w:pPr>
        <w:numPr>
          <w:ilvl w:val="0"/>
          <w:numId w:val="21"/>
        </w:numPr>
        <w:spacing w:after="200" w:line="252" w:lineRule="auto"/>
        <w:rPr>
          <w:rFonts w:ascii="Cambria" w:hAnsi="Cambria"/>
          <w:sz w:val="22"/>
          <w:szCs w:val="22"/>
          <w:lang w:eastAsia="en-US" w:bidi="en-US"/>
        </w:rPr>
      </w:pPr>
      <w:r w:rsidRPr="00857090">
        <w:rPr>
          <w:rFonts w:ascii="Cambria" w:eastAsia="Cambria" w:hAnsi="Cambria" w:cs="Cambria"/>
          <w:sz w:val="22"/>
          <w:szCs w:val="22"/>
        </w:rPr>
        <w:t>Evalueer die</w:t>
      </w:r>
      <w:r w:rsidR="00227DE2" w:rsidRPr="00857090">
        <w:rPr>
          <w:rFonts w:ascii="Cambria" w:eastAsia="Cambria" w:hAnsi="Cambria" w:cs="Cambria"/>
          <w:sz w:val="22"/>
          <w:szCs w:val="22"/>
        </w:rPr>
        <w:t xml:space="preserve"> </w:t>
      </w:r>
      <w:r w:rsidRPr="00857090">
        <w:rPr>
          <w:rFonts w:ascii="Cambria" w:eastAsia="Cambria" w:hAnsi="Cambria" w:cs="Cambria"/>
          <w:i/>
          <w:sz w:val="22"/>
          <w:szCs w:val="22"/>
        </w:rPr>
        <w:t>gehalte</w:t>
      </w:r>
      <w:r w:rsidR="00227DE2" w:rsidRPr="00857090">
        <w:rPr>
          <w:rFonts w:ascii="Cambria" w:eastAsia="Cambria" w:hAnsi="Cambria" w:cs="Cambria"/>
          <w:i/>
          <w:sz w:val="22"/>
          <w:szCs w:val="22"/>
        </w:rPr>
        <w:t xml:space="preserve"> </w:t>
      </w:r>
      <w:r w:rsidRPr="00857090">
        <w:rPr>
          <w:rFonts w:ascii="Cambria" w:eastAsia="Cambria" w:hAnsi="Cambria" w:cs="Cambria"/>
          <w:sz w:val="22"/>
          <w:szCs w:val="22"/>
        </w:rPr>
        <w:t xml:space="preserve">van die </w:t>
      </w:r>
      <w:r w:rsidR="000534D4" w:rsidRPr="00857090">
        <w:rPr>
          <w:rFonts w:ascii="Cambria" w:eastAsia="Cambria" w:hAnsi="Cambria" w:cs="Cambria"/>
          <w:sz w:val="22"/>
          <w:szCs w:val="22"/>
        </w:rPr>
        <w:t xml:space="preserve">navorsings/ondersoekende </w:t>
      </w:r>
      <w:r w:rsidRPr="00857090">
        <w:rPr>
          <w:rFonts w:ascii="Cambria" w:eastAsia="Cambria" w:hAnsi="Cambria" w:cs="Cambria"/>
          <w:sz w:val="22"/>
          <w:szCs w:val="22"/>
        </w:rPr>
        <w:t>vrae. Jy het ‘n verskeidenheid vrae nodig</w:t>
      </w:r>
      <w:r w:rsidR="000534D4" w:rsidRPr="00857090">
        <w:rPr>
          <w:rFonts w:ascii="Cambria" w:eastAsia="Cambria" w:hAnsi="Cambria" w:cs="Cambria"/>
          <w:sz w:val="22"/>
          <w:szCs w:val="22"/>
        </w:rPr>
        <w:t xml:space="preserve"> wat verskillende vlakke van denke toon, </w:t>
      </w:r>
      <w:r w:rsidRPr="00857090">
        <w:rPr>
          <w:rFonts w:ascii="Cambria" w:eastAsia="Cambria" w:hAnsi="Cambria" w:cs="Cambria"/>
          <w:sz w:val="22"/>
          <w:szCs w:val="22"/>
        </w:rPr>
        <w:t>bv. vrae wat</w:t>
      </w:r>
    </w:p>
    <w:p w:rsidR="00541D8A" w:rsidRPr="00857090" w:rsidRDefault="00541D8A" w:rsidP="00CD766A">
      <w:pPr>
        <w:pStyle w:val="ListParagraph"/>
        <w:numPr>
          <w:ilvl w:val="0"/>
          <w:numId w:val="24"/>
        </w:numPr>
      </w:pPr>
      <w:r w:rsidRPr="00857090">
        <w:t>feite verskaf (wie, wanneer, waar, wat, hoeveel, watter, ens</w:t>
      </w:r>
      <w:r w:rsidR="00213E47" w:rsidRPr="00857090">
        <w:t>.</w:t>
      </w:r>
      <w:r w:rsidRPr="00857090">
        <w:t>)</w:t>
      </w:r>
      <w:r w:rsidR="000534D4" w:rsidRPr="00857090">
        <w:t xml:space="preserve"> (</w:t>
      </w:r>
      <w:r w:rsidR="000534D4" w:rsidRPr="00857090">
        <w:rPr>
          <w:i/>
        </w:rPr>
        <w:t>vlak 1 vrae</w:t>
      </w:r>
      <w:r w:rsidR="000534D4" w:rsidRPr="00857090">
        <w:t>)</w:t>
      </w:r>
    </w:p>
    <w:p w:rsidR="00F16FDA" w:rsidRPr="00857090" w:rsidRDefault="000534D4" w:rsidP="00CD766A">
      <w:pPr>
        <w:pStyle w:val="ListParagraph"/>
        <w:numPr>
          <w:ilvl w:val="0"/>
          <w:numId w:val="25"/>
        </w:numPr>
        <w:spacing w:before="360"/>
        <w:ind w:left="1434" w:hanging="357"/>
        <w:contextualSpacing w:val="0"/>
      </w:pPr>
      <w:r w:rsidRPr="00857090">
        <w:t>rigting aan die ondersoek kan gee</w:t>
      </w:r>
      <w:r w:rsidR="0005099F" w:rsidRPr="00857090">
        <w:t xml:space="preserve"> (waarom, hoe, ens</w:t>
      </w:r>
      <w:r w:rsidR="00213E47" w:rsidRPr="00857090">
        <w:t>.</w:t>
      </w:r>
      <w:r w:rsidR="0005099F" w:rsidRPr="00857090">
        <w:t>)</w:t>
      </w:r>
      <w:r w:rsidRPr="00857090">
        <w:t xml:space="preserve"> (</w:t>
      </w:r>
      <w:r w:rsidRPr="00857090">
        <w:rPr>
          <w:i/>
        </w:rPr>
        <w:t>vlak 2 vrae</w:t>
      </w:r>
      <w:r w:rsidRPr="00857090">
        <w:t>)</w:t>
      </w:r>
    </w:p>
    <w:p w:rsidR="00F16FDA" w:rsidRPr="00857090" w:rsidRDefault="0005099F" w:rsidP="00CD766A">
      <w:pPr>
        <w:pStyle w:val="ListParagraph"/>
        <w:numPr>
          <w:ilvl w:val="0"/>
          <w:numId w:val="26"/>
        </w:numPr>
        <w:ind w:left="1434" w:hanging="357"/>
        <w:contextualSpacing w:val="0"/>
      </w:pPr>
      <w:r w:rsidRPr="00857090">
        <w:t xml:space="preserve">lei tot voorspellings of </w:t>
      </w:r>
      <w:r w:rsidR="00213E47" w:rsidRPr="00857090">
        <w:t xml:space="preserve">wat </w:t>
      </w:r>
      <w:r w:rsidRPr="00857090">
        <w:t>veranderinge voorstel (wat as, as, ens</w:t>
      </w:r>
      <w:r w:rsidR="00213E47" w:rsidRPr="00857090">
        <w:t>.</w:t>
      </w:r>
      <w:r w:rsidRPr="00857090">
        <w:t>)</w:t>
      </w:r>
      <w:r w:rsidR="000534D4" w:rsidRPr="00857090">
        <w:t xml:space="preserve"> (</w:t>
      </w:r>
      <w:r w:rsidR="000534D4" w:rsidRPr="00857090">
        <w:rPr>
          <w:i/>
        </w:rPr>
        <w:t>vlak 3 vrae</w:t>
      </w:r>
      <w:r w:rsidR="000534D4" w:rsidRPr="00857090">
        <w:t>)</w:t>
      </w:r>
    </w:p>
    <w:p w:rsidR="00F16FDA" w:rsidRPr="00857090" w:rsidRDefault="0005099F" w:rsidP="00CD766A">
      <w:pPr>
        <w:pStyle w:val="ListParagraph"/>
        <w:numPr>
          <w:ilvl w:val="0"/>
          <w:numId w:val="27"/>
        </w:numPr>
        <w:ind w:left="1434" w:hanging="357"/>
        <w:contextualSpacing w:val="0"/>
      </w:pPr>
      <w:r w:rsidRPr="00857090">
        <w:t>beoorde</w:t>
      </w:r>
      <w:r w:rsidR="000534D4" w:rsidRPr="00857090">
        <w:t>ling ondersteun</w:t>
      </w:r>
      <w:r w:rsidRPr="00857090">
        <w:t xml:space="preserve"> of help om te evalueer, kritiseer, te hersien of betekenis te vind (sou dit beter wees as, watter aanbeveling, wat sou die beste wees, ens</w:t>
      </w:r>
      <w:r w:rsidR="00213E47" w:rsidRPr="00857090">
        <w:t>.</w:t>
      </w:r>
      <w:r w:rsidRPr="00857090">
        <w:t>)</w:t>
      </w:r>
      <w:r w:rsidR="00CE54BA" w:rsidRPr="00857090">
        <w:t xml:space="preserve"> (</w:t>
      </w:r>
      <w:r w:rsidR="00CE54BA" w:rsidRPr="00857090">
        <w:rPr>
          <w:i/>
        </w:rPr>
        <w:t>vlak 4</w:t>
      </w:r>
      <w:r w:rsidR="00CE54BA" w:rsidRPr="00857090">
        <w:t>)</w:t>
      </w:r>
    </w:p>
    <w:p w:rsidR="005C7281" w:rsidRPr="00857090" w:rsidRDefault="00213E47" w:rsidP="005C7281">
      <w:pPr>
        <w:spacing w:after="200" w:line="252" w:lineRule="auto"/>
        <w:ind w:left="720"/>
        <w:rPr>
          <w:rFonts w:ascii="Cambria" w:hAnsi="Cambria"/>
          <w:sz w:val="22"/>
          <w:szCs w:val="22"/>
          <w:lang w:eastAsia="en-US" w:bidi="en-US"/>
        </w:rPr>
      </w:pPr>
      <w:r w:rsidRPr="00857090">
        <w:rPr>
          <w:rFonts w:ascii="Cambria" w:hAnsi="Cambria"/>
          <w:sz w:val="22"/>
          <w:szCs w:val="22"/>
          <w:lang w:eastAsia="en-US" w:bidi="en-US"/>
        </w:rPr>
        <w:t>J</w:t>
      </w:r>
      <w:r w:rsidR="005A46DB" w:rsidRPr="00857090">
        <w:rPr>
          <w:rFonts w:ascii="Cambria" w:hAnsi="Cambria"/>
          <w:sz w:val="22"/>
          <w:szCs w:val="22"/>
          <w:lang w:eastAsia="en-US" w:bidi="en-US"/>
        </w:rPr>
        <w:t xml:space="preserve">ou </w:t>
      </w:r>
      <w:r w:rsidR="000729B1">
        <w:rPr>
          <w:rFonts w:ascii="Cambria" w:hAnsi="Cambria"/>
          <w:sz w:val="22"/>
          <w:szCs w:val="22"/>
          <w:lang w:eastAsia="en-US" w:bidi="en-US"/>
        </w:rPr>
        <w:t xml:space="preserve">(minimum van) </w:t>
      </w:r>
      <w:r w:rsidR="000729B1" w:rsidRPr="0087345D">
        <w:rPr>
          <w:rFonts w:ascii="Cambria" w:hAnsi="Cambria"/>
          <w:b/>
          <w:i/>
          <w:sz w:val="22"/>
          <w:szCs w:val="22"/>
          <w:lang w:eastAsia="en-US" w:bidi="en-US"/>
        </w:rPr>
        <w:t>TIEN</w:t>
      </w:r>
      <w:r w:rsidR="000729B1">
        <w:rPr>
          <w:rFonts w:ascii="Cambria" w:hAnsi="Cambria"/>
          <w:sz w:val="22"/>
          <w:szCs w:val="22"/>
          <w:lang w:eastAsia="en-US" w:bidi="en-US"/>
        </w:rPr>
        <w:t xml:space="preserve"> </w:t>
      </w:r>
      <w:r w:rsidR="005A46DB" w:rsidRPr="00857090">
        <w:rPr>
          <w:rFonts w:ascii="Cambria" w:hAnsi="Cambria"/>
          <w:sz w:val="22"/>
          <w:szCs w:val="22"/>
          <w:lang w:eastAsia="en-US" w:bidi="en-US"/>
        </w:rPr>
        <w:t>vrae</w:t>
      </w:r>
      <w:r w:rsidR="000729B1">
        <w:rPr>
          <w:rFonts w:ascii="Cambria" w:hAnsi="Cambria"/>
          <w:sz w:val="22"/>
          <w:szCs w:val="22"/>
          <w:lang w:eastAsia="en-US" w:bidi="en-US"/>
        </w:rPr>
        <w:t xml:space="preserve"> </w:t>
      </w:r>
      <w:r w:rsidRPr="00857090">
        <w:rPr>
          <w:rFonts w:ascii="Cambria" w:hAnsi="Cambria"/>
          <w:sz w:val="22"/>
          <w:szCs w:val="22"/>
          <w:lang w:eastAsia="en-US" w:bidi="en-US"/>
        </w:rPr>
        <w:t>moet tesame</w:t>
      </w:r>
      <w:r w:rsidR="005A46DB" w:rsidRPr="00857090">
        <w:rPr>
          <w:rFonts w:ascii="Cambria" w:hAnsi="Cambria"/>
          <w:sz w:val="22"/>
          <w:szCs w:val="22"/>
          <w:lang w:eastAsia="en-US" w:bidi="en-US"/>
        </w:rPr>
        <w:t xml:space="preserve"> ten minste </w:t>
      </w:r>
      <w:r w:rsidR="0087345D">
        <w:rPr>
          <w:rFonts w:ascii="Cambria" w:hAnsi="Cambria"/>
          <w:b/>
          <w:i/>
          <w:sz w:val="22"/>
          <w:szCs w:val="22"/>
          <w:lang w:eastAsia="en-US" w:bidi="en-US"/>
        </w:rPr>
        <w:t xml:space="preserve">DRIE </w:t>
      </w:r>
      <w:r w:rsidR="0087345D">
        <w:rPr>
          <w:rFonts w:ascii="Cambria" w:hAnsi="Cambria"/>
          <w:sz w:val="22"/>
          <w:szCs w:val="22"/>
          <w:lang w:eastAsia="en-US" w:bidi="en-US"/>
        </w:rPr>
        <w:t xml:space="preserve">van die bogenoemde </w:t>
      </w:r>
      <w:r w:rsidR="0087345D" w:rsidRPr="0087345D">
        <w:rPr>
          <w:rFonts w:ascii="Cambria" w:hAnsi="Cambria"/>
          <w:b/>
          <w:i/>
          <w:sz w:val="22"/>
          <w:szCs w:val="22"/>
          <w:lang w:eastAsia="en-US" w:bidi="en-US"/>
        </w:rPr>
        <w:t>VIER</w:t>
      </w:r>
      <w:r w:rsidR="0087345D">
        <w:rPr>
          <w:rFonts w:ascii="Cambria" w:hAnsi="Cambria"/>
          <w:sz w:val="22"/>
          <w:szCs w:val="22"/>
          <w:lang w:eastAsia="en-US" w:bidi="en-US"/>
        </w:rPr>
        <w:t xml:space="preserve"> </w:t>
      </w:r>
      <w:r w:rsidR="005A46DB" w:rsidRPr="00857090">
        <w:rPr>
          <w:rFonts w:ascii="Cambria" w:hAnsi="Cambria"/>
          <w:sz w:val="22"/>
          <w:szCs w:val="22"/>
          <w:lang w:eastAsia="en-US" w:bidi="en-US"/>
        </w:rPr>
        <w:t>verskillende tipes/vlakke verteenwoordig.</w:t>
      </w:r>
    </w:p>
    <w:p w:rsidR="00A22571" w:rsidRPr="00857090" w:rsidRDefault="005A46DB" w:rsidP="00CD766A">
      <w:pPr>
        <w:numPr>
          <w:ilvl w:val="0"/>
          <w:numId w:val="21"/>
        </w:numPr>
        <w:spacing w:after="200" w:line="252" w:lineRule="auto"/>
        <w:rPr>
          <w:rFonts w:ascii="Cambria" w:hAnsi="Cambria"/>
          <w:sz w:val="22"/>
          <w:szCs w:val="22"/>
          <w:lang w:eastAsia="en-US" w:bidi="en-US"/>
        </w:rPr>
      </w:pPr>
      <w:r w:rsidRPr="00857090">
        <w:rPr>
          <w:rFonts w:ascii="Cambria" w:eastAsia="Cambria" w:hAnsi="Cambria" w:cs="Cambria"/>
          <w:sz w:val="22"/>
          <w:szCs w:val="22"/>
        </w:rPr>
        <w:t xml:space="preserve">Vergelyk jou finale lys opskrifte en vrae met die taakbeskrywing en die </w:t>
      </w:r>
      <w:r w:rsidR="007C04EB" w:rsidRPr="00857090">
        <w:rPr>
          <w:rFonts w:ascii="Cambria" w:eastAsia="Cambria" w:hAnsi="Cambria" w:cs="Cambria"/>
          <w:sz w:val="22"/>
          <w:szCs w:val="22"/>
        </w:rPr>
        <w:t>fokus</w:t>
      </w:r>
      <w:r w:rsidRPr="00857090">
        <w:rPr>
          <w:rFonts w:ascii="Cambria" w:eastAsia="Cambria" w:hAnsi="Cambria" w:cs="Cambria"/>
          <w:sz w:val="22"/>
          <w:szCs w:val="22"/>
        </w:rPr>
        <w:t>vraag wat beantwoord moet word om seker te maak dat jy op die probleem en die taak</w:t>
      </w:r>
      <w:r w:rsidR="00213E47" w:rsidRPr="00857090">
        <w:rPr>
          <w:rFonts w:ascii="Cambria" w:eastAsia="Cambria" w:hAnsi="Cambria" w:cs="Cambria"/>
          <w:sz w:val="22"/>
          <w:szCs w:val="22"/>
        </w:rPr>
        <w:t xml:space="preserve"> </w:t>
      </w:r>
      <w:r w:rsidRPr="00857090">
        <w:rPr>
          <w:rFonts w:ascii="Cambria" w:eastAsia="Cambria" w:hAnsi="Cambria" w:cs="Cambria"/>
          <w:sz w:val="22"/>
          <w:szCs w:val="22"/>
        </w:rPr>
        <w:t>gefokus bly.</w:t>
      </w:r>
    </w:p>
    <w:p w:rsidR="00F16FDA" w:rsidRPr="00857090" w:rsidRDefault="007C04EB" w:rsidP="00CD766A">
      <w:pPr>
        <w:numPr>
          <w:ilvl w:val="0"/>
          <w:numId w:val="21"/>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Hersien of verander die vrae </w:t>
      </w:r>
      <w:r w:rsidR="00213E47" w:rsidRPr="00857090">
        <w:rPr>
          <w:rFonts w:ascii="Cambria" w:hAnsi="Cambria"/>
          <w:sz w:val="22"/>
          <w:szCs w:val="22"/>
          <w:lang w:eastAsia="en-US" w:bidi="en-US"/>
        </w:rPr>
        <w:t>indien</w:t>
      </w:r>
      <w:r w:rsidRPr="00857090">
        <w:rPr>
          <w:rFonts w:ascii="Cambria" w:hAnsi="Cambria"/>
          <w:sz w:val="22"/>
          <w:szCs w:val="22"/>
          <w:lang w:eastAsia="en-US" w:bidi="en-US"/>
        </w:rPr>
        <w:t xml:space="preserve"> nodig en f</w:t>
      </w:r>
      <w:r w:rsidR="005A46DB" w:rsidRPr="00857090">
        <w:rPr>
          <w:rFonts w:ascii="Cambria" w:hAnsi="Cambria"/>
          <w:sz w:val="22"/>
          <w:szCs w:val="22"/>
          <w:lang w:eastAsia="en-US" w:bidi="en-US"/>
        </w:rPr>
        <w:t>inaliseer</w:t>
      </w:r>
      <w:r w:rsidR="00213E47" w:rsidRPr="00857090">
        <w:rPr>
          <w:rFonts w:ascii="Cambria" w:hAnsi="Cambria"/>
          <w:sz w:val="22"/>
          <w:szCs w:val="22"/>
          <w:lang w:eastAsia="en-US" w:bidi="en-US"/>
        </w:rPr>
        <w:t xml:space="preserve"> </w:t>
      </w:r>
      <w:r w:rsidRPr="00857090">
        <w:rPr>
          <w:rFonts w:ascii="Cambria" w:hAnsi="Cambria"/>
          <w:b/>
          <w:i/>
          <w:sz w:val="22"/>
          <w:szCs w:val="22"/>
          <w:lang w:eastAsia="en-US" w:bidi="en-US"/>
        </w:rPr>
        <w:t>jou</w:t>
      </w:r>
      <w:r w:rsidR="00CE54BA" w:rsidRPr="00857090">
        <w:rPr>
          <w:rFonts w:ascii="Cambria" w:hAnsi="Cambria"/>
          <w:b/>
          <w:i/>
          <w:sz w:val="22"/>
          <w:szCs w:val="22"/>
          <w:lang w:eastAsia="en-US" w:bidi="en-US"/>
        </w:rPr>
        <w:t xml:space="preserve"> </w:t>
      </w:r>
      <w:r w:rsidRPr="00857090">
        <w:rPr>
          <w:rFonts w:ascii="Cambria" w:hAnsi="Cambria"/>
          <w:sz w:val="22"/>
          <w:szCs w:val="22"/>
          <w:lang w:eastAsia="en-US" w:bidi="en-US"/>
        </w:rPr>
        <w:t xml:space="preserve">lys van </w:t>
      </w:r>
      <w:r w:rsidR="005A46DB" w:rsidRPr="00857090">
        <w:rPr>
          <w:rFonts w:ascii="Cambria" w:hAnsi="Cambria"/>
          <w:sz w:val="22"/>
          <w:szCs w:val="22"/>
          <w:lang w:eastAsia="en-US" w:bidi="en-US"/>
        </w:rPr>
        <w:t xml:space="preserve">opskrifte (ten minste </w:t>
      </w:r>
      <w:r w:rsidR="0087345D">
        <w:rPr>
          <w:rFonts w:ascii="Cambria" w:hAnsi="Cambria"/>
          <w:b/>
          <w:i/>
          <w:sz w:val="22"/>
          <w:szCs w:val="22"/>
          <w:lang w:eastAsia="en-US" w:bidi="en-US"/>
        </w:rPr>
        <w:t>VIER</w:t>
      </w:r>
      <w:r w:rsidR="005A46DB" w:rsidRPr="00857090">
        <w:rPr>
          <w:rFonts w:ascii="Cambria" w:hAnsi="Cambria"/>
          <w:sz w:val="22"/>
          <w:szCs w:val="22"/>
          <w:lang w:eastAsia="en-US" w:bidi="en-US"/>
        </w:rPr>
        <w:t xml:space="preserve">) en </w:t>
      </w:r>
      <w:r w:rsidR="00213E47" w:rsidRPr="00857090">
        <w:rPr>
          <w:rFonts w:ascii="Cambria" w:hAnsi="Cambria"/>
          <w:b/>
          <w:i/>
          <w:sz w:val="22"/>
          <w:szCs w:val="22"/>
          <w:lang w:eastAsia="en-US" w:bidi="en-US"/>
        </w:rPr>
        <w:t>jou</w:t>
      </w:r>
      <w:r w:rsidR="005A46DB" w:rsidRPr="00857090">
        <w:rPr>
          <w:rFonts w:ascii="Cambria" w:hAnsi="Cambria"/>
          <w:sz w:val="22"/>
          <w:szCs w:val="22"/>
          <w:lang w:eastAsia="en-US" w:bidi="en-US"/>
        </w:rPr>
        <w:t xml:space="preserve"> vrae (ten minste </w:t>
      </w:r>
      <w:r w:rsidR="0087345D">
        <w:rPr>
          <w:rFonts w:ascii="Cambria" w:hAnsi="Cambria"/>
          <w:b/>
          <w:i/>
          <w:sz w:val="22"/>
          <w:szCs w:val="22"/>
          <w:lang w:eastAsia="en-US" w:bidi="en-US"/>
        </w:rPr>
        <w:t>10</w:t>
      </w:r>
      <w:r w:rsidR="005A46DB" w:rsidRPr="00857090">
        <w:rPr>
          <w:rFonts w:ascii="Cambria" w:hAnsi="Cambria"/>
          <w:sz w:val="22"/>
          <w:szCs w:val="22"/>
          <w:lang w:eastAsia="en-US" w:bidi="en-US"/>
        </w:rPr>
        <w:t>) wat</w:t>
      </w:r>
      <w:r w:rsidR="005A46DB" w:rsidRPr="00857090">
        <w:rPr>
          <w:rFonts w:ascii="Cambria" w:hAnsi="Cambria"/>
          <w:b/>
          <w:i/>
          <w:sz w:val="22"/>
          <w:szCs w:val="22"/>
          <w:lang w:eastAsia="en-US" w:bidi="en-US"/>
        </w:rPr>
        <w:t xml:space="preserve"> jy </w:t>
      </w:r>
      <w:r w:rsidR="005A46DB" w:rsidRPr="00857090">
        <w:rPr>
          <w:rFonts w:ascii="Cambria" w:hAnsi="Cambria"/>
          <w:sz w:val="22"/>
          <w:szCs w:val="22"/>
          <w:lang w:eastAsia="en-US" w:bidi="en-US"/>
        </w:rPr>
        <w:t xml:space="preserve">gaan gebruik om die </w:t>
      </w:r>
      <w:r w:rsidR="00CE54BA" w:rsidRPr="00857090">
        <w:rPr>
          <w:rFonts w:ascii="Cambria" w:hAnsi="Cambria"/>
          <w:sz w:val="22"/>
          <w:szCs w:val="22"/>
          <w:lang w:eastAsia="en-US" w:bidi="en-US"/>
        </w:rPr>
        <w:t>ondersoek</w:t>
      </w:r>
      <w:r w:rsidR="005A46DB" w:rsidRPr="00857090">
        <w:rPr>
          <w:rFonts w:ascii="Cambria" w:hAnsi="Cambria"/>
          <w:sz w:val="22"/>
          <w:szCs w:val="22"/>
          <w:lang w:eastAsia="en-US" w:bidi="en-US"/>
        </w:rPr>
        <w:t xml:space="preserve"> te voltooi.</w:t>
      </w:r>
    </w:p>
    <w:p w:rsidR="00F16FDA" w:rsidRPr="00857090" w:rsidRDefault="00FB1BA6"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 xml:space="preserve">Versamel inligting en data </w:t>
      </w:r>
    </w:p>
    <w:p w:rsidR="009F4B48" w:rsidRPr="00857090" w:rsidRDefault="00CD33DC" w:rsidP="00851869">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w:t>
      </w:r>
      <w:r w:rsidR="00FB1BA6" w:rsidRPr="00857090">
        <w:rPr>
          <w:rFonts w:ascii="Cambria" w:hAnsi="Cambria"/>
          <w:sz w:val="22"/>
          <w:szCs w:val="22"/>
          <w:lang w:eastAsia="en-US" w:bidi="en-US"/>
        </w:rPr>
        <w:t>die probleem op te los, moet jy mo</w:t>
      </w:r>
      <w:r w:rsidRPr="00857090">
        <w:rPr>
          <w:rFonts w:ascii="Cambria" w:hAnsi="Cambria"/>
          <w:sz w:val="22"/>
          <w:szCs w:val="22"/>
          <w:lang w:eastAsia="en-US" w:bidi="en-US"/>
        </w:rPr>
        <w:t>ontlike bronne van inligting identifiseer en</w:t>
      </w:r>
      <w:r w:rsidR="0042382A" w:rsidRPr="00857090">
        <w:rPr>
          <w:rFonts w:ascii="Cambria" w:hAnsi="Cambria"/>
          <w:sz w:val="22"/>
          <w:szCs w:val="22"/>
          <w:lang w:eastAsia="en-US" w:bidi="en-US"/>
        </w:rPr>
        <w:t xml:space="preserve"> </w:t>
      </w:r>
      <w:r w:rsidR="00FB1BA6" w:rsidRPr="00857090">
        <w:rPr>
          <w:rFonts w:ascii="Cambria" w:hAnsi="Cambria"/>
          <w:i/>
          <w:sz w:val="22"/>
          <w:szCs w:val="22"/>
          <w:lang w:eastAsia="en-US" w:bidi="en-US"/>
        </w:rPr>
        <w:t>kwaliteit</w:t>
      </w:r>
      <w:r w:rsidR="00FB1BA6" w:rsidRPr="00857090">
        <w:rPr>
          <w:rFonts w:ascii="Cambria" w:hAnsi="Cambria"/>
          <w:sz w:val="22"/>
          <w:szCs w:val="22"/>
          <w:lang w:eastAsia="en-US" w:bidi="en-US"/>
        </w:rPr>
        <w:t xml:space="preserve"> </w:t>
      </w:r>
      <w:r w:rsidRPr="00857090">
        <w:rPr>
          <w:rFonts w:ascii="Cambria" w:hAnsi="Cambria"/>
          <w:sz w:val="22"/>
          <w:szCs w:val="22"/>
          <w:lang w:eastAsia="en-US" w:bidi="en-US"/>
        </w:rPr>
        <w:t>inligting</w:t>
      </w:r>
      <w:r w:rsidR="00FB1BA6" w:rsidRPr="00857090">
        <w:rPr>
          <w:rFonts w:ascii="Cambria" w:hAnsi="Cambria"/>
          <w:sz w:val="22"/>
          <w:szCs w:val="22"/>
          <w:lang w:eastAsia="en-US" w:bidi="en-US"/>
        </w:rPr>
        <w:t xml:space="preserve"> </w:t>
      </w:r>
      <w:r w:rsidR="00920EE8" w:rsidRPr="00857090">
        <w:rPr>
          <w:rFonts w:ascii="Cambria" w:hAnsi="Cambria"/>
          <w:sz w:val="22"/>
          <w:szCs w:val="22"/>
          <w:lang w:eastAsia="en-US" w:bidi="en-US"/>
        </w:rPr>
        <w:t>in</w:t>
      </w:r>
      <w:r w:rsidR="00FB1BA6" w:rsidRPr="00857090">
        <w:rPr>
          <w:rFonts w:ascii="Cambria" w:hAnsi="Cambria"/>
          <w:sz w:val="22"/>
          <w:szCs w:val="22"/>
          <w:lang w:eastAsia="en-US" w:bidi="en-US"/>
        </w:rPr>
        <w:t>samel.</w:t>
      </w:r>
    </w:p>
    <w:p w:rsidR="00343451" w:rsidRPr="0087345D" w:rsidRDefault="00CD33DC" w:rsidP="0087345D">
      <w:pPr>
        <w:numPr>
          <w:ilvl w:val="0"/>
          <w:numId w:val="21"/>
        </w:numPr>
        <w:spacing w:after="200" w:line="252" w:lineRule="auto"/>
        <w:rPr>
          <w:rFonts w:ascii="Cambria" w:hAnsi="Cambria"/>
          <w:sz w:val="22"/>
          <w:szCs w:val="22"/>
          <w:lang w:eastAsia="en-US" w:bidi="en-US"/>
        </w:rPr>
      </w:pPr>
      <w:r w:rsidRPr="0087345D">
        <w:rPr>
          <w:rFonts w:ascii="Cambria" w:hAnsi="Cambria"/>
          <w:sz w:val="22"/>
          <w:szCs w:val="22"/>
          <w:lang w:eastAsia="en-US" w:bidi="en-US"/>
        </w:rPr>
        <w:t>Gebruik ten minste</w:t>
      </w:r>
      <w:r w:rsidR="0042382A" w:rsidRPr="0087345D">
        <w:rPr>
          <w:rFonts w:ascii="Cambria" w:hAnsi="Cambria"/>
          <w:sz w:val="22"/>
          <w:szCs w:val="22"/>
          <w:lang w:eastAsia="en-US" w:bidi="en-US"/>
        </w:rPr>
        <w:t xml:space="preserve"> </w:t>
      </w:r>
      <w:r w:rsidR="0087345D" w:rsidRPr="0087345D">
        <w:rPr>
          <w:rFonts w:ascii="Cambria" w:hAnsi="Cambria"/>
          <w:b/>
          <w:i/>
          <w:sz w:val="22"/>
          <w:szCs w:val="22"/>
          <w:lang w:eastAsia="en-US" w:bidi="en-US"/>
        </w:rPr>
        <w:t>DRIE</w:t>
      </w:r>
      <w:r w:rsidR="0042382A" w:rsidRPr="0087345D">
        <w:rPr>
          <w:rFonts w:ascii="Cambria" w:hAnsi="Cambria"/>
          <w:sz w:val="22"/>
          <w:szCs w:val="22"/>
          <w:lang w:eastAsia="en-US" w:bidi="en-US"/>
        </w:rPr>
        <w:t xml:space="preserve"> </w:t>
      </w:r>
      <w:r w:rsidRPr="0087345D">
        <w:rPr>
          <w:rFonts w:ascii="Cambria" w:hAnsi="Cambria"/>
          <w:sz w:val="22"/>
          <w:szCs w:val="22"/>
          <w:lang w:eastAsia="en-US" w:bidi="en-US"/>
        </w:rPr>
        <w:t>opskrifte</w:t>
      </w:r>
      <w:r w:rsidR="00920EE8" w:rsidRPr="0087345D">
        <w:rPr>
          <w:rFonts w:ascii="Cambria" w:hAnsi="Cambria"/>
          <w:sz w:val="22"/>
          <w:szCs w:val="22"/>
          <w:lang w:eastAsia="en-US" w:bidi="en-US"/>
        </w:rPr>
        <w:t xml:space="preserve"> (verwys na nommer </w:t>
      </w:r>
      <w:r w:rsidR="0087345D" w:rsidRPr="0087345D">
        <w:rPr>
          <w:rFonts w:ascii="Cambria" w:hAnsi="Cambria"/>
          <w:sz w:val="22"/>
          <w:szCs w:val="22"/>
          <w:lang w:eastAsia="en-US" w:bidi="en-US"/>
        </w:rPr>
        <w:t>4 op vorige bladsy</w:t>
      </w:r>
      <w:r w:rsidR="00920EE8" w:rsidRPr="0087345D">
        <w:rPr>
          <w:rFonts w:ascii="Cambria" w:hAnsi="Cambria"/>
          <w:sz w:val="22"/>
          <w:szCs w:val="22"/>
          <w:lang w:eastAsia="en-US" w:bidi="en-US"/>
        </w:rPr>
        <w:t>)</w:t>
      </w:r>
      <w:r w:rsidRPr="0087345D">
        <w:rPr>
          <w:rFonts w:ascii="Cambria" w:hAnsi="Cambria"/>
          <w:sz w:val="22"/>
          <w:szCs w:val="22"/>
          <w:lang w:eastAsia="en-US" w:bidi="en-US"/>
        </w:rPr>
        <w:t xml:space="preserve"> </w:t>
      </w:r>
      <w:r w:rsidR="0087345D">
        <w:rPr>
          <w:rFonts w:ascii="Cambria" w:hAnsi="Cambria"/>
          <w:sz w:val="22"/>
          <w:szCs w:val="22"/>
          <w:lang w:eastAsia="en-US" w:bidi="en-US"/>
        </w:rPr>
        <w:t xml:space="preserve">en </w:t>
      </w:r>
      <w:r w:rsidR="0087345D" w:rsidRPr="0087345D">
        <w:rPr>
          <w:rFonts w:ascii="Cambria" w:hAnsi="Cambria"/>
          <w:sz w:val="22"/>
          <w:szCs w:val="22"/>
          <w:lang w:eastAsia="en-US" w:bidi="en-US"/>
        </w:rPr>
        <w:t>v</w:t>
      </w:r>
      <w:r w:rsidR="00343451" w:rsidRPr="0087345D">
        <w:rPr>
          <w:rFonts w:ascii="Cambria" w:hAnsi="Cambria"/>
          <w:sz w:val="22"/>
          <w:szCs w:val="22"/>
          <w:lang w:eastAsia="en-US" w:bidi="en-US"/>
        </w:rPr>
        <w:t xml:space="preserve">oltooi 'n </w:t>
      </w:r>
      <w:r w:rsidR="0087345D">
        <w:rPr>
          <w:rFonts w:ascii="Cambria" w:hAnsi="Cambria"/>
          <w:sz w:val="22"/>
          <w:szCs w:val="22"/>
          <w:lang w:eastAsia="en-US" w:bidi="en-US"/>
        </w:rPr>
        <w:t>vraag</w:t>
      </w:r>
      <w:r w:rsidR="0087345D" w:rsidRPr="0087345D">
        <w:rPr>
          <w:rFonts w:ascii="Cambria" w:hAnsi="Cambria"/>
          <w:sz w:val="22"/>
          <w:szCs w:val="22"/>
          <w:lang w:eastAsia="en-US" w:bidi="en-US"/>
        </w:rPr>
        <w:t>-en-bron-tabel</w:t>
      </w:r>
      <w:r w:rsidR="00343451" w:rsidRPr="0087345D">
        <w:rPr>
          <w:rFonts w:ascii="Cambria" w:hAnsi="Cambria"/>
          <w:sz w:val="22"/>
          <w:szCs w:val="22"/>
          <w:lang w:eastAsia="en-US" w:bidi="en-US"/>
        </w:rPr>
        <w:t>, soos die een hieronder, vir elke opskrif.</w:t>
      </w:r>
    </w:p>
    <w:p w:rsidR="00343451" w:rsidRDefault="00343451" w:rsidP="00CD766A">
      <w:pPr>
        <w:pStyle w:val="ListParagraph"/>
        <w:numPr>
          <w:ilvl w:val="0"/>
          <w:numId w:val="7"/>
        </w:numPr>
        <w:spacing w:after="0"/>
      </w:pPr>
      <w:r w:rsidRPr="00857090">
        <w:t xml:space="preserve">Begin </w:t>
      </w:r>
      <w:r w:rsidRPr="00857090">
        <w:rPr>
          <w:i/>
        </w:rPr>
        <w:t>elke</w:t>
      </w:r>
      <w:r w:rsidRPr="00857090">
        <w:t xml:space="preserve"> opskrif</w:t>
      </w:r>
      <w:r w:rsidR="00BB16F9">
        <w:t xml:space="preserve"> (tabel)</w:t>
      </w:r>
      <w:r w:rsidRPr="00857090">
        <w:t xml:space="preserve"> op 'n nuwe bladsy van jou woordverwerkingsdokument.</w:t>
      </w:r>
    </w:p>
    <w:p w:rsidR="00BB16F9" w:rsidRPr="00857090" w:rsidRDefault="00BB16F9" w:rsidP="00CD766A">
      <w:pPr>
        <w:pStyle w:val="ListParagraph"/>
        <w:numPr>
          <w:ilvl w:val="0"/>
          <w:numId w:val="7"/>
        </w:numPr>
        <w:spacing w:after="0"/>
      </w:pPr>
      <w:r>
        <w:t>Gebruik die tabel in Figuur 2</w:t>
      </w:r>
    </w:p>
    <w:p w:rsidR="00BB16F9" w:rsidRDefault="00BB16F9" w:rsidP="00BB16F9">
      <w:pPr>
        <w:ind w:left="714"/>
      </w:pPr>
    </w:p>
    <w:p w:rsidR="00BB16F9" w:rsidRDefault="00BB16F9" w:rsidP="00BB16F9">
      <w:pPr>
        <w:ind w:left="714"/>
      </w:pPr>
      <w:r w:rsidRPr="00857090">
        <w:rPr>
          <w:noProof/>
          <w:lang w:eastAsia="en-US"/>
        </w:rPr>
        <w:drawing>
          <wp:inline distT="0" distB="0" distL="0" distR="0" wp14:anchorId="639429CD" wp14:editId="46148F5D">
            <wp:extent cx="4620311" cy="1785668"/>
            <wp:effectExtent l="0" t="0" r="8890" b="50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632043" cy="1790202"/>
                    </a:xfrm>
                    <a:prstGeom prst="rect">
                      <a:avLst/>
                    </a:prstGeom>
                    <a:noFill/>
                    <a:ln w="9525">
                      <a:noFill/>
                      <a:miter lim="800000"/>
                      <a:headEnd/>
                      <a:tailEnd/>
                    </a:ln>
                  </pic:spPr>
                </pic:pic>
              </a:graphicData>
            </a:graphic>
          </wp:inline>
        </w:drawing>
      </w:r>
    </w:p>
    <w:p w:rsidR="00BB16F9" w:rsidRPr="00857090" w:rsidRDefault="00BB16F9" w:rsidP="00BB16F9">
      <w:pPr>
        <w:pStyle w:val="Caption"/>
        <w:jc w:val="center"/>
        <w:rPr>
          <w:rFonts w:ascii="Cambria" w:hAnsi="Cambria"/>
          <w:caps/>
          <w:color w:val="auto"/>
          <w:spacing w:val="10"/>
          <w:lang w:eastAsia="en-US" w:bidi="en-US"/>
        </w:rPr>
      </w:pPr>
      <w:r w:rsidRPr="00857090">
        <w:rPr>
          <w:color w:val="auto"/>
        </w:rPr>
        <w:t>Figuur</w:t>
      </w:r>
      <w:r w:rsidRPr="00857090">
        <w:rPr>
          <w:color w:val="auto"/>
        </w:rPr>
        <w:fldChar w:fldCharType="begin"/>
      </w:r>
      <w:r w:rsidRPr="00857090">
        <w:rPr>
          <w:color w:val="auto"/>
        </w:rPr>
        <w:instrText xml:space="preserve"> SEQ Figure \* ARABIC </w:instrText>
      </w:r>
      <w:r w:rsidRPr="00857090">
        <w:rPr>
          <w:color w:val="auto"/>
        </w:rPr>
        <w:fldChar w:fldCharType="separate"/>
      </w:r>
      <w:r>
        <w:rPr>
          <w:noProof/>
          <w:color w:val="auto"/>
        </w:rPr>
        <w:t>2</w:t>
      </w:r>
      <w:r w:rsidRPr="00857090">
        <w:rPr>
          <w:color w:val="auto"/>
        </w:rPr>
        <w:fldChar w:fldCharType="end"/>
      </w:r>
      <w:r w:rsidR="000B79B7">
        <w:rPr>
          <w:color w:val="auto"/>
        </w:rPr>
        <w:t>: Voorbeeld van v</w:t>
      </w:r>
      <w:r w:rsidRPr="00857090">
        <w:rPr>
          <w:color w:val="auto"/>
        </w:rPr>
        <w:t>raag-en-bron-tabel</w:t>
      </w:r>
    </w:p>
    <w:p w:rsidR="00BB16F9" w:rsidRDefault="00BB16F9" w:rsidP="00CD766A">
      <w:pPr>
        <w:pStyle w:val="ListParagraph"/>
        <w:numPr>
          <w:ilvl w:val="0"/>
          <w:numId w:val="7"/>
        </w:numPr>
      </w:pPr>
      <w:r>
        <w:t>Vir elke vraag wat onder die spesifieke opskrif val, moet jy:</w:t>
      </w:r>
    </w:p>
    <w:p w:rsidR="00343451" w:rsidRPr="00857090" w:rsidRDefault="00BB16F9" w:rsidP="00BB16F9">
      <w:pPr>
        <w:pStyle w:val="ListParagraph"/>
        <w:numPr>
          <w:ilvl w:val="1"/>
          <w:numId w:val="7"/>
        </w:numPr>
      </w:pPr>
      <w:r>
        <w:t xml:space="preserve">Die </w:t>
      </w:r>
      <w:r w:rsidR="00343451" w:rsidRPr="00857090">
        <w:t xml:space="preserve">soort of vlak van denke </w:t>
      </w:r>
      <w:r>
        <w:t xml:space="preserve">aandui (bv. </w:t>
      </w:r>
      <w:r w:rsidRPr="00402E08">
        <w:rPr>
          <w:lang w:val="en-ZA"/>
        </w:rPr>
        <w:sym w:font="Wingdings" w:char="F081"/>
      </w:r>
      <w:r w:rsidRPr="00402E08">
        <w:rPr>
          <w:lang w:val="en-ZA"/>
        </w:rPr>
        <w:t xml:space="preserve">, </w:t>
      </w:r>
      <w:r w:rsidRPr="00402E08">
        <w:rPr>
          <w:lang w:val="en-ZA"/>
        </w:rPr>
        <w:sym w:font="Wingdings" w:char="F082"/>
      </w:r>
      <w:r w:rsidRPr="00402E08">
        <w:rPr>
          <w:lang w:val="en-ZA"/>
        </w:rPr>
        <w:t xml:space="preserve">, </w:t>
      </w:r>
      <w:r w:rsidRPr="00402E08">
        <w:rPr>
          <w:lang w:val="en-ZA"/>
        </w:rPr>
        <w:sym w:font="Wingdings" w:char="F083"/>
      </w:r>
      <w:r w:rsidRPr="00402E08">
        <w:rPr>
          <w:lang w:val="en-ZA"/>
        </w:rPr>
        <w:t xml:space="preserve"> o</w:t>
      </w:r>
      <w:r>
        <w:rPr>
          <w:lang w:val="en-ZA"/>
        </w:rPr>
        <w:t>f</w:t>
      </w:r>
      <w:r w:rsidRPr="00402E08">
        <w:rPr>
          <w:lang w:val="en-ZA"/>
        </w:rPr>
        <w:t xml:space="preserve"> </w:t>
      </w:r>
      <w:r w:rsidRPr="00402E08">
        <w:rPr>
          <w:lang w:val="en-ZA"/>
        </w:rPr>
        <w:sym w:font="Wingdings" w:char="F084"/>
      </w:r>
      <w:r w:rsidRPr="00402E08">
        <w:rPr>
          <w:lang w:val="en-ZA"/>
        </w:rPr>
        <w:t xml:space="preserve"> </w:t>
      </w:r>
      <w:r>
        <w:rPr>
          <w:lang w:val="en-ZA"/>
        </w:rPr>
        <w:t>soos in nommer 6 op die vorige bladsy bespreek is)</w:t>
      </w:r>
      <w:r w:rsidR="00343451" w:rsidRPr="00857090">
        <w:t xml:space="preserve"> aan </w:t>
      </w:r>
      <w:r w:rsidR="0042382A" w:rsidRPr="00857090">
        <w:t>sodat jy kan</w:t>
      </w:r>
      <w:r w:rsidR="00343451" w:rsidRPr="00857090">
        <w:t xml:space="preserve"> wys dat jy oor die </w:t>
      </w:r>
      <w:r w:rsidR="00343451" w:rsidRPr="00857090">
        <w:rPr>
          <w:i/>
        </w:rPr>
        <w:t>kwaliteit</w:t>
      </w:r>
      <w:r w:rsidR="00343451" w:rsidRPr="00857090">
        <w:t xml:space="preserve"> van jou vrae</w:t>
      </w:r>
      <w:r w:rsidR="0042382A" w:rsidRPr="00857090">
        <w:t xml:space="preserve"> gedink het</w:t>
      </w:r>
      <w:r w:rsidR="00343451" w:rsidRPr="00857090">
        <w:t>.</w:t>
      </w:r>
    </w:p>
    <w:p w:rsidR="00343451" w:rsidRPr="00857090" w:rsidRDefault="00343451" w:rsidP="00BB16F9">
      <w:pPr>
        <w:pStyle w:val="ListParagraph"/>
        <w:numPr>
          <w:ilvl w:val="1"/>
          <w:numId w:val="7"/>
        </w:numPr>
        <w:spacing w:after="0"/>
      </w:pPr>
      <w:r w:rsidRPr="00857090">
        <w:t xml:space="preserve">Vir elke vraag, skryf 'n moontlike bron waar jy </w:t>
      </w:r>
      <w:r w:rsidR="00920EE8" w:rsidRPr="00857090">
        <w:t xml:space="preserve">moontlik </w:t>
      </w:r>
      <w:r w:rsidRPr="00857090">
        <w:t xml:space="preserve">inligting </w:t>
      </w:r>
      <w:r w:rsidR="0042382A" w:rsidRPr="00857090">
        <w:t>daarvoor</w:t>
      </w:r>
      <w:r w:rsidRPr="00857090">
        <w:t xml:space="preserve"> sal vind</w:t>
      </w:r>
      <w:r w:rsidR="0042382A" w:rsidRPr="00857090">
        <w:t>, neer</w:t>
      </w:r>
      <w:r w:rsidR="006B68F1" w:rsidRPr="00857090">
        <w:t xml:space="preserve"> (jy hoef nie enige besonderhede oor die bron op hierdie stadium</w:t>
      </w:r>
      <w:r w:rsidR="0042382A" w:rsidRPr="00857090">
        <w:t xml:space="preserve"> </w:t>
      </w:r>
      <w:r w:rsidR="006B68F1" w:rsidRPr="00857090">
        <w:t>te gee nie)</w:t>
      </w:r>
      <w:r w:rsidRPr="00857090">
        <w:t>.</w:t>
      </w:r>
    </w:p>
    <w:p w:rsidR="00BB16F9" w:rsidRDefault="00BB16F9" w:rsidP="00CD766A">
      <w:pPr>
        <w:numPr>
          <w:ilvl w:val="0"/>
          <w:numId w:val="7"/>
        </w:numPr>
        <w:spacing w:after="200" w:line="252" w:lineRule="auto"/>
        <w:contextualSpacing/>
        <w:rPr>
          <w:rFonts w:ascii="Cambria" w:hAnsi="Cambria"/>
          <w:sz w:val="22"/>
          <w:szCs w:val="22"/>
          <w:lang w:eastAsia="en-US" w:bidi="en-US"/>
        </w:rPr>
      </w:pPr>
      <w:r>
        <w:rPr>
          <w:rFonts w:ascii="Cambria" w:hAnsi="Cambria"/>
          <w:sz w:val="22"/>
          <w:szCs w:val="22"/>
          <w:lang w:eastAsia="en-US" w:bidi="en-US"/>
        </w:rPr>
        <w:lastRenderedPageBreak/>
        <w:t xml:space="preserve">Jy moet ten minste </w:t>
      </w:r>
      <w:r w:rsidRPr="00BB16F9">
        <w:rPr>
          <w:rFonts w:ascii="Cambria" w:hAnsi="Cambria"/>
          <w:b/>
          <w:i/>
          <w:sz w:val="22"/>
          <w:szCs w:val="22"/>
          <w:lang w:eastAsia="en-US" w:bidi="en-US"/>
        </w:rPr>
        <w:t>TIEN</w:t>
      </w:r>
      <w:r>
        <w:rPr>
          <w:rFonts w:ascii="Cambria" w:hAnsi="Cambria"/>
          <w:sz w:val="22"/>
          <w:szCs w:val="22"/>
          <w:lang w:eastAsia="en-US" w:bidi="en-US"/>
        </w:rPr>
        <w:t xml:space="preserve"> navorsingsvrae in totaal hê, m.a.w. vrae wat jou ondersoek sal help.</w:t>
      </w:r>
    </w:p>
    <w:p w:rsidR="00BB16F9" w:rsidRPr="00857090" w:rsidRDefault="000B79B7" w:rsidP="00BB16F9">
      <w:pPr>
        <w:pStyle w:val="Heading3"/>
        <w:keepNext w:val="0"/>
        <w:pBdr>
          <w:top w:val="dotted" w:sz="4" w:space="1" w:color="622423"/>
          <w:bottom w:val="dotted" w:sz="4" w:space="1" w:color="622423"/>
        </w:pBdr>
        <w:spacing w:before="300" w:after="200" w:line="252" w:lineRule="auto"/>
        <w:jc w:val="center"/>
        <w:rPr>
          <w:rFonts w:ascii="Cambria" w:hAnsi="Cambria" w:cs="Times New Roman"/>
          <w:bCs w:val="0"/>
          <w:sz w:val="24"/>
          <w:szCs w:val="24"/>
          <w:lang w:eastAsia="en-US" w:bidi="en-US"/>
        </w:rPr>
      </w:pPr>
      <w:r>
        <w:rPr>
          <w:rFonts w:ascii="Cambria" w:hAnsi="Cambria" w:cs="Times New Roman"/>
          <w:bCs w:val="0"/>
          <w:sz w:val="24"/>
          <w:szCs w:val="24"/>
          <w:lang w:eastAsia="en-US" w:bidi="en-US"/>
        </w:rPr>
        <w:t>Identifiseer</w:t>
      </w:r>
      <w:r w:rsidR="00BB16F9">
        <w:rPr>
          <w:rFonts w:ascii="Cambria" w:hAnsi="Cambria" w:cs="Times New Roman"/>
          <w:bCs w:val="0"/>
          <w:sz w:val="24"/>
          <w:szCs w:val="24"/>
          <w:lang w:eastAsia="en-US" w:bidi="en-US"/>
        </w:rPr>
        <w:t xml:space="preserve"> bronne</w:t>
      </w:r>
      <w:r w:rsidR="00BB16F9" w:rsidRPr="00857090">
        <w:rPr>
          <w:rFonts w:ascii="Cambria" w:hAnsi="Cambria" w:cs="Times New Roman"/>
          <w:bCs w:val="0"/>
          <w:sz w:val="24"/>
          <w:szCs w:val="24"/>
          <w:lang w:eastAsia="en-US" w:bidi="en-US"/>
        </w:rPr>
        <w:t xml:space="preserve"> </w:t>
      </w:r>
    </w:p>
    <w:p w:rsidR="00BB16F9" w:rsidRDefault="00BB16F9" w:rsidP="00BB16F9">
      <w:pPr>
        <w:spacing w:after="200" w:line="252" w:lineRule="auto"/>
        <w:contextualSpacing/>
        <w:rPr>
          <w:rFonts w:ascii="Cambria" w:hAnsi="Cambria"/>
          <w:sz w:val="22"/>
          <w:szCs w:val="22"/>
          <w:lang w:eastAsia="en-US" w:bidi="en-US"/>
        </w:rPr>
      </w:pPr>
      <w:r>
        <w:rPr>
          <w:rFonts w:ascii="Cambria" w:hAnsi="Cambria"/>
          <w:sz w:val="22"/>
          <w:szCs w:val="22"/>
          <w:lang w:eastAsia="en-US" w:bidi="en-US"/>
        </w:rPr>
        <w:t>Om data en inligting vanaf mense in te samel, moet jy ’n vraelys opstel.</w:t>
      </w:r>
    </w:p>
    <w:p w:rsidR="00BB16F9" w:rsidRPr="00857090" w:rsidRDefault="00BB16F9" w:rsidP="00BB16F9">
      <w:pPr>
        <w:spacing w:after="200" w:line="252" w:lineRule="auto"/>
        <w:contextualSpacing/>
        <w:rPr>
          <w:rFonts w:ascii="Cambria" w:hAnsi="Cambria"/>
          <w:sz w:val="22"/>
          <w:szCs w:val="22"/>
          <w:lang w:eastAsia="en-US" w:bidi="en-US"/>
        </w:rPr>
      </w:pPr>
    </w:p>
    <w:p w:rsidR="000B79B7" w:rsidRPr="00857090" w:rsidRDefault="000B79B7" w:rsidP="000B79B7">
      <w:pPr>
        <w:numPr>
          <w:ilvl w:val="0"/>
          <w:numId w:val="21"/>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Gebruik die </w:t>
      </w:r>
      <w:r w:rsidRPr="000B79B7">
        <w:rPr>
          <w:rFonts w:ascii="Cambria" w:hAnsi="Cambria"/>
          <w:sz w:val="22"/>
          <w:szCs w:val="22"/>
          <w:lang w:eastAsia="en-US" w:bidi="en-US"/>
        </w:rPr>
        <w:t>Internet</w:t>
      </w:r>
      <w:r w:rsidRPr="00857090">
        <w:rPr>
          <w:rFonts w:ascii="Cambria" w:hAnsi="Cambria"/>
          <w:sz w:val="22"/>
          <w:szCs w:val="22"/>
          <w:lang w:eastAsia="en-US" w:bidi="en-US"/>
        </w:rPr>
        <w:t xml:space="preserve"> (ten minste </w:t>
      </w:r>
      <w:r w:rsidRPr="000B79B7">
        <w:rPr>
          <w:rFonts w:ascii="Cambria" w:hAnsi="Cambria"/>
          <w:b/>
          <w:i/>
          <w:sz w:val="22"/>
          <w:szCs w:val="22"/>
          <w:lang w:eastAsia="en-US" w:bidi="en-US"/>
        </w:rPr>
        <w:t>TWEE</w:t>
      </w:r>
      <w:r w:rsidRPr="000B79B7">
        <w:rPr>
          <w:rFonts w:ascii="Cambria" w:hAnsi="Cambria"/>
          <w:sz w:val="22"/>
          <w:szCs w:val="22"/>
          <w:lang w:eastAsia="en-US" w:bidi="en-US"/>
        </w:rPr>
        <w:t xml:space="preserve"> </w:t>
      </w:r>
      <w:r w:rsidRPr="00857090">
        <w:rPr>
          <w:rFonts w:ascii="Cambria" w:hAnsi="Cambria"/>
          <w:sz w:val="22"/>
          <w:szCs w:val="22"/>
          <w:lang w:eastAsia="en-US" w:bidi="en-US"/>
        </w:rPr>
        <w:t xml:space="preserve">verskillende webtuistes) </w:t>
      </w:r>
      <w:r w:rsidRPr="000B79B7">
        <w:rPr>
          <w:rFonts w:ascii="Cambria" w:hAnsi="Cambria"/>
          <w:b/>
          <w:sz w:val="22"/>
          <w:szCs w:val="22"/>
          <w:lang w:eastAsia="en-US" w:bidi="en-US"/>
        </w:rPr>
        <w:t>plus</w:t>
      </w:r>
      <w:r w:rsidRPr="00857090">
        <w:rPr>
          <w:rFonts w:ascii="Cambria" w:hAnsi="Cambria"/>
          <w:sz w:val="22"/>
          <w:szCs w:val="22"/>
          <w:lang w:eastAsia="en-US" w:bidi="en-US"/>
        </w:rPr>
        <w:t xml:space="preserve"> ten minste </w:t>
      </w:r>
      <w:r w:rsidRPr="000B79B7">
        <w:rPr>
          <w:rFonts w:ascii="Cambria" w:hAnsi="Cambria"/>
          <w:b/>
          <w:i/>
          <w:sz w:val="22"/>
          <w:szCs w:val="22"/>
          <w:lang w:eastAsia="en-US" w:bidi="en-US"/>
        </w:rPr>
        <w:t>EEN</w:t>
      </w:r>
      <w:r w:rsidRPr="000B79B7">
        <w:rPr>
          <w:rFonts w:ascii="Cambria" w:hAnsi="Cambria"/>
          <w:sz w:val="22"/>
          <w:szCs w:val="22"/>
          <w:lang w:eastAsia="en-US" w:bidi="en-US"/>
        </w:rPr>
        <w:t xml:space="preserve"> </w:t>
      </w:r>
      <w:r w:rsidRPr="00857090">
        <w:rPr>
          <w:rFonts w:ascii="Cambria" w:hAnsi="Cambria"/>
          <w:sz w:val="22"/>
          <w:szCs w:val="22"/>
          <w:lang w:eastAsia="en-US" w:bidi="en-US"/>
        </w:rPr>
        <w:t>ander bron bv. media (gedruk of elektronies) soos koerante, tydskrifte, brosjures, handboeke ens. Jy moet ook die vraelys gebruik vir data/inligting wat by mense ingesamel moet word.</w:t>
      </w:r>
    </w:p>
    <w:p w:rsidR="000B79B7" w:rsidRDefault="000B79B7" w:rsidP="000B79B7">
      <w:pPr>
        <w:numPr>
          <w:ilvl w:val="0"/>
          <w:numId w:val="21"/>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Stoor 'n kopie </w:t>
      </w:r>
      <w:r>
        <w:rPr>
          <w:rFonts w:ascii="Cambria" w:hAnsi="Cambria"/>
          <w:sz w:val="22"/>
          <w:szCs w:val="22"/>
          <w:lang w:eastAsia="en-US" w:bidi="en-US"/>
        </w:rPr>
        <w:t xml:space="preserve">(URL/screenshot/copied content) </w:t>
      </w:r>
      <w:r w:rsidRPr="00857090">
        <w:rPr>
          <w:rFonts w:ascii="Cambria" w:hAnsi="Cambria"/>
          <w:sz w:val="22"/>
          <w:szCs w:val="22"/>
          <w:lang w:eastAsia="en-US" w:bidi="en-US"/>
        </w:rPr>
        <w:t xml:space="preserve">van elke webtuiste wat jy beoog om te gebruik in </w:t>
      </w:r>
      <w:r>
        <w:rPr>
          <w:rFonts w:ascii="Cambria" w:hAnsi="Cambria"/>
          <w:sz w:val="22"/>
          <w:szCs w:val="22"/>
          <w:lang w:eastAsia="en-US" w:bidi="en-US"/>
        </w:rPr>
        <w:t>’n toepaslike lêergids</w:t>
      </w:r>
      <w:r w:rsidRPr="00857090">
        <w:rPr>
          <w:rFonts w:ascii="Cambria" w:hAnsi="Cambria"/>
          <w:sz w:val="22"/>
          <w:szCs w:val="22"/>
          <w:lang w:eastAsia="en-US" w:bidi="en-US"/>
        </w:rPr>
        <w:t>.</w:t>
      </w:r>
    </w:p>
    <w:p w:rsidR="000B79B7" w:rsidRPr="00F31021" w:rsidRDefault="000B79B7" w:rsidP="000B79B7">
      <w:pPr>
        <w:numPr>
          <w:ilvl w:val="0"/>
          <w:numId w:val="21"/>
        </w:numPr>
        <w:spacing w:after="200" w:line="252" w:lineRule="auto"/>
        <w:rPr>
          <w:rFonts w:ascii="Cambria" w:hAnsi="Cambria"/>
          <w:sz w:val="22"/>
          <w:szCs w:val="22"/>
          <w:lang w:eastAsia="en-US" w:bidi="en-US"/>
        </w:rPr>
      </w:pPr>
      <w:r w:rsidRPr="00857090">
        <w:rPr>
          <w:rFonts w:ascii="Cambria" w:hAnsi="Cambria"/>
          <w:sz w:val="22"/>
          <w:szCs w:val="22"/>
          <w:lang w:eastAsia="en-US" w:bidi="en-US"/>
        </w:rPr>
        <w:t>Versamel al die ander inligting en data wat jy sal nodig hê om die projek te voltooi. Stoor elektroniese kopieë van die inligting en data.</w:t>
      </w:r>
    </w:p>
    <w:p w:rsidR="006B68F1" w:rsidRPr="00857090" w:rsidRDefault="006B68F1" w:rsidP="00BB16F9">
      <w:pPr>
        <w:numPr>
          <w:ilvl w:val="0"/>
          <w:numId w:val="21"/>
        </w:numPr>
        <w:spacing w:after="200" w:line="252" w:lineRule="auto"/>
        <w:rPr>
          <w:rFonts w:ascii="Cambria" w:hAnsi="Cambria"/>
          <w:sz w:val="22"/>
          <w:szCs w:val="22"/>
          <w:lang w:eastAsia="en-US" w:bidi="en-US"/>
        </w:rPr>
      </w:pPr>
      <w:r w:rsidRPr="00857090">
        <w:rPr>
          <w:rFonts w:ascii="Cambria" w:hAnsi="Cambria"/>
          <w:sz w:val="22"/>
          <w:szCs w:val="22"/>
          <w:lang w:eastAsia="en-US" w:bidi="en-US"/>
        </w:rPr>
        <w:t>Verskaf bibliografiese inligting van die bronne</w:t>
      </w:r>
      <w:r w:rsidR="006F3D06">
        <w:rPr>
          <w:rFonts w:ascii="Cambria" w:hAnsi="Cambria"/>
          <w:sz w:val="22"/>
          <w:szCs w:val="22"/>
          <w:lang w:eastAsia="en-US" w:bidi="en-US"/>
        </w:rPr>
        <w:t xml:space="preserve"> (ten minste </w:t>
      </w:r>
      <w:r w:rsidR="006F3D06" w:rsidRPr="006F3D06">
        <w:rPr>
          <w:rFonts w:ascii="Cambria" w:hAnsi="Cambria"/>
          <w:b/>
          <w:sz w:val="22"/>
          <w:szCs w:val="22"/>
          <w:lang w:eastAsia="en-US" w:bidi="en-US"/>
        </w:rPr>
        <w:t>TWEE</w:t>
      </w:r>
      <w:r w:rsidR="006F3D06">
        <w:rPr>
          <w:rFonts w:ascii="Cambria" w:hAnsi="Cambria"/>
          <w:sz w:val="22"/>
          <w:szCs w:val="22"/>
          <w:lang w:eastAsia="en-US" w:bidi="en-US"/>
        </w:rPr>
        <w:t xml:space="preserve"> webtuistes en </w:t>
      </w:r>
      <w:r w:rsidR="006F3D06" w:rsidRPr="006F3D06">
        <w:rPr>
          <w:rFonts w:ascii="Cambria" w:hAnsi="Cambria"/>
          <w:b/>
          <w:sz w:val="22"/>
          <w:szCs w:val="22"/>
          <w:lang w:eastAsia="en-US" w:bidi="en-US"/>
        </w:rPr>
        <w:t>EEN</w:t>
      </w:r>
      <w:r w:rsidR="006F3D06">
        <w:rPr>
          <w:rFonts w:ascii="Cambria" w:hAnsi="Cambria"/>
          <w:sz w:val="22"/>
          <w:szCs w:val="22"/>
          <w:lang w:eastAsia="en-US" w:bidi="en-US"/>
        </w:rPr>
        <w:t xml:space="preserve"> ander bron)</w:t>
      </w:r>
    </w:p>
    <w:p w:rsidR="00FF1C40" w:rsidRDefault="006B68F1" w:rsidP="006B68F1">
      <w:pPr>
        <w:spacing w:line="252" w:lineRule="auto"/>
        <w:ind w:left="720"/>
        <w:rPr>
          <w:rFonts w:ascii="Cambria" w:hAnsi="Cambria"/>
          <w:sz w:val="22"/>
          <w:szCs w:val="22"/>
          <w:lang w:eastAsia="en-US" w:bidi="en-US"/>
        </w:rPr>
      </w:pPr>
      <w:r w:rsidRPr="00857090">
        <w:rPr>
          <w:rFonts w:ascii="Cambria" w:hAnsi="Cambria"/>
          <w:sz w:val="22"/>
          <w:szCs w:val="22"/>
          <w:lang w:eastAsia="en-US" w:bidi="en-US"/>
        </w:rPr>
        <w:t xml:space="preserve">Vir elke </w:t>
      </w:r>
      <w:r w:rsidR="003D083A" w:rsidRPr="00857090">
        <w:rPr>
          <w:rFonts w:ascii="Cambria" w:hAnsi="Cambria"/>
          <w:sz w:val="22"/>
          <w:szCs w:val="22"/>
          <w:lang w:eastAsia="en-US" w:bidi="en-US"/>
        </w:rPr>
        <w:t>webtuiste</w:t>
      </w:r>
      <w:r w:rsidRPr="00857090">
        <w:rPr>
          <w:rFonts w:ascii="Cambria" w:hAnsi="Cambria"/>
          <w:sz w:val="22"/>
          <w:szCs w:val="22"/>
          <w:lang w:eastAsia="en-US" w:bidi="en-US"/>
        </w:rPr>
        <w:t>, voltooi 'n tabel soortgelyk aan die een hieronder:</w:t>
      </w:r>
    </w:p>
    <w:p w:rsidR="006F3D06" w:rsidRPr="00857090" w:rsidRDefault="006F3D06" w:rsidP="006B68F1">
      <w:pPr>
        <w:spacing w:line="252" w:lineRule="auto"/>
        <w:ind w:left="720"/>
        <w:rPr>
          <w:rFonts w:ascii="Cambria" w:hAnsi="Cambria"/>
          <w:sz w:val="22"/>
          <w:szCs w:val="22"/>
          <w:lang w:eastAsia="en-US" w:bidi="en-US"/>
        </w:rPr>
      </w:pPr>
    </w:p>
    <w:tbl>
      <w:tblPr>
        <w:tblStyle w:val="TableGrid"/>
        <w:tblW w:w="0" w:type="auto"/>
        <w:tblInd w:w="2376" w:type="dxa"/>
        <w:tblLook w:val="04A0" w:firstRow="1" w:lastRow="0" w:firstColumn="1" w:lastColumn="0" w:noHBand="0" w:noVBand="1"/>
      </w:tblPr>
      <w:tblGrid>
        <w:gridCol w:w="3119"/>
        <w:gridCol w:w="2551"/>
      </w:tblGrid>
      <w:tr w:rsidR="003D083A" w:rsidRPr="00857090" w:rsidTr="00DF6F16">
        <w:tc>
          <w:tcPr>
            <w:tcW w:w="3119" w:type="dxa"/>
          </w:tcPr>
          <w:p w:rsidR="003D083A" w:rsidRPr="00857090" w:rsidRDefault="003D083A" w:rsidP="006236D6">
            <w:pPr>
              <w:spacing w:line="252" w:lineRule="auto"/>
              <w:rPr>
                <w:rFonts w:ascii="Calibri" w:hAnsi="Calibri" w:cs="Calibri"/>
                <w:b/>
                <w:sz w:val="18"/>
                <w:szCs w:val="20"/>
                <w:lang w:eastAsia="en-US" w:bidi="en-US"/>
              </w:rPr>
            </w:pPr>
            <w:r w:rsidRPr="00857090">
              <w:rPr>
                <w:rFonts w:ascii="Calibri" w:hAnsi="Calibri" w:cs="Calibri"/>
                <w:b/>
                <w:sz w:val="18"/>
                <w:szCs w:val="20"/>
                <w:lang w:eastAsia="en-US" w:bidi="en-US"/>
              </w:rPr>
              <w:t>Bron X</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DF6F16">
        <w:tc>
          <w:tcPr>
            <w:tcW w:w="3119"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Naam van webtuiste</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DF6F16">
        <w:tc>
          <w:tcPr>
            <w:tcW w:w="3119"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Naam van webblad</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DF6F16">
        <w:tc>
          <w:tcPr>
            <w:tcW w:w="3119"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URL</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DF6F16">
        <w:tc>
          <w:tcPr>
            <w:tcW w:w="3119"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Skrywer</w:t>
            </w:r>
            <w:r w:rsidR="006F3D06">
              <w:rPr>
                <w:rFonts w:ascii="Calibri" w:hAnsi="Calibri" w:cs="Calibri"/>
                <w:sz w:val="18"/>
                <w:szCs w:val="20"/>
                <w:lang w:eastAsia="en-US" w:bidi="en-US"/>
              </w:rPr>
              <w:t>(s)/Organisasie/Uitgewer</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DF6F16">
        <w:tc>
          <w:tcPr>
            <w:tcW w:w="3119"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Datum geskep/opgedateer</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DF6F16">
        <w:tc>
          <w:tcPr>
            <w:tcW w:w="3119"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Datum van toegang</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bl>
    <w:p w:rsidR="00FA3065" w:rsidRPr="00857090" w:rsidRDefault="00FA3065" w:rsidP="00FA3065">
      <w:pPr>
        <w:pStyle w:val="Caption"/>
        <w:jc w:val="center"/>
        <w:rPr>
          <w:color w:val="auto"/>
        </w:rPr>
      </w:pPr>
      <w:r w:rsidRPr="00857090">
        <w:rPr>
          <w:color w:val="auto"/>
        </w:rPr>
        <w:t>Figu</w:t>
      </w:r>
      <w:r w:rsidR="00DB1B8C" w:rsidRPr="00857090">
        <w:rPr>
          <w:color w:val="auto"/>
        </w:rPr>
        <w:t>ur</w:t>
      </w:r>
      <w:r w:rsidR="001905E0" w:rsidRPr="00857090">
        <w:rPr>
          <w:color w:val="auto"/>
        </w:rPr>
        <w:fldChar w:fldCharType="begin"/>
      </w:r>
      <w:r w:rsidR="00C704BB" w:rsidRPr="00857090">
        <w:rPr>
          <w:color w:val="auto"/>
        </w:rPr>
        <w:instrText xml:space="preserve"> SEQ Figure \* ARABIC </w:instrText>
      </w:r>
      <w:r w:rsidR="001905E0" w:rsidRPr="00857090">
        <w:rPr>
          <w:color w:val="auto"/>
        </w:rPr>
        <w:fldChar w:fldCharType="separate"/>
      </w:r>
      <w:r w:rsidR="0087345D">
        <w:rPr>
          <w:noProof/>
          <w:color w:val="auto"/>
        </w:rPr>
        <w:t>3</w:t>
      </w:r>
      <w:r w:rsidR="001905E0" w:rsidRPr="00857090">
        <w:rPr>
          <w:color w:val="auto"/>
        </w:rPr>
        <w:fldChar w:fldCharType="end"/>
      </w:r>
      <w:r w:rsidRPr="00857090">
        <w:rPr>
          <w:color w:val="auto"/>
        </w:rPr>
        <w:t xml:space="preserve">: </w:t>
      </w:r>
      <w:r w:rsidR="00DB1B8C" w:rsidRPr="00857090">
        <w:rPr>
          <w:color w:val="auto"/>
        </w:rPr>
        <w:t xml:space="preserve">Voorbeeld van </w:t>
      </w:r>
      <w:r w:rsidR="00C21C89" w:rsidRPr="00857090">
        <w:rPr>
          <w:color w:val="auto"/>
        </w:rPr>
        <w:t>broninligtingstabel</w:t>
      </w:r>
      <w:r w:rsidR="00DB1B8C" w:rsidRPr="00857090">
        <w:rPr>
          <w:color w:val="auto"/>
        </w:rPr>
        <w:t xml:space="preserve"> – </w:t>
      </w:r>
      <w:r w:rsidR="00976D9D" w:rsidRPr="00857090">
        <w:rPr>
          <w:color w:val="auto"/>
        </w:rPr>
        <w:t>W</w:t>
      </w:r>
      <w:r w:rsidR="00C21C89" w:rsidRPr="00857090">
        <w:rPr>
          <w:color w:val="auto"/>
        </w:rPr>
        <w:t>ebtuiste</w:t>
      </w:r>
    </w:p>
    <w:p w:rsidR="006F3D06" w:rsidRDefault="006F3D06" w:rsidP="00831380">
      <w:pPr>
        <w:spacing w:line="252" w:lineRule="auto"/>
        <w:ind w:left="714"/>
        <w:rPr>
          <w:rFonts w:ascii="Cambria" w:hAnsi="Cambria"/>
          <w:sz w:val="22"/>
          <w:szCs w:val="22"/>
          <w:lang w:eastAsia="en-US" w:bidi="en-US"/>
        </w:rPr>
      </w:pPr>
    </w:p>
    <w:p w:rsidR="00DB1B8C" w:rsidRDefault="00DB1B8C" w:rsidP="00831380">
      <w:pPr>
        <w:spacing w:line="252" w:lineRule="auto"/>
        <w:ind w:left="714"/>
        <w:rPr>
          <w:rFonts w:ascii="Cambria" w:hAnsi="Cambria"/>
          <w:sz w:val="22"/>
          <w:szCs w:val="22"/>
          <w:lang w:eastAsia="en-US" w:bidi="en-US"/>
        </w:rPr>
      </w:pPr>
      <w:r w:rsidRPr="00857090">
        <w:rPr>
          <w:rFonts w:ascii="Cambria" w:hAnsi="Cambria"/>
          <w:sz w:val="22"/>
          <w:szCs w:val="22"/>
          <w:lang w:eastAsia="en-US" w:bidi="en-US"/>
        </w:rPr>
        <w:t xml:space="preserve">Vir </w:t>
      </w:r>
      <w:r w:rsidR="003D083A" w:rsidRPr="00857090">
        <w:rPr>
          <w:rFonts w:ascii="Cambria" w:hAnsi="Cambria"/>
          <w:sz w:val="22"/>
          <w:szCs w:val="22"/>
          <w:lang w:eastAsia="en-US" w:bidi="en-US"/>
        </w:rPr>
        <w:t>bronne soos boeke, tydskrifte</w:t>
      </w:r>
      <w:r w:rsidRPr="00857090">
        <w:rPr>
          <w:rFonts w:ascii="Cambria" w:hAnsi="Cambria"/>
          <w:sz w:val="22"/>
          <w:szCs w:val="22"/>
          <w:lang w:eastAsia="en-US" w:bidi="en-US"/>
        </w:rPr>
        <w:t>, voltooi ‘n tabel soortgelyk aan die een hieronder:</w:t>
      </w:r>
    </w:p>
    <w:p w:rsidR="006F3D06" w:rsidRPr="00857090" w:rsidRDefault="006F3D06" w:rsidP="00831380">
      <w:pPr>
        <w:spacing w:line="252" w:lineRule="auto"/>
        <w:ind w:left="714"/>
        <w:rPr>
          <w:rFonts w:ascii="Cambria" w:hAnsi="Cambria"/>
          <w:sz w:val="22"/>
          <w:szCs w:val="22"/>
          <w:lang w:eastAsia="en-US" w:bidi="en-US"/>
        </w:rPr>
      </w:pPr>
    </w:p>
    <w:tbl>
      <w:tblPr>
        <w:tblStyle w:val="TableGrid"/>
        <w:tblW w:w="0" w:type="auto"/>
        <w:tblInd w:w="2376" w:type="dxa"/>
        <w:tblLook w:val="04A0" w:firstRow="1" w:lastRow="0" w:firstColumn="1" w:lastColumn="0" w:noHBand="0" w:noVBand="1"/>
      </w:tblPr>
      <w:tblGrid>
        <w:gridCol w:w="3119"/>
        <w:gridCol w:w="2551"/>
      </w:tblGrid>
      <w:tr w:rsidR="003D083A" w:rsidRPr="00857090" w:rsidTr="00DF6F16">
        <w:tc>
          <w:tcPr>
            <w:tcW w:w="3119" w:type="dxa"/>
          </w:tcPr>
          <w:p w:rsidR="003D083A" w:rsidRPr="00857090" w:rsidRDefault="003D083A" w:rsidP="006236D6">
            <w:pPr>
              <w:spacing w:line="252" w:lineRule="auto"/>
              <w:rPr>
                <w:rFonts w:ascii="Calibri" w:hAnsi="Calibri" w:cs="Calibri"/>
                <w:b/>
                <w:sz w:val="18"/>
                <w:szCs w:val="20"/>
                <w:lang w:eastAsia="en-US" w:bidi="en-US"/>
              </w:rPr>
            </w:pPr>
            <w:r w:rsidRPr="00857090">
              <w:rPr>
                <w:rFonts w:ascii="Calibri" w:hAnsi="Calibri" w:cs="Calibri"/>
                <w:b/>
                <w:sz w:val="18"/>
                <w:szCs w:val="20"/>
                <w:lang w:eastAsia="en-US" w:bidi="en-US"/>
              </w:rPr>
              <w:t>Bron Y</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DF6F16">
        <w:tc>
          <w:tcPr>
            <w:tcW w:w="3119" w:type="dxa"/>
          </w:tcPr>
          <w:p w:rsidR="003D083A" w:rsidRPr="00857090" w:rsidRDefault="006F3D06" w:rsidP="006236D6">
            <w:pPr>
              <w:spacing w:line="252" w:lineRule="auto"/>
              <w:rPr>
                <w:rFonts w:ascii="Calibri" w:hAnsi="Calibri" w:cs="Calibri"/>
                <w:sz w:val="18"/>
                <w:szCs w:val="20"/>
                <w:lang w:eastAsia="en-US" w:bidi="en-US"/>
              </w:rPr>
            </w:pPr>
            <w:r>
              <w:rPr>
                <w:rFonts w:ascii="Calibri" w:hAnsi="Calibri" w:cs="Calibri"/>
                <w:sz w:val="18"/>
                <w:szCs w:val="20"/>
                <w:lang w:eastAsia="en-US" w:bidi="en-US"/>
              </w:rPr>
              <w:t>Titel</w:t>
            </w:r>
            <w:r w:rsidR="003D083A" w:rsidRPr="00857090">
              <w:rPr>
                <w:rFonts w:ascii="Calibri" w:hAnsi="Calibri" w:cs="Calibri"/>
                <w:sz w:val="18"/>
                <w:szCs w:val="20"/>
                <w:lang w:eastAsia="en-US" w:bidi="en-US"/>
              </w:rPr>
              <w:t xml:space="preserve"> van tydskrif/boek</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DF6F16">
        <w:tc>
          <w:tcPr>
            <w:tcW w:w="3119"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Artikelnaam/hoofstuk/bladsye</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DF6F16">
        <w:tc>
          <w:tcPr>
            <w:tcW w:w="3119"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Skrywer</w:t>
            </w:r>
            <w:r w:rsidR="006F3D06">
              <w:rPr>
                <w:rFonts w:ascii="Calibri" w:hAnsi="Calibri" w:cs="Calibri"/>
                <w:sz w:val="18"/>
                <w:szCs w:val="20"/>
                <w:lang w:eastAsia="en-US" w:bidi="en-US"/>
              </w:rPr>
              <w:t>(s)/Uitgewer</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DF6F16">
        <w:tc>
          <w:tcPr>
            <w:tcW w:w="3119"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Datum uitgereik/gepubliseer</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bl>
    <w:p w:rsidR="00F16FDA" w:rsidRPr="00857090" w:rsidRDefault="00DB1B8C" w:rsidP="00831380">
      <w:pPr>
        <w:pStyle w:val="Caption"/>
        <w:jc w:val="center"/>
        <w:rPr>
          <w:color w:val="auto"/>
        </w:rPr>
      </w:pPr>
      <w:r w:rsidRPr="00857090">
        <w:rPr>
          <w:color w:val="auto"/>
        </w:rPr>
        <w:t>Figuur</w:t>
      </w:r>
      <w:r w:rsidR="001905E0" w:rsidRPr="00857090">
        <w:rPr>
          <w:color w:val="auto"/>
        </w:rPr>
        <w:fldChar w:fldCharType="begin"/>
      </w:r>
      <w:r w:rsidR="00C704BB" w:rsidRPr="00857090">
        <w:rPr>
          <w:color w:val="auto"/>
        </w:rPr>
        <w:instrText xml:space="preserve"> SEQ Figure \* ARABIC </w:instrText>
      </w:r>
      <w:r w:rsidR="001905E0" w:rsidRPr="00857090">
        <w:rPr>
          <w:color w:val="auto"/>
        </w:rPr>
        <w:fldChar w:fldCharType="separate"/>
      </w:r>
      <w:r w:rsidR="0087345D">
        <w:rPr>
          <w:noProof/>
          <w:color w:val="auto"/>
        </w:rPr>
        <w:t>4</w:t>
      </w:r>
      <w:r w:rsidR="001905E0" w:rsidRPr="00857090">
        <w:rPr>
          <w:color w:val="auto"/>
        </w:rPr>
        <w:fldChar w:fldCharType="end"/>
      </w:r>
      <w:r w:rsidR="00831380" w:rsidRPr="00857090">
        <w:rPr>
          <w:color w:val="auto"/>
        </w:rPr>
        <w:t xml:space="preserve">: </w:t>
      </w:r>
      <w:r w:rsidR="00C21C89" w:rsidRPr="00857090">
        <w:rPr>
          <w:color w:val="auto"/>
        </w:rPr>
        <w:t xml:space="preserve">Voorbeeld van broninligingstabel </w:t>
      </w:r>
      <w:r w:rsidR="00976D9D" w:rsidRPr="00857090">
        <w:rPr>
          <w:color w:val="auto"/>
        </w:rPr>
        <w:t>–</w:t>
      </w:r>
      <w:r w:rsidR="00C21C89" w:rsidRPr="00857090">
        <w:rPr>
          <w:color w:val="auto"/>
        </w:rPr>
        <w:t xml:space="preserve"> </w:t>
      </w:r>
      <w:r w:rsidR="00976D9D" w:rsidRPr="00857090">
        <w:rPr>
          <w:color w:val="auto"/>
        </w:rPr>
        <w:t xml:space="preserve">Gedrukte </w:t>
      </w:r>
      <w:r w:rsidR="00C21C89" w:rsidRPr="00857090">
        <w:rPr>
          <w:color w:val="auto"/>
        </w:rPr>
        <w:t>media</w:t>
      </w:r>
    </w:p>
    <w:p w:rsidR="00EE43A3" w:rsidRPr="00857090" w:rsidRDefault="00DB1B8C" w:rsidP="006F3D06">
      <w:pPr>
        <w:numPr>
          <w:ilvl w:val="0"/>
          <w:numId w:val="21"/>
        </w:numPr>
        <w:spacing w:after="200" w:line="252" w:lineRule="auto"/>
        <w:rPr>
          <w:rFonts w:ascii="Cambria" w:hAnsi="Cambria"/>
          <w:sz w:val="22"/>
          <w:szCs w:val="22"/>
          <w:lang w:eastAsia="en-US" w:bidi="en-US"/>
        </w:rPr>
      </w:pPr>
      <w:r w:rsidRPr="00857090">
        <w:rPr>
          <w:rFonts w:ascii="Cambria" w:hAnsi="Cambria"/>
          <w:sz w:val="22"/>
          <w:szCs w:val="22"/>
          <w:lang w:eastAsia="en-US" w:bidi="en-US"/>
        </w:rPr>
        <w:t>Teken al die inligting aan wat jy nodig het om 'n lys van verwysings te skep. (Jy kan alreeds hierdie in jou verslag dokument invoeg met behulp van die woordverwerker se verwysing funksies).</w:t>
      </w:r>
    </w:p>
    <w:p w:rsidR="006F3D06" w:rsidRDefault="006F3D06">
      <w:pPr>
        <w:rPr>
          <w:rFonts w:ascii="Cambria" w:hAnsi="Cambria"/>
          <w:b/>
          <w:lang w:eastAsia="en-US" w:bidi="en-US"/>
        </w:rPr>
      </w:pPr>
      <w:r>
        <w:rPr>
          <w:rFonts w:ascii="Cambria" w:hAnsi="Cambria"/>
          <w:bCs/>
          <w:lang w:eastAsia="en-US" w:bidi="en-US"/>
        </w:rPr>
        <w:br w:type="page"/>
      </w:r>
    </w:p>
    <w:p w:rsidR="00CE54BA" w:rsidRPr="00857090" w:rsidRDefault="006F3D06" w:rsidP="00CE54BA">
      <w:pPr>
        <w:pStyle w:val="Heading3"/>
        <w:keepNext w:val="0"/>
        <w:pBdr>
          <w:top w:val="dotted" w:sz="4" w:space="1" w:color="622423"/>
          <w:bottom w:val="dotted" w:sz="4" w:space="1" w:color="622423"/>
        </w:pBdr>
        <w:spacing w:before="300" w:after="200" w:line="252" w:lineRule="auto"/>
        <w:jc w:val="center"/>
        <w:rPr>
          <w:rFonts w:ascii="Cambria" w:hAnsi="Cambria" w:cs="Times New Roman"/>
          <w:bCs w:val="0"/>
          <w:sz w:val="24"/>
          <w:szCs w:val="24"/>
          <w:lang w:eastAsia="en-US" w:bidi="en-US"/>
        </w:rPr>
      </w:pPr>
      <w:r>
        <w:rPr>
          <w:rFonts w:ascii="Cambria" w:hAnsi="Cambria" w:cs="Times New Roman"/>
          <w:bCs w:val="0"/>
          <w:sz w:val="24"/>
          <w:szCs w:val="24"/>
          <w:lang w:eastAsia="en-US" w:bidi="en-US"/>
        </w:rPr>
        <w:lastRenderedPageBreak/>
        <w:t>Skep ’n</w:t>
      </w:r>
      <w:r w:rsidR="00CE54BA" w:rsidRPr="00857090">
        <w:rPr>
          <w:rFonts w:ascii="Cambria" w:hAnsi="Cambria" w:cs="Times New Roman"/>
          <w:bCs w:val="0"/>
          <w:sz w:val="24"/>
          <w:szCs w:val="24"/>
          <w:lang w:eastAsia="en-US" w:bidi="en-US"/>
        </w:rPr>
        <w:t xml:space="preserve"> vraelys </w:t>
      </w:r>
    </w:p>
    <w:p w:rsidR="00CE54BA" w:rsidRPr="00857090" w:rsidRDefault="00CE54BA" w:rsidP="00CE54BA">
      <w:pPr>
        <w:spacing w:after="200" w:line="252" w:lineRule="auto"/>
        <w:rPr>
          <w:rFonts w:ascii="Cambria" w:hAnsi="Cambria"/>
          <w:sz w:val="22"/>
          <w:szCs w:val="22"/>
          <w:lang w:eastAsia="en-US" w:bidi="en-US"/>
        </w:rPr>
      </w:pPr>
      <w:r w:rsidRPr="00857090">
        <w:rPr>
          <w:rFonts w:ascii="Cambria" w:hAnsi="Cambria"/>
          <w:sz w:val="22"/>
          <w:szCs w:val="22"/>
          <w:lang w:eastAsia="en-US" w:bidi="en-US"/>
        </w:rPr>
        <w:t>Om data en inligting</w:t>
      </w:r>
      <w:r w:rsidR="006F3D06">
        <w:rPr>
          <w:rFonts w:ascii="Cambria" w:hAnsi="Cambria"/>
          <w:sz w:val="22"/>
          <w:szCs w:val="22"/>
          <w:lang w:eastAsia="en-US" w:bidi="en-US"/>
        </w:rPr>
        <w:t>, wat jy nie in ander bronne mag vind nie of om ander data of inligting van ander bronne te ondersteun, moet jy mense vra.</w:t>
      </w:r>
      <w:r w:rsidRPr="00857090">
        <w:rPr>
          <w:rFonts w:ascii="Cambria" w:hAnsi="Cambria"/>
          <w:sz w:val="22"/>
          <w:szCs w:val="22"/>
          <w:lang w:eastAsia="en-US" w:bidi="en-US"/>
        </w:rPr>
        <w:t xml:space="preserve"> </w:t>
      </w:r>
      <w:r w:rsidR="006F3D06">
        <w:rPr>
          <w:rFonts w:ascii="Cambria" w:hAnsi="Cambria"/>
          <w:sz w:val="22"/>
          <w:szCs w:val="22"/>
          <w:lang w:eastAsia="en-US" w:bidi="en-US"/>
        </w:rPr>
        <w:t>Om dit te doen,</w:t>
      </w:r>
      <w:r w:rsidRPr="00857090">
        <w:rPr>
          <w:rFonts w:ascii="Cambria" w:hAnsi="Cambria"/>
          <w:sz w:val="22"/>
          <w:szCs w:val="22"/>
          <w:lang w:eastAsia="en-US" w:bidi="en-US"/>
        </w:rPr>
        <w:t xml:space="preserve"> moet jy 'n vraelys opstel.</w:t>
      </w:r>
    </w:p>
    <w:p w:rsidR="00CE54BA" w:rsidRPr="00857090" w:rsidRDefault="00CE54BA" w:rsidP="00BB16F9">
      <w:pPr>
        <w:numPr>
          <w:ilvl w:val="0"/>
          <w:numId w:val="21"/>
        </w:numPr>
        <w:spacing w:after="200" w:line="252" w:lineRule="auto"/>
        <w:rPr>
          <w:rFonts w:ascii="Cambria" w:hAnsi="Cambria"/>
          <w:sz w:val="22"/>
          <w:szCs w:val="22"/>
          <w:lang w:eastAsia="en-US" w:bidi="en-US"/>
        </w:rPr>
      </w:pPr>
      <w:r w:rsidRPr="00857090">
        <w:rPr>
          <w:rFonts w:ascii="Cambria" w:hAnsi="Cambria"/>
          <w:sz w:val="22"/>
          <w:szCs w:val="22"/>
          <w:lang w:eastAsia="en-US" w:bidi="en-US"/>
        </w:rPr>
        <w:t>Die vrae in die vraelys moet jou help om data/inligting by mense te kry wat nie sommer in ander bronne gevind kan word nie, bv opinies, voorkeure, soos</w:t>
      </w:r>
    </w:p>
    <w:p w:rsidR="00CE54BA" w:rsidRPr="00857090" w:rsidRDefault="00976D9D" w:rsidP="00CD766A">
      <w:pPr>
        <w:numPr>
          <w:ilvl w:val="0"/>
          <w:numId w:val="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Wat mense van </w:t>
      </w:r>
      <w:r w:rsidR="006F3D06">
        <w:rPr>
          <w:rFonts w:ascii="Cambria" w:hAnsi="Cambria"/>
          <w:sz w:val="22"/>
          <w:szCs w:val="22"/>
          <w:lang w:eastAsia="en-US" w:bidi="en-US"/>
        </w:rPr>
        <w:t>kubermisdaad en die tipes kubermisdaad weet?</w:t>
      </w:r>
    </w:p>
    <w:p w:rsidR="00976D9D" w:rsidRDefault="006F3D06" w:rsidP="00E0074A">
      <w:pPr>
        <w:numPr>
          <w:ilvl w:val="0"/>
          <w:numId w:val="7"/>
        </w:numPr>
        <w:spacing w:after="200" w:line="252" w:lineRule="auto"/>
        <w:contextualSpacing/>
        <w:rPr>
          <w:rFonts w:ascii="Cambria" w:hAnsi="Cambria"/>
          <w:sz w:val="22"/>
          <w:szCs w:val="22"/>
          <w:lang w:eastAsia="en-US" w:bidi="en-US"/>
        </w:rPr>
      </w:pPr>
      <w:r>
        <w:rPr>
          <w:rFonts w:ascii="Cambria" w:hAnsi="Cambria"/>
          <w:sz w:val="22"/>
          <w:szCs w:val="22"/>
          <w:lang w:eastAsia="en-US" w:bidi="en-US"/>
        </w:rPr>
        <w:t>Watter voorsorgmaatreëls hulle tref om hul persoonlike inligting te beskerm</w:t>
      </w:r>
      <w:r w:rsidR="00E0074A">
        <w:rPr>
          <w:rFonts w:ascii="Cambria" w:hAnsi="Cambria"/>
          <w:sz w:val="22"/>
          <w:szCs w:val="22"/>
          <w:lang w:eastAsia="en-US" w:bidi="en-US"/>
        </w:rPr>
        <w:t>?</w:t>
      </w:r>
    </w:p>
    <w:p w:rsidR="006F3D06" w:rsidRPr="00857090" w:rsidRDefault="00E0074A" w:rsidP="00CD766A">
      <w:pPr>
        <w:numPr>
          <w:ilvl w:val="0"/>
          <w:numId w:val="7"/>
        </w:numPr>
        <w:spacing w:after="200" w:line="252" w:lineRule="auto"/>
        <w:ind w:left="1071" w:hanging="357"/>
        <w:rPr>
          <w:rFonts w:ascii="Cambria" w:hAnsi="Cambria"/>
          <w:sz w:val="22"/>
          <w:szCs w:val="22"/>
          <w:lang w:eastAsia="en-US" w:bidi="en-US"/>
        </w:rPr>
      </w:pPr>
      <w:r>
        <w:rPr>
          <w:rFonts w:ascii="Cambria" w:hAnsi="Cambria"/>
          <w:sz w:val="22"/>
          <w:szCs w:val="22"/>
          <w:lang w:eastAsia="en-US" w:bidi="en-US"/>
        </w:rPr>
        <w:t>Weet hulle watter stappe hulle kan neem om te verhoed dat hulle slagoffers van kubermisdaad word?</w:t>
      </w:r>
    </w:p>
    <w:p w:rsidR="00CE54BA" w:rsidRPr="00857090" w:rsidRDefault="00CE54BA" w:rsidP="00E0074A">
      <w:pPr>
        <w:numPr>
          <w:ilvl w:val="0"/>
          <w:numId w:val="21"/>
        </w:numPr>
        <w:spacing w:after="200" w:line="252" w:lineRule="auto"/>
        <w:rPr>
          <w:rFonts w:ascii="Cambria" w:hAnsi="Cambria"/>
          <w:sz w:val="22"/>
          <w:szCs w:val="22"/>
          <w:lang w:eastAsia="en-US" w:bidi="en-US"/>
        </w:rPr>
      </w:pPr>
      <w:r w:rsidRPr="00857090">
        <w:rPr>
          <w:rFonts w:ascii="Cambria" w:hAnsi="Cambria"/>
          <w:sz w:val="22"/>
          <w:szCs w:val="22"/>
          <w:lang w:eastAsia="en-US" w:bidi="en-US"/>
        </w:rPr>
        <w:t>Onthou dat vrae met slegs een antwoord of vrae waar mense 'n antwoord uit 'n lys kan kies, dikwels makliker is om te verwerk.</w:t>
      </w:r>
    </w:p>
    <w:p w:rsidR="00976D9D" w:rsidRDefault="00976D9D" w:rsidP="00E0074A">
      <w:pPr>
        <w:numPr>
          <w:ilvl w:val="0"/>
          <w:numId w:val="21"/>
        </w:numPr>
        <w:spacing w:after="200" w:line="252" w:lineRule="auto"/>
        <w:rPr>
          <w:rFonts w:ascii="Cambria" w:hAnsi="Cambria"/>
          <w:sz w:val="22"/>
          <w:szCs w:val="22"/>
          <w:lang w:eastAsia="en-US" w:bidi="en-US"/>
        </w:rPr>
      </w:pPr>
      <w:r w:rsidRPr="00857090">
        <w:rPr>
          <w:rFonts w:ascii="Cambria" w:hAnsi="Cambria"/>
          <w:sz w:val="22"/>
          <w:szCs w:val="22"/>
          <w:lang w:eastAsia="en-US" w:bidi="en-US"/>
        </w:rPr>
        <w:t>Vraelyste is dikwels makliker om te interpreteer as dit opskrifte en duidelike instruksies vir respondente het.</w:t>
      </w:r>
    </w:p>
    <w:p w:rsidR="00E0074A" w:rsidRPr="00857090" w:rsidRDefault="00E0074A" w:rsidP="00E0074A">
      <w:pPr>
        <w:numPr>
          <w:ilvl w:val="0"/>
          <w:numId w:val="21"/>
        </w:numPr>
        <w:spacing w:after="200" w:line="252" w:lineRule="auto"/>
        <w:rPr>
          <w:rFonts w:ascii="Cambria" w:hAnsi="Cambria"/>
          <w:sz w:val="22"/>
          <w:szCs w:val="22"/>
          <w:lang w:eastAsia="en-US" w:bidi="en-US"/>
        </w:rPr>
      </w:pPr>
      <w:r>
        <w:rPr>
          <w:rFonts w:ascii="Cambria" w:hAnsi="Cambria"/>
          <w:sz w:val="22"/>
          <w:szCs w:val="22"/>
          <w:lang w:eastAsia="en-US" w:bidi="en-US"/>
        </w:rPr>
        <w:t>Ontwerp die vraelys om die manier waarop dit geadministreer sal word, te pas, bv. gebruik vormvelde/inhoudskontroles om mense in staat te stel om elektroniese vorms maklik te voltooi en vir jou om die data maklik te stoor.</w:t>
      </w:r>
    </w:p>
    <w:p w:rsidR="00976D9D" w:rsidRPr="007629BA" w:rsidRDefault="00E0074A" w:rsidP="00E0074A">
      <w:pPr>
        <w:numPr>
          <w:ilvl w:val="0"/>
          <w:numId w:val="21"/>
        </w:numPr>
        <w:spacing w:after="200" w:line="252" w:lineRule="auto"/>
        <w:rPr>
          <w:rFonts w:ascii="Cambria" w:hAnsi="Cambria"/>
          <w:sz w:val="22"/>
          <w:szCs w:val="22"/>
          <w:lang w:eastAsia="en-US" w:bidi="en-US"/>
        </w:rPr>
      </w:pPr>
      <w:r w:rsidRPr="007629BA">
        <w:rPr>
          <w:rFonts w:ascii="Cambria" w:hAnsi="Cambria"/>
          <w:sz w:val="22"/>
          <w:szCs w:val="22"/>
          <w:lang w:eastAsia="en-US" w:bidi="en-US"/>
        </w:rPr>
        <w:t xml:space="preserve">Verwys na die </w:t>
      </w:r>
      <w:r w:rsidRPr="007629BA">
        <w:rPr>
          <w:rFonts w:ascii="Cambria" w:hAnsi="Cambria"/>
          <w:b/>
          <w:i/>
          <w:sz w:val="22"/>
          <w:szCs w:val="22"/>
          <w:lang w:eastAsia="en-US" w:bidi="en-US"/>
        </w:rPr>
        <w:t>Voorbeeld van ’n Vraelys</w:t>
      </w:r>
      <w:r w:rsidRPr="007629BA">
        <w:rPr>
          <w:rFonts w:ascii="Cambria" w:hAnsi="Cambria"/>
          <w:sz w:val="22"/>
          <w:szCs w:val="22"/>
          <w:lang w:eastAsia="en-US" w:bidi="en-US"/>
        </w:rPr>
        <w:t xml:space="preserve"> (</w:t>
      </w:r>
      <w:r w:rsidRPr="007629BA">
        <w:rPr>
          <w:rFonts w:ascii="Cambria" w:hAnsi="Cambria"/>
          <w:b/>
          <w:sz w:val="22"/>
          <w:szCs w:val="22"/>
          <w:lang w:eastAsia="en-US" w:bidi="en-US"/>
        </w:rPr>
        <w:t>Bylaag C</w:t>
      </w:r>
      <w:r w:rsidRPr="007629BA">
        <w:rPr>
          <w:rFonts w:ascii="Cambria" w:hAnsi="Cambria"/>
          <w:sz w:val="22"/>
          <w:szCs w:val="22"/>
          <w:lang w:eastAsia="en-US" w:bidi="en-US"/>
        </w:rPr>
        <w:t xml:space="preserve">) en gebruik van die vrae wat in </w:t>
      </w:r>
      <w:r w:rsidRPr="007629BA">
        <w:rPr>
          <w:rFonts w:ascii="Cambria" w:hAnsi="Cambria"/>
          <w:b/>
          <w:sz w:val="22"/>
          <w:szCs w:val="22"/>
          <w:lang w:eastAsia="en-US" w:bidi="en-US"/>
        </w:rPr>
        <w:t>Bylaag B</w:t>
      </w:r>
      <w:r w:rsidRPr="007629BA">
        <w:rPr>
          <w:rFonts w:ascii="Cambria" w:hAnsi="Cambria"/>
          <w:sz w:val="22"/>
          <w:szCs w:val="22"/>
          <w:lang w:eastAsia="en-US" w:bidi="en-US"/>
        </w:rPr>
        <w:t xml:space="preserve"> gegee is</w:t>
      </w:r>
      <w:r w:rsidR="00976D9D" w:rsidRPr="007629BA">
        <w:rPr>
          <w:rFonts w:ascii="Cambria" w:hAnsi="Cambria"/>
          <w:sz w:val="22"/>
          <w:szCs w:val="22"/>
          <w:lang w:eastAsia="en-US" w:bidi="en-US"/>
        </w:rPr>
        <w:t xml:space="preserve"> (jy mag ook jou eie vrae byvoeg/gebruik) en skep ’n een-bladsy vraelys met ten minste </w:t>
      </w:r>
      <w:r w:rsidRPr="007629BA">
        <w:rPr>
          <w:rFonts w:ascii="Cambria" w:hAnsi="Cambria"/>
          <w:b/>
          <w:i/>
          <w:sz w:val="22"/>
          <w:szCs w:val="22"/>
          <w:lang w:eastAsia="en-US" w:bidi="en-US"/>
        </w:rPr>
        <w:t>VYF</w:t>
      </w:r>
      <w:r w:rsidR="00976D9D" w:rsidRPr="007629BA">
        <w:rPr>
          <w:rFonts w:ascii="Cambria" w:hAnsi="Cambria"/>
          <w:sz w:val="22"/>
          <w:szCs w:val="22"/>
          <w:lang w:eastAsia="en-US" w:bidi="en-US"/>
        </w:rPr>
        <w:t xml:space="preserve"> vrae, uitgesluit </w:t>
      </w:r>
      <w:r w:rsidR="005101B1" w:rsidRPr="007629BA">
        <w:rPr>
          <w:rFonts w:ascii="Cambria" w:hAnsi="Cambria"/>
          <w:sz w:val="22"/>
          <w:szCs w:val="22"/>
          <w:lang w:eastAsia="en-US" w:bidi="en-US"/>
        </w:rPr>
        <w:t>respondente se bio</w:t>
      </w:r>
      <w:r w:rsidR="00976D9D" w:rsidRPr="007629BA">
        <w:rPr>
          <w:rFonts w:ascii="Cambria" w:hAnsi="Cambria"/>
          <w:sz w:val="22"/>
          <w:szCs w:val="22"/>
          <w:lang w:eastAsia="en-US" w:bidi="en-US"/>
        </w:rPr>
        <w:t>grafiese data (bv. naam, geslag, ouderdom, adres)</w:t>
      </w:r>
      <w:r w:rsidR="00EA0EC5" w:rsidRPr="007629BA">
        <w:rPr>
          <w:rFonts w:ascii="Cambria" w:hAnsi="Cambria"/>
          <w:sz w:val="22"/>
          <w:szCs w:val="22"/>
          <w:lang w:eastAsia="en-US" w:bidi="en-US"/>
        </w:rPr>
        <w:t xml:space="preserve"> Dit </w:t>
      </w:r>
      <w:r w:rsidR="007629BA" w:rsidRPr="007629BA">
        <w:rPr>
          <w:rFonts w:ascii="Cambria" w:hAnsi="Cambria"/>
          <w:sz w:val="22"/>
          <w:szCs w:val="22"/>
          <w:lang w:eastAsia="en-US" w:bidi="en-US"/>
        </w:rPr>
        <w:t>is belangrik om vrae in te sluit wat data sal voorsien (getalle, hoeveelhede, statistiek, ens.) wat jy in die sigblad kan verwerk.</w:t>
      </w:r>
    </w:p>
    <w:p w:rsidR="00CE54BA" w:rsidRPr="00857090" w:rsidRDefault="00CE54BA" w:rsidP="00E0074A">
      <w:pPr>
        <w:numPr>
          <w:ilvl w:val="0"/>
          <w:numId w:val="21"/>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Ontwerp die vraelys </w:t>
      </w:r>
      <w:r w:rsidR="008C76C6" w:rsidRPr="00857090">
        <w:rPr>
          <w:rFonts w:ascii="Cambria" w:hAnsi="Cambria"/>
          <w:sz w:val="22"/>
          <w:szCs w:val="22"/>
          <w:lang w:eastAsia="en-US" w:bidi="en-US"/>
        </w:rPr>
        <w:t>sodat dit aanpas</w:t>
      </w:r>
      <w:r w:rsidRPr="00857090">
        <w:rPr>
          <w:rFonts w:ascii="Cambria" w:hAnsi="Cambria"/>
          <w:sz w:val="22"/>
          <w:szCs w:val="22"/>
          <w:lang w:eastAsia="en-US" w:bidi="en-US"/>
        </w:rPr>
        <w:t xml:space="preserve"> by die manier waarop di</w:t>
      </w:r>
      <w:r w:rsidR="008C76C6" w:rsidRPr="00857090">
        <w:rPr>
          <w:rFonts w:ascii="Cambria" w:hAnsi="Cambria"/>
          <w:sz w:val="22"/>
          <w:szCs w:val="22"/>
          <w:lang w:eastAsia="en-US" w:bidi="en-US"/>
        </w:rPr>
        <w:t>t geadministreer sal word, bv. g</w:t>
      </w:r>
      <w:r w:rsidRPr="00857090">
        <w:rPr>
          <w:rFonts w:ascii="Cambria" w:hAnsi="Cambria"/>
          <w:sz w:val="22"/>
          <w:szCs w:val="22"/>
          <w:lang w:eastAsia="en-US" w:bidi="en-US"/>
        </w:rPr>
        <w:t xml:space="preserve">ebruik inhoudskontroles/vormvelde om die respondente in staat te stel om dit elektronies te voltooi </w:t>
      </w:r>
      <w:r w:rsidR="008C76C6" w:rsidRPr="00857090">
        <w:rPr>
          <w:rFonts w:ascii="Cambria" w:hAnsi="Cambria"/>
          <w:sz w:val="22"/>
          <w:szCs w:val="22"/>
          <w:lang w:eastAsia="en-US" w:bidi="en-US"/>
        </w:rPr>
        <w:t>sodat jy</w:t>
      </w:r>
      <w:r w:rsidRPr="00857090">
        <w:rPr>
          <w:rFonts w:ascii="Cambria" w:hAnsi="Cambria"/>
          <w:sz w:val="22"/>
          <w:szCs w:val="22"/>
          <w:lang w:eastAsia="en-US" w:bidi="en-US"/>
        </w:rPr>
        <w:t xml:space="preserve"> die data maklik kan stoor.</w:t>
      </w:r>
    </w:p>
    <w:p w:rsidR="00C845A6" w:rsidRDefault="00C845A6">
      <w:pPr>
        <w:rPr>
          <w:rFonts w:ascii="Cambria" w:hAnsi="Cambria"/>
          <w:b/>
          <w:lang w:eastAsia="en-US" w:bidi="en-US"/>
        </w:rPr>
      </w:pPr>
      <w:r>
        <w:rPr>
          <w:rFonts w:ascii="Cambria" w:hAnsi="Cambria"/>
          <w:b/>
          <w:lang w:eastAsia="en-US" w:bidi="en-US"/>
        </w:rPr>
        <w:br w:type="page"/>
      </w:r>
    </w:p>
    <w:p w:rsidR="00F16FDA" w:rsidRPr="00857090" w:rsidRDefault="00DB1B8C" w:rsidP="007564EB">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lastRenderedPageBreak/>
        <w:t>Inhandiging van Fase 1</w:t>
      </w:r>
    </w:p>
    <w:p w:rsidR="005101B1" w:rsidRPr="00857090" w:rsidRDefault="005101B1" w:rsidP="003B46FE">
      <w:pPr>
        <w:spacing w:after="120" w:line="252" w:lineRule="auto"/>
        <w:rPr>
          <w:rFonts w:ascii="Cambria" w:eastAsia="Cambria" w:hAnsi="Cambria" w:cs="Cambria"/>
          <w:sz w:val="22"/>
          <w:szCs w:val="22"/>
        </w:rPr>
      </w:pPr>
      <w:r w:rsidRPr="00857090">
        <w:rPr>
          <w:rFonts w:ascii="Cambria" w:eastAsia="Cambria" w:hAnsi="Cambria" w:cs="Cambria"/>
          <w:sz w:val="22"/>
          <w:szCs w:val="22"/>
        </w:rPr>
        <w:t>Jou onderwyser sal die datum waarop jy fase 1 vir assessering</w:t>
      </w:r>
      <w:r w:rsidR="00C845A6">
        <w:rPr>
          <w:rFonts w:ascii="Cambria" w:eastAsia="Cambria" w:hAnsi="Cambria" w:cs="Cambria"/>
          <w:sz w:val="22"/>
          <w:szCs w:val="22"/>
        </w:rPr>
        <w:t xml:space="preserve"> </w:t>
      </w:r>
      <w:r w:rsidRPr="00857090">
        <w:rPr>
          <w:rFonts w:ascii="Cambria" w:eastAsia="Cambria" w:hAnsi="Cambria" w:cs="Cambria"/>
          <w:sz w:val="22"/>
          <w:szCs w:val="22"/>
        </w:rPr>
        <w:t>moet inhandig, bepaal.</w:t>
      </w:r>
    </w:p>
    <w:p w:rsidR="00F16FDA" w:rsidRPr="00857090" w:rsidRDefault="00DB1B8C" w:rsidP="003B46FE">
      <w:pPr>
        <w:spacing w:after="120" w:line="252" w:lineRule="auto"/>
        <w:rPr>
          <w:rFonts w:ascii="Cambria" w:hAnsi="Cambria"/>
          <w:sz w:val="22"/>
          <w:szCs w:val="22"/>
          <w:lang w:eastAsia="en-US" w:bidi="en-US"/>
        </w:rPr>
      </w:pPr>
      <w:r w:rsidRPr="00857090">
        <w:rPr>
          <w:rFonts w:ascii="Cambria" w:hAnsi="Cambria"/>
          <w:sz w:val="22"/>
          <w:szCs w:val="22"/>
          <w:lang w:eastAsia="en-US" w:bidi="en-US"/>
        </w:rPr>
        <w:t>Sodra jy met die eerste fase van die projek</w:t>
      </w:r>
      <w:r w:rsidR="007564EB" w:rsidRPr="00857090">
        <w:rPr>
          <w:rFonts w:ascii="Cambria" w:hAnsi="Cambria"/>
          <w:sz w:val="22"/>
          <w:szCs w:val="22"/>
          <w:lang w:eastAsia="en-US" w:bidi="en-US"/>
        </w:rPr>
        <w:t xml:space="preserve"> klaar is</w:t>
      </w:r>
      <w:r w:rsidRPr="00857090">
        <w:rPr>
          <w:rFonts w:ascii="Cambria" w:hAnsi="Cambria"/>
          <w:sz w:val="22"/>
          <w:szCs w:val="22"/>
          <w:lang w:eastAsia="en-US" w:bidi="en-US"/>
        </w:rPr>
        <w:t>:</w:t>
      </w:r>
    </w:p>
    <w:p w:rsidR="00F16FDA" w:rsidRPr="00857090" w:rsidRDefault="00347A18" w:rsidP="00CD766A">
      <w:pPr>
        <w:numPr>
          <w:ilvl w:val="0"/>
          <w:numId w:val="20"/>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Handig jou </w:t>
      </w:r>
      <w:r w:rsidR="007564EB" w:rsidRPr="00857090">
        <w:rPr>
          <w:rFonts w:ascii="Cambria" w:hAnsi="Cambria"/>
          <w:sz w:val="22"/>
          <w:szCs w:val="22"/>
          <w:lang w:eastAsia="en-US" w:bidi="en-US"/>
        </w:rPr>
        <w:t>volledige</w:t>
      </w:r>
      <w:r w:rsidRPr="00857090">
        <w:rPr>
          <w:rFonts w:ascii="Cambria" w:hAnsi="Cambria"/>
          <w:sz w:val="22"/>
          <w:szCs w:val="22"/>
          <w:lang w:eastAsia="en-US" w:bidi="en-US"/>
        </w:rPr>
        <w:t xml:space="preserve"> PAT-lêergids in. Die volgende moet in jou Fase 1-lêergids wees:</w:t>
      </w:r>
    </w:p>
    <w:p w:rsidR="00F16FDA" w:rsidRPr="00857090" w:rsidRDefault="00347A18" w:rsidP="00AE0B09">
      <w:pPr>
        <w:spacing w:after="120" w:line="252" w:lineRule="auto"/>
        <w:ind w:left="714"/>
        <w:rPr>
          <w:rFonts w:ascii="Cambria" w:hAnsi="Cambria"/>
          <w:sz w:val="22"/>
          <w:szCs w:val="22"/>
          <w:lang w:eastAsia="en-US" w:bidi="en-US"/>
        </w:rPr>
      </w:pPr>
      <w:r w:rsidRPr="00857090">
        <w:rPr>
          <w:rFonts w:ascii="Cambria" w:hAnsi="Cambria"/>
          <w:sz w:val="22"/>
          <w:szCs w:val="22"/>
          <w:lang w:eastAsia="en-US" w:bidi="en-US"/>
        </w:rPr>
        <w:t xml:space="preserve">'n </w:t>
      </w:r>
      <w:r w:rsidRPr="00857090">
        <w:rPr>
          <w:rFonts w:ascii="Cambria" w:hAnsi="Cambria"/>
          <w:i/>
          <w:sz w:val="22"/>
          <w:szCs w:val="22"/>
          <w:lang w:eastAsia="en-US" w:bidi="en-US"/>
        </w:rPr>
        <w:t>Enkele</w:t>
      </w:r>
      <w:r w:rsidRPr="00857090">
        <w:rPr>
          <w:rFonts w:ascii="Cambria" w:hAnsi="Cambria"/>
          <w:sz w:val="22"/>
          <w:szCs w:val="22"/>
          <w:lang w:eastAsia="en-US" w:bidi="en-US"/>
        </w:rPr>
        <w:t xml:space="preserve"> woordverwerkingsdokument met </w:t>
      </w:r>
    </w:p>
    <w:p w:rsidR="00347A18" w:rsidRDefault="00347A18" w:rsidP="00AF44A9">
      <w:pPr>
        <w:pStyle w:val="ListParagraph"/>
        <w:numPr>
          <w:ilvl w:val="0"/>
          <w:numId w:val="10"/>
        </w:numPr>
        <w:spacing w:after="120"/>
        <w:ind w:left="1077" w:hanging="357"/>
        <w:contextualSpacing w:val="0"/>
      </w:pPr>
      <w:r w:rsidRPr="00857090">
        <w:t>jou taakbeskrywing</w:t>
      </w:r>
    </w:p>
    <w:p w:rsidR="00C845A6" w:rsidRPr="00857090" w:rsidRDefault="00C845A6" w:rsidP="00AF44A9">
      <w:pPr>
        <w:pStyle w:val="ListParagraph"/>
        <w:numPr>
          <w:ilvl w:val="0"/>
          <w:numId w:val="10"/>
        </w:numPr>
        <w:spacing w:after="120"/>
        <w:ind w:left="1077" w:hanging="357"/>
        <w:contextualSpacing w:val="0"/>
      </w:pPr>
      <w:r>
        <w:t>die fokusvraag (</w:t>
      </w:r>
      <w:r w:rsidRPr="00C845A6">
        <w:rPr>
          <w:i/>
        </w:rPr>
        <w:t>wat gegee is</w:t>
      </w:r>
      <w:r>
        <w:t>)</w:t>
      </w:r>
    </w:p>
    <w:p w:rsidR="00347A18" w:rsidRPr="00857090" w:rsidRDefault="00347A18" w:rsidP="00AF44A9">
      <w:pPr>
        <w:pStyle w:val="ListParagraph"/>
        <w:numPr>
          <w:ilvl w:val="0"/>
          <w:numId w:val="10"/>
        </w:numPr>
        <w:spacing w:after="120"/>
        <w:ind w:left="1077" w:hanging="357"/>
        <w:contextualSpacing w:val="0"/>
      </w:pPr>
      <w:r w:rsidRPr="00857090">
        <w:t xml:space="preserve">'n tabel </w:t>
      </w:r>
      <w:r w:rsidR="005101B1" w:rsidRPr="00857090">
        <w:t xml:space="preserve">met navorsings/ondersoekende vrae </w:t>
      </w:r>
      <w:r w:rsidRPr="00857090">
        <w:t>(</w:t>
      </w:r>
      <w:r w:rsidR="005101B1" w:rsidRPr="00857090">
        <w:t>verwys na Figuur 1: Voorbeeld van vra</w:t>
      </w:r>
      <w:r w:rsidR="00C845A6">
        <w:t>ag-</w:t>
      </w:r>
      <w:r w:rsidR="005101B1" w:rsidRPr="00857090">
        <w:t>en</w:t>
      </w:r>
      <w:r w:rsidR="00C845A6">
        <w:t>-</w:t>
      </w:r>
      <w:r w:rsidR="005101B1" w:rsidRPr="00857090">
        <w:t>bron</w:t>
      </w:r>
      <w:r w:rsidR="00C845A6">
        <w:t>-</w:t>
      </w:r>
      <w:r w:rsidR="005101B1" w:rsidRPr="00857090">
        <w:t>tabel</w:t>
      </w:r>
      <w:r w:rsidRPr="00857090">
        <w:t xml:space="preserve">) vir elk van die opskrifte </w:t>
      </w:r>
    </w:p>
    <w:p w:rsidR="00347A18" w:rsidRPr="00857090" w:rsidRDefault="00347A18" w:rsidP="00AF44A9">
      <w:pPr>
        <w:pStyle w:val="ListParagraph"/>
        <w:numPr>
          <w:ilvl w:val="0"/>
          <w:numId w:val="10"/>
        </w:numPr>
        <w:spacing w:after="120"/>
        <w:ind w:left="1077" w:hanging="357"/>
        <w:contextualSpacing w:val="0"/>
      </w:pPr>
      <w:r w:rsidRPr="00857090">
        <w:t>'n tabel (</w:t>
      </w:r>
      <w:r w:rsidR="005101B1" w:rsidRPr="00857090">
        <w:t>verwys na Figuur 2: Voorbeeld van brontabel - Webtuiste</w:t>
      </w:r>
      <w:r w:rsidRPr="00857090">
        <w:t>) vir elke web</w:t>
      </w:r>
      <w:r w:rsidR="007564EB" w:rsidRPr="00857090">
        <w:t>tuiste</w:t>
      </w:r>
      <w:r w:rsidRPr="00857090">
        <w:t xml:space="preserve"> wat jy beoog om te gebruik</w:t>
      </w:r>
    </w:p>
    <w:p w:rsidR="0065634C" w:rsidRPr="00857090" w:rsidRDefault="00347A18" w:rsidP="00AF44A9">
      <w:pPr>
        <w:numPr>
          <w:ilvl w:val="0"/>
          <w:numId w:val="10"/>
        </w:numPr>
        <w:spacing w:after="120" w:line="252" w:lineRule="auto"/>
        <w:ind w:left="1077" w:hanging="357"/>
        <w:rPr>
          <w:rFonts w:ascii="Cambria" w:hAnsi="Cambria"/>
          <w:sz w:val="22"/>
          <w:szCs w:val="22"/>
          <w:lang w:eastAsia="en-US" w:bidi="en-US"/>
        </w:rPr>
      </w:pPr>
      <w:r w:rsidRPr="00857090">
        <w:rPr>
          <w:rFonts w:ascii="Cambria" w:hAnsi="Cambria"/>
          <w:sz w:val="22"/>
          <w:szCs w:val="22"/>
          <w:lang w:eastAsia="en-US" w:bidi="en-US"/>
        </w:rPr>
        <w:t>'n tabel vir elke ander bron (</w:t>
      </w:r>
      <w:r w:rsidR="005101B1" w:rsidRPr="00857090">
        <w:rPr>
          <w:rFonts w:ascii="Cambria" w:hAnsi="Cambria"/>
          <w:sz w:val="22"/>
          <w:szCs w:val="22"/>
          <w:lang w:eastAsia="en-US" w:bidi="en-US"/>
        </w:rPr>
        <w:t>Verwys na Figuur 3: Voorbeeld van brontabel – Gedrukte media</w:t>
      </w:r>
      <w:r w:rsidRPr="00857090">
        <w:rPr>
          <w:rFonts w:ascii="Cambria" w:hAnsi="Cambria"/>
          <w:sz w:val="22"/>
          <w:szCs w:val="22"/>
          <w:lang w:eastAsia="en-US" w:bidi="en-US"/>
        </w:rPr>
        <w:t xml:space="preserve">) wat jy beoog om te gebruik </w:t>
      </w:r>
    </w:p>
    <w:p w:rsidR="00347A18" w:rsidRDefault="00347A18" w:rsidP="00AF44A9">
      <w:pPr>
        <w:pStyle w:val="ListParagraph"/>
        <w:numPr>
          <w:ilvl w:val="0"/>
          <w:numId w:val="10"/>
        </w:numPr>
        <w:spacing w:after="120"/>
        <w:ind w:left="1077" w:hanging="357"/>
        <w:contextualSpacing w:val="0"/>
      </w:pPr>
      <w:r w:rsidRPr="00857090">
        <w:t xml:space="preserve">die </w:t>
      </w:r>
      <w:r w:rsidR="00C845A6">
        <w:t xml:space="preserve">oorspronklike </w:t>
      </w:r>
      <w:r w:rsidR="005101B1" w:rsidRPr="00857090">
        <w:t>v</w:t>
      </w:r>
      <w:r w:rsidRPr="00857090">
        <w:t xml:space="preserve">raelys wat jy </w:t>
      </w:r>
      <w:r w:rsidR="005101B1" w:rsidRPr="00857090">
        <w:t xml:space="preserve">geskep het en beoog om te </w:t>
      </w:r>
      <w:r w:rsidRPr="00857090">
        <w:t>gebruik</w:t>
      </w:r>
      <w:r w:rsidR="007564EB" w:rsidRPr="00857090">
        <w:t>,</w:t>
      </w:r>
      <w:r w:rsidRPr="00857090">
        <w:t xml:space="preserve"> as ‘n bylaag tot die dokument</w:t>
      </w:r>
    </w:p>
    <w:p w:rsidR="00C845A6" w:rsidRDefault="00C845A6" w:rsidP="00AF44A9">
      <w:pPr>
        <w:pStyle w:val="ListParagraph"/>
        <w:numPr>
          <w:ilvl w:val="0"/>
          <w:numId w:val="10"/>
        </w:numPr>
        <w:spacing w:after="120"/>
        <w:ind w:left="1077" w:hanging="357"/>
        <w:contextualSpacing w:val="0"/>
      </w:pPr>
      <w:r>
        <w:t>k</w:t>
      </w:r>
      <w:r w:rsidRPr="00857090">
        <w:t>opieë van die webtuistes wat jy beoog om te gebruik, in die toepaslike gids gestoor</w:t>
      </w:r>
    </w:p>
    <w:p w:rsidR="00C845A6" w:rsidRDefault="00C845A6" w:rsidP="00AF44A9">
      <w:pPr>
        <w:pStyle w:val="ListParagraph"/>
        <w:numPr>
          <w:ilvl w:val="0"/>
          <w:numId w:val="10"/>
        </w:numPr>
        <w:spacing w:after="120"/>
        <w:ind w:left="1077" w:hanging="357"/>
        <w:contextualSpacing w:val="0"/>
      </w:pPr>
      <w:r>
        <w:t>kopie</w:t>
      </w:r>
      <w:r w:rsidRPr="00857090">
        <w:t>ë</w:t>
      </w:r>
      <w:r>
        <w:t xml:space="preserve"> van van ander bronne wat </w:t>
      </w:r>
      <w:r w:rsidRPr="00857090">
        <w:t>jy beoog om te gebruik (nie die hele boek nie, net die bladsye wat jy sal benodig)</w:t>
      </w:r>
    </w:p>
    <w:p w:rsidR="00C845A6" w:rsidRDefault="00C845A6" w:rsidP="00AF44A9">
      <w:pPr>
        <w:pStyle w:val="ListParagraph"/>
        <w:numPr>
          <w:ilvl w:val="0"/>
          <w:numId w:val="10"/>
        </w:numPr>
        <w:spacing w:after="120"/>
        <w:ind w:left="1077" w:hanging="357"/>
        <w:contextualSpacing w:val="0"/>
      </w:pPr>
      <w:r>
        <w:t>hiperskakels in jou dokument en/of tabelle wat na die toepaslike inligting/bronne/ webtuistes spring en wat korrek werk/oopmaak</w:t>
      </w:r>
    </w:p>
    <w:p w:rsidR="00C845A6" w:rsidRPr="00857090" w:rsidRDefault="00C845A6" w:rsidP="00AF44A9">
      <w:pPr>
        <w:pStyle w:val="ListParagraph"/>
        <w:numPr>
          <w:ilvl w:val="0"/>
          <w:numId w:val="10"/>
        </w:numPr>
        <w:spacing w:after="120"/>
        <w:ind w:left="1077" w:hanging="357"/>
        <w:contextualSpacing w:val="0"/>
      </w:pPr>
      <w:r>
        <w:t>’n skermkopie wat die struktuur van jou lêergids, insluitend sublêergidse</w:t>
      </w:r>
      <w:r w:rsidR="00184B9B">
        <w:t>, in Fase 1 aandui</w:t>
      </w:r>
    </w:p>
    <w:p w:rsidR="005101B1" w:rsidRDefault="005101B1" w:rsidP="00AF44A9">
      <w:pPr>
        <w:pStyle w:val="ListParagraph"/>
        <w:numPr>
          <w:ilvl w:val="0"/>
          <w:numId w:val="10"/>
        </w:numPr>
        <w:spacing w:after="120"/>
        <w:ind w:left="1077" w:hanging="357"/>
        <w:contextualSpacing w:val="0"/>
      </w:pPr>
      <w:r w:rsidRPr="00857090">
        <w:t xml:space="preserve">jou </w:t>
      </w:r>
      <w:r w:rsidR="00184B9B" w:rsidRPr="00184B9B">
        <w:rPr>
          <w:b/>
        </w:rPr>
        <w:t>egtheids</w:t>
      </w:r>
      <w:r w:rsidRPr="00184B9B">
        <w:rPr>
          <w:b/>
        </w:rPr>
        <w:t>verklaring</w:t>
      </w:r>
      <w:r w:rsidRPr="00857090">
        <w:t xml:space="preserve"> vir Fase 1 (</w:t>
      </w:r>
      <w:r w:rsidRPr="00184B9B">
        <w:rPr>
          <w:b/>
        </w:rPr>
        <w:t xml:space="preserve">Bylaag </w:t>
      </w:r>
      <w:r w:rsidR="00184B9B" w:rsidRPr="00184B9B">
        <w:rPr>
          <w:b/>
        </w:rPr>
        <w:t>F</w:t>
      </w:r>
      <w:r w:rsidRPr="00857090">
        <w:t>), ingesluit as ’n bylaag tot die dokument</w:t>
      </w:r>
    </w:p>
    <w:p w:rsidR="00184B9B" w:rsidRPr="00857090" w:rsidRDefault="00184B9B" w:rsidP="00AF44A9">
      <w:pPr>
        <w:pStyle w:val="ListParagraph"/>
        <w:numPr>
          <w:ilvl w:val="0"/>
          <w:numId w:val="10"/>
        </w:numPr>
        <w:spacing w:after="120"/>
        <w:ind w:left="1077" w:hanging="357"/>
        <w:contextualSpacing w:val="0"/>
      </w:pPr>
      <w:r>
        <w:t>maak seker dat jy die stylgids (</w:t>
      </w:r>
      <w:r w:rsidRPr="00A226F3">
        <w:rPr>
          <w:b/>
        </w:rPr>
        <w:t>Bylaag</w:t>
      </w:r>
      <w:r>
        <w:t xml:space="preserve"> D) nagegaan het en dat die formatering deurgaans konsekwent is (gepaste font, reël- en paragraafspasiëring, woordspasiëring) en dat jy die taal en spelling nagegaan het.</w:t>
      </w:r>
    </w:p>
    <w:p w:rsidR="00F16FDA" w:rsidRPr="00857090" w:rsidRDefault="00F16FDA" w:rsidP="00662934">
      <w:pPr>
        <w:spacing w:after="200" w:line="252" w:lineRule="auto"/>
        <w:rPr>
          <w:rFonts w:ascii="Cambria" w:hAnsi="Cambria"/>
          <w:sz w:val="22"/>
          <w:szCs w:val="22"/>
          <w:lang w:eastAsia="en-US" w:bidi="en-US"/>
        </w:rPr>
      </w:pPr>
      <w:r w:rsidRPr="00857090">
        <w:rPr>
          <w:rFonts w:ascii="Cambria" w:hAnsi="Cambria"/>
          <w:sz w:val="22"/>
          <w:szCs w:val="22"/>
          <w:lang w:eastAsia="en-US" w:bidi="en-US"/>
        </w:rPr>
        <w:br w:type="page"/>
      </w:r>
    </w:p>
    <w:p w:rsidR="00F16FDA" w:rsidRPr="00857090" w:rsidRDefault="00347A18" w:rsidP="00F16FDA">
      <w:pPr>
        <w:pBdr>
          <w:bottom w:val="thinThickSmallGap" w:sz="12" w:space="1" w:color="943634"/>
        </w:pBdr>
        <w:spacing w:after="200"/>
        <w:jc w:val="center"/>
        <w:outlineLvl w:val="0"/>
        <w:rPr>
          <w:rFonts w:ascii="Cambria" w:hAnsi="Cambria"/>
          <w:b/>
          <w:spacing w:val="20"/>
          <w:sz w:val="28"/>
          <w:szCs w:val="28"/>
          <w:lang w:eastAsia="en-US" w:bidi="en-US"/>
        </w:rPr>
      </w:pPr>
      <w:bookmarkStart w:id="29" w:name="_Toc412724276"/>
      <w:r w:rsidRPr="00857090">
        <w:rPr>
          <w:rFonts w:ascii="Cambria" w:hAnsi="Cambria"/>
          <w:b/>
          <w:spacing w:val="20"/>
          <w:sz w:val="28"/>
          <w:szCs w:val="28"/>
          <w:lang w:eastAsia="en-US" w:bidi="en-US"/>
        </w:rPr>
        <w:lastRenderedPageBreak/>
        <w:t>Instruksies vir Fase 2</w:t>
      </w:r>
      <w:bookmarkEnd w:id="29"/>
    </w:p>
    <w:p w:rsidR="00F16FDA" w:rsidRPr="00857090" w:rsidRDefault="00347A18" w:rsidP="003B46FE">
      <w:pPr>
        <w:spacing w:after="120" w:line="252" w:lineRule="auto"/>
        <w:rPr>
          <w:rFonts w:ascii="Cambria" w:hAnsi="Cambria"/>
          <w:sz w:val="22"/>
          <w:szCs w:val="22"/>
          <w:lang w:eastAsia="en-US" w:bidi="en-US"/>
        </w:rPr>
      </w:pPr>
      <w:r w:rsidRPr="00857090">
        <w:rPr>
          <w:rFonts w:ascii="Cambria" w:hAnsi="Cambria"/>
          <w:sz w:val="22"/>
          <w:szCs w:val="22"/>
          <w:lang w:eastAsia="en-US" w:bidi="en-US"/>
        </w:rPr>
        <w:t>Die doel van hierdie fase van die PAT is om:</w:t>
      </w:r>
    </w:p>
    <w:p w:rsidR="00347A18" w:rsidRPr="00857090" w:rsidRDefault="004B7F8F" w:rsidP="00CD766A">
      <w:pPr>
        <w:pStyle w:val="ListParagraph"/>
        <w:numPr>
          <w:ilvl w:val="0"/>
          <w:numId w:val="9"/>
        </w:numPr>
      </w:pPr>
      <w:r w:rsidRPr="00857090">
        <w:t>K</w:t>
      </w:r>
      <w:r w:rsidR="00347A18" w:rsidRPr="00857090">
        <w:t xml:space="preserve">waliteit, relevante inligting van </w:t>
      </w:r>
      <w:r w:rsidR="00347A18" w:rsidRPr="00857090">
        <w:rPr>
          <w:i/>
        </w:rPr>
        <w:t>betroubare</w:t>
      </w:r>
      <w:r w:rsidR="00347A18" w:rsidRPr="00857090">
        <w:t xml:space="preserve"> bronne </w:t>
      </w:r>
      <w:r w:rsidRPr="00857090">
        <w:t xml:space="preserve">te evalueer en </w:t>
      </w:r>
      <w:r w:rsidR="00347A18" w:rsidRPr="00857090">
        <w:t>op</w:t>
      </w:r>
      <w:r w:rsidRPr="00857090">
        <w:t xml:space="preserve"> te som</w:t>
      </w:r>
      <w:r w:rsidR="00347A18" w:rsidRPr="00857090">
        <w:t>.</w:t>
      </w:r>
    </w:p>
    <w:p w:rsidR="00347A18" w:rsidRPr="00857090" w:rsidRDefault="004B7F8F" w:rsidP="00CD766A">
      <w:pPr>
        <w:pStyle w:val="ListParagraph"/>
        <w:numPr>
          <w:ilvl w:val="0"/>
          <w:numId w:val="9"/>
        </w:numPr>
        <w:spacing w:after="0"/>
      </w:pPr>
      <w:r w:rsidRPr="00857090">
        <w:t>I</w:t>
      </w:r>
      <w:r w:rsidR="00347A18" w:rsidRPr="00857090">
        <w:t xml:space="preserve">nligting wat gevind en versamel is </w:t>
      </w:r>
      <w:r w:rsidRPr="00857090">
        <w:t xml:space="preserve">te gebruik </w:t>
      </w:r>
      <w:r w:rsidR="00347A18" w:rsidRPr="00857090">
        <w:t xml:space="preserve">en 'n databasis </w:t>
      </w:r>
      <w:r w:rsidRPr="00857090">
        <w:t xml:space="preserve">te skep </w:t>
      </w:r>
      <w:r w:rsidR="00347A18" w:rsidRPr="00857090">
        <w:t>met toepaslike inligting</w:t>
      </w:r>
      <w:r w:rsidR="002A7CDD" w:rsidRPr="00857090">
        <w:t>.</w:t>
      </w:r>
      <w:r w:rsidR="00347A18" w:rsidRPr="00857090">
        <w:t>waarop navrae uitgevoer kan word en waarmee verslae geskep kan word.</w:t>
      </w:r>
    </w:p>
    <w:p w:rsidR="002A7CDD" w:rsidRPr="00857090" w:rsidRDefault="004B7F8F" w:rsidP="00CD766A">
      <w:pPr>
        <w:numPr>
          <w:ilvl w:val="0"/>
          <w:numId w:val="9"/>
        </w:numPr>
        <w:spacing w:after="200" w:line="252" w:lineRule="auto"/>
        <w:contextualSpacing/>
        <w:rPr>
          <w:rFonts w:ascii="Cambria" w:hAnsi="Cambria"/>
          <w:sz w:val="22"/>
          <w:szCs w:val="22"/>
          <w:lang w:eastAsia="en-US" w:bidi="en-US"/>
        </w:rPr>
      </w:pPr>
      <w:r w:rsidRPr="00857090">
        <w:rPr>
          <w:rFonts w:ascii="Cambria" w:eastAsia="Cambria" w:hAnsi="Cambria" w:cs="Cambria"/>
          <w:sz w:val="22"/>
          <w:szCs w:val="22"/>
        </w:rPr>
        <w:t>D</w:t>
      </w:r>
      <w:r w:rsidR="002A7CDD" w:rsidRPr="00857090">
        <w:rPr>
          <w:rFonts w:ascii="Cambria" w:eastAsia="Cambria" w:hAnsi="Cambria" w:cs="Cambria"/>
          <w:sz w:val="22"/>
          <w:szCs w:val="22"/>
        </w:rPr>
        <w:t xml:space="preserve">ie vraelysresultate sowel as ander </w:t>
      </w:r>
      <w:r w:rsidR="00A226F3">
        <w:rPr>
          <w:rFonts w:ascii="Cambria" w:eastAsia="Cambria" w:hAnsi="Cambria" w:cs="Cambria"/>
          <w:sz w:val="22"/>
          <w:szCs w:val="22"/>
        </w:rPr>
        <w:t xml:space="preserve">toepaslike </w:t>
      </w:r>
      <w:r w:rsidR="002A7CDD" w:rsidRPr="00857090">
        <w:rPr>
          <w:rFonts w:ascii="Cambria" w:eastAsia="Cambria" w:hAnsi="Cambria" w:cs="Cambria"/>
          <w:sz w:val="22"/>
          <w:szCs w:val="22"/>
        </w:rPr>
        <w:t>data met behulp van 'n sigblad</w:t>
      </w:r>
      <w:r w:rsidRPr="00857090">
        <w:rPr>
          <w:rFonts w:ascii="Cambria" w:eastAsia="Cambria" w:hAnsi="Cambria" w:cs="Cambria"/>
          <w:sz w:val="22"/>
          <w:szCs w:val="22"/>
        </w:rPr>
        <w:t xml:space="preserve"> te verwerk</w:t>
      </w:r>
      <w:r w:rsidR="002A7CDD" w:rsidRPr="00857090">
        <w:rPr>
          <w:rFonts w:ascii="Cambria" w:eastAsia="Cambria" w:hAnsi="Cambria" w:cs="Cambria"/>
          <w:sz w:val="22"/>
          <w:szCs w:val="22"/>
        </w:rPr>
        <w:t>.</w:t>
      </w:r>
    </w:p>
    <w:p w:rsidR="009E1FFA" w:rsidRPr="00857090" w:rsidRDefault="004B7F8F" w:rsidP="00CD766A">
      <w:pPr>
        <w:numPr>
          <w:ilvl w:val="0"/>
          <w:numId w:val="9"/>
        </w:numPr>
        <w:spacing w:line="252" w:lineRule="auto"/>
        <w:ind w:left="714" w:hanging="357"/>
        <w:contextualSpacing/>
        <w:rPr>
          <w:rFonts w:ascii="Cambria" w:hAnsi="Cambria"/>
          <w:sz w:val="22"/>
          <w:szCs w:val="22"/>
          <w:lang w:eastAsia="en-US" w:bidi="en-US"/>
        </w:rPr>
      </w:pPr>
      <w:r w:rsidRPr="00857090">
        <w:rPr>
          <w:rFonts w:ascii="Cambria" w:eastAsia="Cambria" w:hAnsi="Cambria" w:cs="Cambria"/>
          <w:sz w:val="22"/>
          <w:szCs w:val="22"/>
        </w:rPr>
        <w:t>Die</w:t>
      </w:r>
      <w:r w:rsidR="002A7CDD" w:rsidRPr="00857090">
        <w:rPr>
          <w:rFonts w:ascii="Cambria" w:eastAsia="Cambria" w:hAnsi="Cambria" w:cs="Cambria"/>
          <w:sz w:val="22"/>
          <w:szCs w:val="22"/>
        </w:rPr>
        <w:t xml:space="preserve"> inligting </w:t>
      </w:r>
      <w:r w:rsidRPr="00857090">
        <w:rPr>
          <w:rFonts w:ascii="Cambria" w:eastAsia="Cambria" w:hAnsi="Cambria" w:cs="Cambria"/>
          <w:sz w:val="22"/>
          <w:szCs w:val="22"/>
        </w:rPr>
        <w:t>wat in</w:t>
      </w:r>
      <w:r w:rsidR="002A7CDD" w:rsidRPr="00857090">
        <w:rPr>
          <w:rFonts w:ascii="Cambria" w:eastAsia="Cambria" w:hAnsi="Cambria" w:cs="Cambria"/>
          <w:sz w:val="22"/>
          <w:szCs w:val="22"/>
        </w:rPr>
        <w:t>gesamel</w:t>
      </w:r>
      <w:r w:rsidRPr="00857090">
        <w:rPr>
          <w:rFonts w:ascii="Cambria" w:eastAsia="Cambria" w:hAnsi="Cambria" w:cs="Cambria"/>
          <w:sz w:val="22"/>
          <w:szCs w:val="22"/>
        </w:rPr>
        <w:t xml:space="preserve"> te gebruik/manipuleer</w:t>
      </w:r>
      <w:r w:rsidR="00A226F3">
        <w:rPr>
          <w:rFonts w:ascii="Cambria" w:eastAsia="Cambria" w:hAnsi="Cambria" w:cs="Cambria"/>
          <w:sz w:val="22"/>
          <w:szCs w:val="22"/>
        </w:rPr>
        <w:t xml:space="preserve"> om ’n verslag te skep</w:t>
      </w:r>
      <w:r w:rsidR="002A7CDD" w:rsidRPr="00857090">
        <w:rPr>
          <w:rFonts w:ascii="Cambria" w:eastAsia="Cambria" w:hAnsi="Cambria" w:cs="Cambria"/>
          <w:sz w:val="22"/>
          <w:szCs w:val="22"/>
        </w:rPr>
        <w:t>.</w:t>
      </w:r>
    </w:p>
    <w:p w:rsidR="00F16FDA" w:rsidRPr="00857090" w:rsidRDefault="002A7CDD"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Raak betrokke by en gebruik inligting en data</w:t>
      </w:r>
    </w:p>
    <w:p w:rsidR="002A7CDD" w:rsidRPr="00857090" w:rsidRDefault="002A7CDD" w:rsidP="002A7CDD">
      <w:pPr>
        <w:tabs>
          <w:tab w:val="left" w:pos="709"/>
        </w:tabs>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Om data en inligting te gebruik om 'n oplossing te vind, moet jy eerstens verseker dat jy kwaliteit inligting het. Jy moet die data en inligting krities evalueer</w:t>
      </w:r>
      <w:r w:rsidR="00727B26" w:rsidRPr="00857090">
        <w:rPr>
          <w:rFonts w:ascii="Cambria" w:hAnsi="Cambria"/>
          <w:sz w:val="22"/>
          <w:szCs w:val="22"/>
          <w:lang w:eastAsia="en-US" w:bidi="en-US"/>
        </w:rPr>
        <w:t xml:space="preserve">, die relevante inligting </w:t>
      </w:r>
      <w:r w:rsidRPr="00857090">
        <w:rPr>
          <w:rFonts w:ascii="Cambria" w:hAnsi="Cambria"/>
          <w:sz w:val="22"/>
          <w:szCs w:val="22"/>
          <w:lang w:eastAsia="en-US" w:bidi="en-US"/>
        </w:rPr>
        <w:t xml:space="preserve">onttrek en </w:t>
      </w:r>
      <w:r w:rsidR="00CC1C72" w:rsidRPr="00857090">
        <w:rPr>
          <w:rFonts w:ascii="Cambria" w:hAnsi="Cambria"/>
          <w:sz w:val="22"/>
          <w:szCs w:val="22"/>
          <w:lang w:eastAsia="en-US" w:bidi="en-US"/>
        </w:rPr>
        <w:t>begrip daarvan ontwikkel</w:t>
      </w:r>
      <w:r w:rsidR="00AC59CE"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deur die </w:t>
      </w:r>
      <w:r w:rsidR="00AC59CE" w:rsidRPr="00857090">
        <w:rPr>
          <w:rFonts w:ascii="Cambria" w:hAnsi="Cambria"/>
          <w:sz w:val="22"/>
          <w:szCs w:val="22"/>
          <w:lang w:eastAsia="en-US" w:bidi="en-US"/>
        </w:rPr>
        <w:t xml:space="preserve">inligting </w:t>
      </w:r>
      <w:r w:rsidR="00061795" w:rsidRPr="00857090">
        <w:rPr>
          <w:rFonts w:ascii="Cambria" w:hAnsi="Cambria"/>
          <w:sz w:val="22"/>
          <w:szCs w:val="22"/>
          <w:lang w:eastAsia="en-US" w:bidi="en-US"/>
        </w:rPr>
        <w:t xml:space="preserve">in jou eie woorde </w:t>
      </w:r>
      <w:r w:rsidRPr="00857090">
        <w:rPr>
          <w:rFonts w:ascii="Cambria" w:hAnsi="Cambria"/>
          <w:sz w:val="22"/>
          <w:szCs w:val="22"/>
          <w:lang w:eastAsia="en-US" w:bidi="en-US"/>
        </w:rPr>
        <w:t>op</w:t>
      </w:r>
      <w:r w:rsidR="00061795" w:rsidRPr="00857090">
        <w:rPr>
          <w:rFonts w:ascii="Cambria" w:hAnsi="Cambria"/>
          <w:sz w:val="22"/>
          <w:szCs w:val="22"/>
          <w:lang w:eastAsia="en-US" w:bidi="en-US"/>
        </w:rPr>
        <w:t xml:space="preserve"> </w:t>
      </w:r>
      <w:r w:rsidR="00AC59CE" w:rsidRPr="00857090">
        <w:rPr>
          <w:rFonts w:ascii="Cambria" w:hAnsi="Cambria"/>
          <w:sz w:val="22"/>
          <w:szCs w:val="22"/>
          <w:lang w:eastAsia="en-US" w:bidi="en-US"/>
        </w:rPr>
        <w:t>te</w:t>
      </w:r>
      <w:r w:rsidR="00061795" w:rsidRPr="00857090">
        <w:rPr>
          <w:rFonts w:ascii="Cambria" w:hAnsi="Cambria"/>
          <w:sz w:val="22"/>
          <w:szCs w:val="22"/>
          <w:lang w:eastAsia="en-US" w:bidi="en-US"/>
        </w:rPr>
        <w:t xml:space="preserve"> </w:t>
      </w:r>
      <w:r w:rsidRPr="00857090">
        <w:rPr>
          <w:rFonts w:ascii="Cambria" w:hAnsi="Cambria"/>
          <w:sz w:val="22"/>
          <w:szCs w:val="22"/>
          <w:lang w:eastAsia="en-US" w:bidi="en-US"/>
        </w:rPr>
        <w:t>som:</w:t>
      </w:r>
    </w:p>
    <w:p w:rsidR="00F16FDA" w:rsidRPr="00857090" w:rsidRDefault="00B4449A" w:rsidP="00CD766A">
      <w:pPr>
        <w:numPr>
          <w:ilvl w:val="0"/>
          <w:numId w:val="18"/>
        </w:numPr>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 xml:space="preserve">Evalueer die </w:t>
      </w:r>
      <w:r w:rsidRPr="00857090">
        <w:rPr>
          <w:rFonts w:ascii="Cambria" w:hAnsi="Cambria"/>
          <w:i/>
          <w:sz w:val="22"/>
          <w:szCs w:val="22"/>
          <w:lang w:eastAsia="en-US" w:bidi="en-US"/>
        </w:rPr>
        <w:t>kwaliteit</w:t>
      </w:r>
      <w:r w:rsidRPr="00857090">
        <w:rPr>
          <w:rFonts w:ascii="Cambria" w:hAnsi="Cambria"/>
          <w:sz w:val="22"/>
          <w:szCs w:val="22"/>
          <w:lang w:eastAsia="en-US" w:bidi="en-US"/>
        </w:rPr>
        <w:t xml:space="preserve"> van die inligting in die betroubare </w:t>
      </w:r>
      <w:r w:rsidRPr="00857090">
        <w:rPr>
          <w:rFonts w:ascii="Cambria" w:hAnsi="Cambria"/>
          <w:i/>
          <w:sz w:val="22"/>
          <w:szCs w:val="22"/>
          <w:lang w:eastAsia="en-US" w:bidi="en-US"/>
        </w:rPr>
        <w:t>bronne</w:t>
      </w:r>
      <w:r w:rsidRPr="00857090">
        <w:rPr>
          <w:rFonts w:ascii="Cambria" w:hAnsi="Cambria"/>
          <w:sz w:val="22"/>
          <w:szCs w:val="22"/>
          <w:lang w:eastAsia="en-US" w:bidi="en-US"/>
        </w:rPr>
        <w:t xml:space="preserve"> soos in fase 1 aangedui. Vir </w:t>
      </w:r>
      <w:r w:rsidRPr="00857090">
        <w:rPr>
          <w:rFonts w:ascii="Cambria" w:hAnsi="Cambria"/>
          <w:i/>
          <w:sz w:val="22"/>
          <w:szCs w:val="22"/>
          <w:lang w:eastAsia="en-US" w:bidi="en-US"/>
        </w:rPr>
        <w:t>elke bron</w:t>
      </w:r>
      <w:r w:rsidRPr="00857090">
        <w:rPr>
          <w:rFonts w:ascii="Cambria" w:hAnsi="Cambria"/>
          <w:sz w:val="22"/>
          <w:szCs w:val="22"/>
          <w:lang w:eastAsia="en-US" w:bidi="en-US"/>
        </w:rPr>
        <w:t xml:space="preserve"> (bv. web</w:t>
      </w:r>
      <w:r w:rsidR="00061795" w:rsidRPr="00857090">
        <w:rPr>
          <w:rFonts w:ascii="Cambria" w:hAnsi="Cambria"/>
          <w:sz w:val="22"/>
          <w:szCs w:val="22"/>
          <w:lang w:eastAsia="en-US" w:bidi="en-US"/>
        </w:rPr>
        <w:t>tuiste</w:t>
      </w:r>
      <w:r w:rsidRPr="00857090">
        <w:rPr>
          <w:rFonts w:ascii="Cambria" w:hAnsi="Cambria"/>
          <w:sz w:val="22"/>
          <w:szCs w:val="22"/>
          <w:lang w:eastAsia="en-US" w:bidi="en-US"/>
        </w:rPr>
        <w:t xml:space="preserve">, artikel in tydskrif, ens.), voltooi 'n tabel soos die een hieronder om aan te dui dat jy die </w:t>
      </w:r>
      <w:r w:rsidRPr="00857090">
        <w:rPr>
          <w:rFonts w:ascii="Cambria" w:hAnsi="Cambria"/>
          <w:i/>
          <w:sz w:val="22"/>
          <w:szCs w:val="22"/>
          <w:lang w:eastAsia="en-US" w:bidi="en-US"/>
        </w:rPr>
        <w:t>kwaliteit</w:t>
      </w:r>
      <w:r w:rsidRPr="00857090">
        <w:rPr>
          <w:rFonts w:ascii="Cambria" w:hAnsi="Cambria"/>
          <w:sz w:val="22"/>
          <w:szCs w:val="22"/>
          <w:lang w:eastAsia="en-US" w:bidi="en-US"/>
        </w:rPr>
        <w:t xml:space="preserve"> en </w:t>
      </w:r>
      <w:r w:rsidRPr="00857090">
        <w:rPr>
          <w:rFonts w:ascii="Cambria" w:hAnsi="Cambria"/>
          <w:i/>
          <w:sz w:val="22"/>
          <w:szCs w:val="22"/>
          <w:lang w:eastAsia="en-US" w:bidi="en-US"/>
        </w:rPr>
        <w:t>bruikbaarheid</w:t>
      </w:r>
      <w:r w:rsidRPr="00857090">
        <w:rPr>
          <w:rFonts w:ascii="Cambria" w:hAnsi="Cambria"/>
          <w:sz w:val="22"/>
          <w:szCs w:val="22"/>
          <w:lang w:eastAsia="en-US" w:bidi="en-US"/>
        </w:rPr>
        <w:t xml:space="preserve"> van die </w:t>
      </w:r>
      <w:r w:rsidRPr="00857090">
        <w:rPr>
          <w:rFonts w:ascii="Cambria" w:hAnsi="Cambria"/>
          <w:b/>
          <w:i/>
          <w:sz w:val="22"/>
          <w:szCs w:val="22"/>
          <w:lang w:eastAsia="en-US" w:bidi="en-US"/>
        </w:rPr>
        <w:t>inligting</w:t>
      </w:r>
      <w:r w:rsidR="00061795" w:rsidRPr="00857090">
        <w:rPr>
          <w:rFonts w:ascii="Cambria" w:hAnsi="Cambria"/>
          <w:b/>
          <w:i/>
          <w:sz w:val="22"/>
          <w:szCs w:val="22"/>
          <w:lang w:eastAsia="en-US" w:bidi="en-US"/>
        </w:rPr>
        <w:t xml:space="preserve"> </w:t>
      </w:r>
      <w:r w:rsidR="00061795" w:rsidRPr="00234C5A">
        <w:rPr>
          <w:rFonts w:ascii="Cambria" w:hAnsi="Cambria"/>
          <w:sz w:val="22"/>
          <w:szCs w:val="22"/>
          <w:lang w:eastAsia="en-US" w:bidi="en-US"/>
        </w:rPr>
        <w:t>in die bron</w:t>
      </w:r>
      <w:r w:rsidR="00061795" w:rsidRPr="00857090">
        <w:rPr>
          <w:rFonts w:ascii="Cambria" w:hAnsi="Cambria"/>
          <w:b/>
          <w:i/>
          <w:sz w:val="22"/>
          <w:szCs w:val="22"/>
          <w:lang w:eastAsia="en-US" w:bidi="en-US"/>
        </w:rPr>
        <w:t xml:space="preserve"> </w:t>
      </w:r>
      <w:r w:rsidRPr="00857090">
        <w:rPr>
          <w:rFonts w:ascii="Cambria" w:hAnsi="Cambria"/>
          <w:sz w:val="22"/>
          <w:szCs w:val="22"/>
          <w:lang w:eastAsia="en-US" w:bidi="en-US"/>
        </w:rPr>
        <w:t>(</w:t>
      </w:r>
      <w:r w:rsidRPr="00857090">
        <w:rPr>
          <w:rFonts w:ascii="Cambria" w:hAnsi="Cambria"/>
          <w:i/>
          <w:sz w:val="22"/>
          <w:szCs w:val="22"/>
          <w:lang w:eastAsia="en-US" w:bidi="en-US"/>
        </w:rPr>
        <w:t xml:space="preserve">inhoud </w:t>
      </w:r>
      <w:r w:rsidRPr="00857090">
        <w:rPr>
          <w:rFonts w:ascii="Cambria" w:hAnsi="Cambria"/>
          <w:sz w:val="22"/>
          <w:szCs w:val="22"/>
          <w:lang w:eastAsia="en-US" w:bidi="en-US"/>
        </w:rPr>
        <w:t>van die bronne wat jy nou gaan gebruik)ondersoek het.</w:t>
      </w:r>
    </w:p>
    <w:p w:rsidR="00B4449A" w:rsidRPr="00857090" w:rsidRDefault="00B4449A" w:rsidP="00B4449A">
      <w:pPr>
        <w:spacing w:after="200" w:line="252" w:lineRule="auto"/>
        <w:ind w:left="1560" w:hanging="840"/>
        <w:rPr>
          <w:rFonts w:ascii="Cambria" w:hAnsi="Cambria"/>
          <w:b/>
          <w:sz w:val="22"/>
          <w:szCs w:val="22"/>
          <w:lang w:eastAsia="en-US" w:bidi="en-US"/>
        </w:rPr>
      </w:pPr>
      <w:r w:rsidRPr="00857090">
        <w:rPr>
          <w:rFonts w:ascii="Cambria" w:hAnsi="Cambria"/>
          <w:b/>
          <w:sz w:val="22"/>
          <w:szCs w:val="22"/>
          <w:lang w:eastAsia="en-US" w:bidi="en-US"/>
        </w:rPr>
        <w:t xml:space="preserve">Let wel: Jy mag nie enige inligting uit die webblaaie of ander bronne kopieer en in jou </w:t>
      </w:r>
      <w:r w:rsidR="007B4ECC" w:rsidRPr="00857090">
        <w:rPr>
          <w:rFonts w:ascii="Cambria" w:hAnsi="Cambria"/>
          <w:b/>
          <w:sz w:val="22"/>
          <w:szCs w:val="22"/>
          <w:lang w:eastAsia="en-US" w:bidi="en-US"/>
        </w:rPr>
        <w:t>F</w:t>
      </w:r>
      <w:r w:rsidRPr="00857090">
        <w:rPr>
          <w:rFonts w:ascii="Cambria" w:hAnsi="Cambria"/>
          <w:b/>
          <w:sz w:val="22"/>
          <w:szCs w:val="22"/>
          <w:lang w:eastAsia="en-US" w:bidi="en-US"/>
        </w:rPr>
        <w:t xml:space="preserve">ase 2 dokument plak nie. As jy dit doen, sal jy geen punte vir hierdie gedeelte van die taak verdien nie. </w:t>
      </w:r>
    </w:p>
    <w:p w:rsidR="00D0265C" w:rsidRPr="00857090" w:rsidRDefault="00B4449A" w:rsidP="00B4449A">
      <w:pPr>
        <w:spacing w:after="200" w:line="252" w:lineRule="auto"/>
        <w:rPr>
          <w:rFonts w:ascii="Cambria" w:hAnsi="Cambria"/>
          <w:b/>
          <w:sz w:val="22"/>
          <w:szCs w:val="22"/>
          <w:lang w:eastAsia="en-US" w:bidi="en-US"/>
        </w:rPr>
      </w:pPr>
      <w:r w:rsidRPr="00857090">
        <w:rPr>
          <w:rFonts w:ascii="Cambria" w:hAnsi="Cambria"/>
          <w:b/>
          <w:sz w:val="22"/>
          <w:szCs w:val="22"/>
          <w:lang w:eastAsia="en-US" w:bidi="en-US"/>
        </w:rPr>
        <w:t xml:space="preserve">Bron naam/titel: </w:t>
      </w:r>
      <w:r w:rsidR="00D0265C" w:rsidRPr="00857090">
        <w:rPr>
          <w:rFonts w:ascii="Cambria" w:hAnsi="Cambria"/>
          <w:b/>
          <w:sz w:val="22"/>
          <w:szCs w:val="22"/>
          <w:lang w:eastAsia="en-US" w:bidi="en-US"/>
        </w:rPr>
        <w:t>_______________________________________</w:t>
      </w:r>
    </w:p>
    <w:tbl>
      <w:tblPr>
        <w:tblStyle w:val="TableGrid"/>
        <w:tblW w:w="5000" w:type="pct"/>
        <w:tblLook w:val="04A0" w:firstRow="1" w:lastRow="0" w:firstColumn="1" w:lastColumn="0" w:noHBand="0" w:noVBand="1"/>
      </w:tblPr>
      <w:tblGrid>
        <w:gridCol w:w="2661"/>
        <w:gridCol w:w="7194"/>
      </w:tblGrid>
      <w:tr w:rsidR="00126D2B" w:rsidRPr="00857090" w:rsidTr="004C2AEC">
        <w:tc>
          <w:tcPr>
            <w:tcW w:w="1350" w:type="pct"/>
            <w:vAlign w:val="center"/>
          </w:tcPr>
          <w:p w:rsidR="00126D2B" w:rsidRPr="00857090" w:rsidRDefault="00126D2B" w:rsidP="00530A75">
            <w:pPr>
              <w:spacing w:before="240" w:after="200" w:line="252" w:lineRule="auto"/>
              <w:jc w:val="center"/>
              <w:rPr>
                <w:rFonts w:ascii="Cambria" w:hAnsi="Cambria"/>
                <w:b/>
                <w:sz w:val="22"/>
                <w:szCs w:val="22"/>
                <w:lang w:eastAsia="en-US" w:bidi="en-US"/>
              </w:rPr>
            </w:pPr>
            <w:r w:rsidRPr="00857090">
              <w:rPr>
                <w:rFonts w:ascii="Cambria" w:hAnsi="Cambria"/>
                <w:b/>
                <w:sz w:val="22"/>
                <w:szCs w:val="22"/>
                <w:lang w:eastAsia="en-US" w:bidi="en-US"/>
              </w:rPr>
              <w:t>Kriteria</w:t>
            </w:r>
          </w:p>
        </w:tc>
        <w:tc>
          <w:tcPr>
            <w:tcW w:w="3650" w:type="pct"/>
            <w:vAlign w:val="center"/>
          </w:tcPr>
          <w:p w:rsidR="00126D2B" w:rsidRPr="00857090" w:rsidRDefault="00126D2B" w:rsidP="00B4449A">
            <w:pPr>
              <w:spacing w:before="240" w:after="200" w:line="252" w:lineRule="auto"/>
              <w:jc w:val="center"/>
              <w:rPr>
                <w:rFonts w:ascii="Cambria" w:hAnsi="Cambria"/>
                <w:b/>
                <w:sz w:val="22"/>
                <w:szCs w:val="22"/>
                <w:lang w:eastAsia="en-US" w:bidi="en-US"/>
              </w:rPr>
            </w:pPr>
            <w:r w:rsidRPr="00857090">
              <w:rPr>
                <w:rFonts w:ascii="Cambria" w:hAnsi="Cambria"/>
                <w:b/>
                <w:sz w:val="22"/>
                <w:szCs w:val="22"/>
                <w:lang w:eastAsia="en-US" w:bidi="en-US"/>
              </w:rPr>
              <w:t>Motivering/Verduideliking</w:t>
            </w:r>
          </w:p>
        </w:tc>
      </w:tr>
      <w:tr w:rsidR="00126D2B" w:rsidRPr="00857090" w:rsidTr="004C2AEC">
        <w:tc>
          <w:tcPr>
            <w:tcW w:w="1350" w:type="pct"/>
            <w:vAlign w:val="center"/>
          </w:tcPr>
          <w:p w:rsidR="00126D2B" w:rsidRPr="00857090" w:rsidRDefault="00126D2B" w:rsidP="00530A75">
            <w:pPr>
              <w:spacing w:line="252" w:lineRule="auto"/>
              <w:rPr>
                <w:rFonts w:ascii="Cambria" w:hAnsi="Cambria"/>
                <w:b/>
                <w:sz w:val="22"/>
                <w:szCs w:val="22"/>
                <w:lang w:eastAsia="en-US" w:bidi="en-US"/>
              </w:rPr>
            </w:pPr>
            <w:r w:rsidRPr="00857090">
              <w:rPr>
                <w:rFonts w:ascii="Cambria" w:hAnsi="Cambria"/>
                <w:b/>
                <w:sz w:val="22"/>
                <w:szCs w:val="22"/>
                <w:lang w:eastAsia="en-US" w:bidi="en-US"/>
              </w:rPr>
              <w:t>Outoriteit</w:t>
            </w:r>
          </w:p>
          <w:p w:rsidR="00126D2B" w:rsidRPr="00857090" w:rsidRDefault="00126D2B" w:rsidP="00530A75">
            <w:pPr>
              <w:spacing w:line="252" w:lineRule="auto"/>
              <w:rPr>
                <w:rFonts w:ascii="Cambria" w:hAnsi="Cambria"/>
                <w:sz w:val="22"/>
                <w:szCs w:val="22"/>
                <w:lang w:eastAsia="en-US" w:bidi="en-US"/>
              </w:rPr>
            </w:pPr>
            <w:r w:rsidRPr="00857090">
              <w:rPr>
                <w:rFonts w:ascii="Cambria" w:hAnsi="Cambria"/>
                <w:sz w:val="18"/>
                <w:szCs w:val="22"/>
                <w:lang w:eastAsia="en-US" w:bidi="en-US"/>
              </w:rPr>
              <w:t>Die geldigheid van die skrywer</w:t>
            </w:r>
          </w:p>
        </w:tc>
        <w:tc>
          <w:tcPr>
            <w:tcW w:w="3650" w:type="pct"/>
          </w:tcPr>
          <w:p w:rsidR="00126D2B" w:rsidRPr="00857090" w:rsidRDefault="00126D2B" w:rsidP="00F16FDA">
            <w:pPr>
              <w:spacing w:line="252" w:lineRule="auto"/>
              <w:rPr>
                <w:rFonts w:ascii="Cambria" w:hAnsi="Cambria"/>
                <w:b/>
                <w:sz w:val="22"/>
                <w:szCs w:val="22"/>
                <w:lang w:eastAsia="en-US" w:bidi="en-US"/>
              </w:rPr>
            </w:pPr>
          </w:p>
        </w:tc>
      </w:tr>
      <w:tr w:rsidR="00126D2B" w:rsidRPr="00857090" w:rsidTr="004C2AEC">
        <w:tc>
          <w:tcPr>
            <w:tcW w:w="1350" w:type="pct"/>
            <w:vAlign w:val="center"/>
          </w:tcPr>
          <w:p w:rsidR="00126D2B" w:rsidRPr="00857090" w:rsidRDefault="00126D2B" w:rsidP="00C315ED">
            <w:pPr>
              <w:spacing w:line="252" w:lineRule="auto"/>
              <w:rPr>
                <w:rFonts w:ascii="Cambria" w:hAnsi="Cambria"/>
                <w:b/>
                <w:sz w:val="22"/>
                <w:szCs w:val="22"/>
                <w:lang w:eastAsia="en-US" w:bidi="en-US"/>
              </w:rPr>
            </w:pPr>
            <w:r w:rsidRPr="00857090">
              <w:rPr>
                <w:rFonts w:ascii="Cambria" w:hAnsi="Cambria"/>
                <w:b/>
                <w:sz w:val="22"/>
                <w:szCs w:val="22"/>
                <w:lang w:eastAsia="en-US" w:bidi="en-US"/>
              </w:rPr>
              <w:t>Tydigheid</w:t>
            </w:r>
          </w:p>
          <w:p w:rsidR="00C31D12" w:rsidRPr="00857090" w:rsidRDefault="00C31D12" w:rsidP="00C31D12">
            <w:pPr>
              <w:spacing w:line="252" w:lineRule="auto"/>
              <w:rPr>
                <w:rFonts w:ascii="Cambria" w:hAnsi="Cambria"/>
                <w:sz w:val="22"/>
                <w:szCs w:val="22"/>
                <w:lang w:eastAsia="en-US" w:bidi="en-US"/>
              </w:rPr>
            </w:pPr>
            <w:r w:rsidRPr="00857090">
              <w:rPr>
                <w:rFonts w:ascii="Cambria" w:hAnsi="Cambria"/>
                <w:sz w:val="18"/>
                <w:szCs w:val="22"/>
                <w:lang w:eastAsia="en-US" w:bidi="en-US"/>
              </w:rPr>
              <w:t>Datum waarop webtuiste bygewerk is</w:t>
            </w:r>
          </w:p>
        </w:tc>
        <w:tc>
          <w:tcPr>
            <w:tcW w:w="3650" w:type="pct"/>
          </w:tcPr>
          <w:p w:rsidR="00126D2B" w:rsidRPr="00857090" w:rsidRDefault="00126D2B" w:rsidP="00F16FDA">
            <w:pPr>
              <w:spacing w:line="252" w:lineRule="auto"/>
              <w:rPr>
                <w:rFonts w:ascii="Cambria" w:hAnsi="Cambria"/>
                <w:b/>
                <w:sz w:val="22"/>
                <w:szCs w:val="22"/>
                <w:lang w:eastAsia="en-US" w:bidi="en-US"/>
              </w:rPr>
            </w:pPr>
          </w:p>
        </w:tc>
      </w:tr>
      <w:tr w:rsidR="00126D2B" w:rsidRPr="00857090" w:rsidTr="004C2AEC">
        <w:tc>
          <w:tcPr>
            <w:tcW w:w="1350" w:type="pct"/>
            <w:vAlign w:val="center"/>
          </w:tcPr>
          <w:p w:rsidR="00126D2B" w:rsidRPr="00857090" w:rsidRDefault="00126D2B" w:rsidP="00530A75">
            <w:pPr>
              <w:spacing w:line="252" w:lineRule="auto"/>
              <w:rPr>
                <w:rFonts w:ascii="Cambria" w:hAnsi="Cambria"/>
                <w:b/>
                <w:sz w:val="22"/>
                <w:szCs w:val="22"/>
                <w:lang w:eastAsia="en-US" w:bidi="en-US"/>
              </w:rPr>
            </w:pPr>
            <w:r w:rsidRPr="00857090">
              <w:rPr>
                <w:rFonts w:ascii="Cambria" w:hAnsi="Cambria"/>
                <w:b/>
                <w:sz w:val="22"/>
                <w:szCs w:val="22"/>
                <w:lang w:eastAsia="en-US" w:bidi="en-US"/>
              </w:rPr>
              <w:t>Akkuraatheid</w:t>
            </w:r>
          </w:p>
          <w:p w:rsidR="00C31D12" w:rsidRPr="00857090" w:rsidRDefault="00C31D12" w:rsidP="00530A75">
            <w:pPr>
              <w:spacing w:line="252" w:lineRule="auto"/>
              <w:rPr>
                <w:rFonts w:ascii="Cambria" w:hAnsi="Cambria"/>
                <w:sz w:val="22"/>
                <w:szCs w:val="22"/>
                <w:lang w:eastAsia="en-US" w:bidi="en-US"/>
              </w:rPr>
            </w:pPr>
            <w:r w:rsidRPr="00857090">
              <w:rPr>
                <w:rFonts w:ascii="Cambria" w:hAnsi="Cambria"/>
                <w:sz w:val="18"/>
                <w:szCs w:val="22"/>
                <w:lang w:eastAsia="en-US" w:bidi="en-US"/>
              </w:rPr>
              <w:t>Ooreenkoms van inligting met die uit ander bronne</w:t>
            </w:r>
          </w:p>
        </w:tc>
        <w:tc>
          <w:tcPr>
            <w:tcW w:w="3650" w:type="pct"/>
          </w:tcPr>
          <w:p w:rsidR="00126D2B" w:rsidRPr="00857090" w:rsidRDefault="00126D2B" w:rsidP="00F16FDA">
            <w:pPr>
              <w:spacing w:line="252" w:lineRule="auto"/>
              <w:rPr>
                <w:rFonts w:ascii="Cambria" w:hAnsi="Cambria"/>
                <w:b/>
                <w:sz w:val="22"/>
                <w:szCs w:val="22"/>
                <w:lang w:eastAsia="en-US" w:bidi="en-US"/>
              </w:rPr>
            </w:pPr>
          </w:p>
        </w:tc>
      </w:tr>
      <w:tr w:rsidR="00126D2B" w:rsidRPr="00857090" w:rsidTr="004C2AEC">
        <w:tc>
          <w:tcPr>
            <w:tcW w:w="1350" w:type="pct"/>
            <w:vAlign w:val="center"/>
          </w:tcPr>
          <w:p w:rsidR="00126D2B" w:rsidRPr="00857090" w:rsidRDefault="00126D2B" w:rsidP="00B4449A">
            <w:pPr>
              <w:spacing w:line="252" w:lineRule="auto"/>
              <w:rPr>
                <w:rFonts w:ascii="Cambria" w:hAnsi="Cambria"/>
                <w:b/>
                <w:sz w:val="20"/>
                <w:szCs w:val="22"/>
                <w:lang w:eastAsia="en-US" w:bidi="en-US"/>
              </w:rPr>
            </w:pPr>
            <w:r w:rsidRPr="00857090">
              <w:rPr>
                <w:rFonts w:ascii="Cambria" w:hAnsi="Cambria"/>
                <w:b/>
                <w:sz w:val="20"/>
                <w:szCs w:val="22"/>
                <w:lang w:eastAsia="en-US" w:bidi="en-US"/>
              </w:rPr>
              <w:t>Objektiwiteit</w:t>
            </w:r>
          </w:p>
          <w:p w:rsidR="00C31D12" w:rsidRPr="00857090" w:rsidRDefault="00C31D12" w:rsidP="00B4449A">
            <w:pPr>
              <w:spacing w:line="252" w:lineRule="auto"/>
              <w:rPr>
                <w:rFonts w:ascii="Cambria" w:hAnsi="Cambria"/>
                <w:sz w:val="22"/>
                <w:szCs w:val="22"/>
                <w:lang w:eastAsia="en-US" w:bidi="en-US"/>
              </w:rPr>
            </w:pPr>
            <w:r w:rsidRPr="00857090">
              <w:rPr>
                <w:rFonts w:ascii="Cambria" w:hAnsi="Cambria"/>
                <w:sz w:val="18"/>
                <w:szCs w:val="22"/>
                <w:lang w:eastAsia="en-US" w:bidi="en-US"/>
              </w:rPr>
              <w:t xml:space="preserve">Vooroordeel, </w:t>
            </w:r>
            <w:r w:rsidR="00BE1C50" w:rsidRPr="00857090">
              <w:rPr>
                <w:rFonts w:ascii="Cambria" w:hAnsi="Cambria"/>
                <w:sz w:val="18"/>
                <w:szCs w:val="22"/>
                <w:lang w:eastAsia="en-US" w:bidi="en-US"/>
              </w:rPr>
              <w:t>subjektiwiteit,</w:t>
            </w:r>
            <w:r w:rsidRPr="00857090">
              <w:rPr>
                <w:rFonts w:ascii="Cambria" w:hAnsi="Cambria"/>
                <w:sz w:val="18"/>
                <w:szCs w:val="22"/>
                <w:lang w:eastAsia="en-US" w:bidi="en-US"/>
              </w:rPr>
              <w:t xml:space="preserve"> skeeftrek van inligting</w:t>
            </w:r>
          </w:p>
        </w:tc>
        <w:tc>
          <w:tcPr>
            <w:tcW w:w="3650" w:type="pct"/>
          </w:tcPr>
          <w:p w:rsidR="00126D2B" w:rsidRPr="00857090" w:rsidRDefault="00126D2B" w:rsidP="00F16FDA">
            <w:pPr>
              <w:spacing w:line="252" w:lineRule="auto"/>
              <w:rPr>
                <w:rFonts w:ascii="Cambria" w:hAnsi="Cambria"/>
                <w:b/>
                <w:sz w:val="22"/>
                <w:szCs w:val="22"/>
                <w:lang w:eastAsia="en-US" w:bidi="en-US"/>
              </w:rPr>
            </w:pPr>
          </w:p>
        </w:tc>
      </w:tr>
      <w:tr w:rsidR="00126D2B" w:rsidRPr="00857090" w:rsidTr="004C2AEC">
        <w:tc>
          <w:tcPr>
            <w:tcW w:w="1350" w:type="pct"/>
            <w:vAlign w:val="center"/>
          </w:tcPr>
          <w:p w:rsidR="00126D2B" w:rsidRPr="00857090" w:rsidRDefault="00126D2B" w:rsidP="00530A75">
            <w:pPr>
              <w:spacing w:line="252" w:lineRule="auto"/>
              <w:rPr>
                <w:rFonts w:ascii="Cambria" w:hAnsi="Cambria"/>
                <w:b/>
                <w:sz w:val="22"/>
                <w:szCs w:val="22"/>
                <w:lang w:eastAsia="en-US" w:bidi="en-US"/>
              </w:rPr>
            </w:pPr>
            <w:r w:rsidRPr="00857090">
              <w:rPr>
                <w:rFonts w:ascii="Cambria" w:hAnsi="Cambria"/>
                <w:b/>
                <w:sz w:val="22"/>
                <w:szCs w:val="22"/>
                <w:lang w:eastAsia="en-US" w:bidi="en-US"/>
              </w:rPr>
              <w:t>Dekking</w:t>
            </w:r>
          </w:p>
          <w:p w:rsidR="00C31D12" w:rsidRPr="00857090" w:rsidRDefault="00C31D12" w:rsidP="00530A75">
            <w:pPr>
              <w:spacing w:line="252" w:lineRule="auto"/>
              <w:rPr>
                <w:rFonts w:ascii="Cambria" w:hAnsi="Cambria"/>
                <w:sz w:val="22"/>
                <w:szCs w:val="22"/>
                <w:lang w:eastAsia="en-US" w:bidi="en-US"/>
              </w:rPr>
            </w:pPr>
            <w:r w:rsidRPr="00857090">
              <w:rPr>
                <w:rFonts w:ascii="Cambria" w:hAnsi="Cambria"/>
                <w:sz w:val="18"/>
                <w:szCs w:val="22"/>
                <w:lang w:eastAsia="en-US" w:bidi="en-US"/>
              </w:rPr>
              <w:t>Die reikwydte</w:t>
            </w:r>
            <w:r w:rsidR="004C2AEC">
              <w:rPr>
                <w:rFonts w:ascii="Cambria" w:hAnsi="Cambria"/>
                <w:sz w:val="18"/>
                <w:szCs w:val="22"/>
                <w:lang w:eastAsia="en-US" w:bidi="en-US"/>
              </w:rPr>
              <w:t>/omvang</w:t>
            </w:r>
            <w:r w:rsidRPr="00857090">
              <w:rPr>
                <w:rFonts w:ascii="Cambria" w:hAnsi="Cambria"/>
                <w:sz w:val="18"/>
                <w:szCs w:val="22"/>
                <w:lang w:eastAsia="en-US" w:bidi="en-US"/>
              </w:rPr>
              <w:t xml:space="preserve"> van die bron</w:t>
            </w:r>
          </w:p>
        </w:tc>
        <w:tc>
          <w:tcPr>
            <w:tcW w:w="3650" w:type="pct"/>
          </w:tcPr>
          <w:p w:rsidR="00126D2B" w:rsidRPr="00857090" w:rsidRDefault="00126D2B" w:rsidP="00F16FDA">
            <w:pPr>
              <w:spacing w:line="252" w:lineRule="auto"/>
              <w:rPr>
                <w:rFonts w:ascii="Cambria" w:hAnsi="Cambria"/>
                <w:b/>
                <w:sz w:val="22"/>
                <w:szCs w:val="22"/>
                <w:lang w:eastAsia="en-US" w:bidi="en-US"/>
              </w:rPr>
            </w:pPr>
          </w:p>
        </w:tc>
      </w:tr>
      <w:tr w:rsidR="00126D2B" w:rsidRPr="00857090" w:rsidTr="00126D2B">
        <w:tc>
          <w:tcPr>
            <w:tcW w:w="5000" w:type="pct"/>
            <w:gridSpan w:val="2"/>
            <w:vAlign w:val="center"/>
          </w:tcPr>
          <w:p w:rsidR="00126D2B" w:rsidRPr="00857090" w:rsidRDefault="00126D2B" w:rsidP="00126D2B">
            <w:pPr>
              <w:spacing w:line="252" w:lineRule="auto"/>
              <w:jc w:val="center"/>
              <w:rPr>
                <w:rFonts w:ascii="Cambria" w:hAnsi="Cambria"/>
                <w:b/>
                <w:sz w:val="22"/>
                <w:szCs w:val="22"/>
                <w:lang w:eastAsia="en-US" w:bidi="en-US"/>
              </w:rPr>
            </w:pPr>
            <w:r w:rsidRPr="00857090">
              <w:rPr>
                <w:rFonts w:ascii="Cambria" w:hAnsi="Cambria"/>
                <w:b/>
                <w:sz w:val="22"/>
                <w:szCs w:val="22"/>
                <w:lang w:eastAsia="en-US" w:bidi="en-US"/>
              </w:rPr>
              <w:t>Opsomming van broninligting</w:t>
            </w:r>
          </w:p>
        </w:tc>
      </w:tr>
      <w:tr w:rsidR="00126D2B" w:rsidRPr="00857090" w:rsidTr="00126D2B">
        <w:tc>
          <w:tcPr>
            <w:tcW w:w="5000" w:type="pct"/>
            <w:gridSpan w:val="2"/>
            <w:vAlign w:val="center"/>
          </w:tcPr>
          <w:p w:rsidR="00126D2B" w:rsidRPr="00857090" w:rsidRDefault="00126D2B" w:rsidP="00F16FDA">
            <w:pPr>
              <w:spacing w:after="200" w:line="252" w:lineRule="auto"/>
              <w:rPr>
                <w:rFonts w:ascii="Cambria" w:hAnsi="Cambria"/>
                <w:b/>
                <w:sz w:val="22"/>
                <w:szCs w:val="22"/>
                <w:lang w:eastAsia="en-US" w:bidi="en-US"/>
              </w:rPr>
            </w:pPr>
          </w:p>
          <w:p w:rsidR="00126D2B" w:rsidRPr="00857090" w:rsidRDefault="00126D2B" w:rsidP="00F16FDA">
            <w:pPr>
              <w:spacing w:after="200" w:line="252" w:lineRule="auto"/>
              <w:rPr>
                <w:rFonts w:ascii="Cambria" w:hAnsi="Cambria"/>
                <w:b/>
                <w:sz w:val="22"/>
                <w:szCs w:val="22"/>
                <w:lang w:eastAsia="en-US" w:bidi="en-US"/>
              </w:rPr>
            </w:pPr>
          </w:p>
          <w:p w:rsidR="00126D2B" w:rsidRPr="00857090" w:rsidRDefault="00126D2B" w:rsidP="00F16FDA">
            <w:pPr>
              <w:spacing w:after="200" w:line="252" w:lineRule="auto"/>
              <w:rPr>
                <w:rFonts w:ascii="Cambria" w:hAnsi="Cambria"/>
                <w:b/>
                <w:sz w:val="22"/>
                <w:szCs w:val="22"/>
                <w:lang w:eastAsia="en-US" w:bidi="en-US"/>
              </w:rPr>
            </w:pPr>
          </w:p>
          <w:p w:rsidR="00126D2B" w:rsidRPr="00857090" w:rsidRDefault="00126D2B" w:rsidP="00F16FDA">
            <w:pPr>
              <w:spacing w:after="200" w:line="252" w:lineRule="auto"/>
              <w:rPr>
                <w:rFonts w:ascii="Cambria" w:hAnsi="Cambria"/>
                <w:b/>
                <w:sz w:val="22"/>
                <w:szCs w:val="22"/>
                <w:lang w:eastAsia="en-US" w:bidi="en-US"/>
              </w:rPr>
            </w:pPr>
          </w:p>
        </w:tc>
      </w:tr>
    </w:tbl>
    <w:p w:rsidR="00F16FDA" w:rsidRPr="00857090" w:rsidRDefault="00530A75" w:rsidP="00F16FDA">
      <w:pPr>
        <w:spacing w:line="252" w:lineRule="auto"/>
        <w:jc w:val="center"/>
        <w:rPr>
          <w:rFonts w:ascii="Cambria" w:hAnsi="Cambria"/>
          <w:caps/>
          <w:spacing w:val="10"/>
          <w:sz w:val="18"/>
          <w:szCs w:val="18"/>
          <w:lang w:eastAsia="en-US" w:bidi="en-US"/>
        </w:rPr>
      </w:pPr>
      <w:r w:rsidRPr="00857090">
        <w:rPr>
          <w:rFonts w:ascii="Cambria" w:hAnsi="Cambria"/>
          <w:caps/>
          <w:spacing w:val="10"/>
          <w:sz w:val="18"/>
          <w:szCs w:val="18"/>
          <w:lang w:eastAsia="en-US" w:bidi="en-US"/>
        </w:rPr>
        <w:t>Figu</w:t>
      </w:r>
      <w:r w:rsidR="00C315ED" w:rsidRPr="00857090">
        <w:rPr>
          <w:rFonts w:ascii="Cambria" w:hAnsi="Cambria"/>
          <w:caps/>
          <w:spacing w:val="10"/>
          <w:sz w:val="18"/>
          <w:szCs w:val="18"/>
          <w:lang w:eastAsia="en-US" w:bidi="en-US"/>
        </w:rPr>
        <w:t>Ur</w:t>
      </w:r>
      <w:r w:rsidRPr="00857090">
        <w:rPr>
          <w:rFonts w:ascii="Cambria" w:hAnsi="Cambria"/>
          <w:caps/>
          <w:spacing w:val="10"/>
          <w:sz w:val="18"/>
          <w:szCs w:val="18"/>
          <w:lang w:eastAsia="en-US" w:bidi="en-US"/>
        </w:rPr>
        <w:t xml:space="preserve"> </w:t>
      </w:r>
      <w:r w:rsidR="00234C5A">
        <w:rPr>
          <w:rFonts w:ascii="Cambria" w:hAnsi="Cambria"/>
          <w:caps/>
          <w:spacing w:val="10"/>
          <w:sz w:val="18"/>
          <w:szCs w:val="18"/>
          <w:lang w:eastAsia="en-US" w:bidi="en-US"/>
        </w:rPr>
        <w:t>5</w:t>
      </w:r>
      <w:r w:rsidR="00F16FDA" w:rsidRPr="00857090">
        <w:rPr>
          <w:rFonts w:ascii="Cambria" w:hAnsi="Cambria"/>
          <w:caps/>
          <w:spacing w:val="10"/>
          <w:sz w:val="18"/>
          <w:szCs w:val="18"/>
          <w:lang w:eastAsia="en-US" w:bidi="en-US"/>
        </w:rPr>
        <w:t xml:space="preserve">: </w:t>
      </w:r>
      <w:r w:rsidR="00046FA7" w:rsidRPr="00857090">
        <w:rPr>
          <w:rFonts w:ascii="Cambria" w:hAnsi="Cambria"/>
          <w:caps/>
          <w:spacing w:val="10"/>
          <w:sz w:val="18"/>
          <w:szCs w:val="18"/>
          <w:lang w:eastAsia="en-US" w:bidi="en-US"/>
        </w:rPr>
        <w:t xml:space="preserve">VOORBEELD VAN </w:t>
      </w:r>
      <w:r w:rsidR="00F16FDA" w:rsidRPr="00857090">
        <w:rPr>
          <w:rFonts w:ascii="Cambria" w:hAnsi="Cambria"/>
          <w:i/>
          <w:caps/>
          <w:spacing w:val="10"/>
          <w:sz w:val="18"/>
          <w:szCs w:val="18"/>
          <w:lang w:eastAsia="en-US" w:bidi="en-US"/>
        </w:rPr>
        <w:t>in</w:t>
      </w:r>
      <w:r w:rsidR="00046FA7" w:rsidRPr="00857090">
        <w:rPr>
          <w:rFonts w:ascii="Cambria" w:hAnsi="Cambria"/>
          <w:i/>
          <w:caps/>
          <w:spacing w:val="10"/>
          <w:sz w:val="18"/>
          <w:szCs w:val="18"/>
          <w:lang w:eastAsia="en-US" w:bidi="en-US"/>
        </w:rPr>
        <w:t>LIGTIN</w:t>
      </w:r>
      <w:r w:rsidR="00126D2B" w:rsidRPr="00857090">
        <w:rPr>
          <w:rFonts w:ascii="Cambria" w:hAnsi="Cambria"/>
          <w:i/>
          <w:caps/>
          <w:spacing w:val="10"/>
          <w:sz w:val="18"/>
          <w:szCs w:val="18"/>
          <w:lang w:eastAsia="en-US" w:bidi="en-US"/>
        </w:rPr>
        <w:t>g-</w:t>
      </w:r>
      <w:r w:rsidR="00F16FDA" w:rsidRPr="00857090">
        <w:rPr>
          <w:rFonts w:ascii="Cambria" w:hAnsi="Cambria"/>
          <w:caps/>
          <w:spacing w:val="10"/>
          <w:sz w:val="18"/>
          <w:szCs w:val="18"/>
          <w:lang w:eastAsia="en-US" w:bidi="en-US"/>
        </w:rPr>
        <w:t>evalu</w:t>
      </w:r>
      <w:r w:rsidR="00046FA7" w:rsidRPr="00857090">
        <w:rPr>
          <w:rFonts w:ascii="Cambria" w:hAnsi="Cambria"/>
          <w:caps/>
          <w:spacing w:val="10"/>
          <w:sz w:val="18"/>
          <w:szCs w:val="18"/>
          <w:lang w:eastAsia="en-US" w:bidi="en-US"/>
        </w:rPr>
        <w:t>ERINGSTABEL</w:t>
      </w:r>
    </w:p>
    <w:p w:rsidR="00F16FDA" w:rsidRPr="00857090" w:rsidRDefault="00046FA7" w:rsidP="00CD766A">
      <w:pPr>
        <w:numPr>
          <w:ilvl w:val="0"/>
          <w:numId w:val="18"/>
        </w:numPr>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Maak seker dat jy bewyse het van die bron(ne) wat jy gebruik.</w:t>
      </w:r>
    </w:p>
    <w:p w:rsidR="00F16FDA" w:rsidRPr="00857090" w:rsidRDefault="00046FA7"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lastRenderedPageBreak/>
        <w:t>Verwerk die data en ontleed vraelysresultate</w:t>
      </w:r>
    </w:p>
    <w:p w:rsidR="00BD2500" w:rsidRPr="00857090" w:rsidRDefault="00046FA7" w:rsidP="004D736C">
      <w:pPr>
        <w:spacing w:after="200" w:line="252" w:lineRule="auto"/>
        <w:rPr>
          <w:rFonts w:ascii="Cambria" w:hAnsi="Cambria"/>
          <w:sz w:val="22"/>
          <w:szCs w:val="22"/>
          <w:lang w:eastAsia="en-US" w:bidi="en-US"/>
        </w:rPr>
      </w:pPr>
      <w:r w:rsidRPr="00857090">
        <w:rPr>
          <w:rFonts w:ascii="Cambria" w:hAnsi="Cambria"/>
          <w:sz w:val="22"/>
          <w:szCs w:val="22"/>
          <w:lang w:eastAsia="en-US" w:bidi="en-US"/>
        </w:rPr>
        <w:t>Vewerk en ontleed al die data (vraelys</w:t>
      </w:r>
      <w:r w:rsidR="00A146F3" w:rsidRPr="00857090">
        <w:rPr>
          <w:rFonts w:ascii="Cambria" w:hAnsi="Cambria"/>
          <w:sz w:val="22"/>
          <w:szCs w:val="22"/>
          <w:lang w:eastAsia="en-US" w:bidi="en-US"/>
        </w:rPr>
        <w:t>data</w:t>
      </w:r>
      <w:r w:rsidRPr="00857090">
        <w:rPr>
          <w:rFonts w:ascii="Cambria" w:hAnsi="Cambria"/>
          <w:sz w:val="22"/>
          <w:szCs w:val="22"/>
          <w:lang w:eastAsia="en-US" w:bidi="en-US"/>
        </w:rPr>
        <w:t xml:space="preserve"> sowel as ander data, bv. koste</w:t>
      </w:r>
      <w:r w:rsidR="004C2AEC">
        <w:rPr>
          <w:rFonts w:ascii="Cambria" w:hAnsi="Cambria"/>
          <w:sz w:val="22"/>
          <w:szCs w:val="22"/>
          <w:lang w:eastAsia="en-US" w:bidi="en-US"/>
        </w:rPr>
        <w:t>, ens.</w:t>
      </w:r>
      <w:r w:rsidRPr="00857090">
        <w:rPr>
          <w:rFonts w:ascii="Cambria" w:hAnsi="Cambria"/>
          <w:sz w:val="22"/>
          <w:szCs w:val="22"/>
          <w:lang w:eastAsia="en-US" w:bidi="en-US"/>
        </w:rPr>
        <w:t xml:space="preserve">) </w:t>
      </w:r>
      <w:r w:rsidR="00A146F3" w:rsidRPr="00857090">
        <w:rPr>
          <w:rFonts w:ascii="Cambria" w:hAnsi="Cambria"/>
          <w:sz w:val="22"/>
          <w:szCs w:val="22"/>
          <w:lang w:eastAsia="en-US" w:bidi="en-US"/>
        </w:rPr>
        <w:t>wat die gebruik</w:t>
      </w:r>
      <w:r w:rsidRPr="00857090">
        <w:rPr>
          <w:rFonts w:ascii="Cambria" w:hAnsi="Cambria"/>
          <w:sz w:val="22"/>
          <w:szCs w:val="22"/>
          <w:lang w:eastAsia="en-US" w:bidi="en-US"/>
        </w:rPr>
        <w:t xml:space="preserve"> van 'n sigblad</w:t>
      </w:r>
      <w:r w:rsidR="00A146F3" w:rsidRPr="00857090">
        <w:rPr>
          <w:rFonts w:ascii="Cambria" w:hAnsi="Cambria"/>
          <w:sz w:val="22"/>
          <w:szCs w:val="22"/>
          <w:lang w:eastAsia="en-US" w:bidi="en-US"/>
        </w:rPr>
        <w:t xml:space="preserve"> mag nodig hê</w:t>
      </w:r>
      <w:r w:rsidRPr="00857090">
        <w:rPr>
          <w:rFonts w:ascii="Cambria" w:hAnsi="Cambria"/>
          <w:sz w:val="22"/>
          <w:szCs w:val="22"/>
          <w:lang w:eastAsia="en-US" w:bidi="en-US"/>
        </w:rPr>
        <w:t>.</w:t>
      </w:r>
    </w:p>
    <w:p w:rsidR="00F16FDA" w:rsidRPr="00857090" w:rsidRDefault="00A146F3" w:rsidP="00CD766A">
      <w:pPr>
        <w:numPr>
          <w:ilvl w:val="0"/>
          <w:numId w:val="18"/>
        </w:numPr>
        <w:spacing w:after="200" w:line="252" w:lineRule="auto"/>
        <w:rPr>
          <w:rFonts w:ascii="Cambria" w:hAnsi="Cambria"/>
          <w:sz w:val="22"/>
          <w:szCs w:val="22"/>
          <w:lang w:eastAsia="en-US" w:bidi="en-US"/>
        </w:rPr>
      </w:pPr>
      <w:r w:rsidRPr="00857090">
        <w:rPr>
          <w:rFonts w:ascii="Cambria" w:hAnsi="Cambria"/>
          <w:sz w:val="22"/>
          <w:szCs w:val="22"/>
          <w:lang w:eastAsia="en-US" w:bidi="en-US"/>
        </w:rPr>
        <w:t>Tik/</w:t>
      </w:r>
      <w:r w:rsidR="00D2076D" w:rsidRPr="00857090">
        <w:rPr>
          <w:rFonts w:ascii="Cambria" w:hAnsi="Cambria"/>
          <w:sz w:val="22"/>
          <w:szCs w:val="22"/>
          <w:lang w:eastAsia="en-US" w:bidi="en-US"/>
        </w:rPr>
        <w:t>Voer data in 'n geskikte formaat in.</w:t>
      </w:r>
    </w:p>
    <w:p w:rsidR="00D2076D" w:rsidRPr="00857090" w:rsidRDefault="00D2076D" w:rsidP="00CD766A">
      <w:pPr>
        <w:numPr>
          <w:ilvl w:val="0"/>
          <w:numId w:val="10"/>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Gebruik gepaste formatteringstegnieke sodat enige iemand in staat </w:t>
      </w:r>
      <w:r w:rsidR="004C2AEC">
        <w:rPr>
          <w:rFonts w:ascii="Cambria" w:hAnsi="Cambria"/>
          <w:sz w:val="22"/>
          <w:szCs w:val="22"/>
          <w:lang w:eastAsia="en-US" w:bidi="en-US"/>
        </w:rPr>
        <w:t>is</w:t>
      </w:r>
      <w:r w:rsidRPr="00857090">
        <w:rPr>
          <w:rFonts w:ascii="Cambria" w:hAnsi="Cambria"/>
          <w:sz w:val="22"/>
          <w:szCs w:val="22"/>
          <w:lang w:eastAsia="en-US" w:bidi="en-US"/>
        </w:rPr>
        <w:t xml:space="preserve"> om die resultate te interpreteer.</w:t>
      </w:r>
    </w:p>
    <w:p w:rsidR="00D2076D" w:rsidRPr="00857090" w:rsidRDefault="00A146F3" w:rsidP="00CD766A">
      <w:pPr>
        <w:numPr>
          <w:ilvl w:val="1"/>
          <w:numId w:val="10"/>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w:t>
      </w:r>
      <w:r w:rsidR="00D2076D" w:rsidRPr="00857090">
        <w:rPr>
          <w:rFonts w:ascii="Cambria" w:hAnsi="Cambria"/>
          <w:sz w:val="22"/>
          <w:szCs w:val="22"/>
          <w:lang w:eastAsia="en-US" w:bidi="en-US"/>
        </w:rPr>
        <w:t xml:space="preserve"> formaterings-</w:t>
      </w:r>
      <w:r w:rsidRPr="00857090">
        <w:rPr>
          <w:rFonts w:ascii="Cambria" w:hAnsi="Cambria"/>
          <w:sz w:val="22"/>
          <w:szCs w:val="22"/>
          <w:lang w:eastAsia="en-US" w:bidi="en-US"/>
        </w:rPr>
        <w:t>kenmerke</w:t>
      </w:r>
      <w:r w:rsidR="00D2076D" w:rsidRPr="00857090">
        <w:rPr>
          <w:rFonts w:ascii="Cambria" w:hAnsi="Cambria"/>
          <w:sz w:val="22"/>
          <w:szCs w:val="22"/>
          <w:lang w:eastAsia="en-US" w:bidi="en-US"/>
        </w:rPr>
        <w:t xml:space="preserve"> soos kleur, rame, woordomvou</w:t>
      </w:r>
      <w:r w:rsidR="004C2AEC">
        <w:rPr>
          <w:rFonts w:ascii="Cambria" w:hAnsi="Cambria"/>
          <w:sz w:val="22"/>
          <w:szCs w:val="22"/>
          <w:lang w:eastAsia="en-US" w:bidi="en-US"/>
        </w:rPr>
        <w:t>, font en style</w:t>
      </w:r>
      <w:r w:rsidR="00D2076D" w:rsidRPr="00857090">
        <w:rPr>
          <w:rFonts w:ascii="Cambria" w:hAnsi="Cambria"/>
          <w:sz w:val="22"/>
          <w:szCs w:val="22"/>
          <w:lang w:eastAsia="en-US" w:bidi="en-US"/>
        </w:rPr>
        <w:t>.</w:t>
      </w:r>
    </w:p>
    <w:p w:rsidR="00D2076D" w:rsidRPr="00857090" w:rsidRDefault="00D2076D" w:rsidP="00CD766A">
      <w:pPr>
        <w:numPr>
          <w:ilvl w:val="1"/>
          <w:numId w:val="10"/>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Maak seker dat kolom-opskrifte en ry-etikette </w:t>
      </w:r>
      <w:r w:rsidR="00061795" w:rsidRPr="00857090">
        <w:rPr>
          <w:rFonts w:ascii="Cambria" w:hAnsi="Cambria"/>
          <w:sz w:val="22"/>
          <w:szCs w:val="22"/>
          <w:lang w:eastAsia="en-US" w:bidi="en-US"/>
        </w:rPr>
        <w:t>verskillend</w:t>
      </w:r>
      <w:r w:rsidRPr="00857090">
        <w:rPr>
          <w:rFonts w:ascii="Cambria" w:hAnsi="Cambria"/>
          <w:sz w:val="22"/>
          <w:szCs w:val="22"/>
          <w:lang w:eastAsia="en-US" w:bidi="en-US"/>
        </w:rPr>
        <w:t xml:space="preserve"> </w:t>
      </w:r>
      <w:r w:rsidR="00061795" w:rsidRPr="00857090">
        <w:rPr>
          <w:rFonts w:ascii="Cambria" w:hAnsi="Cambria"/>
          <w:sz w:val="22"/>
          <w:szCs w:val="22"/>
          <w:lang w:eastAsia="en-US" w:bidi="en-US"/>
        </w:rPr>
        <w:t>van</w:t>
      </w:r>
      <w:r w:rsidRPr="00857090">
        <w:rPr>
          <w:rFonts w:ascii="Cambria" w:hAnsi="Cambria"/>
          <w:sz w:val="22"/>
          <w:szCs w:val="22"/>
          <w:lang w:eastAsia="en-US" w:bidi="en-US"/>
        </w:rPr>
        <w:t xml:space="preserve"> die res van die data geformatteer is.</w:t>
      </w:r>
    </w:p>
    <w:p w:rsidR="00DF09B8" w:rsidRPr="00857090" w:rsidRDefault="00A146F3" w:rsidP="00CD766A">
      <w:pPr>
        <w:pStyle w:val="ListParagraph"/>
        <w:numPr>
          <w:ilvl w:val="0"/>
          <w:numId w:val="18"/>
        </w:numPr>
      </w:pPr>
      <w:r w:rsidRPr="00857090">
        <w:t>Gebruik</w:t>
      </w:r>
      <w:r w:rsidR="00D2076D" w:rsidRPr="00857090">
        <w:t xml:space="preserve"> formules en/of funksies om </w:t>
      </w:r>
      <w:r w:rsidRPr="00857090">
        <w:t>data te verwerk en datavrae van fase 1</w:t>
      </w:r>
      <w:r w:rsidR="00D2076D" w:rsidRPr="00857090">
        <w:t xml:space="preserve"> te beantwoord.</w:t>
      </w:r>
      <w:r w:rsidR="004C2AEC">
        <w:t xml:space="preserve"> Neem kennis van tipes en kompleksiteit van die sigblad se funksies en formules wat vereis word, soos uiteengesit in punt 6 van fase 2 se assesseringsinstrument.</w:t>
      </w:r>
    </w:p>
    <w:p w:rsidR="00F16FDA" w:rsidRPr="00857090" w:rsidRDefault="00DF09B8" w:rsidP="00CD766A">
      <w:pPr>
        <w:numPr>
          <w:ilvl w:val="0"/>
          <w:numId w:val="18"/>
        </w:numPr>
        <w:spacing w:after="200" w:line="252" w:lineRule="auto"/>
        <w:rPr>
          <w:rFonts w:ascii="Cambria" w:hAnsi="Cambria"/>
          <w:sz w:val="22"/>
          <w:szCs w:val="22"/>
          <w:lang w:eastAsia="en-US" w:bidi="en-US"/>
        </w:rPr>
      </w:pPr>
      <w:r w:rsidRPr="00857090">
        <w:rPr>
          <w:rFonts w:ascii="Cambria" w:hAnsi="Cambria"/>
          <w:sz w:val="22"/>
          <w:szCs w:val="22"/>
          <w:lang w:eastAsia="en-US" w:bidi="en-US"/>
        </w:rPr>
        <w:t>Som die resultate</w:t>
      </w:r>
      <w:r w:rsidR="00A146F3" w:rsidRPr="00857090">
        <w:rPr>
          <w:rFonts w:ascii="Cambria" w:hAnsi="Cambria"/>
          <w:sz w:val="22"/>
          <w:szCs w:val="22"/>
          <w:lang w:eastAsia="en-US" w:bidi="en-US"/>
        </w:rPr>
        <w:t xml:space="preserve"> wat jy in die verslag wil gebruik</w:t>
      </w:r>
      <w:r w:rsidRPr="00857090">
        <w:rPr>
          <w:rFonts w:ascii="Cambria" w:hAnsi="Cambria"/>
          <w:sz w:val="22"/>
          <w:szCs w:val="22"/>
          <w:lang w:eastAsia="en-US" w:bidi="en-US"/>
        </w:rPr>
        <w:t xml:space="preserve"> op.</w:t>
      </w:r>
      <w:r w:rsidR="00A146F3" w:rsidRPr="00857090">
        <w:rPr>
          <w:rFonts w:ascii="Cambria" w:hAnsi="Cambria"/>
          <w:sz w:val="22"/>
          <w:szCs w:val="22"/>
          <w:lang w:eastAsia="en-US" w:bidi="en-US"/>
        </w:rPr>
        <w:t xml:space="preserve"> Gebruik ’n aparte werkblad.</w:t>
      </w:r>
    </w:p>
    <w:p w:rsidR="00DF09B8" w:rsidRPr="00857090" w:rsidRDefault="00DF09B8" w:rsidP="00CD766A">
      <w:pPr>
        <w:pStyle w:val="ListParagraph"/>
        <w:numPr>
          <w:ilvl w:val="0"/>
          <w:numId w:val="18"/>
        </w:numPr>
      </w:pPr>
      <w:r w:rsidRPr="00857090">
        <w:t>Skep geskikte, betekenisvolle grafieke in jou sigbladprogram wat jy in jou verslag kan gebruik om ander inligting</w:t>
      </w:r>
      <w:r w:rsidR="00712E15" w:rsidRPr="00857090">
        <w:t>, aannames</w:t>
      </w:r>
      <w:r w:rsidRPr="00857090">
        <w:t xml:space="preserve"> of argumente te </w:t>
      </w:r>
      <w:r w:rsidR="00712E15" w:rsidRPr="00857090">
        <w:t>verduidelik</w:t>
      </w:r>
      <w:r w:rsidRPr="00857090">
        <w:t>/ondersteun.</w:t>
      </w:r>
    </w:p>
    <w:p w:rsidR="00F16FDA" w:rsidRPr="00857090" w:rsidRDefault="00473928" w:rsidP="00CD766A">
      <w:pPr>
        <w:numPr>
          <w:ilvl w:val="0"/>
          <w:numId w:val="10"/>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Pas toe wat jy in Wiskunde/Wiskundige Geletterdheid oor die skep van grafieke geleer het</w:t>
      </w:r>
      <w:r w:rsidR="00F16FDA" w:rsidRPr="00857090">
        <w:rPr>
          <w:rFonts w:ascii="Cambria" w:hAnsi="Cambria"/>
          <w:sz w:val="22"/>
          <w:szCs w:val="22"/>
          <w:lang w:eastAsia="en-US" w:bidi="en-US"/>
        </w:rPr>
        <w:t>.</w:t>
      </w:r>
    </w:p>
    <w:p w:rsidR="00473928" w:rsidRPr="00857090" w:rsidRDefault="00473928" w:rsidP="00CD766A">
      <w:pPr>
        <w:numPr>
          <w:ilvl w:val="0"/>
          <w:numId w:val="12"/>
        </w:numPr>
        <w:spacing w:line="252" w:lineRule="auto"/>
        <w:contextualSpacing/>
      </w:pPr>
      <w:r w:rsidRPr="00857090">
        <w:rPr>
          <w:rFonts w:ascii="Cambria" w:hAnsi="Cambria"/>
          <w:sz w:val="22"/>
          <w:szCs w:val="22"/>
          <w:lang w:eastAsia="en-US" w:bidi="en-US"/>
        </w:rPr>
        <w:t xml:space="preserve">Maak seker dat die grafieke </w:t>
      </w:r>
      <w:r w:rsidR="00712E15" w:rsidRPr="00857090">
        <w:rPr>
          <w:rFonts w:ascii="Cambria" w:hAnsi="Cambria"/>
          <w:sz w:val="22"/>
          <w:szCs w:val="22"/>
          <w:lang w:eastAsia="en-US" w:bidi="en-US"/>
        </w:rPr>
        <w:t xml:space="preserve">betekenisvol is, </w:t>
      </w:r>
      <w:r w:rsidRPr="00857090">
        <w:rPr>
          <w:rFonts w:ascii="Cambria" w:hAnsi="Cambria"/>
          <w:sz w:val="22"/>
          <w:szCs w:val="22"/>
          <w:lang w:eastAsia="en-US" w:bidi="en-US"/>
        </w:rPr>
        <w:t xml:space="preserve">maklik </w:t>
      </w:r>
      <w:r w:rsidR="00061795" w:rsidRPr="00857090">
        <w:rPr>
          <w:rFonts w:ascii="Cambria" w:hAnsi="Cambria"/>
          <w:sz w:val="22"/>
          <w:szCs w:val="22"/>
          <w:lang w:eastAsia="en-US" w:bidi="en-US"/>
        </w:rPr>
        <w:t xml:space="preserve">is </w:t>
      </w:r>
      <w:r w:rsidRPr="00857090">
        <w:rPr>
          <w:rFonts w:ascii="Cambria" w:hAnsi="Cambria"/>
          <w:sz w:val="22"/>
          <w:szCs w:val="22"/>
          <w:lang w:eastAsia="en-US" w:bidi="en-US"/>
        </w:rPr>
        <w:t>om te lees en te interpreteer.</w:t>
      </w:r>
    </w:p>
    <w:p w:rsidR="00473928" w:rsidRDefault="00473928" w:rsidP="00C40020">
      <w:pPr>
        <w:numPr>
          <w:ilvl w:val="0"/>
          <w:numId w:val="12"/>
        </w:numPr>
        <w:spacing w:after="120" w:line="252" w:lineRule="auto"/>
        <w:ind w:left="1077" w:hanging="357"/>
        <w:rPr>
          <w:rFonts w:ascii="Cambria" w:hAnsi="Cambria"/>
          <w:sz w:val="22"/>
          <w:szCs w:val="22"/>
          <w:lang w:eastAsia="en-US" w:bidi="en-US"/>
        </w:rPr>
      </w:pPr>
      <w:r w:rsidRPr="00857090">
        <w:rPr>
          <w:rFonts w:ascii="Cambria" w:hAnsi="Cambria"/>
          <w:sz w:val="22"/>
          <w:szCs w:val="22"/>
          <w:lang w:eastAsia="en-US" w:bidi="en-US"/>
        </w:rPr>
        <w:t xml:space="preserve">Jy moet </w:t>
      </w:r>
      <w:r w:rsidR="008978B4" w:rsidRPr="00857090">
        <w:rPr>
          <w:rFonts w:ascii="Cambria" w:hAnsi="Cambria"/>
          <w:sz w:val="22"/>
          <w:szCs w:val="22"/>
          <w:lang w:eastAsia="en-US" w:bidi="en-US"/>
        </w:rPr>
        <w:t>minstens</w:t>
      </w:r>
      <w:r w:rsidRPr="00857090">
        <w:rPr>
          <w:rFonts w:ascii="Cambria" w:hAnsi="Cambria"/>
          <w:sz w:val="22"/>
          <w:szCs w:val="22"/>
          <w:lang w:eastAsia="en-US" w:bidi="en-US"/>
        </w:rPr>
        <w:t xml:space="preserve"> </w:t>
      </w:r>
      <w:r w:rsidR="004C2AEC">
        <w:rPr>
          <w:rFonts w:ascii="Cambria" w:hAnsi="Cambria"/>
          <w:b/>
          <w:i/>
          <w:sz w:val="22"/>
          <w:szCs w:val="22"/>
          <w:lang w:eastAsia="en-US" w:bidi="en-US"/>
        </w:rPr>
        <w:t xml:space="preserve">TWEE </w:t>
      </w:r>
      <w:r w:rsidR="004C2AEC" w:rsidRPr="004C2AEC">
        <w:rPr>
          <w:rFonts w:ascii="Cambria" w:hAnsi="Cambria"/>
          <w:i/>
          <w:sz w:val="22"/>
          <w:szCs w:val="22"/>
          <w:lang w:eastAsia="en-US" w:bidi="en-US"/>
        </w:rPr>
        <w:t>relevante</w:t>
      </w:r>
      <w:r w:rsidR="00712E15" w:rsidRPr="00857090">
        <w:rPr>
          <w:rFonts w:ascii="Cambria" w:hAnsi="Cambria"/>
          <w:sz w:val="22"/>
          <w:szCs w:val="22"/>
          <w:lang w:eastAsia="en-US" w:bidi="en-US"/>
        </w:rPr>
        <w:t xml:space="preserve"> </w:t>
      </w:r>
      <w:r w:rsidRPr="00857090">
        <w:rPr>
          <w:rFonts w:ascii="Cambria" w:hAnsi="Cambria"/>
          <w:sz w:val="22"/>
          <w:szCs w:val="22"/>
          <w:lang w:eastAsia="en-US" w:bidi="en-US"/>
        </w:rPr>
        <w:t>grafieke hê, alhoewel meer nuttig sal wees.</w:t>
      </w:r>
    </w:p>
    <w:p w:rsidR="004C2AEC" w:rsidRPr="004C2AEC" w:rsidRDefault="004C2AEC" w:rsidP="004C2AEC">
      <w:pPr>
        <w:spacing w:after="200" w:line="252" w:lineRule="auto"/>
        <w:ind w:left="1560" w:hanging="840"/>
        <w:rPr>
          <w:rFonts w:ascii="Cambria" w:hAnsi="Cambria"/>
          <w:b/>
          <w:sz w:val="22"/>
          <w:szCs w:val="22"/>
          <w:lang w:eastAsia="en-US" w:bidi="en-US"/>
        </w:rPr>
      </w:pPr>
      <w:r w:rsidRPr="004C2AEC">
        <w:rPr>
          <w:rFonts w:ascii="Cambria" w:hAnsi="Cambria"/>
          <w:b/>
          <w:sz w:val="22"/>
          <w:szCs w:val="22"/>
          <w:lang w:eastAsia="en-US" w:bidi="en-US"/>
        </w:rPr>
        <w:t>Let Wel:</w:t>
      </w:r>
      <w:r>
        <w:rPr>
          <w:rFonts w:ascii="Cambria" w:hAnsi="Cambria"/>
          <w:b/>
          <w:sz w:val="22"/>
          <w:szCs w:val="22"/>
          <w:lang w:eastAsia="en-US" w:bidi="en-US"/>
        </w:rPr>
        <w:t xml:space="preserve"> Jy moet die inligting wat uit hierdie formules, funksies en grafieke verkry word as bevindinge en gevolgtrekkings in jou finale verslag gebruik.</w:t>
      </w:r>
    </w:p>
    <w:p w:rsidR="00F16FDA" w:rsidRPr="00857090" w:rsidRDefault="00473928" w:rsidP="00CD766A">
      <w:pPr>
        <w:numPr>
          <w:ilvl w:val="0"/>
          <w:numId w:val="18"/>
        </w:numPr>
        <w:spacing w:before="240" w:after="240" w:line="252" w:lineRule="auto"/>
        <w:ind w:left="714" w:hanging="357"/>
        <w:rPr>
          <w:rFonts w:ascii="Cambria" w:hAnsi="Cambria"/>
          <w:sz w:val="22"/>
          <w:szCs w:val="22"/>
          <w:lang w:eastAsia="en-US" w:bidi="en-US"/>
        </w:rPr>
      </w:pPr>
      <w:r w:rsidRPr="00857090">
        <w:rPr>
          <w:rFonts w:ascii="Cambria" w:hAnsi="Cambria"/>
          <w:sz w:val="22"/>
          <w:szCs w:val="22"/>
          <w:lang w:eastAsia="en-US" w:bidi="en-US"/>
        </w:rPr>
        <w:t>Stoor die sigblad in jou Fase 2 lêergids. Maak seker dat jy 'n sinvolle lêernaam gebruik</w:t>
      </w:r>
      <w:r w:rsidR="00F16FDA" w:rsidRPr="00857090">
        <w:rPr>
          <w:rFonts w:ascii="Cambria" w:hAnsi="Cambria"/>
          <w:sz w:val="22"/>
          <w:szCs w:val="22"/>
          <w:lang w:eastAsia="en-US" w:bidi="en-US"/>
        </w:rPr>
        <w:t>.</w:t>
      </w:r>
    </w:p>
    <w:p w:rsidR="00F16FDA" w:rsidRPr="00857090" w:rsidRDefault="00473928"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Skep navrae en verslae</w:t>
      </w:r>
    </w:p>
    <w:p w:rsidR="004D736C" w:rsidRPr="00857090" w:rsidRDefault="001428C1" w:rsidP="004D736C">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data en inligting </w:t>
      </w:r>
      <w:r w:rsidR="00375EF3" w:rsidRPr="00857090">
        <w:rPr>
          <w:rFonts w:ascii="Cambria" w:hAnsi="Cambria"/>
          <w:sz w:val="22"/>
          <w:szCs w:val="22"/>
          <w:lang w:eastAsia="en-US" w:bidi="en-US"/>
        </w:rPr>
        <w:t>verder te ontleed</w:t>
      </w:r>
      <w:r w:rsidRPr="00857090">
        <w:rPr>
          <w:rFonts w:ascii="Cambria" w:hAnsi="Cambria"/>
          <w:sz w:val="22"/>
          <w:szCs w:val="22"/>
          <w:lang w:eastAsia="en-US" w:bidi="en-US"/>
        </w:rPr>
        <w:t xml:space="preserve">, moet jy </w:t>
      </w:r>
      <w:r w:rsidR="00375EF3" w:rsidRPr="00857090">
        <w:rPr>
          <w:rFonts w:ascii="Cambria" w:hAnsi="Cambria"/>
          <w:sz w:val="22"/>
          <w:szCs w:val="22"/>
          <w:lang w:eastAsia="en-US" w:bidi="en-US"/>
        </w:rPr>
        <w:t>toepaslike</w:t>
      </w:r>
      <w:r w:rsidR="009E5182" w:rsidRPr="00857090">
        <w:rPr>
          <w:rFonts w:ascii="Cambria" w:hAnsi="Cambria"/>
          <w:sz w:val="22"/>
          <w:szCs w:val="22"/>
          <w:lang w:eastAsia="en-US" w:bidi="en-US"/>
        </w:rPr>
        <w:t xml:space="preserve">, </w:t>
      </w:r>
      <w:r w:rsidR="00DC6466">
        <w:rPr>
          <w:rFonts w:ascii="Cambria" w:hAnsi="Cambria"/>
          <w:sz w:val="22"/>
          <w:szCs w:val="22"/>
          <w:lang w:eastAsia="en-US" w:bidi="en-US"/>
        </w:rPr>
        <w:t>geskikte</w:t>
      </w:r>
      <w:r w:rsidRPr="00857090">
        <w:rPr>
          <w:rFonts w:ascii="Cambria" w:hAnsi="Cambria"/>
          <w:sz w:val="22"/>
          <w:szCs w:val="22"/>
          <w:lang w:eastAsia="en-US" w:bidi="en-US"/>
        </w:rPr>
        <w:t xml:space="preserve"> data in 'n databasis inlees sodat jy </w:t>
      </w:r>
      <w:r w:rsidR="00082ADA" w:rsidRPr="00857090">
        <w:rPr>
          <w:rFonts w:ascii="Cambria" w:hAnsi="Cambria"/>
          <w:sz w:val="22"/>
          <w:szCs w:val="22"/>
          <w:lang w:eastAsia="en-US" w:bidi="en-US"/>
        </w:rPr>
        <w:t xml:space="preserve">navrae en verslae </w:t>
      </w:r>
      <w:r w:rsidRPr="00857090">
        <w:rPr>
          <w:rFonts w:ascii="Cambria" w:hAnsi="Cambria"/>
          <w:sz w:val="22"/>
          <w:szCs w:val="22"/>
          <w:lang w:eastAsia="en-US" w:bidi="en-US"/>
        </w:rPr>
        <w:t>skep</w:t>
      </w:r>
      <w:r w:rsidR="00082ADA" w:rsidRPr="00857090">
        <w:rPr>
          <w:rFonts w:ascii="Cambria" w:hAnsi="Cambria"/>
          <w:sz w:val="22"/>
          <w:szCs w:val="22"/>
          <w:lang w:eastAsia="en-US" w:bidi="en-US"/>
        </w:rPr>
        <w:t xml:space="preserve"> </w:t>
      </w:r>
      <w:r w:rsidR="009E5182" w:rsidRPr="00857090">
        <w:rPr>
          <w:rFonts w:ascii="Cambria" w:hAnsi="Cambria"/>
          <w:sz w:val="22"/>
          <w:szCs w:val="22"/>
          <w:lang w:eastAsia="en-US" w:bidi="en-US"/>
        </w:rPr>
        <w:t>om die</w:t>
      </w:r>
      <w:r w:rsidR="00082ADA" w:rsidRPr="00857090">
        <w:rPr>
          <w:rFonts w:ascii="Cambria" w:hAnsi="Cambria"/>
          <w:sz w:val="22"/>
          <w:szCs w:val="22"/>
          <w:lang w:eastAsia="en-US" w:bidi="en-US"/>
        </w:rPr>
        <w:t xml:space="preserve"> bespreking van die probleem of die aanbevelings/oplossing te ondersteun/</w:t>
      </w:r>
      <w:r w:rsidRPr="00857090">
        <w:rPr>
          <w:rFonts w:ascii="Cambria" w:hAnsi="Cambria"/>
          <w:sz w:val="22"/>
          <w:szCs w:val="22"/>
          <w:lang w:eastAsia="en-US" w:bidi="en-US"/>
        </w:rPr>
        <w:t xml:space="preserve">staaf. </w:t>
      </w:r>
      <w:r w:rsidR="00DC6466" w:rsidRPr="00DC6466">
        <w:rPr>
          <w:rFonts w:ascii="Cambria" w:hAnsi="Cambria"/>
          <w:b/>
          <w:sz w:val="22"/>
          <w:szCs w:val="22"/>
          <w:lang w:eastAsia="en-US" w:bidi="en-US"/>
        </w:rPr>
        <w:t xml:space="preserve">(Moenie slegs die sigblad-data na die databasis-tabel kopieer nie. Jy mag egter van die data in die sigblad gebruik. Jy moet ook ‘ander’ data in die databasis-tabel gebruik) </w:t>
      </w:r>
    </w:p>
    <w:p w:rsidR="00F16FDA" w:rsidRPr="00857090" w:rsidRDefault="002E47FD" w:rsidP="00C40020">
      <w:pPr>
        <w:numPr>
          <w:ilvl w:val="0"/>
          <w:numId w:val="18"/>
        </w:numPr>
        <w:spacing w:before="240" w:after="120" w:line="252" w:lineRule="auto"/>
        <w:ind w:left="714" w:hanging="357"/>
        <w:rPr>
          <w:rFonts w:ascii="Cambria" w:hAnsi="Cambria"/>
          <w:sz w:val="22"/>
          <w:szCs w:val="22"/>
          <w:lang w:eastAsia="en-US" w:bidi="en-US"/>
        </w:rPr>
      </w:pPr>
      <w:r w:rsidRPr="00857090">
        <w:rPr>
          <w:rFonts w:ascii="Cambria" w:hAnsi="Cambria"/>
          <w:sz w:val="22"/>
          <w:szCs w:val="22"/>
          <w:lang w:eastAsia="en-US" w:bidi="en-US"/>
        </w:rPr>
        <w:t xml:space="preserve">Skep 'n databasis met 'n sinvolle lêernaam en stoor dit in jou Fase 2-lêergids. Die inligting moet op die ondersoek van toepassing wees. </w:t>
      </w:r>
      <w:r w:rsidR="009E5182" w:rsidRPr="00857090">
        <w:rPr>
          <w:rFonts w:ascii="Cambria" w:hAnsi="Cambria"/>
          <w:sz w:val="22"/>
          <w:szCs w:val="22"/>
          <w:lang w:eastAsia="en-US" w:bidi="en-US"/>
        </w:rPr>
        <w:t>Verwys na die gedeelte,</w:t>
      </w:r>
      <w:r w:rsidRPr="00857090">
        <w:rPr>
          <w:rFonts w:ascii="Cambria" w:hAnsi="Cambria"/>
          <w:sz w:val="22"/>
          <w:szCs w:val="22"/>
          <w:lang w:eastAsia="en-US" w:bidi="en-US"/>
        </w:rPr>
        <w:t xml:space="preserve"> </w:t>
      </w:r>
      <w:r w:rsidR="009E5182" w:rsidRPr="00C40020">
        <w:rPr>
          <w:rFonts w:ascii="Cambria" w:hAnsi="Cambria"/>
          <w:i/>
          <w:sz w:val="22"/>
          <w:szCs w:val="22"/>
          <w:lang w:eastAsia="en-US" w:bidi="en-US"/>
        </w:rPr>
        <w:t>Oorsig van take</w:t>
      </w:r>
      <w:r w:rsidR="009E5182" w:rsidRPr="00857090">
        <w:rPr>
          <w:rFonts w:ascii="Cambria" w:hAnsi="Cambria"/>
          <w:sz w:val="22"/>
          <w:szCs w:val="22"/>
          <w:lang w:eastAsia="en-US" w:bidi="en-US"/>
        </w:rPr>
        <w:t>, vir idees</w:t>
      </w:r>
      <w:r w:rsidR="00F16FDA" w:rsidRPr="00857090">
        <w:rPr>
          <w:rFonts w:ascii="Cambria" w:hAnsi="Cambria"/>
          <w:sz w:val="22"/>
          <w:szCs w:val="22"/>
          <w:lang w:eastAsia="en-US" w:bidi="en-US"/>
        </w:rPr>
        <w:t>.</w:t>
      </w:r>
    </w:p>
    <w:p w:rsidR="009E5182" w:rsidRPr="00857090" w:rsidRDefault="009E5182" w:rsidP="00CD766A">
      <w:pPr>
        <w:pStyle w:val="ListParagraph"/>
        <w:numPr>
          <w:ilvl w:val="0"/>
          <w:numId w:val="10"/>
        </w:numPr>
      </w:pPr>
      <w:r w:rsidRPr="00857090">
        <w:t>Voer toepaslike data in</w:t>
      </w:r>
      <w:r w:rsidR="009E38F5" w:rsidRPr="00857090">
        <w:t xml:space="preserve"> (</w:t>
      </w:r>
      <w:r w:rsidR="008978B4" w:rsidRPr="00857090">
        <w:t>minstens</w:t>
      </w:r>
      <w:r w:rsidR="009E38F5" w:rsidRPr="00857090">
        <w:t xml:space="preserve"> </w:t>
      </w:r>
      <w:r w:rsidR="00C40020" w:rsidRPr="00C40020">
        <w:rPr>
          <w:b/>
          <w:i/>
        </w:rPr>
        <w:t>TWINTIG (</w:t>
      </w:r>
      <w:r w:rsidR="009E38F5" w:rsidRPr="00C40020">
        <w:rPr>
          <w:b/>
          <w:i/>
        </w:rPr>
        <w:t>20</w:t>
      </w:r>
      <w:r w:rsidR="00C40020" w:rsidRPr="00C40020">
        <w:rPr>
          <w:b/>
          <w:i/>
        </w:rPr>
        <w:t>)</w:t>
      </w:r>
      <w:r w:rsidR="00C40020">
        <w:rPr>
          <w:b/>
          <w:i/>
        </w:rPr>
        <w:t xml:space="preserve"> </w:t>
      </w:r>
      <w:r w:rsidR="009E38F5" w:rsidRPr="00857090">
        <w:t>rekords) wat gebruik kan word om vrae te antwoord of te ondersteun.</w:t>
      </w:r>
    </w:p>
    <w:p w:rsidR="00F16FDA" w:rsidRPr="00857090" w:rsidRDefault="009E38F5" w:rsidP="00CD766A">
      <w:pPr>
        <w:pStyle w:val="ListParagraph"/>
        <w:numPr>
          <w:ilvl w:val="0"/>
          <w:numId w:val="10"/>
        </w:numPr>
        <w:spacing w:after="0"/>
        <w:ind w:left="1077" w:hanging="357"/>
      </w:pPr>
      <w:r w:rsidRPr="00857090">
        <w:t>Gebruik</w:t>
      </w:r>
      <w:r w:rsidR="002E47FD" w:rsidRPr="00857090">
        <w:t xml:space="preserve"> toepaslike veldname en </w:t>
      </w:r>
      <w:r w:rsidR="00375EF3" w:rsidRPr="00857090">
        <w:t>datati</w:t>
      </w:r>
      <w:r w:rsidR="002E47FD" w:rsidRPr="00857090">
        <w:t>pes sowel as valideringstegnieke om seker te maak dat die data korrek ingelees is</w:t>
      </w:r>
      <w:r w:rsidR="00F16FDA" w:rsidRPr="00857090">
        <w:t>.</w:t>
      </w:r>
    </w:p>
    <w:p w:rsidR="00C40020" w:rsidRDefault="002E47FD" w:rsidP="00C40020">
      <w:pPr>
        <w:numPr>
          <w:ilvl w:val="0"/>
          <w:numId w:val="10"/>
        </w:numPr>
        <w:spacing w:after="120" w:line="252" w:lineRule="auto"/>
        <w:ind w:left="1077" w:hanging="357"/>
        <w:rPr>
          <w:rFonts w:ascii="Cambria" w:hAnsi="Cambria"/>
          <w:sz w:val="22"/>
          <w:szCs w:val="22"/>
          <w:lang w:eastAsia="en-US" w:bidi="en-US"/>
        </w:rPr>
      </w:pPr>
      <w:r w:rsidRPr="00857090">
        <w:rPr>
          <w:rFonts w:ascii="Cambria" w:hAnsi="Cambria"/>
          <w:sz w:val="22"/>
          <w:szCs w:val="22"/>
          <w:lang w:eastAsia="en-US" w:bidi="en-US"/>
        </w:rPr>
        <w:t xml:space="preserve">Skep navrae (minstens </w:t>
      </w:r>
      <w:r w:rsidR="00C40020">
        <w:rPr>
          <w:rFonts w:ascii="Cambria" w:hAnsi="Cambria"/>
          <w:b/>
          <w:i/>
          <w:sz w:val="22"/>
          <w:szCs w:val="22"/>
          <w:lang w:eastAsia="en-US" w:bidi="en-US"/>
        </w:rPr>
        <w:t>TWEE</w:t>
      </w:r>
      <w:r w:rsidR="009E38F5" w:rsidRPr="00857090">
        <w:rPr>
          <w:rFonts w:ascii="Cambria" w:hAnsi="Cambria"/>
          <w:sz w:val="22"/>
          <w:szCs w:val="22"/>
          <w:lang w:eastAsia="en-US" w:bidi="en-US"/>
        </w:rPr>
        <w:t>– and verkieslik met meer as een kriteria</w:t>
      </w:r>
      <w:r w:rsidRPr="00857090">
        <w:rPr>
          <w:rFonts w:ascii="Cambria" w:hAnsi="Cambria"/>
          <w:sz w:val="22"/>
          <w:szCs w:val="22"/>
          <w:lang w:eastAsia="en-US" w:bidi="en-US"/>
        </w:rPr>
        <w:t xml:space="preserve">) en </w:t>
      </w:r>
      <w:r w:rsidR="008978B4" w:rsidRPr="00857090">
        <w:rPr>
          <w:rFonts w:ascii="Cambria" w:hAnsi="Cambria"/>
          <w:sz w:val="22"/>
          <w:szCs w:val="22"/>
          <w:lang w:eastAsia="en-US" w:bidi="en-US"/>
        </w:rPr>
        <w:t>minstens</w:t>
      </w:r>
      <w:r w:rsidRPr="00857090">
        <w:rPr>
          <w:rFonts w:ascii="Cambria" w:hAnsi="Cambria"/>
          <w:sz w:val="22"/>
          <w:szCs w:val="22"/>
          <w:lang w:eastAsia="en-US" w:bidi="en-US"/>
        </w:rPr>
        <w:t xml:space="preserve"> </w:t>
      </w:r>
      <w:r w:rsidR="00C40020">
        <w:rPr>
          <w:rFonts w:ascii="Cambria" w:hAnsi="Cambria"/>
          <w:b/>
          <w:i/>
          <w:sz w:val="22"/>
          <w:szCs w:val="22"/>
          <w:lang w:eastAsia="en-US" w:bidi="en-US"/>
        </w:rPr>
        <w:t>EEN</w:t>
      </w:r>
      <w:r w:rsidRPr="00857090">
        <w:rPr>
          <w:rFonts w:ascii="Cambria" w:hAnsi="Cambria"/>
          <w:sz w:val="22"/>
          <w:szCs w:val="22"/>
          <w:lang w:eastAsia="en-US" w:bidi="en-US"/>
        </w:rPr>
        <w:t xml:space="preserve"> verslag wat antwoorde op die vrae of ondersteuning van ander inligting verskaf</w:t>
      </w:r>
      <w:r w:rsidR="00C40020">
        <w:rPr>
          <w:rFonts w:ascii="Cambria" w:hAnsi="Cambria"/>
          <w:sz w:val="22"/>
          <w:szCs w:val="22"/>
          <w:lang w:eastAsia="en-US" w:bidi="en-US"/>
        </w:rPr>
        <w:t>. Neem kennis van die tipes en kompleksiteit van databasisfunksies wat vereis word, soos gespesifiseer word in punt 9 van die fase 2 assesseringsinstrument.</w:t>
      </w:r>
    </w:p>
    <w:p w:rsidR="00C40020" w:rsidRPr="004C2AEC" w:rsidRDefault="00C40020" w:rsidP="00C40020">
      <w:pPr>
        <w:spacing w:after="200" w:line="252" w:lineRule="auto"/>
        <w:ind w:left="1560" w:hanging="840"/>
        <w:rPr>
          <w:rFonts w:ascii="Cambria" w:hAnsi="Cambria"/>
          <w:b/>
          <w:sz w:val="22"/>
          <w:szCs w:val="22"/>
          <w:lang w:eastAsia="en-US" w:bidi="en-US"/>
        </w:rPr>
      </w:pPr>
      <w:r w:rsidRPr="004C2AEC">
        <w:rPr>
          <w:rFonts w:ascii="Cambria" w:hAnsi="Cambria"/>
          <w:b/>
          <w:sz w:val="22"/>
          <w:szCs w:val="22"/>
          <w:lang w:eastAsia="en-US" w:bidi="en-US"/>
        </w:rPr>
        <w:t>Let Wel:</w:t>
      </w:r>
      <w:r>
        <w:rPr>
          <w:rFonts w:ascii="Cambria" w:hAnsi="Cambria"/>
          <w:b/>
          <w:sz w:val="22"/>
          <w:szCs w:val="22"/>
          <w:lang w:eastAsia="en-US" w:bidi="en-US"/>
        </w:rPr>
        <w:t xml:space="preserve"> Jy moet die inligting wat uit hierdie navrae en verslae verkry word as bevindinge en gevolgtrekkings in jou finale verslag gebruik.</w:t>
      </w:r>
    </w:p>
    <w:p w:rsidR="009E38F5" w:rsidRPr="00857090" w:rsidRDefault="002E47FD" w:rsidP="00C40020">
      <w:pPr>
        <w:spacing w:after="200" w:line="252" w:lineRule="auto"/>
        <w:ind w:left="851" w:hanging="851"/>
        <w:contextualSpacing/>
        <w:rPr>
          <w:rFonts w:ascii="Cambria" w:hAnsi="Cambria"/>
          <w:b/>
          <w:lang w:eastAsia="en-US" w:bidi="en-US"/>
        </w:rPr>
      </w:pPr>
      <w:r w:rsidRPr="00857090">
        <w:rPr>
          <w:rFonts w:ascii="Cambria" w:hAnsi="Cambria"/>
          <w:b/>
          <w:sz w:val="22"/>
          <w:szCs w:val="22"/>
          <w:lang w:eastAsia="en-US" w:bidi="en-US"/>
        </w:rPr>
        <w:t xml:space="preserve">Let wel: </w:t>
      </w:r>
      <w:r w:rsidRPr="00857090">
        <w:rPr>
          <w:rFonts w:ascii="Cambria" w:hAnsi="Cambria"/>
          <w:sz w:val="22"/>
          <w:szCs w:val="22"/>
          <w:lang w:eastAsia="en-US" w:bidi="en-US"/>
        </w:rPr>
        <w:tab/>
        <w:t xml:space="preserve">Die gehalte en vlak van die verwerking in die sigblad en databasis sal geëvalueer word en punte sal </w:t>
      </w:r>
      <w:r w:rsidR="009E38F5" w:rsidRPr="00857090">
        <w:rPr>
          <w:rFonts w:ascii="Cambria" w:hAnsi="Cambria"/>
          <w:sz w:val="22"/>
          <w:szCs w:val="22"/>
          <w:lang w:eastAsia="en-US" w:bidi="en-US"/>
        </w:rPr>
        <w:t>dien</w:t>
      </w:r>
      <w:r w:rsidRPr="00857090">
        <w:rPr>
          <w:rFonts w:ascii="Cambria" w:hAnsi="Cambria"/>
          <w:sz w:val="22"/>
          <w:szCs w:val="22"/>
          <w:lang w:eastAsia="en-US" w:bidi="en-US"/>
        </w:rPr>
        <w:t>ooreenkomstig toegeken word.</w:t>
      </w:r>
      <w:r w:rsidR="009E38F5" w:rsidRPr="00857090">
        <w:rPr>
          <w:rFonts w:ascii="Cambria" w:hAnsi="Cambria"/>
          <w:b/>
          <w:lang w:eastAsia="en-US" w:bidi="en-US"/>
        </w:rPr>
        <w:br w:type="page"/>
      </w:r>
    </w:p>
    <w:p w:rsidR="00F16FDA" w:rsidRPr="00857090" w:rsidRDefault="00E50DAB"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lastRenderedPageBreak/>
        <w:t>Inhandiging van</w:t>
      </w:r>
      <w:r w:rsidR="00F16FDA" w:rsidRPr="00857090">
        <w:rPr>
          <w:rFonts w:ascii="Cambria" w:hAnsi="Cambria"/>
          <w:b/>
          <w:lang w:eastAsia="en-US" w:bidi="en-US"/>
        </w:rPr>
        <w:t xml:space="preserve"> </w:t>
      </w:r>
      <w:r w:rsidRPr="00857090">
        <w:rPr>
          <w:rFonts w:ascii="Cambria" w:hAnsi="Cambria"/>
          <w:b/>
          <w:lang w:eastAsia="en-US" w:bidi="en-US"/>
        </w:rPr>
        <w:t>F</w:t>
      </w:r>
      <w:r w:rsidR="00F16FDA" w:rsidRPr="00857090">
        <w:rPr>
          <w:rFonts w:ascii="Cambria" w:hAnsi="Cambria"/>
          <w:b/>
          <w:lang w:eastAsia="en-US" w:bidi="en-US"/>
        </w:rPr>
        <w:t>ase 2</w:t>
      </w:r>
    </w:p>
    <w:p w:rsidR="009E38F5" w:rsidRPr="00857090" w:rsidRDefault="009E38F5" w:rsidP="009E38F5">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Jou onderwyser sal die datum waarop jy </w:t>
      </w:r>
      <w:r w:rsidR="007B4ECC" w:rsidRPr="00857090">
        <w:rPr>
          <w:rFonts w:ascii="Cambria" w:hAnsi="Cambria"/>
          <w:sz w:val="22"/>
          <w:szCs w:val="22"/>
          <w:lang w:eastAsia="en-US" w:bidi="en-US"/>
        </w:rPr>
        <w:t>F</w:t>
      </w:r>
      <w:r w:rsidRPr="00857090">
        <w:rPr>
          <w:rFonts w:ascii="Cambria" w:hAnsi="Cambria"/>
          <w:sz w:val="22"/>
          <w:szCs w:val="22"/>
          <w:lang w:eastAsia="en-US" w:bidi="en-US"/>
        </w:rPr>
        <w:t xml:space="preserve">ase 2 vir assessering moet inhandig, bepaal. </w:t>
      </w:r>
    </w:p>
    <w:p w:rsidR="00F16FDA" w:rsidRPr="00857090" w:rsidRDefault="002E47FD" w:rsidP="009E38F5">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Sodra jy met </w:t>
      </w:r>
      <w:r w:rsidR="007B4ECC" w:rsidRPr="00857090">
        <w:rPr>
          <w:rFonts w:ascii="Cambria" w:hAnsi="Cambria"/>
          <w:sz w:val="22"/>
          <w:szCs w:val="22"/>
          <w:lang w:eastAsia="en-US" w:bidi="en-US"/>
        </w:rPr>
        <w:t>F</w:t>
      </w:r>
      <w:r w:rsidRPr="00857090">
        <w:rPr>
          <w:rFonts w:ascii="Cambria" w:hAnsi="Cambria"/>
          <w:sz w:val="22"/>
          <w:szCs w:val="22"/>
          <w:lang w:eastAsia="en-US" w:bidi="en-US"/>
        </w:rPr>
        <w:t xml:space="preserve">ase </w:t>
      </w:r>
      <w:r w:rsidR="007B4ECC" w:rsidRPr="00857090">
        <w:rPr>
          <w:rFonts w:ascii="Cambria" w:hAnsi="Cambria"/>
          <w:sz w:val="22"/>
          <w:szCs w:val="22"/>
          <w:lang w:eastAsia="en-US" w:bidi="en-US"/>
        </w:rPr>
        <w:t>2</w:t>
      </w:r>
      <w:r w:rsidRPr="00857090">
        <w:rPr>
          <w:rFonts w:ascii="Cambria" w:hAnsi="Cambria"/>
          <w:sz w:val="22"/>
          <w:szCs w:val="22"/>
          <w:lang w:eastAsia="en-US" w:bidi="en-US"/>
        </w:rPr>
        <w:t xml:space="preserve"> van die projek klaar is: </w:t>
      </w:r>
    </w:p>
    <w:p w:rsidR="00F16FDA" w:rsidRPr="00857090" w:rsidRDefault="002E47FD" w:rsidP="00CD766A">
      <w:pPr>
        <w:numPr>
          <w:ilvl w:val="0"/>
          <w:numId w:val="18"/>
        </w:numPr>
        <w:spacing w:after="120" w:line="252" w:lineRule="auto"/>
        <w:rPr>
          <w:rFonts w:ascii="Cambria" w:hAnsi="Cambria"/>
          <w:sz w:val="22"/>
          <w:szCs w:val="22"/>
          <w:lang w:eastAsia="en-US" w:bidi="en-US"/>
        </w:rPr>
      </w:pPr>
      <w:r w:rsidRPr="00857090">
        <w:rPr>
          <w:rFonts w:ascii="Cambria" w:hAnsi="Cambria"/>
          <w:sz w:val="22"/>
          <w:szCs w:val="22"/>
          <w:lang w:eastAsia="en-US" w:bidi="en-US"/>
        </w:rPr>
        <w:t xml:space="preserve">Handig jou </w:t>
      </w:r>
      <w:r w:rsidR="00135435" w:rsidRPr="00857090">
        <w:rPr>
          <w:rFonts w:ascii="Cambria" w:hAnsi="Cambria"/>
          <w:sz w:val="22"/>
          <w:szCs w:val="22"/>
          <w:lang w:eastAsia="en-US" w:bidi="en-US"/>
        </w:rPr>
        <w:t>volledige</w:t>
      </w:r>
      <w:r w:rsidRPr="00857090">
        <w:rPr>
          <w:rFonts w:ascii="Cambria" w:hAnsi="Cambria"/>
          <w:sz w:val="22"/>
          <w:szCs w:val="22"/>
          <w:lang w:eastAsia="en-US" w:bidi="en-US"/>
        </w:rPr>
        <w:t xml:space="preserve"> PAT-lêergids in. Die volgende moet in jou Fase 2-lêergids wees:</w:t>
      </w:r>
    </w:p>
    <w:p w:rsidR="00F16FDA" w:rsidRPr="00857090" w:rsidRDefault="002E47FD" w:rsidP="006235CC">
      <w:pPr>
        <w:numPr>
          <w:ilvl w:val="1"/>
          <w:numId w:val="38"/>
        </w:numPr>
        <w:spacing w:after="120" w:line="252" w:lineRule="auto"/>
        <w:rPr>
          <w:rFonts w:ascii="Cambria" w:hAnsi="Cambria"/>
          <w:sz w:val="22"/>
          <w:szCs w:val="22"/>
          <w:lang w:eastAsia="en-US" w:bidi="en-US"/>
        </w:rPr>
      </w:pPr>
      <w:r w:rsidRPr="00857090">
        <w:rPr>
          <w:rFonts w:ascii="Cambria" w:hAnsi="Cambria"/>
          <w:sz w:val="22"/>
          <w:szCs w:val="22"/>
          <w:lang w:eastAsia="en-US" w:bidi="en-US"/>
        </w:rPr>
        <w:t>Die voltooide sigblad met die ontleding</w:t>
      </w:r>
      <w:r w:rsidR="009E38F5" w:rsidRPr="00857090">
        <w:rPr>
          <w:rFonts w:ascii="Cambria" w:hAnsi="Cambria"/>
          <w:sz w:val="22"/>
          <w:szCs w:val="22"/>
          <w:lang w:eastAsia="en-US" w:bidi="en-US"/>
        </w:rPr>
        <w:t xml:space="preserve"> van data</w:t>
      </w:r>
      <w:r w:rsidR="00F16FDA" w:rsidRPr="00857090">
        <w:rPr>
          <w:rFonts w:ascii="Cambria" w:hAnsi="Cambria"/>
          <w:sz w:val="22"/>
          <w:szCs w:val="22"/>
          <w:lang w:eastAsia="en-US" w:bidi="en-US"/>
        </w:rPr>
        <w:t>.</w:t>
      </w:r>
    </w:p>
    <w:p w:rsidR="00F16FDA" w:rsidRPr="00857090" w:rsidRDefault="002E47FD" w:rsidP="006235CC">
      <w:pPr>
        <w:numPr>
          <w:ilvl w:val="1"/>
          <w:numId w:val="38"/>
        </w:numPr>
        <w:spacing w:after="120" w:line="252" w:lineRule="auto"/>
        <w:rPr>
          <w:rFonts w:ascii="Cambria" w:hAnsi="Cambria"/>
          <w:sz w:val="22"/>
          <w:szCs w:val="22"/>
          <w:lang w:eastAsia="en-US" w:bidi="en-US"/>
        </w:rPr>
      </w:pPr>
      <w:r w:rsidRPr="00857090">
        <w:rPr>
          <w:rFonts w:ascii="Cambria" w:hAnsi="Cambria"/>
          <w:sz w:val="22"/>
          <w:szCs w:val="22"/>
          <w:lang w:eastAsia="en-US" w:bidi="en-US"/>
        </w:rPr>
        <w:t>Die voltooide databasis met toepaslike navrae en verslag(e)</w:t>
      </w:r>
      <w:r w:rsidR="00F16FDA" w:rsidRPr="00857090">
        <w:rPr>
          <w:rFonts w:ascii="Cambria" w:hAnsi="Cambria"/>
          <w:sz w:val="22"/>
          <w:szCs w:val="22"/>
          <w:lang w:eastAsia="en-US" w:bidi="en-US"/>
        </w:rPr>
        <w:t>.</w:t>
      </w:r>
    </w:p>
    <w:p w:rsidR="002E47FD" w:rsidRPr="00857090" w:rsidRDefault="002E47FD" w:rsidP="006235CC">
      <w:pPr>
        <w:numPr>
          <w:ilvl w:val="1"/>
          <w:numId w:val="38"/>
        </w:numPr>
        <w:spacing w:after="120" w:line="252" w:lineRule="auto"/>
        <w:rPr>
          <w:rFonts w:ascii="Cambria" w:hAnsi="Cambria"/>
          <w:sz w:val="22"/>
          <w:szCs w:val="22"/>
          <w:lang w:eastAsia="en-US" w:bidi="en-US"/>
        </w:rPr>
      </w:pPr>
      <w:r w:rsidRPr="00857090">
        <w:rPr>
          <w:rFonts w:ascii="Cambria" w:hAnsi="Cambria"/>
          <w:sz w:val="22"/>
          <w:szCs w:val="22"/>
          <w:lang w:eastAsia="en-US" w:bidi="en-US"/>
        </w:rPr>
        <w:t xml:space="preserve">'n </w:t>
      </w:r>
      <w:r w:rsidRPr="00857090">
        <w:rPr>
          <w:rFonts w:ascii="Cambria" w:hAnsi="Cambria"/>
          <w:i/>
          <w:sz w:val="22"/>
          <w:szCs w:val="22"/>
          <w:lang w:eastAsia="en-US" w:bidi="en-US"/>
        </w:rPr>
        <w:t>Enkele</w:t>
      </w:r>
      <w:r w:rsidRPr="00857090">
        <w:rPr>
          <w:rFonts w:ascii="Cambria" w:hAnsi="Cambria"/>
          <w:sz w:val="22"/>
          <w:szCs w:val="22"/>
          <w:lang w:eastAsia="en-US" w:bidi="en-US"/>
        </w:rPr>
        <w:t xml:space="preserve"> woordverwerkingsdokument met</w:t>
      </w:r>
    </w:p>
    <w:p w:rsidR="00ED4340" w:rsidRDefault="002E47FD" w:rsidP="006235CC">
      <w:pPr>
        <w:numPr>
          <w:ilvl w:val="2"/>
          <w:numId w:val="44"/>
        </w:numPr>
        <w:spacing w:after="120" w:line="252" w:lineRule="auto"/>
        <w:rPr>
          <w:rFonts w:ascii="Cambria" w:hAnsi="Cambria"/>
          <w:sz w:val="22"/>
          <w:szCs w:val="22"/>
          <w:lang w:eastAsia="en-US" w:bidi="en-US"/>
        </w:rPr>
      </w:pPr>
      <w:r w:rsidRPr="00857090">
        <w:rPr>
          <w:rFonts w:ascii="Cambria" w:hAnsi="Cambria"/>
          <w:sz w:val="22"/>
          <w:szCs w:val="22"/>
          <w:lang w:eastAsia="en-US" w:bidi="en-US"/>
        </w:rPr>
        <w:t>'n tabel (</w:t>
      </w:r>
      <w:r w:rsidR="009E38F5" w:rsidRPr="00857090">
        <w:rPr>
          <w:rFonts w:ascii="Cambria" w:hAnsi="Cambria"/>
          <w:sz w:val="22"/>
          <w:szCs w:val="22"/>
          <w:lang w:eastAsia="en-US" w:bidi="en-US"/>
        </w:rPr>
        <w:t xml:space="preserve">verwys na Figuur </w:t>
      </w:r>
      <w:r w:rsidR="00ED4340">
        <w:rPr>
          <w:rFonts w:ascii="Cambria" w:hAnsi="Cambria"/>
          <w:sz w:val="22"/>
          <w:szCs w:val="22"/>
          <w:lang w:eastAsia="en-US" w:bidi="en-US"/>
        </w:rPr>
        <w:t>5</w:t>
      </w:r>
      <w:r w:rsidR="009E38F5" w:rsidRPr="00857090">
        <w:rPr>
          <w:rFonts w:ascii="Cambria" w:hAnsi="Cambria"/>
          <w:sz w:val="22"/>
          <w:szCs w:val="22"/>
          <w:lang w:eastAsia="en-US" w:bidi="en-US"/>
        </w:rPr>
        <w:t>: Voorbeeld van inligting-evalueringstabel</w:t>
      </w:r>
      <w:r w:rsidRPr="00857090">
        <w:rPr>
          <w:rFonts w:ascii="Cambria" w:hAnsi="Cambria"/>
          <w:sz w:val="22"/>
          <w:szCs w:val="22"/>
          <w:lang w:eastAsia="en-US" w:bidi="en-US"/>
        </w:rPr>
        <w:t xml:space="preserve">) </w:t>
      </w:r>
      <w:r w:rsidR="00ED4340">
        <w:rPr>
          <w:rFonts w:ascii="Cambria" w:hAnsi="Cambria"/>
          <w:sz w:val="22"/>
          <w:szCs w:val="22"/>
          <w:lang w:eastAsia="en-US" w:bidi="en-US"/>
        </w:rPr>
        <w:t xml:space="preserve">wat die </w:t>
      </w:r>
    </w:p>
    <w:p w:rsidR="00ED4340" w:rsidRPr="00ED4340" w:rsidRDefault="00ED4340" w:rsidP="006235CC">
      <w:pPr>
        <w:pStyle w:val="ListParagraph"/>
        <w:numPr>
          <w:ilvl w:val="3"/>
          <w:numId w:val="51"/>
        </w:numPr>
        <w:spacing w:after="120"/>
        <w:contextualSpacing w:val="0"/>
      </w:pPr>
      <w:r w:rsidRPr="00ED4340">
        <w:rPr>
          <w:i/>
        </w:rPr>
        <w:t xml:space="preserve">outoriteit, tydigheid, akkuraatheid, objektiwiteit </w:t>
      </w:r>
      <w:r w:rsidRPr="00ED4340">
        <w:t xml:space="preserve">en </w:t>
      </w:r>
      <w:r w:rsidRPr="00ED4340">
        <w:rPr>
          <w:i/>
        </w:rPr>
        <w:t>dekking</w:t>
      </w:r>
      <w:r w:rsidRPr="00ED4340">
        <w:t xml:space="preserve"> van die inligting aantoon</w:t>
      </w:r>
    </w:p>
    <w:p w:rsidR="002E47FD" w:rsidRPr="00ED4340" w:rsidRDefault="002E47FD" w:rsidP="006235CC">
      <w:pPr>
        <w:pStyle w:val="ListParagraph"/>
        <w:numPr>
          <w:ilvl w:val="3"/>
          <w:numId w:val="51"/>
        </w:numPr>
        <w:spacing w:after="120"/>
        <w:contextualSpacing w:val="0"/>
      </w:pPr>
      <w:r w:rsidRPr="00ED4340">
        <w:t xml:space="preserve">'n opsomming van inligting en notas oor die </w:t>
      </w:r>
      <w:r w:rsidRPr="00ED4340">
        <w:rPr>
          <w:i/>
        </w:rPr>
        <w:t>kwaliteit</w:t>
      </w:r>
      <w:r w:rsidRPr="00ED4340">
        <w:t xml:space="preserve"> en </w:t>
      </w:r>
      <w:r w:rsidRPr="00ED4340">
        <w:rPr>
          <w:i/>
        </w:rPr>
        <w:t>bruikbaarheid</w:t>
      </w:r>
      <w:r w:rsidRPr="00ED4340">
        <w:t xml:space="preserve"> van die </w:t>
      </w:r>
      <w:r w:rsidRPr="00ED4340">
        <w:rPr>
          <w:i/>
        </w:rPr>
        <w:t>inligting</w:t>
      </w:r>
    </w:p>
    <w:p w:rsidR="002E47FD" w:rsidRDefault="00ED4340" w:rsidP="006235CC">
      <w:pPr>
        <w:numPr>
          <w:ilvl w:val="2"/>
          <w:numId w:val="44"/>
        </w:numPr>
        <w:spacing w:after="120" w:line="252" w:lineRule="auto"/>
        <w:rPr>
          <w:rFonts w:ascii="Cambria" w:hAnsi="Cambria"/>
          <w:sz w:val="22"/>
          <w:szCs w:val="22"/>
          <w:lang w:eastAsia="en-US" w:bidi="en-US"/>
        </w:rPr>
      </w:pPr>
      <w:r>
        <w:rPr>
          <w:rFonts w:ascii="Cambria" w:hAnsi="Cambria"/>
          <w:sz w:val="22"/>
          <w:szCs w:val="22"/>
          <w:lang w:eastAsia="en-US" w:bidi="en-US"/>
        </w:rPr>
        <w:t>Hiperskakels na toepaslike inligting/bronne/webtuistes wat korrek werk/oopmaak</w:t>
      </w:r>
    </w:p>
    <w:p w:rsidR="00ED4340" w:rsidRPr="00857090" w:rsidRDefault="00ED4340" w:rsidP="006235CC">
      <w:pPr>
        <w:numPr>
          <w:ilvl w:val="2"/>
          <w:numId w:val="44"/>
        </w:numPr>
        <w:spacing w:after="120" w:line="252" w:lineRule="auto"/>
        <w:rPr>
          <w:rFonts w:ascii="Cambria" w:hAnsi="Cambria"/>
          <w:sz w:val="22"/>
          <w:szCs w:val="22"/>
          <w:lang w:eastAsia="en-US" w:bidi="en-US"/>
        </w:rPr>
      </w:pPr>
      <w:r>
        <w:rPr>
          <w:rFonts w:ascii="Cambria" w:hAnsi="Cambria"/>
          <w:sz w:val="22"/>
          <w:szCs w:val="22"/>
          <w:lang w:eastAsia="en-US" w:bidi="en-US"/>
        </w:rPr>
        <w:t>’n skermkopieë wat die struktuur van die lêergids, insluitend enige sublêergidse, vir fase 2 aandui.</w:t>
      </w:r>
    </w:p>
    <w:p w:rsidR="00F16FDA" w:rsidRPr="00857090" w:rsidRDefault="009E38F5" w:rsidP="006235CC">
      <w:pPr>
        <w:numPr>
          <w:ilvl w:val="1"/>
          <w:numId w:val="38"/>
        </w:numPr>
        <w:spacing w:after="120" w:line="252" w:lineRule="auto"/>
        <w:rPr>
          <w:rFonts w:ascii="Cambria" w:hAnsi="Cambria"/>
          <w:sz w:val="22"/>
          <w:szCs w:val="22"/>
          <w:lang w:eastAsia="en-US" w:bidi="en-US"/>
        </w:rPr>
      </w:pPr>
      <w:r w:rsidRPr="00857090">
        <w:rPr>
          <w:rFonts w:ascii="Cambria" w:hAnsi="Cambria"/>
          <w:sz w:val="22"/>
          <w:szCs w:val="22"/>
          <w:lang w:eastAsia="en-US" w:bidi="en-US"/>
        </w:rPr>
        <w:t xml:space="preserve">Jou </w:t>
      </w:r>
      <w:r w:rsidR="00ED4340">
        <w:rPr>
          <w:rFonts w:ascii="Cambria" w:hAnsi="Cambria"/>
          <w:sz w:val="22"/>
          <w:szCs w:val="22"/>
          <w:lang w:eastAsia="en-US" w:bidi="en-US"/>
        </w:rPr>
        <w:t>egtheids</w:t>
      </w:r>
      <w:r w:rsidRPr="00857090">
        <w:rPr>
          <w:rFonts w:ascii="Cambria" w:hAnsi="Cambria"/>
          <w:sz w:val="22"/>
          <w:szCs w:val="22"/>
          <w:lang w:eastAsia="en-US" w:bidi="en-US"/>
        </w:rPr>
        <w:t>verklaring vir Fase 2 (</w:t>
      </w:r>
      <w:r w:rsidRPr="00857090">
        <w:rPr>
          <w:rFonts w:ascii="Cambria" w:hAnsi="Cambria"/>
          <w:b/>
          <w:sz w:val="22"/>
          <w:szCs w:val="22"/>
          <w:lang w:eastAsia="en-US" w:bidi="en-US"/>
        </w:rPr>
        <w:t xml:space="preserve">Bylaag </w:t>
      </w:r>
      <w:r w:rsidR="00ED4340">
        <w:rPr>
          <w:rFonts w:ascii="Cambria" w:hAnsi="Cambria"/>
          <w:b/>
          <w:sz w:val="22"/>
          <w:szCs w:val="22"/>
          <w:lang w:eastAsia="en-US" w:bidi="en-US"/>
        </w:rPr>
        <w:t>F</w:t>
      </w:r>
      <w:r w:rsidRPr="00857090">
        <w:rPr>
          <w:rFonts w:ascii="Cambria" w:hAnsi="Cambria"/>
          <w:sz w:val="22"/>
          <w:szCs w:val="22"/>
          <w:lang w:eastAsia="en-US" w:bidi="en-US"/>
        </w:rPr>
        <w:t>) as ’n bylaag tot die dokument.</w:t>
      </w:r>
    </w:p>
    <w:p w:rsidR="00E1076B" w:rsidRPr="00857090" w:rsidRDefault="00E1076B">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F16FDA" w:rsidRPr="00857090" w:rsidRDefault="00275D60" w:rsidP="00F16FDA">
      <w:pPr>
        <w:pBdr>
          <w:bottom w:val="thinThickSmallGap" w:sz="12" w:space="1" w:color="943634"/>
        </w:pBdr>
        <w:jc w:val="center"/>
        <w:outlineLvl w:val="0"/>
        <w:rPr>
          <w:rFonts w:ascii="Cambria" w:hAnsi="Cambria"/>
          <w:b/>
          <w:spacing w:val="20"/>
          <w:sz w:val="28"/>
          <w:szCs w:val="28"/>
          <w:lang w:eastAsia="en-US" w:bidi="en-US"/>
        </w:rPr>
      </w:pPr>
      <w:bookmarkStart w:id="30" w:name="_Toc412724277"/>
      <w:r w:rsidRPr="00857090">
        <w:rPr>
          <w:rFonts w:ascii="Cambria" w:hAnsi="Cambria"/>
          <w:b/>
          <w:spacing w:val="20"/>
          <w:sz w:val="28"/>
          <w:szCs w:val="28"/>
          <w:lang w:eastAsia="en-US" w:bidi="en-US"/>
        </w:rPr>
        <w:lastRenderedPageBreak/>
        <w:t>Instruksies vir Fase 3</w:t>
      </w:r>
      <w:bookmarkEnd w:id="30"/>
    </w:p>
    <w:p w:rsidR="00C463E5" w:rsidRPr="00857090" w:rsidRDefault="00C463E5" w:rsidP="00153B04">
      <w:pPr>
        <w:spacing w:before="240" w:after="120" w:line="252" w:lineRule="auto"/>
        <w:rPr>
          <w:rFonts w:ascii="Cambria" w:hAnsi="Cambria"/>
          <w:sz w:val="22"/>
          <w:szCs w:val="22"/>
          <w:lang w:eastAsia="en-US" w:bidi="en-US"/>
        </w:rPr>
      </w:pPr>
      <w:r w:rsidRPr="00857090">
        <w:rPr>
          <w:rFonts w:ascii="Cambria" w:hAnsi="Cambria"/>
          <w:sz w:val="22"/>
          <w:szCs w:val="22"/>
          <w:lang w:eastAsia="en-US" w:bidi="en-US"/>
        </w:rPr>
        <w:t>Die doel van hierdie fase van die PAT is om:</w:t>
      </w:r>
    </w:p>
    <w:p w:rsidR="00275D60" w:rsidRPr="00857090" w:rsidRDefault="00C463E5" w:rsidP="00CD766A">
      <w:pPr>
        <w:numPr>
          <w:ilvl w:val="0"/>
          <w:numId w:val="9"/>
        </w:numPr>
        <w:spacing w:before="240"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Die inligting wat jy versamel het te i</w:t>
      </w:r>
      <w:r w:rsidR="00275D60" w:rsidRPr="00857090">
        <w:rPr>
          <w:rFonts w:ascii="Cambria" w:hAnsi="Cambria"/>
          <w:sz w:val="22"/>
          <w:szCs w:val="22"/>
          <w:lang w:eastAsia="en-US" w:bidi="en-US"/>
        </w:rPr>
        <w:t xml:space="preserve">nterpreteer, kombineer en </w:t>
      </w:r>
      <w:r w:rsidR="005F252A" w:rsidRPr="00857090">
        <w:rPr>
          <w:rFonts w:ascii="Cambria" w:hAnsi="Cambria"/>
          <w:sz w:val="22"/>
          <w:szCs w:val="22"/>
          <w:lang w:eastAsia="en-US" w:bidi="en-US"/>
        </w:rPr>
        <w:t>aan te pas</w:t>
      </w:r>
      <w:r w:rsidR="00275D60" w:rsidRPr="00857090">
        <w:rPr>
          <w:rFonts w:ascii="Cambria" w:hAnsi="Cambria"/>
          <w:sz w:val="22"/>
          <w:szCs w:val="22"/>
          <w:lang w:eastAsia="en-US" w:bidi="en-US"/>
        </w:rPr>
        <w:t xml:space="preserve"> </w:t>
      </w:r>
      <w:r w:rsidRPr="00857090">
        <w:rPr>
          <w:rFonts w:ascii="Cambria" w:hAnsi="Cambria"/>
          <w:sz w:val="22"/>
          <w:szCs w:val="22"/>
          <w:lang w:eastAsia="en-US" w:bidi="en-US"/>
        </w:rPr>
        <w:t>sodat jy kan wys</w:t>
      </w:r>
      <w:r w:rsidR="00275D60" w:rsidRPr="00857090">
        <w:rPr>
          <w:rFonts w:ascii="Cambria" w:hAnsi="Cambria"/>
          <w:sz w:val="22"/>
          <w:szCs w:val="22"/>
          <w:lang w:eastAsia="en-US" w:bidi="en-US"/>
        </w:rPr>
        <w:t xml:space="preserve"> dat jy hierdie data en inligting verstaan, en </w:t>
      </w:r>
      <w:r w:rsidR="005F252A" w:rsidRPr="00857090">
        <w:rPr>
          <w:rFonts w:ascii="Cambria" w:hAnsi="Cambria"/>
          <w:sz w:val="22"/>
          <w:szCs w:val="22"/>
          <w:lang w:eastAsia="en-US" w:bidi="en-US"/>
        </w:rPr>
        <w:t xml:space="preserve">om </w:t>
      </w:r>
      <w:r w:rsidR="00275D60" w:rsidRPr="00857090">
        <w:rPr>
          <w:rFonts w:ascii="Cambria" w:hAnsi="Cambria"/>
          <w:sz w:val="22"/>
          <w:szCs w:val="22"/>
          <w:lang w:eastAsia="en-US" w:bidi="en-US"/>
        </w:rPr>
        <w:t xml:space="preserve">die fokusvraag kan beantwoord. </w:t>
      </w:r>
    </w:p>
    <w:p w:rsidR="00275D60" w:rsidRPr="00857090" w:rsidRDefault="00C463E5" w:rsidP="00CD766A">
      <w:pPr>
        <w:numPr>
          <w:ilvl w:val="0"/>
          <w:numId w:val="9"/>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w:t>
      </w:r>
      <w:r w:rsidR="00275D60" w:rsidRPr="00857090">
        <w:rPr>
          <w:rFonts w:ascii="Cambria" w:hAnsi="Cambria"/>
          <w:sz w:val="22"/>
          <w:szCs w:val="22"/>
          <w:lang w:eastAsia="en-US" w:bidi="en-US"/>
        </w:rPr>
        <w:t xml:space="preserve">ie verslag </w:t>
      </w:r>
      <w:r w:rsidRPr="00857090">
        <w:rPr>
          <w:rFonts w:ascii="Cambria" w:hAnsi="Cambria"/>
          <w:sz w:val="22"/>
          <w:szCs w:val="22"/>
          <w:lang w:eastAsia="en-US" w:bidi="en-US"/>
        </w:rPr>
        <w:t xml:space="preserve">te </w:t>
      </w:r>
      <w:r w:rsidR="005F252A" w:rsidRPr="00857090">
        <w:rPr>
          <w:rFonts w:ascii="Cambria" w:hAnsi="Cambria"/>
          <w:sz w:val="22"/>
          <w:szCs w:val="22"/>
          <w:lang w:eastAsia="en-US" w:bidi="en-US"/>
        </w:rPr>
        <w:t>voltooi. Gebruik</w:t>
      </w:r>
      <w:r w:rsidR="00275D60" w:rsidRPr="00857090">
        <w:rPr>
          <w:rFonts w:ascii="Cambria" w:hAnsi="Cambria"/>
          <w:sz w:val="22"/>
          <w:szCs w:val="22"/>
          <w:lang w:eastAsia="en-US" w:bidi="en-US"/>
        </w:rPr>
        <w:t xml:space="preserve"> goeie woordverwerkingstegnieke</w:t>
      </w:r>
      <w:r w:rsidR="005F252A" w:rsidRPr="00857090">
        <w:rPr>
          <w:rFonts w:ascii="Cambria" w:hAnsi="Cambria"/>
          <w:sz w:val="22"/>
          <w:szCs w:val="22"/>
          <w:lang w:eastAsia="en-US" w:bidi="en-US"/>
        </w:rPr>
        <w:t xml:space="preserve"> en -beginsels</w:t>
      </w:r>
      <w:r w:rsidR="00275D60" w:rsidRPr="00857090">
        <w:rPr>
          <w:rFonts w:ascii="Cambria" w:hAnsi="Cambria"/>
          <w:sz w:val="22"/>
          <w:szCs w:val="22"/>
          <w:lang w:eastAsia="en-US" w:bidi="en-US"/>
        </w:rPr>
        <w:t>. Gebruik jou eie woorde.</w:t>
      </w:r>
    </w:p>
    <w:p w:rsidR="00F16FDA" w:rsidRPr="00857090" w:rsidRDefault="00C463E5" w:rsidP="00CD766A">
      <w:pPr>
        <w:numPr>
          <w:ilvl w:val="0"/>
          <w:numId w:val="9"/>
        </w:numPr>
        <w:spacing w:after="200" w:line="252" w:lineRule="auto"/>
        <w:rPr>
          <w:rFonts w:ascii="Cambria" w:hAnsi="Cambria"/>
          <w:sz w:val="22"/>
          <w:szCs w:val="22"/>
          <w:lang w:eastAsia="en-US" w:bidi="en-US"/>
        </w:rPr>
      </w:pPr>
      <w:r w:rsidRPr="00857090">
        <w:rPr>
          <w:rFonts w:ascii="Cambria" w:hAnsi="Cambria"/>
          <w:sz w:val="22"/>
          <w:szCs w:val="22"/>
          <w:lang w:eastAsia="en-US" w:bidi="en-US"/>
        </w:rPr>
        <w:t>‘n Webtuiste</w:t>
      </w:r>
      <w:r w:rsidR="00275D60" w:rsidRPr="00857090">
        <w:rPr>
          <w:rFonts w:ascii="Cambria" w:hAnsi="Cambria"/>
          <w:sz w:val="22"/>
          <w:szCs w:val="22"/>
          <w:lang w:eastAsia="en-US" w:bidi="en-US"/>
        </w:rPr>
        <w:t xml:space="preserve"> met behulp van HTML</w:t>
      </w:r>
      <w:r w:rsidRPr="00857090">
        <w:rPr>
          <w:rFonts w:ascii="Cambria" w:hAnsi="Cambria"/>
          <w:sz w:val="22"/>
          <w:szCs w:val="22"/>
          <w:lang w:eastAsia="en-US" w:bidi="en-US"/>
        </w:rPr>
        <w:t xml:space="preserve"> te skep.</w:t>
      </w:r>
      <w:r w:rsidR="00275D60" w:rsidRPr="00857090">
        <w:rPr>
          <w:rFonts w:ascii="Cambria" w:hAnsi="Cambria"/>
          <w:sz w:val="22"/>
          <w:szCs w:val="22"/>
          <w:lang w:eastAsia="en-US" w:bidi="en-US"/>
        </w:rPr>
        <w:t xml:space="preserve"> </w:t>
      </w:r>
      <w:r w:rsidRPr="00857090">
        <w:rPr>
          <w:rFonts w:ascii="Cambria" w:hAnsi="Cambria"/>
          <w:sz w:val="22"/>
          <w:szCs w:val="22"/>
          <w:lang w:eastAsia="en-US" w:bidi="en-US"/>
        </w:rPr>
        <w:t>Let op</w:t>
      </w:r>
      <w:r w:rsidR="00275D60" w:rsidRPr="00857090">
        <w:rPr>
          <w:rFonts w:ascii="Cambria" w:hAnsi="Cambria"/>
          <w:sz w:val="22"/>
          <w:szCs w:val="22"/>
          <w:lang w:eastAsia="en-US" w:bidi="en-US"/>
        </w:rPr>
        <w:t xml:space="preserve"> goeie uitleg, leesbaarheid en </w:t>
      </w:r>
      <w:r w:rsidR="00DC3E72" w:rsidRPr="00857090">
        <w:rPr>
          <w:rFonts w:ascii="Cambria" w:hAnsi="Cambria"/>
          <w:sz w:val="22"/>
          <w:szCs w:val="22"/>
          <w:lang w:eastAsia="en-US" w:bidi="en-US"/>
        </w:rPr>
        <w:t>bykomende</w:t>
      </w:r>
      <w:r w:rsidR="00275D60" w:rsidRPr="00857090">
        <w:rPr>
          <w:rFonts w:ascii="Cambria" w:hAnsi="Cambria"/>
          <w:sz w:val="22"/>
          <w:szCs w:val="22"/>
          <w:lang w:eastAsia="en-US" w:bidi="en-US"/>
        </w:rPr>
        <w:t xml:space="preserve"> bruikbaarheid</w:t>
      </w:r>
      <w:r w:rsidRPr="00857090">
        <w:rPr>
          <w:rFonts w:ascii="Cambria" w:hAnsi="Cambria"/>
          <w:sz w:val="22"/>
          <w:szCs w:val="22"/>
          <w:lang w:eastAsia="en-US" w:bidi="en-US"/>
        </w:rPr>
        <w:t>s</w:t>
      </w:r>
      <w:r w:rsidR="00275D60" w:rsidRPr="00857090">
        <w:rPr>
          <w:rFonts w:ascii="Cambria" w:hAnsi="Cambria"/>
          <w:sz w:val="22"/>
          <w:szCs w:val="22"/>
          <w:lang w:eastAsia="en-US" w:bidi="en-US"/>
        </w:rPr>
        <w:t>kwessies.</w:t>
      </w:r>
    </w:p>
    <w:p w:rsidR="00F16FDA" w:rsidRPr="00857090" w:rsidRDefault="00275D60"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Verslag</w:t>
      </w:r>
    </w:p>
    <w:p w:rsidR="000B1211" w:rsidRPr="00857090" w:rsidRDefault="00275D60" w:rsidP="000B1211">
      <w:pPr>
        <w:spacing w:after="200" w:line="252" w:lineRule="auto"/>
        <w:rPr>
          <w:rFonts w:ascii="Cambria" w:hAnsi="Cambria"/>
          <w:sz w:val="22"/>
          <w:szCs w:val="22"/>
          <w:lang w:eastAsia="en-US" w:bidi="en-US"/>
        </w:rPr>
      </w:pPr>
      <w:r w:rsidRPr="00857090">
        <w:rPr>
          <w:rFonts w:ascii="Cambria" w:hAnsi="Cambria"/>
          <w:sz w:val="22"/>
          <w:szCs w:val="22"/>
          <w:lang w:eastAsia="en-US" w:bidi="en-US"/>
        </w:rPr>
        <w:t>Om die kennis en insig wat jy opgedoen het</w:t>
      </w:r>
      <w:r w:rsidR="005507AF" w:rsidRPr="00857090">
        <w:rPr>
          <w:rFonts w:ascii="Cambria" w:hAnsi="Cambria"/>
          <w:sz w:val="22"/>
          <w:szCs w:val="22"/>
          <w:lang w:eastAsia="en-US" w:bidi="en-US"/>
        </w:rPr>
        <w:t>,</w:t>
      </w:r>
      <w:r w:rsidRPr="00857090">
        <w:rPr>
          <w:rFonts w:ascii="Cambria" w:hAnsi="Cambria"/>
          <w:sz w:val="22"/>
          <w:szCs w:val="22"/>
          <w:lang w:eastAsia="en-US" w:bidi="en-US"/>
        </w:rPr>
        <w:t xml:space="preserve"> sowel as die aanbeveling/oplossing vir die probleem te kommunikeer</w:t>
      </w:r>
      <w:r w:rsidR="005507AF" w:rsidRPr="00857090">
        <w:rPr>
          <w:rFonts w:ascii="Cambria" w:hAnsi="Cambria"/>
          <w:sz w:val="22"/>
          <w:szCs w:val="22"/>
          <w:lang w:eastAsia="en-US" w:bidi="en-US"/>
        </w:rPr>
        <w:t>,</w:t>
      </w:r>
      <w:r w:rsidRPr="00857090">
        <w:rPr>
          <w:rFonts w:ascii="Cambria" w:hAnsi="Cambria"/>
          <w:sz w:val="22"/>
          <w:szCs w:val="22"/>
          <w:lang w:eastAsia="en-US" w:bidi="en-US"/>
        </w:rPr>
        <w:t xml:space="preserve"> moet jy 'n verslag</w:t>
      </w:r>
      <w:r w:rsidR="00412FDA" w:rsidRPr="00857090">
        <w:rPr>
          <w:rFonts w:ascii="Cambria" w:hAnsi="Cambria"/>
          <w:sz w:val="22"/>
          <w:szCs w:val="22"/>
          <w:lang w:eastAsia="en-US" w:bidi="en-US"/>
        </w:rPr>
        <w:t xml:space="preserve"> </w:t>
      </w:r>
      <w:r w:rsidR="00E4475C" w:rsidRPr="00857090">
        <w:rPr>
          <w:rFonts w:ascii="Cambria" w:hAnsi="Cambria"/>
          <w:sz w:val="22"/>
          <w:szCs w:val="22"/>
          <w:lang w:eastAsia="en-US" w:bidi="en-US"/>
        </w:rPr>
        <w:t>(</w:t>
      </w:r>
      <w:r w:rsidR="00C6150C">
        <w:rPr>
          <w:rFonts w:ascii="Cambria" w:hAnsi="Cambria"/>
          <w:b/>
          <w:i/>
          <w:sz w:val="22"/>
          <w:szCs w:val="22"/>
          <w:lang w:eastAsia="en-US" w:bidi="en-US"/>
        </w:rPr>
        <w:t>2</w:t>
      </w:r>
      <w:r w:rsidR="00E4475C" w:rsidRPr="00857090">
        <w:rPr>
          <w:rFonts w:ascii="Cambria" w:hAnsi="Cambria"/>
          <w:b/>
          <w:i/>
          <w:sz w:val="22"/>
          <w:szCs w:val="22"/>
          <w:lang w:eastAsia="en-US" w:bidi="en-US"/>
        </w:rPr>
        <w:t xml:space="preserve"> – </w:t>
      </w:r>
      <w:r w:rsidR="00C6150C">
        <w:rPr>
          <w:rFonts w:ascii="Cambria" w:hAnsi="Cambria"/>
          <w:b/>
          <w:i/>
          <w:sz w:val="22"/>
          <w:szCs w:val="22"/>
          <w:lang w:eastAsia="en-US" w:bidi="en-US"/>
        </w:rPr>
        <w:t>3</w:t>
      </w:r>
      <w:r w:rsidR="00E4475C" w:rsidRPr="00857090">
        <w:rPr>
          <w:rFonts w:ascii="Cambria" w:hAnsi="Cambria"/>
          <w:b/>
          <w:i/>
          <w:sz w:val="22"/>
          <w:szCs w:val="22"/>
          <w:lang w:eastAsia="en-US" w:bidi="en-US"/>
        </w:rPr>
        <w:t xml:space="preserve"> bladsye</w:t>
      </w:r>
      <w:r w:rsidR="00C6150C">
        <w:rPr>
          <w:rFonts w:ascii="Cambria" w:hAnsi="Cambria"/>
          <w:b/>
          <w:i/>
          <w:sz w:val="22"/>
          <w:szCs w:val="22"/>
          <w:lang w:eastAsia="en-US" w:bidi="en-US"/>
        </w:rPr>
        <w:t>, sonder die dekblad, inhoudsopgawe, verwysings, grafika en bylaes</w:t>
      </w:r>
      <w:r w:rsidR="00E4475C" w:rsidRPr="00857090">
        <w:rPr>
          <w:rFonts w:ascii="Cambria" w:hAnsi="Cambria"/>
          <w:sz w:val="22"/>
          <w:szCs w:val="22"/>
          <w:lang w:eastAsia="en-US" w:bidi="en-US"/>
        </w:rPr>
        <w:t>)</w:t>
      </w:r>
      <w:r w:rsidRPr="00857090">
        <w:rPr>
          <w:rFonts w:ascii="Cambria" w:hAnsi="Cambria"/>
          <w:sz w:val="22"/>
          <w:szCs w:val="22"/>
          <w:lang w:eastAsia="en-US" w:bidi="en-US"/>
        </w:rPr>
        <w:t>oor jou ondersoek en bevindings</w:t>
      </w:r>
      <w:r w:rsidR="00412FDA" w:rsidRPr="00857090">
        <w:rPr>
          <w:rFonts w:ascii="Cambria" w:hAnsi="Cambria"/>
          <w:sz w:val="22"/>
          <w:szCs w:val="22"/>
          <w:lang w:eastAsia="en-US" w:bidi="en-US"/>
        </w:rPr>
        <w:t xml:space="preserve"> opstel</w:t>
      </w:r>
      <w:r w:rsidR="000B1211" w:rsidRPr="00857090">
        <w:rPr>
          <w:rFonts w:ascii="Cambria" w:hAnsi="Cambria"/>
          <w:sz w:val="22"/>
          <w:szCs w:val="22"/>
          <w:lang w:eastAsia="en-US" w:bidi="en-US"/>
        </w:rPr>
        <w:t>:</w:t>
      </w:r>
    </w:p>
    <w:p w:rsidR="00F16FDA" w:rsidRPr="00857090" w:rsidRDefault="00275D60"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Gebruik jou woordverwerkingsvaardighede </w:t>
      </w:r>
      <w:r w:rsidR="00A3396C" w:rsidRPr="00857090">
        <w:rPr>
          <w:rFonts w:ascii="Cambria" w:hAnsi="Cambria"/>
          <w:sz w:val="22"/>
          <w:szCs w:val="22"/>
          <w:lang w:eastAsia="en-US" w:bidi="en-US"/>
        </w:rPr>
        <w:t>en skep</w:t>
      </w:r>
      <w:r w:rsidRPr="00857090">
        <w:rPr>
          <w:rFonts w:ascii="Cambria" w:hAnsi="Cambria"/>
          <w:sz w:val="22"/>
          <w:szCs w:val="22"/>
          <w:lang w:eastAsia="en-US" w:bidi="en-US"/>
        </w:rPr>
        <w:t xml:space="preserve"> 'n </w:t>
      </w:r>
      <w:r w:rsidRPr="00857090">
        <w:rPr>
          <w:rFonts w:ascii="Cambria" w:hAnsi="Cambria"/>
          <w:i/>
          <w:sz w:val="22"/>
          <w:szCs w:val="22"/>
          <w:lang w:eastAsia="en-US" w:bidi="en-US"/>
        </w:rPr>
        <w:t>professionele</w:t>
      </w:r>
      <w:r w:rsidRPr="00857090">
        <w:rPr>
          <w:rFonts w:ascii="Cambria" w:hAnsi="Cambria"/>
          <w:sz w:val="22"/>
          <w:szCs w:val="22"/>
          <w:lang w:eastAsia="en-US" w:bidi="en-US"/>
        </w:rPr>
        <w:t xml:space="preserve"> dokument. Neem kennis van die stylgids</w:t>
      </w:r>
      <w:r w:rsidR="00C6150C">
        <w:rPr>
          <w:rFonts w:ascii="Cambria" w:hAnsi="Cambria"/>
          <w:sz w:val="22"/>
          <w:szCs w:val="22"/>
          <w:lang w:eastAsia="en-US" w:bidi="en-US"/>
        </w:rPr>
        <w:t xml:space="preserve"> (</w:t>
      </w:r>
      <w:r w:rsidRPr="00857090">
        <w:rPr>
          <w:rFonts w:ascii="Cambria" w:hAnsi="Cambria"/>
          <w:b/>
          <w:sz w:val="22"/>
          <w:szCs w:val="22"/>
          <w:lang w:eastAsia="en-US" w:bidi="en-US"/>
        </w:rPr>
        <w:t xml:space="preserve">Bylaag </w:t>
      </w:r>
      <w:r w:rsidR="00C6150C">
        <w:rPr>
          <w:rFonts w:ascii="Cambria" w:hAnsi="Cambria"/>
          <w:b/>
          <w:sz w:val="22"/>
          <w:szCs w:val="22"/>
          <w:lang w:eastAsia="en-US" w:bidi="en-US"/>
        </w:rPr>
        <w:t>D)</w:t>
      </w:r>
      <w:r w:rsidRPr="00857090">
        <w:rPr>
          <w:rFonts w:ascii="Cambria" w:hAnsi="Cambria"/>
          <w:sz w:val="22"/>
          <w:szCs w:val="22"/>
          <w:lang w:eastAsia="en-US" w:bidi="en-US"/>
        </w:rPr>
        <w:t>.</w:t>
      </w:r>
    </w:p>
    <w:p w:rsidR="00F16FDA" w:rsidRPr="00857090" w:rsidRDefault="00275D60"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Jou verslag moet uit die volgende bestaan</w:t>
      </w:r>
      <w:r w:rsidR="00C6150C">
        <w:rPr>
          <w:rFonts w:ascii="Cambria" w:hAnsi="Cambria"/>
          <w:sz w:val="22"/>
          <w:szCs w:val="22"/>
          <w:lang w:eastAsia="en-US" w:bidi="en-US"/>
        </w:rPr>
        <w:t xml:space="preserve"> – verwys na </w:t>
      </w:r>
      <w:r w:rsidR="00C6150C" w:rsidRPr="00C6150C">
        <w:rPr>
          <w:rFonts w:ascii="Cambria" w:hAnsi="Cambria"/>
          <w:b/>
          <w:sz w:val="22"/>
          <w:szCs w:val="22"/>
          <w:lang w:eastAsia="en-US" w:bidi="en-US"/>
        </w:rPr>
        <w:t>Bylaag E</w:t>
      </w:r>
      <w:r w:rsidR="00C6150C">
        <w:rPr>
          <w:rFonts w:ascii="Cambria" w:hAnsi="Cambria"/>
          <w:sz w:val="22"/>
          <w:szCs w:val="22"/>
          <w:lang w:eastAsia="en-US" w:bidi="en-US"/>
        </w:rPr>
        <w:t xml:space="preserve"> vir die raamwerk van die verslag</w:t>
      </w:r>
    </w:p>
    <w:p w:rsidR="00275D60" w:rsidRPr="00857090" w:rsidRDefault="00275D60" w:rsidP="00CD766A">
      <w:pPr>
        <w:numPr>
          <w:ilvl w:val="0"/>
          <w:numId w:val="39"/>
        </w:numPr>
        <w:spacing w:line="252" w:lineRule="auto"/>
        <w:ind w:left="1049" w:hanging="340"/>
        <w:rPr>
          <w:rFonts w:ascii="Cambria" w:eastAsia="Cambria" w:hAnsi="Cambria" w:cs="Cambria"/>
          <w:b/>
          <w:sz w:val="22"/>
          <w:szCs w:val="22"/>
        </w:rPr>
      </w:pPr>
      <w:r w:rsidRPr="00857090">
        <w:rPr>
          <w:rFonts w:ascii="Cambria" w:eastAsia="Cambria" w:hAnsi="Cambria" w:cs="Cambria"/>
          <w:sz w:val="22"/>
          <w:szCs w:val="22"/>
        </w:rPr>
        <w:t>'n</w:t>
      </w:r>
      <w:r w:rsidRPr="00857090">
        <w:rPr>
          <w:rFonts w:ascii="Cambria" w:eastAsia="Cambria" w:hAnsi="Cambria" w:cs="Cambria"/>
          <w:b/>
          <w:sz w:val="22"/>
          <w:szCs w:val="22"/>
        </w:rPr>
        <w:t xml:space="preserve"> </w:t>
      </w:r>
      <w:r w:rsidR="00A3396C" w:rsidRPr="00857090">
        <w:rPr>
          <w:rFonts w:ascii="Cambria" w:eastAsia="Cambria" w:hAnsi="Cambria" w:cs="Cambria"/>
          <w:b/>
          <w:sz w:val="22"/>
          <w:szCs w:val="22"/>
        </w:rPr>
        <w:t>Voorblad</w:t>
      </w:r>
      <w:r w:rsidR="00DC3E72" w:rsidRPr="00857090">
        <w:rPr>
          <w:rFonts w:ascii="Cambria" w:eastAsia="Cambria" w:hAnsi="Cambria" w:cs="Cambria"/>
          <w:b/>
          <w:sz w:val="22"/>
          <w:szCs w:val="22"/>
        </w:rPr>
        <w:t>/Dekblad</w:t>
      </w:r>
    </w:p>
    <w:p w:rsidR="00275D60" w:rsidRPr="00857090" w:rsidRDefault="00275D60" w:rsidP="00275D60">
      <w:pPr>
        <w:spacing w:after="200" w:line="252" w:lineRule="auto"/>
        <w:ind w:left="1080"/>
        <w:contextualSpacing/>
        <w:rPr>
          <w:rFonts w:ascii="Cambria" w:hAnsi="Cambria"/>
          <w:sz w:val="22"/>
          <w:szCs w:val="22"/>
          <w:lang w:eastAsia="en-US" w:bidi="en-US"/>
        </w:rPr>
      </w:pPr>
      <w:r w:rsidRPr="00857090">
        <w:rPr>
          <w:rFonts w:ascii="Cambria" w:hAnsi="Cambria"/>
          <w:sz w:val="22"/>
          <w:szCs w:val="22"/>
          <w:lang w:eastAsia="en-US" w:bidi="en-US"/>
        </w:rPr>
        <w:t xml:space="preserve">Skep 'n professionele, goed-gestruktureerde, </w:t>
      </w:r>
      <w:r w:rsidR="00A3396C" w:rsidRPr="00857090">
        <w:rPr>
          <w:rFonts w:ascii="Cambria" w:hAnsi="Cambria"/>
          <w:sz w:val="22"/>
          <w:szCs w:val="22"/>
          <w:lang w:eastAsia="en-US" w:bidi="en-US"/>
        </w:rPr>
        <w:t>pasgemaakte</w:t>
      </w:r>
      <w:r w:rsidRPr="00857090">
        <w:rPr>
          <w:rFonts w:ascii="Cambria" w:hAnsi="Cambria"/>
          <w:sz w:val="22"/>
          <w:szCs w:val="22"/>
          <w:lang w:eastAsia="en-US" w:bidi="en-US"/>
        </w:rPr>
        <w:t xml:space="preserve"> voorblad met behulp van toepaslike inhoudskontrole</w:t>
      </w:r>
      <w:r w:rsidR="00A3396C" w:rsidRPr="00857090">
        <w:rPr>
          <w:rFonts w:ascii="Cambria" w:hAnsi="Cambria"/>
          <w:sz w:val="22"/>
          <w:szCs w:val="22"/>
          <w:lang w:eastAsia="en-US" w:bidi="en-US"/>
        </w:rPr>
        <w:t>s</w:t>
      </w:r>
      <w:r w:rsidRPr="00857090">
        <w:rPr>
          <w:rFonts w:ascii="Cambria" w:hAnsi="Cambria"/>
          <w:sz w:val="22"/>
          <w:szCs w:val="22"/>
          <w:lang w:eastAsia="en-US" w:bidi="en-US"/>
        </w:rPr>
        <w:t xml:space="preserve">. Die voorblad moet </w:t>
      </w:r>
      <w:r w:rsidR="008978B4" w:rsidRPr="00857090">
        <w:rPr>
          <w:rFonts w:ascii="Cambria" w:hAnsi="Cambria"/>
          <w:sz w:val="22"/>
          <w:szCs w:val="22"/>
          <w:lang w:eastAsia="en-US" w:bidi="en-US"/>
        </w:rPr>
        <w:t>minstens</w:t>
      </w:r>
      <w:r w:rsidRPr="00857090">
        <w:rPr>
          <w:rFonts w:ascii="Cambria" w:hAnsi="Cambria"/>
          <w:sz w:val="22"/>
          <w:szCs w:val="22"/>
          <w:lang w:eastAsia="en-US" w:bidi="en-US"/>
        </w:rPr>
        <w:t xml:space="preserve"> die volgende</w:t>
      </w:r>
      <w:r w:rsidR="00A3396C" w:rsidRPr="00857090">
        <w:rPr>
          <w:rFonts w:ascii="Cambria" w:hAnsi="Cambria"/>
          <w:sz w:val="22"/>
          <w:szCs w:val="22"/>
          <w:lang w:eastAsia="en-US" w:bidi="en-US"/>
        </w:rPr>
        <w:t xml:space="preserve"> </w:t>
      </w:r>
      <w:r w:rsidR="00A40266" w:rsidRPr="00857090">
        <w:rPr>
          <w:rFonts w:ascii="Cambria" w:hAnsi="Cambria"/>
          <w:sz w:val="22"/>
          <w:szCs w:val="22"/>
          <w:lang w:eastAsia="en-US" w:bidi="en-US"/>
        </w:rPr>
        <w:t>vertoon</w:t>
      </w:r>
      <w:r w:rsidRPr="00857090">
        <w:rPr>
          <w:rFonts w:ascii="Cambria" w:hAnsi="Cambria"/>
          <w:sz w:val="22"/>
          <w:szCs w:val="22"/>
          <w:lang w:eastAsia="en-US" w:bidi="en-US"/>
        </w:rPr>
        <w:t>:</w:t>
      </w:r>
    </w:p>
    <w:p w:rsidR="00275D60" w:rsidRPr="00857090" w:rsidRDefault="00275D60" w:rsidP="00CD766A">
      <w:pPr>
        <w:pStyle w:val="ListParagraph"/>
        <w:numPr>
          <w:ilvl w:val="0"/>
          <w:numId w:val="40"/>
        </w:numPr>
      </w:pPr>
      <w:r w:rsidRPr="00857090">
        <w:t>Jou naam en van</w:t>
      </w:r>
    </w:p>
    <w:p w:rsidR="00275D60" w:rsidRPr="00857090" w:rsidRDefault="00275D60" w:rsidP="00CD766A">
      <w:pPr>
        <w:pStyle w:val="ListParagraph"/>
        <w:numPr>
          <w:ilvl w:val="0"/>
          <w:numId w:val="40"/>
        </w:numPr>
      </w:pPr>
      <w:r w:rsidRPr="00857090">
        <w:t>Die naam van jou skool</w:t>
      </w:r>
    </w:p>
    <w:p w:rsidR="00275D60" w:rsidRPr="00857090" w:rsidRDefault="00275D60" w:rsidP="00CD766A">
      <w:pPr>
        <w:pStyle w:val="ListParagraph"/>
        <w:numPr>
          <w:ilvl w:val="0"/>
          <w:numId w:val="40"/>
        </w:numPr>
      </w:pPr>
      <w:r w:rsidRPr="00857090">
        <w:t>Die vak se naam</w:t>
      </w:r>
      <w:r w:rsidR="00E4475C" w:rsidRPr="00857090">
        <w:t xml:space="preserve"> en jou graad</w:t>
      </w:r>
    </w:p>
    <w:p w:rsidR="00275D60" w:rsidRPr="00857090" w:rsidRDefault="00A3396C" w:rsidP="00CD766A">
      <w:pPr>
        <w:pStyle w:val="ListParagraph"/>
        <w:numPr>
          <w:ilvl w:val="0"/>
          <w:numId w:val="40"/>
        </w:numPr>
      </w:pPr>
      <w:r w:rsidRPr="00857090">
        <w:t>PAT-</w:t>
      </w:r>
      <w:r w:rsidR="00275D60" w:rsidRPr="00857090">
        <w:t>onderwerp</w:t>
      </w:r>
    </w:p>
    <w:p w:rsidR="00275D60" w:rsidRPr="00857090" w:rsidRDefault="00A3396C" w:rsidP="00CD766A">
      <w:pPr>
        <w:pStyle w:val="ListParagraph"/>
        <w:numPr>
          <w:ilvl w:val="0"/>
          <w:numId w:val="40"/>
        </w:numPr>
      </w:pPr>
      <w:r w:rsidRPr="00857090">
        <w:t>Fokus</w:t>
      </w:r>
      <w:r w:rsidR="00275D60" w:rsidRPr="00857090">
        <w:t>vraag</w:t>
      </w:r>
    </w:p>
    <w:p w:rsidR="00275D60" w:rsidRPr="00857090" w:rsidRDefault="00275D60" w:rsidP="00CD766A">
      <w:pPr>
        <w:pStyle w:val="ListParagraph"/>
        <w:numPr>
          <w:ilvl w:val="0"/>
          <w:numId w:val="40"/>
        </w:numPr>
      </w:pPr>
      <w:r w:rsidRPr="00857090">
        <w:t xml:space="preserve">'n </w:t>
      </w:r>
      <w:r w:rsidR="00A40266" w:rsidRPr="00857090">
        <w:t>B</w:t>
      </w:r>
      <w:r w:rsidRPr="00857090">
        <w:t>etekenisvolle abstrak</w:t>
      </w:r>
      <w:r w:rsidR="00A40266" w:rsidRPr="00857090">
        <w:t>/uittreksel</w:t>
      </w:r>
      <w:r w:rsidR="00C6150C">
        <w:t xml:space="preserve"> – ’n </w:t>
      </w:r>
      <w:r w:rsidR="00C6150C" w:rsidRPr="00C6150C">
        <w:rPr>
          <w:i/>
        </w:rPr>
        <w:t>kortbondige paragraaf van 150 – 250 woorde wat jou verslag opsom</w:t>
      </w:r>
      <w:r w:rsidR="00C6150C">
        <w:t>. (</w:t>
      </w:r>
      <w:r w:rsidR="00C6150C" w:rsidRPr="00C6150C">
        <w:rPr>
          <w:i/>
        </w:rPr>
        <w:t>’n Abstrak word geskryf nadat die verslag voltooi is en bevat die hoofpunte van jou verslag. Dit moet nie ’n kopie van die Taakdefinisie wees nie</w:t>
      </w:r>
      <w:r w:rsidR="00C6150C">
        <w:t>)</w:t>
      </w:r>
    </w:p>
    <w:p w:rsidR="00A40266" w:rsidRPr="00857090" w:rsidRDefault="00275D60" w:rsidP="00CD766A">
      <w:pPr>
        <w:pStyle w:val="ListParagraph"/>
        <w:numPr>
          <w:ilvl w:val="0"/>
          <w:numId w:val="40"/>
        </w:numPr>
        <w:ind w:left="1797" w:hanging="357"/>
        <w:contextualSpacing w:val="0"/>
      </w:pPr>
      <w:r w:rsidRPr="00857090">
        <w:t>Datum</w:t>
      </w:r>
      <w:r w:rsidR="00E4475C" w:rsidRPr="00857090">
        <w:t xml:space="preserve"> </w:t>
      </w:r>
      <w:r w:rsidR="00C6150C">
        <w:t xml:space="preserve">(finale datum voltooi/ingehandig) </w:t>
      </w:r>
    </w:p>
    <w:p w:rsidR="00F16FDA" w:rsidRPr="00857090" w:rsidRDefault="00A40266" w:rsidP="00CD766A">
      <w:pPr>
        <w:pStyle w:val="ListParagraph"/>
        <w:numPr>
          <w:ilvl w:val="0"/>
          <w:numId w:val="12"/>
        </w:numPr>
        <w:spacing w:before="200"/>
        <w:ind w:left="1077" w:hanging="357"/>
        <w:contextualSpacing w:val="0"/>
      </w:pPr>
      <w:r w:rsidRPr="00857090">
        <w:t xml:space="preserve">‘n </w:t>
      </w:r>
      <w:r w:rsidRPr="00857090">
        <w:rPr>
          <w:b/>
        </w:rPr>
        <w:t>Inhoudsopgawe</w:t>
      </w:r>
      <w:r w:rsidRPr="00857090">
        <w:t xml:space="preserve"> sowel as ander </w:t>
      </w:r>
      <w:r w:rsidR="00E4475C" w:rsidRPr="00857090">
        <w:t>verwysings/</w:t>
      </w:r>
      <w:r w:rsidR="00F52CA1" w:rsidRPr="00857090">
        <w:t>opgawes</w:t>
      </w:r>
      <w:r w:rsidR="00E4475C" w:rsidRPr="00857090">
        <w:t>, soos tabel van figure of tabel van outoriteite, ens.</w:t>
      </w:r>
    </w:p>
    <w:p w:rsidR="00F16FDA" w:rsidRPr="00857090" w:rsidRDefault="00E4475C" w:rsidP="00CD766A">
      <w:pPr>
        <w:pStyle w:val="ListParagraph"/>
        <w:numPr>
          <w:ilvl w:val="0"/>
          <w:numId w:val="12"/>
        </w:numPr>
      </w:pPr>
      <w:r w:rsidRPr="00857090">
        <w:rPr>
          <w:b/>
        </w:rPr>
        <w:t>Inhoud</w:t>
      </w:r>
      <w:r w:rsidRPr="00857090">
        <w:br/>
      </w:r>
      <w:r w:rsidR="00A40266" w:rsidRPr="00857090">
        <w:t xml:space="preserve">Gebruik </w:t>
      </w:r>
      <w:r w:rsidR="00C6150C">
        <w:t xml:space="preserve">die opskrifte en vrae van fase 1 asook die </w:t>
      </w:r>
      <w:r w:rsidR="00A40266" w:rsidRPr="00857090">
        <w:t xml:space="preserve">data en inligting van fase 2 en die </w:t>
      </w:r>
      <w:r w:rsidR="00F52CA1" w:rsidRPr="00857090">
        <w:t xml:space="preserve">begrip en insig wat jy met jou ondersoek verkry </w:t>
      </w:r>
      <w:r w:rsidR="00A40266" w:rsidRPr="00857090">
        <w:t>het</w:t>
      </w:r>
      <w:r w:rsidR="00F52CA1" w:rsidRPr="00857090">
        <w:t>, om die</w:t>
      </w:r>
      <w:r w:rsidR="00A40266" w:rsidRPr="00857090">
        <w:t xml:space="preserve"> verslag te voltooi. </w:t>
      </w:r>
      <w:r w:rsidRPr="00857090">
        <w:t xml:space="preserve">Jou verslag moet ongeveer </w:t>
      </w:r>
      <w:r w:rsidR="00C6150C">
        <w:rPr>
          <w:b/>
          <w:i/>
        </w:rPr>
        <w:t>10</w:t>
      </w:r>
      <w:r w:rsidRPr="00857090">
        <w:rPr>
          <w:b/>
          <w:i/>
        </w:rPr>
        <w:t xml:space="preserve">00 – </w:t>
      </w:r>
      <w:r w:rsidR="00C6150C">
        <w:rPr>
          <w:b/>
          <w:i/>
        </w:rPr>
        <w:t>15</w:t>
      </w:r>
      <w:r w:rsidRPr="00857090">
        <w:rPr>
          <w:b/>
          <w:i/>
        </w:rPr>
        <w:t>00</w:t>
      </w:r>
      <w:r w:rsidRPr="00857090">
        <w:t xml:space="preserve"> woorde beslaan (</w:t>
      </w:r>
      <w:r w:rsidR="00DC3E72" w:rsidRPr="00857090">
        <w:t>slegs inhoud</w:t>
      </w:r>
      <w:r w:rsidRPr="00857090">
        <w:t>, uitgesluit die dekblad, inhoudsopgawe, verwysings</w:t>
      </w:r>
      <w:r w:rsidR="00C6150C">
        <w:t>,</w:t>
      </w:r>
      <w:r w:rsidRPr="00857090">
        <w:t xml:space="preserve"> grafika</w:t>
      </w:r>
      <w:r w:rsidR="00C6150C">
        <w:t xml:space="preserve"> en bylae</w:t>
      </w:r>
      <w:r w:rsidRPr="00857090">
        <w:t>). Gebruik die volgende uiteensetting vir jou verslag</w:t>
      </w:r>
      <w:r w:rsidR="00A40266" w:rsidRPr="00857090">
        <w:t>:</w:t>
      </w:r>
    </w:p>
    <w:p w:rsidR="00A40266" w:rsidRPr="00857090" w:rsidRDefault="00A40266" w:rsidP="00CD766A">
      <w:pPr>
        <w:numPr>
          <w:ilvl w:val="1"/>
          <w:numId w:val="12"/>
        </w:numPr>
        <w:spacing w:after="200" w:line="252" w:lineRule="auto"/>
        <w:contextualSpacing/>
        <w:rPr>
          <w:rFonts w:ascii="Cambria" w:hAnsi="Cambria"/>
          <w:sz w:val="22"/>
          <w:szCs w:val="22"/>
          <w:lang w:eastAsia="en-US" w:bidi="en-US"/>
        </w:rPr>
      </w:pPr>
      <w:r w:rsidRPr="00857090">
        <w:rPr>
          <w:rFonts w:ascii="Cambria" w:eastAsia="Cambria" w:hAnsi="Cambria" w:cs="Cambria"/>
          <w:b/>
          <w:sz w:val="22"/>
          <w:szCs w:val="22"/>
        </w:rPr>
        <w:t>Inleiding</w:t>
      </w:r>
      <w:r w:rsidR="00BF346D" w:rsidRPr="00857090">
        <w:rPr>
          <w:rFonts w:ascii="Cambria" w:hAnsi="Cambria"/>
          <w:sz w:val="22"/>
          <w:szCs w:val="22"/>
          <w:lang w:eastAsia="en-US" w:bidi="en-US"/>
        </w:rPr>
        <w:br/>
      </w:r>
      <w:r w:rsidRPr="00857090">
        <w:rPr>
          <w:rFonts w:ascii="Cambria" w:hAnsi="Cambria"/>
          <w:sz w:val="22"/>
          <w:szCs w:val="22"/>
          <w:lang w:eastAsia="en-US" w:bidi="en-US"/>
        </w:rPr>
        <w:t>Verskaf agtergrondinligting wat die leser vertel waaroor die verslag gaan. Stel ‘n</w:t>
      </w:r>
      <w:r w:rsidR="00412FDA" w:rsidRPr="00857090">
        <w:rPr>
          <w:rFonts w:ascii="Cambria" w:hAnsi="Cambria"/>
          <w:sz w:val="22"/>
          <w:szCs w:val="22"/>
          <w:lang w:eastAsia="en-US" w:bidi="en-US"/>
        </w:rPr>
        <w:t xml:space="preserve"> </w:t>
      </w:r>
      <w:r w:rsidRPr="00857090">
        <w:rPr>
          <w:rFonts w:ascii="Cambria" w:hAnsi="Cambria"/>
          <w:sz w:val="22"/>
          <w:szCs w:val="22"/>
          <w:lang w:eastAsia="en-US" w:bidi="en-US"/>
        </w:rPr>
        <w:t>duidelik</w:t>
      </w:r>
      <w:r w:rsidR="00E4475C" w:rsidRPr="00857090">
        <w:rPr>
          <w:rFonts w:ascii="Cambria" w:hAnsi="Cambria"/>
          <w:sz w:val="22"/>
          <w:szCs w:val="22"/>
          <w:lang w:eastAsia="en-US" w:bidi="en-US"/>
        </w:rPr>
        <w:t>e</w:t>
      </w:r>
      <w:r w:rsidRPr="00857090">
        <w:rPr>
          <w:rFonts w:ascii="Cambria" w:hAnsi="Cambria"/>
          <w:sz w:val="22"/>
          <w:szCs w:val="22"/>
          <w:lang w:eastAsia="en-US" w:bidi="en-US"/>
        </w:rPr>
        <w:t xml:space="preserve"> probleem, doel en die fokus van die ondersoek, m</w:t>
      </w:r>
      <w:r w:rsidR="00412FDA" w:rsidRPr="00857090">
        <w:rPr>
          <w:rFonts w:ascii="Cambria" w:hAnsi="Cambria"/>
          <w:sz w:val="22"/>
          <w:szCs w:val="22"/>
          <w:lang w:eastAsia="en-US" w:bidi="en-US"/>
        </w:rPr>
        <w:t>.</w:t>
      </w:r>
      <w:r w:rsidRPr="00857090">
        <w:rPr>
          <w:rFonts w:ascii="Cambria" w:hAnsi="Cambria"/>
          <w:sz w:val="22"/>
          <w:szCs w:val="22"/>
          <w:lang w:eastAsia="en-US" w:bidi="en-US"/>
        </w:rPr>
        <w:t>a</w:t>
      </w:r>
      <w:r w:rsidR="00412FDA" w:rsidRPr="00857090">
        <w:rPr>
          <w:rFonts w:ascii="Cambria" w:hAnsi="Cambria"/>
          <w:sz w:val="22"/>
          <w:szCs w:val="22"/>
          <w:lang w:eastAsia="en-US" w:bidi="en-US"/>
        </w:rPr>
        <w:t>.</w:t>
      </w:r>
      <w:r w:rsidRPr="00857090">
        <w:rPr>
          <w:rFonts w:ascii="Cambria" w:hAnsi="Cambria"/>
          <w:sz w:val="22"/>
          <w:szCs w:val="22"/>
          <w:lang w:eastAsia="en-US" w:bidi="en-US"/>
        </w:rPr>
        <w:t>w</w:t>
      </w:r>
      <w:r w:rsidR="00412FDA" w:rsidRPr="00857090">
        <w:rPr>
          <w:rFonts w:ascii="Cambria" w:hAnsi="Cambria"/>
          <w:sz w:val="22"/>
          <w:szCs w:val="22"/>
          <w:lang w:eastAsia="en-US" w:bidi="en-US"/>
        </w:rPr>
        <w:t>.</w:t>
      </w:r>
      <w:r w:rsidRPr="00857090">
        <w:rPr>
          <w:rFonts w:ascii="Cambria" w:hAnsi="Cambria"/>
          <w:sz w:val="22"/>
          <w:szCs w:val="22"/>
          <w:lang w:eastAsia="en-US" w:bidi="en-US"/>
        </w:rPr>
        <w:t xml:space="preserve"> beantwoord die volgende vrae</w:t>
      </w:r>
    </w:p>
    <w:p w:rsidR="00A40266" w:rsidRPr="00857090" w:rsidRDefault="00A40266" w:rsidP="00CD766A">
      <w:pPr>
        <w:numPr>
          <w:ilvl w:val="2"/>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Wat is die probleem?</w:t>
      </w:r>
    </w:p>
    <w:p w:rsidR="00A40266" w:rsidRPr="00857090" w:rsidRDefault="00A40266" w:rsidP="00CD766A">
      <w:pPr>
        <w:numPr>
          <w:ilvl w:val="2"/>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Wat was die doel van die ondersoek?</w:t>
      </w:r>
    </w:p>
    <w:p w:rsidR="00D556A7" w:rsidRPr="00857090" w:rsidRDefault="00A40266" w:rsidP="00B91A1E">
      <w:pPr>
        <w:numPr>
          <w:ilvl w:val="2"/>
          <w:numId w:val="12"/>
        </w:numPr>
        <w:spacing w:after="200" w:line="252" w:lineRule="auto"/>
        <w:ind w:left="2517" w:hanging="357"/>
        <w:rPr>
          <w:rFonts w:ascii="Cambria" w:hAnsi="Cambria"/>
          <w:sz w:val="22"/>
          <w:szCs w:val="22"/>
          <w:lang w:eastAsia="en-US" w:bidi="en-US"/>
        </w:rPr>
      </w:pPr>
      <w:r w:rsidRPr="00857090">
        <w:rPr>
          <w:rFonts w:ascii="Cambria" w:hAnsi="Cambria"/>
          <w:sz w:val="22"/>
          <w:szCs w:val="22"/>
          <w:lang w:eastAsia="en-US" w:bidi="en-US"/>
        </w:rPr>
        <w:lastRenderedPageBreak/>
        <w:t>Wat was die fokus/watter aspekte het jy ondersoek?</w:t>
      </w:r>
    </w:p>
    <w:p w:rsidR="00F16FDA" w:rsidRPr="00857090" w:rsidRDefault="00A40266" w:rsidP="00B91A1E">
      <w:pPr>
        <w:numPr>
          <w:ilvl w:val="1"/>
          <w:numId w:val="12"/>
        </w:numPr>
        <w:spacing w:before="240" w:line="252" w:lineRule="auto"/>
        <w:ind w:left="1797" w:hanging="357"/>
        <w:rPr>
          <w:rFonts w:ascii="Cambria" w:hAnsi="Cambria"/>
          <w:sz w:val="22"/>
          <w:szCs w:val="22"/>
          <w:lang w:eastAsia="en-US" w:bidi="en-US"/>
        </w:rPr>
      </w:pPr>
      <w:r w:rsidRPr="00857090">
        <w:rPr>
          <w:rFonts w:ascii="Cambria" w:eastAsia="Cambria" w:hAnsi="Cambria" w:cs="Cambria"/>
          <w:b/>
          <w:sz w:val="22"/>
          <w:szCs w:val="22"/>
        </w:rPr>
        <w:t>Liggaam</w:t>
      </w:r>
    </w:p>
    <w:p w:rsidR="00A40266" w:rsidRPr="00857090" w:rsidRDefault="00A40266" w:rsidP="00CD766A">
      <w:pPr>
        <w:pStyle w:val="ListParagraph"/>
        <w:numPr>
          <w:ilvl w:val="2"/>
          <w:numId w:val="12"/>
        </w:numPr>
        <w:spacing w:after="0"/>
      </w:pPr>
      <w:r w:rsidRPr="00857090">
        <w:t>Opskrifte van fase 1 en 2 met toepaslike en verwante inligting onder elke opskrif wat die ondersoek en bevindinge bespre</w:t>
      </w:r>
      <w:r w:rsidR="00E76C4E" w:rsidRPr="00857090">
        <w:t>e</w:t>
      </w:r>
      <w:r w:rsidRPr="00857090">
        <w:t xml:space="preserve">k sowel as </w:t>
      </w:r>
      <w:r w:rsidR="00E76C4E" w:rsidRPr="00857090">
        <w:t xml:space="preserve">die verskaffing van </w:t>
      </w:r>
      <w:r w:rsidRPr="00857090">
        <w:t>argumente/</w:t>
      </w:r>
      <w:r w:rsidR="00E4475C" w:rsidRPr="00857090">
        <w:t>aannames</w:t>
      </w:r>
      <w:r w:rsidRPr="00857090">
        <w:t xml:space="preserve">. </w:t>
      </w:r>
      <w:r w:rsidR="00A568D4" w:rsidRPr="00857090">
        <w:t>Al</w:t>
      </w:r>
      <w:r w:rsidR="00E76C4E" w:rsidRPr="00857090">
        <w:t>le</w:t>
      </w:r>
      <w:r w:rsidRPr="00857090">
        <w:t xml:space="preserve"> argumente/</w:t>
      </w:r>
      <w:r w:rsidR="00E4475C" w:rsidRPr="00857090">
        <w:t>aannames</w:t>
      </w:r>
      <w:r w:rsidRPr="00857090">
        <w:t xml:space="preserve"> moet </w:t>
      </w:r>
      <w:r w:rsidR="00E76C4E" w:rsidRPr="00857090">
        <w:t>deur bewyse wat tydens die</w:t>
      </w:r>
      <w:r w:rsidR="00B91A1E">
        <w:t xml:space="preserve"> </w:t>
      </w:r>
      <w:r w:rsidR="00E76C4E" w:rsidRPr="00857090">
        <w:t xml:space="preserve">ondersoek ingesamel is, </w:t>
      </w:r>
      <w:r w:rsidRPr="00857090">
        <w:t xml:space="preserve">ondersteun </w:t>
      </w:r>
      <w:r w:rsidR="00E76C4E" w:rsidRPr="00857090">
        <w:t xml:space="preserve">word en ook </w:t>
      </w:r>
      <w:r w:rsidRPr="00857090">
        <w:t>gemotiveer/</w:t>
      </w:r>
      <w:r w:rsidR="00E4475C" w:rsidRPr="00857090">
        <w:t>verduidelik</w:t>
      </w:r>
      <w:r w:rsidRPr="00857090">
        <w:t xml:space="preserve"> word.</w:t>
      </w:r>
    </w:p>
    <w:p w:rsidR="00F16FDA" w:rsidRPr="00857090" w:rsidRDefault="00451842" w:rsidP="00CD766A">
      <w:pPr>
        <w:numPr>
          <w:ilvl w:val="2"/>
          <w:numId w:val="12"/>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Ondersteunende bewyse soos grafieke, tabelle, data, ens. waar van toepassing</w:t>
      </w:r>
      <w:r w:rsidR="00F16FDA" w:rsidRPr="00857090">
        <w:rPr>
          <w:rFonts w:ascii="Cambria" w:hAnsi="Cambria"/>
          <w:sz w:val="22"/>
          <w:szCs w:val="22"/>
          <w:lang w:eastAsia="en-US" w:bidi="en-US"/>
        </w:rPr>
        <w:t>.</w:t>
      </w:r>
    </w:p>
    <w:p w:rsidR="00F16FDA" w:rsidRPr="00857090" w:rsidRDefault="00451842" w:rsidP="00CD766A">
      <w:pPr>
        <w:numPr>
          <w:ilvl w:val="2"/>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Interpreteer en integreer inligting waar nodig</w:t>
      </w:r>
      <w:r w:rsidR="00F16FDA" w:rsidRPr="00857090">
        <w:rPr>
          <w:rFonts w:ascii="Cambria" w:hAnsi="Cambria"/>
          <w:sz w:val="22"/>
          <w:szCs w:val="22"/>
          <w:lang w:eastAsia="en-US" w:bidi="en-US"/>
        </w:rPr>
        <w:t>.</w:t>
      </w:r>
    </w:p>
    <w:p w:rsidR="0075215D" w:rsidRPr="00857090" w:rsidRDefault="00451842" w:rsidP="00CD766A">
      <w:pPr>
        <w:numPr>
          <w:ilvl w:val="2"/>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Verskaf bevind</w:t>
      </w:r>
      <w:bookmarkStart w:id="31" w:name="_GoBack"/>
      <w:bookmarkEnd w:id="31"/>
      <w:r w:rsidRPr="00857090">
        <w:rPr>
          <w:rFonts w:ascii="Cambria" w:hAnsi="Cambria"/>
          <w:sz w:val="22"/>
          <w:szCs w:val="22"/>
          <w:lang w:eastAsia="en-US" w:bidi="en-US"/>
        </w:rPr>
        <w:t>inge/aanbevelings wat die oorspronklike probleem/</w:t>
      </w:r>
      <w:r w:rsidR="00A1101C"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fokusvraag </w:t>
      </w:r>
      <w:r w:rsidR="00A1101C" w:rsidRPr="00857090">
        <w:rPr>
          <w:rFonts w:ascii="Cambria" w:hAnsi="Cambria"/>
          <w:sz w:val="22"/>
          <w:szCs w:val="22"/>
          <w:lang w:eastAsia="en-US" w:bidi="en-US"/>
        </w:rPr>
        <w:t xml:space="preserve">duidelik en effektief </w:t>
      </w:r>
      <w:r w:rsidRPr="00857090">
        <w:rPr>
          <w:rFonts w:ascii="Cambria" w:hAnsi="Cambria"/>
          <w:sz w:val="22"/>
          <w:szCs w:val="22"/>
          <w:lang w:eastAsia="en-US" w:bidi="en-US"/>
        </w:rPr>
        <w:t>aanspreek.</w:t>
      </w:r>
    </w:p>
    <w:p w:rsidR="00451842" w:rsidRPr="00857090" w:rsidRDefault="00A1101C" w:rsidP="00CD766A">
      <w:pPr>
        <w:numPr>
          <w:ilvl w:val="2"/>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Slaan ag op </w:t>
      </w:r>
      <w:r w:rsidR="00451842" w:rsidRPr="00857090">
        <w:rPr>
          <w:rFonts w:ascii="Cambria" w:hAnsi="Cambria"/>
          <w:sz w:val="22"/>
          <w:szCs w:val="22"/>
          <w:lang w:eastAsia="en-US" w:bidi="en-US"/>
        </w:rPr>
        <w:t>die volgorde en vloei van die inligting.</w:t>
      </w:r>
    </w:p>
    <w:p w:rsidR="00451842" w:rsidRPr="00857090" w:rsidRDefault="00451842" w:rsidP="00CD766A">
      <w:pPr>
        <w:numPr>
          <w:ilvl w:val="2"/>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Verskaf aanhalings en/of voetnotas waar toepaslik</w:t>
      </w:r>
      <w:r w:rsidR="00A1101C" w:rsidRPr="00857090">
        <w:rPr>
          <w:rFonts w:ascii="Cambria" w:hAnsi="Cambria"/>
          <w:sz w:val="22"/>
          <w:szCs w:val="22"/>
          <w:lang w:eastAsia="en-US" w:bidi="en-US"/>
        </w:rPr>
        <w:t>.</w:t>
      </w:r>
    </w:p>
    <w:p w:rsidR="00F16FDA" w:rsidRPr="00857090" w:rsidRDefault="00451842" w:rsidP="00CD766A">
      <w:pPr>
        <w:numPr>
          <w:ilvl w:val="2"/>
          <w:numId w:val="12"/>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Die inligting wat jy </w:t>
      </w:r>
      <w:r w:rsidR="00A1101C" w:rsidRPr="00857090">
        <w:rPr>
          <w:rFonts w:ascii="Cambria" w:hAnsi="Cambria"/>
          <w:sz w:val="22"/>
          <w:szCs w:val="22"/>
          <w:lang w:eastAsia="en-US" w:bidi="en-US"/>
        </w:rPr>
        <w:t>verskaf</w:t>
      </w:r>
      <w:r w:rsidRPr="00857090">
        <w:rPr>
          <w:rFonts w:ascii="Cambria" w:hAnsi="Cambria"/>
          <w:sz w:val="22"/>
          <w:szCs w:val="22"/>
          <w:lang w:eastAsia="en-US" w:bidi="en-US"/>
        </w:rPr>
        <w:t xml:space="preserve"> </w:t>
      </w:r>
      <w:r w:rsidRPr="00857090">
        <w:rPr>
          <w:rFonts w:ascii="Cambria" w:hAnsi="Cambria"/>
          <w:i/>
          <w:sz w:val="22"/>
          <w:szCs w:val="22"/>
          <w:lang w:eastAsia="en-US" w:bidi="en-US"/>
        </w:rPr>
        <w:t>moet</w:t>
      </w:r>
      <w:r w:rsidRPr="00857090">
        <w:rPr>
          <w:rFonts w:ascii="Cambria" w:hAnsi="Cambria"/>
          <w:sz w:val="22"/>
          <w:szCs w:val="22"/>
          <w:lang w:eastAsia="en-US" w:bidi="en-US"/>
        </w:rPr>
        <w:t xml:space="preserve"> in jou </w:t>
      </w:r>
      <w:r w:rsidRPr="00B91A1E">
        <w:rPr>
          <w:rFonts w:ascii="Cambria" w:hAnsi="Cambria"/>
          <w:b/>
          <w:sz w:val="22"/>
          <w:szCs w:val="22"/>
          <w:lang w:eastAsia="en-US" w:bidi="en-US"/>
        </w:rPr>
        <w:t>eie woorde</w:t>
      </w:r>
      <w:r w:rsidRPr="00857090">
        <w:rPr>
          <w:rFonts w:ascii="Cambria" w:hAnsi="Cambria"/>
          <w:sz w:val="22"/>
          <w:szCs w:val="22"/>
          <w:lang w:eastAsia="en-US" w:bidi="en-US"/>
        </w:rPr>
        <w:t xml:space="preserve"> geskryf word</w:t>
      </w:r>
      <w:r w:rsidR="00F16FDA" w:rsidRPr="00857090">
        <w:rPr>
          <w:rFonts w:ascii="Cambria" w:hAnsi="Cambria"/>
          <w:sz w:val="22"/>
          <w:szCs w:val="22"/>
          <w:lang w:eastAsia="en-US" w:bidi="en-US"/>
        </w:rPr>
        <w:t>.</w:t>
      </w:r>
    </w:p>
    <w:p w:rsidR="00451842" w:rsidRPr="00857090" w:rsidRDefault="00451842" w:rsidP="00CD766A">
      <w:pPr>
        <w:pStyle w:val="ListParagraph"/>
        <w:numPr>
          <w:ilvl w:val="2"/>
          <w:numId w:val="12"/>
        </w:numPr>
        <w:spacing w:after="0"/>
      </w:pPr>
      <w:r w:rsidRPr="00857090">
        <w:t>Plagiaat is totaal onaanvaarbaar.</w:t>
      </w:r>
      <w:r w:rsidR="00B91A1E">
        <w:t xml:space="preserve"> </w:t>
      </w:r>
      <w:r w:rsidR="00B91A1E" w:rsidRPr="00857090">
        <w:t>Jy sal swaar gepenaliseer word as jy groot dele teks direk van die internet of enige ander bron kopieer en plak.</w:t>
      </w:r>
    </w:p>
    <w:p w:rsidR="00F16FDA" w:rsidRPr="00857090" w:rsidRDefault="00451842" w:rsidP="00B91A1E">
      <w:pPr>
        <w:numPr>
          <w:ilvl w:val="2"/>
          <w:numId w:val="12"/>
        </w:numPr>
        <w:spacing w:after="200" w:line="252" w:lineRule="auto"/>
        <w:ind w:left="2517" w:hanging="357"/>
        <w:rPr>
          <w:rFonts w:ascii="Cambria" w:hAnsi="Cambria"/>
          <w:sz w:val="22"/>
          <w:szCs w:val="22"/>
          <w:lang w:eastAsia="en-US" w:bidi="en-US"/>
        </w:rPr>
      </w:pPr>
      <w:r w:rsidRPr="00857090">
        <w:rPr>
          <w:rFonts w:ascii="Cambria" w:hAnsi="Cambria"/>
          <w:sz w:val="22"/>
          <w:szCs w:val="22"/>
          <w:lang w:eastAsia="en-US" w:bidi="en-US"/>
        </w:rPr>
        <w:t>Wees oorspronklik en kreatief.</w:t>
      </w:r>
    </w:p>
    <w:p w:rsidR="00451842" w:rsidRPr="00857090" w:rsidRDefault="00651D2E" w:rsidP="00CD766A">
      <w:pPr>
        <w:pStyle w:val="ListParagraph"/>
        <w:numPr>
          <w:ilvl w:val="1"/>
          <w:numId w:val="12"/>
        </w:numPr>
        <w:spacing w:after="0"/>
        <w:rPr>
          <w:b/>
        </w:rPr>
      </w:pPr>
      <w:r w:rsidRPr="00857090">
        <w:rPr>
          <w:b/>
        </w:rPr>
        <w:t>Gevolgtrekking</w:t>
      </w:r>
    </w:p>
    <w:p w:rsidR="00451842" w:rsidRPr="00857090" w:rsidRDefault="00451842" w:rsidP="00B91A1E">
      <w:pPr>
        <w:spacing w:after="200" w:line="252" w:lineRule="auto"/>
        <w:ind w:left="1800"/>
        <w:rPr>
          <w:rFonts w:ascii="Cambria" w:hAnsi="Cambria"/>
          <w:sz w:val="22"/>
          <w:szCs w:val="22"/>
          <w:lang w:eastAsia="en-US" w:bidi="en-US"/>
        </w:rPr>
      </w:pPr>
      <w:r w:rsidRPr="00857090">
        <w:rPr>
          <w:rFonts w:ascii="Cambria" w:hAnsi="Cambria"/>
          <w:sz w:val="22"/>
          <w:szCs w:val="22"/>
          <w:lang w:eastAsia="en-US" w:bidi="en-US"/>
        </w:rPr>
        <w:t>Die gevolgtrekking moet met behulp van die inligting en bewyse wat die oorspronklike probleem/fokusvraag aanspreek</w:t>
      </w:r>
      <w:r w:rsidR="00A1101C" w:rsidRPr="00857090">
        <w:rPr>
          <w:rFonts w:ascii="Cambria" w:hAnsi="Cambria"/>
          <w:sz w:val="22"/>
          <w:szCs w:val="22"/>
          <w:lang w:eastAsia="en-US" w:bidi="en-US"/>
        </w:rPr>
        <w:t>, saamgestel word</w:t>
      </w:r>
      <w:r w:rsidRPr="00857090">
        <w:rPr>
          <w:rFonts w:ascii="Cambria" w:hAnsi="Cambria"/>
          <w:sz w:val="22"/>
          <w:szCs w:val="22"/>
          <w:lang w:eastAsia="en-US" w:bidi="en-US"/>
        </w:rPr>
        <w:t xml:space="preserve">, toepaslik opgesom, </w:t>
      </w:r>
      <w:r w:rsidR="00A1101C" w:rsidRPr="00857090">
        <w:rPr>
          <w:rFonts w:ascii="Cambria" w:hAnsi="Cambria"/>
          <w:sz w:val="22"/>
          <w:szCs w:val="22"/>
          <w:lang w:eastAsia="en-US" w:bidi="en-US"/>
        </w:rPr>
        <w:t>en nie</w:t>
      </w:r>
      <w:r w:rsidRPr="00857090">
        <w:rPr>
          <w:rFonts w:ascii="Cambria" w:hAnsi="Cambria"/>
          <w:sz w:val="22"/>
          <w:szCs w:val="22"/>
          <w:lang w:eastAsia="en-US" w:bidi="en-US"/>
        </w:rPr>
        <w:t xml:space="preserve"> nuwe inligting wat jy nie ondersoek het nie</w:t>
      </w:r>
      <w:r w:rsidR="00A1101C" w:rsidRPr="00857090">
        <w:rPr>
          <w:rFonts w:ascii="Cambria" w:hAnsi="Cambria"/>
          <w:sz w:val="22"/>
          <w:szCs w:val="22"/>
          <w:lang w:eastAsia="en-US" w:bidi="en-US"/>
        </w:rPr>
        <w:t>, bevat nie</w:t>
      </w:r>
      <w:r w:rsidRPr="00857090">
        <w:rPr>
          <w:rFonts w:ascii="Cambria" w:hAnsi="Cambria"/>
          <w:sz w:val="22"/>
          <w:szCs w:val="22"/>
          <w:lang w:eastAsia="en-US" w:bidi="en-US"/>
        </w:rPr>
        <w:t>.</w:t>
      </w:r>
    </w:p>
    <w:p w:rsidR="00451842" w:rsidRPr="00857090" w:rsidRDefault="00651D2E" w:rsidP="00CD766A">
      <w:pPr>
        <w:pStyle w:val="ListParagraph"/>
        <w:numPr>
          <w:ilvl w:val="1"/>
          <w:numId w:val="12"/>
        </w:numPr>
        <w:spacing w:after="0"/>
        <w:rPr>
          <w:b/>
        </w:rPr>
      </w:pPr>
      <w:r w:rsidRPr="00857090">
        <w:rPr>
          <w:b/>
        </w:rPr>
        <w:t>Verwysings</w:t>
      </w:r>
      <w:r w:rsidR="00451842" w:rsidRPr="00857090">
        <w:rPr>
          <w:b/>
        </w:rPr>
        <w:t>lys</w:t>
      </w:r>
    </w:p>
    <w:p w:rsidR="00451842" w:rsidRPr="00857090" w:rsidRDefault="008C76C6" w:rsidP="00CD766A">
      <w:pPr>
        <w:numPr>
          <w:ilvl w:val="2"/>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w:t>
      </w:r>
      <w:r w:rsidR="00451842" w:rsidRPr="00857090">
        <w:rPr>
          <w:rFonts w:ascii="Cambria" w:hAnsi="Cambria"/>
          <w:sz w:val="22"/>
          <w:szCs w:val="22"/>
          <w:lang w:eastAsia="en-US" w:bidi="en-US"/>
        </w:rPr>
        <w:t xml:space="preserve"> die verwysingfunksie </w:t>
      </w:r>
      <w:r w:rsidRPr="00857090">
        <w:rPr>
          <w:rFonts w:ascii="Cambria" w:hAnsi="Cambria"/>
          <w:sz w:val="22"/>
          <w:szCs w:val="22"/>
          <w:lang w:eastAsia="en-US" w:bidi="en-US"/>
        </w:rPr>
        <w:t>van</w:t>
      </w:r>
      <w:r w:rsidR="00451842" w:rsidRPr="00857090">
        <w:rPr>
          <w:rFonts w:ascii="Cambria" w:hAnsi="Cambria"/>
          <w:sz w:val="22"/>
          <w:szCs w:val="22"/>
          <w:lang w:eastAsia="en-US" w:bidi="en-US"/>
        </w:rPr>
        <w:t xml:space="preserve"> jou woordverwerker </w:t>
      </w:r>
      <w:r w:rsidR="00A1101C" w:rsidRPr="00857090">
        <w:rPr>
          <w:rFonts w:ascii="Cambria" w:hAnsi="Cambria"/>
          <w:sz w:val="22"/>
          <w:szCs w:val="22"/>
          <w:lang w:eastAsia="en-US" w:bidi="en-US"/>
        </w:rPr>
        <w:t>en gebruik</w:t>
      </w:r>
      <w:r w:rsidR="00451842" w:rsidRPr="00857090">
        <w:rPr>
          <w:rFonts w:ascii="Cambria" w:hAnsi="Cambria"/>
          <w:sz w:val="22"/>
          <w:szCs w:val="22"/>
          <w:lang w:eastAsia="en-US" w:bidi="en-US"/>
        </w:rPr>
        <w:t xml:space="preserve"> òf die Harvard òf die APA styl.</w:t>
      </w:r>
    </w:p>
    <w:p w:rsidR="00451842" w:rsidRPr="00857090" w:rsidRDefault="00451842" w:rsidP="00CD766A">
      <w:pPr>
        <w:numPr>
          <w:ilvl w:val="2"/>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Die inligting wat jy nodig het, word in die opsomming van die dokumente wat jy in </w:t>
      </w:r>
      <w:r w:rsidR="008C76C6" w:rsidRPr="00857090">
        <w:rPr>
          <w:rFonts w:ascii="Cambria" w:hAnsi="Cambria"/>
          <w:sz w:val="22"/>
          <w:szCs w:val="22"/>
          <w:lang w:eastAsia="en-US" w:bidi="en-US"/>
        </w:rPr>
        <w:t>F</w:t>
      </w:r>
      <w:r w:rsidRPr="00857090">
        <w:rPr>
          <w:rFonts w:ascii="Cambria" w:hAnsi="Cambria"/>
          <w:sz w:val="22"/>
          <w:szCs w:val="22"/>
          <w:lang w:eastAsia="en-US" w:bidi="en-US"/>
        </w:rPr>
        <w:t>ase 1 geskep het, gevind.</w:t>
      </w:r>
    </w:p>
    <w:p w:rsidR="0084228E" w:rsidRPr="00857090" w:rsidRDefault="00A568D4" w:rsidP="00CD766A">
      <w:pPr>
        <w:numPr>
          <w:ilvl w:val="0"/>
          <w:numId w:val="11"/>
        </w:numPr>
        <w:spacing w:before="360" w:after="200" w:line="252" w:lineRule="auto"/>
        <w:rPr>
          <w:rFonts w:ascii="Cambria" w:hAnsi="Cambria"/>
          <w:sz w:val="22"/>
          <w:szCs w:val="22"/>
          <w:lang w:eastAsia="en-US" w:bidi="en-US"/>
        </w:rPr>
      </w:pPr>
      <w:r w:rsidRPr="00857090">
        <w:rPr>
          <w:rFonts w:ascii="Cambria" w:hAnsi="Cambria"/>
          <w:sz w:val="22"/>
          <w:szCs w:val="22"/>
          <w:lang w:eastAsia="en-US" w:bidi="en-US"/>
        </w:rPr>
        <w:t>Al</w:t>
      </w:r>
      <w:r w:rsidR="00E03B30" w:rsidRPr="00857090">
        <w:rPr>
          <w:rFonts w:ascii="Cambria" w:hAnsi="Cambria"/>
          <w:sz w:val="22"/>
          <w:szCs w:val="22"/>
          <w:lang w:eastAsia="en-US" w:bidi="en-US"/>
        </w:rPr>
        <w:t>le</w:t>
      </w:r>
      <w:r w:rsidR="00451842" w:rsidRPr="00857090">
        <w:rPr>
          <w:rFonts w:ascii="Cambria" w:hAnsi="Cambria"/>
          <w:sz w:val="22"/>
          <w:szCs w:val="22"/>
          <w:lang w:eastAsia="en-US" w:bidi="en-US"/>
        </w:rPr>
        <w:t xml:space="preserve"> inligting</w:t>
      </w:r>
      <w:r w:rsidR="008C76C6" w:rsidRPr="00857090">
        <w:rPr>
          <w:rFonts w:ascii="Cambria" w:hAnsi="Cambria"/>
          <w:sz w:val="22"/>
          <w:szCs w:val="22"/>
          <w:lang w:eastAsia="en-US" w:bidi="en-US"/>
        </w:rPr>
        <w:t>, waar nodig,</w:t>
      </w:r>
      <w:r w:rsidR="00451842" w:rsidRPr="00857090">
        <w:rPr>
          <w:rFonts w:ascii="Cambria" w:hAnsi="Cambria"/>
          <w:sz w:val="22"/>
          <w:szCs w:val="22"/>
          <w:lang w:eastAsia="en-US" w:bidi="en-US"/>
        </w:rPr>
        <w:t xml:space="preserve"> moet duidelik aangehaal word.</w:t>
      </w:r>
    </w:p>
    <w:p w:rsidR="0067158C" w:rsidRPr="00857090" w:rsidRDefault="00793361"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Die verklaring van </w:t>
      </w:r>
      <w:r w:rsidR="006236D6" w:rsidRPr="00857090">
        <w:rPr>
          <w:rFonts w:ascii="Cambria" w:hAnsi="Cambria"/>
          <w:sz w:val="22"/>
          <w:szCs w:val="22"/>
          <w:lang w:eastAsia="en-US" w:bidi="en-US"/>
        </w:rPr>
        <w:t>egtheid</w:t>
      </w:r>
      <w:r w:rsidRPr="00857090">
        <w:rPr>
          <w:rFonts w:ascii="Cambria" w:hAnsi="Cambria"/>
          <w:sz w:val="22"/>
          <w:szCs w:val="22"/>
          <w:lang w:eastAsia="en-US" w:bidi="en-US"/>
        </w:rPr>
        <w:t>, asook ander ondersteunende bewyse moet as bylae</w:t>
      </w:r>
      <w:r w:rsidR="006236D6" w:rsidRPr="00857090">
        <w:rPr>
          <w:rFonts w:ascii="Cambria" w:hAnsi="Cambria"/>
          <w:sz w:val="22"/>
          <w:szCs w:val="22"/>
          <w:lang w:eastAsia="en-US" w:bidi="en-US"/>
        </w:rPr>
        <w:t xml:space="preserve"> bygevoeg word</w:t>
      </w:r>
      <w:r w:rsidRPr="00857090">
        <w:rPr>
          <w:rFonts w:ascii="Cambria" w:hAnsi="Cambria"/>
          <w:sz w:val="22"/>
          <w:szCs w:val="22"/>
          <w:lang w:eastAsia="en-US" w:bidi="en-US"/>
        </w:rPr>
        <w:t>.</w:t>
      </w:r>
    </w:p>
    <w:p w:rsidR="00EA5780" w:rsidRPr="00857090" w:rsidRDefault="00793361"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Al die verskillende dele van die verslag (voorblad, inhoudsopgawe, bylaes) moet duidelik geskei word</w:t>
      </w:r>
      <w:r w:rsidR="00651D2E" w:rsidRPr="00857090">
        <w:rPr>
          <w:rFonts w:ascii="Cambria" w:hAnsi="Cambria"/>
          <w:sz w:val="22"/>
          <w:szCs w:val="22"/>
          <w:lang w:eastAsia="en-US" w:bidi="en-US"/>
        </w:rPr>
        <w:t xml:space="preserve"> met behulp van</w:t>
      </w:r>
      <w:r w:rsidR="00F44A6F" w:rsidRPr="00857090">
        <w:rPr>
          <w:rFonts w:ascii="Cambria" w:hAnsi="Cambria"/>
          <w:sz w:val="22"/>
          <w:szCs w:val="22"/>
          <w:lang w:eastAsia="en-US" w:bidi="en-US"/>
        </w:rPr>
        <w:t xml:space="preserve"> woordverwerking</w:t>
      </w:r>
      <w:r w:rsidRPr="00857090">
        <w:rPr>
          <w:rFonts w:ascii="Cambria" w:hAnsi="Cambria"/>
          <w:sz w:val="22"/>
          <w:szCs w:val="22"/>
          <w:lang w:eastAsia="en-US" w:bidi="en-US"/>
        </w:rPr>
        <w:t xml:space="preserve">beginsels en tegnieke soos </w:t>
      </w:r>
      <w:r w:rsidR="00F52CA1" w:rsidRPr="00857090">
        <w:rPr>
          <w:rFonts w:ascii="Cambria" w:hAnsi="Cambria"/>
          <w:sz w:val="22"/>
          <w:szCs w:val="22"/>
          <w:lang w:eastAsia="en-US" w:bidi="en-US"/>
        </w:rPr>
        <w:t>seksie-onderbreking</w:t>
      </w:r>
      <w:r w:rsidR="00E03B30" w:rsidRPr="00857090">
        <w:rPr>
          <w:rFonts w:ascii="Cambria" w:hAnsi="Cambria"/>
          <w:sz w:val="22"/>
          <w:szCs w:val="22"/>
          <w:lang w:eastAsia="en-US" w:bidi="en-US"/>
        </w:rPr>
        <w:t>s</w:t>
      </w:r>
      <w:r w:rsidRPr="00857090">
        <w:rPr>
          <w:rFonts w:ascii="Cambria" w:hAnsi="Cambria"/>
          <w:sz w:val="22"/>
          <w:szCs w:val="22"/>
          <w:lang w:eastAsia="en-US" w:bidi="en-US"/>
        </w:rPr>
        <w:t xml:space="preserve">. </w:t>
      </w:r>
      <w:r w:rsidR="00DC3E72" w:rsidRPr="00857090">
        <w:rPr>
          <w:rFonts w:ascii="Cambria" w:hAnsi="Cambria"/>
          <w:sz w:val="22"/>
          <w:szCs w:val="22"/>
          <w:lang w:eastAsia="en-US" w:bidi="en-US"/>
        </w:rPr>
        <w:t>Onderskei duidelik tussen v</w:t>
      </w:r>
      <w:r w:rsidRPr="00857090">
        <w:rPr>
          <w:rFonts w:ascii="Cambria" w:hAnsi="Cambria"/>
          <w:sz w:val="22"/>
          <w:szCs w:val="22"/>
          <w:lang w:eastAsia="en-US" w:bidi="en-US"/>
        </w:rPr>
        <w:t xml:space="preserve">erskillende bylaes </w:t>
      </w:r>
      <w:r w:rsidR="00DC3E72" w:rsidRPr="00857090">
        <w:rPr>
          <w:rFonts w:ascii="Cambria" w:hAnsi="Cambria"/>
          <w:sz w:val="22"/>
          <w:szCs w:val="22"/>
          <w:lang w:eastAsia="en-US" w:bidi="en-US"/>
        </w:rPr>
        <w:t>en ook tussen verskillende bylaes en die</w:t>
      </w:r>
      <w:r w:rsidR="00E03B30" w:rsidRPr="00857090">
        <w:rPr>
          <w:rFonts w:ascii="Cambria" w:hAnsi="Cambria"/>
          <w:sz w:val="22"/>
          <w:szCs w:val="22"/>
          <w:lang w:eastAsia="en-US" w:bidi="en-US"/>
        </w:rPr>
        <w:t xml:space="preserve"> hoofdokument</w:t>
      </w:r>
      <w:r w:rsidR="0026309C" w:rsidRPr="00857090">
        <w:rPr>
          <w:rFonts w:ascii="Cambria" w:hAnsi="Cambria"/>
          <w:sz w:val="22"/>
          <w:szCs w:val="22"/>
          <w:lang w:eastAsia="en-US" w:bidi="en-US"/>
        </w:rPr>
        <w:t>.</w:t>
      </w:r>
    </w:p>
    <w:p w:rsidR="00F16FDA" w:rsidRPr="00857090" w:rsidRDefault="00F44A6F"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Organiseer inligting op 'n logiese en samehangende manier.</w:t>
      </w:r>
    </w:p>
    <w:p w:rsidR="00F16FDA" w:rsidRPr="00857090" w:rsidRDefault="00F44A6F" w:rsidP="00CD766A">
      <w:pPr>
        <w:pStyle w:val="ListParagraph"/>
        <w:numPr>
          <w:ilvl w:val="0"/>
          <w:numId w:val="11"/>
        </w:numPr>
        <w:spacing w:after="0"/>
      </w:pPr>
      <w:r w:rsidRPr="00857090">
        <w:t xml:space="preserve">Gebruik </w:t>
      </w:r>
      <w:r w:rsidR="00651D2E" w:rsidRPr="00857090">
        <w:t>grafika</w:t>
      </w:r>
      <w:r w:rsidRPr="00857090">
        <w:t xml:space="preserve"> en/of grafieke </w:t>
      </w:r>
    </w:p>
    <w:p w:rsidR="00F16FDA" w:rsidRPr="00857090" w:rsidRDefault="00F44A6F" w:rsidP="00CD766A">
      <w:pPr>
        <w:numPr>
          <w:ilvl w:val="0"/>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Die </w:t>
      </w:r>
      <w:r w:rsidR="00651D2E" w:rsidRPr="00857090">
        <w:rPr>
          <w:rFonts w:ascii="Cambria" w:hAnsi="Cambria"/>
          <w:sz w:val="22"/>
          <w:szCs w:val="22"/>
          <w:lang w:eastAsia="en-US" w:bidi="en-US"/>
        </w:rPr>
        <w:t>grafika</w:t>
      </w:r>
      <w:r w:rsidRPr="00857090">
        <w:rPr>
          <w:rFonts w:ascii="Cambria" w:hAnsi="Cambria"/>
          <w:sz w:val="22"/>
          <w:szCs w:val="22"/>
          <w:lang w:eastAsia="en-US" w:bidi="en-US"/>
        </w:rPr>
        <w:t xml:space="preserve"> en/of grafieke moet sinvol wees en waarde tot die </w:t>
      </w:r>
      <w:r w:rsidR="00F16FDA" w:rsidRPr="00857090">
        <w:rPr>
          <w:rFonts w:ascii="Cambria" w:hAnsi="Cambria"/>
          <w:sz w:val="22"/>
          <w:szCs w:val="22"/>
          <w:lang w:eastAsia="en-US" w:bidi="en-US"/>
        </w:rPr>
        <w:t>do</w:t>
      </w:r>
      <w:r w:rsidRPr="00857090">
        <w:rPr>
          <w:rFonts w:ascii="Cambria" w:hAnsi="Cambria"/>
          <w:sz w:val="22"/>
          <w:szCs w:val="22"/>
          <w:lang w:eastAsia="en-US" w:bidi="en-US"/>
        </w:rPr>
        <w:t>k</w:t>
      </w:r>
      <w:r w:rsidR="00F16FDA" w:rsidRPr="00857090">
        <w:rPr>
          <w:rFonts w:ascii="Cambria" w:hAnsi="Cambria"/>
          <w:sz w:val="22"/>
          <w:szCs w:val="22"/>
          <w:lang w:eastAsia="en-US" w:bidi="en-US"/>
        </w:rPr>
        <w:t>ument</w:t>
      </w:r>
      <w:r w:rsidR="00E03B30" w:rsidRPr="00857090">
        <w:rPr>
          <w:rFonts w:ascii="Cambria" w:hAnsi="Cambria"/>
          <w:sz w:val="22"/>
          <w:szCs w:val="22"/>
          <w:lang w:eastAsia="en-US" w:bidi="en-US"/>
        </w:rPr>
        <w:t xml:space="preserve"> toevoeg</w:t>
      </w:r>
      <w:r w:rsidR="00F16FDA" w:rsidRPr="00857090">
        <w:rPr>
          <w:rFonts w:ascii="Cambria" w:hAnsi="Cambria"/>
          <w:sz w:val="22"/>
          <w:szCs w:val="22"/>
          <w:lang w:eastAsia="en-US" w:bidi="en-US"/>
        </w:rPr>
        <w:t>.</w:t>
      </w:r>
    </w:p>
    <w:p w:rsidR="00F16FDA" w:rsidRPr="00857090" w:rsidRDefault="00F44A6F" w:rsidP="00CD766A">
      <w:pPr>
        <w:numPr>
          <w:ilvl w:val="0"/>
          <w:numId w:val="12"/>
        </w:numPr>
        <w:spacing w:before="240" w:after="200" w:line="252" w:lineRule="auto"/>
        <w:ind w:left="1077" w:hanging="357"/>
        <w:contextualSpacing/>
        <w:rPr>
          <w:rFonts w:ascii="Cambria" w:hAnsi="Cambria"/>
          <w:sz w:val="22"/>
          <w:szCs w:val="22"/>
          <w:lang w:eastAsia="en-US" w:bidi="en-US"/>
        </w:rPr>
      </w:pPr>
      <w:r w:rsidRPr="00857090">
        <w:rPr>
          <w:rFonts w:ascii="Cambria" w:eastAsia="Cambria" w:hAnsi="Cambria" w:cs="Cambria"/>
          <w:sz w:val="22"/>
          <w:szCs w:val="22"/>
        </w:rPr>
        <w:t>Grafieke, tabelle, data, opsommings, ens. moet maklik wees om te lees en te interpreteer</w:t>
      </w:r>
      <w:r w:rsidR="00F16FDA" w:rsidRPr="00857090">
        <w:rPr>
          <w:rFonts w:ascii="Cambria" w:hAnsi="Cambria"/>
          <w:sz w:val="22"/>
          <w:szCs w:val="22"/>
          <w:lang w:eastAsia="en-US" w:bidi="en-US"/>
        </w:rPr>
        <w:t>.</w:t>
      </w:r>
    </w:p>
    <w:p w:rsidR="00F16FDA" w:rsidRPr="00857090" w:rsidRDefault="00F44A6F" w:rsidP="00CD766A">
      <w:pPr>
        <w:numPr>
          <w:ilvl w:val="0"/>
          <w:numId w:val="12"/>
        </w:numPr>
        <w:spacing w:before="240" w:after="200" w:line="252" w:lineRule="auto"/>
        <w:ind w:left="1077" w:hanging="357"/>
        <w:contextualSpacing/>
        <w:rPr>
          <w:rFonts w:ascii="Cambria" w:hAnsi="Cambria"/>
          <w:sz w:val="22"/>
          <w:szCs w:val="22"/>
          <w:lang w:eastAsia="en-US" w:bidi="en-US"/>
        </w:rPr>
      </w:pPr>
      <w:r w:rsidRPr="00857090">
        <w:rPr>
          <w:rFonts w:ascii="Cambria" w:eastAsia="Cambria" w:hAnsi="Cambria" w:cs="Cambria"/>
          <w:sz w:val="22"/>
          <w:szCs w:val="22"/>
        </w:rPr>
        <w:t xml:space="preserve">Verskaf </w:t>
      </w:r>
      <w:r w:rsidR="00B91A1E">
        <w:rPr>
          <w:rFonts w:ascii="Cambria" w:eastAsia="Cambria" w:hAnsi="Cambria" w:cs="Cambria"/>
          <w:sz w:val="22"/>
          <w:szCs w:val="22"/>
        </w:rPr>
        <w:t>beskrwwings/</w:t>
      </w:r>
      <w:r w:rsidRPr="00857090">
        <w:rPr>
          <w:rFonts w:ascii="Cambria" w:eastAsia="Cambria" w:hAnsi="Cambria" w:cs="Cambria"/>
          <w:sz w:val="22"/>
          <w:szCs w:val="22"/>
        </w:rPr>
        <w:t>byskrifte</w:t>
      </w:r>
      <w:r w:rsidR="00B91A1E">
        <w:rPr>
          <w:rFonts w:ascii="Cambria" w:eastAsia="Cambria" w:hAnsi="Cambria" w:cs="Cambria"/>
          <w:sz w:val="22"/>
          <w:szCs w:val="22"/>
        </w:rPr>
        <w:t xml:space="preserve"> vir grafieke en/of grafika</w:t>
      </w:r>
      <w:r w:rsidR="00F16FDA" w:rsidRPr="00857090">
        <w:rPr>
          <w:rFonts w:ascii="Cambria" w:hAnsi="Cambria"/>
          <w:sz w:val="22"/>
          <w:szCs w:val="22"/>
          <w:lang w:eastAsia="en-US" w:bidi="en-US"/>
        </w:rPr>
        <w:t>.</w:t>
      </w:r>
    </w:p>
    <w:p w:rsidR="00F16FDA" w:rsidRPr="00857090" w:rsidRDefault="00F44A6F" w:rsidP="00CD766A">
      <w:pPr>
        <w:numPr>
          <w:ilvl w:val="0"/>
          <w:numId w:val="12"/>
        </w:numPr>
        <w:spacing w:before="240" w:after="200" w:line="252" w:lineRule="auto"/>
        <w:ind w:left="1077" w:hanging="357"/>
        <w:rPr>
          <w:rFonts w:ascii="Cambria" w:hAnsi="Cambria"/>
          <w:sz w:val="22"/>
          <w:szCs w:val="22"/>
          <w:lang w:eastAsia="en-US" w:bidi="en-US"/>
        </w:rPr>
      </w:pPr>
      <w:r w:rsidRPr="00857090">
        <w:rPr>
          <w:rFonts w:ascii="Cambria" w:eastAsia="Cambria" w:hAnsi="Cambria" w:cs="Cambria"/>
          <w:sz w:val="22"/>
          <w:szCs w:val="22"/>
        </w:rPr>
        <w:t>Grafika wat van die Internet of ander bronne verkry word, moet erken word</w:t>
      </w:r>
      <w:r w:rsidR="00F16FDA" w:rsidRPr="00857090">
        <w:rPr>
          <w:rFonts w:ascii="Cambria" w:hAnsi="Cambria"/>
          <w:sz w:val="22"/>
          <w:szCs w:val="22"/>
          <w:lang w:eastAsia="en-US" w:bidi="en-US"/>
        </w:rPr>
        <w:t>.</w:t>
      </w:r>
    </w:p>
    <w:p w:rsidR="005D3B3A" w:rsidRPr="00857090" w:rsidRDefault="00F44A6F"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Gebruik 'n woordverwerkingsfunksie om bladsynommers in die bladsy-onderskrif van die dokument in te voeg. Bladsynommers word </w:t>
      </w:r>
      <w:r w:rsidR="006F5A90" w:rsidRPr="00857090">
        <w:rPr>
          <w:rFonts w:ascii="Cambria" w:hAnsi="Cambria"/>
          <w:sz w:val="22"/>
          <w:szCs w:val="22"/>
          <w:lang w:eastAsia="en-US" w:bidi="en-US"/>
        </w:rPr>
        <w:t xml:space="preserve">nie </w:t>
      </w:r>
      <w:r w:rsidRPr="00857090">
        <w:rPr>
          <w:rFonts w:ascii="Cambria" w:hAnsi="Cambria"/>
          <w:sz w:val="22"/>
          <w:szCs w:val="22"/>
          <w:lang w:eastAsia="en-US" w:bidi="en-US"/>
        </w:rPr>
        <w:t>op die titelbladsy gebruik nie.</w:t>
      </w:r>
      <w:r w:rsidR="00651D2E" w:rsidRPr="00857090">
        <w:rPr>
          <w:rFonts w:ascii="Cambria" w:hAnsi="Cambria"/>
          <w:sz w:val="22"/>
          <w:szCs w:val="22"/>
          <w:lang w:eastAsia="en-US" w:bidi="en-US"/>
        </w:rPr>
        <w:t xml:space="preserve"> Bladsynommers en bladsy-boskrifte van elke seksie, soos bylae, moet reg begin en/of verskillend geformateer wees.</w:t>
      </w:r>
    </w:p>
    <w:p w:rsidR="00651D2E" w:rsidRPr="00857090" w:rsidRDefault="00651D2E">
      <w:pPr>
        <w:rPr>
          <w:rFonts w:ascii="Cambria" w:hAnsi="Cambria"/>
          <w:b/>
          <w:lang w:eastAsia="en-US" w:bidi="en-US"/>
        </w:rPr>
      </w:pPr>
      <w:r w:rsidRPr="00857090">
        <w:rPr>
          <w:rFonts w:ascii="Cambria" w:hAnsi="Cambria"/>
          <w:b/>
          <w:lang w:eastAsia="en-US" w:bidi="en-US"/>
        </w:rPr>
        <w:br w:type="page"/>
      </w:r>
    </w:p>
    <w:p w:rsidR="00F16FDA" w:rsidRPr="00857090" w:rsidRDefault="00067040"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lastRenderedPageBreak/>
        <w:t>Web</w:t>
      </w:r>
      <w:r w:rsidR="003E1359" w:rsidRPr="00857090">
        <w:rPr>
          <w:rFonts w:ascii="Cambria" w:hAnsi="Cambria"/>
          <w:b/>
          <w:lang w:eastAsia="en-US" w:bidi="en-US"/>
        </w:rPr>
        <w:t>tuiste</w:t>
      </w:r>
    </w:p>
    <w:p w:rsidR="000B1211" w:rsidRPr="00857090" w:rsidRDefault="00F44A6F" w:rsidP="000B1211">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in staat wees om die kennis en insig wat jy </w:t>
      </w:r>
      <w:r w:rsidR="006F5A90" w:rsidRPr="00857090">
        <w:rPr>
          <w:rFonts w:ascii="Cambria" w:hAnsi="Cambria"/>
          <w:sz w:val="22"/>
          <w:szCs w:val="22"/>
          <w:lang w:eastAsia="en-US" w:bidi="en-US"/>
        </w:rPr>
        <w:t>vererf</w:t>
      </w:r>
      <w:r w:rsidRPr="00857090">
        <w:rPr>
          <w:rFonts w:ascii="Cambria" w:hAnsi="Cambria"/>
          <w:sz w:val="22"/>
          <w:szCs w:val="22"/>
          <w:lang w:eastAsia="en-US" w:bidi="en-US"/>
        </w:rPr>
        <w:t xml:space="preserve"> het met die breër publiek te deel</w:t>
      </w:r>
      <w:r w:rsidR="006F5A90" w:rsidRPr="00857090">
        <w:rPr>
          <w:rFonts w:ascii="Cambria" w:hAnsi="Cambria"/>
          <w:sz w:val="22"/>
          <w:szCs w:val="22"/>
          <w:lang w:eastAsia="en-US" w:bidi="en-US"/>
        </w:rPr>
        <w:t>,</w:t>
      </w:r>
      <w:r w:rsidRPr="00857090">
        <w:rPr>
          <w:rFonts w:ascii="Cambria" w:hAnsi="Cambria"/>
          <w:sz w:val="22"/>
          <w:szCs w:val="22"/>
          <w:lang w:eastAsia="en-US" w:bidi="en-US"/>
        </w:rPr>
        <w:t xml:space="preserve"> moet jy 'n basiese web</w:t>
      </w:r>
      <w:r w:rsidR="006F5A90" w:rsidRPr="00857090">
        <w:rPr>
          <w:rFonts w:ascii="Cambria" w:hAnsi="Cambria"/>
          <w:sz w:val="22"/>
          <w:szCs w:val="22"/>
          <w:lang w:eastAsia="en-US" w:bidi="en-US"/>
        </w:rPr>
        <w:t>tuiste</w:t>
      </w:r>
      <w:r w:rsidRPr="00857090">
        <w:rPr>
          <w:rFonts w:ascii="Cambria" w:hAnsi="Cambria"/>
          <w:sz w:val="22"/>
          <w:szCs w:val="22"/>
          <w:lang w:eastAsia="en-US" w:bidi="en-US"/>
        </w:rPr>
        <w:t xml:space="preserve"> skep.</w:t>
      </w:r>
    </w:p>
    <w:p w:rsidR="00F16FDA" w:rsidRPr="00857090" w:rsidRDefault="00F44A6F"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Skep 'n web</w:t>
      </w:r>
      <w:r w:rsidR="006F5A90" w:rsidRPr="00857090">
        <w:rPr>
          <w:rFonts w:ascii="Cambria" w:hAnsi="Cambria"/>
          <w:sz w:val="22"/>
          <w:szCs w:val="22"/>
          <w:lang w:eastAsia="en-US" w:bidi="en-US"/>
        </w:rPr>
        <w:t>tuiste</w:t>
      </w:r>
      <w:r w:rsidRPr="00857090">
        <w:rPr>
          <w:rFonts w:ascii="Cambria" w:hAnsi="Cambria"/>
          <w:sz w:val="22"/>
          <w:szCs w:val="22"/>
          <w:lang w:eastAsia="en-US" w:bidi="en-US"/>
        </w:rPr>
        <w:t xml:space="preserve"> met </w:t>
      </w:r>
      <w:r w:rsidR="008978B4" w:rsidRPr="00857090">
        <w:rPr>
          <w:rFonts w:ascii="Cambria" w:hAnsi="Cambria"/>
          <w:sz w:val="22"/>
          <w:szCs w:val="22"/>
          <w:lang w:eastAsia="en-US" w:bidi="en-US"/>
        </w:rPr>
        <w:t>minstens</w:t>
      </w:r>
      <w:r w:rsidRPr="00857090">
        <w:rPr>
          <w:rFonts w:ascii="Cambria" w:hAnsi="Cambria"/>
          <w:sz w:val="22"/>
          <w:szCs w:val="22"/>
          <w:lang w:eastAsia="en-US" w:bidi="en-US"/>
        </w:rPr>
        <w:t xml:space="preserve"> </w:t>
      </w:r>
      <w:r w:rsidR="00275F23" w:rsidRPr="00857090">
        <w:rPr>
          <w:rFonts w:ascii="Cambria" w:hAnsi="Cambria"/>
          <w:sz w:val="22"/>
          <w:szCs w:val="22"/>
          <w:lang w:eastAsia="en-US" w:bidi="en-US"/>
        </w:rPr>
        <w:t>’n</w:t>
      </w:r>
      <w:r w:rsidRPr="00857090">
        <w:rPr>
          <w:rFonts w:ascii="Cambria" w:hAnsi="Cambria"/>
          <w:sz w:val="22"/>
          <w:szCs w:val="22"/>
          <w:lang w:eastAsia="en-US" w:bidi="en-US"/>
        </w:rPr>
        <w:t xml:space="preserve"> tuisblad en een</w:t>
      </w:r>
      <w:r w:rsidR="006F5A90" w:rsidRPr="00857090">
        <w:rPr>
          <w:rFonts w:ascii="Cambria" w:hAnsi="Cambria"/>
          <w:sz w:val="22"/>
          <w:szCs w:val="22"/>
          <w:lang w:eastAsia="en-US" w:bidi="en-US"/>
        </w:rPr>
        <w:t xml:space="preserve"> </w:t>
      </w:r>
      <w:r w:rsidR="00635E8B">
        <w:rPr>
          <w:rFonts w:ascii="Cambria" w:hAnsi="Cambria"/>
          <w:sz w:val="22"/>
          <w:szCs w:val="22"/>
          <w:lang w:eastAsia="en-US" w:bidi="en-US"/>
        </w:rPr>
        <w:t xml:space="preserve">hiperskakel na ’n </w:t>
      </w:r>
      <w:r w:rsidRPr="00857090">
        <w:rPr>
          <w:rFonts w:ascii="Cambria" w:hAnsi="Cambria"/>
          <w:sz w:val="22"/>
          <w:szCs w:val="22"/>
          <w:lang w:eastAsia="en-US" w:bidi="en-US"/>
        </w:rPr>
        <w:t xml:space="preserve">ander </w:t>
      </w:r>
      <w:r w:rsidR="00635E8B">
        <w:rPr>
          <w:rFonts w:ascii="Cambria" w:hAnsi="Cambria"/>
          <w:sz w:val="22"/>
          <w:szCs w:val="22"/>
          <w:lang w:eastAsia="en-US" w:bidi="en-US"/>
        </w:rPr>
        <w:t>webtuiste</w:t>
      </w:r>
      <w:r w:rsidRPr="00857090">
        <w:rPr>
          <w:rFonts w:ascii="Cambria" w:hAnsi="Cambria"/>
          <w:sz w:val="22"/>
          <w:szCs w:val="22"/>
          <w:lang w:eastAsia="en-US" w:bidi="en-US"/>
        </w:rPr>
        <w:t xml:space="preserve">. Stoor dit in jou Fase 3 gids </w:t>
      </w:r>
      <w:r w:rsidR="006F5A90" w:rsidRPr="00857090">
        <w:rPr>
          <w:rFonts w:ascii="Cambria" w:hAnsi="Cambria"/>
          <w:sz w:val="22"/>
          <w:szCs w:val="22"/>
          <w:lang w:eastAsia="en-US" w:bidi="en-US"/>
        </w:rPr>
        <w:t>en gebruik</w:t>
      </w:r>
      <w:r w:rsidRPr="00857090">
        <w:rPr>
          <w:rFonts w:ascii="Cambria" w:hAnsi="Cambria"/>
          <w:sz w:val="22"/>
          <w:szCs w:val="22"/>
          <w:lang w:eastAsia="en-US" w:bidi="en-US"/>
        </w:rPr>
        <w:t xml:space="preserve"> sinvolle lêername.</w:t>
      </w:r>
    </w:p>
    <w:p w:rsidR="00F44A6F" w:rsidRPr="00857090" w:rsidRDefault="00F44A6F" w:rsidP="00CD766A">
      <w:pPr>
        <w:numPr>
          <w:ilvl w:val="0"/>
          <w:numId w:val="11"/>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Jou web</w:t>
      </w:r>
      <w:r w:rsidR="006F5A90" w:rsidRPr="00857090">
        <w:rPr>
          <w:rFonts w:ascii="Cambria" w:hAnsi="Cambria"/>
          <w:sz w:val="22"/>
          <w:szCs w:val="22"/>
          <w:lang w:eastAsia="en-US" w:bidi="en-US"/>
        </w:rPr>
        <w:t>tuiste</w:t>
      </w:r>
      <w:r w:rsidRPr="00857090">
        <w:rPr>
          <w:rFonts w:ascii="Cambria" w:hAnsi="Cambria"/>
          <w:sz w:val="22"/>
          <w:szCs w:val="22"/>
          <w:lang w:eastAsia="en-US" w:bidi="en-US"/>
        </w:rPr>
        <w:t xml:space="preserve"> moet </w:t>
      </w:r>
      <w:r w:rsidR="008978B4" w:rsidRPr="00857090">
        <w:rPr>
          <w:rFonts w:ascii="Cambria" w:hAnsi="Cambria"/>
          <w:sz w:val="22"/>
          <w:szCs w:val="22"/>
          <w:lang w:eastAsia="en-US" w:bidi="en-US"/>
        </w:rPr>
        <w:t>minstens</w:t>
      </w:r>
      <w:r w:rsidRPr="00857090">
        <w:rPr>
          <w:rFonts w:ascii="Cambria" w:hAnsi="Cambria"/>
          <w:sz w:val="22"/>
          <w:szCs w:val="22"/>
          <w:lang w:eastAsia="en-US" w:bidi="en-US"/>
        </w:rPr>
        <w:t xml:space="preserve"> uit die volgende bestaan</w:t>
      </w:r>
    </w:p>
    <w:p w:rsidR="00F44A6F" w:rsidRPr="00857090" w:rsidRDefault="00F44A6F" w:rsidP="00CD766A">
      <w:pPr>
        <w:pStyle w:val="ListParagraph"/>
        <w:numPr>
          <w:ilvl w:val="0"/>
          <w:numId w:val="41"/>
        </w:numPr>
      </w:pPr>
      <w:r w:rsidRPr="00857090">
        <w:t>'n Titel</w:t>
      </w:r>
    </w:p>
    <w:p w:rsidR="00F44A6F" w:rsidRPr="00857090" w:rsidRDefault="00F44A6F" w:rsidP="00CD766A">
      <w:pPr>
        <w:pStyle w:val="ListParagraph"/>
        <w:numPr>
          <w:ilvl w:val="0"/>
          <w:numId w:val="41"/>
        </w:numPr>
      </w:pPr>
      <w:r w:rsidRPr="00857090">
        <w:t>Inleiding</w:t>
      </w:r>
    </w:p>
    <w:p w:rsidR="00B44B19" w:rsidRPr="00857090" w:rsidRDefault="00F44A6F" w:rsidP="00CD766A">
      <w:pPr>
        <w:pStyle w:val="ListParagraph"/>
        <w:numPr>
          <w:ilvl w:val="0"/>
          <w:numId w:val="41"/>
        </w:numPr>
      </w:pPr>
      <w:r w:rsidRPr="00857090">
        <w:t>Funksionele navigasie</w:t>
      </w:r>
      <w:r w:rsidR="006F5A90" w:rsidRPr="00857090">
        <w:t>s</w:t>
      </w:r>
      <w:r w:rsidRPr="00857090">
        <w:t>telsel</w:t>
      </w:r>
    </w:p>
    <w:p w:rsidR="00275F23" w:rsidRPr="00857090" w:rsidRDefault="00275F23" w:rsidP="00CD766A">
      <w:pPr>
        <w:pStyle w:val="ListParagraph"/>
        <w:numPr>
          <w:ilvl w:val="0"/>
          <w:numId w:val="41"/>
        </w:numPr>
        <w:spacing w:after="0"/>
      </w:pPr>
      <w:r w:rsidRPr="00857090">
        <w:t>Goeie kwaliteit, feitlik korrekte inligting</w:t>
      </w:r>
      <w:r w:rsidR="002D532A" w:rsidRPr="00857090">
        <w:t xml:space="preserve"> omtrent die onderwerp/jou ondersoek. Die inligting moet goed-gesruktureer wees deur toepaslike webontwerp-beginsels en tegnieke te gebruik soos opskrifte, paragrawe, lyste, horisontale lyne, ens.</w:t>
      </w:r>
    </w:p>
    <w:p w:rsidR="00B44B19" w:rsidRPr="00857090" w:rsidRDefault="00E53AAB" w:rsidP="00CD766A">
      <w:pPr>
        <w:numPr>
          <w:ilvl w:val="0"/>
          <w:numId w:val="13"/>
        </w:numPr>
        <w:spacing w:after="240" w:line="252" w:lineRule="auto"/>
        <w:rPr>
          <w:rFonts w:ascii="Cambria" w:hAnsi="Cambria"/>
          <w:sz w:val="22"/>
          <w:szCs w:val="22"/>
          <w:lang w:eastAsia="en-US" w:bidi="en-US"/>
        </w:rPr>
      </w:pPr>
      <w:r w:rsidRPr="00857090">
        <w:rPr>
          <w:rFonts w:ascii="Cambria" w:hAnsi="Cambria"/>
          <w:sz w:val="22"/>
          <w:szCs w:val="22"/>
          <w:lang w:eastAsia="en-US" w:bidi="en-US"/>
        </w:rPr>
        <w:t>Sluit skakels na ander goeie, gehalte inligting, waar toepaslik</w:t>
      </w:r>
      <w:r w:rsidR="009C4FB6" w:rsidRPr="00857090">
        <w:rPr>
          <w:rFonts w:ascii="Cambria" w:hAnsi="Cambria"/>
          <w:sz w:val="22"/>
          <w:szCs w:val="22"/>
          <w:lang w:eastAsia="en-US" w:bidi="en-US"/>
        </w:rPr>
        <w:t>,</w:t>
      </w:r>
      <w:r w:rsidRPr="00857090">
        <w:rPr>
          <w:rFonts w:ascii="Cambria" w:hAnsi="Cambria"/>
          <w:sz w:val="22"/>
          <w:szCs w:val="22"/>
          <w:lang w:eastAsia="en-US" w:bidi="en-US"/>
        </w:rPr>
        <w:t xml:space="preserve"> in.</w:t>
      </w:r>
    </w:p>
    <w:p w:rsidR="006953CA" w:rsidRPr="00857090" w:rsidRDefault="00E53AAB" w:rsidP="00CD766A">
      <w:pPr>
        <w:numPr>
          <w:ilvl w:val="0"/>
          <w:numId w:val="11"/>
        </w:numPr>
        <w:spacing w:after="240" w:line="252" w:lineRule="auto"/>
        <w:rPr>
          <w:rFonts w:ascii="Cambria" w:hAnsi="Cambria"/>
          <w:sz w:val="22"/>
          <w:szCs w:val="22"/>
          <w:lang w:eastAsia="en-US" w:bidi="en-US"/>
        </w:rPr>
      </w:pPr>
      <w:r w:rsidRPr="00857090">
        <w:rPr>
          <w:rFonts w:ascii="Cambria" w:hAnsi="Cambria"/>
          <w:sz w:val="22"/>
          <w:szCs w:val="22"/>
          <w:lang w:eastAsia="en-US" w:bidi="en-US"/>
        </w:rPr>
        <w:t>Maak seker d</w:t>
      </w:r>
      <w:r w:rsidR="0015552F" w:rsidRPr="00857090">
        <w:rPr>
          <w:rFonts w:ascii="Cambria" w:hAnsi="Cambria"/>
          <w:sz w:val="22"/>
          <w:szCs w:val="22"/>
          <w:lang w:eastAsia="en-US" w:bidi="en-US"/>
        </w:rPr>
        <w:t>at jou webwerf goed uiteengesit en</w:t>
      </w:r>
      <w:r w:rsidRPr="00857090">
        <w:rPr>
          <w:rFonts w:ascii="Cambria" w:hAnsi="Cambria"/>
          <w:sz w:val="22"/>
          <w:szCs w:val="22"/>
          <w:lang w:eastAsia="en-US" w:bidi="en-US"/>
        </w:rPr>
        <w:t xml:space="preserve"> leesbaar is en 'n </w:t>
      </w:r>
      <w:r w:rsidR="00635E8B">
        <w:rPr>
          <w:rFonts w:ascii="Cambria" w:hAnsi="Cambria"/>
          <w:sz w:val="22"/>
          <w:szCs w:val="22"/>
          <w:lang w:eastAsia="en-US" w:bidi="en-US"/>
        </w:rPr>
        <w:t>eenvormige</w:t>
      </w:r>
      <w:r w:rsidRPr="00857090">
        <w:rPr>
          <w:rFonts w:ascii="Cambria" w:hAnsi="Cambria"/>
          <w:sz w:val="22"/>
          <w:szCs w:val="22"/>
          <w:lang w:eastAsia="en-US" w:bidi="en-US"/>
        </w:rPr>
        <w:t xml:space="preserve"> voorkoms</w:t>
      </w:r>
      <w:r w:rsidR="0015552F"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het. Dit moet maklik wees om belangrike inligting te vind, sowel as </w:t>
      </w:r>
      <w:r w:rsidR="0015552F" w:rsidRPr="00857090">
        <w:rPr>
          <w:rFonts w:ascii="Cambria" w:hAnsi="Cambria"/>
          <w:sz w:val="22"/>
          <w:szCs w:val="22"/>
          <w:lang w:eastAsia="en-US" w:bidi="en-US"/>
        </w:rPr>
        <w:t xml:space="preserve">om </w:t>
      </w:r>
      <w:r w:rsidRPr="00857090">
        <w:rPr>
          <w:rFonts w:ascii="Cambria" w:hAnsi="Cambria"/>
          <w:sz w:val="22"/>
          <w:szCs w:val="22"/>
          <w:lang w:eastAsia="en-US" w:bidi="en-US"/>
        </w:rPr>
        <w:t>die web</w:t>
      </w:r>
      <w:r w:rsidR="0015552F" w:rsidRPr="00857090">
        <w:rPr>
          <w:rFonts w:ascii="Cambria" w:hAnsi="Cambria"/>
          <w:sz w:val="22"/>
          <w:szCs w:val="22"/>
          <w:lang w:eastAsia="en-US" w:bidi="en-US"/>
        </w:rPr>
        <w:t>tuiste</w:t>
      </w:r>
      <w:r w:rsidRPr="00857090">
        <w:rPr>
          <w:rFonts w:ascii="Cambria" w:hAnsi="Cambria"/>
          <w:sz w:val="22"/>
          <w:szCs w:val="22"/>
          <w:lang w:eastAsia="en-US" w:bidi="en-US"/>
        </w:rPr>
        <w:t xml:space="preserve"> </w:t>
      </w:r>
      <w:r w:rsidR="0015552F" w:rsidRPr="00857090">
        <w:rPr>
          <w:rFonts w:ascii="Cambria" w:hAnsi="Cambria"/>
          <w:sz w:val="22"/>
          <w:szCs w:val="22"/>
          <w:lang w:eastAsia="en-US" w:bidi="en-US"/>
        </w:rPr>
        <w:t xml:space="preserve">vlugltig </w:t>
      </w:r>
      <w:r w:rsidRPr="00857090">
        <w:rPr>
          <w:rFonts w:ascii="Cambria" w:hAnsi="Cambria"/>
          <w:sz w:val="22"/>
          <w:szCs w:val="22"/>
          <w:lang w:eastAsia="en-US" w:bidi="en-US"/>
        </w:rPr>
        <w:t xml:space="preserve">te </w:t>
      </w:r>
      <w:r w:rsidR="00835AB2" w:rsidRPr="00857090">
        <w:rPr>
          <w:rFonts w:ascii="Cambria" w:hAnsi="Cambria"/>
          <w:sz w:val="22"/>
          <w:szCs w:val="22"/>
          <w:lang w:eastAsia="en-US" w:bidi="en-US"/>
        </w:rPr>
        <w:t>deursoek</w:t>
      </w:r>
      <w:r w:rsidRPr="00857090">
        <w:rPr>
          <w:rFonts w:ascii="Cambria" w:hAnsi="Cambria"/>
          <w:sz w:val="22"/>
          <w:szCs w:val="22"/>
          <w:lang w:eastAsia="en-US" w:bidi="en-US"/>
        </w:rPr>
        <w:t>.</w:t>
      </w:r>
    </w:p>
    <w:p w:rsidR="00B44B19" w:rsidRPr="00857090" w:rsidRDefault="00E2130A"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Verskillende elemente/dele van die bladsye moet duidelik </w:t>
      </w:r>
      <w:r w:rsidR="002D532A" w:rsidRPr="00857090">
        <w:rPr>
          <w:rFonts w:ascii="Cambria" w:hAnsi="Cambria"/>
          <w:sz w:val="22"/>
          <w:szCs w:val="22"/>
          <w:lang w:eastAsia="en-US" w:bidi="en-US"/>
        </w:rPr>
        <w:t>onderskeibaar wees</w:t>
      </w:r>
      <w:r w:rsidRPr="00857090">
        <w:rPr>
          <w:rFonts w:ascii="Cambria" w:hAnsi="Cambria"/>
          <w:sz w:val="22"/>
          <w:szCs w:val="22"/>
          <w:lang w:eastAsia="en-US" w:bidi="en-US"/>
        </w:rPr>
        <w:t>.</w:t>
      </w:r>
    </w:p>
    <w:p w:rsidR="006953CA" w:rsidRPr="00857090" w:rsidRDefault="00E2130A"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Grafika/</w:t>
      </w:r>
      <w:r w:rsidR="00862FC8" w:rsidRPr="00857090">
        <w:rPr>
          <w:rFonts w:ascii="Cambria" w:hAnsi="Cambria"/>
          <w:sz w:val="22"/>
          <w:szCs w:val="22"/>
          <w:lang w:eastAsia="en-US" w:bidi="en-US"/>
        </w:rPr>
        <w:t>prente</w:t>
      </w:r>
      <w:r w:rsidRPr="00857090">
        <w:rPr>
          <w:rFonts w:ascii="Cambria" w:hAnsi="Cambria"/>
          <w:sz w:val="22"/>
          <w:szCs w:val="22"/>
          <w:lang w:eastAsia="en-US" w:bidi="en-US"/>
        </w:rPr>
        <w:t xml:space="preserve"> moet </w:t>
      </w:r>
      <w:r w:rsidR="00862FC8" w:rsidRPr="00857090">
        <w:rPr>
          <w:rFonts w:ascii="Cambria" w:hAnsi="Cambria"/>
          <w:sz w:val="22"/>
          <w:szCs w:val="22"/>
          <w:lang w:eastAsia="en-US" w:bidi="en-US"/>
        </w:rPr>
        <w:t>verband hou met die</w:t>
      </w:r>
      <w:r w:rsidRPr="00857090">
        <w:rPr>
          <w:rFonts w:ascii="Cambria" w:hAnsi="Cambria"/>
          <w:sz w:val="22"/>
          <w:szCs w:val="22"/>
          <w:lang w:eastAsia="en-US" w:bidi="en-US"/>
        </w:rPr>
        <w:t xml:space="preserve"> onderwerp of doel van die web</w:t>
      </w:r>
      <w:r w:rsidR="00862FC8" w:rsidRPr="00857090">
        <w:rPr>
          <w:rFonts w:ascii="Cambria" w:hAnsi="Cambria"/>
          <w:sz w:val="22"/>
          <w:szCs w:val="22"/>
          <w:lang w:eastAsia="en-US" w:bidi="en-US"/>
        </w:rPr>
        <w:t>tuiste</w:t>
      </w:r>
      <w:r w:rsidRPr="00857090">
        <w:rPr>
          <w:rFonts w:ascii="Cambria" w:hAnsi="Cambria"/>
          <w:sz w:val="22"/>
          <w:szCs w:val="22"/>
          <w:lang w:eastAsia="en-US" w:bidi="en-US"/>
        </w:rPr>
        <w:t xml:space="preserve">, </w:t>
      </w:r>
      <w:r w:rsidR="00862FC8" w:rsidRPr="00857090">
        <w:rPr>
          <w:rFonts w:ascii="Cambria" w:hAnsi="Cambria"/>
          <w:sz w:val="22"/>
          <w:szCs w:val="22"/>
          <w:lang w:eastAsia="en-US" w:bidi="en-US"/>
        </w:rPr>
        <w:t>kennis/</w:t>
      </w:r>
      <w:r w:rsidRPr="00857090">
        <w:rPr>
          <w:rFonts w:ascii="Cambria" w:hAnsi="Cambria"/>
          <w:sz w:val="22"/>
          <w:szCs w:val="22"/>
          <w:lang w:eastAsia="en-US" w:bidi="en-US"/>
        </w:rPr>
        <w:t xml:space="preserve">begrip </w:t>
      </w:r>
      <w:r w:rsidR="00862FC8" w:rsidRPr="00857090">
        <w:rPr>
          <w:rFonts w:ascii="Cambria" w:hAnsi="Cambria"/>
          <w:sz w:val="22"/>
          <w:szCs w:val="22"/>
          <w:lang w:eastAsia="en-US" w:bidi="en-US"/>
        </w:rPr>
        <w:t>bevorder</w:t>
      </w:r>
      <w:r w:rsidRPr="00857090">
        <w:rPr>
          <w:rFonts w:ascii="Cambria" w:hAnsi="Cambria"/>
          <w:sz w:val="22"/>
          <w:szCs w:val="22"/>
          <w:lang w:eastAsia="en-US" w:bidi="en-US"/>
        </w:rPr>
        <w:t>, korrek vertoon, van 'n hoë gehalte wees</w:t>
      </w:r>
      <w:r w:rsidR="00835AB2" w:rsidRPr="00857090">
        <w:rPr>
          <w:rFonts w:ascii="Cambria" w:hAnsi="Cambria"/>
          <w:sz w:val="22"/>
          <w:szCs w:val="22"/>
          <w:lang w:eastAsia="en-US" w:bidi="en-US"/>
        </w:rPr>
        <w:t>. Dit moet ook van 'n geskikte grootte wees en toepaslik</w:t>
      </w:r>
      <w:r w:rsidRPr="00857090">
        <w:rPr>
          <w:rFonts w:ascii="Cambria" w:hAnsi="Cambria"/>
          <w:sz w:val="22"/>
          <w:szCs w:val="22"/>
          <w:lang w:eastAsia="en-US" w:bidi="en-US"/>
        </w:rPr>
        <w:t xml:space="preserve"> </w:t>
      </w:r>
      <w:r w:rsidR="00835AB2" w:rsidRPr="00857090">
        <w:rPr>
          <w:rFonts w:ascii="Cambria" w:hAnsi="Cambria"/>
          <w:sz w:val="22"/>
          <w:szCs w:val="22"/>
          <w:lang w:eastAsia="en-US" w:bidi="en-US"/>
        </w:rPr>
        <w:t>uitge</w:t>
      </w:r>
      <w:r w:rsidRPr="00857090">
        <w:rPr>
          <w:rFonts w:ascii="Cambria" w:hAnsi="Cambria"/>
          <w:sz w:val="22"/>
          <w:szCs w:val="22"/>
          <w:lang w:eastAsia="en-US" w:bidi="en-US"/>
        </w:rPr>
        <w:t>knip wees. Dit moet ook visueel</w:t>
      </w:r>
      <w:r w:rsidR="00862FC8" w:rsidRPr="00857090">
        <w:rPr>
          <w:rFonts w:ascii="Cambria" w:hAnsi="Cambria"/>
          <w:sz w:val="22"/>
          <w:szCs w:val="22"/>
          <w:lang w:eastAsia="en-US" w:bidi="en-US"/>
        </w:rPr>
        <w:t>-</w:t>
      </w:r>
      <w:r w:rsidRPr="00857090">
        <w:rPr>
          <w:rFonts w:ascii="Cambria" w:hAnsi="Cambria"/>
          <w:sz w:val="22"/>
          <w:szCs w:val="22"/>
          <w:lang w:eastAsia="en-US" w:bidi="en-US"/>
        </w:rPr>
        <w:t>gestremde gebruikers in ag neem</w:t>
      </w:r>
      <w:r w:rsidR="00B44B19" w:rsidRPr="00857090">
        <w:rPr>
          <w:rFonts w:ascii="Cambria" w:hAnsi="Cambria"/>
          <w:sz w:val="22"/>
          <w:szCs w:val="22"/>
          <w:lang w:eastAsia="en-US" w:bidi="en-US"/>
        </w:rPr>
        <w:t>.</w:t>
      </w:r>
    </w:p>
    <w:p w:rsidR="00F16FDA" w:rsidRPr="00857090" w:rsidRDefault="00862FC8"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Afrikaanse taalgebruik moet</w:t>
      </w:r>
      <w:r w:rsidR="00E2130A"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op ‘n goeie standaard wees </w:t>
      </w:r>
      <w:r w:rsidR="00E2130A" w:rsidRPr="00857090">
        <w:rPr>
          <w:rFonts w:ascii="Cambria" w:hAnsi="Cambria"/>
          <w:sz w:val="22"/>
          <w:szCs w:val="22"/>
          <w:lang w:eastAsia="en-US" w:bidi="en-US"/>
        </w:rPr>
        <w:t xml:space="preserve">en </w:t>
      </w:r>
      <w:r w:rsidR="00835AB2" w:rsidRPr="00857090">
        <w:rPr>
          <w:rFonts w:ascii="Cambria" w:hAnsi="Cambria"/>
          <w:sz w:val="22"/>
          <w:szCs w:val="22"/>
          <w:lang w:eastAsia="en-US" w:bidi="en-US"/>
        </w:rPr>
        <w:t>sonder</w:t>
      </w:r>
      <w:r w:rsidR="00E2130A" w:rsidRPr="00857090">
        <w:rPr>
          <w:rFonts w:ascii="Cambria" w:hAnsi="Cambria"/>
          <w:sz w:val="22"/>
          <w:szCs w:val="22"/>
          <w:lang w:eastAsia="en-US" w:bidi="en-US"/>
        </w:rPr>
        <w:t xml:space="preserve"> spel</w:t>
      </w:r>
      <w:r w:rsidRPr="00857090">
        <w:rPr>
          <w:rFonts w:ascii="Cambria" w:hAnsi="Cambria"/>
          <w:sz w:val="22"/>
          <w:szCs w:val="22"/>
          <w:lang w:eastAsia="en-US" w:bidi="en-US"/>
        </w:rPr>
        <w:t>-</w:t>
      </w:r>
      <w:r w:rsidR="00E2130A" w:rsidRPr="00857090">
        <w:rPr>
          <w:rFonts w:ascii="Cambria" w:hAnsi="Cambria"/>
          <w:sz w:val="22"/>
          <w:szCs w:val="22"/>
          <w:lang w:eastAsia="en-US" w:bidi="en-US"/>
        </w:rPr>
        <w:t xml:space="preserve"> en taalfoute </w:t>
      </w:r>
      <w:r w:rsidR="00835AB2" w:rsidRPr="00857090">
        <w:rPr>
          <w:rFonts w:ascii="Cambria" w:hAnsi="Cambria"/>
          <w:sz w:val="22"/>
          <w:szCs w:val="22"/>
          <w:lang w:eastAsia="en-US" w:bidi="en-US"/>
        </w:rPr>
        <w:t>wees</w:t>
      </w:r>
      <w:r w:rsidR="00F16FDA" w:rsidRPr="00857090">
        <w:rPr>
          <w:rFonts w:ascii="Cambria" w:hAnsi="Cambria"/>
          <w:sz w:val="22"/>
          <w:szCs w:val="22"/>
          <w:lang w:eastAsia="en-US" w:bidi="en-US"/>
        </w:rPr>
        <w:t>.</w:t>
      </w:r>
    </w:p>
    <w:p w:rsidR="00B44B19" w:rsidRPr="00857090" w:rsidRDefault="00862FC8"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Gee op ‘n toepaslike wyse erkenning aan inligting en grafika</w:t>
      </w:r>
      <w:r w:rsidR="00E2130A" w:rsidRPr="00857090">
        <w:rPr>
          <w:rFonts w:ascii="Cambria" w:hAnsi="Cambria"/>
          <w:sz w:val="22"/>
          <w:szCs w:val="22"/>
          <w:lang w:eastAsia="en-US" w:bidi="en-US"/>
        </w:rPr>
        <w:t xml:space="preserve"> </w:t>
      </w:r>
      <w:r w:rsidRPr="00857090">
        <w:rPr>
          <w:rFonts w:ascii="Cambria" w:hAnsi="Cambria"/>
          <w:sz w:val="22"/>
          <w:szCs w:val="22"/>
          <w:lang w:eastAsia="en-US" w:bidi="en-US"/>
        </w:rPr>
        <w:t>uit</w:t>
      </w:r>
      <w:r w:rsidR="00E2130A" w:rsidRPr="00857090">
        <w:rPr>
          <w:rFonts w:ascii="Cambria" w:hAnsi="Cambria"/>
          <w:sz w:val="22"/>
          <w:szCs w:val="22"/>
          <w:lang w:eastAsia="en-US" w:bidi="en-US"/>
        </w:rPr>
        <w:t xml:space="preserve"> ander bronne</w:t>
      </w:r>
      <w:r w:rsidR="00B44B19" w:rsidRPr="00857090">
        <w:rPr>
          <w:rFonts w:ascii="Cambria" w:hAnsi="Cambria"/>
          <w:sz w:val="22"/>
          <w:szCs w:val="22"/>
          <w:lang w:eastAsia="en-US" w:bidi="en-US"/>
        </w:rPr>
        <w:t>.</w:t>
      </w:r>
    </w:p>
    <w:p w:rsidR="00F16FDA" w:rsidRPr="00857090" w:rsidRDefault="00E2130A"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Inhandiging van Fase 3</w:t>
      </w:r>
    </w:p>
    <w:p w:rsidR="002D532A" w:rsidRPr="00857090" w:rsidRDefault="002D532A" w:rsidP="002D532A">
      <w:pPr>
        <w:spacing w:after="200" w:line="252" w:lineRule="auto"/>
        <w:rPr>
          <w:rFonts w:ascii="Cambria" w:hAnsi="Cambria"/>
          <w:sz w:val="22"/>
          <w:szCs w:val="22"/>
          <w:lang w:eastAsia="en-US" w:bidi="en-US"/>
        </w:rPr>
      </w:pPr>
      <w:r w:rsidRPr="00857090">
        <w:rPr>
          <w:rFonts w:ascii="Cambria" w:hAnsi="Cambria"/>
          <w:sz w:val="22"/>
          <w:szCs w:val="22"/>
          <w:lang w:eastAsia="en-US" w:bidi="en-US"/>
        </w:rPr>
        <w:t>Jou onderwyser sal die datum waarop jy fase 3 vir assessering moet inhandig, bepaal.</w:t>
      </w:r>
    </w:p>
    <w:p w:rsidR="00F16FDA" w:rsidRPr="00857090" w:rsidRDefault="00E2130A" w:rsidP="00F16FDA">
      <w:pPr>
        <w:spacing w:after="200" w:line="252" w:lineRule="auto"/>
        <w:rPr>
          <w:rFonts w:ascii="Cambria" w:hAnsi="Cambria"/>
          <w:sz w:val="22"/>
          <w:szCs w:val="22"/>
          <w:lang w:eastAsia="en-US" w:bidi="en-US"/>
        </w:rPr>
      </w:pPr>
      <w:r w:rsidRPr="00857090">
        <w:rPr>
          <w:rFonts w:ascii="Cambria" w:hAnsi="Cambria"/>
          <w:sz w:val="22"/>
          <w:szCs w:val="22"/>
          <w:lang w:eastAsia="en-US" w:bidi="en-US"/>
        </w:rPr>
        <w:t>Sodra jy klaar is met hierdie deel van die projek</w:t>
      </w:r>
      <w:r w:rsidR="00F16FDA" w:rsidRPr="00857090">
        <w:rPr>
          <w:rFonts w:ascii="Cambria" w:hAnsi="Cambria"/>
          <w:sz w:val="22"/>
          <w:szCs w:val="22"/>
          <w:lang w:eastAsia="en-US" w:bidi="en-US"/>
        </w:rPr>
        <w:t>:</w:t>
      </w:r>
    </w:p>
    <w:p w:rsidR="00F16FDA" w:rsidRPr="00857090" w:rsidRDefault="00E2130A"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Handig die </w:t>
      </w:r>
      <w:r w:rsidR="003E1359" w:rsidRPr="00857090">
        <w:rPr>
          <w:rFonts w:ascii="Cambria" w:hAnsi="Cambria"/>
          <w:sz w:val="22"/>
          <w:szCs w:val="22"/>
          <w:lang w:eastAsia="en-US" w:bidi="en-US"/>
        </w:rPr>
        <w:t>volledige</w:t>
      </w:r>
      <w:r w:rsidRPr="00857090">
        <w:rPr>
          <w:rFonts w:ascii="Cambria" w:hAnsi="Cambria"/>
          <w:sz w:val="22"/>
          <w:szCs w:val="22"/>
          <w:lang w:eastAsia="en-US" w:bidi="en-US"/>
        </w:rPr>
        <w:t xml:space="preserve"> PAT</w:t>
      </w:r>
      <w:r w:rsidR="003E1359" w:rsidRPr="00857090">
        <w:rPr>
          <w:rFonts w:ascii="Cambria" w:hAnsi="Cambria"/>
          <w:sz w:val="22"/>
          <w:szCs w:val="22"/>
          <w:lang w:eastAsia="en-US" w:bidi="en-US"/>
        </w:rPr>
        <w:t>-</w:t>
      </w:r>
      <w:r w:rsidRPr="00857090">
        <w:rPr>
          <w:rFonts w:ascii="Cambria" w:hAnsi="Cambria"/>
          <w:sz w:val="22"/>
          <w:szCs w:val="22"/>
          <w:lang w:eastAsia="en-US" w:bidi="en-US"/>
        </w:rPr>
        <w:t xml:space="preserve">lêergids in—maak seker dat die </w:t>
      </w:r>
      <w:r w:rsidR="00635E8B">
        <w:rPr>
          <w:rFonts w:ascii="Cambria" w:hAnsi="Cambria"/>
          <w:sz w:val="22"/>
          <w:szCs w:val="22"/>
          <w:lang w:eastAsia="en-US" w:bidi="en-US"/>
        </w:rPr>
        <w:t xml:space="preserve">voltooide </w:t>
      </w:r>
      <w:r w:rsidRPr="00857090">
        <w:rPr>
          <w:rFonts w:ascii="Cambria" w:hAnsi="Cambria"/>
          <w:sz w:val="22"/>
          <w:szCs w:val="22"/>
          <w:lang w:eastAsia="en-US" w:bidi="en-US"/>
        </w:rPr>
        <w:t xml:space="preserve">vraelyste, elektroniese kopieë van bronne, webblaaie </w:t>
      </w:r>
      <w:r w:rsidR="003E1359" w:rsidRPr="00857090">
        <w:rPr>
          <w:rFonts w:ascii="Cambria" w:hAnsi="Cambria"/>
          <w:sz w:val="22"/>
          <w:szCs w:val="22"/>
          <w:lang w:eastAsia="en-US" w:bidi="en-US"/>
        </w:rPr>
        <w:t xml:space="preserve">wat jy as </w:t>
      </w:r>
      <w:r w:rsidRPr="00857090">
        <w:rPr>
          <w:rFonts w:ascii="Cambria" w:hAnsi="Cambria"/>
          <w:sz w:val="22"/>
          <w:szCs w:val="22"/>
          <w:lang w:eastAsia="en-US" w:bidi="en-US"/>
        </w:rPr>
        <w:t>as bronne</w:t>
      </w:r>
      <w:r w:rsidR="003E1359" w:rsidRPr="00857090">
        <w:rPr>
          <w:rFonts w:ascii="Cambria" w:hAnsi="Cambria"/>
          <w:sz w:val="22"/>
          <w:szCs w:val="22"/>
          <w:lang w:eastAsia="en-US" w:bidi="en-US"/>
        </w:rPr>
        <w:t xml:space="preserve"> gebruik het</w:t>
      </w:r>
      <w:r w:rsidRPr="00857090">
        <w:rPr>
          <w:rFonts w:ascii="Cambria" w:hAnsi="Cambria"/>
          <w:sz w:val="22"/>
          <w:szCs w:val="22"/>
          <w:lang w:eastAsia="en-US" w:bidi="en-US"/>
        </w:rPr>
        <w:t>, dokumente van fase 1 en fase 2, sigblad, databasis, verslag en web</w:t>
      </w:r>
      <w:r w:rsidR="003E1359" w:rsidRPr="00857090">
        <w:rPr>
          <w:rFonts w:ascii="Cambria" w:hAnsi="Cambria"/>
          <w:sz w:val="22"/>
          <w:szCs w:val="22"/>
          <w:lang w:eastAsia="en-US" w:bidi="en-US"/>
        </w:rPr>
        <w:t>tuiste</w:t>
      </w:r>
      <w:r w:rsidRPr="00857090">
        <w:rPr>
          <w:rFonts w:ascii="Cambria" w:hAnsi="Cambria"/>
          <w:sz w:val="22"/>
          <w:szCs w:val="22"/>
          <w:lang w:eastAsia="en-US" w:bidi="en-US"/>
        </w:rPr>
        <w:t xml:space="preserve"> korrek gestoor is</w:t>
      </w:r>
      <w:r w:rsidR="00F16FDA" w:rsidRPr="00857090">
        <w:rPr>
          <w:rFonts w:ascii="Cambria" w:hAnsi="Cambria"/>
          <w:sz w:val="22"/>
          <w:szCs w:val="22"/>
          <w:lang w:eastAsia="en-US" w:bidi="en-US"/>
        </w:rPr>
        <w:t xml:space="preserve">. </w:t>
      </w:r>
    </w:p>
    <w:p w:rsidR="002D532A" w:rsidRPr="00857090" w:rsidRDefault="002D532A"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Maak seker dat jy die fin</w:t>
      </w:r>
      <w:r w:rsidR="00635E8B">
        <w:rPr>
          <w:rFonts w:ascii="Cambria" w:hAnsi="Cambria"/>
          <w:sz w:val="22"/>
          <w:szCs w:val="22"/>
          <w:lang w:eastAsia="en-US" w:bidi="en-US"/>
        </w:rPr>
        <w:t>ale egtheidsverklaring (</w:t>
      </w:r>
      <w:r w:rsidR="00635E8B" w:rsidRPr="00635E8B">
        <w:rPr>
          <w:rFonts w:ascii="Cambria" w:hAnsi="Cambria"/>
          <w:b/>
          <w:sz w:val="22"/>
          <w:szCs w:val="22"/>
          <w:lang w:eastAsia="en-US" w:bidi="en-US"/>
        </w:rPr>
        <w:t>Bylaag G</w:t>
      </w:r>
      <w:r w:rsidRPr="00857090">
        <w:rPr>
          <w:rFonts w:ascii="Cambria" w:hAnsi="Cambria"/>
          <w:sz w:val="22"/>
          <w:szCs w:val="22"/>
          <w:lang w:eastAsia="en-US" w:bidi="en-US"/>
        </w:rPr>
        <w:t>) as deel van jou verslag voltooi het.</w:t>
      </w:r>
    </w:p>
    <w:p w:rsidR="00F16FDA" w:rsidRPr="00857090" w:rsidRDefault="00E2130A" w:rsidP="00CD766A">
      <w:pPr>
        <w:numPr>
          <w:ilvl w:val="0"/>
          <w:numId w:val="11"/>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Handig die lêer </w:t>
      </w:r>
      <w:r w:rsidR="003E1359" w:rsidRPr="00857090">
        <w:rPr>
          <w:rFonts w:ascii="Cambria" w:hAnsi="Cambria"/>
          <w:sz w:val="22"/>
          <w:szCs w:val="22"/>
          <w:lang w:eastAsia="en-US" w:bidi="en-US"/>
        </w:rPr>
        <w:t xml:space="preserve">met enige </w:t>
      </w:r>
      <w:r w:rsidRPr="00857090">
        <w:rPr>
          <w:rFonts w:ascii="Cambria" w:hAnsi="Cambria"/>
          <w:sz w:val="22"/>
          <w:szCs w:val="22"/>
          <w:lang w:eastAsia="en-US" w:bidi="en-US"/>
        </w:rPr>
        <w:t>hardekopie</w:t>
      </w:r>
      <w:r w:rsidR="003E1359" w:rsidRPr="00857090">
        <w:rPr>
          <w:rFonts w:ascii="Cambria" w:hAnsi="Cambria"/>
          <w:sz w:val="22"/>
          <w:szCs w:val="22"/>
          <w:lang w:eastAsia="en-US" w:bidi="en-US"/>
        </w:rPr>
        <w:t>-</w:t>
      </w:r>
      <w:r w:rsidRPr="00857090">
        <w:rPr>
          <w:rFonts w:ascii="Cambria" w:hAnsi="Cambria"/>
          <w:sz w:val="22"/>
          <w:szCs w:val="22"/>
          <w:lang w:eastAsia="en-US" w:bidi="en-US"/>
        </w:rPr>
        <w:t>bewyse wat jy versamel het</w:t>
      </w:r>
      <w:r w:rsidR="002D532A" w:rsidRPr="00857090">
        <w:rPr>
          <w:rFonts w:ascii="Cambria" w:hAnsi="Cambria"/>
          <w:sz w:val="22"/>
          <w:szCs w:val="22"/>
          <w:lang w:eastAsia="en-US" w:bidi="en-US"/>
        </w:rPr>
        <w:t xml:space="preserve"> en wat nie na elektroniese formaat omgeskakel kon word nie, </w:t>
      </w:r>
      <w:r w:rsidR="003E1359" w:rsidRPr="00857090">
        <w:rPr>
          <w:rFonts w:ascii="Cambria" w:hAnsi="Cambria"/>
          <w:sz w:val="22"/>
          <w:szCs w:val="22"/>
          <w:lang w:eastAsia="en-US" w:bidi="en-US"/>
        </w:rPr>
        <w:t>in</w:t>
      </w:r>
      <w:r w:rsidRPr="00857090">
        <w:rPr>
          <w:rFonts w:ascii="Cambria" w:hAnsi="Cambria"/>
          <w:sz w:val="22"/>
          <w:szCs w:val="22"/>
          <w:lang w:eastAsia="en-US" w:bidi="en-US"/>
        </w:rPr>
        <w:t xml:space="preserve">. </w:t>
      </w:r>
    </w:p>
    <w:p w:rsidR="00F16FDA" w:rsidRPr="00857090" w:rsidRDefault="00F16FDA" w:rsidP="00F16FDA">
      <w:pPr>
        <w:spacing w:after="200" w:line="252" w:lineRule="auto"/>
        <w:rPr>
          <w:rFonts w:ascii="Cambria" w:hAnsi="Cambria"/>
          <w:sz w:val="22"/>
          <w:szCs w:val="22"/>
          <w:lang w:eastAsia="en-US" w:bidi="en-US"/>
        </w:rPr>
      </w:pPr>
    </w:p>
    <w:p w:rsidR="00F16FDA" w:rsidRPr="00857090" w:rsidRDefault="00F16FDA" w:rsidP="00F16FDA">
      <w:pPr>
        <w:spacing w:after="200" w:line="252" w:lineRule="auto"/>
        <w:rPr>
          <w:rFonts w:ascii="Cambria" w:hAnsi="Cambria"/>
          <w:sz w:val="22"/>
          <w:szCs w:val="22"/>
          <w:lang w:eastAsia="en-US" w:bidi="en-US"/>
        </w:rPr>
      </w:pPr>
    </w:p>
    <w:p w:rsidR="0044473F" w:rsidRPr="00857090" w:rsidRDefault="0044473F" w:rsidP="00F16FDA">
      <w:pPr>
        <w:spacing w:after="200" w:line="252" w:lineRule="auto"/>
        <w:rPr>
          <w:rFonts w:ascii="Cambria" w:hAnsi="Cambria"/>
          <w:sz w:val="22"/>
          <w:szCs w:val="22"/>
          <w:lang w:eastAsia="en-US" w:bidi="en-US"/>
        </w:rPr>
        <w:sectPr w:rsidR="0044473F" w:rsidRPr="00857090" w:rsidSect="00150F07">
          <w:headerReference w:type="default" r:id="rId22"/>
          <w:headerReference w:type="first" r:id="rId23"/>
          <w:pgSz w:w="11907" w:h="16839" w:code="9"/>
          <w:pgMar w:top="1134" w:right="1134" w:bottom="1134" w:left="1134" w:header="709" w:footer="709" w:gutter="0"/>
          <w:pgNumType w:start="1"/>
          <w:cols w:space="708"/>
          <w:titlePg/>
          <w:docGrid w:linePitch="360"/>
        </w:sectPr>
      </w:pPr>
    </w:p>
    <w:p w:rsidR="005C22A6" w:rsidRPr="00857090" w:rsidRDefault="005C22A6" w:rsidP="00DA5A94">
      <w:pPr>
        <w:pBdr>
          <w:bottom w:val="thinThickSmallGap" w:sz="12" w:space="1" w:color="943634"/>
        </w:pBdr>
        <w:spacing w:after="200"/>
        <w:jc w:val="center"/>
        <w:outlineLvl w:val="0"/>
        <w:rPr>
          <w:rFonts w:ascii="Cambria" w:hAnsi="Cambria"/>
          <w:b/>
          <w:spacing w:val="20"/>
          <w:sz w:val="28"/>
          <w:szCs w:val="28"/>
          <w:lang w:eastAsia="en-US" w:bidi="en-US"/>
        </w:rPr>
      </w:pPr>
    </w:p>
    <w:p w:rsidR="00DA5A94" w:rsidRPr="00857090" w:rsidRDefault="00AC474C" w:rsidP="00DA5A94">
      <w:pPr>
        <w:pBdr>
          <w:bottom w:val="thinThickSmallGap" w:sz="12" w:space="1" w:color="943634"/>
        </w:pBdr>
        <w:spacing w:after="200"/>
        <w:jc w:val="center"/>
        <w:outlineLvl w:val="0"/>
        <w:rPr>
          <w:rFonts w:ascii="Cambria" w:hAnsi="Cambria"/>
          <w:b/>
          <w:spacing w:val="20"/>
          <w:sz w:val="28"/>
          <w:szCs w:val="28"/>
          <w:lang w:eastAsia="en-US" w:bidi="en-US"/>
        </w:rPr>
      </w:pPr>
      <w:bookmarkStart w:id="32" w:name="_Toc412724278"/>
      <w:r w:rsidRPr="00857090">
        <w:rPr>
          <w:rFonts w:ascii="Cambria" w:hAnsi="Cambria"/>
          <w:b/>
          <w:spacing w:val="20"/>
          <w:sz w:val="28"/>
          <w:szCs w:val="28"/>
          <w:lang w:eastAsia="en-US" w:bidi="en-US"/>
        </w:rPr>
        <w:t>Assesseringsinstrument</w:t>
      </w:r>
      <w:bookmarkEnd w:id="32"/>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sectPr w:rsidR="00DA5A94" w:rsidRPr="00857090" w:rsidSect="00D207AE">
          <w:headerReference w:type="default" r:id="rId24"/>
          <w:pgSz w:w="11907" w:h="16839" w:code="9"/>
          <w:pgMar w:top="720" w:right="720" w:bottom="720" w:left="720" w:header="720" w:footer="720" w:gutter="0"/>
          <w:cols w:space="720"/>
          <w:docGrid w:linePitch="326"/>
        </w:sectPr>
      </w:pPr>
    </w:p>
    <w:p w:rsidR="00DA5A94" w:rsidRPr="00857090" w:rsidRDefault="00DA5A94">
      <w:pPr>
        <w:rPr>
          <w:rFonts w:ascii="Cambria" w:hAnsi="Cambria"/>
          <w:b/>
          <w:spacing w:val="20"/>
          <w:szCs w:val="28"/>
          <w:lang w:eastAsia="en-US" w:bidi="en-US"/>
        </w:rPr>
      </w:pPr>
    </w:p>
    <w:p w:rsidR="00F831FA" w:rsidRPr="00857090" w:rsidRDefault="0044161D" w:rsidP="00DA6503">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857090">
        <w:rPr>
          <w:rFonts w:ascii="Calibri" w:eastAsiaTheme="minorEastAsia" w:hAnsi="Calibri" w:cstheme="minorBidi"/>
          <w:b/>
          <w:sz w:val="22"/>
          <w:szCs w:val="22"/>
          <w:lang w:eastAsia="en-ZA"/>
        </w:rPr>
        <w:t>LEERLING NAAM</w:t>
      </w:r>
      <w:r w:rsidR="00F831FA" w:rsidRPr="00857090">
        <w:rPr>
          <w:rFonts w:ascii="Calibri" w:hAnsi="Calibri"/>
          <w:b/>
          <w:sz w:val="22"/>
          <w:szCs w:val="22"/>
        </w:rPr>
        <w:t>:</w:t>
      </w:r>
      <w:r w:rsidR="00F831FA" w:rsidRPr="00857090">
        <w:rPr>
          <w:rFonts w:ascii="Calibri" w:hAnsi="Calibri"/>
          <w:b/>
          <w:sz w:val="22"/>
          <w:szCs w:val="22"/>
        </w:rPr>
        <w:tab/>
      </w:r>
      <w:r w:rsidR="00F831FA" w:rsidRPr="00857090">
        <w:rPr>
          <w:rFonts w:ascii="Calibri" w:hAnsi="Calibri"/>
          <w:b/>
          <w:sz w:val="22"/>
          <w:szCs w:val="22"/>
        </w:rPr>
        <w:tab/>
      </w:r>
      <w:r w:rsidR="00F831FA" w:rsidRPr="00857090">
        <w:rPr>
          <w:rFonts w:ascii="Calibri" w:hAnsi="Calibri"/>
          <w:b/>
          <w:sz w:val="22"/>
          <w:szCs w:val="22"/>
        </w:rPr>
        <w:tab/>
      </w:r>
      <w:r w:rsidRPr="00857090">
        <w:rPr>
          <w:rFonts w:ascii="Calibri" w:hAnsi="Calibri"/>
          <w:b/>
          <w:sz w:val="22"/>
          <w:szCs w:val="22"/>
        </w:rPr>
        <w:t>DATUM INGEHANDIG</w:t>
      </w:r>
      <w:r w:rsidR="00F831FA" w:rsidRPr="00857090">
        <w:rPr>
          <w:rFonts w:ascii="Calibri" w:hAnsi="Calibri"/>
          <w:b/>
          <w:sz w:val="22"/>
          <w:szCs w:val="22"/>
        </w:rPr>
        <w:t>:</w:t>
      </w:r>
      <w:r w:rsidR="00F831FA" w:rsidRPr="00857090">
        <w:rPr>
          <w:rFonts w:ascii="Calibri" w:hAnsi="Calibri"/>
          <w:b/>
          <w:sz w:val="22"/>
          <w:szCs w:val="22"/>
        </w:rPr>
        <w:tab/>
      </w:r>
    </w:p>
    <w:p w:rsidR="001C5993" w:rsidRPr="00857090" w:rsidRDefault="0044161D" w:rsidP="0044161D">
      <w:pPr>
        <w:spacing w:line="264" w:lineRule="auto"/>
        <w:ind w:left="993" w:hanging="993"/>
        <w:rPr>
          <w:rFonts w:ascii="Calibri" w:hAnsi="Calibri"/>
          <w:sz w:val="22"/>
          <w:szCs w:val="22"/>
        </w:rPr>
      </w:pPr>
      <w:r w:rsidRPr="00857090">
        <w:rPr>
          <w:rFonts w:ascii="Calibri" w:hAnsi="Calibri"/>
          <w:b/>
          <w:sz w:val="22"/>
          <w:szCs w:val="22"/>
        </w:rPr>
        <w:t>Let wel</w:t>
      </w:r>
      <w:r w:rsidR="00F831FA" w:rsidRPr="00857090">
        <w:rPr>
          <w:rFonts w:ascii="Calibri" w:hAnsi="Calibri"/>
          <w:sz w:val="22"/>
          <w:szCs w:val="22"/>
        </w:rPr>
        <w:t xml:space="preserve">: </w:t>
      </w:r>
      <w:r w:rsidRPr="00857090">
        <w:rPr>
          <w:rFonts w:ascii="Calibri" w:hAnsi="Calibri"/>
          <w:sz w:val="22"/>
          <w:szCs w:val="22"/>
        </w:rPr>
        <w:tab/>
      </w:r>
      <w:r w:rsidR="001C5993" w:rsidRPr="00857090">
        <w:rPr>
          <w:rFonts w:ascii="Calibri" w:hAnsi="Calibri"/>
          <w:sz w:val="22"/>
          <w:szCs w:val="22"/>
        </w:rPr>
        <w:t xml:space="preserve">Dit is 'n </w:t>
      </w:r>
      <w:r w:rsidR="008E4C3A" w:rsidRPr="00857090">
        <w:rPr>
          <w:rFonts w:ascii="Calibri" w:hAnsi="Calibri"/>
          <w:sz w:val="22"/>
          <w:szCs w:val="22"/>
        </w:rPr>
        <w:t>kriterium</w:t>
      </w:r>
      <w:r w:rsidR="001C5993" w:rsidRPr="00857090">
        <w:rPr>
          <w:rFonts w:ascii="Calibri" w:hAnsi="Calibri"/>
          <w:sz w:val="22"/>
          <w:szCs w:val="22"/>
        </w:rPr>
        <w:t>-verwysing</w:t>
      </w:r>
      <w:r w:rsidR="008E4C3A" w:rsidRPr="00857090">
        <w:rPr>
          <w:rFonts w:ascii="Calibri" w:hAnsi="Calibri"/>
          <w:sz w:val="22"/>
          <w:szCs w:val="22"/>
        </w:rPr>
        <w:t>s</w:t>
      </w:r>
      <w:r w:rsidR="001C5993" w:rsidRPr="00857090">
        <w:rPr>
          <w:rFonts w:ascii="Calibri" w:hAnsi="Calibri"/>
          <w:sz w:val="22"/>
          <w:szCs w:val="22"/>
        </w:rPr>
        <w:t>instrument</w:t>
      </w:r>
      <w:r w:rsidR="002E0E82">
        <w:rPr>
          <w:rFonts w:ascii="Calibri" w:hAnsi="Calibri"/>
          <w:sz w:val="22"/>
          <w:szCs w:val="22"/>
        </w:rPr>
        <w:t>*</w:t>
      </w:r>
      <w:r w:rsidR="001C5993" w:rsidRPr="00857090">
        <w:rPr>
          <w:rFonts w:ascii="Calibri" w:hAnsi="Calibri"/>
          <w:sz w:val="22"/>
          <w:szCs w:val="22"/>
        </w:rPr>
        <w:t>.</w:t>
      </w:r>
    </w:p>
    <w:p w:rsidR="00F831FA" w:rsidRPr="00857090" w:rsidRDefault="001C5993" w:rsidP="001C5993">
      <w:pPr>
        <w:spacing w:line="264" w:lineRule="auto"/>
        <w:ind w:left="993"/>
        <w:rPr>
          <w:rFonts w:ascii="Calibri" w:hAnsi="Calibri"/>
          <w:sz w:val="22"/>
          <w:szCs w:val="22"/>
        </w:rPr>
      </w:pPr>
      <w:r w:rsidRPr="00857090">
        <w:rPr>
          <w:rFonts w:ascii="Calibri" w:hAnsi="Calibri"/>
          <w:sz w:val="22"/>
          <w:szCs w:val="22"/>
        </w:rPr>
        <w:t xml:space="preserve">Die onderwyser moet </w:t>
      </w:r>
      <w:r w:rsidR="00AB771F" w:rsidRPr="00857090">
        <w:rPr>
          <w:rFonts w:ascii="Calibri" w:hAnsi="Calibri"/>
          <w:sz w:val="22"/>
          <w:szCs w:val="22"/>
        </w:rPr>
        <w:t xml:space="preserve">die toepaslike kriteria </w:t>
      </w:r>
      <w:r w:rsidR="002F1DAE" w:rsidRPr="00857090">
        <w:rPr>
          <w:rFonts w:ascii="Calibri" w:hAnsi="Calibri"/>
          <w:sz w:val="22"/>
          <w:szCs w:val="22"/>
        </w:rPr>
        <w:t>verhelder</w:t>
      </w:r>
      <w:r w:rsidRPr="00857090">
        <w:rPr>
          <w:rFonts w:ascii="Calibri" w:hAnsi="Calibri"/>
          <w:sz w:val="22"/>
          <w:szCs w:val="22"/>
        </w:rPr>
        <w:t xml:space="preserve"> of </w:t>
      </w:r>
      <w:r w:rsidR="00AB771F" w:rsidRPr="00857090">
        <w:rPr>
          <w:rFonts w:ascii="Calibri" w:hAnsi="Calibri"/>
          <w:sz w:val="22"/>
          <w:szCs w:val="22"/>
        </w:rPr>
        <w:t>‘n regmerkie in</w:t>
      </w:r>
      <w:r w:rsidRPr="00857090">
        <w:rPr>
          <w:rFonts w:ascii="Calibri" w:hAnsi="Calibri"/>
          <w:sz w:val="22"/>
          <w:szCs w:val="22"/>
        </w:rPr>
        <w:t xml:space="preserve"> die tweede kolom</w:t>
      </w:r>
      <w:r w:rsidR="000005B2" w:rsidRPr="00857090">
        <w:rPr>
          <w:rFonts w:ascii="Calibri" w:hAnsi="Calibri"/>
          <w:sz w:val="22"/>
          <w:szCs w:val="22"/>
        </w:rPr>
        <w:t xml:space="preserve"> maak</w:t>
      </w:r>
      <w:r w:rsidRPr="00857090">
        <w:rPr>
          <w:rFonts w:ascii="Calibri" w:hAnsi="Calibri"/>
          <w:sz w:val="22"/>
          <w:szCs w:val="22"/>
        </w:rPr>
        <w:t xml:space="preserve">. Let op dat die aantal regmerkies in hierdie tweede kolom nie altyd </w:t>
      </w:r>
      <w:r w:rsidR="00AB771F" w:rsidRPr="00857090">
        <w:rPr>
          <w:rFonts w:ascii="Calibri" w:hAnsi="Calibri"/>
          <w:sz w:val="22"/>
          <w:szCs w:val="22"/>
        </w:rPr>
        <w:t xml:space="preserve">die punt </w:t>
      </w:r>
      <w:r w:rsidRPr="00857090">
        <w:rPr>
          <w:rFonts w:ascii="Calibri" w:hAnsi="Calibri"/>
          <w:sz w:val="22"/>
          <w:szCs w:val="22"/>
        </w:rPr>
        <w:t>in kolomme 4 tot 8</w:t>
      </w:r>
      <w:r w:rsidR="006826A8" w:rsidRPr="00857090">
        <w:rPr>
          <w:rFonts w:ascii="Calibri" w:hAnsi="Calibri"/>
          <w:sz w:val="22"/>
          <w:szCs w:val="22"/>
        </w:rPr>
        <w:t xml:space="preserve"> </w:t>
      </w:r>
      <w:r w:rsidR="000005B2" w:rsidRPr="00857090">
        <w:rPr>
          <w:rFonts w:ascii="Calibri" w:hAnsi="Calibri"/>
          <w:sz w:val="22"/>
          <w:szCs w:val="22"/>
        </w:rPr>
        <w:t>bepaal nie</w:t>
      </w:r>
      <w:r w:rsidRPr="00857090">
        <w:rPr>
          <w:rFonts w:ascii="Calibri" w:hAnsi="Calibri"/>
          <w:sz w:val="22"/>
          <w:szCs w:val="22"/>
        </w:rPr>
        <w:t xml:space="preserve">. </w:t>
      </w:r>
      <w:r w:rsidR="00AB771F" w:rsidRPr="00857090">
        <w:rPr>
          <w:rFonts w:ascii="Calibri" w:hAnsi="Calibri"/>
          <w:sz w:val="22"/>
          <w:szCs w:val="22"/>
        </w:rPr>
        <w:t>D</w:t>
      </w:r>
      <w:r w:rsidRPr="00857090">
        <w:rPr>
          <w:rFonts w:ascii="Calibri" w:hAnsi="Calibri"/>
          <w:sz w:val="22"/>
          <w:szCs w:val="22"/>
        </w:rPr>
        <w:t xml:space="preserve">ie kriteria </w:t>
      </w:r>
      <w:r w:rsidR="000005B2" w:rsidRPr="00857090">
        <w:rPr>
          <w:rFonts w:ascii="Calibri" w:hAnsi="Calibri"/>
          <w:sz w:val="22"/>
          <w:szCs w:val="22"/>
        </w:rPr>
        <w:t>word aan die punt toegeken</w:t>
      </w:r>
      <w:r w:rsidRPr="00857090">
        <w:rPr>
          <w:rFonts w:ascii="Calibri" w:hAnsi="Calibri"/>
          <w:sz w:val="22"/>
          <w:szCs w:val="22"/>
        </w:rPr>
        <w:t>, bv</w:t>
      </w:r>
      <w:r w:rsidR="000005B2" w:rsidRPr="00857090">
        <w:rPr>
          <w:rFonts w:ascii="Calibri" w:hAnsi="Calibri"/>
          <w:sz w:val="22"/>
          <w:szCs w:val="22"/>
        </w:rPr>
        <w:t>.</w:t>
      </w:r>
      <w:r w:rsidRPr="00857090">
        <w:rPr>
          <w:rFonts w:ascii="Calibri" w:hAnsi="Calibri"/>
          <w:sz w:val="22"/>
          <w:szCs w:val="22"/>
        </w:rPr>
        <w:t xml:space="preserve"> in item 1, as antwoorde op al 5 vrae duidelik</w:t>
      </w:r>
      <w:r w:rsidR="006826A8" w:rsidRPr="00857090">
        <w:rPr>
          <w:rFonts w:ascii="Calibri" w:hAnsi="Calibri"/>
          <w:sz w:val="22"/>
          <w:szCs w:val="22"/>
        </w:rPr>
        <w:t xml:space="preserve"> </w:t>
      </w:r>
      <w:r w:rsidR="000005B2" w:rsidRPr="00857090">
        <w:rPr>
          <w:rFonts w:ascii="Calibri" w:hAnsi="Calibri"/>
          <w:sz w:val="22"/>
          <w:szCs w:val="22"/>
        </w:rPr>
        <w:t>is</w:t>
      </w:r>
      <w:r w:rsidRPr="00857090">
        <w:rPr>
          <w:rFonts w:ascii="Calibri" w:hAnsi="Calibri"/>
          <w:sz w:val="22"/>
          <w:szCs w:val="22"/>
        </w:rPr>
        <w:t xml:space="preserve">, dan </w:t>
      </w:r>
      <w:r w:rsidR="000005B2" w:rsidRPr="00857090">
        <w:rPr>
          <w:rFonts w:ascii="Calibri" w:hAnsi="Calibri"/>
          <w:sz w:val="22"/>
          <w:szCs w:val="22"/>
        </w:rPr>
        <w:t>word 'n 4 toegeken</w:t>
      </w:r>
      <w:r w:rsidRPr="00857090">
        <w:rPr>
          <w:rFonts w:ascii="Calibri" w:hAnsi="Calibri"/>
          <w:sz w:val="22"/>
          <w:szCs w:val="22"/>
        </w:rPr>
        <w:t>.</w:t>
      </w:r>
    </w:p>
    <w:tbl>
      <w:tblPr>
        <w:tblStyle w:val="TableGrid"/>
        <w:tblW w:w="5000" w:type="pct"/>
        <w:tblLayout w:type="fixed"/>
        <w:tblLook w:val="04A0" w:firstRow="1" w:lastRow="0" w:firstColumn="1" w:lastColumn="0" w:noHBand="0" w:noVBand="1"/>
      </w:tblPr>
      <w:tblGrid>
        <w:gridCol w:w="535"/>
        <w:gridCol w:w="4963"/>
        <w:gridCol w:w="992"/>
        <w:gridCol w:w="1654"/>
        <w:gridCol w:w="1654"/>
        <w:gridCol w:w="1654"/>
        <w:gridCol w:w="1654"/>
        <w:gridCol w:w="1654"/>
        <w:gridCol w:w="935"/>
      </w:tblGrid>
      <w:tr w:rsidR="00E14DDC" w:rsidRPr="00857090" w:rsidTr="00E14DDC">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857090" w:rsidRDefault="00F831FA" w:rsidP="002B2B47">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F831FA" w:rsidRPr="00857090" w:rsidRDefault="0044161D" w:rsidP="002B2B47">
            <w:pPr>
              <w:jc w:val="center"/>
              <w:rPr>
                <w:rFonts w:ascii="Arial Narrow" w:hAnsi="Arial Narrow"/>
                <w:b/>
                <w:sz w:val="20"/>
                <w:szCs w:val="20"/>
              </w:rPr>
            </w:pPr>
            <w:r w:rsidRPr="00857090">
              <w:rPr>
                <w:rFonts w:ascii="Arial Narrow" w:hAnsi="Arial Narrow"/>
                <w:b/>
                <w:sz w:val="20"/>
                <w:szCs w:val="20"/>
              </w:rPr>
              <w:t>K</w:t>
            </w:r>
            <w:r w:rsidR="00F831FA" w:rsidRPr="00857090">
              <w:rPr>
                <w:rFonts w:ascii="Arial Narrow" w:hAnsi="Arial Narrow"/>
                <w:b/>
                <w:sz w:val="20"/>
                <w:szCs w:val="20"/>
              </w:rPr>
              <w:t>RITERIA</w:t>
            </w:r>
          </w:p>
        </w:tc>
        <w:tc>
          <w:tcPr>
            <w:tcW w:w="316" w:type="pct"/>
            <w:tcBorders>
              <w:top w:val="single" w:sz="4" w:space="0" w:color="auto"/>
              <w:left w:val="single" w:sz="4" w:space="0" w:color="auto"/>
              <w:bottom w:val="single" w:sz="4" w:space="0" w:color="auto"/>
              <w:right w:val="single" w:sz="4" w:space="0" w:color="auto"/>
            </w:tcBorders>
          </w:tcPr>
          <w:p w:rsidR="00F831FA" w:rsidRPr="00857090" w:rsidRDefault="0044161D" w:rsidP="002B2B47">
            <w:pPr>
              <w:jc w:val="center"/>
              <w:rPr>
                <w:rFonts w:ascii="Arial Narrow" w:hAnsi="Arial Narrow"/>
                <w:b/>
                <w:sz w:val="20"/>
                <w:szCs w:val="20"/>
              </w:rPr>
            </w:pPr>
            <w:r w:rsidRPr="00857090">
              <w:rPr>
                <w:rFonts w:ascii="Arial Narrow" w:hAnsi="Arial Narrow"/>
                <w:b/>
                <w:sz w:val="20"/>
                <w:szCs w:val="20"/>
              </w:rPr>
              <w:t>Moontlike punt</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0</w:t>
            </w:r>
          </w:p>
        </w:tc>
        <w:tc>
          <w:tcPr>
            <w:tcW w:w="298" w:type="pct"/>
            <w:tcBorders>
              <w:left w:val="single" w:sz="4" w:space="0" w:color="auto"/>
              <w:bottom w:val="single" w:sz="4" w:space="0" w:color="auto"/>
            </w:tcBorders>
            <w:vAlign w:val="center"/>
          </w:tcPr>
          <w:p w:rsidR="00F831FA" w:rsidRPr="00857090" w:rsidRDefault="0044161D" w:rsidP="002B2B47">
            <w:pPr>
              <w:jc w:val="center"/>
              <w:rPr>
                <w:rFonts w:ascii="Arial Narrow" w:hAnsi="Arial Narrow"/>
                <w:b/>
                <w:sz w:val="20"/>
                <w:szCs w:val="20"/>
              </w:rPr>
            </w:pPr>
            <w:r w:rsidRPr="00857090">
              <w:rPr>
                <w:rFonts w:ascii="Arial Narrow" w:hAnsi="Arial Narrow"/>
                <w:b/>
                <w:sz w:val="20"/>
                <w:szCs w:val="20"/>
              </w:rPr>
              <w:t>Punt behaal</w:t>
            </w:r>
          </w:p>
        </w:tc>
      </w:tr>
      <w:tr w:rsidR="00E14DDC" w:rsidRPr="00857090" w:rsidTr="00E14DDC">
        <w:trPr>
          <w:cantSplit/>
        </w:trPr>
        <w:tc>
          <w:tcPr>
            <w:tcW w:w="170" w:type="pct"/>
            <w:vMerge w:val="restart"/>
            <w:tcBorders>
              <w:top w:val="single" w:sz="4" w:space="0" w:color="auto"/>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1</w:t>
            </w:r>
          </w:p>
        </w:tc>
        <w:tc>
          <w:tcPr>
            <w:tcW w:w="4532" w:type="pct"/>
            <w:gridSpan w:val="7"/>
            <w:tcBorders>
              <w:top w:val="single" w:sz="4" w:space="0" w:color="auto"/>
              <w:left w:val="single" w:sz="4" w:space="0" w:color="auto"/>
              <w:right w:val="single" w:sz="4" w:space="0" w:color="auto"/>
            </w:tcBorders>
          </w:tcPr>
          <w:p w:rsidR="00F831FA" w:rsidRPr="00857090" w:rsidRDefault="00812E69" w:rsidP="002B2B47">
            <w:pPr>
              <w:rPr>
                <w:rFonts w:ascii="Arial Narrow" w:hAnsi="Arial Narrow" w:cstheme="minorHAnsi"/>
                <w:sz w:val="20"/>
                <w:szCs w:val="20"/>
              </w:rPr>
            </w:pPr>
            <w:r w:rsidRPr="00857090">
              <w:rPr>
                <w:rFonts w:ascii="Arial Narrow" w:hAnsi="Arial Narrow"/>
                <w:b/>
                <w:sz w:val="20"/>
                <w:szCs w:val="20"/>
              </w:rPr>
              <w:t>TAAK</w:t>
            </w:r>
            <w:r w:rsidR="0044161D" w:rsidRPr="00857090">
              <w:rPr>
                <w:rFonts w:ascii="Arial Narrow" w:hAnsi="Arial Narrow"/>
                <w:b/>
                <w:sz w:val="20"/>
                <w:szCs w:val="20"/>
              </w:rPr>
              <w:t>DEFINISIE</w:t>
            </w:r>
            <w:r w:rsidR="006826A8" w:rsidRPr="00857090">
              <w:rPr>
                <w:rFonts w:ascii="Arial Narrow" w:hAnsi="Arial Narrow"/>
                <w:b/>
                <w:sz w:val="20"/>
                <w:szCs w:val="20"/>
              </w:rPr>
              <w:t xml:space="preserve"> </w:t>
            </w:r>
            <w:r w:rsidR="00F831FA" w:rsidRPr="00857090">
              <w:rPr>
                <w:rFonts w:ascii="Arial Narrow" w:hAnsi="Arial Narrow"/>
                <w:b/>
                <w:sz w:val="20"/>
                <w:szCs w:val="20"/>
              </w:rPr>
              <w:t>(</w:t>
            </w:r>
            <w:r w:rsidR="00F831FA" w:rsidRPr="00857090">
              <w:rPr>
                <w:rFonts w:ascii="Arial Narrow" w:hAnsi="Arial Narrow" w:cstheme="minorHAnsi"/>
                <w:b/>
                <w:sz w:val="20"/>
                <w:szCs w:val="20"/>
              </w:rPr>
              <w:t>±</w:t>
            </w:r>
            <w:r w:rsidR="002E0E82">
              <w:rPr>
                <w:rFonts w:ascii="Arial Narrow" w:hAnsi="Arial Narrow"/>
                <w:b/>
                <w:sz w:val="20"/>
                <w:szCs w:val="20"/>
              </w:rPr>
              <w:t xml:space="preserve">  2</w:t>
            </w:r>
            <w:r w:rsidR="00F831FA" w:rsidRPr="00857090">
              <w:rPr>
                <w:rFonts w:ascii="Arial Narrow" w:hAnsi="Arial Narrow"/>
                <w:b/>
                <w:sz w:val="20"/>
                <w:szCs w:val="20"/>
              </w:rPr>
              <w:t>00 wo</w:t>
            </w:r>
            <w:r w:rsidR="0044161D" w:rsidRPr="00857090">
              <w:rPr>
                <w:rFonts w:ascii="Arial Narrow" w:hAnsi="Arial Narrow"/>
                <w:b/>
                <w:sz w:val="20"/>
                <w:szCs w:val="20"/>
              </w:rPr>
              <w:t>o</w:t>
            </w:r>
            <w:r w:rsidR="00F831FA" w:rsidRPr="00857090">
              <w:rPr>
                <w:rFonts w:ascii="Arial Narrow" w:hAnsi="Arial Narrow"/>
                <w:b/>
                <w:sz w:val="20"/>
                <w:szCs w:val="20"/>
              </w:rPr>
              <w:t>rd</w:t>
            </w:r>
            <w:r w:rsidR="0044161D" w:rsidRPr="00857090">
              <w:rPr>
                <w:rFonts w:ascii="Arial Narrow" w:hAnsi="Arial Narrow"/>
                <w:b/>
                <w:sz w:val="20"/>
                <w:szCs w:val="20"/>
              </w:rPr>
              <w:t>e</w:t>
            </w:r>
            <w:r w:rsidR="00F831FA" w:rsidRPr="00857090">
              <w:rPr>
                <w:rFonts w:ascii="Arial Narrow" w:hAnsi="Arial Narrow"/>
                <w:b/>
                <w:sz w:val="20"/>
                <w:szCs w:val="20"/>
              </w:rPr>
              <w:t>/</w:t>
            </w:r>
            <w:r w:rsidR="0044161D" w:rsidRPr="00857090">
              <w:rPr>
                <w:rFonts w:ascii="Arial Narrow" w:hAnsi="Arial Narrow"/>
                <w:b/>
                <w:sz w:val="20"/>
                <w:szCs w:val="20"/>
              </w:rPr>
              <w:t>’n halwe bladsy</w:t>
            </w:r>
            <w:r w:rsidR="00F831FA" w:rsidRPr="00857090">
              <w:rPr>
                <w:rFonts w:ascii="Arial Narrow" w:hAnsi="Arial Narrow"/>
                <w:b/>
                <w:sz w:val="20"/>
                <w:szCs w:val="20"/>
              </w:rPr>
              <w:t>)</w:t>
            </w:r>
          </w:p>
          <w:p w:rsidR="0044161D" w:rsidRPr="00857090" w:rsidRDefault="00812E69" w:rsidP="0044161D">
            <w:pPr>
              <w:rPr>
                <w:rFonts w:ascii="Arial Narrow" w:hAnsi="Arial Narrow" w:cstheme="minorHAnsi"/>
                <w:sz w:val="20"/>
                <w:szCs w:val="20"/>
              </w:rPr>
            </w:pPr>
            <w:r w:rsidRPr="00857090">
              <w:rPr>
                <w:rFonts w:ascii="Arial Narrow" w:hAnsi="Arial Narrow" w:cstheme="minorHAnsi"/>
                <w:sz w:val="20"/>
                <w:szCs w:val="20"/>
              </w:rPr>
              <w:t>Die doel van die taak/projek (PAT) is d</w:t>
            </w:r>
            <w:r w:rsidR="0044161D" w:rsidRPr="00857090">
              <w:rPr>
                <w:rFonts w:ascii="Arial Narrow" w:hAnsi="Arial Narrow" w:cstheme="minorHAnsi"/>
                <w:sz w:val="20"/>
                <w:szCs w:val="20"/>
              </w:rPr>
              <w:t>uidelik</w:t>
            </w:r>
            <w:r w:rsidRPr="00857090">
              <w:rPr>
                <w:rFonts w:ascii="Arial Narrow" w:hAnsi="Arial Narrow" w:cstheme="minorHAnsi"/>
                <w:sz w:val="20"/>
                <w:szCs w:val="20"/>
              </w:rPr>
              <w:t>,</w:t>
            </w:r>
            <w:r w:rsidR="0044161D" w:rsidRPr="00857090">
              <w:rPr>
                <w:rFonts w:ascii="Arial Narrow" w:hAnsi="Arial Narrow" w:cstheme="minorHAnsi"/>
                <w:sz w:val="20"/>
                <w:szCs w:val="20"/>
              </w:rPr>
              <w:t xml:space="preserve"> </w:t>
            </w:r>
            <w:r w:rsidR="0044161D" w:rsidRPr="00857090">
              <w:rPr>
                <w:rFonts w:ascii="Arial Narrow" w:hAnsi="Arial Narrow" w:cstheme="minorHAnsi"/>
                <w:b/>
                <w:sz w:val="20"/>
                <w:szCs w:val="20"/>
                <w:u w:val="single"/>
              </w:rPr>
              <w:t>in die leerder se eie woorde</w:t>
            </w:r>
            <w:r w:rsidR="0044161D" w:rsidRPr="00857090">
              <w:rPr>
                <w:rFonts w:ascii="Arial Narrow" w:hAnsi="Arial Narrow" w:cstheme="minorHAnsi"/>
                <w:sz w:val="20"/>
                <w:szCs w:val="20"/>
              </w:rPr>
              <w:t xml:space="preserve">, </w:t>
            </w:r>
            <w:r w:rsidRPr="00857090">
              <w:rPr>
                <w:rFonts w:ascii="Arial Narrow" w:hAnsi="Arial Narrow" w:cstheme="minorHAnsi"/>
                <w:sz w:val="20"/>
                <w:szCs w:val="20"/>
              </w:rPr>
              <w:t>beskryf,</w:t>
            </w:r>
            <w:r w:rsidR="0044161D" w:rsidRPr="00857090">
              <w:rPr>
                <w:rFonts w:ascii="Arial Narrow" w:hAnsi="Arial Narrow" w:cstheme="minorHAnsi"/>
                <w:sz w:val="20"/>
                <w:szCs w:val="20"/>
              </w:rPr>
              <w:t xml:space="preserve"> m</w:t>
            </w:r>
            <w:r w:rsidRPr="00857090">
              <w:rPr>
                <w:rFonts w:ascii="Arial Narrow" w:hAnsi="Arial Narrow" w:cstheme="minorHAnsi"/>
                <w:sz w:val="20"/>
                <w:szCs w:val="20"/>
              </w:rPr>
              <w:t>.</w:t>
            </w:r>
            <w:r w:rsidR="0044161D" w:rsidRPr="00857090">
              <w:rPr>
                <w:rFonts w:ascii="Arial Narrow" w:hAnsi="Arial Narrow" w:cstheme="minorHAnsi"/>
                <w:sz w:val="20"/>
                <w:szCs w:val="20"/>
              </w:rPr>
              <w:t>a</w:t>
            </w:r>
            <w:r w:rsidRPr="00857090">
              <w:rPr>
                <w:rFonts w:ascii="Arial Narrow" w:hAnsi="Arial Narrow" w:cstheme="minorHAnsi"/>
                <w:sz w:val="20"/>
                <w:szCs w:val="20"/>
              </w:rPr>
              <w:t>.</w:t>
            </w:r>
            <w:r w:rsidR="0044161D" w:rsidRPr="00857090">
              <w:rPr>
                <w:rFonts w:ascii="Arial Narrow" w:hAnsi="Arial Narrow" w:cstheme="minorHAnsi"/>
                <w:sz w:val="20"/>
                <w:szCs w:val="20"/>
              </w:rPr>
              <w:t>w</w:t>
            </w:r>
            <w:r w:rsidRPr="00857090">
              <w:rPr>
                <w:rFonts w:ascii="Arial Narrow" w:hAnsi="Arial Narrow" w:cstheme="minorHAnsi"/>
                <w:sz w:val="20"/>
                <w:szCs w:val="20"/>
              </w:rPr>
              <w:t>.</w:t>
            </w:r>
            <w:r w:rsidR="0044161D"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leerder </w:t>
            </w:r>
            <w:r w:rsidR="0044161D" w:rsidRPr="00857090">
              <w:rPr>
                <w:rFonts w:ascii="Arial Narrow" w:hAnsi="Arial Narrow" w:cstheme="minorHAnsi"/>
                <w:sz w:val="20"/>
                <w:szCs w:val="20"/>
              </w:rPr>
              <w:t>toon 'n deeglike begrip van die probleem (wat die probleem is), wat hy/sy moet ondersoek en waarom hy/sy die ondersoek doen.</w:t>
            </w:r>
          </w:p>
          <w:p w:rsidR="00F831FA" w:rsidRPr="00857090" w:rsidRDefault="00812E69" w:rsidP="0013202D">
            <w:pPr>
              <w:rPr>
                <w:rFonts w:ascii="Arial Narrow" w:hAnsi="Arial Narrow" w:cstheme="minorHAnsi"/>
                <w:sz w:val="20"/>
                <w:szCs w:val="20"/>
              </w:rPr>
            </w:pPr>
            <w:r w:rsidRPr="00857090">
              <w:rPr>
                <w:rFonts w:ascii="Arial Narrow" w:hAnsi="Arial Narrow" w:cstheme="minorHAnsi"/>
                <w:sz w:val="20"/>
                <w:szCs w:val="20"/>
              </w:rPr>
              <w:t>Dit b</w:t>
            </w:r>
            <w:r w:rsidR="0044161D" w:rsidRPr="00857090">
              <w:rPr>
                <w:rFonts w:ascii="Arial Narrow" w:hAnsi="Arial Narrow" w:cstheme="minorHAnsi"/>
                <w:sz w:val="20"/>
                <w:szCs w:val="20"/>
              </w:rPr>
              <w:t>ied 'n duidelike oorsig van die fokus van sy/haar ondersoek en die aspekte wat ondersoek moet word en dui ook aan</w:t>
            </w:r>
            <w:r w:rsidRPr="00857090">
              <w:rPr>
                <w:rFonts w:ascii="Arial Narrow" w:hAnsi="Arial Narrow" w:cstheme="minorHAnsi"/>
                <w:sz w:val="20"/>
                <w:szCs w:val="20"/>
              </w:rPr>
              <w:t xml:space="preserve"> </w:t>
            </w:r>
            <w:r w:rsidR="0044161D" w:rsidRPr="00857090">
              <w:rPr>
                <w:rFonts w:ascii="Arial Narrow" w:hAnsi="Arial Narrow" w:cstheme="minorHAnsi"/>
                <w:sz w:val="20"/>
                <w:szCs w:val="20"/>
              </w:rPr>
              <w:t xml:space="preserve">hoe hy/sy te werk sal gaan </w:t>
            </w:r>
            <w:r w:rsidRPr="00857090">
              <w:rPr>
                <w:rFonts w:ascii="Arial Narrow" w:hAnsi="Arial Narrow" w:cstheme="minorHAnsi"/>
                <w:sz w:val="20"/>
                <w:szCs w:val="20"/>
              </w:rPr>
              <w:t>asook aan wie</w:t>
            </w:r>
            <w:r w:rsidR="0044161D" w:rsidRPr="00857090">
              <w:rPr>
                <w:rFonts w:ascii="Arial Narrow" w:hAnsi="Arial Narrow" w:cstheme="minorHAnsi"/>
                <w:sz w:val="20"/>
                <w:szCs w:val="20"/>
              </w:rPr>
              <w:t xml:space="preserve"> en hoe dit aangebied moet word.</w:t>
            </w:r>
          </w:p>
        </w:tc>
        <w:tc>
          <w:tcPr>
            <w:tcW w:w="298" w:type="pct"/>
            <w:vMerge w:val="restart"/>
            <w:tcBorders>
              <w:top w:val="single" w:sz="4" w:space="0" w:color="auto"/>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857090" w:rsidRDefault="00CA192E"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Hoekom doen ek die ondersoek</w:t>
            </w:r>
            <w:r w:rsidR="00F831FA" w:rsidRPr="00857090">
              <w:rPr>
                <w:rFonts w:ascii="Arial Narrow" w:hAnsi="Arial Narrow" w:cstheme="minorHAnsi"/>
                <w:sz w:val="20"/>
                <w:szCs w:val="20"/>
              </w:rPr>
              <w:t xml:space="preserve">? </w:t>
            </w:r>
          </w:p>
          <w:p w:rsidR="00CA192E" w:rsidRPr="00857090" w:rsidRDefault="00CA192E"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Wat sal die fokus van my ondersoek wees?</w:t>
            </w:r>
          </w:p>
          <w:p w:rsidR="00CA192E" w:rsidRPr="00857090" w:rsidRDefault="00CA192E"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Hoe gaan ek die </w:t>
            </w:r>
            <w:r w:rsidR="002F1DAE" w:rsidRPr="00857090">
              <w:rPr>
                <w:rFonts w:ascii="Arial Narrow" w:hAnsi="Arial Narrow" w:cstheme="minorHAnsi"/>
                <w:sz w:val="20"/>
                <w:szCs w:val="20"/>
              </w:rPr>
              <w:t>vereistes</w:t>
            </w:r>
            <w:r w:rsidRPr="00857090">
              <w:rPr>
                <w:rFonts w:ascii="Arial Narrow" w:hAnsi="Arial Narrow" w:cstheme="minorHAnsi"/>
                <w:sz w:val="20"/>
                <w:szCs w:val="20"/>
              </w:rPr>
              <w:t xml:space="preserve"> van die PAT in ag neem?</w:t>
            </w:r>
          </w:p>
          <w:p w:rsidR="00F831FA" w:rsidRPr="00857090" w:rsidRDefault="00CA192E"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Wie is die teikengroep</w:t>
            </w:r>
            <w:r w:rsidR="00F831FA" w:rsidRPr="00857090">
              <w:rPr>
                <w:rFonts w:ascii="Arial Narrow" w:hAnsi="Arial Narrow" w:cstheme="minorHAnsi"/>
                <w:sz w:val="20"/>
                <w:szCs w:val="20"/>
              </w:rPr>
              <w:t>?</w:t>
            </w:r>
          </w:p>
          <w:p w:rsidR="00F831FA" w:rsidRPr="00857090" w:rsidRDefault="00CA192E"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 xml:space="preserve">In watter formaat </w:t>
            </w:r>
            <w:r w:rsidR="002F1DAE" w:rsidRPr="00857090">
              <w:rPr>
                <w:rFonts w:ascii="Arial Narrow" w:hAnsi="Arial Narrow" w:cstheme="minorHAnsi"/>
                <w:sz w:val="20"/>
                <w:szCs w:val="20"/>
              </w:rPr>
              <w:t>moet dit aangebied word</w:t>
            </w:r>
            <w:r w:rsidR="00F831FA" w:rsidRPr="00857090">
              <w:rPr>
                <w:rFonts w:ascii="Arial Narrow" w:hAnsi="Arial Narrow" w:cstheme="minorHAnsi"/>
                <w:sz w:val="20"/>
                <w:szCs w:val="20"/>
              </w:rPr>
              <w:t>?</w:t>
            </w:r>
          </w:p>
        </w:tc>
        <w:tc>
          <w:tcPr>
            <w:tcW w:w="316" w:type="pct"/>
            <w:vAlign w:val="center"/>
          </w:tcPr>
          <w:p w:rsidR="00F831FA" w:rsidRPr="00857090" w:rsidRDefault="00F831FA"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27" w:type="pct"/>
          </w:tcPr>
          <w:p w:rsidR="00F831FA" w:rsidRPr="00857090" w:rsidRDefault="00CA192E" w:rsidP="00CD766A">
            <w:pPr>
              <w:pStyle w:val="ListParagraph"/>
              <w:numPr>
                <w:ilvl w:val="0"/>
                <w:numId w:val="29"/>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Al 5 vrae (in kriteria) is duidelik </w:t>
            </w:r>
            <w:r w:rsidR="0013202D" w:rsidRPr="00857090">
              <w:rPr>
                <w:rFonts w:ascii="Arial Narrow" w:hAnsi="Arial Narrow" w:cstheme="minorHAnsi"/>
                <w:sz w:val="20"/>
                <w:szCs w:val="20"/>
              </w:rPr>
              <w:t xml:space="preserve">beantwoord </w:t>
            </w:r>
            <w:r w:rsidRPr="00857090">
              <w:rPr>
                <w:rFonts w:ascii="Arial Narrow" w:hAnsi="Arial Narrow" w:cstheme="minorHAnsi"/>
                <w:sz w:val="20"/>
                <w:szCs w:val="20"/>
              </w:rPr>
              <w:t>en in die leerder se eie woorde</w:t>
            </w:r>
            <w:r w:rsidR="0013202D" w:rsidRPr="00857090">
              <w:rPr>
                <w:rFonts w:ascii="Arial Narrow" w:hAnsi="Arial Narrow" w:cstheme="minorHAnsi"/>
                <w:sz w:val="20"/>
                <w:szCs w:val="20"/>
              </w:rPr>
              <w:t xml:space="preserve"> beantwoord</w:t>
            </w:r>
          </w:p>
        </w:tc>
        <w:tc>
          <w:tcPr>
            <w:tcW w:w="527" w:type="pct"/>
          </w:tcPr>
          <w:p w:rsidR="00F831FA" w:rsidRPr="00857090" w:rsidRDefault="00CA192E" w:rsidP="00CD766A">
            <w:pPr>
              <w:pStyle w:val="ListParagraph"/>
              <w:numPr>
                <w:ilvl w:val="0"/>
                <w:numId w:val="29"/>
              </w:numPr>
              <w:spacing w:after="0" w:line="240" w:lineRule="auto"/>
              <w:rPr>
                <w:rFonts w:ascii="Arial Narrow" w:hAnsi="Arial Narrow" w:cstheme="minorHAnsi"/>
                <w:sz w:val="20"/>
                <w:szCs w:val="20"/>
              </w:rPr>
            </w:pPr>
            <w:r w:rsidRPr="00857090">
              <w:rPr>
                <w:rFonts w:ascii="Arial Narrow" w:hAnsi="Arial Narrow" w:cstheme="minorHAnsi"/>
                <w:sz w:val="20"/>
                <w:szCs w:val="20"/>
              </w:rPr>
              <w:t>Slegs 4 van die 5 vrae (in kriteria) is duidelik beantwoord en gedoen in die leerder se eie woorde</w:t>
            </w:r>
          </w:p>
          <w:p w:rsidR="00F831FA" w:rsidRPr="00857090" w:rsidRDefault="00F831FA" w:rsidP="002B2B47">
            <w:pPr>
              <w:pStyle w:val="ListParagraph"/>
              <w:ind w:left="176"/>
              <w:rPr>
                <w:rFonts w:ascii="Arial Narrow" w:hAnsi="Arial Narrow" w:cstheme="minorHAnsi"/>
                <w:sz w:val="20"/>
                <w:szCs w:val="20"/>
              </w:rPr>
            </w:pPr>
          </w:p>
        </w:tc>
        <w:tc>
          <w:tcPr>
            <w:tcW w:w="527" w:type="pct"/>
          </w:tcPr>
          <w:p w:rsidR="00F831FA" w:rsidRPr="00857090" w:rsidRDefault="00CA192E" w:rsidP="00CD766A">
            <w:pPr>
              <w:pStyle w:val="ListParagraph"/>
              <w:numPr>
                <w:ilvl w:val="0"/>
                <w:numId w:val="29"/>
              </w:numPr>
              <w:spacing w:after="0" w:line="240" w:lineRule="auto"/>
              <w:rPr>
                <w:rFonts w:ascii="Arial Narrow" w:hAnsi="Arial Narrow" w:cstheme="minorHAnsi"/>
                <w:sz w:val="20"/>
                <w:szCs w:val="20"/>
              </w:rPr>
            </w:pPr>
            <w:r w:rsidRPr="00857090">
              <w:rPr>
                <w:rFonts w:ascii="Arial Narrow" w:hAnsi="Arial Narrow" w:cstheme="minorHAnsi"/>
                <w:sz w:val="20"/>
                <w:szCs w:val="20"/>
              </w:rPr>
              <w:t>Slegs 3 van die 5 vrae in die kriteria is duidelik beantwoord en gedoen in leerder se eie woorde</w:t>
            </w:r>
          </w:p>
        </w:tc>
        <w:tc>
          <w:tcPr>
            <w:tcW w:w="527" w:type="pct"/>
          </w:tcPr>
          <w:p w:rsidR="00F831FA" w:rsidRPr="00857090" w:rsidRDefault="00CA192E" w:rsidP="00CD766A">
            <w:pPr>
              <w:pStyle w:val="ListParagraph"/>
              <w:numPr>
                <w:ilvl w:val="0"/>
                <w:numId w:val="29"/>
              </w:numPr>
              <w:rPr>
                <w:rFonts w:ascii="Arial Narrow" w:hAnsi="Arial Narrow" w:cstheme="minorHAnsi"/>
                <w:sz w:val="20"/>
                <w:szCs w:val="20"/>
              </w:rPr>
            </w:pPr>
            <w:r w:rsidRPr="00857090">
              <w:rPr>
                <w:rFonts w:ascii="Arial Narrow" w:hAnsi="Arial Narrow" w:cstheme="minorHAnsi"/>
                <w:sz w:val="20"/>
                <w:szCs w:val="20"/>
              </w:rPr>
              <w:t>Slegs 2 van die 5 vrae in die kriteria is duidelik beantwoord</w:t>
            </w:r>
          </w:p>
          <w:p w:rsidR="00F831FA" w:rsidRPr="00857090" w:rsidRDefault="00F831FA" w:rsidP="002B2B47">
            <w:pPr>
              <w:spacing w:after="200" w:line="276" w:lineRule="auto"/>
              <w:ind w:left="176"/>
              <w:rPr>
                <w:rFonts w:ascii="Arial Narrow" w:hAnsi="Arial Narrow" w:cstheme="minorHAnsi"/>
                <w:sz w:val="20"/>
                <w:szCs w:val="20"/>
              </w:rPr>
            </w:pPr>
            <w:r w:rsidRPr="00857090">
              <w:rPr>
                <w:rFonts w:ascii="Arial Narrow" w:hAnsi="Arial Narrow" w:cstheme="minorHAnsi"/>
                <w:b/>
                <w:sz w:val="20"/>
                <w:szCs w:val="20"/>
              </w:rPr>
              <w:t>O</w:t>
            </w:r>
            <w:r w:rsidR="00CA192E" w:rsidRPr="00857090">
              <w:rPr>
                <w:rFonts w:ascii="Arial Narrow" w:hAnsi="Arial Narrow" w:cstheme="minorHAnsi"/>
                <w:b/>
                <w:sz w:val="20"/>
                <w:szCs w:val="20"/>
              </w:rPr>
              <w:t>F</w:t>
            </w:r>
          </w:p>
          <w:p w:rsidR="00F831FA" w:rsidRPr="00857090" w:rsidRDefault="002E0E82" w:rsidP="00CD766A">
            <w:pPr>
              <w:pStyle w:val="ListParagraph"/>
              <w:numPr>
                <w:ilvl w:val="0"/>
                <w:numId w:val="29"/>
              </w:numPr>
              <w:spacing w:after="0" w:line="240" w:lineRule="auto"/>
              <w:rPr>
                <w:rFonts w:ascii="Arial Narrow" w:hAnsi="Arial Narrow" w:cstheme="minorHAnsi"/>
                <w:sz w:val="20"/>
                <w:szCs w:val="20"/>
              </w:rPr>
            </w:pPr>
            <w:r>
              <w:rPr>
                <w:rFonts w:ascii="Arial Narrow" w:hAnsi="Arial Narrow" w:cstheme="minorHAnsi"/>
                <w:sz w:val="20"/>
                <w:szCs w:val="20"/>
              </w:rPr>
              <w:t xml:space="preserve">Enige 1 vraag is nie duidelik </w:t>
            </w:r>
            <w:r w:rsidR="00CA192E" w:rsidRPr="00857090">
              <w:rPr>
                <w:rFonts w:ascii="Arial Narrow" w:hAnsi="Arial Narrow" w:cstheme="minorHAnsi"/>
                <w:sz w:val="20"/>
                <w:szCs w:val="20"/>
              </w:rPr>
              <w:t xml:space="preserve"> in die leerder se eie woorde</w:t>
            </w:r>
            <w:r w:rsidR="0013202D" w:rsidRPr="00857090">
              <w:rPr>
                <w:rFonts w:ascii="Arial Narrow" w:hAnsi="Arial Narrow" w:cstheme="minorHAnsi"/>
                <w:sz w:val="20"/>
                <w:szCs w:val="20"/>
              </w:rPr>
              <w:t xml:space="preserve"> gestel nie</w:t>
            </w:r>
            <w:r w:rsidR="00CA192E" w:rsidRPr="00857090">
              <w:rPr>
                <w:rFonts w:ascii="Arial Narrow" w:hAnsi="Arial Narrow" w:cstheme="minorHAnsi"/>
                <w:sz w:val="20"/>
                <w:szCs w:val="20"/>
              </w:rPr>
              <w:t>.</w:t>
            </w:r>
          </w:p>
        </w:tc>
        <w:tc>
          <w:tcPr>
            <w:tcW w:w="527" w:type="pct"/>
            <w:tcBorders>
              <w:right w:val="single" w:sz="4" w:space="0" w:color="auto"/>
            </w:tcBorders>
          </w:tcPr>
          <w:p w:rsidR="00F831FA" w:rsidRPr="00857090" w:rsidRDefault="00CA192E" w:rsidP="00CD766A">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Nie gedoen </w:t>
            </w:r>
            <w:r w:rsidRPr="00857090">
              <w:rPr>
                <w:rFonts w:ascii="Arial Narrow" w:hAnsi="Arial Narrow" w:cstheme="minorHAnsi"/>
                <w:b/>
                <w:sz w:val="20"/>
                <w:szCs w:val="20"/>
              </w:rPr>
              <w:t>of</w:t>
            </w:r>
          </w:p>
          <w:p w:rsidR="00F831FA" w:rsidRPr="00857090" w:rsidRDefault="00CA192E" w:rsidP="00CD766A">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Minder as 2 van die 5 vrae in die kriteria beantwoord </w:t>
            </w:r>
            <w:r w:rsidRPr="00857090">
              <w:rPr>
                <w:rFonts w:ascii="Arial Narrow" w:hAnsi="Arial Narrow" w:cstheme="minorHAnsi"/>
                <w:b/>
                <w:sz w:val="20"/>
                <w:szCs w:val="20"/>
              </w:rPr>
              <w:t>of</w:t>
            </w:r>
          </w:p>
          <w:p w:rsidR="003570FA" w:rsidRPr="00857090" w:rsidRDefault="00CA192E" w:rsidP="00CD766A">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Die vrae is so vaag beantwoord dat geen merkbare doel gevind kan </w:t>
            </w:r>
            <w:r w:rsidR="003570FA" w:rsidRPr="00857090">
              <w:rPr>
                <w:rFonts w:ascii="Arial Narrow" w:hAnsi="Arial Narrow" w:cstheme="minorHAnsi"/>
                <w:sz w:val="20"/>
                <w:szCs w:val="20"/>
              </w:rPr>
              <w:t xml:space="preserve">word nie </w:t>
            </w:r>
            <w:r w:rsidRPr="00857090">
              <w:rPr>
                <w:rFonts w:ascii="Arial Narrow" w:hAnsi="Arial Narrow" w:cstheme="minorHAnsi"/>
                <w:b/>
                <w:sz w:val="20"/>
                <w:szCs w:val="20"/>
              </w:rPr>
              <w:t>of</w:t>
            </w:r>
          </w:p>
          <w:p w:rsidR="003570FA" w:rsidRPr="00857090" w:rsidRDefault="003570FA" w:rsidP="002E0E82">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Taakdefinisie is nie in die leerder se eie woorde nie</w:t>
            </w:r>
          </w:p>
        </w:tc>
        <w:tc>
          <w:tcPr>
            <w:tcW w:w="298"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2</w:t>
            </w:r>
          </w:p>
        </w:tc>
        <w:tc>
          <w:tcPr>
            <w:tcW w:w="4532" w:type="pct"/>
            <w:gridSpan w:val="7"/>
            <w:tcBorders>
              <w:left w:val="single" w:sz="4" w:space="0" w:color="auto"/>
              <w:right w:val="single" w:sz="4" w:space="0" w:color="auto"/>
            </w:tcBorders>
          </w:tcPr>
          <w:p w:rsidR="00F831FA" w:rsidRPr="00857090" w:rsidRDefault="003E594E" w:rsidP="002B2B47">
            <w:pPr>
              <w:rPr>
                <w:rFonts w:ascii="Arial Narrow" w:hAnsi="Arial Narrow"/>
                <w:b/>
                <w:sz w:val="20"/>
                <w:szCs w:val="20"/>
              </w:rPr>
            </w:pPr>
            <w:r>
              <w:rPr>
                <w:rFonts w:ascii="Arial Narrow" w:hAnsi="Arial Narrow"/>
                <w:b/>
                <w:sz w:val="20"/>
                <w:szCs w:val="20"/>
              </w:rPr>
              <w:t>NAVORSINGS/ONDERSOEK</w:t>
            </w:r>
            <w:r w:rsidR="003570FA" w:rsidRPr="00857090">
              <w:rPr>
                <w:rFonts w:ascii="Arial Narrow" w:hAnsi="Arial Narrow"/>
                <w:b/>
                <w:sz w:val="20"/>
                <w:szCs w:val="20"/>
              </w:rPr>
              <w:t xml:space="preserve">VRAE – GEHALTE </w:t>
            </w:r>
            <w:r w:rsidR="00F831FA" w:rsidRPr="00857090">
              <w:rPr>
                <w:rFonts w:ascii="Arial Narrow" w:hAnsi="Arial Narrow"/>
                <w:b/>
                <w:sz w:val="20"/>
                <w:szCs w:val="20"/>
              </w:rPr>
              <w:t>(</w:t>
            </w:r>
            <w:r w:rsidR="003570FA" w:rsidRPr="00857090">
              <w:rPr>
                <w:rFonts w:ascii="Arial Narrow" w:hAnsi="Arial Narrow"/>
                <w:b/>
                <w:sz w:val="20"/>
                <w:szCs w:val="20"/>
              </w:rPr>
              <w:t>Vrae om die ondersoek te lei – dit is NIE vir die VRAELYS nie</w:t>
            </w:r>
            <w:r w:rsidR="00F831FA" w:rsidRPr="00857090">
              <w:rPr>
                <w:rFonts w:ascii="Arial Narrow" w:hAnsi="Arial Narrow"/>
                <w:b/>
                <w:sz w:val="20"/>
                <w:szCs w:val="20"/>
              </w:rPr>
              <w:t>)</w:t>
            </w:r>
          </w:p>
          <w:p w:rsidR="00F831FA" w:rsidRPr="00857090" w:rsidRDefault="003570FA" w:rsidP="003E594E">
            <w:pPr>
              <w:rPr>
                <w:rFonts w:ascii="Arial Narrow" w:hAnsi="Arial Narrow" w:cstheme="minorHAnsi"/>
                <w:sz w:val="20"/>
                <w:szCs w:val="20"/>
              </w:rPr>
            </w:pPr>
            <w:r w:rsidRPr="00857090">
              <w:rPr>
                <w:rFonts w:ascii="Arial Narrow" w:hAnsi="Arial Narrow" w:cstheme="minorHAnsi"/>
                <w:sz w:val="20"/>
                <w:szCs w:val="20"/>
              </w:rPr>
              <w:t xml:space="preserve">ŉ Minimum van </w:t>
            </w:r>
            <w:r w:rsidRPr="00857090">
              <w:rPr>
                <w:rFonts w:ascii="Arial Narrow" w:hAnsi="Arial Narrow" w:cstheme="minorHAnsi"/>
                <w:b/>
                <w:sz w:val="20"/>
                <w:szCs w:val="20"/>
                <w:u w:val="single"/>
              </w:rPr>
              <w:t>1</w:t>
            </w:r>
            <w:r w:rsidR="003E594E">
              <w:rPr>
                <w:rFonts w:ascii="Arial Narrow" w:hAnsi="Arial Narrow" w:cstheme="minorHAnsi"/>
                <w:b/>
                <w:sz w:val="20"/>
                <w:szCs w:val="20"/>
                <w:u w:val="single"/>
              </w:rPr>
              <w:t>0</w:t>
            </w:r>
            <w:r w:rsidRPr="00857090">
              <w:rPr>
                <w:rFonts w:ascii="Arial Narrow" w:hAnsi="Arial Narrow" w:cstheme="minorHAnsi"/>
                <w:b/>
                <w:sz w:val="20"/>
                <w:szCs w:val="20"/>
                <w:u w:val="single"/>
              </w:rPr>
              <w:t xml:space="preserve"> vrae</w:t>
            </w:r>
            <w:r w:rsidRPr="00857090">
              <w:rPr>
                <w:rFonts w:ascii="Arial Narrow" w:hAnsi="Arial Narrow" w:cstheme="minorHAnsi"/>
                <w:sz w:val="20"/>
                <w:szCs w:val="20"/>
              </w:rPr>
              <w:t xml:space="preserve">, op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w:t>
            </w:r>
            <w:r w:rsidRPr="00857090">
              <w:rPr>
                <w:rFonts w:ascii="Arial Narrow" w:hAnsi="Arial Narrow" w:cstheme="minorHAnsi"/>
                <w:b/>
                <w:i/>
                <w:sz w:val="20"/>
                <w:szCs w:val="20"/>
              </w:rPr>
              <w:t>drie</w:t>
            </w:r>
            <w:r w:rsidRPr="00857090">
              <w:rPr>
                <w:rFonts w:ascii="Arial Narrow" w:hAnsi="Arial Narrow" w:cstheme="minorHAnsi"/>
                <w:sz w:val="20"/>
                <w:szCs w:val="20"/>
              </w:rPr>
              <w:t xml:space="preserve"> verskillende vlakke (bv. "feitelike/gesluit', 'ondersoek/verken", "voorspel/verander", "beoordeel/evalueer') </w:t>
            </w:r>
            <w:r w:rsidR="003A0D54" w:rsidRPr="00857090">
              <w:rPr>
                <w:rFonts w:ascii="Arial Narrow" w:hAnsi="Arial Narrow" w:cstheme="minorHAnsi"/>
                <w:sz w:val="20"/>
                <w:szCs w:val="20"/>
              </w:rPr>
              <w:t xml:space="preserve">toepaslik </w:t>
            </w:r>
            <w:r w:rsidRPr="00857090">
              <w:rPr>
                <w:rFonts w:ascii="Arial Narrow" w:hAnsi="Arial Narrow" w:cstheme="minorHAnsi"/>
                <w:sz w:val="20"/>
                <w:szCs w:val="20"/>
              </w:rPr>
              <w:t>tot die fokusvraag, wat sal help om die fokusvraag</w:t>
            </w:r>
            <w:r w:rsidR="003A0D54" w:rsidRPr="00857090">
              <w:rPr>
                <w:rFonts w:ascii="Arial Narrow" w:hAnsi="Arial Narrow" w:cstheme="minorHAnsi"/>
                <w:sz w:val="20"/>
                <w:szCs w:val="20"/>
              </w:rPr>
              <w:t xml:space="preserve"> te beantwoord</w:t>
            </w:r>
            <w:r w:rsidRPr="00857090">
              <w:rPr>
                <w:rFonts w:ascii="Arial Narrow" w:hAnsi="Arial Narrow" w:cstheme="minorHAnsi"/>
                <w:sz w:val="20"/>
                <w:szCs w:val="20"/>
              </w:rPr>
              <w:t xml:space="preserve"> en 'n oplossing vir die probleem/fokus vraag binne die raamwerk van die PAT vereistes</w:t>
            </w:r>
            <w:r w:rsidR="003A0D54" w:rsidRPr="00857090">
              <w:rPr>
                <w:rFonts w:ascii="Arial Narrow" w:hAnsi="Arial Narrow" w:cstheme="minorHAnsi"/>
                <w:sz w:val="20"/>
                <w:szCs w:val="20"/>
              </w:rPr>
              <w:t xml:space="preserve"> te bied</w:t>
            </w:r>
            <w:r w:rsidRPr="00857090">
              <w:rPr>
                <w:rFonts w:ascii="Arial Narrow" w:hAnsi="Arial Narrow" w:cstheme="minorHAnsi"/>
                <w:sz w:val="20"/>
                <w:szCs w:val="20"/>
              </w:rPr>
              <w:t>, d</w:t>
            </w:r>
            <w:r w:rsidR="003A0D54" w:rsidRPr="00857090">
              <w:rPr>
                <w:rFonts w:ascii="Arial Narrow" w:hAnsi="Arial Narrow" w:cstheme="minorHAnsi"/>
                <w:sz w:val="20"/>
                <w:szCs w:val="20"/>
              </w:rPr>
              <w:t>.</w:t>
            </w:r>
            <w:r w:rsidRPr="00857090">
              <w:rPr>
                <w:rFonts w:ascii="Arial Narrow" w:hAnsi="Arial Narrow" w:cstheme="minorHAnsi"/>
                <w:sz w:val="20"/>
                <w:szCs w:val="20"/>
              </w:rPr>
              <w:t>w</w:t>
            </w:r>
            <w:r w:rsidR="003A0D54" w:rsidRPr="00857090">
              <w:rPr>
                <w:rFonts w:ascii="Arial Narrow" w:hAnsi="Arial Narrow" w:cstheme="minorHAnsi"/>
                <w:sz w:val="20"/>
                <w:szCs w:val="20"/>
              </w:rPr>
              <w:t>.</w:t>
            </w:r>
            <w:r w:rsidRPr="00857090">
              <w:rPr>
                <w:rFonts w:ascii="Arial Narrow" w:hAnsi="Arial Narrow" w:cstheme="minorHAnsi"/>
                <w:sz w:val="20"/>
                <w:szCs w:val="20"/>
              </w:rPr>
              <w:t>s</w:t>
            </w:r>
            <w:r w:rsidR="003A0D54" w:rsidRPr="00857090">
              <w:rPr>
                <w:rFonts w:ascii="Arial Narrow" w:hAnsi="Arial Narrow" w:cstheme="minorHAnsi"/>
                <w:sz w:val="20"/>
                <w:szCs w:val="20"/>
              </w:rPr>
              <w:t>.</w:t>
            </w:r>
            <w:r w:rsidRPr="00857090">
              <w:rPr>
                <w:rFonts w:ascii="Arial Narrow" w:hAnsi="Arial Narrow" w:cstheme="minorHAnsi"/>
                <w:sz w:val="20"/>
                <w:szCs w:val="20"/>
              </w:rPr>
              <w:t xml:space="preserve"> verskaf kwalitatiewe sowel as kwantitatiewe inligting.</w:t>
            </w:r>
          </w:p>
        </w:tc>
        <w:tc>
          <w:tcPr>
            <w:tcW w:w="298"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3570FA" w:rsidRPr="00857090" w:rsidRDefault="00A568D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Al</w:t>
            </w:r>
            <w:r w:rsidR="003A0D54" w:rsidRPr="00857090">
              <w:rPr>
                <w:rFonts w:ascii="Arial Narrow" w:hAnsi="Arial Narrow"/>
                <w:sz w:val="20"/>
                <w:szCs w:val="20"/>
              </w:rPr>
              <w:t>le</w:t>
            </w:r>
            <w:r w:rsidR="003570FA" w:rsidRPr="00857090">
              <w:rPr>
                <w:rFonts w:ascii="Arial Narrow" w:hAnsi="Arial Narrow"/>
                <w:sz w:val="20"/>
                <w:szCs w:val="20"/>
              </w:rPr>
              <w:t xml:space="preserve"> vrae </w:t>
            </w:r>
            <w:r w:rsidR="003A0D54" w:rsidRPr="00857090">
              <w:rPr>
                <w:rFonts w:ascii="Arial Narrow" w:hAnsi="Arial Narrow"/>
                <w:sz w:val="20"/>
                <w:szCs w:val="20"/>
              </w:rPr>
              <w:t>is</w:t>
            </w:r>
            <w:r w:rsidR="003570FA" w:rsidRPr="00857090">
              <w:rPr>
                <w:rFonts w:ascii="Arial Narrow" w:hAnsi="Arial Narrow"/>
                <w:sz w:val="20"/>
                <w:szCs w:val="20"/>
              </w:rPr>
              <w:t xml:space="preserve"> van toepassing is op die fokusvraag en sal help om die fokusvraag te beantwoord.</w:t>
            </w:r>
          </w:p>
          <w:p w:rsidR="003570FA" w:rsidRPr="00857090" w:rsidRDefault="003570FA"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Sluit vrae in wat data/statistiek</w:t>
            </w:r>
            <w:r w:rsidR="003A0D54" w:rsidRPr="00857090">
              <w:rPr>
                <w:rFonts w:ascii="Arial Narrow" w:hAnsi="Arial Narrow"/>
                <w:sz w:val="20"/>
                <w:szCs w:val="20"/>
              </w:rPr>
              <w:t>-</w:t>
            </w:r>
            <w:r w:rsidRPr="00857090">
              <w:rPr>
                <w:rFonts w:ascii="Arial Narrow" w:hAnsi="Arial Narrow"/>
                <w:sz w:val="20"/>
                <w:szCs w:val="20"/>
              </w:rPr>
              <w:t xml:space="preserve">tipe antwoorde sal gee, byvoorbeeld: Hoeveel? Hoeveel keer, </w:t>
            </w:r>
            <w:r w:rsidR="002519A1" w:rsidRPr="00857090">
              <w:rPr>
                <w:rFonts w:ascii="Arial Narrow" w:hAnsi="Arial Narrow"/>
                <w:sz w:val="20"/>
                <w:szCs w:val="20"/>
              </w:rPr>
              <w:t>H</w:t>
            </w:r>
            <w:r w:rsidRPr="00857090">
              <w:rPr>
                <w:rFonts w:ascii="Arial Narrow" w:hAnsi="Arial Narrow"/>
                <w:sz w:val="20"/>
                <w:szCs w:val="20"/>
              </w:rPr>
              <w:t>oe dikwels</w:t>
            </w:r>
          </w:p>
          <w:p w:rsidR="00F831FA" w:rsidRDefault="002519A1"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Sluit 'n verskeidenheid vrae in (</w:t>
            </w:r>
            <w:r w:rsidR="008978B4" w:rsidRPr="00857090">
              <w:rPr>
                <w:rFonts w:ascii="Arial Narrow" w:hAnsi="Arial Narrow"/>
                <w:sz w:val="20"/>
                <w:szCs w:val="20"/>
              </w:rPr>
              <w:t>minstens</w:t>
            </w:r>
            <w:r w:rsidRPr="00857090">
              <w:rPr>
                <w:rFonts w:ascii="Arial Narrow" w:hAnsi="Arial Narrow"/>
                <w:sz w:val="20"/>
                <w:szCs w:val="20"/>
              </w:rPr>
              <w:t xml:space="preserve"> drie vrae elk op </w:t>
            </w:r>
            <w:r w:rsidRPr="00857090">
              <w:rPr>
                <w:rFonts w:ascii="Arial Narrow" w:hAnsi="Arial Narrow"/>
                <w:b/>
                <w:i/>
                <w:sz w:val="20"/>
                <w:szCs w:val="20"/>
              </w:rPr>
              <w:t>drie</w:t>
            </w:r>
            <w:r w:rsidRPr="00857090">
              <w:rPr>
                <w:rFonts w:ascii="Arial Narrow" w:hAnsi="Arial Narrow"/>
                <w:sz w:val="20"/>
                <w:szCs w:val="20"/>
              </w:rPr>
              <w:t xml:space="preserve"> verskillende vlakke)</w:t>
            </w:r>
          </w:p>
          <w:p w:rsidR="003E594E" w:rsidRDefault="003E594E" w:rsidP="003E594E">
            <w:pPr>
              <w:pStyle w:val="ListParagraph"/>
              <w:spacing w:after="0" w:line="240" w:lineRule="auto"/>
              <w:ind w:left="360"/>
              <w:rPr>
                <w:rFonts w:ascii="Arial Narrow" w:hAnsi="Arial Narrow"/>
                <w:sz w:val="20"/>
                <w:szCs w:val="20"/>
              </w:rPr>
            </w:pPr>
          </w:p>
          <w:p w:rsidR="003E594E" w:rsidRPr="00857090" w:rsidRDefault="003E594E" w:rsidP="003E594E">
            <w:pPr>
              <w:pStyle w:val="ListParagraph"/>
              <w:spacing w:after="0" w:line="240" w:lineRule="auto"/>
              <w:ind w:left="360"/>
              <w:rPr>
                <w:rFonts w:ascii="Arial Narrow" w:hAnsi="Arial Narrow"/>
                <w:sz w:val="20"/>
                <w:szCs w:val="20"/>
              </w:rPr>
            </w:pPr>
          </w:p>
        </w:tc>
        <w:tc>
          <w:tcPr>
            <w:tcW w:w="316" w:type="pct"/>
            <w:vAlign w:val="center"/>
          </w:tcPr>
          <w:p w:rsidR="00F831FA" w:rsidRPr="00857090" w:rsidRDefault="00F831FA" w:rsidP="002B2B47">
            <w:pPr>
              <w:jc w:val="center"/>
              <w:rPr>
                <w:rFonts w:ascii="Arial Narrow" w:hAnsi="Arial Narrow" w:cstheme="minorHAnsi"/>
                <w:b/>
                <w:sz w:val="20"/>
                <w:szCs w:val="20"/>
              </w:rPr>
            </w:pPr>
            <w:r w:rsidRPr="00857090">
              <w:rPr>
                <w:rFonts w:ascii="Arial Narrow" w:hAnsi="Arial Narrow" w:cstheme="minorHAnsi"/>
                <w:b/>
                <w:sz w:val="20"/>
                <w:szCs w:val="20"/>
              </w:rPr>
              <w:t>3</w:t>
            </w:r>
          </w:p>
        </w:tc>
        <w:tc>
          <w:tcPr>
            <w:tcW w:w="527" w:type="pct"/>
            <w:shd w:val="clear" w:color="auto" w:fill="BFBFBF" w:themeFill="background1" w:themeFillShade="BF"/>
          </w:tcPr>
          <w:p w:rsidR="00F831FA" w:rsidRPr="00857090" w:rsidRDefault="00F831FA" w:rsidP="002B2B47">
            <w:pPr>
              <w:pStyle w:val="ListParagraph"/>
              <w:ind w:left="176"/>
              <w:rPr>
                <w:rFonts w:ascii="Arial Narrow" w:hAnsi="Arial Narrow" w:cstheme="minorHAnsi"/>
                <w:sz w:val="20"/>
                <w:szCs w:val="20"/>
              </w:rPr>
            </w:pPr>
          </w:p>
        </w:tc>
        <w:tc>
          <w:tcPr>
            <w:tcW w:w="527" w:type="pct"/>
          </w:tcPr>
          <w:p w:rsidR="00F831FA" w:rsidRPr="00857090" w:rsidRDefault="002519A1" w:rsidP="00CD766A">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27" w:type="pct"/>
          </w:tcPr>
          <w:p w:rsidR="00F831FA" w:rsidRPr="00857090" w:rsidRDefault="002519A1" w:rsidP="00CD766A">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Bevat duidelik 2 van die 3 aspekte</w:t>
            </w:r>
          </w:p>
        </w:tc>
        <w:tc>
          <w:tcPr>
            <w:tcW w:w="527" w:type="pct"/>
          </w:tcPr>
          <w:p w:rsidR="00F831FA" w:rsidRPr="00857090" w:rsidRDefault="002519A1"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1 van die 3 aspekte</w:t>
            </w:r>
          </w:p>
        </w:tc>
        <w:tc>
          <w:tcPr>
            <w:tcW w:w="527" w:type="pct"/>
            <w:tcBorders>
              <w:right w:val="single" w:sz="4" w:space="0" w:color="auto"/>
            </w:tcBorders>
          </w:tcPr>
          <w:p w:rsidR="002519A1" w:rsidRPr="00857090" w:rsidRDefault="002519A1" w:rsidP="00CD766A">
            <w:pPr>
              <w:pStyle w:val="ListParagraph"/>
              <w:numPr>
                <w:ilvl w:val="0"/>
                <w:numId w:val="29"/>
              </w:numPr>
              <w:ind w:left="170" w:hanging="170"/>
              <w:rPr>
                <w:rFonts w:ascii="Arial Narrow" w:hAnsi="Arial Narrow" w:cstheme="minorHAnsi"/>
                <w:sz w:val="20"/>
                <w:szCs w:val="20"/>
              </w:rPr>
            </w:pPr>
            <w:r w:rsidRPr="00857090">
              <w:rPr>
                <w:rFonts w:ascii="Arial Narrow" w:hAnsi="Arial Narrow" w:cstheme="minorHAnsi"/>
                <w:sz w:val="20"/>
                <w:szCs w:val="20"/>
              </w:rPr>
              <w:t xml:space="preserve">Geen vrae </w:t>
            </w:r>
            <w:r w:rsidRPr="00857090">
              <w:rPr>
                <w:rFonts w:ascii="Arial Narrow" w:hAnsi="Arial Narrow" w:cstheme="minorHAnsi"/>
                <w:b/>
                <w:sz w:val="20"/>
                <w:szCs w:val="20"/>
              </w:rPr>
              <w:t>of</w:t>
            </w:r>
          </w:p>
          <w:p w:rsidR="002519A1" w:rsidRPr="00857090" w:rsidRDefault="002519A1" w:rsidP="00CD766A">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Al drie aspekte onvanpas</w:t>
            </w:r>
          </w:p>
        </w:tc>
        <w:tc>
          <w:tcPr>
            <w:tcW w:w="298"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lastRenderedPageBreak/>
              <w:t>3</w:t>
            </w:r>
          </w:p>
        </w:tc>
        <w:tc>
          <w:tcPr>
            <w:tcW w:w="4532" w:type="pct"/>
            <w:gridSpan w:val="7"/>
            <w:tcBorders>
              <w:left w:val="single" w:sz="4" w:space="0" w:color="auto"/>
              <w:right w:val="single" w:sz="4" w:space="0" w:color="auto"/>
            </w:tcBorders>
            <w:vAlign w:val="center"/>
          </w:tcPr>
          <w:p w:rsidR="00F831FA" w:rsidRPr="00857090" w:rsidRDefault="003E594E" w:rsidP="002B2B47">
            <w:pPr>
              <w:rPr>
                <w:rFonts w:ascii="Arial Narrow" w:hAnsi="Arial Narrow"/>
                <w:b/>
                <w:sz w:val="20"/>
                <w:szCs w:val="20"/>
              </w:rPr>
            </w:pPr>
            <w:r>
              <w:rPr>
                <w:rFonts w:ascii="Arial Narrow" w:hAnsi="Arial Narrow"/>
                <w:b/>
                <w:sz w:val="20"/>
                <w:szCs w:val="20"/>
              </w:rPr>
              <w:t>NAVORSINGS/ONDERSOEK</w:t>
            </w:r>
            <w:r w:rsidRPr="00857090">
              <w:rPr>
                <w:rFonts w:ascii="Arial Narrow" w:hAnsi="Arial Narrow"/>
                <w:b/>
                <w:sz w:val="20"/>
                <w:szCs w:val="20"/>
              </w:rPr>
              <w:t>VRAE</w:t>
            </w:r>
            <w:r w:rsidR="00F831FA" w:rsidRPr="00857090">
              <w:rPr>
                <w:rFonts w:ascii="Arial Narrow" w:hAnsi="Arial Narrow"/>
                <w:b/>
                <w:sz w:val="20"/>
                <w:szCs w:val="20"/>
              </w:rPr>
              <w:t xml:space="preserve"> – </w:t>
            </w:r>
            <w:r w:rsidR="000A11C9" w:rsidRPr="00857090">
              <w:rPr>
                <w:rFonts w:ascii="Arial Narrow" w:hAnsi="Arial Narrow"/>
                <w:b/>
                <w:sz w:val="20"/>
                <w:szCs w:val="20"/>
              </w:rPr>
              <w:t>TEGNIESE ASPEKTE</w:t>
            </w:r>
          </w:p>
          <w:p w:rsidR="00F831FA" w:rsidRPr="00857090" w:rsidRDefault="00F831FA">
            <w:pPr>
              <w:rPr>
                <w:rFonts w:ascii="Arial Narrow" w:hAnsi="Arial Narrow" w:cstheme="minorHAnsi"/>
                <w:sz w:val="20"/>
                <w:szCs w:val="20"/>
              </w:rPr>
            </w:pPr>
            <w:r w:rsidRPr="00857090">
              <w:rPr>
                <w:rFonts w:ascii="Arial Narrow" w:hAnsi="Arial Narrow" w:cstheme="minorHAnsi"/>
                <w:sz w:val="20"/>
                <w:szCs w:val="20"/>
              </w:rPr>
              <w:t>T</w:t>
            </w:r>
            <w:r w:rsidR="00D73BAD" w:rsidRPr="00857090">
              <w:rPr>
                <w:rFonts w:ascii="Arial Narrow" w:hAnsi="Arial Narrow" w:cstheme="minorHAnsi"/>
                <w:sz w:val="20"/>
                <w:szCs w:val="20"/>
              </w:rPr>
              <w:t>egniese aspekte soos organisering van die vrae, die aantal vrae en bronne aangedui</w:t>
            </w:r>
            <w:r w:rsidR="003E594E">
              <w:rPr>
                <w:rFonts w:ascii="Arial Narrow" w:hAnsi="Arial Narrow" w:cstheme="minorHAnsi"/>
                <w:sz w:val="20"/>
                <w:szCs w:val="20"/>
              </w:rPr>
              <w:t xml:space="preserve">, minimum van </w:t>
            </w:r>
            <w:r w:rsidR="003E594E" w:rsidRPr="003E594E">
              <w:rPr>
                <w:rFonts w:ascii="Arial Narrow" w:hAnsi="Arial Narrow" w:cstheme="minorHAnsi"/>
                <w:b/>
                <w:sz w:val="20"/>
                <w:szCs w:val="20"/>
              </w:rPr>
              <w:t>TIEN</w:t>
            </w:r>
            <w:r w:rsidR="003E594E">
              <w:rPr>
                <w:rFonts w:ascii="Arial Narrow" w:hAnsi="Arial Narrow" w:cstheme="minorHAnsi"/>
                <w:sz w:val="20"/>
                <w:szCs w:val="20"/>
              </w:rPr>
              <w:t xml:space="preserve"> vrae met toepaslike bronne ingesluit</w:t>
            </w:r>
          </w:p>
        </w:tc>
        <w:tc>
          <w:tcPr>
            <w:tcW w:w="298" w:type="pc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D73BAD" w:rsidRPr="00857090" w:rsidRDefault="00D73BAD"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Alle</w:t>
            </w:r>
            <w:r w:rsidR="00251182" w:rsidRPr="00857090">
              <w:rPr>
                <w:rFonts w:ascii="Arial Narrow" w:hAnsi="Arial Narrow"/>
                <w:sz w:val="20"/>
                <w:szCs w:val="20"/>
              </w:rPr>
              <w:t xml:space="preserve"> vrae is</w:t>
            </w:r>
            <w:r w:rsidRPr="00857090">
              <w:rPr>
                <w:rFonts w:ascii="Arial Narrow" w:hAnsi="Arial Narrow"/>
                <w:sz w:val="20"/>
                <w:szCs w:val="20"/>
              </w:rPr>
              <w:t xml:space="preserve"> georganiseer onder gepaste opskrifte</w:t>
            </w:r>
            <w:r w:rsidR="00251182" w:rsidRPr="00857090">
              <w:rPr>
                <w:rFonts w:ascii="Arial Narrow" w:hAnsi="Arial Narrow"/>
                <w:sz w:val="20"/>
                <w:szCs w:val="20"/>
              </w:rPr>
              <w:t xml:space="preserve"> wat</w:t>
            </w:r>
            <w:r w:rsidRPr="00857090">
              <w:rPr>
                <w:rFonts w:ascii="Arial Narrow" w:hAnsi="Arial Narrow"/>
                <w:sz w:val="20"/>
                <w:szCs w:val="20"/>
              </w:rPr>
              <w:t xml:space="preserve"> relevant </w:t>
            </w:r>
            <w:r w:rsidR="00251182" w:rsidRPr="00857090">
              <w:rPr>
                <w:rFonts w:ascii="Arial Narrow" w:hAnsi="Arial Narrow"/>
                <w:sz w:val="20"/>
                <w:szCs w:val="20"/>
              </w:rPr>
              <w:t>tot</w:t>
            </w:r>
            <w:r w:rsidRPr="00857090">
              <w:rPr>
                <w:rFonts w:ascii="Arial Narrow" w:hAnsi="Arial Narrow"/>
                <w:sz w:val="20"/>
                <w:szCs w:val="20"/>
              </w:rPr>
              <w:t xml:space="preserve"> die onderwerp </w:t>
            </w:r>
            <w:r w:rsidR="00251182" w:rsidRPr="00857090">
              <w:rPr>
                <w:rFonts w:ascii="Arial Narrow" w:hAnsi="Arial Narrow"/>
                <w:sz w:val="20"/>
                <w:szCs w:val="20"/>
              </w:rPr>
              <w:t xml:space="preserve">is </w:t>
            </w:r>
            <w:r w:rsidRPr="00857090">
              <w:rPr>
                <w:rFonts w:ascii="Arial Narrow" w:hAnsi="Arial Narrow"/>
                <w:sz w:val="20"/>
                <w:szCs w:val="20"/>
              </w:rPr>
              <w:t>(</w:t>
            </w:r>
            <w:r w:rsidR="008978B4" w:rsidRPr="00857090">
              <w:rPr>
                <w:rFonts w:ascii="Arial Narrow" w:hAnsi="Arial Narrow"/>
                <w:sz w:val="20"/>
                <w:szCs w:val="20"/>
              </w:rPr>
              <w:t>minstens</w:t>
            </w:r>
            <w:r w:rsidRPr="00857090">
              <w:rPr>
                <w:rFonts w:ascii="Arial Narrow" w:hAnsi="Arial Narrow"/>
                <w:sz w:val="20"/>
                <w:szCs w:val="20"/>
              </w:rPr>
              <w:t xml:space="preserve"> </w:t>
            </w:r>
            <w:r w:rsidR="003E594E">
              <w:rPr>
                <w:rFonts w:ascii="Arial Narrow" w:hAnsi="Arial Narrow"/>
                <w:sz w:val="20"/>
                <w:szCs w:val="20"/>
              </w:rPr>
              <w:t>3</w:t>
            </w:r>
            <w:r w:rsidRPr="00857090">
              <w:rPr>
                <w:rFonts w:ascii="Arial Narrow" w:hAnsi="Arial Narrow"/>
                <w:sz w:val="20"/>
                <w:szCs w:val="20"/>
              </w:rPr>
              <w:t xml:space="preserve"> opskrifte)</w:t>
            </w:r>
          </w:p>
          <w:p w:rsidR="00D73BAD" w:rsidRPr="00857090" w:rsidRDefault="00D73BAD"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Moontlike geskikte </w:t>
            </w:r>
            <w:r w:rsidR="00251182" w:rsidRPr="00857090">
              <w:rPr>
                <w:rFonts w:ascii="Arial Narrow" w:hAnsi="Arial Narrow"/>
                <w:sz w:val="20"/>
                <w:szCs w:val="20"/>
              </w:rPr>
              <w:t xml:space="preserve">tipe </w:t>
            </w:r>
            <w:r w:rsidRPr="00857090">
              <w:rPr>
                <w:rFonts w:ascii="Arial Narrow" w:hAnsi="Arial Narrow"/>
                <w:sz w:val="20"/>
                <w:szCs w:val="20"/>
              </w:rPr>
              <w:t xml:space="preserve">bron (bv. Internet/ gedrukte media/mense) </w:t>
            </w:r>
            <w:r w:rsidR="00251182" w:rsidRPr="00857090">
              <w:rPr>
                <w:rFonts w:ascii="Arial Narrow" w:hAnsi="Arial Narrow"/>
                <w:sz w:val="20"/>
                <w:szCs w:val="20"/>
              </w:rPr>
              <w:t xml:space="preserve">is </w:t>
            </w:r>
            <w:r w:rsidRPr="00857090">
              <w:rPr>
                <w:rFonts w:ascii="Arial Narrow" w:hAnsi="Arial Narrow"/>
                <w:sz w:val="20"/>
                <w:szCs w:val="20"/>
              </w:rPr>
              <w:t>vir elke vraag</w:t>
            </w:r>
            <w:r w:rsidR="00251182" w:rsidRPr="00857090">
              <w:rPr>
                <w:rFonts w:ascii="Arial Narrow" w:hAnsi="Arial Narrow"/>
                <w:sz w:val="20"/>
                <w:szCs w:val="20"/>
              </w:rPr>
              <w:t xml:space="preserve"> aangedui</w:t>
            </w:r>
          </w:p>
          <w:p w:rsidR="00F831FA" w:rsidRPr="00857090" w:rsidRDefault="008978B4" w:rsidP="003E594E">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Minstens</w:t>
            </w:r>
            <w:r w:rsidR="00D73BAD" w:rsidRPr="00857090">
              <w:rPr>
                <w:rFonts w:ascii="Arial Narrow" w:hAnsi="Arial Narrow"/>
                <w:sz w:val="20"/>
                <w:szCs w:val="20"/>
              </w:rPr>
              <w:t xml:space="preserve"> </w:t>
            </w:r>
            <w:r w:rsidR="003E594E" w:rsidRPr="003E594E">
              <w:rPr>
                <w:rFonts w:ascii="Arial Narrow" w:hAnsi="Arial Narrow"/>
                <w:b/>
                <w:sz w:val="20"/>
                <w:szCs w:val="20"/>
              </w:rPr>
              <w:t>10</w:t>
            </w:r>
            <w:r w:rsidR="00D73BAD" w:rsidRPr="003E594E">
              <w:rPr>
                <w:rFonts w:ascii="Arial Narrow" w:hAnsi="Arial Narrow"/>
                <w:b/>
                <w:sz w:val="20"/>
                <w:szCs w:val="20"/>
              </w:rPr>
              <w:t xml:space="preserve"> </w:t>
            </w:r>
            <w:r w:rsidR="00D73BAD" w:rsidRPr="00857090">
              <w:rPr>
                <w:rFonts w:ascii="Arial Narrow" w:hAnsi="Arial Narrow"/>
                <w:sz w:val="20"/>
                <w:szCs w:val="20"/>
              </w:rPr>
              <w:t>vrae ingesluit</w:t>
            </w:r>
          </w:p>
        </w:tc>
        <w:tc>
          <w:tcPr>
            <w:tcW w:w="316" w:type="pct"/>
            <w:shd w:val="clear" w:color="auto" w:fill="auto"/>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3</w:t>
            </w:r>
          </w:p>
        </w:tc>
        <w:tc>
          <w:tcPr>
            <w:tcW w:w="527" w:type="pct"/>
            <w:shd w:val="clear" w:color="auto" w:fill="BFBFBF" w:themeFill="background1" w:themeFillShade="BF"/>
          </w:tcPr>
          <w:p w:rsidR="00F831FA" w:rsidRPr="00857090" w:rsidRDefault="00F831FA" w:rsidP="002B2B47">
            <w:pPr>
              <w:rPr>
                <w:rFonts w:ascii="Arial Narrow" w:hAnsi="Arial Narrow" w:cstheme="minorHAnsi"/>
                <w:sz w:val="20"/>
                <w:szCs w:val="20"/>
              </w:rPr>
            </w:pPr>
          </w:p>
        </w:tc>
        <w:tc>
          <w:tcPr>
            <w:tcW w:w="527" w:type="pct"/>
            <w:shd w:val="clear" w:color="auto" w:fill="auto"/>
          </w:tcPr>
          <w:p w:rsidR="00F831FA" w:rsidRPr="00857090" w:rsidRDefault="002519A1"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27" w:type="pct"/>
          </w:tcPr>
          <w:p w:rsidR="00F831FA" w:rsidRPr="00857090" w:rsidRDefault="002519A1"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3 aspekte</w:t>
            </w:r>
          </w:p>
        </w:tc>
        <w:tc>
          <w:tcPr>
            <w:tcW w:w="527" w:type="pct"/>
          </w:tcPr>
          <w:p w:rsidR="00F831FA" w:rsidRPr="00857090" w:rsidRDefault="002519A1"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1 van die 3 aspekte</w:t>
            </w:r>
          </w:p>
        </w:tc>
        <w:tc>
          <w:tcPr>
            <w:tcW w:w="527" w:type="pct"/>
            <w:tcBorders>
              <w:right w:val="single" w:sz="4" w:space="0" w:color="auto"/>
            </w:tcBorders>
          </w:tcPr>
          <w:p w:rsidR="00D73BAD" w:rsidRPr="00857090" w:rsidRDefault="00D73BAD" w:rsidP="00CD766A">
            <w:pPr>
              <w:pStyle w:val="ListParagraph"/>
              <w:numPr>
                <w:ilvl w:val="0"/>
                <w:numId w:val="29"/>
              </w:numPr>
              <w:spacing w:after="0" w:line="240" w:lineRule="auto"/>
              <w:ind w:left="170" w:hanging="170"/>
              <w:rPr>
                <w:rFonts w:ascii="Arial Narrow" w:hAnsi="Arial Narrow" w:cstheme="minorHAnsi"/>
                <w:b/>
                <w:sz w:val="20"/>
                <w:szCs w:val="20"/>
              </w:rPr>
            </w:pPr>
            <w:r w:rsidRPr="00857090">
              <w:rPr>
                <w:rFonts w:ascii="Arial Narrow" w:hAnsi="Arial Narrow" w:cstheme="minorHAnsi"/>
                <w:sz w:val="20"/>
                <w:szCs w:val="20"/>
              </w:rPr>
              <w:t xml:space="preserve">Nie gedoen </w:t>
            </w:r>
            <w:r w:rsidRPr="00857090">
              <w:rPr>
                <w:rFonts w:ascii="Arial Narrow" w:hAnsi="Arial Narrow" w:cstheme="minorHAnsi"/>
                <w:b/>
                <w:sz w:val="20"/>
                <w:szCs w:val="20"/>
              </w:rPr>
              <w:t>of</w:t>
            </w:r>
          </w:p>
          <w:p w:rsidR="00F831FA" w:rsidRPr="00857090" w:rsidRDefault="00D73BAD" w:rsidP="00CD766A">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Alle 3 aspekte onvanpas</w:t>
            </w:r>
          </w:p>
        </w:tc>
        <w:tc>
          <w:tcPr>
            <w:tcW w:w="298" w:type="pc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4</w:t>
            </w:r>
          </w:p>
        </w:tc>
        <w:tc>
          <w:tcPr>
            <w:tcW w:w="4532" w:type="pct"/>
            <w:gridSpan w:val="7"/>
            <w:tcBorders>
              <w:left w:val="single" w:sz="4" w:space="0" w:color="auto"/>
              <w:right w:val="single" w:sz="4" w:space="0" w:color="auto"/>
            </w:tcBorders>
          </w:tcPr>
          <w:p w:rsidR="00D73BAD" w:rsidRPr="00857090" w:rsidRDefault="00D73BAD" w:rsidP="002B2B47">
            <w:pPr>
              <w:rPr>
                <w:rFonts w:ascii="Arial Narrow" w:hAnsi="Arial Narrow"/>
                <w:b/>
                <w:sz w:val="20"/>
                <w:szCs w:val="20"/>
              </w:rPr>
            </w:pPr>
            <w:r w:rsidRPr="00857090">
              <w:rPr>
                <w:rFonts w:ascii="Arial Narrow" w:hAnsi="Arial Narrow"/>
                <w:b/>
                <w:sz w:val="20"/>
                <w:szCs w:val="20"/>
              </w:rPr>
              <w:t>BRONNE – BIBLIOGRAFIESE INLIGTING</w:t>
            </w:r>
          </w:p>
          <w:p w:rsidR="00F831FA" w:rsidRPr="00857090" w:rsidRDefault="00D73BAD" w:rsidP="00A97177">
            <w:pPr>
              <w:rPr>
                <w:rFonts w:ascii="Arial Narrow" w:hAnsi="Arial Narrow" w:cstheme="minorHAnsi"/>
                <w:sz w:val="20"/>
                <w:szCs w:val="20"/>
              </w:rPr>
            </w:pPr>
            <w:r w:rsidRPr="00857090">
              <w:rPr>
                <w:rFonts w:ascii="Arial Narrow" w:hAnsi="Arial Narrow" w:cstheme="minorHAnsi"/>
                <w:sz w:val="20"/>
                <w:szCs w:val="20"/>
              </w:rPr>
              <w:t xml:space="preserve">Toepaslike bronne geïdentifiseer om vrae </w:t>
            </w:r>
            <w:r w:rsidR="00251182" w:rsidRPr="00857090">
              <w:rPr>
                <w:rFonts w:ascii="Arial Narrow" w:hAnsi="Arial Narrow" w:cstheme="minorHAnsi"/>
                <w:sz w:val="20"/>
                <w:szCs w:val="20"/>
              </w:rPr>
              <w:t xml:space="preserve">te beantwoord </w:t>
            </w:r>
            <w:r w:rsidRPr="00857090">
              <w:rPr>
                <w:rFonts w:ascii="Arial Narrow" w:hAnsi="Arial Narrow" w:cstheme="minorHAnsi"/>
                <w:sz w:val="20"/>
                <w:szCs w:val="20"/>
              </w:rPr>
              <w:t>en bron</w:t>
            </w:r>
            <w:r w:rsidR="00A97177" w:rsidRPr="00857090">
              <w:rPr>
                <w:rFonts w:ascii="Arial Narrow" w:hAnsi="Arial Narrow" w:cstheme="minorHAnsi"/>
                <w:sz w:val="20"/>
                <w:szCs w:val="20"/>
              </w:rPr>
              <w:t>inligting, soos vereis deur die tipe bron en verwysingsfunksie in woordverwerker, is</w:t>
            </w:r>
            <w:r w:rsidRPr="00857090">
              <w:rPr>
                <w:rFonts w:ascii="Arial Narrow" w:hAnsi="Arial Narrow" w:cstheme="minorHAnsi"/>
                <w:sz w:val="20"/>
                <w:szCs w:val="20"/>
              </w:rPr>
              <w:t xml:space="preserve"> duidelik </w:t>
            </w:r>
            <w:r w:rsidR="00A97177" w:rsidRPr="00857090">
              <w:rPr>
                <w:rFonts w:ascii="Arial Narrow" w:hAnsi="Arial Narrow" w:cstheme="minorHAnsi"/>
                <w:sz w:val="20"/>
                <w:szCs w:val="20"/>
              </w:rPr>
              <w:t>vir alle bronne aangedui.</w:t>
            </w:r>
            <w:r w:rsidRPr="00857090">
              <w:rPr>
                <w:rFonts w:ascii="Arial Narrow" w:hAnsi="Arial Narrow" w:cstheme="minorHAnsi"/>
                <w:sz w:val="20"/>
                <w:szCs w:val="20"/>
              </w:rPr>
              <w:t xml:space="preserve"> </w:t>
            </w:r>
          </w:p>
        </w:tc>
        <w:tc>
          <w:tcPr>
            <w:tcW w:w="298"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Height w:val="2335"/>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D73BAD" w:rsidRPr="00857090" w:rsidRDefault="00A97177"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Bron</w:t>
            </w:r>
            <w:r w:rsidR="00D73BAD" w:rsidRPr="00857090">
              <w:rPr>
                <w:rFonts w:ascii="Arial Narrow" w:hAnsi="Arial Narrow"/>
                <w:sz w:val="20"/>
                <w:szCs w:val="20"/>
              </w:rPr>
              <w:t>naam</w:t>
            </w:r>
          </w:p>
          <w:p w:rsidR="00D73BAD" w:rsidRPr="00857090" w:rsidRDefault="00D73BAD"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Ar</w:t>
            </w:r>
            <w:r w:rsidR="00A97177" w:rsidRPr="00857090">
              <w:rPr>
                <w:rFonts w:ascii="Arial Narrow" w:hAnsi="Arial Narrow"/>
                <w:sz w:val="20"/>
                <w:szCs w:val="20"/>
              </w:rPr>
              <w:t>tikel</w:t>
            </w:r>
            <w:r w:rsidRPr="00857090">
              <w:rPr>
                <w:rFonts w:ascii="Arial Narrow" w:hAnsi="Arial Narrow"/>
                <w:sz w:val="20"/>
                <w:szCs w:val="20"/>
              </w:rPr>
              <w:t>naam/webblad/hoofstuk/bladsye</w:t>
            </w:r>
          </w:p>
          <w:p w:rsidR="00D73BAD" w:rsidRPr="00857090" w:rsidRDefault="00D73BAD"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Skrywer</w:t>
            </w:r>
          </w:p>
          <w:p w:rsidR="00F831FA" w:rsidRPr="00857090" w:rsidRDefault="00A97177"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URL (indien vanaf web verkry)</w:t>
            </w:r>
          </w:p>
          <w:p w:rsidR="00F831FA" w:rsidRPr="007162B7" w:rsidRDefault="00D73BAD" w:rsidP="007162B7">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Datum (geskep/gepubliseer/uitgereik/</w:t>
            </w:r>
            <w:r w:rsidR="00A97177" w:rsidRPr="00857090">
              <w:rPr>
                <w:rFonts w:ascii="Arial Narrow" w:hAnsi="Arial Narrow"/>
                <w:sz w:val="20"/>
                <w:szCs w:val="20"/>
              </w:rPr>
              <w:t>opgedateer/toegang verkry</w:t>
            </w:r>
            <w:r w:rsidRPr="00857090">
              <w:rPr>
                <w:rFonts w:ascii="Arial Narrow" w:hAnsi="Arial Narrow"/>
                <w:sz w:val="20"/>
                <w:szCs w:val="20"/>
              </w:rPr>
              <w:t>)</w:t>
            </w:r>
          </w:p>
        </w:tc>
        <w:tc>
          <w:tcPr>
            <w:tcW w:w="316" w:type="pct"/>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27" w:type="pct"/>
          </w:tcPr>
          <w:p w:rsidR="00F831FA" w:rsidRPr="00857090" w:rsidRDefault="004A503D" w:rsidP="007162B7">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Voorsien </w:t>
            </w:r>
            <w:r w:rsidR="00D73BAD" w:rsidRPr="00857090">
              <w:rPr>
                <w:rFonts w:ascii="Arial Narrow" w:hAnsi="Arial Narrow" w:cstheme="minorHAnsi"/>
                <w:sz w:val="20"/>
                <w:szCs w:val="20"/>
              </w:rPr>
              <w:t xml:space="preserve">duidelik alle gelyste besonderhede - </w:t>
            </w:r>
            <w:r w:rsidR="008978B4" w:rsidRPr="00857090">
              <w:rPr>
                <w:rFonts w:ascii="Arial Narrow" w:hAnsi="Arial Narrow" w:cstheme="minorHAnsi"/>
                <w:sz w:val="20"/>
                <w:szCs w:val="20"/>
              </w:rPr>
              <w:t>minstens</w:t>
            </w:r>
            <w:r w:rsidR="00D73BAD" w:rsidRPr="00857090">
              <w:rPr>
                <w:rFonts w:ascii="Arial Narrow" w:hAnsi="Arial Narrow" w:cstheme="minorHAnsi"/>
                <w:sz w:val="20"/>
                <w:szCs w:val="20"/>
              </w:rPr>
              <w:t xml:space="preserve"> </w:t>
            </w:r>
            <w:r w:rsidR="007162B7">
              <w:rPr>
                <w:rFonts w:ascii="Arial Narrow" w:hAnsi="Arial Narrow" w:cstheme="minorHAnsi"/>
                <w:sz w:val="20"/>
                <w:szCs w:val="20"/>
              </w:rPr>
              <w:t>4</w:t>
            </w:r>
            <w:r w:rsidR="00D73BAD" w:rsidRPr="00857090">
              <w:rPr>
                <w:rFonts w:ascii="Arial Narrow" w:hAnsi="Arial Narrow" w:cstheme="minorHAnsi"/>
                <w:sz w:val="20"/>
                <w:szCs w:val="20"/>
              </w:rPr>
              <w:t xml:space="preserve"> </w:t>
            </w:r>
            <w:r w:rsidR="00CF759C" w:rsidRPr="00857090">
              <w:rPr>
                <w:rFonts w:ascii="Arial Narrow" w:hAnsi="Arial Narrow" w:cstheme="minorHAnsi"/>
                <w:sz w:val="20"/>
                <w:szCs w:val="20"/>
              </w:rPr>
              <w:t>van die</w:t>
            </w:r>
            <w:r w:rsidR="00D73BAD" w:rsidRPr="00857090">
              <w:rPr>
                <w:rFonts w:ascii="Arial Narrow" w:hAnsi="Arial Narrow" w:cstheme="minorHAnsi"/>
                <w:sz w:val="20"/>
                <w:szCs w:val="20"/>
              </w:rPr>
              <w:t xml:space="preserve">l </w:t>
            </w:r>
            <w:r w:rsidR="007162B7">
              <w:rPr>
                <w:rFonts w:ascii="Arial Narrow" w:hAnsi="Arial Narrow" w:cstheme="minorHAnsi"/>
                <w:sz w:val="20"/>
                <w:szCs w:val="20"/>
              </w:rPr>
              <w:t>5</w:t>
            </w:r>
            <w:r w:rsidR="00D73BAD" w:rsidRPr="00857090">
              <w:rPr>
                <w:rFonts w:ascii="Arial Narrow" w:hAnsi="Arial Narrow" w:cstheme="minorHAnsi"/>
                <w:sz w:val="20"/>
                <w:szCs w:val="20"/>
              </w:rPr>
              <w:t xml:space="preserve"> aspekte vir </w:t>
            </w:r>
            <w:r w:rsidR="00D73BAD" w:rsidRPr="00857090">
              <w:rPr>
                <w:rFonts w:ascii="Arial Narrow" w:hAnsi="Arial Narrow" w:cstheme="minorHAnsi"/>
                <w:b/>
                <w:sz w:val="20"/>
                <w:szCs w:val="20"/>
              </w:rPr>
              <w:t>alle</w:t>
            </w:r>
            <w:r w:rsidR="00D73BAD" w:rsidRPr="00857090">
              <w:rPr>
                <w:rFonts w:ascii="Arial Narrow" w:hAnsi="Arial Narrow" w:cstheme="minorHAnsi"/>
                <w:sz w:val="20"/>
                <w:szCs w:val="20"/>
              </w:rPr>
              <w:t xml:space="preserve"> bronne</w:t>
            </w:r>
          </w:p>
        </w:tc>
        <w:tc>
          <w:tcPr>
            <w:tcW w:w="527" w:type="pct"/>
          </w:tcPr>
          <w:p w:rsidR="00F831FA" w:rsidRPr="00857090" w:rsidRDefault="004A503D" w:rsidP="007162B7">
            <w:pPr>
              <w:pStyle w:val="ListParagraph"/>
              <w:numPr>
                <w:ilvl w:val="0"/>
                <w:numId w:val="29"/>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Voorsien duidelik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w:t>
            </w:r>
            <w:r w:rsidR="007162B7">
              <w:rPr>
                <w:rFonts w:ascii="Arial Narrow" w:hAnsi="Arial Narrow" w:cstheme="minorHAnsi"/>
                <w:sz w:val="20"/>
                <w:szCs w:val="20"/>
              </w:rPr>
              <w:t>3</w:t>
            </w:r>
            <w:r w:rsidRPr="00857090">
              <w:rPr>
                <w:rFonts w:ascii="Arial Narrow" w:hAnsi="Arial Narrow" w:cstheme="minorHAnsi"/>
                <w:sz w:val="20"/>
                <w:szCs w:val="20"/>
              </w:rPr>
              <w:t xml:space="preserve"> van die </w:t>
            </w:r>
            <w:r w:rsidR="007162B7">
              <w:rPr>
                <w:rFonts w:ascii="Arial Narrow" w:hAnsi="Arial Narrow" w:cstheme="minorHAnsi"/>
                <w:sz w:val="20"/>
                <w:szCs w:val="20"/>
              </w:rPr>
              <w:t>5</w:t>
            </w:r>
            <w:r w:rsidRPr="00857090">
              <w:rPr>
                <w:rFonts w:ascii="Arial Narrow" w:hAnsi="Arial Narrow" w:cstheme="minorHAnsi"/>
                <w:sz w:val="20"/>
                <w:szCs w:val="20"/>
              </w:rPr>
              <w:t xml:space="preserve"> aspekte vir </w:t>
            </w:r>
            <w:r w:rsidRPr="00857090">
              <w:rPr>
                <w:rFonts w:ascii="Arial Narrow" w:hAnsi="Arial Narrow" w:cstheme="minorHAnsi"/>
                <w:b/>
                <w:sz w:val="20"/>
                <w:szCs w:val="20"/>
              </w:rPr>
              <w:t>alle</w:t>
            </w:r>
            <w:r w:rsidRPr="00857090">
              <w:rPr>
                <w:rFonts w:ascii="Arial Narrow" w:hAnsi="Arial Narrow" w:cstheme="minorHAnsi"/>
                <w:sz w:val="20"/>
                <w:szCs w:val="20"/>
              </w:rPr>
              <w:t xml:space="preserve"> bronne </w:t>
            </w:r>
          </w:p>
        </w:tc>
        <w:tc>
          <w:tcPr>
            <w:tcW w:w="527" w:type="pct"/>
          </w:tcPr>
          <w:p w:rsidR="004A503D" w:rsidRPr="00857090" w:rsidRDefault="004A503D"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Voorsien duidelik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w:t>
            </w:r>
            <w:r w:rsidR="007162B7">
              <w:rPr>
                <w:rFonts w:ascii="Arial Narrow" w:hAnsi="Arial Narrow" w:cstheme="minorHAnsi"/>
                <w:sz w:val="20"/>
                <w:szCs w:val="20"/>
              </w:rPr>
              <w:t>2</w:t>
            </w:r>
            <w:r w:rsidRPr="00857090">
              <w:rPr>
                <w:rFonts w:ascii="Arial Narrow" w:hAnsi="Arial Narrow" w:cstheme="minorHAnsi"/>
                <w:sz w:val="20"/>
                <w:szCs w:val="20"/>
              </w:rPr>
              <w:t xml:space="preserve"> van die </w:t>
            </w:r>
            <w:r w:rsidR="007162B7">
              <w:rPr>
                <w:rFonts w:ascii="Arial Narrow" w:hAnsi="Arial Narrow" w:cstheme="minorHAnsi"/>
                <w:sz w:val="20"/>
                <w:szCs w:val="20"/>
              </w:rPr>
              <w:t>5</w:t>
            </w:r>
            <w:r w:rsidRPr="00857090">
              <w:rPr>
                <w:rFonts w:ascii="Arial Narrow" w:hAnsi="Arial Narrow" w:cstheme="minorHAnsi"/>
                <w:sz w:val="20"/>
                <w:szCs w:val="20"/>
              </w:rPr>
              <w:t xml:space="preserve"> aspekte vir </w:t>
            </w:r>
            <w:r w:rsidRPr="00857090">
              <w:rPr>
                <w:rFonts w:ascii="Arial Narrow" w:hAnsi="Arial Narrow" w:cstheme="minorHAnsi"/>
                <w:b/>
                <w:sz w:val="20"/>
                <w:szCs w:val="20"/>
              </w:rPr>
              <w:t>alle</w:t>
            </w:r>
            <w:r w:rsidRPr="00857090">
              <w:rPr>
                <w:rFonts w:ascii="Arial Narrow" w:hAnsi="Arial Narrow" w:cstheme="minorHAnsi"/>
                <w:sz w:val="20"/>
                <w:szCs w:val="20"/>
              </w:rPr>
              <w:t xml:space="preserve"> bronne </w:t>
            </w:r>
          </w:p>
          <w:p w:rsidR="00F831FA" w:rsidRPr="00857090" w:rsidRDefault="004A503D"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Twee aspekte uitgelaat</w:t>
            </w:r>
          </w:p>
          <w:p w:rsidR="00F831FA" w:rsidRPr="00857090" w:rsidRDefault="004A503D" w:rsidP="002B2B47">
            <w:pPr>
              <w:rPr>
                <w:rFonts w:ascii="Arial Narrow" w:hAnsi="Arial Narrow" w:cstheme="minorHAnsi"/>
                <w:b/>
                <w:sz w:val="20"/>
                <w:szCs w:val="20"/>
              </w:rPr>
            </w:pPr>
            <w:r w:rsidRPr="00857090">
              <w:rPr>
                <w:rFonts w:ascii="Arial Narrow" w:hAnsi="Arial Narrow" w:cstheme="minorHAnsi"/>
                <w:b/>
                <w:sz w:val="20"/>
                <w:szCs w:val="20"/>
              </w:rPr>
              <w:t>of</w:t>
            </w:r>
          </w:p>
          <w:p w:rsidR="00F831FA" w:rsidRPr="00857090" w:rsidRDefault="004A503D"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Alle gelyste besonderhede vir enige 1 bron heeltemal uitgelaat</w:t>
            </w:r>
          </w:p>
        </w:tc>
        <w:tc>
          <w:tcPr>
            <w:tcW w:w="527" w:type="pct"/>
          </w:tcPr>
          <w:p w:rsidR="004A503D" w:rsidRPr="00857090" w:rsidRDefault="004A503D"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Voorsien duidelik </w:t>
            </w:r>
            <w:r w:rsidR="008978B4" w:rsidRPr="00857090">
              <w:rPr>
                <w:rFonts w:ascii="Arial Narrow" w:hAnsi="Arial Narrow" w:cstheme="minorHAnsi"/>
                <w:sz w:val="20"/>
                <w:szCs w:val="20"/>
              </w:rPr>
              <w:t>minstens</w:t>
            </w:r>
            <w:r w:rsidR="007162B7">
              <w:rPr>
                <w:rFonts w:ascii="Arial Narrow" w:hAnsi="Arial Narrow" w:cstheme="minorHAnsi"/>
                <w:sz w:val="20"/>
                <w:szCs w:val="20"/>
              </w:rPr>
              <w:t xml:space="preserve"> 1</w:t>
            </w:r>
            <w:r w:rsidRPr="00857090">
              <w:rPr>
                <w:rFonts w:ascii="Arial Narrow" w:hAnsi="Arial Narrow" w:cstheme="minorHAnsi"/>
                <w:sz w:val="20"/>
                <w:szCs w:val="20"/>
              </w:rPr>
              <w:t xml:space="preserve"> van die </w:t>
            </w:r>
            <w:r w:rsidR="007162B7">
              <w:rPr>
                <w:rFonts w:ascii="Arial Narrow" w:hAnsi="Arial Narrow" w:cstheme="minorHAnsi"/>
                <w:sz w:val="20"/>
                <w:szCs w:val="20"/>
              </w:rPr>
              <w:t>5</w:t>
            </w:r>
            <w:r w:rsidRPr="00857090">
              <w:rPr>
                <w:rFonts w:ascii="Arial Narrow" w:hAnsi="Arial Narrow" w:cstheme="minorHAnsi"/>
                <w:sz w:val="20"/>
                <w:szCs w:val="20"/>
              </w:rPr>
              <w:t xml:space="preserve"> aspekte vir </w:t>
            </w:r>
            <w:r w:rsidRPr="00857090">
              <w:rPr>
                <w:rFonts w:ascii="Arial Narrow" w:hAnsi="Arial Narrow" w:cstheme="minorHAnsi"/>
                <w:b/>
                <w:sz w:val="20"/>
                <w:szCs w:val="20"/>
              </w:rPr>
              <w:t>alle</w:t>
            </w:r>
            <w:r w:rsidRPr="00857090">
              <w:rPr>
                <w:rFonts w:ascii="Arial Narrow" w:hAnsi="Arial Narrow" w:cstheme="minorHAnsi"/>
                <w:sz w:val="20"/>
                <w:szCs w:val="20"/>
              </w:rPr>
              <w:t xml:space="preserve"> bronne </w:t>
            </w:r>
          </w:p>
          <w:p w:rsidR="00F831FA" w:rsidRPr="00857090" w:rsidRDefault="00F831FA" w:rsidP="004A503D">
            <w:pPr>
              <w:rPr>
                <w:rFonts w:ascii="Arial Narrow" w:hAnsi="Arial Narrow" w:cstheme="minorHAnsi"/>
                <w:sz w:val="20"/>
                <w:szCs w:val="20"/>
              </w:rPr>
            </w:pPr>
          </w:p>
        </w:tc>
        <w:tc>
          <w:tcPr>
            <w:tcW w:w="527" w:type="pct"/>
            <w:tcBorders>
              <w:right w:val="single" w:sz="4" w:space="0" w:color="auto"/>
            </w:tcBorders>
          </w:tcPr>
          <w:p w:rsidR="00F831FA" w:rsidRPr="00857090" w:rsidRDefault="004A503D"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bron besonderhede</w:t>
            </w:r>
            <w:r w:rsidR="00CF759C" w:rsidRPr="00857090">
              <w:rPr>
                <w:rFonts w:ascii="Arial Narrow" w:hAnsi="Arial Narrow" w:cstheme="minorHAnsi"/>
                <w:sz w:val="20"/>
                <w:szCs w:val="20"/>
              </w:rPr>
              <w:t xml:space="preserve"> </w:t>
            </w:r>
            <w:r w:rsidR="00F831FA" w:rsidRPr="00857090">
              <w:rPr>
                <w:rFonts w:ascii="Arial Narrow" w:hAnsi="Arial Narrow" w:cstheme="minorHAnsi"/>
                <w:b/>
                <w:sz w:val="20"/>
                <w:szCs w:val="20"/>
              </w:rPr>
              <w:t>o</w:t>
            </w:r>
            <w:r w:rsidRPr="00857090">
              <w:rPr>
                <w:rFonts w:ascii="Arial Narrow" w:hAnsi="Arial Narrow" w:cstheme="minorHAnsi"/>
                <w:b/>
                <w:sz w:val="20"/>
                <w:szCs w:val="20"/>
              </w:rPr>
              <w:t>f</w:t>
            </w:r>
          </w:p>
          <w:p w:rsidR="00F831FA" w:rsidRPr="00857090" w:rsidRDefault="004A503D"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gelyste besonderhede voorsien vir enige 1 bron</w:t>
            </w:r>
            <w:r w:rsidR="00CF759C" w:rsidRPr="00857090">
              <w:rPr>
                <w:rFonts w:ascii="Arial Narrow" w:hAnsi="Arial Narrow" w:cstheme="minorHAnsi"/>
                <w:sz w:val="20"/>
                <w:szCs w:val="20"/>
              </w:rPr>
              <w:t xml:space="preserve"> </w:t>
            </w:r>
            <w:r w:rsidR="00F831FA" w:rsidRPr="00857090">
              <w:rPr>
                <w:rFonts w:ascii="Arial Narrow" w:hAnsi="Arial Narrow" w:cstheme="minorHAnsi"/>
                <w:b/>
                <w:sz w:val="20"/>
                <w:szCs w:val="20"/>
              </w:rPr>
              <w:t>o</w:t>
            </w:r>
            <w:r w:rsidRPr="00857090">
              <w:rPr>
                <w:rFonts w:ascii="Arial Narrow" w:hAnsi="Arial Narrow" w:cstheme="minorHAnsi"/>
                <w:b/>
                <w:sz w:val="20"/>
                <w:szCs w:val="20"/>
              </w:rPr>
              <w:t>f</w:t>
            </w:r>
          </w:p>
          <w:p w:rsidR="00F831FA" w:rsidRPr="00857090" w:rsidRDefault="004A503D"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Gelyste besonderhede vir meer as 1 bron heeltemal uitgelaat</w:t>
            </w:r>
          </w:p>
        </w:tc>
        <w:tc>
          <w:tcPr>
            <w:tcW w:w="298"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5</w:t>
            </w:r>
          </w:p>
        </w:tc>
        <w:tc>
          <w:tcPr>
            <w:tcW w:w="4532" w:type="pct"/>
            <w:gridSpan w:val="7"/>
            <w:tcBorders>
              <w:left w:val="single" w:sz="4" w:space="0" w:color="auto"/>
              <w:right w:val="single" w:sz="4" w:space="0" w:color="auto"/>
            </w:tcBorders>
          </w:tcPr>
          <w:p w:rsidR="00F831FA" w:rsidRPr="00857090" w:rsidRDefault="004A503D" w:rsidP="002B2B47">
            <w:pPr>
              <w:rPr>
                <w:rFonts w:ascii="Arial Narrow" w:hAnsi="Arial Narrow"/>
                <w:sz w:val="20"/>
                <w:szCs w:val="20"/>
              </w:rPr>
            </w:pPr>
            <w:r w:rsidRPr="00857090">
              <w:rPr>
                <w:rFonts w:ascii="Arial Narrow" w:hAnsi="Arial Narrow"/>
                <w:b/>
                <w:sz w:val="20"/>
                <w:szCs w:val="20"/>
              </w:rPr>
              <w:t>BRONNE – TEGNIES</w:t>
            </w:r>
          </w:p>
          <w:p w:rsidR="00F831FA" w:rsidRPr="00857090" w:rsidRDefault="004A503D" w:rsidP="00C40724">
            <w:pPr>
              <w:rPr>
                <w:rFonts w:ascii="Arial Narrow" w:hAnsi="Arial Narrow" w:cstheme="minorHAnsi"/>
                <w:sz w:val="20"/>
                <w:szCs w:val="20"/>
              </w:rPr>
            </w:pPr>
            <w:r w:rsidRPr="00857090">
              <w:rPr>
                <w:rFonts w:ascii="Arial Narrow" w:hAnsi="Arial Narrow" w:cstheme="minorHAnsi"/>
                <w:sz w:val="20"/>
                <w:szCs w:val="20"/>
              </w:rPr>
              <w:t>Leerder identifiseer 'n verskeidenheid van bronne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w:t>
            </w:r>
            <w:r w:rsidR="00C40724" w:rsidRPr="00857090">
              <w:rPr>
                <w:rFonts w:ascii="Arial Narrow" w:hAnsi="Arial Narrow" w:cstheme="minorHAnsi"/>
                <w:b/>
                <w:sz w:val="20"/>
                <w:szCs w:val="20"/>
              </w:rPr>
              <w:t>drie</w:t>
            </w:r>
            <w:r w:rsidRPr="00857090">
              <w:rPr>
                <w:rFonts w:ascii="Arial Narrow" w:hAnsi="Arial Narrow" w:cstheme="minorHAnsi"/>
                <w:sz w:val="20"/>
                <w:szCs w:val="20"/>
              </w:rPr>
              <w:t xml:space="preserve"> bronne, </w:t>
            </w:r>
            <w:r w:rsidRPr="00857090">
              <w:rPr>
                <w:rFonts w:ascii="Arial Narrow" w:hAnsi="Arial Narrow" w:cstheme="minorHAnsi"/>
                <w:b/>
                <w:i/>
                <w:sz w:val="20"/>
                <w:szCs w:val="20"/>
              </w:rPr>
              <w:t>vraelys uitgesluit</w:t>
            </w:r>
            <w:r w:rsidRPr="00857090">
              <w:rPr>
                <w:rFonts w:ascii="Arial Narrow" w:hAnsi="Arial Narrow" w:cstheme="minorHAnsi"/>
                <w:sz w:val="20"/>
                <w:szCs w:val="20"/>
              </w:rPr>
              <w:t>)</w:t>
            </w:r>
          </w:p>
        </w:tc>
        <w:tc>
          <w:tcPr>
            <w:tcW w:w="298"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tcBorders>
              <w:left w:val="single" w:sz="4" w:space="0" w:color="auto"/>
              <w:right w:val="single" w:sz="4" w:space="0" w:color="auto"/>
            </w:tcBorders>
          </w:tcPr>
          <w:p w:rsidR="00F831FA" w:rsidRPr="00857090" w:rsidRDefault="00F831FA" w:rsidP="002B2B47">
            <w:pPr>
              <w:jc w:val="center"/>
              <w:rPr>
                <w:rFonts w:ascii="Arial Narrow" w:hAnsi="Arial Narrow"/>
                <w:sz w:val="20"/>
                <w:szCs w:val="20"/>
              </w:rPr>
            </w:pPr>
          </w:p>
        </w:tc>
        <w:tc>
          <w:tcPr>
            <w:tcW w:w="1581" w:type="pct"/>
            <w:tcBorders>
              <w:left w:val="single" w:sz="4" w:space="0" w:color="auto"/>
            </w:tcBorders>
          </w:tcPr>
          <w:p w:rsidR="00F831FA" w:rsidRPr="00857090" w:rsidRDefault="004A503D" w:rsidP="002B2B47">
            <w:pPr>
              <w:rPr>
                <w:rFonts w:ascii="Arial Narrow" w:hAnsi="Arial Narrow"/>
                <w:sz w:val="20"/>
                <w:szCs w:val="20"/>
              </w:rPr>
            </w:pPr>
            <w:r w:rsidRPr="00857090">
              <w:rPr>
                <w:rFonts w:ascii="Arial Narrow" w:hAnsi="Arial Narrow"/>
                <w:sz w:val="20"/>
                <w:szCs w:val="20"/>
              </w:rPr>
              <w:t xml:space="preserve">Aantal bronne, </w:t>
            </w:r>
            <w:r w:rsidRPr="00857090">
              <w:rPr>
                <w:rFonts w:ascii="Arial Narrow" w:hAnsi="Arial Narrow"/>
                <w:b/>
                <w:i/>
                <w:sz w:val="20"/>
                <w:szCs w:val="20"/>
              </w:rPr>
              <w:t>vraelys uitgesluit</w:t>
            </w:r>
            <w:r w:rsidRPr="00857090">
              <w:rPr>
                <w:rFonts w:ascii="Arial Narrow" w:hAnsi="Arial Narrow"/>
                <w:sz w:val="20"/>
                <w:szCs w:val="20"/>
              </w:rPr>
              <w:t xml:space="preserve">, byvoorbeeld vra vir </w:t>
            </w:r>
            <w:r w:rsidR="00DA2E03" w:rsidRPr="00DA2E03">
              <w:rPr>
                <w:rFonts w:ascii="Arial Narrow" w:hAnsi="Arial Narrow"/>
                <w:b/>
                <w:i/>
                <w:sz w:val="20"/>
                <w:szCs w:val="20"/>
              </w:rPr>
              <w:t>DRIE</w:t>
            </w:r>
            <w:r w:rsidRPr="00857090">
              <w:rPr>
                <w:rFonts w:ascii="Arial Narrow" w:hAnsi="Arial Narrow"/>
                <w:sz w:val="20"/>
                <w:szCs w:val="20"/>
              </w:rPr>
              <w:t xml:space="preserve"> bronne</w:t>
            </w:r>
          </w:p>
          <w:p w:rsidR="00F831FA" w:rsidRPr="00857090" w:rsidRDefault="00F831FA"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2 web</w:t>
            </w:r>
            <w:r w:rsidR="00C40724" w:rsidRPr="00857090">
              <w:rPr>
                <w:rFonts w:ascii="Arial Narrow" w:hAnsi="Arial Narrow"/>
                <w:sz w:val="20"/>
                <w:szCs w:val="20"/>
              </w:rPr>
              <w:t xml:space="preserve">tuistes </w:t>
            </w:r>
            <w:r w:rsidR="00C40724" w:rsidRPr="00857090">
              <w:rPr>
                <w:rFonts w:ascii="Arial Narrow" w:hAnsi="Arial Narrow"/>
                <w:b/>
                <w:i/>
                <w:sz w:val="20"/>
                <w:szCs w:val="20"/>
              </w:rPr>
              <w:t>plus</w:t>
            </w:r>
          </w:p>
          <w:p w:rsidR="00F831FA" w:rsidRPr="00857090" w:rsidRDefault="00C4072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1 van ’n ander tipe/media (bv. tydskrif, koerant, brosjure, handboek – gedrukte of elektroniese formaat), e-pos</w:t>
            </w:r>
            <w:r w:rsidR="004C74CB">
              <w:rPr>
                <w:rFonts w:ascii="Arial Narrow" w:hAnsi="Arial Narrow"/>
                <w:sz w:val="20"/>
                <w:szCs w:val="20"/>
              </w:rPr>
              <w:t xml:space="preserve"> aan kundige persoon of</w:t>
            </w:r>
            <w:r w:rsidRPr="00857090">
              <w:rPr>
                <w:rFonts w:ascii="Arial Narrow" w:hAnsi="Arial Narrow"/>
                <w:sz w:val="20"/>
                <w:szCs w:val="20"/>
              </w:rPr>
              <w:t xml:space="preserve"> onderhoud met kundige persoon</w:t>
            </w:r>
          </w:p>
        </w:tc>
        <w:tc>
          <w:tcPr>
            <w:tcW w:w="316" w:type="pct"/>
            <w:shd w:val="clear" w:color="auto" w:fill="auto"/>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2</w:t>
            </w:r>
          </w:p>
        </w:tc>
        <w:tc>
          <w:tcPr>
            <w:tcW w:w="527" w:type="pct"/>
            <w:shd w:val="clear" w:color="auto" w:fill="BFBFBF" w:themeFill="background1" w:themeFillShade="BF"/>
          </w:tcPr>
          <w:p w:rsidR="00F831FA" w:rsidRPr="00857090"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857090" w:rsidRDefault="00F831FA">
            <w:pPr>
              <w:rPr>
                <w:rFonts w:ascii="Arial Narrow" w:hAnsi="Arial Narrow" w:cstheme="minorHAnsi"/>
                <w:sz w:val="20"/>
                <w:szCs w:val="20"/>
              </w:rPr>
            </w:pPr>
          </w:p>
        </w:tc>
        <w:tc>
          <w:tcPr>
            <w:tcW w:w="527" w:type="pct"/>
          </w:tcPr>
          <w:p w:rsidR="00F831FA" w:rsidRPr="00857090" w:rsidRDefault="004A503D" w:rsidP="00CD766A">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Korrekte aantal en verskeidenheid van bronne</w:t>
            </w:r>
          </w:p>
        </w:tc>
        <w:tc>
          <w:tcPr>
            <w:tcW w:w="527" w:type="pct"/>
          </w:tcPr>
          <w:p w:rsidR="00F831FA" w:rsidRPr="00857090" w:rsidRDefault="004A503D" w:rsidP="00CD766A">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Te min of nie 'n geskikte verskeidenheid </w:t>
            </w:r>
            <w:r w:rsidR="00C40724" w:rsidRPr="00857090">
              <w:rPr>
                <w:rFonts w:ascii="Arial Narrow" w:hAnsi="Arial Narrow" w:cstheme="minorHAnsi"/>
                <w:sz w:val="20"/>
                <w:szCs w:val="20"/>
              </w:rPr>
              <w:t>nie</w:t>
            </w:r>
          </w:p>
        </w:tc>
        <w:tc>
          <w:tcPr>
            <w:tcW w:w="527" w:type="pct"/>
            <w:tcBorders>
              <w:right w:val="single" w:sz="4" w:space="0" w:color="auto"/>
            </w:tcBorders>
          </w:tcPr>
          <w:p w:rsidR="00F831FA" w:rsidRPr="00857090" w:rsidRDefault="004A503D"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voorsien</w:t>
            </w:r>
            <w:r w:rsidR="00C40724" w:rsidRPr="00857090">
              <w:rPr>
                <w:rFonts w:ascii="Arial Narrow" w:hAnsi="Arial Narrow" w:cstheme="minorHAnsi"/>
                <w:sz w:val="20"/>
                <w:szCs w:val="20"/>
              </w:rPr>
              <w:t xml:space="preserve"> nie</w:t>
            </w:r>
          </w:p>
        </w:tc>
        <w:tc>
          <w:tcPr>
            <w:tcW w:w="298"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bl>
    <w:p w:rsidR="00E14DDC" w:rsidRPr="00857090" w:rsidRDefault="00E14DDC">
      <w:r w:rsidRPr="00857090">
        <w:br w:type="page"/>
      </w:r>
    </w:p>
    <w:tbl>
      <w:tblPr>
        <w:tblStyle w:val="TableGrid"/>
        <w:tblW w:w="5000" w:type="pct"/>
        <w:tblLayout w:type="fixed"/>
        <w:tblLook w:val="04A0" w:firstRow="1" w:lastRow="0" w:firstColumn="1" w:lastColumn="0" w:noHBand="0" w:noVBand="1"/>
      </w:tblPr>
      <w:tblGrid>
        <w:gridCol w:w="535"/>
        <w:gridCol w:w="4966"/>
        <w:gridCol w:w="992"/>
        <w:gridCol w:w="1654"/>
        <w:gridCol w:w="1654"/>
        <w:gridCol w:w="1654"/>
        <w:gridCol w:w="1654"/>
        <w:gridCol w:w="1657"/>
        <w:gridCol w:w="929"/>
      </w:tblGrid>
      <w:tr w:rsidR="00E14DDC" w:rsidRPr="00857090" w:rsidTr="00A568D4">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857090" w:rsidRDefault="00F831FA" w:rsidP="002B2B47">
            <w:pPr>
              <w:jc w:val="center"/>
              <w:rPr>
                <w:rFonts w:ascii="Arial Narrow" w:hAnsi="Arial Narrow"/>
                <w:b/>
                <w:sz w:val="20"/>
                <w:szCs w:val="20"/>
              </w:rPr>
            </w:pPr>
          </w:p>
        </w:tc>
        <w:tc>
          <w:tcPr>
            <w:tcW w:w="1582" w:type="pct"/>
            <w:tcBorders>
              <w:top w:val="single" w:sz="4" w:space="0" w:color="auto"/>
              <w:left w:val="single" w:sz="4" w:space="0" w:color="auto"/>
              <w:bottom w:val="single" w:sz="4" w:space="0" w:color="auto"/>
              <w:right w:val="single" w:sz="4" w:space="0" w:color="auto"/>
            </w:tcBorders>
            <w:vAlign w:val="center"/>
          </w:tcPr>
          <w:p w:rsidR="00F831FA"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F831FA"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1</w:t>
            </w:r>
          </w:p>
        </w:tc>
        <w:tc>
          <w:tcPr>
            <w:tcW w:w="528"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0</w:t>
            </w:r>
          </w:p>
        </w:tc>
        <w:tc>
          <w:tcPr>
            <w:tcW w:w="296" w:type="pct"/>
            <w:tcBorders>
              <w:left w:val="single" w:sz="4" w:space="0" w:color="auto"/>
              <w:bottom w:val="single" w:sz="4" w:space="0" w:color="auto"/>
            </w:tcBorders>
            <w:vAlign w:val="center"/>
          </w:tcPr>
          <w:p w:rsidR="00F831FA" w:rsidRPr="00857090" w:rsidRDefault="000005B2" w:rsidP="002B2B47">
            <w:pPr>
              <w:jc w:val="center"/>
              <w:rPr>
                <w:rFonts w:ascii="Arial Narrow" w:hAnsi="Arial Narrow"/>
                <w:b/>
                <w:sz w:val="20"/>
                <w:szCs w:val="20"/>
              </w:rPr>
            </w:pPr>
            <w:r w:rsidRPr="00857090">
              <w:rPr>
                <w:rFonts w:ascii="Arial Narrow" w:hAnsi="Arial Narrow"/>
                <w:b/>
                <w:sz w:val="20"/>
                <w:szCs w:val="20"/>
              </w:rPr>
              <w:t>Punt behaal</w:t>
            </w:r>
          </w:p>
        </w:tc>
      </w:tr>
      <w:tr w:rsidR="00F831FA" w:rsidRPr="00857090" w:rsidTr="00A568D4">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6</w:t>
            </w:r>
          </w:p>
        </w:tc>
        <w:tc>
          <w:tcPr>
            <w:tcW w:w="4534" w:type="pct"/>
            <w:gridSpan w:val="7"/>
            <w:tcBorders>
              <w:left w:val="single" w:sz="4" w:space="0" w:color="auto"/>
              <w:right w:val="single" w:sz="4" w:space="0" w:color="auto"/>
            </w:tcBorders>
          </w:tcPr>
          <w:p w:rsidR="00F831FA" w:rsidRPr="00857090" w:rsidRDefault="004A503D" w:rsidP="002B2B47">
            <w:pPr>
              <w:rPr>
                <w:rFonts w:ascii="Arial Narrow" w:hAnsi="Arial Narrow"/>
                <w:sz w:val="20"/>
                <w:szCs w:val="20"/>
              </w:rPr>
            </w:pPr>
            <w:r w:rsidRPr="00857090">
              <w:rPr>
                <w:rFonts w:ascii="Arial Narrow" w:hAnsi="Arial Narrow"/>
                <w:b/>
                <w:sz w:val="20"/>
                <w:szCs w:val="20"/>
              </w:rPr>
              <w:t>VRAELYS - KWALITEIT</w:t>
            </w:r>
          </w:p>
          <w:p w:rsidR="00F831FA" w:rsidRPr="00857090" w:rsidRDefault="004A503D" w:rsidP="00C0767D">
            <w:pPr>
              <w:rPr>
                <w:rFonts w:ascii="Arial Narrow" w:hAnsi="Arial Narrow" w:cstheme="minorHAnsi"/>
                <w:sz w:val="20"/>
                <w:szCs w:val="20"/>
              </w:rPr>
            </w:pPr>
            <w:r w:rsidRPr="00857090">
              <w:rPr>
                <w:rFonts w:ascii="Arial Narrow" w:hAnsi="Arial Narrow" w:cstheme="minorHAnsi"/>
                <w:sz w:val="20"/>
                <w:szCs w:val="20"/>
              </w:rPr>
              <w:t>Goed deurdinkte vraelys wat antwoorde verskaf op vrae</w:t>
            </w:r>
            <w:r w:rsidR="00667DF7" w:rsidRPr="00857090">
              <w:rPr>
                <w:rFonts w:ascii="Arial Narrow" w:hAnsi="Arial Narrow" w:cstheme="minorHAnsi"/>
                <w:sz w:val="20"/>
                <w:szCs w:val="20"/>
              </w:rPr>
              <w:t>,</w:t>
            </w:r>
            <w:r w:rsidRPr="00857090">
              <w:rPr>
                <w:rFonts w:ascii="Arial Narrow" w:hAnsi="Arial Narrow" w:cstheme="minorHAnsi"/>
                <w:sz w:val="20"/>
                <w:szCs w:val="20"/>
              </w:rPr>
              <w:t xml:space="preserve"> </w:t>
            </w:r>
            <w:r w:rsidR="00C47CCC" w:rsidRPr="00857090">
              <w:rPr>
                <w:rFonts w:ascii="Arial Narrow" w:hAnsi="Arial Narrow" w:cstheme="minorHAnsi"/>
                <w:b/>
                <w:sz w:val="20"/>
                <w:szCs w:val="20"/>
                <w:u w:val="single"/>
              </w:rPr>
              <w:t xml:space="preserve">wat </w:t>
            </w:r>
            <w:r w:rsidRPr="00857090">
              <w:rPr>
                <w:rFonts w:ascii="Arial Narrow" w:hAnsi="Arial Narrow" w:cstheme="minorHAnsi"/>
                <w:b/>
                <w:sz w:val="20"/>
                <w:szCs w:val="20"/>
                <w:u w:val="single"/>
              </w:rPr>
              <w:t xml:space="preserve">waarskynlik nie in ander bronne gevind </w:t>
            </w:r>
            <w:r w:rsidR="00C47CCC" w:rsidRPr="00857090">
              <w:rPr>
                <w:rFonts w:ascii="Arial Narrow" w:hAnsi="Arial Narrow" w:cstheme="minorHAnsi"/>
                <w:b/>
                <w:sz w:val="20"/>
                <w:szCs w:val="20"/>
                <w:u w:val="single"/>
              </w:rPr>
              <w:t>sal word nie</w:t>
            </w:r>
            <w:r w:rsidR="00C47CCC" w:rsidRPr="00857090">
              <w:rPr>
                <w:rFonts w:ascii="Arial Narrow" w:hAnsi="Arial Narrow" w:cstheme="minorHAnsi"/>
                <w:sz w:val="20"/>
                <w:szCs w:val="20"/>
              </w:rPr>
              <w:t xml:space="preserve"> </w:t>
            </w:r>
            <w:r w:rsidRPr="00857090">
              <w:rPr>
                <w:rFonts w:ascii="Arial Narrow" w:hAnsi="Arial Narrow" w:cstheme="minorHAnsi"/>
                <w:sz w:val="20"/>
                <w:szCs w:val="20"/>
              </w:rPr>
              <w:t>of wat bydra tot</w:t>
            </w:r>
            <w:r w:rsidR="00C47CCC" w:rsidRPr="00857090">
              <w:rPr>
                <w:rFonts w:ascii="Arial Narrow" w:hAnsi="Arial Narrow" w:cstheme="minorHAnsi"/>
                <w:sz w:val="20"/>
                <w:szCs w:val="20"/>
              </w:rPr>
              <w:t xml:space="preserve"> die</w:t>
            </w:r>
            <w:r w:rsidRPr="00857090">
              <w:rPr>
                <w:rFonts w:ascii="Arial Narrow" w:hAnsi="Arial Narrow" w:cstheme="minorHAnsi"/>
                <w:sz w:val="20"/>
                <w:szCs w:val="20"/>
              </w:rPr>
              <w:t xml:space="preserve"> verifiëring, verduideliking of aanvulling van ander inligting. Sommige vrae </w:t>
            </w:r>
            <w:r w:rsidR="00667DF7" w:rsidRPr="00857090">
              <w:rPr>
                <w:rFonts w:ascii="Arial Narrow" w:hAnsi="Arial Narrow" w:cstheme="minorHAnsi"/>
                <w:sz w:val="20"/>
                <w:szCs w:val="20"/>
              </w:rPr>
              <w:t xml:space="preserve">sal </w:t>
            </w:r>
            <w:r w:rsidRPr="00857090">
              <w:rPr>
                <w:rFonts w:ascii="Arial Narrow" w:hAnsi="Arial Narrow" w:cstheme="minorHAnsi"/>
                <w:sz w:val="20"/>
                <w:szCs w:val="20"/>
              </w:rPr>
              <w:t xml:space="preserve">die verwerking </w:t>
            </w:r>
            <w:r w:rsidR="00667DF7" w:rsidRPr="00857090">
              <w:rPr>
                <w:rFonts w:ascii="Arial Narrow" w:hAnsi="Arial Narrow" w:cstheme="minorHAnsi"/>
                <w:sz w:val="20"/>
                <w:szCs w:val="20"/>
              </w:rPr>
              <w:t xml:space="preserve">van data </w:t>
            </w:r>
            <w:r w:rsidRPr="00857090">
              <w:rPr>
                <w:rFonts w:ascii="Arial Narrow" w:hAnsi="Arial Narrow" w:cstheme="minorHAnsi"/>
                <w:sz w:val="20"/>
                <w:szCs w:val="20"/>
              </w:rPr>
              <w:t xml:space="preserve">met behulp van </w:t>
            </w:r>
            <w:r w:rsidR="00C0767D" w:rsidRPr="00857090">
              <w:rPr>
                <w:rFonts w:ascii="Arial Narrow" w:hAnsi="Arial Narrow" w:cstheme="minorHAnsi"/>
                <w:sz w:val="20"/>
                <w:szCs w:val="20"/>
              </w:rPr>
              <w:t xml:space="preserve">n </w:t>
            </w:r>
            <w:r w:rsidRPr="00857090">
              <w:rPr>
                <w:rFonts w:ascii="Arial Narrow" w:hAnsi="Arial Narrow" w:cstheme="minorHAnsi"/>
                <w:sz w:val="20"/>
                <w:szCs w:val="20"/>
              </w:rPr>
              <w:t>sigblad en databasis</w:t>
            </w:r>
            <w:r w:rsidR="00C47CCC" w:rsidRPr="00857090">
              <w:rPr>
                <w:rFonts w:ascii="Arial Narrow" w:hAnsi="Arial Narrow" w:cstheme="minorHAnsi"/>
                <w:sz w:val="20"/>
                <w:szCs w:val="20"/>
              </w:rPr>
              <w:t xml:space="preserve"> bewerkstellig</w:t>
            </w:r>
            <w:r w:rsidR="00C0767D" w:rsidRPr="00857090">
              <w:rPr>
                <w:rFonts w:ascii="Arial Narrow" w:hAnsi="Arial Narrow" w:cstheme="minorHAnsi"/>
                <w:sz w:val="20"/>
                <w:szCs w:val="20"/>
              </w:rPr>
              <w:t>.</w:t>
            </w:r>
          </w:p>
        </w:tc>
        <w:tc>
          <w:tcPr>
            <w:tcW w:w="296"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A568D4">
        <w:trPr>
          <w:cantSplit/>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667DF7" w:rsidRPr="00857090" w:rsidRDefault="00667DF7"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Alle vrae is </w:t>
            </w:r>
            <w:r w:rsidR="00D22F24" w:rsidRPr="00857090">
              <w:rPr>
                <w:rFonts w:ascii="Arial Narrow" w:hAnsi="Arial Narrow"/>
                <w:sz w:val="20"/>
                <w:szCs w:val="20"/>
              </w:rPr>
              <w:t>toepaslik</w:t>
            </w:r>
          </w:p>
          <w:p w:rsidR="00F831FA" w:rsidRPr="00857090" w:rsidRDefault="003F7BD2"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V</w:t>
            </w:r>
            <w:r w:rsidR="00667DF7" w:rsidRPr="00857090">
              <w:rPr>
                <w:rFonts w:ascii="Arial Narrow" w:hAnsi="Arial Narrow"/>
                <w:sz w:val="20"/>
                <w:szCs w:val="20"/>
              </w:rPr>
              <w:t xml:space="preserve">erskaf meestal antwoorde op vrae </w:t>
            </w:r>
            <w:r w:rsidR="00667DF7" w:rsidRPr="00857090">
              <w:rPr>
                <w:rFonts w:ascii="Arial Narrow" w:hAnsi="Arial Narrow"/>
                <w:b/>
                <w:sz w:val="20"/>
                <w:szCs w:val="20"/>
                <w:u w:val="single"/>
              </w:rPr>
              <w:t xml:space="preserve">wat </w:t>
            </w:r>
            <w:r w:rsidR="00D22F24" w:rsidRPr="00857090">
              <w:rPr>
                <w:rFonts w:ascii="Arial Narrow" w:hAnsi="Arial Narrow"/>
                <w:b/>
                <w:sz w:val="20"/>
                <w:szCs w:val="20"/>
                <w:u w:val="single"/>
              </w:rPr>
              <w:t xml:space="preserve">waarskynlik </w:t>
            </w:r>
            <w:r w:rsidR="00667DF7" w:rsidRPr="00857090">
              <w:rPr>
                <w:rFonts w:ascii="Arial Narrow" w:hAnsi="Arial Narrow"/>
                <w:b/>
                <w:sz w:val="20"/>
                <w:szCs w:val="20"/>
                <w:u w:val="single"/>
              </w:rPr>
              <w:t xml:space="preserve">nie in ander bronne voorkom </w:t>
            </w:r>
            <w:r w:rsidR="00D22F24" w:rsidRPr="00857090">
              <w:rPr>
                <w:rFonts w:ascii="Arial Narrow" w:hAnsi="Arial Narrow"/>
                <w:b/>
                <w:sz w:val="20"/>
                <w:szCs w:val="20"/>
                <w:u w:val="single"/>
              </w:rPr>
              <w:t xml:space="preserve">nie </w:t>
            </w:r>
            <w:r w:rsidR="00667DF7" w:rsidRPr="00857090">
              <w:rPr>
                <w:rFonts w:ascii="Arial Narrow" w:hAnsi="Arial Narrow"/>
                <w:sz w:val="20"/>
                <w:szCs w:val="20"/>
              </w:rPr>
              <w:t xml:space="preserve">of </w:t>
            </w:r>
            <w:r w:rsidRPr="00857090">
              <w:rPr>
                <w:rFonts w:ascii="Arial Narrow" w:hAnsi="Arial Narrow"/>
                <w:sz w:val="20"/>
                <w:szCs w:val="20"/>
              </w:rPr>
              <w:t>wat aanvul/verifieer/</w:t>
            </w:r>
            <w:r w:rsidR="00D22F24" w:rsidRPr="00857090">
              <w:rPr>
                <w:rFonts w:ascii="Arial Narrow" w:hAnsi="Arial Narrow"/>
                <w:sz w:val="20"/>
                <w:szCs w:val="20"/>
              </w:rPr>
              <w:t xml:space="preserve"> </w:t>
            </w:r>
            <w:r w:rsidR="00667DF7" w:rsidRPr="00857090">
              <w:rPr>
                <w:rFonts w:ascii="Arial Narrow" w:hAnsi="Arial Narrow"/>
                <w:sz w:val="20"/>
                <w:szCs w:val="20"/>
              </w:rPr>
              <w:t>verduidelik</w:t>
            </w:r>
            <w:r w:rsidRPr="00857090">
              <w:rPr>
                <w:rFonts w:ascii="Arial Narrow" w:hAnsi="Arial Narrow"/>
                <w:sz w:val="20"/>
                <w:szCs w:val="20"/>
              </w:rPr>
              <w:t xml:space="preserve"> </w:t>
            </w:r>
          </w:p>
          <w:p w:rsidR="00F831FA" w:rsidRPr="00857090" w:rsidRDefault="00391E40"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Sluit vrae in wat data of statistiese inligting sal </w:t>
            </w:r>
            <w:r w:rsidR="00081807" w:rsidRPr="00857090">
              <w:rPr>
                <w:rFonts w:ascii="Arial Narrow" w:hAnsi="Arial Narrow"/>
                <w:sz w:val="20"/>
                <w:szCs w:val="20"/>
              </w:rPr>
              <w:t>gee</w:t>
            </w:r>
            <w:r w:rsidRPr="00857090">
              <w:rPr>
                <w:rFonts w:ascii="Arial Narrow" w:hAnsi="Arial Narrow"/>
                <w:sz w:val="20"/>
                <w:szCs w:val="20"/>
              </w:rPr>
              <w:t xml:space="preserve"> (</w:t>
            </w:r>
            <w:r w:rsidR="00BE0BC4">
              <w:rPr>
                <w:rFonts w:ascii="Arial Narrow" w:hAnsi="Arial Narrow"/>
                <w:sz w:val="20"/>
                <w:szCs w:val="20"/>
              </w:rPr>
              <w:t>getalle</w:t>
            </w:r>
            <w:r w:rsidRPr="00857090">
              <w:rPr>
                <w:rFonts w:ascii="Arial Narrow" w:hAnsi="Arial Narrow"/>
                <w:sz w:val="20"/>
                <w:szCs w:val="20"/>
              </w:rPr>
              <w:t>, of wat omskep kan word in getalle)</w:t>
            </w:r>
          </w:p>
          <w:p w:rsidR="00F831FA" w:rsidRPr="00857090" w:rsidRDefault="00391E40"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Meestal nuwe vrae of afgelei van ander vrae (ander vrae onderverdeel in data</w:t>
            </w:r>
            <w:r w:rsidR="00081807" w:rsidRPr="00857090">
              <w:rPr>
                <w:rFonts w:ascii="Arial Narrow" w:hAnsi="Arial Narrow"/>
                <w:sz w:val="20"/>
                <w:szCs w:val="20"/>
              </w:rPr>
              <w:t>-tipe</w:t>
            </w:r>
            <w:r w:rsidRPr="00857090">
              <w:rPr>
                <w:rFonts w:ascii="Arial Narrow" w:hAnsi="Arial Narrow"/>
                <w:sz w:val="20"/>
                <w:szCs w:val="20"/>
              </w:rPr>
              <w:t xml:space="preserve"> vrae)</w:t>
            </w:r>
          </w:p>
        </w:tc>
        <w:tc>
          <w:tcPr>
            <w:tcW w:w="316" w:type="pct"/>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27" w:type="pct"/>
          </w:tcPr>
          <w:p w:rsidR="00F831FA"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4 aspekte</w:t>
            </w:r>
          </w:p>
        </w:tc>
        <w:tc>
          <w:tcPr>
            <w:tcW w:w="527" w:type="pct"/>
          </w:tcPr>
          <w:p w:rsidR="00F831FA"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3 van die 4 aspekte</w:t>
            </w:r>
          </w:p>
        </w:tc>
        <w:tc>
          <w:tcPr>
            <w:tcW w:w="527" w:type="pct"/>
          </w:tcPr>
          <w:p w:rsidR="00F831FA"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4 aspekte</w:t>
            </w:r>
          </w:p>
        </w:tc>
        <w:tc>
          <w:tcPr>
            <w:tcW w:w="527" w:type="pct"/>
          </w:tcPr>
          <w:p w:rsidR="00F831FA"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1 van die 4 aspekte</w:t>
            </w:r>
          </w:p>
        </w:tc>
        <w:tc>
          <w:tcPr>
            <w:tcW w:w="528" w:type="pct"/>
            <w:tcBorders>
              <w:right w:val="single" w:sz="4" w:space="0" w:color="auto"/>
            </w:tcBorders>
          </w:tcPr>
          <w:p w:rsidR="00F831FA" w:rsidRPr="00857090" w:rsidRDefault="00391E40"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vraelys</w:t>
            </w:r>
            <w:r w:rsidR="00F831FA" w:rsidRPr="00857090">
              <w:rPr>
                <w:rFonts w:ascii="Arial Narrow" w:hAnsi="Arial Narrow" w:cstheme="minorHAnsi"/>
                <w:sz w:val="20"/>
                <w:szCs w:val="20"/>
              </w:rPr>
              <w:t xml:space="preserve"> </w:t>
            </w:r>
            <w:r w:rsidR="00F831FA" w:rsidRPr="00857090">
              <w:rPr>
                <w:rFonts w:ascii="Arial Narrow" w:hAnsi="Arial Narrow" w:cstheme="minorHAnsi"/>
                <w:b/>
                <w:sz w:val="20"/>
                <w:szCs w:val="20"/>
              </w:rPr>
              <w:t>o</w:t>
            </w:r>
            <w:r w:rsidRPr="00857090">
              <w:rPr>
                <w:rFonts w:ascii="Arial Narrow" w:hAnsi="Arial Narrow" w:cstheme="minorHAnsi"/>
                <w:b/>
                <w:sz w:val="20"/>
                <w:szCs w:val="20"/>
              </w:rPr>
              <w:t>f</w:t>
            </w:r>
          </w:p>
          <w:p w:rsidR="00F831FA" w:rsidRPr="00857090" w:rsidRDefault="00BE0BC4" w:rsidP="00BE0BC4">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van die</w:t>
            </w:r>
            <w:r w:rsidR="00F831FA" w:rsidRPr="00857090">
              <w:rPr>
                <w:rFonts w:ascii="Arial Narrow" w:hAnsi="Arial Narrow" w:cstheme="minorHAnsi"/>
                <w:sz w:val="20"/>
                <w:szCs w:val="20"/>
              </w:rPr>
              <w:t xml:space="preserve"> 4 aspe</w:t>
            </w:r>
            <w:r w:rsidR="00391E40" w:rsidRPr="00857090">
              <w:rPr>
                <w:rFonts w:ascii="Arial Narrow" w:hAnsi="Arial Narrow" w:cstheme="minorHAnsi"/>
                <w:sz w:val="20"/>
                <w:szCs w:val="20"/>
              </w:rPr>
              <w:t>kte</w:t>
            </w:r>
            <w:r w:rsidR="00F831FA" w:rsidRPr="00857090">
              <w:rPr>
                <w:rFonts w:ascii="Arial Narrow" w:hAnsi="Arial Narrow" w:cstheme="minorHAnsi"/>
                <w:sz w:val="20"/>
                <w:szCs w:val="20"/>
              </w:rPr>
              <w:t xml:space="preserve"> </w:t>
            </w:r>
            <w:r>
              <w:rPr>
                <w:rFonts w:ascii="Arial Narrow" w:hAnsi="Arial Narrow" w:cstheme="minorHAnsi"/>
                <w:sz w:val="20"/>
                <w:szCs w:val="20"/>
              </w:rPr>
              <w:t>duidelik teenwoordig</w:t>
            </w:r>
          </w:p>
        </w:tc>
        <w:tc>
          <w:tcPr>
            <w:tcW w:w="296"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A568D4">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br w:type="page"/>
            </w:r>
            <w:r w:rsidRPr="00857090">
              <w:rPr>
                <w:rFonts w:ascii="Arial Narrow" w:hAnsi="Arial Narrow"/>
                <w:b/>
                <w:sz w:val="20"/>
                <w:szCs w:val="20"/>
              </w:rPr>
              <w:t>7</w:t>
            </w:r>
          </w:p>
        </w:tc>
        <w:tc>
          <w:tcPr>
            <w:tcW w:w="4534" w:type="pct"/>
            <w:gridSpan w:val="7"/>
            <w:tcBorders>
              <w:left w:val="single" w:sz="4" w:space="0" w:color="auto"/>
              <w:right w:val="single" w:sz="4" w:space="0" w:color="auto"/>
            </w:tcBorders>
          </w:tcPr>
          <w:p w:rsidR="00F831FA" w:rsidRPr="00857090" w:rsidRDefault="00391E40" w:rsidP="002B2B47">
            <w:pPr>
              <w:rPr>
                <w:rFonts w:ascii="Arial Narrow" w:hAnsi="Arial Narrow"/>
                <w:sz w:val="20"/>
                <w:szCs w:val="20"/>
              </w:rPr>
            </w:pPr>
            <w:r w:rsidRPr="00857090">
              <w:rPr>
                <w:rFonts w:ascii="Arial Narrow" w:hAnsi="Arial Narrow"/>
                <w:b/>
                <w:sz w:val="20"/>
                <w:szCs w:val="20"/>
              </w:rPr>
              <w:t xml:space="preserve">VRAELYS – TEGNIES </w:t>
            </w:r>
          </w:p>
          <w:p w:rsidR="00F831FA" w:rsidRPr="00857090" w:rsidRDefault="006005B2" w:rsidP="006005B2">
            <w:pPr>
              <w:rPr>
                <w:rFonts w:ascii="Arial Narrow" w:hAnsi="Arial Narrow" w:cstheme="minorHAnsi"/>
                <w:sz w:val="20"/>
                <w:szCs w:val="20"/>
              </w:rPr>
            </w:pPr>
            <w:r w:rsidRPr="00857090">
              <w:rPr>
                <w:rFonts w:ascii="Arial Narrow" w:hAnsi="Arial Narrow" w:cstheme="minorHAnsi"/>
                <w:sz w:val="20"/>
                <w:szCs w:val="20"/>
              </w:rPr>
              <w:t>Elektronies-</w:t>
            </w:r>
            <w:r w:rsidR="008D4F60" w:rsidRPr="00857090">
              <w:rPr>
                <w:rFonts w:ascii="Arial Narrow" w:hAnsi="Arial Narrow" w:cstheme="minorHAnsi"/>
                <w:sz w:val="20"/>
                <w:szCs w:val="20"/>
              </w:rPr>
              <w:t>geskep</w:t>
            </w:r>
            <w:r w:rsidRPr="00857090">
              <w:rPr>
                <w:rFonts w:ascii="Arial Narrow" w:hAnsi="Arial Narrow" w:cstheme="minorHAnsi"/>
                <w:sz w:val="20"/>
                <w:szCs w:val="20"/>
              </w:rPr>
              <w:t>te vraelys</w:t>
            </w:r>
            <w:r w:rsidR="008D4F60" w:rsidRPr="00857090">
              <w:rPr>
                <w:rFonts w:ascii="Arial Narrow" w:hAnsi="Arial Narrow" w:cstheme="minorHAnsi"/>
                <w:sz w:val="20"/>
                <w:szCs w:val="20"/>
              </w:rPr>
              <w:t xml:space="preserve">, professioneel en </w:t>
            </w:r>
            <w:r w:rsidRPr="00857090">
              <w:rPr>
                <w:rFonts w:ascii="Arial Narrow" w:hAnsi="Arial Narrow" w:cstheme="minorHAnsi"/>
                <w:sz w:val="20"/>
                <w:szCs w:val="20"/>
              </w:rPr>
              <w:t>toepaslik</w:t>
            </w:r>
            <w:r w:rsidR="008D4F60" w:rsidRPr="00857090">
              <w:rPr>
                <w:rFonts w:ascii="Arial Narrow" w:hAnsi="Arial Narrow" w:cstheme="minorHAnsi"/>
                <w:sz w:val="20"/>
                <w:szCs w:val="20"/>
              </w:rPr>
              <w:t xml:space="preserve"> ontwerp volgens die manier waarop dit geadministreer sal word (aanlyn, via e-pos, of gedruk, bv</w:t>
            </w:r>
            <w:r w:rsidRPr="00857090">
              <w:rPr>
                <w:rFonts w:ascii="Arial Narrow" w:hAnsi="Arial Narrow" w:cstheme="minorHAnsi"/>
                <w:sz w:val="20"/>
                <w:szCs w:val="20"/>
              </w:rPr>
              <w:t>.</w:t>
            </w:r>
            <w:r w:rsidR="008D4F60" w:rsidRPr="00857090">
              <w:rPr>
                <w:rFonts w:ascii="Arial Narrow" w:hAnsi="Arial Narrow" w:cstheme="minorHAnsi"/>
                <w:sz w:val="20"/>
                <w:szCs w:val="20"/>
              </w:rPr>
              <w:t xml:space="preserve"> geskep in woordverwerker met die gebruik van toepaslike beginsels en tegnieke soos </w:t>
            </w:r>
            <w:r w:rsidRPr="00857090">
              <w:rPr>
                <w:rFonts w:ascii="Arial Narrow" w:hAnsi="Arial Narrow" w:cstheme="minorHAnsi"/>
                <w:sz w:val="20"/>
                <w:szCs w:val="20"/>
              </w:rPr>
              <w:t>kontroles</w:t>
            </w:r>
            <w:r w:rsidR="008D4F60" w:rsidRPr="00857090">
              <w:rPr>
                <w:rFonts w:ascii="Arial Narrow" w:hAnsi="Arial Narrow" w:cstheme="minorHAnsi"/>
                <w:sz w:val="20"/>
                <w:szCs w:val="20"/>
              </w:rPr>
              <w:t>/</w:t>
            </w:r>
            <w:r w:rsidRPr="00857090">
              <w:rPr>
                <w:rFonts w:ascii="Arial Narrow" w:hAnsi="Arial Narrow" w:cstheme="minorHAnsi"/>
                <w:sz w:val="20"/>
                <w:szCs w:val="20"/>
              </w:rPr>
              <w:t>vorm</w:t>
            </w:r>
            <w:r w:rsidR="008D4F60" w:rsidRPr="00857090">
              <w:rPr>
                <w:rFonts w:ascii="Arial Narrow" w:hAnsi="Arial Narrow" w:cstheme="minorHAnsi"/>
                <w:sz w:val="20"/>
                <w:szCs w:val="20"/>
              </w:rPr>
              <w:t xml:space="preserve">velde of geskep in Google Docs) wat </w:t>
            </w:r>
            <w:r w:rsidRPr="00857090">
              <w:rPr>
                <w:rFonts w:ascii="Arial Narrow" w:hAnsi="Arial Narrow" w:cstheme="minorHAnsi"/>
                <w:sz w:val="20"/>
                <w:szCs w:val="20"/>
              </w:rPr>
              <w:t>dit moontlik maak om en toepaslike antwoorde te verskaf</w:t>
            </w:r>
            <w:r w:rsidR="008D4F60" w:rsidRPr="00857090">
              <w:rPr>
                <w:rFonts w:ascii="Arial Narrow" w:hAnsi="Arial Narrow" w:cstheme="minorHAnsi"/>
                <w:sz w:val="20"/>
                <w:szCs w:val="20"/>
              </w:rPr>
              <w:t xml:space="preserve"> </w:t>
            </w:r>
            <w:r w:rsidRPr="00857090">
              <w:rPr>
                <w:rFonts w:ascii="Arial Narrow" w:hAnsi="Arial Narrow" w:cstheme="minorHAnsi"/>
                <w:sz w:val="20"/>
                <w:szCs w:val="20"/>
              </w:rPr>
              <w:t>en vrae maklik te antwoord asook om data maklik/akkuraat in te voer/vas te lê en te verwerk</w:t>
            </w:r>
            <w:r w:rsidR="00F831FA" w:rsidRPr="00857090">
              <w:rPr>
                <w:rFonts w:ascii="Arial Narrow" w:hAnsi="Arial Narrow" w:cstheme="minorHAnsi"/>
                <w:sz w:val="20"/>
                <w:szCs w:val="20"/>
              </w:rPr>
              <w:t xml:space="preserve">. </w:t>
            </w:r>
          </w:p>
        </w:tc>
        <w:tc>
          <w:tcPr>
            <w:tcW w:w="296"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A568D4">
        <w:trPr>
          <w:cantSplit/>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F831FA" w:rsidRPr="00857090" w:rsidRDefault="006E14C9"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Elektroniese vorm</w:t>
            </w:r>
            <w:r w:rsidR="008D4F60" w:rsidRPr="00857090">
              <w:rPr>
                <w:rFonts w:ascii="Arial Narrow" w:hAnsi="Arial Narrow"/>
                <w:sz w:val="20"/>
                <w:szCs w:val="20"/>
              </w:rPr>
              <w:t xml:space="preserve"> geskep, toepaslik vir die manier waarop dit geadministreer sal word</w:t>
            </w:r>
          </w:p>
          <w:p w:rsidR="008D4F60" w:rsidRPr="00857090" w:rsidRDefault="008D4F60"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Gepaste opskrifte met toepaslike vrae. (Gepaste vrae saam gegroepeer onder gepaste opskrifte) </w:t>
            </w:r>
          </w:p>
          <w:p w:rsidR="008D4F60" w:rsidRPr="00857090" w:rsidRDefault="00BE0BC4" w:rsidP="00CD766A">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 xml:space="preserve">Maksimum 1 bladsy met ten minste </w:t>
            </w:r>
            <w:r w:rsidRPr="00BE0BC4">
              <w:rPr>
                <w:rFonts w:ascii="Arial Narrow" w:hAnsi="Arial Narrow"/>
                <w:b/>
                <w:i/>
                <w:sz w:val="20"/>
                <w:szCs w:val="20"/>
              </w:rPr>
              <w:t>VYF</w:t>
            </w:r>
            <w:r>
              <w:rPr>
                <w:rFonts w:ascii="Arial Narrow" w:hAnsi="Arial Narrow"/>
                <w:sz w:val="20"/>
                <w:szCs w:val="20"/>
              </w:rPr>
              <w:t xml:space="preserve"> vrae, uitgesluit biografiese </w:t>
            </w:r>
          </w:p>
          <w:p w:rsidR="00F831FA" w:rsidRPr="006D1154" w:rsidRDefault="008D4F60"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cstheme="minorHAnsi"/>
                <w:sz w:val="20"/>
                <w:szCs w:val="20"/>
              </w:rPr>
              <w:t>Professionele formatering en uitleg (bv. die gepaste woord</w:t>
            </w:r>
            <w:r w:rsidR="006E14C9" w:rsidRPr="00857090">
              <w:rPr>
                <w:rFonts w:ascii="Arial Narrow" w:hAnsi="Arial Narrow" w:cstheme="minorHAnsi"/>
                <w:sz w:val="20"/>
                <w:szCs w:val="20"/>
              </w:rPr>
              <w:t>verwerkings</w:t>
            </w:r>
            <w:r w:rsidRPr="00857090">
              <w:rPr>
                <w:rFonts w:ascii="Arial Narrow" w:hAnsi="Arial Narrow" w:cstheme="minorHAnsi"/>
                <w:sz w:val="20"/>
                <w:szCs w:val="20"/>
              </w:rPr>
              <w:t xml:space="preserve">tegnieke) met geen foute  </w:t>
            </w:r>
          </w:p>
          <w:p w:rsidR="006D1154" w:rsidRPr="006D1154" w:rsidRDefault="006D1154" w:rsidP="006D1154">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Minstens </w:t>
            </w:r>
            <w:r w:rsidRPr="006D1154">
              <w:rPr>
                <w:rFonts w:ascii="Arial Narrow" w:hAnsi="Arial Narrow"/>
                <w:b/>
                <w:sz w:val="20"/>
                <w:szCs w:val="20"/>
              </w:rPr>
              <w:t>VYFTIEN</w:t>
            </w:r>
            <w:r w:rsidRPr="00857090">
              <w:rPr>
                <w:rFonts w:ascii="Arial Narrow" w:hAnsi="Arial Narrow"/>
                <w:sz w:val="20"/>
                <w:szCs w:val="20"/>
              </w:rPr>
              <w:t xml:space="preserve"> voltooide vorms</w:t>
            </w:r>
          </w:p>
        </w:tc>
        <w:tc>
          <w:tcPr>
            <w:tcW w:w="316" w:type="pct"/>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27" w:type="pct"/>
          </w:tcPr>
          <w:p w:rsidR="00F831FA" w:rsidRPr="00857090" w:rsidRDefault="006D1154"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Bevat duidelik al 5</w:t>
            </w:r>
            <w:r w:rsidR="00A568D4" w:rsidRPr="00857090">
              <w:rPr>
                <w:rFonts w:ascii="Arial Narrow" w:hAnsi="Arial Narrow" w:cstheme="minorHAnsi"/>
                <w:sz w:val="20"/>
                <w:szCs w:val="20"/>
              </w:rPr>
              <w:t xml:space="preserve"> aspekte</w:t>
            </w:r>
          </w:p>
        </w:tc>
        <w:tc>
          <w:tcPr>
            <w:tcW w:w="527" w:type="pct"/>
          </w:tcPr>
          <w:p w:rsidR="00F831FA" w:rsidRPr="00857090" w:rsidRDefault="00A568D4" w:rsidP="006D1154">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Bevat duidelik </w:t>
            </w:r>
            <w:r w:rsidR="006D1154">
              <w:rPr>
                <w:rFonts w:ascii="Arial Narrow" w:hAnsi="Arial Narrow" w:cstheme="minorHAnsi"/>
                <w:sz w:val="20"/>
                <w:szCs w:val="20"/>
              </w:rPr>
              <w:t>4</w:t>
            </w:r>
            <w:r w:rsidRPr="00857090">
              <w:rPr>
                <w:rFonts w:ascii="Arial Narrow" w:hAnsi="Arial Narrow" w:cstheme="minorHAnsi"/>
                <w:sz w:val="20"/>
                <w:szCs w:val="20"/>
              </w:rPr>
              <w:t xml:space="preserve"> van die </w:t>
            </w:r>
            <w:r w:rsidR="006D1154">
              <w:rPr>
                <w:rFonts w:ascii="Arial Narrow" w:hAnsi="Arial Narrow" w:cstheme="minorHAnsi"/>
                <w:sz w:val="20"/>
                <w:szCs w:val="20"/>
              </w:rPr>
              <w:t>5</w:t>
            </w:r>
            <w:r w:rsidRPr="00857090">
              <w:rPr>
                <w:rFonts w:ascii="Arial Narrow" w:hAnsi="Arial Narrow" w:cstheme="minorHAnsi"/>
                <w:sz w:val="20"/>
                <w:szCs w:val="20"/>
              </w:rPr>
              <w:t xml:space="preserve"> aspekte</w:t>
            </w:r>
          </w:p>
        </w:tc>
        <w:tc>
          <w:tcPr>
            <w:tcW w:w="527" w:type="pct"/>
          </w:tcPr>
          <w:p w:rsidR="00F831FA" w:rsidRPr="00857090" w:rsidRDefault="00A568D4" w:rsidP="006D1154">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Bevat duidelik </w:t>
            </w:r>
            <w:r w:rsidR="006D1154">
              <w:rPr>
                <w:rFonts w:ascii="Arial Narrow" w:hAnsi="Arial Narrow" w:cstheme="minorHAnsi"/>
                <w:sz w:val="20"/>
                <w:szCs w:val="20"/>
              </w:rPr>
              <w:t>3</w:t>
            </w:r>
            <w:r w:rsidRPr="00857090">
              <w:rPr>
                <w:rFonts w:ascii="Arial Narrow" w:hAnsi="Arial Narrow" w:cstheme="minorHAnsi"/>
                <w:sz w:val="20"/>
                <w:szCs w:val="20"/>
              </w:rPr>
              <w:t xml:space="preserve"> van die </w:t>
            </w:r>
            <w:r w:rsidR="006D1154">
              <w:rPr>
                <w:rFonts w:ascii="Arial Narrow" w:hAnsi="Arial Narrow" w:cstheme="minorHAnsi"/>
                <w:sz w:val="20"/>
                <w:szCs w:val="20"/>
              </w:rPr>
              <w:t>5</w:t>
            </w:r>
            <w:r w:rsidRPr="00857090">
              <w:rPr>
                <w:rFonts w:ascii="Arial Narrow" w:hAnsi="Arial Narrow" w:cstheme="minorHAnsi"/>
                <w:sz w:val="20"/>
                <w:szCs w:val="20"/>
              </w:rPr>
              <w:t xml:space="preserve"> aspekte</w:t>
            </w:r>
          </w:p>
        </w:tc>
        <w:tc>
          <w:tcPr>
            <w:tcW w:w="527" w:type="pct"/>
          </w:tcPr>
          <w:p w:rsidR="00F831FA" w:rsidRPr="00857090" w:rsidRDefault="008D4F60" w:rsidP="006D1154">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Bevat duidelik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w:t>
            </w:r>
            <w:r w:rsidR="006D1154">
              <w:rPr>
                <w:rFonts w:ascii="Arial Narrow" w:hAnsi="Arial Narrow" w:cstheme="minorHAnsi"/>
                <w:sz w:val="20"/>
                <w:szCs w:val="20"/>
              </w:rPr>
              <w:t>2</w:t>
            </w:r>
            <w:r w:rsidRPr="00857090">
              <w:rPr>
                <w:rFonts w:ascii="Arial Narrow" w:hAnsi="Arial Narrow" w:cstheme="minorHAnsi"/>
                <w:sz w:val="20"/>
                <w:szCs w:val="20"/>
              </w:rPr>
              <w:t xml:space="preserve"> van die </w:t>
            </w:r>
            <w:r w:rsidR="006D1154">
              <w:rPr>
                <w:rFonts w:ascii="Arial Narrow" w:hAnsi="Arial Narrow" w:cstheme="minorHAnsi"/>
                <w:sz w:val="20"/>
                <w:szCs w:val="20"/>
              </w:rPr>
              <w:t>5</w:t>
            </w:r>
            <w:r w:rsidRPr="00857090">
              <w:rPr>
                <w:rFonts w:ascii="Arial Narrow" w:hAnsi="Arial Narrow" w:cstheme="minorHAnsi"/>
                <w:sz w:val="20"/>
                <w:szCs w:val="20"/>
              </w:rPr>
              <w:t xml:space="preserve"> aspekte</w:t>
            </w:r>
          </w:p>
        </w:tc>
        <w:tc>
          <w:tcPr>
            <w:tcW w:w="528" w:type="pct"/>
            <w:tcBorders>
              <w:right w:val="single" w:sz="4" w:space="0" w:color="auto"/>
            </w:tcBorders>
          </w:tcPr>
          <w:p w:rsidR="00F831FA" w:rsidRPr="00857090" w:rsidRDefault="00391E40" w:rsidP="006D1154">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vraelys </w:t>
            </w:r>
            <w:r w:rsidRPr="00857090">
              <w:rPr>
                <w:rFonts w:ascii="Arial Narrow" w:hAnsi="Arial Narrow" w:cstheme="minorHAnsi"/>
                <w:b/>
                <w:sz w:val="20"/>
                <w:szCs w:val="20"/>
              </w:rPr>
              <w:t>of</w:t>
            </w:r>
            <w:r w:rsidR="00F831FA" w:rsidRPr="00857090">
              <w:rPr>
                <w:rFonts w:ascii="Arial Narrow" w:hAnsi="Arial Narrow" w:cstheme="minorHAnsi"/>
                <w:sz w:val="20"/>
                <w:szCs w:val="20"/>
              </w:rPr>
              <w:t xml:space="preserve"> </w:t>
            </w:r>
            <w:r w:rsidR="008D4F60" w:rsidRPr="00857090">
              <w:rPr>
                <w:rFonts w:ascii="Arial Narrow" w:hAnsi="Arial Narrow" w:cstheme="minorHAnsi"/>
                <w:sz w:val="20"/>
                <w:szCs w:val="20"/>
              </w:rPr>
              <w:t xml:space="preserve">Bevat minder as </w:t>
            </w:r>
            <w:r w:rsidR="006D1154">
              <w:rPr>
                <w:rFonts w:ascii="Arial Narrow" w:hAnsi="Arial Narrow" w:cstheme="minorHAnsi"/>
                <w:sz w:val="20"/>
                <w:szCs w:val="20"/>
              </w:rPr>
              <w:t>2</w:t>
            </w:r>
            <w:r w:rsidR="008D4F60" w:rsidRPr="00857090">
              <w:rPr>
                <w:rFonts w:ascii="Arial Narrow" w:hAnsi="Arial Narrow" w:cstheme="minorHAnsi"/>
                <w:sz w:val="20"/>
                <w:szCs w:val="20"/>
              </w:rPr>
              <w:t xml:space="preserve"> van die </w:t>
            </w:r>
            <w:r w:rsidR="006D1154">
              <w:rPr>
                <w:rFonts w:ascii="Arial Narrow" w:hAnsi="Arial Narrow" w:cstheme="minorHAnsi"/>
                <w:sz w:val="20"/>
                <w:szCs w:val="20"/>
              </w:rPr>
              <w:t>5</w:t>
            </w:r>
            <w:r w:rsidR="008D4F60" w:rsidRPr="00857090">
              <w:rPr>
                <w:rFonts w:ascii="Arial Narrow" w:hAnsi="Arial Narrow" w:cstheme="minorHAnsi"/>
                <w:sz w:val="20"/>
                <w:szCs w:val="20"/>
              </w:rPr>
              <w:t xml:space="preserve"> aspekte</w:t>
            </w:r>
          </w:p>
        </w:tc>
        <w:tc>
          <w:tcPr>
            <w:tcW w:w="296"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F831FA" w:rsidRPr="00857090" w:rsidTr="00A568D4">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8</w:t>
            </w:r>
          </w:p>
        </w:tc>
        <w:tc>
          <w:tcPr>
            <w:tcW w:w="4534" w:type="pct"/>
            <w:gridSpan w:val="7"/>
            <w:tcBorders>
              <w:left w:val="single" w:sz="4" w:space="0" w:color="auto"/>
              <w:right w:val="single" w:sz="4" w:space="0" w:color="auto"/>
            </w:tcBorders>
            <w:vAlign w:val="center"/>
          </w:tcPr>
          <w:p w:rsidR="008D4F60" w:rsidRPr="00857090" w:rsidRDefault="008D4F60" w:rsidP="002B2B47">
            <w:pPr>
              <w:rPr>
                <w:rFonts w:ascii="Arial Narrow" w:hAnsi="Arial Narrow"/>
                <w:b/>
                <w:sz w:val="20"/>
                <w:szCs w:val="20"/>
              </w:rPr>
            </w:pPr>
            <w:r w:rsidRPr="00857090">
              <w:rPr>
                <w:rFonts w:ascii="Arial Narrow" w:hAnsi="Arial Narrow"/>
                <w:b/>
                <w:sz w:val="20"/>
                <w:szCs w:val="20"/>
              </w:rPr>
              <w:t>BEWYS</w:t>
            </w:r>
            <w:r w:rsidR="00604711" w:rsidRPr="00857090">
              <w:rPr>
                <w:rFonts w:ascii="Arial Narrow" w:hAnsi="Arial Narrow"/>
                <w:b/>
                <w:sz w:val="20"/>
                <w:szCs w:val="20"/>
              </w:rPr>
              <w:t>E</w:t>
            </w:r>
            <w:r w:rsidRPr="00857090">
              <w:rPr>
                <w:rFonts w:ascii="Arial Narrow" w:hAnsi="Arial Narrow"/>
                <w:b/>
                <w:sz w:val="20"/>
                <w:szCs w:val="20"/>
              </w:rPr>
              <w:t xml:space="preserve"> EN ORGANISASIE VAN DOKUMENTE</w:t>
            </w:r>
          </w:p>
          <w:p w:rsidR="00F831FA" w:rsidRPr="00857090" w:rsidRDefault="00B45DC4" w:rsidP="00B45DC4">
            <w:pPr>
              <w:rPr>
                <w:rFonts w:ascii="Arial Narrow" w:hAnsi="Arial Narrow" w:cstheme="minorHAnsi"/>
                <w:sz w:val="20"/>
                <w:szCs w:val="20"/>
              </w:rPr>
            </w:pPr>
            <w:r w:rsidRPr="00857090">
              <w:rPr>
                <w:rFonts w:ascii="Arial Narrow" w:hAnsi="Arial Narrow" w:cstheme="minorHAnsi"/>
                <w:sz w:val="20"/>
                <w:szCs w:val="20"/>
              </w:rPr>
              <w:t>Formaat en organisasie van materiaal/bewyse</w:t>
            </w:r>
          </w:p>
        </w:tc>
        <w:tc>
          <w:tcPr>
            <w:tcW w:w="296"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A568D4">
        <w:trPr>
          <w:cantSplit/>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B45DC4" w:rsidRPr="00857090" w:rsidRDefault="00B45DC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Elektroniese en/of harde kopieë van alle dokumente (bewyse van bronne ingesluit) beskikbaar</w:t>
            </w:r>
          </w:p>
          <w:p w:rsidR="00B45DC4" w:rsidRPr="00857090" w:rsidRDefault="00B45DC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Alles georganiseer in 'n logiese lêergidsstruktuur, duidelik benoem en maklik om te vind/navigeer </w:t>
            </w:r>
          </w:p>
          <w:p w:rsidR="00F831FA" w:rsidRPr="00857090" w:rsidRDefault="00B45DC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Betekenisvolle</w:t>
            </w:r>
            <w:r w:rsidR="008601F7" w:rsidRPr="00857090">
              <w:rPr>
                <w:rFonts w:ascii="Arial Narrow" w:hAnsi="Arial Narrow"/>
                <w:sz w:val="20"/>
                <w:szCs w:val="20"/>
              </w:rPr>
              <w:t xml:space="preserve"> lêer</w:t>
            </w:r>
            <w:r w:rsidRPr="00857090">
              <w:rPr>
                <w:rFonts w:ascii="Arial Narrow" w:hAnsi="Arial Narrow"/>
                <w:sz w:val="20"/>
                <w:szCs w:val="20"/>
              </w:rPr>
              <w:t>gids</w:t>
            </w:r>
            <w:r w:rsidR="008601F7" w:rsidRPr="00857090">
              <w:rPr>
                <w:rFonts w:ascii="Arial Narrow" w:hAnsi="Arial Narrow"/>
                <w:sz w:val="20"/>
                <w:szCs w:val="20"/>
              </w:rPr>
              <w:t>-</w:t>
            </w:r>
            <w:r w:rsidRPr="00857090">
              <w:rPr>
                <w:rFonts w:ascii="Arial Narrow" w:hAnsi="Arial Narrow"/>
                <w:sz w:val="20"/>
                <w:szCs w:val="20"/>
              </w:rPr>
              <w:t xml:space="preserve"> en lêername gebruik </w:t>
            </w:r>
          </w:p>
        </w:tc>
        <w:tc>
          <w:tcPr>
            <w:tcW w:w="316" w:type="pct"/>
            <w:shd w:val="clear" w:color="auto" w:fill="auto"/>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2</w:t>
            </w:r>
          </w:p>
        </w:tc>
        <w:tc>
          <w:tcPr>
            <w:tcW w:w="527" w:type="pct"/>
            <w:shd w:val="clear" w:color="auto" w:fill="BFBFBF" w:themeFill="background1" w:themeFillShade="BF"/>
          </w:tcPr>
          <w:p w:rsidR="00F831FA" w:rsidRPr="00857090"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857090" w:rsidRDefault="00F831FA">
            <w:pPr>
              <w:rPr>
                <w:rFonts w:ascii="Arial Narrow" w:hAnsi="Arial Narrow" w:cstheme="minorHAnsi"/>
                <w:sz w:val="20"/>
                <w:szCs w:val="20"/>
              </w:rPr>
            </w:pPr>
          </w:p>
        </w:tc>
        <w:tc>
          <w:tcPr>
            <w:tcW w:w="527" w:type="pct"/>
          </w:tcPr>
          <w:p w:rsidR="00F831FA"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27" w:type="pct"/>
          </w:tcPr>
          <w:p w:rsidR="00F831FA"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3 aspekte</w:t>
            </w:r>
          </w:p>
        </w:tc>
        <w:tc>
          <w:tcPr>
            <w:tcW w:w="528" w:type="pct"/>
            <w:tcBorders>
              <w:right w:val="single" w:sz="4" w:space="0" w:color="auto"/>
            </w:tcBorders>
          </w:tcPr>
          <w:p w:rsidR="00F831FA" w:rsidRPr="00857090" w:rsidRDefault="00B45DC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bewyse</w:t>
            </w:r>
            <w:r w:rsidR="00391E40" w:rsidRPr="00857090">
              <w:rPr>
                <w:rFonts w:ascii="Arial Narrow" w:hAnsi="Arial Narrow" w:cstheme="minorHAnsi"/>
                <w:sz w:val="20"/>
                <w:szCs w:val="20"/>
              </w:rPr>
              <w:t xml:space="preserve"> </w:t>
            </w:r>
            <w:r w:rsidR="00F831FA" w:rsidRPr="00857090">
              <w:rPr>
                <w:rFonts w:ascii="Arial Narrow" w:hAnsi="Arial Narrow" w:cstheme="minorHAnsi"/>
                <w:b/>
                <w:sz w:val="20"/>
                <w:szCs w:val="20"/>
              </w:rPr>
              <w:t>o</w:t>
            </w:r>
            <w:r w:rsidRPr="00857090">
              <w:rPr>
                <w:rFonts w:ascii="Arial Narrow" w:hAnsi="Arial Narrow" w:cstheme="minorHAnsi"/>
                <w:b/>
                <w:sz w:val="20"/>
                <w:szCs w:val="20"/>
              </w:rPr>
              <w:t>f</w:t>
            </w:r>
          </w:p>
          <w:p w:rsidR="00F831FA" w:rsidRPr="00857090" w:rsidRDefault="00B45DC4" w:rsidP="00844376">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Bevat </w:t>
            </w:r>
            <w:r w:rsidR="00844376">
              <w:rPr>
                <w:rFonts w:ascii="Arial Narrow" w:hAnsi="Arial Narrow" w:cstheme="minorHAnsi"/>
                <w:sz w:val="20"/>
                <w:szCs w:val="20"/>
              </w:rPr>
              <w:t>slegs 1</w:t>
            </w:r>
            <w:r w:rsidRPr="00857090">
              <w:rPr>
                <w:rFonts w:ascii="Arial Narrow" w:hAnsi="Arial Narrow" w:cstheme="minorHAnsi"/>
                <w:sz w:val="20"/>
                <w:szCs w:val="20"/>
              </w:rPr>
              <w:t xml:space="preserve"> van die 3 aspekte</w:t>
            </w:r>
          </w:p>
        </w:tc>
        <w:tc>
          <w:tcPr>
            <w:tcW w:w="296"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bl>
    <w:p w:rsidR="00D344BD" w:rsidRPr="00857090" w:rsidRDefault="00D344BD">
      <w:r w:rsidRPr="00857090">
        <w:br w:type="page"/>
      </w:r>
    </w:p>
    <w:tbl>
      <w:tblPr>
        <w:tblStyle w:val="TableGrid"/>
        <w:tblW w:w="5000" w:type="pct"/>
        <w:tblLayout w:type="fixed"/>
        <w:tblLook w:val="04A0" w:firstRow="1" w:lastRow="0" w:firstColumn="1" w:lastColumn="0" w:noHBand="0" w:noVBand="1"/>
      </w:tblPr>
      <w:tblGrid>
        <w:gridCol w:w="535"/>
        <w:gridCol w:w="4966"/>
        <w:gridCol w:w="992"/>
        <w:gridCol w:w="1654"/>
        <w:gridCol w:w="1654"/>
        <w:gridCol w:w="1654"/>
        <w:gridCol w:w="1654"/>
        <w:gridCol w:w="1657"/>
        <w:gridCol w:w="929"/>
      </w:tblGrid>
      <w:tr w:rsidR="00F831FA" w:rsidRPr="00857090" w:rsidTr="00A568D4">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lastRenderedPageBreak/>
              <w:t>9</w:t>
            </w:r>
          </w:p>
        </w:tc>
        <w:tc>
          <w:tcPr>
            <w:tcW w:w="4534" w:type="pct"/>
            <w:gridSpan w:val="7"/>
            <w:tcBorders>
              <w:left w:val="single" w:sz="4" w:space="0" w:color="auto"/>
              <w:right w:val="single" w:sz="4" w:space="0" w:color="auto"/>
            </w:tcBorders>
            <w:vAlign w:val="center"/>
          </w:tcPr>
          <w:p w:rsidR="00B45DC4" w:rsidRPr="00857090" w:rsidRDefault="00B45DC4" w:rsidP="002B2B47">
            <w:pPr>
              <w:rPr>
                <w:rFonts w:ascii="Arial Narrow" w:hAnsi="Arial Narrow"/>
                <w:b/>
                <w:sz w:val="20"/>
                <w:szCs w:val="20"/>
              </w:rPr>
            </w:pPr>
            <w:r w:rsidRPr="00857090">
              <w:rPr>
                <w:rFonts w:ascii="Arial Narrow" w:hAnsi="Arial Narrow"/>
                <w:b/>
                <w:sz w:val="20"/>
                <w:szCs w:val="20"/>
              </w:rPr>
              <w:t>FASE 1 DOKUMENT</w:t>
            </w:r>
          </w:p>
          <w:p w:rsidR="00F831FA" w:rsidRPr="00857090" w:rsidRDefault="00B45DC4" w:rsidP="008601F7">
            <w:pPr>
              <w:rPr>
                <w:rFonts w:ascii="Arial Narrow" w:hAnsi="Arial Narrow" w:cstheme="minorHAnsi"/>
                <w:sz w:val="20"/>
                <w:szCs w:val="20"/>
              </w:rPr>
            </w:pPr>
            <w:r w:rsidRPr="00857090">
              <w:rPr>
                <w:rFonts w:ascii="Arial Narrow" w:hAnsi="Arial Narrow" w:cstheme="minorHAnsi"/>
                <w:sz w:val="20"/>
                <w:szCs w:val="20"/>
              </w:rPr>
              <w:t xml:space="preserve">Een woordverwerkingsdokument wat al die inligting benodig vir fase 1 </w:t>
            </w:r>
            <w:r w:rsidR="008601F7" w:rsidRPr="00857090">
              <w:rPr>
                <w:rFonts w:ascii="Arial Narrow" w:hAnsi="Arial Narrow" w:cstheme="minorHAnsi"/>
                <w:sz w:val="20"/>
                <w:szCs w:val="20"/>
              </w:rPr>
              <w:t xml:space="preserve">bevat </w:t>
            </w:r>
            <w:r w:rsidRPr="00857090">
              <w:rPr>
                <w:rFonts w:ascii="Arial Narrow" w:hAnsi="Arial Narrow" w:cstheme="minorHAnsi"/>
                <w:sz w:val="20"/>
                <w:szCs w:val="20"/>
              </w:rPr>
              <w:t>(insluitende 'n k</w:t>
            </w:r>
            <w:r w:rsidR="008601F7" w:rsidRPr="00857090">
              <w:rPr>
                <w:rFonts w:ascii="Arial Narrow" w:hAnsi="Arial Narrow" w:cstheme="minorHAnsi"/>
                <w:sz w:val="20"/>
                <w:szCs w:val="20"/>
              </w:rPr>
              <w:t>opie van die vraelys as 'n bylaag, maar ander inligtings</w:t>
            </w:r>
            <w:r w:rsidRPr="00857090">
              <w:rPr>
                <w:rFonts w:ascii="Arial Narrow" w:hAnsi="Arial Narrow" w:cstheme="minorHAnsi"/>
                <w:sz w:val="20"/>
                <w:szCs w:val="20"/>
              </w:rPr>
              <w:t xml:space="preserve">bronne uitgesluit) en verskaf skakels na ander lêers/bewyse/bronne om maklike navigasie en maklike toegang tot alle ander lêers/bewyse/bronne </w:t>
            </w:r>
            <w:r w:rsidR="008601F7" w:rsidRPr="00857090">
              <w:rPr>
                <w:rFonts w:ascii="Arial Narrow" w:hAnsi="Arial Narrow" w:cstheme="minorHAnsi"/>
                <w:sz w:val="20"/>
                <w:szCs w:val="20"/>
              </w:rPr>
              <w:t>moontlik te maak</w:t>
            </w:r>
          </w:p>
        </w:tc>
        <w:tc>
          <w:tcPr>
            <w:tcW w:w="296" w:type="pct"/>
            <w:vMerge w:val="restart"/>
            <w:tcBorders>
              <w:left w:val="single" w:sz="4" w:space="0" w:color="auto"/>
            </w:tcBorders>
            <w:shd w:val="clear" w:color="auto" w:fill="FFFFFF" w:themeFill="background1"/>
            <w:vAlign w:val="center"/>
          </w:tcPr>
          <w:p w:rsidR="00F831FA" w:rsidRPr="00857090" w:rsidRDefault="00F831FA" w:rsidP="002B2B47">
            <w:pPr>
              <w:jc w:val="center"/>
              <w:rPr>
                <w:rFonts w:ascii="Arial Narrow" w:hAnsi="Arial Narrow" w:cstheme="minorHAnsi"/>
                <w:sz w:val="20"/>
                <w:szCs w:val="20"/>
              </w:rPr>
            </w:pPr>
          </w:p>
        </w:tc>
      </w:tr>
      <w:tr w:rsidR="00A568D4" w:rsidRPr="00857090" w:rsidTr="00A568D4">
        <w:trPr>
          <w:cantSplit/>
        </w:trPr>
        <w:tc>
          <w:tcPr>
            <w:tcW w:w="170" w:type="pct"/>
            <w:vMerge/>
            <w:tcBorders>
              <w:left w:val="single" w:sz="4" w:space="0" w:color="auto"/>
              <w:right w:val="single" w:sz="4" w:space="0" w:color="auto"/>
            </w:tcBorders>
          </w:tcPr>
          <w:p w:rsidR="00A568D4" w:rsidRPr="00857090" w:rsidRDefault="00A568D4" w:rsidP="002B2B47">
            <w:pPr>
              <w:pStyle w:val="ListParagraph"/>
              <w:ind w:left="360"/>
              <w:jc w:val="center"/>
              <w:rPr>
                <w:rFonts w:ascii="Arial Narrow" w:hAnsi="Arial Narrow"/>
                <w:sz w:val="20"/>
                <w:szCs w:val="20"/>
              </w:rPr>
            </w:pPr>
          </w:p>
        </w:tc>
        <w:tc>
          <w:tcPr>
            <w:tcW w:w="1582" w:type="pct"/>
            <w:tcBorders>
              <w:left w:val="single" w:sz="4" w:space="0" w:color="auto"/>
            </w:tcBorders>
          </w:tcPr>
          <w:p w:rsidR="00A568D4" w:rsidRPr="00857090" w:rsidRDefault="00B45DC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Al die nodige werk/inligting vir fase 1 aangebied as 'n enkele (1) dokument </w:t>
            </w:r>
          </w:p>
          <w:p w:rsidR="00B45DC4" w:rsidRPr="00857090" w:rsidRDefault="00B45DC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Bevat skerm</w:t>
            </w:r>
            <w:r w:rsidR="00EB1432" w:rsidRPr="00857090">
              <w:rPr>
                <w:rFonts w:ascii="Arial Narrow" w:hAnsi="Arial Narrow"/>
                <w:sz w:val="20"/>
                <w:szCs w:val="20"/>
              </w:rPr>
              <w:t>kopie</w:t>
            </w:r>
            <w:r w:rsidRPr="00857090">
              <w:rPr>
                <w:rFonts w:ascii="Arial Narrow" w:hAnsi="Arial Narrow"/>
                <w:sz w:val="20"/>
                <w:szCs w:val="20"/>
              </w:rPr>
              <w:t xml:space="preserve"> van die gidsstruktuur </w:t>
            </w:r>
          </w:p>
          <w:p w:rsidR="00A568D4" w:rsidRPr="00857090" w:rsidRDefault="00B45DC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Hiperskakels in dokument en/of bronta</w:t>
            </w:r>
            <w:r w:rsidR="00905689" w:rsidRPr="00857090">
              <w:rPr>
                <w:rFonts w:ascii="Arial Narrow" w:hAnsi="Arial Narrow"/>
                <w:sz w:val="20"/>
                <w:szCs w:val="20"/>
              </w:rPr>
              <w:t>bel lei tot relevante inligting/</w:t>
            </w:r>
            <w:r w:rsidRPr="00857090">
              <w:rPr>
                <w:rFonts w:ascii="Arial Narrow" w:hAnsi="Arial Narrow"/>
                <w:sz w:val="20"/>
                <w:szCs w:val="20"/>
              </w:rPr>
              <w:t>bronne en werk</w:t>
            </w:r>
            <w:r w:rsidR="00905689" w:rsidRPr="00857090">
              <w:rPr>
                <w:rFonts w:ascii="Arial Narrow" w:hAnsi="Arial Narrow"/>
                <w:sz w:val="20"/>
                <w:szCs w:val="20"/>
              </w:rPr>
              <w:t>/</w:t>
            </w:r>
            <w:r w:rsidRPr="00857090">
              <w:rPr>
                <w:rFonts w:ascii="Arial Narrow" w:hAnsi="Arial Narrow"/>
                <w:sz w:val="20"/>
                <w:szCs w:val="20"/>
              </w:rPr>
              <w:t xml:space="preserve">maak korrek oop  </w:t>
            </w:r>
          </w:p>
        </w:tc>
        <w:tc>
          <w:tcPr>
            <w:tcW w:w="316" w:type="pct"/>
            <w:vAlign w:val="center"/>
          </w:tcPr>
          <w:p w:rsidR="00A568D4" w:rsidRPr="00857090" w:rsidRDefault="00A568D4" w:rsidP="002B2B47">
            <w:pPr>
              <w:jc w:val="center"/>
              <w:rPr>
                <w:rFonts w:ascii="Arial Narrow" w:hAnsi="Arial Narrow" w:cstheme="minorHAnsi"/>
                <w:sz w:val="20"/>
                <w:szCs w:val="20"/>
              </w:rPr>
            </w:pPr>
            <w:r w:rsidRPr="00857090">
              <w:rPr>
                <w:rFonts w:ascii="Arial Narrow" w:hAnsi="Arial Narrow" w:cstheme="minorHAnsi"/>
                <w:b/>
                <w:sz w:val="20"/>
                <w:szCs w:val="20"/>
              </w:rPr>
              <w:t>3</w:t>
            </w:r>
          </w:p>
        </w:tc>
        <w:tc>
          <w:tcPr>
            <w:tcW w:w="527" w:type="pct"/>
            <w:shd w:val="clear" w:color="auto" w:fill="BFBFBF" w:themeFill="background1" w:themeFillShade="BF"/>
          </w:tcPr>
          <w:p w:rsidR="00A568D4" w:rsidRPr="00857090" w:rsidRDefault="00A568D4" w:rsidP="002B2B47">
            <w:pPr>
              <w:rPr>
                <w:rFonts w:ascii="Arial Narrow" w:hAnsi="Arial Narrow" w:cstheme="minorHAnsi"/>
                <w:sz w:val="20"/>
                <w:szCs w:val="20"/>
              </w:rPr>
            </w:pPr>
          </w:p>
        </w:tc>
        <w:tc>
          <w:tcPr>
            <w:tcW w:w="527" w:type="pct"/>
          </w:tcPr>
          <w:p w:rsidR="00A568D4"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27" w:type="pct"/>
          </w:tcPr>
          <w:p w:rsidR="00A568D4"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3 aspekte</w:t>
            </w:r>
          </w:p>
        </w:tc>
        <w:tc>
          <w:tcPr>
            <w:tcW w:w="527" w:type="pct"/>
          </w:tcPr>
          <w:p w:rsidR="00A568D4"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1 van die 3 aspekte</w:t>
            </w:r>
          </w:p>
        </w:tc>
        <w:tc>
          <w:tcPr>
            <w:tcW w:w="528" w:type="pct"/>
            <w:tcBorders>
              <w:right w:val="single" w:sz="4" w:space="0" w:color="auto"/>
            </w:tcBorders>
          </w:tcPr>
          <w:p w:rsidR="00A568D4" w:rsidRPr="00857090" w:rsidRDefault="00391E40"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do</w:t>
            </w:r>
            <w:r w:rsidR="00B45DC4" w:rsidRPr="00857090">
              <w:rPr>
                <w:rFonts w:ascii="Arial Narrow" w:hAnsi="Arial Narrow" w:cstheme="minorHAnsi"/>
                <w:sz w:val="20"/>
                <w:szCs w:val="20"/>
              </w:rPr>
              <w:t>k</w:t>
            </w:r>
            <w:r w:rsidRPr="00857090">
              <w:rPr>
                <w:rFonts w:ascii="Arial Narrow" w:hAnsi="Arial Narrow" w:cstheme="minorHAnsi"/>
                <w:sz w:val="20"/>
                <w:szCs w:val="20"/>
              </w:rPr>
              <w:t xml:space="preserve">ument </w:t>
            </w:r>
          </w:p>
        </w:tc>
        <w:tc>
          <w:tcPr>
            <w:tcW w:w="296" w:type="pct"/>
            <w:vMerge/>
            <w:tcBorders>
              <w:left w:val="single" w:sz="4" w:space="0" w:color="auto"/>
            </w:tcBorders>
            <w:vAlign w:val="center"/>
          </w:tcPr>
          <w:p w:rsidR="00A568D4" w:rsidRPr="00857090" w:rsidRDefault="00A568D4" w:rsidP="002B2B47">
            <w:pPr>
              <w:jc w:val="center"/>
              <w:rPr>
                <w:rFonts w:ascii="Arial Narrow" w:hAnsi="Arial Narrow" w:cstheme="minorHAnsi"/>
                <w:sz w:val="20"/>
                <w:szCs w:val="20"/>
              </w:rPr>
            </w:pPr>
          </w:p>
        </w:tc>
      </w:tr>
      <w:tr w:rsidR="00F831FA" w:rsidRPr="00857090" w:rsidTr="00A568D4">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10</w:t>
            </w:r>
          </w:p>
        </w:tc>
        <w:tc>
          <w:tcPr>
            <w:tcW w:w="4534" w:type="pct"/>
            <w:gridSpan w:val="7"/>
            <w:tcBorders>
              <w:left w:val="single" w:sz="4" w:space="0" w:color="auto"/>
              <w:right w:val="single" w:sz="4" w:space="0" w:color="auto"/>
            </w:tcBorders>
            <w:vAlign w:val="center"/>
          </w:tcPr>
          <w:p w:rsidR="00905689" w:rsidRPr="00857090" w:rsidRDefault="00905689">
            <w:pPr>
              <w:rPr>
                <w:rFonts w:ascii="Arial Narrow" w:hAnsi="Arial Narrow"/>
                <w:b/>
                <w:sz w:val="20"/>
                <w:szCs w:val="20"/>
              </w:rPr>
            </w:pPr>
            <w:r w:rsidRPr="00857090">
              <w:rPr>
                <w:rFonts w:ascii="Arial Narrow" w:hAnsi="Arial Narrow"/>
                <w:b/>
                <w:sz w:val="20"/>
                <w:szCs w:val="20"/>
              </w:rPr>
              <w:t>FASE 1 DOKUMENT – TEGNIESE GEHALTE</w:t>
            </w:r>
          </w:p>
          <w:p w:rsidR="00F831FA" w:rsidRPr="00857090" w:rsidRDefault="00905689" w:rsidP="00905689">
            <w:pPr>
              <w:rPr>
                <w:rFonts w:ascii="Arial Narrow" w:hAnsi="Arial Narrow" w:cstheme="minorHAnsi"/>
                <w:sz w:val="20"/>
                <w:szCs w:val="20"/>
              </w:rPr>
            </w:pPr>
            <w:r w:rsidRPr="00857090">
              <w:rPr>
                <w:rFonts w:ascii="Arial Narrow" w:hAnsi="Arial Narrow" w:cstheme="minorHAnsi"/>
                <w:sz w:val="20"/>
                <w:szCs w:val="20"/>
              </w:rPr>
              <w:t>Professionele aanbieding wat gebruik maak van klank en die korrekte woordverwerkingsbeginsels en -tegnieke</w:t>
            </w:r>
          </w:p>
        </w:tc>
        <w:tc>
          <w:tcPr>
            <w:tcW w:w="296"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A568D4">
        <w:tc>
          <w:tcPr>
            <w:tcW w:w="170" w:type="pct"/>
            <w:vMerge/>
            <w:tcBorders>
              <w:left w:val="single" w:sz="4" w:space="0" w:color="auto"/>
              <w:bottom w:val="single" w:sz="4" w:space="0" w:color="auto"/>
              <w:right w:val="single" w:sz="4" w:space="0" w:color="auto"/>
            </w:tcBorders>
          </w:tcPr>
          <w:p w:rsidR="00F831FA" w:rsidRPr="00857090" w:rsidRDefault="00F831FA" w:rsidP="002B2B47">
            <w:pPr>
              <w:jc w:val="center"/>
              <w:rPr>
                <w:rFonts w:ascii="Arial Narrow" w:hAnsi="Arial Narrow"/>
                <w:sz w:val="20"/>
                <w:szCs w:val="20"/>
              </w:rPr>
            </w:pPr>
          </w:p>
        </w:tc>
        <w:tc>
          <w:tcPr>
            <w:tcW w:w="1582" w:type="pct"/>
            <w:tcBorders>
              <w:left w:val="single" w:sz="4" w:space="0" w:color="auto"/>
              <w:bottom w:val="single" w:sz="4" w:space="0" w:color="auto"/>
            </w:tcBorders>
          </w:tcPr>
          <w:p w:rsidR="00F831FA" w:rsidRPr="00857090" w:rsidRDefault="00905689" w:rsidP="002B2B47">
            <w:pPr>
              <w:rPr>
                <w:rFonts w:ascii="Arial Narrow" w:hAnsi="Arial Narrow"/>
                <w:sz w:val="20"/>
                <w:szCs w:val="20"/>
              </w:rPr>
            </w:pPr>
            <w:r w:rsidRPr="00857090">
              <w:rPr>
                <w:rFonts w:ascii="Arial Narrow" w:hAnsi="Arial Narrow"/>
                <w:sz w:val="20"/>
                <w:szCs w:val="20"/>
              </w:rPr>
              <w:t>Goed gestruktureerde, leesbare en professionele dokument</w:t>
            </w:r>
            <w:r w:rsidR="00F831FA" w:rsidRPr="00857090">
              <w:rPr>
                <w:rFonts w:ascii="Arial Narrow" w:hAnsi="Arial Narrow"/>
                <w:sz w:val="20"/>
                <w:szCs w:val="20"/>
              </w:rPr>
              <w:t>:</w:t>
            </w:r>
          </w:p>
          <w:p w:rsidR="00905689" w:rsidRPr="00857090" w:rsidRDefault="004C74CB" w:rsidP="00CD766A">
            <w:pPr>
              <w:pStyle w:val="ListParagraph"/>
              <w:numPr>
                <w:ilvl w:val="0"/>
                <w:numId w:val="28"/>
              </w:numPr>
              <w:spacing w:after="0" w:line="240" w:lineRule="auto"/>
              <w:ind w:left="357" w:hanging="357"/>
              <w:rPr>
                <w:rFonts w:ascii="Arial Narrow" w:hAnsi="Arial Narrow"/>
                <w:sz w:val="20"/>
                <w:szCs w:val="20"/>
              </w:rPr>
            </w:pPr>
            <w:r>
              <w:rPr>
                <w:rFonts w:ascii="Arial Narrow" w:hAnsi="Arial Narrow"/>
                <w:sz w:val="20"/>
                <w:szCs w:val="20"/>
              </w:rPr>
              <w:t>Lettertipes: t</w:t>
            </w:r>
            <w:r w:rsidR="00D56BEF" w:rsidRPr="00857090">
              <w:rPr>
                <w:rFonts w:ascii="Arial Narrow" w:hAnsi="Arial Narrow"/>
                <w:sz w:val="20"/>
                <w:szCs w:val="20"/>
              </w:rPr>
              <w:t>oepaslike</w:t>
            </w:r>
            <w:r w:rsidR="00905689" w:rsidRPr="00857090">
              <w:rPr>
                <w:rFonts w:ascii="Arial Narrow" w:hAnsi="Arial Narrow"/>
                <w:sz w:val="20"/>
                <w:szCs w:val="20"/>
              </w:rPr>
              <w:t xml:space="preserve">, </w:t>
            </w:r>
            <w:r>
              <w:rPr>
                <w:rFonts w:ascii="Arial Narrow" w:hAnsi="Arial Narrow"/>
                <w:sz w:val="20"/>
                <w:szCs w:val="20"/>
              </w:rPr>
              <w:t>leesbaar</w:t>
            </w:r>
            <w:r w:rsidR="00905689" w:rsidRPr="00857090">
              <w:rPr>
                <w:rFonts w:ascii="Arial Narrow" w:hAnsi="Arial Narrow"/>
                <w:sz w:val="20"/>
                <w:szCs w:val="20"/>
              </w:rPr>
              <w:t xml:space="preserve">, </w:t>
            </w:r>
            <w:r>
              <w:rPr>
                <w:rFonts w:ascii="Arial Narrow" w:hAnsi="Arial Narrow"/>
                <w:sz w:val="20"/>
                <w:szCs w:val="20"/>
              </w:rPr>
              <w:t xml:space="preserve">toepaslike </w:t>
            </w:r>
            <w:r w:rsidR="00905689" w:rsidRPr="00857090">
              <w:rPr>
                <w:rFonts w:ascii="Arial Narrow" w:hAnsi="Arial Narrow"/>
                <w:sz w:val="20"/>
                <w:szCs w:val="20"/>
              </w:rPr>
              <w:t>grootte</w:t>
            </w:r>
            <w:r w:rsidR="00844376">
              <w:rPr>
                <w:rFonts w:ascii="Arial Narrow" w:hAnsi="Arial Narrow"/>
                <w:sz w:val="20"/>
                <w:szCs w:val="20"/>
              </w:rPr>
              <w:t xml:space="preserve"> (10- 12 pt)</w:t>
            </w:r>
            <w:r w:rsidR="00905689" w:rsidRPr="00857090">
              <w:rPr>
                <w:rFonts w:ascii="Arial Narrow" w:hAnsi="Arial Narrow"/>
                <w:sz w:val="20"/>
                <w:szCs w:val="20"/>
              </w:rPr>
              <w:t xml:space="preserve"> en </w:t>
            </w:r>
            <w:r>
              <w:rPr>
                <w:rFonts w:ascii="Arial Narrow" w:hAnsi="Arial Narrow"/>
                <w:sz w:val="20"/>
                <w:szCs w:val="20"/>
              </w:rPr>
              <w:t>nie te veel tipes nie</w:t>
            </w:r>
            <w:r w:rsidR="00D56BEF" w:rsidRPr="00857090">
              <w:rPr>
                <w:rFonts w:ascii="Arial Narrow" w:hAnsi="Arial Narrow"/>
                <w:sz w:val="20"/>
                <w:szCs w:val="20"/>
              </w:rPr>
              <w:t xml:space="preserve"> </w:t>
            </w:r>
            <w:r w:rsidR="00905689" w:rsidRPr="00857090">
              <w:rPr>
                <w:rFonts w:ascii="Arial Narrow" w:hAnsi="Arial Narrow"/>
                <w:sz w:val="20"/>
                <w:szCs w:val="20"/>
              </w:rPr>
              <w:t>(nie meer as twee</w:t>
            </w:r>
            <w:r w:rsidR="00D56BEF" w:rsidRPr="00857090">
              <w:rPr>
                <w:rFonts w:ascii="Arial Narrow" w:hAnsi="Arial Narrow"/>
                <w:sz w:val="20"/>
                <w:szCs w:val="20"/>
              </w:rPr>
              <w:t xml:space="preserve"> nie</w:t>
            </w:r>
            <w:r w:rsidR="00905689" w:rsidRPr="00857090">
              <w:rPr>
                <w:rFonts w:ascii="Arial Narrow" w:hAnsi="Arial Narrow"/>
                <w:sz w:val="20"/>
                <w:szCs w:val="20"/>
              </w:rPr>
              <w:t xml:space="preserve">). Opskrifte </w:t>
            </w:r>
            <w:r w:rsidR="00D56BEF" w:rsidRPr="00857090">
              <w:rPr>
                <w:rFonts w:ascii="Arial Narrow" w:hAnsi="Arial Narrow"/>
                <w:sz w:val="20"/>
                <w:szCs w:val="20"/>
              </w:rPr>
              <w:t>is duidelik uitgelig</w:t>
            </w:r>
            <w:r w:rsidR="00905689" w:rsidRPr="00857090">
              <w:rPr>
                <w:rFonts w:ascii="Arial Narrow" w:hAnsi="Arial Narrow"/>
                <w:sz w:val="20"/>
                <w:szCs w:val="20"/>
              </w:rPr>
              <w:t xml:space="preserve"> (ook in tabelle) </w:t>
            </w:r>
            <w:r w:rsidR="00844376">
              <w:rPr>
                <w:rFonts w:ascii="Arial Narrow" w:hAnsi="Arial Narrow"/>
                <w:sz w:val="20"/>
                <w:szCs w:val="20"/>
              </w:rPr>
              <w:t>(bv. 12 – 18 pt)</w:t>
            </w:r>
          </w:p>
          <w:p w:rsidR="00F831FA" w:rsidRPr="00857090" w:rsidRDefault="00905689"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Toepaslike </w:t>
            </w:r>
            <w:r w:rsidR="00D56BEF" w:rsidRPr="00857090">
              <w:rPr>
                <w:rFonts w:ascii="Arial Narrow" w:hAnsi="Arial Narrow"/>
                <w:sz w:val="20"/>
                <w:szCs w:val="20"/>
              </w:rPr>
              <w:t>reë</w:t>
            </w:r>
            <w:r w:rsidRPr="00857090">
              <w:rPr>
                <w:rFonts w:ascii="Arial Narrow" w:hAnsi="Arial Narrow"/>
                <w:sz w:val="20"/>
                <w:szCs w:val="20"/>
              </w:rPr>
              <w:t>l- en paragraafspasiëring (</w:t>
            </w:r>
            <w:r w:rsidR="00C1541C" w:rsidRPr="00857090">
              <w:rPr>
                <w:rFonts w:ascii="Arial Narrow" w:hAnsi="Arial Narrow"/>
                <w:sz w:val="20"/>
                <w:szCs w:val="20"/>
              </w:rPr>
              <w:t>geen</w:t>
            </w:r>
            <w:r w:rsidRPr="00857090">
              <w:rPr>
                <w:rFonts w:ascii="Arial Narrow" w:hAnsi="Arial Narrow"/>
                <w:sz w:val="20"/>
                <w:szCs w:val="20"/>
              </w:rPr>
              <w:t xml:space="preserve"> "leë" paragrawe nie</w:t>
            </w:r>
            <w:r w:rsidR="00F831FA" w:rsidRPr="00857090">
              <w:rPr>
                <w:rFonts w:ascii="Arial Narrow" w:hAnsi="Arial Narrow"/>
                <w:sz w:val="20"/>
                <w:szCs w:val="20"/>
              </w:rPr>
              <w:t>)</w:t>
            </w:r>
          </w:p>
          <w:p w:rsidR="00905689" w:rsidRPr="00857090" w:rsidRDefault="00905689"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T</w:t>
            </w:r>
            <w:r w:rsidR="00C1541C" w:rsidRPr="00857090">
              <w:rPr>
                <w:rFonts w:ascii="Arial Narrow" w:hAnsi="Arial Narrow"/>
                <w:sz w:val="20"/>
                <w:szCs w:val="20"/>
              </w:rPr>
              <w:t>oepaslike woord</w:t>
            </w:r>
            <w:r w:rsidRPr="00857090">
              <w:rPr>
                <w:rFonts w:ascii="Arial Narrow" w:hAnsi="Arial Narrow"/>
                <w:sz w:val="20"/>
                <w:szCs w:val="20"/>
              </w:rPr>
              <w:t>spasiëring (nie twee of meer spasies tussen woorde of na leestekens nie) en leestekens (punt aan die einde van die sin, hoofletter aan die begin van sin)</w:t>
            </w:r>
          </w:p>
          <w:p w:rsidR="00B37E72" w:rsidRPr="00857090" w:rsidRDefault="00C1541C"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Geen spel-</w:t>
            </w:r>
            <w:r w:rsidR="00B37E72" w:rsidRPr="00857090">
              <w:rPr>
                <w:rFonts w:ascii="Arial Narrow" w:hAnsi="Arial Narrow"/>
                <w:sz w:val="20"/>
                <w:szCs w:val="20"/>
              </w:rPr>
              <w:t xml:space="preserve"> of taalfoute nie</w:t>
            </w:r>
          </w:p>
          <w:p w:rsidR="00F831FA" w:rsidRPr="00857090" w:rsidRDefault="00844376" w:rsidP="00CD766A">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Eenvormige</w:t>
            </w:r>
            <w:r w:rsidR="00C1541C" w:rsidRPr="00857090">
              <w:rPr>
                <w:rFonts w:ascii="Arial Narrow" w:hAnsi="Arial Narrow"/>
                <w:sz w:val="20"/>
                <w:szCs w:val="20"/>
              </w:rPr>
              <w:t xml:space="preserve"> forma</w:t>
            </w:r>
            <w:r w:rsidR="00B37E72" w:rsidRPr="00857090">
              <w:rPr>
                <w:rFonts w:ascii="Arial Narrow" w:hAnsi="Arial Narrow"/>
                <w:sz w:val="20"/>
                <w:szCs w:val="20"/>
              </w:rPr>
              <w:t>tering</w:t>
            </w:r>
            <w:r w:rsidR="00C1541C" w:rsidRPr="00857090">
              <w:rPr>
                <w:rFonts w:ascii="Arial Narrow" w:hAnsi="Arial Narrow"/>
                <w:sz w:val="20"/>
                <w:szCs w:val="20"/>
              </w:rPr>
              <w:t xml:space="preserve"> regdeur dokument</w:t>
            </w:r>
          </w:p>
        </w:tc>
        <w:tc>
          <w:tcPr>
            <w:tcW w:w="316" w:type="pct"/>
            <w:tcBorders>
              <w:bottom w:val="single" w:sz="4" w:space="0" w:color="auto"/>
            </w:tcBorders>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27" w:type="pct"/>
            <w:tcBorders>
              <w:bottom w:val="single" w:sz="4" w:space="0" w:color="auto"/>
            </w:tcBorders>
          </w:tcPr>
          <w:p w:rsidR="00F831FA"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5 aspekte</w:t>
            </w:r>
          </w:p>
        </w:tc>
        <w:tc>
          <w:tcPr>
            <w:tcW w:w="527" w:type="pct"/>
            <w:tcBorders>
              <w:bottom w:val="single" w:sz="4" w:space="0" w:color="auto"/>
            </w:tcBorders>
          </w:tcPr>
          <w:p w:rsidR="00F831FA"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4 van die 5 aspekte</w:t>
            </w:r>
          </w:p>
        </w:tc>
        <w:tc>
          <w:tcPr>
            <w:tcW w:w="527" w:type="pct"/>
            <w:tcBorders>
              <w:bottom w:val="single" w:sz="4" w:space="0" w:color="auto"/>
            </w:tcBorders>
          </w:tcPr>
          <w:p w:rsidR="00F831FA"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3 van die 5 aspekte</w:t>
            </w:r>
          </w:p>
        </w:tc>
        <w:tc>
          <w:tcPr>
            <w:tcW w:w="527" w:type="pct"/>
            <w:tcBorders>
              <w:bottom w:val="single" w:sz="4" w:space="0" w:color="auto"/>
            </w:tcBorders>
          </w:tcPr>
          <w:p w:rsidR="00F831FA"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5 aspekte</w:t>
            </w:r>
          </w:p>
        </w:tc>
        <w:tc>
          <w:tcPr>
            <w:tcW w:w="528" w:type="pct"/>
            <w:tcBorders>
              <w:bottom w:val="single" w:sz="4" w:space="0" w:color="auto"/>
              <w:right w:val="single" w:sz="4" w:space="0" w:color="auto"/>
            </w:tcBorders>
          </w:tcPr>
          <w:p w:rsidR="00F831FA" w:rsidRPr="00857090" w:rsidRDefault="00391E40"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dokument </w:t>
            </w:r>
            <w:r w:rsidR="00F831FA" w:rsidRPr="00857090">
              <w:rPr>
                <w:rFonts w:ascii="Arial Narrow" w:hAnsi="Arial Narrow" w:cstheme="minorHAnsi"/>
                <w:b/>
                <w:sz w:val="20"/>
                <w:szCs w:val="20"/>
              </w:rPr>
              <w:t>o</w:t>
            </w:r>
            <w:r w:rsidRPr="00857090">
              <w:rPr>
                <w:rFonts w:ascii="Arial Narrow" w:hAnsi="Arial Narrow" w:cstheme="minorHAnsi"/>
                <w:b/>
                <w:sz w:val="20"/>
                <w:szCs w:val="20"/>
              </w:rPr>
              <w:t>f</w:t>
            </w:r>
          </w:p>
          <w:p w:rsidR="00F831FA" w:rsidRPr="00857090" w:rsidRDefault="00B37E72"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Bevat </w:t>
            </w:r>
            <w:r w:rsidR="00844376">
              <w:rPr>
                <w:rFonts w:ascii="Arial Narrow" w:hAnsi="Arial Narrow" w:cstheme="minorHAnsi"/>
                <w:sz w:val="20"/>
                <w:szCs w:val="20"/>
              </w:rPr>
              <w:t>slegs 1</w:t>
            </w:r>
            <w:r w:rsidRPr="00857090">
              <w:rPr>
                <w:rFonts w:ascii="Arial Narrow" w:hAnsi="Arial Narrow" w:cstheme="minorHAnsi"/>
                <w:sz w:val="20"/>
                <w:szCs w:val="20"/>
              </w:rPr>
              <w:t xml:space="preserve"> van die 5 aspekte</w:t>
            </w:r>
            <w:r w:rsidR="00F831FA" w:rsidRPr="00857090">
              <w:rPr>
                <w:rFonts w:ascii="Arial Narrow" w:hAnsi="Arial Narrow" w:cstheme="minorHAnsi"/>
                <w:sz w:val="20"/>
                <w:szCs w:val="20"/>
              </w:rPr>
              <w:t xml:space="preserve"> </w:t>
            </w:r>
            <w:r w:rsidR="00F831FA" w:rsidRPr="00857090">
              <w:rPr>
                <w:rFonts w:ascii="Arial Narrow" w:hAnsi="Arial Narrow" w:cstheme="minorHAnsi"/>
                <w:b/>
                <w:sz w:val="20"/>
                <w:szCs w:val="20"/>
              </w:rPr>
              <w:t>o</w:t>
            </w:r>
            <w:r w:rsidRPr="00857090">
              <w:rPr>
                <w:rFonts w:ascii="Arial Narrow" w:hAnsi="Arial Narrow" w:cstheme="minorHAnsi"/>
                <w:b/>
                <w:sz w:val="20"/>
                <w:szCs w:val="20"/>
              </w:rPr>
              <w:t>f</w:t>
            </w:r>
          </w:p>
          <w:p w:rsidR="00F831FA" w:rsidRPr="00857090" w:rsidRDefault="00C731C8"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Totaal ongestruktureerd onleesbaar of onprofessioneel</w:t>
            </w:r>
          </w:p>
        </w:tc>
        <w:tc>
          <w:tcPr>
            <w:tcW w:w="296"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844376" w:rsidRPr="00857090" w:rsidTr="00036FDC">
        <w:tc>
          <w:tcPr>
            <w:tcW w:w="170" w:type="pct"/>
            <w:vMerge w:val="restart"/>
            <w:tcBorders>
              <w:left w:val="single" w:sz="4" w:space="0" w:color="auto"/>
              <w:right w:val="single" w:sz="4" w:space="0" w:color="auto"/>
            </w:tcBorders>
          </w:tcPr>
          <w:p w:rsidR="00844376" w:rsidRPr="00844376" w:rsidRDefault="00844376" w:rsidP="002B2B47">
            <w:pPr>
              <w:jc w:val="center"/>
              <w:rPr>
                <w:rFonts w:ascii="Arial Narrow" w:hAnsi="Arial Narrow"/>
                <w:b/>
                <w:sz w:val="20"/>
                <w:szCs w:val="20"/>
              </w:rPr>
            </w:pPr>
            <w:r w:rsidRPr="00844376">
              <w:rPr>
                <w:rFonts w:ascii="Arial Narrow" w:hAnsi="Arial Narrow"/>
                <w:b/>
                <w:sz w:val="20"/>
                <w:szCs w:val="20"/>
              </w:rPr>
              <w:t>11</w:t>
            </w:r>
          </w:p>
        </w:tc>
        <w:tc>
          <w:tcPr>
            <w:tcW w:w="4830" w:type="pct"/>
            <w:gridSpan w:val="8"/>
            <w:tcBorders>
              <w:left w:val="single" w:sz="4" w:space="0" w:color="auto"/>
              <w:bottom w:val="single" w:sz="4" w:space="0" w:color="auto"/>
            </w:tcBorders>
          </w:tcPr>
          <w:p w:rsidR="00844376" w:rsidRPr="00844376" w:rsidRDefault="00844376" w:rsidP="002B2B47">
            <w:pPr>
              <w:rPr>
                <w:rFonts w:ascii="Arial Narrow" w:hAnsi="Arial Narrow"/>
                <w:b/>
                <w:sz w:val="20"/>
                <w:szCs w:val="20"/>
              </w:rPr>
            </w:pPr>
            <w:r w:rsidRPr="00844376">
              <w:rPr>
                <w:rFonts w:ascii="Arial Narrow" w:hAnsi="Arial Narrow"/>
                <w:b/>
                <w:sz w:val="20"/>
                <w:szCs w:val="20"/>
              </w:rPr>
              <w:t>TYDSBESTUUR</w:t>
            </w:r>
          </w:p>
          <w:p w:rsidR="00844376" w:rsidRPr="00857090" w:rsidRDefault="00844376" w:rsidP="00844376">
            <w:pPr>
              <w:rPr>
                <w:rFonts w:ascii="Arial Narrow" w:hAnsi="Arial Narrow" w:cstheme="minorHAnsi"/>
                <w:sz w:val="20"/>
                <w:szCs w:val="20"/>
              </w:rPr>
            </w:pPr>
            <w:r>
              <w:rPr>
                <w:rFonts w:ascii="Arial Narrow" w:hAnsi="Arial Narrow"/>
                <w:sz w:val="20"/>
                <w:szCs w:val="20"/>
              </w:rPr>
              <w:t>Tyd is goed bestuur ten opsigte van die haal van spertye en werk wat gedoen is</w:t>
            </w:r>
          </w:p>
        </w:tc>
      </w:tr>
      <w:tr w:rsidR="00844376" w:rsidRPr="00857090" w:rsidTr="008E221F">
        <w:tc>
          <w:tcPr>
            <w:tcW w:w="170" w:type="pct"/>
            <w:vMerge/>
            <w:tcBorders>
              <w:left w:val="single" w:sz="4" w:space="0" w:color="auto"/>
              <w:bottom w:val="single" w:sz="4" w:space="0" w:color="auto"/>
              <w:right w:val="single" w:sz="4" w:space="0" w:color="auto"/>
            </w:tcBorders>
          </w:tcPr>
          <w:p w:rsidR="00844376" w:rsidRPr="00857090" w:rsidRDefault="00844376" w:rsidP="002B2B47">
            <w:pPr>
              <w:jc w:val="center"/>
              <w:rPr>
                <w:rFonts w:ascii="Arial Narrow" w:hAnsi="Arial Narrow"/>
                <w:sz w:val="20"/>
                <w:szCs w:val="20"/>
              </w:rPr>
            </w:pPr>
          </w:p>
        </w:tc>
        <w:tc>
          <w:tcPr>
            <w:tcW w:w="1582" w:type="pct"/>
            <w:tcBorders>
              <w:left w:val="single" w:sz="4" w:space="0" w:color="auto"/>
              <w:bottom w:val="single" w:sz="4" w:space="0" w:color="auto"/>
            </w:tcBorders>
          </w:tcPr>
          <w:p w:rsidR="00844376" w:rsidRDefault="008E221F" w:rsidP="008E221F">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Spertyd nagekom – Fase 1 is betyds ingehandig</w:t>
            </w:r>
          </w:p>
          <w:p w:rsidR="008E221F" w:rsidRPr="00857090" w:rsidRDefault="008E221F" w:rsidP="008E221F">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Werk was volledig gedoen in alle opsigte</w:t>
            </w:r>
          </w:p>
        </w:tc>
        <w:tc>
          <w:tcPr>
            <w:tcW w:w="316" w:type="pct"/>
            <w:tcBorders>
              <w:bottom w:val="single" w:sz="4" w:space="0" w:color="auto"/>
            </w:tcBorders>
            <w:vAlign w:val="center"/>
          </w:tcPr>
          <w:p w:rsidR="00844376" w:rsidRPr="00857090" w:rsidRDefault="00844376" w:rsidP="002B2B47">
            <w:pPr>
              <w:jc w:val="center"/>
              <w:rPr>
                <w:rFonts w:ascii="Arial Narrow" w:hAnsi="Arial Narrow" w:cstheme="minorHAnsi"/>
                <w:b/>
                <w:sz w:val="20"/>
                <w:szCs w:val="20"/>
              </w:rPr>
            </w:pPr>
            <w:r>
              <w:rPr>
                <w:rFonts w:ascii="Arial Narrow" w:hAnsi="Arial Narrow" w:cstheme="minorHAnsi"/>
                <w:b/>
                <w:sz w:val="20"/>
                <w:szCs w:val="20"/>
              </w:rPr>
              <w:t>2</w:t>
            </w:r>
          </w:p>
        </w:tc>
        <w:tc>
          <w:tcPr>
            <w:tcW w:w="527" w:type="pct"/>
            <w:tcBorders>
              <w:bottom w:val="single" w:sz="4" w:space="0" w:color="auto"/>
            </w:tcBorders>
            <w:shd w:val="clear" w:color="auto" w:fill="BFBFBF" w:themeFill="background1" w:themeFillShade="BF"/>
          </w:tcPr>
          <w:p w:rsidR="00844376" w:rsidRPr="008E221F" w:rsidRDefault="00844376" w:rsidP="008E221F">
            <w:pPr>
              <w:rPr>
                <w:rFonts w:ascii="Arial Narrow" w:hAnsi="Arial Narrow" w:cstheme="minorHAnsi"/>
                <w:sz w:val="20"/>
                <w:szCs w:val="20"/>
              </w:rPr>
            </w:pPr>
          </w:p>
        </w:tc>
        <w:tc>
          <w:tcPr>
            <w:tcW w:w="527" w:type="pct"/>
            <w:tcBorders>
              <w:bottom w:val="single" w:sz="4" w:space="0" w:color="auto"/>
            </w:tcBorders>
            <w:shd w:val="clear" w:color="auto" w:fill="BFBFBF" w:themeFill="background1" w:themeFillShade="BF"/>
          </w:tcPr>
          <w:p w:rsidR="00844376" w:rsidRPr="008E221F" w:rsidRDefault="00844376" w:rsidP="008E221F">
            <w:pPr>
              <w:rPr>
                <w:rFonts w:ascii="Arial Narrow" w:hAnsi="Arial Narrow" w:cstheme="minorHAnsi"/>
                <w:sz w:val="20"/>
                <w:szCs w:val="20"/>
              </w:rPr>
            </w:pPr>
          </w:p>
        </w:tc>
        <w:tc>
          <w:tcPr>
            <w:tcW w:w="527" w:type="pct"/>
            <w:tcBorders>
              <w:bottom w:val="single" w:sz="4" w:space="0" w:color="auto"/>
            </w:tcBorders>
            <w:shd w:val="clear" w:color="auto" w:fill="BFBFBF" w:themeFill="background1" w:themeFillShade="BF"/>
          </w:tcPr>
          <w:p w:rsidR="00844376" w:rsidRPr="008E221F" w:rsidRDefault="00844376" w:rsidP="008E221F">
            <w:pPr>
              <w:rPr>
                <w:rFonts w:ascii="Arial Narrow" w:hAnsi="Arial Narrow" w:cstheme="minorHAnsi"/>
                <w:sz w:val="20"/>
                <w:szCs w:val="20"/>
              </w:rPr>
            </w:pPr>
          </w:p>
        </w:tc>
        <w:tc>
          <w:tcPr>
            <w:tcW w:w="527" w:type="pct"/>
            <w:tcBorders>
              <w:bottom w:val="single" w:sz="4" w:space="0" w:color="auto"/>
            </w:tcBorders>
          </w:tcPr>
          <w:p w:rsidR="00844376" w:rsidRPr="00857090" w:rsidRDefault="008E221F"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1 uit 2 aspekte nagekom</w:t>
            </w:r>
          </w:p>
        </w:tc>
        <w:tc>
          <w:tcPr>
            <w:tcW w:w="528" w:type="pct"/>
            <w:tcBorders>
              <w:bottom w:val="single" w:sz="4" w:space="0" w:color="auto"/>
              <w:right w:val="single" w:sz="4" w:space="0" w:color="auto"/>
            </w:tcBorders>
          </w:tcPr>
          <w:p w:rsidR="00844376" w:rsidRDefault="008E221F"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S</w:t>
            </w:r>
            <w:r w:rsidR="000001AA">
              <w:rPr>
                <w:rFonts w:ascii="Arial Narrow" w:hAnsi="Arial Narrow" w:cstheme="minorHAnsi"/>
                <w:sz w:val="20"/>
                <w:szCs w:val="20"/>
              </w:rPr>
              <w:t>wak of geen tydsbestuur</w:t>
            </w:r>
          </w:p>
          <w:p w:rsidR="008E221F" w:rsidRPr="00857090" w:rsidRDefault="008E221F"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Werk is onvolledig</w:t>
            </w:r>
          </w:p>
        </w:tc>
        <w:tc>
          <w:tcPr>
            <w:tcW w:w="296" w:type="pct"/>
            <w:tcBorders>
              <w:left w:val="single" w:sz="4" w:space="0" w:color="auto"/>
            </w:tcBorders>
            <w:vAlign w:val="center"/>
          </w:tcPr>
          <w:p w:rsidR="00844376" w:rsidRPr="00857090" w:rsidRDefault="00844376" w:rsidP="002B2B47">
            <w:pPr>
              <w:jc w:val="center"/>
              <w:rPr>
                <w:rFonts w:ascii="Arial Narrow" w:hAnsi="Arial Narrow" w:cstheme="minorHAnsi"/>
                <w:sz w:val="20"/>
                <w:szCs w:val="20"/>
              </w:rPr>
            </w:pPr>
          </w:p>
        </w:tc>
      </w:tr>
      <w:tr w:rsidR="00CC5260" w:rsidRPr="00857090" w:rsidTr="00A568D4">
        <w:trPr>
          <w:cantSplit/>
        </w:trPr>
        <w:tc>
          <w:tcPr>
            <w:tcW w:w="1752" w:type="pct"/>
            <w:gridSpan w:val="2"/>
            <w:tcBorders>
              <w:top w:val="single" w:sz="4" w:space="0" w:color="auto"/>
              <w:bottom w:val="single" w:sz="4" w:space="0" w:color="auto"/>
            </w:tcBorders>
          </w:tcPr>
          <w:p w:rsidR="00F831FA" w:rsidRPr="00857090" w:rsidRDefault="00F831FA" w:rsidP="002B2B47">
            <w:pPr>
              <w:jc w:val="right"/>
              <w:rPr>
                <w:rFonts w:ascii="Arial Narrow" w:hAnsi="Arial Narrow" w:cstheme="minorHAnsi"/>
                <w:b/>
                <w:sz w:val="20"/>
                <w:szCs w:val="20"/>
              </w:rPr>
            </w:pPr>
          </w:p>
          <w:p w:rsidR="00F831FA" w:rsidRPr="00857090" w:rsidRDefault="00C731C8" w:rsidP="002B2B47">
            <w:pPr>
              <w:jc w:val="right"/>
              <w:rPr>
                <w:rFonts w:ascii="Arial Narrow" w:hAnsi="Arial Narrow" w:cstheme="minorHAnsi"/>
                <w:b/>
                <w:sz w:val="20"/>
                <w:szCs w:val="20"/>
              </w:rPr>
            </w:pPr>
            <w:r w:rsidRPr="00857090">
              <w:rPr>
                <w:rFonts w:ascii="Arial Narrow" w:hAnsi="Arial Narrow" w:cstheme="minorHAnsi"/>
                <w:b/>
                <w:sz w:val="20"/>
                <w:szCs w:val="20"/>
              </w:rPr>
              <w:t>TOTALE PUNT</w:t>
            </w:r>
            <w:r w:rsidR="00F831FA" w:rsidRPr="00857090">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F831FA" w:rsidRPr="00857090" w:rsidRDefault="004F07B5" w:rsidP="002B2B47">
            <w:pPr>
              <w:jc w:val="center"/>
              <w:rPr>
                <w:rFonts w:ascii="Arial Narrow" w:hAnsi="Arial Narrow" w:cstheme="minorHAnsi"/>
                <w:b/>
                <w:sz w:val="20"/>
                <w:szCs w:val="20"/>
              </w:rPr>
            </w:pPr>
            <w:r>
              <w:rPr>
                <w:rFonts w:ascii="Arial Narrow" w:hAnsi="Arial Narrow" w:cstheme="minorHAnsi"/>
                <w:b/>
                <w:sz w:val="20"/>
                <w:szCs w:val="20"/>
              </w:rPr>
              <w:t>35</w:t>
            </w:r>
          </w:p>
        </w:tc>
        <w:tc>
          <w:tcPr>
            <w:tcW w:w="2636" w:type="pct"/>
            <w:gridSpan w:val="5"/>
            <w:tcBorders>
              <w:top w:val="single" w:sz="4" w:space="0" w:color="auto"/>
              <w:bottom w:val="single" w:sz="4" w:space="0" w:color="auto"/>
            </w:tcBorders>
            <w:vAlign w:val="center"/>
          </w:tcPr>
          <w:p w:rsidR="00F831FA" w:rsidRPr="00857090" w:rsidRDefault="000005B2" w:rsidP="002B2B47">
            <w:pPr>
              <w:jc w:val="right"/>
              <w:rPr>
                <w:rFonts w:ascii="Arial Narrow" w:hAnsi="Arial Narrow" w:cstheme="minorHAnsi"/>
                <w:b/>
                <w:sz w:val="20"/>
                <w:szCs w:val="20"/>
              </w:rPr>
            </w:pPr>
            <w:r w:rsidRPr="00857090">
              <w:rPr>
                <w:rFonts w:ascii="Arial Narrow" w:hAnsi="Arial Narrow" w:cstheme="minorHAnsi"/>
                <w:b/>
                <w:sz w:val="20"/>
                <w:szCs w:val="20"/>
              </w:rPr>
              <w:t>PUNT BEHAAL</w:t>
            </w:r>
          </w:p>
        </w:tc>
        <w:tc>
          <w:tcPr>
            <w:tcW w:w="296" w:type="pct"/>
            <w:vAlign w:val="center"/>
          </w:tcPr>
          <w:p w:rsidR="00F831FA" w:rsidRPr="00857090" w:rsidRDefault="00F831FA" w:rsidP="002B2B47">
            <w:pPr>
              <w:jc w:val="center"/>
              <w:rPr>
                <w:rFonts w:ascii="Arial Narrow" w:hAnsi="Arial Narrow" w:cstheme="minorHAnsi"/>
                <w:b/>
                <w:sz w:val="20"/>
                <w:szCs w:val="20"/>
              </w:rPr>
            </w:pPr>
          </w:p>
          <w:p w:rsidR="00F831FA" w:rsidRPr="00857090" w:rsidRDefault="00F831FA" w:rsidP="002B2B47">
            <w:pPr>
              <w:jc w:val="center"/>
              <w:rPr>
                <w:rFonts w:ascii="Arial Narrow" w:hAnsi="Arial Narrow" w:cstheme="minorHAnsi"/>
                <w:b/>
                <w:sz w:val="20"/>
                <w:szCs w:val="20"/>
              </w:rPr>
            </w:pPr>
          </w:p>
          <w:p w:rsidR="00F831FA" w:rsidRPr="00857090" w:rsidRDefault="00F831FA" w:rsidP="002B2B47">
            <w:pPr>
              <w:jc w:val="center"/>
              <w:rPr>
                <w:rFonts w:ascii="Arial Narrow" w:hAnsi="Arial Narrow" w:cstheme="minorHAnsi"/>
                <w:b/>
                <w:sz w:val="20"/>
                <w:szCs w:val="20"/>
              </w:rPr>
            </w:pPr>
          </w:p>
        </w:tc>
      </w:tr>
      <w:tr w:rsidR="00F831FA" w:rsidRPr="00857090" w:rsidTr="002B2B47">
        <w:trPr>
          <w:cantSplit/>
        </w:trPr>
        <w:tc>
          <w:tcPr>
            <w:tcW w:w="5000" w:type="pct"/>
            <w:gridSpan w:val="9"/>
            <w:tcBorders>
              <w:top w:val="single" w:sz="4" w:space="0" w:color="auto"/>
            </w:tcBorders>
          </w:tcPr>
          <w:p w:rsidR="00F831FA" w:rsidRPr="00857090" w:rsidRDefault="00F831FA" w:rsidP="002B2B47">
            <w:pPr>
              <w:rPr>
                <w:rFonts w:ascii="Arial Narrow" w:hAnsi="Arial Narrow" w:cstheme="minorHAnsi"/>
                <w:b/>
                <w:sz w:val="20"/>
                <w:szCs w:val="20"/>
              </w:rPr>
            </w:pPr>
          </w:p>
          <w:p w:rsidR="00F831FA" w:rsidRPr="00857090" w:rsidRDefault="00C731C8" w:rsidP="002B2B47">
            <w:pPr>
              <w:rPr>
                <w:rFonts w:ascii="Arial Narrow" w:hAnsi="Arial Narrow" w:cstheme="minorHAnsi"/>
                <w:b/>
                <w:sz w:val="20"/>
                <w:szCs w:val="20"/>
              </w:rPr>
            </w:pPr>
            <w:r w:rsidRPr="00857090">
              <w:rPr>
                <w:rFonts w:ascii="Arial Narrow" w:hAnsi="Arial Narrow" w:cstheme="minorHAnsi"/>
                <w:b/>
                <w:sz w:val="20"/>
                <w:szCs w:val="20"/>
              </w:rPr>
              <w:t>Kommentaar/terugvoering</w:t>
            </w:r>
            <w:r w:rsidR="00F831FA" w:rsidRPr="00857090">
              <w:rPr>
                <w:rFonts w:ascii="Arial Narrow" w:hAnsi="Arial Narrow" w:cstheme="minorHAnsi"/>
                <w:b/>
                <w:sz w:val="20"/>
                <w:szCs w:val="20"/>
              </w:rPr>
              <w:t xml:space="preserve">: </w:t>
            </w:r>
          </w:p>
          <w:p w:rsidR="00F831FA" w:rsidRPr="00857090" w:rsidRDefault="00F831FA" w:rsidP="002B2B47">
            <w:pPr>
              <w:rPr>
                <w:rFonts w:ascii="Arial Narrow" w:hAnsi="Arial Narrow" w:cstheme="minorHAnsi"/>
                <w:b/>
                <w:sz w:val="20"/>
                <w:szCs w:val="20"/>
              </w:rPr>
            </w:pPr>
          </w:p>
          <w:p w:rsidR="00F831FA" w:rsidRPr="00857090" w:rsidRDefault="00F831FA" w:rsidP="002B2B47">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F831FA" w:rsidRDefault="00F831FA" w:rsidP="002B2B47">
            <w:pPr>
              <w:tabs>
                <w:tab w:val="left" w:leader="underscore" w:pos="15309"/>
              </w:tabs>
              <w:rPr>
                <w:rFonts w:ascii="Arial Narrow" w:hAnsi="Arial Narrow" w:cstheme="minorHAnsi"/>
                <w:b/>
                <w:sz w:val="20"/>
                <w:szCs w:val="20"/>
              </w:rPr>
            </w:pPr>
          </w:p>
          <w:p w:rsidR="000001AA" w:rsidRPr="00857090" w:rsidRDefault="000001AA" w:rsidP="002B2B47">
            <w:pPr>
              <w:tabs>
                <w:tab w:val="left" w:leader="underscore" w:pos="15309"/>
              </w:tabs>
              <w:rPr>
                <w:rFonts w:ascii="Arial Narrow" w:hAnsi="Arial Narrow" w:cstheme="minorHAnsi"/>
                <w:b/>
                <w:sz w:val="20"/>
                <w:szCs w:val="20"/>
              </w:rPr>
            </w:pPr>
          </w:p>
          <w:p w:rsidR="00F831FA" w:rsidRPr="00857090" w:rsidRDefault="00C731C8" w:rsidP="002B2B47">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Onderwyser naam</w:t>
            </w:r>
            <w:r w:rsidR="00F831FA" w:rsidRPr="00857090">
              <w:rPr>
                <w:rFonts w:ascii="Arial Narrow" w:hAnsi="Arial Narrow"/>
                <w:b/>
                <w:sz w:val="20"/>
                <w:szCs w:val="20"/>
              </w:rPr>
              <w:t>:</w:t>
            </w:r>
            <w:r w:rsidR="00F831FA" w:rsidRPr="00857090">
              <w:rPr>
                <w:rFonts w:ascii="Arial Narrow" w:hAnsi="Arial Narrow"/>
                <w:b/>
                <w:sz w:val="20"/>
                <w:szCs w:val="20"/>
              </w:rPr>
              <w:tab/>
            </w:r>
            <w:r w:rsidRPr="00857090">
              <w:rPr>
                <w:rFonts w:ascii="Arial Narrow" w:hAnsi="Arial Narrow"/>
                <w:b/>
                <w:sz w:val="20"/>
                <w:szCs w:val="20"/>
              </w:rPr>
              <w:t>Onderwyser handtekening</w:t>
            </w:r>
            <w:r w:rsidR="00F831FA" w:rsidRPr="00857090">
              <w:rPr>
                <w:rFonts w:ascii="Arial Narrow" w:hAnsi="Arial Narrow"/>
                <w:b/>
                <w:sz w:val="20"/>
                <w:szCs w:val="20"/>
              </w:rPr>
              <w:t>:</w:t>
            </w:r>
            <w:r w:rsidR="00F831FA" w:rsidRPr="00857090">
              <w:rPr>
                <w:rFonts w:ascii="Arial Narrow" w:hAnsi="Arial Narrow"/>
                <w:b/>
                <w:sz w:val="20"/>
                <w:szCs w:val="20"/>
              </w:rPr>
              <w:tab/>
            </w:r>
            <w:r w:rsidRPr="00857090">
              <w:rPr>
                <w:rFonts w:ascii="Arial Narrow" w:hAnsi="Arial Narrow"/>
                <w:b/>
                <w:sz w:val="20"/>
                <w:szCs w:val="20"/>
              </w:rPr>
              <w:t>Datum</w:t>
            </w:r>
            <w:r w:rsidR="00F831FA" w:rsidRPr="00857090">
              <w:rPr>
                <w:rFonts w:ascii="Arial Narrow" w:hAnsi="Arial Narrow"/>
                <w:b/>
                <w:sz w:val="20"/>
                <w:szCs w:val="20"/>
              </w:rPr>
              <w:t>:</w:t>
            </w:r>
            <w:r w:rsidR="00F831FA" w:rsidRPr="00857090">
              <w:rPr>
                <w:rFonts w:ascii="Arial Narrow" w:hAnsi="Arial Narrow"/>
                <w:b/>
                <w:sz w:val="20"/>
                <w:szCs w:val="20"/>
              </w:rPr>
              <w:tab/>
            </w:r>
          </w:p>
          <w:p w:rsidR="00F831FA" w:rsidRPr="00857090" w:rsidDel="001A3054" w:rsidRDefault="00F831FA" w:rsidP="002B2B47">
            <w:pPr>
              <w:rPr>
                <w:rFonts w:ascii="Arial Narrow" w:hAnsi="Arial Narrow" w:cstheme="minorHAnsi"/>
                <w:b/>
                <w:sz w:val="20"/>
                <w:szCs w:val="20"/>
              </w:rPr>
            </w:pPr>
          </w:p>
        </w:tc>
      </w:tr>
    </w:tbl>
    <w:p w:rsidR="00F831FA" w:rsidRPr="00857090" w:rsidRDefault="00F831FA" w:rsidP="002B2B47"/>
    <w:p w:rsidR="005C22A6" w:rsidRPr="00857090" w:rsidRDefault="005C22A6">
      <w:pPr>
        <w:rPr>
          <w:rFonts w:ascii="Cambria" w:hAnsi="Cambria"/>
          <w:b/>
          <w:spacing w:val="20"/>
          <w:sz w:val="28"/>
          <w:szCs w:val="28"/>
          <w:lang w:eastAsia="en-US" w:bidi="en-US"/>
        </w:rPr>
        <w:sectPr w:rsidR="005C22A6" w:rsidRPr="00857090" w:rsidSect="003A31C0">
          <w:headerReference w:type="default" r:id="rId25"/>
          <w:pgSz w:w="16839" w:h="11907" w:orient="landscape" w:code="9"/>
          <w:pgMar w:top="680" w:right="680" w:bottom="680" w:left="680" w:header="720" w:footer="720" w:gutter="0"/>
          <w:cols w:space="720"/>
          <w:docGrid w:linePitch="326"/>
        </w:sectPr>
      </w:pPr>
    </w:p>
    <w:p w:rsidR="00DA6503" w:rsidRPr="00857090" w:rsidRDefault="00DA6503" w:rsidP="002B2B47">
      <w:pPr>
        <w:rPr>
          <w:rFonts w:ascii="Cambria" w:hAnsi="Cambria"/>
          <w:b/>
          <w:spacing w:val="20"/>
          <w:sz w:val="28"/>
          <w:szCs w:val="28"/>
          <w:lang w:eastAsia="en-US" w:bidi="en-US"/>
        </w:rPr>
      </w:pPr>
    </w:p>
    <w:p w:rsidR="00DA6503" w:rsidRPr="00857090" w:rsidRDefault="006826A8"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857090">
        <w:rPr>
          <w:rFonts w:ascii="Calibri" w:eastAsiaTheme="minorEastAsia" w:hAnsi="Calibri" w:cstheme="minorBidi"/>
          <w:b/>
          <w:sz w:val="22"/>
          <w:szCs w:val="22"/>
          <w:lang w:eastAsia="en-ZA"/>
        </w:rPr>
        <w:t>LEERLING NAAM</w:t>
      </w:r>
      <w:r w:rsidR="00DA6503" w:rsidRPr="00857090">
        <w:rPr>
          <w:rFonts w:ascii="Calibri" w:hAnsi="Calibri"/>
          <w:b/>
          <w:sz w:val="22"/>
          <w:szCs w:val="22"/>
        </w:rPr>
        <w:t>:</w:t>
      </w:r>
      <w:r w:rsidR="00DA6503" w:rsidRPr="00857090">
        <w:rPr>
          <w:rFonts w:ascii="Calibri" w:hAnsi="Calibri"/>
          <w:b/>
          <w:sz w:val="22"/>
          <w:szCs w:val="22"/>
        </w:rPr>
        <w:tab/>
      </w:r>
      <w:r w:rsidR="00DA6503" w:rsidRPr="00857090">
        <w:rPr>
          <w:rFonts w:ascii="Calibri" w:hAnsi="Calibri"/>
          <w:b/>
          <w:sz w:val="22"/>
          <w:szCs w:val="22"/>
        </w:rPr>
        <w:tab/>
      </w:r>
      <w:r w:rsidR="00DA6503" w:rsidRPr="00857090">
        <w:rPr>
          <w:rFonts w:ascii="Calibri" w:hAnsi="Calibri"/>
          <w:b/>
          <w:sz w:val="22"/>
          <w:szCs w:val="22"/>
        </w:rPr>
        <w:tab/>
      </w:r>
      <w:r w:rsidR="00C731C8" w:rsidRPr="00857090">
        <w:rPr>
          <w:rFonts w:ascii="Calibri" w:hAnsi="Calibri"/>
          <w:b/>
          <w:sz w:val="22"/>
          <w:szCs w:val="22"/>
        </w:rPr>
        <w:t>DATUM</w:t>
      </w:r>
      <w:r w:rsidR="00DA6503" w:rsidRPr="00857090">
        <w:rPr>
          <w:rFonts w:ascii="Calibri" w:hAnsi="Calibri"/>
          <w:b/>
          <w:sz w:val="22"/>
          <w:szCs w:val="22"/>
        </w:rPr>
        <w:t xml:space="preserve"> </w:t>
      </w:r>
      <w:r w:rsidRPr="00857090">
        <w:rPr>
          <w:rFonts w:ascii="Calibri" w:hAnsi="Calibri"/>
          <w:b/>
          <w:sz w:val="22"/>
          <w:szCs w:val="22"/>
        </w:rPr>
        <w:t>INGEHANDIG</w:t>
      </w:r>
      <w:r w:rsidR="00DA6503" w:rsidRPr="00857090">
        <w:rPr>
          <w:rFonts w:ascii="Calibri" w:hAnsi="Calibri"/>
          <w:b/>
          <w:sz w:val="22"/>
          <w:szCs w:val="22"/>
        </w:rPr>
        <w:t>:</w:t>
      </w:r>
      <w:r w:rsidR="00DA6503" w:rsidRPr="00857090">
        <w:rPr>
          <w:rFonts w:ascii="Calibri" w:hAnsi="Calibri"/>
          <w:b/>
          <w:sz w:val="22"/>
          <w:szCs w:val="22"/>
        </w:rPr>
        <w:tab/>
      </w:r>
    </w:p>
    <w:p w:rsidR="006826A8" w:rsidRPr="00857090" w:rsidRDefault="006826A8" w:rsidP="006826A8">
      <w:pPr>
        <w:spacing w:line="264" w:lineRule="auto"/>
        <w:ind w:left="993" w:hanging="993"/>
        <w:rPr>
          <w:rFonts w:ascii="Calibri" w:hAnsi="Calibri"/>
          <w:sz w:val="22"/>
          <w:szCs w:val="22"/>
        </w:rPr>
      </w:pPr>
      <w:r w:rsidRPr="00857090">
        <w:rPr>
          <w:rFonts w:ascii="Calibri" w:hAnsi="Calibri"/>
          <w:b/>
          <w:sz w:val="22"/>
          <w:szCs w:val="22"/>
        </w:rPr>
        <w:t>Let wel</w:t>
      </w:r>
      <w:r w:rsidRPr="00857090">
        <w:rPr>
          <w:rFonts w:ascii="Calibri" w:hAnsi="Calibri"/>
          <w:sz w:val="22"/>
          <w:szCs w:val="22"/>
        </w:rPr>
        <w:t xml:space="preserve">: </w:t>
      </w:r>
      <w:r w:rsidRPr="00857090">
        <w:rPr>
          <w:rFonts w:ascii="Calibri" w:hAnsi="Calibri"/>
          <w:sz w:val="22"/>
          <w:szCs w:val="22"/>
        </w:rPr>
        <w:tab/>
        <w:t xml:space="preserve">Dit is 'n </w:t>
      </w:r>
      <w:r w:rsidR="00F13D72" w:rsidRPr="00857090">
        <w:rPr>
          <w:rFonts w:ascii="Calibri" w:hAnsi="Calibri"/>
          <w:sz w:val="22"/>
          <w:szCs w:val="22"/>
        </w:rPr>
        <w:t>kriterium</w:t>
      </w:r>
      <w:r w:rsidRPr="00857090">
        <w:rPr>
          <w:rFonts w:ascii="Calibri" w:hAnsi="Calibri"/>
          <w:sz w:val="22"/>
          <w:szCs w:val="22"/>
        </w:rPr>
        <w:t>-verwysing</w:t>
      </w:r>
      <w:r w:rsidR="00F13D72" w:rsidRPr="00857090">
        <w:rPr>
          <w:rFonts w:ascii="Calibri" w:hAnsi="Calibri"/>
          <w:sz w:val="22"/>
          <w:szCs w:val="22"/>
        </w:rPr>
        <w:t>s</w:t>
      </w:r>
      <w:r w:rsidR="004F07B5">
        <w:rPr>
          <w:rFonts w:ascii="Calibri" w:hAnsi="Calibri"/>
          <w:sz w:val="22"/>
          <w:szCs w:val="22"/>
        </w:rPr>
        <w:t>instrument*</w:t>
      </w:r>
    </w:p>
    <w:p w:rsidR="006826A8" w:rsidRPr="00857090" w:rsidRDefault="006826A8" w:rsidP="006826A8">
      <w:pPr>
        <w:spacing w:line="264" w:lineRule="auto"/>
        <w:ind w:left="993"/>
        <w:rPr>
          <w:rFonts w:ascii="Calibri" w:hAnsi="Calibri"/>
          <w:sz w:val="22"/>
          <w:szCs w:val="22"/>
        </w:rPr>
      </w:pPr>
      <w:r w:rsidRPr="00857090">
        <w:rPr>
          <w:rFonts w:ascii="Calibri" w:hAnsi="Calibri"/>
          <w:sz w:val="22"/>
          <w:szCs w:val="22"/>
        </w:rPr>
        <w:t>Die onderwyser moet die toepaslike kriteria ver</w:t>
      </w:r>
      <w:r w:rsidR="00F13D72" w:rsidRPr="00857090">
        <w:rPr>
          <w:rFonts w:ascii="Calibri" w:hAnsi="Calibri"/>
          <w:sz w:val="22"/>
          <w:szCs w:val="22"/>
        </w:rPr>
        <w:t>helder</w:t>
      </w:r>
      <w:r w:rsidRPr="00857090">
        <w:rPr>
          <w:rFonts w:ascii="Calibri" w:hAnsi="Calibri"/>
          <w:sz w:val="22"/>
          <w:szCs w:val="22"/>
        </w:rPr>
        <w:t xml:space="preserve"> of ‘n regmerkie in die tweede kolom maak. Let op dat die aantal regmerkies in hierdie tweede kolom nie altyd die punt in kolomme 4 tot 8 bepaal nie. Die kriteria word aan die punt toegeken, bv. in item 1, as antwoorde op al 5 vrae duidelik is, dan word 'n 4 toegeken.</w:t>
      </w:r>
    </w:p>
    <w:p w:rsidR="00DA6503" w:rsidRPr="00857090" w:rsidRDefault="00DA6503" w:rsidP="00DA6503">
      <w:pPr>
        <w:spacing w:line="264" w:lineRule="auto"/>
        <w:ind w:left="720" w:hanging="720"/>
        <w:rPr>
          <w:rFonts w:ascii="Calibri" w:hAnsi="Calibri"/>
          <w:sz w:val="22"/>
          <w:szCs w:val="22"/>
        </w:rPr>
      </w:pPr>
    </w:p>
    <w:tbl>
      <w:tblPr>
        <w:tblStyle w:val="TableGrid"/>
        <w:tblW w:w="5000" w:type="pct"/>
        <w:tblLayout w:type="fixed"/>
        <w:tblLook w:val="04A0" w:firstRow="1" w:lastRow="0" w:firstColumn="1" w:lastColumn="0" w:noHBand="0" w:noVBand="1"/>
      </w:tblPr>
      <w:tblGrid>
        <w:gridCol w:w="418"/>
        <w:gridCol w:w="4935"/>
        <w:gridCol w:w="992"/>
        <w:gridCol w:w="1742"/>
        <w:gridCol w:w="1742"/>
        <w:gridCol w:w="1742"/>
        <w:gridCol w:w="1742"/>
        <w:gridCol w:w="1742"/>
        <w:gridCol w:w="640"/>
      </w:tblGrid>
      <w:tr w:rsidR="008048B3" w:rsidRPr="00857090"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857090"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857090" w:rsidRDefault="00391E40" w:rsidP="002B2B47">
            <w:pPr>
              <w:jc w:val="center"/>
              <w:rPr>
                <w:rFonts w:ascii="Arial Narrow" w:hAnsi="Arial Narrow"/>
                <w:b/>
                <w:sz w:val="20"/>
                <w:szCs w:val="20"/>
              </w:rPr>
            </w:pPr>
            <w:r w:rsidRPr="00857090">
              <w:rPr>
                <w:rFonts w:ascii="Arial Narrow" w:hAnsi="Arial Narrow"/>
                <w:b/>
                <w:sz w:val="20"/>
                <w:szCs w:val="20"/>
              </w:rPr>
              <w:t>Punt</w:t>
            </w:r>
            <w:r w:rsidR="00DA6503" w:rsidRPr="00857090">
              <w:rPr>
                <w:rFonts w:ascii="Arial Narrow" w:hAnsi="Arial Narrow"/>
                <w:b/>
                <w:sz w:val="20"/>
                <w:szCs w:val="20"/>
              </w:rPr>
              <w:t xml:space="preserve"> </w:t>
            </w:r>
          </w:p>
        </w:tc>
      </w:tr>
      <w:tr w:rsidR="008048B3" w:rsidRPr="00857090" w:rsidTr="001F6BAC">
        <w:trPr>
          <w:cantSplit/>
        </w:trPr>
        <w:tc>
          <w:tcPr>
            <w:tcW w:w="133" w:type="pct"/>
            <w:vMerge w:val="restart"/>
            <w:tcBorders>
              <w:top w:val="single" w:sz="4" w:space="0" w:color="auto"/>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w:t>
            </w:r>
          </w:p>
        </w:tc>
        <w:tc>
          <w:tcPr>
            <w:tcW w:w="4663" w:type="pct"/>
            <w:gridSpan w:val="7"/>
            <w:tcBorders>
              <w:top w:val="single" w:sz="4" w:space="0" w:color="auto"/>
              <w:left w:val="single" w:sz="4" w:space="0" w:color="auto"/>
              <w:right w:val="single" w:sz="4" w:space="0" w:color="auto"/>
            </w:tcBorders>
          </w:tcPr>
          <w:p w:rsidR="00DA6503" w:rsidRPr="00857090" w:rsidRDefault="006826A8" w:rsidP="002B2B47">
            <w:pPr>
              <w:rPr>
                <w:rFonts w:ascii="Arial Narrow" w:hAnsi="Arial Narrow"/>
                <w:b/>
                <w:sz w:val="20"/>
                <w:szCs w:val="20"/>
              </w:rPr>
            </w:pPr>
            <w:r w:rsidRPr="00857090">
              <w:rPr>
                <w:rFonts w:ascii="Arial Narrow" w:hAnsi="Arial Narrow"/>
                <w:b/>
                <w:sz w:val="20"/>
                <w:szCs w:val="20"/>
              </w:rPr>
              <w:t xml:space="preserve">INLIGTING – EVALUERING </w:t>
            </w:r>
          </w:p>
          <w:p w:rsidR="00DA6503" w:rsidRPr="00857090" w:rsidRDefault="006826A8" w:rsidP="006826A8">
            <w:pPr>
              <w:rPr>
                <w:rFonts w:ascii="Arial Narrow" w:hAnsi="Arial Narrow" w:cstheme="minorHAnsi"/>
                <w:sz w:val="20"/>
                <w:szCs w:val="20"/>
              </w:rPr>
            </w:pPr>
            <w:r w:rsidRPr="00857090">
              <w:rPr>
                <w:rFonts w:ascii="Arial Narrow" w:hAnsi="Arial Narrow" w:cstheme="minorHAnsi"/>
                <w:sz w:val="20"/>
                <w:szCs w:val="20"/>
              </w:rPr>
              <w:t>ŉ Tabel is voltooi vir elke bron wat duidelik die evaluering van die kwaliteit van die bron en die inhoud aantoon deur die voorsiening van 'n duidelike, relevante motivering/verduideliking vir elke aspek</w:t>
            </w:r>
          </w:p>
        </w:tc>
        <w:tc>
          <w:tcPr>
            <w:tcW w:w="204" w:type="pct"/>
            <w:vMerge w:val="restart"/>
            <w:tcBorders>
              <w:top w:val="single" w:sz="4" w:space="0" w:color="auto"/>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6826A8" w:rsidRPr="00857090" w:rsidRDefault="006826A8"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Outoriteit </w:t>
            </w:r>
          </w:p>
          <w:p w:rsidR="006826A8" w:rsidRPr="00857090" w:rsidRDefault="006826A8"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Tydigheid </w:t>
            </w:r>
          </w:p>
          <w:p w:rsidR="006826A8" w:rsidRPr="00857090" w:rsidRDefault="006826A8"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Akkuraatheid </w:t>
            </w:r>
          </w:p>
          <w:p w:rsidR="006826A8" w:rsidRPr="00857090" w:rsidRDefault="006826A8"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 xml:space="preserve">Objektiwiteit </w:t>
            </w:r>
          </w:p>
          <w:p w:rsidR="00DA6503" w:rsidRPr="00857090" w:rsidRDefault="006826A8"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Dekking</w:t>
            </w:r>
          </w:p>
        </w:tc>
        <w:tc>
          <w:tcPr>
            <w:tcW w:w="316" w:type="pct"/>
            <w:vAlign w:val="center"/>
          </w:tcPr>
          <w:p w:rsidR="00DA6503" w:rsidRPr="00857090" w:rsidRDefault="00DA6503"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55" w:type="pct"/>
          </w:tcPr>
          <w:p w:rsidR="00DA6503" w:rsidRPr="00857090" w:rsidRDefault="006826A8"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5 aspekte duidelik aangespreek en korrek gemotiveer/ verduidelik vir </w:t>
            </w:r>
            <w:r w:rsidRPr="00857090">
              <w:rPr>
                <w:rFonts w:ascii="Arial Narrow" w:hAnsi="Arial Narrow" w:cstheme="minorHAnsi"/>
                <w:b/>
                <w:sz w:val="20"/>
                <w:szCs w:val="20"/>
              </w:rPr>
              <w:t>alle</w:t>
            </w:r>
            <w:r w:rsidRPr="00857090">
              <w:rPr>
                <w:rFonts w:ascii="Arial Narrow" w:hAnsi="Arial Narrow" w:cstheme="minorHAnsi"/>
                <w:sz w:val="20"/>
                <w:szCs w:val="20"/>
              </w:rPr>
              <w:t xml:space="preserve"> bronne </w:t>
            </w:r>
          </w:p>
        </w:tc>
        <w:tc>
          <w:tcPr>
            <w:tcW w:w="555" w:type="pct"/>
          </w:tcPr>
          <w:p w:rsidR="00DA6503" w:rsidRPr="00857090" w:rsidRDefault="008978B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5A3163" w:rsidRPr="00857090">
              <w:rPr>
                <w:rFonts w:ascii="Arial Narrow" w:hAnsi="Arial Narrow" w:cstheme="minorHAnsi"/>
                <w:sz w:val="20"/>
                <w:szCs w:val="20"/>
              </w:rPr>
              <w:t xml:space="preserve"> 4 van die 5 aspekte duidelik aangespreek en korrek gemotiveer/ verduidelik vir </w:t>
            </w:r>
            <w:r w:rsidR="005A3163" w:rsidRPr="00857090">
              <w:rPr>
                <w:rFonts w:ascii="Arial Narrow" w:hAnsi="Arial Narrow" w:cstheme="minorHAnsi"/>
                <w:b/>
                <w:sz w:val="20"/>
                <w:szCs w:val="20"/>
              </w:rPr>
              <w:t>alle</w:t>
            </w:r>
            <w:r w:rsidR="005A3163" w:rsidRPr="00857090">
              <w:rPr>
                <w:rFonts w:ascii="Arial Narrow" w:hAnsi="Arial Narrow" w:cstheme="minorHAnsi"/>
                <w:sz w:val="20"/>
                <w:szCs w:val="20"/>
              </w:rPr>
              <w:t xml:space="preserve"> bronne </w:t>
            </w:r>
          </w:p>
        </w:tc>
        <w:tc>
          <w:tcPr>
            <w:tcW w:w="555" w:type="pct"/>
          </w:tcPr>
          <w:p w:rsidR="00DA6503" w:rsidRPr="00857090" w:rsidRDefault="008978B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5A3163" w:rsidRPr="00857090">
              <w:rPr>
                <w:rFonts w:ascii="Arial Narrow" w:hAnsi="Arial Narrow" w:cstheme="minorHAnsi"/>
                <w:sz w:val="20"/>
                <w:szCs w:val="20"/>
              </w:rPr>
              <w:t xml:space="preserve"> 3 van die 5 aspekte duidelik aangespreek en korrek gemotiveer/ verduidelik vir </w:t>
            </w:r>
            <w:r w:rsidR="005A3163" w:rsidRPr="00857090">
              <w:rPr>
                <w:rFonts w:ascii="Arial Narrow" w:hAnsi="Arial Narrow" w:cstheme="minorHAnsi"/>
                <w:b/>
                <w:sz w:val="20"/>
                <w:szCs w:val="20"/>
              </w:rPr>
              <w:t>alle</w:t>
            </w:r>
            <w:r w:rsidR="005A3163" w:rsidRPr="00857090">
              <w:rPr>
                <w:rFonts w:ascii="Arial Narrow" w:hAnsi="Arial Narrow" w:cstheme="minorHAnsi"/>
                <w:sz w:val="20"/>
                <w:szCs w:val="20"/>
              </w:rPr>
              <w:t xml:space="preserve"> bronne </w:t>
            </w:r>
          </w:p>
        </w:tc>
        <w:tc>
          <w:tcPr>
            <w:tcW w:w="555" w:type="pct"/>
          </w:tcPr>
          <w:p w:rsidR="00DA6503" w:rsidRPr="00857090" w:rsidRDefault="008978B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5A3163" w:rsidRPr="00857090">
              <w:rPr>
                <w:rFonts w:ascii="Arial Narrow" w:hAnsi="Arial Narrow" w:cstheme="minorHAnsi"/>
                <w:sz w:val="20"/>
                <w:szCs w:val="20"/>
              </w:rPr>
              <w:t xml:space="preserve"> 2 van die 5 aspekte duidelik aangespreek en korrek gemotiveer/ verduidelik vir </w:t>
            </w:r>
            <w:r w:rsidR="005A3163" w:rsidRPr="00857090">
              <w:rPr>
                <w:rFonts w:ascii="Arial Narrow" w:hAnsi="Arial Narrow" w:cstheme="minorHAnsi"/>
                <w:b/>
                <w:sz w:val="20"/>
                <w:szCs w:val="20"/>
              </w:rPr>
              <w:t>alle</w:t>
            </w:r>
            <w:r w:rsidR="005A3163" w:rsidRPr="00857090">
              <w:rPr>
                <w:rFonts w:ascii="Arial Narrow" w:hAnsi="Arial Narrow" w:cstheme="minorHAnsi"/>
                <w:sz w:val="20"/>
                <w:szCs w:val="20"/>
              </w:rPr>
              <w:t xml:space="preserve"> bronne</w:t>
            </w:r>
          </w:p>
        </w:tc>
        <w:tc>
          <w:tcPr>
            <w:tcW w:w="555" w:type="pct"/>
            <w:tcBorders>
              <w:right w:val="single" w:sz="4" w:space="0" w:color="auto"/>
            </w:tcBorders>
          </w:tcPr>
          <w:p w:rsidR="005A3163" w:rsidRPr="00857090" w:rsidRDefault="005A3163"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Minder as 2 van die 5 aspekte duidelik aan-gespreek en korrek gemo-tiveer/ verduidelik vir </w:t>
            </w:r>
            <w:r w:rsidRPr="00857090">
              <w:rPr>
                <w:rFonts w:ascii="Arial Narrow" w:hAnsi="Arial Narrow" w:cstheme="minorHAnsi"/>
                <w:b/>
                <w:sz w:val="20"/>
                <w:szCs w:val="20"/>
              </w:rPr>
              <w:t>alle</w:t>
            </w:r>
            <w:r w:rsidRPr="00857090">
              <w:rPr>
                <w:rFonts w:ascii="Arial Narrow" w:hAnsi="Arial Narrow" w:cstheme="minorHAnsi"/>
                <w:sz w:val="20"/>
                <w:szCs w:val="20"/>
              </w:rPr>
              <w:t xml:space="preserve"> bronne </w:t>
            </w:r>
          </w:p>
          <w:p w:rsidR="00DA6503" w:rsidRPr="00857090" w:rsidRDefault="005A3163"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Nie gedoen vir </w:t>
            </w:r>
            <w:r w:rsidRPr="00857090">
              <w:rPr>
                <w:rFonts w:ascii="Arial Narrow" w:hAnsi="Arial Narrow" w:cstheme="minorHAnsi"/>
                <w:b/>
                <w:sz w:val="20"/>
                <w:szCs w:val="20"/>
              </w:rPr>
              <w:t xml:space="preserve">alle </w:t>
            </w:r>
            <w:r w:rsidRPr="00857090">
              <w:rPr>
                <w:rFonts w:ascii="Arial Narrow" w:hAnsi="Arial Narrow" w:cstheme="minorHAnsi"/>
                <w:sz w:val="20"/>
                <w:szCs w:val="20"/>
              </w:rPr>
              <w:t>bronne</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2</w:t>
            </w:r>
          </w:p>
        </w:tc>
        <w:tc>
          <w:tcPr>
            <w:tcW w:w="4663" w:type="pct"/>
            <w:gridSpan w:val="7"/>
            <w:tcBorders>
              <w:left w:val="single" w:sz="4" w:space="0" w:color="auto"/>
              <w:right w:val="single" w:sz="4" w:space="0" w:color="auto"/>
            </w:tcBorders>
          </w:tcPr>
          <w:p w:rsidR="005A3163" w:rsidRPr="00857090" w:rsidRDefault="005A3163" w:rsidP="002B2B47">
            <w:pPr>
              <w:rPr>
                <w:rFonts w:ascii="Arial Narrow" w:hAnsi="Arial Narrow"/>
                <w:b/>
                <w:sz w:val="20"/>
                <w:szCs w:val="20"/>
              </w:rPr>
            </w:pPr>
            <w:r w:rsidRPr="00857090">
              <w:rPr>
                <w:rFonts w:ascii="Arial Narrow" w:hAnsi="Arial Narrow"/>
                <w:b/>
                <w:sz w:val="20"/>
                <w:szCs w:val="20"/>
              </w:rPr>
              <w:t>INLIGTING – OPSOMMING</w:t>
            </w:r>
          </w:p>
          <w:p w:rsidR="00DA6503" w:rsidRPr="00857090" w:rsidRDefault="00EA2ED3" w:rsidP="00EA2ED3">
            <w:pPr>
              <w:rPr>
                <w:rFonts w:ascii="Arial Narrow" w:hAnsi="Arial Narrow" w:cstheme="minorHAnsi"/>
                <w:sz w:val="20"/>
                <w:szCs w:val="20"/>
              </w:rPr>
            </w:pPr>
            <w:r w:rsidRPr="00857090">
              <w:rPr>
                <w:rFonts w:ascii="Arial Narrow" w:hAnsi="Arial Narrow" w:cstheme="minorHAnsi"/>
                <w:sz w:val="20"/>
                <w:szCs w:val="20"/>
              </w:rPr>
              <w:t xml:space="preserve">Inligting van elke bron wat gebruik word, is in leeder se eie woorde </w:t>
            </w:r>
            <w:r w:rsidR="005A3163" w:rsidRPr="00857090">
              <w:rPr>
                <w:rFonts w:ascii="Arial Narrow" w:hAnsi="Arial Narrow" w:cstheme="minorHAnsi"/>
                <w:sz w:val="20"/>
                <w:szCs w:val="20"/>
              </w:rPr>
              <w:t xml:space="preserve">opgesom. Opsomming </w:t>
            </w:r>
            <w:r w:rsidRPr="00857090">
              <w:rPr>
                <w:rFonts w:ascii="Arial Narrow" w:hAnsi="Arial Narrow" w:cstheme="minorHAnsi"/>
                <w:sz w:val="20"/>
                <w:szCs w:val="20"/>
              </w:rPr>
              <w:t>bevat</w:t>
            </w:r>
            <w:r w:rsidR="005A3163" w:rsidRPr="00857090">
              <w:rPr>
                <w:rFonts w:ascii="Arial Narrow" w:hAnsi="Arial Narrow" w:cstheme="minorHAnsi"/>
                <w:sz w:val="20"/>
                <w:szCs w:val="20"/>
              </w:rPr>
              <w:t xml:space="preserve"> inligting</w:t>
            </w:r>
            <w:r w:rsidRPr="00857090">
              <w:rPr>
                <w:rFonts w:ascii="Arial Narrow" w:hAnsi="Arial Narrow" w:cstheme="minorHAnsi"/>
                <w:sz w:val="20"/>
                <w:szCs w:val="20"/>
              </w:rPr>
              <w:t xml:space="preserve"> uit die bron wat</w:t>
            </w:r>
            <w:r w:rsidR="005A3163" w:rsidRPr="00857090">
              <w:rPr>
                <w:rFonts w:ascii="Arial Narrow" w:hAnsi="Arial Narrow" w:cstheme="minorHAnsi"/>
                <w:sz w:val="20"/>
                <w:szCs w:val="20"/>
              </w:rPr>
              <w:t xml:space="preserve"> </w:t>
            </w:r>
            <w:r w:rsidRPr="00857090">
              <w:rPr>
                <w:rFonts w:ascii="Arial Narrow" w:hAnsi="Arial Narrow" w:cstheme="minorHAnsi"/>
                <w:sz w:val="20"/>
                <w:szCs w:val="20"/>
              </w:rPr>
              <w:t>relevant tot die onderwerp is</w:t>
            </w:r>
            <w:r w:rsidR="005A3163" w:rsidRPr="00857090">
              <w:rPr>
                <w:rFonts w:ascii="Arial Narrow" w:hAnsi="Arial Narrow" w:cstheme="minorHAnsi"/>
                <w:sz w:val="20"/>
                <w:szCs w:val="20"/>
              </w:rPr>
              <w:t xml:space="preserve"> en wat sal help om vrae te beantwoord of nuttig is vir die oplossing van die probleem.</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5A3163" w:rsidRPr="00857090" w:rsidRDefault="005A3163"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Opsomming van inligting - vir al die bronne wat gebruik is</w:t>
            </w:r>
          </w:p>
          <w:p w:rsidR="00DA6503" w:rsidRPr="00857090" w:rsidRDefault="00EA2ED3"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Al die </w:t>
            </w:r>
            <w:r w:rsidR="005A3163" w:rsidRPr="00857090">
              <w:rPr>
                <w:rFonts w:ascii="Arial Narrow" w:hAnsi="Arial Narrow" w:cstheme="minorHAnsi"/>
                <w:sz w:val="20"/>
                <w:szCs w:val="20"/>
              </w:rPr>
              <w:t>opgesomde inligting</w:t>
            </w:r>
            <w:r w:rsidRPr="00857090">
              <w:rPr>
                <w:rFonts w:ascii="Arial Narrow" w:hAnsi="Arial Narrow" w:cstheme="minorHAnsi"/>
                <w:sz w:val="20"/>
                <w:szCs w:val="20"/>
              </w:rPr>
              <w:t xml:space="preserve"> is</w:t>
            </w:r>
            <w:r w:rsidR="005A3163" w:rsidRPr="00857090">
              <w:rPr>
                <w:rFonts w:ascii="Arial Narrow" w:hAnsi="Arial Narrow" w:cstheme="minorHAnsi"/>
                <w:sz w:val="20"/>
                <w:szCs w:val="20"/>
              </w:rPr>
              <w:t xml:space="preserve"> relevant tot die onderwerp en geneig om vrae te beantwoord / help om die probleem op te los</w:t>
            </w:r>
          </w:p>
        </w:tc>
        <w:tc>
          <w:tcPr>
            <w:tcW w:w="316" w:type="pct"/>
            <w:shd w:val="clear" w:color="auto" w:fill="auto"/>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5" w:type="pct"/>
            <w:shd w:val="clear" w:color="auto" w:fill="auto"/>
          </w:tcPr>
          <w:p w:rsidR="00DA6503"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Albei aspekte duidelik teenwoordig </w:t>
            </w:r>
            <w:r w:rsidR="005A3163" w:rsidRPr="00857090">
              <w:rPr>
                <w:rFonts w:ascii="Arial Narrow" w:hAnsi="Arial Narrow" w:cstheme="minorHAnsi"/>
                <w:sz w:val="20"/>
                <w:szCs w:val="20"/>
              </w:rPr>
              <w:t>en a</w:t>
            </w:r>
            <w:r w:rsidR="00EA2ED3" w:rsidRPr="00857090">
              <w:rPr>
                <w:rFonts w:ascii="Arial Narrow" w:hAnsi="Arial Narrow" w:cstheme="minorHAnsi"/>
                <w:sz w:val="20"/>
                <w:szCs w:val="20"/>
              </w:rPr>
              <w:t>l</w:t>
            </w:r>
            <w:r w:rsidR="005A3163" w:rsidRPr="00857090">
              <w:rPr>
                <w:rFonts w:ascii="Arial Narrow" w:hAnsi="Arial Narrow" w:cstheme="minorHAnsi"/>
                <w:sz w:val="20"/>
                <w:szCs w:val="20"/>
              </w:rPr>
              <w:t>l</w:t>
            </w:r>
            <w:r w:rsidR="00EA2ED3" w:rsidRPr="00857090">
              <w:rPr>
                <w:rFonts w:ascii="Arial Narrow" w:hAnsi="Arial Narrow" w:cstheme="minorHAnsi"/>
                <w:sz w:val="20"/>
                <w:szCs w:val="20"/>
              </w:rPr>
              <w:t>e</w:t>
            </w:r>
            <w:r w:rsidR="005A3163" w:rsidRPr="00857090">
              <w:rPr>
                <w:rFonts w:ascii="Arial Narrow" w:hAnsi="Arial Narrow" w:cstheme="minorHAnsi"/>
                <w:sz w:val="20"/>
                <w:szCs w:val="20"/>
              </w:rPr>
              <w:t xml:space="preserve"> opsommings is definitief</w:t>
            </w:r>
            <w:r w:rsidR="00EA2ED3" w:rsidRPr="00857090">
              <w:rPr>
                <w:rFonts w:ascii="Arial Narrow" w:hAnsi="Arial Narrow" w:cstheme="minorHAnsi"/>
                <w:sz w:val="20"/>
                <w:szCs w:val="20"/>
              </w:rPr>
              <w:t xml:space="preserve"> in</w:t>
            </w:r>
            <w:r w:rsidR="005A3163" w:rsidRPr="00857090">
              <w:rPr>
                <w:rFonts w:ascii="Arial Narrow" w:hAnsi="Arial Narrow" w:cstheme="minorHAnsi"/>
                <w:sz w:val="20"/>
                <w:szCs w:val="20"/>
              </w:rPr>
              <w:t xml:space="preserve"> leerder se eie woorde</w:t>
            </w:r>
          </w:p>
        </w:tc>
        <w:tc>
          <w:tcPr>
            <w:tcW w:w="555" w:type="pct"/>
            <w:shd w:val="clear" w:color="auto" w:fill="auto"/>
          </w:tcPr>
          <w:p w:rsidR="00DA6503"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2 aspekte duidelik teenwoordig</w:t>
            </w:r>
            <w:r w:rsidR="00DA6503" w:rsidRPr="00857090">
              <w:rPr>
                <w:rFonts w:ascii="Arial Narrow" w:hAnsi="Arial Narrow" w:cstheme="minorHAnsi"/>
                <w:sz w:val="20"/>
                <w:szCs w:val="20"/>
              </w:rPr>
              <w:t xml:space="preserve"> </w:t>
            </w:r>
            <w:r w:rsidR="005A3163" w:rsidRPr="00857090">
              <w:rPr>
                <w:rFonts w:ascii="Arial Narrow" w:hAnsi="Arial Narrow" w:cstheme="minorHAnsi"/>
                <w:sz w:val="20"/>
                <w:szCs w:val="20"/>
              </w:rPr>
              <w:t>en opsommings wat verskaf is, is in leerder se eie woorde</w:t>
            </w:r>
          </w:p>
        </w:tc>
        <w:tc>
          <w:tcPr>
            <w:tcW w:w="555" w:type="pct"/>
          </w:tcPr>
          <w:p w:rsidR="00DA6503"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Albei aspekte duidelik teenwoordig </w:t>
            </w:r>
            <w:r w:rsidR="005A3163" w:rsidRPr="00857090">
              <w:rPr>
                <w:rFonts w:ascii="Arial Narrow" w:hAnsi="Arial Narrow" w:cstheme="minorHAnsi"/>
                <w:sz w:val="20"/>
                <w:szCs w:val="20"/>
              </w:rPr>
              <w:t xml:space="preserve">maar </w:t>
            </w:r>
            <w:r w:rsidR="00EA2ED3" w:rsidRPr="00857090">
              <w:rPr>
                <w:rFonts w:ascii="Arial Narrow" w:hAnsi="Arial Narrow" w:cstheme="minorHAnsi"/>
                <w:sz w:val="20"/>
                <w:szCs w:val="20"/>
              </w:rPr>
              <w:t>enige</w:t>
            </w:r>
            <w:r w:rsidR="005A3163" w:rsidRPr="00857090">
              <w:rPr>
                <w:rFonts w:ascii="Arial Narrow" w:hAnsi="Arial Narrow" w:cstheme="minorHAnsi"/>
                <w:sz w:val="20"/>
                <w:szCs w:val="20"/>
              </w:rPr>
              <w:t xml:space="preserve"> deel van 1 opsomming is nie in die leerder se eie woorde nie</w:t>
            </w:r>
          </w:p>
        </w:tc>
        <w:tc>
          <w:tcPr>
            <w:tcW w:w="555" w:type="pct"/>
          </w:tcPr>
          <w:p w:rsidR="00DA6503"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Albei aspekte duidelik teenwoordig </w:t>
            </w:r>
            <w:r w:rsidR="005A3163" w:rsidRPr="00857090">
              <w:rPr>
                <w:rFonts w:ascii="Arial Narrow" w:hAnsi="Arial Narrow" w:cstheme="minorHAnsi"/>
                <w:sz w:val="20"/>
                <w:szCs w:val="20"/>
              </w:rPr>
              <w:t xml:space="preserve">maar </w:t>
            </w:r>
            <w:r w:rsidR="00EA2ED3" w:rsidRPr="00857090">
              <w:rPr>
                <w:rFonts w:ascii="Arial Narrow" w:hAnsi="Arial Narrow" w:cstheme="minorHAnsi"/>
                <w:sz w:val="20"/>
                <w:szCs w:val="20"/>
              </w:rPr>
              <w:t>enige</w:t>
            </w:r>
            <w:r w:rsidR="005A3163" w:rsidRPr="00857090">
              <w:rPr>
                <w:rFonts w:ascii="Arial Narrow" w:hAnsi="Arial Narrow" w:cstheme="minorHAnsi"/>
                <w:sz w:val="20"/>
                <w:szCs w:val="20"/>
              </w:rPr>
              <w:t xml:space="preserve"> deel van </w:t>
            </w:r>
            <w:r w:rsidR="00EA2ED3" w:rsidRPr="00857090">
              <w:rPr>
                <w:rFonts w:ascii="Arial Narrow" w:hAnsi="Arial Narrow" w:cstheme="minorHAnsi"/>
                <w:sz w:val="20"/>
                <w:szCs w:val="20"/>
              </w:rPr>
              <w:t>meer as een</w:t>
            </w:r>
            <w:r w:rsidR="005A3163" w:rsidRPr="00857090">
              <w:rPr>
                <w:rFonts w:ascii="Arial Narrow" w:hAnsi="Arial Narrow" w:cstheme="minorHAnsi"/>
                <w:sz w:val="20"/>
                <w:szCs w:val="20"/>
              </w:rPr>
              <w:t xml:space="preserve"> opsomming is nie in die leerder se eie woorde nie</w:t>
            </w:r>
          </w:p>
        </w:tc>
        <w:tc>
          <w:tcPr>
            <w:tcW w:w="555" w:type="pct"/>
            <w:tcBorders>
              <w:right w:val="single" w:sz="4" w:space="0" w:color="auto"/>
            </w:tcBorders>
          </w:tcPr>
          <w:p w:rsidR="00DA6503" w:rsidRPr="00857090" w:rsidRDefault="005A3163"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van die 2 aspekte duidelik teenwoordig </w:t>
            </w:r>
            <w:r w:rsidR="00DA6503" w:rsidRPr="00857090">
              <w:rPr>
                <w:rFonts w:ascii="Arial Narrow" w:hAnsi="Arial Narrow" w:cstheme="minorHAnsi"/>
                <w:b/>
                <w:sz w:val="20"/>
                <w:szCs w:val="20"/>
              </w:rPr>
              <w:t>o</w:t>
            </w:r>
            <w:r w:rsidRPr="00857090">
              <w:rPr>
                <w:rFonts w:ascii="Arial Narrow" w:hAnsi="Arial Narrow" w:cstheme="minorHAnsi"/>
                <w:b/>
                <w:sz w:val="20"/>
                <w:szCs w:val="20"/>
              </w:rPr>
              <w:t>f</w:t>
            </w:r>
          </w:p>
          <w:p w:rsidR="00DA6503" w:rsidRPr="00857090" w:rsidRDefault="005A3163"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Meeste is nie in leerder se eie woorde nie </w:t>
            </w:r>
            <w:r w:rsidR="00DA6503" w:rsidRPr="00857090">
              <w:rPr>
                <w:rFonts w:ascii="Arial Narrow" w:hAnsi="Arial Narrow" w:cstheme="minorHAnsi"/>
                <w:b/>
                <w:sz w:val="20"/>
                <w:szCs w:val="20"/>
              </w:rPr>
              <w:t>o</w:t>
            </w:r>
            <w:r w:rsidRPr="00857090">
              <w:rPr>
                <w:rFonts w:ascii="Arial Narrow" w:hAnsi="Arial Narrow" w:cstheme="minorHAnsi"/>
                <w:b/>
                <w:sz w:val="20"/>
                <w:szCs w:val="20"/>
              </w:rPr>
              <w:t>f</w:t>
            </w:r>
          </w:p>
          <w:p w:rsidR="00DA6503" w:rsidRPr="00857090" w:rsidRDefault="005A3163"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gedoen</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3</w:t>
            </w:r>
          </w:p>
        </w:tc>
        <w:tc>
          <w:tcPr>
            <w:tcW w:w="4663" w:type="pct"/>
            <w:gridSpan w:val="7"/>
            <w:tcBorders>
              <w:left w:val="single" w:sz="4" w:space="0" w:color="auto"/>
              <w:right w:val="single" w:sz="4" w:space="0" w:color="auto"/>
            </w:tcBorders>
          </w:tcPr>
          <w:p w:rsidR="005A3163" w:rsidRPr="00857090" w:rsidRDefault="005A3163" w:rsidP="002B2B47">
            <w:pPr>
              <w:rPr>
                <w:rFonts w:ascii="Arial Narrow" w:hAnsi="Arial Narrow"/>
                <w:b/>
                <w:sz w:val="20"/>
                <w:szCs w:val="20"/>
              </w:rPr>
            </w:pPr>
            <w:r w:rsidRPr="00857090">
              <w:rPr>
                <w:rFonts w:ascii="Arial Narrow" w:hAnsi="Arial Narrow"/>
                <w:b/>
                <w:sz w:val="20"/>
                <w:szCs w:val="20"/>
              </w:rPr>
              <w:t>SIGBLAD – TEGNIES</w:t>
            </w:r>
          </w:p>
          <w:p w:rsidR="00DA6503" w:rsidRPr="00857090" w:rsidRDefault="005A3163" w:rsidP="00557758">
            <w:pPr>
              <w:rPr>
                <w:rFonts w:ascii="Arial Narrow" w:hAnsi="Arial Narrow" w:cstheme="minorHAnsi"/>
                <w:sz w:val="20"/>
                <w:szCs w:val="20"/>
              </w:rPr>
            </w:pPr>
            <w:r w:rsidRPr="00857090">
              <w:rPr>
                <w:rFonts w:ascii="Arial Narrow" w:hAnsi="Arial Narrow"/>
                <w:sz w:val="20"/>
                <w:szCs w:val="20"/>
              </w:rPr>
              <w:t>Goe</w:t>
            </w:r>
            <w:r w:rsidR="00557758" w:rsidRPr="00857090">
              <w:rPr>
                <w:rFonts w:ascii="Arial Narrow" w:hAnsi="Arial Narrow"/>
                <w:sz w:val="20"/>
                <w:szCs w:val="20"/>
              </w:rPr>
              <w:t>ie</w:t>
            </w:r>
            <w:r w:rsidRPr="00857090">
              <w:rPr>
                <w:rFonts w:ascii="Arial Narrow" w:hAnsi="Arial Narrow"/>
                <w:sz w:val="20"/>
                <w:szCs w:val="20"/>
              </w:rPr>
              <w:t xml:space="preserve"> ontwerp en </w:t>
            </w:r>
            <w:r w:rsidR="00557758" w:rsidRPr="00857090">
              <w:rPr>
                <w:rFonts w:ascii="Arial Narrow" w:hAnsi="Arial Narrow"/>
                <w:sz w:val="20"/>
                <w:szCs w:val="20"/>
              </w:rPr>
              <w:t>formatering</w:t>
            </w:r>
            <w:r w:rsidRPr="00857090">
              <w:rPr>
                <w:rFonts w:ascii="Arial Narrow" w:hAnsi="Arial Narrow"/>
                <w:sz w:val="20"/>
                <w:szCs w:val="20"/>
              </w:rPr>
              <w:t xml:space="preserve"> met behulp van geskikte formattering</w:t>
            </w:r>
            <w:r w:rsidR="004E6C09" w:rsidRPr="00857090">
              <w:rPr>
                <w:rFonts w:ascii="Arial Narrow" w:hAnsi="Arial Narrow"/>
                <w:sz w:val="20"/>
                <w:szCs w:val="20"/>
              </w:rPr>
              <w:t>s</w:t>
            </w:r>
            <w:r w:rsidRPr="00857090">
              <w:rPr>
                <w:rFonts w:ascii="Arial Narrow" w:hAnsi="Arial Narrow"/>
                <w:sz w:val="20"/>
                <w:szCs w:val="20"/>
              </w:rPr>
              <w:t xml:space="preserve">tegnieke (raam , </w:t>
            </w:r>
            <w:r w:rsidR="00557758" w:rsidRPr="00857090">
              <w:rPr>
                <w:rFonts w:ascii="Arial Narrow" w:hAnsi="Arial Narrow"/>
                <w:sz w:val="20"/>
                <w:szCs w:val="20"/>
              </w:rPr>
              <w:t>skakering</w:t>
            </w:r>
            <w:r w:rsidR="004E6C09" w:rsidRPr="00857090">
              <w:rPr>
                <w:rFonts w:ascii="Arial Narrow" w:hAnsi="Arial Narrow"/>
                <w:sz w:val="20"/>
                <w:szCs w:val="20"/>
              </w:rPr>
              <w:t>, letterspasiëring</w:t>
            </w:r>
            <w:r w:rsidRPr="00857090">
              <w:rPr>
                <w:rFonts w:ascii="Arial Narrow" w:hAnsi="Arial Narrow"/>
                <w:sz w:val="20"/>
                <w:szCs w:val="20"/>
              </w:rPr>
              <w:t>, ens</w:t>
            </w:r>
            <w:r w:rsidR="00557758" w:rsidRPr="00857090">
              <w:rPr>
                <w:rFonts w:ascii="Arial Narrow" w:hAnsi="Arial Narrow"/>
                <w:sz w:val="20"/>
                <w:szCs w:val="20"/>
              </w:rPr>
              <w:t>.</w:t>
            </w:r>
            <w:r w:rsidRPr="00857090">
              <w:rPr>
                <w:rFonts w:ascii="Arial Narrow" w:hAnsi="Arial Narrow"/>
                <w:sz w:val="20"/>
                <w:szCs w:val="20"/>
              </w:rPr>
              <w:t xml:space="preserve">) met 'n goeie uitleg en is maklik om te lees en te interpreteer, (ry-en kolomopskrifte staan </w:t>
            </w:r>
            <w:r w:rsidRPr="00857090">
              <w:rPr>
                <w:rFonts w:ascii="Arial Narrow" w:hAnsi="Arial Narrow" w:cs="Arial Narrow"/>
                <w:sz w:val="20"/>
                <w:szCs w:val="20"/>
              </w:rPr>
              <w:t xml:space="preserve">uit). Die </w:t>
            </w:r>
            <w:r w:rsidR="004E6C09" w:rsidRPr="00857090">
              <w:rPr>
                <w:rFonts w:ascii="Arial Narrow" w:hAnsi="Arial Narrow" w:cs="Arial Narrow"/>
                <w:sz w:val="20"/>
                <w:szCs w:val="20"/>
              </w:rPr>
              <w:t>uitleg</w:t>
            </w:r>
            <w:r w:rsidRPr="00857090">
              <w:rPr>
                <w:rFonts w:ascii="Arial Narrow" w:hAnsi="Arial Narrow" w:cs="Arial Narrow"/>
                <w:sz w:val="20"/>
                <w:szCs w:val="20"/>
              </w:rPr>
              <w:t xml:space="preserve"> </w:t>
            </w:r>
            <w:r w:rsidR="00557758" w:rsidRPr="00857090">
              <w:rPr>
                <w:rFonts w:ascii="Arial Narrow" w:hAnsi="Arial Narrow" w:cs="Arial Narrow"/>
                <w:sz w:val="20"/>
                <w:szCs w:val="20"/>
              </w:rPr>
              <w:t>bydra tot</w:t>
            </w:r>
            <w:r w:rsidRPr="00857090">
              <w:rPr>
                <w:rFonts w:ascii="Arial Narrow" w:hAnsi="Arial Narrow" w:cs="Arial Narrow"/>
                <w:sz w:val="20"/>
                <w:szCs w:val="20"/>
              </w:rPr>
              <w:t xml:space="preserve"> die leesbaarheid, </w:t>
            </w:r>
            <w:r w:rsidR="00557758" w:rsidRPr="00857090">
              <w:rPr>
                <w:rFonts w:ascii="Arial Narrow" w:hAnsi="Arial Narrow" w:cs="Arial Narrow"/>
                <w:sz w:val="20"/>
                <w:szCs w:val="20"/>
              </w:rPr>
              <w:t>dit nie belemmer dit nie</w:t>
            </w:r>
            <w:r w:rsidRPr="00857090">
              <w:rPr>
                <w:rFonts w:ascii="Arial Narrow" w:hAnsi="Arial Narrow" w:cs="Arial Narrow"/>
                <w:sz w:val="20"/>
                <w:szCs w:val="20"/>
              </w:rPr>
              <w:t>.</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4E6C09" w:rsidRPr="00857090" w:rsidRDefault="004E6C09"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Goed ontwerp en geformateer</w:t>
            </w:r>
          </w:p>
          <w:p w:rsidR="00DA6503" w:rsidRPr="00857090" w:rsidRDefault="004E6C09"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Goeie uitleg, maklik om te lees en te interpreteer</w:t>
            </w:r>
          </w:p>
        </w:tc>
        <w:tc>
          <w:tcPr>
            <w:tcW w:w="316" w:type="pct"/>
            <w:vAlign w:val="center"/>
          </w:tcPr>
          <w:p w:rsidR="00DA6503" w:rsidRPr="00857090" w:rsidRDefault="00DA6503" w:rsidP="002B2B47">
            <w:pPr>
              <w:jc w:val="center"/>
              <w:rPr>
                <w:rFonts w:ascii="Arial Narrow" w:hAnsi="Arial Narrow" w:cstheme="minorHAnsi"/>
                <w:b/>
                <w:sz w:val="20"/>
                <w:szCs w:val="20"/>
              </w:rPr>
            </w:pPr>
            <w:r w:rsidRPr="00857090">
              <w:rPr>
                <w:rFonts w:ascii="Arial Narrow" w:hAnsi="Arial Narrow" w:cstheme="minorHAnsi"/>
                <w:b/>
                <w:sz w:val="20"/>
                <w:szCs w:val="20"/>
              </w:rPr>
              <w:t>2</w:t>
            </w:r>
          </w:p>
        </w:tc>
        <w:tc>
          <w:tcPr>
            <w:tcW w:w="555" w:type="pct"/>
            <w:shd w:val="clear" w:color="auto" w:fill="BFBFBF" w:themeFill="background1" w:themeFillShade="BF"/>
          </w:tcPr>
          <w:p w:rsidR="00DA6503" w:rsidRPr="00857090" w:rsidRDefault="00DA6503" w:rsidP="002B2B47">
            <w:pPr>
              <w:pStyle w:val="ListParagraph"/>
              <w:ind w:left="176"/>
              <w:rPr>
                <w:rFonts w:ascii="Arial Narrow" w:hAnsi="Arial Narrow" w:cstheme="minorHAnsi"/>
                <w:sz w:val="20"/>
                <w:szCs w:val="20"/>
              </w:rPr>
            </w:pPr>
          </w:p>
        </w:tc>
        <w:tc>
          <w:tcPr>
            <w:tcW w:w="555" w:type="pct"/>
            <w:shd w:val="clear" w:color="auto" w:fill="BFBFBF" w:themeFill="background1" w:themeFillShade="BF"/>
          </w:tcPr>
          <w:p w:rsidR="00DA6503" w:rsidRPr="00857090" w:rsidRDefault="00DA6503" w:rsidP="002B2B47">
            <w:pPr>
              <w:rPr>
                <w:rFonts w:ascii="Arial Narrow" w:hAnsi="Arial Narrow" w:cstheme="minorHAnsi"/>
                <w:sz w:val="20"/>
                <w:szCs w:val="20"/>
              </w:rPr>
            </w:pPr>
          </w:p>
        </w:tc>
        <w:tc>
          <w:tcPr>
            <w:tcW w:w="555" w:type="pct"/>
          </w:tcPr>
          <w:p w:rsidR="00DA6503"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Albei aspekte duidelik teenwoordig </w:t>
            </w:r>
          </w:p>
        </w:tc>
        <w:tc>
          <w:tcPr>
            <w:tcW w:w="555" w:type="pct"/>
          </w:tcPr>
          <w:p w:rsidR="00DA6503" w:rsidRPr="00857090" w:rsidRDefault="00A568D4" w:rsidP="00CD766A">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Slegs 1 van die 2 aspekte duidelik teenwoordig </w:t>
            </w:r>
          </w:p>
        </w:tc>
        <w:tc>
          <w:tcPr>
            <w:tcW w:w="555" w:type="pct"/>
            <w:tcBorders>
              <w:right w:val="single" w:sz="4" w:space="0" w:color="auto"/>
            </w:tcBorders>
          </w:tcPr>
          <w:p w:rsidR="00DA6503" w:rsidRPr="00857090" w:rsidRDefault="004E6C09"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sigblad</w:t>
            </w:r>
            <w:r w:rsidR="00DA6503" w:rsidRPr="00857090">
              <w:rPr>
                <w:rFonts w:ascii="Arial Narrow" w:hAnsi="Arial Narrow" w:cstheme="minorHAnsi"/>
                <w:sz w:val="20"/>
                <w:szCs w:val="20"/>
              </w:rPr>
              <w:t xml:space="preserve"> </w:t>
            </w:r>
            <w:r w:rsidR="00DA6503" w:rsidRPr="00857090">
              <w:rPr>
                <w:rFonts w:ascii="Arial Narrow" w:hAnsi="Arial Narrow" w:cstheme="minorHAnsi"/>
                <w:b/>
                <w:sz w:val="20"/>
                <w:szCs w:val="20"/>
              </w:rPr>
              <w:t>o</w:t>
            </w:r>
            <w:r w:rsidRPr="00857090">
              <w:rPr>
                <w:rFonts w:ascii="Arial Narrow" w:hAnsi="Arial Narrow" w:cstheme="minorHAnsi"/>
                <w:b/>
                <w:sz w:val="20"/>
                <w:szCs w:val="20"/>
              </w:rPr>
              <w:t>f</w:t>
            </w:r>
          </w:p>
          <w:p w:rsidR="00DA6503" w:rsidRDefault="004E6C09"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van 2 aspekte duidelik teenwoordig nie</w:t>
            </w:r>
          </w:p>
          <w:p w:rsidR="004F07B5" w:rsidRPr="00857090" w:rsidRDefault="004F07B5" w:rsidP="004F07B5">
            <w:pPr>
              <w:pStyle w:val="ListParagraph"/>
              <w:spacing w:after="0" w:line="240" w:lineRule="auto"/>
              <w:ind w:left="176"/>
              <w:rPr>
                <w:rFonts w:ascii="Arial Narrow" w:hAnsi="Arial Narrow" w:cstheme="minorHAnsi"/>
                <w:sz w:val="20"/>
                <w:szCs w:val="20"/>
              </w:rPr>
            </w:pP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lastRenderedPageBreak/>
              <w:t>4</w:t>
            </w:r>
          </w:p>
        </w:tc>
        <w:tc>
          <w:tcPr>
            <w:tcW w:w="4663" w:type="pct"/>
            <w:gridSpan w:val="7"/>
            <w:tcBorders>
              <w:left w:val="single" w:sz="4" w:space="0" w:color="auto"/>
              <w:right w:val="single" w:sz="4" w:space="0" w:color="auto"/>
            </w:tcBorders>
            <w:vAlign w:val="center"/>
          </w:tcPr>
          <w:p w:rsidR="004E6C09" w:rsidRPr="00857090" w:rsidRDefault="004E6C09" w:rsidP="002B2B47">
            <w:pPr>
              <w:rPr>
                <w:rFonts w:ascii="Arial Narrow" w:hAnsi="Arial Narrow"/>
                <w:b/>
                <w:sz w:val="20"/>
                <w:szCs w:val="20"/>
              </w:rPr>
            </w:pPr>
            <w:r w:rsidRPr="00857090">
              <w:rPr>
                <w:rFonts w:ascii="Arial Narrow" w:hAnsi="Arial Narrow"/>
                <w:b/>
                <w:sz w:val="20"/>
                <w:szCs w:val="20"/>
              </w:rPr>
              <w:t>SIGBLAD – KWALITEIT</w:t>
            </w:r>
          </w:p>
          <w:p w:rsidR="00DA6503" w:rsidRPr="00857090" w:rsidRDefault="00954F1C" w:rsidP="002B2B47">
            <w:pPr>
              <w:rPr>
                <w:rFonts w:ascii="Arial Narrow" w:hAnsi="Arial Narrow" w:cstheme="minorHAnsi"/>
                <w:sz w:val="20"/>
                <w:szCs w:val="20"/>
              </w:rPr>
            </w:pPr>
            <w:r w:rsidRPr="00857090">
              <w:rPr>
                <w:rFonts w:ascii="Arial Narrow" w:hAnsi="Arial Narrow"/>
                <w:sz w:val="20"/>
                <w:szCs w:val="20"/>
              </w:rPr>
              <w:t>Relevante data gebruik. Verwerking is korrek en relevant / toepaslik en vrae sal beantwoord word, wys tendense / patrone, voorsien insig en dra by tot die oplossing.</w:t>
            </w:r>
          </w:p>
        </w:tc>
        <w:tc>
          <w:tcPr>
            <w:tcW w:w="204" w:type="pc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857090" w:rsidRDefault="00DA6503"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Relevant</w:t>
            </w:r>
            <w:r w:rsidR="00954F1C" w:rsidRPr="00857090">
              <w:rPr>
                <w:rFonts w:ascii="Arial Narrow" w:hAnsi="Arial Narrow" w:cstheme="minorHAnsi"/>
                <w:sz w:val="20"/>
                <w:szCs w:val="20"/>
              </w:rPr>
              <w:t>e</w:t>
            </w:r>
            <w:r w:rsidR="004F07B5">
              <w:rPr>
                <w:rFonts w:ascii="Arial Narrow" w:hAnsi="Arial Narrow" w:cstheme="minorHAnsi"/>
                <w:sz w:val="20"/>
                <w:szCs w:val="20"/>
              </w:rPr>
              <w:t>, geskikte</w:t>
            </w:r>
            <w:r w:rsidRPr="00857090">
              <w:rPr>
                <w:rFonts w:ascii="Arial Narrow" w:hAnsi="Arial Narrow" w:cstheme="minorHAnsi"/>
                <w:sz w:val="20"/>
                <w:szCs w:val="20"/>
              </w:rPr>
              <w:t xml:space="preserve"> data </w:t>
            </w:r>
            <w:r w:rsidR="004F07B5">
              <w:rPr>
                <w:rFonts w:ascii="Arial Narrow" w:hAnsi="Arial Narrow" w:cstheme="minorHAnsi"/>
                <w:sz w:val="20"/>
                <w:szCs w:val="20"/>
              </w:rPr>
              <w:t>ingesamel en ingevoer</w:t>
            </w:r>
          </w:p>
          <w:p w:rsidR="00DA6503" w:rsidRDefault="00DA6503"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Relevant</w:t>
            </w:r>
            <w:r w:rsidR="00954F1C" w:rsidRPr="00857090">
              <w:rPr>
                <w:rFonts w:ascii="Arial Narrow" w:hAnsi="Arial Narrow" w:cstheme="minorHAnsi"/>
                <w:sz w:val="20"/>
                <w:szCs w:val="20"/>
              </w:rPr>
              <w:t>e</w:t>
            </w:r>
            <w:r w:rsidRPr="00857090">
              <w:rPr>
                <w:rFonts w:ascii="Arial Narrow" w:hAnsi="Arial Narrow" w:cstheme="minorHAnsi"/>
                <w:sz w:val="20"/>
                <w:szCs w:val="20"/>
              </w:rPr>
              <w:t>/</w:t>
            </w:r>
            <w:r w:rsidR="00954F1C" w:rsidRPr="00857090">
              <w:rPr>
                <w:rFonts w:ascii="Arial Narrow" w:hAnsi="Arial Narrow" w:cstheme="minorHAnsi"/>
                <w:sz w:val="20"/>
                <w:szCs w:val="20"/>
              </w:rPr>
              <w:t>toepaslike verwerking</w:t>
            </w:r>
            <w:r w:rsidR="004F07B5">
              <w:rPr>
                <w:rFonts w:ascii="Arial Narrow" w:hAnsi="Arial Narrow" w:cstheme="minorHAnsi"/>
                <w:sz w:val="20"/>
                <w:szCs w:val="20"/>
              </w:rPr>
              <w:t xml:space="preserve"> van data</w:t>
            </w:r>
          </w:p>
          <w:p w:rsidR="004F07B5" w:rsidRPr="00857090" w:rsidRDefault="004F07B5" w:rsidP="00CD766A">
            <w:pPr>
              <w:pStyle w:val="ListParagraph"/>
              <w:numPr>
                <w:ilvl w:val="0"/>
                <w:numId w:val="23"/>
              </w:numPr>
              <w:spacing w:after="0" w:line="240" w:lineRule="auto"/>
              <w:rPr>
                <w:rFonts w:ascii="Arial Narrow" w:hAnsi="Arial Narrow" w:cstheme="minorHAnsi"/>
                <w:sz w:val="20"/>
                <w:szCs w:val="20"/>
              </w:rPr>
            </w:pPr>
            <w:r>
              <w:rPr>
                <w:rFonts w:ascii="Arial Narrow" w:hAnsi="Arial Narrow" w:cstheme="minorHAnsi"/>
                <w:sz w:val="20"/>
                <w:szCs w:val="20"/>
              </w:rPr>
              <w:t>Analise sluit ander relevante, geskikte data in addisioneel tot die vraelys/opname se data</w:t>
            </w:r>
          </w:p>
          <w:p w:rsidR="00DA6503" w:rsidRPr="00857090" w:rsidRDefault="00954F1C"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Geen verwerkingsfoute/foutaanwysers</w:t>
            </w:r>
          </w:p>
        </w:tc>
        <w:tc>
          <w:tcPr>
            <w:tcW w:w="316" w:type="pct"/>
            <w:shd w:val="clear" w:color="auto" w:fill="auto"/>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5" w:type="pct"/>
            <w:shd w:val="clear" w:color="auto" w:fill="auto"/>
          </w:tcPr>
          <w:p w:rsidR="00DA6503" w:rsidRPr="00857090" w:rsidRDefault="004F07B5"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4 aspekte duidelik teenwoordig</w:t>
            </w:r>
          </w:p>
        </w:tc>
        <w:tc>
          <w:tcPr>
            <w:tcW w:w="555" w:type="pct"/>
            <w:shd w:val="clear" w:color="auto" w:fill="auto"/>
          </w:tcPr>
          <w:p w:rsidR="00DA6503" w:rsidRPr="00857090" w:rsidRDefault="004F07B5"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Bevat 3 van die 4 aspekte</w:t>
            </w:r>
          </w:p>
        </w:tc>
        <w:tc>
          <w:tcPr>
            <w:tcW w:w="555" w:type="pct"/>
          </w:tcPr>
          <w:p w:rsidR="00DA6503" w:rsidRPr="00857090" w:rsidRDefault="002F14CA"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Bevat 2 van die 4 aspekte</w:t>
            </w:r>
          </w:p>
        </w:tc>
        <w:tc>
          <w:tcPr>
            <w:tcW w:w="555" w:type="pct"/>
          </w:tcPr>
          <w:p w:rsidR="00DA6503" w:rsidRPr="00857090" w:rsidRDefault="002F14CA"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Bevat slegs 1 van die 4 aspekte</w:t>
            </w:r>
          </w:p>
        </w:tc>
        <w:tc>
          <w:tcPr>
            <w:tcW w:w="555" w:type="pct"/>
            <w:tcBorders>
              <w:right w:val="single" w:sz="4" w:space="0" w:color="auto"/>
            </w:tcBorders>
          </w:tcPr>
          <w:p w:rsidR="00DA6503" w:rsidRDefault="002F14CA"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Meeste data nie relevant of</w:t>
            </w:r>
          </w:p>
          <w:p w:rsidR="002F14CA" w:rsidRPr="00857090" w:rsidRDefault="002F14CA" w:rsidP="002F14C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Meeste van die verwerking nie toepaslik/relevant of heeltemal verkeerd</w:t>
            </w:r>
          </w:p>
        </w:tc>
        <w:tc>
          <w:tcPr>
            <w:tcW w:w="204" w:type="pc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5</w:t>
            </w:r>
          </w:p>
        </w:tc>
        <w:tc>
          <w:tcPr>
            <w:tcW w:w="4663" w:type="pct"/>
            <w:gridSpan w:val="7"/>
            <w:tcBorders>
              <w:left w:val="single" w:sz="4" w:space="0" w:color="auto"/>
              <w:right w:val="single" w:sz="4" w:space="0" w:color="auto"/>
            </w:tcBorders>
          </w:tcPr>
          <w:p w:rsidR="001458CD" w:rsidRPr="00857090" w:rsidRDefault="001458CD" w:rsidP="001458CD">
            <w:pPr>
              <w:rPr>
                <w:rFonts w:ascii="Arial Narrow" w:hAnsi="Arial Narrow"/>
                <w:b/>
                <w:sz w:val="20"/>
                <w:szCs w:val="20"/>
              </w:rPr>
            </w:pPr>
            <w:r w:rsidRPr="00857090">
              <w:rPr>
                <w:rFonts w:ascii="Arial Narrow" w:hAnsi="Arial Narrow"/>
                <w:b/>
                <w:sz w:val="20"/>
                <w:szCs w:val="20"/>
              </w:rPr>
              <w:t>SIGBLAD – GRAFIEKE</w:t>
            </w:r>
          </w:p>
          <w:p w:rsidR="00DA6503" w:rsidRPr="00857090" w:rsidRDefault="001458CD" w:rsidP="000559F0">
            <w:pPr>
              <w:rPr>
                <w:rFonts w:ascii="Arial Narrow" w:hAnsi="Arial Narrow" w:cstheme="minorHAnsi"/>
                <w:sz w:val="20"/>
                <w:szCs w:val="20"/>
              </w:rPr>
            </w:pPr>
            <w:r w:rsidRPr="00857090">
              <w:rPr>
                <w:rFonts w:ascii="Arial Narrow" w:hAnsi="Arial Narrow" w:cstheme="minorHAnsi"/>
                <w:sz w:val="20"/>
                <w:szCs w:val="20"/>
              </w:rPr>
              <w:t xml:space="preserve">Grafieke is </w:t>
            </w:r>
            <w:r w:rsidR="00622F32" w:rsidRPr="00857090">
              <w:rPr>
                <w:rFonts w:ascii="Arial Narrow" w:hAnsi="Arial Narrow" w:cstheme="minorHAnsi"/>
                <w:sz w:val="20"/>
                <w:szCs w:val="20"/>
              </w:rPr>
              <w:t>toepaslik</w:t>
            </w:r>
            <w:r w:rsidRPr="00857090">
              <w:rPr>
                <w:rFonts w:ascii="Arial Narrow" w:hAnsi="Arial Narrow" w:cstheme="minorHAnsi"/>
                <w:sz w:val="20"/>
                <w:szCs w:val="20"/>
              </w:rPr>
              <w:t xml:space="preserve">, sinvol en dien 'n doel, die korrekte soort en formaat </w:t>
            </w:r>
            <w:r w:rsidR="00622F32" w:rsidRPr="00857090">
              <w:rPr>
                <w:rFonts w:ascii="Arial Narrow" w:hAnsi="Arial Narrow" w:cstheme="minorHAnsi"/>
                <w:sz w:val="20"/>
                <w:szCs w:val="20"/>
              </w:rPr>
              <w:t xml:space="preserve">asook </w:t>
            </w:r>
            <w:r w:rsidRPr="00857090">
              <w:rPr>
                <w:rFonts w:ascii="Arial Narrow" w:hAnsi="Arial Narrow" w:cstheme="minorHAnsi"/>
                <w:sz w:val="20"/>
                <w:szCs w:val="20"/>
              </w:rPr>
              <w:t xml:space="preserve">maklik om te interpreteer (opskrifte, byskrifte, </w:t>
            </w:r>
            <w:r w:rsidR="00622F32" w:rsidRPr="00857090">
              <w:rPr>
                <w:rFonts w:ascii="Arial Narrow" w:hAnsi="Arial Narrow" w:cstheme="minorHAnsi"/>
                <w:sz w:val="20"/>
                <w:szCs w:val="20"/>
              </w:rPr>
              <w:t>randskrifte</w:t>
            </w:r>
            <w:r w:rsidRPr="00857090">
              <w:rPr>
                <w:rFonts w:ascii="Arial Narrow" w:hAnsi="Arial Narrow" w:cstheme="minorHAnsi"/>
                <w:sz w:val="20"/>
                <w:szCs w:val="20"/>
              </w:rPr>
              <w:t xml:space="preserve">, ens.) Sal help om vrae te beantwoord en dra by tot die oplossing of </w:t>
            </w:r>
            <w:r w:rsidR="000559F0" w:rsidRPr="00857090">
              <w:rPr>
                <w:rFonts w:ascii="Arial Narrow" w:hAnsi="Arial Narrow" w:cstheme="minorHAnsi"/>
                <w:sz w:val="20"/>
                <w:szCs w:val="20"/>
              </w:rPr>
              <w:t>werop lig op</w:t>
            </w:r>
            <w:r w:rsidRPr="00857090">
              <w:rPr>
                <w:rFonts w:ascii="Arial Narrow" w:hAnsi="Arial Narrow" w:cstheme="minorHAnsi"/>
                <w:sz w:val="20"/>
                <w:szCs w:val="20"/>
              </w:rPr>
              <w:t>/verduidelik aspekte van die probleem/oplossing.</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2F14CA" w:rsidRPr="00857090" w:rsidTr="001F6BAC">
        <w:trPr>
          <w:cantSplit/>
        </w:trPr>
        <w:tc>
          <w:tcPr>
            <w:tcW w:w="133" w:type="pct"/>
            <w:vMerge/>
            <w:tcBorders>
              <w:left w:val="single" w:sz="4" w:space="0" w:color="auto"/>
              <w:right w:val="single" w:sz="4" w:space="0" w:color="auto"/>
            </w:tcBorders>
          </w:tcPr>
          <w:p w:rsidR="002F14CA" w:rsidRPr="00857090" w:rsidRDefault="002F14CA" w:rsidP="002B2B47">
            <w:pPr>
              <w:pStyle w:val="ListParagraph"/>
              <w:ind w:left="360"/>
              <w:jc w:val="center"/>
              <w:rPr>
                <w:rFonts w:ascii="Arial Narrow" w:hAnsi="Arial Narrow"/>
                <w:sz w:val="20"/>
                <w:szCs w:val="20"/>
              </w:rPr>
            </w:pPr>
          </w:p>
        </w:tc>
        <w:tc>
          <w:tcPr>
            <w:tcW w:w="1572" w:type="pct"/>
            <w:tcBorders>
              <w:left w:val="single" w:sz="4" w:space="0" w:color="auto"/>
            </w:tcBorders>
          </w:tcPr>
          <w:p w:rsidR="002F14CA" w:rsidRDefault="002F14CA"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Minstens </w:t>
            </w:r>
            <w:r>
              <w:rPr>
                <w:rFonts w:ascii="Arial Narrow" w:hAnsi="Arial Narrow" w:cstheme="minorHAnsi"/>
                <w:sz w:val="20"/>
                <w:szCs w:val="20"/>
              </w:rPr>
              <w:t xml:space="preserve">een </w:t>
            </w:r>
            <w:r w:rsidRPr="00857090">
              <w:rPr>
                <w:rFonts w:ascii="Arial Narrow" w:hAnsi="Arial Narrow" w:cstheme="minorHAnsi"/>
                <w:sz w:val="20"/>
                <w:szCs w:val="20"/>
              </w:rPr>
              <w:t>toepaslike, sinvolle grafiek, wat sal bydra tot die oplossing</w:t>
            </w:r>
          </w:p>
          <w:p w:rsidR="002F14CA" w:rsidRPr="00857090" w:rsidRDefault="002F14CA" w:rsidP="00CD766A">
            <w:pPr>
              <w:pStyle w:val="ListParagraph"/>
              <w:numPr>
                <w:ilvl w:val="0"/>
                <w:numId w:val="23"/>
              </w:numPr>
              <w:spacing w:after="0" w:line="240" w:lineRule="auto"/>
              <w:rPr>
                <w:rFonts w:ascii="Arial Narrow" w:hAnsi="Arial Narrow" w:cstheme="minorHAnsi"/>
                <w:sz w:val="20"/>
                <w:szCs w:val="20"/>
              </w:rPr>
            </w:pPr>
            <w:r>
              <w:rPr>
                <w:rFonts w:ascii="Arial Narrow" w:hAnsi="Arial Narrow" w:cstheme="minorHAnsi"/>
                <w:sz w:val="20"/>
                <w:szCs w:val="20"/>
              </w:rPr>
              <w:t>Tweede relevante, sinvolle,grafiek wat sal bydrae tot die oplossing</w:t>
            </w:r>
          </w:p>
          <w:p w:rsidR="002F14CA" w:rsidRPr="00857090" w:rsidRDefault="002F14CA"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Korrekte tipe grafieke </w:t>
            </w:r>
            <w:r>
              <w:rPr>
                <w:rFonts w:ascii="Arial Narrow" w:hAnsi="Arial Narrow" w:cstheme="minorHAnsi"/>
                <w:sz w:val="20"/>
                <w:szCs w:val="20"/>
              </w:rPr>
              <w:t xml:space="preserve">waar </w:t>
            </w:r>
            <w:r w:rsidRPr="00857090">
              <w:rPr>
                <w:rFonts w:ascii="Arial Narrow" w:hAnsi="Arial Narrow" w:cstheme="minorHAnsi"/>
                <w:sz w:val="20"/>
                <w:szCs w:val="20"/>
              </w:rPr>
              <w:t>gebruik</w:t>
            </w:r>
          </w:p>
          <w:p w:rsidR="002F14CA" w:rsidRPr="00857090" w:rsidRDefault="002F14CA" w:rsidP="002F14CA">
            <w:pPr>
              <w:pStyle w:val="ListParagraph"/>
              <w:numPr>
                <w:ilvl w:val="0"/>
                <w:numId w:val="23"/>
              </w:numPr>
              <w:spacing w:after="0" w:line="240" w:lineRule="auto"/>
              <w:rPr>
                <w:rFonts w:ascii="Arial Narrow" w:hAnsi="Arial Narrow"/>
                <w:sz w:val="20"/>
                <w:szCs w:val="20"/>
              </w:rPr>
            </w:pPr>
            <w:r>
              <w:rPr>
                <w:rFonts w:ascii="Arial Narrow" w:hAnsi="Arial Narrow" w:cstheme="minorHAnsi"/>
                <w:sz w:val="20"/>
                <w:szCs w:val="20"/>
              </w:rPr>
              <w:t>Grafieke is m</w:t>
            </w:r>
            <w:r w:rsidRPr="00857090">
              <w:rPr>
                <w:rFonts w:ascii="Arial Narrow" w:hAnsi="Arial Narrow" w:cstheme="minorHAnsi"/>
                <w:sz w:val="20"/>
                <w:szCs w:val="20"/>
              </w:rPr>
              <w:t>aklik om te interpreteer</w:t>
            </w:r>
          </w:p>
        </w:tc>
        <w:tc>
          <w:tcPr>
            <w:tcW w:w="316" w:type="pct"/>
            <w:vAlign w:val="center"/>
          </w:tcPr>
          <w:p w:rsidR="002F14CA" w:rsidRPr="00857090" w:rsidRDefault="002F14CA"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5" w:type="pct"/>
          </w:tcPr>
          <w:p w:rsidR="002F14CA" w:rsidRPr="00857090" w:rsidRDefault="002F14CA" w:rsidP="002F14C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Bevat duidelik al </w:t>
            </w:r>
            <w:r>
              <w:rPr>
                <w:rFonts w:ascii="Arial Narrow" w:hAnsi="Arial Narrow" w:cstheme="minorHAnsi"/>
                <w:sz w:val="20"/>
                <w:szCs w:val="20"/>
              </w:rPr>
              <w:t>4</w:t>
            </w:r>
            <w:r w:rsidRPr="00857090">
              <w:rPr>
                <w:rFonts w:ascii="Arial Narrow" w:hAnsi="Arial Narrow" w:cstheme="minorHAnsi"/>
                <w:sz w:val="20"/>
                <w:szCs w:val="20"/>
              </w:rPr>
              <w:t xml:space="preserve"> aspekte</w:t>
            </w:r>
          </w:p>
        </w:tc>
        <w:tc>
          <w:tcPr>
            <w:tcW w:w="555" w:type="pct"/>
          </w:tcPr>
          <w:p w:rsidR="002F14CA" w:rsidRPr="00857090" w:rsidRDefault="002F14CA" w:rsidP="00036FDC">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Bevat 3 van die 4 aspekte</w:t>
            </w:r>
          </w:p>
        </w:tc>
        <w:tc>
          <w:tcPr>
            <w:tcW w:w="555" w:type="pct"/>
          </w:tcPr>
          <w:p w:rsidR="002F14CA" w:rsidRPr="00857090" w:rsidRDefault="002F14CA" w:rsidP="00036FDC">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Bevat 2 van die 4 aspekte</w:t>
            </w:r>
          </w:p>
        </w:tc>
        <w:tc>
          <w:tcPr>
            <w:tcW w:w="555" w:type="pct"/>
          </w:tcPr>
          <w:p w:rsidR="002F14CA" w:rsidRPr="00857090" w:rsidRDefault="002F14CA" w:rsidP="00036FDC">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Bevat slegs 1 van die 4 aspekte</w:t>
            </w:r>
          </w:p>
        </w:tc>
        <w:tc>
          <w:tcPr>
            <w:tcW w:w="555" w:type="pct"/>
            <w:tcBorders>
              <w:right w:val="single" w:sz="4" w:space="0" w:color="auto"/>
            </w:tcBorders>
          </w:tcPr>
          <w:p w:rsidR="002F14CA" w:rsidRPr="00857090" w:rsidRDefault="002F14CA"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grafiek oelevante </w:t>
            </w:r>
            <w:r w:rsidRPr="00857090">
              <w:rPr>
                <w:rFonts w:ascii="Arial Narrow" w:hAnsi="Arial Narrow" w:cstheme="minorHAnsi"/>
                <w:b/>
                <w:sz w:val="20"/>
                <w:szCs w:val="20"/>
              </w:rPr>
              <w:t>of</w:t>
            </w:r>
          </w:p>
          <w:p w:rsidR="002F14CA" w:rsidRPr="00857090" w:rsidRDefault="002F14CA"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toepaslike, sinvolle grafiek nie</w:t>
            </w:r>
          </w:p>
        </w:tc>
        <w:tc>
          <w:tcPr>
            <w:tcW w:w="204" w:type="pct"/>
            <w:vMerge/>
            <w:tcBorders>
              <w:left w:val="single" w:sz="4" w:space="0" w:color="auto"/>
            </w:tcBorders>
            <w:vAlign w:val="center"/>
          </w:tcPr>
          <w:p w:rsidR="002F14CA" w:rsidRPr="00857090" w:rsidRDefault="002F14CA" w:rsidP="002B2B47">
            <w:pPr>
              <w:jc w:val="center"/>
              <w:rPr>
                <w:rFonts w:ascii="Arial Narrow" w:hAnsi="Arial Narrow" w:cstheme="minorHAnsi"/>
                <w:sz w:val="20"/>
                <w:szCs w:val="20"/>
              </w:rPr>
            </w:pPr>
          </w:p>
        </w:tc>
      </w:tr>
    </w:tbl>
    <w:p w:rsidR="001F6BAC" w:rsidRPr="00857090" w:rsidRDefault="001F6BAC">
      <w:r w:rsidRPr="00857090">
        <w:br w:type="page"/>
      </w:r>
    </w:p>
    <w:tbl>
      <w:tblPr>
        <w:tblStyle w:val="TableGrid"/>
        <w:tblW w:w="5000" w:type="pct"/>
        <w:tblLayout w:type="fixed"/>
        <w:tblLook w:val="04A0" w:firstRow="1" w:lastRow="0" w:firstColumn="1" w:lastColumn="0" w:noHBand="0" w:noVBand="1"/>
      </w:tblPr>
      <w:tblGrid>
        <w:gridCol w:w="418"/>
        <w:gridCol w:w="4935"/>
        <w:gridCol w:w="992"/>
        <w:gridCol w:w="1742"/>
        <w:gridCol w:w="1742"/>
        <w:gridCol w:w="1742"/>
        <w:gridCol w:w="1742"/>
        <w:gridCol w:w="1742"/>
        <w:gridCol w:w="640"/>
      </w:tblGrid>
      <w:tr w:rsidR="008048B3" w:rsidRPr="00857090"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857090"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857090" w:rsidRDefault="00391E40" w:rsidP="002B2B47">
            <w:pPr>
              <w:jc w:val="center"/>
              <w:rPr>
                <w:rFonts w:ascii="Arial Narrow" w:hAnsi="Arial Narrow"/>
                <w:b/>
                <w:sz w:val="20"/>
                <w:szCs w:val="20"/>
              </w:rPr>
            </w:pPr>
            <w:r w:rsidRPr="00857090">
              <w:rPr>
                <w:rFonts w:ascii="Arial Narrow" w:hAnsi="Arial Narrow"/>
                <w:b/>
                <w:sz w:val="20"/>
                <w:szCs w:val="20"/>
              </w:rPr>
              <w:t>Punt</w:t>
            </w:r>
            <w:r w:rsidR="00DA6503" w:rsidRPr="00857090">
              <w:rPr>
                <w:rFonts w:ascii="Arial Narrow" w:hAnsi="Arial Narrow"/>
                <w:b/>
                <w:sz w:val="20"/>
                <w:szCs w:val="20"/>
              </w:rPr>
              <w:t xml:space="preserve"> </w:t>
            </w: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6</w:t>
            </w:r>
          </w:p>
        </w:tc>
        <w:tc>
          <w:tcPr>
            <w:tcW w:w="4663" w:type="pct"/>
            <w:gridSpan w:val="7"/>
            <w:tcBorders>
              <w:left w:val="single" w:sz="4" w:space="0" w:color="auto"/>
              <w:right w:val="single" w:sz="4" w:space="0" w:color="auto"/>
            </w:tcBorders>
          </w:tcPr>
          <w:p w:rsidR="001458CD" w:rsidRPr="00857090" w:rsidRDefault="001458CD" w:rsidP="001458CD">
            <w:pPr>
              <w:rPr>
                <w:rFonts w:ascii="Arial Narrow" w:hAnsi="Arial Narrow"/>
                <w:b/>
                <w:sz w:val="20"/>
                <w:szCs w:val="20"/>
              </w:rPr>
            </w:pPr>
            <w:r w:rsidRPr="00857090">
              <w:rPr>
                <w:rFonts w:ascii="Arial Narrow" w:hAnsi="Arial Narrow"/>
                <w:b/>
                <w:sz w:val="20"/>
                <w:szCs w:val="20"/>
              </w:rPr>
              <w:t>SIGBLAD – KOMPLEKSITEIT</w:t>
            </w:r>
          </w:p>
          <w:p w:rsidR="00DA6503" w:rsidRPr="00857090" w:rsidRDefault="00AE0652" w:rsidP="004D03A3">
            <w:pPr>
              <w:rPr>
                <w:rFonts w:ascii="Arial Narrow" w:hAnsi="Arial Narrow" w:cstheme="minorHAnsi"/>
                <w:sz w:val="20"/>
                <w:szCs w:val="20"/>
              </w:rPr>
            </w:pPr>
            <w:r w:rsidRPr="00857090">
              <w:rPr>
                <w:rFonts w:ascii="Arial Narrow" w:hAnsi="Arial Narrow" w:cstheme="minorHAnsi"/>
                <w:sz w:val="20"/>
                <w:szCs w:val="20"/>
              </w:rPr>
              <w:t xml:space="preserve">Vlak van </w:t>
            </w:r>
            <w:r w:rsidR="004D03A3" w:rsidRPr="00857090">
              <w:rPr>
                <w:rFonts w:ascii="Arial Narrow" w:hAnsi="Arial Narrow" w:cstheme="minorHAnsi"/>
                <w:sz w:val="20"/>
                <w:szCs w:val="20"/>
              </w:rPr>
              <w:t>toepaslike</w:t>
            </w:r>
            <w:r w:rsidRPr="00857090">
              <w:rPr>
                <w:rFonts w:ascii="Arial Narrow" w:hAnsi="Arial Narrow" w:cstheme="minorHAnsi"/>
                <w:sz w:val="20"/>
                <w:szCs w:val="20"/>
              </w:rPr>
              <w:t xml:space="preserve"> en betekenisvolle verwerking</w:t>
            </w:r>
            <w:r w:rsidR="004D03A3" w:rsidRPr="00857090">
              <w:rPr>
                <w:rFonts w:ascii="Arial Narrow" w:hAnsi="Arial Narrow" w:cstheme="minorHAnsi"/>
                <w:sz w:val="20"/>
                <w:szCs w:val="20"/>
              </w:rPr>
              <w:t>,</w:t>
            </w:r>
            <w:r w:rsidRPr="00857090">
              <w:rPr>
                <w:rFonts w:ascii="Arial Narrow" w:hAnsi="Arial Narrow" w:cstheme="minorHAnsi"/>
                <w:sz w:val="20"/>
                <w:szCs w:val="20"/>
              </w:rPr>
              <w:t xml:space="preserve"> korrek gedoen</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jc w:val="center"/>
              <w:rPr>
                <w:rFonts w:ascii="Arial Narrow" w:hAnsi="Arial Narrow"/>
                <w:sz w:val="20"/>
                <w:szCs w:val="20"/>
              </w:rPr>
            </w:pPr>
          </w:p>
        </w:tc>
        <w:tc>
          <w:tcPr>
            <w:tcW w:w="1572" w:type="pct"/>
            <w:tcBorders>
              <w:left w:val="single" w:sz="4" w:space="0" w:color="auto"/>
            </w:tcBorders>
          </w:tcPr>
          <w:p w:rsidR="00DA6503" w:rsidRPr="00857090" w:rsidRDefault="005E77D5" w:rsidP="00CD766A">
            <w:pPr>
              <w:pStyle w:val="ListParagraph"/>
              <w:numPr>
                <w:ilvl w:val="0"/>
                <w:numId w:val="30"/>
              </w:numPr>
              <w:spacing w:after="0" w:line="240" w:lineRule="auto"/>
              <w:rPr>
                <w:rFonts w:ascii="Arial Narrow" w:hAnsi="Arial Narrow"/>
                <w:sz w:val="20"/>
                <w:szCs w:val="20"/>
              </w:rPr>
            </w:pPr>
            <w:r w:rsidRPr="00857090">
              <w:rPr>
                <w:rFonts w:ascii="Arial Narrow" w:hAnsi="Arial Narrow"/>
                <w:sz w:val="20"/>
                <w:szCs w:val="20"/>
              </w:rPr>
              <w:t xml:space="preserve">Eenvoudige, algemene funksies wat slegs 'n reeks/lys selverwysings/waardes insluit </w:t>
            </w:r>
            <w:r w:rsidR="00DA6503" w:rsidRPr="00857090">
              <w:rPr>
                <w:rFonts w:ascii="Arial Narrow" w:hAnsi="Arial Narrow"/>
                <w:sz w:val="20"/>
                <w:szCs w:val="20"/>
              </w:rPr>
              <w:t>(</w:t>
            </w:r>
            <w:r w:rsidRPr="00857090">
              <w:rPr>
                <w:rFonts w:ascii="Arial Narrow" w:hAnsi="Arial Narrow"/>
                <w:sz w:val="20"/>
                <w:szCs w:val="20"/>
              </w:rPr>
              <w:t>bv</w:t>
            </w:r>
            <w:r w:rsidR="00DA6503" w:rsidRPr="00857090">
              <w:rPr>
                <w:rFonts w:ascii="Arial Narrow" w:hAnsi="Arial Narrow"/>
                <w:sz w:val="20"/>
                <w:szCs w:val="20"/>
              </w:rPr>
              <w:t xml:space="preserve">. SUM, MAX, MIN, COUNT, AVERAGE) </w:t>
            </w:r>
            <w:r w:rsidR="00DA6503" w:rsidRPr="00857090">
              <w:rPr>
                <w:rFonts w:ascii="Arial Narrow" w:hAnsi="Arial Narrow"/>
                <w:b/>
                <w:sz w:val="20"/>
                <w:szCs w:val="20"/>
              </w:rPr>
              <w:t>o</w:t>
            </w:r>
            <w:r w:rsidRPr="00857090">
              <w:rPr>
                <w:rFonts w:ascii="Arial Narrow" w:hAnsi="Arial Narrow"/>
                <w:b/>
                <w:sz w:val="20"/>
                <w:szCs w:val="20"/>
              </w:rPr>
              <w:t>f</w:t>
            </w:r>
            <w:r w:rsidR="00DA6503" w:rsidRPr="00857090">
              <w:rPr>
                <w:rFonts w:ascii="Arial Narrow" w:hAnsi="Arial Narrow"/>
                <w:sz w:val="20"/>
                <w:szCs w:val="20"/>
              </w:rPr>
              <w:t xml:space="preserve"> formu</w:t>
            </w:r>
            <w:r w:rsidRPr="00857090">
              <w:rPr>
                <w:rFonts w:ascii="Arial Narrow" w:hAnsi="Arial Narrow"/>
                <w:sz w:val="20"/>
                <w:szCs w:val="20"/>
              </w:rPr>
              <w:t>les</w:t>
            </w:r>
            <w:r w:rsidR="00DA6503" w:rsidRPr="00857090">
              <w:rPr>
                <w:rFonts w:ascii="Arial Narrow" w:hAnsi="Arial Narrow"/>
                <w:sz w:val="20"/>
                <w:szCs w:val="20"/>
              </w:rPr>
              <w:t xml:space="preserve"> </w:t>
            </w:r>
            <w:r w:rsidRPr="00857090">
              <w:rPr>
                <w:rFonts w:ascii="Arial Narrow" w:hAnsi="Arial Narrow"/>
                <w:sz w:val="20"/>
                <w:szCs w:val="20"/>
              </w:rPr>
              <w:t xml:space="preserve">om enige van hierdie funksies </w:t>
            </w:r>
            <w:r w:rsidR="00192BC6" w:rsidRPr="00857090">
              <w:rPr>
                <w:rFonts w:ascii="Arial Narrow" w:hAnsi="Arial Narrow"/>
                <w:sz w:val="20"/>
                <w:szCs w:val="20"/>
              </w:rPr>
              <w:t xml:space="preserve">te vervang </w:t>
            </w:r>
            <w:r w:rsidRPr="00857090">
              <w:rPr>
                <w:rFonts w:ascii="Arial Narrow" w:hAnsi="Arial Narrow"/>
                <w:sz w:val="20"/>
                <w:szCs w:val="20"/>
              </w:rPr>
              <w:t>of eenvoudige berekeninge met net een rekenkundige operat</w:t>
            </w:r>
            <w:r w:rsidR="00192BC6" w:rsidRPr="00857090">
              <w:rPr>
                <w:rFonts w:ascii="Arial Narrow" w:hAnsi="Arial Narrow"/>
                <w:sz w:val="20"/>
                <w:szCs w:val="20"/>
              </w:rPr>
              <w:t>or</w:t>
            </w:r>
            <w:r w:rsidR="00DA6503" w:rsidRPr="00857090">
              <w:rPr>
                <w:rFonts w:ascii="Arial Narrow" w:hAnsi="Arial Narrow"/>
                <w:sz w:val="20"/>
                <w:szCs w:val="20"/>
              </w:rPr>
              <w:t xml:space="preserve"> (  +,  – ,*, / )</w:t>
            </w:r>
          </w:p>
          <w:p w:rsidR="00DA6503" w:rsidRPr="00857090" w:rsidRDefault="005E77D5" w:rsidP="00CD766A">
            <w:pPr>
              <w:pStyle w:val="ListParagraph"/>
              <w:numPr>
                <w:ilvl w:val="0"/>
                <w:numId w:val="31"/>
              </w:numPr>
              <w:spacing w:before="240" w:after="0" w:line="240" w:lineRule="auto"/>
              <w:rPr>
                <w:rFonts w:ascii="Arial Narrow" w:hAnsi="Arial Narrow"/>
                <w:sz w:val="20"/>
                <w:szCs w:val="20"/>
              </w:rPr>
            </w:pPr>
            <w:r w:rsidRPr="00857090">
              <w:rPr>
                <w:rFonts w:ascii="Arial Narrow" w:hAnsi="Arial Narrow"/>
                <w:sz w:val="20"/>
                <w:szCs w:val="20"/>
              </w:rPr>
              <w:t>Minder algemene funksies wat slegs 'n reeks/lys selverwysings/waardes insluit</w:t>
            </w:r>
            <w:r w:rsidR="00DA6503" w:rsidRPr="00857090">
              <w:rPr>
                <w:rFonts w:ascii="Arial Narrow" w:hAnsi="Arial Narrow"/>
                <w:sz w:val="20"/>
                <w:szCs w:val="20"/>
              </w:rPr>
              <w:t>, (</w:t>
            </w:r>
            <w:r w:rsidRPr="00857090">
              <w:rPr>
                <w:rFonts w:ascii="Arial Narrow" w:hAnsi="Arial Narrow"/>
                <w:sz w:val="20"/>
                <w:szCs w:val="20"/>
              </w:rPr>
              <w:t>bv</w:t>
            </w:r>
            <w:r w:rsidR="00DA6503" w:rsidRPr="00857090">
              <w:rPr>
                <w:rFonts w:ascii="Arial Narrow" w:hAnsi="Arial Narrow"/>
                <w:sz w:val="20"/>
                <w:szCs w:val="20"/>
              </w:rPr>
              <w:t xml:space="preserve">. MEDIAN, MODE) </w:t>
            </w:r>
            <w:r w:rsidR="00DA6503" w:rsidRPr="00857090">
              <w:rPr>
                <w:rFonts w:ascii="Arial Narrow" w:hAnsi="Arial Narrow"/>
                <w:b/>
                <w:sz w:val="20"/>
                <w:szCs w:val="20"/>
              </w:rPr>
              <w:t>o</w:t>
            </w:r>
            <w:r w:rsidRPr="00857090">
              <w:rPr>
                <w:rFonts w:ascii="Arial Narrow" w:hAnsi="Arial Narrow"/>
                <w:b/>
                <w:sz w:val="20"/>
                <w:szCs w:val="20"/>
              </w:rPr>
              <w:t>f</w:t>
            </w:r>
            <w:r w:rsidR="00DA6503" w:rsidRPr="00857090">
              <w:rPr>
                <w:rFonts w:ascii="Arial Narrow" w:hAnsi="Arial Narrow"/>
                <w:sz w:val="20"/>
                <w:szCs w:val="20"/>
              </w:rPr>
              <w:t xml:space="preserve"> </w:t>
            </w:r>
            <w:r w:rsidRPr="00857090">
              <w:rPr>
                <w:rFonts w:ascii="Arial Narrow" w:hAnsi="Arial Narrow"/>
                <w:sz w:val="20"/>
                <w:szCs w:val="20"/>
              </w:rPr>
              <w:t>funksies wat 'n reeks/lys selverwysings/waardes insluit</w:t>
            </w:r>
            <w:r w:rsidRPr="00857090">
              <w:rPr>
                <w:rFonts w:ascii="Arial Narrow" w:hAnsi="Arial Narrow"/>
                <w:i/>
                <w:sz w:val="20"/>
                <w:szCs w:val="20"/>
              </w:rPr>
              <w:t xml:space="preserve"> </w:t>
            </w:r>
            <w:r w:rsidR="00DA6503" w:rsidRPr="00857090">
              <w:rPr>
                <w:rFonts w:ascii="Arial Narrow" w:hAnsi="Arial Narrow"/>
                <w:i/>
                <w:sz w:val="20"/>
                <w:szCs w:val="20"/>
              </w:rPr>
              <w:t>plus</w:t>
            </w:r>
            <w:r w:rsidRPr="00857090">
              <w:rPr>
                <w:rFonts w:ascii="Arial Narrow" w:hAnsi="Arial Narrow"/>
                <w:i/>
                <w:sz w:val="20"/>
                <w:szCs w:val="20"/>
              </w:rPr>
              <w:t xml:space="preserve"> </w:t>
            </w:r>
            <w:r w:rsidRPr="00857090">
              <w:rPr>
                <w:rFonts w:ascii="Arial Narrow" w:hAnsi="Arial Narrow"/>
                <w:sz w:val="20"/>
                <w:szCs w:val="20"/>
              </w:rPr>
              <w:t>een</w:t>
            </w:r>
            <w:r w:rsidR="00DA6503" w:rsidRPr="00857090">
              <w:rPr>
                <w:rFonts w:ascii="Arial Narrow" w:hAnsi="Arial Narrow"/>
                <w:sz w:val="20"/>
                <w:szCs w:val="20"/>
              </w:rPr>
              <w:t xml:space="preserve"> parameter/</w:t>
            </w:r>
            <w:r w:rsidRPr="00857090">
              <w:rPr>
                <w:rFonts w:ascii="Arial Narrow" w:hAnsi="Arial Narrow"/>
                <w:sz w:val="20"/>
                <w:szCs w:val="20"/>
              </w:rPr>
              <w:t>waarde (bv</w:t>
            </w:r>
            <w:r w:rsidR="00DA6503" w:rsidRPr="00857090">
              <w:rPr>
                <w:rFonts w:ascii="Arial Narrow" w:hAnsi="Arial Narrow"/>
                <w:sz w:val="20"/>
                <w:szCs w:val="20"/>
              </w:rPr>
              <w:t>. LARGE, ROUND)</w:t>
            </w:r>
            <w:r w:rsidR="00192BC6" w:rsidRPr="00857090">
              <w:rPr>
                <w:rFonts w:ascii="Arial Narrow" w:hAnsi="Arial Narrow"/>
                <w:sz w:val="20"/>
                <w:szCs w:val="20"/>
              </w:rPr>
              <w:t xml:space="preserve"> </w:t>
            </w:r>
            <w:r w:rsidR="00DA6503" w:rsidRPr="00857090">
              <w:rPr>
                <w:rFonts w:ascii="Arial Narrow" w:hAnsi="Arial Narrow"/>
                <w:b/>
                <w:sz w:val="20"/>
                <w:szCs w:val="20"/>
              </w:rPr>
              <w:t>o</w:t>
            </w:r>
            <w:r w:rsidRPr="00857090">
              <w:rPr>
                <w:rFonts w:ascii="Arial Narrow" w:hAnsi="Arial Narrow"/>
                <w:b/>
                <w:sz w:val="20"/>
                <w:szCs w:val="20"/>
              </w:rPr>
              <w:t>f</w:t>
            </w:r>
            <w:r w:rsidR="00DA6503" w:rsidRPr="00857090">
              <w:rPr>
                <w:rFonts w:ascii="Arial Narrow" w:hAnsi="Arial Narrow"/>
                <w:sz w:val="20"/>
                <w:szCs w:val="20"/>
              </w:rPr>
              <w:t xml:space="preserve"> </w:t>
            </w:r>
            <w:r w:rsidRPr="00857090">
              <w:rPr>
                <w:rFonts w:ascii="Arial Narrow" w:hAnsi="Arial Narrow"/>
                <w:sz w:val="20"/>
                <w:szCs w:val="20"/>
              </w:rPr>
              <w:t xml:space="preserve">funksies met leë hakies </w:t>
            </w:r>
            <w:r w:rsidR="00DA6503" w:rsidRPr="00857090">
              <w:rPr>
                <w:rFonts w:ascii="Arial Narrow" w:hAnsi="Arial Narrow"/>
                <w:sz w:val="20"/>
                <w:szCs w:val="20"/>
              </w:rPr>
              <w:t>(</w:t>
            </w:r>
            <w:r w:rsidRPr="00857090">
              <w:rPr>
                <w:rFonts w:ascii="Arial Narrow" w:hAnsi="Arial Narrow"/>
                <w:sz w:val="20"/>
                <w:szCs w:val="20"/>
              </w:rPr>
              <w:t>bv</w:t>
            </w:r>
            <w:r w:rsidR="00DA6503" w:rsidRPr="00857090">
              <w:rPr>
                <w:rFonts w:ascii="Arial Narrow" w:hAnsi="Arial Narrow"/>
                <w:sz w:val="20"/>
                <w:szCs w:val="20"/>
              </w:rPr>
              <w:t xml:space="preserve">. RANDOM) </w:t>
            </w:r>
            <w:r w:rsidR="00DA6503" w:rsidRPr="00857090">
              <w:rPr>
                <w:rFonts w:ascii="Arial Narrow" w:hAnsi="Arial Narrow"/>
                <w:b/>
                <w:sz w:val="20"/>
                <w:szCs w:val="20"/>
              </w:rPr>
              <w:t>o</w:t>
            </w:r>
            <w:r w:rsidRPr="00857090">
              <w:rPr>
                <w:rFonts w:ascii="Arial Narrow" w:hAnsi="Arial Narrow"/>
                <w:b/>
                <w:sz w:val="20"/>
                <w:szCs w:val="20"/>
              </w:rPr>
              <w:t xml:space="preserve">f </w:t>
            </w:r>
            <w:r w:rsidRPr="00857090">
              <w:rPr>
                <w:rFonts w:ascii="Arial Narrow" w:hAnsi="Arial Narrow"/>
                <w:sz w:val="20"/>
                <w:szCs w:val="20"/>
              </w:rPr>
              <w:t>berekeninge met behulp van 'n kombinasie van rekenkundige / verhoudings operat</w:t>
            </w:r>
            <w:r w:rsidR="00192BC6" w:rsidRPr="00857090">
              <w:rPr>
                <w:rFonts w:ascii="Arial Narrow" w:hAnsi="Arial Narrow"/>
                <w:sz w:val="20"/>
                <w:szCs w:val="20"/>
              </w:rPr>
              <w:t>ors</w:t>
            </w:r>
            <w:r w:rsidRPr="00857090">
              <w:rPr>
                <w:rFonts w:ascii="Arial Narrow" w:hAnsi="Arial Narrow"/>
                <w:sz w:val="20"/>
                <w:szCs w:val="20"/>
              </w:rPr>
              <w:t xml:space="preserve">, hakies </w:t>
            </w:r>
            <w:r w:rsidRPr="00857090">
              <w:rPr>
                <w:rFonts w:ascii="Arial Narrow" w:hAnsi="Arial Narrow"/>
                <w:b/>
                <w:sz w:val="20"/>
                <w:szCs w:val="20"/>
              </w:rPr>
              <w:t>of</w:t>
            </w:r>
            <w:r w:rsidRPr="00857090">
              <w:rPr>
                <w:rFonts w:ascii="Arial Narrow" w:hAnsi="Arial Narrow"/>
                <w:sz w:val="20"/>
                <w:szCs w:val="20"/>
              </w:rPr>
              <w:t xml:space="preserve"> berekeninge met behulp van 'n kombinasie van enige twee eenvoudige funksies op vlak</w:t>
            </w:r>
            <w:r w:rsidR="00DA6503" w:rsidRPr="00857090">
              <w:rPr>
                <w:rFonts w:ascii="Arial Narrow" w:hAnsi="Arial Narrow"/>
                <w:sz w:val="20"/>
                <w:szCs w:val="20"/>
              </w:rPr>
              <w:t xml:space="preserve"> </w:t>
            </w:r>
            <w:r w:rsidR="00DA6503" w:rsidRPr="00857090">
              <w:rPr>
                <w:rFonts w:ascii="Arial Narrow" w:hAnsi="Arial Narrow"/>
                <w:sz w:val="20"/>
                <w:szCs w:val="20"/>
              </w:rPr>
              <w:sym w:font="Wingdings" w:char="F081"/>
            </w:r>
          </w:p>
          <w:p w:rsidR="00DA6503" w:rsidRPr="00453D22" w:rsidRDefault="005E77D5" w:rsidP="00453D22">
            <w:pPr>
              <w:pStyle w:val="ListParagraph"/>
              <w:numPr>
                <w:ilvl w:val="0"/>
                <w:numId w:val="26"/>
              </w:numPr>
              <w:tabs>
                <w:tab w:val="left" w:pos="433"/>
              </w:tabs>
              <w:ind w:left="433" w:hanging="433"/>
              <w:rPr>
                <w:rFonts w:ascii="Arial Narrow" w:hAnsi="Arial Narrow"/>
                <w:sz w:val="20"/>
                <w:szCs w:val="20"/>
              </w:rPr>
            </w:pPr>
            <w:r w:rsidRPr="00453D22">
              <w:rPr>
                <w:rFonts w:ascii="Arial Narrow" w:hAnsi="Arial Narrow"/>
                <w:sz w:val="20"/>
                <w:szCs w:val="20"/>
              </w:rPr>
              <w:t>Funksies wat 'n reeks/lys selverwysings/waardes insluit</w:t>
            </w:r>
            <w:r w:rsidRPr="00453D22">
              <w:rPr>
                <w:rFonts w:ascii="Arial Narrow" w:hAnsi="Arial Narrow"/>
                <w:i/>
                <w:sz w:val="20"/>
                <w:szCs w:val="20"/>
              </w:rPr>
              <w:t xml:space="preserve"> plus </w:t>
            </w:r>
            <w:r w:rsidR="00440CFD" w:rsidRPr="00453D22">
              <w:rPr>
                <w:rFonts w:ascii="Arial Narrow" w:hAnsi="Arial Narrow"/>
                <w:sz w:val="20"/>
                <w:szCs w:val="20"/>
              </w:rPr>
              <w:t>twee</w:t>
            </w:r>
            <w:r w:rsidRPr="00453D22">
              <w:rPr>
                <w:rFonts w:ascii="Arial Narrow" w:hAnsi="Arial Narrow"/>
                <w:sz w:val="20"/>
                <w:szCs w:val="20"/>
              </w:rPr>
              <w:t xml:space="preserve"> parameter</w:t>
            </w:r>
            <w:r w:rsidR="00440CFD" w:rsidRPr="00453D22">
              <w:rPr>
                <w:rFonts w:ascii="Arial Narrow" w:hAnsi="Arial Narrow"/>
                <w:sz w:val="20"/>
                <w:szCs w:val="20"/>
              </w:rPr>
              <w:t>s</w:t>
            </w:r>
            <w:r w:rsidRPr="00453D22">
              <w:rPr>
                <w:rFonts w:ascii="Arial Narrow" w:hAnsi="Arial Narrow"/>
                <w:sz w:val="20"/>
                <w:szCs w:val="20"/>
              </w:rPr>
              <w:t>/</w:t>
            </w:r>
            <w:r w:rsidR="00440CFD" w:rsidRPr="00453D22">
              <w:rPr>
                <w:rFonts w:ascii="Arial Narrow" w:hAnsi="Arial Narrow"/>
                <w:sz w:val="20"/>
                <w:szCs w:val="20"/>
              </w:rPr>
              <w:t>kriteria</w:t>
            </w:r>
            <w:r w:rsidRPr="00453D22">
              <w:rPr>
                <w:rFonts w:ascii="Arial Narrow" w:hAnsi="Arial Narrow"/>
                <w:sz w:val="20"/>
                <w:szCs w:val="20"/>
              </w:rPr>
              <w:t xml:space="preserve"> </w:t>
            </w:r>
            <w:r w:rsidR="00816ACA" w:rsidRPr="00453D22">
              <w:rPr>
                <w:rFonts w:ascii="Arial Narrow" w:hAnsi="Arial Narrow"/>
                <w:b/>
                <w:sz w:val="20"/>
                <w:szCs w:val="20"/>
              </w:rPr>
              <w:t>of</w:t>
            </w:r>
            <w:r w:rsidR="00816ACA" w:rsidRPr="00453D22">
              <w:rPr>
                <w:rFonts w:ascii="Arial Narrow" w:hAnsi="Arial Narrow"/>
                <w:sz w:val="20"/>
                <w:szCs w:val="20"/>
              </w:rPr>
              <w:t xml:space="preserve"> </w:t>
            </w:r>
            <w:r w:rsidR="00440CFD" w:rsidRPr="00453D22">
              <w:rPr>
                <w:rFonts w:ascii="Arial Narrow" w:hAnsi="Arial Narrow"/>
                <w:sz w:val="20"/>
                <w:szCs w:val="20"/>
              </w:rPr>
              <w:t>funksies wat slegs 'n reeks/lys selverwysings/waardes insluit</w:t>
            </w:r>
            <w:r w:rsidR="00DA6503" w:rsidRPr="00453D22">
              <w:rPr>
                <w:rFonts w:ascii="Arial Narrow" w:hAnsi="Arial Narrow"/>
                <w:sz w:val="20"/>
                <w:szCs w:val="20"/>
              </w:rPr>
              <w:t xml:space="preserve"> </w:t>
            </w:r>
            <w:r w:rsidR="00DA6503" w:rsidRPr="00453D22">
              <w:rPr>
                <w:rFonts w:ascii="Arial Narrow" w:hAnsi="Arial Narrow"/>
                <w:i/>
                <w:sz w:val="20"/>
                <w:szCs w:val="20"/>
              </w:rPr>
              <w:t>plus</w:t>
            </w:r>
            <w:r w:rsidR="00DA6503" w:rsidRPr="00453D22">
              <w:rPr>
                <w:rFonts w:ascii="Arial Narrow" w:hAnsi="Arial Narrow"/>
                <w:sz w:val="20"/>
                <w:szCs w:val="20"/>
              </w:rPr>
              <w:t xml:space="preserve"> </w:t>
            </w:r>
            <w:r w:rsidR="00440CFD" w:rsidRPr="00453D22">
              <w:rPr>
                <w:rFonts w:ascii="Arial Narrow" w:hAnsi="Arial Narrow"/>
                <w:sz w:val="20"/>
                <w:szCs w:val="20"/>
              </w:rPr>
              <w:t>kriteria</w:t>
            </w:r>
            <w:r w:rsidR="00DA6503" w:rsidRPr="00453D22">
              <w:rPr>
                <w:rFonts w:ascii="Arial Narrow" w:hAnsi="Arial Narrow"/>
                <w:sz w:val="20"/>
                <w:szCs w:val="20"/>
              </w:rPr>
              <w:t xml:space="preserve"> </w:t>
            </w:r>
            <w:r w:rsidR="00440CFD" w:rsidRPr="00453D22">
              <w:rPr>
                <w:rFonts w:ascii="Arial Narrow" w:hAnsi="Arial Narrow"/>
                <w:sz w:val="20"/>
                <w:szCs w:val="20"/>
              </w:rPr>
              <w:t>met een verhoudingsoperateur</w:t>
            </w:r>
            <w:r w:rsidR="00DA6503" w:rsidRPr="00453D22">
              <w:rPr>
                <w:rFonts w:ascii="Arial Narrow" w:hAnsi="Arial Narrow"/>
                <w:sz w:val="20"/>
                <w:szCs w:val="20"/>
              </w:rPr>
              <w:t xml:space="preserve"> (</w:t>
            </w:r>
            <w:r w:rsidR="00440CFD" w:rsidRPr="00453D22">
              <w:rPr>
                <w:rFonts w:ascii="Arial Narrow" w:hAnsi="Arial Narrow"/>
                <w:sz w:val="20"/>
                <w:szCs w:val="20"/>
              </w:rPr>
              <w:t>bv</w:t>
            </w:r>
            <w:r w:rsidR="00DA6503" w:rsidRPr="00453D22">
              <w:rPr>
                <w:rFonts w:ascii="Arial Narrow" w:hAnsi="Arial Narrow"/>
                <w:sz w:val="20"/>
                <w:szCs w:val="20"/>
              </w:rPr>
              <w:t>. COUNTIF)</w:t>
            </w:r>
            <w:r w:rsidR="00816ACA" w:rsidRPr="00453D22">
              <w:rPr>
                <w:rFonts w:ascii="Arial Narrow" w:hAnsi="Arial Narrow"/>
                <w:sz w:val="20"/>
                <w:szCs w:val="20"/>
              </w:rPr>
              <w:t xml:space="preserve"> </w:t>
            </w:r>
            <w:r w:rsidR="00DA6503" w:rsidRPr="00453D22">
              <w:rPr>
                <w:rFonts w:ascii="Arial Narrow" w:hAnsi="Arial Narrow"/>
                <w:b/>
                <w:sz w:val="20"/>
                <w:szCs w:val="20"/>
              </w:rPr>
              <w:t>o</w:t>
            </w:r>
            <w:r w:rsidR="00816ACA" w:rsidRPr="00453D22">
              <w:rPr>
                <w:rFonts w:ascii="Arial Narrow" w:hAnsi="Arial Narrow"/>
                <w:b/>
                <w:sz w:val="20"/>
                <w:szCs w:val="20"/>
              </w:rPr>
              <w:t>f</w:t>
            </w:r>
            <w:r w:rsidR="00DA6503" w:rsidRPr="00453D22">
              <w:rPr>
                <w:rFonts w:ascii="Arial Narrow" w:hAnsi="Arial Narrow"/>
                <w:sz w:val="20"/>
                <w:szCs w:val="20"/>
              </w:rPr>
              <w:t xml:space="preserve"> </w:t>
            </w:r>
            <w:r w:rsidR="00816ACA" w:rsidRPr="00453D22">
              <w:rPr>
                <w:rFonts w:ascii="Arial Narrow" w:hAnsi="Arial Narrow"/>
                <w:sz w:val="20"/>
                <w:szCs w:val="20"/>
              </w:rPr>
              <w:t xml:space="preserve">‘n kombinasie van meer as twee funksies </w:t>
            </w:r>
            <w:r w:rsidR="00DA6503" w:rsidRPr="00453D22">
              <w:rPr>
                <w:rFonts w:ascii="Arial Narrow" w:hAnsi="Arial Narrow"/>
                <w:b/>
                <w:sz w:val="20"/>
                <w:szCs w:val="20"/>
              </w:rPr>
              <w:t>o</w:t>
            </w:r>
            <w:r w:rsidR="00816ACA" w:rsidRPr="00453D22">
              <w:rPr>
                <w:rFonts w:ascii="Arial Narrow" w:hAnsi="Arial Narrow"/>
                <w:b/>
                <w:sz w:val="20"/>
                <w:szCs w:val="20"/>
              </w:rPr>
              <w:t>f</w:t>
            </w:r>
            <w:r w:rsidR="00DA6503" w:rsidRPr="00453D22">
              <w:rPr>
                <w:rFonts w:ascii="Arial Narrow" w:hAnsi="Arial Narrow"/>
                <w:sz w:val="20"/>
                <w:szCs w:val="20"/>
              </w:rPr>
              <w:t xml:space="preserve"> </w:t>
            </w:r>
            <w:r w:rsidR="00816ACA" w:rsidRPr="00453D22">
              <w:rPr>
                <w:rFonts w:ascii="Arial Narrow" w:hAnsi="Arial Narrow"/>
                <w:sz w:val="20"/>
                <w:szCs w:val="20"/>
              </w:rPr>
              <w:t>berekeninge wat ‘n kombinasie van enige operat</w:t>
            </w:r>
            <w:r w:rsidR="00192BC6" w:rsidRPr="00453D22">
              <w:rPr>
                <w:rFonts w:ascii="Arial Narrow" w:hAnsi="Arial Narrow"/>
                <w:sz w:val="20"/>
                <w:szCs w:val="20"/>
              </w:rPr>
              <w:t>ors</w:t>
            </w:r>
            <w:r w:rsidR="00816ACA" w:rsidRPr="00453D22">
              <w:rPr>
                <w:rFonts w:ascii="Arial Narrow" w:hAnsi="Arial Narrow"/>
                <w:sz w:val="20"/>
                <w:szCs w:val="20"/>
              </w:rPr>
              <w:t xml:space="preserve">, hakies </w:t>
            </w:r>
            <w:r w:rsidR="00816ACA" w:rsidRPr="00453D22">
              <w:rPr>
                <w:rFonts w:ascii="Arial Narrow" w:hAnsi="Arial Narrow"/>
                <w:i/>
                <w:sz w:val="20"/>
                <w:szCs w:val="20"/>
              </w:rPr>
              <w:t xml:space="preserve">en </w:t>
            </w:r>
            <w:r w:rsidR="00816ACA" w:rsidRPr="00453D22">
              <w:rPr>
                <w:rFonts w:ascii="Arial Narrow" w:hAnsi="Arial Narrow"/>
                <w:sz w:val="20"/>
                <w:szCs w:val="20"/>
              </w:rPr>
              <w:t>ander funksies insluit</w:t>
            </w:r>
            <w:r w:rsidR="00DA6503" w:rsidRPr="00453D22">
              <w:rPr>
                <w:rFonts w:ascii="Arial Narrow" w:hAnsi="Arial Narrow"/>
                <w:sz w:val="20"/>
                <w:szCs w:val="20"/>
              </w:rPr>
              <w:t xml:space="preserve"> </w:t>
            </w:r>
          </w:p>
          <w:p w:rsidR="00DA6503" w:rsidRPr="00857090" w:rsidRDefault="00816ACA" w:rsidP="00CD766A">
            <w:pPr>
              <w:pStyle w:val="ListParagraph"/>
              <w:numPr>
                <w:ilvl w:val="0"/>
                <w:numId w:val="33"/>
              </w:numPr>
              <w:spacing w:after="0" w:line="240" w:lineRule="auto"/>
              <w:rPr>
                <w:rFonts w:ascii="Arial Narrow" w:hAnsi="Arial Narrow"/>
                <w:sz w:val="20"/>
                <w:szCs w:val="20"/>
              </w:rPr>
            </w:pPr>
            <w:r w:rsidRPr="00857090">
              <w:rPr>
                <w:rFonts w:ascii="Arial Narrow" w:hAnsi="Arial Narrow"/>
                <w:sz w:val="20"/>
                <w:szCs w:val="20"/>
              </w:rPr>
              <w:t>Eenvoudige</w:t>
            </w:r>
            <w:r w:rsidR="00DA6503" w:rsidRPr="00857090">
              <w:rPr>
                <w:rFonts w:ascii="Arial Narrow" w:hAnsi="Arial Narrow"/>
                <w:sz w:val="20"/>
                <w:szCs w:val="20"/>
              </w:rPr>
              <w:t xml:space="preserve"> IF </w:t>
            </w:r>
            <w:r w:rsidRPr="00857090">
              <w:rPr>
                <w:rFonts w:ascii="Arial Narrow" w:hAnsi="Arial Narrow"/>
                <w:sz w:val="20"/>
                <w:szCs w:val="20"/>
              </w:rPr>
              <w:t>funksie</w:t>
            </w:r>
            <w:r w:rsidR="00DA6503" w:rsidRPr="00857090">
              <w:rPr>
                <w:rFonts w:ascii="Arial Narrow" w:hAnsi="Arial Narrow"/>
                <w:sz w:val="20"/>
                <w:szCs w:val="20"/>
              </w:rPr>
              <w:t xml:space="preserve"> (IF(</w:t>
            </w:r>
            <w:r w:rsidRPr="00857090">
              <w:rPr>
                <w:rFonts w:ascii="Arial Narrow" w:hAnsi="Arial Narrow"/>
                <w:sz w:val="20"/>
                <w:szCs w:val="20"/>
              </w:rPr>
              <w:t>toets</w:t>
            </w:r>
            <w:r w:rsidR="00DA6503" w:rsidRPr="00857090">
              <w:rPr>
                <w:rFonts w:ascii="Arial Narrow" w:hAnsi="Arial Narrow"/>
                <w:sz w:val="20"/>
                <w:szCs w:val="20"/>
              </w:rPr>
              <w:t>,</w:t>
            </w:r>
            <w:r w:rsidRPr="00857090">
              <w:rPr>
                <w:rFonts w:ascii="Arial Narrow" w:hAnsi="Arial Narrow"/>
                <w:sz w:val="20"/>
                <w:szCs w:val="20"/>
              </w:rPr>
              <w:t>waar</w:t>
            </w:r>
            <w:r w:rsidR="00DA6503" w:rsidRPr="00857090">
              <w:rPr>
                <w:rFonts w:ascii="Arial Narrow" w:hAnsi="Arial Narrow"/>
                <w:sz w:val="20"/>
                <w:szCs w:val="20"/>
              </w:rPr>
              <w:t>,</w:t>
            </w:r>
            <w:r w:rsidRPr="00857090">
              <w:rPr>
                <w:rFonts w:ascii="Arial Narrow" w:hAnsi="Arial Narrow"/>
                <w:sz w:val="20"/>
                <w:szCs w:val="20"/>
              </w:rPr>
              <w:t>vals</w:t>
            </w:r>
            <w:r w:rsidR="00DA6503" w:rsidRPr="00857090">
              <w:rPr>
                <w:rFonts w:ascii="Arial Narrow" w:hAnsi="Arial Narrow"/>
                <w:sz w:val="20"/>
                <w:szCs w:val="20"/>
              </w:rPr>
              <w:t>))</w:t>
            </w:r>
            <w:r w:rsidR="00192BC6" w:rsidRPr="00857090">
              <w:rPr>
                <w:rFonts w:ascii="Arial Narrow" w:hAnsi="Arial Narrow"/>
                <w:sz w:val="20"/>
                <w:szCs w:val="20"/>
              </w:rPr>
              <w:t xml:space="preserve"> </w:t>
            </w:r>
            <w:r w:rsidR="00DA6503" w:rsidRPr="00857090">
              <w:rPr>
                <w:rFonts w:ascii="Arial Narrow" w:hAnsi="Arial Narrow"/>
                <w:b/>
                <w:sz w:val="20"/>
                <w:szCs w:val="20"/>
              </w:rPr>
              <w:t>o</w:t>
            </w:r>
            <w:r w:rsidRPr="00857090">
              <w:rPr>
                <w:rFonts w:ascii="Arial Narrow" w:hAnsi="Arial Narrow"/>
                <w:b/>
                <w:sz w:val="20"/>
                <w:szCs w:val="20"/>
              </w:rPr>
              <w:t>f</w:t>
            </w:r>
            <w:r w:rsidR="00DA6503" w:rsidRPr="00857090">
              <w:rPr>
                <w:rFonts w:ascii="Arial Narrow" w:hAnsi="Arial Narrow"/>
                <w:sz w:val="20"/>
                <w:szCs w:val="20"/>
              </w:rPr>
              <w:t xml:space="preserve"> fun</w:t>
            </w:r>
            <w:r w:rsidRPr="00857090">
              <w:rPr>
                <w:rFonts w:ascii="Arial Narrow" w:hAnsi="Arial Narrow"/>
                <w:sz w:val="20"/>
                <w:szCs w:val="20"/>
              </w:rPr>
              <w:t>ksies nie in die Graad 11 kurrikulum</w:t>
            </w:r>
            <w:r w:rsidR="00192BC6" w:rsidRPr="00857090">
              <w:rPr>
                <w:rFonts w:ascii="Arial Narrow" w:hAnsi="Arial Narrow"/>
                <w:sz w:val="20"/>
                <w:szCs w:val="20"/>
              </w:rPr>
              <w:t xml:space="preserve"> nie</w:t>
            </w:r>
          </w:p>
        </w:tc>
        <w:tc>
          <w:tcPr>
            <w:tcW w:w="316" w:type="pct"/>
            <w:shd w:val="clear" w:color="auto" w:fill="auto"/>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5" w:type="pct"/>
            <w:shd w:val="clear" w:color="auto" w:fill="auto"/>
          </w:tcPr>
          <w:p w:rsidR="00D561C7" w:rsidRDefault="00D561C7"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Ten minste een geval van ’n relevante,</w:t>
            </w:r>
            <w:r w:rsidR="004C74CB">
              <w:rPr>
                <w:rFonts w:ascii="Arial Narrow" w:hAnsi="Arial Narrow" w:cstheme="minorHAnsi"/>
                <w:sz w:val="20"/>
                <w:szCs w:val="20"/>
              </w:rPr>
              <w:t xml:space="preserve"> betekenisvolle, korrekte verwerking op vlak </w:t>
            </w:r>
            <w:r w:rsidRPr="00857090">
              <w:rPr>
                <w:rFonts w:ascii="Arial Narrow" w:hAnsi="Arial Narrow" w:cstheme="minorHAnsi"/>
                <w:sz w:val="20"/>
                <w:szCs w:val="20"/>
              </w:rPr>
              <w:sym w:font="Wingdings" w:char="F084"/>
            </w:r>
            <w:r>
              <w:rPr>
                <w:rFonts w:ascii="Arial Narrow" w:hAnsi="Arial Narrow" w:cstheme="minorHAnsi"/>
                <w:sz w:val="20"/>
                <w:szCs w:val="20"/>
              </w:rPr>
              <w:t xml:space="preserve"> </w:t>
            </w:r>
            <w:r w:rsidRPr="00D561C7">
              <w:rPr>
                <w:rFonts w:ascii="Arial Narrow" w:hAnsi="Arial Narrow" w:cstheme="minorHAnsi"/>
                <w:b/>
                <w:sz w:val="20"/>
                <w:szCs w:val="20"/>
              </w:rPr>
              <w:t>en</w:t>
            </w:r>
          </w:p>
          <w:p w:rsidR="00DA6503" w:rsidRPr="00857090" w:rsidRDefault="004C74CB" w:rsidP="00D561C7">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 </w:t>
            </w:r>
            <w:r w:rsidR="008978B4" w:rsidRPr="00857090">
              <w:rPr>
                <w:rFonts w:ascii="Arial Narrow" w:hAnsi="Arial Narrow" w:cstheme="minorHAnsi"/>
                <w:sz w:val="20"/>
                <w:szCs w:val="20"/>
              </w:rPr>
              <w:t>Minstens</w:t>
            </w:r>
            <w:r w:rsidR="00816ACA" w:rsidRPr="00857090">
              <w:rPr>
                <w:rFonts w:ascii="Arial Narrow" w:hAnsi="Arial Narrow" w:cstheme="minorHAnsi"/>
                <w:sz w:val="20"/>
                <w:szCs w:val="20"/>
              </w:rPr>
              <w:t xml:space="preserve"> </w:t>
            </w:r>
            <w:r w:rsidR="00D561C7">
              <w:rPr>
                <w:rFonts w:ascii="Arial Narrow" w:hAnsi="Arial Narrow" w:cstheme="minorHAnsi"/>
                <w:sz w:val="20"/>
                <w:szCs w:val="20"/>
              </w:rPr>
              <w:t>2 ander berekeninge</w:t>
            </w:r>
            <w:r w:rsidR="00816ACA" w:rsidRPr="00857090">
              <w:rPr>
                <w:rFonts w:ascii="Arial Narrow" w:hAnsi="Arial Narrow" w:cstheme="minorHAnsi"/>
                <w:sz w:val="20"/>
                <w:szCs w:val="20"/>
              </w:rPr>
              <w:t xml:space="preserve"> van </w:t>
            </w:r>
            <w:r w:rsidR="00D561C7">
              <w:rPr>
                <w:rFonts w:ascii="Arial Narrow" w:hAnsi="Arial Narrow" w:cstheme="minorHAnsi"/>
                <w:sz w:val="20"/>
                <w:szCs w:val="20"/>
              </w:rPr>
              <w:t xml:space="preserve">vlak </w:t>
            </w:r>
            <w:r w:rsidR="00D561C7" w:rsidRPr="00857090">
              <w:rPr>
                <w:rFonts w:ascii="Arial Narrow" w:hAnsi="Arial Narrow" w:cstheme="minorHAnsi"/>
                <w:sz w:val="20"/>
                <w:szCs w:val="20"/>
              </w:rPr>
              <w:sym w:font="Wingdings" w:char="F082"/>
            </w:r>
            <w:r w:rsidR="00D561C7">
              <w:rPr>
                <w:rFonts w:ascii="Arial Narrow" w:hAnsi="Arial Narrow" w:cstheme="minorHAnsi"/>
                <w:sz w:val="20"/>
                <w:szCs w:val="20"/>
              </w:rPr>
              <w:t xml:space="preserve"> en/of vlak </w:t>
            </w:r>
            <w:r w:rsidR="00D561C7" w:rsidRPr="00857090">
              <w:rPr>
                <w:rFonts w:ascii="Arial Narrow" w:hAnsi="Arial Narrow" w:cstheme="minorHAnsi"/>
                <w:sz w:val="20"/>
                <w:szCs w:val="20"/>
              </w:rPr>
              <w:sym w:font="Wingdings" w:char="F083"/>
            </w:r>
          </w:p>
        </w:tc>
        <w:tc>
          <w:tcPr>
            <w:tcW w:w="555" w:type="pct"/>
            <w:shd w:val="clear" w:color="auto" w:fill="auto"/>
          </w:tcPr>
          <w:p w:rsidR="00D561C7" w:rsidRDefault="00D561C7" w:rsidP="00D561C7">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Ten minste een geval van ’n relevante, betekenisvolle, korrekte verwerking op vlak </w:t>
            </w:r>
            <w:r w:rsidRPr="00857090">
              <w:rPr>
                <w:rFonts w:ascii="Arial Narrow" w:hAnsi="Arial Narrow" w:cstheme="minorHAnsi"/>
                <w:sz w:val="20"/>
                <w:szCs w:val="20"/>
              </w:rPr>
              <w:sym w:font="Wingdings" w:char="F083"/>
            </w:r>
            <w:r>
              <w:rPr>
                <w:rFonts w:ascii="Arial Narrow" w:hAnsi="Arial Narrow" w:cstheme="minorHAnsi"/>
                <w:sz w:val="20"/>
                <w:szCs w:val="20"/>
              </w:rPr>
              <w:t xml:space="preserve"> </w:t>
            </w:r>
            <w:r w:rsidRPr="00D561C7">
              <w:rPr>
                <w:rFonts w:ascii="Arial Narrow" w:hAnsi="Arial Narrow" w:cstheme="minorHAnsi"/>
                <w:b/>
                <w:sz w:val="20"/>
                <w:szCs w:val="20"/>
              </w:rPr>
              <w:t>en</w:t>
            </w:r>
          </w:p>
          <w:p w:rsidR="00DA6503" w:rsidRPr="00857090" w:rsidRDefault="00D561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Minstens </w:t>
            </w:r>
            <w:r>
              <w:rPr>
                <w:rFonts w:ascii="Arial Narrow" w:hAnsi="Arial Narrow" w:cstheme="minorHAnsi"/>
                <w:sz w:val="20"/>
                <w:szCs w:val="20"/>
              </w:rPr>
              <w:t>2 ander berekeninge</w:t>
            </w:r>
            <w:r w:rsidRPr="00857090">
              <w:rPr>
                <w:rFonts w:ascii="Arial Narrow" w:hAnsi="Arial Narrow" w:cstheme="minorHAnsi"/>
                <w:sz w:val="20"/>
                <w:szCs w:val="20"/>
              </w:rPr>
              <w:t xml:space="preserve"> van </w:t>
            </w:r>
            <w:r>
              <w:rPr>
                <w:rFonts w:ascii="Arial Narrow" w:hAnsi="Arial Narrow" w:cstheme="minorHAnsi"/>
                <w:sz w:val="20"/>
                <w:szCs w:val="20"/>
              </w:rPr>
              <w:t xml:space="preserve">vlak </w:t>
            </w:r>
            <w:r w:rsidRPr="00857090">
              <w:rPr>
                <w:rFonts w:ascii="Arial Narrow" w:hAnsi="Arial Narrow" w:cstheme="minorHAnsi"/>
                <w:sz w:val="20"/>
                <w:szCs w:val="20"/>
              </w:rPr>
              <w:sym w:font="Wingdings" w:char="F082"/>
            </w:r>
            <w:r>
              <w:rPr>
                <w:rFonts w:ascii="Arial Narrow" w:hAnsi="Arial Narrow" w:cstheme="minorHAnsi"/>
                <w:sz w:val="20"/>
                <w:szCs w:val="20"/>
              </w:rPr>
              <w:t xml:space="preserve"> en/of vlak </w:t>
            </w:r>
            <w:r w:rsidRPr="00857090">
              <w:rPr>
                <w:rFonts w:ascii="Arial Narrow" w:hAnsi="Arial Narrow" w:cstheme="minorHAnsi"/>
                <w:sz w:val="20"/>
                <w:szCs w:val="20"/>
              </w:rPr>
              <w:sym w:font="Wingdings" w:char="F081"/>
            </w:r>
          </w:p>
        </w:tc>
        <w:tc>
          <w:tcPr>
            <w:tcW w:w="555" w:type="pct"/>
          </w:tcPr>
          <w:p w:rsidR="00D561C7" w:rsidRDefault="00D561C7" w:rsidP="00D561C7">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Ten minste een geval van ’n relevante, betekenisvolle, korrekte verwerking op vlak </w:t>
            </w:r>
            <w:r w:rsidRPr="00857090">
              <w:rPr>
                <w:rFonts w:ascii="Arial Narrow" w:hAnsi="Arial Narrow" w:cstheme="minorHAnsi"/>
                <w:sz w:val="20"/>
                <w:szCs w:val="20"/>
              </w:rPr>
              <w:sym w:font="Wingdings" w:char="F082"/>
            </w:r>
            <w:r>
              <w:rPr>
                <w:rFonts w:ascii="Arial Narrow" w:hAnsi="Arial Narrow" w:cstheme="minorHAnsi"/>
                <w:sz w:val="20"/>
                <w:szCs w:val="20"/>
              </w:rPr>
              <w:t xml:space="preserve"> </w:t>
            </w:r>
            <w:r w:rsidRPr="00D561C7">
              <w:rPr>
                <w:rFonts w:ascii="Arial Narrow" w:hAnsi="Arial Narrow" w:cstheme="minorHAnsi"/>
                <w:b/>
                <w:sz w:val="20"/>
                <w:szCs w:val="20"/>
              </w:rPr>
              <w:t>en</w:t>
            </w:r>
          </w:p>
          <w:p w:rsidR="00DA6503" w:rsidRPr="00857090" w:rsidRDefault="00D561C7" w:rsidP="00D561C7">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Minstens </w:t>
            </w:r>
            <w:r>
              <w:rPr>
                <w:rFonts w:ascii="Arial Narrow" w:hAnsi="Arial Narrow" w:cstheme="minorHAnsi"/>
                <w:sz w:val="20"/>
                <w:szCs w:val="20"/>
              </w:rPr>
              <w:t xml:space="preserve">2 ander berekeninge van vlak </w:t>
            </w:r>
            <w:r w:rsidRPr="00857090">
              <w:rPr>
                <w:rFonts w:ascii="Arial Narrow" w:hAnsi="Arial Narrow" w:cstheme="minorHAnsi"/>
                <w:sz w:val="20"/>
                <w:szCs w:val="20"/>
              </w:rPr>
              <w:sym w:font="Wingdings" w:char="F081"/>
            </w:r>
          </w:p>
        </w:tc>
        <w:tc>
          <w:tcPr>
            <w:tcW w:w="555" w:type="pct"/>
          </w:tcPr>
          <w:p w:rsidR="00DA6503" w:rsidRPr="00857090" w:rsidRDefault="00192BC6"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Toepaslike</w:t>
            </w:r>
            <w:r w:rsidR="00816ACA" w:rsidRPr="00857090">
              <w:rPr>
                <w:rFonts w:ascii="Arial Narrow" w:hAnsi="Arial Narrow" w:cstheme="minorHAnsi"/>
                <w:sz w:val="20"/>
                <w:szCs w:val="20"/>
              </w:rPr>
              <w:t xml:space="preserve">, sinvolle, korrekte verwerking slegs </w:t>
            </w:r>
            <w:r w:rsidR="004C74CB">
              <w:rPr>
                <w:rFonts w:ascii="Arial Narrow" w:hAnsi="Arial Narrow" w:cstheme="minorHAnsi"/>
                <w:sz w:val="20"/>
                <w:szCs w:val="20"/>
              </w:rPr>
              <w:t xml:space="preserve">op </w:t>
            </w:r>
            <w:r w:rsidR="00816ACA" w:rsidRPr="00857090">
              <w:rPr>
                <w:rFonts w:ascii="Arial Narrow" w:hAnsi="Arial Narrow" w:cstheme="minorHAnsi"/>
                <w:sz w:val="20"/>
                <w:szCs w:val="20"/>
              </w:rPr>
              <w:t xml:space="preserve">vlak </w:t>
            </w:r>
            <w:r w:rsidR="00DA6503" w:rsidRPr="00857090">
              <w:rPr>
                <w:rFonts w:ascii="Arial Narrow" w:hAnsi="Arial Narrow" w:cstheme="minorHAnsi"/>
                <w:sz w:val="20"/>
                <w:szCs w:val="20"/>
              </w:rPr>
              <w:sym w:font="Wingdings" w:char="F081"/>
            </w:r>
            <w:r w:rsidR="00DA6503" w:rsidRPr="00857090">
              <w:rPr>
                <w:rFonts w:ascii="Arial Narrow" w:hAnsi="Arial Narrow" w:cstheme="minorHAnsi"/>
                <w:sz w:val="20"/>
                <w:szCs w:val="20"/>
              </w:rPr>
              <w:t xml:space="preserve"> </w:t>
            </w:r>
            <w:r w:rsidR="004C74CB" w:rsidRPr="00857090">
              <w:rPr>
                <w:rFonts w:ascii="Arial Narrow" w:hAnsi="Arial Narrow" w:cstheme="minorHAnsi"/>
                <w:sz w:val="20"/>
                <w:szCs w:val="20"/>
              </w:rPr>
              <w:t xml:space="preserve">gedoen </w:t>
            </w:r>
          </w:p>
        </w:tc>
        <w:tc>
          <w:tcPr>
            <w:tcW w:w="555" w:type="pct"/>
            <w:tcBorders>
              <w:right w:val="single" w:sz="4" w:space="0" w:color="auto"/>
            </w:tcBorders>
          </w:tcPr>
          <w:p w:rsidR="00DA6503" w:rsidRPr="00857090" w:rsidRDefault="00816ACA"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sigblad of</w:t>
            </w:r>
          </w:p>
          <w:p w:rsidR="00DA6503" w:rsidRPr="00857090" w:rsidRDefault="00816ACA"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192BC6" w:rsidRPr="00857090">
              <w:rPr>
                <w:rFonts w:ascii="Arial Narrow" w:hAnsi="Arial Narrow" w:cstheme="minorHAnsi"/>
                <w:sz w:val="20"/>
                <w:szCs w:val="20"/>
              </w:rPr>
              <w:t>toepaslike</w:t>
            </w:r>
            <w:r w:rsidRPr="00857090">
              <w:rPr>
                <w:rFonts w:ascii="Arial Narrow" w:hAnsi="Arial Narrow" w:cstheme="minorHAnsi"/>
                <w:sz w:val="20"/>
                <w:szCs w:val="20"/>
              </w:rPr>
              <w:t xml:space="preserve"> en betekenisvolle verwerking gedoen nie</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7</w:t>
            </w:r>
          </w:p>
        </w:tc>
        <w:tc>
          <w:tcPr>
            <w:tcW w:w="4663" w:type="pct"/>
            <w:gridSpan w:val="7"/>
            <w:tcBorders>
              <w:left w:val="single" w:sz="4" w:space="0" w:color="auto"/>
              <w:right w:val="single" w:sz="4" w:space="0" w:color="auto"/>
            </w:tcBorders>
          </w:tcPr>
          <w:p w:rsidR="00816ACA" w:rsidRPr="00857090" w:rsidRDefault="00816ACA" w:rsidP="002B2B47">
            <w:pPr>
              <w:rPr>
                <w:rFonts w:ascii="Arial Narrow" w:hAnsi="Arial Narrow"/>
                <w:b/>
                <w:sz w:val="20"/>
                <w:szCs w:val="20"/>
              </w:rPr>
            </w:pPr>
            <w:r w:rsidRPr="00857090">
              <w:rPr>
                <w:rFonts w:ascii="Arial Narrow" w:hAnsi="Arial Narrow"/>
                <w:b/>
                <w:sz w:val="20"/>
                <w:szCs w:val="20"/>
              </w:rPr>
              <w:t>DATABASIS – ONTWERP</w:t>
            </w:r>
          </w:p>
          <w:p w:rsidR="00DA6503" w:rsidRPr="00857090" w:rsidRDefault="00816ACA" w:rsidP="00663BFB">
            <w:pPr>
              <w:rPr>
                <w:rFonts w:ascii="Arial Narrow" w:hAnsi="Arial Narrow" w:cstheme="minorHAnsi"/>
                <w:sz w:val="20"/>
                <w:szCs w:val="20"/>
              </w:rPr>
            </w:pPr>
            <w:r w:rsidRPr="00857090">
              <w:rPr>
                <w:rFonts w:ascii="Arial Narrow" w:hAnsi="Arial Narrow" w:cstheme="minorHAnsi"/>
                <w:sz w:val="20"/>
                <w:szCs w:val="20"/>
              </w:rPr>
              <w:t>Goed ontwerp en geformateer met geski</w:t>
            </w:r>
            <w:r w:rsidR="00663BFB" w:rsidRPr="00857090">
              <w:rPr>
                <w:rFonts w:ascii="Arial Narrow" w:hAnsi="Arial Narrow" w:cstheme="minorHAnsi"/>
                <w:sz w:val="20"/>
                <w:szCs w:val="20"/>
              </w:rPr>
              <w:t>kte datatipes, veldname en veldeienskappe</w:t>
            </w:r>
            <w:r w:rsidRPr="00857090">
              <w:rPr>
                <w:rFonts w:ascii="Arial Narrow" w:hAnsi="Arial Narrow" w:cstheme="minorHAnsi"/>
                <w:sz w:val="20"/>
                <w:szCs w:val="20"/>
              </w:rPr>
              <w:t>/komponente om akkurate toevoer/invoer van data te verseker. 'n Enkele veld bevat een stukkie data (bv. die titel, naam en van in drie afsonderlike velde)</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B17DFA" w:rsidRDefault="00B17DFA" w:rsidP="00CD766A">
            <w:pPr>
              <w:pStyle w:val="ListParagraph"/>
              <w:numPr>
                <w:ilvl w:val="0"/>
                <w:numId w:val="23"/>
              </w:numPr>
              <w:spacing w:after="0" w:line="240" w:lineRule="auto"/>
              <w:rPr>
                <w:rFonts w:ascii="Arial Narrow" w:hAnsi="Arial Narrow" w:cstheme="minorHAnsi"/>
                <w:sz w:val="20"/>
                <w:szCs w:val="20"/>
              </w:rPr>
            </w:pPr>
            <w:r>
              <w:rPr>
                <w:rFonts w:ascii="Arial Narrow" w:hAnsi="Arial Narrow" w:cstheme="minorHAnsi"/>
                <w:sz w:val="20"/>
                <w:szCs w:val="20"/>
              </w:rPr>
              <w:t xml:space="preserve">Minstens </w:t>
            </w:r>
            <w:r w:rsidRPr="00B17DFA">
              <w:rPr>
                <w:rFonts w:ascii="Arial Narrow" w:hAnsi="Arial Narrow" w:cstheme="minorHAnsi"/>
                <w:b/>
                <w:i/>
                <w:sz w:val="20"/>
                <w:szCs w:val="20"/>
              </w:rPr>
              <w:t>EEN</w:t>
            </w:r>
            <w:r>
              <w:rPr>
                <w:rFonts w:ascii="Arial Narrow" w:hAnsi="Arial Narrow" w:cstheme="minorHAnsi"/>
                <w:sz w:val="20"/>
                <w:szCs w:val="20"/>
              </w:rPr>
              <w:t xml:space="preserve"> tabel geskep</w:t>
            </w:r>
          </w:p>
          <w:p w:rsidR="00DA6503" w:rsidRPr="00857090" w:rsidRDefault="00490A8C"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Alle velde het gepaste name, datatipes en groottes</w:t>
            </w:r>
          </w:p>
          <w:p w:rsidR="00490A8C" w:rsidRPr="00857090" w:rsidRDefault="00490A8C"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Alle velde het toepaslike komponente/eienskappe om te akkurate vaslegging</w:t>
            </w:r>
            <w:r w:rsidR="00663BFB" w:rsidRPr="00857090">
              <w:rPr>
                <w:rFonts w:ascii="Arial Narrow" w:hAnsi="Arial Narrow" w:cstheme="minorHAnsi"/>
                <w:sz w:val="20"/>
                <w:szCs w:val="20"/>
              </w:rPr>
              <w:t xml:space="preserve"> te verseker,</w:t>
            </w:r>
            <w:r w:rsidRPr="00857090">
              <w:rPr>
                <w:rFonts w:ascii="Arial Narrow" w:hAnsi="Arial Narrow" w:cstheme="minorHAnsi"/>
                <w:sz w:val="20"/>
                <w:szCs w:val="20"/>
              </w:rPr>
              <w:t xml:space="preserve"> waar toepaslik</w:t>
            </w:r>
          </w:p>
          <w:p w:rsidR="00DA6503" w:rsidRPr="00857090" w:rsidRDefault="00B17DFA" w:rsidP="00B17DFA">
            <w:pPr>
              <w:pStyle w:val="ListParagraph"/>
              <w:numPr>
                <w:ilvl w:val="0"/>
                <w:numId w:val="23"/>
              </w:numPr>
              <w:spacing w:after="0" w:line="240" w:lineRule="auto"/>
              <w:rPr>
                <w:rFonts w:ascii="Arial Narrow" w:hAnsi="Arial Narrow"/>
                <w:sz w:val="20"/>
                <w:szCs w:val="20"/>
              </w:rPr>
            </w:pPr>
            <w:r>
              <w:rPr>
                <w:rFonts w:ascii="Arial Narrow" w:hAnsi="Arial Narrow" w:cstheme="minorHAnsi"/>
                <w:sz w:val="20"/>
                <w:szCs w:val="20"/>
              </w:rPr>
              <w:t>Alle velde bevat enkele data-item</w:t>
            </w:r>
            <w:r w:rsidR="00663BFB" w:rsidRPr="00857090">
              <w:rPr>
                <w:rFonts w:ascii="Arial Narrow" w:hAnsi="Arial Narrow" w:cstheme="minorHAnsi"/>
                <w:sz w:val="20"/>
                <w:szCs w:val="20"/>
              </w:rPr>
              <w:t xml:space="preserve"> (entiteit</w:t>
            </w:r>
            <w:r w:rsidR="00490A8C" w:rsidRPr="00857090">
              <w:rPr>
                <w:rFonts w:ascii="Arial Narrow" w:hAnsi="Arial Narrow" w:cstheme="minorHAnsi"/>
                <w:sz w:val="20"/>
                <w:szCs w:val="20"/>
              </w:rPr>
              <w:t>)</w:t>
            </w:r>
          </w:p>
        </w:tc>
        <w:tc>
          <w:tcPr>
            <w:tcW w:w="316" w:type="pct"/>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5" w:type="pct"/>
          </w:tcPr>
          <w:p w:rsidR="00DA6503"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55" w:type="pct"/>
          </w:tcPr>
          <w:p w:rsidR="00DA6503" w:rsidRPr="00857090" w:rsidRDefault="008978B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816ACA" w:rsidRPr="00857090">
              <w:rPr>
                <w:rFonts w:ascii="Arial Narrow" w:hAnsi="Arial Narrow" w:cstheme="minorHAnsi"/>
                <w:sz w:val="20"/>
                <w:szCs w:val="20"/>
              </w:rPr>
              <w:t xml:space="preserve"> 3 van die 4 aspekte duidelik teenwoordig </w:t>
            </w:r>
          </w:p>
        </w:tc>
        <w:tc>
          <w:tcPr>
            <w:tcW w:w="555" w:type="pct"/>
          </w:tcPr>
          <w:p w:rsidR="00DA6503" w:rsidRPr="00857090" w:rsidRDefault="008978B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816ACA" w:rsidRPr="00857090">
              <w:rPr>
                <w:rFonts w:ascii="Arial Narrow" w:hAnsi="Arial Narrow" w:cstheme="minorHAnsi"/>
                <w:sz w:val="20"/>
                <w:szCs w:val="20"/>
              </w:rPr>
              <w:t xml:space="preserve"> 2 van die 4 aspekte duidelik teenwoordig</w:t>
            </w:r>
          </w:p>
        </w:tc>
        <w:tc>
          <w:tcPr>
            <w:tcW w:w="555" w:type="pct"/>
          </w:tcPr>
          <w:p w:rsidR="00DA6503" w:rsidRPr="00857090" w:rsidRDefault="00816ACA"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55" w:type="pct"/>
            <w:tcBorders>
              <w:right w:val="single" w:sz="4" w:space="0" w:color="auto"/>
            </w:tcBorders>
          </w:tcPr>
          <w:p w:rsidR="00DA6503" w:rsidRPr="00857090" w:rsidRDefault="00816ACA"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databasis of</w:t>
            </w:r>
          </w:p>
          <w:p w:rsidR="00DA6503" w:rsidRPr="00857090" w:rsidRDefault="00816ACA"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van die 4 aspekte duidelik teenwoordig</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bl>
    <w:p w:rsidR="001F6BAC" w:rsidRPr="00857090" w:rsidRDefault="001F6BAC">
      <w:r w:rsidRPr="00857090">
        <w:br w:type="page"/>
      </w:r>
    </w:p>
    <w:tbl>
      <w:tblPr>
        <w:tblStyle w:val="TableGrid"/>
        <w:tblW w:w="5000" w:type="pct"/>
        <w:tblLayout w:type="fixed"/>
        <w:tblLook w:val="04A0" w:firstRow="1" w:lastRow="0" w:firstColumn="1" w:lastColumn="0" w:noHBand="0" w:noVBand="1"/>
      </w:tblPr>
      <w:tblGrid>
        <w:gridCol w:w="418"/>
        <w:gridCol w:w="4935"/>
        <w:gridCol w:w="992"/>
        <w:gridCol w:w="1742"/>
        <w:gridCol w:w="9"/>
        <w:gridCol w:w="1733"/>
        <w:gridCol w:w="19"/>
        <w:gridCol w:w="1723"/>
        <w:gridCol w:w="28"/>
        <w:gridCol w:w="1714"/>
        <w:gridCol w:w="38"/>
        <w:gridCol w:w="1704"/>
        <w:gridCol w:w="47"/>
        <w:gridCol w:w="593"/>
      </w:tblGrid>
      <w:tr w:rsidR="008048B3" w:rsidRPr="00857090"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857090"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4</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3</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2</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0</w:t>
            </w:r>
          </w:p>
        </w:tc>
        <w:tc>
          <w:tcPr>
            <w:tcW w:w="204" w:type="pct"/>
            <w:gridSpan w:val="2"/>
            <w:tcBorders>
              <w:left w:val="single" w:sz="4" w:space="0" w:color="auto"/>
              <w:bottom w:val="single" w:sz="4" w:space="0" w:color="auto"/>
            </w:tcBorders>
            <w:vAlign w:val="center"/>
          </w:tcPr>
          <w:p w:rsidR="00DA6503" w:rsidRPr="00857090" w:rsidRDefault="00391E40" w:rsidP="002B2B47">
            <w:pPr>
              <w:jc w:val="center"/>
              <w:rPr>
                <w:rFonts w:ascii="Arial Narrow" w:hAnsi="Arial Narrow"/>
                <w:b/>
                <w:sz w:val="20"/>
                <w:szCs w:val="20"/>
              </w:rPr>
            </w:pPr>
            <w:r w:rsidRPr="00857090">
              <w:rPr>
                <w:rFonts w:ascii="Arial Narrow" w:hAnsi="Arial Narrow"/>
                <w:b/>
                <w:sz w:val="20"/>
                <w:szCs w:val="20"/>
              </w:rPr>
              <w:t>Punt</w:t>
            </w:r>
            <w:r w:rsidR="00DA6503" w:rsidRPr="00857090">
              <w:rPr>
                <w:rFonts w:ascii="Arial Narrow" w:hAnsi="Arial Narrow"/>
                <w:b/>
                <w:sz w:val="20"/>
                <w:szCs w:val="20"/>
              </w:rPr>
              <w:t xml:space="preserve"> </w:t>
            </w: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8</w:t>
            </w:r>
          </w:p>
        </w:tc>
        <w:tc>
          <w:tcPr>
            <w:tcW w:w="4663" w:type="pct"/>
            <w:gridSpan w:val="11"/>
            <w:tcBorders>
              <w:left w:val="single" w:sz="4" w:space="0" w:color="auto"/>
              <w:right w:val="single" w:sz="4" w:space="0" w:color="auto"/>
            </w:tcBorders>
          </w:tcPr>
          <w:p w:rsidR="00816ACA" w:rsidRPr="00857090" w:rsidRDefault="00816ACA" w:rsidP="00816ACA">
            <w:pPr>
              <w:rPr>
                <w:rFonts w:ascii="Arial Narrow" w:hAnsi="Arial Narrow"/>
                <w:b/>
                <w:sz w:val="20"/>
                <w:szCs w:val="20"/>
              </w:rPr>
            </w:pPr>
            <w:r w:rsidRPr="00857090">
              <w:rPr>
                <w:rFonts w:ascii="Arial Narrow" w:hAnsi="Arial Narrow"/>
                <w:b/>
                <w:sz w:val="20"/>
                <w:szCs w:val="20"/>
              </w:rPr>
              <w:t>DATABASIS – VERWERKING</w:t>
            </w:r>
          </w:p>
          <w:p w:rsidR="00DA6503" w:rsidRPr="00857090" w:rsidRDefault="00D90A3D" w:rsidP="00D90A3D">
            <w:pPr>
              <w:rPr>
                <w:rFonts w:ascii="Arial Narrow" w:hAnsi="Arial Narrow" w:cstheme="minorHAnsi"/>
                <w:sz w:val="20"/>
                <w:szCs w:val="20"/>
              </w:rPr>
            </w:pPr>
            <w:r>
              <w:rPr>
                <w:rFonts w:ascii="Arial Narrow" w:hAnsi="Arial Narrow" w:cstheme="minorHAnsi"/>
                <w:sz w:val="20"/>
                <w:szCs w:val="20"/>
              </w:rPr>
              <w:t xml:space="preserve">Ten minste </w:t>
            </w:r>
            <w:r w:rsidRPr="00D90A3D">
              <w:rPr>
                <w:rFonts w:ascii="Arial Narrow" w:hAnsi="Arial Narrow" w:cstheme="minorHAnsi"/>
                <w:b/>
                <w:i/>
                <w:sz w:val="20"/>
                <w:szCs w:val="20"/>
              </w:rPr>
              <w:t>TWINTIG</w:t>
            </w:r>
            <w:r>
              <w:rPr>
                <w:rFonts w:ascii="Arial Narrow" w:hAnsi="Arial Narrow" w:cstheme="minorHAnsi"/>
                <w:sz w:val="20"/>
                <w:szCs w:val="20"/>
              </w:rPr>
              <w:t xml:space="preserve"> rekords teenwoordig, plus</w:t>
            </w:r>
            <w:r w:rsidR="001E64B6" w:rsidRPr="00857090">
              <w:rPr>
                <w:rFonts w:ascii="Arial Narrow" w:hAnsi="Arial Narrow" w:cstheme="minorHAnsi"/>
                <w:sz w:val="20"/>
                <w:szCs w:val="20"/>
              </w:rPr>
              <w:t xml:space="preserve"> twee </w:t>
            </w:r>
            <w:r w:rsidR="004F652A" w:rsidRPr="00857090">
              <w:rPr>
                <w:rFonts w:ascii="Arial Narrow" w:hAnsi="Arial Narrow" w:cstheme="minorHAnsi"/>
                <w:sz w:val="20"/>
                <w:szCs w:val="20"/>
              </w:rPr>
              <w:t>toepaslike</w:t>
            </w:r>
            <w:r w:rsidR="001E64B6" w:rsidRPr="00857090">
              <w:rPr>
                <w:rFonts w:ascii="Arial Narrow" w:hAnsi="Arial Narrow" w:cstheme="minorHAnsi"/>
                <w:sz w:val="20"/>
                <w:szCs w:val="20"/>
              </w:rPr>
              <w:t>, sinvolle</w:t>
            </w:r>
            <w:r w:rsidR="00282C7E" w:rsidRPr="00857090">
              <w:rPr>
                <w:rFonts w:ascii="Arial Narrow" w:hAnsi="Arial Narrow" w:cstheme="minorHAnsi"/>
                <w:sz w:val="20"/>
                <w:szCs w:val="20"/>
              </w:rPr>
              <w:t xml:space="preserve"> navrae en een </w:t>
            </w:r>
            <w:r w:rsidR="004F652A" w:rsidRPr="00857090">
              <w:rPr>
                <w:rFonts w:ascii="Arial Narrow" w:hAnsi="Arial Narrow" w:cstheme="minorHAnsi"/>
                <w:sz w:val="20"/>
                <w:szCs w:val="20"/>
              </w:rPr>
              <w:t>toepaslike</w:t>
            </w:r>
            <w:r w:rsidR="00282C7E" w:rsidRPr="00857090">
              <w:rPr>
                <w:rFonts w:ascii="Arial Narrow" w:hAnsi="Arial Narrow" w:cstheme="minorHAnsi"/>
                <w:sz w:val="20"/>
                <w:szCs w:val="20"/>
              </w:rPr>
              <w:t xml:space="preserve">, sinvolle verslag wat korrek is en die probleem/oplossing </w:t>
            </w:r>
            <w:r w:rsidR="004F652A" w:rsidRPr="00857090">
              <w:rPr>
                <w:rFonts w:ascii="Arial Narrow" w:hAnsi="Arial Narrow" w:cstheme="minorHAnsi"/>
                <w:sz w:val="20"/>
                <w:szCs w:val="20"/>
              </w:rPr>
              <w:t>toe</w:t>
            </w:r>
            <w:r w:rsidR="00282C7E" w:rsidRPr="00857090">
              <w:rPr>
                <w:rFonts w:ascii="Arial Narrow" w:hAnsi="Arial Narrow" w:cstheme="minorHAnsi"/>
                <w:sz w:val="20"/>
                <w:szCs w:val="20"/>
              </w:rPr>
              <w:t>lig/ondersteun. (NB: foutiewe/sinlose navrae of verslae, kwalifiseer nie vir punte nie)</w:t>
            </w:r>
          </w:p>
        </w:tc>
        <w:tc>
          <w:tcPr>
            <w:tcW w:w="204" w:type="pct"/>
            <w:gridSpan w:val="2"/>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Height w:val="1123"/>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90A3D" w:rsidRDefault="00D90A3D" w:rsidP="00CD766A">
            <w:pPr>
              <w:pStyle w:val="ListParagraph"/>
              <w:numPr>
                <w:ilvl w:val="0"/>
                <w:numId w:val="23"/>
              </w:numPr>
              <w:spacing w:after="0" w:line="240" w:lineRule="auto"/>
              <w:rPr>
                <w:rFonts w:ascii="Arial Narrow" w:hAnsi="Arial Narrow" w:cstheme="minorHAnsi"/>
                <w:sz w:val="20"/>
                <w:szCs w:val="20"/>
              </w:rPr>
            </w:pPr>
            <w:r>
              <w:rPr>
                <w:rFonts w:ascii="Arial Narrow" w:hAnsi="Arial Narrow" w:cstheme="minorHAnsi"/>
                <w:sz w:val="20"/>
                <w:szCs w:val="20"/>
              </w:rPr>
              <w:t>Ten minste 20 toepalike, relevante rekords in 1 of meer tabelle</w:t>
            </w:r>
          </w:p>
          <w:p w:rsidR="00DA6503" w:rsidRPr="00857090" w:rsidRDefault="008978B4"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Minstens</w:t>
            </w:r>
            <w:r w:rsidR="00282C7E" w:rsidRPr="00857090">
              <w:rPr>
                <w:rFonts w:ascii="Arial Narrow" w:hAnsi="Arial Narrow" w:cstheme="minorHAnsi"/>
                <w:sz w:val="20"/>
                <w:szCs w:val="20"/>
              </w:rPr>
              <w:t xml:space="preserve"> twee </w:t>
            </w:r>
            <w:r w:rsidR="004F652A" w:rsidRPr="00857090">
              <w:rPr>
                <w:rFonts w:ascii="Arial Narrow" w:hAnsi="Arial Narrow" w:cstheme="minorHAnsi"/>
                <w:sz w:val="20"/>
                <w:szCs w:val="20"/>
              </w:rPr>
              <w:t>toepaslike</w:t>
            </w:r>
            <w:r w:rsidR="00282C7E" w:rsidRPr="00857090">
              <w:rPr>
                <w:rFonts w:ascii="Arial Narrow" w:hAnsi="Arial Narrow" w:cstheme="minorHAnsi"/>
                <w:sz w:val="20"/>
                <w:szCs w:val="20"/>
              </w:rPr>
              <w:t xml:space="preserve"> navrae wat korrek is en die probleem/oplossing </w:t>
            </w:r>
            <w:r w:rsidR="004F652A" w:rsidRPr="00857090">
              <w:rPr>
                <w:rFonts w:ascii="Arial Narrow" w:hAnsi="Arial Narrow" w:cstheme="minorHAnsi"/>
                <w:sz w:val="20"/>
                <w:szCs w:val="20"/>
              </w:rPr>
              <w:t>toelig</w:t>
            </w:r>
            <w:r w:rsidR="00282C7E" w:rsidRPr="00857090">
              <w:rPr>
                <w:rFonts w:ascii="Arial Narrow" w:hAnsi="Arial Narrow" w:cstheme="minorHAnsi"/>
                <w:sz w:val="20"/>
                <w:szCs w:val="20"/>
              </w:rPr>
              <w:t>/ondersteun</w:t>
            </w:r>
          </w:p>
          <w:p w:rsidR="00DA6503" w:rsidRPr="00857090" w:rsidRDefault="008978B4"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Minstens</w:t>
            </w:r>
            <w:r w:rsidR="00DA6503" w:rsidRPr="00857090">
              <w:rPr>
                <w:rFonts w:ascii="Arial Narrow" w:hAnsi="Arial Narrow" w:cstheme="minorHAnsi"/>
                <w:sz w:val="20"/>
                <w:szCs w:val="20"/>
              </w:rPr>
              <w:t xml:space="preserve"> </w:t>
            </w:r>
            <w:r w:rsidR="00282C7E" w:rsidRPr="00857090">
              <w:rPr>
                <w:rFonts w:ascii="Arial Narrow" w:hAnsi="Arial Narrow" w:cstheme="minorHAnsi"/>
                <w:sz w:val="20"/>
                <w:szCs w:val="20"/>
              </w:rPr>
              <w:t xml:space="preserve">een </w:t>
            </w:r>
            <w:r w:rsidR="004F652A" w:rsidRPr="00857090">
              <w:rPr>
                <w:rFonts w:ascii="Arial Narrow" w:hAnsi="Arial Narrow" w:cstheme="minorHAnsi"/>
                <w:sz w:val="20"/>
                <w:szCs w:val="20"/>
              </w:rPr>
              <w:t>toepaslike</w:t>
            </w:r>
            <w:r w:rsidR="00282C7E" w:rsidRPr="00857090">
              <w:rPr>
                <w:rFonts w:ascii="Arial Narrow" w:hAnsi="Arial Narrow" w:cstheme="minorHAnsi"/>
                <w:sz w:val="20"/>
                <w:szCs w:val="20"/>
              </w:rPr>
              <w:t>, sinvolle verslag wat korrek</w:t>
            </w:r>
            <w:r w:rsidR="004F652A" w:rsidRPr="00857090">
              <w:rPr>
                <w:rFonts w:ascii="Arial Narrow" w:hAnsi="Arial Narrow" w:cstheme="minorHAnsi"/>
                <w:sz w:val="20"/>
                <w:szCs w:val="20"/>
              </w:rPr>
              <w:t xml:space="preserve"> is en die probleem/oplossing toe</w:t>
            </w:r>
            <w:r w:rsidR="00282C7E" w:rsidRPr="00857090">
              <w:rPr>
                <w:rFonts w:ascii="Arial Narrow" w:hAnsi="Arial Narrow" w:cstheme="minorHAnsi"/>
                <w:sz w:val="20"/>
                <w:szCs w:val="20"/>
              </w:rPr>
              <w:t>lig/ondersteun</w:t>
            </w:r>
          </w:p>
        </w:tc>
        <w:tc>
          <w:tcPr>
            <w:tcW w:w="316" w:type="pct"/>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3</w:t>
            </w:r>
          </w:p>
        </w:tc>
        <w:tc>
          <w:tcPr>
            <w:tcW w:w="555" w:type="pct"/>
            <w:shd w:val="clear" w:color="auto" w:fill="BFBFBF" w:themeFill="background1" w:themeFillShade="BF"/>
          </w:tcPr>
          <w:p w:rsidR="00DA6503" w:rsidRPr="00857090" w:rsidRDefault="00DA6503" w:rsidP="002B2B47">
            <w:pPr>
              <w:pStyle w:val="ListParagraph"/>
              <w:ind w:left="176"/>
              <w:rPr>
                <w:rFonts w:ascii="Arial Narrow" w:hAnsi="Arial Narrow" w:cstheme="minorHAnsi"/>
                <w:sz w:val="20"/>
                <w:szCs w:val="20"/>
              </w:rPr>
            </w:pPr>
          </w:p>
        </w:tc>
        <w:tc>
          <w:tcPr>
            <w:tcW w:w="555" w:type="pct"/>
            <w:gridSpan w:val="2"/>
          </w:tcPr>
          <w:p w:rsidR="00DA6503" w:rsidRPr="00857090" w:rsidRDefault="00D90A3D"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3 aspekte</w:t>
            </w:r>
            <w:r w:rsidR="00A568D4" w:rsidRPr="00857090">
              <w:rPr>
                <w:rFonts w:ascii="Arial Narrow" w:hAnsi="Arial Narrow" w:cstheme="minorHAnsi"/>
                <w:sz w:val="20"/>
                <w:szCs w:val="20"/>
              </w:rPr>
              <w:t xml:space="preserve"> duidelik teenwoordig </w:t>
            </w:r>
          </w:p>
        </w:tc>
        <w:tc>
          <w:tcPr>
            <w:tcW w:w="555" w:type="pct"/>
            <w:gridSpan w:val="2"/>
          </w:tcPr>
          <w:p w:rsidR="00DA6503" w:rsidRPr="00857090" w:rsidRDefault="008978B4" w:rsidP="00D90A3D">
            <w:pPr>
              <w:pStyle w:val="ListParagraph"/>
              <w:numPr>
                <w:ilvl w:val="0"/>
                <w:numId w:val="29"/>
              </w:numPr>
              <w:ind w:left="176" w:hanging="176"/>
              <w:rPr>
                <w:rFonts w:ascii="Arial Narrow" w:hAnsi="Arial Narrow" w:cstheme="minorHAnsi"/>
                <w:sz w:val="20"/>
                <w:szCs w:val="20"/>
              </w:rPr>
            </w:pPr>
            <w:r w:rsidRPr="00857090">
              <w:rPr>
                <w:rFonts w:ascii="Arial Narrow" w:hAnsi="Arial Narrow" w:cstheme="minorHAnsi"/>
                <w:sz w:val="20"/>
                <w:szCs w:val="20"/>
              </w:rPr>
              <w:t>Minstens</w:t>
            </w:r>
            <w:r w:rsidR="00D90A3D">
              <w:rPr>
                <w:rFonts w:ascii="Arial Narrow" w:hAnsi="Arial Narrow" w:cstheme="minorHAnsi"/>
                <w:sz w:val="20"/>
                <w:szCs w:val="20"/>
              </w:rPr>
              <w:t xml:space="preserve"> 2 van die 3 aspekte</w:t>
            </w:r>
            <w:r w:rsidR="00490A8C" w:rsidRPr="00857090">
              <w:rPr>
                <w:rFonts w:ascii="Arial Narrow" w:hAnsi="Arial Narrow" w:cstheme="minorHAnsi"/>
                <w:sz w:val="20"/>
                <w:szCs w:val="20"/>
              </w:rPr>
              <w:t xml:space="preserve"> </w:t>
            </w:r>
            <w:r w:rsidR="00D90A3D">
              <w:rPr>
                <w:rFonts w:ascii="Arial Narrow" w:hAnsi="Arial Narrow" w:cstheme="minorHAnsi"/>
                <w:sz w:val="20"/>
                <w:szCs w:val="20"/>
              </w:rPr>
              <w:t>duidelik teenwoordig</w:t>
            </w:r>
          </w:p>
        </w:tc>
        <w:tc>
          <w:tcPr>
            <w:tcW w:w="555" w:type="pct"/>
            <w:gridSpan w:val="2"/>
          </w:tcPr>
          <w:p w:rsidR="00DA6503" w:rsidRPr="00857090" w:rsidRDefault="00490A8C"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Slegs 1 van die </w:t>
            </w:r>
            <w:r w:rsidR="00970BE8">
              <w:rPr>
                <w:rFonts w:ascii="Arial Narrow" w:hAnsi="Arial Narrow" w:cstheme="minorHAnsi"/>
                <w:sz w:val="20"/>
                <w:szCs w:val="20"/>
              </w:rPr>
              <w:t xml:space="preserve">3 </w:t>
            </w:r>
            <w:r w:rsidRPr="00857090">
              <w:rPr>
                <w:rFonts w:ascii="Arial Narrow" w:hAnsi="Arial Narrow" w:cstheme="minorHAnsi"/>
                <w:sz w:val="20"/>
                <w:szCs w:val="20"/>
              </w:rPr>
              <w:t>aspekte duidelik teenwoordig</w:t>
            </w:r>
          </w:p>
        </w:tc>
        <w:tc>
          <w:tcPr>
            <w:tcW w:w="555" w:type="pct"/>
            <w:gridSpan w:val="2"/>
            <w:tcBorders>
              <w:right w:val="single" w:sz="4" w:space="0" w:color="auto"/>
            </w:tcBorders>
          </w:tcPr>
          <w:p w:rsidR="00DA6503" w:rsidRPr="00857090" w:rsidRDefault="00490A8C"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databasis </w:t>
            </w:r>
            <w:r w:rsidRPr="00857090">
              <w:rPr>
                <w:rFonts w:ascii="Arial Narrow" w:hAnsi="Arial Narrow" w:cstheme="minorHAnsi"/>
                <w:b/>
                <w:sz w:val="20"/>
                <w:szCs w:val="20"/>
              </w:rPr>
              <w:t>of</w:t>
            </w:r>
          </w:p>
          <w:p w:rsidR="00DA6503" w:rsidRPr="00857090" w:rsidRDefault="00970BE8"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van die 3</w:t>
            </w:r>
            <w:r w:rsidR="00490A8C" w:rsidRPr="00857090">
              <w:rPr>
                <w:rFonts w:ascii="Arial Narrow" w:hAnsi="Arial Narrow" w:cstheme="minorHAnsi"/>
                <w:sz w:val="20"/>
                <w:szCs w:val="20"/>
              </w:rPr>
              <w:t xml:space="preserve"> aspekte duidelik teenwoordig nie</w:t>
            </w:r>
          </w:p>
        </w:tc>
        <w:tc>
          <w:tcPr>
            <w:tcW w:w="204" w:type="pct"/>
            <w:gridSpan w:val="2"/>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8048B3">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9</w:t>
            </w:r>
          </w:p>
        </w:tc>
        <w:tc>
          <w:tcPr>
            <w:tcW w:w="4867" w:type="pct"/>
            <w:gridSpan w:val="13"/>
            <w:tcBorders>
              <w:left w:val="single" w:sz="4" w:space="0" w:color="auto"/>
            </w:tcBorders>
          </w:tcPr>
          <w:p w:rsidR="00DA6503" w:rsidRPr="00857090" w:rsidRDefault="00490A8C" w:rsidP="002B2B47">
            <w:pPr>
              <w:rPr>
                <w:rFonts w:ascii="Arial Narrow" w:hAnsi="Arial Narrow"/>
                <w:b/>
                <w:sz w:val="20"/>
                <w:szCs w:val="20"/>
              </w:rPr>
            </w:pPr>
            <w:r w:rsidRPr="00857090">
              <w:rPr>
                <w:rFonts w:ascii="Arial Narrow" w:hAnsi="Arial Narrow"/>
                <w:b/>
                <w:sz w:val="20"/>
                <w:szCs w:val="20"/>
              </w:rPr>
              <w:t xml:space="preserve">DATABASIS </w:t>
            </w:r>
            <w:r w:rsidR="00DA6503" w:rsidRPr="00857090">
              <w:rPr>
                <w:rFonts w:ascii="Arial Narrow" w:hAnsi="Arial Narrow"/>
                <w:b/>
                <w:sz w:val="20"/>
                <w:szCs w:val="20"/>
              </w:rPr>
              <w:t xml:space="preserve">– </w:t>
            </w:r>
            <w:r w:rsidRPr="00857090">
              <w:rPr>
                <w:rFonts w:ascii="Arial Narrow" w:hAnsi="Arial Narrow"/>
                <w:b/>
                <w:sz w:val="20"/>
                <w:szCs w:val="20"/>
              </w:rPr>
              <w:t>KOMPLEKSITEIT (NAVRAE</w:t>
            </w:r>
            <w:r w:rsidR="00DA6503" w:rsidRPr="00857090">
              <w:rPr>
                <w:rFonts w:ascii="Arial Narrow" w:hAnsi="Arial Narrow"/>
                <w:b/>
                <w:sz w:val="20"/>
                <w:szCs w:val="20"/>
              </w:rPr>
              <w:t>)</w:t>
            </w:r>
          </w:p>
          <w:p w:rsidR="00DA6503" w:rsidRPr="00857090" w:rsidRDefault="00CC3B40" w:rsidP="002B2B47">
            <w:pPr>
              <w:rPr>
                <w:rFonts w:ascii="Arial Narrow" w:hAnsi="Arial Narrow" w:cstheme="minorHAnsi"/>
                <w:sz w:val="20"/>
                <w:szCs w:val="20"/>
              </w:rPr>
            </w:pPr>
            <w:r w:rsidRPr="00857090">
              <w:rPr>
                <w:rFonts w:ascii="Arial Narrow" w:hAnsi="Arial Narrow"/>
                <w:sz w:val="20"/>
                <w:szCs w:val="20"/>
              </w:rPr>
              <w:t xml:space="preserve">Vlak </w:t>
            </w:r>
            <w:r w:rsidR="004F652A" w:rsidRPr="00857090">
              <w:rPr>
                <w:rFonts w:ascii="Arial Narrow" w:hAnsi="Arial Narrow"/>
                <w:sz w:val="20"/>
                <w:szCs w:val="20"/>
              </w:rPr>
              <w:t>van toepaslike</w:t>
            </w:r>
            <w:r w:rsidRPr="00857090">
              <w:rPr>
                <w:rFonts w:ascii="Arial Narrow" w:hAnsi="Arial Narrow"/>
                <w:sz w:val="20"/>
                <w:szCs w:val="20"/>
              </w:rPr>
              <w:t>, betekenisvolle navrae korrek gebruik (evalueer volgens 8 hierbo)</w:t>
            </w: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p>
        </w:tc>
        <w:tc>
          <w:tcPr>
            <w:tcW w:w="1572" w:type="pct"/>
            <w:tcBorders>
              <w:left w:val="single" w:sz="4" w:space="0" w:color="auto"/>
            </w:tcBorders>
          </w:tcPr>
          <w:p w:rsidR="00DA6503" w:rsidRPr="00857090" w:rsidRDefault="00CC3B40" w:rsidP="00CD766A">
            <w:pPr>
              <w:pStyle w:val="ListParagraph"/>
              <w:numPr>
                <w:ilvl w:val="0"/>
                <w:numId w:val="30"/>
              </w:numPr>
              <w:spacing w:after="0" w:line="240" w:lineRule="auto"/>
              <w:rPr>
                <w:rFonts w:ascii="Arial Narrow" w:hAnsi="Arial Narrow"/>
                <w:sz w:val="20"/>
                <w:szCs w:val="20"/>
              </w:rPr>
            </w:pPr>
            <w:r w:rsidRPr="00857090">
              <w:rPr>
                <w:rFonts w:ascii="Arial Narrow" w:hAnsi="Arial Narrow"/>
                <w:sz w:val="20"/>
                <w:szCs w:val="20"/>
              </w:rPr>
              <w:t>Een veld met net 1 eenvoudige kriteri</w:t>
            </w:r>
            <w:r w:rsidR="004F652A" w:rsidRPr="00857090">
              <w:rPr>
                <w:rFonts w:ascii="Arial Narrow" w:hAnsi="Arial Narrow"/>
                <w:sz w:val="20"/>
                <w:szCs w:val="20"/>
              </w:rPr>
              <w:t>um</w:t>
            </w:r>
            <w:r w:rsidRPr="00857090">
              <w:rPr>
                <w:rFonts w:ascii="Arial Narrow" w:hAnsi="Arial Narrow"/>
                <w:sz w:val="20"/>
                <w:szCs w:val="20"/>
              </w:rPr>
              <w:t xml:space="preserve"> </w:t>
            </w:r>
            <w:r w:rsidR="00DA6503" w:rsidRPr="00857090">
              <w:rPr>
                <w:rFonts w:ascii="Arial Narrow" w:hAnsi="Arial Narrow"/>
                <w:sz w:val="20"/>
                <w:szCs w:val="20"/>
              </w:rPr>
              <w:t>(</w:t>
            </w:r>
            <w:r w:rsidRPr="00857090">
              <w:rPr>
                <w:rFonts w:ascii="Arial Narrow" w:hAnsi="Arial Narrow"/>
                <w:sz w:val="20"/>
                <w:szCs w:val="20"/>
              </w:rPr>
              <w:t>bv</w:t>
            </w:r>
            <w:r w:rsidR="00DA6503" w:rsidRPr="00857090">
              <w:rPr>
                <w:rFonts w:ascii="Arial Narrow" w:hAnsi="Arial Narrow"/>
                <w:sz w:val="20"/>
                <w:szCs w:val="20"/>
              </w:rPr>
              <w:t>. “X”, &gt;X, =X, not “X”, Is Null)</w:t>
            </w:r>
          </w:p>
          <w:p w:rsidR="00CC3B40" w:rsidRPr="00857090" w:rsidRDefault="00CC3B40" w:rsidP="00CD766A">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Een veld met gekombineerde kriteria gebruik </w:t>
            </w:r>
            <w:r w:rsidR="004F652A" w:rsidRPr="00857090">
              <w:rPr>
                <w:rFonts w:ascii="Arial Narrow" w:hAnsi="Arial Narrow"/>
                <w:sz w:val="20"/>
                <w:szCs w:val="20"/>
              </w:rPr>
              <w:t>met</w:t>
            </w:r>
            <w:r w:rsidRPr="00857090">
              <w:rPr>
                <w:rFonts w:ascii="Arial Narrow" w:hAnsi="Arial Narrow"/>
                <w:sz w:val="20"/>
                <w:szCs w:val="20"/>
              </w:rPr>
              <w:t xml:space="preserve"> Boolese en/of verhoudingsoperat</w:t>
            </w:r>
            <w:r w:rsidR="004F652A" w:rsidRPr="00857090">
              <w:rPr>
                <w:rFonts w:ascii="Arial Narrow" w:hAnsi="Arial Narrow"/>
                <w:sz w:val="20"/>
                <w:szCs w:val="20"/>
              </w:rPr>
              <w:t>or</w:t>
            </w:r>
            <w:r w:rsidRPr="00857090">
              <w:rPr>
                <w:rFonts w:ascii="Arial Narrow" w:hAnsi="Arial Narrow"/>
                <w:sz w:val="20"/>
                <w:szCs w:val="20"/>
              </w:rPr>
              <w:t xml:space="preserve">s </w:t>
            </w:r>
            <w:r w:rsidR="00DA6503" w:rsidRPr="00857090">
              <w:rPr>
                <w:rFonts w:ascii="Arial Narrow" w:hAnsi="Arial Narrow"/>
                <w:sz w:val="20"/>
                <w:szCs w:val="20"/>
              </w:rPr>
              <w:t>(</w:t>
            </w:r>
            <w:r w:rsidRPr="00857090">
              <w:rPr>
                <w:rFonts w:ascii="Arial Narrow" w:hAnsi="Arial Narrow"/>
                <w:sz w:val="20"/>
                <w:szCs w:val="20"/>
              </w:rPr>
              <w:t>bv</w:t>
            </w:r>
            <w:r w:rsidR="00DA6503" w:rsidRPr="00857090">
              <w:rPr>
                <w:rFonts w:ascii="Arial Narrow" w:hAnsi="Arial Narrow"/>
                <w:sz w:val="20"/>
                <w:szCs w:val="20"/>
              </w:rPr>
              <w:t xml:space="preserve">. “X” or “Y”, &gt;1 and &lt; </w:t>
            </w:r>
            <w:r w:rsidRPr="00857090">
              <w:rPr>
                <w:rFonts w:ascii="Arial Narrow" w:hAnsi="Arial Narrow"/>
                <w:sz w:val="20"/>
                <w:szCs w:val="20"/>
              </w:rPr>
              <w:t xml:space="preserve">10 of plaasvervangers soos </w:t>
            </w:r>
            <w:r w:rsidR="00DA6503" w:rsidRPr="00857090">
              <w:rPr>
                <w:rFonts w:ascii="Arial Narrow" w:hAnsi="Arial Narrow"/>
                <w:i/>
                <w:sz w:val="20"/>
                <w:szCs w:val="20"/>
              </w:rPr>
              <w:t>between</w:t>
            </w:r>
            <w:r w:rsidR="00DA6503" w:rsidRPr="00857090">
              <w:rPr>
                <w:rFonts w:ascii="Arial Narrow" w:hAnsi="Arial Narrow"/>
                <w:sz w:val="20"/>
                <w:szCs w:val="20"/>
              </w:rPr>
              <w:t xml:space="preserve"> 1 </w:t>
            </w:r>
            <w:r w:rsidR="00DA6503" w:rsidRPr="00857090">
              <w:rPr>
                <w:rFonts w:ascii="Arial Narrow" w:hAnsi="Arial Narrow"/>
                <w:i/>
                <w:sz w:val="20"/>
                <w:szCs w:val="20"/>
              </w:rPr>
              <w:t>and</w:t>
            </w:r>
            <w:r w:rsidR="00DA6503" w:rsidRPr="00857090">
              <w:rPr>
                <w:rFonts w:ascii="Arial Narrow" w:hAnsi="Arial Narrow"/>
                <w:sz w:val="20"/>
                <w:szCs w:val="20"/>
              </w:rPr>
              <w:t xml:space="preserve"> 10) </w:t>
            </w:r>
            <w:r w:rsidRPr="00857090">
              <w:rPr>
                <w:rFonts w:ascii="Arial Narrow" w:hAnsi="Arial Narrow"/>
                <w:b/>
                <w:sz w:val="20"/>
                <w:szCs w:val="20"/>
              </w:rPr>
              <w:t xml:space="preserve">of </w:t>
            </w:r>
            <w:r w:rsidRPr="00857090">
              <w:rPr>
                <w:rFonts w:ascii="Arial Narrow" w:hAnsi="Arial Narrow"/>
                <w:sz w:val="20"/>
                <w:szCs w:val="20"/>
              </w:rPr>
              <w:t xml:space="preserve">een veld met kriteria </w:t>
            </w:r>
            <w:r w:rsidR="004F652A" w:rsidRPr="00857090">
              <w:rPr>
                <w:rFonts w:ascii="Arial Narrow" w:hAnsi="Arial Narrow"/>
                <w:sz w:val="20"/>
                <w:szCs w:val="20"/>
              </w:rPr>
              <w:t>wat</w:t>
            </w:r>
            <w:r w:rsidRPr="00857090">
              <w:rPr>
                <w:rFonts w:ascii="Arial Narrow" w:hAnsi="Arial Narrow"/>
                <w:sz w:val="20"/>
                <w:szCs w:val="20"/>
              </w:rPr>
              <w:t xml:space="preserve"> 'n ‘wildcard’</w:t>
            </w:r>
            <w:r w:rsidR="004F652A" w:rsidRPr="00857090">
              <w:rPr>
                <w:rFonts w:ascii="Arial Narrow" w:hAnsi="Arial Narrow"/>
                <w:sz w:val="20"/>
                <w:szCs w:val="20"/>
              </w:rPr>
              <w:t xml:space="preserve"> insluit</w:t>
            </w:r>
            <w:r w:rsidRPr="00857090">
              <w:rPr>
                <w:rFonts w:ascii="Arial Narrow" w:hAnsi="Arial Narrow"/>
                <w:sz w:val="20"/>
                <w:szCs w:val="20"/>
              </w:rPr>
              <w:t>, of meer as een veld met vlak</w:t>
            </w:r>
            <w:r w:rsidR="00DA6503" w:rsidRPr="00857090">
              <w:rPr>
                <w:rFonts w:ascii="Arial Narrow" w:hAnsi="Arial Narrow"/>
                <w:sz w:val="20"/>
                <w:szCs w:val="20"/>
              </w:rPr>
              <w:t xml:space="preserve"> </w:t>
            </w:r>
            <w:r w:rsidR="00DA6503" w:rsidRPr="00857090">
              <w:rPr>
                <w:rFonts w:ascii="Arial Narrow" w:hAnsi="Arial Narrow"/>
                <w:sz w:val="20"/>
                <w:szCs w:val="20"/>
              </w:rPr>
              <w:sym w:font="Wingdings" w:char="F081"/>
            </w:r>
            <w:r w:rsidR="000005B2" w:rsidRPr="00857090">
              <w:rPr>
                <w:rFonts w:ascii="Arial Narrow" w:hAnsi="Arial Narrow"/>
                <w:sz w:val="20"/>
                <w:szCs w:val="20"/>
              </w:rPr>
              <w:t>kriteria</w:t>
            </w:r>
            <w:r w:rsidRPr="00857090">
              <w:rPr>
                <w:rFonts w:ascii="Arial Narrow" w:hAnsi="Arial Narrow"/>
                <w:sz w:val="20"/>
                <w:szCs w:val="20"/>
              </w:rPr>
              <w:t xml:space="preserve"> </w:t>
            </w:r>
            <w:r w:rsidR="00DA6503" w:rsidRPr="00857090">
              <w:rPr>
                <w:rFonts w:ascii="Arial Narrow" w:hAnsi="Arial Narrow"/>
                <w:b/>
                <w:sz w:val="20"/>
                <w:szCs w:val="20"/>
              </w:rPr>
              <w:t>o</w:t>
            </w:r>
            <w:r w:rsidR="004F652A" w:rsidRPr="00857090">
              <w:rPr>
                <w:rFonts w:ascii="Arial Narrow" w:hAnsi="Arial Narrow"/>
                <w:b/>
                <w:sz w:val="20"/>
                <w:szCs w:val="20"/>
              </w:rPr>
              <w:t>f</w:t>
            </w:r>
            <w:r w:rsidR="00DA6503" w:rsidRPr="00857090">
              <w:rPr>
                <w:rFonts w:ascii="Arial Narrow" w:hAnsi="Arial Narrow"/>
                <w:sz w:val="20"/>
                <w:szCs w:val="20"/>
              </w:rPr>
              <w:t xml:space="preserve"> </w:t>
            </w:r>
            <w:r w:rsidRPr="00857090">
              <w:rPr>
                <w:rFonts w:ascii="Arial Narrow" w:hAnsi="Arial Narrow"/>
                <w:sz w:val="20"/>
                <w:szCs w:val="20"/>
              </w:rPr>
              <w:t xml:space="preserve">een veld met vlak </w:t>
            </w:r>
            <w:r w:rsidR="00DA6503" w:rsidRPr="00857090">
              <w:rPr>
                <w:rFonts w:ascii="Arial Narrow" w:hAnsi="Arial Narrow"/>
                <w:sz w:val="20"/>
                <w:szCs w:val="20"/>
              </w:rPr>
              <w:sym w:font="Wingdings" w:char="F081"/>
            </w:r>
            <w:r w:rsidRPr="00857090">
              <w:rPr>
                <w:rFonts w:ascii="Arial Narrow" w:hAnsi="Arial Narrow"/>
                <w:sz w:val="20"/>
                <w:szCs w:val="20"/>
              </w:rPr>
              <w:t xml:space="preserve"> </w:t>
            </w:r>
            <w:r w:rsidR="000005B2" w:rsidRPr="00857090">
              <w:rPr>
                <w:rFonts w:ascii="Arial Narrow" w:hAnsi="Arial Narrow"/>
                <w:sz w:val="20"/>
                <w:szCs w:val="20"/>
              </w:rPr>
              <w:t>kriteria</w:t>
            </w:r>
            <w:r w:rsidR="00DA6503" w:rsidRPr="00857090">
              <w:rPr>
                <w:rFonts w:ascii="Arial Narrow" w:hAnsi="Arial Narrow"/>
                <w:sz w:val="20"/>
                <w:szCs w:val="20"/>
              </w:rPr>
              <w:t xml:space="preserve"> </w:t>
            </w:r>
            <w:r w:rsidRPr="00857090">
              <w:rPr>
                <w:rFonts w:ascii="Arial Narrow" w:hAnsi="Arial Narrow"/>
                <w:sz w:val="20"/>
                <w:szCs w:val="20"/>
              </w:rPr>
              <w:t>wat</w:t>
            </w:r>
            <w:r w:rsidR="004F652A" w:rsidRPr="00857090">
              <w:rPr>
                <w:rFonts w:ascii="Arial Narrow" w:hAnsi="Arial Narrow"/>
                <w:sz w:val="20"/>
                <w:szCs w:val="20"/>
              </w:rPr>
              <w:t xml:space="preserve"> ook sorteer/vertoon-opsies</w:t>
            </w:r>
            <w:r w:rsidRPr="00857090">
              <w:rPr>
                <w:rFonts w:ascii="Arial Narrow" w:hAnsi="Arial Narrow"/>
                <w:sz w:val="20"/>
                <w:szCs w:val="20"/>
              </w:rPr>
              <w:t xml:space="preserve"> insluit </w:t>
            </w:r>
          </w:p>
          <w:p w:rsidR="00DA6503" w:rsidRPr="00857090" w:rsidRDefault="00CC3B40" w:rsidP="00CD766A">
            <w:pPr>
              <w:pStyle w:val="ListParagraph"/>
              <w:numPr>
                <w:ilvl w:val="0"/>
                <w:numId w:val="42"/>
              </w:numPr>
              <w:rPr>
                <w:rFonts w:ascii="Arial Narrow" w:hAnsi="Arial Narrow"/>
                <w:sz w:val="20"/>
                <w:szCs w:val="20"/>
              </w:rPr>
            </w:pPr>
            <w:r w:rsidRPr="00857090">
              <w:rPr>
                <w:rFonts w:ascii="Arial Narrow" w:hAnsi="Arial Narrow"/>
                <w:sz w:val="20"/>
                <w:szCs w:val="20"/>
              </w:rPr>
              <w:t xml:space="preserve">Meer as twee velde met </w:t>
            </w:r>
            <w:r w:rsidR="008978B4" w:rsidRPr="00857090">
              <w:rPr>
                <w:rFonts w:ascii="Arial Narrow" w:hAnsi="Arial Narrow"/>
                <w:sz w:val="20"/>
                <w:szCs w:val="20"/>
              </w:rPr>
              <w:t>minstens</w:t>
            </w:r>
            <w:r w:rsidRPr="00857090">
              <w:rPr>
                <w:rFonts w:ascii="Arial Narrow" w:hAnsi="Arial Narrow"/>
                <w:sz w:val="20"/>
                <w:szCs w:val="20"/>
              </w:rPr>
              <w:t xml:space="preserve"> vlak</w:t>
            </w:r>
            <w:r w:rsidR="00DA6503" w:rsidRPr="00857090">
              <w:rPr>
                <w:rFonts w:ascii="Arial Narrow" w:hAnsi="Arial Narrow"/>
                <w:sz w:val="20"/>
                <w:szCs w:val="20"/>
              </w:rPr>
              <w:t xml:space="preserve"> </w:t>
            </w:r>
            <w:r w:rsidR="00DA6503" w:rsidRPr="00857090">
              <w:sym w:font="Wingdings" w:char="F082"/>
            </w:r>
            <w:r w:rsidR="000F5089" w:rsidRPr="00857090">
              <w:t xml:space="preserve"> </w:t>
            </w:r>
            <w:r w:rsidR="000005B2" w:rsidRPr="00857090">
              <w:rPr>
                <w:rFonts w:ascii="Arial Narrow" w:hAnsi="Arial Narrow"/>
                <w:sz w:val="20"/>
                <w:szCs w:val="20"/>
              </w:rPr>
              <w:t>kriteria</w:t>
            </w:r>
            <w:r w:rsidR="00DA6503" w:rsidRPr="00857090">
              <w:rPr>
                <w:rFonts w:ascii="Arial Narrow" w:hAnsi="Arial Narrow"/>
                <w:sz w:val="20"/>
                <w:szCs w:val="20"/>
              </w:rPr>
              <w:t xml:space="preserve"> </w:t>
            </w:r>
            <w:r w:rsidRPr="00857090">
              <w:rPr>
                <w:rFonts w:ascii="Arial Narrow" w:hAnsi="Arial Narrow"/>
                <w:sz w:val="20"/>
                <w:szCs w:val="20"/>
              </w:rPr>
              <w:t xml:space="preserve">in </w:t>
            </w:r>
            <w:r w:rsidR="00F60899" w:rsidRPr="007A6901">
              <w:rPr>
                <w:rFonts w:ascii="Arial Narrow" w:hAnsi="Arial Narrow"/>
                <w:b/>
                <w:sz w:val="20"/>
                <w:szCs w:val="20"/>
              </w:rPr>
              <w:t>of</w:t>
            </w:r>
            <w:r w:rsidR="00F60899">
              <w:rPr>
                <w:rFonts w:ascii="Arial Narrow" w:hAnsi="Arial Narrow"/>
                <w:sz w:val="20"/>
                <w:szCs w:val="20"/>
              </w:rPr>
              <w:t xml:space="preserve"> 1 eenvoudige berekende veld (bv. SUM, MIN, MAX, AVG, COUNT) </w:t>
            </w:r>
            <w:r w:rsidR="00F60899" w:rsidRPr="007A6901">
              <w:rPr>
                <w:rFonts w:ascii="Arial Narrow" w:hAnsi="Arial Narrow"/>
                <w:b/>
                <w:sz w:val="20"/>
                <w:szCs w:val="20"/>
              </w:rPr>
              <w:t>of</w:t>
            </w:r>
            <w:r w:rsidR="00F60899">
              <w:rPr>
                <w:rFonts w:ascii="Arial Narrow" w:hAnsi="Arial Narrow"/>
                <w:sz w:val="20"/>
                <w:szCs w:val="20"/>
              </w:rPr>
              <w:t xml:space="preserve"> berekeninge wat hierdie funksies vervang </w:t>
            </w:r>
            <w:r w:rsidR="00F60899" w:rsidRPr="007A6901">
              <w:rPr>
                <w:rFonts w:ascii="Arial Narrow" w:hAnsi="Arial Narrow"/>
                <w:b/>
                <w:sz w:val="20"/>
                <w:szCs w:val="20"/>
              </w:rPr>
              <w:t>of</w:t>
            </w:r>
            <w:r w:rsidR="00F60899">
              <w:rPr>
                <w:rFonts w:ascii="Arial Narrow" w:hAnsi="Arial Narrow"/>
                <w:sz w:val="20"/>
                <w:szCs w:val="20"/>
              </w:rPr>
              <w:t xml:space="preserve"> berekeninge met 1 rekenkundige operator</w:t>
            </w:r>
            <w:r w:rsidR="00DA6503" w:rsidRPr="00857090">
              <w:rPr>
                <w:rFonts w:ascii="Arial Narrow" w:hAnsi="Arial Narrow"/>
                <w:sz w:val="20"/>
                <w:szCs w:val="20"/>
              </w:rPr>
              <w:t xml:space="preserve"> </w:t>
            </w:r>
            <w:r w:rsidR="007A6901">
              <w:rPr>
                <w:rFonts w:ascii="Arial Narrow" w:hAnsi="Arial Narrow"/>
                <w:sz w:val="20"/>
                <w:szCs w:val="20"/>
              </w:rPr>
              <w:t>(</w:t>
            </w:r>
            <w:r w:rsidR="00F60899" w:rsidRPr="00857090">
              <w:rPr>
                <w:rFonts w:ascii="Arial Narrow" w:hAnsi="Arial Narrow"/>
                <w:sz w:val="20"/>
                <w:szCs w:val="20"/>
              </w:rPr>
              <w:t>+,  – ,*, / )</w:t>
            </w:r>
            <w:r w:rsidR="00F60899">
              <w:rPr>
                <w:rFonts w:ascii="Arial Narrow" w:hAnsi="Arial Narrow"/>
                <w:sz w:val="20"/>
                <w:szCs w:val="20"/>
              </w:rPr>
              <w:t xml:space="preserve"> of 1 veld met ’n kriterium wat komplekse </w:t>
            </w:r>
            <w:r w:rsidR="00F60899" w:rsidRPr="00857090">
              <w:rPr>
                <w:rFonts w:ascii="Arial Narrow" w:hAnsi="Arial Narrow"/>
                <w:sz w:val="20"/>
                <w:szCs w:val="20"/>
              </w:rPr>
              <w:t>samestellings gebruik (bv. Avg[Z] and between 1 and 10)</w:t>
            </w:r>
          </w:p>
          <w:p w:rsidR="00DA6503" w:rsidRPr="00857090" w:rsidRDefault="00F60899" w:rsidP="00CD766A">
            <w:pPr>
              <w:pStyle w:val="ListParagraph"/>
              <w:numPr>
                <w:ilvl w:val="0"/>
                <w:numId w:val="33"/>
              </w:numPr>
              <w:spacing w:after="0" w:line="240" w:lineRule="auto"/>
              <w:rPr>
                <w:rFonts w:ascii="Arial Narrow" w:hAnsi="Arial Narrow"/>
                <w:sz w:val="20"/>
                <w:szCs w:val="20"/>
              </w:rPr>
            </w:pPr>
            <w:r>
              <w:rPr>
                <w:rFonts w:ascii="Arial Narrow" w:hAnsi="Arial Narrow"/>
                <w:sz w:val="20"/>
                <w:szCs w:val="20"/>
              </w:rPr>
              <w:t>Een berekende veld met complekse berekeninge</w:t>
            </w:r>
            <w:r w:rsidR="007A6901">
              <w:rPr>
                <w:rFonts w:ascii="Arial Narrow" w:hAnsi="Arial Narrow"/>
                <w:sz w:val="20"/>
                <w:szCs w:val="20"/>
              </w:rPr>
              <w:t xml:space="preserve"> (bv. kombineer funksies met datum/rekenkundige/verhoudings operatore)</w:t>
            </w:r>
            <w:r w:rsidR="00DA6503" w:rsidRPr="00857090">
              <w:rPr>
                <w:rFonts w:ascii="Arial Narrow" w:hAnsi="Arial Narrow"/>
                <w:sz w:val="20"/>
                <w:szCs w:val="20"/>
              </w:rPr>
              <w:t xml:space="preserve"> </w:t>
            </w:r>
            <w:r w:rsidR="00DA6503" w:rsidRPr="00857090">
              <w:rPr>
                <w:rFonts w:ascii="Arial Narrow" w:hAnsi="Arial Narrow"/>
                <w:b/>
                <w:sz w:val="20"/>
                <w:szCs w:val="20"/>
              </w:rPr>
              <w:t>o</w:t>
            </w:r>
            <w:r w:rsidR="00CC3B40" w:rsidRPr="00857090">
              <w:rPr>
                <w:rFonts w:ascii="Arial Narrow" w:hAnsi="Arial Narrow"/>
                <w:b/>
                <w:sz w:val="20"/>
                <w:szCs w:val="20"/>
              </w:rPr>
              <w:t>f</w:t>
            </w:r>
            <w:r w:rsidR="00DA6503" w:rsidRPr="00857090">
              <w:rPr>
                <w:rFonts w:ascii="Arial Narrow" w:hAnsi="Arial Narrow"/>
                <w:sz w:val="20"/>
                <w:szCs w:val="20"/>
              </w:rPr>
              <w:t xml:space="preserve"> </w:t>
            </w:r>
            <w:r w:rsidR="00CC3B40" w:rsidRPr="00857090">
              <w:rPr>
                <w:rFonts w:ascii="Arial Narrow" w:hAnsi="Arial Narrow"/>
                <w:sz w:val="20"/>
                <w:szCs w:val="20"/>
              </w:rPr>
              <w:t xml:space="preserve">navraag wat meer as een tabel </w:t>
            </w:r>
            <w:r w:rsidR="001A5971" w:rsidRPr="00857090">
              <w:rPr>
                <w:rFonts w:ascii="Arial Narrow" w:hAnsi="Arial Narrow"/>
                <w:sz w:val="20"/>
                <w:szCs w:val="20"/>
              </w:rPr>
              <w:t xml:space="preserve">insltuit </w:t>
            </w:r>
            <w:r w:rsidR="00CC3B40" w:rsidRPr="007A6901">
              <w:rPr>
                <w:rFonts w:ascii="Arial Narrow" w:hAnsi="Arial Narrow"/>
                <w:b/>
                <w:sz w:val="20"/>
                <w:szCs w:val="20"/>
              </w:rPr>
              <w:t xml:space="preserve">of </w:t>
            </w:r>
            <w:r w:rsidR="00CC3B40" w:rsidRPr="00857090">
              <w:rPr>
                <w:rFonts w:ascii="Arial Narrow" w:hAnsi="Arial Narrow"/>
                <w:sz w:val="20"/>
                <w:szCs w:val="20"/>
              </w:rPr>
              <w:t>n</w:t>
            </w:r>
            <w:r w:rsidR="001E64B6" w:rsidRPr="00857090">
              <w:rPr>
                <w:rFonts w:ascii="Arial Narrow" w:hAnsi="Arial Narrow"/>
                <w:sz w:val="20"/>
                <w:szCs w:val="20"/>
              </w:rPr>
              <w:t>avraag gebruik 'n funksie/kriteria wat</w:t>
            </w:r>
            <w:r w:rsidR="00CC3B40" w:rsidRPr="00857090">
              <w:rPr>
                <w:rFonts w:ascii="Arial Narrow" w:hAnsi="Arial Narrow"/>
                <w:sz w:val="20"/>
                <w:szCs w:val="20"/>
              </w:rPr>
              <w:t xml:space="preserve"> nie in die Graad 11 kurrikulum</w:t>
            </w:r>
            <w:r w:rsidR="001E64B6" w:rsidRPr="00857090">
              <w:rPr>
                <w:rFonts w:ascii="Arial Narrow" w:hAnsi="Arial Narrow"/>
                <w:sz w:val="20"/>
                <w:szCs w:val="20"/>
              </w:rPr>
              <w:t xml:space="preserve"> voorkom</w:t>
            </w:r>
            <w:r w:rsidR="001A5971" w:rsidRPr="00857090">
              <w:rPr>
                <w:rFonts w:ascii="Arial Narrow" w:hAnsi="Arial Narrow"/>
                <w:sz w:val="20"/>
                <w:szCs w:val="20"/>
              </w:rPr>
              <w:t xml:space="preserve"> nie</w:t>
            </w:r>
            <w:r w:rsidR="00CC3B40" w:rsidRPr="00857090">
              <w:rPr>
                <w:rFonts w:ascii="Arial Narrow" w:hAnsi="Arial Narrow"/>
                <w:sz w:val="20"/>
                <w:szCs w:val="20"/>
              </w:rPr>
              <w:t>/ oordrag van  funksies wat gebruik word in die sigblad</w:t>
            </w:r>
            <w:r w:rsidR="001E64B6" w:rsidRPr="00857090">
              <w:rPr>
                <w:rFonts w:ascii="Arial Narrow" w:hAnsi="Arial Narrow"/>
                <w:sz w:val="20"/>
                <w:szCs w:val="20"/>
              </w:rPr>
              <w:t xml:space="preserve">, bv. </w:t>
            </w:r>
            <w:r w:rsidR="00DA6503" w:rsidRPr="00857090">
              <w:rPr>
                <w:rFonts w:ascii="Arial Narrow" w:hAnsi="Arial Narrow"/>
                <w:sz w:val="20"/>
                <w:szCs w:val="20"/>
              </w:rPr>
              <w:t>I</w:t>
            </w:r>
            <w:r w:rsidR="007A6901">
              <w:rPr>
                <w:rFonts w:ascii="Arial Narrow" w:hAnsi="Arial Narrow"/>
                <w:sz w:val="20"/>
                <w:szCs w:val="20"/>
              </w:rPr>
              <w:t>I</w:t>
            </w:r>
            <w:r w:rsidR="00DA6503" w:rsidRPr="00857090">
              <w:rPr>
                <w:rFonts w:ascii="Arial Narrow" w:hAnsi="Arial Narrow"/>
                <w:sz w:val="20"/>
                <w:szCs w:val="20"/>
              </w:rPr>
              <w:t>F, LEN</w:t>
            </w:r>
          </w:p>
        </w:tc>
        <w:tc>
          <w:tcPr>
            <w:tcW w:w="316" w:type="pct"/>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8" w:type="pct"/>
            <w:gridSpan w:val="2"/>
          </w:tcPr>
          <w:p w:rsidR="00C212CF" w:rsidRDefault="00B6020B" w:rsidP="00CD766A">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Ten minste 1 geval van ’n </w:t>
            </w:r>
            <w:r w:rsidR="005E4788">
              <w:rPr>
                <w:rFonts w:ascii="Arial Narrow" w:hAnsi="Arial Narrow" w:cstheme="minorHAnsi"/>
                <w:sz w:val="20"/>
                <w:szCs w:val="20"/>
              </w:rPr>
              <w:t>relevante, sinvolle navraag</w:t>
            </w:r>
            <w:r w:rsidR="00C212CF">
              <w:rPr>
                <w:rFonts w:ascii="Arial Narrow" w:hAnsi="Arial Narrow" w:cstheme="minorHAnsi"/>
                <w:sz w:val="20"/>
                <w:szCs w:val="20"/>
              </w:rPr>
              <w:t xml:space="preserve"> op vlak </w:t>
            </w:r>
            <w:r w:rsidRPr="00857090">
              <w:rPr>
                <w:rFonts w:ascii="Arial Narrow" w:hAnsi="Arial Narrow" w:cstheme="minorHAnsi"/>
                <w:sz w:val="20"/>
                <w:szCs w:val="20"/>
              </w:rPr>
              <w:sym w:font="Wingdings" w:char="F084"/>
            </w:r>
            <w:r w:rsidR="00C212CF">
              <w:rPr>
                <w:rFonts w:ascii="Arial Narrow" w:hAnsi="Arial Narrow" w:cstheme="minorHAnsi"/>
                <w:sz w:val="20"/>
                <w:szCs w:val="20"/>
              </w:rPr>
              <w:t xml:space="preserve"> gedoen </w:t>
            </w:r>
            <w:r w:rsidR="00C212CF" w:rsidRPr="00B6020B">
              <w:rPr>
                <w:rFonts w:ascii="Arial Narrow" w:hAnsi="Arial Narrow" w:cstheme="minorHAnsi"/>
                <w:b/>
                <w:sz w:val="20"/>
                <w:szCs w:val="20"/>
              </w:rPr>
              <w:t>en</w:t>
            </w:r>
          </w:p>
          <w:p w:rsidR="00DA6503" w:rsidRPr="00857090" w:rsidRDefault="00B6020B" w:rsidP="005E4788">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Minstens </w:t>
            </w:r>
            <w:r>
              <w:rPr>
                <w:rFonts w:ascii="Arial Narrow" w:hAnsi="Arial Narrow" w:cstheme="minorHAnsi"/>
                <w:sz w:val="20"/>
                <w:szCs w:val="20"/>
              </w:rPr>
              <w:t xml:space="preserve">1 ander </w:t>
            </w:r>
            <w:r w:rsidR="005E4788">
              <w:rPr>
                <w:rFonts w:ascii="Arial Narrow" w:hAnsi="Arial Narrow" w:cstheme="minorHAnsi"/>
                <w:sz w:val="20"/>
                <w:szCs w:val="20"/>
              </w:rPr>
              <w:t>navraag</w:t>
            </w:r>
            <w:r w:rsidRPr="00857090">
              <w:rPr>
                <w:rFonts w:ascii="Arial Narrow" w:hAnsi="Arial Narrow" w:cstheme="minorHAnsi"/>
                <w:sz w:val="20"/>
                <w:szCs w:val="20"/>
              </w:rPr>
              <w:t xml:space="preserve"> van </w:t>
            </w:r>
            <w:r>
              <w:rPr>
                <w:rFonts w:ascii="Arial Narrow" w:hAnsi="Arial Narrow" w:cstheme="minorHAnsi"/>
                <w:sz w:val="20"/>
                <w:szCs w:val="20"/>
              </w:rPr>
              <w:t xml:space="preserve">vlak </w:t>
            </w:r>
            <w:r w:rsidRPr="00857090">
              <w:rPr>
                <w:rFonts w:ascii="Arial Narrow" w:hAnsi="Arial Narrow" w:cstheme="minorHAnsi"/>
                <w:sz w:val="20"/>
                <w:szCs w:val="20"/>
              </w:rPr>
              <w:sym w:font="Wingdings" w:char="F082"/>
            </w:r>
            <w:r>
              <w:rPr>
                <w:rFonts w:ascii="Arial Narrow" w:hAnsi="Arial Narrow" w:cstheme="minorHAnsi"/>
                <w:sz w:val="20"/>
                <w:szCs w:val="20"/>
              </w:rPr>
              <w:t xml:space="preserve"> en/of vlak </w:t>
            </w:r>
            <w:r w:rsidRPr="00857090">
              <w:rPr>
                <w:rFonts w:ascii="Arial Narrow" w:hAnsi="Arial Narrow" w:cstheme="minorHAnsi"/>
                <w:sz w:val="20"/>
                <w:szCs w:val="20"/>
              </w:rPr>
              <w:sym w:font="Wingdings" w:char="F083"/>
            </w:r>
          </w:p>
        </w:tc>
        <w:tc>
          <w:tcPr>
            <w:tcW w:w="558" w:type="pct"/>
            <w:gridSpan w:val="2"/>
          </w:tcPr>
          <w:p w:rsidR="009D25B9" w:rsidRDefault="009D25B9" w:rsidP="009D25B9">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Ten minste 1 geval van ’n </w:t>
            </w:r>
            <w:r w:rsidR="005E4788">
              <w:rPr>
                <w:rFonts w:ascii="Arial Narrow" w:hAnsi="Arial Narrow" w:cstheme="minorHAnsi"/>
                <w:sz w:val="20"/>
                <w:szCs w:val="20"/>
              </w:rPr>
              <w:t>relevante, sinvolle navraag</w:t>
            </w:r>
            <w:r>
              <w:rPr>
                <w:rFonts w:ascii="Arial Narrow" w:hAnsi="Arial Narrow" w:cstheme="minorHAnsi"/>
                <w:sz w:val="20"/>
                <w:szCs w:val="20"/>
              </w:rPr>
              <w:t xml:space="preserve"> op vlak </w:t>
            </w:r>
            <w:r w:rsidRPr="00857090">
              <w:rPr>
                <w:rFonts w:ascii="Arial Narrow" w:hAnsi="Arial Narrow" w:cstheme="minorHAnsi"/>
                <w:sz w:val="20"/>
                <w:szCs w:val="20"/>
              </w:rPr>
              <w:sym w:font="Wingdings" w:char="F083"/>
            </w:r>
            <w:r>
              <w:rPr>
                <w:rFonts w:ascii="Arial Narrow" w:hAnsi="Arial Narrow" w:cstheme="minorHAnsi"/>
                <w:sz w:val="20"/>
                <w:szCs w:val="20"/>
              </w:rPr>
              <w:t xml:space="preserve"> gedoen </w:t>
            </w:r>
            <w:r w:rsidRPr="00B6020B">
              <w:rPr>
                <w:rFonts w:ascii="Arial Narrow" w:hAnsi="Arial Narrow" w:cstheme="minorHAnsi"/>
                <w:b/>
                <w:sz w:val="20"/>
                <w:szCs w:val="20"/>
              </w:rPr>
              <w:t>en</w:t>
            </w:r>
          </w:p>
          <w:p w:rsidR="00DA6503" w:rsidRPr="00857090" w:rsidRDefault="009D25B9" w:rsidP="005E4788">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Minstens </w:t>
            </w:r>
            <w:r>
              <w:rPr>
                <w:rFonts w:ascii="Arial Narrow" w:hAnsi="Arial Narrow" w:cstheme="minorHAnsi"/>
                <w:sz w:val="20"/>
                <w:szCs w:val="20"/>
              </w:rPr>
              <w:t xml:space="preserve">1 ander </w:t>
            </w:r>
            <w:r w:rsidR="005E4788">
              <w:rPr>
                <w:rFonts w:ascii="Arial Narrow" w:hAnsi="Arial Narrow" w:cstheme="minorHAnsi"/>
                <w:sz w:val="20"/>
                <w:szCs w:val="20"/>
              </w:rPr>
              <w:t>navraag</w:t>
            </w:r>
            <w:r w:rsidRPr="00857090">
              <w:rPr>
                <w:rFonts w:ascii="Arial Narrow" w:hAnsi="Arial Narrow" w:cstheme="minorHAnsi"/>
                <w:sz w:val="20"/>
                <w:szCs w:val="20"/>
              </w:rPr>
              <w:t xml:space="preserve"> van </w:t>
            </w:r>
            <w:r>
              <w:rPr>
                <w:rFonts w:ascii="Arial Narrow" w:hAnsi="Arial Narrow" w:cstheme="minorHAnsi"/>
                <w:sz w:val="20"/>
                <w:szCs w:val="20"/>
              </w:rPr>
              <w:t xml:space="preserve">vlak </w:t>
            </w:r>
            <w:r w:rsidRPr="00857090">
              <w:rPr>
                <w:rFonts w:ascii="Arial Narrow" w:hAnsi="Arial Narrow" w:cstheme="minorHAnsi"/>
                <w:sz w:val="20"/>
                <w:szCs w:val="20"/>
              </w:rPr>
              <w:sym w:font="Wingdings" w:char="F082"/>
            </w:r>
            <w:r>
              <w:rPr>
                <w:rFonts w:ascii="Arial Narrow" w:hAnsi="Arial Narrow" w:cstheme="minorHAnsi"/>
                <w:sz w:val="20"/>
                <w:szCs w:val="20"/>
              </w:rPr>
              <w:t xml:space="preserve"> en/of vlak </w:t>
            </w:r>
            <w:r w:rsidRPr="00857090">
              <w:rPr>
                <w:rFonts w:ascii="Arial Narrow" w:hAnsi="Arial Narrow" w:cstheme="minorHAnsi"/>
                <w:sz w:val="20"/>
                <w:szCs w:val="20"/>
              </w:rPr>
              <w:sym w:font="Wingdings" w:char="F081"/>
            </w:r>
          </w:p>
        </w:tc>
        <w:tc>
          <w:tcPr>
            <w:tcW w:w="558" w:type="pct"/>
            <w:gridSpan w:val="2"/>
          </w:tcPr>
          <w:p w:rsidR="009D25B9" w:rsidRDefault="009D25B9" w:rsidP="009D25B9">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Ten minste 1 geval van ’n </w:t>
            </w:r>
            <w:r w:rsidR="005E4788">
              <w:rPr>
                <w:rFonts w:ascii="Arial Narrow" w:hAnsi="Arial Narrow" w:cstheme="minorHAnsi"/>
                <w:sz w:val="20"/>
                <w:szCs w:val="20"/>
              </w:rPr>
              <w:t>relevante, sinvolle navraag</w:t>
            </w:r>
            <w:r>
              <w:rPr>
                <w:rFonts w:ascii="Arial Narrow" w:hAnsi="Arial Narrow" w:cstheme="minorHAnsi"/>
                <w:sz w:val="20"/>
                <w:szCs w:val="20"/>
              </w:rPr>
              <w:t xml:space="preserve"> op vlak </w:t>
            </w:r>
            <w:r w:rsidRPr="00857090">
              <w:rPr>
                <w:rFonts w:ascii="Arial Narrow" w:hAnsi="Arial Narrow" w:cstheme="minorHAnsi"/>
                <w:sz w:val="20"/>
                <w:szCs w:val="20"/>
              </w:rPr>
              <w:sym w:font="Wingdings" w:char="F082"/>
            </w:r>
            <w:r>
              <w:rPr>
                <w:rFonts w:ascii="Arial Narrow" w:hAnsi="Arial Narrow" w:cstheme="minorHAnsi"/>
                <w:sz w:val="20"/>
                <w:szCs w:val="20"/>
              </w:rPr>
              <w:t xml:space="preserve"> gedoen </w:t>
            </w:r>
            <w:r w:rsidRPr="00B6020B">
              <w:rPr>
                <w:rFonts w:ascii="Arial Narrow" w:hAnsi="Arial Narrow" w:cstheme="minorHAnsi"/>
                <w:b/>
                <w:sz w:val="20"/>
                <w:szCs w:val="20"/>
              </w:rPr>
              <w:t>en</w:t>
            </w:r>
          </w:p>
          <w:p w:rsidR="00DA6503" w:rsidRPr="00857090" w:rsidRDefault="009D25B9" w:rsidP="005E4788">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Minstens </w:t>
            </w:r>
            <w:r>
              <w:rPr>
                <w:rFonts w:ascii="Arial Narrow" w:hAnsi="Arial Narrow" w:cstheme="minorHAnsi"/>
                <w:sz w:val="20"/>
                <w:szCs w:val="20"/>
              </w:rPr>
              <w:t xml:space="preserve">1 ander </w:t>
            </w:r>
            <w:r w:rsidR="005E4788">
              <w:rPr>
                <w:rFonts w:ascii="Arial Narrow" w:hAnsi="Arial Narrow" w:cstheme="minorHAnsi"/>
                <w:sz w:val="20"/>
                <w:szCs w:val="20"/>
              </w:rPr>
              <w:t>navraag</w:t>
            </w:r>
            <w:r w:rsidRPr="00857090">
              <w:rPr>
                <w:rFonts w:ascii="Arial Narrow" w:hAnsi="Arial Narrow" w:cstheme="minorHAnsi"/>
                <w:sz w:val="20"/>
                <w:szCs w:val="20"/>
              </w:rPr>
              <w:t xml:space="preserve"> </w:t>
            </w:r>
            <w:r>
              <w:rPr>
                <w:rFonts w:ascii="Arial Narrow" w:hAnsi="Arial Narrow" w:cstheme="minorHAnsi"/>
                <w:sz w:val="20"/>
                <w:szCs w:val="20"/>
              </w:rPr>
              <w:t>op</w:t>
            </w:r>
            <w:r w:rsidRPr="00857090">
              <w:rPr>
                <w:rFonts w:ascii="Arial Narrow" w:hAnsi="Arial Narrow" w:cstheme="minorHAnsi"/>
                <w:sz w:val="20"/>
                <w:szCs w:val="20"/>
              </w:rPr>
              <w:t xml:space="preserve"> </w:t>
            </w:r>
            <w:r>
              <w:rPr>
                <w:rFonts w:ascii="Arial Narrow" w:hAnsi="Arial Narrow" w:cstheme="minorHAnsi"/>
                <w:sz w:val="20"/>
                <w:szCs w:val="20"/>
              </w:rPr>
              <w:t xml:space="preserve">vlak </w:t>
            </w:r>
            <w:r w:rsidRPr="00857090">
              <w:rPr>
                <w:rFonts w:ascii="Arial Narrow" w:hAnsi="Arial Narrow" w:cstheme="minorHAnsi"/>
                <w:sz w:val="20"/>
                <w:szCs w:val="20"/>
              </w:rPr>
              <w:sym w:font="Wingdings" w:char="F081"/>
            </w:r>
          </w:p>
        </w:tc>
        <w:tc>
          <w:tcPr>
            <w:tcW w:w="558" w:type="pct"/>
            <w:gridSpan w:val="2"/>
          </w:tcPr>
          <w:p w:rsidR="00DA6503" w:rsidRPr="00857090" w:rsidRDefault="005E4788" w:rsidP="005E4788">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Ten minste 1 relevante,</w:t>
            </w:r>
            <w:r w:rsidR="00DA6503" w:rsidRPr="00857090">
              <w:rPr>
                <w:rFonts w:ascii="Arial Narrow" w:hAnsi="Arial Narrow" w:cstheme="minorHAnsi"/>
                <w:sz w:val="20"/>
                <w:szCs w:val="20"/>
              </w:rPr>
              <w:t xml:space="preserve"> </w:t>
            </w:r>
            <w:r w:rsidR="001E64B6" w:rsidRPr="00857090">
              <w:rPr>
                <w:rFonts w:ascii="Arial Narrow" w:hAnsi="Arial Narrow" w:cstheme="minorHAnsi"/>
                <w:sz w:val="20"/>
                <w:szCs w:val="20"/>
              </w:rPr>
              <w:t>sinvolle</w:t>
            </w:r>
            <w:r w:rsidR="00DA6503" w:rsidRPr="00857090">
              <w:rPr>
                <w:rFonts w:ascii="Arial Narrow" w:hAnsi="Arial Narrow" w:cstheme="minorHAnsi"/>
                <w:sz w:val="20"/>
                <w:szCs w:val="20"/>
              </w:rPr>
              <w:t xml:space="preserve">, </w:t>
            </w:r>
            <w:r>
              <w:rPr>
                <w:rFonts w:ascii="Arial Narrow" w:hAnsi="Arial Narrow" w:cstheme="minorHAnsi"/>
                <w:sz w:val="20"/>
                <w:szCs w:val="20"/>
              </w:rPr>
              <w:t>navraag</w:t>
            </w:r>
            <w:r w:rsidR="00DA6503" w:rsidRPr="00857090">
              <w:rPr>
                <w:rFonts w:ascii="Arial Narrow" w:hAnsi="Arial Narrow" w:cstheme="minorHAnsi"/>
                <w:sz w:val="20"/>
                <w:szCs w:val="20"/>
              </w:rPr>
              <w:t xml:space="preserve"> </w:t>
            </w:r>
            <w:r w:rsidR="001E64B6" w:rsidRPr="00857090">
              <w:rPr>
                <w:rFonts w:ascii="Arial Narrow" w:hAnsi="Arial Narrow" w:cstheme="minorHAnsi"/>
                <w:sz w:val="20"/>
                <w:szCs w:val="20"/>
              </w:rPr>
              <w:t xml:space="preserve">op vlak </w:t>
            </w:r>
            <w:r w:rsidR="00DA6503" w:rsidRPr="00857090">
              <w:rPr>
                <w:rFonts w:ascii="Arial Narrow" w:hAnsi="Arial Narrow" w:cstheme="minorHAnsi"/>
                <w:sz w:val="20"/>
                <w:szCs w:val="20"/>
              </w:rPr>
              <w:sym w:font="Wingdings" w:char="F081"/>
            </w:r>
          </w:p>
        </w:tc>
        <w:tc>
          <w:tcPr>
            <w:tcW w:w="558" w:type="pct"/>
            <w:gridSpan w:val="2"/>
            <w:tcBorders>
              <w:right w:val="single" w:sz="4" w:space="0" w:color="auto"/>
            </w:tcBorders>
          </w:tcPr>
          <w:p w:rsidR="001E64B6" w:rsidRPr="00857090" w:rsidRDefault="001E64B6"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databasis </w:t>
            </w:r>
            <w:r w:rsidRPr="00857090">
              <w:rPr>
                <w:rFonts w:ascii="Arial Narrow" w:hAnsi="Arial Narrow" w:cstheme="minorHAnsi"/>
                <w:b/>
                <w:sz w:val="20"/>
                <w:szCs w:val="20"/>
              </w:rPr>
              <w:t>of</w:t>
            </w:r>
          </w:p>
          <w:p w:rsidR="00DA6503" w:rsidRPr="00857090" w:rsidRDefault="001E64B6"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4F652A" w:rsidRPr="00857090">
              <w:rPr>
                <w:rFonts w:ascii="Arial Narrow" w:hAnsi="Arial Narrow" w:cstheme="minorHAnsi"/>
                <w:sz w:val="20"/>
                <w:szCs w:val="20"/>
              </w:rPr>
              <w:t>toepaslike</w:t>
            </w:r>
            <w:r w:rsidRPr="00857090">
              <w:rPr>
                <w:rFonts w:ascii="Arial Narrow" w:hAnsi="Arial Narrow" w:cstheme="minorHAnsi"/>
                <w:sz w:val="20"/>
                <w:szCs w:val="20"/>
              </w:rPr>
              <w:t>, sinvolle, korrekte navrae</w:t>
            </w:r>
          </w:p>
        </w:tc>
        <w:tc>
          <w:tcPr>
            <w:tcW w:w="189" w:type="pc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bl>
    <w:p w:rsidR="001F6BAC" w:rsidRPr="00857090" w:rsidRDefault="001F6BAC">
      <w:r w:rsidRPr="00857090">
        <w:br w:type="page"/>
      </w:r>
    </w:p>
    <w:tbl>
      <w:tblPr>
        <w:tblStyle w:val="TableGrid"/>
        <w:tblW w:w="5000" w:type="pct"/>
        <w:tblLayout w:type="fixed"/>
        <w:tblLook w:val="04A0" w:firstRow="1" w:lastRow="0" w:firstColumn="1" w:lastColumn="0" w:noHBand="0" w:noVBand="1"/>
      </w:tblPr>
      <w:tblGrid>
        <w:gridCol w:w="417"/>
        <w:gridCol w:w="4935"/>
        <w:gridCol w:w="992"/>
        <w:gridCol w:w="1742"/>
        <w:gridCol w:w="9"/>
        <w:gridCol w:w="1733"/>
        <w:gridCol w:w="19"/>
        <w:gridCol w:w="1723"/>
        <w:gridCol w:w="28"/>
        <w:gridCol w:w="1714"/>
        <w:gridCol w:w="38"/>
        <w:gridCol w:w="1642"/>
        <w:gridCol w:w="63"/>
        <w:gridCol w:w="640"/>
      </w:tblGrid>
      <w:tr w:rsidR="008048B3" w:rsidRPr="00857090" w:rsidTr="00CC5260">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857090"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4</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3</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2</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w:t>
            </w:r>
          </w:p>
        </w:tc>
        <w:tc>
          <w:tcPr>
            <w:tcW w:w="523"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0</w:t>
            </w:r>
          </w:p>
        </w:tc>
        <w:tc>
          <w:tcPr>
            <w:tcW w:w="224" w:type="pct"/>
            <w:gridSpan w:val="2"/>
            <w:tcBorders>
              <w:left w:val="single" w:sz="4" w:space="0" w:color="auto"/>
              <w:bottom w:val="single" w:sz="4" w:space="0" w:color="auto"/>
            </w:tcBorders>
            <w:vAlign w:val="center"/>
          </w:tcPr>
          <w:p w:rsidR="00DA6503" w:rsidRPr="00857090" w:rsidRDefault="00391E40" w:rsidP="002B2B47">
            <w:pPr>
              <w:jc w:val="center"/>
              <w:rPr>
                <w:rFonts w:ascii="Arial Narrow" w:hAnsi="Arial Narrow"/>
                <w:b/>
                <w:sz w:val="20"/>
                <w:szCs w:val="20"/>
              </w:rPr>
            </w:pPr>
            <w:r w:rsidRPr="00857090">
              <w:rPr>
                <w:rFonts w:ascii="Arial Narrow" w:hAnsi="Arial Narrow"/>
                <w:b/>
                <w:sz w:val="20"/>
                <w:szCs w:val="20"/>
              </w:rPr>
              <w:t>Punt</w:t>
            </w:r>
            <w:r w:rsidR="00DA6503" w:rsidRPr="00857090">
              <w:rPr>
                <w:rFonts w:ascii="Arial Narrow" w:hAnsi="Arial Narrow"/>
                <w:b/>
                <w:sz w:val="20"/>
                <w:szCs w:val="20"/>
              </w:rPr>
              <w:t xml:space="preserve"> </w:t>
            </w:r>
          </w:p>
        </w:tc>
      </w:tr>
      <w:tr w:rsidR="008048B3" w:rsidRPr="00857090" w:rsidTr="008048B3">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10</w:t>
            </w:r>
          </w:p>
        </w:tc>
        <w:tc>
          <w:tcPr>
            <w:tcW w:w="4867" w:type="pct"/>
            <w:gridSpan w:val="13"/>
            <w:tcBorders>
              <w:left w:val="single" w:sz="4" w:space="0" w:color="auto"/>
            </w:tcBorders>
          </w:tcPr>
          <w:p w:rsidR="00DA6503" w:rsidRPr="00857090" w:rsidRDefault="000F5089" w:rsidP="002B2B47">
            <w:pPr>
              <w:rPr>
                <w:rFonts w:ascii="Arial Narrow" w:hAnsi="Arial Narrow"/>
                <w:b/>
                <w:sz w:val="20"/>
                <w:szCs w:val="20"/>
              </w:rPr>
            </w:pPr>
            <w:r w:rsidRPr="00857090">
              <w:rPr>
                <w:rFonts w:ascii="Arial Narrow" w:hAnsi="Arial Narrow"/>
                <w:b/>
                <w:sz w:val="20"/>
                <w:szCs w:val="20"/>
              </w:rPr>
              <w:t xml:space="preserve">DATABASIS – KOMPLEKSITEIT </w:t>
            </w:r>
            <w:r w:rsidR="00DA6503" w:rsidRPr="00857090">
              <w:rPr>
                <w:rFonts w:ascii="Arial Narrow" w:hAnsi="Arial Narrow"/>
                <w:b/>
                <w:sz w:val="20"/>
                <w:szCs w:val="20"/>
              </w:rPr>
              <w:t>(</w:t>
            </w:r>
            <w:r w:rsidRPr="00857090">
              <w:rPr>
                <w:rFonts w:ascii="Arial Narrow" w:hAnsi="Arial Narrow"/>
                <w:b/>
                <w:sz w:val="20"/>
                <w:szCs w:val="20"/>
              </w:rPr>
              <w:t>VERSLAG</w:t>
            </w:r>
            <w:r w:rsidR="00DA6503" w:rsidRPr="00857090">
              <w:rPr>
                <w:rFonts w:ascii="Arial Narrow" w:hAnsi="Arial Narrow"/>
                <w:b/>
                <w:sz w:val="20"/>
                <w:szCs w:val="20"/>
              </w:rPr>
              <w:t xml:space="preserve">) </w:t>
            </w:r>
          </w:p>
          <w:p w:rsidR="00DA6503" w:rsidRPr="00857090" w:rsidRDefault="000F5089" w:rsidP="002B2B47">
            <w:pPr>
              <w:rPr>
                <w:rFonts w:ascii="Arial Narrow" w:hAnsi="Arial Narrow" w:cstheme="minorHAnsi"/>
                <w:sz w:val="20"/>
                <w:szCs w:val="20"/>
              </w:rPr>
            </w:pPr>
            <w:r w:rsidRPr="00857090">
              <w:rPr>
                <w:rFonts w:ascii="Arial Narrow" w:hAnsi="Arial Narrow"/>
                <w:sz w:val="20"/>
                <w:szCs w:val="20"/>
              </w:rPr>
              <w:t>Vlak van relevante, sinvolle verslag</w:t>
            </w:r>
            <w:r w:rsidR="00E82748" w:rsidRPr="00857090">
              <w:rPr>
                <w:rFonts w:ascii="Arial Narrow" w:hAnsi="Arial Narrow"/>
                <w:sz w:val="20"/>
                <w:szCs w:val="20"/>
              </w:rPr>
              <w:t>,</w:t>
            </w:r>
            <w:r w:rsidRPr="00857090">
              <w:rPr>
                <w:rFonts w:ascii="Arial Narrow" w:hAnsi="Arial Narrow"/>
                <w:sz w:val="20"/>
                <w:szCs w:val="20"/>
              </w:rPr>
              <w:t xml:space="preserve"> korrek gebruik (evalueer volgens 8 hierbo)</w:t>
            </w:r>
          </w:p>
        </w:tc>
      </w:tr>
      <w:tr w:rsidR="00D13152" w:rsidRPr="00857090" w:rsidTr="001F6BAC">
        <w:trPr>
          <w:cantSplit/>
        </w:trPr>
        <w:tc>
          <w:tcPr>
            <w:tcW w:w="133" w:type="pct"/>
            <w:vMerge/>
            <w:tcBorders>
              <w:left w:val="single" w:sz="4" w:space="0" w:color="auto"/>
              <w:right w:val="single" w:sz="4" w:space="0" w:color="auto"/>
            </w:tcBorders>
          </w:tcPr>
          <w:p w:rsidR="00D13152" w:rsidRPr="00857090" w:rsidRDefault="00D13152"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13152" w:rsidRPr="000D5F7C" w:rsidRDefault="00D13152" w:rsidP="000D5F7C">
            <w:pPr>
              <w:pStyle w:val="ListParagraph"/>
              <w:numPr>
                <w:ilvl w:val="0"/>
                <w:numId w:val="30"/>
              </w:numPr>
              <w:spacing w:after="0" w:line="240" w:lineRule="auto"/>
              <w:rPr>
                <w:rFonts w:ascii="Arial Narrow" w:hAnsi="Arial Narrow"/>
                <w:sz w:val="20"/>
                <w:szCs w:val="20"/>
              </w:rPr>
            </w:pPr>
            <w:r w:rsidRPr="000D5F7C">
              <w:rPr>
                <w:rFonts w:ascii="Arial Narrow" w:hAnsi="Arial Narrow"/>
                <w:sz w:val="20"/>
                <w:szCs w:val="20"/>
              </w:rPr>
              <w:t>Eenvoudig, nie gegroepeer nie, geen berekeninge nie, geen filters</w:t>
            </w:r>
            <w:r w:rsidR="00396E41">
              <w:rPr>
                <w:rFonts w:ascii="Arial Narrow" w:hAnsi="Arial Narrow"/>
                <w:sz w:val="20"/>
                <w:szCs w:val="20"/>
              </w:rPr>
              <w:t>, maar gesorteer op een veld</w:t>
            </w:r>
          </w:p>
          <w:p w:rsidR="00D13152" w:rsidRPr="00857090" w:rsidRDefault="00396E41" w:rsidP="00CD766A">
            <w:pPr>
              <w:pStyle w:val="ListParagraph"/>
              <w:numPr>
                <w:ilvl w:val="0"/>
                <w:numId w:val="31"/>
              </w:numPr>
              <w:spacing w:after="0" w:line="240" w:lineRule="auto"/>
              <w:rPr>
                <w:rFonts w:ascii="Arial Narrow" w:hAnsi="Arial Narrow"/>
                <w:sz w:val="20"/>
                <w:szCs w:val="20"/>
              </w:rPr>
            </w:pPr>
            <w:r>
              <w:rPr>
                <w:rFonts w:ascii="Arial Narrow" w:hAnsi="Arial Narrow"/>
                <w:sz w:val="20"/>
                <w:szCs w:val="20"/>
              </w:rPr>
              <w:t>N</w:t>
            </w:r>
            <w:r w:rsidR="00D13152" w:rsidRPr="00857090">
              <w:rPr>
                <w:rFonts w:ascii="Arial Narrow" w:hAnsi="Arial Narrow"/>
                <w:sz w:val="20"/>
                <w:szCs w:val="20"/>
              </w:rPr>
              <w:t>ie gegroepeer met 'n eenvoudige berekening in verslag (min, max, avg, count)</w:t>
            </w:r>
            <w:r>
              <w:rPr>
                <w:rFonts w:ascii="Arial Narrow" w:hAnsi="Arial Narrow"/>
                <w:sz w:val="20"/>
                <w:szCs w:val="20"/>
              </w:rPr>
              <w:t xml:space="preserve"> </w:t>
            </w:r>
            <w:r w:rsidRPr="00396E41">
              <w:rPr>
                <w:rFonts w:ascii="Arial Narrow" w:hAnsi="Arial Narrow"/>
                <w:b/>
                <w:sz w:val="20"/>
                <w:szCs w:val="20"/>
              </w:rPr>
              <w:t>of</w:t>
            </w:r>
            <w:r>
              <w:rPr>
                <w:rFonts w:ascii="Arial Narrow" w:hAnsi="Arial Narrow"/>
                <w:sz w:val="20"/>
                <w:szCs w:val="20"/>
              </w:rPr>
              <w:t xml:space="preserve"> gegroepeer sonder enige berekeninge </w:t>
            </w:r>
            <w:r w:rsidRPr="00396E41">
              <w:rPr>
                <w:rFonts w:ascii="Arial Narrow" w:hAnsi="Arial Narrow"/>
                <w:b/>
                <w:sz w:val="20"/>
                <w:szCs w:val="20"/>
              </w:rPr>
              <w:t xml:space="preserve">of </w:t>
            </w:r>
            <w:r>
              <w:rPr>
                <w:rFonts w:ascii="Arial Narrow" w:hAnsi="Arial Narrow"/>
                <w:sz w:val="20"/>
                <w:szCs w:val="20"/>
              </w:rPr>
              <w:t>gegroepeer met gesorteerde opsie</w:t>
            </w:r>
          </w:p>
          <w:p w:rsidR="00D13152" w:rsidRPr="000D5F7C" w:rsidRDefault="00396E41" w:rsidP="000D5F7C">
            <w:pPr>
              <w:pStyle w:val="ListParagraph"/>
              <w:numPr>
                <w:ilvl w:val="0"/>
                <w:numId w:val="42"/>
              </w:numPr>
              <w:rPr>
                <w:rFonts w:ascii="Arial Narrow" w:hAnsi="Arial Narrow"/>
                <w:sz w:val="20"/>
                <w:szCs w:val="20"/>
              </w:rPr>
            </w:pPr>
            <w:r>
              <w:rPr>
                <w:rFonts w:ascii="Arial Narrow" w:hAnsi="Arial Narrow"/>
                <w:sz w:val="20"/>
                <w:szCs w:val="20"/>
              </w:rPr>
              <w:t>G</w:t>
            </w:r>
            <w:r w:rsidR="00D13152" w:rsidRPr="000D5F7C">
              <w:rPr>
                <w:rFonts w:ascii="Arial Narrow" w:hAnsi="Arial Narrow"/>
                <w:sz w:val="20"/>
                <w:szCs w:val="20"/>
              </w:rPr>
              <w:t xml:space="preserve">egroepeer </w:t>
            </w:r>
            <w:r>
              <w:rPr>
                <w:rFonts w:ascii="Arial Narrow" w:hAnsi="Arial Narrow"/>
                <w:sz w:val="20"/>
                <w:szCs w:val="20"/>
              </w:rPr>
              <w:t>met</w:t>
            </w:r>
            <w:r w:rsidR="00D51031">
              <w:rPr>
                <w:rFonts w:ascii="Arial Narrow" w:hAnsi="Arial Narrow"/>
                <w:sz w:val="20"/>
                <w:szCs w:val="20"/>
              </w:rPr>
              <w:t xml:space="preserve"> 1 eenvoudige verslag en 1 eenvoudige groep berekening </w:t>
            </w:r>
            <w:r w:rsidR="00D51031" w:rsidRPr="00D51031">
              <w:rPr>
                <w:rFonts w:ascii="Arial Narrow" w:hAnsi="Arial Narrow"/>
                <w:b/>
                <w:sz w:val="20"/>
                <w:szCs w:val="20"/>
              </w:rPr>
              <w:t>of</w:t>
            </w:r>
            <w:r w:rsidR="00D51031">
              <w:rPr>
                <w:rFonts w:ascii="Arial Narrow" w:hAnsi="Arial Narrow"/>
                <w:sz w:val="20"/>
                <w:szCs w:val="20"/>
              </w:rPr>
              <w:t xml:space="preserve"> nie gegroepeer met eenvoudige berekeninge op meer as een veld</w:t>
            </w:r>
          </w:p>
          <w:p w:rsidR="00D13152" w:rsidRPr="00857090" w:rsidRDefault="00D51031" w:rsidP="00D51031">
            <w:pPr>
              <w:pStyle w:val="ListParagraph"/>
              <w:numPr>
                <w:ilvl w:val="0"/>
                <w:numId w:val="33"/>
              </w:numPr>
              <w:spacing w:after="0" w:line="240" w:lineRule="auto"/>
              <w:rPr>
                <w:rFonts w:ascii="Arial Narrow" w:hAnsi="Arial Narrow"/>
                <w:sz w:val="20"/>
                <w:szCs w:val="20"/>
              </w:rPr>
            </w:pPr>
            <w:r>
              <w:rPr>
                <w:rFonts w:ascii="Arial Narrow" w:hAnsi="Arial Narrow"/>
                <w:sz w:val="20"/>
                <w:szCs w:val="20"/>
              </w:rPr>
              <w:t>G</w:t>
            </w:r>
            <w:r w:rsidR="00D13152" w:rsidRPr="00857090">
              <w:rPr>
                <w:rFonts w:ascii="Arial Narrow" w:hAnsi="Arial Narrow"/>
                <w:sz w:val="20"/>
                <w:szCs w:val="20"/>
              </w:rPr>
              <w:t>egroepeer nie met eenvoudige</w:t>
            </w:r>
            <w:r>
              <w:rPr>
                <w:rFonts w:ascii="Arial Narrow" w:hAnsi="Arial Narrow"/>
                <w:sz w:val="20"/>
                <w:szCs w:val="20"/>
              </w:rPr>
              <w:t xml:space="preserve"> verskag en groep</w:t>
            </w:r>
            <w:r w:rsidR="00D13152" w:rsidRPr="00857090">
              <w:rPr>
                <w:rFonts w:ascii="Arial Narrow" w:hAnsi="Arial Narrow"/>
                <w:sz w:val="20"/>
                <w:szCs w:val="20"/>
              </w:rPr>
              <w:t xml:space="preserve"> berekeninge op meer as een veld</w:t>
            </w:r>
            <w:r w:rsidR="00D13152" w:rsidRPr="00857090">
              <w:rPr>
                <w:rFonts w:ascii="Arial Narrow" w:hAnsi="Arial Narrow"/>
                <w:b/>
                <w:sz w:val="20"/>
                <w:szCs w:val="20"/>
              </w:rPr>
              <w:t xml:space="preserve"> of </w:t>
            </w:r>
            <w:r w:rsidRPr="00D51031">
              <w:rPr>
                <w:rFonts w:ascii="Arial Narrow" w:hAnsi="Arial Narrow"/>
                <w:sz w:val="20"/>
                <w:szCs w:val="20"/>
              </w:rPr>
              <w:t>gegroepeer/nie groepeer met met komplekse groep en/of verslag berekeninge (kombinasie van velde, operators, funksies)</w:t>
            </w:r>
            <w:r>
              <w:rPr>
                <w:rFonts w:ascii="Arial Narrow" w:hAnsi="Arial Narrow"/>
                <w:b/>
                <w:sz w:val="20"/>
                <w:szCs w:val="20"/>
              </w:rPr>
              <w:t xml:space="preserve"> of </w:t>
            </w:r>
            <w:r w:rsidR="00D13152" w:rsidRPr="00857090">
              <w:rPr>
                <w:rFonts w:ascii="Arial Narrow" w:hAnsi="Arial Narrow"/>
                <w:sz w:val="20"/>
                <w:szCs w:val="20"/>
              </w:rPr>
              <w:t xml:space="preserve">funksie/konsep </w:t>
            </w:r>
            <w:r>
              <w:rPr>
                <w:rFonts w:ascii="Arial Narrow" w:hAnsi="Arial Narrow"/>
                <w:sz w:val="20"/>
                <w:szCs w:val="20"/>
              </w:rPr>
              <w:t>oorgedrae</w:t>
            </w:r>
            <w:r w:rsidRPr="00857090">
              <w:rPr>
                <w:rFonts w:ascii="Arial Narrow" w:hAnsi="Arial Narrow"/>
                <w:sz w:val="20"/>
                <w:szCs w:val="20"/>
              </w:rPr>
              <w:t xml:space="preserve"> vanaf sigblad</w:t>
            </w:r>
            <w:r>
              <w:rPr>
                <w:rFonts w:ascii="Arial Narrow" w:hAnsi="Arial Narrow"/>
                <w:sz w:val="20"/>
                <w:szCs w:val="20"/>
              </w:rPr>
              <w:t>/</w:t>
            </w:r>
            <w:r w:rsidR="00D13152" w:rsidRPr="00857090">
              <w:rPr>
                <w:rFonts w:ascii="Arial Narrow" w:hAnsi="Arial Narrow"/>
                <w:sz w:val="20"/>
                <w:szCs w:val="20"/>
              </w:rPr>
              <w:t xml:space="preserve">nie in Graad 11 kurrikulum </w:t>
            </w:r>
            <w:r>
              <w:rPr>
                <w:rFonts w:ascii="Arial Narrow" w:hAnsi="Arial Narrow"/>
                <w:sz w:val="20"/>
                <w:szCs w:val="20"/>
              </w:rPr>
              <w:t>nie</w:t>
            </w:r>
          </w:p>
        </w:tc>
        <w:tc>
          <w:tcPr>
            <w:tcW w:w="316" w:type="pct"/>
            <w:vAlign w:val="center"/>
          </w:tcPr>
          <w:p w:rsidR="00D13152" w:rsidRPr="00857090" w:rsidRDefault="00D13152"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5" w:type="pct"/>
          </w:tcPr>
          <w:p w:rsidR="00396E41" w:rsidRPr="00857090" w:rsidRDefault="00D13152" w:rsidP="00396E41">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Ten minste 1</w:t>
            </w:r>
            <w:r w:rsidR="005E4788">
              <w:rPr>
                <w:rFonts w:ascii="Arial Narrow" w:hAnsi="Arial Narrow" w:cstheme="minorHAnsi"/>
                <w:sz w:val="20"/>
                <w:szCs w:val="20"/>
              </w:rPr>
              <w:t xml:space="preserve"> relevante, sinvolle</w:t>
            </w:r>
            <w:r>
              <w:rPr>
                <w:rFonts w:ascii="Arial Narrow" w:hAnsi="Arial Narrow" w:cstheme="minorHAnsi"/>
                <w:sz w:val="20"/>
                <w:szCs w:val="20"/>
              </w:rPr>
              <w:t xml:space="preserve"> verslag op vlak </w:t>
            </w:r>
            <w:r w:rsidRPr="00857090">
              <w:rPr>
                <w:rFonts w:ascii="Arial Narrow" w:hAnsi="Arial Narrow" w:cstheme="minorHAnsi"/>
                <w:sz w:val="20"/>
                <w:szCs w:val="20"/>
              </w:rPr>
              <w:sym w:font="Wingdings" w:char="F084"/>
            </w:r>
            <w:r>
              <w:rPr>
                <w:rFonts w:ascii="Arial Narrow" w:hAnsi="Arial Narrow" w:cstheme="minorHAnsi"/>
                <w:sz w:val="20"/>
                <w:szCs w:val="20"/>
              </w:rPr>
              <w:t xml:space="preserve"> gedoen </w:t>
            </w:r>
          </w:p>
          <w:p w:rsidR="00D13152" w:rsidRPr="00857090" w:rsidRDefault="00D13152" w:rsidP="00396E41">
            <w:pPr>
              <w:pStyle w:val="ListParagraph"/>
              <w:spacing w:after="0" w:line="240" w:lineRule="auto"/>
              <w:ind w:left="176"/>
              <w:rPr>
                <w:rFonts w:ascii="Arial Narrow" w:hAnsi="Arial Narrow" w:cstheme="minorHAnsi"/>
                <w:sz w:val="20"/>
                <w:szCs w:val="20"/>
              </w:rPr>
            </w:pPr>
          </w:p>
        </w:tc>
        <w:tc>
          <w:tcPr>
            <w:tcW w:w="555" w:type="pct"/>
            <w:gridSpan w:val="2"/>
          </w:tcPr>
          <w:p w:rsidR="00396E41" w:rsidRPr="00857090" w:rsidRDefault="00D13152" w:rsidP="00396E41">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Ten minste 1 </w:t>
            </w:r>
            <w:r w:rsidR="005E4788">
              <w:rPr>
                <w:rFonts w:ascii="Arial Narrow" w:hAnsi="Arial Narrow" w:cstheme="minorHAnsi"/>
                <w:sz w:val="20"/>
                <w:szCs w:val="20"/>
              </w:rPr>
              <w:t>relevante sinvolle verslag</w:t>
            </w:r>
            <w:r>
              <w:rPr>
                <w:rFonts w:ascii="Arial Narrow" w:hAnsi="Arial Narrow" w:cstheme="minorHAnsi"/>
                <w:sz w:val="20"/>
                <w:szCs w:val="20"/>
              </w:rPr>
              <w:t xml:space="preserve"> op vlak </w:t>
            </w:r>
            <w:r w:rsidRPr="00857090">
              <w:rPr>
                <w:rFonts w:ascii="Arial Narrow" w:hAnsi="Arial Narrow" w:cstheme="minorHAnsi"/>
                <w:sz w:val="20"/>
                <w:szCs w:val="20"/>
              </w:rPr>
              <w:sym w:font="Wingdings" w:char="F083"/>
            </w:r>
            <w:r>
              <w:rPr>
                <w:rFonts w:ascii="Arial Narrow" w:hAnsi="Arial Narrow" w:cstheme="minorHAnsi"/>
                <w:sz w:val="20"/>
                <w:szCs w:val="20"/>
              </w:rPr>
              <w:t xml:space="preserve"> gedoen </w:t>
            </w:r>
          </w:p>
          <w:p w:rsidR="00D13152" w:rsidRPr="00857090" w:rsidRDefault="00D13152" w:rsidP="00396E41">
            <w:pPr>
              <w:pStyle w:val="ListParagraph"/>
              <w:spacing w:after="0" w:line="240" w:lineRule="auto"/>
              <w:ind w:left="176"/>
              <w:rPr>
                <w:rFonts w:ascii="Arial Narrow" w:hAnsi="Arial Narrow" w:cstheme="minorHAnsi"/>
                <w:sz w:val="20"/>
                <w:szCs w:val="20"/>
              </w:rPr>
            </w:pPr>
          </w:p>
        </w:tc>
        <w:tc>
          <w:tcPr>
            <w:tcW w:w="555" w:type="pct"/>
            <w:gridSpan w:val="2"/>
          </w:tcPr>
          <w:p w:rsidR="00396E41" w:rsidRPr="00857090" w:rsidRDefault="00D13152" w:rsidP="00396E41">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Ten minste 1 </w:t>
            </w:r>
            <w:r w:rsidR="005E4788">
              <w:rPr>
                <w:rFonts w:ascii="Arial Narrow" w:hAnsi="Arial Narrow" w:cstheme="minorHAnsi"/>
                <w:sz w:val="20"/>
                <w:szCs w:val="20"/>
              </w:rPr>
              <w:t>relevante, sinvolle</w:t>
            </w:r>
            <w:r>
              <w:rPr>
                <w:rFonts w:ascii="Arial Narrow" w:hAnsi="Arial Narrow" w:cstheme="minorHAnsi"/>
                <w:sz w:val="20"/>
                <w:szCs w:val="20"/>
              </w:rPr>
              <w:t xml:space="preserve"> </w:t>
            </w:r>
            <w:r w:rsidR="005E4788">
              <w:rPr>
                <w:rFonts w:ascii="Arial Narrow" w:hAnsi="Arial Narrow" w:cstheme="minorHAnsi"/>
                <w:sz w:val="20"/>
                <w:szCs w:val="20"/>
              </w:rPr>
              <w:t>verslag</w:t>
            </w:r>
            <w:r>
              <w:rPr>
                <w:rFonts w:ascii="Arial Narrow" w:hAnsi="Arial Narrow" w:cstheme="minorHAnsi"/>
                <w:sz w:val="20"/>
                <w:szCs w:val="20"/>
              </w:rPr>
              <w:t xml:space="preserve"> op vlak </w:t>
            </w:r>
            <w:r w:rsidRPr="00857090">
              <w:rPr>
                <w:rFonts w:ascii="Arial Narrow" w:hAnsi="Arial Narrow" w:cstheme="minorHAnsi"/>
                <w:sz w:val="20"/>
                <w:szCs w:val="20"/>
              </w:rPr>
              <w:sym w:font="Wingdings" w:char="F082"/>
            </w:r>
            <w:r>
              <w:rPr>
                <w:rFonts w:ascii="Arial Narrow" w:hAnsi="Arial Narrow" w:cstheme="minorHAnsi"/>
                <w:sz w:val="20"/>
                <w:szCs w:val="20"/>
              </w:rPr>
              <w:t xml:space="preserve"> gedoen </w:t>
            </w:r>
          </w:p>
          <w:p w:rsidR="00D13152" w:rsidRPr="00857090" w:rsidRDefault="00D13152" w:rsidP="00396E41">
            <w:pPr>
              <w:pStyle w:val="ListParagraph"/>
              <w:spacing w:after="0" w:line="240" w:lineRule="auto"/>
              <w:ind w:left="176"/>
              <w:rPr>
                <w:rFonts w:ascii="Arial Narrow" w:hAnsi="Arial Narrow" w:cstheme="minorHAnsi"/>
                <w:sz w:val="20"/>
                <w:szCs w:val="20"/>
              </w:rPr>
            </w:pPr>
          </w:p>
        </w:tc>
        <w:tc>
          <w:tcPr>
            <w:tcW w:w="555" w:type="pct"/>
            <w:gridSpan w:val="2"/>
          </w:tcPr>
          <w:p w:rsidR="00D13152" w:rsidRPr="00857090" w:rsidRDefault="005E4788" w:rsidP="005E4788">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Ten minste 1</w:t>
            </w:r>
            <w:r w:rsidR="00D13152" w:rsidRPr="00857090">
              <w:rPr>
                <w:rFonts w:ascii="Arial Narrow" w:hAnsi="Arial Narrow" w:cstheme="minorHAnsi"/>
                <w:sz w:val="20"/>
                <w:szCs w:val="20"/>
              </w:rPr>
              <w:t xml:space="preserve"> sinvolle, verslag op vlak </w:t>
            </w:r>
            <w:r w:rsidR="00D13152" w:rsidRPr="00857090">
              <w:rPr>
                <w:rFonts w:ascii="Arial Narrow" w:hAnsi="Arial Narrow" w:cstheme="minorHAnsi"/>
                <w:sz w:val="20"/>
                <w:szCs w:val="20"/>
              </w:rPr>
              <w:sym w:font="Wingdings" w:char="F081"/>
            </w:r>
          </w:p>
        </w:tc>
        <w:tc>
          <w:tcPr>
            <w:tcW w:w="555" w:type="pct"/>
            <w:gridSpan w:val="3"/>
            <w:tcBorders>
              <w:right w:val="single" w:sz="4" w:space="0" w:color="auto"/>
            </w:tcBorders>
          </w:tcPr>
          <w:p w:rsidR="00D13152" w:rsidRPr="00857090" w:rsidRDefault="00D13152"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databasis </w:t>
            </w:r>
            <w:r w:rsidRPr="00857090">
              <w:rPr>
                <w:rFonts w:ascii="Arial Narrow" w:hAnsi="Arial Narrow" w:cstheme="minorHAnsi"/>
                <w:b/>
                <w:sz w:val="20"/>
                <w:szCs w:val="20"/>
              </w:rPr>
              <w:t>of</w:t>
            </w:r>
          </w:p>
          <w:p w:rsidR="00D13152" w:rsidRPr="00857090" w:rsidRDefault="00D13152" w:rsidP="00CD766A">
            <w:pPr>
              <w:numPr>
                <w:ilvl w:val="0"/>
                <w:numId w:val="29"/>
              </w:numPr>
              <w:tabs>
                <w:tab w:val="left" w:pos="370"/>
              </w:tabs>
              <w:ind w:left="176" w:hanging="176"/>
              <w:rPr>
                <w:rFonts w:ascii="Arial Narrow" w:hAnsi="Arial Narrow" w:cstheme="minorHAnsi"/>
                <w:sz w:val="20"/>
                <w:szCs w:val="20"/>
              </w:rPr>
            </w:pPr>
            <w:r w:rsidRPr="00857090">
              <w:rPr>
                <w:rFonts w:ascii="Arial Narrow" w:hAnsi="Arial Narrow" w:cstheme="minorHAnsi"/>
                <w:sz w:val="20"/>
                <w:szCs w:val="20"/>
              </w:rPr>
              <w:t>Geen toepaslike, sinvolle verslag</w:t>
            </w:r>
          </w:p>
        </w:tc>
        <w:tc>
          <w:tcPr>
            <w:tcW w:w="204" w:type="pct"/>
            <w:tcBorders>
              <w:left w:val="single" w:sz="4" w:space="0" w:color="auto"/>
            </w:tcBorders>
            <w:vAlign w:val="center"/>
          </w:tcPr>
          <w:p w:rsidR="00D13152" w:rsidRPr="00857090" w:rsidRDefault="00D13152"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11</w:t>
            </w:r>
          </w:p>
        </w:tc>
        <w:tc>
          <w:tcPr>
            <w:tcW w:w="4663" w:type="pct"/>
            <w:gridSpan w:val="12"/>
            <w:tcBorders>
              <w:left w:val="single" w:sz="4" w:space="0" w:color="auto"/>
              <w:right w:val="single" w:sz="4" w:space="0" w:color="auto"/>
            </w:tcBorders>
            <w:vAlign w:val="center"/>
          </w:tcPr>
          <w:p w:rsidR="00CD7BAC" w:rsidRPr="00857090" w:rsidRDefault="00CD7BAC" w:rsidP="002B2B47">
            <w:pPr>
              <w:rPr>
                <w:rFonts w:ascii="Arial Narrow" w:hAnsi="Arial Narrow"/>
                <w:b/>
                <w:sz w:val="20"/>
                <w:szCs w:val="20"/>
              </w:rPr>
            </w:pPr>
            <w:r w:rsidRPr="00857090">
              <w:rPr>
                <w:rFonts w:ascii="Arial Narrow" w:hAnsi="Arial Narrow"/>
                <w:b/>
                <w:sz w:val="20"/>
                <w:szCs w:val="20"/>
              </w:rPr>
              <w:t>BEWYS EN ORGANISASIE VAN DOKUMENTE</w:t>
            </w:r>
          </w:p>
          <w:p w:rsidR="00DA6503" w:rsidRPr="00857090" w:rsidRDefault="009A40E8" w:rsidP="00A91C92">
            <w:pPr>
              <w:rPr>
                <w:rFonts w:ascii="Arial Narrow" w:hAnsi="Arial Narrow" w:cstheme="minorHAnsi"/>
                <w:sz w:val="20"/>
                <w:szCs w:val="20"/>
              </w:rPr>
            </w:pPr>
            <w:r w:rsidRPr="00857090">
              <w:rPr>
                <w:rFonts w:ascii="Arial Narrow" w:hAnsi="Arial Narrow" w:cstheme="minorHAnsi"/>
                <w:sz w:val="20"/>
                <w:szCs w:val="20"/>
              </w:rPr>
              <w:t>Formatering en organisasie van materiaal/bewyse</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545EB8" w:rsidRPr="00857090" w:rsidRDefault="00545EB8"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Elektroniese en/of harde kopieë van alle dokumente/lêers (insluitend sigblad en databasis) beskikbaar</w:t>
            </w:r>
          </w:p>
          <w:p w:rsidR="00DA6503" w:rsidRPr="00AC6B6A" w:rsidRDefault="00545EB8" w:rsidP="00AC6B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Alles georganiseer in 'n logiese lêergidsstruktuur, duidelik benoem en maklik om te vind/navigeer</w:t>
            </w:r>
          </w:p>
        </w:tc>
        <w:tc>
          <w:tcPr>
            <w:tcW w:w="316" w:type="pct"/>
            <w:shd w:val="clear" w:color="auto" w:fill="auto"/>
            <w:vAlign w:val="center"/>
          </w:tcPr>
          <w:p w:rsidR="00DA6503" w:rsidRPr="00857090" w:rsidRDefault="00DA6503" w:rsidP="002B2B47">
            <w:pPr>
              <w:jc w:val="center"/>
              <w:rPr>
                <w:rFonts w:ascii="Arial Narrow" w:hAnsi="Arial Narrow" w:cstheme="minorHAnsi"/>
                <w:b/>
                <w:sz w:val="20"/>
                <w:szCs w:val="20"/>
              </w:rPr>
            </w:pPr>
            <w:r w:rsidRPr="00857090">
              <w:rPr>
                <w:rFonts w:ascii="Arial Narrow" w:hAnsi="Arial Narrow" w:cstheme="minorHAnsi"/>
                <w:b/>
                <w:sz w:val="20"/>
                <w:szCs w:val="20"/>
              </w:rPr>
              <w:t>2</w:t>
            </w:r>
          </w:p>
        </w:tc>
        <w:tc>
          <w:tcPr>
            <w:tcW w:w="555" w:type="pct"/>
            <w:shd w:val="clear" w:color="auto" w:fill="BFBFBF" w:themeFill="background1" w:themeFillShade="BF"/>
          </w:tcPr>
          <w:p w:rsidR="00DA6503" w:rsidRPr="00857090" w:rsidRDefault="00DA6503">
            <w:pPr>
              <w:rPr>
                <w:rFonts w:ascii="Arial Narrow" w:hAnsi="Arial Narrow" w:cstheme="minorHAnsi"/>
                <w:sz w:val="20"/>
                <w:szCs w:val="20"/>
              </w:rPr>
            </w:pPr>
          </w:p>
        </w:tc>
        <w:tc>
          <w:tcPr>
            <w:tcW w:w="555" w:type="pct"/>
            <w:gridSpan w:val="2"/>
            <w:shd w:val="clear" w:color="auto" w:fill="BFBFBF" w:themeFill="background1" w:themeFillShade="BF"/>
          </w:tcPr>
          <w:p w:rsidR="00DA6503" w:rsidRPr="00857090" w:rsidRDefault="00DA6503">
            <w:pPr>
              <w:rPr>
                <w:rFonts w:ascii="Arial Narrow" w:hAnsi="Arial Narrow" w:cstheme="minorHAnsi"/>
                <w:sz w:val="20"/>
                <w:szCs w:val="20"/>
              </w:rPr>
            </w:pPr>
          </w:p>
        </w:tc>
        <w:tc>
          <w:tcPr>
            <w:tcW w:w="555" w:type="pct"/>
            <w:gridSpan w:val="2"/>
          </w:tcPr>
          <w:p w:rsidR="00DA6503" w:rsidRPr="00857090" w:rsidRDefault="00545EB8" w:rsidP="00AC6B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Bevat duidelik </w:t>
            </w:r>
            <w:r w:rsidR="00AC6B6A">
              <w:rPr>
                <w:rFonts w:ascii="Arial Narrow" w:hAnsi="Arial Narrow" w:cstheme="minorHAnsi"/>
                <w:sz w:val="20"/>
                <w:szCs w:val="20"/>
              </w:rPr>
              <w:t>both aspects</w:t>
            </w:r>
          </w:p>
        </w:tc>
        <w:tc>
          <w:tcPr>
            <w:tcW w:w="555" w:type="pct"/>
            <w:gridSpan w:val="2"/>
          </w:tcPr>
          <w:p w:rsidR="00DA6503" w:rsidRPr="00857090" w:rsidRDefault="00A568D4" w:rsidP="00AC6B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Bevat duidelik </w:t>
            </w:r>
            <w:r w:rsidR="00AC6B6A">
              <w:rPr>
                <w:rFonts w:ascii="Arial Narrow" w:hAnsi="Arial Narrow" w:cstheme="minorHAnsi"/>
                <w:sz w:val="20"/>
                <w:szCs w:val="20"/>
              </w:rPr>
              <w:t>1</w:t>
            </w:r>
            <w:r w:rsidRPr="00857090">
              <w:rPr>
                <w:rFonts w:ascii="Arial Narrow" w:hAnsi="Arial Narrow" w:cstheme="minorHAnsi"/>
                <w:sz w:val="20"/>
                <w:szCs w:val="20"/>
              </w:rPr>
              <w:t xml:space="preserve"> van die </w:t>
            </w:r>
            <w:r w:rsidR="00AC6B6A">
              <w:rPr>
                <w:rFonts w:ascii="Arial Narrow" w:hAnsi="Arial Narrow" w:cstheme="minorHAnsi"/>
                <w:sz w:val="20"/>
                <w:szCs w:val="20"/>
              </w:rPr>
              <w:t>2</w:t>
            </w:r>
            <w:r w:rsidRPr="00857090">
              <w:rPr>
                <w:rFonts w:ascii="Arial Narrow" w:hAnsi="Arial Narrow" w:cstheme="minorHAnsi"/>
                <w:sz w:val="20"/>
                <w:szCs w:val="20"/>
              </w:rPr>
              <w:t xml:space="preserve"> aspekte</w:t>
            </w:r>
          </w:p>
        </w:tc>
        <w:tc>
          <w:tcPr>
            <w:tcW w:w="555" w:type="pct"/>
            <w:gridSpan w:val="3"/>
            <w:tcBorders>
              <w:right w:val="single" w:sz="4" w:space="0" w:color="auto"/>
            </w:tcBorders>
          </w:tcPr>
          <w:p w:rsidR="00545EB8" w:rsidRPr="00857090" w:rsidRDefault="00545EB8"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bewyse </w:t>
            </w:r>
          </w:p>
          <w:p w:rsidR="00DA6503" w:rsidRPr="00857090" w:rsidRDefault="00DA6503" w:rsidP="00AC6B6A">
            <w:pPr>
              <w:pStyle w:val="ListParagraph"/>
              <w:spacing w:after="0" w:line="240" w:lineRule="auto"/>
              <w:ind w:left="176"/>
              <w:rPr>
                <w:rFonts w:ascii="Arial Narrow" w:hAnsi="Arial Narrow" w:cstheme="minorHAnsi"/>
                <w:sz w:val="20"/>
                <w:szCs w:val="20"/>
              </w:rPr>
            </w:pP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12</w:t>
            </w:r>
          </w:p>
        </w:tc>
        <w:tc>
          <w:tcPr>
            <w:tcW w:w="4663" w:type="pct"/>
            <w:gridSpan w:val="12"/>
            <w:tcBorders>
              <w:left w:val="single" w:sz="4" w:space="0" w:color="auto"/>
              <w:right w:val="single" w:sz="4" w:space="0" w:color="auto"/>
            </w:tcBorders>
            <w:vAlign w:val="center"/>
          </w:tcPr>
          <w:p w:rsidR="00545EB8" w:rsidRPr="00857090" w:rsidRDefault="00545EB8" w:rsidP="002B2B47">
            <w:pPr>
              <w:rPr>
                <w:rFonts w:ascii="Arial Narrow" w:hAnsi="Arial Narrow"/>
                <w:b/>
                <w:sz w:val="20"/>
                <w:szCs w:val="20"/>
              </w:rPr>
            </w:pPr>
            <w:r w:rsidRPr="00857090">
              <w:rPr>
                <w:rFonts w:ascii="Arial Narrow" w:hAnsi="Arial Narrow"/>
                <w:b/>
                <w:sz w:val="20"/>
                <w:szCs w:val="20"/>
              </w:rPr>
              <w:t>FASE 2 DOKUMENT</w:t>
            </w:r>
          </w:p>
          <w:p w:rsidR="00DA6503" w:rsidRPr="00857090" w:rsidRDefault="002012B6" w:rsidP="002012B6">
            <w:pPr>
              <w:rPr>
                <w:rFonts w:ascii="Arial Narrow" w:hAnsi="Arial Narrow" w:cstheme="minorHAnsi"/>
                <w:sz w:val="20"/>
                <w:szCs w:val="20"/>
              </w:rPr>
            </w:pPr>
            <w:r w:rsidRPr="00857090">
              <w:rPr>
                <w:rFonts w:ascii="Arial Narrow" w:hAnsi="Arial Narrow" w:cstheme="minorHAnsi"/>
                <w:sz w:val="20"/>
                <w:szCs w:val="20"/>
              </w:rPr>
              <w:t>Een woordverwerkingsdokument wat al die inligting benodig vir fase 1 bevat (insluitende 'n kopie van die vraelys as 'n bylaag, maar ander inligtingsbronne uitgesluit) en verskaf skakels na ander lêers/bewyse/bronne om maklike navigasie en maklike toegang tot alle ander lêers/bewyse/bronne moontlik te maak</w:t>
            </w:r>
          </w:p>
        </w:tc>
        <w:tc>
          <w:tcPr>
            <w:tcW w:w="204" w:type="pct"/>
            <w:vMerge w:val="restart"/>
            <w:tcBorders>
              <w:left w:val="single" w:sz="4" w:space="0" w:color="auto"/>
            </w:tcBorders>
            <w:shd w:val="clear" w:color="auto" w:fill="FFFFFF" w:themeFill="background1"/>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545EB8" w:rsidRPr="00857090" w:rsidRDefault="00545EB8"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Al die nodige werk/inligting vir fase </w:t>
            </w:r>
            <w:r w:rsidR="00C04FCF">
              <w:rPr>
                <w:rFonts w:ascii="Arial Narrow" w:hAnsi="Arial Narrow"/>
                <w:sz w:val="20"/>
                <w:szCs w:val="20"/>
              </w:rPr>
              <w:t>2</w:t>
            </w:r>
            <w:r w:rsidRPr="00857090">
              <w:rPr>
                <w:rFonts w:ascii="Arial Narrow" w:hAnsi="Arial Narrow"/>
                <w:sz w:val="20"/>
                <w:szCs w:val="20"/>
              </w:rPr>
              <w:t xml:space="preserve"> aangebied as 'n enkele (1) </w:t>
            </w:r>
            <w:r w:rsidR="002012B6" w:rsidRPr="00857090">
              <w:rPr>
                <w:rFonts w:ascii="Arial Narrow" w:hAnsi="Arial Narrow"/>
                <w:sz w:val="20"/>
                <w:szCs w:val="20"/>
              </w:rPr>
              <w:t>dok</w:t>
            </w:r>
            <w:r w:rsidRPr="00857090">
              <w:rPr>
                <w:rFonts w:ascii="Arial Narrow" w:hAnsi="Arial Narrow"/>
                <w:sz w:val="20"/>
                <w:szCs w:val="20"/>
              </w:rPr>
              <w:t>ument</w:t>
            </w:r>
          </w:p>
          <w:p w:rsidR="00545EB8" w:rsidRPr="00857090" w:rsidRDefault="00545EB8"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Bevat skerm</w:t>
            </w:r>
            <w:r w:rsidR="002012B6" w:rsidRPr="00857090">
              <w:rPr>
                <w:rFonts w:ascii="Arial Narrow" w:hAnsi="Arial Narrow"/>
                <w:sz w:val="20"/>
                <w:szCs w:val="20"/>
              </w:rPr>
              <w:t>kopie van die lêergids</w:t>
            </w:r>
            <w:r w:rsidRPr="00857090">
              <w:rPr>
                <w:rFonts w:ascii="Arial Narrow" w:hAnsi="Arial Narrow"/>
                <w:sz w:val="20"/>
                <w:szCs w:val="20"/>
              </w:rPr>
              <w:t>struktuur</w:t>
            </w:r>
          </w:p>
          <w:p w:rsidR="00DA6503" w:rsidRPr="00857090" w:rsidRDefault="00545EB8"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Hiperskakels in die dokument en/of brontabel lei tot relevante inligting/bronne en werk/maak korrek oop</w:t>
            </w:r>
          </w:p>
        </w:tc>
        <w:tc>
          <w:tcPr>
            <w:tcW w:w="316" w:type="pct"/>
            <w:vAlign w:val="center"/>
          </w:tcPr>
          <w:p w:rsidR="00DA6503" w:rsidRPr="00857090" w:rsidRDefault="00DA6503" w:rsidP="002B2B47">
            <w:pPr>
              <w:jc w:val="center"/>
              <w:rPr>
                <w:rFonts w:ascii="Arial Narrow" w:hAnsi="Arial Narrow" w:cstheme="minorHAnsi"/>
                <w:b/>
                <w:sz w:val="20"/>
                <w:szCs w:val="20"/>
              </w:rPr>
            </w:pPr>
            <w:r w:rsidRPr="00857090">
              <w:rPr>
                <w:rFonts w:ascii="Arial Narrow" w:hAnsi="Arial Narrow" w:cstheme="minorHAnsi"/>
                <w:b/>
                <w:sz w:val="20"/>
                <w:szCs w:val="20"/>
              </w:rPr>
              <w:t>3</w:t>
            </w:r>
          </w:p>
        </w:tc>
        <w:tc>
          <w:tcPr>
            <w:tcW w:w="555" w:type="pct"/>
            <w:shd w:val="clear" w:color="auto" w:fill="BFBFBF" w:themeFill="background1" w:themeFillShade="BF"/>
          </w:tcPr>
          <w:p w:rsidR="00DA6503" w:rsidRPr="00857090" w:rsidRDefault="00DA6503" w:rsidP="002B2B47">
            <w:pPr>
              <w:rPr>
                <w:rFonts w:ascii="Arial Narrow" w:hAnsi="Arial Narrow" w:cstheme="minorHAnsi"/>
                <w:sz w:val="20"/>
                <w:szCs w:val="20"/>
              </w:rPr>
            </w:pPr>
          </w:p>
        </w:tc>
        <w:tc>
          <w:tcPr>
            <w:tcW w:w="555" w:type="pct"/>
            <w:gridSpan w:val="2"/>
          </w:tcPr>
          <w:p w:rsidR="00DA6503"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55" w:type="pct"/>
            <w:gridSpan w:val="2"/>
          </w:tcPr>
          <w:p w:rsidR="00DA6503"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3 aspekte</w:t>
            </w:r>
          </w:p>
        </w:tc>
        <w:tc>
          <w:tcPr>
            <w:tcW w:w="555" w:type="pct"/>
            <w:gridSpan w:val="2"/>
          </w:tcPr>
          <w:p w:rsidR="00DA6503"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1 van die 3 aspekte</w:t>
            </w:r>
          </w:p>
        </w:tc>
        <w:tc>
          <w:tcPr>
            <w:tcW w:w="555" w:type="pct"/>
            <w:gridSpan w:val="3"/>
            <w:tcBorders>
              <w:right w:val="single" w:sz="4" w:space="0" w:color="auto"/>
            </w:tcBorders>
          </w:tcPr>
          <w:p w:rsidR="00DA6503" w:rsidRPr="00857090" w:rsidRDefault="00545EB8"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w:t>
            </w:r>
            <w:r w:rsidR="00DA6503" w:rsidRPr="00857090">
              <w:rPr>
                <w:rFonts w:ascii="Arial Narrow" w:hAnsi="Arial Narrow" w:cstheme="minorHAnsi"/>
                <w:sz w:val="20"/>
                <w:szCs w:val="20"/>
              </w:rPr>
              <w:t xml:space="preserve"> do</w:t>
            </w:r>
            <w:r w:rsidRPr="00857090">
              <w:rPr>
                <w:rFonts w:ascii="Arial Narrow" w:hAnsi="Arial Narrow" w:cstheme="minorHAnsi"/>
                <w:sz w:val="20"/>
                <w:szCs w:val="20"/>
              </w:rPr>
              <w:t>k</w:t>
            </w:r>
            <w:r w:rsidR="00DA6503" w:rsidRPr="00857090">
              <w:rPr>
                <w:rFonts w:ascii="Arial Narrow" w:hAnsi="Arial Narrow" w:cstheme="minorHAnsi"/>
                <w:sz w:val="20"/>
                <w:szCs w:val="20"/>
              </w:rPr>
              <w:t>ument</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bl>
    <w:p w:rsidR="001F6BAC" w:rsidRPr="00857090" w:rsidRDefault="001F6BAC">
      <w:r w:rsidRPr="00857090">
        <w:br w:type="page"/>
      </w:r>
    </w:p>
    <w:tbl>
      <w:tblPr>
        <w:tblStyle w:val="TableGrid"/>
        <w:tblW w:w="5000" w:type="pct"/>
        <w:tblLayout w:type="fixed"/>
        <w:tblLook w:val="04A0" w:firstRow="1" w:lastRow="0" w:firstColumn="1" w:lastColumn="0" w:noHBand="0" w:noVBand="1"/>
      </w:tblPr>
      <w:tblGrid>
        <w:gridCol w:w="417"/>
        <w:gridCol w:w="4935"/>
        <w:gridCol w:w="992"/>
        <w:gridCol w:w="1742"/>
        <w:gridCol w:w="9"/>
        <w:gridCol w:w="1733"/>
        <w:gridCol w:w="19"/>
        <w:gridCol w:w="1723"/>
        <w:gridCol w:w="28"/>
        <w:gridCol w:w="1714"/>
        <w:gridCol w:w="38"/>
        <w:gridCol w:w="1642"/>
        <w:gridCol w:w="63"/>
        <w:gridCol w:w="640"/>
      </w:tblGrid>
      <w:tr w:rsidR="000720B5" w:rsidRPr="00857090" w:rsidTr="00036FDC">
        <w:trPr>
          <w:cantSplit/>
          <w:tblHeader/>
        </w:trPr>
        <w:tc>
          <w:tcPr>
            <w:tcW w:w="133" w:type="pct"/>
            <w:tcBorders>
              <w:top w:val="single" w:sz="4" w:space="0" w:color="auto"/>
              <w:left w:val="single" w:sz="4" w:space="0" w:color="auto"/>
              <w:bottom w:val="single" w:sz="4" w:space="0" w:color="auto"/>
              <w:right w:val="single" w:sz="4" w:space="0" w:color="auto"/>
            </w:tcBorders>
          </w:tcPr>
          <w:p w:rsidR="000720B5" w:rsidRPr="00857090" w:rsidRDefault="000720B5" w:rsidP="00036FDC">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0720B5" w:rsidRPr="00857090" w:rsidRDefault="000720B5" w:rsidP="00036FDC">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0720B5" w:rsidRPr="00857090" w:rsidRDefault="000720B5" w:rsidP="00036FDC">
            <w:pPr>
              <w:jc w:val="center"/>
              <w:rPr>
                <w:rFonts w:ascii="Arial Narrow" w:hAnsi="Arial Narrow"/>
                <w:b/>
                <w:sz w:val="20"/>
                <w:szCs w:val="20"/>
              </w:rPr>
            </w:pPr>
            <w:r w:rsidRPr="00857090">
              <w:rPr>
                <w:rFonts w:ascii="Arial Narrow" w:hAnsi="Arial Narrow"/>
                <w:b/>
                <w:sz w:val="20"/>
                <w:szCs w:val="20"/>
              </w:rPr>
              <w:t>Moontlike punt</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0720B5" w:rsidRPr="00857090" w:rsidRDefault="000720B5" w:rsidP="00036FDC">
            <w:pPr>
              <w:jc w:val="center"/>
              <w:rPr>
                <w:rFonts w:ascii="Arial Narrow" w:hAnsi="Arial Narrow"/>
                <w:b/>
                <w:sz w:val="20"/>
                <w:szCs w:val="20"/>
              </w:rPr>
            </w:pPr>
            <w:r w:rsidRPr="00857090">
              <w:rPr>
                <w:rFonts w:ascii="Arial Narrow" w:hAnsi="Arial Narrow"/>
                <w:b/>
                <w:sz w:val="20"/>
                <w:szCs w:val="20"/>
              </w:rPr>
              <w:t>4</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0720B5" w:rsidRPr="00857090" w:rsidRDefault="000720B5" w:rsidP="00036FDC">
            <w:pPr>
              <w:jc w:val="center"/>
              <w:rPr>
                <w:rFonts w:ascii="Arial Narrow" w:hAnsi="Arial Narrow"/>
                <w:b/>
                <w:sz w:val="20"/>
                <w:szCs w:val="20"/>
              </w:rPr>
            </w:pPr>
            <w:r w:rsidRPr="00857090">
              <w:rPr>
                <w:rFonts w:ascii="Arial Narrow" w:hAnsi="Arial Narrow"/>
                <w:b/>
                <w:sz w:val="20"/>
                <w:szCs w:val="20"/>
              </w:rPr>
              <w:t>3</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0720B5" w:rsidRPr="00857090" w:rsidRDefault="000720B5" w:rsidP="00036FDC">
            <w:pPr>
              <w:jc w:val="center"/>
              <w:rPr>
                <w:rFonts w:ascii="Arial Narrow" w:hAnsi="Arial Narrow"/>
                <w:b/>
                <w:sz w:val="20"/>
                <w:szCs w:val="20"/>
              </w:rPr>
            </w:pPr>
            <w:r w:rsidRPr="00857090">
              <w:rPr>
                <w:rFonts w:ascii="Arial Narrow" w:hAnsi="Arial Narrow"/>
                <w:b/>
                <w:sz w:val="20"/>
                <w:szCs w:val="20"/>
              </w:rPr>
              <w:t>2</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0720B5" w:rsidRPr="00857090" w:rsidRDefault="000720B5" w:rsidP="00036FDC">
            <w:pPr>
              <w:jc w:val="center"/>
              <w:rPr>
                <w:rFonts w:ascii="Arial Narrow" w:hAnsi="Arial Narrow"/>
                <w:b/>
                <w:sz w:val="20"/>
                <w:szCs w:val="20"/>
              </w:rPr>
            </w:pPr>
            <w:r w:rsidRPr="00857090">
              <w:rPr>
                <w:rFonts w:ascii="Arial Narrow" w:hAnsi="Arial Narrow"/>
                <w:b/>
                <w:sz w:val="20"/>
                <w:szCs w:val="20"/>
              </w:rPr>
              <w:t>1</w:t>
            </w:r>
          </w:p>
        </w:tc>
        <w:tc>
          <w:tcPr>
            <w:tcW w:w="523" w:type="pct"/>
            <w:tcBorders>
              <w:top w:val="single" w:sz="4" w:space="0" w:color="auto"/>
              <w:left w:val="single" w:sz="4" w:space="0" w:color="auto"/>
              <w:bottom w:val="single" w:sz="4" w:space="0" w:color="auto"/>
              <w:right w:val="single" w:sz="4" w:space="0" w:color="auto"/>
            </w:tcBorders>
            <w:vAlign w:val="center"/>
          </w:tcPr>
          <w:p w:rsidR="000720B5" w:rsidRPr="00857090" w:rsidRDefault="000720B5" w:rsidP="00036FDC">
            <w:pPr>
              <w:jc w:val="center"/>
              <w:rPr>
                <w:rFonts w:ascii="Arial Narrow" w:hAnsi="Arial Narrow"/>
                <w:b/>
                <w:sz w:val="20"/>
                <w:szCs w:val="20"/>
              </w:rPr>
            </w:pPr>
            <w:r w:rsidRPr="00857090">
              <w:rPr>
                <w:rFonts w:ascii="Arial Narrow" w:hAnsi="Arial Narrow"/>
                <w:b/>
                <w:sz w:val="20"/>
                <w:szCs w:val="20"/>
              </w:rPr>
              <w:t>0</w:t>
            </w:r>
          </w:p>
        </w:tc>
        <w:tc>
          <w:tcPr>
            <w:tcW w:w="224" w:type="pct"/>
            <w:gridSpan w:val="2"/>
            <w:tcBorders>
              <w:left w:val="single" w:sz="4" w:space="0" w:color="auto"/>
              <w:bottom w:val="single" w:sz="4" w:space="0" w:color="auto"/>
            </w:tcBorders>
            <w:vAlign w:val="center"/>
          </w:tcPr>
          <w:p w:rsidR="000720B5" w:rsidRPr="00857090" w:rsidRDefault="000720B5" w:rsidP="00036FDC">
            <w:pPr>
              <w:jc w:val="center"/>
              <w:rPr>
                <w:rFonts w:ascii="Arial Narrow" w:hAnsi="Arial Narrow"/>
                <w:b/>
                <w:sz w:val="20"/>
                <w:szCs w:val="20"/>
              </w:rPr>
            </w:pPr>
            <w:r w:rsidRPr="00857090">
              <w:rPr>
                <w:rFonts w:ascii="Arial Narrow" w:hAnsi="Arial Narrow"/>
                <w:b/>
                <w:sz w:val="20"/>
                <w:szCs w:val="20"/>
              </w:rPr>
              <w:t xml:space="preserve">Punt </w:t>
            </w: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13</w:t>
            </w:r>
          </w:p>
        </w:tc>
        <w:tc>
          <w:tcPr>
            <w:tcW w:w="4663" w:type="pct"/>
            <w:gridSpan w:val="12"/>
            <w:tcBorders>
              <w:left w:val="single" w:sz="4" w:space="0" w:color="auto"/>
              <w:right w:val="single" w:sz="4" w:space="0" w:color="auto"/>
            </w:tcBorders>
            <w:vAlign w:val="center"/>
          </w:tcPr>
          <w:p w:rsidR="00556260" w:rsidRPr="00857090" w:rsidRDefault="00556260" w:rsidP="002B2B47">
            <w:pPr>
              <w:rPr>
                <w:rFonts w:ascii="Arial Narrow" w:hAnsi="Arial Narrow"/>
                <w:sz w:val="20"/>
                <w:szCs w:val="20"/>
              </w:rPr>
            </w:pPr>
            <w:r w:rsidRPr="00857090">
              <w:rPr>
                <w:rFonts w:ascii="Arial Narrow" w:hAnsi="Arial Narrow"/>
                <w:b/>
                <w:sz w:val="20"/>
                <w:szCs w:val="20"/>
              </w:rPr>
              <w:t>FASE 2 DOKUMENT – TEGNIESE GEHALTE</w:t>
            </w:r>
            <w:r w:rsidRPr="00857090">
              <w:rPr>
                <w:rFonts w:ascii="Arial Narrow" w:hAnsi="Arial Narrow"/>
                <w:sz w:val="20"/>
                <w:szCs w:val="20"/>
              </w:rPr>
              <w:t xml:space="preserve"> </w:t>
            </w:r>
          </w:p>
          <w:p w:rsidR="00DA6503" w:rsidRPr="00857090" w:rsidRDefault="008F24D7" w:rsidP="008F24D7">
            <w:pPr>
              <w:rPr>
                <w:rFonts w:ascii="Arial Narrow" w:hAnsi="Arial Narrow" w:cstheme="minorHAnsi"/>
                <w:sz w:val="20"/>
                <w:szCs w:val="20"/>
              </w:rPr>
            </w:pPr>
            <w:r w:rsidRPr="00857090">
              <w:rPr>
                <w:rFonts w:ascii="Arial Narrow" w:hAnsi="Arial Narrow"/>
                <w:sz w:val="20"/>
                <w:szCs w:val="20"/>
              </w:rPr>
              <w:t>G</w:t>
            </w:r>
            <w:r w:rsidR="00556260" w:rsidRPr="00857090">
              <w:rPr>
                <w:rFonts w:ascii="Arial Narrow" w:hAnsi="Arial Narrow"/>
                <w:sz w:val="20"/>
                <w:szCs w:val="20"/>
              </w:rPr>
              <w:t>oed gestruktureerde, leesbare en professionele dokument wat gebruik m</w:t>
            </w:r>
            <w:r w:rsidRPr="00857090">
              <w:rPr>
                <w:rFonts w:ascii="Arial Narrow" w:hAnsi="Arial Narrow"/>
                <w:sz w:val="20"/>
                <w:szCs w:val="20"/>
              </w:rPr>
              <w:t>aak van goeie en korrekte woord</w:t>
            </w:r>
            <w:r w:rsidR="00556260" w:rsidRPr="00857090">
              <w:rPr>
                <w:rFonts w:ascii="Arial Narrow" w:hAnsi="Arial Narrow"/>
                <w:sz w:val="20"/>
                <w:szCs w:val="20"/>
              </w:rPr>
              <w:t>verwerking</w:t>
            </w:r>
            <w:r w:rsidRPr="00857090">
              <w:rPr>
                <w:rFonts w:ascii="Arial Narrow" w:hAnsi="Arial Narrow"/>
                <w:sz w:val="20"/>
                <w:szCs w:val="20"/>
              </w:rPr>
              <w:t>s</w:t>
            </w:r>
            <w:r w:rsidR="00556260" w:rsidRPr="00857090">
              <w:rPr>
                <w:rFonts w:ascii="Arial Narrow" w:hAnsi="Arial Narrow"/>
                <w:sz w:val="20"/>
                <w:szCs w:val="20"/>
              </w:rPr>
              <w:t xml:space="preserve">beginsels en </w:t>
            </w:r>
            <w:r w:rsidRPr="00857090">
              <w:rPr>
                <w:rFonts w:ascii="Arial Narrow" w:hAnsi="Arial Narrow"/>
                <w:sz w:val="20"/>
                <w:szCs w:val="20"/>
              </w:rPr>
              <w:t>-</w:t>
            </w:r>
            <w:r w:rsidR="00556260" w:rsidRPr="00857090">
              <w:rPr>
                <w:rFonts w:ascii="Arial Narrow" w:hAnsi="Arial Narrow"/>
                <w:sz w:val="20"/>
                <w:szCs w:val="20"/>
              </w:rPr>
              <w:t>tegnieke</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c>
          <w:tcPr>
            <w:tcW w:w="133" w:type="pct"/>
            <w:vMerge/>
            <w:tcBorders>
              <w:left w:val="single" w:sz="4" w:space="0" w:color="auto"/>
              <w:bottom w:val="single" w:sz="4" w:space="0" w:color="auto"/>
              <w:right w:val="single" w:sz="4" w:space="0" w:color="auto"/>
            </w:tcBorders>
          </w:tcPr>
          <w:p w:rsidR="00DA6503" w:rsidRPr="00857090" w:rsidRDefault="00DA6503" w:rsidP="002B2B47">
            <w:pPr>
              <w:jc w:val="center"/>
              <w:rPr>
                <w:rFonts w:ascii="Arial Narrow" w:hAnsi="Arial Narrow"/>
                <w:sz w:val="20"/>
                <w:szCs w:val="20"/>
              </w:rPr>
            </w:pPr>
          </w:p>
        </w:tc>
        <w:tc>
          <w:tcPr>
            <w:tcW w:w="1572" w:type="pct"/>
            <w:tcBorders>
              <w:left w:val="single" w:sz="4" w:space="0" w:color="auto"/>
              <w:bottom w:val="single" w:sz="4" w:space="0" w:color="auto"/>
            </w:tcBorders>
          </w:tcPr>
          <w:p w:rsidR="00486ADD" w:rsidRPr="00857090" w:rsidRDefault="00486ADD" w:rsidP="00486ADD">
            <w:pPr>
              <w:rPr>
                <w:rFonts w:ascii="Arial Narrow" w:hAnsi="Arial Narrow"/>
                <w:sz w:val="20"/>
                <w:szCs w:val="20"/>
              </w:rPr>
            </w:pPr>
            <w:r w:rsidRPr="00857090">
              <w:rPr>
                <w:rFonts w:ascii="Arial Narrow" w:hAnsi="Arial Narrow"/>
                <w:sz w:val="20"/>
                <w:szCs w:val="20"/>
              </w:rPr>
              <w:t>Goed gestruktureerde, leesbare en professionele dokument:</w:t>
            </w:r>
          </w:p>
          <w:p w:rsidR="00486ADD" w:rsidRPr="00857090" w:rsidRDefault="00486ADD" w:rsidP="00486ADD">
            <w:pPr>
              <w:pStyle w:val="ListParagraph"/>
              <w:numPr>
                <w:ilvl w:val="0"/>
                <w:numId w:val="28"/>
              </w:numPr>
              <w:spacing w:after="0" w:line="240" w:lineRule="auto"/>
              <w:ind w:left="357" w:hanging="357"/>
              <w:rPr>
                <w:rFonts w:ascii="Arial Narrow" w:hAnsi="Arial Narrow"/>
                <w:sz w:val="20"/>
                <w:szCs w:val="20"/>
              </w:rPr>
            </w:pPr>
            <w:r>
              <w:rPr>
                <w:rFonts w:ascii="Arial Narrow" w:hAnsi="Arial Narrow"/>
                <w:sz w:val="20"/>
                <w:szCs w:val="20"/>
              </w:rPr>
              <w:t>Lettertipes: t</w:t>
            </w:r>
            <w:r w:rsidRPr="00857090">
              <w:rPr>
                <w:rFonts w:ascii="Arial Narrow" w:hAnsi="Arial Narrow"/>
                <w:sz w:val="20"/>
                <w:szCs w:val="20"/>
              </w:rPr>
              <w:t xml:space="preserve">oepaslike, </w:t>
            </w:r>
            <w:r>
              <w:rPr>
                <w:rFonts w:ascii="Arial Narrow" w:hAnsi="Arial Narrow"/>
                <w:sz w:val="20"/>
                <w:szCs w:val="20"/>
              </w:rPr>
              <w:t>leesbaar</w:t>
            </w:r>
            <w:r w:rsidRPr="00857090">
              <w:rPr>
                <w:rFonts w:ascii="Arial Narrow" w:hAnsi="Arial Narrow"/>
                <w:sz w:val="20"/>
                <w:szCs w:val="20"/>
              </w:rPr>
              <w:t xml:space="preserve">, </w:t>
            </w:r>
            <w:r>
              <w:rPr>
                <w:rFonts w:ascii="Arial Narrow" w:hAnsi="Arial Narrow"/>
                <w:sz w:val="20"/>
                <w:szCs w:val="20"/>
              </w:rPr>
              <w:t xml:space="preserve">toepaslike </w:t>
            </w:r>
            <w:r w:rsidRPr="00857090">
              <w:rPr>
                <w:rFonts w:ascii="Arial Narrow" w:hAnsi="Arial Narrow"/>
                <w:sz w:val="20"/>
                <w:szCs w:val="20"/>
              </w:rPr>
              <w:t>grootte</w:t>
            </w:r>
            <w:r>
              <w:rPr>
                <w:rFonts w:ascii="Arial Narrow" w:hAnsi="Arial Narrow"/>
                <w:sz w:val="20"/>
                <w:szCs w:val="20"/>
              </w:rPr>
              <w:t xml:space="preserve"> (10- 12 pt)</w:t>
            </w:r>
            <w:r w:rsidRPr="00857090">
              <w:rPr>
                <w:rFonts w:ascii="Arial Narrow" w:hAnsi="Arial Narrow"/>
                <w:sz w:val="20"/>
                <w:szCs w:val="20"/>
              </w:rPr>
              <w:t xml:space="preserve"> en </w:t>
            </w:r>
            <w:r>
              <w:rPr>
                <w:rFonts w:ascii="Arial Narrow" w:hAnsi="Arial Narrow"/>
                <w:sz w:val="20"/>
                <w:szCs w:val="20"/>
              </w:rPr>
              <w:t>nie te veel tipes nie</w:t>
            </w:r>
            <w:r w:rsidRPr="00857090">
              <w:rPr>
                <w:rFonts w:ascii="Arial Narrow" w:hAnsi="Arial Narrow"/>
                <w:sz w:val="20"/>
                <w:szCs w:val="20"/>
              </w:rPr>
              <w:t xml:space="preserve"> (nie meer as twee nie). Opskrifte is duidelik uitgelig (ook in tabelle) </w:t>
            </w:r>
            <w:r>
              <w:rPr>
                <w:rFonts w:ascii="Arial Narrow" w:hAnsi="Arial Narrow"/>
                <w:sz w:val="20"/>
                <w:szCs w:val="20"/>
              </w:rPr>
              <w:t>(bv. 12 – 18 pt)</w:t>
            </w:r>
          </w:p>
          <w:p w:rsidR="00486ADD" w:rsidRPr="00857090" w:rsidRDefault="00486ADD" w:rsidP="00486ADD">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Toepaslike reël- en paragraafspasiëring (geen "leë" paragrawe nie)</w:t>
            </w:r>
          </w:p>
          <w:p w:rsidR="00486ADD" w:rsidRPr="00857090" w:rsidRDefault="00486ADD" w:rsidP="00486ADD">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Toepaslike woordspasiëring (nie twee of meer spasies tussen woorde of na leestekens nie) en leestekens (punt aan die einde van die sin, hoofletter aan die begin van sin)</w:t>
            </w:r>
          </w:p>
          <w:p w:rsidR="00486ADD" w:rsidRPr="00857090" w:rsidRDefault="00486ADD" w:rsidP="00486ADD">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Geen spel- of taalfoute nie</w:t>
            </w:r>
          </w:p>
          <w:p w:rsidR="00DA6503" w:rsidRPr="00857090" w:rsidRDefault="00486ADD" w:rsidP="00486ADD">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Eenvormige</w:t>
            </w:r>
            <w:r w:rsidRPr="00857090">
              <w:rPr>
                <w:rFonts w:ascii="Arial Narrow" w:hAnsi="Arial Narrow"/>
                <w:sz w:val="20"/>
                <w:szCs w:val="20"/>
              </w:rPr>
              <w:t xml:space="preserve"> formatering regdeur dokument</w:t>
            </w:r>
          </w:p>
        </w:tc>
        <w:tc>
          <w:tcPr>
            <w:tcW w:w="316" w:type="pct"/>
            <w:tcBorders>
              <w:bottom w:val="single" w:sz="4" w:space="0" w:color="auto"/>
            </w:tcBorders>
            <w:vAlign w:val="center"/>
          </w:tcPr>
          <w:p w:rsidR="00DA6503" w:rsidRPr="00857090" w:rsidRDefault="00DA6503"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55" w:type="pct"/>
            <w:tcBorders>
              <w:bottom w:val="single" w:sz="4" w:space="0" w:color="auto"/>
            </w:tcBorders>
          </w:tcPr>
          <w:p w:rsidR="00DA6503"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5 aspekte</w:t>
            </w:r>
          </w:p>
        </w:tc>
        <w:tc>
          <w:tcPr>
            <w:tcW w:w="555" w:type="pct"/>
            <w:gridSpan w:val="2"/>
            <w:tcBorders>
              <w:bottom w:val="single" w:sz="4" w:space="0" w:color="auto"/>
            </w:tcBorders>
          </w:tcPr>
          <w:p w:rsidR="00DA6503"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4 van die 5 aspekte</w:t>
            </w:r>
          </w:p>
        </w:tc>
        <w:tc>
          <w:tcPr>
            <w:tcW w:w="555" w:type="pct"/>
            <w:gridSpan w:val="2"/>
            <w:tcBorders>
              <w:bottom w:val="single" w:sz="4" w:space="0" w:color="auto"/>
            </w:tcBorders>
          </w:tcPr>
          <w:p w:rsidR="00DA6503"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3 van die 5 aspekte</w:t>
            </w:r>
          </w:p>
        </w:tc>
        <w:tc>
          <w:tcPr>
            <w:tcW w:w="555" w:type="pct"/>
            <w:gridSpan w:val="2"/>
            <w:tcBorders>
              <w:bottom w:val="single" w:sz="4" w:space="0" w:color="auto"/>
            </w:tcBorders>
          </w:tcPr>
          <w:p w:rsidR="00DA6503"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5 aspekte</w:t>
            </w:r>
          </w:p>
        </w:tc>
        <w:tc>
          <w:tcPr>
            <w:tcW w:w="555" w:type="pct"/>
            <w:gridSpan w:val="3"/>
            <w:tcBorders>
              <w:bottom w:val="single" w:sz="4" w:space="0" w:color="auto"/>
              <w:right w:val="single" w:sz="4" w:space="0" w:color="auto"/>
            </w:tcBorders>
          </w:tcPr>
          <w:p w:rsidR="008F24D7" w:rsidRPr="00857090" w:rsidRDefault="008F24D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dokument </w:t>
            </w:r>
            <w:r w:rsidRPr="00857090">
              <w:rPr>
                <w:rFonts w:ascii="Arial Narrow" w:hAnsi="Arial Narrow" w:cstheme="minorHAnsi"/>
                <w:b/>
                <w:sz w:val="20"/>
                <w:szCs w:val="20"/>
              </w:rPr>
              <w:t>of</w:t>
            </w:r>
          </w:p>
          <w:p w:rsidR="008F24D7" w:rsidRPr="00857090" w:rsidRDefault="008F24D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Bevat minder as 2 van die 5 aspekte </w:t>
            </w:r>
            <w:r w:rsidRPr="00857090">
              <w:rPr>
                <w:rFonts w:ascii="Arial Narrow" w:hAnsi="Arial Narrow" w:cstheme="minorHAnsi"/>
                <w:b/>
                <w:sz w:val="20"/>
                <w:szCs w:val="20"/>
              </w:rPr>
              <w:t>of</w:t>
            </w:r>
          </w:p>
          <w:p w:rsidR="00DA6503" w:rsidRPr="00857090" w:rsidRDefault="008F24D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Totaal ongestruktureerd onleesbaar of onprofessioneel</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486ADD" w:rsidRPr="00857090" w:rsidTr="00486ADD">
        <w:tc>
          <w:tcPr>
            <w:tcW w:w="133" w:type="pct"/>
            <w:vMerge w:val="restart"/>
            <w:tcBorders>
              <w:left w:val="single" w:sz="4" w:space="0" w:color="auto"/>
              <w:right w:val="single" w:sz="4" w:space="0" w:color="auto"/>
            </w:tcBorders>
          </w:tcPr>
          <w:p w:rsidR="00486ADD" w:rsidRPr="00486ADD" w:rsidRDefault="00486ADD" w:rsidP="002B2B47">
            <w:pPr>
              <w:jc w:val="center"/>
              <w:rPr>
                <w:rFonts w:ascii="Arial Narrow" w:hAnsi="Arial Narrow"/>
                <w:b/>
                <w:sz w:val="20"/>
                <w:szCs w:val="20"/>
              </w:rPr>
            </w:pPr>
            <w:r w:rsidRPr="00486ADD">
              <w:rPr>
                <w:rFonts w:ascii="Arial Narrow" w:hAnsi="Arial Narrow"/>
                <w:b/>
                <w:sz w:val="20"/>
                <w:szCs w:val="20"/>
              </w:rPr>
              <w:t>14</w:t>
            </w:r>
          </w:p>
        </w:tc>
        <w:tc>
          <w:tcPr>
            <w:tcW w:w="4663" w:type="pct"/>
            <w:gridSpan w:val="12"/>
            <w:tcBorders>
              <w:left w:val="single" w:sz="4" w:space="0" w:color="auto"/>
              <w:bottom w:val="single" w:sz="4" w:space="0" w:color="auto"/>
              <w:right w:val="single" w:sz="4" w:space="0" w:color="auto"/>
            </w:tcBorders>
          </w:tcPr>
          <w:p w:rsidR="00486ADD" w:rsidRPr="00486ADD" w:rsidRDefault="00486ADD" w:rsidP="00486ADD">
            <w:pPr>
              <w:rPr>
                <w:rFonts w:ascii="Arial Narrow" w:hAnsi="Arial Narrow" w:cstheme="minorHAnsi"/>
                <w:b/>
                <w:sz w:val="20"/>
                <w:szCs w:val="20"/>
              </w:rPr>
            </w:pPr>
            <w:r w:rsidRPr="00486ADD">
              <w:rPr>
                <w:rFonts w:ascii="Arial Narrow" w:hAnsi="Arial Narrow" w:cstheme="minorHAnsi"/>
                <w:b/>
                <w:sz w:val="20"/>
                <w:szCs w:val="20"/>
              </w:rPr>
              <w:t>TYDSBESTUUR, AANBIEDING, VOLLEDIGHEID – FASE 2</w:t>
            </w:r>
          </w:p>
          <w:p w:rsidR="00486ADD" w:rsidRPr="00486ADD" w:rsidRDefault="00486ADD" w:rsidP="00486ADD">
            <w:pPr>
              <w:rPr>
                <w:rFonts w:ascii="Arial Narrow" w:hAnsi="Arial Narrow" w:cstheme="minorHAnsi"/>
                <w:sz w:val="20"/>
                <w:szCs w:val="20"/>
              </w:rPr>
            </w:pPr>
          </w:p>
        </w:tc>
        <w:tc>
          <w:tcPr>
            <w:tcW w:w="204" w:type="pct"/>
            <w:tcBorders>
              <w:left w:val="single" w:sz="4" w:space="0" w:color="auto"/>
            </w:tcBorders>
            <w:vAlign w:val="center"/>
          </w:tcPr>
          <w:p w:rsidR="00486ADD" w:rsidRPr="00857090" w:rsidRDefault="00486ADD" w:rsidP="002B2B47">
            <w:pPr>
              <w:jc w:val="center"/>
              <w:rPr>
                <w:rFonts w:ascii="Arial Narrow" w:hAnsi="Arial Narrow" w:cstheme="minorHAnsi"/>
                <w:sz w:val="20"/>
                <w:szCs w:val="20"/>
              </w:rPr>
            </w:pPr>
          </w:p>
        </w:tc>
      </w:tr>
      <w:tr w:rsidR="00C00353" w:rsidRPr="00857090" w:rsidTr="00C00353">
        <w:tc>
          <w:tcPr>
            <w:tcW w:w="133" w:type="pct"/>
            <w:vMerge/>
            <w:tcBorders>
              <w:left w:val="single" w:sz="4" w:space="0" w:color="auto"/>
              <w:bottom w:val="single" w:sz="4" w:space="0" w:color="auto"/>
              <w:right w:val="single" w:sz="4" w:space="0" w:color="auto"/>
            </w:tcBorders>
          </w:tcPr>
          <w:p w:rsidR="00C00353" w:rsidRPr="00857090" w:rsidRDefault="00C00353" w:rsidP="002B2B47">
            <w:pPr>
              <w:jc w:val="center"/>
              <w:rPr>
                <w:rFonts w:ascii="Arial Narrow" w:hAnsi="Arial Narrow"/>
                <w:sz w:val="20"/>
                <w:szCs w:val="20"/>
              </w:rPr>
            </w:pPr>
          </w:p>
        </w:tc>
        <w:tc>
          <w:tcPr>
            <w:tcW w:w="1572" w:type="pct"/>
            <w:tcBorders>
              <w:left w:val="single" w:sz="4" w:space="0" w:color="auto"/>
              <w:bottom w:val="single" w:sz="4" w:space="0" w:color="auto"/>
            </w:tcBorders>
          </w:tcPr>
          <w:p w:rsidR="00C00353" w:rsidRDefault="00C00353" w:rsidP="00486ADD">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Spertyd nagekom – Fase 2 is betyds ingehandig</w:t>
            </w:r>
          </w:p>
          <w:p w:rsidR="00C00353" w:rsidRDefault="00C00353" w:rsidP="00486ADD">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Toon toewyding en trots op werk gedoen regdeur Fase 2. Alle vereiste werk is volledig</w:t>
            </w:r>
          </w:p>
          <w:p w:rsidR="00C00353" w:rsidRPr="00857090" w:rsidRDefault="00C00353" w:rsidP="00486ADD">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Werk is goed georganiseer en goed aangebied</w:t>
            </w:r>
          </w:p>
        </w:tc>
        <w:tc>
          <w:tcPr>
            <w:tcW w:w="316" w:type="pct"/>
            <w:tcBorders>
              <w:bottom w:val="single" w:sz="4" w:space="0" w:color="auto"/>
            </w:tcBorders>
            <w:vAlign w:val="center"/>
          </w:tcPr>
          <w:p w:rsidR="00C00353" w:rsidRPr="00857090" w:rsidRDefault="00C00353" w:rsidP="002B2B47">
            <w:pPr>
              <w:jc w:val="center"/>
              <w:rPr>
                <w:rFonts w:ascii="Arial Narrow" w:hAnsi="Arial Narrow" w:cstheme="minorHAnsi"/>
                <w:b/>
                <w:sz w:val="20"/>
                <w:szCs w:val="20"/>
              </w:rPr>
            </w:pPr>
            <w:r>
              <w:rPr>
                <w:rFonts w:ascii="Arial Narrow" w:hAnsi="Arial Narrow" w:cstheme="minorHAnsi"/>
                <w:b/>
                <w:sz w:val="20"/>
                <w:szCs w:val="20"/>
              </w:rPr>
              <w:t>3</w:t>
            </w:r>
          </w:p>
        </w:tc>
        <w:tc>
          <w:tcPr>
            <w:tcW w:w="555" w:type="pct"/>
            <w:tcBorders>
              <w:bottom w:val="single" w:sz="4" w:space="0" w:color="auto"/>
            </w:tcBorders>
            <w:shd w:val="clear" w:color="auto" w:fill="BFBFBF" w:themeFill="background1" w:themeFillShade="BF"/>
          </w:tcPr>
          <w:p w:rsidR="00C00353" w:rsidRPr="00857090" w:rsidRDefault="00C00353" w:rsidP="00C00353">
            <w:pPr>
              <w:pStyle w:val="ListParagraph"/>
              <w:spacing w:after="0" w:line="240" w:lineRule="auto"/>
              <w:ind w:left="176"/>
              <w:rPr>
                <w:rFonts w:ascii="Arial Narrow" w:hAnsi="Arial Narrow" w:cstheme="minorHAnsi"/>
                <w:sz w:val="20"/>
                <w:szCs w:val="20"/>
              </w:rPr>
            </w:pPr>
          </w:p>
        </w:tc>
        <w:tc>
          <w:tcPr>
            <w:tcW w:w="555" w:type="pct"/>
            <w:gridSpan w:val="2"/>
            <w:tcBorders>
              <w:bottom w:val="single" w:sz="4" w:space="0" w:color="auto"/>
            </w:tcBorders>
          </w:tcPr>
          <w:p w:rsidR="00C00353" w:rsidRPr="00857090" w:rsidRDefault="00C00353" w:rsidP="00036FDC">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55" w:type="pct"/>
            <w:gridSpan w:val="2"/>
            <w:tcBorders>
              <w:bottom w:val="single" w:sz="4" w:space="0" w:color="auto"/>
            </w:tcBorders>
          </w:tcPr>
          <w:p w:rsidR="00C00353" w:rsidRPr="00857090" w:rsidRDefault="00C00353" w:rsidP="00036FDC">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3 aspekte</w:t>
            </w:r>
          </w:p>
        </w:tc>
        <w:tc>
          <w:tcPr>
            <w:tcW w:w="555" w:type="pct"/>
            <w:gridSpan w:val="2"/>
            <w:tcBorders>
              <w:bottom w:val="single" w:sz="4" w:space="0" w:color="auto"/>
            </w:tcBorders>
          </w:tcPr>
          <w:p w:rsidR="00C00353" w:rsidRPr="00857090" w:rsidRDefault="00C00353" w:rsidP="00036FDC">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1 van die 3 aspekte</w:t>
            </w:r>
          </w:p>
        </w:tc>
        <w:tc>
          <w:tcPr>
            <w:tcW w:w="555" w:type="pct"/>
            <w:gridSpan w:val="3"/>
            <w:tcBorders>
              <w:bottom w:val="single" w:sz="4" w:space="0" w:color="auto"/>
              <w:right w:val="single" w:sz="4" w:space="0" w:color="auto"/>
            </w:tcBorders>
          </w:tcPr>
          <w:p w:rsidR="00C00353" w:rsidRPr="00857090" w:rsidRDefault="000720B5" w:rsidP="000720B5">
            <w:pPr>
              <w:pStyle w:val="ListParagraph"/>
              <w:numPr>
                <w:ilvl w:val="0"/>
                <w:numId w:val="29"/>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Geeneen van die aspekte teenwoordig</w:t>
            </w:r>
          </w:p>
        </w:tc>
        <w:tc>
          <w:tcPr>
            <w:tcW w:w="204" w:type="pct"/>
            <w:tcBorders>
              <w:left w:val="single" w:sz="4" w:space="0" w:color="auto"/>
            </w:tcBorders>
            <w:vAlign w:val="center"/>
          </w:tcPr>
          <w:p w:rsidR="00C00353" w:rsidRPr="00857090" w:rsidRDefault="00C00353" w:rsidP="002B2B47">
            <w:pPr>
              <w:jc w:val="center"/>
              <w:rPr>
                <w:rFonts w:ascii="Arial Narrow" w:hAnsi="Arial Narrow" w:cstheme="minorHAnsi"/>
                <w:sz w:val="20"/>
                <w:szCs w:val="20"/>
              </w:rPr>
            </w:pPr>
          </w:p>
        </w:tc>
      </w:tr>
      <w:tr w:rsidR="00C00353" w:rsidRPr="00857090" w:rsidTr="00CC5260">
        <w:trPr>
          <w:cantSplit/>
        </w:trPr>
        <w:tc>
          <w:tcPr>
            <w:tcW w:w="1705" w:type="pct"/>
            <w:gridSpan w:val="2"/>
            <w:tcBorders>
              <w:top w:val="single" w:sz="4" w:space="0" w:color="auto"/>
              <w:bottom w:val="single" w:sz="4" w:space="0" w:color="auto"/>
            </w:tcBorders>
          </w:tcPr>
          <w:p w:rsidR="00C00353" w:rsidRPr="00857090" w:rsidRDefault="00C00353" w:rsidP="002B2B47">
            <w:pPr>
              <w:jc w:val="right"/>
              <w:rPr>
                <w:rFonts w:ascii="Arial Narrow" w:hAnsi="Arial Narrow" w:cstheme="minorHAnsi"/>
                <w:b/>
                <w:sz w:val="20"/>
                <w:szCs w:val="20"/>
              </w:rPr>
            </w:pPr>
          </w:p>
          <w:p w:rsidR="00C00353" w:rsidRPr="00857090" w:rsidRDefault="00C00353" w:rsidP="002B2B47">
            <w:pPr>
              <w:jc w:val="right"/>
              <w:rPr>
                <w:rFonts w:ascii="Arial Narrow" w:hAnsi="Arial Narrow" w:cstheme="minorHAnsi"/>
                <w:b/>
                <w:sz w:val="20"/>
                <w:szCs w:val="20"/>
              </w:rPr>
            </w:pPr>
            <w:r w:rsidRPr="00857090">
              <w:rPr>
                <w:rFonts w:ascii="Arial Narrow" w:hAnsi="Arial Narrow" w:cstheme="minorHAnsi"/>
                <w:b/>
                <w:sz w:val="20"/>
                <w:szCs w:val="20"/>
              </w:rPr>
              <w:t xml:space="preserve">TOTALE PUNT: </w:t>
            </w:r>
          </w:p>
        </w:tc>
        <w:tc>
          <w:tcPr>
            <w:tcW w:w="316" w:type="pct"/>
            <w:tcBorders>
              <w:top w:val="single" w:sz="4" w:space="0" w:color="auto"/>
              <w:bottom w:val="single" w:sz="4" w:space="0" w:color="auto"/>
            </w:tcBorders>
            <w:vAlign w:val="center"/>
          </w:tcPr>
          <w:p w:rsidR="00C00353" w:rsidRPr="00857090" w:rsidRDefault="00C00353" w:rsidP="002B2B47">
            <w:pPr>
              <w:jc w:val="center"/>
              <w:rPr>
                <w:rFonts w:ascii="Arial Narrow" w:hAnsi="Arial Narrow" w:cstheme="minorHAnsi"/>
                <w:b/>
                <w:sz w:val="20"/>
                <w:szCs w:val="20"/>
              </w:rPr>
            </w:pPr>
            <w:r>
              <w:rPr>
                <w:rFonts w:ascii="Arial Narrow" w:hAnsi="Arial Narrow" w:cstheme="minorHAnsi"/>
                <w:b/>
                <w:sz w:val="20"/>
                <w:szCs w:val="20"/>
              </w:rPr>
              <w:t>49</w:t>
            </w:r>
          </w:p>
        </w:tc>
        <w:tc>
          <w:tcPr>
            <w:tcW w:w="2775" w:type="pct"/>
            <w:gridSpan w:val="10"/>
            <w:tcBorders>
              <w:top w:val="single" w:sz="4" w:space="0" w:color="auto"/>
              <w:bottom w:val="single" w:sz="4" w:space="0" w:color="auto"/>
            </w:tcBorders>
            <w:vAlign w:val="center"/>
          </w:tcPr>
          <w:p w:rsidR="00C00353" w:rsidRPr="00857090" w:rsidRDefault="00C00353" w:rsidP="002B2B47">
            <w:pPr>
              <w:jc w:val="right"/>
              <w:rPr>
                <w:rFonts w:ascii="Arial Narrow" w:hAnsi="Arial Narrow" w:cstheme="minorHAnsi"/>
                <w:b/>
                <w:sz w:val="20"/>
                <w:szCs w:val="20"/>
              </w:rPr>
            </w:pPr>
            <w:r w:rsidRPr="00857090">
              <w:rPr>
                <w:rFonts w:ascii="Arial Narrow" w:hAnsi="Arial Narrow" w:cstheme="minorHAnsi"/>
                <w:b/>
                <w:sz w:val="20"/>
                <w:szCs w:val="20"/>
              </w:rPr>
              <w:t>PUNT BEHAAL</w:t>
            </w:r>
          </w:p>
        </w:tc>
        <w:tc>
          <w:tcPr>
            <w:tcW w:w="204" w:type="pct"/>
            <w:vAlign w:val="center"/>
          </w:tcPr>
          <w:p w:rsidR="00C00353" w:rsidRPr="00857090" w:rsidRDefault="00C00353" w:rsidP="002B2B47">
            <w:pPr>
              <w:jc w:val="center"/>
              <w:rPr>
                <w:rFonts w:ascii="Arial Narrow" w:hAnsi="Arial Narrow" w:cstheme="minorHAnsi"/>
                <w:b/>
                <w:sz w:val="20"/>
                <w:szCs w:val="20"/>
              </w:rPr>
            </w:pPr>
          </w:p>
          <w:p w:rsidR="00C00353" w:rsidRPr="00857090" w:rsidRDefault="00C00353" w:rsidP="002B2B47">
            <w:pPr>
              <w:jc w:val="center"/>
              <w:rPr>
                <w:rFonts w:ascii="Arial Narrow" w:hAnsi="Arial Narrow" w:cstheme="minorHAnsi"/>
                <w:b/>
                <w:sz w:val="20"/>
                <w:szCs w:val="20"/>
              </w:rPr>
            </w:pPr>
          </w:p>
          <w:p w:rsidR="00C00353" w:rsidRPr="00857090" w:rsidRDefault="00C00353" w:rsidP="002B2B47">
            <w:pPr>
              <w:jc w:val="center"/>
              <w:rPr>
                <w:rFonts w:ascii="Arial Narrow" w:hAnsi="Arial Narrow" w:cstheme="minorHAnsi"/>
                <w:b/>
                <w:sz w:val="20"/>
                <w:szCs w:val="20"/>
              </w:rPr>
            </w:pPr>
          </w:p>
        </w:tc>
      </w:tr>
      <w:tr w:rsidR="00C00353" w:rsidRPr="00857090" w:rsidTr="008048B3">
        <w:trPr>
          <w:cantSplit/>
        </w:trPr>
        <w:tc>
          <w:tcPr>
            <w:tcW w:w="5000" w:type="pct"/>
            <w:gridSpan w:val="14"/>
            <w:tcBorders>
              <w:top w:val="single" w:sz="4" w:space="0" w:color="auto"/>
            </w:tcBorders>
          </w:tcPr>
          <w:p w:rsidR="00C00353" w:rsidRPr="00857090" w:rsidRDefault="00C00353" w:rsidP="00FB2FA5">
            <w:pPr>
              <w:rPr>
                <w:rFonts w:ascii="Arial Narrow" w:hAnsi="Arial Narrow" w:cstheme="minorHAnsi"/>
                <w:b/>
                <w:sz w:val="20"/>
                <w:szCs w:val="20"/>
              </w:rPr>
            </w:pPr>
          </w:p>
          <w:p w:rsidR="00C00353" w:rsidRPr="00857090" w:rsidRDefault="00C00353" w:rsidP="00FB2FA5">
            <w:pPr>
              <w:rPr>
                <w:rFonts w:ascii="Arial Narrow" w:hAnsi="Arial Narrow" w:cstheme="minorHAnsi"/>
                <w:b/>
                <w:sz w:val="20"/>
                <w:szCs w:val="20"/>
              </w:rPr>
            </w:pPr>
            <w:r w:rsidRPr="00857090">
              <w:rPr>
                <w:rFonts w:ascii="Arial Narrow" w:hAnsi="Arial Narrow" w:cstheme="minorHAnsi"/>
                <w:b/>
                <w:sz w:val="20"/>
                <w:szCs w:val="20"/>
              </w:rPr>
              <w:t xml:space="preserve">Kommentaar/terugvoering: </w:t>
            </w:r>
          </w:p>
          <w:p w:rsidR="00C00353" w:rsidRPr="00857090" w:rsidRDefault="00C00353" w:rsidP="00FB2FA5">
            <w:pPr>
              <w:rPr>
                <w:rFonts w:ascii="Arial Narrow" w:hAnsi="Arial Narrow" w:cstheme="minorHAnsi"/>
                <w:b/>
                <w:sz w:val="20"/>
                <w:szCs w:val="20"/>
              </w:rPr>
            </w:pPr>
          </w:p>
          <w:p w:rsidR="00C00353" w:rsidRPr="00857090" w:rsidRDefault="00C00353" w:rsidP="00FB2FA5">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C00353" w:rsidRPr="00857090" w:rsidRDefault="00C00353" w:rsidP="00FB2FA5">
            <w:pPr>
              <w:tabs>
                <w:tab w:val="left" w:leader="underscore" w:pos="15309"/>
              </w:tabs>
              <w:rPr>
                <w:rFonts w:ascii="Arial Narrow" w:hAnsi="Arial Narrow" w:cstheme="minorHAnsi"/>
                <w:b/>
                <w:sz w:val="20"/>
                <w:szCs w:val="20"/>
              </w:rPr>
            </w:pPr>
          </w:p>
          <w:p w:rsidR="00C00353" w:rsidRPr="00857090" w:rsidRDefault="00C00353" w:rsidP="00FB2FA5">
            <w:pPr>
              <w:tabs>
                <w:tab w:val="left" w:leader="underscore" w:pos="15309"/>
              </w:tabs>
              <w:rPr>
                <w:rFonts w:ascii="Arial Narrow" w:hAnsi="Arial Narrow" w:cstheme="minorHAnsi"/>
                <w:b/>
                <w:sz w:val="20"/>
                <w:szCs w:val="20"/>
              </w:rPr>
            </w:pPr>
          </w:p>
          <w:p w:rsidR="00C00353" w:rsidRPr="00857090" w:rsidRDefault="00C00353" w:rsidP="00FB2FA5">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C00353" w:rsidRPr="00857090" w:rsidRDefault="00C00353" w:rsidP="00FB2FA5">
            <w:pPr>
              <w:tabs>
                <w:tab w:val="left" w:leader="underscore" w:pos="15309"/>
              </w:tabs>
              <w:rPr>
                <w:rFonts w:ascii="Arial Narrow" w:hAnsi="Arial Narrow" w:cstheme="minorHAnsi"/>
                <w:b/>
                <w:sz w:val="20"/>
                <w:szCs w:val="20"/>
              </w:rPr>
            </w:pPr>
          </w:p>
          <w:p w:rsidR="00C00353" w:rsidRPr="00857090" w:rsidRDefault="00C00353" w:rsidP="00FB2FA5">
            <w:pPr>
              <w:tabs>
                <w:tab w:val="left" w:leader="underscore" w:pos="15309"/>
              </w:tabs>
              <w:rPr>
                <w:rFonts w:ascii="Arial Narrow" w:hAnsi="Arial Narrow" w:cstheme="minorHAnsi"/>
                <w:b/>
                <w:sz w:val="20"/>
                <w:szCs w:val="20"/>
              </w:rPr>
            </w:pPr>
          </w:p>
          <w:p w:rsidR="00C00353" w:rsidRPr="00857090" w:rsidRDefault="00C00353"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Onderwyser naam</w:t>
            </w:r>
            <w:r w:rsidRPr="00857090">
              <w:rPr>
                <w:rFonts w:ascii="Arial Narrow" w:hAnsi="Arial Narrow"/>
                <w:b/>
                <w:sz w:val="20"/>
                <w:szCs w:val="20"/>
              </w:rPr>
              <w:t>:</w:t>
            </w:r>
            <w:r w:rsidRPr="00857090">
              <w:rPr>
                <w:rFonts w:ascii="Arial Narrow" w:hAnsi="Arial Narrow"/>
                <w:b/>
                <w:sz w:val="20"/>
                <w:szCs w:val="20"/>
              </w:rPr>
              <w:tab/>
            </w:r>
            <w:r w:rsidRPr="00857090">
              <w:rPr>
                <w:rFonts w:ascii="Arial Narrow" w:hAnsi="Arial Narrow"/>
                <w:b/>
                <w:sz w:val="20"/>
                <w:szCs w:val="20"/>
              </w:rPr>
              <w:tab/>
              <w:t>Onderwyser handtekening:</w:t>
            </w:r>
            <w:r w:rsidRPr="00857090">
              <w:rPr>
                <w:rFonts w:ascii="Arial Narrow" w:hAnsi="Arial Narrow"/>
                <w:b/>
                <w:sz w:val="20"/>
                <w:szCs w:val="20"/>
              </w:rPr>
              <w:tab/>
              <w:t>Datum:</w:t>
            </w:r>
            <w:r w:rsidRPr="00857090">
              <w:rPr>
                <w:rFonts w:ascii="Arial Narrow" w:hAnsi="Arial Narrow"/>
                <w:b/>
                <w:sz w:val="20"/>
                <w:szCs w:val="20"/>
              </w:rPr>
              <w:tab/>
            </w:r>
          </w:p>
          <w:p w:rsidR="00C00353" w:rsidRPr="00857090" w:rsidDel="001A3054" w:rsidRDefault="00C00353" w:rsidP="002B2B47">
            <w:pPr>
              <w:rPr>
                <w:rFonts w:ascii="Arial Narrow" w:hAnsi="Arial Narrow" w:cstheme="minorHAnsi"/>
                <w:b/>
                <w:sz w:val="20"/>
                <w:szCs w:val="20"/>
              </w:rPr>
            </w:pPr>
          </w:p>
        </w:tc>
      </w:tr>
    </w:tbl>
    <w:p w:rsidR="00DA6503" w:rsidRPr="00857090" w:rsidRDefault="00DA6503" w:rsidP="002B2B47"/>
    <w:p w:rsidR="00FC5486" w:rsidRPr="00857090" w:rsidRDefault="00FC5486">
      <w:pPr>
        <w:rPr>
          <w:rFonts w:ascii="Cambria" w:hAnsi="Cambria"/>
          <w:b/>
          <w:spacing w:val="20"/>
          <w:sz w:val="28"/>
          <w:szCs w:val="28"/>
          <w:lang w:eastAsia="en-US" w:bidi="en-US"/>
        </w:rPr>
        <w:sectPr w:rsidR="00FC5486" w:rsidRPr="00857090" w:rsidSect="003A31C0">
          <w:headerReference w:type="default" r:id="rId26"/>
          <w:pgSz w:w="16839" w:h="11907" w:orient="landscape" w:code="9"/>
          <w:pgMar w:top="680" w:right="680" w:bottom="680" w:left="680" w:header="720" w:footer="720" w:gutter="0"/>
          <w:cols w:space="720"/>
          <w:docGrid w:linePitch="326"/>
        </w:sectPr>
      </w:pPr>
    </w:p>
    <w:p w:rsidR="002B2B47" w:rsidRPr="00857090" w:rsidRDefault="002B2B47" w:rsidP="002B2B47">
      <w:pPr>
        <w:rPr>
          <w:rFonts w:ascii="Cambria" w:hAnsi="Cambria"/>
          <w:b/>
          <w:spacing w:val="20"/>
          <w:szCs w:val="28"/>
          <w:lang w:eastAsia="en-US" w:bidi="en-US"/>
        </w:rPr>
      </w:pPr>
    </w:p>
    <w:p w:rsidR="002B2B47" w:rsidRPr="00857090" w:rsidRDefault="006826A8"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857090">
        <w:rPr>
          <w:rFonts w:ascii="Calibri" w:eastAsiaTheme="minorEastAsia" w:hAnsi="Calibri" w:cstheme="minorBidi"/>
          <w:b/>
          <w:sz w:val="22"/>
          <w:szCs w:val="22"/>
          <w:lang w:eastAsia="en-ZA"/>
        </w:rPr>
        <w:t>LEERLING NAAM</w:t>
      </w:r>
      <w:r w:rsidR="002B2B47" w:rsidRPr="00857090">
        <w:rPr>
          <w:rFonts w:ascii="Calibri" w:hAnsi="Calibri"/>
          <w:b/>
          <w:sz w:val="22"/>
          <w:szCs w:val="22"/>
        </w:rPr>
        <w:t>:</w:t>
      </w:r>
      <w:r w:rsidR="002B2B47" w:rsidRPr="00857090">
        <w:rPr>
          <w:rFonts w:ascii="Calibri" w:hAnsi="Calibri"/>
          <w:b/>
          <w:sz w:val="22"/>
          <w:szCs w:val="22"/>
        </w:rPr>
        <w:tab/>
      </w:r>
      <w:r w:rsidR="002B2B47" w:rsidRPr="00857090">
        <w:rPr>
          <w:rFonts w:ascii="Calibri" w:hAnsi="Calibri"/>
          <w:b/>
          <w:sz w:val="22"/>
          <w:szCs w:val="22"/>
        </w:rPr>
        <w:tab/>
      </w:r>
      <w:r w:rsidR="002B2B47" w:rsidRPr="00857090">
        <w:rPr>
          <w:rFonts w:ascii="Calibri" w:hAnsi="Calibri"/>
          <w:b/>
          <w:sz w:val="22"/>
          <w:szCs w:val="22"/>
        </w:rPr>
        <w:tab/>
      </w:r>
      <w:r w:rsidR="00C731C8" w:rsidRPr="00857090">
        <w:rPr>
          <w:rFonts w:ascii="Calibri" w:hAnsi="Calibri"/>
          <w:b/>
          <w:sz w:val="22"/>
          <w:szCs w:val="22"/>
        </w:rPr>
        <w:t>DATUM</w:t>
      </w:r>
      <w:r w:rsidR="002B2B47" w:rsidRPr="00857090">
        <w:rPr>
          <w:rFonts w:ascii="Calibri" w:hAnsi="Calibri"/>
          <w:b/>
          <w:sz w:val="22"/>
          <w:szCs w:val="22"/>
        </w:rPr>
        <w:t xml:space="preserve"> </w:t>
      </w:r>
      <w:r w:rsidRPr="00857090">
        <w:rPr>
          <w:rFonts w:ascii="Calibri" w:hAnsi="Calibri"/>
          <w:b/>
          <w:sz w:val="22"/>
          <w:szCs w:val="22"/>
        </w:rPr>
        <w:t>INGEHANDIG</w:t>
      </w:r>
      <w:r w:rsidR="002B2B47" w:rsidRPr="00857090">
        <w:rPr>
          <w:rFonts w:ascii="Calibri" w:hAnsi="Calibri"/>
          <w:b/>
          <w:sz w:val="22"/>
          <w:szCs w:val="22"/>
        </w:rPr>
        <w:t>:</w:t>
      </w:r>
      <w:r w:rsidR="002B2B47" w:rsidRPr="00857090">
        <w:rPr>
          <w:rFonts w:ascii="Calibri" w:hAnsi="Calibri"/>
          <w:b/>
          <w:sz w:val="22"/>
          <w:szCs w:val="22"/>
        </w:rPr>
        <w:tab/>
      </w:r>
    </w:p>
    <w:p w:rsidR="006826A8" w:rsidRPr="00857090" w:rsidRDefault="006826A8" w:rsidP="006826A8">
      <w:pPr>
        <w:spacing w:line="264" w:lineRule="auto"/>
        <w:ind w:left="993" w:hanging="993"/>
        <w:rPr>
          <w:rFonts w:ascii="Calibri" w:hAnsi="Calibri"/>
          <w:sz w:val="22"/>
          <w:szCs w:val="22"/>
        </w:rPr>
      </w:pPr>
      <w:r w:rsidRPr="00857090">
        <w:rPr>
          <w:rFonts w:ascii="Calibri" w:hAnsi="Calibri"/>
          <w:b/>
          <w:sz w:val="22"/>
          <w:szCs w:val="22"/>
        </w:rPr>
        <w:t>Let wel</w:t>
      </w:r>
      <w:r w:rsidRPr="00857090">
        <w:rPr>
          <w:rFonts w:ascii="Calibri" w:hAnsi="Calibri"/>
          <w:sz w:val="22"/>
          <w:szCs w:val="22"/>
        </w:rPr>
        <w:t xml:space="preserve">: </w:t>
      </w:r>
      <w:r w:rsidRPr="00857090">
        <w:rPr>
          <w:rFonts w:ascii="Calibri" w:hAnsi="Calibri"/>
          <w:sz w:val="22"/>
          <w:szCs w:val="22"/>
        </w:rPr>
        <w:tab/>
        <w:t xml:space="preserve">Dit is 'n </w:t>
      </w:r>
      <w:r w:rsidR="00580898" w:rsidRPr="00857090">
        <w:rPr>
          <w:rFonts w:ascii="Calibri" w:hAnsi="Calibri"/>
          <w:sz w:val="22"/>
          <w:szCs w:val="22"/>
        </w:rPr>
        <w:t>kriterium</w:t>
      </w:r>
      <w:r w:rsidRPr="00857090">
        <w:rPr>
          <w:rFonts w:ascii="Calibri" w:hAnsi="Calibri"/>
          <w:sz w:val="22"/>
          <w:szCs w:val="22"/>
        </w:rPr>
        <w:t>-verwysing</w:t>
      </w:r>
      <w:r w:rsidR="00580898" w:rsidRPr="00857090">
        <w:rPr>
          <w:rFonts w:ascii="Calibri" w:hAnsi="Calibri"/>
          <w:sz w:val="22"/>
          <w:szCs w:val="22"/>
        </w:rPr>
        <w:t>s</w:t>
      </w:r>
      <w:r w:rsidRPr="00857090">
        <w:rPr>
          <w:rFonts w:ascii="Calibri" w:hAnsi="Calibri"/>
          <w:sz w:val="22"/>
          <w:szCs w:val="22"/>
        </w:rPr>
        <w:t>instrument</w:t>
      </w:r>
      <w:r w:rsidR="00CE7135">
        <w:rPr>
          <w:rFonts w:ascii="Calibri" w:hAnsi="Calibri"/>
          <w:sz w:val="22"/>
          <w:szCs w:val="22"/>
        </w:rPr>
        <w:t>*</w:t>
      </w:r>
    </w:p>
    <w:p w:rsidR="006826A8" w:rsidRPr="00857090" w:rsidRDefault="006826A8" w:rsidP="006826A8">
      <w:pPr>
        <w:spacing w:line="264" w:lineRule="auto"/>
        <w:ind w:left="993"/>
        <w:rPr>
          <w:rFonts w:ascii="Calibri" w:hAnsi="Calibri"/>
          <w:sz w:val="22"/>
          <w:szCs w:val="22"/>
        </w:rPr>
      </w:pPr>
      <w:r w:rsidRPr="00857090">
        <w:rPr>
          <w:rFonts w:ascii="Calibri" w:hAnsi="Calibri"/>
          <w:sz w:val="22"/>
          <w:szCs w:val="22"/>
        </w:rPr>
        <w:t>Die onderwyser moet die toepaslike kriteria verlig of ‘n regmerkie in die tweede kolom maak. Let op dat die aantal regmerkies in hierdie tweede kolom nie altyd die punt in kolomme 4 tot 8 bepaal nie. Die kriteria word aan die punt toegeken, bv. in item 1, as antwoorde op al 5 vrae duidelik is, dan word 'n 4 toegeken.</w:t>
      </w:r>
    </w:p>
    <w:p w:rsidR="00DA1EFF" w:rsidRPr="00857090" w:rsidRDefault="00DA1EFF" w:rsidP="002B2B47">
      <w:pPr>
        <w:spacing w:line="264" w:lineRule="auto"/>
        <w:ind w:left="720" w:hanging="720"/>
        <w:rPr>
          <w:rFonts w:ascii="Calibri" w:hAnsi="Calibri"/>
          <w:b/>
          <w:sz w:val="22"/>
          <w:szCs w:val="22"/>
        </w:rPr>
      </w:pPr>
    </w:p>
    <w:p w:rsidR="002B2B47" w:rsidRPr="00857090" w:rsidRDefault="00A05ED3" w:rsidP="002B2B47">
      <w:pPr>
        <w:spacing w:line="264" w:lineRule="auto"/>
        <w:ind w:left="720" w:hanging="720"/>
        <w:rPr>
          <w:rFonts w:ascii="Calibri" w:hAnsi="Calibri"/>
          <w:b/>
          <w:sz w:val="22"/>
          <w:szCs w:val="22"/>
        </w:rPr>
      </w:pPr>
      <w:r w:rsidRPr="00857090">
        <w:rPr>
          <w:rFonts w:ascii="Calibri" w:hAnsi="Calibri"/>
          <w:b/>
          <w:sz w:val="22"/>
          <w:szCs w:val="22"/>
        </w:rPr>
        <w:t>VERSLAG</w:t>
      </w:r>
    </w:p>
    <w:tbl>
      <w:tblPr>
        <w:tblStyle w:val="TableGrid"/>
        <w:tblW w:w="5000" w:type="pct"/>
        <w:tblLayout w:type="fixed"/>
        <w:tblLook w:val="04A0" w:firstRow="1" w:lastRow="0" w:firstColumn="1" w:lastColumn="0" w:noHBand="0" w:noVBand="1"/>
      </w:tblPr>
      <w:tblGrid>
        <w:gridCol w:w="442"/>
        <w:gridCol w:w="4912"/>
        <w:gridCol w:w="988"/>
        <w:gridCol w:w="1682"/>
        <w:gridCol w:w="1683"/>
        <w:gridCol w:w="1683"/>
        <w:gridCol w:w="1683"/>
        <w:gridCol w:w="1683"/>
        <w:gridCol w:w="939"/>
      </w:tblGrid>
      <w:tr w:rsidR="00F41ACC" w:rsidRPr="00857090" w:rsidTr="00F41ACC">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57090"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5" w:type="pct"/>
            <w:tcBorders>
              <w:top w:val="single" w:sz="4" w:space="0" w:color="auto"/>
              <w:left w:val="single" w:sz="4" w:space="0" w:color="auto"/>
              <w:bottom w:val="single" w:sz="4" w:space="0" w:color="auto"/>
              <w:right w:val="single" w:sz="4" w:space="0" w:color="auto"/>
            </w:tcBorders>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0</w:t>
            </w:r>
          </w:p>
        </w:tc>
        <w:tc>
          <w:tcPr>
            <w:tcW w:w="299" w:type="pct"/>
            <w:tcBorders>
              <w:left w:val="single" w:sz="4" w:space="0" w:color="auto"/>
              <w:bottom w:val="single" w:sz="4" w:space="0" w:color="auto"/>
            </w:tcBorders>
            <w:vAlign w:val="center"/>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Punt behaal</w:t>
            </w:r>
          </w:p>
        </w:tc>
      </w:tr>
      <w:tr w:rsidR="002B2B47" w:rsidRPr="00857090" w:rsidTr="00F41ACC">
        <w:trPr>
          <w:cantSplit/>
        </w:trPr>
        <w:tc>
          <w:tcPr>
            <w:tcW w:w="141" w:type="pct"/>
            <w:vMerge w:val="restart"/>
            <w:tcBorders>
              <w:top w:val="single" w:sz="4" w:space="0" w:color="auto"/>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w:t>
            </w:r>
          </w:p>
        </w:tc>
        <w:tc>
          <w:tcPr>
            <w:tcW w:w="4560" w:type="pct"/>
            <w:gridSpan w:val="7"/>
            <w:tcBorders>
              <w:top w:val="single" w:sz="4" w:space="0" w:color="auto"/>
              <w:left w:val="single" w:sz="4" w:space="0" w:color="auto"/>
              <w:right w:val="single" w:sz="4" w:space="0" w:color="auto"/>
            </w:tcBorders>
          </w:tcPr>
          <w:p w:rsidR="00A05ED3" w:rsidRPr="00857090" w:rsidRDefault="00A05ED3" w:rsidP="002B2B47">
            <w:pPr>
              <w:rPr>
                <w:rFonts w:ascii="Arial Narrow" w:hAnsi="Arial Narrow"/>
                <w:b/>
                <w:sz w:val="20"/>
                <w:szCs w:val="20"/>
              </w:rPr>
            </w:pPr>
            <w:r w:rsidRPr="00857090">
              <w:rPr>
                <w:rFonts w:ascii="Arial Narrow" w:hAnsi="Arial Narrow"/>
                <w:b/>
                <w:sz w:val="20"/>
                <w:szCs w:val="20"/>
              </w:rPr>
              <w:t>VERSLAG – INLEIDING</w:t>
            </w:r>
          </w:p>
          <w:p w:rsidR="002B2B47" w:rsidRPr="00857090" w:rsidRDefault="00A05ED3" w:rsidP="007758C3">
            <w:pPr>
              <w:rPr>
                <w:rFonts w:ascii="Arial Narrow" w:hAnsi="Arial Narrow" w:cstheme="minorHAnsi"/>
                <w:sz w:val="20"/>
                <w:szCs w:val="20"/>
              </w:rPr>
            </w:pPr>
            <w:r w:rsidRPr="00857090">
              <w:rPr>
                <w:rFonts w:ascii="Arial Narrow" w:hAnsi="Arial Narrow" w:cstheme="minorHAnsi"/>
                <w:sz w:val="20"/>
                <w:szCs w:val="20"/>
              </w:rPr>
              <w:t xml:space="preserve">Duidelike, spesifieke inleiding verskaf agtergrondinligting wat die leser </w:t>
            </w:r>
            <w:r w:rsidR="007758C3" w:rsidRPr="00857090">
              <w:rPr>
                <w:rFonts w:ascii="Arial Narrow" w:hAnsi="Arial Narrow" w:cstheme="minorHAnsi"/>
                <w:sz w:val="20"/>
                <w:szCs w:val="20"/>
              </w:rPr>
              <w:t>inlig</w:t>
            </w:r>
            <w:r w:rsidRPr="00857090">
              <w:rPr>
                <w:rFonts w:ascii="Arial Narrow" w:hAnsi="Arial Narrow" w:cstheme="minorHAnsi"/>
                <w:sz w:val="20"/>
                <w:szCs w:val="20"/>
              </w:rPr>
              <w:t xml:space="preserve"> waaroor die verslag gaan. </w:t>
            </w:r>
            <w:r w:rsidR="007758C3" w:rsidRPr="00857090">
              <w:rPr>
                <w:rFonts w:ascii="Arial Narrow" w:hAnsi="Arial Narrow" w:cstheme="minorHAnsi"/>
                <w:sz w:val="20"/>
                <w:szCs w:val="20"/>
              </w:rPr>
              <w:t xml:space="preserve">Die </w:t>
            </w:r>
            <w:r w:rsidRPr="00857090">
              <w:rPr>
                <w:rFonts w:ascii="Arial Narrow" w:hAnsi="Arial Narrow" w:cstheme="minorHAnsi"/>
                <w:sz w:val="20"/>
                <w:szCs w:val="20"/>
              </w:rPr>
              <w:t>probleem</w:t>
            </w:r>
            <w:r w:rsidR="007758C3" w:rsidRPr="00857090">
              <w:rPr>
                <w:rFonts w:ascii="Arial Narrow" w:hAnsi="Arial Narrow" w:cstheme="minorHAnsi"/>
                <w:sz w:val="20"/>
                <w:szCs w:val="20"/>
              </w:rPr>
              <w:t>, doel en fokus van die ondersoek is duidelik gestel</w:t>
            </w:r>
            <w:r w:rsidRPr="00857090">
              <w:rPr>
                <w:rFonts w:ascii="Arial Narrow" w:hAnsi="Arial Narrow" w:cstheme="minorHAnsi"/>
                <w:sz w:val="20"/>
                <w:szCs w:val="20"/>
              </w:rPr>
              <w:t>. Beantwoord die vrae: Wat is die probleem? Wat was die doel van die ondersoek/Hoekom het jy dit ondersoek? Wat was jou fokus (wat aspekte het jy ondersoek)?</w:t>
            </w:r>
          </w:p>
        </w:tc>
        <w:tc>
          <w:tcPr>
            <w:tcW w:w="299" w:type="pct"/>
            <w:vMerge w:val="restart"/>
            <w:tcBorders>
              <w:top w:val="single" w:sz="4" w:space="0" w:color="auto"/>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A05ED3" w:rsidRPr="00857090" w:rsidRDefault="00A05ED3"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Duidelike oorsig van die proble</w:t>
            </w:r>
            <w:r w:rsidR="000C1284" w:rsidRPr="00857090">
              <w:rPr>
                <w:rFonts w:ascii="Arial Narrow" w:hAnsi="Arial Narrow" w:cstheme="minorHAnsi"/>
                <w:sz w:val="20"/>
                <w:szCs w:val="20"/>
              </w:rPr>
              <w:t>e</w:t>
            </w:r>
            <w:r w:rsidRPr="00857090">
              <w:rPr>
                <w:rFonts w:ascii="Arial Narrow" w:hAnsi="Arial Narrow" w:cstheme="minorHAnsi"/>
                <w:sz w:val="20"/>
                <w:szCs w:val="20"/>
              </w:rPr>
              <w:t>m</w:t>
            </w:r>
          </w:p>
          <w:p w:rsidR="00A05ED3" w:rsidRPr="00857090" w:rsidRDefault="00A05ED3"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Doel van die ondersoek duidelik gestel</w:t>
            </w:r>
          </w:p>
          <w:p w:rsidR="002B2B47" w:rsidRPr="00857090" w:rsidRDefault="00A05ED3"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Duidelike fokus: watter aspekte is ondersoek</w:t>
            </w:r>
          </w:p>
        </w:tc>
        <w:tc>
          <w:tcPr>
            <w:tcW w:w="315" w:type="pct"/>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36" w:type="pct"/>
          </w:tcPr>
          <w:p w:rsidR="002B2B47" w:rsidRPr="00857090" w:rsidRDefault="00A05ED3"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 3 aspekte duidelik gestel en geen ander/</w:t>
            </w:r>
            <w:r w:rsidR="000C1284" w:rsidRPr="00857090">
              <w:rPr>
                <w:rFonts w:ascii="Arial Narrow" w:hAnsi="Arial Narrow" w:cstheme="minorHAnsi"/>
                <w:sz w:val="20"/>
                <w:szCs w:val="20"/>
              </w:rPr>
              <w:t xml:space="preserve"> </w:t>
            </w:r>
            <w:r w:rsidRPr="00857090">
              <w:rPr>
                <w:rFonts w:ascii="Arial Narrow" w:hAnsi="Arial Narrow" w:cstheme="minorHAnsi"/>
                <w:sz w:val="20"/>
                <w:szCs w:val="20"/>
              </w:rPr>
              <w:t>onnodige inligting</w:t>
            </w:r>
          </w:p>
        </w:tc>
        <w:tc>
          <w:tcPr>
            <w:tcW w:w="536" w:type="pct"/>
          </w:tcPr>
          <w:p w:rsidR="002B2B47" w:rsidRPr="00857090" w:rsidRDefault="00A05ED3"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 3 aspekte duidelik gestel maar met ander/</w:t>
            </w:r>
            <w:r w:rsidR="000C1284" w:rsidRPr="00857090">
              <w:rPr>
                <w:rFonts w:ascii="Arial Narrow" w:hAnsi="Arial Narrow" w:cstheme="minorHAnsi"/>
                <w:sz w:val="20"/>
                <w:szCs w:val="20"/>
              </w:rPr>
              <w:t xml:space="preserve"> </w:t>
            </w:r>
            <w:r w:rsidRPr="00857090">
              <w:rPr>
                <w:rFonts w:ascii="Arial Narrow" w:hAnsi="Arial Narrow" w:cstheme="minorHAnsi"/>
                <w:sz w:val="20"/>
                <w:szCs w:val="20"/>
              </w:rPr>
              <w:t>onnodige inligting</w:t>
            </w:r>
          </w:p>
        </w:tc>
        <w:tc>
          <w:tcPr>
            <w:tcW w:w="536" w:type="pct"/>
          </w:tcPr>
          <w:p w:rsidR="002B2B47" w:rsidRPr="00857090" w:rsidRDefault="00A05ED3"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3 aspekte duidelik gestel</w:t>
            </w:r>
          </w:p>
        </w:tc>
        <w:tc>
          <w:tcPr>
            <w:tcW w:w="536" w:type="pct"/>
          </w:tcPr>
          <w:p w:rsidR="002B2B47" w:rsidRPr="00857090" w:rsidRDefault="00A05ED3" w:rsidP="00CD766A">
            <w:pPr>
              <w:pStyle w:val="ListParagraph"/>
              <w:numPr>
                <w:ilvl w:val="0"/>
                <w:numId w:val="29"/>
              </w:numPr>
              <w:ind w:left="176" w:hanging="176"/>
              <w:rPr>
                <w:rFonts w:ascii="Arial Narrow" w:hAnsi="Arial Narrow" w:cstheme="minorHAnsi"/>
                <w:sz w:val="20"/>
                <w:szCs w:val="20"/>
              </w:rPr>
            </w:pPr>
            <w:r w:rsidRPr="00857090">
              <w:rPr>
                <w:rFonts w:ascii="Arial Narrow" w:hAnsi="Arial Narrow" w:cstheme="minorHAnsi"/>
                <w:sz w:val="20"/>
                <w:szCs w:val="20"/>
              </w:rPr>
              <w:t xml:space="preserve">Slegs 1 van die 3 aspekte duidelik gestel </w:t>
            </w:r>
            <w:r w:rsidR="000C1284" w:rsidRPr="00857090">
              <w:rPr>
                <w:rFonts w:ascii="Arial Narrow" w:hAnsi="Arial Narrow" w:cstheme="minorHAnsi"/>
                <w:sz w:val="20"/>
                <w:szCs w:val="20"/>
              </w:rPr>
              <w:t>(slegs 'n kopie van die taak</w:t>
            </w:r>
            <w:r w:rsidRPr="00857090">
              <w:rPr>
                <w:rFonts w:ascii="Arial Narrow" w:hAnsi="Arial Narrow" w:cstheme="minorHAnsi"/>
                <w:sz w:val="20"/>
                <w:szCs w:val="20"/>
              </w:rPr>
              <w:t>definisie)</w:t>
            </w:r>
          </w:p>
        </w:tc>
        <w:tc>
          <w:tcPr>
            <w:tcW w:w="536" w:type="pct"/>
            <w:tcBorders>
              <w:right w:val="single" w:sz="4" w:space="0" w:color="auto"/>
            </w:tcBorders>
          </w:tcPr>
          <w:p w:rsidR="002B2B47" w:rsidRPr="00857090" w:rsidRDefault="00A05ED3"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3 aspekte duidelik gestel</w:t>
            </w:r>
            <w:r w:rsidR="000C1284" w:rsidRPr="00857090">
              <w:rPr>
                <w:rFonts w:ascii="Arial Narrow" w:hAnsi="Arial Narrow" w:cstheme="minorHAnsi"/>
                <w:sz w:val="20"/>
                <w:szCs w:val="20"/>
              </w:rPr>
              <w:t xml:space="preserve"> nie</w:t>
            </w:r>
          </w:p>
        </w:tc>
        <w:tc>
          <w:tcPr>
            <w:tcW w:w="299"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F41ACC">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2</w:t>
            </w:r>
          </w:p>
        </w:tc>
        <w:tc>
          <w:tcPr>
            <w:tcW w:w="4560" w:type="pct"/>
            <w:gridSpan w:val="7"/>
            <w:tcBorders>
              <w:left w:val="single" w:sz="4" w:space="0" w:color="auto"/>
              <w:right w:val="single" w:sz="4" w:space="0" w:color="auto"/>
            </w:tcBorders>
          </w:tcPr>
          <w:p w:rsidR="00A05ED3" w:rsidRPr="00857090" w:rsidRDefault="00A05ED3" w:rsidP="002B2B47">
            <w:pPr>
              <w:rPr>
                <w:rFonts w:ascii="Arial Narrow" w:hAnsi="Arial Narrow"/>
                <w:b/>
                <w:sz w:val="20"/>
                <w:szCs w:val="20"/>
              </w:rPr>
            </w:pPr>
            <w:r w:rsidRPr="00857090">
              <w:rPr>
                <w:rFonts w:ascii="Arial Narrow" w:hAnsi="Arial Narrow"/>
                <w:b/>
                <w:sz w:val="20"/>
                <w:szCs w:val="20"/>
              </w:rPr>
              <w:t xml:space="preserve">VERSLAG </w:t>
            </w:r>
            <w:r w:rsidR="00A75EEB" w:rsidRPr="00857090">
              <w:rPr>
                <w:rFonts w:ascii="Arial Narrow" w:hAnsi="Arial Narrow"/>
                <w:b/>
                <w:sz w:val="20"/>
                <w:szCs w:val="20"/>
              </w:rPr>
              <w:t>–</w:t>
            </w:r>
            <w:r w:rsidRPr="00857090">
              <w:rPr>
                <w:rFonts w:ascii="Arial Narrow" w:hAnsi="Arial Narrow"/>
                <w:b/>
                <w:sz w:val="20"/>
                <w:szCs w:val="20"/>
              </w:rPr>
              <w:t xml:space="preserve"> BESPREKING (LIGGAAM) – ORGANISASIE</w:t>
            </w:r>
          </w:p>
          <w:p w:rsidR="002B2B47" w:rsidRPr="00857090" w:rsidRDefault="00A05ED3" w:rsidP="000C1284">
            <w:pPr>
              <w:rPr>
                <w:rFonts w:ascii="Arial Narrow" w:hAnsi="Arial Narrow" w:cstheme="minorHAnsi"/>
                <w:sz w:val="20"/>
                <w:szCs w:val="20"/>
              </w:rPr>
            </w:pPr>
            <w:r w:rsidRPr="00857090">
              <w:rPr>
                <w:rFonts w:ascii="Arial Narrow" w:hAnsi="Arial Narrow" w:cstheme="minorHAnsi"/>
                <w:sz w:val="20"/>
                <w:szCs w:val="20"/>
              </w:rPr>
              <w:t xml:space="preserve">Inhoud </w:t>
            </w:r>
            <w:r w:rsidR="000C1284" w:rsidRPr="00857090">
              <w:rPr>
                <w:rFonts w:ascii="Arial Narrow" w:hAnsi="Arial Narrow" w:cstheme="minorHAnsi"/>
                <w:sz w:val="20"/>
                <w:szCs w:val="20"/>
              </w:rPr>
              <w:t>volgens</w:t>
            </w:r>
            <w:r w:rsidRPr="00857090">
              <w:rPr>
                <w:rFonts w:ascii="Arial Narrow" w:hAnsi="Arial Narrow" w:cstheme="minorHAnsi"/>
                <w:sz w:val="20"/>
                <w:szCs w:val="20"/>
              </w:rPr>
              <w:t xml:space="preserve"> sinvolle opskrifte</w:t>
            </w:r>
            <w:r w:rsidR="000C1284" w:rsidRPr="00857090">
              <w:rPr>
                <w:rFonts w:ascii="Arial Narrow" w:hAnsi="Arial Narrow" w:cstheme="minorHAnsi"/>
                <w:sz w:val="20"/>
                <w:szCs w:val="20"/>
              </w:rPr>
              <w:t>, soortelyk aan</w:t>
            </w:r>
            <w:r w:rsidRPr="00857090">
              <w:rPr>
                <w:rFonts w:ascii="Arial Narrow" w:hAnsi="Arial Narrow" w:cstheme="minorHAnsi"/>
                <w:sz w:val="20"/>
                <w:szCs w:val="20"/>
              </w:rPr>
              <w:t xml:space="preserve"> </w:t>
            </w:r>
            <w:r w:rsidR="000C1284" w:rsidRPr="00857090">
              <w:rPr>
                <w:rFonts w:ascii="Arial Narrow" w:hAnsi="Arial Narrow" w:cstheme="minorHAnsi"/>
                <w:sz w:val="20"/>
                <w:szCs w:val="20"/>
              </w:rPr>
              <w:t>die</w:t>
            </w:r>
            <w:r w:rsidRPr="00857090">
              <w:rPr>
                <w:rFonts w:ascii="Arial Narrow" w:hAnsi="Arial Narrow" w:cstheme="minorHAnsi"/>
                <w:sz w:val="20"/>
                <w:szCs w:val="20"/>
              </w:rPr>
              <w:t xml:space="preserve"> in fase 1</w:t>
            </w:r>
            <w:r w:rsidR="000C1284" w:rsidRPr="00857090">
              <w:rPr>
                <w:rFonts w:ascii="Arial Narrow" w:hAnsi="Arial Narrow" w:cstheme="minorHAnsi"/>
                <w:sz w:val="20"/>
                <w:szCs w:val="20"/>
              </w:rPr>
              <w:t>, georganiseer</w:t>
            </w:r>
            <w:r w:rsidRPr="00857090">
              <w:rPr>
                <w:rFonts w:ascii="Arial Narrow" w:hAnsi="Arial Narrow" w:cstheme="minorHAnsi"/>
                <w:sz w:val="20"/>
                <w:szCs w:val="20"/>
              </w:rPr>
              <w:t>. Opskrifte groepeer toepasli</w:t>
            </w:r>
            <w:r w:rsidR="000C1284" w:rsidRPr="00857090">
              <w:rPr>
                <w:rFonts w:ascii="Arial Narrow" w:hAnsi="Arial Narrow" w:cstheme="minorHAnsi"/>
                <w:sz w:val="20"/>
                <w:szCs w:val="20"/>
              </w:rPr>
              <w:t xml:space="preserve">ke </w:t>
            </w:r>
            <w:r w:rsidRPr="00857090">
              <w:rPr>
                <w:rFonts w:ascii="Arial Narrow" w:hAnsi="Arial Narrow" w:cstheme="minorHAnsi"/>
                <w:sz w:val="20"/>
                <w:szCs w:val="20"/>
              </w:rPr>
              <w:t xml:space="preserve">inligting saam. </w:t>
            </w:r>
            <w:r w:rsidR="000C1284" w:rsidRPr="00857090">
              <w:rPr>
                <w:rFonts w:ascii="Arial Narrow" w:hAnsi="Arial Narrow" w:cstheme="minorHAnsi"/>
                <w:sz w:val="20"/>
                <w:szCs w:val="20"/>
              </w:rPr>
              <w:t>P</w:t>
            </w:r>
            <w:r w:rsidRPr="00857090">
              <w:rPr>
                <w:rFonts w:ascii="Arial Narrow" w:hAnsi="Arial Narrow" w:cstheme="minorHAnsi"/>
                <w:sz w:val="20"/>
                <w:szCs w:val="20"/>
              </w:rPr>
              <w:t>aragrawe</w:t>
            </w:r>
            <w:r w:rsidR="000C1284" w:rsidRPr="00857090">
              <w:rPr>
                <w:rFonts w:ascii="Arial Narrow" w:hAnsi="Arial Narrow" w:cstheme="minorHAnsi"/>
                <w:sz w:val="20"/>
                <w:szCs w:val="20"/>
              </w:rPr>
              <w:t xml:space="preserve"> onder</w:t>
            </w:r>
            <w:r w:rsidRPr="00857090">
              <w:rPr>
                <w:rFonts w:ascii="Arial Narrow" w:hAnsi="Arial Narrow" w:cstheme="minorHAnsi"/>
                <w:sz w:val="20"/>
                <w:szCs w:val="20"/>
              </w:rPr>
              <w:t xml:space="preserve"> elke opskrif bespreek die ondersoek.</w:t>
            </w:r>
          </w:p>
        </w:tc>
        <w:tc>
          <w:tcPr>
            <w:tcW w:w="299"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A05ED3" w:rsidRPr="00857090" w:rsidRDefault="008978B4"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Minstens</w:t>
            </w:r>
            <w:r w:rsidR="00A05ED3" w:rsidRPr="00857090">
              <w:rPr>
                <w:rFonts w:ascii="Arial Narrow" w:hAnsi="Arial Narrow" w:cstheme="minorHAnsi"/>
                <w:sz w:val="20"/>
                <w:szCs w:val="20"/>
              </w:rPr>
              <w:t xml:space="preserve"> </w:t>
            </w:r>
            <w:r w:rsidR="00B15433" w:rsidRPr="00B15433">
              <w:rPr>
                <w:rFonts w:ascii="Arial Narrow" w:hAnsi="Arial Narrow" w:cstheme="minorHAnsi"/>
                <w:b/>
                <w:i/>
                <w:sz w:val="20"/>
                <w:szCs w:val="20"/>
              </w:rPr>
              <w:t>DRIE</w:t>
            </w:r>
            <w:r w:rsidR="00A05ED3" w:rsidRPr="00857090">
              <w:rPr>
                <w:rFonts w:ascii="Arial Narrow" w:hAnsi="Arial Narrow" w:cstheme="minorHAnsi"/>
                <w:sz w:val="20"/>
                <w:szCs w:val="20"/>
              </w:rPr>
              <w:t xml:space="preserve"> toepaslike opskrifte relevant tot die ondersoek</w:t>
            </w:r>
          </w:p>
          <w:p w:rsidR="00DC193C" w:rsidRPr="00857090" w:rsidRDefault="00DC193C"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Relevante inligting saam gegroepeer onder die toepaslike opskrifte</w:t>
            </w:r>
            <w:r w:rsidR="00B15433">
              <w:rPr>
                <w:rFonts w:ascii="Arial Narrow" w:hAnsi="Arial Narrow" w:cstheme="minorHAnsi"/>
                <w:sz w:val="20"/>
                <w:szCs w:val="20"/>
              </w:rPr>
              <w:t xml:space="preserve"> – logiese en samehangende vloei</w:t>
            </w:r>
          </w:p>
          <w:p w:rsidR="002B2B47" w:rsidRPr="00857090" w:rsidRDefault="00DC193C"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Opskrifte dieselfde as/soortgelyk aan opskrifte in fase een</w:t>
            </w:r>
          </w:p>
        </w:tc>
        <w:tc>
          <w:tcPr>
            <w:tcW w:w="315" w:type="pct"/>
            <w:shd w:val="clear" w:color="auto" w:fill="auto"/>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3</w:t>
            </w:r>
          </w:p>
        </w:tc>
        <w:tc>
          <w:tcPr>
            <w:tcW w:w="536" w:type="pct"/>
            <w:shd w:val="clear" w:color="auto" w:fill="BFBFBF" w:themeFill="background1" w:themeFillShade="BF"/>
          </w:tcPr>
          <w:p w:rsidR="002B2B47" w:rsidRPr="00857090" w:rsidRDefault="002B2B47" w:rsidP="002B2B47">
            <w:pPr>
              <w:rPr>
                <w:rFonts w:ascii="Arial Narrow" w:hAnsi="Arial Narrow" w:cstheme="minorHAnsi"/>
                <w:sz w:val="20"/>
                <w:szCs w:val="20"/>
              </w:rPr>
            </w:pPr>
          </w:p>
        </w:tc>
        <w:tc>
          <w:tcPr>
            <w:tcW w:w="536" w:type="pct"/>
            <w:shd w:val="clear" w:color="auto" w:fill="auto"/>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w:t>
            </w:r>
            <w:r w:rsidR="00A05ED3" w:rsidRPr="00857090">
              <w:rPr>
                <w:rFonts w:ascii="Arial Narrow" w:hAnsi="Arial Narrow" w:cstheme="minorHAnsi"/>
                <w:sz w:val="20"/>
                <w:szCs w:val="20"/>
              </w:rPr>
              <w:t xml:space="preserve"> </w:t>
            </w:r>
            <w:r w:rsidRPr="00857090">
              <w:rPr>
                <w:rFonts w:ascii="Arial Narrow" w:hAnsi="Arial Narrow" w:cstheme="minorHAnsi"/>
                <w:sz w:val="20"/>
                <w:szCs w:val="20"/>
              </w:rPr>
              <w:t>3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3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3 aspekte duidelik teenwoordig</w:t>
            </w:r>
          </w:p>
        </w:tc>
        <w:tc>
          <w:tcPr>
            <w:tcW w:w="536" w:type="pct"/>
            <w:tcBorders>
              <w:right w:val="single" w:sz="4" w:space="0" w:color="auto"/>
            </w:tcBorders>
          </w:tcPr>
          <w:p w:rsidR="002B2B47" w:rsidRPr="00857090" w:rsidRDefault="00A05ED3"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3 aspekte teenwoordig of korrek gedoen</w:t>
            </w:r>
          </w:p>
        </w:tc>
        <w:tc>
          <w:tcPr>
            <w:tcW w:w="299"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F41ACC">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3</w:t>
            </w:r>
          </w:p>
        </w:tc>
        <w:tc>
          <w:tcPr>
            <w:tcW w:w="4560" w:type="pct"/>
            <w:gridSpan w:val="7"/>
            <w:tcBorders>
              <w:left w:val="single" w:sz="4" w:space="0" w:color="auto"/>
              <w:right w:val="single" w:sz="4" w:space="0" w:color="auto"/>
            </w:tcBorders>
          </w:tcPr>
          <w:p w:rsidR="002B2B47" w:rsidRPr="00857090" w:rsidRDefault="00DC193C" w:rsidP="002B2B47">
            <w:pPr>
              <w:rPr>
                <w:rFonts w:ascii="Arial Narrow" w:hAnsi="Arial Narrow"/>
                <w:b/>
                <w:sz w:val="20"/>
                <w:szCs w:val="20"/>
              </w:rPr>
            </w:pPr>
            <w:r w:rsidRPr="00857090">
              <w:rPr>
                <w:rFonts w:ascii="Arial Narrow" w:hAnsi="Arial Narrow"/>
                <w:b/>
                <w:sz w:val="20"/>
                <w:szCs w:val="20"/>
              </w:rPr>
              <w:t xml:space="preserve">VERSLAG </w:t>
            </w:r>
            <w:r w:rsidR="00A75EEB" w:rsidRPr="00857090">
              <w:rPr>
                <w:rFonts w:ascii="Arial Narrow" w:hAnsi="Arial Narrow"/>
                <w:b/>
                <w:sz w:val="20"/>
                <w:szCs w:val="20"/>
              </w:rPr>
              <w:t>–</w:t>
            </w:r>
            <w:r w:rsidRPr="00857090">
              <w:rPr>
                <w:rFonts w:ascii="Arial Narrow" w:hAnsi="Arial Narrow"/>
                <w:b/>
                <w:sz w:val="20"/>
                <w:szCs w:val="20"/>
              </w:rPr>
              <w:t xml:space="preserve"> BESPREKING (LIGGAAM) – INLIGTING GEBRUIK, RELEVANSIE TOT INHOUD EN VLOEI</w:t>
            </w:r>
          </w:p>
          <w:p w:rsidR="002B2B47" w:rsidRPr="00857090" w:rsidRDefault="00DC193C" w:rsidP="00FA2EE0">
            <w:pPr>
              <w:rPr>
                <w:rFonts w:ascii="Arial Narrow" w:hAnsi="Arial Narrow" w:cstheme="minorHAnsi"/>
                <w:sz w:val="20"/>
                <w:szCs w:val="20"/>
              </w:rPr>
            </w:pPr>
            <w:r w:rsidRPr="00857090">
              <w:rPr>
                <w:rFonts w:ascii="Arial Narrow" w:hAnsi="Arial Narrow" w:cstheme="minorHAnsi"/>
                <w:sz w:val="20"/>
                <w:szCs w:val="20"/>
              </w:rPr>
              <w:t xml:space="preserve">Inligting van fase 1 en 2 </w:t>
            </w:r>
            <w:r w:rsidR="00CD0D57" w:rsidRPr="00857090">
              <w:rPr>
                <w:rFonts w:ascii="Arial Narrow" w:hAnsi="Arial Narrow" w:cstheme="minorHAnsi"/>
                <w:sz w:val="20"/>
                <w:szCs w:val="20"/>
              </w:rPr>
              <w:t xml:space="preserve">gebruik </w:t>
            </w:r>
            <w:r w:rsidRPr="00857090">
              <w:rPr>
                <w:rFonts w:ascii="Arial Narrow" w:hAnsi="Arial Narrow" w:cstheme="minorHAnsi"/>
                <w:sz w:val="20"/>
                <w:szCs w:val="20"/>
              </w:rPr>
              <w:t>(opsommings, vraelys, sigblad en databasis) en al die inligting/data/grafika (grafieke, prentjies) wat gebruik word is relevant tot die ondersoek/ondersteunend tot die verskillende aspekte in die ondersoek</w:t>
            </w:r>
            <w:r w:rsidR="00FA2EE0">
              <w:rPr>
                <w:rFonts w:ascii="Arial Narrow" w:hAnsi="Arial Narrow" w:cstheme="minorHAnsi"/>
                <w:sz w:val="20"/>
                <w:szCs w:val="20"/>
              </w:rPr>
              <w:t xml:space="preserve"> en spreek die minimum vereistes aan (probleem, impak, gevolge, oplossings, rol, feite/stats</w:t>
            </w:r>
            <w:r w:rsidRPr="00857090">
              <w:rPr>
                <w:rFonts w:ascii="Arial Narrow" w:hAnsi="Arial Narrow" w:cstheme="minorHAnsi"/>
                <w:sz w:val="20"/>
                <w:szCs w:val="20"/>
              </w:rPr>
              <w:t xml:space="preserve">. Die inligting is logies gerangskik en vloei natuurlik van die een aspek na die volgende </w:t>
            </w:r>
            <w:r w:rsidR="00FA2EE0">
              <w:rPr>
                <w:rFonts w:ascii="Arial Narrow" w:hAnsi="Arial Narrow" w:cstheme="minorHAnsi"/>
                <w:sz w:val="20"/>
                <w:szCs w:val="20"/>
              </w:rPr>
              <w:t>wat</w:t>
            </w:r>
            <w:r w:rsidRPr="00857090">
              <w:rPr>
                <w:rFonts w:ascii="Arial Narrow" w:hAnsi="Arial Narrow" w:cstheme="minorHAnsi"/>
                <w:sz w:val="20"/>
                <w:szCs w:val="20"/>
              </w:rPr>
              <w:t xml:space="preserve"> </w:t>
            </w:r>
            <w:r w:rsidR="00CD0D57" w:rsidRPr="00857090">
              <w:rPr>
                <w:rFonts w:ascii="Arial Narrow" w:hAnsi="Arial Narrow" w:cstheme="minorHAnsi"/>
                <w:sz w:val="20"/>
                <w:szCs w:val="20"/>
              </w:rPr>
              <w:t xml:space="preserve">die </w:t>
            </w:r>
            <w:r w:rsidRPr="00857090">
              <w:rPr>
                <w:rFonts w:ascii="Arial Narrow" w:hAnsi="Arial Narrow" w:cstheme="minorHAnsi"/>
                <w:sz w:val="20"/>
                <w:szCs w:val="20"/>
              </w:rPr>
              <w:t xml:space="preserve">lees </w:t>
            </w:r>
            <w:r w:rsidR="00CD0D57" w:rsidRPr="00857090">
              <w:rPr>
                <w:rFonts w:ascii="Arial Narrow" w:hAnsi="Arial Narrow" w:cstheme="minorHAnsi"/>
                <w:sz w:val="20"/>
                <w:szCs w:val="20"/>
              </w:rPr>
              <w:t xml:space="preserve">en begrip daarvan </w:t>
            </w:r>
            <w:r w:rsidRPr="00857090">
              <w:rPr>
                <w:rFonts w:ascii="Arial Narrow" w:hAnsi="Arial Narrow" w:cstheme="minorHAnsi"/>
                <w:sz w:val="20"/>
                <w:szCs w:val="20"/>
              </w:rPr>
              <w:t>te vergemaklik</w:t>
            </w:r>
            <w:r w:rsidR="00CD0D57" w:rsidRPr="00857090">
              <w:rPr>
                <w:rFonts w:ascii="Arial Narrow" w:hAnsi="Arial Narrow" w:cstheme="minorHAnsi"/>
                <w:sz w:val="20"/>
                <w:szCs w:val="20"/>
              </w:rPr>
              <w:t>.</w:t>
            </w:r>
          </w:p>
        </w:tc>
        <w:tc>
          <w:tcPr>
            <w:tcW w:w="299"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DC193C" w:rsidRPr="00857090" w:rsidRDefault="00DC193C"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Alle inligting is </w:t>
            </w:r>
            <w:r w:rsidR="00FA2EE0">
              <w:rPr>
                <w:rFonts w:ascii="Arial Narrow" w:hAnsi="Arial Narrow" w:cstheme="minorHAnsi"/>
                <w:sz w:val="20"/>
                <w:szCs w:val="20"/>
              </w:rPr>
              <w:t xml:space="preserve">toepaslik, </w:t>
            </w:r>
            <w:r w:rsidRPr="00857090">
              <w:rPr>
                <w:rFonts w:ascii="Arial Narrow" w:hAnsi="Arial Narrow" w:cstheme="minorHAnsi"/>
                <w:sz w:val="20"/>
                <w:szCs w:val="20"/>
              </w:rPr>
              <w:t>relevant</w:t>
            </w:r>
            <w:r w:rsidR="00FA2EE0">
              <w:rPr>
                <w:rFonts w:ascii="Arial Narrow" w:hAnsi="Arial Narrow" w:cstheme="minorHAnsi"/>
                <w:sz w:val="20"/>
                <w:szCs w:val="20"/>
              </w:rPr>
              <w:t xml:space="preserve"> en spreek die minimum inligtingsvereistes aan</w:t>
            </w:r>
          </w:p>
          <w:p w:rsidR="00DC193C" w:rsidRPr="00857090" w:rsidRDefault="00CD0D57"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Gebruik r</w:t>
            </w:r>
            <w:r w:rsidR="00DC193C" w:rsidRPr="00857090">
              <w:rPr>
                <w:rFonts w:ascii="Arial Narrow" w:hAnsi="Arial Narrow" w:cstheme="minorHAnsi"/>
                <w:sz w:val="20"/>
                <w:szCs w:val="20"/>
              </w:rPr>
              <w:t>elevante, geskikte data/</w:t>
            </w:r>
            <w:r w:rsidRPr="00857090">
              <w:rPr>
                <w:rFonts w:ascii="Arial Narrow" w:hAnsi="Arial Narrow" w:cstheme="minorHAnsi"/>
                <w:sz w:val="20"/>
                <w:szCs w:val="20"/>
              </w:rPr>
              <w:t>inligting uit</w:t>
            </w:r>
            <w:r w:rsidR="00DC193C" w:rsidRPr="00857090">
              <w:rPr>
                <w:rFonts w:ascii="Arial Narrow" w:hAnsi="Arial Narrow" w:cstheme="minorHAnsi"/>
                <w:sz w:val="20"/>
                <w:szCs w:val="20"/>
              </w:rPr>
              <w:t xml:space="preserve"> die verwerking</w:t>
            </w:r>
            <w:r w:rsidRPr="00857090">
              <w:rPr>
                <w:rFonts w:ascii="Arial Narrow" w:hAnsi="Arial Narrow" w:cstheme="minorHAnsi"/>
                <w:sz w:val="20"/>
                <w:szCs w:val="20"/>
              </w:rPr>
              <w:t>s</w:t>
            </w:r>
            <w:r w:rsidR="00DC193C" w:rsidRPr="00857090">
              <w:rPr>
                <w:rFonts w:ascii="Arial Narrow" w:hAnsi="Arial Narrow" w:cstheme="minorHAnsi"/>
                <w:sz w:val="20"/>
                <w:szCs w:val="20"/>
              </w:rPr>
              <w:t xml:space="preserve"> </w:t>
            </w:r>
            <w:r w:rsidRPr="00857090">
              <w:rPr>
                <w:rFonts w:ascii="Arial Narrow" w:hAnsi="Arial Narrow" w:cstheme="minorHAnsi"/>
                <w:sz w:val="20"/>
                <w:szCs w:val="20"/>
              </w:rPr>
              <w:t>van</w:t>
            </w:r>
            <w:r w:rsidR="00DC193C" w:rsidRPr="00857090">
              <w:rPr>
                <w:rFonts w:ascii="Arial Narrow" w:hAnsi="Arial Narrow" w:cstheme="minorHAnsi"/>
                <w:sz w:val="20"/>
                <w:szCs w:val="20"/>
              </w:rPr>
              <w:t xml:space="preserve"> Fase 1 en 2</w:t>
            </w:r>
          </w:p>
          <w:p w:rsidR="00DC193C" w:rsidRPr="00857090" w:rsidRDefault="00DC193C" w:rsidP="00CD766A">
            <w:pPr>
              <w:pStyle w:val="ListParagraph"/>
              <w:numPr>
                <w:ilvl w:val="0"/>
                <w:numId w:val="23"/>
              </w:numPr>
              <w:spacing w:after="0" w:line="240" w:lineRule="auto"/>
              <w:ind w:left="357"/>
              <w:rPr>
                <w:rFonts w:ascii="Arial Narrow" w:hAnsi="Arial Narrow" w:cstheme="minorHAnsi"/>
                <w:sz w:val="20"/>
                <w:szCs w:val="20"/>
              </w:rPr>
            </w:pPr>
            <w:r w:rsidRPr="00857090">
              <w:rPr>
                <w:rFonts w:ascii="Arial Narrow" w:hAnsi="Arial Narrow" w:cstheme="minorHAnsi"/>
                <w:sz w:val="20"/>
                <w:szCs w:val="20"/>
              </w:rPr>
              <w:t xml:space="preserve">Alle grafika wat gebruik word is </w:t>
            </w:r>
            <w:r w:rsidR="00FA2EE0">
              <w:rPr>
                <w:rFonts w:ascii="Arial Narrow" w:hAnsi="Arial Narrow" w:cstheme="minorHAnsi"/>
                <w:sz w:val="20"/>
                <w:szCs w:val="20"/>
              </w:rPr>
              <w:t xml:space="preserve">geskik en </w:t>
            </w:r>
            <w:r w:rsidRPr="00857090">
              <w:rPr>
                <w:rFonts w:ascii="Arial Narrow" w:hAnsi="Arial Narrow" w:cstheme="minorHAnsi"/>
                <w:sz w:val="20"/>
                <w:szCs w:val="20"/>
              </w:rPr>
              <w:t>relevant</w:t>
            </w:r>
          </w:p>
          <w:p w:rsidR="002B2B47" w:rsidRPr="00857090" w:rsidRDefault="00DC193C" w:rsidP="00CD766A">
            <w:pPr>
              <w:pStyle w:val="ListParagraph"/>
              <w:numPr>
                <w:ilvl w:val="0"/>
                <w:numId w:val="23"/>
              </w:numPr>
              <w:ind w:left="357"/>
              <w:rPr>
                <w:rFonts w:ascii="Arial Narrow" w:hAnsi="Arial Narrow" w:cstheme="minorHAnsi"/>
                <w:sz w:val="20"/>
                <w:szCs w:val="20"/>
              </w:rPr>
            </w:pPr>
            <w:r w:rsidRPr="00857090">
              <w:rPr>
                <w:rFonts w:ascii="Arial Narrow" w:hAnsi="Arial Narrow" w:cstheme="minorHAnsi"/>
                <w:sz w:val="20"/>
                <w:szCs w:val="20"/>
              </w:rPr>
              <w:t>Alle inligting volg logies op mekaar en vloei natuurlik van die een opskrif/paragraaf na die volgende</w:t>
            </w:r>
          </w:p>
        </w:tc>
        <w:tc>
          <w:tcPr>
            <w:tcW w:w="315"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shd w:val="clear" w:color="auto" w:fill="auto"/>
          </w:tcPr>
          <w:p w:rsidR="002B2B47" w:rsidRPr="00857090" w:rsidRDefault="00A568D4" w:rsidP="00FA2EE0">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w:t>
            </w:r>
            <w:r w:rsidR="00DC193C" w:rsidRPr="00857090">
              <w:rPr>
                <w:rFonts w:ascii="Arial Narrow" w:hAnsi="Arial Narrow" w:cstheme="minorHAnsi"/>
                <w:sz w:val="20"/>
                <w:szCs w:val="20"/>
              </w:rPr>
              <w:t xml:space="preserve"> </w:t>
            </w:r>
            <w:r w:rsidR="00FA2EE0">
              <w:rPr>
                <w:rFonts w:ascii="Arial Narrow" w:hAnsi="Arial Narrow" w:cstheme="minorHAnsi"/>
                <w:sz w:val="20"/>
                <w:szCs w:val="20"/>
              </w:rPr>
              <w:t>4</w:t>
            </w:r>
            <w:r w:rsidRPr="00857090">
              <w:rPr>
                <w:rFonts w:ascii="Arial Narrow" w:hAnsi="Arial Narrow" w:cstheme="minorHAnsi"/>
                <w:sz w:val="20"/>
                <w:szCs w:val="20"/>
              </w:rPr>
              <w:t xml:space="preserve"> aspekte duidelik teenwoordig. </w:t>
            </w:r>
            <w:r w:rsidR="00DC193C" w:rsidRPr="00857090">
              <w:rPr>
                <w:rFonts w:ascii="Arial Narrow" w:hAnsi="Arial Narrow" w:cstheme="minorHAnsi"/>
                <w:sz w:val="20"/>
                <w:szCs w:val="20"/>
              </w:rPr>
              <w:t>Maklik om te lees en te verstaan</w:t>
            </w:r>
            <w:r w:rsidR="00DC193C" w:rsidRPr="00857090">
              <w:rPr>
                <w:rFonts w:ascii="Arial Narrow" w:hAnsi="Arial Narrow" w:cs="Arial Narrow"/>
                <w:sz w:val="20"/>
                <w:szCs w:val="20"/>
              </w:rPr>
              <w:t>– leser het 'n duidelik</w:t>
            </w:r>
            <w:r w:rsidR="00DC193C" w:rsidRPr="00857090">
              <w:rPr>
                <w:rFonts w:ascii="Arial Narrow" w:hAnsi="Arial Narrow" w:cstheme="minorHAnsi"/>
                <w:sz w:val="20"/>
                <w:szCs w:val="20"/>
              </w:rPr>
              <w:t>e begrip</w:t>
            </w:r>
          </w:p>
        </w:tc>
        <w:tc>
          <w:tcPr>
            <w:tcW w:w="536" w:type="pct"/>
            <w:shd w:val="clear" w:color="auto" w:fill="auto"/>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36" w:type="pct"/>
            <w:tcBorders>
              <w:right w:val="single" w:sz="4" w:space="0" w:color="auto"/>
            </w:tcBorders>
          </w:tcPr>
          <w:p w:rsidR="002B2B47" w:rsidRPr="00857090" w:rsidRDefault="00DC193C"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p>
        </w:tc>
        <w:tc>
          <w:tcPr>
            <w:tcW w:w="299"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F41ACC">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lastRenderedPageBreak/>
              <w:t>4</w:t>
            </w:r>
          </w:p>
        </w:tc>
        <w:tc>
          <w:tcPr>
            <w:tcW w:w="4560" w:type="pct"/>
            <w:gridSpan w:val="7"/>
            <w:tcBorders>
              <w:left w:val="single" w:sz="4" w:space="0" w:color="auto"/>
              <w:right w:val="single" w:sz="4" w:space="0" w:color="auto"/>
            </w:tcBorders>
            <w:vAlign w:val="center"/>
          </w:tcPr>
          <w:p w:rsidR="002B2B47" w:rsidRPr="00857090" w:rsidRDefault="00DC193C" w:rsidP="002B2B47">
            <w:pPr>
              <w:rPr>
                <w:rFonts w:ascii="Arial Narrow" w:hAnsi="Arial Narrow"/>
                <w:sz w:val="20"/>
                <w:szCs w:val="20"/>
              </w:rPr>
            </w:pPr>
            <w:r w:rsidRPr="00857090">
              <w:rPr>
                <w:rFonts w:ascii="Arial Narrow" w:hAnsi="Arial Narrow"/>
                <w:b/>
                <w:sz w:val="20"/>
                <w:szCs w:val="20"/>
              </w:rPr>
              <w:t xml:space="preserve">VERSLAG </w:t>
            </w:r>
            <w:r w:rsidR="00A75EEB" w:rsidRPr="00857090">
              <w:rPr>
                <w:rFonts w:ascii="Arial Narrow" w:hAnsi="Arial Narrow"/>
                <w:b/>
                <w:sz w:val="20"/>
                <w:szCs w:val="20"/>
              </w:rPr>
              <w:t>–</w:t>
            </w:r>
            <w:r w:rsidRPr="00857090">
              <w:rPr>
                <w:rFonts w:ascii="Arial Narrow" w:hAnsi="Arial Narrow"/>
                <w:b/>
                <w:sz w:val="20"/>
                <w:szCs w:val="20"/>
              </w:rPr>
              <w:t xml:space="preserve"> BESPREKING (LIGGAAM) –</w:t>
            </w:r>
            <w:r w:rsidR="002B2B47" w:rsidRPr="00857090">
              <w:rPr>
                <w:rFonts w:ascii="Arial Narrow" w:hAnsi="Arial Narrow"/>
                <w:b/>
                <w:sz w:val="20"/>
                <w:szCs w:val="20"/>
              </w:rPr>
              <w:t xml:space="preserve"> ARGUMENT</w:t>
            </w:r>
            <w:r w:rsidRPr="00857090">
              <w:rPr>
                <w:rFonts w:ascii="Arial Narrow" w:hAnsi="Arial Narrow"/>
                <w:b/>
                <w:sz w:val="20"/>
                <w:szCs w:val="20"/>
              </w:rPr>
              <w:t>E</w:t>
            </w:r>
            <w:r w:rsidR="002B2B47" w:rsidRPr="00857090">
              <w:rPr>
                <w:rFonts w:ascii="Arial Narrow" w:hAnsi="Arial Narrow"/>
                <w:b/>
                <w:sz w:val="20"/>
                <w:szCs w:val="20"/>
              </w:rPr>
              <w:t xml:space="preserve"> &amp; </w:t>
            </w:r>
            <w:r w:rsidRPr="00857090">
              <w:rPr>
                <w:rFonts w:ascii="Arial Narrow" w:hAnsi="Arial Narrow"/>
                <w:b/>
                <w:sz w:val="20"/>
                <w:szCs w:val="20"/>
              </w:rPr>
              <w:t>ONDERSTEUNENDE INLIGTING</w:t>
            </w:r>
          </w:p>
          <w:p w:rsidR="002B2B47" w:rsidRPr="00857090" w:rsidRDefault="00DC193C" w:rsidP="001E3AA0">
            <w:pPr>
              <w:rPr>
                <w:rFonts w:ascii="Arial Narrow" w:hAnsi="Arial Narrow" w:cstheme="minorHAnsi"/>
                <w:sz w:val="20"/>
                <w:szCs w:val="20"/>
              </w:rPr>
            </w:pPr>
            <w:r w:rsidRPr="00857090">
              <w:rPr>
                <w:rFonts w:ascii="Arial Narrow" w:hAnsi="Arial Narrow" w:cstheme="minorHAnsi"/>
                <w:sz w:val="20"/>
                <w:szCs w:val="20"/>
              </w:rPr>
              <w:t xml:space="preserve">Bespreking bevat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drie re</w:t>
            </w:r>
            <w:r w:rsidR="002F618E" w:rsidRPr="00857090">
              <w:rPr>
                <w:rFonts w:ascii="Arial Narrow" w:hAnsi="Arial Narrow" w:cstheme="minorHAnsi"/>
                <w:sz w:val="20"/>
                <w:szCs w:val="20"/>
              </w:rPr>
              <w:t>levante, toepaslike argumente/</w:t>
            </w:r>
            <w:r w:rsidRPr="00857090">
              <w:rPr>
                <w:rFonts w:ascii="Arial Narrow" w:hAnsi="Arial Narrow" w:cstheme="minorHAnsi"/>
                <w:sz w:val="20"/>
                <w:szCs w:val="20"/>
              </w:rPr>
              <w:t xml:space="preserve">bewerings wat verband hou met </w:t>
            </w:r>
            <w:r w:rsidR="002F618E" w:rsidRPr="00857090">
              <w:rPr>
                <w:rFonts w:ascii="Arial Narrow" w:hAnsi="Arial Narrow" w:cstheme="minorHAnsi"/>
                <w:sz w:val="20"/>
                <w:szCs w:val="20"/>
              </w:rPr>
              <w:t xml:space="preserve">die ondersoek </w:t>
            </w:r>
            <w:r w:rsidR="001E3AA0" w:rsidRPr="00857090">
              <w:rPr>
                <w:rFonts w:ascii="Arial Narrow" w:hAnsi="Arial Narrow" w:cstheme="minorHAnsi"/>
                <w:sz w:val="20"/>
                <w:szCs w:val="20"/>
              </w:rPr>
              <w:t xml:space="preserve">en </w:t>
            </w:r>
            <w:r w:rsidR="002F618E" w:rsidRPr="00857090">
              <w:rPr>
                <w:rFonts w:ascii="Arial Narrow" w:hAnsi="Arial Narrow" w:cstheme="minorHAnsi"/>
                <w:sz w:val="20"/>
                <w:szCs w:val="20"/>
              </w:rPr>
              <w:t>wat deur die data/</w:t>
            </w:r>
            <w:r w:rsidRPr="00857090">
              <w:rPr>
                <w:rFonts w:ascii="Arial Narrow" w:hAnsi="Arial Narrow" w:cstheme="minorHAnsi"/>
                <w:sz w:val="20"/>
                <w:szCs w:val="20"/>
              </w:rPr>
              <w:t>inli</w:t>
            </w:r>
            <w:r w:rsidR="002F618E" w:rsidRPr="00857090">
              <w:rPr>
                <w:rFonts w:ascii="Arial Narrow" w:hAnsi="Arial Narrow" w:cstheme="minorHAnsi"/>
                <w:sz w:val="20"/>
                <w:szCs w:val="20"/>
              </w:rPr>
              <w:t xml:space="preserve">gting wat versamel en verwerk </w:t>
            </w:r>
            <w:r w:rsidR="001E3AA0" w:rsidRPr="00857090">
              <w:rPr>
                <w:rFonts w:ascii="Arial Narrow" w:hAnsi="Arial Narrow" w:cstheme="minorHAnsi"/>
                <w:sz w:val="20"/>
                <w:szCs w:val="20"/>
              </w:rPr>
              <w:t xml:space="preserve">is </w:t>
            </w:r>
            <w:r w:rsidR="002F618E" w:rsidRPr="00857090">
              <w:rPr>
                <w:rFonts w:ascii="Arial Narrow" w:hAnsi="Arial Narrow" w:cstheme="minorHAnsi"/>
                <w:sz w:val="20"/>
                <w:szCs w:val="20"/>
              </w:rPr>
              <w:t>(</w:t>
            </w:r>
            <w:r w:rsidRPr="00857090">
              <w:rPr>
                <w:rFonts w:ascii="Arial Narrow" w:hAnsi="Arial Narrow" w:cstheme="minorHAnsi"/>
                <w:sz w:val="20"/>
                <w:szCs w:val="20"/>
              </w:rPr>
              <w:t>grafieke</w:t>
            </w:r>
            <w:r w:rsidR="002F618E" w:rsidRPr="00857090">
              <w:rPr>
                <w:rFonts w:ascii="Arial Narrow" w:hAnsi="Arial Narrow" w:cstheme="minorHAnsi"/>
                <w:sz w:val="20"/>
                <w:szCs w:val="20"/>
              </w:rPr>
              <w:t>/navrae/</w:t>
            </w:r>
            <w:r w:rsidRPr="00857090">
              <w:rPr>
                <w:rFonts w:ascii="Arial Narrow" w:hAnsi="Arial Narrow" w:cstheme="minorHAnsi"/>
                <w:sz w:val="20"/>
                <w:szCs w:val="20"/>
              </w:rPr>
              <w:t>verslae, ens) of gemanipuleer</w:t>
            </w:r>
            <w:r w:rsidR="001E3AA0" w:rsidRPr="00857090">
              <w:rPr>
                <w:rFonts w:ascii="Arial Narrow" w:hAnsi="Arial Narrow" w:cstheme="minorHAnsi"/>
                <w:sz w:val="20"/>
                <w:szCs w:val="20"/>
              </w:rPr>
              <w:t xml:space="preserve"> is</w:t>
            </w:r>
            <w:r w:rsidRPr="00857090">
              <w:rPr>
                <w:rFonts w:ascii="Arial Narrow" w:hAnsi="Arial Narrow" w:cstheme="minorHAnsi"/>
                <w:sz w:val="20"/>
                <w:szCs w:val="20"/>
              </w:rPr>
              <w:t xml:space="preserve"> (gekombineer, geïntegreer en gesintetiseer uit verskeie bronne)</w:t>
            </w:r>
            <w:r w:rsidR="001E3AA0" w:rsidRPr="00857090">
              <w:rPr>
                <w:rFonts w:ascii="Arial Narrow" w:hAnsi="Arial Narrow" w:cstheme="minorHAnsi"/>
                <w:sz w:val="20"/>
                <w:szCs w:val="20"/>
              </w:rPr>
              <w:t>,</w:t>
            </w:r>
            <w:r w:rsidRPr="00857090">
              <w:rPr>
                <w:rFonts w:ascii="Arial Narrow" w:hAnsi="Arial Narrow" w:cstheme="minorHAnsi"/>
                <w:sz w:val="20"/>
                <w:szCs w:val="20"/>
              </w:rPr>
              <w:t xml:space="preserve"> ondersteun word en sluit 'n sinvolle verduideli</w:t>
            </w:r>
            <w:r w:rsidR="002F618E" w:rsidRPr="00857090">
              <w:rPr>
                <w:rFonts w:ascii="Arial Narrow" w:hAnsi="Arial Narrow" w:cstheme="minorHAnsi"/>
                <w:sz w:val="20"/>
                <w:szCs w:val="20"/>
              </w:rPr>
              <w:t>king van hoe en waarom die data</w:t>
            </w:r>
            <w:r w:rsidRPr="00857090">
              <w:rPr>
                <w:rFonts w:ascii="Arial Narrow" w:hAnsi="Arial Narrow" w:cstheme="minorHAnsi"/>
                <w:sz w:val="20"/>
                <w:szCs w:val="20"/>
              </w:rPr>
              <w:t>/inligting die argument</w:t>
            </w:r>
            <w:r w:rsidR="001E3AA0" w:rsidRPr="00857090">
              <w:rPr>
                <w:rFonts w:ascii="Arial Narrow" w:hAnsi="Arial Narrow" w:cstheme="minorHAnsi"/>
                <w:sz w:val="20"/>
                <w:szCs w:val="20"/>
              </w:rPr>
              <w:t>/bewering ondersteun</w:t>
            </w:r>
            <w:r w:rsidRPr="00857090">
              <w:rPr>
                <w:rFonts w:ascii="Arial Narrow" w:hAnsi="Arial Narrow" w:cstheme="minorHAnsi"/>
                <w:sz w:val="20"/>
                <w:szCs w:val="20"/>
              </w:rPr>
              <w:t xml:space="preserve"> (verbind data/</w:t>
            </w:r>
            <w:r w:rsidR="002F618E" w:rsidRPr="00857090">
              <w:rPr>
                <w:rFonts w:ascii="Arial Narrow" w:hAnsi="Arial Narrow" w:cstheme="minorHAnsi"/>
                <w:sz w:val="20"/>
                <w:szCs w:val="20"/>
              </w:rPr>
              <w:t>inligting aan argument/</w:t>
            </w:r>
            <w:r w:rsidRPr="00857090">
              <w:rPr>
                <w:rFonts w:ascii="Arial Narrow" w:hAnsi="Arial Narrow" w:cstheme="minorHAnsi"/>
                <w:sz w:val="20"/>
                <w:szCs w:val="20"/>
              </w:rPr>
              <w:t>bewering)</w:t>
            </w:r>
            <w:r w:rsidR="001E3AA0" w:rsidRPr="00857090">
              <w:rPr>
                <w:rFonts w:ascii="Arial Narrow" w:hAnsi="Arial Narrow" w:cstheme="minorHAnsi"/>
                <w:sz w:val="20"/>
                <w:szCs w:val="20"/>
              </w:rPr>
              <w:t>, in</w:t>
            </w:r>
          </w:p>
        </w:tc>
        <w:tc>
          <w:tcPr>
            <w:tcW w:w="299"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F618E" w:rsidRPr="00857090" w:rsidRDefault="008978B4"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Minstens</w:t>
            </w:r>
            <w:r w:rsidR="002F618E" w:rsidRPr="00857090">
              <w:rPr>
                <w:rFonts w:ascii="Arial Narrow" w:hAnsi="Arial Narrow" w:cstheme="minorHAnsi"/>
                <w:sz w:val="20"/>
                <w:szCs w:val="20"/>
              </w:rPr>
              <w:t xml:space="preserve"> 3 gepaste bewerings/argumente wat relevant is tot die ondersoek</w:t>
            </w:r>
          </w:p>
          <w:p w:rsidR="002F618E" w:rsidRPr="00857090" w:rsidRDefault="002F618E"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Alle bewerings/argumente word ondersteun deur relevante, geskikte data/inligting</w:t>
            </w:r>
          </w:p>
          <w:p w:rsidR="002B2B47" w:rsidRPr="00857090" w:rsidRDefault="002F618E"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Sinvolle verduideliking van hoe en waarom die bewyse die argument/bewering ondersteun</w:t>
            </w:r>
          </w:p>
        </w:tc>
        <w:tc>
          <w:tcPr>
            <w:tcW w:w="315" w:type="pct"/>
            <w:shd w:val="clear" w:color="auto" w:fill="auto"/>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36" w:type="pct"/>
            <w:shd w:val="clear" w:color="auto" w:fill="auto"/>
          </w:tcPr>
          <w:p w:rsidR="002B2B47"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w:t>
            </w:r>
            <w:r w:rsidR="002F618E"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3 aspekte duidelik teenwoordig </w:t>
            </w:r>
            <w:r w:rsidR="002F618E" w:rsidRPr="00857090">
              <w:rPr>
                <w:rFonts w:ascii="Arial Narrow" w:hAnsi="Arial Narrow" w:cstheme="minorHAnsi"/>
                <w:sz w:val="20"/>
                <w:szCs w:val="20"/>
              </w:rPr>
              <w:t>vir alle bewerings/ argumente</w:t>
            </w:r>
          </w:p>
        </w:tc>
        <w:tc>
          <w:tcPr>
            <w:tcW w:w="536" w:type="pct"/>
            <w:shd w:val="clear" w:color="auto" w:fill="auto"/>
          </w:tcPr>
          <w:p w:rsidR="002B2B47" w:rsidRPr="00857090" w:rsidRDefault="002F618E"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 3 aspekte duidelik teenwoordig vir meeste</w:t>
            </w:r>
            <w:r w:rsidR="002B2B47" w:rsidRPr="00857090">
              <w:rPr>
                <w:rFonts w:ascii="Arial Narrow" w:hAnsi="Arial Narrow" w:cstheme="minorHAnsi"/>
                <w:sz w:val="20"/>
                <w:szCs w:val="20"/>
              </w:rPr>
              <w:t xml:space="preserve"> </w:t>
            </w:r>
            <w:r w:rsidRPr="00857090">
              <w:rPr>
                <w:rFonts w:ascii="Arial Narrow" w:hAnsi="Arial Narrow" w:cstheme="minorHAnsi"/>
                <w:sz w:val="20"/>
                <w:szCs w:val="20"/>
              </w:rPr>
              <w:t>bewerings/ argumente</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aspekte duidelik teenwoordig</w:t>
            </w:r>
            <w:r w:rsidR="002B2B47" w:rsidRPr="00857090">
              <w:rPr>
                <w:rFonts w:ascii="Arial Narrow" w:hAnsi="Arial Narrow" w:cstheme="minorHAnsi"/>
                <w:sz w:val="20"/>
                <w:szCs w:val="20"/>
              </w:rPr>
              <w:t xml:space="preserve"> </w:t>
            </w:r>
            <w:r w:rsidR="002F618E" w:rsidRPr="00857090">
              <w:rPr>
                <w:rFonts w:ascii="Arial Narrow" w:hAnsi="Arial Narrow" w:cstheme="minorHAnsi"/>
                <w:sz w:val="20"/>
                <w:szCs w:val="20"/>
              </w:rPr>
              <w:t>vir alle bewerings/ argumente</w:t>
            </w:r>
            <w:r w:rsidR="002B2B47" w:rsidRPr="00857090">
              <w:rPr>
                <w:rFonts w:ascii="Arial Narrow" w:hAnsi="Arial Narrow" w:cstheme="minorHAnsi"/>
                <w:sz w:val="20"/>
                <w:szCs w:val="20"/>
              </w:rPr>
              <w:t xml:space="preserve"> </w:t>
            </w:r>
            <w:r w:rsidR="002B2B47" w:rsidRPr="00857090">
              <w:rPr>
                <w:rFonts w:ascii="Arial Narrow" w:hAnsi="Arial Narrow" w:cstheme="minorHAnsi"/>
                <w:b/>
                <w:sz w:val="20"/>
                <w:szCs w:val="20"/>
              </w:rPr>
              <w:t>o</w:t>
            </w:r>
            <w:r w:rsidR="002F618E" w:rsidRPr="00857090">
              <w:rPr>
                <w:rFonts w:ascii="Arial Narrow" w:hAnsi="Arial Narrow" w:cstheme="minorHAnsi"/>
                <w:b/>
                <w:sz w:val="20"/>
                <w:szCs w:val="20"/>
              </w:rPr>
              <w:t>f</w:t>
            </w:r>
          </w:p>
          <w:p w:rsidR="002B2B47" w:rsidRPr="00857090" w:rsidRDefault="002F618E"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 3 aspekte duidelik teenwoordig vir slegs 1 bewering/ argument</w:t>
            </w:r>
          </w:p>
        </w:tc>
        <w:tc>
          <w:tcPr>
            <w:tcW w:w="536" w:type="pct"/>
          </w:tcPr>
          <w:p w:rsidR="002F618E"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aspek duidelik teenwoordig</w:t>
            </w:r>
            <w:r w:rsidR="002F618E" w:rsidRPr="00857090">
              <w:rPr>
                <w:rFonts w:ascii="Arial Narrow" w:hAnsi="Arial Narrow" w:cstheme="minorHAnsi"/>
                <w:sz w:val="20"/>
                <w:szCs w:val="20"/>
              </w:rPr>
              <w:t xml:space="preserve"> vir alle bewerings/ argumente </w:t>
            </w:r>
            <w:r w:rsidR="002F618E" w:rsidRPr="00857090">
              <w:rPr>
                <w:rFonts w:ascii="Arial Narrow" w:hAnsi="Arial Narrow" w:cstheme="minorHAnsi"/>
                <w:b/>
                <w:sz w:val="20"/>
                <w:szCs w:val="20"/>
              </w:rPr>
              <w:t>of</w:t>
            </w:r>
          </w:p>
          <w:p w:rsidR="002B2B47" w:rsidRPr="00857090" w:rsidRDefault="002F618E"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Slegs 2 aspekte duidelik teenwoordig vir sommige bewerings/ argumente </w:t>
            </w:r>
          </w:p>
        </w:tc>
        <w:tc>
          <w:tcPr>
            <w:tcW w:w="536" w:type="pct"/>
            <w:tcBorders>
              <w:right w:val="single" w:sz="4" w:space="0" w:color="auto"/>
            </w:tcBorders>
          </w:tcPr>
          <w:p w:rsidR="002B2B47" w:rsidRPr="00857090" w:rsidRDefault="002F618E"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van die 3 aspekte duidelik teenwoordig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2F618E"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gedoen</w:t>
            </w:r>
            <w:r w:rsidR="002B2B47" w:rsidRPr="00857090">
              <w:rPr>
                <w:rFonts w:ascii="Arial Narrow" w:hAnsi="Arial Narrow" w:cstheme="minorHAnsi"/>
                <w:sz w:val="20"/>
                <w:szCs w:val="20"/>
              </w:rPr>
              <w:t xml:space="preserve">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2F618E"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Bewerings/ argumente nie sinvol/totaal onvanpas</w:t>
            </w:r>
          </w:p>
        </w:tc>
        <w:tc>
          <w:tcPr>
            <w:tcW w:w="299"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F41ACC">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5</w:t>
            </w:r>
          </w:p>
        </w:tc>
        <w:tc>
          <w:tcPr>
            <w:tcW w:w="4560" w:type="pct"/>
            <w:gridSpan w:val="7"/>
            <w:tcBorders>
              <w:left w:val="single" w:sz="4" w:space="0" w:color="auto"/>
              <w:right w:val="single" w:sz="4" w:space="0" w:color="auto"/>
            </w:tcBorders>
          </w:tcPr>
          <w:p w:rsidR="002B2B47" w:rsidRPr="00857090" w:rsidRDefault="00A75EEB" w:rsidP="002B2B47">
            <w:pPr>
              <w:rPr>
                <w:rFonts w:ascii="Arial Narrow" w:hAnsi="Arial Narrow"/>
                <w:b/>
                <w:sz w:val="20"/>
                <w:szCs w:val="20"/>
              </w:rPr>
            </w:pPr>
            <w:r w:rsidRPr="00857090">
              <w:rPr>
                <w:rFonts w:ascii="Arial Narrow" w:hAnsi="Arial Narrow"/>
                <w:b/>
                <w:sz w:val="20"/>
                <w:szCs w:val="20"/>
              </w:rPr>
              <w:t>VERSLAG</w:t>
            </w:r>
            <w:r w:rsidR="002B2B47" w:rsidRPr="00857090">
              <w:rPr>
                <w:rFonts w:ascii="Arial Narrow" w:hAnsi="Arial Narrow"/>
                <w:b/>
                <w:sz w:val="20"/>
                <w:szCs w:val="20"/>
              </w:rPr>
              <w:t xml:space="preserve"> – </w:t>
            </w:r>
            <w:r w:rsidRPr="00857090">
              <w:rPr>
                <w:rFonts w:ascii="Arial Narrow" w:hAnsi="Arial Narrow"/>
                <w:b/>
                <w:sz w:val="20"/>
                <w:szCs w:val="20"/>
              </w:rPr>
              <w:t>BEVINDINGS / AANBEVELINGS</w:t>
            </w:r>
          </w:p>
          <w:p w:rsidR="002B2B47" w:rsidRPr="00857090" w:rsidRDefault="00E812A0" w:rsidP="00DD4300">
            <w:pPr>
              <w:rPr>
                <w:rFonts w:ascii="Arial Narrow" w:hAnsi="Arial Narrow" w:cstheme="minorHAnsi"/>
                <w:sz w:val="20"/>
                <w:szCs w:val="20"/>
              </w:rPr>
            </w:pPr>
            <w:r w:rsidRPr="00857090">
              <w:rPr>
                <w:rFonts w:ascii="Arial Narrow" w:hAnsi="Arial Narrow" w:cstheme="minorHAnsi"/>
                <w:sz w:val="20"/>
                <w:szCs w:val="20"/>
              </w:rPr>
              <w:t>Alle bevindings / aanbevelings is duidelik en spreek  die oorspronklike probleem/ondersoek doeltreffend aan</w:t>
            </w:r>
            <w:r w:rsidR="005B2266">
              <w:rPr>
                <w:rFonts w:ascii="Arial Narrow" w:hAnsi="Arial Narrow" w:cstheme="minorHAnsi"/>
                <w:sz w:val="20"/>
                <w:szCs w:val="20"/>
              </w:rPr>
              <w:t>. Die bevindings/aanbevelings</w:t>
            </w:r>
            <w:r w:rsidRPr="00857090">
              <w:rPr>
                <w:rFonts w:ascii="Arial Narrow" w:hAnsi="Arial Narrow" w:cstheme="minorHAnsi"/>
                <w:sz w:val="20"/>
                <w:szCs w:val="20"/>
              </w:rPr>
              <w:t xml:space="preserve"> dra </w:t>
            </w:r>
            <w:r w:rsidR="00DD4300" w:rsidRPr="00857090">
              <w:rPr>
                <w:rFonts w:ascii="Arial Narrow" w:hAnsi="Arial Narrow" w:cstheme="minorHAnsi"/>
                <w:sz w:val="20"/>
                <w:szCs w:val="20"/>
              </w:rPr>
              <w:t xml:space="preserve">die </w:t>
            </w:r>
            <w:r w:rsidRPr="00857090">
              <w:rPr>
                <w:rFonts w:ascii="Arial Narrow" w:hAnsi="Arial Narrow" w:cstheme="minorHAnsi"/>
                <w:sz w:val="20"/>
                <w:szCs w:val="20"/>
              </w:rPr>
              <w:t>kennis wat opgedoen is</w:t>
            </w:r>
            <w:r w:rsidR="00DD4300" w:rsidRPr="00857090">
              <w:rPr>
                <w:rFonts w:ascii="Arial Narrow" w:hAnsi="Arial Narrow" w:cstheme="minorHAnsi"/>
                <w:sz w:val="20"/>
                <w:szCs w:val="20"/>
              </w:rPr>
              <w:t>,</w:t>
            </w:r>
            <w:r w:rsidRPr="00857090">
              <w:rPr>
                <w:rFonts w:ascii="Arial Narrow" w:hAnsi="Arial Narrow" w:cstheme="minorHAnsi"/>
                <w:sz w:val="20"/>
                <w:szCs w:val="20"/>
              </w:rPr>
              <w:t xml:space="preserve"> </w:t>
            </w:r>
            <w:r w:rsidR="00DD4300" w:rsidRPr="00857090">
              <w:rPr>
                <w:rFonts w:ascii="Arial Narrow" w:hAnsi="Arial Narrow" w:cstheme="minorHAnsi"/>
                <w:sz w:val="20"/>
                <w:szCs w:val="20"/>
              </w:rPr>
              <w:t>die</w:t>
            </w:r>
            <w:r w:rsidRPr="00857090">
              <w:rPr>
                <w:rFonts w:ascii="Arial Narrow" w:hAnsi="Arial Narrow" w:cstheme="minorHAnsi"/>
                <w:sz w:val="20"/>
                <w:szCs w:val="20"/>
              </w:rPr>
              <w:t xml:space="preserve"> leerder se begrip van die probleem en ondersoek, asook </w:t>
            </w:r>
            <w:r w:rsidR="00DD4300" w:rsidRPr="00857090">
              <w:rPr>
                <w:rFonts w:ascii="Arial Narrow" w:hAnsi="Arial Narrow" w:cstheme="minorHAnsi"/>
                <w:sz w:val="20"/>
                <w:szCs w:val="20"/>
              </w:rPr>
              <w:t>enkele</w:t>
            </w:r>
            <w:r w:rsidRPr="00857090">
              <w:rPr>
                <w:rFonts w:ascii="Arial Narrow" w:hAnsi="Arial Narrow" w:cstheme="minorHAnsi"/>
                <w:sz w:val="20"/>
                <w:szCs w:val="20"/>
              </w:rPr>
              <w:t xml:space="preserve"> nuwe/deurdagte idees/insigte wat die probleem aanspreek</w:t>
            </w:r>
            <w:r w:rsidR="00DD4300" w:rsidRPr="00857090">
              <w:rPr>
                <w:rFonts w:ascii="Arial Narrow" w:hAnsi="Arial Narrow" w:cstheme="minorHAnsi"/>
                <w:sz w:val="20"/>
                <w:szCs w:val="20"/>
              </w:rPr>
              <w:t>,</w:t>
            </w:r>
            <w:r w:rsidRPr="00857090">
              <w:rPr>
                <w:rFonts w:ascii="Arial Narrow" w:hAnsi="Arial Narrow" w:cstheme="minorHAnsi"/>
                <w:sz w:val="20"/>
                <w:szCs w:val="20"/>
              </w:rPr>
              <w:t xml:space="preserve"> oor.</w:t>
            </w:r>
          </w:p>
        </w:tc>
        <w:tc>
          <w:tcPr>
            <w:tcW w:w="299"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E812A0" w:rsidRPr="00857090" w:rsidRDefault="00E812A0"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Alle bevindings/aanbevelings duidelik gestel</w:t>
            </w:r>
          </w:p>
          <w:p w:rsidR="00E812A0" w:rsidRPr="00857090" w:rsidRDefault="00E812A0"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 xml:space="preserve">Alle bevindings/aanbevelings </w:t>
            </w:r>
            <w:r w:rsidR="00DD4300" w:rsidRPr="00857090">
              <w:rPr>
                <w:rFonts w:ascii="Arial Narrow" w:hAnsi="Arial Narrow" w:cstheme="minorHAnsi"/>
                <w:sz w:val="20"/>
                <w:szCs w:val="20"/>
              </w:rPr>
              <w:t>ondersteun</w:t>
            </w:r>
            <w:r w:rsidR="005B2266">
              <w:rPr>
                <w:rFonts w:ascii="Arial Narrow" w:hAnsi="Arial Narrow" w:cstheme="minorHAnsi"/>
                <w:sz w:val="20"/>
                <w:szCs w:val="20"/>
              </w:rPr>
              <w:t>/spreek die oorspronklike probleem/ondersoek duidelik en effektief aan</w:t>
            </w:r>
          </w:p>
          <w:p w:rsidR="002B2B47" w:rsidRPr="00857090" w:rsidRDefault="00E812A0"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 xml:space="preserve">Alle bevindings/aanbevelings dra </w:t>
            </w:r>
            <w:r w:rsidR="00DD4300" w:rsidRPr="00857090">
              <w:rPr>
                <w:rFonts w:ascii="Arial Narrow" w:hAnsi="Arial Narrow" w:cstheme="minorHAnsi"/>
                <w:sz w:val="20"/>
                <w:szCs w:val="20"/>
              </w:rPr>
              <w:t xml:space="preserve">die </w:t>
            </w:r>
            <w:r w:rsidRPr="00857090">
              <w:rPr>
                <w:rFonts w:ascii="Arial Narrow" w:hAnsi="Arial Narrow" w:cstheme="minorHAnsi"/>
                <w:sz w:val="20"/>
                <w:szCs w:val="20"/>
              </w:rPr>
              <w:t>kennis wat opgedoen is/begrip van die probleem en ondersoek</w:t>
            </w:r>
            <w:r w:rsidR="00DD4300" w:rsidRPr="00857090">
              <w:rPr>
                <w:rFonts w:ascii="Arial Narrow" w:hAnsi="Arial Narrow" w:cstheme="minorHAnsi"/>
                <w:sz w:val="20"/>
                <w:szCs w:val="20"/>
              </w:rPr>
              <w:t>,</w:t>
            </w:r>
            <w:r w:rsidRPr="00857090">
              <w:rPr>
                <w:rFonts w:ascii="Arial Narrow" w:hAnsi="Arial Narrow" w:cstheme="minorHAnsi"/>
                <w:sz w:val="20"/>
                <w:szCs w:val="20"/>
              </w:rPr>
              <w:t xml:space="preserve"> oor</w:t>
            </w:r>
          </w:p>
          <w:p w:rsidR="002B2B47" w:rsidRPr="00857090" w:rsidRDefault="00E812A0"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 xml:space="preserve">Bevindings/aanbevelings </w:t>
            </w:r>
            <w:r w:rsidRPr="00857090">
              <w:rPr>
                <w:rFonts w:ascii="Arial Narrow" w:hAnsi="Arial Narrow" w:cstheme="minorHAnsi"/>
                <w:sz w:val="20"/>
                <w:szCs w:val="20"/>
                <w:u w:val="single"/>
              </w:rPr>
              <w:t>sluit</w:t>
            </w:r>
            <w:r w:rsidRPr="00857090">
              <w:rPr>
                <w:rFonts w:ascii="Arial Narrow" w:hAnsi="Arial Narrow" w:cstheme="minorHAnsi"/>
                <w:sz w:val="20"/>
                <w:szCs w:val="20"/>
              </w:rPr>
              <w:t xml:space="preserve"> 'n paar nuwe / deurdagte idees / insigte oor die probleem / ondersoek </w:t>
            </w:r>
            <w:r w:rsidRPr="00857090">
              <w:rPr>
                <w:rFonts w:ascii="Arial Narrow" w:hAnsi="Arial Narrow" w:cstheme="minorHAnsi"/>
                <w:sz w:val="20"/>
                <w:szCs w:val="20"/>
                <w:u w:val="single"/>
              </w:rPr>
              <w:t>in</w:t>
            </w:r>
          </w:p>
        </w:tc>
        <w:tc>
          <w:tcPr>
            <w:tcW w:w="315"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tcPr>
          <w:p w:rsidR="002B2B47"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36" w:type="pct"/>
            <w:tcBorders>
              <w:right w:val="single" w:sz="4" w:space="0" w:color="auto"/>
            </w:tcBorders>
          </w:tcPr>
          <w:p w:rsidR="002B2B47" w:rsidRPr="00857090" w:rsidRDefault="00E812A0"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Nie een van die 4 aspekte duidelik teenwoordig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E812A0"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w:t>
            </w:r>
            <w:r w:rsidR="002B2B47" w:rsidRPr="00857090">
              <w:rPr>
                <w:rFonts w:ascii="Arial Narrow" w:hAnsi="Arial Narrow" w:cstheme="minorHAnsi"/>
                <w:sz w:val="20"/>
                <w:szCs w:val="20"/>
              </w:rPr>
              <w:t xml:space="preserve"> </w:t>
            </w:r>
            <w:r w:rsidRPr="00857090">
              <w:rPr>
                <w:rFonts w:ascii="Arial Narrow" w:hAnsi="Arial Narrow" w:cstheme="minorHAnsi"/>
                <w:sz w:val="20"/>
                <w:szCs w:val="20"/>
              </w:rPr>
              <w:t>bevindings/ aanbevelings</w:t>
            </w:r>
          </w:p>
        </w:tc>
        <w:tc>
          <w:tcPr>
            <w:tcW w:w="299"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F41ACC">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6</w:t>
            </w:r>
          </w:p>
        </w:tc>
        <w:tc>
          <w:tcPr>
            <w:tcW w:w="4560" w:type="pct"/>
            <w:gridSpan w:val="7"/>
            <w:tcBorders>
              <w:left w:val="single" w:sz="4" w:space="0" w:color="auto"/>
              <w:right w:val="single" w:sz="4" w:space="0" w:color="auto"/>
            </w:tcBorders>
          </w:tcPr>
          <w:p w:rsidR="00E812A0" w:rsidRPr="00857090" w:rsidRDefault="00E812A0" w:rsidP="002B2B47">
            <w:pPr>
              <w:rPr>
                <w:rFonts w:ascii="Arial Narrow" w:hAnsi="Arial Narrow"/>
                <w:b/>
                <w:sz w:val="20"/>
                <w:szCs w:val="20"/>
              </w:rPr>
            </w:pPr>
            <w:r w:rsidRPr="00857090">
              <w:rPr>
                <w:rFonts w:ascii="Arial Narrow" w:hAnsi="Arial Narrow"/>
                <w:b/>
                <w:sz w:val="20"/>
                <w:szCs w:val="20"/>
              </w:rPr>
              <w:t>VERSLAG – GEVOLGTREKKING</w:t>
            </w:r>
          </w:p>
          <w:p w:rsidR="002B2B47" w:rsidRPr="00857090" w:rsidRDefault="00646130" w:rsidP="00376F7B">
            <w:pPr>
              <w:rPr>
                <w:rFonts w:ascii="Arial Narrow" w:hAnsi="Arial Narrow" w:cstheme="minorHAnsi"/>
                <w:sz w:val="20"/>
                <w:szCs w:val="20"/>
              </w:rPr>
            </w:pPr>
            <w:r w:rsidRPr="00857090">
              <w:rPr>
                <w:rFonts w:ascii="Arial Narrow" w:hAnsi="Arial Narrow" w:cstheme="minorHAnsi"/>
                <w:sz w:val="20"/>
                <w:szCs w:val="20"/>
              </w:rPr>
              <w:t xml:space="preserve">Sinvolle en logiese gevolgtrekking wat afgelei is uit die inligting en </w:t>
            </w:r>
            <w:r w:rsidR="00376F7B" w:rsidRPr="00857090">
              <w:rPr>
                <w:rFonts w:ascii="Arial Narrow" w:hAnsi="Arial Narrow" w:cstheme="minorHAnsi"/>
                <w:sz w:val="20"/>
                <w:szCs w:val="20"/>
              </w:rPr>
              <w:t>bewyse</w:t>
            </w:r>
            <w:r w:rsidRPr="00857090">
              <w:rPr>
                <w:rFonts w:ascii="Arial Narrow" w:hAnsi="Arial Narrow" w:cstheme="minorHAnsi"/>
                <w:sz w:val="20"/>
                <w:szCs w:val="20"/>
              </w:rPr>
              <w:t xml:space="preserve"> wat aangebied is, en wat fokus op die oorspronklike probleem/ondersoek, toepaslik opgesom. Enige nuwe inligting wat </w:t>
            </w:r>
            <w:r w:rsidR="00376F7B" w:rsidRPr="00857090">
              <w:rPr>
                <w:rFonts w:ascii="Arial Narrow" w:hAnsi="Arial Narrow" w:cstheme="minorHAnsi"/>
                <w:sz w:val="20"/>
                <w:szCs w:val="20"/>
              </w:rPr>
              <w:t xml:space="preserve">op hierdie stadium </w:t>
            </w:r>
            <w:r w:rsidRPr="00857090">
              <w:rPr>
                <w:rFonts w:ascii="Arial Narrow" w:hAnsi="Arial Narrow" w:cstheme="minorHAnsi"/>
                <w:sz w:val="20"/>
                <w:szCs w:val="20"/>
              </w:rPr>
              <w:t>aangebied word</w:t>
            </w:r>
            <w:r w:rsidR="00376F7B" w:rsidRPr="00857090">
              <w:rPr>
                <w:rFonts w:ascii="Arial Narrow" w:hAnsi="Arial Narrow" w:cstheme="minorHAnsi"/>
                <w:sz w:val="20"/>
                <w:szCs w:val="20"/>
              </w:rPr>
              <w:t>,</w:t>
            </w:r>
            <w:r w:rsidRPr="00857090">
              <w:rPr>
                <w:rFonts w:ascii="Arial Narrow" w:hAnsi="Arial Narrow" w:cstheme="minorHAnsi"/>
                <w:sz w:val="20"/>
                <w:szCs w:val="20"/>
              </w:rPr>
              <w:t xml:space="preserve"> </w:t>
            </w:r>
            <w:r w:rsidR="00376F7B" w:rsidRPr="00857090">
              <w:rPr>
                <w:rFonts w:ascii="Arial Narrow" w:hAnsi="Arial Narrow" w:cstheme="minorHAnsi"/>
                <w:sz w:val="20"/>
                <w:szCs w:val="20"/>
              </w:rPr>
              <w:t>moet</w:t>
            </w:r>
            <w:r w:rsidRPr="00857090">
              <w:rPr>
                <w:rFonts w:ascii="Arial Narrow" w:hAnsi="Arial Narrow" w:cstheme="minorHAnsi"/>
                <w:sz w:val="20"/>
                <w:szCs w:val="20"/>
              </w:rPr>
              <w:t xml:space="preserve"> behoorlik ondersoek/nagevors wees, met ondersteunende bewyse.</w:t>
            </w:r>
          </w:p>
        </w:tc>
        <w:tc>
          <w:tcPr>
            <w:tcW w:w="299"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jc w:val="center"/>
              <w:rPr>
                <w:rFonts w:ascii="Arial Narrow" w:hAnsi="Arial Narrow"/>
                <w:sz w:val="20"/>
                <w:szCs w:val="20"/>
              </w:rPr>
            </w:pPr>
          </w:p>
        </w:tc>
        <w:tc>
          <w:tcPr>
            <w:tcW w:w="1565" w:type="pct"/>
            <w:tcBorders>
              <w:left w:val="single" w:sz="4" w:space="0" w:color="auto"/>
            </w:tcBorders>
          </w:tcPr>
          <w:p w:rsidR="00646130" w:rsidRPr="00857090" w:rsidRDefault="00646130"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Gevolgtrekking teenwoordig</w:t>
            </w:r>
          </w:p>
          <w:p w:rsidR="00646130" w:rsidRPr="00857090" w:rsidRDefault="00646130" w:rsidP="00CD766A">
            <w:pPr>
              <w:pStyle w:val="ListParagraph"/>
              <w:numPr>
                <w:ilvl w:val="0"/>
                <w:numId w:val="23"/>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Gevolgtrekking </w:t>
            </w:r>
            <w:r w:rsidR="001C1BD8" w:rsidRPr="00857090">
              <w:rPr>
                <w:rFonts w:ascii="Arial Narrow" w:hAnsi="Arial Narrow" w:cstheme="minorHAnsi"/>
                <w:sz w:val="20"/>
                <w:szCs w:val="20"/>
              </w:rPr>
              <w:t>afgelei</w:t>
            </w:r>
            <w:r w:rsidRPr="00857090">
              <w:rPr>
                <w:rFonts w:ascii="Arial Narrow" w:hAnsi="Arial Narrow" w:cstheme="minorHAnsi"/>
                <w:sz w:val="20"/>
                <w:szCs w:val="20"/>
              </w:rPr>
              <w:t xml:space="preserve"> uit die inligting wat in die verslag aangebied is en spreek die oorspronklike probleemstelling/ fokus</w:t>
            </w:r>
            <w:r w:rsidR="00376F7B" w:rsidRPr="00857090">
              <w:rPr>
                <w:rFonts w:ascii="Arial Narrow" w:hAnsi="Arial Narrow" w:cstheme="minorHAnsi"/>
                <w:sz w:val="20"/>
                <w:szCs w:val="20"/>
              </w:rPr>
              <w:t>,</w:t>
            </w:r>
            <w:r w:rsidRPr="00857090">
              <w:rPr>
                <w:rFonts w:ascii="Arial Narrow" w:hAnsi="Arial Narrow" w:cstheme="minorHAnsi"/>
                <w:sz w:val="20"/>
                <w:szCs w:val="20"/>
              </w:rPr>
              <w:t xml:space="preserve"> in die lig van die bewyse aangebied</w:t>
            </w:r>
            <w:r w:rsidR="00376F7B" w:rsidRPr="00857090">
              <w:rPr>
                <w:rFonts w:ascii="Arial Narrow" w:hAnsi="Arial Narrow" w:cstheme="minorHAnsi"/>
                <w:sz w:val="20"/>
                <w:szCs w:val="20"/>
              </w:rPr>
              <w:t>,</w:t>
            </w:r>
            <w:r w:rsidRPr="00857090">
              <w:rPr>
                <w:rFonts w:ascii="Arial Narrow" w:hAnsi="Arial Narrow" w:cstheme="minorHAnsi"/>
                <w:sz w:val="20"/>
                <w:szCs w:val="20"/>
              </w:rPr>
              <w:t xml:space="preserve"> aan</w:t>
            </w:r>
          </w:p>
          <w:p w:rsidR="00646130" w:rsidRPr="00857090" w:rsidRDefault="00646130"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Gevolgtrekking is sinvol en logies</w:t>
            </w:r>
          </w:p>
          <w:p w:rsidR="002B2B47" w:rsidRPr="00857090" w:rsidRDefault="00646130"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Geen nuwe inligting ingesluit wat nie nagevors is nie</w:t>
            </w:r>
          </w:p>
        </w:tc>
        <w:tc>
          <w:tcPr>
            <w:tcW w:w="315" w:type="pct"/>
            <w:shd w:val="clear" w:color="auto" w:fill="auto"/>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shd w:val="clear" w:color="auto" w:fill="auto"/>
          </w:tcPr>
          <w:p w:rsidR="002B2B47"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36" w:type="pct"/>
            <w:shd w:val="clear" w:color="auto" w:fill="auto"/>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36" w:type="pct"/>
            <w:tcBorders>
              <w:right w:val="single" w:sz="4" w:space="0" w:color="auto"/>
            </w:tcBorders>
          </w:tcPr>
          <w:p w:rsidR="007C3C75" w:rsidRPr="00857090" w:rsidRDefault="007C3C75"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Nie een van die 4 aspekte duidelik teenwoordig </w:t>
            </w:r>
            <w:r w:rsidRPr="00857090">
              <w:rPr>
                <w:rFonts w:ascii="Arial Narrow" w:hAnsi="Arial Narrow" w:cstheme="minorHAnsi"/>
                <w:b/>
                <w:sz w:val="20"/>
                <w:szCs w:val="20"/>
              </w:rPr>
              <w:t>of</w:t>
            </w:r>
          </w:p>
          <w:p w:rsidR="002B2B47" w:rsidRPr="00857090" w:rsidRDefault="007C3C75"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gevolgtrekking</w:t>
            </w:r>
          </w:p>
        </w:tc>
        <w:tc>
          <w:tcPr>
            <w:tcW w:w="299"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bl>
    <w:p w:rsidR="001F6BAC" w:rsidRPr="00857090" w:rsidRDefault="001F6BAC">
      <w:r w:rsidRPr="00857090">
        <w:br w:type="page"/>
      </w:r>
    </w:p>
    <w:tbl>
      <w:tblPr>
        <w:tblStyle w:val="TableGrid"/>
        <w:tblW w:w="5000" w:type="pct"/>
        <w:tblLayout w:type="fixed"/>
        <w:tblLook w:val="04A0" w:firstRow="1" w:lastRow="0" w:firstColumn="1" w:lastColumn="0" w:noHBand="0" w:noVBand="1"/>
      </w:tblPr>
      <w:tblGrid>
        <w:gridCol w:w="442"/>
        <w:gridCol w:w="4912"/>
        <w:gridCol w:w="992"/>
        <w:gridCol w:w="1683"/>
        <w:gridCol w:w="1683"/>
        <w:gridCol w:w="1683"/>
        <w:gridCol w:w="1683"/>
        <w:gridCol w:w="1635"/>
        <w:gridCol w:w="47"/>
        <w:gridCol w:w="935"/>
      </w:tblGrid>
      <w:tr w:rsidR="00DA1EFF" w:rsidRPr="00857090" w:rsidTr="00C861A8">
        <w:trPr>
          <w:cantSplit/>
          <w:tblHeader/>
        </w:trPr>
        <w:tc>
          <w:tcPr>
            <w:tcW w:w="141" w:type="pct"/>
            <w:tcBorders>
              <w:top w:val="single" w:sz="4" w:space="0" w:color="auto"/>
              <w:left w:val="single" w:sz="4" w:space="0" w:color="auto"/>
              <w:bottom w:val="single" w:sz="4" w:space="0" w:color="auto"/>
              <w:right w:val="single" w:sz="4" w:space="0" w:color="auto"/>
            </w:tcBorders>
          </w:tcPr>
          <w:p w:rsidR="00DA1EFF" w:rsidRPr="00857090" w:rsidRDefault="00DA1EFF" w:rsidP="00265EB9">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DA1EFF" w:rsidRPr="00857090" w:rsidRDefault="000005B2" w:rsidP="00265EB9">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1EFF" w:rsidRPr="00857090" w:rsidRDefault="000005B2" w:rsidP="00265EB9">
            <w:pPr>
              <w:jc w:val="center"/>
              <w:rPr>
                <w:rFonts w:ascii="Arial Narrow" w:hAnsi="Arial Narrow"/>
                <w:b/>
                <w:sz w:val="20"/>
                <w:szCs w:val="20"/>
              </w:rPr>
            </w:pPr>
            <w:r w:rsidRPr="00857090">
              <w:rPr>
                <w:rFonts w:ascii="Arial Narrow" w:hAnsi="Arial Narrow"/>
                <w:b/>
                <w:sz w:val="20"/>
                <w:szCs w:val="20"/>
              </w:rPr>
              <w:t>Moontlike punt</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57090" w:rsidRDefault="00DA1EFF" w:rsidP="00265EB9">
            <w:pPr>
              <w:jc w:val="center"/>
              <w:rPr>
                <w:rFonts w:ascii="Arial Narrow" w:hAnsi="Arial Narrow"/>
                <w:b/>
                <w:sz w:val="20"/>
                <w:szCs w:val="20"/>
              </w:rPr>
            </w:pPr>
            <w:r w:rsidRPr="00857090">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57090" w:rsidRDefault="00DA1EFF" w:rsidP="00265EB9">
            <w:pPr>
              <w:jc w:val="center"/>
              <w:rPr>
                <w:rFonts w:ascii="Arial Narrow" w:hAnsi="Arial Narrow"/>
                <w:b/>
                <w:sz w:val="20"/>
                <w:szCs w:val="20"/>
              </w:rPr>
            </w:pPr>
            <w:r w:rsidRPr="00857090">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57090" w:rsidRDefault="00DA1EFF" w:rsidP="00265EB9">
            <w:pPr>
              <w:jc w:val="center"/>
              <w:rPr>
                <w:rFonts w:ascii="Arial Narrow" w:hAnsi="Arial Narrow"/>
                <w:b/>
                <w:sz w:val="20"/>
                <w:szCs w:val="20"/>
              </w:rPr>
            </w:pPr>
            <w:r w:rsidRPr="00857090">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57090" w:rsidRDefault="00DA1EFF" w:rsidP="00265EB9">
            <w:pPr>
              <w:jc w:val="center"/>
              <w:rPr>
                <w:rFonts w:ascii="Arial Narrow" w:hAnsi="Arial Narrow"/>
                <w:b/>
                <w:sz w:val="20"/>
                <w:szCs w:val="20"/>
              </w:rPr>
            </w:pPr>
            <w:r w:rsidRPr="00857090">
              <w:rPr>
                <w:rFonts w:ascii="Arial Narrow" w:hAnsi="Arial Narrow"/>
                <w:b/>
                <w:sz w:val="20"/>
                <w:szCs w:val="20"/>
              </w:rPr>
              <w:t>1</w:t>
            </w:r>
          </w:p>
        </w:tc>
        <w:tc>
          <w:tcPr>
            <w:tcW w:w="536" w:type="pct"/>
            <w:gridSpan w:val="2"/>
            <w:tcBorders>
              <w:top w:val="single" w:sz="4" w:space="0" w:color="auto"/>
              <w:left w:val="single" w:sz="4" w:space="0" w:color="auto"/>
              <w:bottom w:val="single" w:sz="4" w:space="0" w:color="auto"/>
              <w:right w:val="single" w:sz="4" w:space="0" w:color="auto"/>
            </w:tcBorders>
            <w:vAlign w:val="center"/>
          </w:tcPr>
          <w:p w:rsidR="00DA1EFF" w:rsidRPr="00857090" w:rsidRDefault="00DA1EFF" w:rsidP="00265EB9">
            <w:pPr>
              <w:jc w:val="center"/>
              <w:rPr>
                <w:rFonts w:ascii="Arial Narrow" w:hAnsi="Arial Narrow"/>
                <w:b/>
                <w:sz w:val="20"/>
                <w:szCs w:val="20"/>
              </w:rPr>
            </w:pPr>
            <w:r w:rsidRPr="00857090">
              <w:rPr>
                <w:rFonts w:ascii="Arial Narrow" w:hAnsi="Arial Narrow"/>
                <w:b/>
                <w:sz w:val="20"/>
                <w:szCs w:val="20"/>
              </w:rPr>
              <w:t>0</w:t>
            </w:r>
          </w:p>
        </w:tc>
        <w:tc>
          <w:tcPr>
            <w:tcW w:w="298" w:type="pct"/>
            <w:tcBorders>
              <w:left w:val="single" w:sz="4" w:space="0" w:color="auto"/>
              <w:bottom w:val="single" w:sz="4" w:space="0" w:color="auto"/>
            </w:tcBorders>
            <w:vAlign w:val="center"/>
          </w:tcPr>
          <w:p w:rsidR="00DA1EFF" w:rsidRPr="00857090" w:rsidRDefault="000005B2" w:rsidP="00265EB9">
            <w:pPr>
              <w:jc w:val="center"/>
              <w:rPr>
                <w:rFonts w:ascii="Arial Narrow" w:hAnsi="Arial Narrow"/>
                <w:b/>
                <w:sz w:val="20"/>
                <w:szCs w:val="20"/>
              </w:rPr>
            </w:pPr>
            <w:r w:rsidRPr="00857090">
              <w:rPr>
                <w:rFonts w:ascii="Arial Narrow" w:hAnsi="Arial Narrow"/>
                <w:b/>
                <w:sz w:val="20"/>
                <w:szCs w:val="20"/>
              </w:rPr>
              <w:t>Punt behaal</w:t>
            </w:r>
          </w:p>
        </w:tc>
      </w:tr>
      <w:tr w:rsidR="002B2B47" w:rsidRPr="00857090" w:rsidTr="00C861A8">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7</w:t>
            </w:r>
          </w:p>
        </w:tc>
        <w:tc>
          <w:tcPr>
            <w:tcW w:w="4561" w:type="pct"/>
            <w:gridSpan w:val="8"/>
            <w:tcBorders>
              <w:left w:val="single" w:sz="4" w:space="0" w:color="auto"/>
              <w:right w:val="single" w:sz="4" w:space="0" w:color="auto"/>
            </w:tcBorders>
          </w:tcPr>
          <w:p w:rsidR="00191A38" w:rsidRPr="00857090" w:rsidRDefault="00191A38" w:rsidP="002B2B47">
            <w:pPr>
              <w:rPr>
                <w:rFonts w:ascii="Arial Narrow" w:hAnsi="Arial Narrow"/>
                <w:b/>
                <w:sz w:val="20"/>
                <w:szCs w:val="20"/>
              </w:rPr>
            </w:pPr>
            <w:r w:rsidRPr="00857090">
              <w:rPr>
                <w:rFonts w:ascii="Arial Narrow" w:hAnsi="Arial Narrow"/>
                <w:b/>
                <w:sz w:val="20"/>
                <w:szCs w:val="20"/>
              </w:rPr>
              <w:t>VERSLAG – PLAGIAAT KWESSIES</w:t>
            </w:r>
          </w:p>
          <w:p w:rsidR="002B2B47" w:rsidRPr="00857090" w:rsidRDefault="00191A38" w:rsidP="002B2B47">
            <w:pPr>
              <w:rPr>
                <w:rFonts w:ascii="Arial Narrow" w:hAnsi="Arial Narrow" w:cstheme="minorHAnsi"/>
                <w:sz w:val="20"/>
                <w:szCs w:val="20"/>
              </w:rPr>
            </w:pPr>
            <w:r w:rsidRPr="00857090">
              <w:rPr>
                <w:rFonts w:ascii="Arial Narrow" w:hAnsi="Arial Narrow" w:cstheme="minorHAnsi"/>
                <w:sz w:val="20"/>
                <w:szCs w:val="20"/>
              </w:rPr>
              <w:t>Aangebied in leerder se eie woorde met al die bronne aangehaal en al die grafika uit ander bronne erken. Ondertekende verklaring van egtheid is ingesluit.</w:t>
            </w:r>
          </w:p>
        </w:tc>
        <w:tc>
          <w:tcPr>
            <w:tcW w:w="298"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C861A8">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91A38" w:rsidRPr="00857090" w:rsidRDefault="00191A38"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Alle bronne wat gebruik is duidelik en gepas erken</w:t>
            </w:r>
          </w:p>
          <w:p w:rsidR="00191A38" w:rsidRPr="00857090" w:rsidRDefault="00191A38"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cstheme="minorHAnsi"/>
                <w:sz w:val="20"/>
                <w:szCs w:val="20"/>
              </w:rPr>
              <w:t xml:space="preserve">Grafiese </w:t>
            </w:r>
            <w:r w:rsidR="001C1BD8" w:rsidRPr="00857090">
              <w:rPr>
                <w:rFonts w:ascii="Arial Narrow" w:hAnsi="Arial Narrow" w:cstheme="minorHAnsi"/>
                <w:sz w:val="20"/>
                <w:szCs w:val="20"/>
              </w:rPr>
              <w:t xml:space="preserve">materiaal </w:t>
            </w:r>
            <w:r w:rsidRPr="00857090">
              <w:rPr>
                <w:rFonts w:ascii="Arial Narrow" w:hAnsi="Arial Narrow" w:cstheme="minorHAnsi"/>
                <w:sz w:val="20"/>
                <w:szCs w:val="20"/>
              </w:rPr>
              <w:t>uit ander bronne is duidelik en gepas erken</w:t>
            </w:r>
          </w:p>
          <w:p w:rsidR="002B2B47" w:rsidRPr="00857090" w:rsidRDefault="00191A38" w:rsidP="00CD766A">
            <w:pPr>
              <w:pStyle w:val="ListParagraph"/>
              <w:numPr>
                <w:ilvl w:val="0"/>
                <w:numId w:val="23"/>
              </w:numPr>
              <w:spacing w:after="0" w:line="240" w:lineRule="auto"/>
              <w:rPr>
                <w:rFonts w:ascii="Arial Narrow" w:hAnsi="Arial Narrow"/>
                <w:sz w:val="20"/>
                <w:szCs w:val="20"/>
              </w:rPr>
            </w:pPr>
            <w:r w:rsidRPr="00857090">
              <w:rPr>
                <w:rFonts w:ascii="Arial Narrow" w:hAnsi="Arial Narrow"/>
                <w:sz w:val="20"/>
                <w:szCs w:val="20"/>
              </w:rPr>
              <w:t>Verklaring van egtheid onderteken en bygevoeg as aanhangse</w:t>
            </w:r>
            <w:r w:rsidR="001C1BD8" w:rsidRPr="00857090">
              <w:rPr>
                <w:rFonts w:ascii="Arial Narrow" w:hAnsi="Arial Narrow"/>
                <w:sz w:val="20"/>
                <w:szCs w:val="20"/>
              </w:rPr>
              <w:t>l</w:t>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shd w:val="clear" w:color="auto" w:fill="auto"/>
          </w:tcPr>
          <w:p w:rsidR="002B2B47"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w:t>
            </w:r>
            <w:r w:rsidR="00191A38"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3 aspekte duidelik teenwoordig </w:t>
            </w:r>
            <w:r w:rsidR="00191A38" w:rsidRPr="00857090">
              <w:rPr>
                <w:rFonts w:ascii="Arial Narrow" w:hAnsi="Arial Narrow" w:cstheme="minorHAnsi"/>
                <w:sz w:val="20"/>
                <w:szCs w:val="20"/>
              </w:rPr>
              <w:t>en verslag is duidelik leerder se eie woorde</w:t>
            </w:r>
          </w:p>
        </w:tc>
        <w:tc>
          <w:tcPr>
            <w:tcW w:w="536" w:type="pct"/>
            <w:shd w:val="clear" w:color="auto" w:fill="auto"/>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3 aspekte duidelik teenwoordig</w:t>
            </w:r>
            <w:r w:rsidR="002B2B47" w:rsidRPr="00857090">
              <w:rPr>
                <w:rFonts w:ascii="Arial Narrow" w:hAnsi="Arial Narrow" w:cstheme="minorHAnsi"/>
                <w:sz w:val="20"/>
                <w:szCs w:val="20"/>
              </w:rPr>
              <w:t xml:space="preserve"> </w:t>
            </w:r>
            <w:r w:rsidR="00191A38" w:rsidRPr="00857090">
              <w:rPr>
                <w:rFonts w:ascii="Arial Narrow" w:hAnsi="Arial Narrow" w:cstheme="minorHAnsi"/>
                <w:sz w:val="20"/>
                <w:szCs w:val="20"/>
              </w:rPr>
              <w:t>en verslag is duidelik leerder se eie woorde</w:t>
            </w:r>
          </w:p>
        </w:tc>
        <w:tc>
          <w:tcPr>
            <w:tcW w:w="536" w:type="pct"/>
            <w:shd w:val="clear" w:color="auto" w:fill="auto"/>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3 aspekte duidelik teenwoordig</w:t>
            </w:r>
            <w:r w:rsidR="002B2B47" w:rsidRPr="00857090">
              <w:rPr>
                <w:rFonts w:ascii="Arial Narrow" w:hAnsi="Arial Narrow" w:cstheme="minorHAnsi"/>
                <w:sz w:val="20"/>
                <w:szCs w:val="20"/>
              </w:rPr>
              <w:t xml:space="preserve"> </w:t>
            </w:r>
            <w:r w:rsidR="00191A38" w:rsidRPr="00857090">
              <w:rPr>
                <w:rFonts w:ascii="Arial Narrow" w:hAnsi="Arial Narrow" w:cstheme="minorHAnsi"/>
                <w:sz w:val="20"/>
                <w:szCs w:val="20"/>
              </w:rPr>
              <w:t>en verslag is duidelik leerder se eie woorde</w:t>
            </w:r>
          </w:p>
        </w:tc>
        <w:tc>
          <w:tcPr>
            <w:tcW w:w="536" w:type="pct"/>
            <w:shd w:val="clear" w:color="auto" w:fill="auto"/>
          </w:tcPr>
          <w:p w:rsidR="002B2B47" w:rsidRPr="00857090" w:rsidRDefault="00191A38"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Enige aantal aspekte duidelik teenwoordig, maar nie in die leerder se eie woorde in een of meer plekke nie</w:t>
            </w:r>
          </w:p>
        </w:tc>
        <w:tc>
          <w:tcPr>
            <w:tcW w:w="536" w:type="pct"/>
            <w:gridSpan w:val="2"/>
            <w:tcBorders>
              <w:right w:val="single" w:sz="4" w:space="0" w:color="auto"/>
            </w:tcBorders>
            <w:shd w:val="clear" w:color="auto" w:fill="auto"/>
          </w:tcPr>
          <w:p w:rsidR="002B2B47" w:rsidRPr="00857090" w:rsidRDefault="00191A38"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Definitief nie leerder se eie woorde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191A38"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3 aspekte duidelik teenwoordig</w:t>
            </w:r>
          </w:p>
        </w:tc>
        <w:tc>
          <w:tcPr>
            <w:tcW w:w="298"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C861A8">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8</w:t>
            </w:r>
          </w:p>
        </w:tc>
        <w:tc>
          <w:tcPr>
            <w:tcW w:w="4561" w:type="pct"/>
            <w:gridSpan w:val="8"/>
            <w:tcBorders>
              <w:left w:val="single" w:sz="4" w:space="0" w:color="auto"/>
              <w:right w:val="single" w:sz="4" w:space="0" w:color="auto"/>
            </w:tcBorders>
          </w:tcPr>
          <w:p w:rsidR="00191A38" w:rsidRPr="00857090" w:rsidRDefault="00191A38" w:rsidP="002B2B47">
            <w:pPr>
              <w:rPr>
                <w:rFonts w:ascii="Arial Narrow" w:hAnsi="Arial Narrow"/>
                <w:b/>
                <w:sz w:val="20"/>
                <w:szCs w:val="20"/>
              </w:rPr>
            </w:pPr>
            <w:r w:rsidRPr="00857090">
              <w:rPr>
                <w:rFonts w:ascii="Arial Narrow" w:hAnsi="Arial Narrow"/>
                <w:b/>
                <w:sz w:val="20"/>
                <w:szCs w:val="20"/>
              </w:rPr>
              <w:t>VERSLAG – TEGNIESE ASPEKTE – ERKENNING &amp; BEWYSE</w:t>
            </w:r>
          </w:p>
          <w:p w:rsidR="002B2B47" w:rsidRPr="00857090" w:rsidRDefault="00191A38" w:rsidP="00191A38">
            <w:pPr>
              <w:rPr>
                <w:rFonts w:ascii="Arial Narrow" w:hAnsi="Arial Narrow" w:cstheme="minorHAnsi"/>
                <w:sz w:val="20"/>
                <w:szCs w:val="20"/>
              </w:rPr>
            </w:pPr>
            <w:r w:rsidRPr="00857090">
              <w:rPr>
                <w:rFonts w:ascii="Arial Narrow" w:hAnsi="Arial Narrow" w:cstheme="minorHAnsi"/>
                <w:sz w:val="20"/>
                <w:szCs w:val="20"/>
              </w:rPr>
              <w:t>Professionele, goed-gestruktureerde dokument wat krediet aan gee die gebruik van bronne, deur die gebruik van goeie woordverwerkingsfunksies, beginsels en tegnieke</w:t>
            </w:r>
          </w:p>
        </w:tc>
        <w:tc>
          <w:tcPr>
            <w:tcW w:w="298"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C861A8">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91A38" w:rsidRPr="00857090" w:rsidRDefault="00191A38"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Outomatiese bronnelys / bibliografie korrek ingevoeg</w:t>
            </w:r>
          </w:p>
          <w:p w:rsidR="00191A38" w:rsidRPr="00857090" w:rsidRDefault="00191A38"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Outomatiese, </w:t>
            </w:r>
            <w:r w:rsidR="001C1BD8" w:rsidRPr="00857090">
              <w:rPr>
                <w:rFonts w:ascii="Arial Narrow" w:hAnsi="Arial Narrow"/>
                <w:sz w:val="20"/>
                <w:szCs w:val="20"/>
              </w:rPr>
              <w:t>toepaslike</w:t>
            </w:r>
            <w:r w:rsidRPr="00857090">
              <w:rPr>
                <w:rFonts w:ascii="Arial Narrow" w:hAnsi="Arial Narrow"/>
                <w:sz w:val="20"/>
                <w:szCs w:val="20"/>
              </w:rPr>
              <w:t xml:space="preserve"> </w:t>
            </w:r>
            <w:r w:rsidR="00C861A8">
              <w:rPr>
                <w:rFonts w:ascii="Arial Narrow" w:hAnsi="Arial Narrow"/>
                <w:sz w:val="20"/>
                <w:szCs w:val="20"/>
              </w:rPr>
              <w:t>opskrifte</w:t>
            </w:r>
            <w:r w:rsidRPr="00857090">
              <w:rPr>
                <w:rFonts w:ascii="Arial Narrow" w:hAnsi="Arial Narrow"/>
                <w:sz w:val="20"/>
                <w:szCs w:val="20"/>
              </w:rPr>
              <w:t xml:space="preserve"> korrek ingevoeg</w:t>
            </w:r>
            <w:r w:rsidR="001C1BD8" w:rsidRPr="00857090">
              <w:rPr>
                <w:rFonts w:ascii="Arial Narrow" w:hAnsi="Arial Narrow"/>
                <w:sz w:val="20"/>
                <w:szCs w:val="20"/>
              </w:rPr>
              <w:t>,</w:t>
            </w:r>
            <w:r w:rsidRPr="00857090">
              <w:rPr>
                <w:rFonts w:ascii="Arial Narrow" w:hAnsi="Arial Narrow"/>
                <w:sz w:val="20"/>
                <w:szCs w:val="20"/>
              </w:rPr>
              <w:t xml:space="preserve"> vir alle tabelle/figure</w:t>
            </w:r>
          </w:p>
          <w:p w:rsidR="00191A38" w:rsidRPr="00857090" w:rsidRDefault="00191A38"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Geskikte aanhalings korrek gebruik en ingevoeg</w:t>
            </w:r>
          </w:p>
          <w:p w:rsidR="002B2B47" w:rsidRPr="00857090" w:rsidRDefault="00191A38"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Ondersteunende dokumentasie bygevoeg as deel van die dokument (bylaes), duidelik onderskeibaar van die hoof </w:t>
            </w:r>
            <w:r w:rsidR="001C1BD8" w:rsidRPr="00857090">
              <w:rPr>
                <w:rFonts w:ascii="Arial Narrow" w:hAnsi="Arial Narrow"/>
                <w:sz w:val="20"/>
                <w:szCs w:val="20"/>
              </w:rPr>
              <w:t>-d</w:t>
            </w:r>
            <w:r w:rsidRPr="00857090">
              <w:rPr>
                <w:rFonts w:ascii="Arial Narrow" w:hAnsi="Arial Narrow"/>
                <w:sz w:val="20"/>
                <w:szCs w:val="20"/>
              </w:rPr>
              <w:t>okument (bv. verskillende afdelings, bladsy</w:t>
            </w:r>
            <w:r w:rsidR="001C1BD8" w:rsidRPr="00857090">
              <w:rPr>
                <w:rFonts w:ascii="Arial Narrow" w:hAnsi="Arial Narrow"/>
                <w:sz w:val="20"/>
                <w:szCs w:val="20"/>
              </w:rPr>
              <w:t>e</w:t>
            </w:r>
            <w:r w:rsidRPr="00857090">
              <w:rPr>
                <w:rFonts w:ascii="Arial Narrow" w:hAnsi="Arial Narrow"/>
                <w:sz w:val="20"/>
                <w:szCs w:val="20"/>
              </w:rPr>
              <w:t xml:space="preserve"> </w:t>
            </w:r>
            <w:r w:rsidR="001C1BD8" w:rsidRPr="00857090">
              <w:rPr>
                <w:rFonts w:ascii="Arial Narrow" w:hAnsi="Arial Narrow"/>
                <w:sz w:val="20"/>
                <w:szCs w:val="20"/>
              </w:rPr>
              <w:t>hernommer</w:t>
            </w:r>
            <w:r w:rsidRPr="00857090">
              <w:rPr>
                <w:rFonts w:ascii="Arial Narrow" w:hAnsi="Arial Narrow"/>
                <w:sz w:val="20"/>
                <w:szCs w:val="20"/>
              </w:rPr>
              <w:t xml:space="preserve">, beskrywende </w:t>
            </w:r>
            <w:r w:rsidR="001C1BD8" w:rsidRPr="00857090">
              <w:rPr>
                <w:rFonts w:ascii="Arial Narrow" w:hAnsi="Arial Narrow"/>
                <w:sz w:val="20"/>
                <w:szCs w:val="20"/>
              </w:rPr>
              <w:t>bladsy-boskrifte</w:t>
            </w:r>
            <w:r w:rsidRPr="00857090">
              <w:rPr>
                <w:rFonts w:ascii="Arial Narrow" w:hAnsi="Arial Narrow"/>
                <w:sz w:val="20"/>
                <w:szCs w:val="20"/>
              </w:rPr>
              <w:t>/</w:t>
            </w:r>
            <w:r w:rsidR="001C1BD8" w:rsidRPr="00857090">
              <w:rPr>
                <w:rFonts w:ascii="Arial Narrow" w:hAnsi="Arial Narrow"/>
                <w:sz w:val="20"/>
                <w:szCs w:val="20"/>
              </w:rPr>
              <w:t>-</w:t>
            </w:r>
            <w:r w:rsidRPr="00857090">
              <w:rPr>
                <w:rFonts w:ascii="Arial Narrow" w:hAnsi="Arial Narrow"/>
                <w:sz w:val="20"/>
                <w:szCs w:val="20"/>
              </w:rPr>
              <w:t>onderskrifte)</w:t>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tcPr>
          <w:p w:rsidR="002B2B47"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36" w:type="pct"/>
            <w:gridSpan w:val="2"/>
            <w:tcBorders>
              <w:right w:val="single" w:sz="4" w:space="0" w:color="auto"/>
            </w:tcBorders>
          </w:tcPr>
          <w:p w:rsidR="00191A38" w:rsidRPr="00857090" w:rsidRDefault="00191A38"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Nie een van die 4 aspekte duidelik teenwoordig </w:t>
            </w:r>
            <w:r w:rsidRPr="00857090">
              <w:rPr>
                <w:rFonts w:ascii="Arial Narrow" w:hAnsi="Arial Narrow" w:cstheme="minorHAnsi"/>
                <w:b/>
                <w:sz w:val="20"/>
                <w:szCs w:val="20"/>
              </w:rPr>
              <w:t>of</w:t>
            </w:r>
          </w:p>
          <w:p w:rsidR="002B2B47" w:rsidRPr="00857090" w:rsidRDefault="00191A38"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gedoen</w:t>
            </w:r>
          </w:p>
        </w:tc>
        <w:tc>
          <w:tcPr>
            <w:tcW w:w="298"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2B2B47">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9</w:t>
            </w:r>
          </w:p>
        </w:tc>
        <w:tc>
          <w:tcPr>
            <w:tcW w:w="4859" w:type="pct"/>
            <w:gridSpan w:val="9"/>
            <w:tcBorders>
              <w:left w:val="single" w:sz="4" w:space="0" w:color="auto"/>
            </w:tcBorders>
          </w:tcPr>
          <w:p w:rsidR="002B2B47" w:rsidRPr="00857090" w:rsidRDefault="00F7358D" w:rsidP="002B2B47">
            <w:pPr>
              <w:rPr>
                <w:rFonts w:ascii="Arial Narrow" w:hAnsi="Arial Narrow"/>
                <w:sz w:val="20"/>
                <w:szCs w:val="20"/>
              </w:rPr>
            </w:pPr>
            <w:r w:rsidRPr="00857090">
              <w:rPr>
                <w:rFonts w:ascii="Arial Narrow" w:hAnsi="Arial Narrow"/>
                <w:b/>
                <w:sz w:val="20"/>
                <w:szCs w:val="20"/>
              </w:rPr>
              <w:t>VERSLAG – TEGNIESE ASPEKTE – VOORBLAD</w:t>
            </w:r>
          </w:p>
          <w:p w:rsidR="002B2B47" w:rsidRPr="00857090" w:rsidRDefault="00F7358D" w:rsidP="00C861A8">
            <w:pPr>
              <w:rPr>
                <w:rFonts w:ascii="Arial Narrow" w:hAnsi="Arial Narrow" w:cstheme="minorHAnsi"/>
                <w:sz w:val="20"/>
                <w:szCs w:val="20"/>
              </w:rPr>
            </w:pPr>
            <w:r w:rsidRPr="00857090">
              <w:rPr>
                <w:rFonts w:ascii="Arial Narrow" w:hAnsi="Arial Narrow" w:cstheme="minorHAnsi"/>
                <w:sz w:val="20"/>
                <w:szCs w:val="20"/>
              </w:rPr>
              <w:t>Professionele, goed-gestruktureerde, pasgemaakte voorblad deur gebruik</w:t>
            </w:r>
            <w:r w:rsidR="001C1BD8" w:rsidRPr="00857090">
              <w:rPr>
                <w:rFonts w:ascii="Arial Narrow" w:hAnsi="Arial Narrow" w:cstheme="minorHAnsi"/>
                <w:sz w:val="20"/>
                <w:szCs w:val="20"/>
              </w:rPr>
              <w:t xml:space="preserve"> te maak</w:t>
            </w:r>
            <w:r w:rsidRPr="00857090">
              <w:rPr>
                <w:rFonts w:ascii="Arial Narrow" w:hAnsi="Arial Narrow" w:cstheme="minorHAnsi"/>
                <w:sz w:val="20"/>
                <w:szCs w:val="20"/>
              </w:rPr>
              <w:t xml:space="preserve"> van </w:t>
            </w:r>
            <w:r w:rsidR="001C1BD8" w:rsidRPr="00857090">
              <w:rPr>
                <w:rFonts w:ascii="Arial Narrow" w:hAnsi="Arial Narrow" w:cstheme="minorHAnsi"/>
                <w:sz w:val="20"/>
                <w:szCs w:val="20"/>
              </w:rPr>
              <w:t>toepaslike</w:t>
            </w:r>
            <w:r w:rsidRPr="00857090">
              <w:rPr>
                <w:rFonts w:ascii="Arial Narrow" w:hAnsi="Arial Narrow" w:cstheme="minorHAnsi"/>
                <w:sz w:val="20"/>
                <w:szCs w:val="20"/>
              </w:rPr>
              <w:t xml:space="preserve"> </w:t>
            </w:r>
            <w:r w:rsidR="001C1BD8" w:rsidRPr="00857090">
              <w:rPr>
                <w:rFonts w:ascii="Arial Narrow" w:hAnsi="Arial Narrow" w:cstheme="minorHAnsi"/>
                <w:sz w:val="20"/>
                <w:szCs w:val="20"/>
              </w:rPr>
              <w:t>kontrolekomponente</w:t>
            </w:r>
            <w:r w:rsidRPr="00857090">
              <w:rPr>
                <w:rFonts w:ascii="Arial Narrow" w:hAnsi="Arial Narrow" w:cstheme="minorHAnsi"/>
                <w:sz w:val="20"/>
                <w:szCs w:val="20"/>
              </w:rPr>
              <w:t>. Vertoon al die nodige inligting (naam, van,</w:t>
            </w:r>
            <w:r w:rsidR="00A62F51" w:rsidRPr="00857090">
              <w:rPr>
                <w:rFonts w:ascii="Arial Narrow" w:hAnsi="Arial Narrow" w:cstheme="minorHAnsi"/>
                <w:sz w:val="20"/>
                <w:szCs w:val="20"/>
              </w:rPr>
              <w:t xml:space="preserve"> naam van die skool, datum, vak</w:t>
            </w:r>
            <w:r w:rsidRPr="00857090">
              <w:rPr>
                <w:rFonts w:ascii="Arial Narrow" w:hAnsi="Arial Narrow" w:cstheme="minorHAnsi"/>
                <w:sz w:val="20"/>
                <w:szCs w:val="20"/>
              </w:rPr>
              <w:t>naam, PAT onderwerp, fokusvraag</w:t>
            </w:r>
            <w:r w:rsidR="00A62F51" w:rsidRPr="00857090">
              <w:rPr>
                <w:rFonts w:ascii="Arial Narrow" w:hAnsi="Arial Narrow" w:cstheme="minorHAnsi"/>
                <w:sz w:val="20"/>
                <w:szCs w:val="20"/>
              </w:rPr>
              <w:t xml:space="preserve"> sowel as 'n sinvolle opsomming</w:t>
            </w:r>
            <w:r w:rsidRPr="00857090">
              <w:rPr>
                <w:rFonts w:ascii="Arial Narrow" w:hAnsi="Arial Narrow" w:cstheme="minorHAnsi"/>
                <w:sz w:val="20"/>
                <w:szCs w:val="20"/>
              </w:rPr>
              <w:t xml:space="preserve">/uittreksel). </w:t>
            </w:r>
          </w:p>
        </w:tc>
      </w:tr>
      <w:tr w:rsidR="00203AB4" w:rsidRPr="00857090" w:rsidTr="00C861A8">
        <w:trPr>
          <w:cantSplit/>
        </w:trPr>
        <w:tc>
          <w:tcPr>
            <w:tcW w:w="141" w:type="pct"/>
            <w:vMerge/>
            <w:tcBorders>
              <w:left w:val="single" w:sz="4" w:space="0" w:color="auto"/>
              <w:right w:val="single" w:sz="4" w:space="0" w:color="auto"/>
            </w:tcBorders>
          </w:tcPr>
          <w:p w:rsidR="00203AB4" w:rsidRPr="00857090" w:rsidRDefault="00203AB4" w:rsidP="002B2B47">
            <w:pPr>
              <w:jc w:val="center"/>
              <w:rPr>
                <w:rFonts w:ascii="Arial Narrow" w:hAnsi="Arial Narrow"/>
                <w:b/>
                <w:sz w:val="20"/>
                <w:szCs w:val="20"/>
              </w:rPr>
            </w:pPr>
          </w:p>
        </w:tc>
        <w:tc>
          <w:tcPr>
            <w:tcW w:w="1565" w:type="pct"/>
            <w:tcBorders>
              <w:left w:val="single" w:sz="4" w:space="0" w:color="auto"/>
            </w:tcBorders>
          </w:tcPr>
          <w:p w:rsidR="00203AB4" w:rsidRPr="00857090" w:rsidRDefault="00203AB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Professionele, pasgemaakte voorblad deur die gebruik van geskikte kontroles vir tipe inligting is korrek</w:t>
            </w:r>
          </w:p>
          <w:p w:rsidR="00203AB4" w:rsidRPr="00857090" w:rsidRDefault="00203AB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Al die nodige inligting (soos in opskrif hierbo) op voorblad ingesluit</w:t>
            </w:r>
          </w:p>
          <w:p w:rsidR="00203AB4" w:rsidRPr="00C861A8" w:rsidRDefault="00203AB4" w:rsidP="00C861A8">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Sinvolle opsomming/uittreksel ingesluit</w:t>
            </w:r>
          </w:p>
        </w:tc>
        <w:tc>
          <w:tcPr>
            <w:tcW w:w="316" w:type="pct"/>
            <w:vAlign w:val="center"/>
          </w:tcPr>
          <w:p w:rsidR="00203AB4" w:rsidRPr="00857090" w:rsidRDefault="00203AB4"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tcPr>
          <w:p w:rsidR="00203AB4" w:rsidRPr="00857090" w:rsidRDefault="00203AB4" w:rsidP="00203AB4">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w:t>
            </w:r>
            <w:r>
              <w:rPr>
                <w:rFonts w:ascii="Arial Narrow" w:hAnsi="Arial Narrow" w:cstheme="minorHAnsi"/>
                <w:sz w:val="20"/>
                <w:szCs w:val="20"/>
              </w:rPr>
              <w:t>3</w:t>
            </w:r>
            <w:r w:rsidRPr="00857090">
              <w:rPr>
                <w:rFonts w:ascii="Arial Narrow" w:hAnsi="Arial Narrow" w:cstheme="minorHAnsi"/>
                <w:sz w:val="20"/>
                <w:szCs w:val="20"/>
              </w:rPr>
              <w:t xml:space="preserve"> aspekte duidelik teenwoordig </w:t>
            </w:r>
          </w:p>
        </w:tc>
        <w:tc>
          <w:tcPr>
            <w:tcW w:w="536" w:type="pct"/>
          </w:tcPr>
          <w:p w:rsidR="00203AB4" w:rsidRPr="00857090" w:rsidRDefault="00203AB4" w:rsidP="00203AB4">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w:t>
            </w:r>
            <w:r>
              <w:rPr>
                <w:rFonts w:ascii="Arial Narrow" w:hAnsi="Arial Narrow" w:cstheme="minorHAnsi"/>
                <w:sz w:val="20"/>
                <w:szCs w:val="20"/>
              </w:rPr>
              <w:t>3</w:t>
            </w:r>
            <w:r w:rsidRPr="00857090">
              <w:rPr>
                <w:rFonts w:ascii="Arial Narrow" w:hAnsi="Arial Narrow" w:cstheme="minorHAnsi"/>
                <w:sz w:val="20"/>
                <w:szCs w:val="20"/>
              </w:rPr>
              <w:t xml:space="preserve"> aspekte teenwoordig</w:t>
            </w:r>
            <w:r>
              <w:rPr>
                <w:rFonts w:ascii="Arial Narrow" w:hAnsi="Arial Narrow" w:cstheme="minorHAnsi"/>
                <w:sz w:val="20"/>
                <w:szCs w:val="20"/>
              </w:rPr>
              <w:t>, maar geringe tekortkominge</w:t>
            </w:r>
          </w:p>
        </w:tc>
        <w:tc>
          <w:tcPr>
            <w:tcW w:w="536" w:type="pct"/>
          </w:tcPr>
          <w:p w:rsidR="00203AB4" w:rsidRPr="00857090" w:rsidRDefault="00203AB4" w:rsidP="00036FDC">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w:t>
            </w:r>
            <w:r>
              <w:rPr>
                <w:rFonts w:ascii="Arial Narrow" w:hAnsi="Arial Narrow" w:cstheme="minorHAnsi"/>
                <w:sz w:val="20"/>
                <w:szCs w:val="20"/>
              </w:rPr>
              <w:t xml:space="preserve"> 2</w:t>
            </w:r>
            <w:r w:rsidRPr="00857090">
              <w:rPr>
                <w:rFonts w:ascii="Arial Narrow" w:hAnsi="Arial Narrow" w:cstheme="minorHAnsi"/>
                <w:sz w:val="20"/>
                <w:szCs w:val="20"/>
              </w:rPr>
              <w:t xml:space="preserve"> van die </w:t>
            </w:r>
            <w:r>
              <w:rPr>
                <w:rFonts w:ascii="Arial Narrow" w:hAnsi="Arial Narrow" w:cstheme="minorHAnsi"/>
                <w:sz w:val="20"/>
                <w:szCs w:val="20"/>
              </w:rPr>
              <w:t>3</w:t>
            </w:r>
            <w:r w:rsidRPr="00857090">
              <w:rPr>
                <w:rFonts w:ascii="Arial Narrow" w:hAnsi="Arial Narrow" w:cstheme="minorHAnsi"/>
                <w:sz w:val="20"/>
                <w:szCs w:val="20"/>
              </w:rPr>
              <w:t xml:space="preserve"> aspekte duidelik teenwoordig</w:t>
            </w:r>
          </w:p>
        </w:tc>
        <w:tc>
          <w:tcPr>
            <w:tcW w:w="536" w:type="pct"/>
          </w:tcPr>
          <w:p w:rsidR="00203AB4" w:rsidRPr="00857090" w:rsidRDefault="00203AB4" w:rsidP="00036FDC">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Slegs </w:t>
            </w:r>
            <w:r>
              <w:rPr>
                <w:rFonts w:ascii="Arial Narrow" w:hAnsi="Arial Narrow" w:cstheme="minorHAnsi"/>
                <w:sz w:val="20"/>
                <w:szCs w:val="20"/>
              </w:rPr>
              <w:t>1</w:t>
            </w:r>
            <w:r w:rsidRPr="00857090">
              <w:rPr>
                <w:rFonts w:ascii="Arial Narrow" w:hAnsi="Arial Narrow" w:cstheme="minorHAnsi"/>
                <w:sz w:val="20"/>
                <w:szCs w:val="20"/>
              </w:rPr>
              <w:t xml:space="preserve"> van die </w:t>
            </w:r>
            <w:r>
              <w:rPr>
                <w:rFonts w:ascii="Arial Narrow" w:hAnsi="Arial Narrow" w:cstheme="minorHAnsi"/>
                <w:sz w:val="20"/>
                <w:szCs w:val="20"/>
              </w:rPr>
              <w:t>3</w:t>
            </w:r>
            <w:r w:rsidRPr="00857090">
              <w:rPr>
                <w:rFonts w:ascii="Arial Narrow" w:hAnsi="Arial Narrow" w:cstheme="minorHAnsi"/>
                <w:sz w:val="20"/>
                <w:szCs w:val="20"/>
              </w:rPr>
              <w:t xml:space="preserve"> aspekte duidelik teenwoordig</w:t>
            </w:r>
          </w:p>
        </w:tc>
        <w:tc>
          <w:tcPr>
            <w:tcW w:w="536" w:type="pct"/>
            <w:gridSpan w:val="2"/>
            <w:tcBorders>
              <w:right w:val="single" w:sz="4" w:space="0" w:color="auto"/>
            </w:tcBorders>
          </w:tcPr>
          <w:p w:rsidR="00203AB4" w:rsidRPr="00857090" w:rsidRDefault="00203AB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voorblad </w:t>
            </w:r>
            <w:r w:rsidRPr="00857090">
              <w:rPr>
                <w:rFonts w:ascii="Arial Narrow" w:hAnsi="Arial Narrow" w:cstheme="minorHAnsi"/>
                <w:b/>
                <w:sz w:val="20"/>
                <w:szCs w:val="20"/>
              </w:rPr>
              <w:t>of</w:t>
            </w:r>
          </w:p>
          <w:p w:rsidR="00203AB4" w:rsidRPr="00857090" w:rsidRDefault="00203AB4" w:rsidP="00203AB4">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Nie een van die </w:t>
            </w:r>
            <w:r>
              <w:rPr>
                <w:rFonts w:ascii="Arial Narrow" w:hAnsi="Arial Narrow" w:cstheme="minorHAnsi"/>
                <w:sz w:val="20"/>
                <w:szCs w:val="20"/>
              </w:rPr>
              <w:t>3</w:t>
            </w:r>
            <w:r w:rsidRPr="00857090">
              <w:rPr>
                <w:rFonts w:ascii="Arial Narrow" w:hAnsi="Arial Narrow" w:cstheme="minorHAnsi"/>
                <w:sz w:val="20"/>
                <w:szCs w:val="20"/>
              </w:rPr>
              <w:t xml:space="preserve"> aspekte duidelik teenwoordig</w:t>
            </w:r>
          </w:p>
        </w:tc>
        <w:tc>
          <w:tcPr>
            <w:tcW w:w="298" w:type="pct"/>
            <w:tcBorders>
              <w:left w:val="single" w:sz="4" w:space="0" w:color="auto"/>
            </w:tcBorders>
            <w:vAlign w:val="center"/>
          </w:tcPr>
          <w:p w:rsidR="00203AB4" w:rsidRPr="00857090" w:rsidRDefault="00203AB4" w:rsidP="002B2B47">
            <w:pPr>
              <w:jc w:val="center"/>
              <w:rPr>
                <w:rFonts w:ascii="Arial Narrow" w:hAnsi="Arial Narrow" w:cstheme="minorHAnsi"/>
                <w:sz w:val="20"/>
                <w:szCs w:val="20"/>
              </w:rPr>
            </w:pPr>
          </w:p>
        </w:tc>
      </w:tr>
      <w:tr w:rsidR="002B2B47" w:rsidRPr="00857090" w:rsidTr="002B2B47">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10</w:t>
            </w:r>
          </w:p>
        </w:tc>
        <w:tc>
          <w:tcPr>
            <w:tcW w:w="4859" w:type="pct"/>
            <w:gridSpan w:val="9"/>
            <w:tcBorders>
              <w:left w:val="single" w:sz="4" w:space="0" w:color="auto"/>
            </w:tcBorders>
          </w:tcPr>
          <w:p w:rsidR="00A62F51" w:rsidRPr="00857090" w:rsidRDefault="00A62F51" w:rsidP="002B2B47">
            <w:pPr>
              <w:rPr>
                <w:rFonts w:ascii="Arial Narrow" w:hAnsi="Arial Narrow"/>
                <w:b/>
                <w:sz w:val="20"/>
                <w:szCs w:val="20"/>
              </w:rPr>
            </w:pPr>
            <w:r w:rsidRPr="00857090">
              <w:rPr>
                <w:rFonts w:ascii="Arial Narrow" w:hAnsi="Arial Narrow"/>
                <w:b/>
                <w:sz w:val="20"/>
                <w:szCs w:val="20"/>
              </w:rPr>
              <w:t>VERSLAG – TEGNIESE ASPEKTE – MAKLIKE NAVIGASIE</w:t>
            </w:r>
          </w:p>
          <w:p w:rsidR="002B2B47" w:rsidRPr="00857090" w:rsidRDefault="00A62F51" w:rsidP="002B2B47">
            <w:pPr>
              <w:rPr>
                <w:rFonts w:ascii="Arial Narrow" w:hAnsi="Arial Narrow" w:cstheme="minorHAnsi"/>
                <w:sz w:val="20"/>
                <w:szCs w:val="20"/>
              </w:rPr>
            </w:pPr>
            <w:r w:rsidRPr="00857090">
              <w:rPr>
                <w:rFonts w:ascii="Arial Narrow" w:hAnsi="Arial Narrow" w:cstheme="minorHAnsi"/>
                <w:sz w:val="20"/>
                <w:szCs w:val="20"/>
              </w:rPr>
              <w:t>Professionele, goed-gestruktureerde dokument wat maklik is om te navigeer en in waar inligting maklik gevind kan word</w:t>
            </w:r>
            <w:r w:rsidR="002B2B47" w:rsidRPr="00857090">
              <w:rPr>
                <w:rFonts w:ascii="Arial Narrow" w:hAnsi="Arial Narrow" w:cstheme="minorHAnsi"/>
                <w:sz w:val="20"/>
                <w:szCs w:val="20"/>
              </w:rPr>
              <w:t>.</w:t>
            </w:r>
          </w:p>
        </w:tc>
      </w:tr>
      <w:tr w:rsidR="00F41ACC" w:rsidRPr="00857090" w:rsidTr="00CC5260">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26EEC" w:rsidRPr="00857090" w:rsidRDefault="00126EEC"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Outomatiese inhoudsopgawe, korrek ingevoeg</w:t>
            </w:r>
          </w:p>
          <w:p w:rsidR="00126EEC" w:rsidRPr="00857090" w:rsidRDefault="00126EEC"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Ander tabelle (tabelle, figure) korrek ingevoeg</w:t>
            </w:r>
          </w:p>
          <w:p w:rsidR="00126EEC" w:rsidRPr="00857090" w:rsidRDefault="00652F3C"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Bladsyn</w:t>
            </w:r>
            <w:r w:rsidR="00126EEC" w:rsidRPr="00857090">
              <w:rPr>
                <w:rFonts w:ascii="Arial Narrow" w:hAnsi="Arial Narrow"/>
                <w:sz w:val="20"/>
                <w:szCs w:val="20"/>
              </w:rPr>
              <w:t>ommers toepaslik gebruik en korrek ingevoeg (bv. geen bladsynommer op voorblad, bladsynommers van elke bylae begin weer by 1)</w:t>
            </w:r>
          </w:p>
          <w:p w:rsidR="002B2B47" w:rsidRDefault="00126EEC"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Hiperskakels/boekmerke (behalwe die TOC) toepaslik en korrek gebruik om in dokument te navigeer</w:t>
            </w:r>
          </w:p>
          <w:p w:rsidR="00C861A8" w:rsidRPr="00857090" w:rsidRDefault="00C861A8" w:rsidP="00C861A8">
            <w:pPr>
              <w:pStyle w:val="ListParagraph"/>
              <w:spacing w:after="0" w:line="240" w:lineRule="auto"/>
              <w:ind w:left="360"/>
              <w:rPr>
                <w:rFonts w:ascii="Arial Narrow" w:hAnsi="Arial Narrow"/>
                <w:sz w:val="20"/>
                <w:szCs w:val="20"/>
              </w:rPr>
            </w:pP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tcPr>
          <w:p w:rsidR="002B2B47"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r w:rsidR="002B2B47" w:rsidRPr="00857090">
              <w:rPr>
                <w:rFonts w:ascii="Arial Narrow" w:hAnsi="Arial Narrow" w:cstheme="minorHAnsi"/>
                <w:sz w:val="20"/>
                <w:szCs w:val="20"/>
              </w:rPr>
              <w:br/>
            </w:r>
            <w:r w:rsidR="002B2B47" w:rsidRPr="00857090">
              <w:rPr>
                <w:rFonts w:ascii="Arial Narrow" w:hAnsi="Arial Narrow" w:cstheme="minorHAnsi"/>
                <w:sz w:val="20"/>
                <w:szCs w:val="20"/>
              </w:rPr>
              <w:br/>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36" w:type="pct"/>
            <w:gridSpan w:val="2"/>
            <w:tcBorders>
              <w:right w:val="single" w:sz="4" w:space="0" w:color="auto"/>
            </w:tcBorders>
          </w:tcPr>
          <w:p w:rsidR="002B2B47" w:rsidRPr="00857090" w:rsidRDefault="00126EEC"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126EEC"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Totaal disfunksioneel</w:t>
            </w:r>
          </w:p>
        </w:tc>
        <w:tc>
          <w:tcPr>
            <w:tcW w:w="298"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04283" w:rsidRPr="00857090" w:rsidTr="00204283">
        <w:trPr>
          <w:cantSplit/>
        </w:trPr>
        <w:tc>
          <w:tcPr>
            <w:tcW w:w="141" w:type="pct"/>
            <w:vMerge w:val="restart"/>
            <w:tcBorders>
              <w:left w:val="single" w:sz="4" w:space="0" w:color="auto"/>
              <w:right w:val="single" w:sz="4" w:space="0" w:color="auto"/>
            </w:tcBorders>
          </w:tcPr>
          <w:p w:rsidR="00204283" w:rsidRPr="00857090" w:rsidRDefault="00204283" w:rsidP="002B2B47">
            <w:pPr>
              <w:jc w:val="center"/>
              <w:rPr>
                <w:rFonts w:ascii="Arial Narrow" w:hAnsi="Arial Narrow"/>
                <w:b/>
                <w:sz w:val="20"/>
                <w:szCs w:val="20"/>
              </w:rPr>
            </w:pPr>
            <w:r w:rsidRPr="00857090">
              <w:rPr>
                <w:rFonts w:ascii="Arial Narrow" w:hAnsi="Arial Narrow"/>
                <w:b/>
                <w:sz w:val="20"/>
                <w:szCs w:val="20"/>
              </w:rPr>
              <w:lastRenderedPageBreak/>
              <w:t>11</w:t>
            </w:r>
          </w:p>
        </w:tc>
        <w:tc>
          <w:tcPr>
            <w:tcW w:w="4859" w:type="pct"/>
            <w:gridSpan w:val="9"/>
            <w:tcBorders>
              <w:left w:val="single" w:sz="4" w:space="0" w:color="auto"/>
            </w:tcBorders>
          </w:tcPr>
          <w:p w:rsidR="00126EEC" w:rsidRPr="00857090" w:rsidRDefault="00126EEC" w:rsidP="00F41ACC">
            <w:pPr>
              <w:rPr>
                <w:rFonts w:ascii="Arial Narrow" w:hAnsi="Arial Narrow"/>
                <w:b/>
                <w:sz w:val="20"/>
                <w:szCs w:val="20"/>
              </w:rPr>
            </w:pPr>
            <w:r w:rsidRPr="00857090">
              <w:rPr>
                <w:rFonts w:ascii="Arial Narrow" w:hAnsi="Arial Narrow"/>
                <w:b/>
                <w:sz w:val="20"/>
                <w:szCs w:val="20"/>
              </w:rPr>
              <w:t>VERSLAG – TEGNIESE ASPEKTE – ALGEMEEN</w:t>
            </w:r>
          </w:p>
          <w:p w:rsidR="00204283" w:rsidRPr="00857090" w:rsidRDefault="00126EEC" w:rsidP="0009172C">
            <w:pPr>
              <w:rPr>
                <w:rFonts w:ascii="Arial Narrow" w:hAnsi="Arial Narrow" w:cstheme="minorHAnsi"/>
                <w:sz w:val="20"/>
                <w:szCs w:val="20"/>
              </w:rPr>
            </w:pPr>
            <w:r w:rsidRPr="00857090">
              <w:rPr>
                <w:rFonts w:ascii="Arial Narrow" w:hAnsi="Arial Narrow" w:cstheme="minorHAnsi"/>
                <w:sz w:val="20"/>
                <w:szCs w:val="20"/>
              </w:rPr>
              <w:t>Een korrekte woordverwerkingsdokument wat al die inligting vir fase 3</w:t>
            </w:r>
            <w:r w:rsidR="0009172C" w:rsidRPr="00857090">
              <w:rPr>
                <w:rFonts w:ascii="Arial Narrow" w:hAnsi="Arial Narrow" w:cstheme="minorHAnsi"/>
                <w:sz w:val="20"/>
                <w:szCs w:val="20"/>
              </w:rPr>
              <w:t xml:space="preserve"> bevat</w:t>
            </w:r>
            <w:r w:rsidRPr="00857090">
              <w:rPr>
                <w:rFonts w:ascii="Arial Narrow" w:hAnsi="Arial Narrow" w:cstheme="minorHAnsi"/>
                <w:sz w:val="20"/>
                <w:szCs w:val="20"/>
              </w:rPr>
              <w:t>, professioneel afgerond, met behulp van gepaste woordverwerking</w:t>
            </w:r>
            <w:r w:rsidR="0009172C" w:rsidRPr="00857090">
              <w:rPr>
                <w:rFonts w:ascii="Arial Narrow" w:hAnsi="Arial Narrow" w:cstheme="minorHAnsi"/>
                <w:sz w:val="20"/>
                <w:szCs w:val="20"/>
              </w:rPr>
              <w:t>s</w:t>
            </w:r>
            <w:r w:rsidRPr="00857090">
              <w:rPr>
                <w:rFonts w:ascii="Arial Narrow" w:hAnsi="Arial Narrow" w:cstheme="minorHAnsi"/>
                <w:sz w:val="20"/>
                <w:szCs w:val="20"/>
              </w:rPr>
              <w:t xml:space="preserve">funksies, </w:t>
            </w:r>
            <w:r w:rsidR="0009172C" w:rsidRPr="00857090">
              <w:rPr>
                <w:rFonts w:ascii="Arial Narrow" w:hAnsi="Arial Narrow" w:cstheme="minorHAnsi"/>
                <w:sz w:val="20"/>
                <w:szCs w:val="20"/>
              </w:rPr>
              <w:t>-</w:t>
            </w:r>
            <w:r w:rsidRPr="00857090">
              <w:rPr>
                <w:rFonts w:ascii="Arial Narrow" w:hAnsi="Arial Narrow" w:cstheme="minorHAnsi"/>
                <w:sz w:val="20"/>
                <w:szCs w:val="20"/>
              </w:rPr>
              <w:t xml:space="preserve">beginsels en </w:t>
            </w:r>
            <w:r w:rsidR="0009172C" w:rsidRPr="00857090">
              <w:rPr>
                <w:rFonts w:ascii="Arial Narrow" w:hAnsi="Arial Narrow" w:cstheme="minorHAnsi"/>
                <w:sz w:val="20"/>
                <w:szCs w:val="20"/>
              </w:rPr>
              <w:t>-</w:t>
            </w:r>
            <w:r w:rsidRPr="00857090">
              <w:rPr>
                <w:rFonts w:ascii="Arial Narrow" w:hAnsi="Arial Narrow" w:cstheme="minorHAnsi"/>
                <w:sz w:val="20"/>
                <w:szCs w:val="20"/>
              </w:rPr>
              <w:t>tegnieke.</w:t>
            </w:r>
          </w:p>
        </w:tc>
      </w:tr>
      <w:tr w:rsidR="00F41ACC" w:rsidRPr="00857090" w:rsidTr="00CC5260">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4C43C9" w:rsidRPr="00857090" w:rsidRDefault="004C43C9" w:rsidP="004C43C9">
            <w:pPr>
              <w:rPr>
                <w:rFonts w:ascii="Arial Narrow" w:hAnsi="Arial Narrow"/>
                <w:sz w:val="20"/>
                <w:szCs w:val="20"/>
              </w:rPr>
            </w:pPr>
            <w:r w:rsidRPr="00857090">
              <w:rPr>
                <w:rFonts w:ascii="Arial Narrow" w:hAnsi="Arial Narrow"/>
                <w:sz w:val="20"/>
                <w:szCs w:val="20"/>
              </w:rPr>
              <w:t>Goed gestruktureerde, leesbare en professionele dokument:</w:t>
            </w:r>
          </w:p>
          <w:p w:rsidR="004C43C9" w:rsidRPr="00857090" w:rsidRDefault="004C43C9" w:rsidP="004C43C9">
            <w:pPr>
              <w:pStyle w:val="ListParagraph"/>
              <w:numPr>
                <w:ilvl w:val="0"/>
                <w:numId w:val="28"/>
              </w:numPr>
              <w:spacing w:after="0" w:line="240" w:lineRule="auto"/>
              <w:ind w:left="357" w:hanging="357"/>
              <w:rPr>
                <w:rFonts w:ascii="Arial Narrow" w:hAnsi="Arial Narrow"/>
                <w:sz w:val="20"/>
                <w:szCs w:val="20"/>
              </w:rPr>
            </w:pPr>
            <w:r>
              <w:rPr>
                <w:rFonts w:ascii="Arial Narrow" w:hAnsi="Arial Narrow"/>
                <w:sz w:val="20"/>
                <w:szCs w:val="20"/>
              </w:rPr>
              <w:t>Lettertipes: t</w:t>
            </w:r>
            <w:r w:rsidRPr="00857090">
              <w:rPr>
                <w:rFonts w:ascii="Arial Narrow" w:hAnsi="Arial Narrow"/>
                <w:sz w:val="20"/>
                <w:szCs w:val="20"/>
              </w:rPr>
              <w:t xml:space="preserve">oepaslike, </w:t>
            </w:r>
            <w:r>
              <w:rPr>
                <w:rFonts w:ascii="Arial Narrow" w:hAnsi="Arial Narrow"/>
                <w:sz w:val="20"/>
                <w:szCs w:val="20"/>
              </w:rPr>
              <w:t>leesbaar</w:t>
            </w:r>
            <w:r w:rsidRPr="00857090">
              <w:rPr>
                <w:rFonts w:ascii="Arial Narrow" w:hAnsi="Arial Narrow"/>
                <w:sz w:val="20"/>
                <w:szCs w:val="20"/>
              </w:rPr>
              <w:t xml:space="preserve">, </w:t>
            </w:r>
            <w:r>
              <w:rPr>
                <w:rFonts w:ascii="Arial Narrow" w:hAnsi="Arial Narrow"/>
                <w:sz w:val="20"/>
                <w:szCs w:val="20"/>
              </w:rPr>
              <w:t xml:space="preserve">toepaslike </w:t>
            </w:r>
            <w:r w:rsidRPr="00857090">
              <w:rPr>
                <w:rFonts w:ascii="Arial Narrow" w:hAnsi="Arial Narrow"/>
                <w:sz w:val="20"/>
                <w:szCs w:val="20"/>
              </w:rPr>
              <w:t>grootte</w:t>
            </w:r>
            <w:r>
              <w:rPr>
                <w:rFonts w:ascii="Arial Narrow" w:hAnsi="Arial Narrow"/>
                <w:sz w:val="20"/>
                <w:szCs w:val="20"/>
              </w:rPr>
              <w:t xml:space="preserve"> (10- 12 pt)</w:t>
            </w:r>
            <w:r w:rsidRPr="00857090">
              <w:rPr>
                <w:rFonts w:ascii="Arial Narrow" w:hAnsi="Arial Narrow"/>
                <w:sz w:val="20"/>
                <w:szCs w:val="20"/>
              </w:rPr>
              <w:t xml:space="preserve"> en </w:t>
            </w:r>
            <w:r>
              <w:rPr>
                <w:rFonts w:ascii="Arial Narrow" w:hAnsi="Arial Narrow"/>
                <w:sz w:val="20"/>
                <w:szCs w:val="20"/>
              </w:rPr>
              <w:t>nie te veel tipes nie</w:t>
            </w:r>
            <w:r w:rsidRPr="00857090">
              <w:rPr>
                <w:rFonts w:ascii="Arial Narrow" w:hAnsi="Arial Narrow"/>
                <w:sz w:val="20"/>
                <w:szCs w:val="20"/>
              </w:rPr>
              <w:t xml:space="preserve"> (nie meer as twee nie). Opskrifte is duidelik uitgelig (ook in tabelle) </w:t>
            </w:r>
            <w:r>
              <w:rPr>
                <w:rFonts w:ascii="Arial Narrow" w:hAnsi="Arial Narrow"/>
                <w:sz w:val="20"/>
                <w:szCs w:val="20"/>
              </w:rPr>
              <w:t>(bv. 12 – 18 pt)</w:t>
            </w:r>
          </w:p>
          <w:p w:rsidR="004C43C9" w:rsidRDefault="004C43C9" w:rsidP="004C43C9">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Prominente opskrifte (ook in tabelle)</w:t>
            </w:r>
          </w:p>
          <w:p w:rsidR="004C43C9" w:rsidRPr="00857090" w:rsidRDefault="004C43C9" w:rsidP="004C43C9">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Toepaslike reël- en paragraafspasiëring (geen "leë" paragrawe nie)</w:t>
            </w:r>
          </w:p>
          <w:p w:rsidR="004C43C9" w:rsidRPr="00857090" w:rsidRDefault="004C43C9" w:rsidP="004C43C9">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Toepaslike woordspasiëring (nie twee of meer spasies tussen woorde of na leestekens nie) en leestekens (punt aan die einde van die sin, hoofletter aan die begin van sin)</w:t>
            </w:r>
          </w:p>
          <w:p w:rsidR="004C43C9" w:rsidRPr="00857090" w:rsidRDefault="004C43C9" w:rsidP="004C43C9">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Geen spel- of taalfoute nie</w:t>
            </w:r>
          </w:p>
          <w:p w:rsidR="002B2B47" w:rsidRPr="00857090" w:rsidRDefault="004C43C9" w:rsidP="004C43C9">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Eenvormige</w:t>
            </w:r>
            <w:r w:rsidRPr="00857090">
              <w:rPr>
                <w:rFonts w:ascii="Arial Narrow" w:hAnsi="Arial Narrow"/>
                <w:sz w:val="20"/>
                <w:szCs w:val="20"/>
              </w:rPr>
              <w:t xml:space="preserve"> formatering regdeur dokument</w:t>
            </w:r>
          </w:p>
        </w:tc>
        <w:tc>
          <w:tcPr>
            <w:tcW w:w="316" w:type="pct"/>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36" w:type="pct"/>
          </w:tcPr>
          <w:p w:rsidR="002B2B47"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w:t>
            </w:r>
            <w:r w:rsidR="00431C43"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6 aspekte duidelik teenwoordig </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5 van die 6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4 van die 6 aspekte duidelik teenwoordig</w:t>
            </w:r>
          </w:p>
        </w:tc>
        <w:tc>
          <w:tcPr>
            <w:tcW w:w="536"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6 aspekte duidelik teenwoordig</w:t>
            </w:r>
          </w:p>
        </w:tc>
        <w:tc>
          <w:tcPr>
            <w:tcW w:w="536" w:type="pct"/>
            <w:gridSpan w:val="2"/>
            <w:tcBorders>
              <w:right w:val="single" w:sz="4" w:space="0" w:color="auto"/>
            </w:tcBorders>
          </w:tcPr>
          <w:p w:rsidR="002B2B47" w:rsidRPr="00857090" w:rsidRDefault="00431C43"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Minder as 3 van die 6 aspekte duidelik teenwoordig</w:t>
            </w:r>
            <w:r w:rsidRPr="00857090">
              <w:rPr>
                <w:rFonts w:ascii="Arial Narrow" w:hAnsi="Arial Narrow" w:cstheme="minorHAnsi"/>
                <w:b/>
                <w:sz w:val="20"/>
                <w:szCs w:val="20"/>
              </w:rPr>
              <w:t xml:space="preserve">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431C43"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Totaal ongestruktureerd, onleesbaar of onprofessioneel</w:t>
            </w:r>
          </w:p>
        </w:tc>
        <w:tc>
          <w:tcPr>
            <w:tcW w:w="298"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CC5260" w:rsidRPr="00857090" w:rsidTr="00C861A8">
        <w:trPr>
          <w:cantSplit/>
        </w:trPr>
        <w:tc>
          <w:tcPr>
            <w:tcW w:w="1706" w:type="pct"/>
            <w:gridSpan w:val="2"/>
            <w:tcBorders>
              <w:top w:val="single" w:sz="4" w:space="0" w:color="auto"/>
              <w:bottom w:val="single" w:sz="4" w:space="0" w:color="auto"/>
            </w:tcBorders>
          </w:tcPr>
          <w:p w:rsidR="002B2B47" w:rsidRPr="00857090" w:rsidRDefault="002B2B47" w:rsidP="002B2B47">
            <w:pPr>
              <w:jc w:val="right"/>
              <w:rPr>
                <w:rFonts w:ascii="Arial Narrow" w:hAnsi="Arial Narrow" w:cstheme="minorHAnsi"/>
                <w:b/>
                <w:sz w:val="20"/>
                <w:szCs w:val="20"/>
              </w:rPr>
            </w:pPr>
          </w:p>
          <w:p w:rsidR="002B2B47" w:rsidRPr="00857090" w:rsidRDefault="00C731C8" w:rsidP="002B2B47">
            <w:pPr>
              <w:jc w:val="right"/>
              <w:rPr>
                <w:rFonts w:ascii="Arial Narrow" w:hAnsi="Arial Narrow" w:cstheme="minorHAnsi"/>
                <w:b/>
                <w:sz w:val="20"/>
                <w:szCs w:val="20"/>
              </w:rPr>
            </w:pPr>
            <w:r w:rsidRPr="00857090">
              <w:rPr>
                <w:rFonts w:ascii="Arial Narrow" w:hAnsi="Arial Narrow" w:cstheme="minorHAnsi"/>
                <w:b/>
                <w:sz w:val="20"/>
                <w:szCs w:val="20"/>
              </w:rPr>
              <w:t>TOTALE PUNT</w:t>
            </w:r>
            <w:r w:rsidR="002B2B47" w:rsidRPr="00857090">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43</w:t>
            </w:r>
          </w:p>
        </w:tc>
        <w:tc>
          <w:tcPr>
            <w:tcW w:w="2665" w:type="pct"/>
            <w:gridSpan w:val="5"/>
            <w:tcBorders>
              <w:top w:val="single" w:sz="4" w:space="0" w:color="auto"/>
              <w:bottom w:val="single" w:sz="4" w:space="0" w:color="auto"/>
            </w:tcBorders>
            <w:vAlign w:val="center"/>
          </w:tcPr>
          <w:p w:rsidR="002B2B47" w:rsidRPr="00857090" w:rsidRDefault="000005B2" w:rsidP="002B2B47">
            <w:pPr>
              <w:jc w:val="right"/>
              <w:rPr>
                <w:rFonts w:ascii="Arial Narrow" w:hAnsi="Arial Narrow" w:cstheme="minorHAnsi"/>
                <w:b/>
                <w:sz w:val="20"/>
                <w:szCs w:val="20"/>
              </w:rPr>
            </w:pPr>
            <w:r w:rsidRPr="00857090">
              <w:rPr>
                <w:rFonts w:ascii="Arial Narrow" w:hAnsi="Arial Narrow" w:cstheme="minorHAnsi"/>
                <w:b/>
                <w:sz w:val="20"/>
                <w:szCs w:val="20"/>
              </w:rPr>
              <w:t>PUNT BEHAAL</w:t>
            </w:r>
          </w:p>
        </w:tc>
        <w:tc>
          <w:tcPr>
            <w:tcW w:w="313" w:type="pct"/>
            <w:gridSpan w:val="2"/>
            <w:vAlign w:val="center"/>
          </w:tcPr>
          <w:p w:rsidR="002B2B47" w:rsidRPr="00857090" w:rsidRDefault="002B2B47" w:rsidP="002B2B47">
            <w:pPr>
              <w:jc w:val="center"/>
              <w:rPr>
                <w:rFonts w:ascii="Arial Narrow" w:hAnsi="Arial Narrow" w:cstheme="minorHAnsi"/>
                <w:b/>
                <w:sz w:val="20"/>
                <w:szCs w:val="20"/>
              </w:rPr>
            </w:pPr>
          </w:p>
          <w:p w:rsidR="002B2B47" w:rsidRPr="00857090" w:rsidRDefault="002B2B47" w:rsidP="002B2B47">
            <w:pPr>
              <w:jc w:val="center"/>
              <w:rPr>
                <w:rFonts w:ascii="Arial Narrow" w:hAnsi="Arial Narrow" w:cstheme="minorHAnsi"/>
                <w:b/>
                <w:sz w:val="20"/>
                <w:szCs w:val="20"/>
              </w:rPr>
            </w:pPr>
          </w:p>
          <w:p w:rsidR="002B2B47" w:rsidRPr="00857090" w:rsidRDefault="002B2B47" w:rsidP="002B2B47">
            <w:pPr>
              <w:jc w:val="center"/>
              <w:rPr>
                <w:rFonts w:ascii="Arial Narrow" w:hAnsi="Arial Narrow" w:cstheme="minorHAnsi"/>
                <w:b/>
                <w:sz w:val="20"/>
                <w:szCs w:val="20"/>
              </w:rPr>
            </w:pPr>
          </w:p>
        </w:tc>
      </w:tr>
    </w:tbl>
    <w:p w:rsidR="00DA1EFF" w:rsidRPr="00857090" w:rsidRDefault="00DA1EFF"/>
    <w:p w:rsidR="00B340F8" w:rsidRPr="00857090" w:rsidRDefault="00B340F8" w:rsidP="00B340F8">
      <w:pPr>
        <w:spacing w:line="264" w:lineRule="auto"/>
        <w:ind w:left="720" w:hanging="720"/>
        <w:rPr>
          <w:rFonts w:ascii="Calibri" w:hAnsi="Calibri"/>
          <w:b/>
          <w:sz w:val="22"/>
          <w:szCs w:val="22"/>
        </w:rPr>
      </w:pPr>
    </w:p>
    <w:p w:rsidR="001F6BAC" w:rsidRPr="00857090" w:rsidRDefault="001F6BAC">
      <w:pPr>
        <w:rPr>
          <w:rFonts w:ascii="Calibri" w:hAnsi="Calibri"/>
          <w:b/>
          <w:sz w:val="22"/>
          <w:szCs w:val="22"/>
        </w:rPr>
      </w:pPr>
      <w:r w:rsidRPr="00857090">
        <w:rPr>
          <w:rFonts w:ascii="Calibri" w:hAnsi="Calibri"/>
          <w:b/>
          <w:sz w:val="22"/>
          <w:szCs w:val="22"/>
        </w:rPr>
        <w:br w:type="page"/>
      </w:r>
    </w:p>
    <w:p w:rsidR="001F6BAC" w:rsidRPr="00857090" w:rsidRDefault="001F6BAC" w:rsidP="00B340F8">
      <w:pPr>
        <w:spacing w:line="264" w:lineRule="auto"/>
        <w:ind w:left="720" w:hanging="720"/>
        <w:rPr>
          <w:rFonts w:ascii="Calibri" w:hAnsi="Calibri"/>
          <w:b/>
          <w:sz w:val="22"/>
          <w:szCs w:val="22"/>
        </w:rPr>
      </w:pPr>
    </w:p>
    <w:p w:rsidR="00B340F8" w:rsidRPr="00857090" w:rsidRDefault="00B340F8" w:rsidP="00B340F8">
      <w:pPr>
        <w:spacing w:line="264" w:lineRule="auto"/>
        <w:ind w:left="720" w:hanging="720"/>
        <w:rPr>
          <w:rFonts w:ascii="Calibri" w:hAnsi="Calibri"/>
          <w:b/>
          <w:sz w:val="22"/>
          <w:szCs w:val="22"/>
        </w:rPr>
      </w:pPr>
      <w:r w:rsidRPr="00857090">
        <w:rPr>
          <w:rFonts w:ascii="Calibri" w:hAnsi="Calibri"/>
          <w:b/>
          <w:sz w:val="22"/>
          <w:szCs w:val="22"/>
        </w:rPr>
        <w:t>WEB</w:t>
      </w:r>
      <w:r w:rsidR="006E2A1C" w:rsidRPr="00857090">
        <w:rPr>
          <w:rFonts w:ascii="Calibri" w:hAnsi="Calibri"/>
          <w:b/>
          <w:sz w:val="22"/>
          <w:szCs w:val="22"/>
        </w:rPr>
        <w:t>TUISTE</w:t>
      </w:r>
    </w:p>
    <w:tbl>
      <w:tblPr>
        <w:tblStyle w:val="TableGrid"/>
        <w:tblW w:w="5000" w:type="pct"/>
        <w:tblLayout w:type="fixed"/>
        <w:tblLook w:val="04A0" w:firstRow="1" w:lastRow="0" w:firstColumn="1" w:lastColumn="0" w:noHBand="0" w:noVBand="1"/>
      </w:tblPr>
      <w:tblGrid>
        <w:gridCol w:w="442"/>
        <w:gridCol w:w="5195"/>
        <w:gridCol w:w="992"/>
        <w:gridCol w:w="1613"/>
        <w:gridCol w:w="1617"/>
        <w:gridCol w:w="1613"/>
        <w:gridCol w:w="1617"/>
        <w:gridCol w:w="1617"/>
        <w:gridCol w:w="989"/>
      </w:tblGrid>
      <w:tr w:rsidR="002C4A96" w:rsidRPr="00857090" w:rsidTr="00F3477A">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57090" w:rsidRDefault="002B2B47" w:rsidP="002B2B47">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3</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0</w:t>
            </w:r>
          </w:p>
        </w:tc>
        <w:tc>
          <w:tcPr>
            <w:tcW w:w="315" w:type="pct"/>
            <w:tcBorders>
              <w:left w:val="single" w:sz="4" w:space="0" w:color="auto"/>
              <w:bottom w:val="single" w:sz="4" w:space="0" w:color="auto"/>
            </w:tcBorders>
            <w:vAlign w:val="center"/>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Punt behaal</w:t>
            </w:r>
          </w:p>
        </w:tc>
      </w:tr>
      <w:tr w:rsidR="00F41ACC" w:rsidRPr="00857090" w:rsidTr="00F3477A">
        <w:trPr>
          <w:cantSplit/>
        </w:trPr>
        <w:tc>
          <w:tcPr>
            <w:tcW w:w="141" w:type="pct"/>
            <w:vMerge w:val="restart"/>
            <w:tcBorders>
              <w:top w:val="single" w:sz="4" w:space="0" w:color="auto"/>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12</w:t>
            </w:r>
          </w:p>
        </w:tc>
        <w:tc>
          <w:tcPr>
            <w:tcW w:w="4544" w:type="pct"/>
            <w:gridSpan w:val="7"/>
            <w:tcBorders>
              <w:top w:val="single" w:sz="4" w:space="0" w:color="auto"/>
              <w:left w:val="single" w:sz="4" w:space="0" w:color="auto"/>
              <w:right w:val="single" w:sz="4" w:space="0" w:color="auto"/>
            </w:tcBorders>
          </w:tcPr>
          <w:p w:rsidR="002B2B47" w:rsidRPr="00857090" w:rsidRDefault="001D55F4" w:rsidP="006E2A1C">
            <w:pPr>
              <w:rPr>
                <w:rFonts w:ascii="Arial Narrow" w:hAnsi="Arial Narrow" w:cstheme="minorHAnsi"/>
                <w:sz w:val="20"/>
                <w:szCs w:val="20"/>
              </w:rPr>
            </w:pPr>
            <w:r w:rsidRPr="00857090">
              <w:rPr>
                <w:rFonts w:ascii="Arial Narrow" w:hAnsi="Arial Narrow"/>
                <w:b/>
                <w:sz w:val="20"/>
                <w:szCs w:val="20"/>
              </w:rPr>
              <w:t>WEB</w:t>
            </w:r>
            <w:r w:rsidR="006E2A1C" w:rsidRPr="00857090">
              <w:rPr>
                <w:rFonts w:ascii="Arial Narrow" w:hAnsi="Arial Narrow"/>
                <w:b/>
                <w:sz w:val="20"/>
                <w:szCs w:val="20"/>
              </w:rPr>
              <w:t>TUISTE</w:t>
            </w:r>
            <w:r w:rsidRPr="00857090">
              <w:rPr>
                <w:rFonts w:ascii="Arial Narrow" w:hAnsi="Arial Narrow"/>
                <w:b/>
                <w:sz w:val="20"/>
                <w:szCs w:val="20"/>
              </w:rPr>
              <w:t xml:space="preserve"> – ALGEMENE ASPEKTE</w:t>
            </w:r>
          </w:p>
        </w:tc>
        <w:tc>
          <w:tcPr>
            <w:tcW w:w="315" w:type="pct"/>
            <w:vMerge w:val="restart"/>
            <w:tcBorders>
              <w:top w:val="single" w:sz="4" w:space="0" w:color="auto"/>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F3477A">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1D55F4" w:rsidRPr="00857090" w:rsidRDefault="001D55F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Tuisblad met titel ingesluit</w:t>
            </w:r>
          </w:p>
          <w:p w:rsidR="002B2B47" w:rsidRPr="00857090" w:rsidRDefault="0044796C" w:rsidP="00CD766A">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Ten minste EEN skakel na ’n ander webblad</w:t>
            </w:r>
          </w:p>
          <w:p w:rsidR="001D55F4" w:rsidRPr="00857090" w:rsidRDefault="001D55F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Gestoor as HTML en maak korrek oop – geen foute</w:t>
            </w:r>
          </w:p>
          <w:p w:rsidR="002B2B47" w:rsidRPr="00857090" w:rsidRDefault="001D55F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Geskik vir die gehoor</w:t>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14" w:type="pct"/>
          </w:tcPr>
          <w:p w:rsidR="002B2B47"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15"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14"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15"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15" w:type="pct"/>
            <w:tcBorders>
              <w:right w:val="single" w:sz="4" w:space="0" w:color="auto"/>
            </w:tcBorders>
          </w:tcPr>
          <w:p w:rsidR="001D55F4" w:rsidRPr="00857090" w:rsidRDefault="001D55F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of</w:t>
            </w:r>
          </w:p>
          <w:p w:rsidR="002B2B47" w:rsidRPr="00857090" w:rsidRDefault="001D55F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6E2A1C" w:rsidRPr="00857090">
              <w:rPr>
                <w:rFonts w:ascii="Arial Narrow" w:hAnsi="Arial Narrow" w:cstheme="minorHAnsi"/>
                <w:sz w:val="20"/>
                <w:szCs w:val="20"/>
              </w:rPr>
              <w:t>webtuiste</w:t>
            </w:r>
          </w:p>
        </w:tc>
        <w:tc>
          <w:tcPr>
            <w:tcW w:w="315"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3477A">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13</w:t>
            </w:r>
          </w:p>
        </w:tc>
        <w:tc>
          <w:tcPr>
            <w:tcW w:w="4544" w:type="pct"/>
            <w:gridSpan w:val="7"/>
            <w:tcBorders>
              <w:left w:val="single" w:sz="4" w:space="0" w:color="auto"/>
              <w:right w:val="single" w:sz="4" w:space="0" w:color="auto"/>
            </w:tcBorders>
          </w:tcPr>
          <w:p w:rsidR="002B2B47" w:rsidRPr="00857090" w:rsidRDefault="006E2A1C" w:rsidP="002B2B47">
            <w:pPr>
              <w:rPr>
                <w:rFonts w:ascii="Arial Narrow" w:hAnsi="Arial Narrow" w:cstheme="minorHAnsi"/>
                <w:sz w:val="20"/>
                <w:szCs w:val="20"/>
              </w:rPr>
            </w:pPr>
            <w:r w:rsidRPr="00857090">
              <w:rPr>
                <w:rFonts w:ascii="Arial Narrow" w:hAnsi="Arial Narrow"/>
                <w:b/>
                <w:sz w:val="20"/>
                <w:szCs w:val="20"/>
              </w:rPr>
              <w:t>WEBTUISTE</w:t>
            </w:r>
            <w:r w:rsidR="001D55F4" w:rsidRPr="00857090">
              <w:rPr>
                <w:rFonts w:ascii="Arial Narrow" w:hAnsi="Arial Narrow"/>
                <w:b/>
                <w:sz w:val="20"/>
                <w:szCs w:val="20"/>
              </w:rPr>
              <w:t xml:space="preserve"> – ALGEMENE VOORKOMS</w:t>
            </w:r>
          </w:p>
        </w:tc>
        <w:tc>
          <w:tcPr>
            <w:tcW w:w="315"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F3477A">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1D55F4" w:rsidRPr="00857090" w:rsidRDefault="001D55F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Alle bladsye - </w:t>
            </w:r>
            <w:r w:rsidR="00036FDC">
              <w:rPr>
                <w:rFonts w:ascii="Arial Narrow" w:hAnsi="Arial Narrow"/>
                <w:sz w:val="20"/>
                <w:szCs w:val="20"/>
              </w:rPr>
              <w:t>eenvormige</w:t>
            </w:r>
            <w:r w:rsidRPr="00857090">
              <w:rPr>
                <w:rFonts w:ascii="Arial Narrow" w:hAnsi="Arial Narrow"/>
                <w:sz w:val="20"/>
                <w:szCs w:val="20"/>
              </w:rPr>
              <w:t xml:space="preserve"> voorkoms (formatering agtergrond, kleure, uitleg, skrif, ens)</w:t>
            </w:r>
          </w:p>
          <w:p w:rsidR="001D55F4" w:rsidRPr="00857090" w:rsidRDefault="001D55F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Kleure/teksture van die agtergrond, lettertipes, vorm 'n aangename palet, doen nie afbreuk aan die inhoud of leesbaarheid nie</w:t>
            </w:r>
          </w:p>
          <w:p w:rsidR="001D55F4" w:rsidRPr="00857090" w:rsidRDefault="00CE10FF"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Punt</w:t>
            </w:r>
            <w:r w:rsidR="001D55F4" w:rsidRPr="00857090">
              <w:rPr>
                <w:rFonts w:ascii="Arial Narrow" w:hAnsi="Arial Narrow"/>
                <w:sz w:val="20"/>
                <w:szCs w:val="20"/>
              </w:rPr>
              <w:t>grootte vir opskrifte/subopskrifte en teks</w:t>
            </w:r>
            <w:r w:rsidRPr="00857090">
              <w:rPr>
                <w:rFonts w:ascii="Arial Narrow" w:hAnsi="Arial Narrow"/>
                <w:sz w:val="20"/>
                <w:szCs w:val="20"/>
              </w:rPr>
              <w:t xml:space="preserve"> wissel toepaslik</w:t>
            </w:r>
            <w:r w:rsidR="001D55F4" w:rsidRPr="00857090">
              <w:rPr>
                <w:rFonts w:ascii="Arial Narrow" w:hAnsi="Arial Narrow"/>
                <w:sz w:val="20"/>
                <w:szCs w:val="20"/>
              </w:rPr>
              <w:t>, en verbeter leesbaarheid</w:t>
            </w:r>
          </w:p>
          <w:p w:rsidR="002B2B47" w:rsidRPr="00857090" w:rsidRDefault="001D55F4"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Wit spasie en </w:t>
            </w:r>
            <w:r w:rsidR="00927FE6" w:rsidRPr="00857090">
              <w:rPr>
                <w:rFonts w:ascii="Arial Narrow" w:hAnsi="Arial Narrow"/>
                <w:sz w:val="20"/>
                <w:szCs w:val="20"/>
              </w:rPr>
              <w:t>inlynstellling</w:t>
            </w:r>
            <w:r w:rsidRPr="00857090">
              <w:rPr>
                <w:rFonts w:ascii="Arial Narrow" w:hAnsi="Arial Narrow"/>
                <w:sz w:val="20"/>
                <w:szCs w:val="20"/>
              </w:rPr>
              <w:t xml:space="preserve"> effektief gebruik om </w:t>
            </w:r>
            <w:r w:rsidR="00CE10FF" w:rsidRPr="00857090">
              <w:rPr>
                <w:rFonts w:ascii="Arial Narrow" w:hAnsi="Arial Narrow"/>
                <w:sz w:val="20"/>
                <w:szCs w:val="20"/>
              </w:rPr>
              <w:t xml:space="preserve">inhoud </w:t>
            </w:r>
            <w:r w:rsidRPr="00857090">
              <w:rPr>
                <w:rFonts w:ascii="Arial Narrow" w:hAnsi="Arial Narrow"/>
                <w:sz w:val="20"/>
                <w:szCs w:val="20"/>
              </w:rPr>
              <w:t>te organiseer en leesbaarheid te verbeter</w:t>
            </w:r>
          </w:p>
        </w:tc>
        <w:tc>
          <w:tcPr>
            <w:tcW w:w="316" w:type="pct"/>
            <w:shd w:val="clear" w:color="auto" w:fill="auto"/>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14" w:type="pct"/>
            <w:shd w:val="clear" w:color="auto" w:fill="auto"/>
          </w:tcPr>
          <w:p w:rsidR="002B2B47"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15" w:type="pct"/>
            <w:shd w:val="clear" w:color="auto" w:fill="auto"/>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14"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15"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15" w:type="pct"/>
            <w:tcBorders>
              <w:right w:val="single" w:sz="4" w:space="0" w:color="auto"/>
            </w:tcBorders>
          </w:tcPr>
          <w:p w:rsidR="001D55F4" w:rsidRPr="00857090" w:rsidRDefault="001D55F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of</w:t>
            </w:r>
          </w:p>
          <w:p w:rsidR="002B2B47" w:rsidRPr="00857090" w:rsidRDefault="001D55F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6E2A1C" w:rsidRPr="00857090">
              <w:rPr>
                <w:rFonts w:ascii="Arial Narrow" w:hAnsi="Arial Narrow" w:cstheme="minorHAnsi"/>
                <w:sz w:val="20"/>
                <w:szCs w:val="20"/>
              </w:rPr>
              <w:t>webtuiste</w:t>
            </w:r>
          </w:p>
        </w:tc>
        <w:tc>
          <w:tcPr>
            <w:tcW w:w="315"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3477A">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14</w:t>
            </w:r>
          </w:p>
        </w:tc>
        <w:tc>
          <w:tcPr>
            <w:tcW w:w="4544" w:type="pct"/>
            <w:gridSpan w:val="7"/>
            <w:tcBorders>
              <w:left w:val="single" w:sz="4" w:space="0" w:color="auto"/>
              <w:right w:val="single" w:sz="4" w:space="0" w:color="auto"/>
            </w:tcBorders>
          </w:tcPr>
          <w:p w:rsidR="00697D98" w:rsidRPr="00857090" w:rsidRDefault="006E2A1C" w:rsidP="002B2B47">
            <w:pPr>
              <w:rPr>
                <w:rFonts w:ascii="Arial Narrow" w:hAnsi="Arial Narrow"/>
                <w:b/>
                <w:sz w:val="20"/>
                <w:szCs w:val="20"/>
              </w:rPr>
            </w:pPr>
            <w:r w:rsidRPr="00857090">
              <w:rPr>
                <w:rFonts w:ascii="Arial Narrow" w:hAnsi="Arial Narrow"/>
                <w:b/>
                <w:sz w:val="20"/>
                <w:szCs w:val="20"/>
              </w:rPr>
              <w:t>WEBTUISTE</w:t>
            </w:r>
            <w:r w:rsidR="00697D98" w:rsidRPr="00857090">
              <w:rPr>
                <w:rFonts w:ascii="Arial Narrow" w:hAnsi="Arial Narrow"/>
                <w:b/>
                <w:sz w:val="20"/>
                <w:szCs w:val="20"/>
              </w:rPr>
              <w:t xml:space="preserve"> – ORGANISASIE EN LEESBAARHEID</w:t>
            </w:r>
          </w:p>
          <w:p w:rsidR="002B2B47" w:rsidRPr="00857090" w:rsidRDefault="00697D98" w:rsidP="00CE10FF">
            <w:pPr>
              <w:rPr>
                <w:rFonts w:ascii="Arial Narrow" w:hAnsi="Arial Narrow" w:cstheme="minorHAnsi"/>
                <w:sz w:val="20"/>
                <w:szCs w:val="20"/>
              </w:rPr>
            </w:pPr>
            <w:r w:rsidRPr="00857090">
              <w:rPr>
                <w:rFonts w:ascii="Arial Narrow" w:hAnsi="Arial Narrow" w:cstheme="minorHAnsi"/>
                <w:sz w:val="20"/>
                <w:szCs w:val="20"/>
              </w:rPr>
              <w:t>K</w:t>
            </w:r>
            <w:r w:rsidR="00CE10FF" w:rsidRPr="00857090">
              <w:rPr>
                <w:rFonts w:ascii="Arial Narrow" w:hAnsi="Arial Narrow" w:cstheme="minorHAnsi"/>
                <w:sz w:val="20"/>
                <w:szCs w:val="20"/>
              </w:rPr>
              <w:t>orrek</w:t>
            </w:r>
            <w:r w:rsidR="002B2B47" w:rsidRPr="00857090">
              <w:rPr>
                <w:rFonts w:ascii="Arial Narrow" w:hAnsi="Arial Narrow" w:cstheme="minorHAnsi"/>
                <w:sz w:val="20"/>
                <w:szCs w:val="20"/>
              </w:rPr>
              <w:t>t</w:t>
            </w:r>
            <w:r w:rsidRPr="00857090">
              <w:rPr>
                <w:rFonts w:ascii="Arial Narrow" w:hAnsi="Arial Narrow" w:cstheme="minorHAnsi"/>
                <w:sz w:val="20"/>
                <w:szCs w:val="20"/>
              </w:rPr>
              <w:t>e</w:t>
            </w:r>
            <w:r w:rsidR="002B2B47" w:rsidRPr="00857090">
              <w:rPr>
                <w:rFonts w:ascii="Arial Narrow" w:hAnsi="Arial Narrow" w:cstheme="minorHAnsi"/>
                <w:sz w:val="20"/>
                <w:szCs w:val="20"/>
              </w:rPr>
              <w:t xml:space="preserve"> </w:t>
            </w:r>
            <w:r w:rsidRPr="00857090">
              <w:rPr>
                <w:rFonts w:ascii="Arial Narrow" w:hAnsi="Arial Narrow" w:cstheme="minorHAnsi"/>
                <w:sz w:val="20"/>
                <w:szCs w:val="20"/>
              </w:rPr>
              <w:t>groepering en struktu</w:t>
            </w:r>
            <w:r w:rsidR="00CE10FF" w:rsidRPr="00857090">
              <w:rPr>
                <w:rFonts w:ascii="Arial Narrow" w:hAnsi="Arial Narrow" w:cstheme="minorHAnsi"/>
                <w:sz w:val="20"/>
                <w:szCs w:val="20"/>
              </w:rPr>
              <w:t>rering</w:t>
            </w:r>
            <w:r w:rsidRPr="00857090">
              <w:rPr>
                <w:rFonts w:ascii="Arial Narrow" w:hAnsi="Arial Narrow" w:cstheme="minorHAnsi"/>
                <w:sz w:val="20"/>
                <w:szCs w:val="20"/>
              </w:rPr>
              <w:t xml:space="preserve"> van die elemente en inligting. Uitleg en organisasie verbeter leesbaarheid en begrip.</w:t>
            </w:r>
          </w:p>
        </w:tc>
        <w:tc>
          <w:tcPr>
            <w:tcW w:w="315"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F3477A">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697D98" w:rsidRPr="00857090" w:rsidRDefault="00697D98"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Aantreklike en bruikbare uitleg. Maklik om al die belangrike elemente / inligting </w:t>
            </w:r>
            <w:r w:rsidR="00CE10FF" w:rsidRPr="00857090">
              <w:rPr>
                <w:rFonts w:ascii="Arial Narrow" w:hAnsi="Arial Narrow"/>
                <w:sz w:val="20"/>
                <w:szCs w:val="20"/>
              </w:rPr>
              <w:t>te vind</w:t>
            </w:r>
            <w:r w:rsidRPr="00857090">
              <w:rPr>
                <w:rFonts w:ascii="Arial Narrow" w:hAnsi="Arial Narrow"/>
                <w:sz w:val="20"/>
                <w:szCs w:val="20"/>
              </w:rPr>
              <w:t xml:space="preserve"> (bv. maklik om te lees en vlugtig te </w:t>
            </w:r>
            <w:r w:rsidR="00CE10FF" w:rsidRPr="00857090">
              <w:rPr>
                <w:rFonts w:ascii="Arial Narrow" w:hAnsi="Arial Narrow"/>
                <w:sz w:val="20"/>
                <w:szCs w:val="20"/>
              </w:rPr>
              <w:t>deursoek</w:t>
            </w:r>
            <w:r w:rsidRPr="00857090">
              <w:rPr>
                <w:rFonts w:ascii="Arial Narrow" w:hAnsi="Arial Narrow"/>
                <w:sz w:val="20"/>
                <w:szCs w:val="20"/>
              </w:rPr>
              <w:t>)</w:t>
            </w:r>
          </w:p>
          <w:p w:rsidR="00EC26D5" w:rsidRPr="00857090" w:rsidRDefault="00EC26D5"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Verwante inligting saam gegroepeer</w:t>
            </w:r>
          </w:p>
          <w:p w:rsidR="00EC26D5" w:rsidRPr="00857090" w:rsidRDefault="00EC26D5"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Verskillende elemente / dele (bv. opskrif/banier/titel, liggaam/ inhoud, </w:t>
            </w:r>
            <w:r w:rsidR="00CE10FF" w:rsidRPr="00857090">
              <w:rPr>
                <w:rFonts w:ascii="Arial Narrow" w:hAnsi="Arial Narrow"/>
                <w:sz w:val="20"/>
                <w:szCs w:val="20"/>
              </w:rPr>
              <w:t>onder</w:t>
            </w:r>
            <w:r w:rsidRPr="00857090">
              <w:rPr>
                <w:rFonts w:ascii="Arial Narrow" w:hAnsi="Arial Narrow"/>
                <w:sz w:val="20"/>
                <w:szCs w:val="20"/>
              </w:rPr>
              <w:t>skrif, krediete) duidelik onderskeibaar/geskei, bv. gebruik van horisontale lyne</w:t>
            </w:r>
          </w:p>
          <w:p w:rsidR="002B2B47" w:rsidRPr="00857090" w:rsidRDefault="00EC26D5" w:rsidP="00036FDC">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Tegnieke soos lyste</w:t>
            </w:r>
            <w:r w:rsidR="00036FDC">
              <w:rPr>
                <w:rFonts w:ascii="Arial Narrow" w:hAnsi="Arial Narrow"/>
                <w:sz w:val="20"/>
                <w:szCs w:val="20"/>
              </w:rPr>
              <w:t xml:space="preserve">, </w:t>
            </w:r>
            <w:r w:rsidRPr="00857090">
              <w:rPr>
                <w:rFonts w:ascii="Arial Narrow" w:hAnsi="Arial Narrow"/>
                <w:sz w:val="20"/>
                <w:szCs w:val="20"/>
              </w:rPr>
              <w:t>paragrawe en opskrifte is toepaslik en korrek gebruik om inligting te struktureer</w:t>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14" w:type="pct"/>
            <w:shd w:val="clear" w:color="auto" w:fill="auto"/>
          </w:tcPr>
          <w:p w:rsidR="002B2B47"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15" w:type="pct"/>
            <w:shd w:val="clear" w:color="auto" w:fill="auto"/>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14"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15"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15" w:type="pct"/>
            <w:tcBorders>
              <w:right w:val="single" w:sz="4" w:space="0" w:color="auto"/>
            </w:tcBorders>
          </w:tcPr>
          <w:p w:rsidR="001D55F4" w:rsidRPr="00857090" w:rsidRDefault="001D55F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of</w:t>
            </w:r>
          </w:p>
          <w:p w:rsidR="002B2B47" w:rsidRPr="00857090" w:rsidRDefault="001D55F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6E2A1C" w:rsidRPr="00857090">
              <w:rPr>
                <w:rFonts w:ascii="Arial Narrow" w:hAnsi="Arial Narrow" w:cstheme="minorHAnsi"/>
                <w:sz w:val="20"/>
                <w:szCs w:val="20"/>
              </w:rPr>
              <w:t>webtuiste</w:t>
            </w:r>
          </w:p>
        </w:tc>
        <w:tc>
          <w:tcPr>
            <w:tcW w:w="315"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bl>
    <w:p w:rsidR="00F3477A" w:rsidRPr="00857090" w:rsidRDefault="00F3477A">
      <w:r w:rsidRPr="00857090">
        <w:br w:type="page"/>
      </w:r>
    </w:p>
    <w:tbl>
      <w:tblPr>
        <w:tblStyle w:val="TableGrid"/>
        <w:tblW w:w="5000" w:type="pct"/>
        <w:tblLayout w:type="fixed"/>
        <w:tblLook w:val="04A0" w:firstRow="1" w:lastRow="0" w:firstColumn="1" w:lastColumn="0" w:noHBand="0" w:noVBand="1"/>
      </w:tblPr>
      <w:tblGrid>
        <w:gridCol w:w="442"/>
        <w:gridCol w:w="5194"/>
        <w:gridCol w:w="992"/>
        <w:gridCol w:w="1613"/>
        <w:gridCol w:w="1617"/>
        <w:gridCol w:w="1617"/>
        <w:gridCol w:w="1617"/>
        <w:gridCol w:w="1617"/>
        <w:gridCol w:w="986"/>
      </w:tblGrid>
      <w:tr w:rsidR="00036FDC" w:rsidRPr="00857090" w:rsidTr="00263176">
        <w:trPr>
          <w:cantSplit/>
          <w:tblHeader/>
        </w:trPr>
        <w:tc>
          <w:tcPr>
            <w:tcW w:w="141" w:type="pct"/>
            <w:tcBorders>
              <w:top w:val="single" w:sz="4" w:space="0" w:color="auto"/>
              <w:left w:val="single" w:sz="4" w:space="0" w:color="auto"/>
              <w:bottom w:val="single" w:sz="4" w:space="0" w:color="auto"/>
              <w:right w:val="single" w:sz="4" w:space="0" w:color="auto"/>
            </w:tcBorders>
          </w:tcPr>
          <w:p w:rsidR="00036FDC" w:rsidRPr="00857090" w:rsidRDefault="00036FDC" w:rsidP="00036FDC">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rsidR="00036FDC" w:rsidRPr="00857090" w:rsidRDefault="00036FDC" w:rsidP="00036FDC">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036FDC" w:rsidRPr="00857090" w:rsidRDefault="00036FDC" w:rsidP="00036FDC">
            <w:pPr>
              <w:jc w:val="center"/>
              <w:rPr>
                <w:rFonts w:ascii="Arial Narrow" w:hAnsi="Arial Narrow"/>
                <w:b/>
                <w:sz w:val="20"/>
                <w:szCs w:val="20"/>
              </w:rPr>
            </w:pPr>
            <w:r w:rsidRPr="00857090">
              <w:rPr>
                <w:rFonts w:ascii="Arial Narrow" w:hAnsi="Arial Narrow"/>
                <w:b/>
                <w:sz w:val="20"/>
                <w:szCs w:val="20"/>
              </w:rPr>
              <w:t>Moontlike punt</w:t>
            </w:r>
          </w:p>
        </w:tc>
        <w:tc>
          <w:tcPr>
            <w:tcW w:w="514" w:type="pct"/>
            <w:tcBorders>
              <w:top w:val="single" w:sz="4" w:space="0" w:color="auto"/>
              <w:left w:val="single" w:sz="4" w:space="0" w:color="auto"/>
              <w:bottom w:val="single" w:sz="4" w:space="0" w:color="auto"/>
              <w:right w:val="single" w:sz="4" w:space="0" w:color="auto"/>
            </w:tcBorders>
            <w:vAlign w:val="center"/>
          </w:tcPr>
          <w:p w:rsidR="00036FDC" w:rsidRPr="00857090" w:rsidRDefault="00036FDC" w:rsidP="00036FDC">
            <w:pPr>
              <w:jc w:val="center"/>
              <w:rPr>
                <w:rFonts w:ascii="Arial Narrow" w:hAnsi="Arial Narrow"/>
                <w:b/>
                <w:sz w:val="20"/>
                <w:szCs w:val="20"/>
              </w:rPr>
            </w:pPr>
            <w:r w:rsidRPr="00857090">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rsidR="00036FDC" w:rsidRPr="00857090" w:rsidRDefault="00036FDC" w:rsidP="00036FDC">
            <w:pPr>
              <w:jc w:val="center"/>
              <w:rPr>
                <w:rFonts w:ascii="Arial Narrow" w:hAnsi="Arial Narrow"/>
                <w:b/>
                <w:sz w:val="20"/>
                <w:szCs w:val="20"/>
              </w:rPr>
            </w:pPr>
            <w:r w:rsidRPr="00857090">
              <w:rPr>
                <w:rFonts w:ascii="Arial Narrow" w:hAnsi="Arial Narrow"/>
                <w:b/>
                <w:sz w:val="20"/>
                <w:szCs w:val="20"/>
              </w:rPr>
              <w:t>3</w:t>
            </w:r>
          </w:p>
        </w:tc>
        <w:tc>
          <w:tcPr>
            <w:tcW w:w="515" w:type="pct"/>
            <w:tcBorders>
              <w:top w:val="single" w:sz="4" w:space="0" w:color="auto"/>
              <w:left w:val="single" w:sz="4" w:space="0" w:color="auto"/>
              <w:bottom w:val="single" w:sz="4" w:space="0" w:color="auto"/>
              <w:right w:val="single" w:sz="4" w:space="0" w:color="auto"/>
            </w:tcBorders>
            <w:vAlign w:val="center"/>
          </w:tcPr>
          <w:p w:rsidR="00036FDC" w:rsidRPr="00857090" w:rsidRDefault="00036FDC" w:rsidP="00036FDC">
            <w:pPr>
              <w:jc w:val="center"/>
              <w:rPr>
                <w:rFonts w:ascii="Arial Narrow" w:hAnsi="Arial Narrow"/>
                <w:b/>
                <w:sz w:val="20"/>
                <w:szCs w:val="20"/>
              </w:rPr>
            </w:pPr>
            <w:r w:rsidRPr="00857090">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rsidR="00036FDC" w:rsidRPr="00857090" w:rsidRDefault="00036FDC" w:rsidP="00036FDC">
            <w:pPr>
              <w:jc w:val="center"/>
              <w:rPr>
                <w:rFonts w:ascii="Arial Narrow" w:hAnsi="Arial Narrow"/>
                <w:b/>
                <w:sz w:val="20"/>
                <w:szCs w:val="20"/>
              </w:rPr>
            </w:pPr>
            <w:r w:rsidRPr="00857090">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rsidR="00036FDC" w:rsidRPr="00857090" w:rsidRDefault="00036FDC" w:rsidP="00036FDC">
            <w:pPr>
              <w:jc w:val="center"/>
              <w:rPr>
                <w:rFonts w:ascii="Arial Narrow" w:hAnsi="Arial Narrow"/>
                <w:b/>
                <w:sz w:val="20"/>
                <w:szCs w:val="20"/>
              </w:rPr>
            </w:pPr>
            <w:r w:rsidRPr="00857090">
              <w:rPr>
                <w:rFonts w:ascii="Arial Narrow" w:hAnsi="Arial Narrow"/>
                <w:b/>
                <w:sz w:val="20"/>
                <w:szCs w:val="20"/>
              </w:rPr>
              <w:t>0</w:t>
            </w:r>
          </w:p>
        </w:tc>
        <w:tc>
          <w:tcPr>
            <w:tcW w:w="314" w:type="pct"/>
            <w:tcBorders>
              <w:left w:val="single" w:sz="4" w:space="0" w:color="auto"/>
              <w:bottom w:val="single" w:sz="4" w:space="0" w:color="auto"/>
            </w:tcBorders>
            <w:vAlign w:val="center"/>
          </w:tcPr>
          <w:p w:rsidR="00036FDC" w:rsidRPr="00857090" w:rsidRDefault="00036FDC" w:rsidP="00036FDC">
            <w:pPr>
              <w:jc w:val="center"/>
              <w:rPr>
                <w:rFonts w:ascii="Arial Narrow" w:hAnsi="Arial Narrow"/>
                <w:b/>
                <w:sz w:val="20"/>
                <w:szCs w:val="20"/>
              </w:rPr>
            </w:pPr>
            <w:r w:rsidRPr="00857090">
              <w:rPr>
                <w:rFonts w:ascii="Arial Narrow" w:hAnsi="Arial Narrow"/>
                <w:b/>
                <w:sz w:val="20"/>
                <w:szCs w:val="20"/>
              </w:rPr>
              <w:t>Punt behaal</w:t>
            </w:r>
          </w:p>
        </w:tc>
      </w:tr>
      <w:tr w:rsidR="00F41ACC" w:rsidRPr="00857090" w:rsidTr="00263176">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15</w:t>
            </w:r>
          </w:p>
        </w:tc>
        <w:tc>
          <w:tcPr>
            <w:tcW w:w="4545" w:type="pct"/>
            <w:gridSpan w:val="7"/>
            <w:tcBorders>
              <w:left w:val="single" w:sz="4" w:space="0" w:color="auto"/>
              <w:right w:val="single" w:sz="4" w:space="0" w:color="auto"/>
            </w:tcBorders>
            <w:vAlign w:val="center"/>
          </w:tcPr>
          <w:p w:rsidR="00E12466" w:rsidRPr="00857090" w:rsidRDefault="006E2A1C" w:rsidP="002B2B47">
            <w:pPr>
              <w:rPr>
                <w:rFonts w:ascii="Arial Narrow" w:hAnsi="Arial Narrow"/>
                <w:b/>
                <w:sz w:val="20"/>
                <w:szCs w:val="20"/>
              </w:rPr>
            </w:pPr>
            <w:r w:rsidRPr="00857090">
              <w:rPr>
                <w:rFonts w:ascii="Arial Narrow" w:hAnsi="Arial Narrow"/>
                <w:b/>
                <w:sz w:val="20"/>
                <w:szCs w:val="20"/>
              </w:rPr>
              <w:t>WEBTUISTE</w:t>
            </w:r>
            <w:r w:rsidR="00E12466" w:rsidRPr="00857090">
              <w:rPr>
                <w:rFonts w:ascii="Arial Narrow" w:hAnsi="Arial Narrow"/>
                <w:b/>
                <w:sz w:val="20"/>
                <w:szCs w:val="20"/>
              </w:rPr>
              <w:t xml:space="preserve"> – GRAFIKA EN TOEGANKLIKHEID</w:t>
            </w:r>
          </w:p>
          <w:p w:rsidR="002B2B47" w:rsidRPr="00857090" w:rsidRDefault="00E12466" w:rsidP="002B2B47">
            <w:pPr>
              <w:rPr>
                <w:rFonts w:ascii="Arial Narrow" w:hAnsi="Arial Narrow" w:cstheme="minorHAnsi"/>
                <w:sz w:val="20"/>
                <w:szCs w:val="20"/>
              </w:rPr>
            </w:pPr>
            <w:r w:rsidRPr="00857090">
              <w:rPr>
                <w:rFonts w:ascii="Arial Narrow" w:hAnsi="Arial Narrow" w:cstheme="minorHAnsi"/>
                <w:sz w:val="20"/>
                <w:szCs w:val="20"/>
              </w:rPr>
              <w:t>Toepaslikheid, gehalte en toeganklikheid van grafika</w:t>
            </w:r>
          </w:p>
        </w:tc>
        <w:tc>
          <w:tcPr>
            <w:tcW w:w="314"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263176">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E12466" w:rsidRPr="00857090" w:rsidRDefault="00E12466"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Alle grafika is </w:t>
            </w:r>
            <w:r w:rsidR="00927FE6" w:rsidRPr="00857090">
              <w:rPr>
                <w:rFonts w:ascii="Arial Narrow" w:hAnsi="Arial Narrow"/>
                <w:sz w:val="20"/>
                <w:szCs w:val="20"/>
              </w:rPr>
              <w:t>toepaslik tot</w:t>
            </w:r>
            <w:r w:rsidRPr="00857090">
              <w:rPr>
                <w:rFonts w:ascii="Arial Narrow" w:hAnsi="Arial Narrow"/>
                <w:sz w:val="20"/>
                <w:szCs w:val="20"/>
              </w:rPr>
              <w:t xml:space="preserve"> die</w:t>
            </w:r>
            <w:r w:rsidR="00927FE6" w:rsidRPr="00857090">
              <w:rPr>
                <w:rFonts w:ascii="Arial Narrow" w:hAnsi="Arial Narrow"/>
                <w:sz w:val="20"/>
                <w:szCs w:val="20"/>
              </w:rPr>
              <w:t xml:space="preserve"> onderwerp/</w:t>
            </w:r>
            <w:r w:rsidRPr="00857090">
              <w:rPr>
                <w:rFonts w:ascii="Arial Narrow" w:hAnsi="Arial Narrow"/>
                <w:sz w:val="20"/>
                <w:szCs w:val="20"/>
              </w:rPr>
              <w:t xml:space="preserve">doel van die </w:t>
            </w:r>
            <w:r w:rsidR="00927FE6" w:rsidRPr="00857090">
              <w:rPr>
                <w:rFonts w:ascii="Arial Narrow" w:hAnsi="Arial Narrow"/>
                <w:sz w:val="20"/>
                <w:szCs w:val="20"/>
              </w:rPr>
              <w:t>web</w:t>
            </w:r>
            <w:r w:rsidR="00036FDC">
              <w:rPr>
                <w:rFonts w:ascii="Arial Narrow" w:hAnsi="Arial Narrow"/>
                <w:sz w:val="20"/>
                <w:szCs w:val="20"/>
              </w:rPr>
              <w:t>tuiste</w:t>
            </w:r>
          </w:p>
          <w:p w:rsidR="00E12466" w:rsidRPr="00857090" w:rsidRDefault="00E12466"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Daar is geen </w:t>
            </w:r>
            <w:r w:rsidR="00927FE6" w:rsidRPr="00857090">
              <w:rPr>
                <w:rFonts w:ascii="Arial Narrow" w:hAnsi="Arial Narrow"/>
                <w:sz w:val="20"/>
                <w:szCs w:val="20"/>
              </w:rPr>
              <w:t>‘stukkende’</w:t>
            </w:r>
            <w:r w:rsidRPr="00857090">
              <w:rPr>
                <w:rFonts w:ascii="Arial Narrow" w:hAnsi="Arial Narrow"/>
                <w:sz w:val="20"/>
                <w:szCs w:val="20"/>
              </w:rPr>
              <w:t xml:space="preserve"> </w:t>
            </w:r>
            <w:r w:rsidR="00927FE6" w:rsidRPr="00857090">
              <w:rPr>
                <w:rFonts w:ascii="Arial Narrow" w:hAnsi="Arial Narrow"/>
                <w:sz w:val="20"/>
                <w:szCs w:val="20"/>
              </w:rPr>
              <w:t>beelde nie</w:t>
            </w:r>
            <w:r w:rsidRPr="00857090">
              <w:rPr>
                <w:rFonts w:ascii="Arial Narrow" w:hAnsi="Arial Narrow"/>
                <w:sz w:val="20"/>
                <w:szCs w:val="20"/>
              </w:rPr>
              <w:t xml:space="preserve"> (</w:t>
            </w:r>
            <w:r w:rsidR="00927FE6" w:rsidRPr="00857090">
              <w:rPr>
                <w:rFonts w:ascii="Arial Narrow" w:hAnsi="Arial Narrow"/>
                <w:sz w:val="20"/>
                <w:szCs w:val="20"/>
              </w:rPr>
              <w:t>grafika</w:t>
            </w:r>
            <w:r w:rsidRPr="00857090">
              <w:rPr>
                <w:rFonts w:ascii="Arial Narrow" w:hAnsi="Arial Narrow"/>
                <w:sz w:val="20"/>
                <w:szCs w:val="20"/>
              </w:rPr>
              <w:t xml:space="preserve"> vertoon)</w:t>
            </w:r>
          </w:p>
          <w:p w:rsidR="00E12466" w:rsidRPr="00857090" w:rsidRDefault="00E12466"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Alle grafika is </w:t>
            </w:r>
            <w:r w:rsidR="00927FE6" w:rsidRPr="00857090">
              <w:rPr>
                <w:rFonts w:ascii="Arial Narrow" w:hAnsi="Arial Narrow"/>
                <w:sz w:val="20"/>
                <w:szCs w:val="20"/>
              </w:rPr>
              <w:t>uitge</w:t>
            </w:r>
            <w:r w:rsidRPr="00857090">
              <w:rPr>
                <w:rFonts w:ascii="Arial Narrow" w:hAnsi="Arial Narrow"/>
                <w:sz w:val="20"/>
                <w:szCs w:val="20"/>
              </w:rPr>
              <w:t>knip/</w:t>
            </w:r>
            <w:r w:rsidR="00927FE6" w:rsidRPr="00857090">
              <w:rPr>
                <w:rFonts w:ascii="Arial Narrow" w:hAnsi="Arial Narrow"/>
                <w:sz w:val="20"/>
                <w:szCs w:val="20"/>
              </w:rPr>
              <w:t xml:space="preserve">regte </w:t>
            </w:r>
            <w:r w:rsidRPr="00857090">
              <w:rPr>
                <w:rFonts w:ascii="Arial Narrow" w:hAnsi="Arial Narrow"/>
                <w:sz w:val="20"/>
                <w:szCs w:val="20"/>
              </w:rPr>
              <w:t>grootte, is van hoë gehalte en verbeter leser se belang of begrip</w:t>
            </w:r>
          </w:p>
          <w:p w:rsidR="002B2B47" w:rsidRPr="00857090" w:rsidRDefault="00E12466"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Alle foto's het 'n 'ALT tag' wat die beeld sy skakel </w:t>
            </w:r>
            <w:r w:rsidR="00927FE6" w:rsidRPr="00857090">
              <w:rPr>
                <w:rFonts w:ascii="Arial Narrow" w:hAnsi="Arial Narrow"/>
                <w:sz w:val="20"/>
                <w:szCs w:val="20"/>
              </w:rPr>
              <w:t xml:space="preserve">beskryf </w:t>
            </w:r>
            <w:r w:rsidRPr="00857090">
              <w:rPr>
                <w:rFonts w:ascii="Arial Narrow" w:hAnsi="Arial Narrow"/>
                <w:sz w:val="20"/>
                <w:szCs w:val="20"/>
              </w:rPr>
              <w:t>om toeganklikheid visueel gestremde mense</w:t>
            </w:r>
            <w:r w:rsidR="00927FE6" w:rsidRPr="00857090">
              <w:rPr>
                <w:rFonts w:ascii="Arial Narrow" w:hAnsi="Arial Narrow"/>
                <w:sz w:val="20"/>
                <w:szCs w:val="20"/>
              </w:rPr>
              <w:t xml:space="preserve"> te verseker</w:t>
            </w:r>
          </w:p>
        </w:tc>
        <w:tc>
          <w:tcPr>
            <w:tcW w:w="316" w:type="pct"/>
            <w:shd w:val="clear" w:color="auto" w:fill="auto"/>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14" w:type="pct"/>
            <w:shd w:val="clear" w:color="auto" w:fill="auto"/>
          </w:tcPr>
          <w:p w:rsidR="002B2B47"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15" w:type="pct"/>
            <w:shd w:val="clear" w:color="auto" w:fill="auto"/>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15"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15"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15" w:type="pct"/>
            <w:tcBorders>
              <w:right w:val="single" w:sz="4" w:space="0" w:color="auto"/>
            </w:tcBorders>
          </w:tcPr>
          <w:p w:rsidR="001D55F4" w:rsidRPr="00857090" w:rsidRDefault="001D55F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of</w:t>
            </w:r>
          </w:p>
          <w:p w:rsidR="002B2B47" w:rsidRPr="00857090" w:rsidRDefault="001D55F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6E2A1C" w:rsidRPr="00857090">
              <w:rPr>
                <w:rFonts w:ascii="Arial Narrow" w:hAnsi="Arial Narrow" w:cstheme="minorHAnsi"/>
                <w:sz w:val="20"/>
                <w:szCs w:val="20"/>
              </w:rPr>
              <w:t>webtuiste</w:t>
            </w:r>
          </w:p>
        </w:tc>
        <w:tc>
          <w:tcPr>
            <w:tcW w:w="314"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263176">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16</w:t>
            </w:r>
          </w:p>
        </w:tc>
        <w:tc>
          <w:tcPr>
            <w:tcW w:w="4545" w:type="pct"/>
            <w:gridSpan w:val="7"/>
            <w:tcBorders>
              <w:left w:val="single" w:sz="4" w:space="0" w:color="auto"/>
              <w:right w:val="single" w:sz="4" w:space="0" w:color="auto"/>
            </w:tcBorders>
          </w:tcPr>
          <w:p w:rsidR="00E12466" w:rsidRPr="00857090" w:rsidRDefault="006E2A1C" w:rsidP="002B2B47">
            <w:pPr>
              <w:rPr>
                <w:rFonts w:ascii="Arial Narrow" w:hAnsi="Arial Narrow"/>
                <w:b/>
                <w:sz w:val="20"/>
                <w:szCs w:val="20"/>
              </w:rPr>
            </w:pPr>
            <w:r w:rsidRPr="00857090">
              <w:rPr>
                <w:rFonts w:ascii="Arial Narrow" w:hAnsi="Arial Narrow"/>
                <w:b/>
                <w:sz w:val="20"/>
                <w:szCs w:val="20"/>
              </w:rPr>
              <w:t>WEBTUISTE</w:t>
            </w:r>
            <w:r w:rsidR="00E12466" w:rsidRPr="00857090">
              <w:rPr>
                <w:rFonts w:ascii="Arial Narrow" w:hAnsi="Arial Narrow"/>
                <w:b/>
                <w:sz w:val="20"/>
                <w:szCs w:val="20"/>
              </w:rPr>
              <w:t xml:space="preserve"> – NAVIGASIE</w:t>
            </w:r>
          </w:p>
          <w:p w:rsidR="002B2B47" w:rsidRPr="00857090" w:rsidRDefault="00E12466" w:rsidP="00E12466">
            <w:pPr>
              <w:rPr>
                <w:rFonts w:ascii="Arial Narrow" w:hAnsi="Arial Narrow" w:cstheme="minorHAnsi"/>
                <w:sz w:val="20"/>
                <w:szCs w:val="20"/>
              </w:rPr>
            </w:pPr>
            <w:r w:rsidRPr="00857090">
              <w:rPr>
                <w:rFonts w:ascii="Arial Narrow" w:hAnsi="Arial Narrow" w:cstheme="minorHAnsi"/>
                <w:sz w:val="20"/>
                <w:szCs w:val="20"/>
              </w:rPr>
              <w:t>Funksionele, logiese/intuitiewe en gebruikersvriendelike navigasie</w:t>
            </w:r>
          </w:p>
        </w:tc>
        <w:tc>
          <w:tcPr>
            <w:tcW w:w="314"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263176">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E11D3B" w:rsidRPr="00857090" w:rsidRDefault="00E12466"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Daar word gebruik gemaak van werkende hiperskakels om 'n navigasiestelsel te skep wat gebruikers toelaat om vanaf die tuisblad na verwante bladsye en terug</w:t>
            </w:r>
            <w:r w:rsidR="00927FE6" w:rsidRPr="00857090">
              <w:rPr>
                <w:rFonts w:ascii="Arial Narrow" w:hAnsi="Arial Narrow"/>
                <w:sz w:val="20"/>
                <w:szCs w:val="20"/>
              </w:rPr>
              <w:t xml:space="preserve"> te beweeg</w:t>
            </w:r>
          </w:p>
          <w:p w:rsidR="00E11D3B" w:rsidRPr="00857090" w:rsidRDefault="00E11D3B"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Hiperskakels gebruik betekenisvolle beskrywende teks</w:t>
            </w:r>
          </w:p>
          <w:p w:rsidR="00E11D3B" w:rsidRPr="00857090" w:rsidRDefault="00E11D3B"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Gebruikers van die webtuiste raak nie verlore. Daar is geen "doodloopstrate"</w:t>
            </w:r>
            <w:r w:rsidR="00927FE6" w:rsidRPr="00857090">
              <w:rPr>
                <w:rFonts w:ascii="Arial Narrow" w:hAnsi="Arial Narrow"/>
                <w:sz w:val="20"/>
                <w:szCs w:val="20"/>
              </w:rPr>
              <w:t xml:space="preserve"> nie</w:t>
            </w:r>
          </w:p>
          <w:p w:rsidR="002B2B47" w:rsidRPr="00857090" w:rsidRDefault="00E11D3B"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 xml:space="preserve">Navigasiestelsel </w:t>
            </w:r>
            <w:r w:rsidR="00927FE6" w:rsidRPr="00857090">
              <w:rPr>
                <w:rFonts w:ascii="Arial Narrow" w:hAnsi="Arial Narrow"/>
                <w:sz w:val="20"/>
                <w:szCs w:val="20"/>
              </w:rPr>
              <w:t>is</w:t>
            </w:r>
            <w:r w:rsidRPr="00857090">
              <w:rPr>
                <w:rFonts w:ascii="Arial Narrow" w:hAnsi="Arial Narrow"/>
                <w:sz w:val="20"/>
                <w:szCs w:val="20"/>
              </w:rPr>
              <w:t xml:space="preserve"> </w:t>
            </w:r>
            <w:r w:rsidR="00927FE6" w:rsidRPr="00857090">
              <w:rPr>
                <w:rFonts w:ascii="Arial Narrow" w:hAnsi="Arial Narrow"/>
                <w:sz w:val="20"/>
                <w:szCs w:val="20"/>
              </w:rPr>
              <w:t>r</w:t>
            </w:r>
            <w:r w:rsidRPr="00857090">
              <w:rPr>
                <w:rFonts w:ascii="Arial Narrow" w:hAnsi="Arial Narrow"/>
                <w:sz w:val="20"/>
                <w:szCs w:val="20"/>
              </w:rPr>
              <w:t xml:space="preserve">egdeur </w:t>
            </w:r>
            <w:r w:rsidR="006E2A1C" w:rsidRPr="00857090">
              <w:rPr>
                <w:rFonts w:ascii="Arial Narrow" w:hAnsi="Arial Narrow"/>
                <w:sz w:val="20"/>
                <w:szCs w:val="20"/>
              </w:rPr>
              <w:t>webtuiste</w:t>
            </w:r>
            <w:r w:rsidRPr="00857090">
              <w:rPr>
                <w:rFonts w:ascii="Arial Narrow" w:hAnsi="Arial Narrow"/>
                <w:sz w:val="20"/>
                <w:szCs w:val="20"/>
              </w:rPr>
              <w:t xml:space="preserve"> </w:t>
            </w:r>
            <w:r w:rsidR="00927FE6" w:rsidRPr="00857090">
              <w:rPr>
                <w:rFonts w:ascii="Arial Narrow" w:hAnsi="Arial Narrow"/>
                <w:sz w:val="20"/>
                <w:szCs w:val="20"/>
              </w:rPr>
              <w:t>in konsekwente posisie</w:t>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14" w:type="pct"/>
          </w:tcPr>
          <w:p w:rsidR="002B2B47" w:rsidRPr="00857090" w:rsidRDefault="00A568D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15"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15"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15"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15" w:type="pct"/>
            <w:tcBorders>
              <w:right w:val="single" w:sz="4" w:space="0" w:color="auto"/>
            </w:tcBorders>
          </w:tcPr>
          <w:p w:rsidR="001D55F4" w:rsidRPr="00857090" w:rsidRDefault="001D55F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of</w:t>
            </w:r>
          </w:p>
          <w:p w:rsidR="002B2B47" w:rsidRPr="00857090" w:rsidRDefault="001D55F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6E2A1C" w:rsidRPr="00857090">
              <w:rPr>
                <w:rFonts w:ascii="Arial Narrow" w:hAnsi="Arial Narrow" w:cstheme="minorHAnsi"/>
                <w:sz w:val="20"/>
                <w:szCs w:val="20"/>
              </w:rPr>
              <w:t>webtuiste</w:t>
            </w:r>
          </w:p>
        </w:tc>
        <w:tc>
          <w:tcPr>
            <w:tcW w:w="314"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263176">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17</w:t>
            </w:r>
          </w:p>
        </w:tc>
        <w:tc>
          <w:tcPr>
            <w:tcW w:w="4545" w:type="pct"/>
            <w:gridSpan w:val="7"/>
            <w:tcBorders>
              <w:left w:val="single" w:sz="4" w:space="0" w:color="auto"/>
              <w:right w:val="single" w:sz="4" w:space="0" w:color="auto"/>
            </w:tcBorders>
            <w:vAlign w:val="center"/>
          </w:tcPr>
          <w:p w:rsidR="00E11D3B" w:rsidRPr="00857090" w:rsidRDefault="00E11D3B" w:rsidP="002B2B47">
            <w:pPr>
              <w:rPr>
                <w:rFonts w:ascii="Arial Narrow" w:hAnsi="Arial Narrow"/>
                <w:b/>
                <w:sz w:val="20"/>
                <w:szCs w:val="20"/>
              </w:rPr>
            </w:pPr>
            <w:r w:rsidRPr="00857090">
              <w:rPr>
                <w:rFonts w:ascii="Arial Narrow" w:hAnsi="Arial Narrow"/>
                <w:b/>
                <w:sz w:val="20"/>
                <w:szCs w:val="20"/>
              </w:rPr>
              <w:t>WEB</w:t>
            </w:r>
            <w:r w:rsidR="006E2A1C" w:rsidRPr="00857090">
              <w:rPr>
                <w:rFonts w:ascii="Arial Narrow" w:hAnsi="Arial Narrow"/>
                <w:b/>
                <w:sz w:val="20"/>
                <w:szCs w:val="20"/>
              </w:rPr>
              <w:t>TUISTE</w:t>
            </w:r>
            <w:r w:rsidRPr="00857090">
              <w:rPr>
                <w:rFonts w:ascii="Arial Narrow" w:hAnsi="Arial Narrow"/>
                <w:b/>
                <w:sz w:val="20"/>
                <w:szCs w:val="20"/>
              </w:rPr>
              <w:t xml:space="preserve"> – INLIGTING – KWALITEIT</w:t>
            </w:r>
          </w:p>
          <w:p w:rsidR="002B2B47" w:rsidRPr="00857090" w:rsidRDefault="00E11D3B" w:rsidP="00A43407">
            <w:pPr>
              <w:rPr>
                <w:rFonts w:ascii="Arial Narrow" w:hAnsi="Arial Narrow" w:cstheme="minorHAnsi"/>
                <w:sz w:val="20"/>
                <w:szCs w:val="20"/>
              </w:rPr>
            </w:pPr>
            <w:r w:rsidRPr="00857090">
              <w:rPr>
                <w:rFonts w:ascii="Arial Narrow" w:hAnsi="Arial Narrow" w:cstheme="minorHAnsi"/>
                <w:sz w:val="20"/>
                <w:szCs w:val="20"/>
              </w:rPr>
              <w:t xml:space="preserve">Inligting wat </w:t>
            </w:r>
            <w:r w:rsidR="00A43407" w:rsidRPr="00857090">
              <w:rPr>
                <w:rFonts w:ascii="Arial Narrow" w:hAnsi="Arial Narrow" w:cstheme="minorHAnsi"/>
                <w:sz w:val="20"/>
                <w:szCs w:val="20"/>
              </w:rPr>
              <w:t xml:space="preserve">in die webtuiste aangebied word </w:t>
            </w:r>
            <w:r w:rsidRPr="00857090">
              <w:rPr>
                <w:rFonts w:ascii="Arial Narrow" w:hAnsi="Arial Narrow" w:cstheme="minorHAnsi"/>
                <w:sz w:val="20"/>
                <w:szCs w:val="20"/>
              </w:rPr>
              <w:t>is relevant en feite is korrek</w:t>
            </w:r>
            <w:r w:rsidR="00A43407" w:rsidRPr="00857090">
              <w:rPr>
                <w:rFonts w:ascii="Arial Narrow" w:hAnsi="Arial Narrow" w:cstheme="minorHAnsi"/>
                <w:sz w:val="20"/>
                <w:szCs w:val="20"/>
              </w:rPr>
              <w:t>,</w:t>
            </w:r>
            <w:r w:rsidRPr="00857090">
              <w:rPr>
                <w:rFonts w:ascii="Arial Narrow" w:hAnsi="Arial Narrow" w:cstheme="minorHAnsi"/>
                <w:sz w:val="20"/>
                <w:szCs w:val="20"/>
              </w:rPr>
              <w:t xml:space="preserve"> </w:t>
            </w:r>
            <w:r w:rsidR="00A43407" w:rsidRPr="00857090">
              <w:rPr>
                <w:rFonts w:ascii="Arial Narrow" w:hAnsi="Arial Narrow" w:cstheme="minorHAnsi"/>
                <w:sz w:val="20"/>
                <w:szCs w:val="20"/>
              </w:rPr>
              <w:t>geen</w:t>
            </w:r>
            <w:r w:rsidRPr="00857090">
              <w:rPr>
                <w:rFonts w:ascii="Arial Narrow" w:hAnsi="Arial Narrow" w:cstheme="minorHAnsi"/>
                <w:sz w:val="20"/>
                <w:szCs w:val="20"/>
              </w:rPr>
              <w:t xml:space="preserve"> onnodige duplisering van enige inligting, </w:t>
            </w:r>
            <w:r w:rsidR="00A43407" w:rsidRPr="00857090">
              <w:rPr>
                <w:rFonts w:ascii="Arial Narrow" w:hAnsi="Arial Narrow" w:cstheme="minorHAnsi"/>
                <w:sz w:val="20"/>
                <w:szCs w:val="20"/>
              </w:rPr>
              <w:t>stel</w:t>
            </w:r>
            <w:r w:rsidRPr="00857090">
              <w:rPr>
                <w:rFonts w:ascii="Arial Narrow" w:hAnsi="Arial Narrow" w:cstheme="minorHAnsi"/>
                <w:sz w:val="20"/>
                <w:szCs w:val="20"/>
              </w:rPr>
              <w:t xml:space="preserve"> besoekers in staat om meer oor die onderwerp/probleem te leer. Verwysings na ander goeie gehalte inligting </w:t>
            </w:r>
            <w:r w:rsidR="00A43407" w:rsidRPr="00857090">
              <w:rPr>
                <w:rFonts w:ascii="Arial Narrow" w:hAnsi="Arial Narrow" w:cstheme="minorHAnsi"/>
                <w:sz w:val="20"/>
                <w:szCs w:val="20"/>
              </w:rPr>
              <w:t xml:space="preserve">gedoen </w:t>
            </w:r>
            <w:r w:rsidRPr="00857090">
              <w:rPr>
                <w:rFonts w:ascii="Arial Narrow" w:hAnsi="Arial Narrow" w:cstheme="minorHAnsi"/>
                <w:sz w:val="20"/>
                <w:szCs w:val="20"/>
              </w:rPr>
              <w:t>deur middel van funksionele skakels.</w:t>
            </w:r>
          </w:p>
        </w:tc>
        <w:tc>
          <w:tcPr>
            <w:tcW w:w="314"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263176">
        <w:trPr>
          <w:cantSplit/>
        </w:trPr>
        <w:tc>
          <w:tcPr>
            <w:tcW w:w="141" w:type="pct"/>
            <w:vMerge/>
            <w:tcBorders>
              <w:left w:val="single" w:sz="4" w:space="0" w:color="auto"/>
              <w:right w:val="single" w:sz="4" w:space="0" w:color="auto"/>
            </w:tcBorders>
          </w:tcPr>
          <w:p w:rsidR="002B2B47" w:rsidRPr="00857090" w:rsidRDefault="002B2B47" w:rsidP="002B2B47">
            <w:pPr>
              <w:jc w:val="center"/>
              <w:rPr>
                <w:rFonts w:ascii="Arial Narrow" w:hAnsi="Arial Narrow"/>
                <w:sz w:val="20"/>
                <w:szCs w:val="20"/>
              </w:rPr>
            </w:pPr>
          </w:p>
        </w:tc>
        <w:tc>
          <w:tcPr>
            <w:tcW w:w="1655" w:type="pct"/>
            <w:tcBorders>
              <w:left w:val="single" w:sz="4" w:space="0" w:color="auto"/>
            </w:tcBorders>
          </w:tcPr>
          <w:p w:rsidR="00E11D3B" w:rsidRPr="00857090" w:rsidRDefault="006E2A1C"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Webtuiste</w:t>
            </w:r>
            <w:r w:rsidR="00E11D3B" w:rsidRPr="00857090">
              <w:rPr>
                <w:rFonts w:ascii="Arial Narrow" w:hAnsi="Arial Narrow"/>
                <w:sz w:val="20"/>
                <w:szCs w:val="20"/>
              </w:rPr>
              <w:t xml:space="preserve"> bevat goeie gehalte, relevante en feitelik korrekte inhoud oor die onderwerp</w:t>
            </w:r>
          </w:p>
          <w:p w:rsidR="00E11D3B" w:rsidRPr="00857090" w:rsidRDefault="00A43407"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Leerder toon</w:t>
            </w:r>
            <w:r w:rsidR="00E11D3B" w:rsidRPr="00857090">
              <w:rPr>
                <w:rFonts w:ascii="Arial Narrow" w:hAnsi="Arial Narrow"/>
                <w:sz w:val="20"/>
                <w:szCs w:val="20"/>
              </w:rPr>
              <w:t xml:space="preserve"> goeie begrip van die inligting/materiaal wat in die webblad ingesluit is en waar </w:t>
            </w:r>
            <w:r w:rsidRPr="00857090">
              <w:rPr>
                <w:rFonts w:ascii="Arial Narrow" w:hAnsi="Arial Narrow"/>
                <w:sz w:val="20"/>
                <w:szCs w:val="20"/>
              </w:rPr>
              <w:t xml:space="preserve"> om </w:t>
            </w:r>
            <w:r w:rsidR="00E11D3B" w:rsidRPr="00857090">
              <w:rPr>
                <w:rFonts w:ascii="Arial Narrow" w:hAnsi="Arial Narrow"/>
                <w:sz w:val="20"/>
                <w:szCs w:val="20"/>
              </w:rPr>
              <w:t xml:space="preserve">bykomende, goeie gehalte inligting </w:t>
            </w:r>
            <w:r w:rsidRPr="00857090">
              <w:rPr>
                <w:rFonts w:ascii="Arial Narrow" w:hAnsi="Arial Narrow"/>
                <w:sz w:val="20"/>
                <w:szCs w:val="20"/>
              </w:rPr>
              <w:t>m.b.v.</w:t>
            </w:r>
            <w:r w:rsidR="00E11D3B" w:rsidRPr="00857090">
              <w:rPr>
                <w:rFonts w:ascii="Arial Narrow" w:hAnsi="Arial Narrow"/>
                <w:sz w:val="20"/>
                <w:szCs w:val="20"/>
              </w:rPr>
              <w:t xml:space="preserve"> funksionele skakels </w:t>
            </w:r>
            <w:r w:rsidRPr="00857090">
              <w:rPr>
                <w:rFonts w:ascii="Arial Narrow" w:hAnsi="Arial Narrow"/>
                <w:sz w:val="20"/>
                <w:szCs w:val="20"/>
              </w:rPr>
              <w:t>te vind</w:t>
            </w:r>
          </w:p>
          <w:p w:rsidR="00E11D3B" w:rsidRPr="00857090" w:rsidRDefault="00E11D3B"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Goeie "standaard" taalgebruik, geskik vir teikengroep met geen spel</w:t>
            </w:r>
            <w:r w:rsidR="00A43407" w:rsidRPr="00857090">
              <w:rPr>
                <w:rFonts w:ascii="Arial Narrow" w:hAnsi="Arial Narrow"/>
                <w:sz w:val="20"/>
                <w:szCs w:val="20"/>
              </w:rPr>
              <w:t>-</w:t>
            </w:r>
            <w:r w:rsidRPr="00857090">
              <w:rPr>
                <w:rFonts w:ascii="Arial Narrow" w:hAnsi="Arial Narrow"/>
                <w:sz w:val="20"/>
                <w:szCs w:val="20"/>
              </w:rPr>
              <w:t xml:space="preserve"> en taalfoute nie</w:t>
            </w:r>
          </w:p>
          <w:p w:rsidR="002B2B47" w:rsidRPr="00857090" w:rsidRDefault="00E11D3B"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Geen onnodige duplisering van inligting</w:t>
            </w:r>
            <w:r w:rsidR="00A43407" w:rsidRPr="00857090">
              <w:rPr>
                <w:rFonts w:ascii="Arial Narrow" w:hAnsi="Arial Narrow"/>
                <w:sz w:val="20"/>
                <w:szCs w:val="20"/>
              </w:rPr>
              <w:t xml:space="preserve"> nie</w:t>
            </w:r>
          </w:p>
        </w:tc>
        <w:tc>
          <w:tcPr>
            <w:tcW w:w="316" w:type="pct"/>
            <w:shd w:val="clear" w:color="auto" w:fill="auto"/>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14" w:type="pct"/>
            <w:shd w:val="clear" w:color="auto" w:fill="auto"/>
          </w:tcPr>
          <w:p w:rsidR="002B2B47" w:rsidRPr="00857090" w:rsidRDefault="00A568D4" w:rsidP="00CD766A">
            <w:pPr>
              <w:pStyle w:val="ListParagraph"/>
              <w:numPr>
                <w:ilvl w:val="0"/>
                <w:numId w:val="29"/>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15" w:type="pct"/>
            <w:shd w:val="clear" w:color="auto" w:fill="auto"/>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15"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15"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15" w:type="pct"/>
            <w:tcBorders>
              <w:right w:val="single" w:sz="4" w:space="0" w:color="auto"/>
            </w:tcBorders>
          </w:tcPr>
          <w:p w:rsidR="001D55F4" w:rsidRPr="00857090" w:rsidRDefault="001D55F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of</w:t>
            </w:r>
          </w:p>
          <w:p w:rsidR="002B2B47" w:rsidRPr="00857090" w:rsidRDefault="001D55F4"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6E2A1C" w:rsidRPr="00857090">
              <w:rPr>
                <w:rFonts w:ascii="Arial Narrow" w:hAnsi="Arial Narrow" w:cstheme="minorHAnsi"/>
                <w:sz w:val="20"/>
                <w:szCs w:val="20"/>
              </w:rPr>
              <w:t>webtuiste</w:t>
            </w:r>
          </w:p>
        </w:tc>
        <w:tc>
          <w:tcPr>
            <w:tcW w:w="314"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263176">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18</w:t>
            </w:r>
          </w:p>
        </w:tc>
        <w:tc>
          <w:tcPr>
            <w:tcW w:w="4545" w:type="pct"/>
            <w:gridSpan w:val="7"/>
            <w:tcBorders>
              <w:left w:val="single" w:sz="4" w:space="0" w:color="auto"/>
              <w:right w:val="single" w:sz="4" w:space="0" w:color="auto"/>
            </w:tcBorders>
          </w:tcPr>
          <w:p w:rsidR="00E11D3B" w:rsidRPr="00857090" w:rsidRDefault="006E2A1C" w:rsidP="002B2B47">
            <w:pPr>
              <w:rPr>
                <w:rFonts w:ascii="Arial Narrow" w:hAnsi="Arial Narrow"/>
                <w:b/>
                <w:sz w:val="20"/>
                <w:szCs w:val="20"/>
              </w:rPr>
            </w:pPr>
            <w:r w:rsidRPr="00857090">
              <w:rPr>
                <w:rFonts w:ascii="Arial Narrow" w:hAnsi="Arial Narrow"/>
                <w:b/>
                <w:sz w:val="20"/>
                <w:szCs w:val="20"/>
              </w:rPr>
              <w:t>WEBTUISTE</w:t>
            </w:r>
            <w:r w:rsidR="00E11D3B" w:rsidRPr="00857090">
              <w:rPr>
                <w:rFonts w:ascii="Arial Narrow" w:hAnsi="Arial Narrow"/>
                <w:b/>
                <w:sz w:val="20"/>
                <w:szCs w:val="20"/>
              </w:rPr>
              <w:t xml:space="preserve"> – PLAGIAAT</w:t>
            </w:r>
          </w:p>
          <w:p w:rsidR="002B2B47" w:rsidRPr="00857090" w:rsidRDefault="00A43407" w:rsidP="00A43407">
            <w:pPr>
              <w:rPr>
                <w:rFonts w:ascii="Arial Narrow" w:hAnsi="Arial Narrow" w:cstheme="minorHAnsi"/>
                <w:sz w:val="20"/>
                <w:szCs w:val="20"/>
              </w:rPr>
            </w:pPr>
            <w:r w:rsidRPr="00857090">
              <w:rPr>
                <w:rFonts w:ascii="Arial Narrow" w:hAnsi="Arial Narrow" w:cstheme="minorHAnsi"/>
                <w:sz w:val="20"/>
                <w:szCs w:val="20"/>
              </w:rPr>
              <w:t>Volg b</w:t>
            </w:r>
            <w:r w:rsidR="00E11D3B" w:rsidRPr="00857090">
              <w:rPr>
                <w:rFonts w:ascii="Arial Narrow" w:hAnsi="Arial Narrow" w:cstheme="minorHAnsi"/>
                <w:sz w:val="20"/>
                <w:szCs w:val="20"/>
              </w:rPr>
              <w:t xml:space="preserve">illike gebruiksriglyne wat erkenning gee aan materiaal </w:t>
            </w:r>
            <w:r w:rsidRPr="00857090">
              <w:rPr>
                <w:rFonts w:ascii="Arial Narrow" w:hAnsi="Arial Narrow" w:cstheme="minorHAnsi"/>
                <w:sz w:val="20"/>
                <w:szCs w:val="20"/>
              </w:rPr>
              <w:t>wat</w:t>
            </w:r>
            <w:r w:rsidR="00E11D3B" w:rsidRPr="00857090">
              <w:rPr>
                <w:rFonts w:ascii="Arial Narrow" w:hAnsi="Arial Narrow" w:cstheme="minorHAnsi"/>
                <w:sz w:val="20"/>
                <w:szCs w:val="20"/>
              </w:rPr>
              <w:t xml:space="preserve"> uit ander bronne</w:t>
            </w:r>
            <w:r w:rsidRPr="00857090">
              <w:rPr>
                <w:rFonts w:ascii="Arial Narrow" w:hAnsi="Arial Narrow" w:cstheme="minorHAnsi"/>
                <w:sz w:val="20"/>
                <w:szCs w:val="20"/>
              </w:rPr>
              <w:t xml:space="preserve"> geleen is</w:t>
            </w:r>
          </w:p>
        </w:tc>
        <w:tc>
          <w:tcPr>
            <w:tcW w:w="314"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263176">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57090" w:rsidRDefault="00E11D3B"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Grafika/</w:t>
            </w:r>
            <w:r w:rsidR="00A43407" w:rsidRPr="00857090">
              <w:rPr>
                <w:rFonts w:ascii="Arial Narrow" w:hAnsi="Arial Narrow"/>
                <w:sz w:val="20"/>
                <w:szCs w:val="20"/>
              </w:rPr>
              <w:t>prente</w:t>
            </w:r>
            <w:r w:rsidRPr="00857090">
              <w:rPr>
                <w:rFonts w:ascii="Arial Narrow" w:hAnsi="Arial Narrow"/>
                <w:sz w:val="20"/>
                <w:szCs w:val="20"/>
              </w:rPr>
              <w:t xml:space="preserve"> uit ander bronne behoorlik erken</w:t>
            </w:r>
          </w:p>
          <w:p w:rsidR="002B2B47" w:rsidRPr="00857090" w:rsidRDefault="00E11D3B"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Duidelike, maklik</w:t>
            </w:r>
            <w:r w:rsidR="0088376A" w:rsidRPr="00857090">
              <w:rPr>
                <w:rFonts w:ascii="Arial Narrow" w:hAnsi="Arial Narrow"/>
                <w:sz w:val="20"/>
                <w:szCs w:val="20"/>
              </w:rPr>
              <w:t>-</w:t>
            </w:r>
            <w:r w:rsidRPr="00857090">
              <w:rPr>
                <w:rFonts w:ascii="Arial Narrow" w:hAnsi="Arial Narrow"/>
                <w:sz w:val="20"/>
                <w:szCs w:val="20"/>
              </w:rPr>
              <w:t>om</w:t>
            </w:r>
            <w:r w:rsidR="0088376A" w:rsidRPr="00857090">
              <w:rPr>
                <w:rFonts w:ascii="Arial Narrow" w:hAnsi="Arial Narrow"/>
                <w:sz w:val="20"/>
                <w:szCs w:val="20"/>
              </w:rPr>
              <w:t>-te-</w:t>
            </w:r>
            <w:r w:rsidRPr="00857090">
              <w:rPr>
                <w:rFonts w:ascii="Arial Narrow" w:hAnsi="Arial Narrow"/>
                <w:sz w:val="20"/>
                <w:szCs w:val="20"/>
              </w:rPr>
              <w:t xml:space="preserve">vind en akkurate aanhalings vir alle </w:t>
            </w:r>
            <w:r w:rsidR="00A43407" w:rsidRPr="00857090">
              <w:rPr>
                <w:rFonts w:ascii="Arial Narrow" w:hAnsi="Arial Narrow"/>
                <w:sz w:val="20"/>
                <w:szCs w:val="20"/>
              </w:rPr>
              <w:t xml:space="preserve">geleende </w:t>
            </w:r>
            <w:r w:rsidRPr="00857090">
              <w:rPr>
                <w:rFonts w:ascii="Arial Narrow" w:hAnsi="Arial Narrow"/>
                <w:sz w:val="20"/>
                <w:szCs w:val="20"/>
              </w:rPr>
              <w:t xml:space="preserve">materiaal </w:t>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14" w:type="pct"/>
          </w:tcPr>
          <w:p w:rsidR="002B2B47" w:rsidRPr="00857090" w:rsidRDefault="0088376A"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Beide aspekte duidelik teenwoordig en inhoud wat geskryf is in die leerder se eie woorde</w:t>
            </w:r>
          </w:p>
        </w:tc>
        <w:tc>
          <w:tcPr>
            <w:tcW w:w="515" w:type="pct"/>
          </w:tcPr>
          <w:p w:rsidR="002B2B47" w:rsidRPr="00857090" w:rsidRDefault="009622C7"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2 aspekte duidelik teenwoordig</w:t>
            </w:r>
            <w:r w:rsidR="0088376A" w:rsidRPr="00857090">
              <w:rPr>
                <w:rFonts w:ascii="Arial Narrow" w:hAnsi="Arial Narrow" w:cstheme="minorHAnsi"/>
                <w:sz w:val="20"/>
                <w:szCs w:val="20"/>
              </w:rPr>
              <w:t xml:space="preserve"> en inhoud is in die leerder se eie woorde</w:t>
            </w:r>
          </w:p>
        </w:tc>
        <w:tc>
          <w:tcPr>
            <w:tcW w:w="515" w:type="pct"/>
          </w:tcPr>
          <w:p w:rsidR="002B2B47" w:rsidRPr="00857090" w:rsidRDefault="0088376A"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Een of albei aspekte teenwoordig, maar enige een deel nie leerder se eie woorde nie</w:t>
            </w:r>
          </w:p>
        </w:tc>
        <w:tc>
          <w:tcPr>
            <w:tcW w:w="515" w:type="pct"/>
          </w:tcPr>
          <w:p w:rsidR="002B2B47" w:rsidRPr="00857090" w:rsidRDefault="0088376A"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Een of albei aspekte teenwoordig, maar meestal nie die leerder se eie woorde nie</w:t>
            </w:r>
          </w:p>
        </w:tc>
        <w:tc>
          <w:tcPr>
            <w:tcW w:w="515" w:type="pct"/>
            <w:tcBorders>
              <w:right w:val="single" w:sz="4" w:space="0" w:color="auto"/>
            </w:tcBorders>
          </w:tcPr>
          <w:p w:rsidR="002B2B47" w:rsidRPr="00857090" w:rsidRDefault="0088376A"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Nie een van die 2 aspekte duidelik teenwoordig  </w:t>
            </w:r>
            <w:r w:rsidR="002B2B47" w:rsidRPr="00857090">
              <w:rPr>
                <w:rFonts w:ascii="Arial Narrow" w:hAnsi="Arial Narrow" w:cstheme="minorHAnsi"/>
                <w:b/>
                <w:sz w:val="20"/>
                <w:szCs w:val="20"/>
              </w:rPr>
              <w:t>or</w:t>
            </w:r>
          </w:p>
          <w:p w:rsidR="002B2B47" w:rsidRPr="00857090" w:rsidRDefault="0088376A"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Alles nie leerder se eie woorde nie</w:t>
            </w:r>
          </w:p>
        </w:tc>
        <w:tc>
          <w:tcPr>
            <w:tcW w:w="314"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263176">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lastRenderedPageBreak/>
              <w:t>19</w:t>
            </w:r>
          </w:p>
        </w:tc>
        <w:tc>
          <w:tcPr>
            <w:tcW w:w="4545" w:type="pct"/>
            <w:gridSpan w:val="7"/>
            <w:tcBorders>
              <w:left w:val="single" w:sz="4" w:space="0" w:color="auto"/>
              <w:right w:val="single" w:sz="4" w:space="0" w:color="auto"/>
            </w:tcBorders>
          </w:tcPr>
          <w:p w:rsidR="00396A36" w:rsidRPr="00857090" w:rsidRDefault="006E2A1C" w:rsidP="002B2B47">
            <w:pPr>
              <w:rPr>
                <w:rFonts w:ascii="Arial Narrow" w:hAnsi="Arial Narrow"/>
                <w:b/>
                <w:sz w:val="20"/>
                <w:szCs w:val="20"/>
              </w:rPr>
            </w:pPr>
            <w:r w:rsidRPr="00857090">
              <w:rPr>
                <w:rFonts w:ascii="Arial Narrow" w:hAnsi="Arial Narrow"/>
                <w:b/>
                <w:sz w:val="20"/>
                <w:szCs w:val="20"/>
              </w:rPr>
              <w:t>WEBTUISTE</w:t>
            </w:r>
            <w:r w:rsidR="00396A36" w:rsidRPr="00857090">
              <w:rPr>
                <w:rFonts w:ascii="Arial Narrow" w:hAnsi="Arial Narrow"/>
                <w:b/>
                <w:sz w:val="20"/>
                <w:szCs w:val="20"/>
              </w:rPr>
              <w:t xml:space="preserve"> - ADDISIONELE </w:t>
            </w:r>
            <w:r w:rsidR="006440A6" w:rsidRPr="00857090">
              <w:rPr>
                <w:rFonts w:ascii="Arial Narrow" w:hAnsi="Arial Narrow"/>
                <w:b/>
                <w:sz w:val="20"/>
                <w:szCs w:val="20"/>
              </w:rPr>
              <w:t>MERKERS (‘TAGS’)</w:t>
            </w:r>
            <w:r w:rsidR="00396A36" w:rsidRPr="00857090">
              <w:rPr>
                <w:rFonts w:ascii="Arial Narrow" w:hAnsi="Arial Narrow"/>
                <w:b/>
                <w:sz w:val="20"/>
                <w:szCs w:val="20"/>
              </w:rPr>
              <w:t xml:space="preserve"> GEBRUIK (BUITE DIE KURRIKULUM)</w:t>
            </w:r>
          </w:p>
          <w:p w:rsidR="002B2B47" w:rsidRPr="00857090" w:rsidRDefault="00A43407" w:rsidP="00A43407">
            <w:pPr>
              <w:rPr>
                <w:rFonts w:ascii="Arial Narrow" w:hAnsi="Arial Narrow" w:cstheme="minorHAnsi"/>
                <w:sz w:val="20"/>
                <w:szCs w:val="20"/>
              </w:rPr>
            </w:pPr>
            <w:r w:rsidRPr="00857090">
              <w:rPr>
                <w:rFonts w:ascii="Arial Narrow" w:hAnsi="Arial Narrow" w:cstheme="minorHAnsi"/>
                <w:sz w:val="20"/>
                <w:szCs w:val="20"/>
              </w:rPr>
              <w:t>Leerder toon kennis /</w:t>
            </w:r>
            <w:r w:rsidR="00396A36" w:rsidRPr="00857090">
              <w:rPr>
                <w:rFonts w:ascii="Arial Narrow" w:hAnsi="Arial Narrow" w:cstheme="minorHAnsi"/>
                <w:sz w:val="20"/>
                <w:szCs w:val="20"/>
              </w:rPr>
              <w:t>vaardighede</w:t>
            </w:r>
            <w:r w:rsidRPr="00857090">
              <w:rPr>
                <w:rFonts w:ascii="Arial Narrow" w:hAnsi="Arial Narrow" w:cstheme="minorHAnsi"/>
                <w:sz w:val="20"/>
                <w:szCs w:val="20"/>
              </w:rPr>
              <w:t xml:space="preserve"> wat </w:t>
            </w:r>
            <w:r w:rsidR="00396A36" w:rsidRPr="00857090">
              <w:rPr>
                <w:rFonts w:ascii="Arial Narrow" w:hAnsi="Arial Narrow" w:cstheme="minorHAnsi"/>
                <w:sz w:val="20"/>
                <w:szCs w:val="20"/>
              </w:rPr>
              <w:t xml:space="preserve">nie in die kurrikulum </w:t>
            </w:r>
            <w:r w:rsidRPr="00857090">
              <w:rPr>
                <w:rFonts w:ascii="Arial Narrow" w:hAnsi="Arial Narrow" w:cstheme="minorHAnsi"/>
                <w:sz w:val="20"/>
                <w:szCs w:val="20"/>
              </w:rPr>
              <w:t xml:space="preserve">ingesluit is </w:t>
            </w:r>
            <w:r w:rsidR="00396A36" w:rsidRPr="00857090">
              <w:rPr>
                <w:rFonts w:ascii="Arial Narrow" w:hAnsi="Arial Narrow" w:cstheme="minorHAnsi"/>
                <w:sz w:val="20"/>
                <w:szCs w:val="20"/>
              </w:rPr>
              <w:t xml:space="preserve">nie, maar </w:t>
            </w:r>
            <w:r w:rsidRPr="00857090">
              <w:rPr>
                <w:rFonts w:ascii="Arial Narrow" w:hAnsi="Arial Narrow" w:cstheme="minorHAnsi"/>
                <w:sz w:val="20"/>
                <w:szCs w:val="20"/>
              </w:rPr>
              <w:t xml:space="preserve">wat </w:t>
            </w:r>
            <w:r w:rsidR="00396A36" w:rsidRPr="00857090">
              <w:rPr>
                <w:rFonts w:ascii="Arial Narrow" w:hAnsi="Arial Narrow" w:cstheme="minorHAnsi"/>
                <w:sz w:val="20"/>
                <w:szCs w:val="20"/>
              </w:rPr>
              <w:t xml:space="preserve">die </w:t>
            </w:r>
            <w:r w:rsidR="006E2A1C" w:rsidRPr="00857090">
              <w:rPr>
                <w:rFonts w:ascii="Arial Narrow" w:hAnsi="Arial Narrow" w:cstheme="minorHAnsi"/>
                <w:sz w:val="20"/>
                <w:szCs w:val="20"/>
              </w:rPr>
              <w:t>webtuiste</w:t>
            </w:r>
            <w:r w:rsidRPr="00857090">
              <w:rPr>
                <w:rFonts w:ascii="Arial Narrow" w:hAnsi="Arial Narrow" w:cstheme="minorHAnsi"/>
                <w:sz w:val="20"/>
                <w:szCs w:val="20"/>
              </w:rPr>
              <w:t xml:space="preserve"> verbeter</w:t>
            </w:r>
            <w:r w:rsidR="00396A36"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en </w:t>
            </w:r>
            <w:r w:rsidR="00396A36" w:rsidRPr="00857090">
              <w:rPr>
                <w:rFonts w:ascii="Arial Narrow" w:hAnsi="Arial Narrow" w:cstheme="minorHAnsi"/>
                <w:sz w:val="20"/>
                <w:szCs w:val="20"/>
              </w:rPr>
              <w:t>toepaslik en sinvol gebruik</w:t>
            </w:r>
            <w:r w:rsidRPr="00857090">
              <w:rPr>
                <w:rFonts w:ascii="Arial Narrow" w:hAnsi="Arial Narrow" w:cstheme="minorHAnsi"/>
                <w:sz w:val="20"/>
                <w:szCs w:val="20"/>
              </w:rPr>
              <w:t xml:space="preserve"> word</w:t>
            </w:r>
            <w:r w:rsidR="00396A36" w:rsidRPr="00857090">
              <w:rPr>
                <w:rFonts w:ascii="Arial Narrow" w:hAnsi="Arial Narrow" w:cstheme="minorHAnsi"/>
                <w:sz w:val="20"/>
                <w:szCs w:val="20"/>
              </w:rPr>
              <w:t>.</w:t>
            </w:r>
          </w:p>
        </w:tc>
        <w:tc>
          <w:tcPr>
            <w:tcW w:w="314"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263176">
        <w:trPr>
          <w:cantSplit/>
          <w:trHeight w:val="1113"/>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57090" w:rsidRDefault="006E2A1C" w:rsidP="00CD766A">
            <w:pPr>
              <w:pStyle w:val="ListParagraph"/>
              <w:numPr>
                <w:ilvl w:val="0"/>
                <w:numId w:val="28"/>
              </w:numPr>
              <w:spacing w:after="0" w:line="240" w:lineRule="auto"/>
              <w:rPr>
                <w:rFonts w:ascii="Arial Narrow" w:hAnsi="Arial Narrow"/>
                <w:sz w:val="20"/>
                <w:szCs w:val="20"/>
              </w:rPr>
            </w:pPr>
            <w:r w:rsidRPr="00857090">
              <w:rPr>
                <w:rFonts w:ascii="Arial Narrow" w:hAnsi="Arial Narrow"/>
                <w:sz w:val="20"/>
                <w:szCs w:val="20"/>
              </w:rPr>
              <w:t>Lys die merkers</w:t>
            </w:r>
            <w:r w:rsidR="00396A36" w:rsidRPr="00857090">
              <w:rPr>
                <w:rFonts w:ascii="Arial Narrow" w:hAnsi="Arial Narrow"/>
                <w:sz w:val="20"/>
                <w:szCs w:val="20"/>
              </w:rPr>
              <w:t>/aspekte (maksimum 2)</w:t>
            </w:r>
            <w:r w:rsidR="00303796" w:rsidRPr="00857090">
              <w:rPr>
                <w:rFonts w:ascii="Arial Narrow" w:hAnsi="Arial Narrow"/>
                <w:sz w:val="20"/>
                <w:szCs w:val="20"/>
              </w:rPr>
              <w:tab/>
            </w:r>
          </w:p>
          <w:p w:rsidR="002B2B47" w:rsidRPr="00857090" w:rsidRDefault="002B2B47" w:rsidP="00B340F8">
            <w:pPr>
              <w:pStyle w:val="ListParagraph"/>
              <w:tabs>
                <w:tab w:val="left" w:leader="dot" w:pos="3811"/>
              </w:tabs>
              <w:ind w:left="360"/>
              <w:rPr>
                <w:rFonts w:ascii="Arial Narrow" w:hAnsi="Arial Narrow"/>
                <w:sz w:val="20"/>
                <w:szCs w:val="20"/>
              </w:rPr>
            </w:pPr>
            <w:r w:rsidRPr="00857090">
              <w:rPr>
                <w:rFonts w:ascii="Arial Narrow" w:hAnsi="Arial Narrow"/>
                <w:sz w:val="20"/>
                <w:szCs w:val="20"/>
              </w:rPr>
              <w:tab/>
            </w:r>
          </w:p>
          <w:p w:rsidR="002B2B47" w:rsidRPr="00857090" w:rsidRDefault="002B2B47" w:rsidP="00B340F8">
            <w:pPr>
              <w:pStyle w:val="ListParagraph"/>
              <w:tabs>
                <w:tab w:val="left" w:leader="dot" w:pos="3811"/>
              </w:tabs>
              <w:ind w:left="360"/>
              <w:rPr>
                <w:rFonts w:ascii="Arial Narrow" w:hAnsi="Arial Narrow"/>
                <w:sz w:val="20"/>
                <w:szCs w:val="20"/>
              </w:rPr>
            </w:pPr>
          </w:p>
          <w:p w:rsidR="002B2B47" w:rsidRPr="00857090" w:rsidRDefault="002B2B47" w:rsidP="009A4C91">
            <w:pPr>
              <w:pStyle w:val="ListParagraph"/>
              <w:tabs>
                <w:tab w:val="left" w:leader="dot" w:pos="3811"/>
              </w:tabs>
              <w:ind w:left="360"/>
              <w:rPr>
                <w:rFonts w:ascii="Arial Narrow" w:hAnsi="Arial Narrow"/>
                <w:sz w:val="20"/>
                <w:szCs w:val="20"/>
              </w:rPr>
            </w:pPr>
            <w:r w:rsidRPr="00857090">
              <w:rPr>
                <w:rFonts w:ascii="Arial Narrow" w:hAnsi="Arial Narrow"/>
                <w:sz w:val="20"/>
                <w:szCs w:val="20"/>
              </w:rPr>
              <w:tab/>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2</w:t>
            </w:r>
          </w:p>
        </w:tc>
        <w:tc>
          <w:tcPr>
            <w:tcW w:w="2574" w:type="pct"/>
            <w:gridSpan w:val="5"/>
            <w:tcBorders>
              <w:right w:val="single" w:sz="4" w:space="0" w:color="auto"/>
            </w:tcBorders>
          </w:tcPr>
          <w:p w:rsidR="002B2B47" w:rsidRPr="00857090" w:rsidRDefault="00396A36" w:rsidP="00CD766A">
            <w:pPr>
              <w:pStyle w:val="ListParagraph"/>
              <w:numPr>
                <w:ilvl w:val="0"/>
                <w:numId w:val="29"/>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Een punt (tot 'n maksimum van 2 punte) vir elke funksie korrek</w:t>
            </w:r>
            <w:r w:rsidR="00CD74F3" w:rsidRPr="00857090">
              <w:rPr>
                <w:rFonts w:ascii="Arial Narrow" w:hAnsi="Arial Narrow" w:cstheme="minorHAnsi"/>
                <w:sz w:val="20"/>
                <w:szCs w:val="20"/>
              </w:rPr>
              <w:t>, toepaslik en s</w:t>
            </w:r>
            <w:r w:rsidRPr="00857090">
              <w:rPr>
                <w:rFonts w:ascii="Arial Narrow" w:hAnsi="Arial Narrow" w:cstheme="minorHAnsi"/>
                <w:sz w:val="20"/>
                <w:szCs w:val="20"/>
              </w:rPr>
              <w:t xml:space="preserve">invol </w:t>
            </w:r>
            <w:r w:rsidR="00CD74F3" w:rsidRPr="00857090">
              <w:rPr>
                <w:rFonts w:ascii="Arial Narrow" w:hAnsi="Arial Narrow" w:cstheme="minorHAnsi"/>
                <w:sz w:val="20"/>
                <w:szCs w:val="20"/>
              </w:rPr>
              <w:t xml:space="preserve">gebruik </w:t>
            </w:r>
            <w:r w:rsidRPr="00857090">
              <w:rPr>
                <w:rFonts w:ascii="Arial Narrow" w:hAnsi="Arial Narrow" w:cstheme="minorHAnsi"/>
                <w:sz w:val="20"/>
                <w:szCs w:val="20"/>
              </w:rPr>
              <w:t xml:space="preserve">en wat duidelik die </w:t>
            </w:r>
            <w:r w:rsidR="006E2A1C" w:rsidRPr="00857090">
              <w:rPr>
                <w:rFonts w:ascii="Arial Narrow" w:hAnsi="Arial Narrow" w:cstheme="minorHAnsi"/>
                <w:sz w:val="20"/>
                <w:szCs w:val="20"/>
              </w:rPr>
              <w:t>webtuiste</w:t>
            </w:r>
            <w:r w:rsidRPr="00857090">
              <w:rPr>
                <w:rFonts w:ascii="Arial Narrow" w:hAnsi="Arial Narrow" w:cstheme="minorHAnsi"/>
                <w:sz w:val="20"/>
                <w:szCs w:val="20"/>
              </w:rPr>
              <w:t xml:space="preserve"> </w:t>
            </w:r>
            <w:r w:rsidR="00CD74F3" w:rsidRPr="00857090">
              <w:rPr>
                <w:rFonts w:ascii="Arial Narrow" w:hAnsi="Arial Narrow" w:cstheme="minorHAnsi"/>
                <w:sz w:val="20"/>
                <w:szCs w:val="20"/>
              </w:rPr>
              <w:t>verbeter</w:t>
            </w:r>
          </w:p>
        </w:tc>
        <w:tc>
          <w:tcPr>
            <w:tcW w:w="314"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036FDC" w:rsidRPr="00857090" w:rsidTr="00036FDC">
        <w:trPr>
          <w:cantSplit/>
          <w:trHeight w:val="427"/>
        </w:trPr>
        <w:tc>
          <w:tcPr>
            <w:tcW w:w="141" w:type="pct"/>
            <w:vMerge w:val="restart"/>
            <w:tcBorders>
              <w:left w:val="single" w:sz="4" w:space="0" w:color="auto"/>
              <w:right w:val="single" w:sz="4" w:space="0" w:color="auto"/>
            </w:tcBorders>
          </w:tcPr>
          <w:p w:rsidR="00036FDC" w:rsidRPr="00036FDC" w:rsidRDefault="00036FDC" w:rsidP="00036FDC">
            <w:pPr>
              <w:jc w:val="center"/>
              <w:rPr>
                <w:rFonts w:ascii="Arial Narrow" w:hAnsi="Arial Narrow"/>
                <w:b/>
                <w:sz w:val="20"/>
                <w:szCs w:val="20"/>
              </w:rPr>
            </w:pPr>
            <w:r w:rsidRPr="00036FDC">
              <w:rPr>
                <w:rFonts w:ascii="Arial Narrow" w:hAnsi="Arial Narrow"/>
                <w:b/>
                <w:sz w:val="20"/>
                <w:szCs w:val="20"/>
              </w:rPr>
              <w:t>20</w:t>
            </w:r>
          </w:p>
        </w:tc>
        <w:tc>
          <w:tcPr>
            <w:tcW w:w="4859" w:type="pct"/>
            <w:gridSpan w:val="8"/>
            <w:tcBorders>
              <w:left w:val="single" w:sz="4" w:space="0" w:color="auto"/>
            </w:tcBorders>
          </w:tcPr>
          <w:p w:rsidR="00036FDC" w:rsidRPr="00036FDC" w:rsidRDefault="00036FDC" w:rsidP="00036FDC">
            <w:pPr>
              <w:rPr>
                <w:rFonts w:ascii="Arial Narrow" w:hAnsi="Arial Narrow"/>
                <w:b/>
                <w:sz w:val="20"/>
                <w:szCs w:val="20"/>
              </w:rPr>
            </w:pPr>
            <w:r w:rsidRPr="00036FDC">
              <w:rPr>
                <w:rFonts w:ascii="Arial Narrow" w:hAnsi="Arial Narrow"/>
                <w:b/>
                <w:sz w:val="20"/>
                <w:szCs w:val="20"/>
              </w:rPr>
              <w:t>ALGEMENE EVALUERING VAN AL 3 FASES VAN DIE PAT</w:t>
            </w:r>
          </w:p>
          <w:p w:rsidR="00036FDC" w:rsidRPr="00857090" w:rsidRDefault="00036FDC" w:rsidP="00036FDC">
            <w:pPr>
              <w:rPr>
                <w:rFonts w:ascii="Arial Narrow" w:hAnsi="Arial Narrow" w:cstheme="minorHAnsi"/>
                <w:sz w:val="20"/>
                <w:szCs w:val="20"/>
              </w:rPr>
            </w:pPr>
            <w:r>
              <w:rPr>
                <w:rFonts w:ascii="Arial Narrow" w:hAnsi="Arial Narrow" w:cstheme="minorHAnsi"/>
                <w:sz w:val="20"/>
                <w:szCs w:val="20"/>
              </w:rPr>
              <w:t>Algemene evaluering gebaseer op deurlopende waarneming en evaluering van tydsbestuur, toewyding en groei van kennis en vaardighede</w:t>
            </w:r>
          </w:p>
        </w:tc>
      </w:tr>
      <w:tr w:rsidR="00263176" w:rsidRPr="00857090" w:rsidTr="00263176">
        <w:trPr>
          <w:cantSplit/>
          <w:trHeight w:val="701"/>
        </w:trPr>
        <w:tc>
          <w:tcPr>
            <w:tcW w:w="141" w:type="pct"/>
            <w:vMerge/>
            <w:tcBorders>
              <w:left w:val="single" w:sz="4" w:space="0" w:color="auto"/>
              <w:right w:val="single" w:sz="4" w:space="0" w:color="auto"/>
            </w:tcBorders>
          </w:tcPr>
          <w:p w:rsidR="00263176" w:rsidRPr="00857090" w:rsidRDefault="00263176"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63176" w:rsidRDefault="00263176" w:rsidP="00CD766A">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Werk gereeld en handig werk betyds in soos vereis</w:t>
            </w:r>
          </w:p>
          <w:p w:rsidR="00263176" w:rsidRDefault="00263176" w:rsidP="00CD766A">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Toot toewyding en trots op werk wat in elke fase gedoen is</w:t>
            </w:r>
          </w:p>
          <w:p w:rsidR="00263176" w:rsidRPr="00857090" w:rsidRDefault="00263176" w:rsidP="00263176">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Toon groei in kennis en vaardighede regdeur al die fases van die PAT</w:t>
            </w:r>
          </w:p>
        </w:tc>
        <w:tc>
          <w:tcPr>
            <w:tcW w:w="316" w:type="pct"/>
            <w:vAlign w:val="center"/>
          </w:tcPr>
          <w:p w:rsidR="00263176" w:rsidRPr="00857090" w:rsidRDefault="00263176" w:rsidP="002B2B47">
            <w:pPr>
              <w:jc w:val="center"/>
              <w:rPr>
                <w:rFonts w:ascii="Arial Narrow" w:hAnsi="Arial Narrow" w:cstheme="minorHAnsi"/>
                <w:b/>
                <w:sz w:val="20"/>
                <w:szCs w:val="20"/>
              </w:rPr>
            </w:pPr>
          </w:p>
        </w:tc>
        <w:tc>
          <w:tcPr>
            <w:tcW w:w="514" w:type="pct"/>
            <w:tcBorders>
              <w:right w:val="single" w:sz="4" w:space="0" w:color="auto"/>
            </w:tcBorders>
            <w:shd w:val="clear" w:color="auto" w:fill="BFBFBF" w:themeFill="background1" w:themeFillShade="BF"/>
          </w:tcPr>
          <w:p w:rsidR="00263176" w:rsidRPr="00263176" w:rsidRDefault="00263176" w:rsidP="00263176">
            <w:pPr>
              <w:rPr>
                <w:rFonts w:ascii="Arial Narrow" w:hAnsi="Arial Narrow" w:cstheme="minorHAnsi"/>
                <w:sz w:val="20"/>
                <w:szCs w:val="20"/>
              </w:rPr>
            </w:pPr>
          </w:p>
        </w:tc>
        <w:tc>
          <w:tcPr>
            <w:tcW w:w="515" w:type="pct"/>
            <w:tcBorders>
              <w:right w:val="single" w:sz="4" w:space="0" w:color="auto"/>
            </w:tcBorders>
          </w:tcPr>
          <w:p w:rsidR="00263176" w:rsidRPr="00263176" w:rsidRDefault="00263176" w:rsidP="000A5593">
            <w:pPr>
              <w:rPr>
                <w:rFonts w:ascii="Arial Narrow" w:hAnsi="Arial Narrow" w:cstheme="minorHAnsi"/>
                <w:sz w:val="20"/>
                <w:szCs w:val="20"/>
              </w:rPr>
            </w:pPr>
            <w:r>
              <w:rPr>
                <w:rFonts w:ascii="Arial Narrow" w:hAnsi="Arial Narrow" w:cstheme="minorHAnsi"/>
                <w:sz w:val="20"/>
                <w:szCs w:val="20"/>
              </w:rPr>
              <w:t>Al drie aspekte duidelik teenwoordig</w:t>
            </w:r>
          </w:p>
        </w:tc>
        <w:tc>
          <w:tcPr>
            <w:tcW w:w="515" w:type="pct"/>
            <w:tcBorders>
              <w:right w:val="single" w:sz="4" w:space="0" w:color="auto"/>
            </w:tcBorders>
          </w:tcPr>
          <w:p w:rsidR="00263176" w:rsidRPr="00263176" w:rsidRDefault="00263176" w:rsidP="000A5593">
            <w:pPr>
              <w:rPr>
                <w:rFonts w:ascii="Arial Narrow" w:hAnsi="Arial Narrow" w:cstheme="minorHAnsi"/>
                <w:sz w:val="20"/>
                <w:szCs w:val="20"/>
              </w:rPr>
            </w:pPr>
            <w:r>
              <w:rPr>
                <w:rFonts w:ascii="Arial Narrow" w:hAnsi="Arial Narrow" w:cstheme="minorHAnsi"/>
                <w:sz w:val="20"/>
                <w:szCs w:val="20"/>
              </w:rPr>
              <w:t>Slegs 2 van die 3 aspekte duidelik teenwoordig</w:t>
            </w:r>
          </w:p>
        </w:tc>
        <w:tc>
          <w:tcPr>
            <w:tcW w:w="515" w:type="pct"/>
            <w:tcBorders>
              <w:right w:val="single" w:sz="4" w:space="0" w:color="auto"/>
            </w:tcBorders>
          </w:tcPr>
          <w:p w:rsidR="00263176" w:rsidRPr="00263176" w:rsidRDefault="00263176" w:rsidP="000A5593">
            <w:pPr>
              <w:rPr>
                <w:rFonts w:ascii="Arial Narrow" w:hAnsi="Arial Narrow" w:cstheme="minorHAnsi"/>
                <w:sz w:val="20"/>
                <w:szCs w:val="20"/>
              </w:rPr>
            </w:pPr>
            <w:r>
              <w:rPr>
                <w:rFonts w:ascii="Arial Narrow" w:hAnsi="Arial Narrow" w:cstheme="minorHAnsi"/>
                <w:sz w:val="20"/>
                <w:szCs w:val="20"/>
              </w:rPr>
              <w:t>Slegs 1 van die 3 aspekte duidelik teenwoordig</w:t>
            </w:r>
          </w:p>
        </w:tc>
        <w:tc>
          <w:tcPr>
            <w:tcW w:w="515" w:type="pct"/>
            <w:tcBorders>
              <w:right w:val="single" w:sz="4" w:space="0" w:color="auto"/>
            </w:tcBorders>
          </w:tcPr>
          <w:p w:rsidR="00263176" w:rsidRPr="00263176" w:rsidRDefault="00263176" w:rsidP="00263176">
            <w:pPr>
              <w:rPr>
                <w:rFonts w:ascii="Arial Narrow" w:hAnsi="Arial Narrow" w:cstheme="minorHAnsi"/>
                <w:sz w:val="20"/>
                <w:szCs w:val="20"/>
              </w:rPr>
            </w:pPr>
            <w:r>
              <w:rPr>
                <w:rFonts w:ascii="Arial Narrow" w:hAnsi="Arial Narrow" w:cstheme="minorHAnsi"/>
                <w:sz w:val="20"/>
                <w:szCs w:val="20"/>
              </w:rPr>
              <w:t>Geen van die aspekte duidelik teenwoordig</w:t>
            </w:r>
          </w:p>
        </w:tc>
        <w:tc>
          <w:tcPr>
            <w:tcW w:w="314" w:type="pct"/>
            <w:tcBorders>
              <w:left w:val="single" w:sz="4" w:space="0" w:color="auto"/>
            </w:tcBorders>
            <w:vAlign w:val="center"/>
          </w:tcPr>
          <w:p w:rsidR="00263176" w:rsidRPr="00857090" w:rsidRDefault="00263176" w:rsidP="002B2B47">
            <w:pPr>
              <w:jc w:val="center"/>
              <w:rPr>
                <w:rFonts w:ascii="Arial Narrow" w:hAnsi="Arial Narrow" w:cstheme="minorHAnsi"/>
                <w:sz w:val="20"/>
                <w:szCs w:val="20"/>
              </w:rPr>
            </w:pPr>
          </w:p>
        </w:tc>
      </w:tr>
      <w:tr w:rsidR="00263176" w:rsidRPr="00857090" w:rsidTr="00263176">
        <w:trPr>
          <w:cantSplit/>
        </w:trPr>
        <w:tc>
          <w:tcPr>
            <w:tcW w:w="1795" w:type="pct"/>
            <w:gridSpan w:val="2"/>
            <w:tcBorders>
              <w:top w:val="single" w:sz="4" w:space="0" w:color="auto"/>
              <w:bottom w:val="single" w:sz="4" w:space="0" w:color="auto"/>
            </w:tcBorders>
          </w:tcPr>
          <w:p w:rsidR="00263176" w:rsidRPr="00857090" w:rsidRDefault="00263176" w:rsidP="002B2B47">
            <w:pPr>
              <w:jc w:val="right"/>
              <w:rPr>
                <w:rFonts w:ascii="Arial Narrow" w:hAnsi="Arial Narrow" w:cstheme="minorHAnsi"/>
                <w:b/>
                <w:sz w:val="20"/>
                <w:szCs w:val="20"/>
              </w:rPr>
            </w:pPr>
          </w:p>
          <w:p w:rsidR="00263176" w:rsidRPr="00857090" w:rsidRDefault="00263176" w:rsidP="002B2B47">
            <w:pPr>
              <w:jc w:val="right"/>
              <w:rPr>
                <w:rFonts w:ascii="Arial Narrow" w:hAnsi="Arial Narrow" w:cstheme="minorHAnsi"/>
                <w:b/>
                <w:sz w:val="20"/>
                <w:szCs w:val="20"/>
              </w:rPr>
            </w:pPr>
            <w:r w:rsidRPr="00857090">
              <w:rPr>
                <w:rFonts w:ascii="Arial Narrow" w:hAnsi="Arial Narrow" w:cstheme="minorHAnsi"/>
                <w:b/>
                <w:sz w:val="20"/>
                <w:szCs w:val="20"/>
              </w:rPr>
              <w:t xml:space="preserve">TOTALE PUNT: </w:t>
            </w:r>
          </w:p>
        </w:tc>
        <w:tc>
          <w:tcPr>
            <w:tcW w:w="316" w:type="pct"/>
            <w:tcBorders>
              <w:top w:val="single" w:sz="4" w:space="0" w:color="auto"/>
              <w:bottom w:val="single" w:sz="4" w:space="0" w:color="auto"/>
            </w:tcBorders>
            <w:vAlign w:val="center"/>
          </w:tcPr>
          <w:p w:rsidR="00263176" w:rsidRPr="00857090" w:rsidRDefault="00263176" w:rsidP="002B2B47">
            <w:pPr>
              <w:jc w:val="center"/>
              <w:rPr>
                <w:rFonts w:ascii="Arial Narrow" w:hAnsi="Arial Narrow" w:cstheme="minorHAnsi"/>
                <w:b/>
                <w:sz w:val="20"/>
                <w:szCs w:val="20"/>
              </w:rPr>
            </w:pPr>
            <w:r>
              <w:rPr>
                <w:rFonts w:ascii="Arial Narrow" w:hAnsi="Arial Narrow" w:cstheme="minorHAnsi"/>
                <w:b/>
                <w:sz w:val="20"/>
                <w:szCs w:val="20"/>
              </w:rPr>
              <w:t>33</w:t>
            </w:r>
          </w:p>
        </w:tc>
        <w:tc>
          <w:tcPr>
            <w:tcW w:w="2574" w:type="pct"/>
            <w:gridSpan w:val="5"/>
            <w:tcBorders>
              <w:top w:val="single" w:sz="4" w:space="0" w:color="auto"/>
              <w:bottom w:val="single" w:sz="4" w:space="0" w:color="auto"/>
            </w:tcBorders>
            <w:vAlign w:val="center"/>
          </w:tcPr>
          <w:p w:rsidR="00263176" w:rsidRPr="00857090" w:rsidRDefault="00263176" w:rsidP="002B2B47">
            <w:pPr>
              <w:jc w:val="right"/>
              <w:rPr>
                <w:rFonts w:ascii="Arial Narrow" w:hAnsi="Arial Narrow" w:cstheme="minorHAnsi"/>
                <w:b/>
                <w:sz w:val="20"/>
                <w:szCs w:val="20"/>
              </w:rPr>
            </w:pPr>
            <w:r w:rsidRPr="00857090">
              <w:rPr>
                <w:rFonts w:ascii="Arial Narrow" w:hAnsi="Arial Narrow" w:cstheme="minorHAnsi"/>
                <w:b/>
                <w:sz w:val="20"/>
                <w:szCs w:val="20"/>
              </w:rPr>
              <w:t>PUNT BEHAAL</w:t>
            </w:r>
          </w:p>
        </w:tc>
        <w:tc>
          <w:tcPr>
            <w:tcW w:w="314" w:type="pct"/>
            <w:vAlign w:val="center"/>
          </w:tcPr>
          <w:p w:rsidR="00263176" w:rsidRPr="00857090" w:rsidRDefault="00263176" w:rsidP="002B2B47">
            <w:pPr>
              <w:jc w:val="center"/>
              <w:rPr>
                <w:rFonts w:ascii="Arial Narrow" w:hAnsi="Arial Narrow" w:cstheme="minorHAnsi"/>
                <w:b/>
                <w:sz w:val="20"/>
                <w:szCs w:val="20"/>
              </w:rPr>
            </w:pPr>
          </w:p>
          <w:p w:rsidR="00263176" w:rsidRPr="00857090" w:rsidRDefault="00263176" w:rsidP="002B2B47">
            <w:pPr>
              <w:jc w:val="center"/>
              <w:rPr>
                <w:rFonts w:ascii="Arial Narrow" w:hAnsi="Arial Narrow" w:cstheme="minorHAnsi"/>
                <w:b/>
                <w:sz w:val="20"/>
                <w:szCs w:val="20"/>
              </w:rPr>
            </w:pPr>
          </w:p>
          <w:p w:rsidR="00263176" w:rsidRPr="00857090" w:rsidRDefault="00263176" w:rsidP="002B2B47">
            <w:pPr>
              <w:jc w:val="center"/>
              <w:rPr>
                <w:rFonts w:ascii="Arial Narrow" w:hAnsi="Arial Narrow" w:cstheme="minorHAnsi"/>
                <w:b/>
                <w:sz w:val="20"/>
                <w:szCs w:val="20"/>
              </w:rPr>
            </w:pPr>
          </w:p>
        </w:tc>
      </w:tr>
      <w:tr w:rsidR="00263176" w:rsidRPr="00857090" w:rsidTr="002C4A96">
        <w:trPr>
          <w:cantSplit/>
        </w:trPr>
        <w:tc>
          <w:tcPr>
            <w:tcW w:w="5000" w:type="pct"/>
            <w:gridSpan w:val="9"/>
            <w:tcBorders>
              <w:top w:val="single" w:sz="4" w:space="0" w:color="auto"/>
            </w:tcBorders>
          </w:tcPr>
          <w:p w:rsidR="00263176" w:rsidRPr="00857090" w:rsidRDefault="00263176" w:rsidP="00FB2FA5">
            <w:pPr>
              <w:rPr>
                <w:rFonts w:ascii="Arial Narrow" w:hAnsi="Arial Narrow" w:cstheme="minorHAnsi"/>
                <w:b/>
                <w:sz w:val="20"/>
                <w:szCs w:val="20"/>
              </w:rPr>
            </w:pPr>
          </w:p>
          <w:p w:rsidR="00263176" w:rsidRPr="00857090" w:rsidRDefault="00263176" w:rsidP="00FB2FA5">
            <w:pPr>
              <w:rPr>
                <w:rFonts w:ascii="Arial Narrow" w:hAnsi="Arial Narrow" w:cstheme="minorHAnsi"/>
                <w:b/>
                <w:sz w:val="20"/>
                <w:szCs w:val="20"/>
              </w:rPr>
            </w:pPr>
            <w:r w:rsidRPr="00857090">
              <w:rPr>
                <w:rFonts w:ascii="Arial Narrow" w:hAnsi="Arial Narrow" w:cstheme="minorHAnsi"/>
                <w:b/>
                <w:sz w:val="20"/>
                <w:szCs w:val="20"/>
              </w:rPr>
              <w:t xml:space="preserve">Kommentaar/terugvoering: </w:t>
            </w:r>
          </w:p>
          <w:p w:rsidR="00263176" w:rsidRPr="00857090" w:rsidRDefault="00263176" w:rsidP="00FB2FA5">
            <w:pPr>
              <w:rPr>
                <w:rFonts w:ascii="Arial Narrow" w:hAnsi="Arial Narrow" w:cstheme="minorHAnsi"/>
                <w:b/>
                <w:sz w:val="20"/>
                <w:szCs w:val="20"/>
              </w:rPr>
            </w:pPr>
          </w:p>
          <w:p w:rsidR="00263176" w:rsidRPr="00857090" w:rsidRDefault="00263176" w:rsidP="00FB2FA5">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263176" w:rsidRPr="00857090" w:rsidRDefault="00263176" w:rsidP="00FB2FA5">
            <w:pPr>
              <w:tabs>
                <w:tab w:val="left" w:leader="underscore" w:pos="15309"/>
              </w:tabs>
              <w:rPr>
                <w:rFonts w:ascii="Arial Narrow" w:hAnsi="Arial Narrow" w:cstheme="minorHAnsi"/>
                <w:b/>
                <w:sz w:val="20"/>
                <w:szCs w:val="20"/>
              </w:rPr>
            </w:pPr>
          </w:p>
          <w:p w:rsidR="00263176" w:rsidRPr="00857090" w:rsidRDefault="00263176" w:rsidP="00FB2FA5">
            <w:pPr>
              <w:tabs>
                <w:tab w:val="left" w:leader="underscore" w:pos="15309"/>
              </w:tabs>
              <w:rPr>
                <w:rFonts w:ascii="Arial Narrow" w:hAnsi="Arial Narrow" w:cstheme="minorHAnsi"/>
                <w:b/>
                <w:sz w:val="20"/>
                <w:szCs w:val="20"/>
              </w:rPr>
            </w:pPr>
          </w:p>
          <w:p w:rsidR="00263176" w:rsidRPr="00857090" w:rsidRDefault="00263176" w:rsidP="00FB2FA5">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263176" w:rsidRPr="00857090" w:rsidRDefault="00263176" w:rsidP="00FB2FA5">
            <w:pPr>
              <w:tabs>
                <w:tab w:val="left" w:leader="underscore" w:pos="15309"/>
              </w:tabs>
              <w:rPr>
                <w:rFonts w:ascii="Arial Narrow" w:hAnsi="Arial Narrow" w:cstheme="minorHAnsi"/>
                <w:b/>
                <w:sz w:val="20"/>
                <w:szCs w:val="20"/>
              </w:rPr>
            </w:pPr>
          </w:p>
          <w:p w:rsidR="00263176" w:rsidRPr="00857090" w:rsidRDefault="00263176" w:rsidP="00FB2FA5">
            <w:pPr>
              <w:tabs>
                <w:tab w:val="left" w:leader="underscore" w:pos="15309"/>
              </w:tabs>
              <w:rPr>
                <w:rFonts w:ascii="Arial Narrow" w:hAnsi="Arial Narrow" w:cstheme="minorHAnsi"/>
                <w:b/>
                <w:sz w:val="20"/>
                <w:szCs w:val="20"/>
              </w:rPr>
            </w:pPr>
          </w:p>
          <w:p w:rsidR="00263176" w:rsidRPr="00857090" w:rsidRDefault="00263176"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Onderwyser naam</w:t>
            </w:r>
            <w:r w:rsidRPr="00857090">
              <w:rPr>
                <w:rFonts w:ascii="Arial Narrow" w:hAnsi="Arial Narrow"/>
                <w:b/>
                <w:sz w:val="20"/>
                <w:szCs w:val="20"/>
              </w:rPr>
              <w:t>:</w:t>
            </w:r>
            <w:r w:rsidRPr="00857090">
              <w:rPr>
                <w:rFonts w:ascii="Arial Narrow" w:hAnsi="Arial Narrow"/>
                <w:b/>
                <w:sz w:val="20"/>
                <w:szCs w:val="20"/>
              </w:rPr>
              <w:tab/>
            </w:r>
            <w:r w:rsidRPr="00857090">
              <w:rPr>
                <w:rFonts w:ascii="Arial Narrow" w:hAnsi="Arial Narrow"/>
                <w:b/>
                <w:sz w:val="20"/>
                <w:szCs w:val="20"/>
              </w:rPr>
              <w:tab/>
              <w:t>Onderwyser handtekening:</w:t>
            </w:r>
            <w:r w:rsidRPr="00857090">
              <w:rPr>
                <w:rFonts w:ascii="Arial Narrow" w:hAnsi="Arial Narrow"/>
                <w:b/>
                <w:sz w:val="20"/>
                <w:szCs w:val="20"/>
              </w:rPr>
              <w:tab/>
              <w:t>Datum:</w:t>
            </w:r>
            <w:r w:rsidRPr="00857090">
              <w:rPr>
                <w:rFonts w:ascii="Arial Narrow" w:hAnsi="Arial Narrow"/>
                <w:b/>
                <w:sz w:val="20"/>
                <w:szCs w:val="20"/>
              </w:rPr>
              <w:tab/>
            </w:r>
          </w:p>
          <w:p w:rsidR="00263176" w:rsidRPr="00857090" w:rsidDel="001A3054" w:rsidRDefault="00263176" w:rsidP="002B2B47">
            <w:pPr>
              <w:rPr>
                <w:rFonts w:ascii="Arial Narrow" w:hAnsi="Arial Narrow" w:cstheme="minorHAnsi"/>
                <w:b/>
                <w:sz w:val="20"/>
                <w:szCs w:val="20"/>
              </w:rPr>
            </w:pPr>
          </w:p>
        </w:tc>
      </w:tr>
    </w:tbl>
    <w:p w:rsidR="0013584B" w:rsidRPr="00857090" w:rsidRDefault="0013584B" w:rsidP="002B2B47"/>
    <w:p w:rsidR="0013584B" w:rsidRPr="00857090" w:rsidRDefault="0013584B">
      <w:r w:rsidRPr="00857090">
        <w:br w:type="page"/>
      </w:r>
    </w:p>
    <w:p w:rsidR="00DE2FE5" w:rsidRDefault="00DE2FE5" w:rsidP="0013584B">
      <w:pPr>
        <w:tabs>
          <w:tab w:val="left" w:pos="1701"/>
          <w:tab w:val="left" w:leader="underscore" w:pos="9356"/>
          <w:tab w:val="left" w:pos="9923"/>
          <w:tab w:val="left" w:pos="10773"/>
          <w:tab w:val="left" w:leader="underscore" w:pos="15309"/>
        </w:tabs>
        <w:spacing w:line="276" w:lineRule="auto"/>
        <w:rPr>
          <w:rFonts w:ascii="Calibri" w:eastAsiaTheme="minorEastAsia" w:hAnsi="Calibri" w:cstheme="minorBidi"/>
          <w:b/>
          <w:sz w:val="22"/>
          <w:szCs w:val="22"/>
          <w:lang w:eastAsia="en-ZA"/>
        </w:rPr>
      </w:pPr>
    </w:p>
    <w:p w:rsidR="0013584B" w:rsidRPr="00857090" w:rsidRDefault="0013584B" w:rsidP="0013584B">
      <w:pPr>
        <w:tabs>
          <w:tab w:val="left" w:pos="1701"/>
          <w:tab w:val="left" w:leader="underscore" w:pos="9356"/>
          <w:tab w:val="left" w:pos="9923"/>
          <w:tab w:val="left" w:pos="10773"/>
          <w:tab w:val="left" w:leader="underscore" w:pos="15309"/>
        </w:tabs>
        <w:spacing w:line="276" w:lineRule="auto"/>
        <w:rPr>
          <w:rFonts w:ascii="Calibri" w:hAnsi="Calibri"/>
          <w:b/>
          <w:sz w:val="22"/>
          <w:szCs w:val="22"/>
        </w:rPr>
      </w:pPr>
      <w:r w:rsidRPr="00857090">
        <w:rPr>
          <w:rFonts w:ascii="Calibri" w:eastAsiaTheme="minorEastAsia" w:hAnsi="Calibri" w:cstheme="minorBidi"/>
          <w:b/>
          <w:sz w:val="22"/>
          <w:szCs w:val="22"/>
          <w:lang w:eastAsia="en-ZA"/>
        </w:rPr>
        <w:t>LEARNER</w:t>
      </w:r>
      <w:r w:rsidRPr="00857090">
        <w:rPr>
          <w:rFonts w:ascii="Calibri" w:hAnsi="Calibri"/>
          <w:b/>
          <w:sz w:val="22"/>
          <w:szCs w:val="22"/>
        </w:rPr>
        <w:t xml:space="preserve"> NAME:</w:t>
      </w:r>
      <w:r w:rsidRPr="00857090">
        <w:rPr>
          <w:rFonts w:ascii="Calibri" w:hAnsi="Calibri"/>
          <w:b/>
          <w:sz w:val="22"/>
          <w:szCs w:val="22"/>
        </w:rPr>
        <w:tab/>
      </w:r>
      <w:r w:rsidRPr="00857090">
        <w:rPr>
          <w:rFonts w:ascii="Calibri" w:hAnsi="Calibri"/>
          <w:b/>
          <w:sz w:val="22"/>
          <w:szCs w:val="22"/>
        </w:rPr>
        <w:tab/>
      </w:r>
      <w:r w:rsidRPr="00857090">
        <w:rPr>
          <w:rFonts w:ascii="Calibri" w:hAnsi="Calibri"/>
          <w:b/>
          <w:sz w:val="22"/>
          <w:szCs w:val="22"/>
        </w:rPr>
        <w:tab/>
      </w:r>
      <w:r w:rsidRPr="00857090">
        <w:rPr>
          <w:rFonts w:ascii="Calibri" w:hAnsi="Calibri"/>
          <w:b/>
          <w:sz w:val="22"/>
          <w:szCs w:val="22"/>
        </w:rPr>
        <w:tab/>
        <w:t>DATE:</w:t>
      </w:r>
      <w:r w:rsidRPr="00857090">
        <w:rPr>
          <w:rFonts w:ascii="Calibri" w:hAnsi="Calibri"/>
          <w:b/>
          <w:sz w:val="22"/>
          <w:szCs w:val="22"/>
        </w:rPr>
        <w:tab/>
      </w:r>
    </w:p>
    <w:p w:rsidR="0013584B" w:rsidRPr="00857090" w:rsidRDefault="0013584B" w:rsidP="0013584B">
      <w:pPr>
        <w:spacing w:before="360" w:line="264" w:lineRule="auto"/>
        <w:rPr>
          <w:rFonts w:ascii="Cambria" w:hAnsi="Cambria"/>
          <w:b/>
          <w:spacing w:val="20"/>
          <w:sz w:val="28"/>
          <w:szCs w:val="28"/>
          <w:lang w:eastAsia="en-US" w:bidi="en-US"/>
        </w:rPr>
      </w:pPr>
      <w:r w:rsidRPr="00857090">
        <w:rPr>
          <w:rFonts w:ascii="Cambria" w:hAnsi="Cambria"/>
          <w:b/>
          <w:spacing w:val="20"/>
          <w:sz w:val="28"/>
          <w:szCs w:val="28"/>
          <w:lang w:eastAsia="en-US" w:bidi="en-US"/>
        </w:rPr>
        <w:t>Opsomming</w:t>
      </w:r>
    </w:p>
    <w:tbl>
      <w:tblPr>
        <w:tblStyle w:val="TableGrid"/>
        <w:tblW w:w="0" w:type="auto"/>
        <w:jc w:val="center"/>
        <w:tblLook w:val="04A0" w:firstRow="1" w:lastRow="0" w:firstColumn="1" w:lastColumn="0" w:noHBand="0" w:noVBand="1"/>
      </w:tblPr>
      <w:tblGrid>
        <w:gridCol w:w="1221"/>
        <w:gridCol w:w="4394"/>
        <w:gridCol w:w="1984"/>
        <w:gridCol w:w="2036"/>
      </w:tblGrid>
      <w:tr w:rsidR="0013584B" w:rsidRPr="00857090" w:rsidTr="00DE2FE5">
        <w:trPr>
          <w:jc w:val="center"/>
        </w:trPr>
        <w:tc>
          <w:tcPr>
            <w:tcW w:w="1221" w:type="dxa"/>
            <w:vAlign w:val="center"/>
          </w:tcPr>
          <w:p w:rsidR="0013584B" w:rsidRPr="00857090" w:rsidRDefault="0013584B" w:rsidP="00B771C1">
            <w:pPr>
              <w:spacing w:before="240" w:after="240" w:line="276" w:lineRule="auto"/>
              <w:jc w:val="center"/>
              <w:rPr>
                <w:rFonts w:ascii="Cambria" w:hAnsi="Cambria"/>
                <w:b/>
                <w:sz w:val="22"/>
                <w:szCs w:val="22"/>
                <w:lang w:eastAsia="en-US" w:bidi="en-US"/>
              </w:rPr>
            </w:pPr>
            <w:r w:rsidRPr="00857090">
              <w:rPr>
                <w:rFonts w:ascii="Cambria" w:hAnsi="Cambria"/>
                <w:b/>
                <w:sz w:val="22"/>
                <w:szCs w:val="22"/>
                <w:lang w:eastAsia="en-US" w:bidi="en-US"/>
              </w:rPr>
              <w:t>Fase</w:t>
            </w:r>
          </w:p>
        </w:tc>
        <w:tc>
          <w:tcPr>
            <w:tcW w:w="4394" w:type="dxa"/>
            <w:vAlign w:val="center"/>
          </w:tcPr>
          <w:p w:rsidR="0013584B" w:rsidRPr="00857090" w:rsidRDefault="0013584B" w:rsidP="00B771C1">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Fokus</w:t>
            </w:r>
          </w:p>
        </w:tc>
        <w:tc>
          <w:tcPr>
            <w:tcW w:w="1984" w:type="dxa"/>
            <w:vAlign w:val="center"/>
          </w:tcPr>
          <w:p w:rsidR="0013584B" w:rsidRPr="00857090" w:rsidRDefault="0013584B" w:rsidP="00B771C1">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Maksimum Punt</w:t>
            </w:r>
          </w:p>
        </w:tc>
        <w:tc>
          <w:tcPr>
            <w:tcW w:w="2036" w:type="dxa"/>
            <w:vAlign w:val="center"/>
          </w:tcPr>
          <w:p w:rsidR="0013584B" w:rsidRPr="00857090" w:rsidRDefault="0013584B" w:rsidP="00B771C1">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Punt Behaal</w:t>
            </w:r>
          </w:p>
        </w:tc>
      </w:tr>
      <w:tr w:rsidR="0013584B" w:rsidRPr="00857090" w:rsidTr="00DE2FE5">
        <w:trPr>
          <w:jc w:val="center"/>
        </w:trPr>
        <w:tc>
          <w:tcPr>
            <w:tcW w:w="122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 1</w:t>
            </w:r>
          </w:p>
        </w:tc>
        <w:tc>
          <w:tcPr>
            <w:tcW w:w="4394" w:type="dxa"/>
            <w:vAlign w:val="center"/>
          </w:tcPr>
          <w:p w:rsidR="0013584B" w:rsidRPr="00857090" w:rsidRDefault="007043A1" w:rsidP="00B771C1">
            <w:pPr>
              <w:spacing w:before="120" w:after="120" w:line="276" w:lineRule="auto"/>
              <w:rPr>
                <w:rFonts w:ascii="Cambria" w:hAnsi="Cambria"/>
                <w:sz w:val="22"/>
                <w:szCs w:val="22"/>
                <w:lang w:eastAsia="en-US" w:bidi="en-US"/>
              </w:rPr>
            </w:pPr>
            <w:r w:rsidRPr="00857090">
              <w:rPr>
                <w:rFonts w:ascii="Cambria" w:hAnsi="Cambria"/>
                <w:sz w:val="22"/>
                <w:szCs w:val="22"/>
                <w:lang w:eastAsia="en-US" w:bidi="en-US"/>
              </w:rPr>
              <w:t>Vind en kry toegang tot data en inligting</w:t>
            </w:r>
          </w:p>
        </w:tc>
        <w:tc>
          <w:tcPr>
            <w:tcW w:w="1984" w:type="dxa"/>
            <w:vAlign w:val="center"/>
          </w:tcPr>
          <w:p w:rsidR="0013584B" w:rsidRPr="00857090" w:rsidRDefault="00DE2FE5" w:rsidP="00B771C1">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35</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DE2FE5">
        <w:trPr>
          <w:jc w:val="center"/>
        </w:trPr>
        <w:tc>
          <w:tcPr>
            <w:tcW w:w="122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 2</w:t>
            </w:r>
          </w:p>
        </w:tc>
        <w:tc>
          <w:tcPr>
            <w:tcW w:w="4394" w:type="dxa"/>
            <w:vAlign w:val="center"/>
          </w:tcPr>
          <w:p w:rsidR="0013584B" w:rsidRPr="00857090" w:rsidRDefault="007043A1" w:rsidP="00B771C1">
            <w:pPr>
              <w:spacing w:before="120" w:after="120" w:line="276" w:lineRule="auto"/>
              <w:rPr>
                <w:rFonts w:ascii="Cambria" w:hAnsi="Cambria"/>
                <w:sz w:val="22"/>
                <w:szCs w:val="22"/>
                <w:lang w:eastAsia="en-US" w:bidi="en-US"/>
              </w:rPr>
            </w:pPr>
            <w:r w:rsidRPr="00857090">
              <w:rPr>
                <w:rFonts w:ascii="Cambria" w:hAnsi="Cambria"/>
                <w:sz w:val="22"/>
                <w:szCs w:val="22"/>
                <w:lang w:eastAsia="en-US" w:bidi="en-US"/>
              </w:rPr>
              <w:t>Verwerk data en inligting</w:t>
            </w:r>
          </w:p>
        </w:tc>
        <w:tc>
          <w:tcPr>
            <w:tcW w:w="1984" w:type="dxa"/>
            <w:vAlign w:val="center"/>
          </w:tcPr>
          <w:p w:rsidR="0013584B" w:rsidRPr="00857090" w:rsidRDefault="00DE2FE5" w:rsidP="00B771C1">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49</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DE2FE5">
        <w:trPr>
          <w:jc w:val="center"/>
        </w:trPr>
        <w:tc>
          <w:tcPr>
            <w:tcW w:w="122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 3</w:t>
            </w:r>
          </w:p>
        </w:tc>
        <w:tc>
          <w:tcPr>
            <w:tcW w:w="4394" w:type="dxa"/>
            <w:vAlign w:val="center"/>
          </w:tcPr>
          <w:p w:rsidR="0013584B" w:rsidRPr="00857090" w:rsidRDefault="007043A1" w:rsidP="007043A1">
            <w:pPr>
              <w:spacing w:before="120" w:after="120" w:line="276" w:lineRule="auto"/>
              <w:rPr>
                <w:rFonts w:ascii="Cambria" w:hAnsi="Cambria"/>
                <w:sz w:val="22"/>
                <w:szCs w:val="22"/>
                <w:lang w:eastAsia="en-US" w:bidi="en-US"/>
              </w:rPr>
            </w:pPr>
            <w:r w:rsidRPr="00857090">
              <w:rPr>
                <w:rFonts w:ascii="Cambria" w:hAnsi="Cambria"/>
                <w:sz w:val="22"/>
                <w:szCs w:val="22"/>
                <w:lang w:eastAsia="en-US" w:bidi="en-US"/>
              </w:rPr>
              <w:t xml:space="preserve">Bied inligting/oplossing aan </w:t>
            </w:r>
            <w:r w:rsidR="0013584B" w:rsidRPr="00857090">
              <w:rPr>
                <w:rFonts w:ascii="Cambria" w:hAnsi="Cambria"/>
                <w:sz w:val="22"/>
                <w:szCs w:val="22"/>
                <w:lang w:eastAsia="en-US" w:bidi="en-US"/>
              </w:rPr>
              <w:t xml:space="preserve">– </w:t>
            </w:r>
            <w:r w:rsidRPr="00857090">
              <w:rPr>
                <w:rFonts w:ascii="Cambria" w:hAnsi="Cambria"/>
                <w:sz w:val="22"/>
                <w:szCs w:val="22"/>
                <w:lang w:eastAsia="en-US" w:bidi="en-US"/>
              </w:rPr>
              <w:t>Verslag</w:t>
            </w:r>
          </w:p>
        </w:tc>
        <w:tc>
          <w:tcPr>
            <w:tcW w:w="1984"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43</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DE2FE5">
        <w:trPr>
          <w:jc w:val="center"/>
        </w:trPr>
        <w:tc>
          <w:tcPr>
            <w:tcW w:w="122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 3</w:t>
            </w:r>
          </w:p>
        </w:tc>
        <w:tc>
          <w:tcPr>
            <w:tcW w:w="4394" w:type="dxa"/>
            <w:vAlign w:val="center"/>
          </w:tcPr>
          <w:p w:rsidR="0013584B" w:rsidRPr="00857090" w:rsidRDefault="007043A1" w:rsidP="007043A1">
            <w:pPr>
              <w:spacing w:before="120" w:after="120" w:line="276" w:lineRule="auto"/>
              <w:rPr>
                <w:rFonts w:ascii="Cambria" w:hAnsi="Cambria"/>
                <w:sz w:val="22"/>
                <w:szCs w:val="22"/>
                <w:lang w:eastAsia="en-US" w:bidi="en-US"/>
              </w:rPr>
            </w:pPr>
            <w:r w:rsidRPr="00857090">
              <w:rPr>
                <w:rFonts w:ascii="Cambria" w:hAnsi="Cambria"/>
                <w:sz w:val="22"/>
                <w:szCs w:val="22"/>
                <w:lang w:eastAsia="en-US" w:bidi="en-US"/>
              </w:rPr>
              <w:t xml:space="preserve">Bied inligting/oplossing aan </w:t>
            </w:r>
            <w:r w:rsidR="0013584B" w:rsidRPr="00857090">
              <w:rPr>
                <w:rFonts w:ascii="Cambria" w:hAnsi="Cambria"/>
                <w:sz w:val="22"/>
                <w:szCs w:val="22"/>
                <w:lang w:eastAsia="en-US" w:bidi="en-US"/>
              </w:rPr>
              <w:t>– Web</w:t>
            </w:r>
            <w:r w:rsidRPr="00857090">
              <w:rPr>
                <w:rFonts w:ascii="Cambria" w:hAnsi="Cambria"/>
                <w:sz w:val="22"/>
                <w:szCs w:val="22"/>
                <w:lang w:eastAsia="en-US" w:bidi="en-US"/>
              </w:rPr>
              <w:t>tuiste</w:t>
            </w:r>
            <w:r w:rsidR="0013584B" w:rsidRPr="00857090">
              <w:rPr>
                <w:rFonts w:ascii="Cambria" w:hAnsi="Cambria"/>
                <w:sz w:val="22"/>
                <w:szCs w:val="22"/>
                <w:lang w:eastAsia="en-US" w:bidi="en-US"/>
              </w:rPr>
              <w:t xml:space="preserve"> </w:t>
            </w:r>
          </w:p>
        </w:tc>
        <w:tc>
          <w:tcPr>
            <w:tcW w:w="1984" w:type="dxa"/>
            <w:vAlign w:val="center"/>
          </w:tcPr>
          <w:p w:rsidR="0013584B" w:rsidRPr="00857090" w:rsidRDefault="00DE2FE5" w:rsidP="00B771C1">
            <w:pPr>
              <w:spacing w:before="120" w:after="120" w:line="276" w:lineRule="auto"/>
              <w:jc w:val="center"/>
              <w:rPr>
                <w:rFonts w:ascii="Cambria" w:hAnsi="Cambria"/>
                <w:sz w:val="22"/>
                <w:szCs w:val="22"/>
                <w:highlight w:val="yellow"/>
                <w:lang w:eastAsia="en-US" w:bidi="en-US"/>
              </w:rPr>
            </w:pPr>
            <w:r>
              <w:rPr>
                <w:rFonts w:ascii="Cambria" w:hAnsi="Cambria"/>
                <w:sz w:val="22"/>
                <w:szCs w:val="22"/>
                <w:lang w:eastAsia="en-US" w:bidi="en-US"/>
              </w:rPr>
              <w:t>33</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DE2FE5">
        <w:trPr>
          <w:jc w:val="center"/>
        </w:trPr>
        <w:tc>
          <w:tcPr>
            <w:tcW w:w="5615" w:type="dxa"/>
            <w:gridSpan w:val="2"/>
            <w:vAlign w:val="center"/>
          </w:tcPr>
          <w:p w:rsidR="0013584B" w:rsidRPr="00857090" w:rsidRDefault="0013584B" w:rsidP="00B771C1">
            <w:pPr>
              <w:spacing w:before="120" w:after="120" w:line="276" w:lineRule="auto"/>
              <w:jc w:val="right"/>
              <w:rPr>
                <w:rFonts w:ascii="Cambria" w:hAnsi="Cambria"/>
                <w:b/>
                <w:sz w:val="22"/>
                <w:szCs w:val="22"/>
                <w:lang w:eastAsia="en-US" w:bidi="en-US"/>
              </w:rPr>
            </w:pPr>
            <w:r w:rsidRPr="00857090">
              <w:rPr>
                <w:rFonts w:ascii="Cambria" w:hAnsi="Cambria"/>
                <w:b/>
                <w:sz w:val="22"/>
                <w:szCs w:val="22"/>
                <w:lang w:eastAsia="en-US" w:bidi="en-US"/>
              </w:rPr>
              <w:t>Tota</w:t>
            </w:r>
            <w:r w:rsidR="007043A1" w:rsidRPr="00857090">
              <w:rPr>
                <w:rFonts w:ascii="Cambria" w:hAnsi="Cambria"/>
                <w:b/>
                <w:sz w:val="22"/>
                <w:szCs w:val="22"/>
                <w:lang w:eastAsia="en-US" w:bidi="en-US"/>
              </w:rPr>
              <w:t>a</w:t>
            </w:r>
            <w:r w:rsidRPr="00857090">
              <w:rPr>
                <w:rFonts w:ascii="Cambria" w:hAnsi="Cambria"/>
                <w:b/>
                <w:sz w:val="22"/>
                <w:szCs w:val="22"/>
                <w:lang w:eastAsia="en-US" w:bidi="en-US"/>
              </w:rPr>
              <w:t>l</w:t>
            </w:r>
          </w:p>
        </w:tc>
        <w:tc>
          <w:tcPr>
            <w:tcW w:w="1984" w:type="dxa"/>
            <w:vAlign w:val="center"/>
          </w:tcPr>
          <w:p w:rsidR="0013584B" w:rsidRPr="00857090" w:rsidRDefault="00DE2FE5" w:rsidP="00B771C1">
            <w:pPr>
              <w:spacing w:before="120" w:after="120" w:line="276" w:lineRule="auto"/>
              <w:jc w:val="center"/>
              <w:rPr>
                <w:rFonts w:ascii="Cambria" w:hAnsi="Cambria"/>
                <w:b/>
                <w:sz w:val="22"/>
                <w:szCs w:val="22"/>
                <w:lang w:eastAsia="en-US" w:bidi="en-US"/>
              </w:rPr>
            </w:pPr>
            <w:r>
              <w:rPr>
                <w:rFonts w:ascii="Cambria" w:hAnsi="Cambria"/>
                <w:b/>
                <w:sz w:val="22"/>
                <w:szCs w:val="22"/>
                <w:lang w:eastAsia="en-US" w:bidi="en-US"/>
              </w:rPr>
              <w:t>160</w:t>
            </w:r>
          </w:p>
        </w:tc>
        <w:tc>
          <w:tcPr>
            <w:tcW w:w="2036" w:type="dxa"/>
            <w:vAlign w:val="center"/>
          </w:tcPr>
          <w:p w:rsidR="0013584B" w:rsidRPr="00857090" w:rsidRDefault="0013584B" w:rsidP="0013584B">
            <w:pPr>
              <w:spacing w:before="120" w:after="120" w:line="276" w:lineRule="auto"/>
              <w:jc w:val="center"/>
              <w:rPr>
                <w:rFonts w:ascii="Cambria" w:hAnsi="Cambria"/>
                <w:b/>
                <w:sz w:val="22"/>
                <w:szCs w:val="22"/>
                <w:lang w:eastAsia="en-US" w:bidi="en-US"/>
              </w:rPr>
            </w:pPr>
          </w:p>
        </w:tc>
      </w:tr>
    </w:tbl>
    <w:p w:rsidR="0013584B" w:rsidRPr="00857090" w:rsidRDefault="0013584B" w:rsidP="0013584B">
      <w:pPr>
        <w:spacing w:before="240"/>
        <w:rPr>
          <w:rFonts w:ascii="Cambria" w:hAnsi="Cambria"/>
          <w:b/>
          <w:spacing w:val="20"/>
          <w:sz w:val="28"/>
          <w:szCs w:val="28"/>
          <w:lang w:eastAsia="en-US" w:bidi="en-US"/>
        </w:rPr>
      </w:pPr>
      <w:r w:rsidRPr="00857090">
        <w:rPr>
          <w:rFonts w:ascii="Cambria" w:hAnsi="Cambria"/>
          <w:b/>
          <w:spacing w:val="20"/>
          <w:sz w:val="28"/>
          <w:szCs w:val="28"/>
          <w:lang w:eastAsia="en-US" w:bidi="en-US"/>
        </w:rPr>
        <w:t>Verklaring van Egtheid</w:t>
      </w:r>
    </w:p>
    <w:tbl>
      <w:tblPr>
        <w:tblStyle w:val="TableGrid"/>
        <w:tblW w:w="5000" w:type="pct"/>
        <w:tblLayout w:type="fixed"/>
        <w:tblLook w:val="04A0" w:firstRow="1" w:lastRow="0" w:firstColumn="1" w:lastColumn="0" w:noHBand="0" w:noVBand="1"/>
      </w:tblPr>
      <w:tblGrid>
        <w:gridCol w:w="15695"/>
      </w:tblGrid>
      <w:tr w:rsidR="0013584B" w:rsidRPr="00857090" w:rsidTr="00B771C1">
        <w:trPr>
          <w:cantSplit/>
        </w:trPr>
        <w:tc>
          <w:tcPr>
            <w:tcW w:w="5000" w:type="pct"/>
            <w:tcBorders>
              <w:top w:val="single" w:sz="4" w:space="0" w:color="auto"/>
            </w:tcBorders>
          </w:tcPr>
          <w:p w:rsidR="0013584B" w:rsidRPr="00857090" w:rsidRDefault="0047375F" w:rsidP="00B771C1">
            <w:pPr>
              <w:spacing w:before="240" w:after="120" w:line="276" w:lineRule="auto"/>
              <w:rPr>
                <w:rFonts w:ascii="Cambria" w:hAnsi="Cambria"/>
                <w:sz w:val="22"/>
                <w:szCs w:val="22"/>
                <w:lang w:eastAsia="en-US" w:bidi="en-US"/>
              </w:rPr>
            </w:pPr>
            <w:r>
              <w:rPr>
                <w:rFonts w:ascii="Cambria" w:hAnsi="Cambria"/>
                <w:sz w:val="22"/>
                <w:szCs w:val="22"/>
                <w:lang w:eastAsia="en-US" w:bidi="en-US"/>
              </w:rPr>
              <w:t>Ek verklaar hiermee dat die werk wat geassesseer is alleenlik die werk van die betrokke leerder is</w:t>
            </w:r>
            <w:r w:rsidR="0013584B" w:rsidRPr="00857090">
              <w:rPr>
                <w:rFonts w:ascii="Cambria" w:hAnsi="Cambria"/>
                <w:sz w:val="22"/>
                <w:szCs w:val="22"/>
                <w:lang w:eastAsia="en-US" w:bidi="en-US"/>
              </w:rPr>
              <w:t>(</w:t>
            </w:r>
            <w:r>
              <w:rPr>
                <w:rFonts w:ascii="Cambria" w:hAnsi="Cambria"/>
                <w:sz w:val="22"/>
                <w:szCs w:val="22"/>
                <w:lang w:eastAsia="en-US" w:bidi="en-US"/>
              </w:rPr>
              <w:t>behalwe waar daar duidelike erkenning en rekord is</w:t>
            </w:r>
            <w:r w:rsidR="0013584B" w:rsidRPr="00857090">
              <w:rPr>
                <w:rFonts w:ascii="Cambria" w:hAnsi="Cambria"/>
                <w:sz w:val="22"/>
                <w:szCs w:val="22"/>
                <w:lang w:eastAsia="en-US" w:bidi="en-US"/>
              </w:rPr>
              <w:t xml:space="preserve"> </w:t>
            </w:r>
            <w:r>
              <w:rPr>
                <w:rFonts w:ascii="Cambria" w:hAnsi="Cambria"/>
                <w:sz w:val="22"/>
                <w:szCs w:val="22"/>
                <w:lang w:eastAsia="en-US" w:bidi="en-US"/>
              </w:rPr>
              <w:t>van enige substantiewe raad/bystand wat aan die leerder gebied is</w:t>
            </w:r>
            <w:r w:rsidR="0013584B" w:rsidRPr="00857090">
              <w:rPr>
                <w:rFonts w:ascii="Cambria" w:hAnsi="Cambria"/>
                <w:sz w:val="22"/>
                <w:szCs w:val="22"/>
                <w:lang w:eastAsia="en-US" w:bidi="en-US"/>
              </w:rPr>
              <w:t xml:space="preserve">) </w:t>
            </w:r>
            <w:r w:rsidR="00D32D41">
              <w:rPr>
                <w:rFonts w:ascii="Cambria" w:hAnsi="Cambria"/>
                <w:sz w:val="22"/>
                <w:szCs w:val="22"/>
                <w:lang w:eastAsia="en-US" w:bidi="en-US"/>
              </w:rPr>
              <w:t>en dat dit onder toesig</w:t>
            </w:r>
            <w:r w:rsidR="0013584B" w:rsidRPr="00857090">
              <w:rPr>
                <w:rFonts w:ascii="Cambria" w:hAnsi="Cambria"/>
                <w:sz w:val="22"/>
                <w:szCs w:val="22"/>
                <w:lang w:eastAsia="en-US" w:bidi="en-US"/>
              </w:rPr>
              <w:t>/</w:t>
            </w:r>
            <w:r w:rsidR="00D32D41">
              <w:rPr>
                <w:rFonts w:ascii="Cambria" w:hAnsi="Cambria"/>
                <w:sz w:val="22"/>
                <w:szCs w:val="22"/>
                <w:lang w:eastAsia="en-US" w:bidi="en-US"/>
              </w:rPr>
              <w:t>beheerde omstandighede gedoen is</w:t>
            </w:r>
            <w:r w:rsidR="0013584B" w:rsidRPr="00857090">
              <w:rPr>
                <w:rFonts w:ascii="Cambria" w:hAnsi="Cambria"/>
                <w:sz w:val="22"/>
                <w:szCs w:val="22"/>
                <w:lang w:eastAsia="en-US" w:bidi="en-US"/>
              </w:rPr>
              <w:t xml:space="preserve"> </w:t>
            </w:r>
            <w:r w:rsidR="00D32D41">
              <w:rPr>
                <w:rFonts w:ascii="Cambria" w:hAnsi="Cambria"/>
                <w:sz w:val="22"/>
                <w:szCs w:val="22"/>
                <w:lang w:eastAsia="en-US" w:bidi="en-US"/>
              </w:rPr>
              <w:t>om seker te maak dat geen plagiaat gepleeg is nie of die werk nie van iemand anders se werk gekopieer is nie of dat dit voorheen deur enige ander persoon ingedien is nie</w:t>
            </w:r>
            <w:r w:rsidR="0013584B" w:rsidRPr="00857090">
              <w:rPr>
                <w:rFonts w:ascii="Cambria" w:hAnsi="Cambria"/>
                <w:sz w:val="22"/>
                <w:szCs w:val="22"/>
                <w:lang w:eastAsia="en-US" w:bidi="en-US"/>
              </w:rPr>
              <w:t>.</w:t>
            </w:r>
          </w:p>
          <w:p w:rsidR="0013584B" w:rsidRPr="00857090" w:rsidRDefault="00D32D41" w:rsidP="00B771C1">
            <w:pPr>
              <w:rPr>
                <w:rFonts w:ascii="Arial Narrow" w:hAnsi="Arial Narrow" w:cstheme="minorHAnsi"/>
                <w:b/>
                <w:sz w:val="20"/>
                <w:szCs w:val="20"/>
              </w:rPr>
            </w:pPr>
            <w:r>
              <w:rPr>
                <w:rFonts w:ascii="Arial Narrow" w:hAnsi="Arial Narrow" w:cstheme="minorHAnsi"/>
                <w:b/>
                <w:sz w:val="20"/>
                <w:szCs w:val="20"/>
              </w:rPr>
              <w:t>Kommentaar</w:t>
            </w:r>
            <w:r w:rsidR="0013584B" w:rsidRPr="00857090">
              <w:rPr>
                <w:rFonts w:ascii="Arial Narrow" w:hAnsi="Arial Narrow" w:cstheme="minorHAnsi"/>
                <w:b/>
                <w:sz w:val="20"/>
                <w:szCs w:val="20"/>
              </w:rPr>
              <w:t xml:space="preserve">: </w:t>
            </w:r>
          </w:p>
          <w:p w:rsidR="0013584B" w:rsidRPr="00857090" w:rsidRDefault="0013584B" w:rsidP="00B771C1">
            <w:pPr>
              <w:rPr>
                <w:rFonts w:ascii="Arial Narrow" w:hAnsi="Arial Narrow" w:cstheme="minorHAnsi"/>
                <w:b/>
                <w:sz w:val="20"/>
                <w:szCs w:val="20"/>
              </w:rPr>
            </w:pPr>
          </w:p>
          <w:p w:rsidR="0013584B" w:rsidRPr="00857090" w:rsidRDefault="0013584B" w:rsidP="00B771C1">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13584B" w:rsidRPr="00857090" w:rsidRDefault="0013584B" w:rsidP="00B771C1">
            <w:pPr>
              <w:tabs>
                <w:tab w:val="left" w:leader="underscore" w:pos="15309"/>
              </w:tabs>
              <w:rPr>
                <w:rFonts w:ascii="Arial Narrow" w:hAnsi="Arial Narrow" w:cstheme="minorHAnsi"/>
                <w:b/>
                <w:sz w:val="20"/>
                <w:szCs w:val="20"/>
              </w:rPr>
            </w:pPr>
          </w:p>
          <w:p w:rsidR="0013584B" w:rsidRPr="00857090" w:rsidRDefault="0013584B" w:rsidP="00B771C1">
            <w:pPr>
              <w:tabs>
                <w:tab w:val="left" w:leader="underscore" w:pos="15309"/>
              </w:tabs>
              <w:rPr>
                <w:rFonts w:ascii="Arial Narrow" w:hAnsi="Arial Narrow" w:cstheme="minorHAnsi"/>
                <w:b/>
                <w:sz w:val="20"/>
                <w:szCs w:val="20"/>
              </w:rPr>
            </w:pPr>
          </w:p>
          <w:p w:rsidR="0013584B" w:rsidRPr="00857090" w:rsidRDefault="0013584B" w:rsidP="00B771C1">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13584B" w:rsidRPr="00857090" w:rsidRDefault="0013584B" w:rsidP="00B771C1">
            <w:pPr>
              <w:tabs>
                <w:tab w:val="left" w:leader="underscore" w:pos="15309"/>
              </w:tabs>
              <w:rPr>
                <w:rFonts w:ascii="Arial Narrow" w:hAnsi="Arial Narrow" w:cstheme="minorHAnsi"/>
                <w:b/>
                <w:sz w:val="20"/>
                <w:szCs w:val="20"/>
              </w:rPr>
            </w:pPr>
          </w:p>
          <w:p w:rsidR="0013584B" w:rsidRPr="00857090" w:rsidRDefault="0013584B" w:rsidP="00B771C1">
            <w:pPr>
              <w:tabs>
                <w:tab w:val="left" w:leader="underscore" w:pos="15309"/>
              </w:tabs>
              <w:rPr>
                <w:rFonts w:ascii="Arial Narrow" w:hAnsi="Arial Narrow" w:cstheme="minorHAnsi"/>
                <w:b/>
                <w:sz w:val="20"/>
                <w:szCs w:val="20"/>
              </w:rPr>
            </w:pPr>
          </w:p>
          <w:p w:rsidR="0013584B" w:rsidRPr="00857090" w:rsidRDefault="00D32D41" w:rsidP="00D32D41">
            <w:pPr>
              <w:tabs>
                <w:tab w:val="left" w:pos="1276"/>
                <w:tab w:val="left" w:leader="underscore" w:pos="6804"/>
                <w:tab w:val="left" w:pos="6946"/>
                <w:tab w:val="left" w:leader="underscore" w:pos="12758"/>
                <w:tab w:val="left" w:leader="underscore" w:pos="15309"/>
              </w:tabs>
              <w:rPr>
                <w:rFonts w:ascii="Arial Narrow" w:hAnsi="Arial Narrow" w:cstheme="minorHAnsi"/>
                <w:b/>
                <w:sz w:val="20"/>
                <w:szCs w:val="20"/>
              </w:rPr>
            </w:pPr>
            <w:r>
              <w:rPr>
                <w:rFonts w:ascii="Arial Narrow" w:hAnsi="Arial Narrow" w:cstheme="minorHAnsi"/>
                <w:b/>
                <w:sz w:val="20"/>
                <w:szCs w:val="20"/>
              </w:rPr>
              <w:t>Onderwyser se naam</w:t>
            </w:r>
            <w:r w:rsidR="0013584B" w:rsidRPr="00857090">
              <w:rPr>
                <w:rFonts w:ascii="Arial Narrow" w:hAnsi="Arial Narrow"/>
                <w:b/>
                <w:sz w:val="20"/>
                <w:szCs w:val="20"/>
              </w:rPr>
              <w:t>:</w:t>
            </w:r>
            <w:r w:rsidR="0013584B" w:rsidRPr="00857090">
              <w:rPr>
                <w:rFonts w:ascii="Arial Narrow" w:hAnsi="Arial Narrow"/>
                <w:b/>
                <w:sz w:val="20"/>
                <w:szCs w:val="20"/>
              </w:rPr>
              <w:tab/>
            </w:r>
            <w:r w:rsidR="0013584B" w:rsidRPr="00857090">
              <w:rPr>
                <w:rFonts w:ascii="Arial Narrow" w:hAnsi="Arial Narrow"/>
                <w:b/>
                <w:sz w:val="20"/>
                <w:szCs w:val="20"/>
              </w:rPr>
              <w:tab/>
            </w:r>
            <w:r>
              <w:rPr>
                <w:rFonts w:ascii="Arial Narrow" w:hAnsi="Arial Narrow"/>
                <w:b/>
                <w:sz w:val="20"/>
                <w:szCs w:val="20"/>
              </w:rPr>
              <w:t>Onderwyser handtekening</w:t>
            </w:r>
            <w:r w:rsidR="0013584B" w:rsidRPr="00857090">
              <w:rPr>
                <w:rFonts w:ascii="Arial Narrow" w:hAnsi="Arial Narrow"/>
                <w:b/>
                <w:sz w:val="20"/>
                <w:szCs w:val="20"/>
              </w:rPr>
              <w:tab/>
              <w:t>:Dat</w:t>
            </w:r>
            <w:r>
              <w:rPr>
                <w:rFonts w:ascii="Arial Narrow" w:hAnsi="Arial Narrow"/>
                <w:b/>
                <w:sz w:val="20"/>
                <w:szCs w:val="20"/>
              </w:rPr>
              <w:t>um</w:t>
            </w:r>
            <w:r w:rsidR="0013584B" w:rsidRPr="00857090">
              <w:rPr>
                <w:rFonts w:ascii="Arial Narrow" w:hAnsi="Arial Narrow"/>
                <w:b/>
                <w:sz w:val="20"/>
                <w:szCs w:val="20"/>
              </w:rPr>
              <w:t>:</w:t>
            </w:r>
            <w:r w:rsidR="0013584B" w:rsidRPr="00857090">
              <w:rPr>
                <w:rFonts w:ascii="Arial Narrow" w:hAnsi="Arial Narrow"/>
                <w:b/>
                <w:sz w:val="20"/>
                <w:szCs w:val="20"/>
              </w:rPr>
              <w:tab/>
            </w:r>
          </w:p>
          <w:p w:rsidR="0013584B" w:rsidRPr="00857090" w:rsidDel="001A3054" w:rsidRDefault="0013584B" w:rsidP="00B771C1">
            <w:pPr>
              <w:rPr>
                <w:rFonts w:ascii="Arial Narrow" w:hAnsi="Arial Narrow" w:cstheme="minorHAnsi"/>
                <w:b/>
                <w:sz w:val="20"/>
                <w:szCs w:val="20"/>
              </w:rPr>
            </w:pPr>
          </w:p>
        </w:tc>
      </w:tr>
    </w:tbl>
    <w:p w:rsidR="00DA5A94" w:rsidRPr="00857090" w:rsidRDefault="00DA5A94">
      <w:pPr>
        <w:rPr>
          <w:rFonts w:ascii="Cambria" w:hAnsi="Cambria"/>
          <w:b/>
          <w:spacing w:val="20"/>
          <w:sz w:val="28"/>
          <w:szCs w:val="28"/>
          <w:lang w:eastAsia="en-US" w:bidi="en-US"/>
        </w:rPr>
        <w:sectPr w:rsidR="00DA5A94" w:rsidRPr="00857090" w:rsidSect="0013584B">
          <w:headerReference w:type="default" r:id="rId27"/>
          <w:pgSz w:w="16839" w:h="11907" w:orient="landscape" w:code="9"/>
          <w:pgMar w:top="680" w:right="680" w:bottom="680" w:left="680" w:header="567" w:footer="567" w:gutter="0"/>
          <w:cols w:space="720"/>
          <w:docGrid w:linePitch="326"/>
        </w:sectPr>
      </w:pPr>
    </w:p>
    <w:p w:rsidR="00F16FDA" w:rsidRPr="00857090" w:rsidRDefault="006B4121" w:rsidP="00F16FDA">
      <w:pPr>
        <w:pBdr>
          <w:bottom w:val="thinThickSmallGap" w:sz="12" w:space="1" w:color="943634"/>
        </w:pBdr>
        <w:spacing w:after="200"/>
        <w:jc w:val="center"/>
        <w:outlineLvl w:val="0"/>
        <w:rPr>
          <w:rFonts w:ascii="Cambria" w:hAnsi="Cambria"/>
          <w:b/>
          <w:spacing w:val="20"/>
          <w:sz w:val="28"/>
          <w:szCs w:val="28"/>
          <w:lang w:eastAsia="en-US" w:bidi="en-US"/>
        </w:rPr>
      </w:pPr>
      <w:bookmarkStart w:id="33" w:name="_Toc412724279"/>
      <w:r w:rsidRPr="00857090">
        <w:rPr>
          <w:rFonts w:ascii="Cambria" w:hAnsi="Cambria"/>
          <w:b/>
          <w:spacing w:val="20"/>
          <w:sz w:val="28"/>
          <w:szCs w:val="28"/>
          <w:lang w:eastAsia="en-US" w:bidi="en-US"/>
        </w:rPr>
        <w:lastRenderedPageBreak/>
        <w:t>Bylaag</w:t>
      </w:r>
      <w:r w:rsidR="00F16FDA" w:rsidRPr="00857090">
        <w:rPr>
          <w:rFonts w:ascii="Cambria" w:hAnsi="Cambria"/>
          <w:b/>
          <w:spacing w:val="20"/>
          <w:sz w:val="28"/>
          <w:szCs w:val="28"/>
          <w:lang w:eastAsia="en-US" w:bidi="en-US"/>
        </w:rPr>
        <w:t xml:space="preserve"> A</w:t>
      </w:r>
      <w:bookmarkEnd w:id="33"/>
    </w:p>
    <w:p w:rsidR="00A87E72" w:rsidRPr="00857090" w:rsidRDefault="006B4121" w:rsidP="00A87E72">
      <w:pPr>
        <w:pBdr>
          <w:bottom w:val="single" w:sz="4" w:space="1" w:color="622423"/>
        </w:pBdr>
        <w:spacing w:before="400" w:after="200" w:line="252" w:lineRule="auto"/>
        <w:jc w:val="center"/>
        <w:outlineLvl w:val="1"/>
        <w:rPr>
          <w:rFonts w:ascii="Cambria" w:hAnsi="Cambria"/>
          <w:b/>
          <w:spacing w:val="15"/>
          <w:lang w:eastAsia="en-US" w:bidi="en-US"/>
        </w:rPr>
      </w:pPr>
      <w:bookmarkStart w:id="34" w:name="_Toc412724280"/>
      <w:r w:rsidRPr="00857090">
        <w:rPr>
          <w:rFonts w:ascii="Cambria" w:hAnsi="Cambria"/>
          <w:b/>
          <w:spacing w:val="15"/>
          <w:lang w:eastAsia="en-US" w:bidi="en-US"/>
        </w:rPr>
        <w:t>Voorbeeld van navorsing</w:t>
      </w:r>
      <w:r w:rsidR="000C5525" w:rsidRPr="00857090">
        <w:rPr>
          <w:rFonts w:ascii="Cambria" w:hAnsi="Cambria"/>
          <w:b/>
          <w:spacing w:val="15"/>
          <w:lang w:eastAsia="en-US" w:bidi="en-US"/>
        </w:rPr>
        <w:t>s</w:t>
      </w:r>
      <w:r w:rsidRPr="00857090">
        <w:rPr>
          <w:rFonts w:ascii="Cambria" w:hAnsi="Cambria"/>
          <w:b/>
          <w:spacing w:val="15"/>
          <w:lang w:eastAsia="en-US" w:bidi="en-US"/>
        </w:rPr>
        <w:t>vrae</w:t>
      </w:r>
      <w:bookmarkEnd w:id="34"/>
    </w:p>
    <w:p w:rsidR="00A87E72" w:rsidRPr="00857090" w:rsidRDefault="0059160C" w:rsidP="00F16FDA">
      <w:pPr>
        <w:spacing w:after="200" w:line="252" w:lineRule="auto"/>
        <w:rPr>
          <w:rFonts w:ascii="Cambria" w:hAnsi="Cambria"/>
          <w:sz w:val="22"/>
          <w:szCs w:val="22"/>
          <w:lang w:eastAsia="en-US" w:bidi="en-US"/>
        </w:rPr>
      </w:pPr>
      <w:r w:rsidRPr="00857090">
        <w:rPr>
          <w:rFonts w:ascii="Cambria" w:hAnsi="Cambria"/>
          <w:sz w:val="22"/>
          <w:szCs w:val="22"/>
          <w:lang w:eastAsia="en-US" w:bidi="en-US"/>
        </w:rPr>
        <w:t>Moontlike vrae om te vra</w:t>
      </w:r>
      <w:r w:rsidR="00660DB7" w:rsidRPr="00857090">
        <w:rPr>
          <w:rFonts w:ascii="Cambria" w:hAnsi="Cambria"/>
          <w:sz w:val="22"/>
          <w:szCs w:val="22"/>
          <w:lang w:eastAsia="en-US" w:bidi="en-US"/>
        </w:rPr>
        <w:t>:</w:t>
      </w:r>
    </w:p>
    <w:p w:rsidR="00CD4411" w:rsidRDefault="00B77076" w:rsidP="00CD766A">
      <w:pPr>
        <w:pStyle w:val="ListParagraph"/>
        <w:numPr>
          <w:ilvl w:val="0"/>
          <w:numId w:val="22"/>
        </w:numPr>
      </w:pPr>
      <w:r>
        <w:t>Hoekom is kubermisdaad so ’n belangrike saak in vandag se samelewing</w:t>
      </w:r>
      <w:r w:rsidR="00185984">
        <w:t>?</w:t>
      </w:r>
    </w:p>
    <w:p w:rsidR="00B77076" w:rsidRDefault="00B77076" w:rsidP="00CD766A">
      <w:pPr>
        <w:pStyle w:val="ListParagraph"/>
        <w:numPr>
          <w:ilvl w:val="0"/>
          <w:numId w:val="22"/>
        </w:numPr>
      </w:pPr>
      <w:r>
        <w:t>Watter agtergrondinligting is nodig om kubermisdaad te verstaan?</w:t>
      </w:r>
    </w:p>
    <w:p w:rsidR="00185984" w:rsidRDefault="00B77076" w:rsidP="00B77076">
      <w:pPr>
        <w:pStyle w:val="ListParagraph"/>
        <w:numPr>
          <w:ilvl w:val="1"/>
          <w:numId w:val="22"/>
        </w:numPr>
      </w:pPr>
      <w:r>
        <w:t>Watter rol speel kubermisdaad vandag</w:t>
      </w:r>
      <w:r w:rsidR="00185984">
        <w:t>?</w:t>
      </w:r>
    </w:p>
    <w:p w:rsidR="00B77076" w:rsidRDefault="00B77076" w:rsidP="00B77076">
      <w:pPr>
        <w:pStyle w:val="ListParagraph"/>
        <w:numPr>
          <w:ilvl w:val="1"/>
          <w:numId w:val="22"/>
        </w:numPr>
      </w:pPr>
      <w:r>
        <w:t>Hoe het kubermisdaad in die verlede plaasgevind?</w:t>
      </w:r>
    </w:p>
    <w:p w:rsidR="00B77076" w:rsidRDefault="00B77076" w:rsidP="00B77076">
      <w:pPr>
        <w:pStyle w:val="ListParagraph"/>
        <w:numPr>
          <w:ilvl w:val="1"/>
          <w:numId w:val="22"/>
        </w:numPr>
      </w:pPr>
      <w:r>
        <w:t>Hoe het kubermisdaad oor die afgelope 10 jaar verander?</w:t>
      </w:r>
    </w:p>
    <w:p w:rsidR="00185984" w:rsidRDefault="00B77076" w:rsidP="00CD766A">
      <w:pPr>
        <w:pStyle w:val="ListParagraph"/>
        <w:numPr>
          <w:ilvl w:val="0"/>
          <w:numId w:val="22"/>
        </w:numPr>
      </w:pPr>
      <w:r>
        <w:t>Watter kubermisdade is meestal onder leerders ervaar?</w:t>
      </w:r>
    </w:p>
    <w:p w:rsidR="00185984" w:rsidRDefault="00B77076" w:rsidP="00CD766A">
      <w:pPr>
        <w:pStyle w:val="ListParagraph"/>
        <w:numPr>
          <w:ilvl w:val="0"/>
          <w:numId w:val="22"/>
        </w:numPr>
      </w:pPr>
      <w:r>
        <w:t>Hoe werk [tipe] kubermisdaad</w:t>
      </w:r>
      <w:r w:rsidR="00185984">
        <w:t>?</w:t>
      </w:r>
    </w:p>
    <w:p w:rsidR="00185984" w:rsidRDefault="00B77076" w:rsidP="00CD766A">
      <w:pPr>
        <w:pStyle w:val="ListParagraph"/>
        <w:numPr>
          <w:ilvl w:val="0"/>
          <w:numId w:val="22"/>
        </w:numPr>
      </w:pPr>
      <w:r>
        <w:t>Wat is die nadele van kubermisdaad</w:t>
      </w:r>
      <w:r w:rsidR="00185984">
        <w:t>?</w:t>
      </w:r>
    </w:p>
    <w:p w:rsidR="00185984" w:rsidRDefault="00B77076" w:rsidP="00CD766A">
      <w:pPr>
        <w:pStyle w:val="ListParagraph"/>
        <w:numPr>
          <w:ilvl w:val="0"/>
          <w:numId w:val="22"/>
        </w:numPr>
      </w:pPr>
      <w:r>
        <w:t>Wat is die omvang van die skade wat deur die verskillende tipes kubermisdaad veroorsaak word</w:t>
      </w:r>
      <w:r w:rsidR="00185984">
        <w:t>?</w:t>
      </w:r>
    </w:p>
    <w:p w:rsidR="00185984" w:rsidRDefault="00B77076" w:rsidP="00CD766A">
      <w:pPr>
        <w:pStyle w:val="ListParagraph"/>
        <w:numPr>
          <w:ilvl w:val="0"/>
          <w:numId w:val="22"/>
        </w:numPr>
      </w:pPr>
      <w:r>
        <w:t>Wat word aan kubermisdaad in my gemeenskap/Suid-Afrika/die wêreld gedoen</w:t>
      </w:r>
      <w:r w:rsidR="00185984">
        <w:t>?</w:t>
      </w:r>
    </w:p>
    <w:p w:rsidR="00185984" w:rsidRDefault="00B77076" w:rsidP="00CD766A">
      <w:pPr>
        <w:pStyle w:val="ListParagraph"/>
        <w:numPr>
          <w:ilvl w:val="0"/>
          <w:numId w:val="22"/>
        </w:numPr>
      </w:pPr>
      <w:r>
        <w:t>Hoe kan kubermisdaad gestop/voorkom word</w:t>
      </w:r>
      <w:r w:rsidR="00185984">
        <w:t>?</w:t>
      </w:r>
    </w:p>
    <w:p w:rsidR="00185984" w:rsidRDefault="004D0B5C" w:rsidP="00CD766A">
      <w:pPr>
        <w:pStyle w:val="ListParagraph"/>
        <w:numPr>
          <w:ilvl w:val="0"/>
          <w:numId w:val="22"/>
        </w:numPr>
      </w:pPr>
      <w:r>
        <w:t>Hoe kan kubermisdaad onderwys affekteer?</w:t>
      </w:r>
    </w:p>
    <w:p w:rsidR="004D0B5C" w:rsidRDefault="004D0B5C" w:rsidP="00CD766A">
      <w:pPr>
        <w:pStyle w:val="ListParagraph"/>
        <w:numPr>
          <w:ilvl w:val="0"/>
          <w:numId w:val="22"/>
        </w:numPr>
      </w:pPr>
      <w:r>
        <w:t>Hoe kan ons onsself teen kubermisdaad beskerm?</w:t>
      </w:r>
    </w:p>
    <w:p w:rsidR="004D0B5C" w:rsidRDefault="004D0B5C" w:rsidP="00CD766A">
      <w:pPr>
        <w:pStyle w:val="ListParagraph"/>
        <w:numPr>
          <w:ilvl w:val="0"/>
          <w:numId w:val="22"/>
        </w:numPr>
      </w:pPr>
      <w:r>
        <w:t>Wat dink mense van kubermisdaad en hoekom?</w:t>
      </w:r>
    </w:p>
    <w:p w:rsidR="004D0B5C" w:rsidRDefault="004D0B5C" w:rsidP="00CD766A">
      <w:pPr>
        <w:pStyle w:val="ListParagraph"/>
        <w:numPr>
          <w:ilvl w:val="0"/>
          <w:numId w:val="22"/>
        </w:numPr>
      </w:pPr>
      <w:r>
        <w:t>Waar kan mens kubermisdadigers rapporteer?</w:t>
      </w:r>
    </w:p>
    <w:p w:rsidR="004D0B5C" w:rsidRDefault="004D0B5C" w:rsidP="00CD766A">
      <w:pPr>
        <w:pStyle w:val="ListParagraph"/>
        <w:numPr>
          <w:ilvl w:val="0"/>
          <w:numId w:val="22"/>
        </w:numPr>
      </w:pPr>
      <w:r>
        <w:t>Wat is ’n gepaste straf vir kubermisdadigers?</w:t>
      </w:r>
    </w:p>
    <w:p w:rsidR="004D0B5C" w:rsidRDefault="004D0B5C" w:rsidP="00CD766A">
      <w:pPr>
        <w:pStyle w:val="ListParagraph"/>
        <w:numPr>
          <w:ilvl w:val="0"/>
          <w:numId w:val="22"/>
        </w:numPr>
      </w:pPr>
      <w:r>
        <w:t>Watter loopbaangeleenthede is daar in Suid-Afrika om kubermisdaad te ondersoek/voorkom?</w:t>
      </w:r>
    </w:p>
    <w:p w:rsidR="004D0B5C" w:rsidRDefault="004D0B5C" w:rsidP="00CD766A">
      <w:pPr>
        <w:pStyle w:val="ListParagraph"/>
        <w:numPr>
          <w:ilvl w:val="0"/>
          <w:numId w:val="22"/>
        </w:numPr>
      </w:pPr>
      <w:r>
        <w:t>Watter aanbeveling(s) kan ek maak aan iemand wat die slagoffer van kubermisdaad was?</w:t>
      </w:r>
    </w:p>
    <w:p w:rsidR="004D0B5C" w:rsidRPr="00857090" w:rsidRDefault="004D0B5C" w:rsidP="00CD766A">
      <w:pPr>
        <w:pStyle w:val="ListParagraph"/>
        <w:numPr>
          <w:ilvl w:val="0"/>
          <w:numId w:val="22"/>
        </w:numPr>
      </w:pPr>
      <w:r>
        <w:t>Watter oplossing(s) is daar om hierdie tipes kubermisdaad te voorkom?</w:t>
      </w:r>
    </w:p>
    <w:p w:rsidR="00AF4D33" w:rsidRPr="00857090" w:rsidRDefault="00AF4D33" w:rsidP="00CD766A">
      <w:pPr>
        <w:pStyle w:val="ListParagraph"/>
        <w:numPr>
          <w:ilvl w:val="0"/>
          <w:numId w:val="22"/>
        </w:numPr>
      </w:pPr>
      <w:r w:rsidRPr="00857090">
        <w:t>E</w:t>
      </w:r>
      <w:r w:rsidR="001C21E8" w:rsidRPr="00857090">
        <w:t>ns</w:t>
      </w:r>
      <w:r w:rsidRPr="00857090">
        <w:t>.</w:t>
      </w:r>
    </w:p>
    <w:p w:rsidR="00563B04" w:rsidRPr="00857090" w:rsidRDefault="00563B04" w:rsidP="00F16FDA">
      <w:pPr>
        <w:spacing w:after="200" w:line="252" w:lineRule="auto"/>
        <w:rPr>
          <w:rFonts w:ascii="Cambria" w:hAnsi="Cambria"/>
          <w:sz w:val="22"/>
          <w:szCs w:val="22"/>
          <w:lang w:eastAsia="en-US" w:bidi="en-US"/>
        </w:rPr>
      </w:pPr>
    </w:p>
    <w:p w:rsidR="00796AD5" w:rsidRDefault="00796AD5" w:rsidP="00F16FDA">
      <w:pPr>
        <w:spacing w:after="200" w:line="252" w:lineRule="auto"/>
        <w:rPr>
          <w:rFonts w:ascii="Cambria" w:hAnsi="Cambria"/>
          <w:sz w:val="22"/>
          <w:szCs w:val="22"/>
          <w:lang w:eastAsia="en-US" w:bidi="en-US"/>
        </w:rPr>
      </w:pPr>
    </w:p>
    <w:p w:rsidR="00A50F09" w:rsidRDefault="006C6DF4" w:rsidP="00F16FDA">
      <w:pPr>
        <w:spacing w:after="200" w:line="252" w:lineRule="auto"/>
        <w:rPr>
          <w:rFonts w:ascii="Cambria" w:hAnsi="Cambria"/>
          <w:sz w:val="22"/>
          <w:szCs w:val="22"/>
          <w:lang w:eastAsia="en-US" w:bidi="en-US"/>
        </w:rPr>
      </w:pPr>
      <w:r>
        <w:rPr>
          <w:rFonts w:ascii="Cambria" w:hAnsi="Cambria"/>
          <w:noProof/>
          <w:sz w:val="22"/>
          <w:szCs w:val="22"/>
          <w:lang w:val="en-US" w:eastAsia="en-US"/>
        </w:rPr>
        <mc:AlternateContent>
          <mc:Choice Requires="wps">
            <w:drawing>
              <wp:anchor distT="0" distB="0" distL="114300" distR="114300" simplePos="0" relativeHeight="251663360" behindDoc="0" locked="0" layoutInCell="1" allowOverlap="1">
                <wp:simplePos x="0" y="0"/>
                <wp:positionH relativeFrom="column">
                  <wp:posOffset>307340</wp:posOffset>
                </wp:positionH>
                <wp:positionV relativeFrom="paragraph">
                  <wp:posOffset>31115</wp:posOffset>
                </wp:positionV>
                <wp:extent cx="5438775" cy="1171575"/>
                <wp:effectExtent l="9525" t="9525" r="9525" b="952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1171575"/>
                        </a:xfrm>
                        <a:prstGeom prst="rect">
                          <a:avLst/>
                        </a:prstGeom>
                        <a:solidFill>
                          <a:srgbClr val="FFFFFF"/>
                        </a:solidFill>
                        <a:ln w="9525">
                          <a:solidFill>
                            <a:srgbClr val="000000"/>
                          </a:solidFill>
                          <a:miter lim="800000"/>
                          <a:headEnd/>
                          <a:tailEnd/>
                        </a:ln>
                      </wps:spPr>
                      <wps:txbx>
                        <w:txbxContent>
                          <w:p w:rsidR="00A50F09" w:rsidRPr="00A50F09" w:rsidRDefault="00A50F09">
                            <w:pPr>
                              <w:rPr>
                                <w:b/>
                                <w:lang w:val="en-ZA"/>
                              </w:rPr>
                            </w:pPr>
                            <w:r w:rsidRPr="00A50F09">
                              <w:rPr>
                                <w:b/>
                                <w:lang w:val="en-ZA"/>
                              </w:rPr>
                              <w:t>Onthou:</w:t>
                            </w:r>
                          </w:p>
                          <w:p w:rsidR="00A50F09" w:rsidRDefault="00A50F09">
                            <w:pPr>
                              <w:rPr>
                                <w:lang w:val="en-ZA"/>
                              </w:rPr>
                            </w:pPr>
                            <w:r>
                              <w:rPr>
                                <w:lang w:val="en-ZA"/>
                              </w:rPr>
                              <w:t>Antwoorde op die navorsingsvrae moet jou help om die fokusvraag te beantwoord.</w:t>
                            </w:r>
                          </w:p>
                          <w:p w:rsidR="00A50F09" w:rsidRDefault="00A50F09">
                            <w:pPr>
                              <w:rPr>
                                <w:lang w:val="en-ZA"/>
                              </w:rPr>
                            </w:pPr>
                          </w:p>
                          <w:p w:rsidR="00A50F09" w:rsidRPr="00A50F09" w:rsidRDefault="00A50F09">
                            <w:pPr>
                              <w:rPr>
                                <w:lang w:val="en-ZA"/>
                              </w:rPr>
                            </w:pPr>
                            <w:r>
                              <w:rPr>
                                <w:lang w:val="en-ZA"/>
                              </w:rPr>
                              <w:t>So, elke keer as jy n navorsingsvraag stel, vra jouself af hoe die antwoord op die vraag jou sal help om die fokusvraag te antwoord.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24.2pt;margin-top:2.45pt;width:428.25pt;height:9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">
                <v:textbox>
                  <w:txbxContent>
                    <w:p w:rsidR="00A50F09" w:rsidRPr="00A50F09" w:rsidRDefault="00A50F09">
                      <w:pPr>
                        <w:rPr>
                          <w:b/>
                          <w:lang w:val="en-ZA"/>
                        </w:rPr>
                      </w:pPr>
                      <w:r w:rsidRPr="00A50F09">
                        <w:rPr>
                          <w:b/>
                          <w:lang w:val="en-ZA"/>
                        </w:rPr>
                        <w:t>Onthou:</w:t>
                      </w:r>
                    </w:p>
                    <w:p w:rsidR="00A50F09" w:rsidRDefault="00A50F09">
                      <w:pPr>
                        <w:rPr>
                          <w:lang w:val="en-ZA"/>
                        </w:rPr>
                      </w:pPr>
                      <w:r>
                        <w:rPr>
                          <w:lang w:val="en-ZA"/>
                        </w:rPr>
                        <w:t>Antwoorde op die navorsingsvrae moet jou help om die fokusvraag te beantwoord.</w:t>
                      </w:r>
                    </w:p>
                    <w:p w:rsidR="00A50F09" w:rsidRDefault="00A50F09">
                      <w:pPr>
                        <w:rPr>
                          <w:lang w:val="en-ZA"/>
                        </w:rPr>
                      </w:pPr>
                    </w:p>
                    <w:p w:rsidR="00A50F09" w:rsidRPr="00A50F09" w:rsidRDefault="00A50F09">
                      <w:pPr>
                        <w:rPr>
                          <w:lang w:val="en-ZA"/>
                        </w:rPr>
                      </w:pPr>
                      <w:r>
                        <w:rPr>
                          <w:lang w:val="en-ZA"/>
                        </w:rPr>
                        <w:t>So, elke keer as jy n navorsingsvraag stel, vra jouself af hoe die antwoord op die vraag jou sal help om die fokusvraag te antwoord.</w:t>
                      </w:r>
                    </w:p>
                  </w:txbxContent>
                </v:textbox>
              </v:shape>
            </w:pict>
          </mc:Fallback>
        </mc:AlternateContent>
      </w:r>
    </w:p>
    <w:p w:rsidR="00A50F09" w:rsidRDefault="00A50F09" w:rsidP="00F16FDA">
      <w:pPr>
        <w:spacing w:after="200" w:line="252" w:lineRule="auto"/>
        <w:rPr>
          <w:rFonts w:ascii="Cambria" w:hAnsi="Cambria"/>
          <w:sz w:val="22"/>
          <w:szCs w:val="22"/>
          <w:lang w:eastAsia="en-US" w:bidi="en-US"/>
        </w:rPr>
      </w:pPr>
    </w:p>
    <w:p w:rsidR="00A50F09" w:rsidRDefault="00A50F09" w:rsidP="00F16FDA">
      <w:pPr>
        <w:spacing w:after="200" w:line="252" w:lineRule="auto"/>
        <w:rPr>
          <w:rFonts w:ascii="Cambria" w:hAnsi="Cambria"/>
          <w:sz w:val="22"/>
          <w:szCs w:val="22"/>
          <w:lang w:eastAsia="en-US" w:bidi="en-US"/>
        </w:rPr>
      </w:pPr>
    </w:p>
    <w:p w:rsidR="00A50F09" w:rsidRPr="00857090" w:rsidRDefault="00A50F09" w:rsidP="00F16FDA">
      <w:pPr>
        <w:spacing w:after="200" w:line="252" w:lineRule="auto"/>
        <w:rPr>
          <w:rFonts w:ascii="Cambria" w:hAnsi="Cambria"/>
          <w:sz w:val="22"/>
          <w:szCs w:val="22"/>
          <w:lang w:eastAsia="en-US" w:bidi="en-US"/>
        </w:rPr>
      </w:pPr>
    </w:p>
    <w:p w:rsidR="00F16FDA" w:rsidRPr="00857090" w:rsidRDefault="00F16FDA" w:rsidP="000B44ED">
      <w:pPr>
        <w:pBdr>
          <w:bottom w:val="thinThickSmallGap" w:sz="12" w:space="1" w:color="943634"/>
        </w:pBdr>
        <w:spacing w:after="200"/>
        <w:jc w:val="center"/>
        <w:outlineLvl w:val="0"/>
        <w:rPr>
          <w:rFonts w:ascii="Cambria" w:hAnsi="Cambria"/>
          <w:sz w:val="22"/>
          <w:szCs w:val="22"/>
          <w:lang w:eastAsia="en-US" w:bidi="en-US"/>
        </w:rPr>
      </w:pPr>
      <w:r w:rsidRPr="00857090">
        <w:rPr>
          <w:rFonts w:ascii="Cambria" w:hAnsi="Cambria"/>
          <w:b/>
          <w:spacing w:val="20"/>
          <w:sz w:val="28"/>
          <w:szCs w:val="28"/>
          <w:lang w:eastAsia="en-US" w:bidi="en-US"/>
        </w:rPr>
        <w:br w:type="page"/>
      </w:r>
    </w:p>
    <w:p w:rsidR="00CC65AD" w:rsidRPr="00857090" w:rsidRDefault="001C21E8" w:rsidP="00CC65AD">
      <w:pPr>
        <w:pBdr>
          <w:bottom w:val="thinThickSmallGap" w:sz="12" w:space="1" w:color="943634"/>
        </w:pBdr>
        <w:spacing w:after="200"/>
        <w:jc w:val="center"/>
        <w:outlineLvl w:val="0"/>
        <w:rPr>
          <w:rFonts w:ascii="Cambria" w:hAnsi="Cambria"/>
          <w:b/>
          <w:spacing w:val="20"/>
          <w:sz w:val="28"/>
          <w:szCs w:val="28"/>
          <w:lang w:eastAsia="en-US" w:bidi="en-US"/>
        </w:rPr>
      </w:pPr>
      <w:bookmarkStart w:id="35" w:name="_Toc412724281"/>
      <w:r w:rsidRPr="00857090">
        <w:rPr>
          <w:rFonts w:ascii="Cambria" w:hAnsi="Cambria"/>
          <w:b/>
          <w:spacing w:val="20"/>
          <w:sz w:val="28"/>
          <w:szCs w:val="28"/>
          <w:lang w:eastAsia="en-US" w:bidi="en-US"/>
        </w:rPr>
        <w:lastRenderedPageBreak/>
        <w:t>Bylaag</w:t>
      </w:r>
      <w:r w:rsidR="00CC65AD" w:rsidRPr="00857090">
        <w:rPr>
          <w:rFonts w:ascii="Cambria" w:hAnsi="Cambria"/>
          <w:b/>
          <w:spacing w:val="20"/>
          <w:sz w:val="28"/>
          <w:szCs w:val="28"/>
          <w:lang w:eastAsia="en-US" w:bidi="en-US"/>
        </w:rPr>
        <w:t xml:space="preserve"> B</w:t>
      </w:r>
      <w:bookmarkEnd w:id="35"/>
    </w:p>
    <w:p w:rsidR="00CC65AD" w:rsidRPr="00857090" w:rsidRDefault="00A50F09" w:rsidP="00CC65AD">
      <w:pPr>
        <w:pBdr>
          <w:bottom w:val="single" w:sz="4" w:space="1" w:color="622423"/>
        </w:pBdr>
        <w:spacing w:before="400" w:after="200" w:line="252" w:lineRule="auto"/>
        <w:jc w:val="center"/>
        <w:outlineLvl w:val="1"/>
        <w:rPr>
          <w:rFonts w:ascii="Cambria" w:hAnsi="Cambria"/>
          <w:b/>
          <w:spacing w:val="15"/>
          <w:lang w:eastAsia="en-US" w:bidi="en-US"/>
        </w:rPr>
      </w:pPr>
      <w:bookmarkStart w:id="36" w:name="_Toc412724282"/>
      <w:r>
        <w:rPr>
          <w:rFonts w:ascii="Cambria" w:hAnsi="Cambria"/>
          <w:b/>
          <w:spacing w:val="15"/>
          <w:lang w:eastAsia="en-US" w:bidi="en-US"/>
        </w:rPr>
        <w:t xml:space="preserve">Voorbeeld van vrae vir die </w:t>
      </w:r>
      <w:r w:rsidR="001C21E8" w:rsidRPr="00857090">
        <w:rPr>
          <w:rFonts w:ascii="Cambria" w:hAnsi="Cambria"/>
          <w:b/>
          <w:spacing w:val="15"/>
          <w:lang w:eastAsia="en-US" w:bidi="en-US"/>
        </w:rPr>
        <w:t>Vraelys</w:t>
      </w:r>
      <w:bookmarkEnd w:id="36"/>
    </w:p>
    <w:p w:rsidR="00CC65AD" w:rsidRPr="00857090" w:rsidRDefault="001C21E8" w:rsidP="00CC65AD">
      <w:pPr>
        <w:spacing w:after="200" w:line="252" w:lineRule="auto"/>
        <w:rPr>
          <w:rFonts w:ascii="Cambria" w:hAnsi="Cambria"/>
          <w:sz w:val="22"/>
          <w:szCs w:val="22"/>
          <w:lang w:eastAsia="en-US" w:bidi="en-US"/>
        </w:rPr>
      </w:pPr>
      <w:r w:rsidRPr="00857090">
        <w:rPr>
          <w:rFonts w:ascii="Cambria" w:hAnsi="Cambria"/>
          <w:sz w:val="22"/>
          <w:szCs w:val="22"/>
          <w:lang w:eastAsia="en-US" w:bidi="en-US"/>
        </w:rPr>
        <w:t>Moontlike vrae vir vraelys</w:t>
      </w:r>
      <w:r w:rsidR="00CC65AD" w:rsidRPr="00857090">
        <w:rPr>
          <w:rFonts w:ascii="Cambria" w:hAnsi="Cambria"/>
          <w:sz w:val="22"/>
          <w:szCs w:val="22"/>
          <w:lang w:eastAsia="en-US" w:bidi="en-US"/>
        </w:rPr>
        <w:t>:</w:t>
      </w:r>
    </w:p>
    <w:p w:rsidR="00CC65AD" w:rsidRDefault="00185984" w:rsidP="00CD766A">
      <w:pPr>
        <w:pStyle w:val="ListParagraph"/>
        <w:numPr>
          <w:ilvl w:val="0"/>
          <w:numId w:val="22"/>
        </w:numPr>
      </w:pPr>
      <w:r>
        <w:t xml:space="preserve">Op ’n skaal van 1 – 10, hoeveel weet jy van </w:t>
      </w:r>
      <w:r w:rsidR="00A50F09">
        <w:t>[tipe] kubermisdaad</w:t>
      </w:r>
      <w:r>
        <w:t>?</w:t>
      </w:r>
    </w:p>
    <w:p w:rsidR="00185984" w:rsidRDefault="00A50F09" w:rsidP="00CD766A">
      <w:pPr>
        <w:pStyle w:val="ListParagraph"/>
        <w:numPr>
          <w:ilvl w:val="0"/>
          <w:numId w:val="22"/>
        </w:numPr>
      </w:pPr>
      <w:r>
        <w:t>Was jy al die slagoffer van kubermisdaad</w:t>
      </w:r>
      <w:r w:rsidR="00185984">
        <w:t>?</w:t>
      </w:r>
    </w:p>
    <w:p w:rsidR="00A50F09" w:rsidRDefault="00A50F09" w:rsidP="00CD766A">
      <w:pPr>
        <w:pStyle w:val="ListParagraph"/>
        <w:numPr>
          <w:ilvl w:val="0"/>
          <w:numId w:val="22"/>
        </w:numPr>
      </w:pPr>
      <w:r>
        <w:t>Van watter kubermisdaad was jy al ’n slagoffer?</w:t>
      </w:r>
    </w:p>
    <w:p w:rsidR="00A50F09" w:rsidRDefault="00A50F09" w:rsidP="00A50F09">
      <w:pPr>
        <w:pStyle w:val="ListParagraph"/>
        <w:numPr>
          <w:ilvl w:val="1"/>
          <w:numId w:val="22"/>
        </w:numPr>
      </w:pPr>
      <w:r>
        <w:t>Identiteitsdiefstal</w:t>
      </w:r>
    </w:p>
    <w:p w:rsidR="00A50F09" w:rsidRDefault="00A50F09" w:rsidP="00A50F09">
      <w:pPr>
        <w:pStyle w:val="ListParagraph"/>
        <w:numPr>
          <w:ilvl w:val="1"/>
          <w:numId w:val="22"/>
        </w:numPr>
      </w:pPr>
      <w:r>
        <w:t>Programmatuurroof</w:t>
      </w:r>
    </w:p>
    <w:p w:rsidR="00A50F09" w:rsidRDefault="00A50F09" w:rsidP="00A50F09">
      <w:pPr>
        <w:pStyle w:val="ListParagraph"/>
        <w:numPr>
          <w:ilvl w:val="1"/>
          <w:numId w:val="22"/>
        </w:numPr>
      </w:pPr>
      <w:r>
        <w:t>Kredietkaartdiefstal</w:t>
      </w:r>
    </w:p>
    <w:p w:rsidR="00A50F09" w:rsidRDefault="00B92CEF" w:rsidP="00A50F09">
      <w:pPr>
        <w:pStyle w:val="ListParagraph"/>
        <w:numPr>
          <w:ilvl w:val="1"/>
          <w:numId w:val="22"/>
        </w:numPr>
      </w:pPr>
      <w:r>
        <w:t>Netwerk</w:t>
      </w:r>
      <w:r w:rsidR="0018243D">
        <w:t>indringing</w:t>
      </w:r>
      <w:r w:rsidR="00A50F09">
        <w:t xml:space="preserve"> / DOS (Denial of Service) aanvalle</w:t>
      </w:r>
    </w:p>
    <w:p w:rsidR="00A50F09" w:rsidRDefault="001F655D" w:rsidP="00A50F09">
      <w:pPr>
        <w:pStyle w:val="ListParagraph"/>
        <w:numPr>
          <w:ilvl w:val="1"/>
          <w:numId w:val="22"/>
        </w:numPr>
      </w:pPr>
      <w:r>
        <w:t>Virusverspreiding</w:t>
      </w:r>
    </w:p>
    <w:p w:rsidR="001F655D" w:rsidRDefault="001F655D" w:rsidP="00A50F09">
      <w:pPr>
        <w:pStyle w:val="ListParagraph"/>
        <w:numPr>
          <w:ilvl w:val="1"/>
          <w:numId w:val="22"/>
        </w:numPr>
      </w:pPr>
      <w:r>
        <w:t>Kuberkraker</w:t>
      </w:r>
    </w:p>
    <w:p w:rsidR="001F655D" w:rsidRDefault="001F655D" w:rsidP="00A50F09">
      <w:pPr>
        <w:pStyle w:val="ListParagraph"/>
        <w:numPr>
          <w:ilvl w:val="1"/>
          <w:numId w:val="22"/>
        </w:numPr>
      </w:pPr>
      <w:r>
        <w:t>Kubersluip</w:t>
      </w:r>
      <w:r w:rsidR="00B92CEF">
        <w:t>ing</w:t>
      </w:r>
    </w:p>
    <w:p w:rsidR="001F655D" w:rsidRDefault="001F655D" w:rsidP="00A50F09">
      <w:pPr>
        <w:pStyle w:val="ListParagraph"/>
        <w:numPr>
          <w:ilvl w:val="1"/>
          <w:numId w:val="22"/>
        </w:numPr>
      </w:pPr>
      <w:r>
        <w:t>Kuber</w:t>
      </w:r>
      <w:r w:rsidR="00B92CEF">
        <w:t>afknouery</w:t>
      </w:r>
    </w:p>
    <w:p w:rsidR="001F655D" w:rsidRDefault="001F655D" w:rsidP="00A50F09">
      <w:pPr>
        <w:pStyle w:val="ListParagraph"/>
        <w:numPr>
          <w:ilvl w:val="1"/>
          <w:numId w:val="22"/>
        </w:numPr>
      </w:pPr>
      <w:r>
        <w:t>Kuberterrorisme</w:t>
      </w:r>
    </w:p>
    <w:p w:rsidR="001F655D" w:rsidRDefault="001F655D" w:rsidP="00A50F09">
      <w:pPr>
        <w:pStyle w:val="ListParagraph"/>
        <w:numPr>
          <w:ilvl w:val="1"/>
          <w:numId w:val="22"/>
        </w:numPr>
      </w:pPr>
      <w:r>
        <w:t>Geen van bogenoemde</w:t>
      </w:r>
      <w:r w:rsidR="00B92CEF">
        <w:t xml:space="preserve"> intrusion </w:t>
      </w:r>
    </w:p>
    <w:p w:rsidR="001F655D" w:rsidRDefault="001F655D" w:rsidP="00A50F09">
      <w:pPr>
        <w:pStyle w:val="ListParagraph"/>
        <w:numPr>
          <w:ilvl w:val="1"/>
          <w:numId w:val="22"/>
        </w:numPr>
      </w:pPr>
      <w:r>
        <w:t>Ander, specifiseer ___________</w:t>
      </w:r>
    </w:p>
    <w:p w:rsidR="00185984" w:rsidRDefault="001F655D" w:rsidP="00CD766A">
      <w:pPr>
        <w:pStyle w:val="ListParagraph"/>
        <w:numPr>
          <w:ilvl w:val="0"/>
          <w:numId w:val="22"/>
        </w:numPr>
      </w:pPr>
      <w:r>
        <w:t>Wat is die grootste voordeel as mens weet waaroor[tipe] kubermisdaad gaan</w:t>
      </w:r>
      <w:r w:rsidR="00185984">
        <w:t>?</w:t>
      </w:r>
    </w:p>
    <w:p w:rsidR="00185984" w:rsidRDefault="001F655D" w:rsidP="00CD766A">
      <w:pPr>
        <w:pStyle w:val="ListParagraph"/>
        <w:numPr>
          <w:ilvl w:val="0"/>
          <w:numId w:val="22"/>
        </w:numPr>
      </w:pPr>
      <w:r>
        <w:t>Dink jy dat as jy [tipe] kubermisdaad verstaan, dit enige waarde vir jou inhou?</w:t>
      </w:r>
    </w:p>
    <w:p w:rsidR="00185984" w:rsidRDefault="00185984" w:rsidP="00CD766A">
      <w:pPr>
        <w:pStyle w:val="ListParagraph"/>
        <w:numPr>
          <w:ilvl w:val="0"/>
          <w:numId w:val="22"/>
        </w:numPr>
      </w:pPr>
      <w:r>
        <w:t xml:space="preserve">Hoe sal </w:t>
      </w:r>
      <w:r w:rsidR="001F655D">
        <w:t xml:space="preserve">kennis oor [tipe] kubermisdaad jou lewe </w:t>
      </w:r>
      <w:r>
        <w:t>positief beïnvloed?</w:t>
      </w:r>
    </w:p>
    <w:p w:rsidR="00185984" w:rsidRDefault="001F655D" w:rsidP="00CD766A">
      <w:pPr>
        <w:pStyle w:val="ListParagraph"/>
        <w:numPr>
          <w:ilvl w:val="1"/>
          <w:numId w:val="22"/>
        </w:numPr>
      </w:pPr>
      <w:r>
        <w:t>Ek sal myself daarteen kan berskerm</w:t>
      </w:r>
    </w:p>
    <w:p w:rsidR="00185984" w:rsidRDefault="001F655D" w:rsidP="00CD766A">
      <w:pPr>
        <w:pStyle w:val="ListParagraph"/>
        <w:numPr>
          <w:ilvl w:val="1"/>
          <w:numId w:val="22"/>
        </w:numPr>
      </w:pPr>
      <w:r>
        <w:t xml:space="preserve">Ek kan ander mense daaroor </w:t>
      </w:r>
      <w:r w:rsidR="00BB2D35">
        <w:t>leiding gee</w:t>
      </w:r>
    </w:p>
    <w:p w:rsidR="00BB2D35" w:rsidRDefault="00BB2D35" w:rsidP="00CD766A">
      <w:pPr>
        <w:pStyle w:val="ListParagraph"/>
        <w:numPr>
          <w:ilvl w:val="1"/>
          <w:numId w:val="22"/>
        </w:numPr>
      </w:pPr>
      <w:r>
        <w:t>Dit verbreed my kennis oor kubermisdaad</w:t>
      </w:r>
    </w:p>
    <w:p w:rsidR="00185984" w:rsidRDefault="00185984" w:rsidP="00CD766A">
      <w:pPr>
        <w:pStyle w:val="ListParagraph"/>
        <w:numPr>
          <w:ilvl w:val="1"/>
          <w:numId w:val="22"/>
        </w:numPr>
      </w:pPr>
      <w:r>
        <w:t>Geen impak</w:t>
      </w:r>
    </w:p>
    <w:p w:rsidR="00185984" w:rsidRDefault="00185984" w:rsidP="00CD766A">
      <w:pPr>
        <w:pStyle w:val="ListParagraph"/>
        <w:numPr>
          <w:ilvl w:val="0"/>
          <w:numId w:val="22"/>
        </w:numPr>
      </w:pPr>
      <w:r>
        <w:t xml:space="preserve">Hoe sal </w:t>
      </w:r>
      <w:r w:rsidR="0085684B">
        <w:t>[tipe] kubermisdaad</w:t>
      </w:r>
      <w:r>
        <w:t xml:space="preserve"> jou lewe negatief beïnvloed?</w:t>
      </w:r>
    </w:p>
    <w:p w:rsidR="00185984" w:rsidRDefault="0085684B" w:rsidP="00CD766A">
      <w:pPr>
        <w:pStyle w:val="ListParagraph"/>
        <w:numPr>
          <w:ilvl w:val="1"/>
          <w:numId w:val="22"/>
        </w:numPr>
      </w:pPr>
      <w:r>
        <w:t>Stel my bloot aan kriminele/veiligheids-/sekuriteits-/privaatheidrisiko’s</w:t>
      </w:r>
    </w:p>
    <w:p w:rsidR="00185984" w:rsidRDefault="0085684B" w:rsidP="00CD766A">
      <w:pPr>
        <w:pStyle w:val="ListParagraph"/>
        <w:numPr>
          <w:ilvl w:val="1"/>
          <w:numId w:val="22"/>
        </w:numPr>
      </w:pPr>
      <w:r>
        <w:t>Maak my lewe onaangenaam</w:t>
      </w:r>
    </w:p>
    <w:p w:rsidR="00185984" w:rsidRDefault="00185984" w:rsidP="00CD766A">
      <w:pPr>
        <w:pStyle w:val="ListParagraph"/>
        <w:numPr>
          <w:ilvl w:val="1"/>
          <w:numId w:val="22"/>
        </w:numPr>
      </w:pPr>
      <w:r>
        <w:t xml:space="preserve">Affekteer my </w:t>
      </w:r>
      <w:r w:rsidR="0085684B">
        <w:t>finansiële gesondheid</w:t>
      </w:r>
    </w:p>
    <w:p w:rsidR="00EC6BFC" w:rsidRDefault="00EC6BFC" w:rsidP="00CD766A">
      <w:pPr>
        <w:pStyle w:val="ListParagraph"/>
        <w:numPr>
          <w:ilvl w:val="1"/>
          <w:numId w:val="22"/>
        </w:numPr>
      </w:pPr>
      <w:r>
        <w:t>Geen impak</w:t>
      </w:r>
    </w:p>
    <w:p w:rsidR="00185984" w:rsidRDefault="0085684B" w:rsidP="00CD766A">
      <w:pPr>
        <w:pStyle w:val="ListParagraph"/>
        <w:numPr>
          <w:ilvl w:val="0"/>
          <w:numId w:val="22"/>
        </w:numPr>
      </w:pPr>
      <w:r>
        <w:t>Het jy al enige vorm van kubermisdaad gepleeg</w:t>
      </w:r>
      <w:r w:rsidR="00185984">
        <w:t>?</w:t>
      </w:r>
      <w:r>
        <w:t xml:space="preserve"> Indien wel, wat?</w:t>
      </w:r>
    </w:p>
    <w:p w:rsidR="00185984" w:rsidRDefault="0085684B" w:rsidP="00CD766A">
      <w:pPr>
        <w:pStyle w:val="ListParagraph"/>
        <w:numPr>
          <w:ilvl w:val="0"/>
          <w:numId w:val="22"/>
        </w:numPr>
      </w:pPr>
      <w:r>
        <w:t>Hoe het kubermisdaad jou lewe beinvloed</w:t>
      </w:r>
      <w:r w:rsidR="00185984">
        <w:t>?</w:t>
      </w:r>
    </w:p>
    <w:p w:rsidR="0085684B" w:rsidRDefault="0085684B" w:rsidP="00CD766A">
      <w:pPr>
        <w:pStyle w:val="ListParagraph"/>
        <w:numPr>
          <w:ilvl w:val="0"/>
          <w:numId w:val="22"/>
        </w:numPr>
      </w:pPr>
      <w:r>
        <w:t>Wat dink jy is die belangrikste vaardigheid/vermoë wat mens moet hê om te verhoed dat jy ’n kubermisdaad statestiek word?</w:t>
      </w:r>
    </w:p>
    <w:p w:rsidR="0085684B" w:rsidRDefault="0085684B" w:rsidP="00CD766A">
      <w:pPr>
        <w:pStyle w:val="ListParagraph"/>
        <w:numPr>
          <w:ilvl w:val="0"/>
          <w:numId w:val="22"/>
        </w:numPr>
      </w:pPr>
      <w:r>
        <w:t>Doen jy aanlyn inkopies/besprekings?</w:t>
      </w:r>
    </w:p>
    <w:p w:rsidR="0085684B" w:rsidRDefault="0085684B" w:rsidP="00CD766A">
      <w:pPr>
        <w:pStyle w:val="ListParagraph"/>
        <w:numPr>
          <w:ilvl w:val="0"/>
          <w:numId w:val="22"/>
        </w:numPr>
      </w:pPr>
      <w:r>
        <w:t>Watter toestel gebruik jy om vir goedere aanlyn te betaal?</w:t>
      </w:r>
    </w:p>
    <w:p w:rsidR="0085684B" w:rsidRDefault="0085684B" w:rsidP="00CD766A">
      <w:pPr>
        <w:pStyle w:val="ListParagraph"/>
        <w:numPr>
          <w:ilvl w:val="0"/>
          <w:numId w:val="22"/>
        </w:numPr>
      </w:pPr>
      <w:r>
        <w:t>Hoe betaal jy elektronies vir goedere? EFT, mobiele bankdienste, Internet-bankdienste, ens.?</w:t>
      </w:r>
    </w:p>
    <w:p w:rsidR="0085684B" w:rsidRDefault="0085684B" w:rsidP="00CD766A">
      <w:pPr>
        <w:pStyle w:val="ListParagraph"/>
        <w:numPr>
          <w:ilvl w:val="0"/>
          <w:numId w:val="22"/>
        </w:numPr>
      </w:pPr>
      <w:r>
        <w:t>Hoeveel geld sal jy op aanlyn aankope spandeer/gemaklik mee wees om daarop te spandeer?</w:t>
      </w:r>
    </w:p>
    <w:p w:rsidR="0085684B" w:rsidRDefault="0085684B" w:rsidP="00CD766A">
      <w:pPr>
        <w:pStyle w:val="ListParagraph"/>
        <w:numPr>
          <w:ilvl w:val="0"/>
          <w:numId w:val="22"/>
        </w:numPr>
      </w:pPr>
      <w:r>
        <w:t>Hoe dikwels doen jy elektroniese transaksies?</w:t>
      </w:r>
    </w:p>
    <w:p w:rsidR="0085684B" w:rsidRDefault="0085684B" w:rsidP="00CD766A">
      <w:pPr>
        <w:pStyle w:val="ListParagraph"/>
        <w:numPr>
          <w:ilvl w:val="0"/>
          <w:numId w:val="22"/>
        </w:numPr>
      </w:pPr>
      <w:r>
        <w:t>Is jy bewus van/hoe bewus is jy van aanlynbedrog,/aanlyn afspraak</w:t>
      </w:r>
      <w:r w:rsidR="004D3EBE">
        <w:t xml:space="preserve"> uitbuiting/e-pos phising/ Trojaanse perde/SIM-kaart omruiling/verkorte URL uitbuiting/sociale media uitbuiting, ens.</w:t>
      </w:r>
    </w:p>
    <w:p w:rsidR="004D3EBE" w:rsidRDefault="004D3EBE" w:rsidP="00CD766A">
      <w:pPr>
        <w:pStyle w:val="ListParagraph"/>
        <w:numPr>
          <w:ilvl w:val="0"/>
          <w:numId w:val="22"/>
        </w:numPr>
      </w:pPr>
      <w:r>
        <w:t>Gebruik jy publieke plekke (bv. koffiewinkels, lughawens, ens.) om aanlyn transaksies te doen?</w:t>
      </w:r>
    </w:p>
    <w:p w:rsidR="004D3EBE" w:rsidRPr="00857090" w:rsidRDefault="004D3EBE" w:rsidP="00CD766A">
      <w:pPr>
        <w:pStyle w:val="ListParagraph"/>
        <w:numPr>
          <w:ilvl w:val="0"/>
          <w:numId w:val="22"/>
        </w:numPr>
      </w:pPr>
      <w:r>
        <w:t>Watter voorsorgmaatreëls gebruik jy om jou persoonlike inligting te beskerm?</w:t>
      </w:r>
    </w:p>
    <w:p w:rsidR="00CC65AD" w:rsidRPr="00857090" w:rsidRDefault="003D4835" w:rsidP="00CD766A">
      <w:pPr>
        <w:pStyle w:val="ListParagraph"/>
        <w:numPr>
          <w:ilvl w:val="0"/>
          <w:numId w:val="22"/>
        </w:numPr>
      </w:pPr>
      <w:r w:rsidRPr="00857090">
        <w:t>Ens</w:t>
      </w:r>
      <w:r w:rsidR="00CC65AD" w:rsidRPr="00857090">
        <w:t>.</w:t>
      </w:r>
    </w:p>
    <w:p w:rsidR="00CC65AD" w:rsidRPr="00857090" w:rsidRDefault="00CC65AD">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BA4B5C" w:rsidRPr="00857090" w:rsidRDefault="00BA4B5C" w:rsidP="00BA4B5C">
      <w:pPr>
        <w:pBdr>
          <w:bottom w:val="thinThickSmallGap" w:sz="12" w:space="1" w:color="943634"/>
        </w:pBdr>
        <w:spacing w:after="200"/>
        <w:jc w:val="center"/>
        <w:outlineLvl w:val="0"/>
        <w:rPr>
          <w:rFonts w:ascii="Cambria" w:hAnsi="Cambria"/>
          <w:b/>
          <w:spacing w:val="20"/>
          <w:sz w:val="28"/>
          <w:szCs w:val="28"/>
          <w:lang w:eastAsia="en-US" w:bidi="en-US"/>
        </w:rPr>
      </w:pPr>
      <w:bookmarkStart w:id="37" w:name="_Toc412724283"/>
      <w:r w:rsidRPr="00857090">
        <w:rPr>
          <w:rFonts w:ascii="Cambria" w:hAnsi="Cambria"/>
          <w:b/>
          <w:spacing w:val="20"/>
          <w:sz w:val="28"/>
          <w:szCs w:val="28"/>
          <w:lang w:eastAsia="en-US" w:bidi="en-US"/>
        </w:rPr>
        <w:lastRenderedPageBreak/>
        <w:t>Bylaag C</w:t>
      </w:r>
      <w:bookmarkEnd w:id="37"/>
    </w:p>
    <w:p w:rsidR="00BA4B5C" w:rsidRPr="00857090" w:rsidRDefault="009115E9" w:rsidP="00BA4B5C">
      <w:pPr>
        <w:pBdr>
          <w:bottom w:val="single" w:sz="4" w:space="1" w:color="622423"/>
        </w:pBdr>
        <w:spacing w:before="400" w:after="200" w:line="252" w:lineRule="auto"/>
        <w:jc w:val="center"/>
        <w:outlineLvl w:val="1"/>
        <w:rPr>
          <w:rFonts w:ascii="Cambria" w:hAnsi="Cambria"/>
          <w:b/>
          <w:spacing w:val="15"/>
          <w:lang w:eastAsia="en-US" w:bidi="en-US"/>
        </w:rPr>
      </w:pPr>
      <w:bookmarkStart w:id="38" w:name="_Toc412724284"/>
      <w:r>
        <w:rPr>
          <w:rFonts w:ascii="Cambria" w:hAnsi="Cambria"/>
          <w:b/>
          <w:spacing w:val="15"/>
          <w:lang w:eastAsia="en-US" w:bidi="en-US"/>
        </w:rPr>
        <w:t>Voorbeeld van ’n Vraelys</w:t>
      </w:r>
      <w:bookmarkEnd w:id="38"/>
    </w:p>
    <w:p w:rsidR="006B527B" w:rsidRPr="00402E08" w:rsidRDefault="006B527B" w:rsidP="006B527B">
      <w:pPr>
        <w:rPr>
          <w:i/>
          <w:sz w:val="20"/>
          <w:szCs w:val="20"/>
        </w:rPr>
      </w:pPr>
      <w:r>
        <w:rPr>
          <w:i/>
          <w:sz w:val="20"/>
          <w:szCs w:val="20"/>
        </w:rPr>
        <w:t>Help ons asseblief om kubermisdaad te beveg</w:t>
      </w:r>
      <w:r w:rsidRPr="00402E08">
        <w:rPr>
          <w:i/>
          <w:sz w:val="20"/>
          <w:szCs w:val="20"/>
        </w:rPr>
        <w:t>!</w:t>
      </w:r>
      <w:r>
        <w:rPr>
          <w:i/>
          <w:sz w:val="20"/>
          <w:szCs w:val="20"/>
        </w:rPr>
        <w:t xml:space="preserve"> Vertel ons watter tipe uitbuitery jy ondervind het</w:t>
      </w:r>
      <w:r w:rsidRPr="00402E08">
        <w:rPr>
          <w:i/>
          <w:sz w:val="20"/>
          <w:szCs w:val="20"/>
        </w:rPr>
        <w:t xml:space="preserve">, </w:t>
      </w:r>
      <w:r>
        <w:rPr>
          <w:i/>
          <w:sz w:val="20"/>
          <w:szCs w:val="20"/>
        </w:rPr>
        <w:t>hoe bekommerd jy oor kubermisdaad is en watter stappe jy in plek het om jouself teen kubermisdaad te beskerm</w:t>
      </w:r>
      <w:r w:rsidRPr="00402E08">
        <w:rPr>
          <w:i/>
          <w:sz w:val="20"/>
          <w:szCs w:val="20"/>
        </w:rPr>
        <w:t>.</w:t>
      </w:r>
    </w:p>
    <w:p w:rsidR="006B527B" w:rsidRPr="00402E08" w:rsidRDefault="006B527B" w:rsidP="006B527B">
      <w:pPr>
        <w:rPr>
          <w:i/>
          <w:sz w:val="20"/>
          <w:szCs w:val="20"/>
        </w:rPr>
      </w:pPr>
      <w:r>
        <w:rPr>
          <w:i/>
          <w:sz w:val="20"/>
          <w:szCs w:val="20"/>
        </w:rPr>
        <w:t>Die</w:t>
      </w:r>
      <w:r w:rsidRPr="00402E08">
        <w:rPr>
          <w:i/>
          <w:sz w:val="20"/>
          <w:szCs w:val="20"/>
        </w:rPr>
        <w:t xml:space="preserve"> data </w:t>
      </w:r>
      <w:r>
        <w:rPr>
          <w:i/>
          <w:sz w:val="20"/>
          <w:szCs w:val="20"/>
        </w:rPr>
        <w:t>wat ons insamel sal gebruik word om mense in te lig oor hoe om kubermisdaad te</w:t>
      </w:r>
      <w:r w:rsidRPr="00402E08">
        <w:rPr>
          <w:i/>
          <w:sz w:val="20"/>
          <w:szCs w:val="20"/>
        </w:rPr>
        <w:t xml:space="preserve"> </w:t>
      </w:r>
      <w:r>
        <w:rPr>
          <w:i/>
          <w:sz w:val="20"/>
          <w:szCs w:val="20"/>
        </w:rPr>
        <w:t>identifiseer en hulself daarteen te beskerm</w:t>
      </w:r>
      <w:r w:rsidRPr="00402E08">
        <w:rPr>
          <w:i/>
          <w:sz w:val="20"/>
          <w:szCs w:val="20"/>
        </w:rPr>
        <w:t>.</w:t>
      </w:r>
    </w:p>
    <w:p w:rsidR="006B527B" w:rsidRPr="00402E08" w:rsidRDefault="006B527B" w:rsidP="006B527B">
      <w:pPr>
        <w:rPr>
          <w:i/>
          <w:sz w:val="18"/>
          <w:szCs w:val="18"/>
        </w:rPr>
      </w:pPr>
    </w:p>
    <w:p w:rsidR="006B527B" w:rsidRPr="00402E08" w:rsidRDefault="006C6DF4" w:rsidP="006B527B">
      <w:pPr>
        <w:pStyle w:val="ListParagraph"/>
        <w:numPr>
          <w:ilvl w:val="0"/>
          <w:numId w:val="52"/>
        </w:numPr>
        <w:spacing w:after="160" w:line="259" w:lineRule="auto"/>
        <w:rPr>
          <w:b/>
          <w:sz w:val="18"/>
          <w:szCs w:val="18"/>
        </w:rPr>
      </w:pPr>
      <w:r>
        <w:rPr>
          <w:noProof/>
          <w:lang w:bidi="ar-SA"/>
        </w:rPr>
        <mc:AlternateContent>
          <mc:Choice Requires="wps">
            <w:drawing>
              <wp:anchor distT="45720" distB="45720" distL="114300" distR="114300" simplePos="0" relativeHeight="251666432" behindDoc="0" locked="0" layoutInCell="1" allowOverlap="1">
                <wp:simplePos x="0" y="0"/>
                <wp:positionH relativeFrom="column">
                  <wp:posOffset>3267075</wp:posOffset>
                </wp:positionH>
                <wp:positionV relativeFrom="paragraph">
                  <wp:posOffset>18415</wp:posOffset>
                </wp:positionV>
                <wp:extent cx="2600325" cy="802005"/>
                <wp:effectExtent l="0" t="0" r="2857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802005"/>
                        </a:xfrm>
                        <a:prstGeom prst="rect">
                          <a:avLst/>
                        </a:prstGeom>
                        <a:solidFill>
                          <a:srgbClr val="FFFFFF"/>
                        </a:solidFill>
                        <a:ln w="9525">
                          <a:solidFill>
                            <a:srgbClr val="000000"/>
                          </a:solidFill>
                          <a:miter lim="800000"/>
                          <a:headEnd/>
                          <a:tailEnd/>
                        </a:ln>
                      </wps:spPr>
                      <wps:txbx>
                        <w:txbxContent>
                          <w:p w:rsidR="006B527B" w:rsidRDefault="006B527B" w:rsidP="006B527B">
                            <w:pPr>
                              <w:rPr>
                                <w:lang w:val="en-ZA"/>
                              </w:rPr>
                            </w:pPr>
                          </w:p>
                          <w:p w:rsidR="006B527B" w:rsidRPr="00B14883" w:rsidRDefault="006B527B" w:rsidP="006B527B">
                            <w:pPr>
                              <w:rPr>
                                <w:u w:val="single"/>
                                <w:lang w:val="en-ZA"/>
                              </w:rPr>
                            </w:pPr>
                            <w:r w:rsidRPr="00B14883">
                              <w:rPr>
                                <w:lang w:val="en-ZA"/>
                              </w:rPr>
                              <w:t>Na</w:t>
                            </w:r>
                            <w:r>
                              <w:rPr>
                                <w:lang w:val="en-ZA"/>
                              </w:rPr>
                              <w:t>am</w:t>
                            </w:r>
                            <w:r w:rsidRPr="00B14883">
                              <w:rPr>
                                <w:lang w:val="en-ZA"/>
                              </w:rPr>
                              <w:t>:</w:t>
                            </w:r>
                            <w:r w:rsidRPr="00B14883">
                              <w:rPr>
                                <w:u w:val="single"/>
                                <w:lang w:val="en-ZA"/>
                              </w:rPr>
                              <w:tab/>
                            </w:r>
                            <w:r w:rsidRPr="00B14883">
                              <w:rPr>
                                <w:u w:val="single"/>
                                <w:lang w:val="en-ZA"/>
                              </w:rPr>
                              <w:tab/>
                            </w:r>
                            <w:r w:rsidRPr="00B14883">
                              <w:rPr>
                                <w:u w:val="single"/>
                                <w:lang w:val="en-ZA"/>
                              </w:rPr>
                              <w:tab/>
                            </w:r>
                            <w:r w:rsidRPr="00B14883">
                              <w:rPr>
                                <w:u w:val="single"/>
                                <w:lang w:val="en-ZA"/>
                              </w:rPr>
                              <w:tab/>
                            </w:r>
                            <w:r w:rsidRPr="00B14883">
                              <w:rPr>
                                <w:u w:val="single"/>
                                <w:lang w:val="en-ZA"/>
                              </w:rPr>
                              <w:tab/>
                            </w:r>
                          </w:p>
                          <w:p w:rsidR="006B527B" w:rsidRPr="00B14883" w:rsidRDefault="006B527B" w:rsidP="006B527B">
                            <w:pPr>
                              <w:rPr>
                                <w:lang w:val="en-ZA"/>
                              </w:rPr>
                            </w:pPr>
                          </w:p>
                          <w:p w:rsidR="006B527B" w:rsidRPr="00B14883" w:rsidRDefault="006B527B" w:rsidP="006B527B">
                            <w:r>
                              <w:rPr>
                                <w:lang w:val="en-ZA"/>
                              </w:rPr>
                              <w:t>Datum voltooi</w:t>
                            </w:r>
                            <w:r w:rsidRPr="00B14883">
                              <w:rPr>
                                <w:lang w:val="en-ZA"/>
                              </w:rPr>
                              <w:t>:</w:t>
                            </w:r>
                            <w:r w:rsidRPr="00B14883">
                              <w:rPr>
                                <w:u w:val="single"/>
                                <w:lang w:val="en-ZA"/>
                              </w:rPr>
                              <w:tab/>
                              <w:t>/</w:t>
                            </w:r>
                            <w:r w:rsidRPr="00B14883">
                              <w:rPr>
                                <w:u w:val="single"/>
                                <w:lang w:val="en-ZA"/>
                              </w:rPr>
                              <w:tab/>
                              <w:t>/2015</w:t>
                            </w:r>
                            <w:r w:rsidRPr="00B14883">
                              <w:rPr>
                                <w:lang w:val="en-ZA"/>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9" type="#_x0000_t202" style="position:absolute;left:0;text-align:left;margin-left:257.25pt;margin-top:1.45pt;width:204.75pt;height:63.1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">
                <v:textbox style="mso-fit-shape-to-text:t">
                  <w:txbxContent>
                    <w:p w:rsidR="006B527B" w:rsidRDefault="006B527B" w:rsidP="006B527B">
                      <w:pPr>
                        <w:rPr>
                          <w:lang w:val="en-ZA"/>
                        </w:rPr>
                      </w:pPr>
                    </w:p>
                    <w:p w:rsidR="006B527B" w:rsidRPr="00B14883" w:rsidRDefault="006B527B" w:rsidP="006B527B">
                      <w:pPr>
                        <w:rPr>
                          <w:u w:val="single"/>
                          <w:lang w:val="en-ZA"/>
                        </w:rPr>
                      </w:pPr>
                      <w:r w:rsidRPr="00B14883">
                        <w:rPr>
                          <w:lang w:val="en-ZA"/>
                        </w:rPr>
                        <w:t>Na</w:t>
                      </w:r>
                      <w:r>
                        <w:rPr>
                          <w:lang w:val="en-ZA"/>
                        </w:rPr>
                        <w:t>am</w:t>
                      </w:r>
                      <w:r w:rsidRPr="00B14883">
                        <w:rPr>
                          <w:lang w:val="en-ZA"/>
                        </w:rPr>
                        <w:t>:</w:t>
                      </w:r>
                      <w:r w:rsidRPr="00B14883">
                        <w:rPr>
                          <w:u w:val="single"/>
                          <w:lang w:val="en-ZA"/>
                        </w:rPr>
                        <w:tab/>
                      </w:r>
                      <w:r w:rsidRPr="00B14883">
                        <w:rPr>
                          <w:u w:val="single"/>
                          <w:lang w:val="en-ZA"/>
                        </w:rPr>
                        <w:tab/>
                      </w:r>
                      <w:r w:rsidRPr="00B14883">
                        <w:rPr>
                          <w:u w:val="single"/>
                          <w:lang w:val="en-ZA"/>
                        </w:rPr>
                        <w:tab/>
                      </w:r>
                      <w:r w:rsidRPr="00B14883">
                        <w:rPr>
                          <w:u w:val="single"/>
                          <w:lang w:val="en-ZA"/>
                        </w:rPr>
                        <w:tab/>
                      </w:r>
                      <w:r w:rsidRPr="00B14883">
                        <w:rPr>
                          <w:u w:val="single"/>
                          <w:lang w:val="en-ZA"/>
                        </w:rPr>
                        <w:tab/>
                      </w:r>
                    </w:p>
                    <w:p w:rsidR="006B527B" w:rsidRPr="00B14883" w:rsidRDefault="006B527B" w:rsidP="006B527B">
                      <w:pPr>
                        <w:rPr>
                          <w:lang w:val="en-ZA"/>
                        </w:rPr>
                      </w:pPr>
                    </w:p>
                    <w:p w:rsidR="006B527B" w:rsidRPr="00B14883" w:rsidRDefault="006B527B" w:rsidP="006B527B">
                      <w:r>
                        <w:rPr>
                          <w:lang w:val="en-ZA"/>
                        </w:rPr>
                        <w:t>Datum voltooi</w:t>
                      </w:r>
                      <w:r w:rsidRPr="00B14883">
                        <w:rPr>
                          <w:lang w:val="en-ZA"/>
                        </w:rPr>
                        <w:t>:</w:t>
                      </w:r>
                      <w:r w:rsidRPr="00B14883">
                        <w:rPr>
                          <w:u w:val="single"/>
                          <w:lang w:val="en-ZA"/>
                        </w:rPr>
                        <w:tab/>
                        <w:t>/</w:t>
                      </w:r>
                      <w:r w:rsidRPr="00B14883">
                        <w:rPr>
                          <w:u w:val="single"/>
                          <w:lang w:val="en-ZA"/>
                        </w:rPr>
                        <w:tab/>
                        <w:t>/2015</w:t>
                      </w:r>
                      <w:r w:rsidRPr="00B14883">
                        <w:rPr>
                          <w:lang w:val="en-ZA"/>
                        </w:rPr>
                        <w:tab/>
                      </w:r>
                    </w:p>
                  </w:txbxContent>
                </v:textbox>
                <w10:wrap type="square"/>
              </v:shape>
            </w:pict>
          </mc:Fallback>
        </mc:AlternateContent>
      </w:r>
      <w:r w:rsidR="006B527B">
        <w:rPr>
          <w:b/>
          <w:sz w:val="18"/>
          <w:szCs w:val="18"/>
        </w:rPr>
        <w:t>Wat is jou geslag</w:t>
      </w:r>
      <w:r w:rsidR="006B527B" w:rsidRPr="00402E08">
        <w:rPr>
          <w:b/>
          <w:sz w:val="18"/>
          <w:szCs w:val="18"/>
        </w:rPr>
        <w:t>?</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r>
      <w:r>
        <w:rPr>
          <w:sz w:val="18"/>
          <w:szCs w:val="18"/>
        </w:rPr>
        <w:t>Manlik</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r>
      <w:r>
        <w:rPr>
          <w:sz w:val="18"/>
          <w:szCs w:val="18"/>
        </w:rPr>
        <w:t>Vroulik</w:t>
      </w:r>
    </w:p>
    <w:p w:rsidR="006B527B" w:rsidRPr="00402E08" w:rsidRDefault="006B527B" w:rsidP="006B527B">
      <w:pPr>
        <w:pStyle w:val="ListParagraph"/>
        <w:rPr>
          <w:sz w:val="18"/>
          <w:szCs w:val="18"/>
        </w:rPr>
      </w:pPr>
    </w:p>
    <w:p w:rsidR="006B527B" w:rsidRPr="00402E08" w:rsidRDefault="006B527B" w:rsidP="006B527B">
      <w:pPr>
        <w:pStyle w:val="ListParagraph"/>
        <w:numPr>
          <w:ilvl w:val="0"/>
          <w:numId w:val="52"/>
        </w:numPr>
        <w:spacing w:after="160" w:line="259" w:lineRule="auto"/>
        <w:rPr>
          <w:b/>
          <w:sz w:val="18"/>
          <w:szCs w:val="18"/>
        </w:rPr>
      </w:pPr>
      <w:r>
        <w:rPr>
          <w:b/>
          <w:sz w:val="18"/>
          <w:szCs w:val="18"/>
        </w:rPr>
        <w:t>In watter ouderdomsgroep val jy</w:t>
      </w:r>
      <w:r w:rsidRPr="00402E08">
        <w:rPr>
          <w:b/>
          <w:sz w:val="18"/>
          <w:szCs w:val="18"/>
        </w:rPr>
        <w:t>?</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r>
      <w:r>
        <w:rPr>
          <w:sz w:val="18"/>
          <w:szCs w:val="18"/>
        </w:rPr>
        <w:t>Jonger as</w:t>
      </w:r>
      <w:r w:rsidRPr="00402E08">
        <w:rPr>
          <w:sz w:val="18"/>
          <w:szCs w:val="18"/>
        </w:rPr>
        <w:t xml:space="preserve"> 18 </w:t>
      </w:r>
      <w:r>
        <w:rPr>
          <w:sz w:val="18"/>
          <w:szCs w:val="18"/>
        </w:rPr>
        <w:t xml:space="preserve">jaar </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t xml:space="preserve">18 to 29 </w:t>
      </w:r>
      <w:r>
        <w:rPr>
          <w:sz w:val="18"/>
          <w:szCs w:val="18"/>
        </w:rPr>
        <w:t>jaar oud</w:t>
      </w:r>
      <w:r w:rsidRPr="00402E08">
        <w:rPr>
          <w:sz w:val="18"/>
          <w:szCs w:val="18"/>
        </w:rPr>
        <w:tab/>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t xml:space="preserve">30 to 39 </w:t>
      </w:r>
      <w:r>
        <w:rPr>
          <w:sz w:val="18"/>
          <w:szCs w:val="18"/>
        </w:rPr>
        <w:t>jaar oud</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t xml:space="preserve">40 to 59 </w:t>
      </w:r>
      <w:r>
        <w:rPr>
          <w:sz w:val="18"/>
          <w:szCs w:val="18"/>
        </w:rPr>
        <w:t>jaar oud</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r>
      <w:r>
        <w:rPr>
          <w:sz w:val="18"/>
          <w:szCs w:val="18"/>
        </w:rPr>
        <w:t>Ouer as</w:t>
      </w:r>
      <w:r w:rsidRPr="00402E08">
        <w:rPr>
          <w:sz w:val="18"/>
          <w:szCs w:val="18"/>
        </w:rPr>
        <w:t xml:space="preserve"> 60 </w:t>
      </w:r>
      <w:r>
        <w:rPr>
          <w:sz w:val="18"/>
          <w:szCs w:val="18"/>
        </w:rPr>
        <w:t>jaar</w:t>
      </w:r>
    </w:p>
    <w:p w:rsidR="006B527B" w:rsidRPr="00402E08" w:rsidRDefault="006B527B" w:rsidP="006B527B">
      <w:pPr>
        <w:pStyle w:val="ListParagraph"/>
        <w:rPr>
          <w:sz w:val="18"/>
          <w:szCs w:val="18"/>
        </w:rPr>
      </w:pPr>
    </w:p>
    <w:p w:rsidR="006B527B" w:rsidRPr="00402E08" w:rsidRDefault="006B527B" w:rsidP="006B527B">
      <w:pPr>
        <w:pStyle w:val="ListParagraph"/>
        <w:numPr>
          <w:ilvl w:val="0"/>
          <w:numId w:val="52"/>
        </w:numPr>
        <w:spacing w:after="160" w:line="259" w:lineRule="auto"/>
        <w:rPr>
          <w:b/>
          <w:sz w:val="18"/>
          <w:szCs w:val="18"/>
        </w:rPr>
      </w:pPr>
      <w:r>
        <w:rPr>
          <w:b/>
          <w:sz w:val="18"/>
          <w:szCs w:val="18"/>
        </w:rPr>
        <w:t>Hoe dikwels koop jy produkte aanlyn</w:t>
      </w:r>
      <w:r w:rsidRPr="00402E08">
        <w:rPr>
          <w:b/>
          <w:sz w:val="18"/>
          <w:szCs w:val="18"/>
        </w:rPr>
        <w:t>?</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r>
      <w:r>
        <w:rPr>
          <w:sz w:val="18"/>
          <w:szCs w:val="18"/>
        </w:rPr>
        <w:t>Ten minste een keer per maand</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r>
      <w:r>
        <w:rPr>
          <w:sz w:val="18"/>
          <w:szCs w:val="18"/>
        </w:rPr>
        <w:t>Ten minste een keer elke 3 maande</w:t>
      </w:r>
      <w:r w:rsidRPr="00402E08">
        <w:rPr>
          <w:sz w:val="18"/>
          <w:szCs w:val="18"/>
        </w:rPr>
        <w:tab/>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r>
      <w:r>
        <w:rPr>
          <w:sz w:val="18"/>
          <w:szCs w:val="18"/>
        </w:rPr>
        <w:t>Ten minste een keer ’n jaar</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r>
      <w:r>
        <w:rPr>
          <w:sz w:val="18"/>
          <w:szCs w:val="18"/>
        </w:rPr>
        <w:t>Nooit</w:t>
      </w:r>
    </w:p>
    <w:p w:rsidR="006B527B" w:rsidRPr="00402E08" w:rsidRDefault="006B527B" w:rsidP="006B527B">
      <w:pPr>
        <w:pStyle w:val="ListParagraph"/>
        <w:rPr>
          <w:sz w:val="18"/>
          <w:szCs w:val="18"/>
        </w:rPr>
      </w:pPr>
    </w:p>
    <w:p w:rsidR="006B527B" w:rsidRPr="00402E08" w:rsidRDefault="006B527B" w:rsidP="006B527B">
      <w:pPr>
        <w:pStyle w:val="ListParagraph"/>
        <w:numPr>
          <w:ilvl w:val="0"/>
          <w:numId w:val="52"/>
        </w:numPr>
        <w:spacing w:after="160" w:line="259" w:lineRule="auto"/>
        <w:rPr>
          <w:b/>
          <w:sz w:val="18"/>
          <w:szCs w:val="18"/>
        </w:rPr>
      </w:pPr>
      <w:r w:rsidRPr="00402E08">
        <w:rPr>
          <w:b/>
          <w:sz w:val="18"/>
          <w:szCs w:val="18"/>
        </w:rPr>
        <w:t>W</w:t>
      </w:r>
      <w:r>
        <w:rPr>
          <w:b/>
          <w:sz w:val="18"/>
          <w:szCs w:val="18"/>
        </w:rPr>
        <w:t>atter</w:t>
      </w:r>
      <w:r w:rsidRPr="00402E08">
        <w:rPr>
          <w:b/>
          <w:sz w:val="18"/>
          <w:szCs w:val="18"/>
        </w:rPr>
        <w:t xml:space="preserve"> </w:t>
      </w:r>
      <w:r>
        <w:rPr>
          <w:b/>
          <w:sz w:val="18"/>
          <w:szCs w:val="18"/>
        </w:rPr>
        <w:t>toestel gebruik jy om goedere en dienste aanlyn te koop</w:t>
      </w:r>
      <w:r w:rsidRPr="00402E08">
        <w:rPr>
          <w:b/>
          <w:sz w:val="18"/>
          <w:szCs w:val="18"/>
        </w:rPr>
        <w:t>?</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r>
      <w:r>
        <w:rPr>
          <w:sz w:val="18"/>
          <w:szCs w:val="18"/>
        </w:rPr>
        <w:t>Tafelbladrekenaar</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r>
      <w:r>
        <w:rPr>
          <w:sz w:val="18"/>
          <w:szCs w:val="18"/>
        </w:rPr>
        <w:t>Skootrekenaar</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t>Tablet</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r>
      <w:r>
        <w:rPr>
          <w:sz w:val="18"/>
          <w:szCs w:val="18"/>
        </w:rPr>
        <w:t>Slimfoon</w:t>
      </w:r>
      <w:r w:rsidRPr="00402E08">
        <w:rPr>
          <w:sz w:val="18"/>
          <w:szCs w:val="18"/>
        </w:rPr>
        <w:tab/>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r>
      <w:r>
        <w:rPr>
          <w:sz w:val="18"/>
          <w:szCs w:val="18"/>
        </w:rPr>
        <w:t>Speletjietoestel</w:t>
      </w:r>
      <w:r w:rsidRPr="00402E08">
        <w:rPr>
          <w:sz w:val="18"/>
          <w:szCs w:val="18"/>
        </w:rPr>
        <w:t xml:space="preserve"> (</w:t>
      </w:r>
      <w:r>
        <w:rPr>
          <w:sz w:val="18"/>
          <w:szCs w:val="18"/>
        </w:rPr>
        <w:t>bv</w:t>
      </w:r>
      <w:r w:rsidRPr="00402E08">
        <w:rPr>
          <w:sz w:val="18"/>
          <w:szCs w:val="18"/>
        </w:rPr>
        <w:t>. Xbox, Nintendo DS, PlayStation, Wii, e</w:t>
      </w:r>
      <w:r>
        <w:rPr>
          <w:sz w:val="18"/>
          <w:szCs w:val="18"/>
        </w:rPr>
        <w:t>ns</w:t>
      </w:r>
      <w:r w:rsidRPr="00402E08">
        <w:rPr>
          <w:sz w:val="18"/>
          <w:szCs w:val="18"/>
        </w:rPr>
        <w:t>.)</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r>
      <w:r w:rsidR="00B92CEF">
        <w:rPr>
          <w:sz w:val="18"/>
          <w:szCs w:val="18"/>
        </w:rPr>
        <w:t>Ander, spesifiseer</w:t>
      </w:r>
      <w:r w:rsidRPr="00402E08">
        <w:rPr>
          <w:sz w:val="18"/>
          <w:szCs w:val="18"/>
        </w:rPr>
        <w:t xml:space="preserve"> </w:t>
      </w:r>
      <w:r w:rsidRPr="00402E08">
        <w:rPr>
          <w:sz w:val="18"/>
          <w:szCs w:val="18"/>
          <w:u w:val="single"/>
        </w:rPr>
        <w:tab/>
      </w:r>
      <w:r w:rsidRPr="00402E08">
        <w:rPr>
          <w:sz w:val="18"/>
          <w:szCs w:val="18"/>
          <w:u w:val="single"/>
        </w:rPr>
        <w:tab/>
      </w:r>
      <w:r w:rsidRPr="00402E08">
        <w:rPr>
          <w:sz w:val="18"/>
          <w:szCs w:val="18"/>
          <w:u w:val="single"/>
        </w:rPr>
        <w:tab/>
      </w:r>
      <w:r w:rsidRPr="00402E08">
        <w:rPr>
          <w:sz w:val="18"/>
          <w:szCs w:val="18"/>
          <w:u w:val="single"/>
        </w:rPr>
        <w:tab/>
      </w:r>
      <w:r w:rsidRPr="00402E08">
        <w:rPr>
          <w:sz w:val="18"/>
          <w:szCs w:val="18"/>
          <w:u w:val="single"/>
        </w:rPr>
        <w:tab/>
      </w:r>
    </w:p>
    <w:p w:rsidR="006B527B" w:rsidRPr="00402E08" w:rsidRDefault="006B527B" w:rsidP="006B527B">
      <w:pPr>
        <w:pStyle w:val="ListParagraph"/>
        <w:rPr>
          <w:sz w:val="18"/>
          <w:szCs w:val="18"/>
        </w:rPr>
      </w:pPr>
    </w:p>
    <w:p w:rsidR="006B527B" w:rsidRPr="00402E08" w:rsidRDefault="00B92CEF" w:rsidP="006B527B">
      <w:pPr>
        <w:pStyle w:val="ListParagraph"/>
        <w:numPr>
          <w:ilvl w:val="0"/>
          <w:numId w:val="52"/>
        </w:numPr>
        <w:spacing w:after="160" w:line="259" w:lineRule="auto"/>
        <w:rPr>
          <w:b/>
          <w:sz w:val="18"/>
          <w:szCs w:val="18"/>
        </w:rPr>
      </w:pPr>
      <w:r>
        <w:rPr>
          <w:b/>
          <w:sz w:val="18"/>
          <w:szCs w:val="18"/>
        </w:rPr>
        <w:t>Watter bedrag bestee jy aanlyn</w:t>
      </w:r>
      <w:r w:rsidR="006B527B" w:rsidRPr="00402E08">
        <w:rPr>
          <w:b/>
          <w:sz w:val="18"/>
          <w:szCs w:val="18"/>
        </w:rPr>
        <w:t>/</w:t>
      </w:r>
      <w:r>
        <w:rPr>
          <w:b/>
          <w:sz w:val="18"/>
          <w:szCs w:val="18"/>
        </w:rPr>
        <w:t>is jy gemaklik mee om aanlyn te bestee</w:t>
      </w:r>
      <w:r w:rsidR="006B527B" w:rsidRPr="00402E08">
        <w:rPr>
          <w:b/>
          <w:sz w:val="18"/>
          <w:szCs w:val="18"/>
        </w:rPr>
        <w:t>?</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t xml:space="preserve">R500 </w:t>
      </w:r>
      <w:r>
        <w:rPr>
          <w:sz w:val="18"/>
          <w:szCs w:val="18"/>
        </w:rPr>
        <w:t>of minder</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t>R501 to</w:t>
      </w:r>
      <w:r>
        <w:rPr>
          <w:sz w:val="18"/>
          <w:szCs w:val="18"/>
        </w:rPr>
        <w:t>t</w:t>
      </w:r>
      <w:r w:rsidRPr="00402E08">
        <w:rPr>
          <w:sz w:val="18"/>
          <w:szCs w:val="18"/>
        </w:rPr>
        <w:t xml:space="preserve"> R1000</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t>R1001 to</w:t>
      </w:r>
      <w:r>
        <w:rPr>
          <w:sz w:val="18"/>
          <w:szCs w:val="18"/>
        </w:rPr>
        <w:t>t</w:t>
      </w:r>
      <w:r w:rsidRPr="00402E08">
        <w:rPr>
          <w:sz w:val="18"/>
          <w:szCs w:val="18"/>
        </w:rPr>
        <w:t xml:space="preserve"> R5000</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r>
      <w:r>
        <w:rPr>
          <w:sz w:val="18"/>
          <w:szCs w:val="18"/>
        </w:rPr>
        <w:t>Meer as</w:t>
      </w:r>
      <w:r w:rsidRPr="00402E08">
        <w:rPr>
          <w:sz w:val="18"/>
          <w:szCs w:val="18"/>
        </w:rPr>
        <w:t xml:space="preserve"> R5000</w:t>
      </w:r>
      <w:r w:rsidRPr="00402E08">
        <w:rPr>
          <w:sz w:val="18"/>
          <w:szCs w:val="18"/>
        </w:rPr>
        <w:tab/>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ab/>
      </w:r>
      <w:r>
        <w:rPr>
          <w:sz w:val="18"/>
          <w:szCs w:val="18"/>
        </w:rPr>
        <w:t>Geen</w:t>
      </w:r>
    </w:p>
    <w:p w:rsidR="006B527B" w:rsidRPr="00402E08" w:rsidRDefault="006B527B" w:rsidP="006B527B">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r>
      <w:r>
        <w:rPr>
          <w:sz w:val="18"/>
          <w:szCs w:val="18"/>
        </w:rPr>
        <w:t>Ander, spesifiseer</w:t>
      </w:r>
      <w:r w:rsidRPr="00402E08">
        <w:rPr>
          <w:sz w:val="18"/>
          <w:szCs w:val="18"/>
        </w:rPr>
        <w:t xml:space="preserve"> </w:t>
      </w:r>
      <w:r w:rsidRPr="00402E08">
        <w:rPr>
          <w:sz w:val="18"/>
          <w:szCs w:val="18"/>
          <w:u w:val="single"/>
        </w:rPr>
        <w:tab/>
      </w:r>
      <w:r w:rsidRPr="00402E08">
        <w:rPr>
          <w:sz w:val="18"/>
          <w:szCs w:val="18"/>
          <w:u w:val="single"/>
        </w:rPr>
        <w:tab/>
      </w:r>
      <w:r w:rsidRPr="00402E08">
        <w:rPr>
          <w:sz w:val="18"/>
          <w:szCs w:val="18"/>
          <w:u w:val="single"/>
        </w:rPr>
        <w:tab/>
      </w:r>
      <w:r w:rsidRPr="00402E08">
        <w:rPr>
          <w:sz w:val="18"/>
          <w:szCs w:val="18"/>
          <w:u w:val="single"/>
        </w:rPr>
        <w:tab/>
      </w:r>
      <w:r w:rsidRPr="00402E08">
        <w:rPr>
          <w:sz w:val="18"/>
          <w:szCs w:val="18"/>
          <w:u w:val="single"/>
        </w:rPr>
        <w:tab/>
      </w:r>
    </w:p>
    <w:p w:rsidR="006B527B" w:rsidRPr="00402E08" w:rsidRDefault="006B527B" w:rsidP="006B527B">
      <w:pPr>
        <w:pStyle w:val="ListParagraph"/>
        <w:rPr>
          <w:sz w:val="18"/>
          <w:szCs w:val="18"/>
        </w:rPr>
      </w:pPr>
    </w:p>
    <w:p w:rsidR="006B527B" w:rsidRPr="00402E08" w:rsidRDefault="00B92CEF" w:rsidP="006B527B">
      <w:pPr>
        <w:pStyle w:val="ListParagraph"/>
        <w:numPr>
          <w:ilvl w:val="0"/>
          <w:numId w:val="52"/>
        </w:numPr>
        <w:spacing w:after="160" w:line="259" w:lineRule="auto"/>
        <w:rPr>
          <w:sz w:val="18"/>
          <w:szCs w:val="18"/>
        </w:rPr>
      </w:pPr>
      <w:r>
        <w:rPr>
          <w:b/>
          <w:sz w:val="18"/>
          <w:szCs w:val="18"/>
        </w:rPr>
        <w:t>Kies jou vlak van bewustheid</w:t>
      </w:r>
      <w:r w:rsidR="006B527B" w:rsidRPr="00402E08">
        <w:rPr>
          <w:b/>
          <w:sz w:val="18"/>
          <w:szCs w:val="18"/>
        </w:rPr>
        <w:t>/</w:t>
      </w:r>
      <w:r>
        <w:rPr>
          <w:b/>
          <w:sz w:val="18"/>
          <w:szCs w:val="18"/>
        </w:rPr>
        <w:t>kennis van ELK van die volgende tipes kubermisdaad</w:t>
      </w:r>
      <w:r w:rsidR="006B527B" w:rsidRPr="00402E08">
        <w:rPr>
          <w:sz w:val="18"/>
          <w:szCs w:val="18"/>
        </w:rPr>
        <w:t>:</w:t>
      </w:r>
    </w:p>
    <w:p w:rsidR="006B527B" w:rsidRPr="00402E08" w:rsidRDefault="006B527B" w:rsidP="006B527B">
      <w:pPr>
        <w:pStyle w:val="ListParagraph"/>
        <w:spacing w:after="160" w:line="259" w:lineRule="auto"/>
        <w:rPr>
          <w:sz w:val="18"/>
          <w:szCs w:val="18"/>
        </w:rPr>
      </w:pPr>
      <w:r w:rsidRPr="00402E08">
        <w:rPr>
          <w:b/>
          <w:sz w:val="18"/>
          <w:szCs w:val="18"/>
        </w:rPr>
        <w:tab/>
      </w:r>
      <w:r w:rsidRPr="00402E08">
        <w:rPr>
          <w:b/>
          <w:sz w:val="18"/>
          <w:szCs w:val="18"/>
        </w:rPr>
        <w:tab/>
      </w:r>
      <w:r w:rsidRPr="00402E08">
        <w:rPr>
          <w:b/>
          <w:sz w:val="18"/>
          <w:szCs w:val="18"/>
        </w:rPr>
        <w:tab/>
      </w:r>
      <w:r w:rsidR="00B92CEF">
        <w:rPr>
          <w:b/>
          <w:sz w:val="18"/>
          <w:szCs w:val="18"/>
        </w:rPr>
        <w:tab/>
      </w:r>
      <w:r w:rsidRPr="00402E08">
        <w:rPr>
          <w:b/>
          <w:sz w:val="18"/>
          <w:szCs w:val="18"/>
        </w:rPr>
        <w:t>Not aware</w:t>
      </w:r>
      <w:r w:rsidRPr="00402E08">
        <w:rPr>
          <w:b/>
          <w:sz w:val="18"/>
          <w:szCs w:val="18"/>
        </w:rPr>
        <w:tab/>
        <w:t>Sort of aware</w:t>
      </w:r>
      <w:r w:rsidRPr="00402E08">
        <w:rPr>
          <w:b/>
          <w:sz w:val="18"/>
          <w:szCs w:val="18"/>
        </w:rPr>
        <w:tab/>
        <w:t>Very aware</w:t>
      </w:r>
    </w:p>
    <w:p w:rsidR="006B527B" w:rsidRPr="00402E08" w:rsidRDefault="00B92CEF" w:rsidP="006B527B">
      <w:pPr>
        <w:pStyle w:val="ListParagraph"/>
        <w:numPr>
          <w:ilvl w:val="0"/>
          <w:numId w:val="53"/>
        </w:numPr>
        <w:rPr>
          <w:sz w:val="18"/>
          <w:szCs w:val="18"/>
        </w:rPr>
      </w:pPr>
      <w:r>
        <w:rPr>
          <w:sz w:val="18"/>
          <w:szCs w:val="18"/>
        </w:rPr>
        <w:t>identiteitsdiefstal</w:t>
      </w:r>
      <w:r w:rsidR="006B527B" w:rsidRPr="00402E08">
        <w:rPr>
          <w:sz w:val="18"/>
          <w:szCs w:val="18"/>
        </w:rPr>
        <w:tab/>
      </w:r>
      <w:r w:rsidR="006B527B" w:rsidRPr="00402E08">
        <w:rPr>
          <w:sz w:val="18"/>
          <w:szCs w:val="18"/>
        </w:rPr>
        <w:tab/>
      </w:r>
      <w:r w:rsidR="006B527B" w:rsidRPr="00402E08">
        <w:rPr>
          <w:rFonts w:ascii="Segoe UI Symbol" w:hAnsi="Segoe UI Symbol" w:cs="Segoe UI Symbol"/>
          <w:sz w:val="18"/>
          <w:szCs w:val="18"/>
        </w:rPr>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p>
    <w:p w:rsidR="006B527B" w:rsidRPr="00402E08" w:rsidRDefault="00B92CEF" w:rsidP="006B527B">
      <w:pPr>
        <w:pStyle w:val="ListParagraph"/>
        <w:numPr>
          <w:ilvl w:val="0"/>
          <w:numId w:val="53"/>
        </w:numPr>
        <w:rPr>
          <w:sz w:val="18"/>
          <w:szCs w:val="18"/>
        </w:rPr>
      </w:pPr>
      <w:r>
        <w:rPr>
          <w:sz w:val="18"/>
          <w:szCs w:val="18"/>
        </w:rPr>
        <w:t>programmatuurroof</w:t>
      </w:r>
      <w:r w:rsidR="006B527B" w:rsidRPr="00402E08">
        <w:rPr>
          <w:sz w:val="18"/>
          <w:szCs w:val="18"/>
        </w:rPr>
        <w:tab/>
      </w:r>
      <w:r>
        <w:rPr>
          <w:sz w:val="18"/>
          <w:szCs w:val="18"/>
        </w:rPr>
        <w:tab/>
      </w:r>
      <w:r w:rsidR="006B527B" w:rsidRPr="00402E08">
        <w:rPr>
          <w:rFonts w:ascii="Segoe UI Symbol" w:hAnsi="Segoe UI Symbol" w:cs="Segoe UI Symbol"/>
          <w:sz w:val="18"/>
          <w:szCs w:val="18"/>
        </w:rPr>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p>
    <w:p w:rsidR="006B527B" w:rsidRPr="00402E08" w:rsidRDefault="00B92CEF" w:rsidP="006B527B">
      <w:pPr>
        <w:pStyle w:val="ListParagraph"/>
        <w:numPr>
          <w:ilvl w:val="0"/>
          <w:numId w:val="53"/>
        </w:numPr>
        <w:rPr>
          <w:sz w:val="18"/>
          <w:szCs w:val="18"/>
        </w:rPr>
      </w:pPr>
      <w:r>
        <w:rPr>
          <w:sz w:val="18"/>
          <w:szCs w:val="18"/>
        </w:rPr>
        <w:t>kredietkaartdiefstal</w:t>
      </w:r>
      <w:r w:rsidR="006B527B" w:rsidRPr="00402E08">
        <w:rPr>
          <w:sz w:val="18"/>
          <w:szCs w:val="18"/>
        </w:rPr>
        <w:tab/>
      </w:r>
      <w:r>
        <w:rPr>
          <w:sz w:val="18"/>
          <w:szCs w:val="18"/>
        </w:rPr>
        <w:tab/>
      </w:r>
      <w:r w:rsidR="006B527B" w:rsidRPr="00402E08">
        <w:rPr>
          <w:rFonts w:ascii="Segoe UI Symbol" w:hAnsi="Segoe UI Symbol" w:cs="Segoe UI Symbol"/>
          <w:sz w:val="18"/>
          <w:szCs w:val="18"/>
        </w:rPr>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p>
    <w:p w:rsidR="006B527B" w:rsidRPr="00402E08" w:rsidRDefault="006B527B" w:rsidP="006B527B">
      <w:pPr>
        <w:pStyle w:val="ListParagraph"/>
        <w:numPr>
          <w:ilvl w:val="0"/>
          <w:numId w:val="53"/>
        </w:numPr>
        <w:rPr>
          <w:sz w:val="18"/>
          <w:szCs w:val="18"/>
        </w:rPr>
      </w:pPr>
      <w:r w:rsidRPr="00402E08">
        <w:rPr>
          <w:noProof/>
          <w:sz w:val="18"/>
          <w:szCs w:val="18"/>
          <w:lang w:bidi="ar-SA"/>
        </w:rPr>
        <w:drawing>
          <wp:anchor distT="0" distB="0" distL="114300" distR="114300" simplePos="0" relativeHeight="251658240" behindDoc="1" locked="0" layoutInCell="1" allowOverlap="1" wp14:anchorId="57E3DFD0" wp14:editId="5C0E253F">
            <wp:simplePos x="0" y="0"/>
            <wp:positionH relativeFrom="column">
              <wp:posOffset>4552315</wp:posOffset>
            </wp:positionH>
            <wp:positionV relativeFrom="paragraph">
              <wp:posOffset>12700</wp:posOffset>
            </wp:positionV>
            <wp:extent cx="1729105" cy="1146810"/>
            <wp:effectExtent l="0" t="0" r="4445" b="0"/>
            <wp:wrapTight wrapText="bothSides">
              <wp:wrapPolygon edited="0">
                <wp:start x="0" y="0"/>
                <wp:lineTo x="0" y="21169"/>
                <wp:lineTo x="21418" y="21169"/>
                <wp:lineTo x="21418" y="0"/>
                <wp:lineTo x="0" y="0"/>
              </wp:wrapPolygon>
            </wp:wrapTight>
            <wp:docPr id="12" name="Picture 12" descr="http://www.cprpainting.ca/images/thank-you-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prpainting.ca/images/thank-you-028.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29105" cy="114681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CEF">
        <w:rPr>
          <w:sz w:val="18"/>
          <w:szCs w:val="18"/>
        </w:rPr>
        <w:t>netwerk-</w:t>
      </w:r>
      <w:r w:rsidR="0018243D">
        <w:rPr>
          <w:sz w:val="18"/>
          <w:szCs w:val="18"/>
        </w:rPr>
        <w:t>indringing</w:t>
      </w:r>
      <w:r w:rsidRPr="00402E08">
        <w:rPr>
          <w:sz w:val="18"/>
          <w:szCs w:val="18"/>
        </w:rPr>
        <w:tab/>
      </w:r>
      <w:r w:rsidR="00B92CEF">
        <w:rPr>
          <w:sz w:val="18"/>
          <w:szCs w:val="18"/>
        </w:rPr>
        <w:tab/>
      </w:r>
      <w:r w:rsidRPr="00402E08">
        <w:rPr>
          <w:rFonts w:ascii="Segoe UI Symbol" w:hAnsi="Segoe UI Symbol" w:cs="Segoe UI Symbol"/>
          <w:sz w:val="18"/>
          <w:szCs w:val="18"/>
        </w:rPr>
        <w:t>☐</w:t>
      </w:r>
      <w:r w:rsidRPr="00402E08">
        <w:rPr>
          <w:rFonts w:ascii="Segoe UI Symbol" w:hAnsi="Segoe UI Symbol" w:cs="Segoe UI Symbol"/>
          <w:sz w:val="18"/>
          <w:szCs w:val="18"/>
        </w:rPr>
        <w:tab/>
      </w:r>
      <w:r w:rsidRPr="00402E08">
        <w:rPr>
          <w:rFonts w:ascii="Segoe UI Symbol" w:hAnsi="Segoe UI Symbol" w:cs="Segoe UI Symbol"/>
          <w:sz w:val="18"/>
          <w:szCs w:val="18"/>
        </w:rPr>
        <w:tab/>
        <w:t>☐</w:t>
      </w:r>
      <w:r w:rsidRPr="00402E08">
        <w:rPr>
          <w:rFonts w:ascii="Segoe UI Symbol" w:hAnsi="Segoe UI Symbol" w:cs="Segoe UI Symbol"/>
          <w:sz w:val="18"/>
          <w:szCs w:val="18"/>
        </w:rPr>
        <w:tab/>
      </w:r>
      <w:r w:rsidRPr="00402E08">
        <w:rPr>
          <w:rFonts w:ascii="Segoe UI Symbol" w:hAnsi="Segoe UI Symbol" w:cs="Segoe UI Symbol"/>
          <w:sz w:val="18"/>
          <w:szCs w:val="18"/>
        </w:rPr>
        <w:tab/>
        <w:t>☐</w:t>
      </w:r>
    </w:p>
    <w:p w:rsidR="006B527B" w:rsidRPr="00402E08" w:rsidRDefault="00B92CEF" w:rsidP="006B527B">
      <w:pPr>
        <w:pStyle w:val="ListParagraph"/>
        <w:numPr>
          <w:ilvl w:val="0"/>
          <w:numId w:val="53"/>
        </w:numPr>
        <w:rPr>
          <w:sz w:val="18"/>
          <w:szCs w:val="18"/>
        </w:rPr>
      </w:pPr>
      <w:r>
        <w:rPr>
          <w:sz w:val="18"/>
          <w:szCs w:val="18"/>
        </w:rPr>
        <w:t>virusverspreiding</w:t>
      </w:r>
      <w:r w:rsidR="006B527B" w:rsidRPr="00402E08">
        <w:rPr>
          <w:sz w:val="18"/>
          <w:szCs w:val="18"/>
        </w:rPr>
        <w:tab/>
      </w:r>
      <w:r>
        <w:rPr>
          <w:sz w:val="18"/>
          <w:szCs w:val="18"/>
        </w:rPr>
        <w:tab/>
      </w:r>
      <w:r w:rsidR="006B527B" w:rsidRPr="00402E08">
        <w:rPr>
          <w:rFonts w:ascii="Segoe UI Symbol" w:hAnsi="Segoe UI Symbol" w:cs="Segoe UI Symbol"/>
          <w:sz w:val="18"/>
          <w:szCs w:val="18"/>
        </w:rPr>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p>
    <w:p w:rsidR="006B527B" w:rsidRPr="00402E08" w:rsidRDefault="00B92CEF" w:rsidP="006B527B">
      <w:pPr>
        <w:pStyle w:val="ListParagraph"/>
        <w:numPr>
          <w:ilvl w:val="0"/>
          <w:numId w:val="53"/>
        </w:numPr>
        <w:rPr>
          <w:rFonts w:cs="Segoe UI Symbol"/>
          <w:sz w:val="18"/>
          <w:szCs w:val="18"/>
        </w:rPr>
      </w:pPr>
      <w:r>
        <w:rPr>
          <w:rFonts w:cs="Segoe UI Symbol"/>
          <w:sz w:val="18"/>
          <w:szCs w:val="18"/>
        </w:rPr>
        <w:t>kuberkraking</w:t>
      </w:r>
      <w:r w:rsidR="006B527B" w:rsidRPr="00402E08">
        <w:rPr>
          <w:noProof/>
          <w:sz w:val="18"/>
          <w:szCs w:val="18"/>
          <w:lang w:eastAsia="en-ZA"/>
        </w:rPr>
        <w:t xml:space="preserve"> </w:t>
      </w:r>
      <w:r w:rsidR="006B527B" w:rsidRPr="00402E08">
        <w:rPr>
          <w:noProof/>
          <w:sz w:val="18"/>
          <w:szCs w:val="18"/>
          <w:lang w:eastAsia="en-ZA"/>
        </w:rPr>
        <w:tab/>
      </w:r>
      <w:r>
        <w:rPr>
          <w:noProof/>
          <w:sz w:val="18"/>
          <w:szCs w:val="18"/>
          <w:lang w:eastAsia="en-ZA"/>
        </w:rPr>
        <w:tab/>
      </w:r>
      <w:r w:rsidR="006B527B" w:rsidRPr="00402E08">
        <w:rPr>
          <w:rFonts w:ascii="Segoe UI Symbol" w:hAnsi="Segoe UI Symbol" w:cs="Segoe UI Symbol"/>
          <w:sz w:val="18"/>
          <w:szCs w:val="18"/>
        </w:rPr>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p>
    <w:p w:rsidR="006B527B" w:rsidRPr="00402E08" w:rsidRDefault="00B92CEF" w:rsidP="006B527B">
      <w:pPr>
        <w:pStyle w:val="ListParagraph"/>
        <w:numPr>
          <w:ilvl w:val="0"/>
          <w:numId w:val="53"/>
        </w:numPr>
        <w:rPr>
          <w:rFonts w:cs="Segoe UI Symbol"/>
          <w:sz w:val="18"/>
          <w:szCs w:val="18"/>
        </w:rPr>
      </w:pPr>
      <w:r>
        <w:rPr>
          <w:rFonts w:cs="Segoe UI Symbol"/>
          <w:sz w:val="18"/>
          <w:szCs w:val="18"/>
        </w:rPr>
        <w:t>kubersluiping</w:t>
      </w:r>
      <w:r w:rsidR="006B527B" w:rsidRPr="00402E08">
        <w:rPr>
          <w:rFonts w:cs="Segoe UI Symbol"/>
          <w:sz w:val="18"/>
          <w:szCs w:val="18"/>
        </w:rPr>
        <w:tab/>
      </w:r>
      <w:r>
        <w:rPr>
          <w:rFonts w:cs="Segoe UI Symbol"/>
          <w:sz w:val="18"/>
          <w:szCs w:val="18"/>
        </w:rPr>
        <w:tab/>
      </w:r>
      <w:r>
        <w:rPr>
          <w:rFonts w:cs="Segoe UI Symbol"/>
          <w:sz w:val="18"/>
          <w:szCs w:val="18"/>
        </w:rPr>
        <w:tab/>
      </w:r>
      <w:r w:rsidR="006B527B" w:rsidRPr="00402E08">
        <w:rPr>
          <w:rFonts w:ascii="Segoe UI Symbol" w:hAnsi="Segoe UI Symbol" w:cs="Segoe UI Symbol"/>
          <w:sz w:val="18"/>
          <w:szCs w:val="18"/>
        </w:rPr>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p>
    <w:p w:rsidR="006B527B" w:rsidRPr="00402E08" w:rsidRDefault="00B92CEF" w:rsidP="006B527B">
      <w:pPr>
        <w:pStyle w:val="ListParagraph"/>
        <w:numPr>
          <w:ilvl w:val="0"/>
          <w:numId w:val="53"/>
        </w:numPr>
        <w:rPr>
          <w:rFonts w:cs="Segoe UI Symbol"/>
          <w:sz w:val="18"/>
          <w:szCs w:val="18"/>
        </w:rPr>
      </w:pPr>
      <w:r>
        <w:rPr>
          <w:rFonts w:cs="Segoe UI Symbol"/>
          <w:sz w:val="18"/>
          <w:szCs w:val="18"/>
        </w:rPr>
        <w:t>kuberafknouery</w:t>
      </w:r>
      <w:r w:rsidR="006B527B" w:rsidRPr="00402E08">
        <w:rPr>
          <w:rFonts w:cs="Segoe UI Symbol"/>
          <w:sz w:val="18"/>
          <w:szCs w:val="18"/>
        </w:rPr>
        <w:tab/>
      </w:r>
      <w:r>
        <w:rPr>
          <w:rFonts w:cs="Segoe UI Symbol"/>
          <w:sz w:val="18"/>
          <w:szCs w:val="18"/>
        </w:rPr>
        <w:tab/>
      </w:r>
      <w:r w:rsidR="006B527B" w:rsidRPr="00402E08">
        <w:rPr>
          <w:rFonts w:ascii="Segoe UI Symbol" w:hAnsi="Segoe UI Symbol" w:cs="Segoe UI Symbol"/>
          <w:sz w:val="18"/>
          <w:szCs w:val="18"/>
        </w:rPr>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p>
    <w:p w:rsidR="006B527B" w:rsidRPr="00402E08" w:rsidRDefault="00B92CEF" w:rsidP="006B527B">
      <w:pPr>
        <w:pStyle w:val="ListParagraph"/>
        <w:numPr>
          <w:ilvl w:val="0"/>
          <w:numId w:val="53"/>
        </w:numPr>
        <w:rPr>
          <w:rFonts w:cs="Segoe UI Symbol"/>
          <w:sz w:val="18"/>
          <w:szCs w:val="18"/>
        </w:rPr>
      </w:pPr>
      <w:r>
        <w:rPr>
          <w:rFonts w:cs="Segoe UI Symbol"/>
          <w:sz w:val="18"/>
          <w:szCs w:val="18"/>
        </w:rPr>
        <w:t>kuberterrorisme</w:t>
      </w:r>
      <w:r w:rsidR="006B527B" w:rsidRPr="00402E08">
        <w:rPr>
          <w:rFonts w:cs="Segoe UI Symbol"/>
          <w:sz w:val="18"/>
          <w:szCs w:val="18"/>
        </w:rPr>
        <w:tab/>
      </w:r>
      <w:r>
        <w:rPr>
          <w:rFonts w:cs="Segoe UI Symbol"/>
          <w:sz w:val="18"/>
          <w:szCs w:val="18"/>
        </w:rPr>
        <w:tab/>
      </w:r>
      <w:r w:rsidR="006B527B" w:rsidRPr="00402E08">
        <w:rPr>
          <w:rFonts w:ascii="Segoe UI Symbol" w:hAnsi="Segoe UI Symbol" w:cs="Segoe UI Symbol"/>
          <w:sz w:val="18"/>
          <w:szCs w:val="18"/>
        </w:rPr>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r w:rsidR="006B527B" w:rsidRPr="00402E08">
        <w:rPr>
          <w:rFonts w:ascii="Segoe UI Symbol" w:hAnsi="Segoe UI Symbol" w:cs="Segoe UI Symbol"/>
          <w:sz w:val="18"/>
          <w:szCs w:val="18"/>
        </w:rPr>
        <w:tab/>
      </w:r>
      <w:r w:rsidR="006B527B" w:rsidRPr="00402E08">
        <w:rPr>
          <w:rFonts w:ascii="Segoe UI Symbol" w:hAnsi="Segoe UI Symbol" w:cs="Segoe UI Symbol"/>
          <w:sz w:val="18"/>
          <w:szCs w:val="18"/>
        </w:rPr>
        <w:tab/>
        <w:t>☐</w:t>
      </w:r>
      <w:r w:rsidR="006B527B" w:rsidRPr="00402E08">
        <w:rPr>
          <w:rFonts w:cs="Segoe UI Symbol"/>
          <w:sz w:val="18"/>
          <w:szCs w:val="18"/>
        </w:rPr>
        <w:tab/>
      </w:r>
    </w:p>
    <w:p w:rsidR="006B527B" w:rsidRPr="00402E08" w:rsidRDefault="006B527B" w:rsidP="006B527B">
      <w:pPr>
        <w:rPr>
          <w:rFonts w:ascii="Cambria" w:hAnsi="Cambria" w:cs="Segoe UI Symbol"/>
          <w:sz w:val="18"/>
          <w:szCs w:val="18"/>
          <w:lang w:eastAsia="en-US" w:bidi="en-US"/>
        </w:rPr>
      </w:pPr>
      <w:r w:rsidRPr="00402E08">
        <w:rPr>
          <w:rFonts w:cs="Segoe UI Symbol"/>
          <w:sz w:val="18"/>
          <w:szCs w:val="18"/>
        </w:rPr>
        <w:br w:type="page"/>
      </w:r>
    </w:p>
    <w:p w:rsidR="00F16FDA" w:rsidRPr="00857090" w:rsidRDefault="003D4835" w:rsidP="00F16FDA">
      <w:pPr>
        <w:pBdr>
          <w:bottom w:val="thinThickSmallGap" w:sz="12" w:space="1" w:color="943634"/>
        </w:pBdr>
        <w:spacing w:after="200"/>
        <w:jc w:val="center"/>
        <w:outlineLvl w:val="0"/>
        <w:rPr>
          <w:rFonts w:ascii="Cambria" w:hAnsi="Cambria"/>
          <w:b/>
          <w:spacing w:val="20"/>
          <w:sz w:val="28"/>
          <w:szCs w:val="28"/>
          <w:lang w:eastAsia="en-US" w:bidi="en-US"/>
        </w:rPr>
      </w:pPr>
      <w:bookmarkStart w:id="39" w:name="_Toc412724285"/>
      <w:r w:rsidRPr="00857090">
        <w:rPr>
          <w:rFonts w:ascii="Cambria" w:hAnsi="Cambria"/>
          <w:b/>
          <w:spacing w:val="20"/>
          <w:sz w:val="28"/>
          <w:szCs w:val="28"/>
          <w:lang w:eastAsia="en-US" w:bidi="en-US"/>
        </w:rPr>
        <w:lastRenderedPageBreak/>
        <w:t>Bylaag</w:t>
      </w:r>
      <w:r w:rsidR="00CC65AD" w:rsidRPr="00857090">
        <w:rPr>
          <w:rFonts w:ascii="Cambria" w:hAnsi="Cambria"/>
          <w:b/>
          <w:spacing w:val="20"/>
          <w:sz w:val="28"/>
          <w:szCs w:val="28"/>
          <w:lang w:eastAsia="en-US" w:bidi="en-US"/>
        </w:rPr>
        <w:t xml:space="preserve"> </w:t>
      </w:r>
      <w:r w:rsidR="009115E9">
        <w:rPr>
          <w:rFonts w:ascii="Cambria" w:hAnsi="Cambria"/>
          <w:b/>
          <w:spacing w:val="20"/>
          <w:sz w:val="28"/>
          <w:szCs w:val="28"/>
          <w:lang w:eastAsia="en-US" w:bidi="en-US"/>
        </w:rPr>
        <w:t>D</w:t>
      </w:r>
      <w:bookmarkEnd w:id="39"/>
    </w:p>
    <w:p w:rsidR="00F16FDA" w:rsidRPr="00857090" w:rsidRDefault="00E4526C" w:rsidP="00F16FDA">
      <w:pPr>
        <w:pBdr>
          <w:bottom w:val="single" w:sz="4" w:space="1" w:color="622423"/>
        </w:pBdr>
        <w:spacing w:before="400" w:after="200" w:line="252" w:lineRule="auto"/>
        <w:jc w:val="center"/>
        <w:outlineLvl w:val="1"/>
        <w:rPr>
          <w:rFonts w:ascii="Cambria" w:hAnsi="Cambria"/>
          <w:b/>
          <w:spacing w:val="15"/>
          <w:lang w:eastAsia="en-US" w:bidi="en-US"/>
        </w:rPr>
      </w:pPr>
      <w:bookmarkStart w:id="40" w:name="_Toc412724286"/>
      <w:r w:rsidRPr="00857090">
        <w:rPr>
          <w:rFonts w:ascii="Cambria" w:hAnsi="Cambria"/>
          <w:b/>
          <w:spacing w:val="15"/>
          <w:lang w:eastAsia="en-US" w:bidi="en-US"/>
        </w:rPr>
        <w:t>Stylgids vir woordverwerkingsdokumente</w:t>
      </w:r>
      <w:bookmarkEnd w:id="40"/>
    </w:p>
    <w:p w:rsidR="00F16FDA" w:rsidRPr="00857090" w:rsidRDefault="005C4254" w:rsidP="00F16FDA">
      <w:pPr>
        <w:pBdr>
          <w:bottom w:val="dotted" w:sz="4" w:space="1" w:color="943634"/>
        </w:pBdr>
        <w:spacing w:after="120" w:line="252"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Voor</w:t>
      </w:r>
      <w:r w:rsidR="00E4526C" w:rsidRPr="00857090">
        <w:rPr>
          <w:rFonts w:ascii="Cambria" w:hAnsi="Cambria"/>
          <w:b/>
          <w:spacing w:val="10"/>
          <w:sz w:val="22"/>
          <w:szCs w:val="22"/>
          <w:lang w:eastAsia="en-US" w:bidi="en-US"/>
        </w:rPr>
        <w:t>blad</w:t>
      </w:r>
    </w:p>
    <w:p w:rsidR="00E4526C" w:rsidRPr="00857090" w:rsidRDefault="00E4526C" w:rsidP="00CD766A">
      <w:pPr>
        <w:numPr>
          <w:ilvl w:val="0"/>
          <w:numId w:val="14"/>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 gepaste inhoudskontrole</w:t>
      </w:r>
      <w:r w:rsidR="00AC208D" w:rsidRPr="00857090">
        <w:rPr>
          <w:rFonts w:ascii="Cambria" w:hAnsi="Cambria"/>
          <w:sz w:val="22"/>
          <w:szCs w:val="22"/>
          <w:lang w:eastAsia="en-US" w:bidi="en-US"/>
        </w:rPr>
        <w:t>s</w:t>
      </w:r>
      <w:r w:rsidRPr="00857090">
        <w:rPr>
          <w:rFonts w:ascii="Cambria" w:hAnsi="Cambria"/>
          <w:sz w:val="22"/>
          <w:szCs w:val="22"/>
          <w:lang w:eastAsia="en-US" w:bidi="en-US"/>
        </w:rPr>
        <w:t xml:space="preserve"> </w:t>
      </w:r>
      <w:r w:rsidR="005C4254" w:rsidRPr="00857090">
        <w:rPr>
          <w:rFonts w:ascii="Cambria" w:hAnsi="Cambria"/>
          <w:sz w:val="22"/>
          <w:szCs w:val="22"/>
          <w:lang w:eastAsia="en-US" w:bidi="en-US"/>
        </w:rPr>
        <w:t>vir inligting op voorblad</w:t>
      </w:r>
    </w:p>
    <w:p w:rsidR="00F16FDA" w:rsidRPr="00857090" w:rsidRDefault="00E4526C" w:rsidP="00CD766A">
      <w:pPr>
        <w:numPr>
          <w:ilvl w:val="0"/>
          <w:numId w:val="14"/>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Die teks moet </w:t>
      </w:r>
      <w:r w:rsidR="005C4254" w:rsidRPr="00857090">
        <w:rPr>
          <w:rFonts w:ascii="Cambria" w:hAnsi="Cambria"/>
          <w:sz w:val="22"/>
          <w:szCs w:val="22"/>
          <w:lang w:eastAsia="en-US" w:bidi="en-US"/>
        </w:rPr>
        <w:t>in</w:t>
      </w:r>
      <w:r w:rsidRPr="00857090">
        <w:rPr>
          <w:rFonts w:ascii="Cambria" w:hAnsi="Cambria"/>
          <w:sz w:val="22"/>
          <w:szCs w:val="22"/>
          <w:lang w:eastAsia="en-US" w:bidi="en-US"/>
        </w:rPr>
        <w:t xml:space="preserve"> toepaslike skrifgroottes</w:t>
      </w:r>
      <w:r w:rsidR="005C4254" w:rsidRPr="00857090">
        <w:rPr>
          <w:rFonts w:ascii="Cambria" w:hAnsi="Cambria"/>
          <w:sz w:val="22"/>
          <w:szCs w:val="22"/>
          <w:lang w:eastAsia="en-US" w:bidi="en-US"/>
        </w:rPr>
        <w:t xml:space="preserve"> </w:t>
      </w:r>
      <w:r w:rsidR="005C4254" w:rsidRPr="00857090">
        <w:rPr>
          <w:rFonts w:ascii="Cambria" w:hAnsi="Cambria"/>
          <w:b/>
          <w:sz w:val="22"/>
          <w:szCs w:val="22"/>
          <w:lang w:eastAsia="en-US" w:bidi="en-US"/>
        </w:rPr>
        <w:t xml:space="preserve">getik </w:t>
      </w:r>
      <w:r w:rsidR="005C4254" w:rsidRPr="00857090">
        <w:rPr>
          <w:rFonts w:ascii="Cambria" w:hAnsi="Cambria"/>
          <w:sz w:val="22"/>
          <w:szCs w:val="22"/>
          <w:lang w:eastAsia="en-US" w:bidi="en-US"/>
        </w:rPr>
        <w:t>word</w:t>
      </w:r>
      <w:r w:rsidR="00F16FDA" w:rsidRPr="00857090">
        <w:rPr>
          <w:rFonts w:ascii="Cambria" w:hAnsi="Cambria"/>
          <w:sz w:val="22"/>
          <w:szCs w:val="22"/>
          <w:lang w:eastAsia="en-US" w:bidi="en-US"/>
        </w:rPr>
        <w:t>.</w:t>
      </w:r>
    </w:p>
    <w:p w:rsidR="00F16FDA" w:rsidRPr="00857090" w:rsidRDefault="00E4526C" w:rsidP="00CD766A">
      <w:pPr>
        <w:numPr>
          <w:ilvl w:val="0"/>
          <w:numId w:val="14"/>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Dit moet die enigste bladsy wees waarop jy van 'n bladsyraam</w:t>
      </w:r>
      <w:r w:rsidR="005C4254" w:rsidRPr="00857090">
        <w:rPr>
          <w:rFonts w:ascii="Cambria" w:hAnsi="Cambria"/>
          <w:sz w:val="22"/>
          <w:szCs w:val="22"/>
          <w:lang w:eastAsia="en-US" w:bidi="en-US"/>
        </w:rPr>
        <w:t xml:space="preserve"> gebruik maak</w:t>
      </w:r>
      <w:r w:rsidR="00F16FDA" w:rsidRPr="00857090">
        <w:rPr>
          <w:rFonts w:ascii="Cambria" w:hAnsi="Cambria"/>
          <w:sz w:val="22"/>
          <w:szCs w:val="22"/>
          <w:lang w:eastAsia="en-US" w:bidi="en-US"/>
        </w:rPr>
        <w:t>.</w:t>
      </w:r>
    </w:p>
    <w:p w:rsidR="00F16FDA" w:rsidRPr="00857090" w:rsidRDefault="00E4526C" w:rsidP="00CD766A">
      <w:pPr>
        <w:numPr>
          <w:ilvl w:val="0"/>
          <w:numId w:val="14"/>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Vermy ‘kunstige’ rame en agtergronde</w:t>
      </w:r>
      <w:r w:rsidR="00F16FDA" w:rsidRPr="00857090">
        <w:rPr>
          <w:rFonts w:ascii="Cambria" w:hAnsi="Cambria"/>
          <w:sz w:val="22"/>
          <w:szCs w:val="22"/>
          <w:lang w:eastAsia="en-US" w:bidi="en-US"/>
        </w:rPr>
        <w:t>.</w:t>
      </w:r>
    </w:p>
    <w:p w:rsidR="00F16FDA" w:rsidRPr="00857090" w:rsidRDefault="005C4254" w:rsidP="00CD766A">
      <w:pPr>
        <w:numPr>
          <w:ilvl w:val="0"/>
          <w:numId w:val="17"/>
        </w:numPr>
        <w:spacing w:after="200" w:line="252" w:lineRule="auto"/>
        <w:ind w:left="714" w:hanging="357"/>
        <w:rPr>
          <w:rFonts w:ascii="Cambria" w:hAnsi="Cambria"/>
          <w:sz w:val="22"/>
          <w:szCs w:val="22"/>
          <w:lang w:eastAsia="en-US" w:bidi="en-US"/>
        </w:rPr>
      </w:pPr>
      <w:r w:rsidRPr="00857090">
        <w:rPr>
          <w:rFonts w:ascii="Cambria" w:hAnsi="Cambria"/>
          <w:b/>
          <w:sz w:val="22"/>
          <w:szCs w:val="22"/>
          <w:lang w:eastAsia="en-US" w:bidi="en-US"/>
        </w:rPr>
        <w:t>MOE</w:t>
      </w:r>
      <w:r w:rsidR="00F16FDA" w:rsidRPr="00857090">
        <w:rPr>
          <w:rFonts w:ascii="Cambria" w:hAnsi="Cambria"/>
          <w:b/>
          <w:sz w:val="22"/>
          <w:szCs w:val="22"/>
          <w:lang w:eastAsia="en-US" w:bidi="en-US"/>
        </w:rPr>
        <w:t>N</w:t>
      </w:r>
      <w:r w:rsidR="00E4526C" w:rsidRPr="00857090">
        <w:rPr>
          <w:rFonts w:ascii="Cambria" w:hAnsi="Cambria"/>
          <w:b/>
          <w:sz w:val="22"/>
          <w:szCs w:val="22"/>
          <w:lang w:eastAsia="en-US" w:bidi="en-US"/>
        </w:rPr>
        <w:t>IE</w:t>
      </w:r>
      <w:r w:rsidR="00F16FDA" w:rsidRPr="00857090">
        <w:rPr>
          <w:rFonts w:ascii="Cambria" w:hAnsi="Cambria"/>
          <w:sz w:val="22"/>
          <w:szCs w:val="22"/>
          <w:lang w:eastAsia="en-US" w:bidi="en-US"/>
        </w:rPr>
        <w:t xml:space="preserve"> </w:t>
      </w:r>
      <w:r w:rsidR="00E4526C" w:rsidRPr="00857090">
        <w:rPr>
          <w:rFonts w:ascii="Cambria" w:hAnsi="Cambria"/>
          <w:sz w:val="22"/>
          <w:szCs w:val="22"/>
          <w:lang w:eastAsia="en-US" w:bidi="en-US"/>
        </w:rPr>
        <w:t>‘</w:t>
      </w:r>
      <w:r w:rsidR="00F16FDA" w:rsidRPr="00857090">
        <w:rPr>
          <w:rFonts w:ascii="Cambria" w:hAnsi="Cambria"/>
          <w:sz w:val="22"/>
          <w:szCs w:val="22"/>
          <w:lang w:eastAsia="en-US" w:bidi="en-US"/>
        </w:rPr>
        <w:t>Word Art/Text</w:t>
      </w:r>
      <w:r w:rsidR="00E4526C" w:rsidRPr="00857090">
        <w:rPr>
          <w:rFonts w:ascii="Cambria" w:hAnsi="Cambria"/>
          <w:sz w:val="22"/>
          <w:szCs w:val="22"/>
          <w:lang w:eastAsia="en-US" w:bidi="en-US"/>
        </w:rPr>
        <w:t>’</w:t>
      </w:r>
      <w:r w:rsidR="00F16FDA" w:rsidRPr="00857090">
        <w:rPr>
          <w:rFonts w:ascii="Cambria" w:hAnsi="Cambria"/>
          <w:sz w:val="22"/>
          <w:szCs w:val="22"/>
          <w:lang w:eastAsia="en-US" w:bidi="en-US"/>
        </w:rPr>
        <w:t xml:space="preserve"> Art</w:t>
      </w:r>
      <w:r w:rsidR="00E4526C" w:rsidRPr="00857090">
        <w:rPr>
          <w:rFonts w:ascii="Cambria" w:hAnsi="Cambria"/>
          <w:sz w:val="22"/>
          <w:szCs w:val="22"/>
          <w:lang w:eastAsia="en-US" w:bidi="en-US"/>
        </w:rPr>
        <w:t xml:space="preserve"> gebruik nie</w:t>
      </w:r>
      <w:r w:rsidR="00F16FDA" w:rsidRPr="00857090">
        <w:rPr>
          <w:rFonts w:ascii="Cambria" w:hAnsi="Cambria"/>
          <w:sz w:val="22"/>
          <w:szCs w:val="22"/>
          <w:lang w:eastAsia="en-US" w:bidi="en-US"/>
        </w:rPr>
        <w:t>.</w:t>
      </w:r>
    </w:p>
    <w:p w:rsidR="00F16FDA" w:rsidRPr="00857090" w:rsidRDefault="00E4526C" w:rsidP="00E4526C">
      <w:pPr>
        <w:pBdr>
          <w:bottom w:val="dotted" w:sz="4" w:space="1" w:color="943634"/>
        </w:pBdr>
        <w:spacing w:after="120" w:line="252"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Opskrifte</w:t>
      </w:r>
    </w:p>
    <w:p w:rsidR="00E4526C" w:rsidRPr="00857090" w:rsidRDefault="00E4526C" w:rsidP="00CD766A">
      <w:pPr>
        <w:numPr>
          <w:ilvl w:val="0"/>
          <w:numId w:val="1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Die skrif</w:t>
      </w:r>
      <w:r w:rsidR="005C4254" w:rsidRPr="00857090">
        <w:rPr>
          <w:rFonts w:ascii="Cambria" w:hAnsi="Cambria"/>
          <w:sz w:val="22"/>
          <w:szCs w:val="22"/>
          <w:lang w:eastAsia="en-US" w:bidi="en-US"/>
        </w:rPr>
        <w:t>tipe wat jy</w:t>
      </w:r>
      <w:r w:rsidRPr="00857090">
        <w:rPr>
          <w:rFonts w:ascii="Cambria" w:hAnsi="Cambria"/>
          <w:sz w:val="22"/>
          <w:szCs w:val="22"/>
          <w:lang w:eastAsia="en-US" w:bidi="en-US"/>
        </w:rPr>
        <w:t xml:space="preserve"> gebruik moet maklik </w:t>
      </w:r>
      <w:r w:rsidR="00AC208D" w:rsidRPr="00857090">
        <w:rPr>
          <w:rFonts w:ascii="Cambria" w:hAnsi="Cambria"/>
          <w:sz w:val="22"/>
          <w:szCs w:val="22"/>
          <w:lang w:eastAsia="en-US" w:bidi="en-US"/>
        </w:rPr>
        <w:t>leesbaar wees</w:t>
      </w:r>
      <w:r w:rsidRPr="00857090">
        <w:rPr>
          <w:rFonts w:ascii="Cambria" w:hAnsi="Cambria"/>
          <w:sz w:val="22"/>
          <w:szCs w:val="22"/>
          <w:lang w:eastAsia="en-US" w:bidi="en-US"/>
        </w:rPr>
        <w:t>, bv Cambria.</w:t>
      </w:r>
    </w:p>
    <w:p w:rsidR="00F16FDA" w:rsidRPr="00857090" w:rsidRDefault="00E4526C" w:rsidP="00CD766A">
      <w:pPr>
        <w:numPr>
          <w:ilvl w:val="0"/>
          <w:numId w:val="1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Verskillende vlakke van opskrifte moet duidelik onderskei</w:t>
      </w:r>
      <w:r w:rsidR="00AC208D" w:rsidRPr="00857090">
        <w:rPr>
          <w:rFonts w:ascii="Cambria" w:hAnsi="Cambria"/>
          <w:sz w:val="22"/>
          <w:szCs w:val="22"/>
          <w:lang w:eastAsia="en-US" w:bidi="en-US"/>
        </w:rPr>
        <w:t>baar wees</w:t>
      </w:r>
      <w:r w:rsidR="00F16FDA" w:rsidRPr="00857090">
        <w:rPr>
          <w:rFonts w:ascii="Cambria" w:hAnsi="Cambria"/>
          <w:sz w:val="22"/>
          <w:szCs w:val="22"/>
          <w:lang w:eastAsia="en-US" w:bidi="en-US"/>
        </w:rPr>
        <w:t xml:space="preserve">. </w:t>
      </w:r>
    </w:p>
    <w:p w:rsidR="00F16FDA" w:rsidRPr="00857090" w:rsidRDefault="00E4526C" w:rsidP="00CD766A">
      <w:pPr>
        <w:numPr>
          <w:ilvl w:val="0"/>
          <w:numId w:val="1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Skrifgrootte moet wissel </w:t>
      </w:r>
      <w:r w:rsidR="00AC208D" w:rsidRPr="00857090">
        <w:rPr>
          <w:rFonts w:ascii="Cambria" w:hAnsi="Cambria"/>
          <w:sz w:val="22"/>
          <w:szCs w:val="22"/>
          <w:lang w:eastAsia="en-US" w:bidi="en-US"/>
        </w:rPr>
        <w:t>tussen</w:t>
      </w:r>
      <w:r w:rsidRPr="00857090">
        <w:rPr>
          <w:rFonts w:ascii="Cambria" w:hAnsi="Cambria"/>
          <w:sz w:val="22"/>
          <w:szCs w:val="22"/>
          <w:lang w:eastAsia="en-US" w:bidi="en-US"/>
        </w:rPr>
        <w:t xml:space="preserve"> 12 </w:t>
      </w:r>
      <w:r w:rsidR="00AC208D" w:rsidRPr="00857090">
        <w:rPr>
          <w:rFonts w:ascii="Cambria" w:hAnsi="Cambria"/>
          <w:sz w:val="22"/>
          <w:szCs w:val="22"/>
          <w:lang w:eastAsia="en-US" w:bidi="en-US"/>
        </w:rPr>
        <w:t>pt. en</w:t>
      </w:r>
      <w:r w:rsidRPr="00857090">
        <w:rPr>
          <w:rFonts w:ascii="Cambria" w:hAnsi="Cambria"/>
          <w:sz w:val="22"/>
          <w:szCs w:val="22"/>
          <w:lang w:eastAsia="en-US" w:bidi="en-US"/>
        </w:rPr>
        <w:t xml:space="preserve"> 18 pt</w:t>
      </w:r>
      <w:r w:rsidR="00F16FDA" w:rsidRPr="00857090">
        <w:rPr>
          <w:rFonts w:ascii="Cambria" w:hAnsi="Cambria"/>
          <w:sz w:val="22"/>
          <w:szCs w:val="22"/>
          <w:lang w:eastAsia="en-US" w:bidi="en-US"/>
        </w:rPr>
        <w:t>.</w:t>
      </w:r>
    </w:p>
    <w:p w:rsidR="00F16FDA" w:rsidRPr="00857090" w:rsidRDefault="00E4526C" w:rsidP="00CD766A">
      <w:pPr>
        <w:numPr>
          <w:ilvl w:val="0"/>
          <w:numId w:val="1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Sorg dat opskrifte duidelik van </w:t>
      </w:r>
      <w:r w:rsidR="00AC208D" w:rsidRPr="00857090">
        <w:rPr>
          <w:rFonts w:ascii="Cambria" w:hAnsi="Cambria"/>
          <w:sz w:val="22"/>
          <w:szCs w:val="22"/>
          <w:lang w:eastAsia="en-US" w:bidi="en-US"/>
        </w:rPr>
        <w:t>gewone</w:t>
      </w:r>
      <w:r w:rsidRPr="00857090">
        <w:rPr>
          <w:rFonts w:ascii="Cambria" w:hAnsi="Cambria"/>
          <w:sz w:val="22"/>
          <w:szCs w:val="22"/>
          <w:lang w:eastAsia="en-US" w:bidi="en-US"/>
        </w:rPr>
        <w:t xml:space="preserve"> teks onderskei word</w:t>
      </w:r>
      <w:r w:rsidR="00F16FDA" w:rsidRPr="00857090">
        <w:rPr>
          <w:rFonts w:ascii="Cambria" w:hAnsi="Cambria"/>
          <w:sz w:val="22"/>
          <w:szCs w:val="22"/>
          <w:lang w:eastAsia="en-US" w:bidi="en-US"/>
        </w:rPr>
        <w:t>.</w:t>
      </w:r>
    </w:p>
    <w:p w:rsidR="00F16FDA" w:rsidRPr="00857090" w:rsidRDefault="00E4526C" w:rsidP="00CD766A">
      <w:pPr>
        <w:numPr>
          <w:ilvl w:val="0"/>
          <w:numId w:val="17"/>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Maak gebruik van opskrifstyle</w:t>
      </w:r>
      <w:r w:rsidR="00DE1335" w:rsidRPr="00857090">
        <w:rPr>
          <w:rFonts w:ascii="Cambria" w:hAnsi="Cambria"/>
          <w:sz w:val="22"/>
          <w:szCs w:val="22"/>
          <w:lang w:eastAsia="en-US" w:bidi="en-US"/>
        </w:rPr>
        <w:t>,</w:t>
      </w:r>
      <w:r w:rsidRPr="00857090">
        <w:rPr>
          <w:rFonts w:ascii="Cambria" w:hAnsi="Cambria"/>
          <w:sz w:val="22"/>
          <w:szCs w:val="22"/>
          <w:lang w:eastAsia="en-US" w:bidi="en-US"/>
        </w:rPr>
        <w:t xml:space="preserve"> waar toepaslik</w:t>
      </w:r>
      <w:r w:rsidR="00DE1335" w:rsidRPr="00857090">
        <w:rPr>
          <w:rFonts w:ascii="Cambria" w:hAnsi="Cambria"/>
          <w:sz w:val="22"/>
          <w:szCs w:val="22"/>
          <w:lang w:eastAsia="en-US" w:bidi="en-US"/>
        </w:rPr>
        <w:t>,</w:t>
      </w:r>
      <w:r w:rsidRPr="00857090">
        <w:rPr>
          <w:rFonts w:ascii="Cambria" w:hAnsi="Cambria"/>
          <w:sz w:val="22"/>
          <w:szCs w:val="22"/>
          <w:lang w:eastAsia="en-US" w:bidi="en-US"/>
        </w:rPr>
        <w:t xml:space="preserve"> </w:t>
      </w:r>
      <w:r w:rsidR="00DE1335" w:rsidRPr="00857090">
        <w:rPr>
          <w:rFonts w:ascii="Cambria" w:hAnsi="Cambria"/>
          <w:sz w:val="22"/>
          <w:szCs w:val="22"/>
          <w:lang w:eastAsia="en-US" w:bidi="en-US"/>
        </w:rPr>
        <w:t xml:space="preserve">om te verseker dat opskrifte </w:t>
      </w:r>
      <w:r w:rsidRPr="00857090">
        <w:rPr>
          <w:rFonts w:ascii="Cambria" w:hAnsi="Cambria"/>
          <w:sz w:val="22"/>
          <w:szCs w:val="22"/>
          <w:lang w:eastAsia="en-US" w:bidi="en-US"/>
        </w:rPr>
        <w:t>konsekwent geformateer word</w:t>
      </w:r>
      <w:r w:rsidR="00F16FDA" w:rsidRPr="00857090">
        <w:rPr>
          <w:rFonts w:ascii="Cambria" w:hAnsi="Cambria"/>
          <w:sz w:val="22"/>
          <w:szCs w:val="22"/>
          <w:lang w:eastAsia="en-US" w:bidi="en-US"/>
        </w:rPr>
        <w:t>.</w:t>
      </w:r>
    </w:p>
    <w:p w:rsidR="00F16FDA" w:rsidRPr="00857090" w:rsidRDefault="00E4526C" w:rsidP="00F16FDA">
      <w:pPr>
        <w:pBdr>
          <w:bottom w:val="dotted" w:sz="4" w:space="1" w:color="943634"/>
        </w:pBdr>
        <w:spacing w:after="120" w:line="252"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Liggaam</w:t>
      </w:r>
      <w:r w:rsidR="001A0032">
        <w:rPr>
          <w:rFonts w:ascii="Cambria" w:hAnsi="Cambria"/>
          <w:b/>
          <w:spacing w:val="10"/>
          <w:sz w:val="22"/>
          <w:szCs w:val="22"/>
          <w:lang w:eastAsia="en-US" w:bidi="en-US"/>
        </w:rPr>
        <w:t>/Bespreking</w:t>
      </w:r>
    </w:p>
    <w:p w:rsidR="00F16FDA" w:rsidRPr="00857090" w:rsidRDefault="00E4526C" w:rsidP="00CD766A">
      <w:pPr>
        <w:numPr>
          <w:ilvl w:val="0"/>
          <w:numId w:val="1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 skrif</w:t>
      </w:r>
      <w:r w:rsidR="005C4254" w:rsidRPr="00857090">
        <w:rPr>
          <w:rFonts w:ascii="Cambria" w:hAnsi="Cambria"/>
          <w:sz w:val="22"/>
          <w:szCs w:val="22"/>
          <w:lang w:eastAsia="en-US" w:bidi="en-US"/>
        </w:rPr>
        <w:t>tipe</w:t>
      </w:r>
      <w:r w:rsidR="00AC208D" w:rsidRPr="00857090">
        <w:rPr>
          <w:rFonts w:ascii="Cambria" w:hAnsi="Cambria"/>
          <w:sz w:val="22"/>
          <w:szCs w:val="22"/>
          <w:lang w:eastAsia="en-US" w:bidi="en-US"/>
        </w:rPr>
        <w:t>s</w:t>
      </w:r>
      <w:r w:rsidRPr="00857090">
        <w:rPr>
          <w:rFonts w:ascii="Cambria" w:hAnsi="Cambria"/>
          <w:sz w:val="22"/>
          <w:szCs w:val="22"/>
          <w:lang w:eastAsia="en-US" w:bidi="en-US"/>
        </w:rPr>
        <w:t xml:space="preserve"> wat maklik is om te lees en wat dieselfde as die opskrif</w:t>
      </w:r>
      <w:r w:rsidR="009E2C26" w:rsidRPr="00857090">
        <w:rPr>
          <w:rFonts w:ascii="Cambria" w:hAnsi="Cambria"/>
          <w:sz w:val="22"/>
          <w:szCs w:val="22"/>
          <w:lang w:eastAsia="en-US" w:bidi="en-US"/>
        </w:rPr>
        <w:t>font</w:t>
      </w:r>
      <w:r w:rsidRPr="00857090">
        <w:rPr>
          <w:rFonts w:ascii="Cambria" w:hAnsi="Cambria"/>
          <w:sz w:val="22"/>
          <w:szCs w:val="22"/>
          <w:lang w:eastAsia="en-US" w:bidi="en-US"/>
        </w:rPr>
        <w:t xml:space="preserve"> </w:t>
      </w:r>
      <w:r w:rsidR="005C4254" w:rsidRPr="00857090">
        <w:rPr>
          <w:rFonts w:ascii="Cambria" w:hAnsi="Cambria"/>
          <w:sz w:val="22"/>
          <w:szCs w:val="22"/>
          <w:lang w:eastAsia="en-US" w:bidi="en-US"/>
        </w:rPr>
        <w:t>is</w:t>
      </w:r>
      <w:r w:rsidR="009E2C26" w:rsidRPr="00857090">
        <w:rPr>
          <w:rFonts w:ascii="Cambria" w:hAnsi="Cambria"/>
          <w:sz w:val="22"/>
          <w:szCs w:val="22"/>
          <w:lang w:eastAsia="en-US" w:bidi="en-US"/>
        </w:rPr>
        <w:t xml:space="preserve"> of daarby pas</w:t>
      </w:r>
      <w:r w:rsidRPr="00857090">
        <w:rPr>
          <w:rFonts w:ascii="Cambria" w:hAnsi="Cambria"/>
          <w:sz w:val="22"/>
          <w:szCs w:val="22"/>
          <w:lang w:eastAsia="en-US" w:bidi="en-US"/>
        </w:rPr>
        <w:t xml:space="preserve">, </w:t>
      </w:r>
      <w:r w:rsidR="00AC208D" w:rsidRPr="00857090">
        <w:rPr>
          <w:rFonts w:ascii="Cambria" w:hAnsi="Cambria"/>
          <w:sz w:val="22"/>
          <w:szCs w:val="22"/>
          <w:lang w:eastAsia="en-US" w:bidi="en-US"/>
        </w:rPr>
        <w:t>bv.</w:t>
      </w:r>
      <w:r w:rsidRPr="00857090">
        <w:rPr>
          <w:rFonts w:ascii="Cambria" w:hAnsi="Cambria"/>
          <w:sz w:val="22"/>
          <w:szCs w:val="22"/>
          <w:lang w:eastAsia="en-US" w:bidi="en-US"/>
        </w:rPr>
        <w:t xml:space="preserve"> </w:t>
      </w:r>
      <w:r w:rsidR="009E2C26" w:rsidRPr="00857090">
        <w:rPr>
          <w:rFonts w:ascii="Cambria" w:hAnsi="Cambria"/>
          <w:sz w:val="22"/>
          <w:szCs w:val="22"/>
          <w:lang w:eastAsia="en-US" w:bidi="en-US"/>
        </w:rPr>
        <w:t xml:space="preserve">Cambria, </w:t>
      </w:r>
      <w:r w:rsidRPr="00857090">
        <w:rPr>
          <w:rFonts w:ascii="Cambria" w:hAnsi="Cambria"/>
          <w:sz w:val="22"/>
          <w:szCs w:val="22"/>
          <w:lang w:eastAsia="en-US" w:bidi="en-US"/>
        </w:rPr>
        <w:t>Calibri</w:t>
      </w:r>
      <w:r w:rsidR="00F16FDA" w:rsidRPr="00857090">
        <w:rPr>
          <w:rFonts w:ascii="Cambria" w:hAnsi="Cambria"/>
          <w:sz w:val="22"/>
          <w:szCs w:val="22"/>
          <w:lang w:eastAsia="en-US" w:bidi="en-US"/>
        </w:rPr>
        <w:t>.</w:t>
      </w:r>
    </w:p>
    <w:p w:rsidR="00F16FDA" w:rsidRPr="00857090" w:rsidRDefault="00E4526C" w:rsidP="00CD766A">
      <w:pPr>
        <w:numPr>
          <w:ilvl w:val="0"/>
          <w:numId w:val="1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Skrifgrootte moet nie groter as 12 pt en nie kleiner as 10 pt wees nie</w:t>
      </w:r>
      <w:r w:rsidR="00F16FDA" w:rsidRPr="00857090">
        <w:rPr>
          <w:rFonts w:ascii="Cambria" w:hAnsi="Cambria"/>
          <w:sz w:val="22"/>
          <w:szCs w:val="22"/>
          <w:lang w:eastAsia="en-US" w:bidi="en-US"/>
        </w:rPr>
        <w:t>.</w:t>
      </w:r>
    </w:p>
    <w:p w:rsidR="003B46FE" w:rsidRPr="00857090" w:rsidRDefault="007E3BD1" w:rsidP="00CD766A">
      <w:pPr>
        <w:numPr>
          <w:ilvl w:val="0"/>
          <w:numId w:val="1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Verseker dat die verskillende paragrawe duidelik onderskei word</w:t>
      </w:r>
      <w:r w:rsidR="003B46FE" w:rsidRPr="00857090">
        <w:rPr>
          <w:rFonts w:ascii="Cambria" w:hAnsi="Cambria"/>
          <w:sz w:val="22"/>
          <w:szCs w:val="22"/>
          <w:lang w:eastAsia="en-US" w:bidi="en-US"/>
        </w:rPr>
        <w:t xml:space="preserve">. </w:t>
      </w:r>
    </w:p>
    <w:p w:rsidR="00F844FE" w:rsidRPr="00857090" w:rsidRDefault="009E2C26" w:rsidP="00CD766A">
      <w:pPr>
        <w:numPr>
          <w:ilvl w:val="0"/>
          <w:numId w:val="1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 geskikte woordverwerkinsgtegnieke en beginsels om wit spasie te skep en leesbaarheid te verhoog (bv. reël- en paragraafspasiëring)</w:t>
      </w:r>
      <w:r w:rsidR="003B46FE" w:rsidRPr="00857090">
        <w:rPr>
          <w:rFonts w:ascii="Cambria" w:hAnsi="Cambria"/>
          <w:sz w:val="22"/>
          <w:szCs w:val="22"/>
          <w:lang w:eastAsia="en-US" w:bidi="en-US"/>
        </w:rPr>
        <w:t xml:space="preserve">. </w:t>
      </w:r>
    </w:p>
    <w:p w:rsidR="00F16FDA" w:rsidRPr="00857090" w:rsidRDefault="007E3BD1" w:rsidP="00CD766A">
      <w:pPr>
        <w:numPr>
          <w:ilvl w:val="0"/>
          <w:numId w:val="1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Verseker dat alle teks </w:t>
      </w:r>
      <w:r w:rsidR="00327E0B" w:rsidRPr="00857090">
        <w:rPr>
          <w:rFonts w:ascii="Cambria" w:hAnsi="Cambria"/>
          <w:sz w:val="22"/>
          <w:szCs w:val="22"/>
          <w:lang w:eastAsia="en-US" w:bidi="en-US"/>
        </w:rPr>
        <w:t xml:space="preserve">konsekwent </w:t>
      </w:r>
      <w:r w:rsidRPr="00857090">
        <w:rPr>
          <w:rFonts w:ascii="Cambria" w:hAnsi="Cambria"/>
          <w:sz w:val="22"/>
          <w:szCs w:val="22"/>
          <w:lang w:eastAsia="en-US" w:bidi="en-US"/>
        </w:rPr>
        <w:t>geformateer</w:t>
      </w:r>
      <w:r w:rsidR="00327E0B" w:rsidRPr="00857090">
        <w:rPr>
          <w:rFonts w:ascii="Cambria" w:hAnsi="Cambria"/>
          <w:sz w:val="22"/>
          <w:szCs w:val="22"/>
          <w:lang w:eastAsia="en-US" w:bidi="en-US"/>
        </w:rPr>
        <w:t xml:space="preserve"> word</w:t>
      </w:r>
      <w:r w:rsidRPr="00857090">
        <w:rPr>
          <w:rFonts w:ascii="Cambria" w:hAnsi="Cambria"/>
          <w:sz w:val="22"/>
          <w:szCs w:val="22"/>
          <w:lang w:eastAsia="en-US" w:bidi="en-US"/>
        </w:rPr>
        <w:t>. Style help om konsekwentheid te verseker</w:t>
      </w:r>
      <w:r w:rsidR="00F16FDA" w:rsidRPr="00857090">
        <w:rPr>
          <w:rFonts w:ascii="Cambria" w:hAnsi="Cambria"/>
          <w:sz w:val="22"/>
          <w:szCs w:val="22"/>
          <w:lang w:eastAsia="en-US" w:bidi="en-US"/>
        </w:rPr>
        <w:t xml:space="preserve">. </w:t>
      </w:r>
    </w:p>
    <w:p w:rsidR="00F16FDA" w:rsidRPr="00857090" w:rsidRDefault="001A0032" w:rsidP="00CD766A">
      <w:pPr>
        <w:numPr>
          <w:ilvl w:val="0"/>
          <w:numId w:val="16"/>
        </w:numPr>
        <w:spacing w:after="200" w:line="252" w:lineRule="auto"/>
        <w:contextualSpacing/>
        <w:rPr>
          <w:rFonts w:ascii="Cambria" w:hAnsi="Cambria"/>
          <w:sz w:val="22"/>
          <w:szCs w:val="22"/>
          <w:lang w:eastAsia="en-US" w:bidi="en-US"/>
        </w:rPr>
      </w:pPr>
      <w:r>
        <w:rPr>
          <w:rFonts w:ascii="Cambria" w:hAnsi="Cambria"/>
          <w:sz w:val="22"/>
          <w:szCs w:val="22"/>
          <w:lang w:eastAsia="en-US" w:bidi="en-US"/>
        </w:rPr>
        <w:t>T</w:t>
      </w:r>
      <w:r w:rsidR="007E3BD1" w:rsidRPr="00857090">
        <w:rPr>
          <w:rFonts w:ascii="Cambria" w:hAnsi="Cambria"/>
          <w:sz w:val="22"/>
          <w:szCs w:val="22"/>
          <w:lang w:eastAsia="en-US" w:bidi="en-US"/>
        </w:rPr>
        <w:t>eks moet van opskrifte</w:t>
      </w:r>
      <w:r w:rsidR="00327E0B" w:rsidRPr="00857090">
        <w:rPr>
          <w:rFonts w:ascii="Cambria" w:hAnsi="Cambria"/>
          <w:sz w:val="22"/>
          <w:szCs w:val="22"/>
          <w:lang w:eastAsia="en-US" w:bidi="en-US"/>
        </w:rPr>
        <w:t xml:space="preserve"> onderskei word</w:t>
      </w:r>
      <w:r w:rsidR="00F16FDA" w:rsidRPr="00857090">
        <w:rPr>
          <w:rFonts w:ascii="Cambria" w:hAnsi="Cambria"/>
          <w:sz w:val="22"/>
          <w:szCs w:val="22"/>
          <w:lang w:eastAsia="en-US" w:bidi="en-US"/>
        </w:rPr>
        <w:t>.</w:t>
      </w:r>
    </w:p>
    <w:p w:rsidR="00F16FDA" w:rsidRPr="00857090" w:rsidRDefault="001A0032" w:rsidP="00CD766A">
      <w:pPr>
        <w:numPr>
          <w:ilvl w:val="0"/>
          <w:numId w:val="17"/>
        </w:numPr>
        <w:spacing w:after="200" w:line="252" w:lineRule="auto"/>
        <w:ind w:left="714" w:hanging="357"/>
        <w:rPr>
          <w:rFonts w:ascii="Cambria" w:hAnsi="Cambria"/>
          <w:sz w:val="22"/>
          <w:szCs w:val="22"/>
          <w:lang w:eastAsia="en-US" w:bidi="en-US"/>
        </w:rPr>
      </w:pPr>
      <w:r>
        <w:rPr>
          <w:rFonts w:ascii="Cambria" w:hAnsi="Cambria"/>
          <w:sz w:val="22"/>
          <w:szCs w:val="22"/>
          <w:lang w:eastAsia="en-US" w:bidi="en-US"/>
        </w:rPr>
        <w:t>T</w:t>
      </w:r>
      <w:r w:rsidR="007E3BD1" w:rsidRPr="00857090">
        <w:rPr>
          <w:rFonts w:ascii="Cambria" w:hAnsi="Cambria"/>
          <w:sz w:val="22"/>
          <w:szCs w:val="22"/>
          <w:lang w:eastAsia="en-US" w:bidi="en-US"/>
        </w:rPr>
        <w:t>eks moet linksinlyn gestel word</w:t>
      </w:r>
      <w:r w:rsidR="00F16FDA" w:rsidRPr="00857090">
        <w:rPr>
          <w:rFonts w:ascii="Cambria" w:hAnsi="Cambria"/>
          <w:sz w:val="22"/>
          <w:szCs w:val="22"/>
          <w:lang w:eastAsia="en-US" w:bidi="en-US"/>
        </w:rPr>
        <w:t>.</w:t>
      </w:r>
    </w:p>
    <w:p w:rsidR="00F16FDA" w:rsidRPr="00857090" w:rsidRDefault="007E3BD1" w:rsidP="00F16FDA">
      <w:pPr>
        <w:pBdr>
          <w:bottom w:val="dotted" w:sz="4" w:space="1" w:color="943634"/>
        </w:pBdr>
        <w:spacing w:after="120" w:line="252"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Bladsyuitleg</w:t>
      </w:r>
    </w:p>
    <w:p w:rsidR="00F16FDA" w:rsidRPr="00857090" w:rsidRDefault="00BA4085" w:rsidP="00CD766A">
      <w:pPr>
        <w:numPr>
          <w:ilvl w:val="0"/>
          <w:numId w:val="1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 woordverwerkingsfunksies om bladsynommers in te voeg</w:t>
      </w:r>
      <w:r w:rsidR="00F16FDA" w:rsidRPr="00857090">
        <w:rPr>
          <w:rFonts w:ascii="Cambria" w:hAnsi="Cambria"/>
          <w:sz w:val="22"/>
          <w:szCs w:val="22"/>
          <w:lang w:eastAsia="en-US" w:bidi="en-US"/>
        </w:rPr>
        <w:t>.</w:t>
      </w:r>
    </w:p>
    <w:p w:rsidR="00F16FDA" w:rsidRPr="00857090" w:rsidRDefault="00BA4085" w:rsidP="00CD766A">
      <w:pPr>
        <w:numPr>
          <w:ilvl w:val="0"/>
          <w:numId w:val="1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Maak gebruik van bladsy</w:t>
      </w:r>
      <w:r w:rsidR="00327E0B" w:rsidRPr="00857090">
        <w:rPr>
          <w:rFonts w:ascii="Cambria" w:hAnsi="Cambria"/>
          <w:sz w:val="22"/>
          <w:szCs w:val="22"/>
          <w:lang w:eastAsia="en-US" w:bidi="en-US"/>
        </w:rPr>
        <w:t>-</w:t>
      </w:r>
      <w:r w:rsidRPr="00857090">
        <w:rPr>
          <w:rFonts w:ascii="Cambria" w:hAnsi="Cambria"/>
          <w:sz w:val="22"/>
          <w:szCs w:val="22"/>
          <w:lang w:eastAsia="en-US" w:bidi="en-US"/>
        </w:rPr>
        <w:t>/</w:t>
      </w:r>
      <w:r w:rsidR="00327E0B" w:rsidRPr="00857090">
        <w:rPr>
          <w:rFonts w:ascii="Cambria" w:hAnsi="Cambria"/>
          <w:sz w:val="22"/>
          <w:szCs w:val="22"/>
          <w:lang w:eastAsia="en-US" w:bidi="en-US"/>
        </w:rPr>
        <w:t>seksie-onderbrekings</w:t>
      </w:r>
      <w:r w:rsidRPr="00857090">
        <w:rPr>
          <w:rFonts w:ascii="Cambria" w:hAnsi="Cambria"/>
          <w:sz w:val="22"/>
          <w:szCs w:val="22"/>
          <w:lang w:eastAsia="en-US" w:bidi="en-US"/>
        </w:rPr>
        <w:t xml:space="preserve"> om nuwe bladsye/</w:t>
      </w:r>
      <w:r w:rsidR="00327E0B" w:rsidRPr="00857090">
        <w:rPr>
          <w:rFonts w:ascii="Cambria" w:hAnsi="Cambria"/>
          <w:sz w:val="22"/>
          <w:szCs w:val="22"/>
          <w:lang w:eastAsia="en-US" w:bidi="en-US"/>
        </w:rPr>
        <w:t>seksies</w:t>
      </w:r>
      <w:r w:rsidRPr="00857090">
        <w:rPr>
          <w:rFonts w:ascii="Cambria" w:hAnsi="Cambria"/>
          <w:sz w:val="22"/>
          <w:szCs w:val="22"/>
          <w:lang w:eastAsia="en-US" w:bidi="en-US"/>
        </w:rPr>
        <w:t xml:space="preserve"> te begin</w:t>
      </w:r>
      <w:r w:rsidR="00F16FDA" w:rsidRPr="00857090">
        <w:rPr>
          <w:rFonts w:ascii="Cambria" w:hAnsi="Cambria"/>
          <w:sz w:val="22"/>
          <w:szCs w:val="22"/>
          <w:lang w:eastAsia="en-US" w:bidi="en-US"/>
        </w:rPr>
        <w:t>.</w:t>
      </w:r>
    </w:p>
    <w:p w:rsidR="00F16FDA" w:rsidRPr="00857090" w:rsidRDefault="00BA4085" w:rsidP="00CD766A">
      <w:pPr>
        <w:numPr>
          <w:ilvl w:val="0"/>
          <w:numId w:val="1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Maak gebruik van lyste</w:t>
      </w:r>
      <w:r w:rsidR="00327E0B" w:rsidRPr="00857090">
        <w:rPr>
          <w:rFonts w:ascii="Cambria" w:hAnsi="Cambria"/>
          <w:sz w:val="22"/>
          <w:szCs w:val="22"/>
          <w:lang w:eastAsia="en-US" w:bidi="en-US"/>
        </w:rPr>
        <w:t>,</w:t>
      </w:r>
      <w:r w:rsidRPr="00857090">
        <w:rPr>
          <w:rFonts w:ascii="Cambria" w:hAnsi="Cambria"/>
          <w:sz w:val="22"/>
          <w:szCs w:val="22"/>
          <w:lang w:eastAsia="en-US" w:bidi="en-US"/>
        </w:rPr>
        <w:t xml:space="preserve"> waar nodig, om leesbaarheid te </w:t>
      </w:r>
      <w:r w:rsidR="00327E0B" w:rsidRPr="00857090">
        <w:rPr>
          <w:rFonts w:ascii="Cambria" w:hAnsi="Cambria"/>
          <w:sz w:val="22"/>
          <w:szCs w:val="22"/>
          <w:lang w:eastAsia="en-US" w:bidi="en-US"/>
        </w:rPr>
        <w:t>verhoog</w:t>
      </w:r>
      <w:r w:rsidR="00F16FDA" w:rsidRPr="00857090">
        <w:rPr>
          <w:rFonts w:ascii="Cambria" w:hAnsi="Cambria"/>
          <w:sz w:val="22"/>
          <w:szCs w:val="22"/>
          <w:lang w:eastAsia="en-US" w:bidi="en-US"/>
        </w:rPr>
        <w:t>.</w:t>
      </w:r>
    </w:p>
    <w:p w:rsidR="00F16FDA" w:rsidRPr="00857090" w:rsidRDefault="00BA4085" w:rsidP="00CD766A">
      <w:pPr>
        <w:numPr>
          <w:ilvl w:val="0"/>
          <w:numId w:val="1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 voldoende wit spasie</w:t>
      </w:r>
      <w:r w:rsidR="00F16FDA" w:rsidRPr="00857090">
        <w:rPr>
          <w:rFonts w:ascii="Cambria" w:hAnsi="Cambria"/>
          <w:sz w:val="22"/>
          <w:szCs w:val="22"/>
          <w:lang w:eastAsia="en-US" w:bidi="en-US"/>
        </w:rPr>
        <w:t>.</w:t>
      </w:r>
    </w:p>
    <w:p w:rsidR="00F16FDA" w:rsidRPr="00857090" w:rsidRDefault="00BA4085" w:rsidP="00CD766A">
      <w:pPr>
        <w:numPr>
          <w:ilvl w:val="0"/>
          <w:numId w:val="17"/>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 xml:space="preserve">Tabelle, grafieke en ander grafika moet gepaste </w:t>
      </w:r>
      <w:r w:rsidR="00327E0B" w:rsidRPr="00857090">
        <w:rPr>
          <w:rFonts w:ascii="Cambria" w:hAnsi="Cambria"/>
          <w:sz w:val="22"/>
          <w:szCs w:val="22"/>
          <w:lang w:eastAsia="en-US" w:bidi="en-US"/>
        </w:rPr>
        <w:t>by</w:t>
      </w:r>
      <w:r w:rsidRPr="00857090">
        <w:rPr>
          <w:rFonts w:ascii="Cambria" w:hAnsi="Cambria"/>
          <w:sz w:val="22"/>
          <w:szCs w:val="22"/>
          <w:lang w:eastAsia="en-US" w:bidi="en-US"/>
        </w:rPr>
        <w:t>skrifte hê</w:t>
      </w:r>
      <w:r w:rsidR="00F16FDA" w:rsidRPr="00857090">
        <w:rPr>
          <w:rFonts w:ascii="Cambria" w:hAnsi="Cambria"/>
          <w:sz w:val="22"/>
          <w:szCs w:val="22"/>
          <w:lang w:eastAsia="en-US" w:bidi="en-US"/>
        </w:rPr>
        <w:t>.</w:t>
      </w:r>
    </w:p>
    <w:p w:rsidR="00F16FDA" w:rsidRPr="00857090" w:rsidRDefault="00BA4085" w:rsidP="00AC208D">
      <w:pPr>
        <w:pBdr>
          <w:bottom w:val="dotted" w:sz="4" w:space="1" w:color="943634"/>
        </w:pBdr>
        <w:spacing w:before="120" w:after="120" w:line="276"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 xml:space="preserve">Algemene formatering en redigering </w:t>
      </w:r>
    </w:p>
    <w:p w:rsidR="00F16FDA" w:rsidRPr="00857090" w:rsidRDefault="00BA4085" w:rsidP="00CD766A">
      <w:pPr>
        <w:numPr>
          <w:ilvl w:val="0"/>
          <w:numId w:val="19"/>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Hou dit eenvoudig – dit is nie 'n kuns</w:t>
      </w:r>
      <w:r w:rsidR="00327E0B" w:rsidRPr="00857090">
        <w:rPr>
          <w:rFonts w:ascii="Cambria" w:hAnsi="Cambria"/>
          <w:sz w:val="22"/>
          <w:szCs w:val="22"/>
          <w:lang w:eastAsia="en-US" w:bidi="en-US"/>
        </w:rPr>
        <w:t>-</w:t>
      </w:r>
      <w:r w:rsidRPr="00857090">
        <w:rPr>
          <w:rFonts w:ascii="Cambria" w:hAnsi="Cambria"/>
          <w:sz w:val="22"/>
          <w:szCs w:val="22"/>
          <w:lang w:eastAsia="en-US" w:bidi="en-US"/>
        </w:rPr>
        <w:t xml:space="preserve"> of ontwerpkompetisie nie – dit is die kwaliteit van die verslag en inhoud wat saak maak</w:t>
      </w:r>
      <w:r w:rsidR="00F16FDA" w:rsidRPr="00857090">
        <w:rPr>
          <w:rFonts w:ascii="Cambria" w:hAnsi="Cambria"/>
          <w:sz w:val="22"/>
          <w:szCs w:val="22"/>
          <w:lang w:eastAsia="en-US" w:bidi="en-US"/>
        </w:rPr>
        <w:t>.</w:t>
      </w:r>
    </w:p>
    <w:p w:rsidR="00F16FDA" w:rsidRPr="00857090" w:rsidRDefault="00AC208D" w:rsidP="00CD766A">
      <w:pPr>
        <w:numPr>
          <w:ilvl w:val="0"/>
          <w:numId w:val="19"/>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Kontroleer dokumente</w:t>
      </w:r>
      <w:r w:rsidR="00327E0B" w:rsidRPr="00857090">
        <w:rPr>
          <w:rFonts w:ascii="Cambria" w:hAnsi="Cambria"/>
          <w:sz w:val="22"/>
          <w:szCs w:val="22"/>
          <w:lang w:eastAsia="en-US" w:bidi="en-US"/>
        </w:rPr>
        <w:t xml:space="preserve"> vir spel- en taalfoute</w:t>
      </w:r>
      <w:r w:rsidR="00BA4085" w:rsidRPr="00857090">
        <w:rPr>
          <w:rFonts w:ascii="Cambria" w:hAnsi="Cambria"/>
          <w:sz w:val="22"/>
          <w:szCs w:val="22"/>
          <w:lang w:eastAsia="en-US" w:bidi="en-US"/>
        </w:rPr>
        <w:t>. Professionele dokumente is sonder foute</w:t>
      </w:r>
      <w:r w:rsidR="00F16FDA" w:rsidRPr="00857090">
        <w:rPr>
          <w:rFonts w:ascii="Cambria" w:hAnsi="Cambria"/>
          <w:sz w:val="22"/>
          <w:szCs w:val="22"/>
          <w:lang w:eastAsia="en-US" w:bidi="en-US"/>
        </w:rPr>
        <w:t>.</w:t>
      </w:r>
    </w:p>
    <w:p w:rsidR="009115E9" w:rsidRDefault="009115E9">
      <w:r>
        <w:br w:type="page"/>
      </w:r>
    </w:p>
    <w:p w:rsidR="009115E9" w:rsidRPr="00857090" w:rsidRDefault="009115E9" w:rsidP="009115E9">
      <w:pPr>
        <w:pBdr>
          <w:bottom w:val="thinThickSmallGap" w:sz="12" w:space="1" w:color="943634"/>
        </w:pBdr>
        <w:spacing w:after="200"/>
        <w:jc w:val="center"/>
        <w:outlineLvl w:val="0"/>
        <w:rPr>
          <w:rFonts w:ascii="Cambria" w:hAnsi="Cambria"/>
          <w:b/>
          <w:spacing w:val="20"/>
          <w:sz w:val="28"/>
          <w:szCs w:val="28"/>
          <w:lang w:eastAsia="en-US" w:bidi="en-US"/>
        </w:rPr>
      </w:pPr>
      <w:bookmarkStart w:id="41" w:name="_Toc412724287"/>
      <w:r w:rsidRPr="00857090">
        <w:rPr>
          <w:rFonts w:ascii="Cambria" w:hAnsi="Cambria"/>
          <w:b/>
          <w:spacing w:val="20"/>
          <w:sz w:val="28"/>
          <w:szCs w:val="28"/>
          <w:lang w:eastAsia="en-US" w:bidi="en-US"/>
        </w:rPr>
        <w:lastRenderedPageBreak/>
        <w:t xml:space="preserve">Bylaag </w:t>
      </w:r>
      <w:r>
        <w:rPr>
          <w:rFonts w:ascii="Cambria" w:hAnsi="Cambria"/>
          <w:b/>
          <w:spacing w:val="20"/>
          <w:sz w:val="28"/>
          <w:szCs w:val="28"/>
          <w:lang w:eastAsia="en-US" w:bidi="en-US"/>
        </w:rPr>
        <w:t>E</w:t>
      </w:r>
      <w:bookmarkEnd w:id="41"/>
    </w:p>
    <w:p w:rsidR="009115E9" w:rsidRPr="00857090" w:rsidRDefault="004D6E68" w:rsidP="009115E9">
      <w:pPr>
        <w:pBdr>
          <w:bottom w:val="single" w:sz="4" w:space="1" w:color="622423"/>
        </w:pBdr>
        <w:spacing w:before="400" w:after="200" w:line="252" w:lineRule="auto"/>
        <w:jc w:val="center"/>
        <w:outlineLvl w:val="1"/>
        <w:rPr>
          <w:rFonts w:ascii="Cambria" w:hAnsi="Cambria"/>
          <w:b/>
          <w:spacing w:val="15"/>
          <w:lang w:eastAsia="en-US" w:bidi="en-US"/>
        </w:rPr>
      </w:pPr>
      <w:bookmarkStart w:id="42" w:name="_Toc412724288"/>
      <w:r>
        <w:rPr>
          <w:rFonts w:ascii="Cambria" w:hAnsi="Cambria"/>
          <w:b/>
          <w:spacing w:val="15"/>
          <w:lang w:eastAsia="en-US" w:bidi="en-US"/>
        </w:rPr>
        <w:t>Raamwerk van ’n formele verslag</w:t>
      </w:r>
      <w:bookmarkEnd w:id="42"/>
    </w:p>
    <w:tbl>
      <w:tblPr>
        <w:tblStyle w:val="TableGrid"/>
        <w:tblW w:w="52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236"/>
        <w:gridCol w:w="3226"/>
        <w:gridCol w:w="285"/>
        <w:gridCol w:w="2795"/>
      </w:tblGrid>
      <w:tr w:rsidR="00200A0C" w:rsidRPr="00402E08" w:rsidTr="00200A0C">
        <w:tc>
          <w:tcPr>
            <w:tcW w:w="1672" w:type="pct"/>
            <w:tcBorders>
              <w:top w:val="single" w:sz="4" w:space="0" w:color="auto"/>
              <w:left w:val="single" w:sz="4" w:space="0" w:color="auto"/>
              <w:bottom w:val="single" w:sz="4" w:space="0" w:color="auto"/>
              <w:right w:val="single" w:sz="4" w:space="0" w:color="auto"/>
            </w:tcBorders>
          </w:tcPr>
          <w:p w:rsidR="00200A0C" w:rsidRPr="00402E08" w:rsidRDefault="00200A0C" w:rsidP="000A5593">
            <w:pPr>
              <w:rPr>
                <w:rFonts w:ascii="Arial" w:hAnsi="Arial" w:cs="Arial"/>
                <w:b/>
                <w:lang w:val="en-ZA"/>
              </w:rPr>
            </w:pPr>
            <w:r>
              <w:rPr>
                <w:rFonts w:ascii="Arial" w:hAnsi="Arial" w:cs="Arial"/>
                <w:b/>
                <w:lang w:val="en-ZA"/>
              </w:rPr>
              <w:t>Dekblad/Voorblad</w:t>
            </w:r>
          </w:p>
          <w:p w:rsidR="00200A0C" w:rsidRPr="00402E08" w:rsidRDefault="00200A0C" w:rsidP="000A5593">
            <w:pPr>
              <w:rPr>
                <w:rFonts w:ascii="Arial" w:hAnsi="Arial" w:cs="Arial"/>
                <w:b/>
              </w:rPr>
            </w:pPr>
          </w:p>
          <w:p w:rsidR="00200A0C" w:rsidRPr="00402E08" w:rsidRDefault="00200A0C" w:rsidP="000A5593">
            <w:pPr>
              <w:rPr>
                <w:rFonts w:ascii="Arial" w:hAnsi="Arial" w:cs="Arial"/>
                <w:b/>
              </w:rPr>
            </w:pPr>
          </w:p>
          <w:p w:rsidR="00200A0C" w:rsidRPr="00402E08" w:rsidRDefault="00200A0C" w:rsidP="000A5593">
            <w:pPr>
              <w:spacing w:line="360" w:lineRule="auto"/>
              <w:rPr>
                <w:rFonts w:ascii="Arial" w:hAnsi="Arial" w:cs="Arial"/>
                <w:sz w:val="20"/>
                <w:szCs w:val="20"/>
                <w:lang w:val="en-ZA"/>
              </w:rPr>
            </w:pPr>
            <w:r>
              <w:rPr>
                <w:rFonts w:ascii="Arial" w:hAnsi="Arial" w:cs="Arial"/>
                <w:sz w:val="20"/>
                <w:szCs w:val="20"/>
                <w:lang w:val="en-ZA"/>
              </w:rPr>
              <w:t>Naam en Van</w:t>
            </w:r>
          </w:p>
          <w:p w:rsidR="00200A0C" w:rsidRPr="00402E08" w:rsidRDefault="00200A0C" w:rsidP="000A5593">
            <w:pPr>
              <w:spacing w:line="360" w:lineRule="auto"/>
              <w:rPr>
                <w:rFonts w:ascii="Arial" w:hAnsi="Arial" w:cs="Arial"/>
                <w:sz w:val="20"/>
                <w:szCs w:val="20"/>
                <w:lang w:val="en-ZA"/>
              </w:rPr>
            </w:pPr>
            <w:r>
              <w:rPr>
                <w:rFonts w:ascii="Arial" w:hAnsi="Arial" w:cs="Arial"/>
                <w:sz w:val="20"/>
                <w:szCs w:val="20"/>
                <w:lang w:val="en-ZA"/>
              </w:rPr>
              <w:t>Naam van skool</w:t>
            </w:r>
          </w:p>
          <w:p w:rsidR="00200A0C" w:rsidRPr="00402E08" w:rsidRDefault="00200A0C" w:rsidP="000A5593">
            <w:pPr>
              <w:spacing w:line="360" w:lineRule="auto"/>
              <w:rPr>
                <w:rFonts w:ascii="Arial" w:hAnsi="Arial" w:cs="Arial"/>
                <w:sz w:val="20"/>
                <w:szCs w:val="20"/>
                <w:lang w:val="en-ZA"/>
              </w:rPr>
            </w:pPr>
            <w:r>
              <w:rPr>
                <w:rFonts w:ascii="Arial" w:hAnsi="Arial" w:cs="Arial"/>
                <w:sz w:val="20"/>
                <w:szCs w:val="20"/>
                <w:lang w:val="en-ZA"/>
              </w:rPr>
              <w:t>Vaknaam</w:t>
            </w:r>
          </w:p>
          <w:p w:rsidR="00200A0C" w:rsidRPr="00402E08" w:rsidRDefault="00200A0C" w:rsidP="000A5593">
            <w:pPr>
              <w:spacing w:line="360" w:lineRule="auto"/>
              <w:rPr>
                <w:rFonts w:ascii="Arial" w:hAnsi="Arial" w:cs="Arial"/>
                <w:sz w:val="20"/>
                <w:szCs w:val="20"/>
                <w:lang w:val="en-ZA"/>
              </w:rPr>
            </w:pPr>
            <w:r w:rsidRPr="00402E08">
              <w:rPr>
                <w:rFonts w:ascii="Arial" w:hAnsi="Arial" w:cs="Arial"/>
                <w:sz w:val="20"/>
                <w:szCs w:val="20"/>
                <w:lang w:val="en-ZA"/>
              </w:rPr>
              <w:t xml:space="preserve">PAT </w:t>
            </w:r>
            <w:r>
              <w:rPr>
                <w:rFonts w:ascii="Arial" w:hAnsi="Arial" w:cs="Arial"/>
                <w:sz w:val="20"/>
                <w:szCs w:val="20"/>
                <w:lang w:val="en-ZA"/>
              </w:rPr>
              <w:t>onderwerp</w:t>
            </w:r>
          </w:p>
          <w:p w:rsidR="00200A0C" w:rsidRPr="00402E08" w:rsidRDefault="00200A0C" w:rsidP="000A5593">
            <w:pPr>
              <w:spacing w:line="360" w:lineRule="auto"/>
              <w:rPr>
                <w:rFonts w:ascii="Arial" w:hAnsi="Arial" w:cs="Arial"/>
                <w:sz w:val="20"/>
                <w:szCs w:val="20"/>
                <w:lang w:val="en-ZA"/>
              </w:rPr>
            </w:pPr>
            <w:r>
              <w:rPr>
                <w:rFonts w:ascii="Arial" w:hAnsi="Arial" w:cs="Arial"/>
                <w:sz w:val="20"/>
                <w:szCs w:val="20"/>
                <w:lang w:val="en-ZA"/>
              </w:rPr>
              <w:t>Fokusvraag</w:t>
            </w:r>
          </w:p>
          <w:p w:rsidR="00200A0C" w:rsidRPr="00402E08" w:rsidRDefault="00200A0C" w:rsidP="000A5593">
            <w:pPr>
              <w:spacing w:line="360" w:lineRule="auto"/>
              <w:rPr>
                <w:rFonts w:ascii="Arial" w:hAnsi="Arial" w:cs="Arial"/>
                <w:sz w:val="20"/>
                <w:szCs w:val="20"/>
                <w:lang w:val="en-ZA"/>
              </w:rPr>
            </w:pPr>
            <w:r w:rsidRPr="00402E08">
              <w:rPr>
                <w:rFonts w:ascii="Arial" w:hAnsi="Arial" w:cs="Arial"/>
                <w:sz w:val="20"/>
                <w:szCs w:val="20"/>
                <w:lang w:val="en-ZA"/>
              </w:rPr>
              <w:t>Abst</w:t>
            </w:r>
            <w:r>
              <w:rPr>
                <w:rFonts w:ascii="Arial" w:hAnsi="Arial" w:cs="Arial"/>
                <w:sz w:val="20"/>
                <w:szCs w:val="20"/>
                <w:lang w:val="en-ZA"/>
              </w:rPr>
              <w:t>rak</w:t>
            </w:r>
            <w:r w:rsidRPr="00402E08">
              <w:rPr>
                <w:rFonts w:ascii="Arial" w:hAnsi="Arial" w:cs="Arial"/>
                <w:sz w:val="20"/>
                <w:szCs w:val="20"/>
                <w:lang w:val="en-ZA"/>
              </w:rPr>
              <w:t>/</w:t>
            </w:r>
            <w:r>
              <w:rPr>
                <w:rFonts w:ascii="Arial" w:hAnsi="Arial" w:cs="Arial"/>
                <w:sz w:val="20"/>
                <w:szCs w:val="20"/>
                <w:lang w:val="en-ZA"/>
              </w:rPr>
              <w:t>ekstrak</w:t>
            </w:r>
          </w:p>
          <w:p w:rsidR="00200A0C" w:rsidRPr="00402E08" w:rsidRDefault="00200A0C" w:rsidP="00200A0C">
            <w:pPr>
              <w:spacing w:line="360" w:lineRule="auto"/>
              <w:rPr>
                <w:rFonts w:ascii="Arial" w:hAnsi="Arial" w:cs="Arial"/>
                <w:sz w:val="20"/>
                <w:szCs w:val="20"/>
                <w:lang w:val="en-ZA"/>
              </w:rPr>
            </w:pPr>
            <w:r>
              <w:rPr>
                <w:rFonts w:ascii="Arial" w:hAnsi="Arial" w:cs="Arial"/>
                <w:sz w:val="20"/>
                <w:szCs w:val="20"/>
                <w:lang w:val="en-ZA"/>
              </w:rPr>
              <w:t>Aangebied</w:t>
            </w:r>
            <w:r w:rsidRPr="00402E08">
              <w:rPr>
                <w:rFonts w:ascii="Arial" w:hAnsi="Arial" w:cs="Arial"/>
                <w:sz w:val="20"/>
                <w:szCs w:val="20"/>
                <w:lang w:val="en-ZA"/>
              </w:rPr>
              <w:t xml:space="preserve"> (</w:t>
            </w:r>
            <w:r>
              <w:rPr>
                <w:rFonts w:ascii="Arial" w:hAnsi="Arial" w:cs="Arial"/>
                <w:sz w:val="20"/>
                <w:szCs w:val="20"/>
                <w:lang w:val="en-ZA"/>
              </w:rPr>
              <w:t>datum van voltooiing</w:t>
            </w:r>
            <w:r w:rsidRPr="00402E08">
              <w:rPr>
                <w:rFonts w:ascii="Arial" w:hAnsi="Arial" w:cs="Arial"/>
                <w:sz w:val="20"/>
                <w:szCs w:val="20"/>
                <w:lang w:val="en-ZA"/>
              </w:rPr>
              <w:t>)</w:t>
            </w:r>
          </w:p>
        </w:tc>
        <w:tc>
          <w:tcPr>
            <w:tcW w:w="120" w:type="pct"/>
            <w:tcBorders>
              <w:left w:val="single" w:sz="4" w:space="0" w:color="auto"/>
              <w:right w:val="single" w:sz="4" w:space="0" w:color="auto"/>
            </w:tcBorders>
          </w:tcPr>
          <w:p w:rsidR="00200A0C" w:rsidRPr="00402E08" w:rsidRDefault="00200A0C" w:rsidP="000A5593">
            <w:pPr>
              <w:rPr>
                <w:rFonts w:ascii="Arial" w:hAnsi="Arial" w:cs="Arial"/>
                <w:b/>
              </w:rPr>
            </w:pPr>
          </w:p>
        </w:tc>
        <w:tc>
          <w:tcPr>
            <w:tcW w:w="1641" w:type="pct"/>
            <w:tcBorders>
              <w:top w:val="single" w:sz="4" w:space="0" w:color="auto"/>
              <w:left w:val="single" w:sz="4" w:space="0" w:color="auto"/>
              <w:bottom w:val="single" w:sz="4" w:space="0" w:color="auto"/>
              <w:right w:val="single" w:sz="4" w:space="0" w:color="auto"/>
            </w:tcBorders>
          </w:tcPr>
          <w:p w:rsidR="00200A0C" w:rsidRPr="00402E08" w:rsidRDefault="00200A0C" w:rsidP="000A5593">
            <w:pPr>
              <w:jc w:val="center"/>
              <w:rPr>
                <w:rFonts w:ascii="Arial" w:hAnsi="Arial" w:cs="Arial"/>
                <w:b/>
                <w:lang w:val="en-ZA"/>
              </w:rPr>
            </w:pPr>
            <w:r>
              <w:rPr>
                <w:rFonts w:ascii="Arial" w:hAnsi="Arial" w:cs="Arial"/>
                <w:b/>
                <w:lang w:val="en-ZA"/>
              </w:rPr>
              <w:t>Inhoudsopgawe</w:t>
            </w:r>
          </w:p>
          <w:p w:rsidR="00200A0C" w:rsidRPr="00402E08" w:rsidRDefault="00200A0C" w:rsidP="000A5593">
            <w:pPr>
              <w:rPr>
                <w:rFonts w:ascii="Arial" w:hAnsi="Arial" w:cs="Arial"/>
                <w:b/>
                <w:lang w:val="en-ZA"/>
              </w:rPr>
            </w:pPr>
          </w:p>
          <w:p w:rsidR="00200A0C" w:rsidRPr="00402E08" w:rsidRDefault="00200A0C" w:rsidP="000A5593">
            <w:pPr>
              <w:spacing w:line="360" w:lineRule="auto"/>
              <w:rPr>
                <w:rFonts w:ascii="Arial" w:hAnsi="Arial" w:cs="Arial"/>
                <w:sz w:val="20"/>
                <w:szCs w:val="20"/>
                <w:lang w:val="en-ZA"/>
              </w:rPr>
            </w:pPr>
            <w:r>
              <w:rPr>
                <w:rFonts w:ascii="Arial" w:hAnsi="Arial" w:cs="Arial"/>
                <w:sz w:val="20"/>
                <w:szCs w:val="20"/>
                <w:lang w:val="en-ZA"/>
              </w:rPr>
              <w:t>Inleiding……….</w:t>
            </w:r>
            <w:r w:rsidRPr="00402E08">
              <w:rPr>
                <w:rFonts w:ascii="Arial" w:hAnsi="Arial" w:cs="Arial"/>
                <w:sz w:val="20"/>
                <w:szCs w:val="20"/>
                <w:lang w:val="en-ZA"/>
              </w:rPr>
              <w:t>….………….…1</w:t>
            </w:r>
          </w:p>
          <w:p w:rsidR="00200A0C" w:rsidRPr="00402E08" w:rsidRDefault="00200A0C" w:rsidP="000A5593">
            <w:pPr>
              <w:spacing w:line="360" w:lineRule="auto"/>
              <w:rPr>
                <w:rFonts w:ascii="Arial" w:hAnsi="Arial" w:cs="Arial"/>
                <w:sz w:val="20"/>
                <w:szCs w:val="20"/>
                <w:lang w:val="en-ZA"/>
              </w:rPr>
            </w:pPr>
            <w:r w:rsidRPr="00402E08">
              <w:rPr>
                <w:rFonts w:ascii="Arial" w:hAnsi="Arial" w:cs="Arial"/>
                <w:sz w:val="20"/>
                <w:szCs w:val="20"/>
                <w:lang w:val="en-ZA"/>
              </w:rPr>
              <w:t>xxxxxxxxxx……</w:t>
            </w:r>
            <w:r>
              <w:rPr>
                <w:rFonts w:ascii="Arial" w:hAnsi="Arial" w:cs="Arial"/>
                <w:sz w:val="20"/>
                <w:szCs w:val="20"/>
                <w:lang w:val="en-ZA"/>
              </w:rPr>
              <w:t>….</w:t>
            </w:r>
            <w:r w:rsidRPr="00402E08">
              <w:rPr>
                <w:rFonts w:ascii="Arial" w:hAnsi="Arial" w:cs="Arial"/>
                <w:sz w:val="20"/>
                <w:szCs w:val="20"/>
                <w:lang w:val="en-ZA"/>
              </w:rPr>
              <w:t>…..….……1</w:t>
            </w:r>
          </w:p>
          <w:p w:rsidR="00200A0C" w:rsidRPr="00402E08" w:rsidRDefault="00200A0C" w:rsidP="000A5593">
            <w:pPr>
              <w:spacing w:line="360" w:lineRule="auto"/>
              <w:rPr>
                <w:rFonts w:ascii="Arial" w:hAnsi="Arial" w:cs="Arial"/>
                <w:sz w:val="20"/>
                <w:szCs w:val="20"/>
                <w:lang w:val="en-ZA"/>
              </w:rPr>
            </w:pPr>
            <w:r w:rsidRPr="00402E08">
              <w:rPr>
                <w:rFonts w:ascii="Arial" w:hAnsi="Arial" w:cs="Arial"/>
                <w:sz w:val="20"/>
                <w:szCs w:val="20"/>
                <w:lang w:val="en-ZA"/>
              </w:rPr>
              <w:t>xxxxxxxxxx………..…</w:t>
            </w:r>
            <w:r>
              <w:rPr>
                <w:rFonts w:ascii="Arial" w:hAnsi="Arial" w:cs="Arial"/>
                <w:sz w:val="20"/>
                <w:szCs w:val="20"/>
                <w:lang w:val="en-ZA"/>
              </w:rPr>
              <w:t>….</w:t>
            </w:r>
            <w:r w:rsidRPr="00402E08">
              <w:rPr>
                <w:rFonts w:ascii="Arial" w:hAnsi="Arial" w:cs="Arial"/>
                <w:sz w:val="20"/>
                <w:szCs w:val="20"/>
                <w:lang w:val="en-ZA"/>
              </w:rPr>
              <w:t>.……2</w:t>
            </w:r>
          </w:p>
          <w:p w:rsidR="00200A0C" w:rsidRPr="00402E08" w:rsidRDefault="00200A0C" w:rsidP="000A5593">
            <w:pPr>
              <w:spacing w:line="360" w:lineRule="auto"/>
              <w:rPr>
                <w:rFonts w:ascii="Arial" w:hAnsi="Arial" w:cs="Arial"/>
                <w:sz w:val="20"/>
                <w:szCs w:val="20"/>
                <w:lang w:val="en-ZA"/>
              </w:rPr>
            </w:pPr>
            <w:r w:rsidRPr="00402E08">
              <w:rPr>
                <w:rFonts w:ascii="Arial" w:hAnsi="Arial" w:cs="Arial"/>
                <w:sz w:val="20"/>
                <w:szCs w:val="20"/>
                <w:lang w:val="en-ZA"/>
              </w:rPr>
              <w:t>xxxxxxxxxx………</w:t>
            </w:r>
            <w:r>
              <w:rPr>
                <w:rFonts w:ascii="Arial" w:hAnsi="Arial" w:cs="Arial"/>
                <w:sz w:val="20"/>
                <w:szCs w:val="20"/>
                <w:lang w:val="en-ZA"/>
              </w:rPr>
              <w:t>….</w:t>
            </w:r>
            <w:r w:rsidRPr="00402E08">
              <w:rPr>
                <w:rFonts w:ascii="Arial" w:hAnsi="Arial" w:cs="Arial"/>
                <w:sz w:val="20"/>
                <w:szCs w:val="20"/>
                <w:lang w:val="en-ZA"/>
              </w:rPr>
              <w:t>..….……3</w:t>
            </w:r>
          </w:p>
          <w:p w:rsidR="00200A0C" w:rsidRPr="00402E08" w:rsidRDefault="00200A0C" w:rsidP="000A5593">
            <w:pPr>
              <w:spacing w:line="360" w:lineRule="auto"/>
              <w:rPr>
                <w:rFonts w:ascii="Arial" w:hAnsi="Arial" w:cs="Arial"/>
                <w:sz w:val="20"/>
                <w:szCs w:val="20"/>
                <w:lang w:val="en-ZA"/>
              </w:rPr>
            </w:pPr>
            <w:r w:rsidRPr="00402E08">
              <w:rPr>
                <w:rFonts w:ascii="Arial" w:hAnsi="Arial" w:cs="Arial"/>
                <w:sz w:val="20"/>
                <w:szCs w:val="20"/>
                <w:lang w:val="en-ZA"/>
              </w:rPr>
              <w:t>xxxxxxxxxx………..….…</w:t>
            </w:r>
            <w:r>
              <w:rPr>
                <w:rFonts w:ascii="Arial" w:hAnsi="Arial" w:cs="Arial"/>
                <w:sz w:val="20"/>
                <w:szCs w:val="20"/>
                <w:lang w:val="en-ZA"/>
              </w:rPr>
              <w:t>….</w:t>
            </w:r>
            <w:r w:rsidRPr="00402E08">
              <w:rPr>
                <w:rFonts w:ascii="Arial" w:hAnsi="Arial" w:cs="Arial"/>
                <w:sz w:val="20"/>
                <w:szCs w:val="20"/>
                <w:lang w:val="en-ZA"/>
              </w:rPr>
              <w:t>…4</w:t>
            </w:r>
          </w:p>
          <w:p w:rsidR="00200A0C" w:rsidRPr="00402E08" w:rsidRDefault="00200A0C" w:rsidP="000A5593">
            <w:pPr>
              <w:spacing w:line="360" w:lineRule="auto"/>
              <w:rPr>
                <w:rFonts w:ascii="Arial" w:hAnsi="Arial" w:cs="Arial"/>
                <w:sz w:val="20"/>
                <w:szCs w:val="20"/>
                <w:lang w:val="en-ZA"/>
              </w:rPr>
            </w:pPr>
            <w:r>
              <w:rPr>
                <w:rFonts w:ascii="Arial Narrow" w:hAnsi="Arial Narrow" w:cs="Arial"/>
                <w:sz w:val="20"/>
                <w:szCs w:val="20"/>
                <w:lang w:val="en-ZA"/>
              </w:rPr>
              <w:t>Bevindinge</w:t>
            </w:r>
            <w:r w:rsidRPr="00402E08">
              <w:rPr>
                <w:rFonts w:ascii="Arial Narrow" w:hAnsi="Arial Narrow" w:cs="Arial"/>
                <w:sz w:val="20"/>
                <w:szCs w:val="20"/>
                <w:lang w:val="en-ZA"/>
              </w:rPr>
              <w:t>/</w:t>
            </w:r>
            <w:r>
              <w:rPr>
                <w:rFonts w:ascii="Arial Narrow" w:hAnsi="Arial Narrow" w:cs="Arial"/>
                <w:sz w:val="20"/>
                <w:szCs w:val="20"/>
                <w:lang w:val="en-ZA"/>
              </w:rPr>
              <w:t>Aanbeveling(s)</w:t>
            </w:r>
            <w:r w:rsidRPr="00402E08">
              <w:rPr>
                <w:rFonts w:ascii="Arial" w:hAnsi="Arial" w:cs="Arial"/>
                <w:sz w:val="20"/>
                <w:szCs w:val="20"/>
                <w:lang w:val="en-ZA"/>
              </w:rPr>
              <w:t xml:space="preserve"> </w:t>
            </w:r>
            <w:r w:rsidRPr="00402E08">
              <w:rPr>
                <w:rFonts w:ascii="Arial Narrow" w:hAnsi="Arial Narrow" w:cs="Arial"/>
                <w:sz w:val="20"/>
                <w:szCs w:val="20"/>
                <w:lang w:val="en-ZA"/>
              </w:rPr>
              <w:t>…</w:t>
            </w:r>
            <w:r>
              <w:rPr>
                <w:rFonts w:ascii="Arial Narrow" w:hAnsi="Arial Narrow" w:cs="Arial"/>
                <w:sz w:val="20"/>
                <w:szCs w:val="20"/>
                <w:lang w:val="en-ZA"/>
              </w:rPr>
              <w:t>………</w:t>
            </w:r>
            <w:r w:rsidRPr="00402E08">
              <w:rPr>
                <w:rFonts w:ascii="Arial" w:hAnsi="Arial" w:cs="Arial"/>
                <w:sz w:val="20"/>
                <w:szCs w:val="20"/>
                <w:lang w:val="en-ZA"/>
              </w:rPr>
              <w:t>5</w:t>
            </w:r>
          </w:p>
          <w:p w:rsidR="00200A0C" w:rsidRPr="00402E08" w:rsidRDefault="00200A0C" w:rsidP="000A5593">
            <w:pPr>
              <w:spacing w:line="360" w:lineRule="auto"/>
              <w:rPr>
                <w:rFonts w:ascii="Arial" w:hAnsi="Arial" w:cs="Arial"/>
                <w:sz w:val="20"/>
                <w:szCs w:val="20"/>
                <w:lang w:val="en-ZA"/>
              </w:rPr>
            </w:pPr>
            <w:r>
              <w:rPr>
                <w:rFonts w:ascii="Arial" w:hAnsi="Arial" w:cs="Arial"/>
                <w:sz w:val="20"/>
                <w:szCs w:val="20"/>
                <w:lang w:val="en-ZA"/>
              </w:rPr>
              <w:t>Gevolgtrekking</w:t>
            </w:r>
            <w:r w:rsidRPr="00402E08">
              <w:rPr>
                <w:rFonts w:ascii="Arial" w:hAnsi="Arial" w:cs="Arial"/>
                <w:sz w:val="20"/>
                <w:szCs w:val="20"/>
                <w:lang w:val="en-ZA"/>
              </w:rPr>
              <w:t>…………...……5</w:t>
            </w:r>
          </w:p>
          <w:p w:rsidR="00200A0C" w:rsidRPr="00402E08" w:rsidRDefault="00200A0C" w:rsidP="00200A0C">
            <w:pPr>
              <w:spacing w:line="360" w:lineRule="auto"/>
              <w:rPr>
                <w:rFonts w:ascii="Arial" w:hAnsi="Arial" w:cs="Arial"/>
                <w:sz w:val="12"/>
                <w:szCs w:val="12"/>
                <w:lang w:val="en-ZA"/>
              </w:rPr>
            </w:pPr>
            <w:r w:rsidRPr="00402E08">
              <w:rPr>
                <w:rFonts w:ascii="Arial" w:hAnsi="Arial" w:cs="Arial"/>
                <w:sz w:val="18"/>
                <w:szCs w:val="18"/>
                <w:lang w:val="en-ZA"/>
              </w:rPr>
              <w:t>(</w:t>
            </w:r>
            <w:r>
              <w:rPr>
                <w:rFonts w:ascii="Arial" w:hAnsi="Arial" w:cs="Arial"/>
                <w:sz w:val="18"/>
                <w:szCs w:val="18"/>
                <w:lang w:val="en-ZA"/>
              </w:rPr>
              <w:t>Sluit tabel van figure in, ens</w:t>
            </w:r>
            <w:r w:rsidRPr="00402E08">
              <w:rPr>
                <w:rFonts w:ascii="Arial" w:hAnsi="Arial" w:cs="Arial"/>
                <w:sz w:val="18"/>
                <w:szCs w:val="18"/>
                <w:lang w:val="en-ZA"/>
              </w:rPr>
              <w:t>.)</w:t>
            </w:r>
          </w:p>
        </w:tc>
        <w:tc>
          <w:tcPr>
            <w:tcW w:w="145" w:type="pct"/>
            <w:tcBorders>
              <w:left w:val="single" w:sz="4" w:space="0" w:color="auto"/>
              <w:right w:val="single" w:sz="4" w:space="0" w:color="auto"/>
            </w:tcBorders>
          </w:tcPr>
          <w:p w:rsidR="00200A0C" w:rsidRPr="00402E08" w:rsidRDefault="00200A0C" w:rsidP="000A5593">
            <w:pPr>
              <w:rPr>
                <w:rFonts w:ascii="Arial" w:hAnsi="Arial" w:cs="Arial"/>
                <w:b/>
              </w:rPr>
            </w:pPr>
          </w:p>
        </w:tc>
        <w:tc>
          <w:tcPr>
            <w:tcW w:w="1422" w:type="pct"/>
            <w:tcBorders>
              <w:top w:val="single" w:sz="4" w:space="0" w:color="auto"/>
              <w:left w:val="single" w:sz="4" w:space="0" w:color="auto"/>
              <w:bottom w:val="single" w:sz="4" w:space="0" w:color="auto"/>
              <w:right w:val="single" w:sz="4" w:space="0" w:color="auto"/>
            </w:tcBorders>
          </w:tcPr>
          <w:p w:rsidR="00200A0C" w:rsidRPr="00402E08" w:rsidRDefault="00200A0C" w:rsidP="000A5593">
            <w:pPr>
              <w:rPr>
                <w:rFonts w:ascii="Arial" w:hAnsi="Arial" w:cs="Arial"/>
                <w:b/>
                <w:sz w:val="20"/>
                <w:szCs w:val="20"/>
                <w:lang w:val="en-ZA"/>
              </w:rPr>
            </w:pPr>
            <w:r>
              <w:rPr>
                <w:rFonts w:ascii="Arial" w:hAnsi="Arial" w:cs="Arial"/>
                <w:b/>
                <w:sz w:val="20"/>
                <w:szCs w:val="20"/>
                <w:lang w:val="en-ZA"/>
              </w:rPr>
              <w:t>Bladsy</w:t>
            </w:r>
            <w:r w:rsidRPr="00402E08">
              <w:rPr>
                <w:rFonts w:ascii="Arial" w:hAnsi="Arial" w:cs="Arial"/>
                <w:b/>
                <w:sz w:val="20"/>
                <w:szCs w:val="20"/>
                <w:lang w:val="en-ZA"/>
              </w:rPr>
              <w:t xml:space="preserve"> 1</w:t>
            </w:r>
          </w:p>
          <w:p w:rsidR="00200A0C" w:rsidRPr="00402E08" w:rsidRDefault="00200A0C" w:rsidP="000A5593">
            <w:pPr>
              <w:rPr>
                <w:rFonts w:ascii="Arial" w:hAnsi="Arial" w:cs="Arial"/>
                <w:b/>
                <w:lang w:val="en-ZA"/>
              </w:rPr>
            </w:pPr>
          </w:p>
          <w:p w:rsidR="00200A0C" w:rsidRPr="00402E08" w:rsidRDefault="00200A0C" w:rsidP="000A5593">
            <w:pPr>
              <w:rPr>
                <w:rFonts w:ascii="Arial" w:hAnsi="Arial" w:cs="Arial"/>
                <w:b/>
                <w:sz w:val="20"/>
                <w:szCs w:val="20"/>
                <w:lang w:val="en-ZA"/>
              </w:rPr>
            </w:pPr>
            <w:r>
              <w:rPr>
                <w:rFonts w:ascii="Arial" w:hAnsi="Arial" w:cs="Arial"/>
                <w:b/>
                <w:sz w:val="20"/>
                <w:szCs w:val="20"/>
                <w:lang w:val="en-ZA"/>
              </w:rPr>
              <w:t>INLEIDING</w:t>
            </w:r>
          </w:p>
          <w:p w:rsidR="00200A0C" w:rsidRPr="00402E08" w:rsidRDefault="00200A0C" w:rsidP="000A5593">
            <w:pPr>
              <w:rPr>
                <w:rFonts w:ascii="Arial" w:hAnsi="Arial" w:cs="Arial"/>
                <w:sz w:val="18"/>
                <w:szCs w:val="18"/>
                <w:lang w:val="en-ZA"/>
              </w:rPr>
            </w:pPr>
            <w:r w:rsidRPr="00402E08">
              <w:rPr>
                <w:rFonts w:ascii="Arial" w:hAnsi="Arial" w:cs="Arial"/>
                <w:sz w:val="18"/>
                <w:szCs w:val="18"/>
                <w:lang w:val="en-ZA"/>
              </w:rPr>
              <w:t>(</w:t>
            </w:r>
            <w:r w:rsidR="009808A9">
              <w:rPr>
                <w:rFonts w:ascii="Arial" w:hAnsi="Arial" w:cs="Arial"/>
                <w:sz w:val="18"/>
                <w:szCs w:val="18"/>
                <w:lang w:val="en-ZA"/>
              </w:rPr>
              <w:t>gebruik inligting van taak-definisie</w:t>
            </w:r>
            <w:r w:rsidRPr="00402E08">
              <w:rPr>
                <w:rFonts w:ascii="Arial" w:hAnsi="Arial" w:cs="Arial"/>
                <w:sz w:val="18"/>
                <w:szCs w:val="18"/>
                <w:lang w:val="en-ZA"/>
              </w:rPr>
              <w:t>)</w:t>
            </w:r>
          </w:p>
          <w:p w:rsidR="00200A0C" w:rsidRPr="00402E08" w:rsidRDefault="009808A9" w:rsidP="000A5593">
            <w:pPr>
              <w:rPr>
                <w:rFonts w:ascii="Arial" w:hAnsi="Arial" w:cs="Arial"/>
                <w:sz w:val="18"/>
                <w:szCs w:val="18"/>
                <w:lang w:val="en-ZA"/>
              </w:rPr>
            </w:pPr>
            <w:r>
              <w:rPr>
                <w:rFonts w:ascii="Arial" w:hAnsi="Arial" w:cs="Arial"/>
                <w:sz w:val="18"/>
                <w:szCs w:val="18"/>
                <w:lang w:val="en-ZA"/>
              </w:rPr>
              <w:t>Maksimum 4 sinne</w:t>
            </w:r>
          </w:p>
          <w:p w:rsidR="00200A0C" w:rsidRPr="00402E08" w:rsidRDefault="009808A9" w:rsidP="000A5593">
            <w:pPr>
              <w:rPr>
                <w:rFonts w:ascii="Arial" w:hAnsi="Arial" w:cs="Arial"/>
                <w:sz w:val="18"/>
                <w:szCs w:val="18"/>
                <w:lang w:val="en-ZA"/>
              </w:rPr>
            </w:pPr>
            <w:r>
              <w:rPr>
                <w:rFonts w:ascii="Arial" w:hAnsi="Arial" w:cs="Arial"/>
                <w:sz w:val="18"/>
                <w:szCs w:val="18"/>
                <w:lang w:val="en-ZA"/>
              </w:rPr>
              <w:t>Wat is die probleem</w:t>
            </w:r>
            <w:r w:rsidR="00200A0C" w:rsidRPr="00402E08">
              <w:rPr>
                <w:rFonts w:ascii="Arial" w:hAnsi="Arial" w:cs="Arial"/>
                <w:sz w:val="18"/>
                <w:szCs w:val="18"/>
                <w:lang w:val="en-ZA"/>
              </w:rPr>
              <w:t>?</w:t>
            </w:r>
          </w:p>
          <w:p w:rsidR="00200A0C" w:rsidRPr="00402E08" w:rsidRDefault="009808A9" w:rsidP="000A5593">
            <w:pPr>
              <w:rPr>
                <w:rFonts w:ascii="Arial" w:hAnsi="Arial" w:cs="Arial"/>
                <w:sz w:val="18"/>
                <w:szCs w:val="18"/>
                <w:lang w:val="en-ZA"/>
              </w:rPr>
            </w:pPr>
            <w:r>
              <w:rPr>
                <w:rFonts w:ascii="Arial" w:hAnsi="Arial" w:cs="Arial"/>
                <w:sz w:val="18"/>
                <w:szCs w:val="18"/>
                <w:lang w:val="en-ZA"/>
              </w:rPr>
              <w:t>Doel van die ondersoek</w:t>
            </w:r>
            <w:r w:rsidR="00200A0C" w:rsidRPr="00402E08">
              <w:rPr>
                <w:rFonts w:ascii="Arial" w:hAnsi="Arial" w:cs="Arial"/>
                <w:sz w:val="18"/>
                <w:szCs w:val="18"/>
                <w:lang w:val="en-ZA"/>
              </w:rPr>
              <w:t>?</w:t>
            </w:r>
          </w:p>
          <w:p w:rsidR="00200A0C" w:rsidRPr="00402E08" w:rsidRDefault="009808A9" w:rsidP="000A5593">
            <w:pPr>
              <w:rPr>
                <w:rFonts w:ascii="Arial" w:hAnsi="Arial" w:cs="Arial"/>
                <w:sz w:val="18"/>
                <w:szCs w:val="18"/>
                <w:lang w:val="en-ZA"/>
              </w:rPr>
            </w:pPr>
            <w:r>
              <w:rPr>
                <w:rFonts w:ascii="Arial" w:hAnsi="Arial" w:cs="Arial"/>
                <w:sz w:val="18"/>
                <w:szCs w:val="18"/>
                <w:lang w:val="en-ZA"/>
              </w:rPr>
              <w:t>Fokus van die ondersoek</w:t>
            </w:r>
            <w:r w:rsidR="00200A0C" w:rsidRPr="00402E08">
              <w:rPr>
                <w:rFonts w:ascii="Arial" w:hAnsi="Arial" w:cs="Arial"/>
                <w:sz w:val="18"/>
                <w:szCs w:val="18"/>
                <w:lang w:val="en-ZA"/>
              </w:rPr>
              <w:t>?</w:t>
            </w:r>
          </w:p>
          <w:p w:rsidR="00200A0C" w:rsidRPr="00402E08" w:rsidRDefault="009808A9" w:rsidP="000A5593">
            <w:pPr>
              <w:rPr>
                <w:rFonts w:ascii="Arial" w:hAnsi="Arial" w:cs="Arial"/>
                <w:sz w:val="18"/>
                <w:szCs w:val="18"/>
                <w:lang w:val="en-ZA"/>
              </w:rPr>
            </w:pPr>
            <w:r>
              <w:rPr>
                <w:rFonts w:ascii="Arial" w:hAnsi="Arial" w:cs="Arial"/>
                <w:sz w:val="18"/>
                <w:szCs w:val="18"/>
                <w:lang w:val="en-ZA"/>
              </w:rPr>
              <w:t>What het jy ondersoek</w:t>
            </w:r>
            <w:r w:rsidR="00200A0C" w:rsidRPr="00402E08">
              <w:rPr>
                <w:rFonts w:ascii="Arial" w:hAnsi="Arial" w:cs="Arial"/>
                <w:sz w:val="18"/>
                <w:szCs w:val="18"/>
                <w:lang w:val="en-ZA"/>
              </w:rPr>
              <w:t>?</w:t>
            </w:r>
          </w:p>
          <w:p w:rsidR="00200A0C" w:rsidRPr="00402E08" w:rsidRDefault="00200A0C" w:rsidP="000A5593">
            <w:pPr>
              <w:pStyle w:val="ListParagraph"/>
              <w:ind w:left="284"/>
              <w:rPr>
                <w:rFonts w:ascii="Arial" w:hAnsi="Arial" w:cs="Arial"/>
                <w:b/>
                <w:sz w:val="18"/>
                <w:szCs w:val="18"/>
                <w:lang w:val="en-ZA"/>
              </w:rPr>
            </w:pPr>
          </w:p>
          <w:p w:rsidR="00200A0C" w:rsidRPr="00402E08" w:rsidRDefault="00200A0C" w:rsidP="00200A0C">
            <w:pPr>
              <w:pStyle w:val="ListParagraph"/>
              <w:numPr>
                <w:ilvl w:val="0"/>
                <w:numId w:val="54"/>
              </w:numPr>
              <w:ind w:left="284" w:hanging="284"/>
              <w:rPr>
                <w:rFonts w:ascii="Arial" w:hAnsi="Arial" w:cs="Arial"/>
                <w:b/>
                <w:sz w:val="18"/>
                <w:szCs w:val="18"/>
                <w:lang w:val="en-ZA"/>
              </w:rPr>
            </w:pPr>
            <w:r>
              <w:rPr>
                <w:rFonts w:ascii="Arial" w:hAnsi="Arial" w:cs="Arial"/>
                <w:b/>
                <w:sz w:val="18"/>
                <w:szCs w:val="18"/>
                <w:lang w:val="en-ZA"/>
              </w:rPr>
              <w:t xml:space="preserve">HOOFOPSKRIF </w:t>
            </w:r>
            <w:r w:rsidRPr="00402E08">
              <w:rPr>
                <w:rFonts w:ascii="Arial" w:hAnsi="Arial" w:cs="Arial"/>
                <w:b/>
                <w:sz w:val="18"/>
                <w:szCs w:val="18"/>
                <w:lang w:val="en-ZA"/>
              </w:rPr>
              <w:t>1</w:t>
            </w:r>
          </w:p>
          <w:p w:rsidR="00200A0C" w:rsidRPr="00402E08" w:rsidRDefault="00200A0C" w:rsidP="00200A0C">
            <w:pPr>
              <w:rPr>
                <w:rFonts w:ascii="Arial" w:hAnsi="Arial" w:cs="Arial"/>
                <w:b/>
              </w:rPr>
            </w:pPr>
            <w:r w:rsidRPr="00402E08">
              <w:rPr>
                <w:rFonts w:ascii="Arial" w:hAnsi="Arial" w:cs="Arial"/>
                <w:sz w:val="20"/>
                <w:szCs w:val="20"/>
                <w:lang w:val="en-ZA"/>
              </w:rPr>
              <w:t xml:space="preserve">Xxxxxxxxxxxxxxxxxxxxxxxx </w:t>
            </w:r>
            <w:r w:rsidRPr="00402E08">
              <w:rPr>
                <w:rFonts w:ascii="Arial" w:hAnsi="Arial" w:cs="Arial"/>
                <w:sz w:val="18"/>
                <w:szCs w:val="18"/>
                <w:lang w:val="en-ZA"/>
              </w:rPr>
              <w:t>(</w:t>
            </w:r>
            <w:r>
              <w:rPr>
                <w:rFonts w:ascii="Arial" w:hAnsi="Arial" w:cs="Arial"/>
                <w:sz w:val="18"/>
                <w:szCs w:val="18"/>
                <w:lang w:val="en-ZA"/>
              </w:rPr>
              <w:t>Sluit data van fase 2 in</w:t>
            </w:r>
            <w:r w:rsidRPr="00402E08">
              <w:rPr>
                <w:rFonts w:ascii="Arial" w:hAnsi="Arial" w:cs="Arial"/>
                <w:sz w:val="18"/>
                <w:szCs w:val="18"/>
                <w:lang w:val="en-ZA"/>
              </w:rPr>
              <w:t>)</w:t>
            </w:r>
          </w:p>
        </w:tc>
      </w:tr>
      <w:tr w:rsidR="00200A0C" w:rsidRPr="00402E08" w:rsidTr="00200A0C">
        <w:tc>
          <w:tcPr>
            <w:tcW w:w="1672" w:type="pct"/>
            <w:tcBorders>
              <w:top w:val="single" w:sz="4" w:space="0" w:color="auto"/>
              <w:bottom w:val="single" w:sz="4" w:space="0" w:color="auto"/>
            </w:tcBorders>
          </w:tcPr>
          <w:p w:rsidR="00200A0C" w:rsidRPr="00402E08" w:rsidRDefault="00200A0C" w:rsidP="000A5593">
            <w:pPr>
              <w:rPr>
                <w:rFonts w:ascii="Arial" w:hAnsi="Arial" w:cs="Arial"/>
                <w:b/>
              </w:rPr>
            </w:pPr>
          </w:p>
        </w:tc>
        <w:tc>
          <w:tcPr>
            <w:tcW w:w="120" w:type="pct"/>
          </w:tcPr>
          <w:p w:rsidR="00200A0C" w:rsidRPr="00402E08" w:rsidRDefault="00200A0C" w:rsidP="000A5593">
            <w:pPr>
              <w:rPr>
                <w:rFonts w:ascii="Arial" w:hAnsi="Arial" w:cs="Arial"/>
                <w:b/>
              </w:rPr>
            </w:pPr>
          </w:p>
        </w:tc>
        <w:tc>
          <w:tcPr>
            <w:tcW w:w="1641" w:type="pct"/>
            <w:tcBorders>
              <w:top w:val="single" w:sz="4" w:space="0" w:color="auto"/>
              <w:bottom w:val="single" w:sz="4" w:space="0" w:color="auto"/>
            </w:tcBorders>
          </w:tcPr>
          <w:p w:rsidR="00200A0C" w:rsidRPr="00402E08" w:rsidRDefault="00200A0C" w:rsidP="000A5593">
            <w:pPr>
              <w:rPr>
                <w:rFonts w:ascii="Arial" w:hAnsi="Arial" w:cs="Arial"/>
                <w:b/>
              </w:rPr>
            </w:pPr>
          </w:p>
        </w:tc>
        <w:tc>
          <w:tcPr>
            <w:tcW w:w="145" w:type="pct"/>
          </w:tcPr>
          <w:p w:rsidR="00200A0C" w:rsidRPr="00402E08" w:rsidRDefault="00200A0C" w:rsidP="000A5593">
            <w:pPr>
              <w:rPr>
                <w:rFonts w:ascii="Arial" w:hAnsi="Arial" w:cs="Arial"/>
                <w:b/>
              </w:rPr>
            </w:pPr>
          </w:p>
        </w:tc>
        <w:tc>
          <w:tcPr>
            <w:tcW w:w="1422" w:type="pct"/>
            <w:tcBorders>
              <w:top w:val="single" w:sz="4" w:space="0" w:color="auto"/>
              <w:bottom w:val="single" w:sz="4" w:space="0" w:color="auto"/>
            </w:tcBorders>
          </w:tcPr>
          <w:p w:rsidR="00200A0C" w:rsidRPr="00402E08" w:rsidRDefault="00200A0C" w:rsidP="000A5593">
            <w:pPr>
              <w:rPr>
                <w:rFonts w:ascii="Arial" w:hAnsi="Arial" w:cs="Arial"/>
                <w:b/>
              </w:rPr>
            </w:pPr>
          </w:p>
        </w:tc>
      </w:tr>
      <w:tr w:rsidR="00200A0C" w:rsidRPr="00402E08" w:rsidTr="00200A0C">
        <w:tc>
          <w:tcPr>
            <w:tcW w:w="1672" w:type="pct"/>
            <w:tcBorders>
              <w:top w:val="single" w:sz="4" w:space="0" w:color="auto"/>
              <w:left w:val="single" w:sz="4" w:space="0" w:color="auto"/>
              <w:bottom w:val="single" w:sz="4" w:space="0" w:color="auto"/>
              <w:right w:val="single" w:sz="4" w:space="0" w:color="auto"/>
            </w:tcBorders>
          </w:tcPr>
          <w:p w:rsidR="00200A0C" w:rsidRPr="00402E08" w:rsidRDefault="00200A0C" w:rsidP="000A5593">
            <w:pPr>
              <w:rPr>
                <w:rFonts w:ascii="Arial" w:hAnsi="Arial" w:cs="Arial"/>
                <w:b/>
                <w:sz w:val="20"/>
                <w:szCs w:val="20"/>
                <w:lang w:val="en-ZA"/>
              </w:rPr>
            </w:pPr>
            <w:r>
              <w:rPr>
                <w:rFonts w:ascii="Arial" w:hAnsi="Arial" w:cs="Arial"/>
                <w:b/>
                <w:sz w:val="20"/>
                <w:szCs w:val="20"/>
                <w:lang w:val="en-ZA"/>
              </w:rPr>
              <w:t>Bladsy</w:t>
            </w:r>
            <w:r w:rsidRPr="00402E08">
              <w:rPr>
                <w:rFonts w:ascii="Arial" w:hAnsi="Arial" w:cs="Arial"/>
                <w:b/>
                <w:sz w:val="20"/>
                <w:szCs w:val="20"/>
                <w:lang w:val="en-ZA"/>
              </w:rPr>
              <w:t xml:space="preserve"> 2</w:t>
            </w:r>
          </w:p>
          <w:p w:rsidR="00200A0C" w:rsidRPr="00402E08" w:rsidRDefault="00200A0C" w:rsidP="000A5593">
            <w:pPr>
              <w:rPr>
                <w:rFonts w:ascii="Arial" w:hAnsi="Arial" w:cs="Arial"/>
                <w:b/>
                <w:lang w:val="en-ZA"/>
              </w:rPr>
            </w:pPr>
          </w:p>
          <w:p w:rsidR="00200A0C" w:rsidRPr="00402E08" w:rsidRDefault="00200A0C" w:rsidP="00200A0C">
            <w:pPr>
              <w:pStyle w:val="ListParagraph"/>
              <w:numPr>
                <w:ilvl w:val="0"/>
                <w:numId w:val="54"/>
              </w:numPr>
              <w:ind w:left="284" w:hanging="284"/>
              <w:rPr>
                <w:rFonts w:ascii="Arial" w:hAnsi="Arial" w:cs="Arial"/>
                <w:b/>
                <w:sz w:val="18"/>
                <w:szCs w:val="18"/>
                <w:lang w:val="en-ZA"/>
              </w:rPr>
            </w:pPr>
            <w:r>
              <w:rPr>
                <w:rFonts w:ascii="Arial" w:hAnsi="Arial" w:cs="Arial"/>
                <w:b/>
                <w:sz w:val="18"/>
                <w:szCs w:val="18"/>
                <w:lang w:val="en-ZA"/>
              </w:rPr>
              <w:t>HOOFOPSKRIF</w:t>
            </w:r>
            <w:r w:rsidRPr="00402E08">
              <w:rPr>
                <w:rFonts w:ascii="Arial" w:hAnsi="Arial" w:cs="Arial"/>
                <w:b/>
                <w:sz w:val="18"/>
                <w:szCs w:val="18"/>
                <w:lang w:val="en-ZA"/>
              </w:rPr>
              <w:t xml:space="preserve"> 2</w:t>
            </w:r>
          </w:p>
          <w:p w:rsidR="00200A0C" w:rsidRPr="00402E08" w:rsidRDefault="00200A0C" w:rsidP="000A5593">
            <w:pPr>
              <w:pStyle w:val="ListParagraph"/>
              <w:ind w:left="284"/>
              <w:rPr>
                <w:rFonts w:ascii="Arial" w:hAnsi="Arial" w:cs="Arial"/>
                <w:sz w:val="18"/>
                <w:szCs w:val="18"/>
                <w:lang w:val="en-ZA"/>
              </w:rPr>
            </w:pPr>
            <w:r w:rsidRPr="00402E08">
              <w:rPr>
                <w:rFonts w:ascii="Arial" w:hAnsi="Arial" w:cs="Arial"/>
                <w:sz w:val="18"/>
                <w:szCs w:val="18"/>
                <w:lang w:val="en-ZA"/>
              </w:rPr>
              <w:t>Xxxxxxxxxxxxxxxxxxxxxxxxxx</w:t>
            </w:r>
          </w:p>
          <w:p w:rsidR="00200A0C" w:rsidRPr="00402E08" w:rsidRDefault="00200A0C" w:rsidP="000A5593">
            <w:pPr>
              <w:pStyle w:val="ListParagraph"/>
              <w:ind w:left="284" w:hanging="284"/>
              <w:rPr>
                <w:rFonts w:ascii="Arial" w:hAnsi="Arial" w:cs="Arial"/>
                <w:sz w:val="18"/>
                <w:szCs w:val="18"/>
                <w:lang w:val="en-ZA"/>
              </w:rPr>
            </w:pPr>
            <w:r w:rsidRPr="00402E08">
              <w:rPr>
                <w:rFonts w:ascii="Arial" w:hAnsi="Arial" w:cs="Arial"/>
                <w:sz w:val="18"/>
                <w:szCs w:val="18"/>
                <w:lang w:val="en-ZA"/>
              </w:rPr>
              <w:tab/>
              <w:t>Xxxxxxxxxxxxxxxxxxxxxxxxx</w:t>
            </w:r>
          </w:p>
          <w:p w:rsidR="00200A0C" w:rsidRPr="00402E08" w:rsidRDefault="00200A0C" w:rsidP="000A5593">
            <w:pPr>
              <w:rPr>
                <w:rFonts w:ascii="Arial" w:hAnsi="Arial" w:cs="Arial"/>
                <w:sz w:val="18"/>
                <w:szCs w:val="18"/>
                <w:lang w:val="en-ZA"/>
              </w:rPr>
            </w:pPr>
            <w:r w:rsidRPr="00402E08">
              <w:rPr>
                <w:rFonts w:ascii="Arial" w:hAnsi="Arial" w:cs="Arial"/>
                <w:sz w:val="18"/>
                <w:szCs w:val="18"/>
                <w:lang w:val="en-ZA"/>
              </w:rPr>
              <w:t>(</w:t>
            </w:r>
            <w:r>
              <w:rPr>
                <w:rFonts w:ascii="Arial" w:hAnsi="Arial" w:cs="Arial"/>
                <w:sz w:val="18"/>
                <w:szCs w:val="18"/>
                <w:lang w:val="en-ZA"/>
              </w:rPr>
              <w:t>bespreek ten minste</w:t>
            </w:r>
            <w:r w:rsidRPr="00402E08">
              <w:rPr>
                <w:rFonts w:ascii="Arial" w:hAnsi="Arial" w:cs="Arial"/>
                <w:sz w:val="18"/>
                <w:szCs w:val="18"/>
                <w:lang w:val="en-ZA"/>
              </w:rPr>
              <w:t xml:space="preserve"> 2 </w:t>
            </w:r>
            <w:r>
              <w:rPr>
                <w:rFonts w:ascii="Arial" w:hAnsi="Arial" w:cs="Arial"/>
                <w:sz w:val="18"/>
                <w:szCs w:val="18"/>
                <w:lang w:val="en-ZA"/>
              </w:rPr>
              <w:t>vrae per opskrif)</w:t>
            </w:r>
          </w:p>
          <w:p w:rsidR="00200A0C" w:rsidRPr="00402E08" w:rsidRDefault="00200A0C" w:rsidP="000A5593">
            <w:pPr>
              <w:rPr>
                <w:rFonts w:ascii="Arial" w:hAnsi="Arial" w:cs="Arial"/>
                <w:sz w:val="18"/>
                <w:szCs w:val="18"/>
                <w:lang w:val="en-ZA"/>
              </w:rPr>
            </w:pPr>
            <w:r w:rsidRPr="00402E08">
              <w:rPr>
                <w:rFonts w:ascii="Arial" w:hAnsi="Arial" w:cs="Arial"/>
                <w:sz w:val="18"/>
                <w:szCs w:val="18"/>
                <w:lang w:val="en-ZA"/>
              </w:rPr>
              <w:t>(</w:t>
            </w:r>
            <w:r>
              <w:rPr>
                <w:rFonts w:ascii="Arial" w:hAnsi="Arial" w:cs="Arial"/>
                <w:sz w:val="18"/>
                <w:szCs w:val="18"/>
                <w:lang w:val="en-ZA"/>
              </w:rPr>
              <w:t>gee die bevindinge en resultate per vraag</w:t>
            </w:r>
            <w:r w:rsidRPr="00402E08">
              <w:rPr>
                <w:rFonts w:ascii="Arial" w:hAnsi="Arial" w:cs="Arial"/>
                <w:sz w:val="18"/>
                <w:szCs w:val="18"/>
                <w:lang w:val="en-ZA"/>
              </w:rPr>
              <w:t>)</w:t>
            </w:r>
          </w:p>
          <w:p w:rsidR="00200A0C" w:rsidRPr="00402E08" w:rsidRDefault="00200A0C" w:rsidP="000A5593">
            <w:pPr>
              <w:rPr>
                <w:rFonts w:ascii="Arial" w:hAnsi="Arial" w:cs="Arial"/>
                <w:sz w:val="18"/>
                <w:szCs w:val="18"/>
                <w:lang w:val="en-ZA"/>
              </w:rPr>
            </w:pPr>
            <w:r w:rsidRPr="00402E08">
              <w:rPr>
                <w:rFonts w:ascii="Arial" w:hAnsi="Arial" w:cs="Arial"/>
                <w:sz w:val="18"/>
                <w:szCs w:val="18"/>
                <w:lang w:val="en-ZA"/>
              </w:rPr>
              <w:t>(</w:t>
            </w:r>
            <w:r>
              <w:rPr>
                <w:rFonts w:ascii="Arial" w:hAnsi="Arial" w:cs="Arial"/>
                <w:sz w:val="18"/>
                <w:szCs w:val="18"/>
                <w:lang w:val="en-ZA"/>
              </w:rPr>
              <w:t>maksimum van 5 sinne per vraag per opskrif</w:t>
            </w:r>
            <w:r w:rsidRPr="00402E08">
              <w:rPr>
                <w:rFonts w:ascii="Arial" w:hAnsi="Arial" w:cs="Arial"/>
                <w:sz w:val="18"/>
                <w:szCs w:val="18"/>
                <w:lang w:val="en-ZA"/>
              </w:rPr>
              <w:t>)</w:t>
            </w:r>
          </w:p>
          <w:p w:rsidR="00200A0C" w:rsidRPr="00402E08" w:rsidRDefault="00200A0C" w:rsidP="000A5593">
            <w:pPr>
              <w:rPr>
                <w:rFonts w:ascii="Arial" w:hAnsi="Arial" w:cs="Arial"/>
                <w:sz w:val="18"/>
                <w:szCs w:val="18"/>
                <w:lang w:val="en-ZA"/>
              </w:rPr>
            </w:pPr>
          </w:p>
          <w:p w:rsidR="00200A0C" w:rsidRPr="00402E08" w:rsidRDefault="00200A0C" w:rsidP="00200A0C">
            <w:pPr>
              <w:pStyle w:val="ListParagraph"/>
              <w:numPr>
                <w:ilvl w:val="0"/>
                <w:numId w:val="54"/>
              </w:numPr>
              <w:ind w:left="284" w:hanging="284"/>
              <w:rPr>
                <w:rFonts w:ascii="Arial" w:hAnsi="Arial" w:cs="Arial"/>
                <w:b/>
                <w:sz w:val="18"/>
                <w:szCs w:val="18"/>
                <w:lang w:val="en-ZA"/>
              </w:rPr>
            </w:pPr>
            <w:r>
              <w:rPr>
                <w:rFonts w:ascii="Arial" w:hAnsi="Arial" w:cs="Arial"/>
                <w:b/>
                <w:sz w:val="18"/>
                <w:szCs w:val="18"/>
                <w:lang w:val="en-ZA"/>
              </w:rPr>
              <w:t>HOOFOPSKRIF</w:t>
            </w:r>
            <w:r w:rsidRPr="00402E08">
              <w:rPr>
                <w:rFonts w:ascii="Arial" w:hAnsi="Arial" w:cs="Arial"/>
                <w:b/>
                <w:sz w:val="18"/>
                <w:szCs w:val="18"/>
                <w:lang w:val="en-ZA"/>
              </w:rPr>
              <w:t xml:space="preserve"> 3</w:t>
            </w:r>
          </w:p>
          <w:p w:rsidR="00200A0C" w:rsidRPr="00402E08" w:rsidRDefault="00200A0C" w:rsidP="000A5593">
            <w:pPr>
              <w:pStyle w:val="ListParagraph"/>
              <w:ind w:left="284"/>
              <w:rPr>
                <w:rFonts w:ascii="Arial" w:hAnsi="Arial" w:cs="Arial"/>
                <w:sz w:val="18"/>
                <w:szCs w:val="18"/>
                <w:lang w:val="en-ZA"/>
              </w:rPr>
            </w:pPr>
            <w:r w:rsidRPr="00402E08">
              <w:rPr>
                <w:rFonts w:ascii="Arial" w:hAnsi="Arial" w:cs="Arial"/>
                <w:sz w:val="18"/>
                <w:szCs w:val="18"/>
                <w:lang w:val="en-ZA"/>
              </w:rPr>
              <w:t>Xxxxxxxxxxxxxxxxxxxxxxxxxxx</w:t>
            </w:r>
          </w:p>
          <w:p w:rsidR="00200A0C" w:rsidRPr="00402E08" w:rsidRDefault="00200A0C" w:rsidP="000A5593">
            <w:pPr>
              <w:pStyle w:val="ListParagraph"/>
              <w:ind w:left="284"/>
              <w:rPr>
                <w:rFonts w:ascii="Arial" w:hAnsi="Arial" w:cs="Arial"/>
                <w:sz w:val="18"/>
                <w:szCs w:val="18"/>
                <w:lang w:val="en-ZA"/>
              </w:rPr>
            </w:pPr>
            <w:r w:rsidRPr="00402E08">
              <w:rPr>
                <w:rFonts w:ascii="Arial" w:hAnsi="Arial" w:cs="Arial"/>
                <w:sz w:val="18"/>
                <w:szCs w:val="18"/>
                <w:lang w:val="en-ZA"/>
              </w:rPr>
              <w:t>Xxxxxxxxxxxxxxxxxxxxxxxxx</w:t>
            </w:r>
          </w:p>
          <w:p w:rsidR="00200A0C" w:rsidRPr="00402E08" w:rsidRDefault="00200A0C" w:rsidP="009808A9">
            <w:pPr>
              <w:rPr>
                <w:rFonts w:ascii="Arial" w:hAnsi="Arial" w:cs="Arial"/>
                <w:sz w:val="18"/>
                <w:szCs w:val="18"/>
                <w:lang w:val="en-ZA"/>
              </w:rPr>
            </w:pPr>
            <w:r w:rsidRPr="00402E08">
              <w:rPr>
                <w:rFonts w:ascii="Arial" w:hAnsi="Arial" w:cs="Arial"/>
                <w:sz w:val="18"/>
                <w:szCs w:val="18"/>
                <w:lang w:val="en-ZA"/>
              </w:rPr>
              <w:t>(</w:t>
            </w:r>
            <w:r w:rsidR="009808A9">
              <w:rPr>
                <w:rFonts w:ascii="Arial" w:hAnsi="Arial" w:cs="Arial"/>
                <w:sz w:val="18"/>
                <w:szCs w:val="18"/>
                <w:lang w:val="en-ZA"/>
              </w:rPr>
              <w:t>Gebruik inligting van voltooide vraelyste</w:t>
            </w:r>
            <w:r w:rsidRPr="00402E08">
              <w:rPr>
                <w:rFonts w:ascii="Arial" w:hAnsi="Arial" w:cs="Arial"/>
                <w:sz w:val="18"/>
                <w:szCs w:val="18"/>
                <w:lang w:val="en-ZA"/>
              </w:rPr>
              <w:t xml:space="preserve">) / </w:t>
            </w:r>
            <w:r w:rsidR="009808A9">
              <w:rPr>
                <w:rFonts w:ascii="Arial" w:hAnsi="Arial" w:cs="Arial"/>
                <w:sz w:val="18"/>
                <w:szCs w:val="18"/>
                <w:lang w:val="en-ZA"/>
              </w:rPr>
              <w:t>Sluit</w:t>
            </w:r>
            <w:r w:rsidRPr="00402E08">
              <w:rPr>
                <w:rFonts w:ascii="Arial" w:hAnsi="Arial" w:cs="Arial"/>
                <w:sz w:val="18"/>
                <w:szCs w:val="18"/>
                <w:lang w:val="en-ZA"/>
              </w:rPr>
              <w:t xml:space="preserve"> </w:t>
            </w:r>
            <w:r w:rsidR="009808A9">
              <w:rPr>
                <w:rFonts w:ascii="Arial" w:hAnsi="Arial" w:cs="Arial"/>
                <w:sz w:val="18"/>
                <w:szCs w:val="18"/>
                <w:lang w:val="en-ZA"/>
              </w:rPr>
              <w:t>grafieke</w:t>
            </w:r>
            <w:r w:rsidRPr="00402E08">
              <w:rPr>
                <w:rFonts w:ascii="Arial" w:hAnsi="Arial" w:cs="Arial"/>
                <w:sz w:val="18"/>
                <w:szCs w:val="18"/>
                <w:lang w:val="en-ZA"/>
              </w:rPr>
              <w:t>/tab</w:t>
            </w:r>
            <w:r w:rsidR="009808A9">
              <w:rPr>
                <w:rFonts w:ascii="Arial" w:hAnsi="Arial" w:cs="Arial"/>
                <w:sz w:val="18"/>
                <w:szCs w:val="18"/>
                <w:lang w:val="en-ZA"/>
              </w:rPr>
              <w:t>elle</w:t>
            </w:r>
            <w:r w:rsidRPr="00402E08">
              <w:rPr>
                <w:rFonts w:ascii="Arial" w:hAnsi="Arial" w:cs="Arial"/>
                <w:sz w:val="18"/>
                <w:szCs w:val="18"/>
                <w:lang w:val="en-ZA"/>
              </w:rPr>
              <w:t xml:space="preserve">/data, </w:t>
            </w:r>
            <w:r w:rsidR="009808A9">
              <w:rPr>
                <w:rFonts w:ascii="Arial" w:hAnsi="Arial" w:cs="Arial"/>
                <w:sz w:val="18"/>
                <w:szCs w:val="18"/>
                <w:lang w:val="en-ZA"/>
              </w:rPr>
              <w:t>in waar van toepassing</w:t>
            </w:r>
            <w:r w:rsidRPr="00402E08">
              <w:rPr>
                <w:rFonts w:ascii="Arial" w:hAnsi="Arial" w:cs="Arial"/>
                <w:sz w:val="18"/>
                <w:szCs w:val="18"/>
                <w:lang w:val="en-ZA"/>
              </w:rPr>
              <w:t>)</w:t>
            </w:r>
          </w:p>
        </w:tc>
        <w:tc>
          <w:tcPr>
            <w:tcW w:w="120" w:type="pct"/>
            <w:tcBorders>
              <w:left w:val="single" w:sz="4" w:space="0" w:color="auto"/>
              <w:right w:val="single" w:sz="4" w:space="0" w:color="auto"/>
            </w:tcBorders>
          </w:tcPr>
          <w:p w:rsidR="00200A0C" w:rsidRPr="00402E08" w:rsidRDefault="00200A0C" w:rsidP="000A5593">
            <w:pPr>
              <w:rPr>
                <w:rFonts w:ascii="Arial" w:hAnsi="Arial" w:cs="Arial"/>
                <w:b/>
              </w:rPr>
            </w:pPr>
          </w:p>
        </w:tc>
        <w:tc>
          <w:tcPr>
            <w:tcW w:w="1641" w:type="pct"/>
            <w:tcBorders>
              <w:top w:val="single" w:sz="4" w:space="0" w:color="auto"/>
              <w:left w:val="single" w:sz="4" w:space="0" w:color="auto"/>
              <w:bottom w:val="single" w:sz="4" w:space="0" w:color="auto"/>
              <w:right w:val="single" w:sz="4" w:space="0" w:color="auto"/>
            </w:tcBorders>
          </w:tcPr>
          <w:p w:rsidR="00200A0C" w:rsidRPr="00402E08" w:rsidRDefault="00200A0C" w:rsidP="000A5593">
            <w:pPr>
              <w:rPr>
                <w:rFonts w:ascii="Arial" w:hAnsi="Arial" w:cs="Arial"/>
                <w:b/>
                <w:sz w:val="20"/>
                <w:szCs w:val="20"/>
                <w:lang w:val="en-ZA"/>
              </w:rPr>
            </w:pPr>
            <w:r>
              <w:rPr>
                <w:rFonts w:ascii="Arial" w:hAnsi="Arial" w:cs="Arial"/>
                <w:b/>
                <w:sz w:val="20"/>
                <w:szCs w:val="20"/>
                <w:lang w:val="en-ZA"/>
              </w:rPr>
              <w:t>Bladsy</w:t>
            </w:r>
            <w:r w:rsidRPr="00402E08">
              <w:rPr>
                <w:rFonts w:ascii="Arial" w:hAnsi="Arial" w:cs="Arial"/>
                <w:b/>
                <w:sz w:val="20"/>
                <w:szCs w:val="20"/>
                <w:lang w:val="en-ZA"/>
              </w:rPr>
              <w:t xml:space="preserve"> 3</w:t>
            </w:r>
          </w:p>
          <w:p w:rsidR="00200A0C" w:rsidRPr="00402E08" w:rsidRDefault="00200A0C" w:rsidP="000A5593">
            <w:pPr>
              <w:tabs>
                <w:tab w:val="left" w:pos="246"/>
              </w:tabs>
              <w:rPr>
                <w:rFonts w:ascii="Arial" w:hAnsi="Arial" w:cs="Arial"/>
                <w:b/>
                <w:lang w:val="en-ZA"/>
              </w:rPr>
            </w:pPr>
          </w:p>
          <w:p w:rsidR="00200A0C" w:rsidRPr="00402E08" w:rsidRDefault="00200A0C" w:rsidP="000A5593">
            <w:pPr>
              <w:rPr>
                <w:rFonts w:ascii="Arial" w:hAnsi="Arial" w:cs="Arial"/>
                <w:b/>
                <w:sz w:val="20"/>
                <w:szCs w:val="20"/>
                <w:lang w:val="en-ZA"/>
              </w:rPr>
            </w:pPr>
            <w:r>
              <w:rPr>
                <w:rFonts w:ascii="Arial" w:hAnsi="Arial" w:cs="Arial"/>
                <w:b/>
                <w:sz w:val="20"/>
                <w:szCs w:val="20"/>
                <w:lang w:val="en-ZA"/>
              </w:rPr>
              <w:t>BEVINDINGS</w:t>
            </w:r>
            <w:r w:rsidRPr="00402E08">
              <w:rPr>
                <w:rFonts w:ascii="Arial" w:hAnsi="Arial" w:cs="Arial"/>
                <w:b/>
                <w:sz w:val="20"/>
                <w:szCs w:val="20"/>
                <w:lang w:val="en-ZA"/>
              </w:rPr>
              <w:t>/</w:t>
            </w:r>
          </w:p>
          <w:p w:rsidR="00200A0C" w:rsidRPr="00402E08" w:rsidRDefault="00200A0C" w:rsidP="000A5593">
            <w:pPr>
              <w:rPr>
                <w:rFonts w:ascii="Arial Narrow" w:hAnsi="Arial Narrow" w:cs="Arial"/>
                <w:b/>
                <w:sz w:val="20"/>
                <w:szCs w:val="20"/>
                <w:lang w:val="en-ZA"/>
              </w:rPr>
            </w:pPr>
            <w:r>
              <w:rPr>
                <w:rFonts w:ascii="Arial Narrow" w:hAnsi="Arial Narrow" w:cs="Arial"/>
                <w:b/>
                <w:sz w:val="20"/>
                <w:szCs w:val="20"/>
                <w:lang w:val="en-ZA"/>
              </w:rPr>
              <w:t>AANBEVELINGS</w:t>
            </w:r>
            <w:r w:rsidRPr="00402E08">
              <w:rPr>
                <w:rFonts w:ascii="Arial Narrow" w:hAnsi="Arial Narrow" w:cs="Arial"/>
                <w:b/>
                <w:sz w:val="20"/>
                <w:szCs w:val="20"/>
                <w:lang w:val="en-ZA"/>
              </w:rPr>
              <w:t>(S)</w:t>
            </w:r>
          </w:p>
          <w:p w:rsidR="00200A0C" w:rsidRPr="00402E08" w:rsidRDefault="00200A0C" w:rsidP="000A5593">
            <w:pPr>
              <w:rPr>
                <w:rFonts w:ascii="Arial" w:hAnsi="Arial" w:cs="Arial"/>
                <w:sz w:val="18"/>
                <w:szCs w:val="18"/>
                <w:lang w:val="en-ZA"/>
              </w:rPr>
            </w:pPr>
            <w:r w:rsidRPr="00402E08">
              <w:rPr>
                <w:rFonts w:ascii="Arial" w:hAnsi="Arial" w:cs="Arial"/>
                <w:sz w:val="18"/>
                <w:szCs w:val="18"/>
                <w:lang w:val="en-ZA"/>
              </w:rPr>
              <w:t>(</w:t>
            </w:r>
            <w:r w:rsidR="009808A9">
              <w:rPr>
                <w:rFonts w:ascii="Arial" w:hAnsi="Arial" w:cs="Arial"/>
                <w:sz w:val="18"/>
                <w:szCs w:val="18"/>
                <w:lang w:val="en-ZA"/>
              </w:rPr>
              <w:t>gee bevindinge</w:t>
            </w:r>
            <w:r w:rsidRPr="00402E08">
              <w:rPr>
                <w:rFonts w:ascii="Arial" w:hAnsi="Arial" w:cs="Arial"/>
                <w:sz w:val="18"/>
                <w:szCs w:val="18"/>
                <w:lang w:val="en-ZA"/>
              </w:rPr>
              <w:t>/</w:t>
            </w:r>
          </w:p>
          <w:p w:rsidR="00200A0C" w:rsidRPr="00402E08" w:rsidRDefault="009808A9" w:rsidP="000A5593">
            <w:pPr>
              <w:rPr>
                <w:rFonts w:ascii="Arial" w:hAnsi="Arial" w:cs="Arial"/>
                <w:b/>
                <w:sz w:val="18"/>
                <w:szCs w:val="18"/>
                <w:lang w:val="en-ZA"/>
              </w:rPr>
            </w:pPr>
            <w:r>
              <w:rPr>
                <w:rFonts w:ascii="Arial" w:hAnsi="Arial" w:cs="Arial"/>
                <w:sz w:val="18"/>
                <w:szCs w:val="18"/>
                <w:lang w:val="en-ZA"/>
              </w:rPr>
              <w:t>aanbevelings wat die fokusvraag/ probleem duidelik aanspreek</w:t>
            </w:r>
            <w:r w:rsidR="00200A0C" w:rsidRPr="00402E08">
              <w:rPr>
                <w:rFonts w:ascii="Arial" w:hAnsi="Arial" w:cs="Arial"/>
                <w:sz w:val="18"/>
                <w:szCs w:val="18"/>
                <w:lang w:val="en-ZA"/>
              </w:rPr>
              <w:t>)</w:t>
            </w:r>
          </w:p>
          <w:p w:rsidR="00200A0C" w:rsidRPr="00402E08" w:rsidRDefault="00200A0C" w:rsidP="000A5593">
            <w:pPr>
              <w:rPr>
                <w:rFonts w:ascii="Arial" w:hAnsi="Arial" w:cs="Arial"/>
                <w:b/>
                <w:lang w:val="en-ZA"/>
              </w:rPr>
            </w:pPr>
          </w:p>
          <w:p w:rsidR="00200A0C" w:rsidRPr="00402E08" w:rsidRDefault="00200A0C" w:rsidP="000A5593">
            <w:pPr>
              <w:rPr>
                <w:rFonts w:ascii="Arial" w:hAnsi="Arial" w:cs="Arial"/>
                <w:b/>
                <w:sz w:val="20"/>
                <w:szCs w:val="20"/>
                <w:lang w:val="en-ZA"/>
              </w:rPr>
            </w:pPr>
            <w:r>
              <w:rPr>
                <w:rFonts w:ascii="Arial" w:hAnsi="Arial" w:cs="Arial"/>
                <w:b/>
                <w:sz w:val="20"/>
                <w:szCs w:val="20"/>
                <w:lang w:val="en-ZA"/>
              </w:rPr>
              <w:t>GEVOLGTREKKING</w:t>
            </w:r>
          </w:p>
          <w:p w:rsidR="00200A0C" w:rsidRPr="00402E08" w:rsidRDefault="00200A0C" w:rsidP="000A5593">
            <w:pPr>
              <w:rPr>
                <w:rFonts w:ascii="Arial" w:hAnsi="Arial" w:cs="Arial"/>
                <w:b/>
                <w:sz w:val="18"/>
                <w:szCs w:val="18"/>
                <w:lang w:val="en-ZA"/>
              </w:rPr>
            </w:pPr>
            <w:r w:rsidRPr="00402E08">
              <w:rPr>
                <w:rFonts w:ascii="Arial" w:hAnsi="Arial" w:cs="Arial"/>
                <w:sz w:val="18"/>
                <w:szCs w:val="18"/>
                <w:lang w:val="en-ZA"/>
              </w:rPr>
              <w:t>(</w:t>
            </w:r>
            <w:r w:rsidR="009808A9">
              <w:rPr>
                <w:rFonts w:ascii="Arial" w:hAnsi="Arial" w:cs="Arial"/>
                <w:sz w:val="18"/>
                <w:szCs w:val="18"/>
                <w:lang w:val="en-ZA"/>
              </w:rPr>
              <w:t>Afgelei uit die iinliting en bewyse wat jy aangebied het</w:t>
            </w:r>
            <w:r w:rsidRPr="00402E08">
              <w:rPr>
                <w:rFonts w:ascii="Arial" w:hAnsi="Arial" w:cs="Arial"/>
                <w:sz w:val="18"/>
                <w:szCs w:val="18"/>
                <w:lang w:val="en-ZA"/>
              </w:rPr>
              <w:t xml:space="preserve">– </w:t>
            </w:r>
            <w:r w:rsidR="009808A9">
              <w:rPr>
                <w:rFonts w:ascii="Arial" w:hAnsi="Arial" w:cs="Arial"/>
                <w:sz w:val="18"/>
                <w:szCs w:val="18"/>
                <w:lang w:val="en-ZA"/>
              </w:rPr>
              <w:t>moet die probleem/fokus-vraag aanspreek</w:t>
            </w:r>
            <w:r w:rsidRPr="00402E08">
              <w:rPr>
                <w:rFonts w:ascii="Arial" w:hAnsi="Arial" w:cs="Arial"/>
                <w:sz w:val="18"/>
                <w:szCs w:val="18"/>
                <w:lang w:val="en-ZA"/>
              </w:rPr>
              <w:t xml:space="preserve">, </w:t>
            </w:r>
            <w:r w:rsidR="009808A9">
              <w:rPr>
                <w:rFonts w:ascii="Arial" w:hAnsi="Arial" w:cs="Arial"/>
                <w:sz w:val="18"/>
                <w:szCs w:val="18"/>
                <w:lang w:val="en-ZA"/>
              </w:rPr>
              <w:t>opgesom met geen nuwe inligting wat jy nie ondersoek het nie</w:t>
            </w:r>
            <w:r w:rsidRPr="00402E08">
              <w:rPr>
                <w:rFonts w:ascii="Arial" w:hAnsi="Arial" w:cs="Arial"/>
                <w:sz w:val="18"/>
                <w:szCs w:val="18"/>
                <w:lang w:val="en-ZA"/>
              </w:rPr>
              <w:t xml:space="preserve">.) </w:t>
            </w:r>
          </w:p>
          <w:p w:rsidR="00200A0C" w:rsidRPr="00402E08" w:rsidRDefault="00200A0C" w:rsidP="009808A9">
            <w:pPr>
              <w:rPr>
                <w:rFonts w:ascii="Arial" w:hAnsi="Arial" w:cs="Arial"/>
                <w:b/>
              </w:rPr>
            </w:pPr>
            <w:r w:rsidRPr="00402E08">
              <w:rPr>
                <w:rFonts w:ascii="Arial" w:hAnsi="Arial" w:cs="Arial"/>
                <w:sz w:val="18"/>
                <w:szCs w:val="18"/>
                <w:lang w:val="en-ZA"/>
              </w:rPr>
              <w:t>(</w:t>
            </w:r>
            <w:r w:rsidR="009808A9">
              <w:rPr>
                <w:rFonts w:ascii="Arial" w:hAnsi="Arial" w:cs="Arial"/>
                <w:sz w:val="18"/>
                <w:szCs w:val="18"/>
                <w:lang w:val="en-ZA"/>
              </w:rPr>
              <w:t>Maksimum 5 sinne</w:t>
            </w:r>
            <w:r w:rsidRPr="00402E08">
              <w:rPr>
                <w:rFonts w:ascii="Arial" w:hAnsi="Arial" w:cs="Arial"/>
                <w:sz w:val="18"/>
                <w:szCs w:val="18"/>
                <w:lang w:val="en-ZA"/>
              </w:rPr>
              <w:t>)</w:t>
            </w:r>
            <w:r w:rsidRPr="00402E08">
              <w:rPr>
                <w:rFonts w:ascii="Arial" w:hAnsi="Arial" w:cs="Arial"/>
              </w:rPr>
              <w:t xml:space="preserve">  </w:t>
            </w:r>
          </w:p>
        </w:tc>
        <w:tc>
          <w:tcPr>
            <w:tcW w:w="145" w:type="pct"/>
            <w:tcBorders>
              <w:left w:val="single" w:sz="4" w:space="0" w:color="auto"/>
              <w:right w:val="single" w:sz="4" w:space="0" w:color="auto"/>
            </w:tcBorders>
          </w:tcPr>
          <w:p w:rsidR="00200A0C" w:rsidRPr="00402E08" w:rsidRDefault="00200A0C" w:rsidP="000A5593">
            <w:pPr>
              <w:rPr>
                <w:rFonts w:ascii="Arial" w:hAnsi="Arial" w:cs="Arial"/>
                <w:b/>
              </w:rPr>
            </w:pPr>
          </w:p>
        </w:tc>
        <w:tc>
          <w:tcPr>
            <w:tcW w:w="1422" w:type="pct"/>
            <w:tcBorders>
              <w:top w:val="single" w:sz="4" w:space="0" w:color="auto"/>
              <w:left w:val="single" w:sz="4" w:space="0" w:color="auto"/>
              <w:bottom w:val="single" w:sz="4" w:space="0" w:color="auto"/>
              <w:right w:val="single" w:sz="4" w:space="0" w:color="auto"/>
            </w:tcBorders>
          </w:tcPr>
          <w:p w:rsidR="00200A0C" w:rsidRPr="00402E08" w:rsidRDefault="00200A0C" w:rsidP="000A5593">
            <w:pPr>
              <w:rPr>
                <w:rFonts w:ascii="Arial" w:hAnsi="Arial" w:cs="Arial"/>
                <w:b/>
                <w:lang w:val="en-ZA"/>
              </w:rPr>
            </w:pPr>
            <w:r>
              <w:rPr>
                <w:rFonts w:ascii="Arial" w:hAnsi="Arial" w:cs="Arial"/>
                <w:b/>
                <w:lang w:val="en-ZA"/>
              </w:rPr>
              <w:t>Verwysing</w:t>
            </w:r>
            <w:r w:rsidRPr="00402E08">
              <w:rPr>
                <w:rFonts w:ascii="Arial" w:hAnsi="Arial" w:cs="Arial"/>
                <w:b/>
                <w:lang w:val="en-ZA"/>
              </w:rPr>
              <w:t>s</w:t>
            </w:r>
            <w:r>
              <w:rPr>
                <w:rFonts w:ascii="Arial" w:hAnsi="Arial" w:cs="Arial"/>
                <w:b/>
                <w:lang w:val="en-ZA"/>
              </w:rPr>
              <w:t>lys</w:t>
            </w:r>
          </w:p>
          <w:p w:rsidR="00200A0C" w:rsidRPr="00402E08" w:rsidRDefault="00200A0C" w:rsidP="000A5593">
            <w:pPr>
              <w:rPr>
                <w:rFonts w:ascii="Arial" w:hAnsi="Arial" w:cs="Arial"/>
                <w:b/>
                <w:lang w:val="en-ZA"/>
              </w:rPr>
            </w:pPr>
          </w:p>
          <w:p w:rsidR="00200A0C" w:rsidRPr="00402E08" w:rsidRDefault="00200A0C" w:rsidP="000A5593">
            <w:pPr>
              <w:rPr>
                <w:rFonts w:ascii="Arial" w:hAnsi="Arial" w:cs="Arial"/>
                <w:sz w:val="20"/>
                <w:szCs w:val="20"/>
                <w:lang w:val="en-ZA"/>
              </w:rPr>
            </w:pPr>
            <w:r w:rsidRPr="00402E08">
              <w:rPr>
                <w:rFonts w:ascii="Arial" w:hAnsi="Arial" w:cs="Arial"/>
                <w:sz w:val="20"/>
                <w:szCs w:val="20"/>
                <w:lang w:val="en-ZA"/>
              </w:rPr>
              <w:t>(</w:t>
            </w:r>
            <w:r>
              <w:rPr>
                <w:rFonts w:ascii="Arial" w:hAnsi="Arial" w:cs="Arial"/>
                <w:sz w:val="20"/>
                <w:szCs w:val="20"/>
                <w:lang w:val="en-ZA"/>
              </w:rPr>
              <w:t>Gebruik</w:t>
            </w:r>
            <w:r w:rsidRPr="00402E08">
              <w:rPr>
                <w:rFonts w:ascii="Arial" w:hAnsi="Arial" w:cs="Arial"/>
                <w:sz w:val="20"/>
                <w:szCs w:val="20"/>
                <w:lang w:val="en-ZA"/>
              </w:rPr>
              <w:t xml:space="preserve"> Harvard </w:t>
            </w:r>
            <w:r>
              <w:rPr>
                <w:rFonts w:ascii="Arial" w:hAnsi="Arial" w:cs="Arial"/>
                <w:sz w:val="20"/>
                <w:szCs w:val="20"/>
                <w:lang w:val="en-ZA"/>
              </w:rPr>
              <w:t>of</w:t>
            </w:r>
            <w:r w:rsidRPr="00402E08">
              <w:rPr>
                <w:rFonts w:ascii="Arial" w:hAnsi="Arial" w:cs="Arial"/>
                <w:sz w:val="20"/>
                <w:szCs w:val="20"/>
                <w:lang w:val="en-ZA"/>
              </w:rPr>
              <w:t xml:space="preserve"> APA </w:t>
            </w:r>
            <w:r>
              <w:rPr>
                <w:rFonts w:ascii="Arial" w:hAnsi="Arial" w:cs="Arial"/>
                <w:sz w:val="20"/>
                <w:szCs w:val="20"/>
                <w:lang w:val="en-ZA"/>
              </w:rPr>
              <w:t>style</w:t>
            </w:r>
            <w:r w:rsidRPr="00402E08">
              <w:rPr>
                <w:rFonts w:ascii="Arial" w:hAnsi="Arial" w:cs="Arial"/>
                <w:sz w:val="20"/>
                <w:szCs w:val="20"/>
                <w:lang w:val="en-ZA"/>
              </w:rPr>
              <w:t>)</w:t>
            </w:r>
          </w:p>
          <w:p w:rsidR="00200A0C" w:rsidRPr="00402E08" w:rsidRDefault="00200A0C" w:rsidP="000A5593">
            <w:pPr>
              <w:rPr>
                <w:rFonts w:ascii="Arial" w:hAnsi="Arial" w:cs="Arial"/>
                <w:b/>
                <w:lang w:val="en-ZA"/>
              </w:rPr>
            </w:pPr>
            <w:r w:rsidRPr="00402E08">
              <w:rPr>
                <w:rFonts w:ascii="Arial" w:hAnsi="Arial" w:cs="Arial"/>
              </w:rPr>
              <w:t xml:space="preserve"> </w:t>
            </w:r>
          </w:p>
        </w:tc>
      </w:tr>
      <w:tr w:rsidR="00200A0C" w:rsidRPr="00402E08" w:rsidTr="00200A0C">
        <w:tc>
          <w:tcPr>
            <w:tcW w:w="1672" w:type="pct"/>
            <w:tcBorders>
              <w:top w:val="single" w:sz="4" w:space="0" w:color="auto"/>
              <w:bottom w:val="single" w:sz="4" w:space="0" w:color="auto"/>
            </w:tcBorders>
          </w:tcPr>
          <w:p w:rsidR="00200A0C" w:rsidRPr="00402E08" w:rsidRDefault="00200A0C" w:rsidP="000A5593">
            <w:pPr>
              <w:rPr>
                <w:rFonts w:ascii="Arial" w:hAnsi="Arial" w:cs="Arial"/>
                <w:b/>
              </w:rPr>
            </w:pPr>
          </w:p>
        </w:tc>
        <w:tc>
          <w:tcPr>
            <w:tcW w:w="120" w:type="pct"/>
          </w:tcPr>
          <w:p w:rsidR="00200A0C" w:rsidRPr="00402E08" w:rsidRDefault="00200A0C" w:rsidP="000A5593">
            <w:pPr>
              <w:rPr>
                <w:rFonts w:ascii="Arial" w:hAnsi="Arial" w:cs="Arial"/>
                <w:b/>
              </w:rPr>
            </w:pPr>
          </w:p>
        </w:tc>
        <w:tc>
          <w:tcPr>
            <w:tcW w:w="1641" w:type="pct"/>
            <w:tcBorders>
              <w:top w:val="single" w:sz="4" w:space="0" w:color="auto"/>
              <w:bottom w:val="single" w:sz="4" w:space="0" w:color="auto"/>
            </w:tcBorders>
          </w:tcPr>
          <w:p w:rsidR="00200A0C" w:rsidRPr="00402E08" w:rsidRDefault="00200A0C" w:rsidP="000A5593">
            <w:pPr>
              <w:rPr>
                <w:rFonts w:ascii="Arial" w:hAnsi="Arial" w:cs="Arial"/>
                <w:b/>
              </w:rPr>
            </w:pPr>
          </w:p>
        </w:tc>
        <w:tc>
          <w:tcPr>
            <w:tcW w:w="145" w:type="pct"/>
          </w:tcPr>
          <w:p w:rsidR="00200A0C" w:rsidRPr="00402E08" w:rsidRDefault="00200A0C" w:rsidP="000A5593">
            <w:pPr>
              <w:rPr>
                <w:rFonts w:ascii="Arial" w:hAnsi="Arial" w:cs="Arial"/>
                <w:b/>
              </w:rPr>
            </w:pPr>
          </w:p>
        </w:tc>
        <w:tc>
          <w:tcPr>
            <w:tcW w:w="1422" w:type="pct"/>
            <w:tcBorders>
              <w:top w:val="single" w:sz="4" w:space="0" w:color="auto"/>
              <w:bottom w:val="single" w:sz="4" w:space="0" w:color="auto"/>
            </w:tcBorders>
          </w:tcPr>
          <w:p w:rsidR="00200A0C" w:rsidRPr="00402E08" w:rsidRDefault="00200A0C" w:rsidP="000A5593">
            <w:pPr>
              <w:rPr>
                <w:rFonts w:ascii="Arial" w:hAnsi="Arial" w:cs="Arial"/>
                <w:b/>
              </w:rPr>
            </w:pPr>
          </w:p>
        </w:tc>
      </w:tr>
      <w:tr w:rsidR="00200A0C" w:rsidRPr="00402E08" w:rsidTr="00200A0C">
        <w:tc>
          <w:tcPr>
            <w:tcW w:w="1672" w:type="pct"/>
            <w:tcBorders>
              <w:top w:val="single" w:sz="4" w:space="0" w:color="auto"/>
              <w:left w:val="single" w:sz="4" w:space="0" w:color="auto"/>
              <w:bottom w:val="single" w:sz="4" w:space="0" w:color="auto"/>
              <w:right w:val="single" w:sz="4" w:space="0" w:color="auto"/>
            </w:tcBorders>
          </w:tcPr>
          <w:p w:rsidR="00200A0C" w:rsidRPr="00402E08" w:rsidRDefault="00200A0C" w:rsidP="000A5593">
            <w:pPr>
              <w:jc w:val="right"/>
              <w:rPr>
                <w:rFonts w:ascii="Arial" w:hAnsi="Arial" w:cs="Arial"/>
                <w:b/>
                <w:lang w:val="en-ZA"/>
              </w:rPr>
            </w:pPr>
            <w:r>
              <w:rPr>
                <w:rFonts w:ascii="Arial" w:hAnsi="Arial" w:cs="Arial"/>
                <w:b/>
                <w:lang w:val="en-ZA"/>
              </w:rPr>
              <w:t>Bylaag</w:t>
            </w:r>
            <w:r w:rsidRPr="00402E08">
              <w:rPr>
                <w:rFonts w:ascii="Arial" w:hAnsi="Arial" w:cs="Arial"/>
                <w:b/>
                <w:lang w:val="en-ZA"/>
              </w:rPr>
              <w:t xml:space="preserve"> A</w:t>
            </w:r>
          </w:p>
          <w:p w:rsidR="00200A0C" w:rsidRPr="00402E08" w:rsidRDefault="00200A0C" w:rsidP="000A5593">
            <w:pPr>
              <w:jc w:val="right"/>
              <w:rPr>
                <w:rFonts w:ascii="Arial" w:hAnsi="Arial" w:cs="Arial"/>
                <w:b/>
                <w:lang w:val="en-ZA"/>
              </w:rPr>
            </w:pPr>
          </w:p>
          <w:p w:rsidR="00200A0C" w:rsidRPr="00402E08" w:rsidRDefault="00200A0C" w:rsidP="000A5593">
            <w:pPr>
              <w:rPr>
                <w:rFonts w:ascii="Arial" w:hAnsi="Arial" w:cs="Arial"/>
                <w:sz w:val="20"/>
                <w:szCs w:val="20"/>
                <w:lang w:val="en-ZA"/>
              </w:rPr>
            </w:pPr>
            <w:r w:rsidRPr="00402E08">
              <w:rPr>
                <w:rFonts w:ascii="Arial" w:hAnsi="Arial" w:cs="Arial"/>
                <w:sz w:val="20"/>
                <w:szCs w:val="20"/>
                <w:lang w:val="en-ZA"/>
              </w:rPr>
              <w:t>(</w:t>
            </w:r>
            <w:r>
              <w:rPr>
                <w:rFonts w:ascii="Arial" w:hAnsi="Arial" w:cs="Arial"/>
                <w:sz w:val="20"/>
                <w:szCs w:val="20"/>
                <w:lang w:val="en-ZA"/>
              </w:rPr>
              <w:t>Vraelys</w:t>
            </w:r>
            <w:r w:rsidRPr="00402E08">
              <w:rPr>
                <w:rFonts w:ascii="Arial" w:hAnsi="Arial" w:cs="Arial"/>
                <w:sz w:val="20"/>
                <w:szCs w:val="20"/>
                <w:lang w:val="en-ZA"/>
              </w:rPr>
              <w:t>)</w:t>
            </w: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b/>
                <w:lang w:val="en-ZA"/>
              </w:rPr>
            </w:pPr>
          </w:p>
          <w:p w:rsidR="00200A0C" w:rsidRPr="00402E08" w:rsidRDefault="00200A0C" w:rsidP="000A5593">
            <w:pPr>
              <w:rPr>
                <w:rFonts w:ascii="Arial" w:hAnsi="Arial" w:cs="Arial"/>
                <w:b/>
              </w:rPr>
            </w:pPr>
            <w:r w:rsidRPr="00402E08">
              <w:rPr>
                <w:rFonts w:ascii="Arial" w:hAnsi="Arial" w:cs="Arial"/>
              </w:rPr>
              <w:t xml:space="preserve"> </w:t>
            </w:r>
          </w:p>
        </w:tc>
        <w:tc>
          <w:tcPr>
            <w:tcW w:w="120" w:type="pct"/>
            <w:tcBorders>
              <w:left w:val="single" w:sz="4" w:space="0" w:color="auto"/>
              <w:right w:val="single" w:sz="4" w:space="0" w:color="auto"/>
            </w:tcBorders>
          </w:tcPr>
          <w:p w:rsidR="00200A0C" w:rsidRPr="00402E08" w:rsidRDefault="00200A0C" w:rsidP="000A5593">
            <w:pPr>
              <w:rPr>
                <w:rFonts w:ascii="Arial" w:hAnsi="Arial" w:cs="Arial"/>
                <w:b/>
              </w:rPr>
            </w:pPr>
          </w:p>
        </w:tc>
        <w:tc>
          <w:tcPr>
            <w:tcW w:w="1641" w:type="pct"/>
            <w:tcBorders>
              <w:top w:val="single" w:sz="4" w:space="0" w:color="auto"/>
              <w:left w:val="single" w:sz="4" w:space="0" w:color="auto"/>
              <w:bottom w:val="single" w:sz="4" w:space="0" w:color="auto"/>
              <w:right w:val="single" w:sz="4" w:space="0" w:color="auto"/>
            </w:tcBorders>
          </w:tcPr>
          <w:p w:rsidR="00200A0C" w:rsidRPr="00402E08" w:rsidRDefault="00200A0C" w:rsidP="000A5593">
            <w:pPr>
              <w:jc w:val="right"/>
              <w:rPr>
                <w:rFonts w:ascii="Arial" w:hAnsi="Arial" w:cs="Arial"/>
                <w:b/>
                <w:lang w:val="en-ZA"/>
              </w:rPr>
            </w:pPr>
            <w:r>
              <w:rPr>
                <w:rFonts w:ascii="Arial" w:hAnsi="Arial" w:cs="Arial"/>
                <w:b/>
                <w:lang w:val="en-ZA"/>
              </w:rPr>
              <w:t>Bylaag</w:t>
            </w:r>
            <w:r w:rsidRPr="00402E08">
              <w:rPr>
                <w:rFonts w:ascii="Arial" w:hAnsi="Arial" w:cs="Arial"/>
                <w:b/>
                <w:lang w:val="en-ZA"/>
              </w:rPr>
              <w:t xml:space="preserve"> B</w:t>
            </w:r>
          </w:p>
          <w:p w:rsidR="00200A0C" w:rsidRPr="00402E08" w:rsidRDefault="00200A0C" w:rsidP="000A5593">
            <w:pPr>
              <w:jc w:val="right"/>
              <w:rPr>
                <w:rFonts w:ascii="Arial" w:hAnsi="Arial" w:cs="Arial"/>
                <w:b/>
                <w:lang w:val="en-ZA"/>
              </w:rPr>
            </w:pPr>
          </w:p>
          <w:p w:rsidR="00200A0C" w:rsidRPr="00402E08" w:rsidRDefault="00200A0C" w:rsidP="000A5593">
            <w:pPr>
              <w:rPr>
                <w:rFonts w:ascii="Arial" w:hAnsi="Arial" w:cs="Arial"/>
                <w:sz w:val="20"/>
                <w:szCs w:val="20"/>
                <w:lang w:val="en-ZA"/>
              </w:rPr>
            </w:pPr>
            <w:r w:rsidRPr="00402E08">
              <w:rPr>
                <w:rFonts w:ascii="Arial" w:hAnsi="Arial" w:cs="Arial"/>
                <w:sz w:val="20"/>
                <w:szCs w:val="20"/>
                <w:lang w:val="en-ZA"/>
              </w:rPr>
              <w:t>(</w:t>
            </w:r>
            <w:r>
              <w:rPr>
                <w:rFonts w:ascii="Arial" w:hAnsi="Arial" w:cs="Arial"/>
                <w:sz w:val="20"/>
                <w:szCs w:val="20"/>
                <w:lang w:val="en-ZA"/>
              </w:rPr>
              <w:t>ander ondersteunende bewyse</w:t>
            </w:r>
            <w:r w:rsidRPr="00402E08">
              <w:rPr>
                <w:rFonts w:ascii="Arial" w:hAnsi="Arial" w:cs="Arial"/>
                <w:sz w:val="20"/>
                <w:szCs w:val="20"/>
                <w:lang w:val="en-ZA"/>
              </w:rPr>
              <w:t>)</w:t>
            </w: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b/>
                <w:lang w:val="en-ZA"/>
              </w:rPr>
            </w:pPr>
          </w:p>
        </w:tc>
        <w:tc>
          <w:tcPr>
            <w:tcW w:w="145" w:type="pct"/>
            <w:tcBorders>
              <w:left w:val="single" w:sz="4" w:space="0" w:color="auto"/>
              <w:right w:val="single" w:sz="4" w:space="0" w:color="auto"/>
            </w:tcBorders>
          </w:tcPr>
          <w:p w:rsidR="00200A0C" w:rsidRPr="00402E08" w:rsidRDefault="00200A0C" w:rsidP="000A5593">
            <w:pPr>
              <w:rPr>
                <w:rFonts w:ascii="Arial" w:hAnsi="Arial" w:cs="Arial"/>
                <w:b/>
              </w:rPr>
            </w:pPr>
          </w:p>
        </w:tc>
        <w:tc>
          <w:tcPr>
            <w:tcW w:w="1422" w:type="pct"/>
            <w:tcBorders>
              <w:top w:val="single" w:sz="4" w:space="0" w:color="auto"/>
              <w:left w:val="single" w:sz="4" w:space="0" w:color="auto"/>
              <w:bottom w:val="single" w:sz="4" w:space="0" w:color="auto"/>
              <w:right w:val="single" w:sz="4" w:space="0" w:color="auto"/>
            </w:tcBorders>
          </w:tcPr>
          <w:p w:rsidR="00200A0C" w:rsidRPr="00402E08" w:rsidRDefault="00200A0C" w:rsidP="000A5593">
            <w:pPr>
              <w:jc w:val="right"/>
              <w:rPr>
                <w:rFonts w:ascii="Arial" w:hAnsi="Arial" w:cs="Arial"/>
                <w:b/>
                <w:lang w:val="en-ZA"/>
              </w:rPr>
            </w:pPr>
            <w:r>
              <w:rPr>
                <w:rFonts w:ascii="Arial" w:hAnsi="Arial" w:cs="Arial"/>
                <w:b/>
                <w:lang w:val="en-ZA"/>
              </w:rPr>
              <w:t>Bylaag</w:t>
            </w:r>
            <w:r w:rsidRPr="00402E08">
              <w:rPr>
                <w:rFonts w:ascii="Arial" w:hAnsi="Arial" w:cs="Arial"/>
                <w:b/>
                <w:lang w:val="en-ZA"/>
              </w:rPr>
              <w:t xml:space="preserve"> C</w:t>
            </w:r>
          </w:p>
          <w:p w:rsidR="00200A0C" w:rsidRPr="00402E08" w:rsidRDefault="00200A0C" w:rsidP="000A5593">
            <w:pPr>
              <w:rPr>
                <w:rFonts w:ascii="Arial" w:hAnsi="Arial" w:cs="Arial"/>
                <w:sz w:val="20"/>
                <w:szCs w:val="20"/>
                <w:lang w:val="en-ZA"/>
              </w:rPr>
            </w:pPr>
          </w:p>
          <w:p w:rsidR="00200A0C" w:rsidRPr="00402E08" w:rsidRDefault="00200A0C" w:rsidP="000A5593">
            <w:pPr>
              <w:rPr>
                <w:rFonts w:ascii="Arial" w:hAnsi="Arial" w:cs="Arial"/>
                <w:sz w:val="20"/>
                <w:szCs w:val="20"/>
                <w:lang w:val="en-ZA"/>
              </w:rPr>
            </w:pPr>
            <w:r w:rsidRPr="00402E08">
              <w:rPr>
                <w:rFonts w:ascii="Arial" w:hAnsi="Arial" w:cs="Arial"/>
                <w:sz w:val="20"/>
                <w:szCs w:val="20"/>
                <w:lang w:val="en-ZA"/>
              </w:rPr>
              <w:t>(</w:t>
            </w:r>
            <w:r>
              <w:rPr>
                <w:rFonts w:ascii="Arial" w:hAnsi="Arial" w:cs="Arial"/>
                <w:sz w:val="20"/>
                <w:szCs w:val="20"/>
                <w:lang w:val="en-ZA"/>
              </w:rPr>
              <w:t>Egtheidsverklaring</w:t>
            </w:r>
            <w:r w:rsidRPr="00402E08">
              <w:rPr>
                <w:rFonts w:ascii="Arial" w:hAnsi="Arial" w:cs="Arial"/>
                <w:sz w:val="20"/>
                <w:szCs w:val="20"/>
                <w:lang w:val="en-ZA"/>
              </w:rPr>
              <w:t>)</w:t>
            </w:r>
          </w:p>
          <w:p w:rsidR="00200A0C" w:rsidRPr="00402E08" w:rsidRDefault="00200A0C" w:rsidP="000A5593">
            <w:pPr>
              <w:rPr>
                <w:rFonts w:ascii="Arial" w:hAnsi="Arial" w:cs="Arial"/>
                <w:b/>
                <w:lang w:val="en-ZA"/>
              </w:rPr>
            </w:pPr>
          </w:p>
        </w:tc>
      </w:tr>
    </w:tbl>
    <w:p w:rsidR="00200A0C" w:rsidRPr="00402E08" w:rsidRDefault="00200A0C" w:rsidP="00200A0C">
      <w:pPr>
        <w:rPr>
          <w:rFonts w:ascii="Arial" w:hAnsi="Arial" w:cs="Arial"/>
          <w:b/>
          <w:sz w:val="20"/>
          <w:szCs w:val="20"/>
          <w:u w:val="single"/>
          <w:lang w:val="en-ZA"/>
        </w:rPr>
      </w:pPr>
    </w:p>
    <w:p w:rsidR="00200A0C" w:rsidRPr="00402E08" w:rsidRDefault="00200A0C" w:rsidP="00200A0C">
      <w:pPr>
        <w:rPr>
          <w:rFonts w:ascii="Arial" w:hAnsi="Arial" w:cs="Arial"/>
          <w:sz w:val="20"/>
          <w:szCs w:val="20"/>
          <w:lang w:val="en-ZA"/>
        </w:rPr>
      </w:pPr>
      <w:r>
        <w:rPr>
          <w:rFonts w:ascii="Arial" w:hAnsi="Arial" w:cs="Arial"/>
          <w:b/>
          <w:sz w:val="20"/>
          <w:szCs w:val="20"/>
          <w:u w:val="single"/>
          <w:lang w:val="en-ZA"/>
        </w:rPr>
        <w:t>Let Wel</w:t>
      </w:r>
      <w:r w:rsidRPr="00402E08">
        <w:rPr>
          <w:rFonts w:ascii="Arial" w:hAnsi="Arial" w:cs="Arial"/>
          <w:sz w:val="20"/>
          <w:szCs w:val="20"/>
          <w:lang w:val="en-ZA"/>
        </w:rPr>
        <w:t xml:space="preserve">:  </w:t>
      </w:r>
    </w:p>
    <w:p w:rsidR="00200A0C" w:rsidRPr="00402E08" w:rsidRDefault="00200A0C" w:rsidP="00200A0C">
      <w:pPr>
        <w:rPr>
          <w:rFonts w:ascii="Cambria" w:hAnsi="Cambria"/>
          <w:b/>
          <w:spacing w:val="20"/>
          <w:sz w:val="28"/>
          <w:szCs w:val="28"/>
          <w:lang w:val="en-ZA" w:eastAsia="en-US" w:bidi="en-US"/>
        </w:rPr>
      </w:pPr>
      <w:r>
        <w:rPr>
          <w:rFonts w:ascii="Arial" w:hAnsi="Arial" w:cs="Arial"/>
          <w:sz w:val="20"/>
          <w:szCs w:val="20"/>
          <w:lang w:val="en-ZA"/>
        </w:rPr>
        <w:t>Jou verslag moet</w:t>
      </w:r>
      <w:r w:rsidRPr="00402E08">
        <w:rPr>
          <w:rFonts w:ascii="Arial" w:hAnsi="Arial" w:cs="Arial"/>
          <w:sz w:val="20"/>
          <w:szCs w:val="20"/>
          <w:lang w:val="en-ZA"/>
        </w:rPr>
        <w:t xml:space="preserve"> 2 – 3 </w:t>
      </w:r>
      <w:r>
        <w:rPr>
          <w:rFonts w:ascii="Arial" w:hAnsi="Arial" w:cs="Arial"/>
          <w:sz w:val="20"/>
          <w:szCs w:val="20"/>
          <w:lang w:val="en-ZA"/>
        </w:rPr>
        <w:t xml:space="preserve">bladsye wees </w:t>
      </w:r>
      <w:r w:rsidRPr="00200A0C">
        <w:rPr>
          <w:rFonts w:ascii="Arial" w:hAnsi="Arial" w:cs="Arial"/>
          <w:b/>
          <w:i/>
          <w:sz w:val="20"/>
          <w:szCs w:val="20"/>
          <w:lang w:val="en-ZA"/>
        </w:rPr>
        <w:t xml:space="preserve">sonder </w:t>
      </w:r>
      <w:r>
        <w:rPr>
          <w:rFonts w:ascii="Arial" w:hAnsi="Arial" w:cs="Arial"/>
          <w:sz w:val="20"/>
          <w:szCs w:val="20"/>
          <w:lang w:val="en-ZA"/>
        </w:rPr>
        <w:t>die dekblad</w:t>
      </w:r>
      <w:r w:rsidRPr="00402E08">
        <w:rPr>
          <w:rFonts w:ascii="Arial" w:hAnsi="Arial" w:cs="Arial"/>
          <w:sz w:val="20"/>
          <w:szCs w:val="20"/>
          <w:lang w:val="en-ZA"/>
        </w:rPr>
        <w:t xml:space="preserve">, </w:t>
      </w:r>
      <w:r>
        <w:rPr>
          <w:rFonts w:ascii="Arial" w:hAnsi="Arial" w:cs="Arial"/>
          <w:sz w:val="20"/>
          <w:szCs w:val="20"/>
          <w:lang w:val="en-ZA"/>
        </w:rPr>
        <w:t>inhoudsopgawe</w:t>
      </w:r>
      <w:r w:rsidRPr="00402E08">
        <w:rPr>
          <w:rFonts w:ascii="Arial" w:hAnsi="Arial" w:cs="Arial"/>
          <w:sz w:val="20"/>
          <w:szCs w:val="20"/>
          <w:lang w:val="en-ZA"/>
        </w:rPr>
        <w:t xml:space="preserve">, </w:t>
      </w:r>
      <w:r>
        <w:rPr>
          <w:rFonts w:ascii="Arial" w:hAnsi="Arial" w:cs="Arial"/>
          <w:sz w:val="20"/>
          <w:szCs w:val="20"/>
          <w:lang w:val="en-ZA"/>
        </w:rPr>
        <w:t>verwysingsly en</w:t>
      </w:r>
      <w:r w:rsidRPr="00402E08">
        <w:rPr>
          <w:rFonts w:ascii="Arial" w:hAnsi="Arial" w:cs="Arial"/>
          <w:sz w:val="20"/>
          <w:szCs w:val="20"/>
          <w:lang w:val="en-ZA"/>
        </w:rPr>
        <w:t xml:space="preserve"> </w:t>
      </w:r>
      <w:r>
        <w:rPr>
          <w:rFonts w:ascii="Arial" w:hAnsi="Arial" w:cs="Arial"/>
          <w:sz w:val="20"/>
          <w:szCs w:val="20"/>
          <w:lang w:val="en-ZA"/>
        </w:rPr>
        <w:t>bylae</w:t>
      </w:r>
      <w:r w:rsidRPr="00402E08">
        <w:rPr>
          <w:rFonts w:ascii="Arial" w:hAnsi="Arial" w:cs="Arial"/>
          <w:sz w:val="20"/>
          <w:szCs w:val="20"/>
          <w:lang w:val="en-ZA"/>
        </w:rPr>
        <w:t xml:space="preserve"> </w:t>
      </w:r>
      <w:r w:rsidRPr="00402E08">
        <w:rPr>
          <w:rFonts w:ascii="Cambria" w:hAnsi="Cambria"/>
          <w:b/>
          <w:spacing w:val="20"/>
          <w:sz w:val="28"/>
          <w:szCs w:val="28"/>
          <w:lang w:val="en-ZA" w:eastAsia="en-US" w:bidi="en-US"/>
        </w:rPr>
        <w:br w:type="page"/>
      </w:r>
    </w:p>
    <w:p w:rsidR="00B503DC" w:rsidRPr="00857090" w:rsidRDefault="00B503DC" w:rsidP="00B503DC">
      <w:pPr>
        <w:pBdr>
          <w:bottom w:val="thinThickSmallGap" w:sz="12" w:space="1" w:color="943634"/>
        </w:pBdr>
        <w:spacing w:after="200"/>
        <w:jc w:val="center"/>
        <w:outlineLvl w:val="0"/>
        <w:rPr>
          <w:rFonts w:ascii="Cambria" w:hAnsi="Cambria"/>
          <w:b/>
          <w:spacing w:val="20"/>
          <w:sz w:val="28"/>
          <w:szCs w:val="28"/>
          <w:lang w:eastAsia="en-US" w:bidi="en-US"/>
        </w:rPr>
      </w:pPr>
      <w:bookmarkStart w:id="43" w:name="_Toc412724289"/>
      <w:r w:rsidRPr="00857090">
        <w:rPr>
          <w:rFonts w:ascii="Cambria" w:hAnsi="Cambria"/>
          <w:b/>
          <w:spacing w:val="20"/>
          <w:sz w:val="28"/>
          <w:szCs w:val="28"/>
          <w:lang w:eastAsia="en-US" w:bidi="en-US"/>
        </w:rPr>
        <w:lastRenderedPageBreak/>
        <w:t xml:space="preserve">Bylaag </w:t>
      </w:r>
      <w:r w:rsidR="004D6E68">
        <w:rPr>
          <w:rFonts w:ascii="Cambria" w:hAnsi="Cambria"/>
          <w:b/>
          <w:spacing w:val="20"/>
          <w:sz w:val="28"/>
          <w:szCs w:val="28"/>
          <w:lang w:eastAsia="en-US" w:bidi="en-US"/>
        </w:rPr>
        <w:t>F</w:t>
      </w:r>
      <w:bookmarkEnd w:id="43"/>
    </w:p>
    <w:p w:rsidR="00BF147E" w:rsidRPr="00857090" w:rsidRDefault="001A0032" w:rsidP="00BF147E">
      <w:pPr>
        <w:pBdr>
          <w:bottom w:val="single" w:sz="4" w:space="1" w:color="622423"/>
        </w:pBdr>
        <w:spacing w:before="400" w:after="200" w:line="252" w:lineRule="auto"/>
        <w:jc w:val="center"/>
        <w:outlineLvl w:val="1"/>
        <w:rPr>
          <w:rFonts w:ascii="Cambria" w:hAnsi="Cambria"/>
          <w:b/>
          <w:spacing w:val="15"/>
          <w:lang w:eastAsia="en-US" w:bidi="en-US"/>
        </w:rPr>
      </w:pPr>
      <w:bookmarkStart w:id="44" w:name="_Toc412724290"/>
      <w:r>
        <w:rPr>
          <w:rFonts w:ascii="Cambria" w:hAnsi="Cambria"/>
          <w:b/>
          <w:spacing w:val="15"/>
          <w:lang w:eastAsia="en-US" w:bidi="en-US"/>
        </w:rPr>
        <w:t>Leerderv</w:t>
      </w:r>
      <w:r w:rsidR="00BF147E" w:rsidRPr="00857090">
        <w:rPr>
          <w:rFonts w:ascii="Cambria" w:hAnsi="Cambria"/>
          <w:b/>
          <w:spacing w:val="15"/>
          <w:lang w:eastAsia="en-US" w:bidi="en-US"/>
        </w:rPr>
        <w:t xml:space="preserve">erklaring </w:t>
      </w:r>
      <w:r>
        <w:rPr>
          <w:rFonts w:ascii="Cambria" w:hAnsi="Cambria"/>
          <w:b/>
          <w:spacing w:val="15"/>
          <w:lang w:eastAsia="en-US" w:bidi="en-US"/>
        </w:rPr>
        <w:t>– Fase ____</w:t>
      </w:r>
      <w:bookmarkEnd w:id="44"/>
    </w:p>
    <w:p w:rsidR="00DB261C" w:rsidRPr="007A3270" w:rsidRDefault="008C1DF4" w:rsidP="00DB261C">
      <w:pPr>
        <w:tabs>
          <w:tab w:val="left" w:pos="7371"/>
        </w:tabs>
        <w:spacing w:before="120" w:after="120" w:line="276" w:lineRule="auto"/>
        <w:rPr>
          <w:lang w:val="en-ZA"/>
        </w:rPr>
      </w:pPr>
      <w:r>
        <w:rPr>
          <w:lang w:val="en-ZA"/>
        </w:rPr>
        <w:t>Ek verstaan dat die werk wat vir assessering voorgelê word my eie moet wees</w:t>
      </w:r>
      <w:r w:rsidR="00DB261C" w:rsidRPr="007A3270">
        <w:rPr>
          <w:lang w:val="en-ZA"/>
        </w:rPr>
        <w:t xml:space="preserve">. </w:t>
      </w:r>
    </w:p>
    <w:p w:rsidR="00DB261C" w:rsidRPr="007A3270" w:rsidRDefault="008C1DF4" w:rsidP="00DB261C">
      <w:pPr>
        <w:tabs>
          <w:tab w:val="left" w:pos="7371"/>
        </w:tabs>
        <w:spacing w:before="120" w:after="120" w:line="276" w:lineRule="auto"/>
        <w:rPr>
          <w:lang w:val="en-ZA"/>
        </w:rPr>
      </w:pPr>
      <w:r>
        <w:rPr>
          <w:lang w:val="en-ZA"/>
        </w:rPr>
        <w:t>Het jy enige hulp/inligting van enige iemand gekry om hierdie werk te produseer</w:t>
      </w:r>
      <w:r w:rsidR="00DB261C" w:rsidRPr="007A3270">
        <w:rPr>
          <w:lang w:val="en-ZA"/>
        </w:rPr>
        <w:t>?</w:t>
      </w:r>
    </w:p>
    <w:p w:rsidR="00DB261C" w:rsidRPr="007A3270" w:rsidRDefault="00DB261C" w:rsidP="00DB261C">
      <w:pPr>
        <w:tabs>
          <w:tab w:val="left" w:pos="1701"/>
          <w:tab w:val="left" w:pos="7371"/>
        </w:tabs>
        <w:spacing w:before="120" w:after="120" w:line="276" w:lineRule="auto"/>
        <w:rPr>
          <w:lang w:val="en-ZA"/>
        </w:rPr>
      </w:pPr>
      <w:r w:rsidRPr="007A3270">
        <w:rPr>
          <w:sz w:val="40"/>
          <w:lang w:val="en-ZA"/>
        </w:rPr>
        <w:sym w:font="Wingdings 2" w:char="F0A3"/>
      </w:r>
      <w:r w:rsidR="008C1DF4">
        <w:rPr>
          <w:lang w:val="en-ZA"/>
        </w:rPr>
        <w:t>Nee</w:t>
      </w:r>
      <w:r w:rsidRPr="007A3270">
        <w:rPr>
          <w:lang w:val="en-ZA"/>
        </w:rPr>
        <w:tab/>
      </w:r>
      <w:r w:rsidRPr="007A3270">
        <w:rPr>
          <w:sz w:val="40"/>
          <w:lang w:val="en-ZA"/>
        </w:rPr>
        <w:sym w:font="Wingdings 2" w:char="F0A3"/>
      </w:r>
      <w:r w:rsidR="008C1DF4">
        <w:rPr>
          <w:lang w:val="en-ZA"/>
        </w:rPr>
        <w:t>Ja</w:t>
      </w:r>
      <w:r w:rsidRPr="007A3270">
        <w:rPr>
          <w:lang w:val="en-ZA"/>
        </w:rPr>
        <w:t xml:space="preserve"> (</w:t>
      </w:r>
      <w:r w:rsidR="008C1DF4">
        <w:rPr>
          <w:lang w:val="en-ZA"/>
        </w:rPr>
        <w:t>verskaf besonderhede hier onder</w:t>
      </w:r>
      <w:r w:rsidRPr="007A3270">
        <w:rPr>
          <w:lang w:val="en-ZA"/>
        </w:rPr>
        <w:t>)</w:t>
      </w:r>
    </w:p>
    <w:tbl>
      <w:tblPr>
        <w:tblStyle w:val="TableGrid"/>
        <w:tblW w:w="0" w:type="auto"/>
        <w:tblLook w:val="04A0" w:firstRow="1" w:lastRow="0" w:firstColumn="1" w:lastColumn="0" w:noHBand="0" w:noVBand="1"/>
      </w:tblPr>
      <w:tblGrid>
        <w:gridCol w:w="2660"/>
        <w:gridCol w:w="6583"/>
      </w:tblGrid>
      <w:tr w:rsidR="00DB261C" w:rsidRPr="007A3270" w:rsidTr="008C15F2">
        <w:tc>
          <w:tcPr>
            <w:tcW w:w="2660" w:type="dxa"/>
          </w:tcPr>
          <w:p w:rsidR="00DB261C" w:rsidRDefault="008C1DF4" w:rsidP="008C15F2">
            <w:pPr>
              <w:tabs>
                <w:tab w:val="left" w:pos="1701"/>
                <w:tab w:val="left" w:pos="7371"/>
              </w:tabs>
              <w:spacing w:before="120" w:after="120" w:line="276" w:lineRule="auto"/>
              <w:rPr>
                <w:lang w:val="en-ZA"/>
              </w:rPr>
            </w:pPr>
            <w:r>
              <w:rPr>
                <w:lang w:val="en-ZA"/>
              </w:rPr>
              <w:t>Hulp/Inligitng ontvang van</w:t>
            </w:r>
            <w:r w:rsidR="00DB261C" w:rsidRPr="007A3270">
              <w:rPr>
                <w:lang w:val="en-ZA"/>
              </w:rPr>
              <w:t xml:space="preserve"> (perso</w:t>
            </w:r>
            <w:r>
              <w:rPr>
                <w:lang w:val="en-ZA"/>
              </w:rPr>
              <w:t>o</w:t>
            </w:r>
            <w:r w:rsidR="00DB261C" w:rsidRPr="007A3270">
              <w:rPr>
                <w:lang w:val="en-ZA"/>
              </w:rPr>
              <w:t>n):</w:t>
            </w:r>
          </w:p>
          <w:p w:rsidR="008C1DF4" w:rsidRPr="007A3270" w:rsidRDefault="008C1DF4" w:rsidP="008C15F2">
            <w:pPr>
              <w:tabs>
                <w:tab w:val="left" w:pos="1701"/>
                <w:tab w:val="left" w:pos="7371"/>
              </w:tabs>
              <w:spacing w:before="120" w:after="120" w:line="276" w:lineRule="auto"/>
              <w:rPr>
                <w:lang w:val="en-ZA"/>
              </w:rPr>
            </w:pPr>
          </w:p>
        </w:tc>
        <w:tc>
          <w:tcPr>
            <w:tcW w:w="6583" w:type="dxa"/>
          </w:tcPr>
          <w:p w:rsidR="00DB261C" w:rsidRPr="007A3270" w:rsidRDefault="008C1DF4" w:rsidP="008C1DF4">
            <w:pPr>
              <w:tabs>
                <w:tab w:val="left" w:pos="1701"/>
                <w:tab w:val="left" w:pos="7371"/>
              </w:tabs>
              <w:spacing w:before="120" w:after="120" w:line="276" w:lineRule="auto"/>
              <w:rPr>
                <w:lang w:val="en-ZA"/>
              </w:rPr>
            </w:pPr>
            <w:r>
              <w:rPr>
                <w:lang w:val="en-ZA"/>
              </w:rPr>
              <w:t>Aard van die hulp/inligting</w:t>
            </w:r>
            <w:r w:rsidR="00DB261C" w:rsidRPr="007A3270">
              <w:rPr>
                <w:lang w:val="en-ZA"/>
              </w:rPr>
              <w:t xml:space="preserve"> (</w:t>
            </w:r>
            <w:r>
              <w:rPr>
                <w:lang w:val="en-ZA"/>
              </w:rPr>
              <w:t>verskaf bewyse</w:t>
            </w:r>
            <w:r w:rsidR="00DB261C" w:rsidRPr="007A3270">
              <w:rPr>
                <w:lang w:val="en-ZA"/>
              </w:rPr>
              <w:t>):</w:t>
            </w:r>
          </w:p>
        </w:tc>
      </w:tr>
      <w:tr w:rsidR="00DB261C" w:rsidRPr="007A3270" w:rsidTr="008C15F2">
        <w:tc>
          <w:tcPr>
            <w:tcW w:w="2660" w:type="dxa"/>
          </w:tcPr>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tc>
        <w:tc>
          <w:tcPr>
            <w:tcW w:w="6583" w:type="dxa"/>
          </w:tcPr>
          <w:p w:rsidR="00DB261C" w:rsidRPr="007A3270" w:rsidRDefault="00DB261C" w:rsidP="008C15F2">
            <w:pPr>
              <w:tabs>
                <w:tab w:val="left" w:pos="1701"/>
                <w:tab w:val="left" w:pos="7371"/>
              </w:tabs>
              <w:spacing w:before="120" w:after="120" w:line="276" w:lineRule="auto"/>
              <w:rPr>
                <w:lang w:val="en-ZA"/>
              </w:rPr>
            </w:pPr>
          </w:p>
        </w:tc>
      </w:tr>
      <w:tr w:rsidR="00DB261C" w:rsidRPr="007A3270" w:rsidTr="008C15F2">
        <w:tc>
          <w:tcPr>
            <w:tcW w:w="9243" w:type="dxa"/>
            <w:gridSpan w:val="2"/>
          </w:tcPr>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spacing w:before="120" w:after="120" w:line="276" w:lineRule="auto"/>
              <w:rPr>
                <w:lang w:val="en-ZA"/>
              </w:rPr>
            </w:pPr>
          </w:p>
          <w:p w:rsidR="00DB261C" w:rsidRPr="007A3270" w:rsidRDefault="00DB261C" w:rsidP="008C15F2">
            <w:pPr>
              <w:tabs>
                <w:tab w:val="left" w:pos="7371"/>
              </w:tabs>
              <w:spacing w:before="120" w:after="120" w:line="276" w:lineRule="auto"/>
              <w:rPr>
                <w:lang w:val="en-ZA"/>
              </w:rPr>
            </w:pPr>
            <w:r w:rsidRPr="007A3270">
              <w:rPr>
                <w:lang w:val="en-ZA"/>
              </w:rPr>
              <w:t>_________________________</w:t>
            </w:r>
            <w:r w:rsidRPr="007A3270">
              <w:rPr>
                <w:lang w:val="en-ZA"/>
              </w:rPr>
              <w:tab/>
              <w:t xml:space="preserve">___ / ___ / </w:t>
            </w:r>
            <w:r w:rsidR="00927D70">
              <w:rPr>
                <w:lang w:val="en-ZA"/>
              </w:rPr>
              <w:t>2015</w:t>
            </w:r>
            <w:r w:rsidRPr="007A3270">
              <w:rPr>
                <w:lang w:val="en-ZA"/>
              </w:rPr>
              <w:t xml:space="preserve"> </w:t>
            </w:r>
          </w:p>
          <w:p w:rsidR="00DB261C" w:rsidRPr="007A3270" w:rsidRDefault="008C1DF4" w:rsidP="008C1DF4">
            <w:pPr>
              <w:tabs>
                <w:tab w:val="left" w:pos="7371"/>
              </w:tabs>
              <w:spacing w:before="120" w:after="120" w:line="276" w:lineRule="auto"/>
              <w:rPr>
                <w:lang w:val="en-ZA"/>
              </w:rPr>
            </w:pPr>
            <w:r>
              <w:rPr>
                <w:lang w:val="en-ZA"/>
              </w:rPr>
              <w:t>Handtekening van leerder</w:t>
            </w:r>
            <w:r w:rsidR="00DB261C" w:rsidRPr="007A3270">
              <w:rPr>
                <w:lang w:val="en-ZA"/>
              </w:rPr>
              <w:t xml:space="preserve"> </w:t>
            </w:r>
            <w:r w:rsidR="00DB261C" w:rsidRPr="007A3270">
              <w:rPr>
                <w:lang w:val="en-ZA"/>
              </w:rPr>
              <w:tab/>
              <w:t>Dat</w:t>
            </w:r>
            <w:r>
              <w:rPr>
                <w:lang w:val="en-ZA"/>
              </w:rPr>
              <w:t>um</w:t>
            </w:r>
            <w:r w:rsidR="00DB261C" w:rsidRPr="007A3270">
              <w:rPr>
                <w:lang w:val="en-ZA"/>
              </w:rPr>
              <w:t xml:space="preserve"> </w:t>
            </w:r>
          </w:p>
        </w:tc>
      </w:tr>
    </w:tbl>
    <w:p w:rsidR="00DB261C" w:rsidRPr="007A3270" w:rsidRDefault="00DB261C" w:rsidP="00DB261C">
      <w:pPr>
        <w:tabs>
          <w:tab w:val="left" w:pos="1701"/>
          <w:tab w:val="left" w:pos="7371"/>
        </w:tabs>
        <w:spacing w:before="120" w:after="120" w:line="276" w:lineRule="auto"/>
        <w:rPr>
          <w:lang w:val="en-ZA"/>
        </w:rPr>
      </w:pPr>
    </w:p>
    <w:p w:rsidR="00B503DC" w:rsidRPr="00857090" w:rsidRDefault="00B503DC">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CB2B95" w:rsidRPr="00857090" w:rsidRDefault="00BA4085" w:rsidP="00CB2B95">
      <w:pPr>
        <w:pBdr>
          <w:bottom w:val="thinThickSmallGap" w:sz="12" w:space="1" w:color="943634"/>
        </w:pBdr>
        <w:spacing w:after="200"/>
        <w:jc w:val="center"/>
        <w:outlineLvl w:val="0"/>
        <w:rPr>
          <w:rFonts w:ascii="Cambria" w:hAnsi="Cambria"/>
          <w:b/>
          <w:spacing w:val="20"/>
          <w:sz w:val="28"/>
          <w:szCs w:val="28"/>
          <w:lang w:eastAsia="en-US" w:bidi="en-US"/>
        </w:rPr>
      </w:pPr>
      <w:bookmarkStart w:id="45" w:name="_Toc412724291"/>
      <w:r w:rsidRPr="00857090">
        <w:rPr>
          <w:rFonts w:ascii="Cambria" w:hAnsi="Cambria"/>
          <w:b/>
          <w:spacing w:val="20"/>
          <w:sz w:val="28"/>
          <w:szCs w:val="28"/>
          <w:lang w:eastAsia="en-US" w:bidi="en-US"/>
        </w:rPr>
        <w:lastRenderedPageBreak/>
        <w:t>Bylaag</w:t>
      </w:r>
      <w:r w:rsidR="00CB2B95" w:rsidRPr="00857090">
        <w:rPr>
          <w:rFonts w:ascii="Cambria" w:hAnsi="Cambria"/>
          <w:b/>
          <w:spacing w:val="20"/>
          <w:sz w:val="28"/>
          <w:szCs w:val="28"/>
          <w:lang w:eastAsia="en-US" w:bidi="en-US"/>
        </w:rPr>
        <w:t xml:space="preserve"> </w:t>
      </w:r>
      <w:r w:rsidR="004D6E68">
        <w:rPr>
          <w:rFonts w:ascii="Cambria" w:hAnsi="Cambria"/>
          <w:b/>
          <w:spacing w:val="20"/>
          <w:sz w:val="28"/>
          <w:szCs w:val="28"/>
          <w:lang w:eastAsia="en-US" w:bidi="en-US"/>
        </w:rPr>
        <w:t>G</w:t>
      </w:r>
      <w:bookmarkEnd w:id="45"/>
    </w:p>
    <w:p w:rsidR="007B4260" w:rsidRPr="00857090" w:rsidRDefault="001A0032" w:rsidP="00CB2B95">
      <w:pPr>
        <w:pBdr>
          <w:bottom w:val="single" w:sz="4" w:space="1" w:color="622423"/>
        </w:pBdr>
        <w:spacing w:before="400" w:after="200" w:line="252" w:lineRule="auto"/>
        <w:jc w:val="center"/>
        <w:outlineLvl w:val="1"/>
        <w:rPr>
          <w:rFonts w:ascii="Cambria" w:hAnsi="Cambria"/>
          <w:b/>
          <w:spacing w:val="15"/>
          <w:lang w:eastAsia="en-US" w:bidi="en-US"/>
        </w:rPr>
      </w:pPr>
      <w:bookmarkStart w:id="46" w:name="_Toc412724292"/>
      <w:r>
        <w:rPr>
          <w:rFonts w:ascii="Cambria" w:hAnsi="Cambria"/>
          <w:b/>
          <w:spacing w:val="15"/>
          <w:lang w:eastAsia="en-US" w:bidi="en-US"/>
        </w:rPr>
        <w:t>Leerder se v</w:t>
      </w:r>
      <w:r w:rsidR="002F3004" w:rsidRPr="00857090">
        <w:rPr>
          <w:rFonts w:ascii="Cambria" w:hAnsi="Cambria"/>
          <w:b/>
          <w:spacing w:val="15"/>
          <w:lang w:eastAsia="en-US" w:bidi="en-US"/>
        </w:rPr>
        <w:t>erklaring van egtheid</w:t>
      </w:r>
      <w:r>
        <w:rPr>
          <w:rFonts w:ascii="Cambria" w:hAnsi="Cambria"/>
          <w:b/>
          <w:spacing w:val="15"/>
          <w:lang w:eastAsia="en-US" w:bidi="en-US"/>
        </w:rPr>
        <w:t xml:space="preserve"> – Finale PAT</w:t>
      </w:r>
      <w:bookmarkEnd w:id="46"/>
    </w:p>
    <w:tbl>
      <w:tblPr>
        <w:tblStyle w:val="TableGrid"/>
        <w:tblW w:w="0" w:type="auto"/>
        <w:tblLook w:val="04A0" w:firstRow="1" w:lastRow="0" w:firstColumn="1" w:lastColumn="0" w:noHBand="0" w:noVBand="1"/>
      </w:tblPr>
      <w:tblGrid>
        <w:gridCol w:w="1809"/>
        <w:gridCol w:w="2996"/>
        <w:gridCol w:w="1593"/>
        <w:gridCol w:w="3003"/>
      </w:tblGrid>
      <w:tr w:rsidR="002179A6" w:rsidRPr="00857090" w:rsidTr="002179A6">
        <w:tc>
          <w:tcPr>
            <w:tcW w:w="1809" w:type="dxa"/>
            <w:vAlign w:val="center"/>
          </w:tcPr>
          <w:p w:rsidR="002179A6" w:rsidRPr="00857090" w:rsidRDefault="002F3004" w:rsidP="002179A6">
            <w:pPr>
              <w:spacing w:before="120" w:after="120" w:line="276" w:lineRule="auto"/>
              <w:jc w:val="right"/>
              <w:rPr>
                <w:b/>
              </w:rPr>
            </w:pPr>
            <w:r w:rsidRPr="00857090">
              <w:rPr>
                <w:b/>
              </w:rPr>
              <w:t>Leerlingnaam</w:t>
            </w:r>
            <w:r w:rsidR="00344C2C" w:rsidRPr="00857090">
              <w:rPr>
                <w:b/>
              </w:rPr>
              <w:t xml:space="preserve"> en van</w:t>
            </w:r>
          </w:p>
        </w:tc>
        <w:tc>
          <w:tcPr>
            <w:tcW w:w="3085" w:type="dxa"/>
          </w:tcPr>
          <w:p w:rsidR="002179A6" w:rsidRPr="00857090" w:rsidRDefault="002179A6" w:rsidP="002179A6">
            <w:pPr>
              <w:spacing w:before="120" w:after="120" w:line="276" w:lineRule="auto"/>
            </w:pPr>
          </w:p>
        </w:tc>
        <w:tc>
          <w:tcPr>
            <w:tcW w:w="1593" w:type="dxa"/>
          </w:tcPr>
          <w:p w:rsidR="002179A6" w:rsidRPr="00857090" w:rsidRDefault="002F3004" w:rsidP="00BA4085">
            <w:pPr>
              <w:spacing w:before="120" w:after="120" w:line="276" w:lineRule="auto"/>
              <w:jc w:val="right"/>
              <w:rPr>
                <w:b/>
              </w:rPr>
            </w:pPr>
            <w:r w:rsidRPr="00857090">
              <w:rPr>
                <w:b/>
              </w:rPr>
              <w:t>ID-</w:t>
            </w:r>
            <w:r w:rsidR="00BA4085" w:rsidRPr="00857090">
              <w:rPr>
                <w:b/>
              </w:rPr>
              <w:t>Nommer</w:t>
            </w:r>
          </w:p>
        </w:tc>
        <w:tc>
          <w:tcPr>
            <w:tcW w:w="3089" w:type="dxa"/>
          </w:tcPr>
          <w:p w:rsidR="002179A6" w:rsidRPr="00857090" w:rsidRDefault="002179A6" w:rsidP="002179A6">
            <w:pPr>
              <w:spacing w:before="120" w:after="120" w:line="276" w:lineRule="auto"/>
            </w:pPr>
          </w:p>
        </w:tc>
      </w:tr>
      <w:tr w:rsidR="002179A6" w:rsidRPr="00857090" w:rsidTr="002179A6">
        <w:tc>
          <w:tcPr>
            <w:tcW w:w="1809" w:type="dxa"/>
            <w:vAlign w:val="center"/>
          </w:tcPr>
          <w:p w:rsidR="002179A6" w:rsidRPr="00857090" w:rsidRDefault="002179A6" w:rsidP="00BA4085">
            <w:pPr>
              <w:spacing w:before="120" w:after="120" w:line="276" w:lineRule="auto"/>
              <w:jc w:val="right"/>
              <w:rPr>
                <w:b/>
              </w:rPr>
            </w:pPr>
            <w:r w:rsidRPr="00857090">
              <w:rPr>
                <w:b/>
              </w:rPr>
              <w:t>Gra</w:t>
            </w:r>
            <w:r w:rsidR="00BA4085" w:rsidRPr="00857090">
              <w:rPr>
                <w:b/>
              </w:rPr>
              <w:t>a</w:t>
            </w:r>
            <w:r w:rsidRPr="00857090">
              <w:rPr>
                <w:b/>
              </w:rPr>
              <w:t>d</w:t>
            </w:r>
          </w:p>
        </w:tc>
        <w:tc>
          <w:tcPr>
            <w:tcW w:w="3085" w:type="dxa"/>
          </w:tcPr>
          <w:p w:rsidR="002179A6" w:rsidRPr="00857090" w:rsidRDefault="000B5261" w:rsidP="002179A6">
            <w:pPr>
              <w:spacing w:before="120" w:after="120" w:line="276" w:lineRule="auto"/>
            </w:pPr>
            <w:r w:rsidRPr="00857090">
              <w:t>11</w:t>
            </w:r>
          </w:p>
        </w:tc>
        <w:tc>
          <w:tcPr>
            <w:tcW w:w="1593" w:type="dxa"/>
          </w:tcPr>
          <w:p w:rsidR="002179A6" w:rsidRPr="00857090" w:rsidRDefault="00BA4085" w:rsidP="002179A6">
            <w:pPr>
              <w:spacing w:before="120" w:after="120" w:line="276" w:lineRule="auto"/>
              <w:jc w:val="right"/>
              <w:rPr>
                <w:b/>
              </w:rPr>
            </w:pPr>
            <w:r w:rsidRPr="00857090">
              <w:rPr>
                <w:b/>
              </w:rPr>
              <w:t>Jaar</w:t>
            </w:r>
          </w:p>
        </w:tc>
        <w:tc>
          <w:tcPr>
            <w:tcW w:w="3089" w:type="dxa"/>
          </w:tcPr>
          <w:p w:rsidR="002179A6" w:rsidRPr="00857090" w:rsidRDefault="00927D70" w:rsidP="002179A6">
            <w:pPr>
              <w:spacing w:before="120" w:after="120" w:line="276" w:lineRule="auto"/>
            </w:pPr>
            <w:r>
              <w:t>2015</w:t>
            </w:r>
          </w:p>
        </w:tc>
      </w:tr>
      <w:tr w:rsidR="002179A6" w:rsidRPr="00857090" w:rsidTr="002179A6">
        <w:tc>
          <w:tcPr>
            <w:tcW w:w="1809" w:type="dxa"/>
          </w:tcPr>
          <w:p w:rsidR="002179A6" w:rsidRPr="00857090" w:rsidRDefault="00BA4085" w:rsidP="002179A6">
            <w:pPr>
              <w:spacing w:before="120" w:after="120" w:line="276" w:lineRule="auto"/>
              <w:jc w:val="right"/>
              <w:rPr>
                <w:b/>
              </w:rPr>
            </w:pPr>
            <w:r w:rsidRPr="00857090">
              <w:rPr>
                <w:b/>
              </w:rPr>
              <w:t>Vak</w:t>
            </w:r>
          </w:p>
        </w:tc>
        <w:tc>
          <w:tcPr>
            <w:tcW w:w="7767" w:type="dxa"/>
            <w:gridSpan w:val="3"/>
            <w:vAlign w:val="center"/>
          </w:tcPr>
          <w:p w:rsidR="002179A6" w:rsidRPr="00857090" w:rsidRDefault="00BA4085" w:rsidP="002179A6">
            <w:pPr>
              <w:spacing w:before="120" w:after="120" w:line="276" w:lineRule="auto"/>
              <w:jc w:val="center"/>
            </w:pPr>
            <w:r w:rsidRPr="00857090">
              <w:t>Rekenaartoepassingstegnologie</w:t>
            </w:r>
          </w:p>
        </w:tc>
      </w:tr>
      <w:tr w:rsidR="002179A6" w:rsidRPr="00857090" w:rsidTr="002179A6">
        <w:tc>
          <w:tcPr>
            <w:tcW w:w="4894" w:type="dxa"/>
            <w:gridSpan w:val="2"/>
            <w:vAlign w:val="center"/>
          </w:tcPr>
          <w:p w:rsidR="002179A6" w:rsidRPr="00857090" w:rsidRDefault="00BA4085" w:rsidP="002F3004">
            <w:pPr>
              <w:spacing w:before="120" w:after="120" w:line="276" w:lineRule="auto"/>
              <w:jc w:val="center"/>
            </w:pPr>
            <w:r w:rsidRPr="00857090">
              <w:t>Praktiese Assesserings</w:t>
            </w:r>
            <w:r w:rsidR="002F3004" w:rsidRPr="00857090">
              <w:t>t</w:t>
            </w:r>
            <w:r w:rsidRPr="00857090">
              <w:t>aak</w:t>
            </w:r>
            <w:r w:rsidR="002179A6" w:rsidRPr="00857090">
              <w:t xml:space="preserve"> (PAT)</w:t>
            </w:r>
          </w:p>
        </w:tc>
        <w:tc>
          <w:tcPr>
            <w:tcW w:w="1593" w:type="dxa"/>
            <w:vAlign w:val="center"/>
          </w:tcPr>
          <w:p w:rsidR="002179A6" w:rsidRPr="00857090" w:rsidRDefault="00BA4085" w:rsidP="002179A6">
            <w:pPr>
              <w:spacing w:before="120" w:after="120" w:line="276" w:lineRule="auto"/>
              <w:jc w:val="right"/>
              <w:rPr>
                <w:b/>
              </w:rPr>
            </w:pPr>
            <w:r w:rsidRPr="00857090">
              <w:rPr>
                <w:b/>
              </w:rPr>
              <w:t>Onderwyser</w:t>
            </w:r>
          </w:p>
        </w:tc>
        <w:tc>
          <w:tcPr>
            <w:tcW w:w="3089" w:type="dxa"/>
          </w:tcPr>
          <w:p w:rsidR="002179A6" w:rsidRPr="00857090" w:rsidRDefault="002179A6" w:rsidP="002179A6">
            <w:pPr>
              <w:spacing w:before="120" w:after="120" w:line="276" w:lineRule="auto"/>
            </w:pPr>
          </w:p>
        </w:tc>
      </w:tr>
      <w:tr w:rsidR="002179A6" w:rsidRPr="00857090" w:rsidTr="002179A6">
        <w:tc>
          <w:tcPr>
            <w:tcW w:w="9576" w:type="dxa"/>
            <w:gridSpan w:val="4"/>
            <w:vAlign w:val="center"/>
          </w:tcPr>
          <w:p w:rsidR="00F5738D" w:rsidRPr="00857090" w:rsidRDefault="00F5738D" w:rsidP="002179A6">
            <w:pPr>
              <w:spacing w:before="120" w:after="120" w:line="276" w:lineRule="auto"/>
            </w:pPr>
          </w:p>
          <w:p w:rsidR="002179A6" w:rsidRPr="00857090" w:rsidRDefault="00BA4085" w:rsidP="0010154A">
            <w:pPr>
              <w:spacing w:before="120" w:after="120" w:line="276" w:lineRule="auto"/>
            </w:pPr>
            <w:r w:rsidRPr="00857090">
              <w:t xml:space="preserve">Ek verklaar hiermee dat die inhoud van hierdie assesseringstaak my eie oorspronklike werk is (behalwe waar daar 'n duidelike erkenning en toepaslike verwysing na die werk van ander is) en </w:t>
            </w:r>
            <w:r w:rsidR="002F3004" w:rsidRPr="00857090">
              <w:t>nie deur plagiaat bekom is nie</w:t>
            </w:r>
            <w:r w:rsidRPr="00857090">
              <w:t xml:space="preserve">, gekopieer </w:t>
            </w:r>
            <w:r w:rsidR="002F3004" w:rsidRPr="00857090">
              <w:t xml:space="preserve">is nie </w:t>
            </w:r>
            <w:r w:rsidRPr="00857090">
              <w:t xml:space="preserve">of voorheen vir assessering </w:t>
            </w:r>
            <w:r w:rsidR="00A35FB7">
              <w:t xml:space="preserve">deur enige iemand </w:t>
            </w:r>
            <w:r w:rsidRPr="00857090">
              <w:t xml:space="preserve">ingedien </w:t>
            </w:r>
            <w:r w:rsidR="002F3004" w:rsidRPr="00857090">
              <w:t xml:space="preserve">is </w:t>
            </w:r>
            <w:r w:rsidRPr="00857090">
              <w:t>nie.</w:t>
            </w:r>
          </w:p>
        </w:tc>
      </w:tr>
      <w:tr w:rsidR="002179A6" w:rsidRPr="00857090" w:rsidTr="002179A6">
        <w:tc>
          <w:tcPr>
            <w:tcW w:w="9576" w:type="dxa"/>
            <w:gridSpan w:val="4"/>
            <w:vAlign w:val="center"/>
          </w:tcPr>
          <w:p w:rsidR="002179A6" w:rsidRPr="00857090" w:rsidRDefault="002179A6" w:rsidP="002179A6">
            <w:pPr>
              <w:spacing w:before="120" w:after="120" w:line="276" w:lineRule="auto"/>
            </w:pPr>
          </w:p>
          <w:p w:rsidR="002179A6" w:rsidRPr="00857090" w:rsidRDefault="002179A6" w:rsidP="002179A6">
            <w:pPr>
              <w:spacing w:before="120" w:after="120" w:line="276" w:lineRule="auto"/>
            </w:pPr>
          </w:p>
          <w:p w:rsidR="002179A6" w:rsidRPr="00857090" w:rsidRDefault="002179A6" w:rsidP="002179A6">
            <w:pPr>
              <w:tabs>
                <w:tab w:val="left" w:pos="7371"/>
              </w:tabs>
              <w:spacing w:before="120" w:after="120" w:line="276" w:lineRule="auto"/>
            </w:pPr>
            <w:r w:rsidRPr="00857090">
              <w:t>_________________________</w:t>
            </w:r>
            <w:r w:rsidRPr="00857090">
              <w:tab/>
              <w:t>___ / ___ / 20</w:t>
            </w:r>
            <w:r w:rsidR="000B5261" w:rsidRPr="00857090">
              <w:t>13</w:t>
            </w:r>
          </w:p>
          <w:p w:rsidR="002179A6" w:rsidRPr="00857090" w:rsidRDefault="00BA4085" w:rsidP="002179A6">
            <w:pPr>
              <w:tabs>
                <w:tab w:val="left" w:pos="7371"/>
              </w:tabs>
              <w:spacing w:before="120" w:after="120" w:line="276" w:lineRule="auto"/>
            </w:pPr>
            <w:r w:rsidRPr="00857090">
              <w:t>HANDTEKENING</w:t>
            </w:r>
            <w:r w:rsidR="002179A6" w:rsidRPr="00857090">
              <w:t xml:space="preserve"> STUDENT </w:t>
            </w:r>
            <w:r w:rsidR="002179A6" w:rsidRPr="00857090">
              <w:tab/>
            </w:r>
            <w:r w:rsidR="00C731C8" w:rsidRPr="00857090">
              <w:t>DATUM</w:t>
            </w:r>
            <w:r w:rsidR="002179A6" w:rsidRPr="00857090">
              <w:t xml:space="preserve"> </w:t>
            </w:r>
          </w:p>
          <w:p w:rsidR="002179A6" w:rsidRPr="00857090" w:rsidRDefault="002179A6" w:rsidP="002179A6">
            <w:pPr>
              <w:pStyle w:val="Default"/>
              <w:tabs>
                <w:tab w:val="left" w:pos="7088"/>
              </w:tabs>
              <w:rPr>
                <w:color w:val="auto"/>
                <w:lang w:val="en-US"/>
              </w:rPr>
            </w:pPr>
          </w:p>
        </w:tc>
      </w:tr>
    </w:tbl>
    <w:p w:rsidR="00B40048" w:rsidRPr="00857090" w:rsidRDefault="00B40048" w:rsidP="00CB2B95"/>
    <w:p w:rsidR="00B40048" w:rsidRPr="00857090" w:rsidRDefault="00B40048">
      <w:r w:rsidRPr="00857090">
        <w:br w:type="page"/>
      </w:r>
    </w:p>
    <w:p w:rsidR="00B40048" w:rsidRPr="00857090" w:rsidRDefault="00BA4085" w:rsidP="00B40048">
      <w:pPr>
        <w:pBdr>
          <w:bottom w:val="thinThickSmallGap" w:sz="12" w:space="1" w:color="943634"/>
        </w:pBdr>
        <w:spacing w:after="200"/>
        <w:jc w:val="center"/>
        <w:outlineLvl w:val="0"/>
        <w:rPr>
          <w:rFonts w:ascii="Cambria" w:hAnsi="Cambria"/>
          <w:b/>
          <w:spacing w:val="20"/>
          <w:sz w:val="28"/>
          <w:szCs w:val="28"/>
          <w:lang w:eastAsia="en-US" w:bidi="en-US"/>
        </w:rPr>
      </w:pPr>
      <w:bookmarkStart w:id="47" w:name="_Toc412724293"/>
      <w:r w:rsidRPr="00857090">
        <w:rPr>
          <w:rFonts w:ascii="Cambria" w:hAnsi="Cambria"/>
          <w:b/>
          <w:spacing w:val="20"/>
          <w:sz w:val="28"/>
          <w:szCs w:val="28"/>
          <w:lang w:eastAsia="en-US" w:bidi="en-US"/>
        </w:rPr>
        <w:lastRenderedPageBreak/>
        <w:t xml:space="preserve">Bylaag </w:t>
      </w:r>
      <w:r w:rsidR="004D6E68">
        <w:rPr>
          <w:rFonts w:ascii="Cambria" w:hAnsi="Cambria"/>
          <w:b/>
          <w:spacing w:val="20"/>
          <w:sz w:val="28"/>
          <w:szCs w:val="28"/>
          <w:lang w:eastAsia="en-US" w:bidi="en-US"/>
        </w:rPr>
        <w:t>H</w:t>
      </w:r>
      <w:bookmarkEnd w:id="47"/>
    </w:p>
    <w:p w:rsidR="00B40048" w:rsidRPr="00857090" w:rsidRDefault="00BF1477" w:rsidP="00B40048">
      <w:pPr>
        <w:pBdr>
          <w:bottom w:val="single" w:sz="4" w:space="1" w:color="622423"/>
        </w:pBdr>
        <w:spacing w:before="400" w:after="200" w:line="252" w:lineRule="auto"/>
        <w:jc w:val="center"/>
        <w:outlineLvl w:val="1"/>
        <w:rPr>
          <w:rFonts w:ascii="Cambria" w:hAnsi="Cambria"/>
          <w:b/>
          <w:spacing w:val="15"/>
          <w:lang w:eastAsia="en-US" w:bidi="en-US"/>
        </w:rPr>
      </w:pPr>
      <w:bookmarkStart w:id="48" w:name="_Toc412724294"/>
      <w:r w:rsidRPr="00857090">
        <w:rPr>
          <w:rFonts w:ascii="Cambria" w:hAnsi="Cambria"/>
          <w:b/>
          <w:spacing w:val="15"/>
          <w:lang w:eastAsia="en-US" w:bidi="en-US"/>
        </w:rPr>
        <w:t>K-W-L-S-</w:t>
      </w:r>
      <w:r w:rsidR="00BA4085" w:rsidRPr="00857090">
        <w:rPr>
          <w:rFonts w:ascii="Cambria" w:hAnsi="Cambria"/>
          <w:b/>
          <w:spacing w:val="15"/>
          <w:lang w:eastAsia="en-US" w:bidi="en-US"/>
        </w:rPr>
        <w:t>Kaart</w:t>
      </w:r>
      <w:bookmarkEnd w:id="48"/>
    </w:p>
    <w:p w:rsidR="00B40048" w:rsidRPr="00857090" w:rsidRDefault="00566D76" w:rsidP="00CB2B95">
      <w:pPr>
        <w:rPr>
          <w:lang w:eastAsia="en-US"/>
        </w:rPr>
      </w:pPr>
      <w:r w:rsidRPr="00857090">
        <w:rPr>
          <w:noProof/>
          <w:lang w:eastAsia="en-US"/>
        </w:rPr>
        <w:drawing>
          <wp:anchor distT="0" distB="0" distL="114300" distR="114300" simplePos="0" relativeHeight="251659264" behindDoc="0" locked="0" layoutInCell="1" allowOverlap="1" wp14:anchorId="28368B77" wp14:editId="4F912B5F">
            <wp:simplePos x="0" y="0"/>
            <wp:positionH relativeFrom="column">
              <wp:posOffset>-645184</wp:posOffset>
            </wp:positionH>
            <wp:positionV relativeFrom="paragraph">
              <wp:posOffset>6925</wp:posOffset>
            </wp:positionV>
            <wp:extent cx="7019206" cy="4744528"/>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7019206" cy="4744528"/>
                    </a:xfrm>
                    <a:prstGeom prst="rect">
                      <a:avLst/>
                    </a:prstGeom>
                    <a:noFill/>
                    <a:ln w="9525">
                      <a:noFill/>
                      <a:miter lim="800000"/>
                      <a:headEnd/>
                      <a:tailEnd/>
                    </a:ln>
                  </pic:spPr>
                </pic:pic>
              </a:graphicData>
            </a:graphic>
          </wp:anchor>
        </w:drawing>
      </w:r>
    </w:p>
    <w:p w:rsidR="00566D76" w:rsidRPr="00857090" w:rsidRDefault="00566D76" w:rsidP="00CB2B95">
      <w:pPr>
        <w:rPr>
          <w:lang w:eastAsia="en-US"/>
        </w:rPr>
      </w:pPr>
    </w:p>
    <w:sectPr w:rsidR="00566D76" w:rsidRPr="00857090" w:rsidSect="006D549E">
      <w:headerReference w:type="default" r:id="rId30"/>
      <w:pgSz w:w="11907" w:h="16839" w:code="9"/>
      <w:pgMar w:top="1247" w:right="1361" w:bottom="1247" w:left="1361" w:header="720" w:footer="720" w:gutter="0"/>
      <w:pgNumType w:fmt="upperRoman"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6B0" w:rsidRDefault="007F06B0" w:rsidP="00B55963">
      <w:r>
        <w:separator/>
      </w:r>
    </w:p>
  </w:endnote>
  <w:endnote w:type="continuationSeparator" w:id="0">
    <w:p w:rsidR="007F06B0" w:rsidRDefault="007F06B0" w:rsidP="00B55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mp;#39">
    <w:altName w:val="Times New Roman"/>
    <w:charset w:val="00"/>
    <w:family w:val="auto"/>
    <w:pitch w:val="default"/>
  </w:font>
  <w:font w:name="Chiller">
    <w:panose1 w:val="04020404031007020602"/>
    <w:charset w:val="00"/>
    <w:family w:val="decorative"/>
    <w:pitch w:val="variable"/>
    <w:sig w:usb0="00000003" w:usb1="00000000" w:usb2="00000000" w:usb3="00000000" w:csb0="00000001" w:csb1="00000000"/>
  </w:font>
  <w:font w:name="LucidaGrande">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ymbol">
    <w:altName w:val="MS Mincho"/>
    <w:panose1 w:val="020B0502040204020203"/>
    <w:charset w:val="00"/>
    <w:family w:val="swiss"/>
    <w:pitch w:val="variable"/>
    <w:sig w:usb0="8000006F" w:usb1="1200FBEF" w:usb2="0064C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021"/>
      <w:docPartObj>
        <w:docPartGallery w:val="Page Numbers (Bottom of Page)"/>
        <w:docPartUnique/>
      </w:docPartObj>
    </w:sdtPr>
    <w:sdtEndPr>
      <w:rPr>
        <w:color w:val="7F7F7F" w:themeColor="background1" w:themeShade="7F"/>
        <w:spacing w:val="60"/>
      </w:rPr>
    </w:sdtEndPr>
    <w:sdtContent>
      <w:p w:rsidR="00036FDC" w:rsidRPr="00AC474C" w:rsidRDefault="00036FDC" w:rsidP="00AC474C">
        <w:pPr>
          <w:pStyle w:val="Footer"/>
          <w:pBdr>
            <w:top w:val="single" w:sz="4" w:space="1" w:color="D9D9D9" w:themeColor="background1" w:themeShade="D9"/>
          </w:pBdr>
          <w:jc w:val="right"/>
        </w:pPr>
        <w:r>
          <w:fldChar w:fldCharType="begin"/>
        </w:r>
        <w:r>
          <w:instrText xml:space="preserve"> PAGE   \* MERGEFORMAT </w:instrText>
        </w:r>
        <w:r>
          <w:fldChar w:fldCharType="separate"/>
        </w:r>
        <w:r w:rsidR="000900FE">
          <w:rPr>
            <w:noProof/>
          </w:rPr>
          <w:t>3</w:t>
        </w:r>
        <w:r>
          <w:rPr>
            <w:noProof/>
          </w:rPr>
          <w:fldChar w:fldCharType="end"/>
        </w:r>
        <w:r>
          <w:t xml:space="preserve"> | </w:t>
        </w:r>
        <w:r>
          <w:rPr>
            <w:color w:val="7F7F7F" w:themeColor="background1" w:themeShade="7F"/>
            <w:spacing w:val="60"/>
            <w:lang w:val="en-ZA"/>
          </w:rPr>
          <w:t>Bladsy</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0582247"/>
      <w:docPartObj>
        <w:docPartGallery w:val="Page Numbers (Bottom of Page)"/>
        <w:docPartUnique/>
      </w:docPartObj>
    </w:sdtPr>
    <w:sdtEndPr>
      <w:rPr>
        <w:color w:val="7F7F7F" w:themeColor="background1" w:themeShade="7F"/>
        <w:spacing w:val="60"/>
      </w:rPr>
    </w:sdtEndPr>
    <w:sdtContent>
      <w:p w:rsidR="00036FDC" w:rsidRDefault="00036FDC" w:rsidP="003746D0">
        <w:pPr>
          <w:pStyle w:val="Footer"/>
          <w:pBdr>
            <w:top w:val="single" w:sz="4" w:space="1" w:color="D9D9D9" w:themeColor="background1" w:themeShade="D9"/>
          </w:pBdr>
          <w:jc w:val="right"/>
        </w:pPr>
        <w:r>
          <w:fldChar w:fldCharType="begin"/>
        </w:r>
        <w:r>
          <w:instrText xml:space="preserve"> PAGE   \* MERGEFORMAT </w:instrText>
        </w:r>
        <w:r>
          <w:fldChar w:fldCharType="separate"/>
        </w:r>
        <w:r w:rsidR="006C6DF4">
          <w:rPr>
            <w:noProof/>
          </w:rPr>
          <w:t>18</w:t>
        </w:r>
        <w:r>
          <w:rPr>
            <w:noProof/>
          </w:rPr>
          <w:fldChar w:fldCharType="end"/>
        </w:r>
        <w:r>
          <w:t xml:space="preserve"> | </w:t>
        </w:r>
        <w:r>
          <w:rPr>
            <w:color w:val="7F7F7F" w:themeColor="background1" w:themeShade="7F"/>
            <w:spacing w:val="60"/>
            <w:lang w:val="en-ZA"/>
          </w:rPr>
          <w:t>Bladsy</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751379"/>
      <w:docPartObj>
        <w:docPartGallery w:val="Page Numbers (Bottom of Page)"/>
        <w:docPartUnique/>
      </w:docPartObj>
    </w:sdtPr>
    <w:sdtEndPr>
      <w:rPr>
        <w:color w:val="7F7F7F" w:themeColor="background1" w:themeShade="7F"/>
        <w:spacing w:val="60"/>
      </w:rPr>
    </w:sdtEndPr>
    <w:sdtContent>
      <w:p w:rsidR="00036FDC" w:rsidRDefault="00036FDC">
        <w:pPr>
          <w:pStyle w:val="Footer"/>
          <w:pBdr>
            <w:top w:val="single" w:sz="4" w:space="1" w:color="D9D9D9" w:themeColor="background1" w:themeShade="D9"/>
          </w:pBdr>
          <w:jc w:val="right"/>
        </w:pPr>
        <w:r>
          <w:fldChar w:fldCharType="begin"/>
        </w:r>
        <w:r>
          <w:instrText xml:space="preserve"> PAGE   \* MERGEFORMAT </w:instrText>
        </w:r>
        <w:r>
          <w:fldChar w:fldCharType="separate"/>
        </w:r>
        <w:r w:rsidR="0067065B">
          <w:rPr>
            <w:noProof/>
          </w:rPr>
          <w:t>1</w:t>
        </w:r>
        <w:r>
          <w:rPr>
            <w:noProof/>
          </w:rPr>
          <w:fldChar w:fldCharType="end"/>
        </w:r>
        <w:r>
          <w:t xml:space="preserve"> | </w:t>
        </w:r>
        <w:r>
          <w:rPr>
            <w:color w:val="7F7F7F" w:themeColor="background1" w:themeShade="7F"/>
            <w:spacing w:val="60"/>
            <w:lang w:val="en-ZA"/>
          </w:rPr>
          <w:t>Bladsy</w:t>
        </w:r>
      </w:p>
    </w:sdtContent>
  </w:sdt>
  <w:p w:rsidR="00036FDC" w:rsidRDefault="00036F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6B0" w:rsidRDefault="007F06B0" w:rsidP="00B55963">
      <w:r>
        <w:separator/>
      </w:r>
    </w:p>
  </w:footnote>
  <w:footnote w:type="continuationSeparator" w:id="0">
    <w:p w:rsidR="007F06B0" w:rsidRDefault="007F06B0" w:rsidP="00B55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FDC" w:rsidRPr="00BC76C1" w:rsidRDefault="0067065B" w:rsidP="001F3EF8">
    <w:pPr>
      <w:pStyle w:val="Header"/>
      <w:spacing w:after="360"/>
      <w:rPr>
        <w:lang w:val="en-ZA"/>
      </w:rPr>
    </w:pPr>
    <w:r>
      <w:rPr>
        <w:lang w:val="en-ZA"/>
      </w:rPr>
      <w:t>Riglyne vir onderwysers</w:t>
    </w:r>
    <w:r w:rsidR="00036FDC">
      <w:rPr>
        <w:lang w:val="en-ZA"/>
      </w:rPr>
      <w:tab/>
    </w:r>
    <w:r w:rsidR="00036FDC">
      <w:rPr>
        <w:lang w:val="en-ZA"/>
      </w:rPr>
      <w:tab/>
      <w:t>PAT Graad 11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FDC" w:rsidRDefault="0067065B" w:rsidP="0043521E">
    <w:pPr>
      <w:pStyle w:val="Header"/>
      <w:spacing w:after="360"/>
    </w:pPr>
    <w:r>
      <w:rPr>
        <w:lang w:val="en-ZA"/>
      </w:rPr>
      <w:t>Riglyne vir onderwysers</w:t>
    </w:r>
    <w:r w:rsidR="00036FDC">
      <w:rPr>
        <w:lang w:val="en-ZA"/>
      </w:rPr>
      <w:tab/>
    </w:r>
    <w:r w:rsidR="00036FDC">
      <w:rPr>
        <w:lang w:val="en-ZA"/>
      </w:rPr>
      <w:tab/>
      <w:t>PAT Graad 11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65B" w:rsidRPr="00BC76C1" w:rsidRDefault="0067065B" w:rsidP="001F3EF8">
    <w:pPr>
      <w:pStyle w:val="Header"/>
      <w:spacing w:after="360"/>
      <w:rPr>
        <w:lang w:val="en-ZA"/>
      </w:rPr>
    </w:pPr>
    <w:r>
      <w:rPr>
        <w:lang w:val="en-ZA"/>
      </w:rPr>
      <w:t>Instruksies aan leerders</w:t>
    </w:r>
    <w:r>
      <w:rPr>
        <w:lang w:val="en-ZA"/>
      </w:rPr>
      <w:tab/>
    </w:r>
    <w:r>
      <w:rPr>
        <w:lang w:val="en-ZA"/>
      </w:rPr>
      <w:tab/>
      <w:t>PAT Graad 11 2015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65B" w:rsidRDefault="0067065B" w:rsidP="0043521E">
    <w:pPr>
      <w:pStyle w:val="Header"/>
      <w:spacing w:after="360"/>
    </w:pPr>
    <w:r>
      <w:rPr>
        <w:lang w:val="en-ZA"/>
      </w:rPr>
      <w:t>Instruksies aan leerders</w:t>
    </w:r>
    <w:r>
      <w:rPr>
        <w:lang w:val="en-ZA"/>
      </w:rPr>
      <w:tab/>
    </w:r>
    <w:r>
      <w:rPr>
        <w:lang w:val="en-ZA"/>
      </w:rPr>
      <w:tab/>
      <w:t>PAT Graad 11 2015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FDC" w:rsidRPr="005C22A6" w:rsidRDefault="00036FDC" w:rsidP="005C22A6">
    <w:pPr>
      <w:pStyle w:val="Header"/>
      <w:pBdr>
        <w:bottom w:val="single" w:sz="4" w:space="1" w:color="auto"/>
      </w:pBdr>
      <w:tabs>
        <w:tab w:val="clear" w:pos="9360"/>
        <w:tab w:val="right" w:pos="10206"/>
        <w:tab w:val="right" w:pos="15168"/>
      </w:tabs>
      <w:rPr>
        <w:b/>
        <w:lang w:val="en-ZA"/>
      </w:rPr>
    </w:pPr>
    <w:r>
      <w:rPr>
        <w:b/>
        <w:lang w:val="en-ZA"/>
      </w:rPr>
      <w:t>Assesseringsinstrument</w:t>
    </w:r>
    <w:r w:rsidRPr="005C22A6">
      <w:rPr>
        <w:b/>
        <w:lang w:val="en-ZA"/>
      </w:rPr>
      <w:tab/>
    </w:r>
    <w:r w:rsidRPr="005C22A6">
      <w:rPr>
        <w:b/>
        <w:lang w:val="en-ZA"/>
      </w:rPr>
      <w:tab/>
      <w:t>PAT Gra</w:t>
    </w:r>
    <w:r>
      <w:rPr>
        <w:b/>
        <w:lang w:val="en-ZA"/>
      </w:rPr>
      <w:t>ad</w:t>
    </w:r>
    <w:r w:rsidRPr="005C22A6">
      <w:rPr>
        <w:b/>
        <w:lang w:val="en-ZA"/>
      </w:rPr>
      <w:t xml:space="preserve"> 11 2013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FDC" w:rsidRPr="00A860EE" w:rsidRDefault="00036FDC" w:rsidP="00DA6503">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Pr>
        <w:b/>
        <w:lang w:val="en-ZA"/>
      </w:rPr>
      <w:t>Assesseringsinstrument</w:t>
    </w:r>
    <w:r w:rsidRPr="00A860EE">
      <w:rPr>
        <w:b/>
        <w:lang w:val="en-ZA"/>
      </w:rPr>
      <w:tab/>
    </w:r>
    <w:r>
      <w:rPr>
        <w:b/>
        <w:lang w:val="en-ZA"/>
      </w:rPr>
      <w:t>Fase 1</w:t>
    </w:r>
    <w:r>
      <w:rPr>
        <w:b/>
        <w:lang w:val="en-ZA"/>
      </w:rPr>
      <w:tab/>
    </w:r>
    <w:r>
      <w:rPr>
        <w:b/>
        <w:lang w:val="en-ZA"/>
      </w:rPr>
      <w:tab/>
      <w:t>PAT Graad</w:t>
    </w:r>
    <w:r w:rsidRPr="00A860EE">
      <w:rPr>
        <w:b/>
        <w:lang w:val="en-ZA"/>
      </w:rPr>
      <w:t xml:space="preserve"> 11 </w:t>
    </w:r>
    <w:r>
      <w:rPr>
        <w:b/>
        <w:lang w:val="en-ZA"/>
      </w:rPr>
      <w:t>2015</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FDC" w:rsidRPr="00A860EE" w:rsidRDefault="00036FDC"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Pr>
        <w:b/>
        <w:lang w:val="en-ZA"/>
      </w:rPr>
      <w:t>Assesseringsinstrument</w:t>
    </w:r>
    <w:r w:rsidRPr="00A860EE">
      <w:rPr>
        <w:b/>
        <w:lang w:val="en-ZA"/>
      </w:rPr>
      <w:tab/>
    </w:r>
    <w:r>
      <w:rPr>
        <w:b/>
        <w:lang w:val="en-ZA"/>
      </w:rPr>
      <w:t>Fase 2</w:t>
    </w:r>
    <w:r w:rsidRPr="00A860EE">
      <w:rPr>
        <w:b/>
        <w:lang w:val="en-ZA"/>
      </w:rPr>
      <w:tab/>
    </w:r>
    <w:r w:rsidRPr="00A860EE">
      <w:rPr>
        <w:b/>
        <w:lang w:val="en-ZA"/>
      </w:rPr>
      <w:tab/>
      <w:t>PAT Gra</w:t>
    </w:r>
    <w:r>
      <w:rPr>
        <w:b/>
        <w:lang w:val="en-ZA"/>
      </w:rPr>
      <w:t>ad</w:t>
    </w:r>
    <w:r w:rsidRPr="00A860EE">
      <w:rPr>
        <w:b/>
        <w:lang w:val="en-ZA"/>
      </w:rPr>
      <w:t xml:space="preserve"> 11 </w:t>
    </w:r>
    <w:r>
      <w:rPr>
        <w:b/>
        <w:lang w:val="en-ZA"/>
      </w:rPr>
      <w:t>2015</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FDC" w:rsidRPr="00A860EE" w:rsidRDefault="00036FDC"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Pr>
        <w:b/>
        <w:lang w:val="en-ZA"/>
      </w:rPr>
      <w:t>Assesseringsinstrument</w:t>
    </w:r>
    <w:r w:rsidRPr="00A860EE">
      <w:rPr>
        <w:b/>
        <w:lang w:val="en-ZA"/>
      </w:rPr>
      <w:tab/>
    </w:r>
    <w:r>
      <w:rPr>
        <w:b/>
        <w:lang w:val="en-ZA"/>
      </w:rPr>
      <w:t>Fase 3</w:t>
    </w:r>
    <w:r w:rsidRPr="00A860EE">
      <w:rPr>
        <w:b/>
        <w:lang w:val="en-ZA"/>
      </w:rPr>
      <w:tab/>
    </w:r>
    <w:r w:rsidRPr="00A860EE">
      <w:rPr>
        <w:b/>
        <w:lang w:val="en-ZA"/>
      </w:rPr>
      <w:tab/>
      <w:t>PAT Gra</w:t>
    </w:r>
    <w:r>
      <w:rPr>
        <w:b/>
        <w:lang w:val="en-ZA"/>
      </w:rPr>
      <w:t>ad</w:t>
    </w:r>
    <w:r w:rsidRPr="00A860EE">
      <w:rPr>
        <w:b/>
        <w:lang w:val="en-ZA"/>
      </w:rPr>
      <w:t xml:space="preserve"> 11 </w:t>
    </w:r>
    <w:r>
      <w:rPr>
        <w:b/>
        <w:lang w:val="en-ZA"/>
      </w:rPr>
      <w:t>2015</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FDC" w:rsidRPr="003E6D80" w:rsidRDefault="00036FDC" w:rsidP="003E6D80">
    <w:pPr>
      <w:pStyle w:val="Header"/>
      <w:tabs>
        <w:tab w:val="clear" w:pos="9360"/>
        <w:tab w:val="right" w:pos="8931"/>
      </w:tabs>
      <w:rPr>
        <w:lang w:val="en-ZA"/>
      </w:rPr>
    </w:pPr>
    <w:r>
      <w:rPr>
        <w:lang w:val="en-ZA"/>
      </w:rPr>
      <w:t>Riglyne vir onderwysers</w:t>
    </w:r>
    <w:r>
      <w:rPr>
        <w:lang w:val="en-ZA"/>
      </w:rPr>
      <w:tab/>
    </w:r>
    <w:r>
      <w:rPr>
        <w:lang w:val="en-ZA"/>
      </w:rPr>
      <w:tab/>
      <w:t>PAT Graad 11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3901"/>
    <w:multiLevelType w:val="hybridMultilevel"/>
    <w:tmpl w:val="3B1ABFD8"/>
    <w:lvl w:ilvl="0" w:tplc="1C090001">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1B7B7F"/>
    <w:multiLevelType w:val="hybridMultilevel"/>
    <w:tmpl w:val="39586D82"/>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1C090005">
      <w:start w:val="1"/>
      <w:numFmt w:val="bullet"/>
      <w:lvlText w:val=""/>
      <w:lvlJc w:val="left"/>
      <w:pPr>
        <w:ind w:left="2160" w:hanging="180"/>
      </w:pPr>
      <w:rPr>
        <w:rFonts w:ascii="Wingdings" w:hAnsi="Wingdings" w:hint="default"/>
      </w:rPr>
    </w:lvl>
    <w:lvl w:ilvl="3" w:tplc="1C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5D3B34"/>
    <w:multiLevelType w:val="hybridMultilevel"/>
    <w:tmpl w:val="7B5027BC"/>
    <w:lvl w:ilvl="0" w:tplc="A9F2248C">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nsid w:val="04BE2830"/>
    <w:multiLevelType w:val="hybridMultilevel"/>
    <w:tmpl w:val="E2A4461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56B0667"/>
    <w:multiLevelType w:val="hybridMultilevel"/>
    <w:tmpl w:val="A51E218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6662D11"/>
    <w:multiLevelType w:val="hybridMultilevel"/>
    <w:tmpl w:val="EE28367E"/>
    <w:lvl w:ilvl="0" w:tplc="04090001">
      <w:start w:val="1"/>
      <w:numFmt w:val="bullet"/>
      <w:lvlText w:val=""/>
      <w:lvlJc w:val="left"/>
      <w:pPr>
        <w:ind w:left="1074" w:hanging="360"/>
      </w:pPr>
      <w:rPr>
        <w:rFonts w:ascii="Symbol" w:hAnsi="Symbol" w:hint="default"/>
      </w:rPr>
    </w:lvl>
    <w:lvl w:ilvl="1" w:tplc="04090003">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6">
    <w:nsid w:val="082B1840"/>
    <w:multiLevelType w:val="hybridMultilevel"/>
    <w:tmpl w:val="53F66D22"/>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1C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104813"/>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1A60C7"/>
    <w:multiLevelType w:val="hybridMultilevel"/>
    <w:tmpl w:val="6E5E984A"/>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15854364"/>
    <w:multiLevelType w:val="hybridMultilevel"/>
    <w:tmpl w:val="3EDAB728"/>
    <w:lvl w:ilvl="0" w:tplc="2CBC888C">
      <w:start w:val="1"/>
      <w:numFmt w:val="bullet"/>
      <w:lvlText w:val=""/>
      <w:lvlJc w:val="left"/>
      <w:pPr>
        <w:ind w:left="360" w:hanging="360"/>
      </w:pPr>
      <w:rPr>
        <w:rFonts w:ascii="Wingdings" w:hAnsi="Wingdings" w:cstheme="minorBidi" w:hint="default"/>
        <w:color w:val="auto"/>
        <w:sz w:val="28"/>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nsid w:val="176F37D0"/>
    <w:multiLevelType w:val="hybridMultilevel"/>
    <w:tmpl w:val="B1245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AC3474"/>
    <w:multiLevelType w:val="hybridMultilevel"/>
    <w:tmpl w:val="1D64DE14"/>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5934B7"/>
    <w:multiLevelType w:val="hybridMultilevel"/>
    <w:tmpl w:val="1DD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596BB6"/>
    <w:multiLevelType w:val="hybridMultilevel"/>
    <w:tmpl w:val="E3A4A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9A3223"/>
    <w:multiLevelType w:val="hybridMultilevel"/>
    <w:tmpl w:val="3774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B4211A"/>
    <w:multiLevelType w:val="hybridMultilevel"/>
    <w:tmpl w:val="13C25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290FBC"/>
    <w:multiLevelType w:val="hybridMultilevel"/>
    <w:tmpl w:val="89E450D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04B1467"/>
    <w:multiLevelType w:val="hybridMultilevel"/>
    <w:tmpl w:val="E1E6B94C"/>
    <w:lvl w:ilvl="0" w:tplc="4A12282C">
      <w:start w:val="1"/>
      <w:numFmt w:val="bullet"/>
      <w:lvlText w:val=""/>
      <w:lvlJc w:val="left"/>
      <w:pPr>
        <w:tabs>
          <w:tab w:val="num" w:pos="720"/>
        </w:tabs>
        <w:ind w:left="720" w:hanging="360"/>
      </w:pPr>
      <w:rPr>
        <w:rFonts w:ascii="Wingdings 3" w:hAnsi="Wingdings 3" w:hint="default"/>
      </w:rPr>
    </w:lvl>
    <w:lvl w:ilvl="1" w:tplc="92E604AC" w:tentative="1">
      <w:start w:val="1"/>
      <w:numFmt w:val="bullet"/>
      <w:lvlText w:val=""/>
      <w:lvlJc w:val="left"/>
      <w:pPr>
        <w:tabs>
          <w:tab w:val="num" w:pos="1440"/>
        </w:tabs>
        <w:ind w:left="1440" w:hanging="360"/>
      </w:pPr>
      <w:rPr>
        <w:rFonts w:ascii="Wingdings 3" w:hAnsi="Wingdings 3" w:hint="default"/>
      </w:rPr>
    </w:lvl>
    <w:lvl w:ilvl="2" w:tplc="8270A9E4" w:tentative="1">
      <w:start w:val="1"/>
      <w:numFmt w:val="bullet"/>
      <w:lvlText w:val=""/>
      <w:lvlJc w:val="left"/>
      <w:pPr>
        <w:tabs>
          <w:tab w:val="num" w:pos="2160"/>
        </w:tabs>
        <w:ind w:left="2160" w:hanging="360"/>
      </w:pPr>
      <w:rPr>
        <w:rFonts w:ascii="Wingdings 3" w:hAnsi="Wingdings 3" w:hint="default"/>
      </w:rPr>
    </w:lvl>
    <w:lvl w:ilvl="3" w:tplc="32CE838A" w:tentative="1">
      <w:start w:val="1"/>
      <w:numFmt w:val="bullet"/>
      <w:lvlText w:val=""/>
      <w:lvlJc w:val="left"/>
      <w:pPr>
        <w:tabs>
          <w:tab w:val="num" w:pos="2880"/>
        </w:tabs>
        <w:ind w:left="2880" w:hanging="360"/>
      </w:pPr>
      <w:rPr>
        <w:rFonts w:ascii="Wingdings 3" w:hAnsi="Wingdings 3" w:hint="default"/>
      </w:rPr>
    </w:lvl>
    <w:lvl w:ilvl="4" w:tplc="D91EECA6" w:tentative="1">
      <w:start w:val="1"/>
      <w:numFmt w:val="bullet"/>
      <w:lvlText w:val=""/>
      <w:lvlJc w:val="left"/>
      <w:pPr>
        <w:tabs>
          <w:tab w:val="num" w:pos="3600"/>
        </w:tabs>
        <w:ind w:left="3600" w:hanging="360"/>
      </w:pPr>
      <w:rPr>
        <w:rFonts w:ascii="Wingdings 3" w:hAnsi="Wingdings 3" w:hint="default"/>
      </w:rPr>
    </w:lvl>
    <w:lvl w:ilvl="5" w:tplc="442CA19E" w:tentative="1">
      <w:start w:val="1"/>
      <w:numFmt w:val="bullet"/>
      <w:lvlText w:val=""/>
      <w:lvlJc w:val="left"/>
      <w:pPr>
        <w:tabs>
          <w:tab w:val="num" w:pos="4320"/>
        </w:tabs>
        <w:ind w:left="4320" w:hanging="360"/>
      </w:pPr>
      <w:rPr>
        <w:rFonts w:ascii="Wingdings 3" w:hAnsi="Wingdings 3" w:hint="default"/>
      </w:rPr>
    </w:lvl>
    <w:lvl w:ilvl="6" w:tplc="AA24C3E8" w:tentative="1">
      <w:start w:val="1"/>
      <w:numFmt w:val="bullet"/>
      <w:lvlText w:val=""/>
      <w:lvlJc w:val="left"/>
      <w:pPr>
        <w:tabs>
          <w:tab w:val="num" w:pos="5040"/>
        </w:tabs>
        <w:ind w:left="5040" w:hanging="360"/>
      </w:pPr>
      <w:rPr>
        <w:rFonts w:ascii="Wingdings 3" w:hAnsi="Wingdings 3" w:hint="default"/>
      </w:rPr>
    </w:lvl>
    <w:lvl w:ilvl="7" w:tplc="2D1029B2" w:tentative="1">
      <w:start w:val="1"/>
      <w:numFmt w:val="bullet"/>
      <w:lvlText w:val=""/>
      <w:lvlJc w:val="left"/>
      <w:pPr>
        <w:tabs>
          <w:tab w:val="num" w:pos="5760"/>
        </w:tabs>
        <w:ind w:left="5760" w:hanging="360"/>
      </w:pPr>
      <w:rPr>
        <w:rFonts w:ascii="Wingdings 3" w:hAnsi="Wingdings 3" w:hint="default"/>
      </w:rPr>
    </w:lvl>
    <w:lvl w:ilvl="8" w:tplc="00F4ED40" w:tentative="1">
      <w:start w:val="1"/>
      <w:numFmt w:val="bullet"/>
      <w:lvlText w:val=""/>
      <w:lvlJc w:val="left"/>
      <w:pPr>
        <w:tabs>
          <w:tab w:val="num" w:pos="6480"/>
        </w:tabs>
        <w:ind w:left="6480" w:hanging="360"/>
      </w:pPr>
      <w:rPr>
        <w:rFonts w:ascii="Wingdings 3" w:hAnsi="Wingdings 3" w:hint="default"/>
      </w:rPr>
    </w:lvl>
  </w:abstractNum>
  <w:abstractNum w:abstractNumId="18">
    <w:nsid w:val="21CD70DC"/>
    <w:multiLevelType w:val="hybridMultilevel"/>
    <w:tmpl w:val="CF0809AC"/>
    <w:lvl w:ilvl="0" w:tplc="2722CCAA">
      <w:start w:val="1"/>
      <w:numFmt w:val="bullet"/>
      <w:lvlText w:val=""/>
      <w:lvlJc w:val="left"/>
      <w:pPr>
        <w:ind w:left="360" w:hanging="360"/>
      </w:pPr>
      <w:rPr>
        <w:rFonts w:ascii="Symbol" w:hAnsi="Symbol" w:hint="default"/>
        <w:color w:val="auto"/>
        <w:sz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27B15AF1"/>
    <w:multiLevelType w:val="hybridMultilevel"/>
    <w:tmpl w:val="5CA809C4"/>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2A7A449F"/>
    <w:multiLevelType w:val="hybridMultilevel"/>
    <w:tmpl w:val="9B2C8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C43F60"/>
    <w:multiLevelType w:val="hybridMultilevel"/>
    <w:tmpl w:val="004CC7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31F249E4"/>
    <w:multiLevelType w:val="hybridMultilevel"/>
    <w:tmpl w:val="DEDA0374"/>
    <w:lvl w:ilvl="0" w:tplc="04090001">
      <w:start w:val="1"/>
      <w:numFmt w:val="bullet"/>
      <w:lvlText w:val=""/>
      <w:lvlJc w:val="left"/>
      <w:pPr>
        <w:ind w:left="2817" w:hanging="360"/>
      </w:pPr>
      <w:rPr>
        <w:rFonts w:ascii="Symbol" w:hAnsi="Symbol" w:hint="default"/>
      </w:rPr>
    </w:lvl>
    <w:lvl w:ilvl="1" w:tplc="04090003" w:tentative="1">
      <w:start w:val="1"/>
      <w:numFmt w:val="bullet"/>
      <w:lvlText w:val="o"/>
      <w:lvlJc w:val="left"/>
      <w:pPr>
        <w:ind w:left="3537" w:hanging="360"/>
      </w:pPr>
      <w:rPr>
        <w:rFonts w:ascii="Courier New" w:hAnsi="Courier New" w:cs="Courier New" w:hint="default"/>
      </w:rPr>
    </w:lvl>
    <w:lvl w:ilvl="2" w:tplc="04090005" w:tentative="1">
      <w:start w:val="1"/>
      <w:numFmt w:val="bullet"/>
      <w:lvlText w:val=""/>
      <w:lvlJc w:val="left"/>
      <w:pPr>
        <w:ind w:left="4257" w:hanging="360"/>
      </w:pPr>
      <w:rPr>
        <w:rFonts w:ascii="Wingdings" w:hAnsi="Wingdings" w:hint="default"/>
      </w:rPr>
    </w:lvl>
    <w:lvl w:ilvl="3" w:tplc="04090001" w:tentative="1">
      <w:start w:val="1"/>
      <w:numFmt w:val="bullet"/>
      <w:lvlText w:val=""/>
      <w:lvlJc w:val="left"/>
      <w:pPr>
        <w:ind w:left="4977" w:hanging="360"/>
      </w:pPr>
      <w:rPr>
        <w:rFonts w:ascii="Symbol" w:hAnsi="Symbol" w:hint="default"/>
      </w:rPr>
    </w:lvl>
    <w:lvl w:ilvl="4" w:tplc="04090003" w:tentative="1">
      <w:start w:val="1"/>
      <w:numFmt w:val="bullet"/>
      <w:lvlText w:val="o"/>
      <w:lvlJc w:val="left"/>
      <w:pPr>
        <w:ind w:left="5697" w:hanging="360"/>
      </w:pPr>
      <w:rPr>
        <w:rFonts w:ascii="Courier New" w:hAnsi="Courier New" w:cs="Courier New" w:hint="default"/>
      </w:rPr>
    </w:lvl>
    <w:lvl w:ilvl="5" w:tplc="04090005" w:tentative="1">
      <w:start w:val="1"/>
      <w:numFmt w:val="bullet"/>
      <w:lvlText w:val=""/>
      <w:lvlJc w:val="left"/>
      <w:pPr>
        <w:ind w:left="6417" w:hanging="360"/>
      </w:pPr>
      <w:rPr>
        <w:rFonts w:ascii="Wingdings" w:hAnsi="Wingdings" w:hint="default"/>
      </w:rPr>
    </w:lvl>
    <w:lvl w:ilvl="6" w:tplc="04090001" w:tentative="1">
      <w:start w:val="1"/>
      <w:numFmt w:val="bullet"/>
      <w:lvlText w:val=""/>
      <w:lvlJc w:val="left"/>
      <w:pPr>
        <w:ind w:left="7137" w:hanging="360"/>
      </w:pPr>
      <w:rPr>
        <w:rFonts w:ascii="Symbol" w:hAnsi="Symbol" w:hint="default"/>
      </w:rPr>
    </w:lvl>
    <w:lvl w:ilvl="7" w:tplc="04090003" w:tentative="1">
      <w:start w:val="1"/>
      <w:numFmt w:val="bullet"/>
      <w:lvlText w:val="o"/>
      <w:lvlJc w:val="left"/>
      <w:pPr>
        <w:ind w:left="7857" w:hanging="360"/>
      </w:pPr>
      <w:rPr>
        <w:rFonts w:ascii="Courier New" w:hAnsi="Courier New" w:cs="Courier New" w:hint="default"/>
      </w:rPr>
    </w:lvl>
    <w:lvl w:ilvl="8" w:tplc="04090005" w:tentative="1">
      <w:start w:val="1"/>
      <w:numFmt w:val="bullet"/>
      <w:lvlText w:val=""/>
      <w:lvlJc w:val="left"/>
      <w:pPr>
        <w:ind w:left="8577" w:hanging="360"/>
      </w:pPr>
      <w:rPr>
        <w:rFonts w:ascii="Wingdings" w:hAnsi="Wingdings" w:hint="default"/>
      </w:rPr>
    </w:lvl>
  </w:abstractNum>
  <w:abstractNum w:abstractNumId="23">
    <w:nsid w:val="368E218E"/>
    <w:multiLevelType w:val="multilevel"/>
    <w:tmpl w:val="ADCA9C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8456D71"/>
    <w:multiLevelType w:val="hybridMultilevel"/>
    <w:tmpl w:val="FF3C44A4"/>
    <w:lvl w:ilvl="0" w:tplc="04090003">
      <w:start w:val="1"/>
      <w:numFmt w:val="bullet"/>
      <w:lvlText w:val="o"/>
      <w:lvlJc w:val="left"/>
      <w:pPr>
        <w:ind w:left="1440" w:hanging="360"/>
      </w:pPr>
      <w:rPr>
        <w:rFonts w:ascii="Courier New" w:hAnsi="Courier New" w:cs="Courier New" w:hint="default"/>
      </w:rPr>
    </w:lvl>
    <w:lvl w:ilvl="1" w:tplc="C6820BAC">
      <w:numFmt w:val="bullet"/>
      <w:lvlText w:val="·"/>
      <w:lvlJc w:val="left"/>
      <w:pPr>
        <w:ind w:left="2160" w:hanging="360"/>
      </w:pPr>
      <w:rPr>
        <w:rFonts w:ascii="Cambria" w:eastAsia="Symbol" w:hAnsi="Cambria"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8BE181F"/>
    <w:multiLevelType w:val="hybridMultilevel"/>
    <w:tmpl w:val="A90A69D0"/>
    <w:lvl w:ilvl="0" w:tplc="A9F2248C">
      <w:numFmt w:val="bullet"/>
      <w:lvlText w:val=""/>
      <w:lvlJc w:val="left"/>
      <w:pPr>
        <w:ind w:left="360" w:hanging="360"/>
      </w:pPr>
      <w:rPr>
        <w:rFonts w:ascii="Wingdings" w:eastAsia="Times New Roman" w:hAnsi="Wingdings" w:cs="Times New Roman" w:hint="default"/>
        <w:color w:val="auto"/>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C7168C1"/>
    <w:multiLevelType w:val="hybridMultilevel"/>
    <w:tmpl w:val="E7D2F5FA"/>
    <w:lvl w:ilvl="0" w:tplc="3C701E44">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E686250"/>
    <w:multiLevelType w:val="hybridMultilevel"/>
    <w:tmpl w:val="AD9022B4"/>
    <w:lvl w:ilvl="0" w:tplc="99526A6E">
      <w:start w:val="1"/>
      <w:numFmt w:val="bullet"/>
      <w:lvlText w:val=""/>
      <w:lvlJc w:val="left"/>
      <w:pPr>
        <w:tabs>
          <w:tab w:val="num" w:pos="720"/>
        </w:tabs>
        <w:ind w:left="720" w:hanging="360"/>
      </w:pPr>
      <w:rPr>
        <w:rFonts w:ascii="Wingdings 3" w:hAnsi="Wingdings 3" w:hint="default"/>
      </w:rPr>
    </w:lvl>
    <w:lvl w:ilvl="1" w:tplc="7CB6EC64" w:tentative="1">
      <w:start w:val="1"/>
      <w:numFmt w:val="bullet"/>
      <w:lvlText w:val=""/>
      <w:lvlJc w:val="left"/>
      <w:pPr>
        <w:tabs>
          <w:tab w:val="num" w:pos="1440"/>
        </w:tabs>
        <w:ind w:left="1440" w:hanging="360"/>
      </w:pPr>
      <w:rPr>
        <w:rFonts w:ascii="Wingdings 3" w:hAnsi="Wingdings 3" w:hint="default"/>
      </w:rPr>
    </w:lvl>
    <w:lvl w:ilvl="2" w:tplc="4ACA9CA2" w:tentative="1">
      <w:start w:val="1"/>
      <w:numFmt w:val="bullet"/>
      <w:lvlText w:val=""/>
      <w:lvlJc w:val="left"/>
      <w:pPr>
        <w:tabs>
          <w:tab w:val="num" w:pos="2160"/>
        </w:tabs>
        <w:ind w:left="2160" w:hanging="360"/>
      </w:pPr>
      <w:rPr>
        <w:rFonts w:ascii="Wingdings 3" w:hAnsi="Wingdings 3" w:hint="default"/>
      </w:rPr>
    </w:lvl>
    <w:lvl w:ilvl="3" w:tplc="7D6E6730" w:tentative="1">
      <w:start w:val="1"/>
      <w:numFmt w:val="bullet"/>
      <w:lvlText w:val=""/>
      <w:lvlJc w:val="left"/>
      <w:pPr>
        <w:tabs>
          <w:tab w:val="num" w:pos="2880"/>
        </w:tabs>
        <w:ind w:left="2880" w:hanging="360"/>
      </w:pPr>
      <w:rPr>
        <w:rFonts w:ascii="Wingdings 3" w:hAnsi="Wingdings 3" w:hint="default"/>
      </w:rPr>
    </w:lvl>
    <w:lvl w:ilvl="4" w:tplc="12D49D88" w:tentative="1">
      <w:start w:val="1"/>
      <w:numFmt w:val="bullet"/>
      <w:lvlText w:val=""/>
      <w:lvlJc w:val="left"/>
      <w:pPr>
        <w:tabs>
          <w:tab w:val="num" w:pos="3600"/>
        </w:tabs>
        <w:ind w:left="3600" w:hanging="360"/>
      </w:pPr>
      <w:rPr>
        <w:rFonts w:ascii="Wingdings 3" w:hAnsi="Wingdings 3" w:hint="default"/>
      </w:rPr>
    </w:lvl>
    <w:lvl w:ilvl="5" w:tplc="D7FA44F0" w:tentative="1">
      <w:start w:val="1"/>
      <w:numFmt w:val="bullet"/>
      <w:lvlText w:val=""/>
      <w:lvlJc w:val="left"/>
      <w:pPr>
        <w:tabs>
          <w:tab w:val="num" w:pos="4320"/>
        </w:tabs>
        <w:ind w:left="4320" w:hanging="360"/>
      </w:pPr>
      <w:rPr>
        <w:rFonts w:ascii="Wingdings 3" w:hAnsi="Wingdings 3" w:hint="default"/>
      </w:rPr>
    </w:lvl>
    <w:lvl w:ilvl="6" w:tplc="232CABC0" w:tentative="1">
      <w:start w:val="1"/>
      <w:numFmt w:val="bullet"/>
      <w:lvlText w:val=""/>
      <w:lvlJc w:val="left"/>
      <w:pPr>
        <w:tabs>
          <w:tab w:val="num" w:pos="5040"/>
        </w:tabs>
        <w:ind w:left="5040" w:hanging="360"/>
      </w:pPr>
      <w:rPr>
        <w:rFonts w:ascii="Wingdings 3" w:hAnsi="Wingdings 3" w:hint="default"/>
      </w:rPr>
    </w:lvl>
    <w:lvl w:ilvl="7" w:tplc="4E9ABCA6" w:tentative="1">
      <w:start w:val="1"/>
      <w:numFmt w:val="bullet"/>
      <w:lvlText w:val=""/>
      <w:lvlJc w:val="left"/>
      <w:pPr>
        <w:tabs>
          <w:tab w:val="num" w:pos="5760"/>
        </w:tabs>
        <w:ind w:left="5760" w:hanging="360"/>
      </w:pPr>
      <w:rPr>
        <w:rFonts w:ascii="Wingdings 3" w:hAnsi="Wingdings 3" w:hint="default"/>
      </w:rPr>
    </w:lvl>
    <w:lvl w:ilvl="8" w:tplc="AD5040A2" w:tentative="1">
      <w:start w:val="1"/>
      <w:numFmt w:val="bullet"/>
      <w:lvlText w:val=""/>
      <w:lvlJc w:val="left"/>
      <w:pPr>
        <w:tabs>
          <w:tab w:val="num" w:pos="6480"/>
        </w:tabs>
        <w:ind w:left="6480" w:hanging="360"/>
      </w:pPr>
      <w:rPr>
        <w:rFonts w:ascii="Wingdings 3" w:hAnsi="Wingdings 3" w:hint="default"/>
      </w:rPr>
    </w:lvl>
  </w:abstractNum>
  <w:abstractNum w:abstractNumId="28">
    <w:nsid w:val="42074CA6"/>
    <w:multiLevelType w:val="multilevel"/>
    <w:tmpl w:val="90D0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2434038"/>
    <w:multiLevelType w:val="hybridMultilevel"/>
    <w:tmpl w:val="F7504DF8"/>
    <w:lvl w:ilvl="0" w:tplc="570CE23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nsid w:val="44792952"/>
    <w:multiLevelType w:val="hybridMultilevel"/>
    <w:tmpl w:val="88DA8F54"/>
    <w:lvl w:ilvl="0" w:tplc="C5C49A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DC562C"/>
    <w:multiLevelType w:val="hybridMultilevel"/>
    <w:tmpl w:val="A26A589E"/>
    <w:lvl w:ilvl="0" w:tplc="CB48FC60">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nsid w:val="4B7767EE"/>
    <w:multiLevelType w:val="hybridMultilevel"/>
    <w:tmpl w:val="AAA4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E2B1D6A"/>
    <w:multiLevelType w:val="hybridMultilevel"/>
    <w:tmpl w:val="36B2A9CC"/>
    <w:lvl w:ilvl="0" w:tplc="A9FA85EE">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0AB63C5"/>
    <w:multiLevelType w:val="hybridMultilevel"/>
    <w:tmpl w:val="A7E479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52024D93"/>
    <w:multiLevelType w:val="hybridMultilevel"/>
    <w:tmpl w:val="679AE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762BF5"/>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9A78DA"/>
    <w:multiLevelType w:val="hybridMultilevel"/>
    <w:tmpl w:val="3850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0CA7467"/>
    <w:multiLevelType w:val="hybridMultilevel"/>
    <w:tmpl w:val="D304CB1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17A55DE"/>
    <w:multiLevelType w:val="hybridMultilevel"/>
    <w:tmpl w:val="BC50EB12"/>
    <w:lvl w:ilvl="0" w:tplc="477001D8">
      <w:start w:val="1"/>
      <w:numFmt w:val="bullet"/>
      <w:lvlText w:val=""/>
      <w:lvlJc w:val="left"/>
      <w:pPr>
        <w:ind w:left="1134" w:hanging="360"/>
      </w:pPr>
      <w:rPr>
        <w:rFonts w:ascii="Symbol" w:hAnsi="Symbol" w:hint="default"/>
        <w:color w:val="auto"/>
      </w:rPr>
    </w:lvl>
    <w:lvl w:ilvl="1" w:tplc="1C090003" w:tentative="1">
      <w:start w:val="1"/>
      <w:numFmt w:val="bullet"/>
      <w:lvlText w:val="o"/>
      <w:lvlJc w:val="left"/>
      <w:pPr>
        <w:ind w:left="1854" w:hanging="360"/>
      </w:pPr>
      <w:rPr>
        <w:rFonts w:ascii="Courier New" w:hAnsi="Courier New" w:cs="Courier New" w:hint="default"/>
      </w:rPr>
    </w:lvl>
    <w:lvl w:ilvl="2" w:tplc="1C090005" w:tentative="1">
      <w:start w:val="1"/>
      <w:numFmt w:val="bullet"/>
      <w:lvlText w:val=""/>
      <w:lvlJc w:val="left"/>
      <w:pPr>
        <w:ind w:left="2574" w:hanging="360"/>
      </w:pPr>
      <w:rPr>
        <w:rFonts w:ascii="Wingdings" w:hAnsi="Wingdings" w:hint="default"/>
      </w:rPr>
    </w:lvl>
    <w:lvl w:ilvl="3" w:tplc="1C090001" w:tentative="1">
      <w:start w:val="1"/>
      <w:numFmt w:val="bullet"/>
      <w:lvlText w:val=""/>
      <w:lvlJc w:val="left"/>
      <w:pPr>
        <w:ind w:left="3294" w:hanging="360"/>
      </w:pPr>
      <w:rPr>
        <w:rFonts w:ascii="Symbol" w:hAnsi="Symbol" w:hint="default"/>
      </w:rPr>
    </w:lvl>
    <w:lvl w:ilvl="4" w:tplc="1C090003" w:tentative="1">
      <w:start w:val="1"/>
      <w:numFmt w:val="bullet"/>
      <w:lvlText w:val="o"/>
      <w:lvlJc w:val="left"/>
      <w:pPr>
        <w:ind w:left="4014" w:hanging="360"/>
      </w:pPr>
      <w:rPr>
        <w:rFonts w:ascii="Courier New" w:hAnsi="Courier New" w:cs="Courier New" w:hint="default"/>
      </w:rPr>
    </w:lvl>
    <w:lvl w:ilvl="5" w:tplc="1C090005" w:tentative="1">
      <w:start w:val="1"/>
      <w:numFmt w:val="bullet"/>
      <w:lvlText w:val=""/>
      <w:lvlJc w:val="left"/>
      <w:pPr>
        <w:ind w:left="4734" w:hanging="360"/>
      </w:pPr>
      <w:rPr>
        <w:rFonts w:ascii="Wingdings" w:hAnsi="Wingdings" w:hint="default"/>
      </w:rPr>
    </w:lvl>
    <w:lvl w:ilvl="6" w:tplc="1C090001" w:tentative="1">
      <w:start w:val="1"/>
      <w:numFmt w:val="bullet"/>
      <w:lvlText w:val=""/>
      <w:lvlJc w:val="left"/>
      <w:pPr>
        <w:ind w:left="5454" w:hanging="360"/>
      </w:pPr>
      <w:rPr>
        <w:rFonts w:ascii="Symbol" w:hAnsi="Symbol" w:hint="default"/>
      </w:rPr>
    </w:lvl>
    <w:lvl w:ilvl="7" w:tplc="1C090003" w:tentative="1">
      <w:start w:val="1"/>
      <w:numFmt w:val="bullet"/>
      <w:lvlText w:val="o"/>
      <w:lvlJc w:val="left"/>
      <w:pPr>
        <w:ind w:left="6174" w:hanging="360"/>
      </w:pPr>
      <w:rPr>
        <w:rFonts w:ascii="Courier New" w:hAnsi="Courier New" w:cs="Courier New" w:hint="default"/>
      </w:rPr>
    </w:lvl>
    <w:lvl w:ilvl="8" w:tplc="1C090005" w:tentative="1">
      <w:start w:val="1"/>
      <w:numFmt w:val="bullet"/>
      <w:lvlText w:val=""/>
      <w:lvlJc w:val="left"/>
      <w:pPr>
        <w:ind w:left="6894" w:hanging="360"/>
      </w:pPr>
      <w:rPr>
        <w:rFonts w:ascii="Wingdings" w:hAnsi="Wingdings" w:hint="default"/>
      </w:rPr>
    </w:lvl>
  </w:abstractNum>
  <w:abstractNum w:abstractNumId="40">
    <w:nsid w:val="62EB1544"/>
    <w:multiLevelType w:val="hybridMultilevel"/>
    <w:tmpl w:val="FF864F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3046E75"/>
    <w:multiLevelType w:val="hybridMultilevel"/>
    <w:tmpl w:val="790C55CE"/>
    <w:lvl w:ilvl="0" w:tplc="04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2">
    <w:nsid w:val="64BF39C1"/>
    <w:multiLevelType w:val="hybridMultilevel"/>
    <w:tmpl w:val="A25ADF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69EF55F2"/>
    <w:multiLevelType w:val="hybridMultilevel"/>
    <w:tmpl w:val="3C62F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6B8C2724"/>
    <w:multiLevelType w:val="hybridMultilevel"/>
    <w:tmpl w:val="72D6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BAB3DDA"/>
    <w:multiLevelType w:val="hybridMultilevel"/>
    <w:tmpl w:val="B0B80836"/>
    <w:lvl w:ilvl="0" w:tplc="55202AA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6">
    <w:nsid w:val="6E074BA0"/>
    <w:multiLevelType w:val="hybridMultilevel"/>
    <w:tmpl w:val="EC74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58F3BA7"/>
    <w:multiLevelType w:val="hybridMultilevel"/>
    <w:tmpl w:val="77F8FE28"/>
    <w:lvl w:ilvl="0" w:tplc="11100A5C">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63D52D4"/>
    <w:multiLevelType w:val="hybridMultilevel"/>
    <w:tmpl w:val="C808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6851CE7"/>
    <w:multiLevelType w:val="hybridMultilevel"/>
    <w:tmpl w:val="5AF4A7F4"/>
    <w:lvl w:ilvl="0" w:tplc="04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93C8F6B4">
      <w:numFmt w:val="bullet"/>
      <w:lvlText w:val="•"/>
      <w:lvlJc w:val="left"/>
      <w:pPr>
        <w:ind w:left="2520" w:hanging="720"/>
      </w:pPr>
      <w:rPr>
        <w:rFonts w:ascii="Cambria" w:eastAsia="Times New Roman" w:hAnsi="Cambri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7ED01EF"/>
    <w:multiLevelType w:val="hybridMultilevel"/>
    <w:tmpl w:val="BFFCAB52"/>
    <w:lvl w:ilvl="0" w:tplc="2B14049A">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B250809"/>
    <w:multiLevelType w:val="hybridMultilevel"/>
    <w:tmpl w:val="2670E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7C5407B6"/>
    <w:multiLevelType w:val="hybridMultilevel"/>
    <w:tmpl w:val="196470BE"/>
    <w:lvl w:ilvl="0" w:tplc="57688FB6">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DD520B5"/>
    <w:multiLevelType w:val="hybridMultilevel"/>
    <w:tmpl w:val="DB5ACE6C"/>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num w:numId="1">
    <w:abstractNumId w:val="13"/>
  </w:num>
  <w:num w:numId="2">
    <w:abstractNumId w:val="49"/>
  </w:num>
  <w:num w:numId="3">
    <w:abstractNumId w:val="32"/>
  </w:num>
  <w:num w:numId="4">
    <w:abstractNumId w:val="44"/>
  </w:num>
  <w:num w:numId="5">
    <w:abstractNumId w:val="3"/>
  </w:num>
  <w:num w:numId="6">
    <w:abstractNumId w:val="7"/>
  </w:num>
  <w:num w:numId="7">
    <w:abstractNumId w:val="5"/>
  </w:num>
  <w:num w:numId="8">
    <w:abstractNumId w:val="21"/>
  </w:num>
  <w:num w:numId="9">
    <w:abstractNumId w:val="46"/>
  </w:num>
  <w:num w:numId="10">
    <w:abstractNumId w:val="43"/>
  </w:num>
  <w:num w:numId="11">
    <w:abstractNumId w:val="30"/>
  </w:num>
  <w:num w:numId="12">
    <w:abstractNumId w:val="40"/>
  </w:num>
  <w:num w:numId="13">
    <w:abstractNumId w:val="51"/>
  </w:num>
  <w:num w:numId="14">
    <w:abstractNumId w:val="15"/>
  </w:num>
  <w:num w:numId="15">
    <w:abstractNumId w:val="48"/>
  </w:num>
  <w:num w:numId="16">
    <w:abstractNumId w:val="37"/>
  </w:num>
  <w:num w:numId="17">
    <w:abstractNumId w:val="12"/>
  </w:num>
  <w:num w:numId="18">
    <w:abstractNumId w:val="52"/>
  </w:num>
  <w:num w:numId="19">
    <w:abstractNumId w:val="14"/>
  </w:num>
  <w:num w:numId="20">
    <w:abstractNumId w:val="36"/>
  </w:num>
  <w:num w:numId="21">
    <w:abstractNumId w:val="47"/>
  </w:num>
  <w:num w:numId="22">
    <w:abstractNumId w:val="50"/>
  </w:num>
  <w:num w:numId="23">
    <w:abstractNumId w:val="8"/>
  </w:num>
  <w:num w:numId="24">
    <w:abstractNumId w:val="31"/>
  </w:num>
  <w:num w:numId="25">
    <w:abstractNumId w:val="29"/>
  </w:num>
  <w:num w:numId="26">
    <w:abstractNumId w:val="2"/>
  </w:num>
  <w:num w:numId="27">
    <w:abstractNumId w:val="45"/>
  </w:num>
  <w:num w:numId="28">
    <w:abstractNumId w:val="9"/>
  </w:num>
  <w:num w:numId="29">
    <w:abstractNumId w:val="18"/>
  </w:num>
  <w:num w:numId="30">
    <w:abstractNumId w:val="26"/>
  </w:num>
  <w:num w:numId="31">
    <w:abstractNumId w:val="16"/>
  </w:num>
  <w:num w:numId="32">
    <w:abstractNumId w:val="38"/>
  </w:num>
  <w:num w:numId="33">
    <w:abstractNumId w:val="33"/>
  </w:num>
  <w:num w:numId="34">
    <w:abstractNumId w:val="24"/>
  </w:num>
  <w:num w:numId="35">
    <w:abstractNumId w:val="4"/>
  </w:num>
  <w:num w:numId="36">
    <w:abstractNumId w:val="19"/>
  </w:num>
  <w:num w:numId="37">
    <w:abstractNumId w:val="34"/>
  </w:num>
  <w:num w:numId="38">
    <w:abstractNumId w:val="11"/>
  </w:num>
  <w:num w:numId="39">
    <w:abstractNumId w:val="22"/>
  </w:num>
  <w:num w:numId="40">
    <w:abstractNumId w:val="41"/>
  </w:num>
  <w:num w:numId="41">
    <w:abstractNumId w:val="39"/>
  </w:num>
  <w:num w:numId="42">
    <w:abstractNumId w:val="25"/>
  </w:num>
  <w:num w:numId="43">
    <w:abstractNumId w:val="35"/>
  </w:num>
  <w:num w:numId="44">
    <w:abstractNumId w:val="6"/>
  </w:num>
  <w:num w:numId="45">
    <w:abstractNumId w:val="28"/>
  </w:num>
  <w:num w:numId="46">
    <w:abstractNumId w:val="10"/>
  </w:num>
  <w:num w:numId="47">
    <w:abstractNumId w:val="27"/>
  </w:num>
  <w:num w:numId="48">
    <w:abstractNumId w:val="17"/>
  </w:num>
  <w:num w:numId="49">
    <w:abstractNumId w:val="20"/>
  </w:num>
  <w:num w:numId="50">
    <w:abstractNumId w:val="53"/>
  </w:num>
  <w:num w:numId="51">
    <w:abstractNumId w:val="1"/>
  </w:num>
  <w:num w:numId="52">
    <w:abstractNumId w:val="42"/>
  </w:num>
  <w:num w:numId="53">
    <w:abstractNumId w:val="0"/>
  </w:num>
  <w:num w:numId="54">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formatting="1" w:enforcement="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D76"/>
    <w:rsid w:val="000001AA"/>
    <w:rsid w:val="000005B2"/>
    <w:rsid w:val="0000121B"/>
    <w:rsid w:val="00004F12"/>
    <w:rsid w:val="00007D61"/>
    <w:rsid w:val="000119BE"/>
    <w:rsid w:val="00011BD8"/>
    <w:rsid w:val="000129EC"/>
    <w:rsid w:val="000136E3"/>
    <w:rsid w:val="0001480F"/>
    <w:rsid w:val="00016E20"/>
    <w:rsid w:val="000214B2"/>
    <w:rsid w:val="00022312"/>
    <w:rsid w:val="00022EC2"/>
    <w:rsid w:val="00023EE4"/>
    <w:rsid w:val="00032079"/>
    <w:rsid w:val="00033B1C"/>
    <w:rsid w:val="00036FDC"/>
    <w:rsid w:val="0004280F"/>
    <w:rsid w:val="00042CB7"/>
    <w:rsid w:val="00046FA7"/>
    <w:rsid w:val="000470F5"/>
    <w:rsid w:val="000477F6"/>
    <w:rsid w:val="0005099F"/>
    <w:rsid w:val="000534D4"/>
    <w:rsid w:val="00054523"/>
    <w:rsid w:val="000559F0"/>
    <w:rsid w:val="000609A9"/>
    <w:rsid w:val="000612D0"/>
    <w:rsid w:val="00061795"/>
    <w:rsid w:val="00067040"/>
    <w:rsid w:val="000703F3"/>
    <w:rsid w:val="000720B5"/>
    <w:rsid w:val="000724F1"/>
    <w:rsid w:val="00072675"/>
    <w:rsid w:val="000729B1"/>
    <w:rsid w:val="000731DE"/>
    <w:rsid w:val="00081807"/>
    <w:rsid w:val="00081D3B"/>
    <w:rsid w:val="00081DDA"/>
    <w:rsid w:val="00082ADA"/>
    <w:rsid w:val="000900FE"/>
    <w:rsid w:val="0009056D"/>
    <w:rsid w:val="00090B82"/>
    <w:rsid w:val="0009172C"/>
    <w:rsid w:val="000918DA"/>
    <w:rsid w:val="0009326E"/>
    <w:rsid w:val="00095288"/>
    <w:rsid w:val="0009602A"/>
    <w:rsid w:val="000976A2"/>
    <w:rsid w:val="000A0B7A"/>
    <w:rsid w:val="000A11C9"/>
    <w:rsid w:val="000A3705"/>
    <w:rsid w:val="000B1211"/>
    <w:rsid w:val="000B1BE6"/>
    <w:rsid w:val="000B1E26"/>
    <w:rsid w:val="000B2CF6"/>
    <w:rsid w:val="000B2F4E"/>
    <w:rsid w:val="000B386B"/>
    <w:rsid w:val="000B44ED"/>
    <w:rsid w:val="000B5261"/>
    <w:rsid w:val="000B7493"/>
    <w:rsid w:val="000B7684"/>
    <w:rsid w:val="000B79B7"/>
    <w:rsid w:val="000C0358"/>
    <w:rsid w:val="000C1284"/>
    <w:rsid w:val="000C183D"/>
    <w:rsid w:val="000C2401"/>
    <w:rsid w:val="000C5525"/>
    <w:rsid w:val="000C5BDF"/>
    <w:rsid w:val="000D2768"/>
    <w:rsid w:val="000D2DAF"/>
    <w:rsid w:val="000D553D"/>
    <w:rsid w:val="000D5F7C"/>
    <w:rsid w:val="000E0D23"/>
    <w:rsid w:val="000E36B7"/>
    <w:rsid w:val="000E5B35"/>
    <w:rsid w:val="000E7471"/>
    <w:rsid w:val="000F5089"/>
    <w:rsid w:val="000F51BD"/>
    <w:rsid w:val="0010154A"/>
    <w:rsid w:val="001050A2"/>
    <w:rsid w:val="0011069F"/>
    <w:rsid w:val="00110AB3"/>
    <w:rsid w:val="00110F37"/>
    <w:rsid w:val="00112593"/>
    <w:rsid w:val="001167A7"/>
    <w:rsid w:val="001212D6"/>
    <w:rsid w:val="001223FB"/>
    <w:rsid w:val="00124B15"/>
    <w:rsid w:val="00126714"/>
    <w:rsid w:val="00126D2B"/>
    <w:rsid w:val="00126EEC"/>
    <w:rsid w:val="001304CA"/>
    <w:rsid w:val="0013202D"/>
    <w:rsid w:val="00133A4C"/>
    <w:rsid w:val="00134735"/>
    <w:rsid w:val="00135435"/>
    <w:rsid w:val="0013584B"/>
    <w:rsid w:val="00135927"/>
    <w:rsid w:val="001428C1"/>
    <w:rsid w:val="00143047"/>
    <w:rsid w:val="00143211"/>
    <w:rsid w:val="001458CD"/>
    <w:rsid w:val="00147DD1"/>
    <w:rsid w:val="00150F07"/>
    <w:rsid w:val="00152B69"/>
    <w:rsid w:val="001530CB"/>
    <w:rsid w:val="00153B04"/>
    <w:rsid w:val="0015552F"/>
    <w:rsid w:val="001672C3"/>
    <w:rsid w:val="001719FB"/>
    <w:rsid w:val="001724F5"/>
    <w:rsid w:val="00175C49"/>
    <w:rsid w:val="0018151F"/>
    <w:rsid w:val="0018243D"/>
    <w:rsid w:val="0018260C"/>
    <w:rsid w:val="0018346A"/>
    <w:rsid w:val="00184B9B"/>
    <w:rsid w:val="00185984"/>
    <w:rsid w:val="00186D98"/>
    <w:rsid w:val="001905E0"/>
    <w:rsid w:val="00190D2B"/>
    <w:rsid w:val="00191A38"/>
    <w:rsid w:val="00192BC6"/>
    <w:rsid w:val="00195460"/>
    <w:rsid w:val="0019682B"/>
    <w:rsid w:val="001A0032"/>
    <w:rsid w:val="001A1603"/>
    <w:rsid w:val="001A3238"/>
    <w:rsid w:val="001A5856"/>
    <w:rsid w:val="001A5971"/>
    <w:rsid w:val="001B6DD4"/>
    <w:rsid w:val="001C1BD8"/>
    <w:rsid w:val="001C21E8"/>
    <w:rsid w:val="001C2C8A"/>
    <w:rsid w:val="001C3BFA"/>
    <w:rsid w:val="001C5993"/>
    <w:rsid w:val="001D15CB"/>
    <w:rsid w:val="001D1D76"/>
    <w:rsid w:val="001D24DF"/>
    <w:rsid w:val="001D2B84"/>
    <w:rsid w:val="001D2D94"/>
    <w:rsid w:val="001D55F4"/>
    <w:rsid w:val="001E174B"/>
    <w:rsid w:val="001E3AA0"/>
    <w:rsid w:val="001E64B6"/>
    <w:rsid w:val="001E6F82"/>
    <w:rsid w:val="001E7C02"/>
    <w:rsid w:val="001F2760"/>
    <w:rsid w:val="001F29E7"/>
    <w:rsid w:val="001F2F5C"/>
    <w:rsid w:val="001F30D8"/>
    <w:rsid w:val="001F3EF8"/>
    <w:rsid w:val="001F655D"/>
    <w:rsid w:val="001F6BAC"/>
    <w:rsid w:val="00200A0C"/>
    <w:rsid w:val="002012B6"/>
    <w:rsid w:val="00201896"/>
    <w:rsid w:val="00201FD9"/>
    <w:rsid w:val="00203AB4"/>
    <w:rsid w:val="00204283"/>
    <w:rsid w:val="0020639B"/>
    <w:rsid w:val="002121D4"/>
    <w:rsid w:val="00213E47"/>
    <w:rsid w:val="0021431F"/>
    <w:rsid w:val="002179A6"/>
    <w:rsid w:val="0022078C"/>
    <w:rsid w:val="00220917"/>
    <w:rsid w:val="00220BD0"/>
    <w:rsid w:val="002227C0"/>
    <w:rsid w:val="0022280F"/>
    <w:rsid w:val="00223B82"/>
    <w:rsid w:val="00224528"/>
    <w:rsid w:val="00224F9E"/>
    <w:rsid w:val="00226E61"/>
    <w:rsid w:val="00227DE2"/>
    <w:rsid w:val="00234C5A"/>
    <w:rsid w:val="00237F36"/>
    <w:rsid w:val="00241765"/>
    <w:rsid w:val="002430D3"/>
    <w:rsid w:val="0024729C"/>
    <w:rsid w:val="00251182"/>
    <w:rsid w:val="0025176B"/>
    <w:rsid w:val="002519A1"/>
    <w:rsid w:val="00255DB8"/>
    <w:rsid w:val="00260868"/>
    <w:rsid w:val="00260F9E"/>
    <w:rsid w:val="002614B2"/>
    <w:rsid w:val="00261617"/>
    <w:rsid w:val="0026213B"/>
    <w:rsid w:val="0026309C"/>
    <w:rsid w:val="002630BD"/>
    <w:rsid w:val="00263176"/>
    <w:rsid w:val="0026445C"/>
    <w:rsid w:val="00265EB9"/>
    <w:rsid w:val="00266617"/>
    <w:rsid w:val="00266A24"/>
    <w:rsid w:val="002677B7"/>
    <w:rsid w:val="00270973"/>
    <w:rsid w:val="00275D60"/>
    <w:rsid w:val="00275F23"/>
    <w:rsid w:val="00276146"/>
    <w:rsid w:val="00282C7E"/>
    <w:rsid w:val="0028382D"/>
    <w:rsid w:val="00286CAE"/>
    <w:rsid w:val="00294E74"/>
    <w:rsid w:val="002A1E1D"/>
    <w:rsid w:val="002A27B4"/>
    <w:rsid w:val="002A28E2"/>
    <w:rsid w:val="002A3918"/>
    <w:rsid w:val="002A3F7D"/>
    <w:rsid w:val="002A5929"/>
    <w:rsid w:val="002A7CDD"/>
    <w:rsid w:val="002B0059"/>
    <w:rsid w:val="002B04E0"/>
    <w:rsid w:val="002B0CAB"/>
    <w:rsid w:val="002B2B47"/>
    <w:rsid w:val="002B3642"/>
    <w:rsid w:val="002B4AC3"/>
    <w:rsid w:val="002C165B"/>
    <w:rsid w:val="002C4A96"/>
    <w:rsid w:val="002C69D4"/>
    <w:rsid w:val="002D0D63"/>
    <w:rsid w:val="002D532A"/>
    <w:rsid w:val="002D59DD"/>
    <w:rsid w:val="002D5F07"/>
    <w:rsid w:val="002E0E82"/>
    <w:rsid w:val="002E171E"/>
    <w:rsid w:val="002E2631"/>
    <w:rsid w:val="002E28E3"/>
    <w:rsid w:val="002E47FD"/>
    <w:rsid w:val="002F14CA"/>
    <w:rsid w:val="002F1DAE"/>
    <w:rsid w:val="002F3004"/>
    <w:rsid w:val="002F3E70"/>
    <w:rsid w:val="002F618E"/>
    <w:rsid w:val="002F647E"/>
    <w:rsid w:val="00300593"/>
    <w:rsid w:val="00303796"/>
    <w:rsid w:val="00311762"/>
    <w:rsid w:val="00313D91"/>
    <w:rsid w:val="003146D2"/>
    <w:rsid w:val="00315169"/>
    <w:rsid w:val="00316125"/>
    <w:rsid w:val="00316BEA"/>
    <w:rsid w:val="003171E9"/>
    <w:rsid w:val="0032097C"/>
    <w:rsid w:val="00323D29"/>
    <w:rsid w:val="003243CB"/>
    <w:rsid w:val="00327E0B"/>
    <w:rsid w:val="0033054E"/>
    <w:rsid w:val="00330AA1"/>
    <w:rsid w:val="003341CB"/>
    <w:rsid w:val="0033576C"/>
    <w:rsid w:val="00335FD1"/>
    <w:rsid w:val="00336864"/>
    <w:rsid w:val="00341FDB"/>
    <w:rsid w:val="00342568"/>
    <w:rsid w:val="00343451"/>
    <w:rsid w:val="00344C2C"/>
    <w:rsid w:val="00347A18"/>
    <w:rsid w:val="00350665"/>
    <w:rsid w:val="00350BFF"/>
    <w:rsid w:val="0035393E"/>
    <w:rsid w:val="003570FA"/>
    <w:rsid w:val="00365FAA"/>
    <w:rsid w:val="00367538"/>
    <w:rsid w:val="003746D0"/>
    <w:rsid w:val="00375EF3"/>
    <w:rsid w:val="0037687B"/>
    <w:rsid w:val="00376F7B"/>
    <w:rsid w:val="0039135D"/>
    <w:rsid w:val="003918F8"/>
    <w:rsid w:val="00391E40"/>
    <w:rsid w:val="00394297"/>
    <w:rsid w:val="0039546A"/>
    <w:rsid w:val="00396A36"/>
    <w:rsid w:val="00396E41"/>
    <w:rsid w:val="003A0911"/>
    <w:rsid w:val="003A0BE0"/>
    <w:rsid w:val="003A0D54"/>
    <w:rsid w:val="003A2BC1"/>
    <w:rsid w:val="003A31C0"/>
    <w:rsid w:val="003A4DD3"/>
    <w:rsid w:val="003A54DF"/>
    <w:rsid w:val="003A6209"/>
    <w:rsid w:val="003A7BC6"/>
    <w:rsid w:val="003B0D5D"/>
    <w:rsid w:val="003B46FE"/>
    <w:rsid w:val="003C0F53"/>
    <w:rsid w:val="003C23AD"/>
    <w:rsid w:val="003C4B48"/>
    <w:rsid w:val="003C54B6"/>
    <w:rsid w:val="003C54E7"/>
    <w:rsid w:val="003C574E"/>
    <w:rsid w:val="003C5950"/>
    <w:rsid w:val="003D0681"/>
    <w:rsid w:val="003D083A"/>
    <w:rsid w:val="003D0DE1"/>
    <w:rsid w:val="003D2612"/>
    <w:rsid w:val="003D369A"/>
    <w:rsid w:val="003D4835"/>
    <w:rsid w:val="003E1359"/>
    <w:rsid w:val="003E594E"/>
    <w:rsid w:val="003E6D80"/>
    <w:rsid w:val="003E7A3F"/>
    <w:rsid w:val="003F0CCE"/>
    <w:rsid w:val="003F1C58"/>
    <w:rsid w:val="003F47E5"/>
    <w:rsid w:val="003F7BD2"/>
    <w:rsid w:val="00401099"/>
    <w:rsid w:val="004051BE"/>
    <w:rsid w:val="00410676"/>
    <w:rsid w:val="00412E7A"/>
    <w:rsid w:val="00412FDA"/>
    <w:rsid w:val="00414054"/>
    <w:rsid w:val="00415130"/>
    <w:rsid w:val="004203C6"/>
    <w:rsid w:val="0042382A"/>
    <w:rsid w:val="00425F4C"/>
    <w:rsid w:val="004265BF"/>
    <w:rsid w:val="00430BC6"/>
    <w:rsid w:val="00431C43"/>
    <w:rsid w:val="00434586"/>
    <w:rsid w:val="0043521E"/>
    <w:rsid w:val="00435EF6"/>
    <w:rsid w:val="00437230"/>
    <w:rsid w:val="00440CFD"/>
    <w:rsid w:val="0044161D"/>
    <w:rsid w:val="004424A5"/>
    <w:rsid w:val="0044473F"/>
    <w:rsid w:val="0044775E"/>
    <w:rsid w:val="0044796C"/>
    <w:rsid w:val="00451842"/>
    <w:rsid w:val="00453D22"/>
    <w:rsid w:val="00455D5A"/>
    <w:rsid w:val="00460A77"/>
    <w:rsid w:val="0046339A"/>
    <w:rsid w:val="004646CD"/>
    <w:rsid w:val="004646F2"/>
    <w:rsid w:val="004677AA"/>
    <w:rsid w:val="00467F0F"/>
    <w:rsid w:val="0047375F"/>
    <w:rsid w:val="00473928"/>
    <w:rsid w:val="00476A0A"/>
    <w:rsid w:val="00485C2A"/>
    <w:rsid w:val="00486ADD"/>
    <w:rsid w:val="00490A8C"/>
    <w:rsid w:val="00491D4B"/>
    <w:rsid w:val="00492E3B"/>
    <w:rsid w:val="00495BDE"/>
    <w:rsid w:val="004A00B2"/>
    <w:rsid w:val="004A2D75"/>
    <w:rsid w:val="004A3353"/>
    <w:rsid w:val="004A3C15"/>
    <w:rsid w:val="004A503D"/>
    <w:rsid w:val="004A589D"/>
    <w:rsid w:val="004B0000"/>
    <w:rsid w:val="004B00CD"/>
    <w:rsid w:val="004B0896"/>
    <w:rsid w:val="004B0E88"/>
    <w:rsid w:val="004B3BED"/>
    <w:rsid w:val="004B5617"/>
    <w:rsid w:val="004B7349"/>
    <w:rsid w:val="004B7F8F"/>
    <w:rsid w:val="004C064D"/>
    <w:rsid w:val="004C12C8"/>
    <w:rsid w:val="004C2291"/>
    <w:rsid w:val="004C2AEC"/>
    <w:rsid w:val="004C43C9"/>
    <w:rsid w:val="004C645C"/>
    <w:rsid w:val="004C74CB"/>
    <w:rsid w:val="004D03A3"/>
    <w:rsid w:val="004D0A95"/>
    <w:rsid w:val="004D0B5C"/>
    <w:rsid w:val="004D343A"/>
    <w:rsid w:val="004D3EBE"/>
    <w:rsid w:val="004D4475"/>
    <w:rsid w:val="004D47DF"/>
    <w:rsid w:val="004D6E68"/>
    <w:rsid w:val="004D736C"/>
    <w:rsid w:val="004E0D93"/>
    <w:rsid w:val="004E1638"/>
    <w:rsid w:val="004E2090"/>
    <w:rsid w:val="004E33CF"/>
    <w:rsid w:val="004E6C09"/>
    <w:rsid w:val="004F07B5"/>
    <w:rsid w:val="004F0C3A"/>
    <w:rsid w:val="004F1AFF"/>
    <w:rsid w:val="004F2D19"/>
    <w:rsid w:val="004F3E9F"/>
    <w:rsid w:val="004F652A"/>
    <w:rsid w:val="004F7145"/>
    <w:rsid w:val="004F7343"/>
    <w:rsid w:val="00503DCD"/>
    <w:rsid w:val="00506F4A"/>
    <w:rsid w:val="00507536"/>
    <w:rsid w:val="005101B1"/>
    <w:rsid w:val="0051055B"/>
    <w:rsid w:val="0051262F"/>
    <w:rsid w:val="00512F45"/>
    <w:rsid w:val="00514A68"/>
    <w:rsid w:val="00515D6F"/>
    <w:rsid w:val="0052119E"/>
    <w:rsid w:val="00526E6C"/>
    <w:rsid w:val="0052741B"/>
    <w:rsid w:val="005307A0"/>
    <w:rsid w:val="00530A75"/>
    <w:rsid w:val="00531ACD"/>
    <w:rsid w:val="0053493A"/>
    <w:rsid w:val="005353B2"/>
    <w:rsid w:val="00535601"/>
    <w:rsid w:val="00537A14"/>
    <w:rsid w:val="00541D8A"/>
    <w:rsid w:val="00544A11"/>
    <w:rsid w:val="00545EB8"/>
    <w:rsid w:val="005466F4"/>
    <w:rsid w:val="00546BA4"/>
    <w:rsid w:val="00546BF8"/>
    <w:rsid w:val="005507AF"/>
    <w:rsid w:val="0055147C"/>
    <w:rsid w:val="00556163"/>
    <w:rsid w:val="00556260"/>
    <w:rsid w:val="00557758"/>
    <w:rsid w:val="00562F43"/>
    <w:rsid w:val="00563B04"/>
    <w:rsid w:val="00564C2A"/>
    <w:rsid w:val="00566D76"/>
    <w:rsid w:val="0057443E"/>
    <w:rsid w:val="00577E33"/>
    <w:rsid w:val="00580898"/>
    <w:rsid w:val="00582654"/>
    <w:rsid w:val="005846F2"/>
    <w:rsid w:val="005849C7"/>
    <w:rsid w:val="00584A50"/>
    <w:rsid w:val="005875F3"/>
    <w:rsid w:val="0059160C"/>
    <w:rsid w:val="005934B3"/>
    <w:rsid w:val="00595DAF"/>
    <w:rsid w:val="005A3163"/>
    <w:rsid w:val="005A427C"/>
    <w:rsid w:val="005A46DB"/>
    <w:rsid w:val="005A7DD0"/>
    <w:rsid w:val="005B1FBE"/>
    <w:rsid w:val="005B2266"/>
    <w:rsid w:val="005B2649"/>
    <w:rsid w:val="005B30A9"/>
    <w:rsid w:val="005B5BE0"/>
    <w:rsid w:val="005B7809"/>
    <w:rsid w:val="005B7F84"/>
    <w:rsid w:val="005C22A6"/>
    <w:rsid w:val="005C3E94"/>
    <w:rsid w:val="005C4254"/>
    <w:rsid w:val="005C7281"/>
    <w:rsid w:val="005C7FAF"/>
    <w:rsid w:val="005D00B7"/>
    <w:rsid w:val="005D378B"/>
    <w:rsid w:val="005D3B3A"/>
    <w:rsid w:val="005E04F0"/>
    <w:rsid w:val="005E4788"/>
    <w:rsid w:val="005E6A00"/>
    <w:rsid w:val="005E77D5"/>
    <w:rsid w:val="005E7BE0"/>
    <w:rsid w:val="005F0364"/>
    <w:rsid w:val="005F1A1F"/>
    <w:rsid w:val="005F1A81"/>
    <w:rsid w:val="005F252A"/>
    <w:rsid w:val="005F5EEB"/>
    <w:rsid w:val="005F7658"/>
    <w:rsid w:val="005F7E95"/>
    <w:rsid w:val="006005B2"/>
    <w:rsid w:val="00600A19"/>
    <w:rsid w:val="006021CA"/>
    <w:rsid w:val="00602226"/>
    <w:rsid w:val="006032A4"/>
    <w:rsid w:val="00604711"/>
    <w:rsid w:val="00604C86"/>
    <w:rsid w:val="00610487"/>
    <w:rsid w:val="00617105"/>
    <w:rsid w:val="00620B0C"/>
    <w:rsid w:val="006210C9"/>
    <w:rsid w:val="00622F32"/>
    <w:rsid w:val="006235CC"/>
    <w:rsid w:val="006236D6"/>
    <w:rsid w:val="006244E1"/>
    <w:rsid w:val="00625A3D"/>
    <w:rsid w:val="00633866"/>
    <w:rsid w:val="006352D1"/>
    <w:rsid w:val="00635E8B"/>
    <w:rsid w:val="00635E90"/>
    <w:rsid w:val="006427C2"/>
    <w:rsid w:val="006440A6"/>
    <w:rsid w:val="00646130"/>
    <w:rsid w:val="006500C3"/>
    <w:rsid w:val="00651C99"/>
    <w:rsid w:val="00651D2E"/>
    <w:rsid w:val="00651DB8"/>
    <w:rsid w:val="00652F3C"/>
    <w:rsid w:val="0065383C"/>
    <w:rsid w:val="00653D1E"/>
    <w:rsid w:val="0065634C"/>
    <w:rsid w:val="00657094"/>
    <w:rsid w:val="00660DB7"/>
    <w:rsid w:val="00662934"/>
    <w:rsid w:val="00663BFB"/>
    <w:rsid w:val="006663E5"/>
    <w:rsid w:val="00666CA9"/>
    <w:rsid w:val="00667DF7"/>
    <w:rsid w:val="0067065B"/>
    <w:rsid w:val="00671050"/>
    <w:rsid w:val="0067158C"/>
    <w:rsid w:val="00673CBB"/>
    <w:rsid w:val="00674A49"/>
    <w:rsid w:val="0067610A"/>
    <w:rsid w:val="00676313"/>
    <w:rsid w:val="006769CB"/>
    <w:rsid w:val="006826A8"/>
    <w:rsid w:val="00684E23"/>
    <w:rsid w:val="00686B51"/>
    <w:rsid w:val="00692296"/>
    <w:rsid w:val="006953CA"/>
    <w:rsid w:val="00697D98"/>
    <w:rsid w:val="006A087A"/>
    <w:rsid w:val="006A157D"/>
    <w:rsid w:val="006B0C44"/>
    <w:rsid w:val="006B4121"/>
    <w:rsid w:val="006B5106"/>
    <w:rsid w:val="006B527B"/>
    <w:rsid w:val="006B68F1"/>
    <w:rsid w:val="006C02B3"/>
    <w:rsid w:val="006C07EC"/>
    <w:rsid w:val="006C10DE"/>
    <w:rsid w:val="006C40DC"/>
    <w:rsid w:val="006C6C23"/>
    <w:rsid w:val="006C6DF4"/>
    <w:rsid w:val="006D1154"/>
    <w:rsid w:val="006D549E"/>
    <w:rsid w:val="006D5E1E"/>
    <w:rsid w:val="006D747A"/>
    <w:rsid w:val="006E0506"/>
    <w:rsid w:val="006E14C9"/>
    <w:rsid w:val="006E2A1C"/>
    <w:rsid w:val="006E4A84"/>
    <w:rsid w:val="006E6F1C"/>
    <w:rsid w:val="006F3D06"/>
    <w:rsid w:val="006F5A90"/>
    <w:rsid w:val="006F6FA5"/>
    <w:rsid w:val="007030C9"/>
    <w:rsid w:val="007043A1"/>
    <w:rsid w:val="0070553A"/>
    <w:rsid w:val="00710851"/>
    <w:rsid w:val="00712266"/>
    <w:rsid w:val="00712E15"/>
    <w:rsid w:val="007162B7"/>
    <w:rsid w:val="007213DB"/>
    <w:rsid w:val="007224B1"/>
    <w:rsid w:val="00727B26"/>
    <w:rsid w:val="00733C3B"/>
    <w:rsid w:val="00737389"/>
    <w:rsid w:val="00740AC5"/>
    <w:rsid w:val="00741B13"/>
    <w:rsid w:val="00743DEF"/>
    <w:rsid w:val="00751613"/>
    <w:rsid w:val="0075215D"/>
    <w:rsid w:val="00753464"/>
    <w:rsid w:val="007545B8"/>
    <w:rsid w:val="007564EB"/>
    <w:rsid w:val="007605BD"/>
    <w:rsid w:val="007629BA"/>
    <w:rsid w:val="00765434"/>
    <w:rsid w:val="007658A5"/>
    <w:rsid w:val="00765FC8"/>
    <w:rsid w:val="00772A6B"/>
    <w:rsid w:val="00774041"/>
    <w:rsid w:val="007758C3"/>
    <w:rsid w:val="00776938"/>
    <w:rsid w:val="00780502"/>
    <w:rsid w:val="00784EB6"/>
    <w:rsid w:val="00791E91"/>
    <w:rsid w:val="00793361"/>
    <w:rsid w:val="00794586"/>
    <w:rsid w:val="007955A3"/>
    <w:rsid w:val="00796AD5"/>
    <w:rsid w:val="00797A01"/>
    <w:rsid w:val="007A5B81"/>
    <w:rsid w:val="007A6901"/>
    <w:rsid w:val="007A7C67"/>
    <w:rsid w:val="007B1F11"/>
    <w:rsid w:val="007B21FC"/>
    <w:rsid w:val="007B2A83"/>
    <w:rsid w:val="007B4260"/>
    <w:rsid w:val="007B4ECC"/>
    <w:rsid w:val="007B62B0"/>
    <w:rsid w:val="007B644F"/>
    <w:rsid w:val="007C04EB"/>
    <w:rsid w:val="007C1F80"/>
    <w:rsid w:val="007C3C75"/>
    <w:rsid w:val="007C7C7E"/>
    <w:rsid w:val="007D1887"/>
    <w:rsid w:val="007D4FE0"/>
    <w:rsid w:val="007D74AC"/>
    <w:rsid w:val="007E2AB3"/>
    <w:rsid w:val="007E3BD1"/>
    <w:rsid w:val="007E6C3C"/>
    <w:rsid w:val="007E7B0A"/>
    <w:rsid w:val="007F06B0"/>
    <w:rsid w:val="00801017"/>
    <w:rsid w:val="008048B3"/>
    <w:rsid w:val="0081073A"/>
    <w:rsid w:val="00812E69"/>
    <w:rsid w:val="008136ED"/>
    <w:rsid w:val="00816ACA"/>
    <w:rsid w:val="008176BE"/>
    <w:rsid w:val="00817BFF"/>
    <w:rsid w:val="00821FF8"/>
    <w:rsid w:val="00822FDB"/>
    <w:rsid w:val="00823203"/>
    <w:rsid w:val="0082458D"/>
    <w:rsid w:val="008266BD"/>
    <w:rsid w:val="0082766B"/>
    <w:rsid w:val="00831380"/>
    <w:rsid w:val="00832074"/>
    <w:rsid w:val="0083592F"/>
    <w:rsid w:val="00835AB2"/>
    <w:rsid w:val="0084141C"/>
    <w:rsid w:val="0084228E"/>
    <w:rsid w:val="00842398"/>
    <w:rsid w:val="00844376"/>
    <w:rsid w:val="00846692"/>
    <w:rsid w:val="008511B1"/>
    <w:rsid w:val="00851869"/>
    <w:rsid w:val="00852F7F"/>
    <w:rsid w:val="0085684B"/>
    <w:rsid w:val="00857090"/>
    <w:rsid w:val="008601F7"/>
    <w:rsid w:val="00862383"/>
    <w:rsid w:val="00862FC8"/>
    <w:rsid w:val="0086780E"/>
    <w:rsid w:val="00871B24"/>
    <w:rsid w:val="0087345D"/>
    <w:rsid w:val="00876358"/>
    <w:rsid w:val="008769DA"/>
    <w:rsid w:val="00881059"/>
    <w:rsid w:val="008829A1"/>
    <w:rsid w:val="0088376A"/>
    <w:rsid w:val="0088523C"/>
    <w:rsid w:val="00891085"/>
    <w:rsid w:val="00892577"/>
    <w:rsid w:val="008940D7"/>
    <w:rsid w:val="008978B4"/>
    <w:rsid w:val="008A0F0C"/>
    <w:rsid w:val="008A193D"/>
    <w:rsid w:val="008A64E2"/>
    <w:rsid w:val="008A66AB"/>
    <w:rsid w:val="008A6F13"/>
    <w:rsid w:val="008B0595"/>
    <w:rsid w:val="008B1350"/>
    <w:rsid w:val="008B19A8"/>
    <w:rsid w:val="008B3459"/>
    <w:rsid w:val="008B4FE8"/>
    <w:rsid w:val="008B7708"/>
    <w:rsid w:val="008B7EC1"/>
    <w:rsid w:val="008C15F2"/>
    <w:rsid w:val="008C1DF4"/>
    <w:rsid w:val="008C3613"/>
    <w:rsid w:val="008C76C6"/>
    <w:rsid w:val="008D0F4C"/>
    <w:rsid w:val="008D2927"/>
    <w:rsid w:val="008D4847"/>
    <w:rsid w:val="008D4F60"/>
    <w:rsid w:val="008E221F"/>
    <w:rsid w:val="008E39CD"/>
    <w:rsid w:val="008E4C3A"/>
    <w:rsid w:val="008E6F95"/>
    <w:rsid w:val="008F18C9"/>
    <w:rsid w:val="008F24D7"/>
    <w:rsid w:val="008F4444"/>
    <w:rsid w:val="00900B4D"/>
    <w:rsid w:val="00905689"/>
    <w:rsid w:val="00907D2F"/>
    <w:rsid w:val="0091032C"/>
    <w:rsid w:val="009115E9"/>
    <w:rsid w:val="009134D8"/>
    <w:rsid w:val="009137F9"/>
    <w:rsid w:val="009158C5"/>
    <w:rsid w:val="009159A6"/>
    <w:rsid w:val="00920457"/>
    <w:rsid w:val="00920EE8"/>
    <w:rsid w:val="00921EF5"/>
    <w:rsid w:val="009235BA"/>
    <w:rsid w:val="009251A1"/>
    <w:rsid w:val="00927D70"/>
    <w:rsid w:val="00927FE6"/>
    <w:rsid w:val="009335B1"/>
    <w:rsid w:val="0093394B"/>
    <w:rsid w:val="00933EA5"/>
    <w:rsid w:val="00946E33"/>
    <w:rsid w:val="00951239"/>
    <w:rsid w:val="009528EE"/>
    <w:rsid w:val="009541C8"/>
    <w:rsid w:val="00954E9C"/>
    <w:rsid w:val="00954F1C"/>
    <w:rsid w:val="00956B09"/>
    <w:rsid w:val="00956C9B"/>
    <w:rsid w:val="009614A4"/>
    <w:rsid w:val="009622C7"/>
    <w:rsid w:val="009635D4"/>
    <w:rsid w:val="00970357"/>
    <w:rsid w:val="00970BE8"/>
    <w:rsid w:val="00972E1C"/>
    <w:rsid w:val="00973336"/>
    <w:rsid w:val="00976282"/>
    <w:rsid w:val="009766C5"/>
    <w:rsid w:val="00976D9D"/>
    <w:rsid w:val="0097721E"/>
    <w:rsid w:val="009808A9"/>
    <w:rsid w:val="00981EA4"/>
    <w:rsid w:val="00982197"/>
    <w:rsid w:val="00985F99"/>
    <w:rsid w:val="0099593E"/>
    <w:rsid w:val="00996094"/>
    <w:rsid w:val="009A0A32"/>
    <w:rsid w:val="009A27B1"/>
    <w:rsid w:val="009A3262"/>
    <w:rsid w:val="009A3FCF"/>
    <w:rsid w:val="009A40E8"/>
    <w:rsid w:val="009A4C91"/>
    <w:rsid w:val="009B5511"/>
    <w:rsid w:val="009B7A56"/>
    <w:rsid w:val="009C3089"/>
    <w:rsid w:val="009C4FB6"/>
    <w:rsid w:val="009C67FF"/>
    <w:rsid w:val="009C7E6A"/>
    <w:rsid w:val="009D06F8"/>
    <w:rsid w:val="009D1A9A"/>
    <w:rsid w:val="009D239D"/>
    <w:rsid w:val="009D25B9"/>
    <w:rsid w:val="009E1FFA"/>
    <w:rsid w:val="009E2C26"/>
    <w:rsid w:val="009E2C55"/>
    <w:rsid w:val="009E38F5"/>
    <w:rsid w:val="009E5182"/>
    <w:rsid w:val="009F4B48"/>
    <w:rsid w:val="009F547C"/>
    <w:rsid w:val="00A05ED3"/>
    <w:rsid w:val="00A1101C"/>
    <w:rsid w:val="00A13ACE"/>
    <w:rsid w:val="00A146F3"/>
    <w:rsid w:val="00A16D10"/>
    <w:rsid w:val="00A17A37"/>
    <w:rsid w:val="00A2029A"/>
    <w:rsid w:val="00A20513"/>
    <w:rsid w:val="00A22571"/>
    <w:rsid w:val="00A226F3"/>
    <w:rsid w:val="00A2425B"/>
    <w:rsid w:val="00A244E7"/>
    <w:rsid w:val="00A252BE"/>
    <w:rsid w:val="00A3247E"/>
    <w:rsid w:val="00A32D38"/>
    <w:rsid w:val="00A3396C"/>
    <w:rsid w:val="00A33D44"/>
    <w:rsid w:val="00A347E5"/>
    <w:rsid w:val="00A35FB7"/>
    <w:rsid w:val="00A400C7"/>
    <w:rsid w:val="00A40266"/>
    <w:rsid w:val="00A43407"/>
    <w:rsid w:val="00A50F09"/>
    <w:rsid w:val="00A52EFE"/>
    <w:rsid w:val="00A53B5B"/>
    <w:rsid w:val="00A568D4"/>
    <w:rsid w:val="00A56BB3"/>
    <w:rsid w:val="00A5799E"/>
    <w:rsid w:val="00A57B56"/>
    <w:rsid w:val="00A60A25"/>
    <w:rsid w:val="00A62952"/>
    <w:rsid w:val="00A62F51"/>
    <w:rsid w:val="00A677E4"/>
    <w:rsid w:val="00A704C1"/>
    <w:rsid w:val="00A7231B"/>
    <w:rsid w:val="00A72CFD"/>
    <w:rsid w:val="00A75EEB"/>
    <w:rsid w:val="00A771AC"/>
    <w:rsid w:val="00A77775"/>
    <w:rsid w:val="00A8374C"/>
    <w:rsid w:val="00A860EE"/>
    <w:rsid w:val="00A870F0"/>
    <w:rsid w:val="00A87E72"/>
    <w:rsid w:val="00A91A2E"/>
    <w:rsid w:val="00A91C92"/>
    <w:rsid w:val="00A922B8"/>
    <w:rsid w:val="00A938BC"/>
    <w:rsid w:val="00A93B56"/>
    <w:rsid w:val="00A95F9A"/>
    <w:rsid w:val="00A97177"/>
    <w:rsid w:val="00AA4099"/>
    <w:rsid w:val="00AB147B"/>
    <w:rsid w:val="00AB15CC"/>
    <w:rsid w:val="00AB45DE"/>
    <w:rsid w:val="00AB4E01"/>
    <w:rsid w:val="00AB6ABB"/>
    <w:rsid w:val="00AB771F"/>
    <w:rsid w:val="00AC16B4"/>
    <w:rsid w:val="00AC208D"/>
    <w:rsid w:val="00AC20DC"/>
    <w:rsid w:val="00AC3340"/>
    <w:rsid w:val="00AC33A3"/>
    <w:rsid w:val="00AC474C"/>
    <w:rsid w:val="00AC5448"/>
    <w:rsid w:val="00AC59CE"/>
    <w:rsid w:val="00AC6B6A"/>
    <w:rsid w:val="00AD1268"/>
    <w:rsid w:val="00AD317C"/>
    <w:rsid w:val="00AD6C66"/>
    <w:rsid w:val="00AD7369"/>
    <w:rsid w:val="00AE0652"/>
    <w:rsid w:val="00AE0B09"/>
    <w:rsid w:val="00AE409A"/>
    <w:rsid w:val="00AE794A"/>
    <w:rsid w:val="00AF139B"/>
    <w:rsid w:val="00AF2058"/>
    <w:rsid w:val="00AF21B9"/>
    <w:rsid w:val="00AF44A9"/>
    <w:rsid w:val="00AF4D33"/>
    <w:rsid w:val="00AF6FD0"/>
    <w:rsid w:val="00AF7079"/>
    <w:rsid w:val="00B05E05"/>
    <w:rsid w:val="00B0772B"/>
    <w:rsid w:val="00B104D4"/>
    <w:rsid w:val="00B10B78"/>
    <w:rsid w:val="00B11096"/>
    <w:rsid w:val="00B12784"/>
    <w:rsid w:val="00B13772"/>
    <w:rsid w:val="00B13A84"/>
    <w:rsid w:val="00B14771"/>
    <w:rsid w:val="00B152C6"/>
    <w:rsid w:val="00B15433"/>
    <w:rsid w:val="00B17DFA"/>
    <w:rsid w:val="00B27265"/>
    <w:rsid w:val="00B340F8"/>
    <w:rsid w:val="00B3491A"/>
    <w:rsid w:val="00B34C6A"/>
    <w:rsid w:val="00B36C99"/>
    <w:rsid w:val="00B37196"/>
    <w:rsid w:val="00B37E72"/>
    <w:rsid w:val="00B40048"/>
    <w:rsid w:val="00B410BB"/>
    <w:rsid w:val="00B43272"/>
    <w:rsid w:val="00B43533"/>
    <w:rsid w:val="00B4449A"/>
    <w:rsid w:val="00B44B19"/>
    <w:rsid w:val="00B45AF9"/>
    <w:rsid w:val="00B45DC4"/>
    <w:rsid w:val="00B45F12"/>
    <w:rsid w:val="00B503DC"/>
    <w:rsid w:val="00B54B5F"/>
    <w:rsid w:val="00B55963"/>
    <w:rsid w:val="00B6020B"/>
    <w:rsid w:val="00B61F12"/>
    <w:rsid w:val="00B621B7"/>
    <w:rsid w:val="00B625A9"/>
    <w:rsid w:val="00B72AEB"/>
    <w:rsid w:val="00B7434C"/>
    <w:rsid w:val="00B7597F"/>
    <w:rsid w:val="00B77076"/>
    <w:rsid w:val="00B771C1"/>
    <w:rsid w:val="00B77951"/>
    <w:rsid w:val="00B8129E"/>
    <w:rsid w:val="00B82956"/>
    <w:rsid w:val="00B84F49"/>
    <w:rsid w:val="00B86C14"/>
    <w:rsid w:val="00B86CEA"/>
    <w:rsid w:val="00B91015"/>
    <w:rsid w:val="00B91A1E"/>
    <w:rsid w:val="00B91E50"/>
    <w:rsid w:val="00B92CEF"/>
    <w:rsid w:val="00BA4085"/>
    <w:rsid w:val="00BA4B5C"/>
    <w:rsid w:val="00BA4E29"/>
    <w:rsid w:val="00BB16F9"/>
    <w:rsid w:val="00BB271F"/>
    <w:rsid w:val="00BB2D35"/>
    <w:rsid w:val="00BB34E8"/>
    <w:rsid w:val="00BB5EDB"/>
    <w:rsid w:val="00BC07B1"/>
    <w:rsid w:val="00BC5B27"/>
    <w:rsid w:val="00BC76C1"/>
    <w:rsid w:val="00BC787E"/>
    <w:rsid w:val="00BD0457"/>
    <w:rsid w:val="00BD0B12"/>
    <w:rsid w:val="00BD14D1"/>
    <w:rsid w:val="00BD1503"/>
    <w:rsid w:val="00BD2299"/>
    <w:rsid w:val="00BD2500"/>
    <w:rsid w:val="00BD28FB"/>
    <w:rsid w:val="00BD39AC"/>
    <w:rsid w:val="00BD42E7"/>
    <w:rsid w:val="00BE0BC4"/>
    <w:rsid w:val="00BE1C50"/>
    <w:rsid w:val="00BF0C72"/>
    <w:rsid w:val="00BF1477"/>
    <w:rsid w:val="00BF147E"/>
    <w:rsid w:val="00BF15CA"/>
    <w:rsid w:val="00BF346D"/>
    <w:rsid w:val="00BF79A5"/>
    <w:rsid w:val="00C00353"/>
    <w:rsid w:val="00C00D47"/>
    <w:rsid w:val="00C0198B"/>
    <w:rsid w:val="00C033DC"/>
    <w:rsid w:val="00C03F2A"/>
    <w:rsid w:val="00C048A9"/>
    <w:rsid w:val="00C04FCF"/>
    <w:rsid w:val="00C05697"/>
    <w:rsid w:val="00C05C5F"/>
    <w:rsid w:val="00C0767D"/>
    <w:rsid w:val="00C1541C"/>
    <w:rsid w:val="00C207B3"/>
    <w:rsid w:val="00C212CF"/>
    <w:rsid w:val="00C21C89"/>
    <w:rsid w:val="00C24FD8"/>
    <w:rsid w:val="00C27F01"/>
    <w:rsid w:val="00C315ED"/>
    <w:rsid w:val="00C31D12"/>
    <w:rsid w:val="00C3326D"/>
    <w:rsid w:val="00C34D81"/>
    <w:rsid w:val="00C35667"/>
    <w:rsid w:val="00C378EE"/>
    <w:rsid w:val="00C40020"/>
    <w:rsid w:val="00C40724"/>
    <w:rsid w:val="00C411E8"/>
    <w:rsid w:val="00C41C0B"/>
    <w:rsid w:val="00C463E5"/>
    <w:rsid w:val="00C47CCC"/>
    <w:rsid w:val="00C5044E"/>
    <w:rsid w:val="00C52206"/>
    <w:rsid w:val="00C52812"/>
    <w:rsid w:val="00C542E9"/>
    <w:rsid w:val="00C5731E"/>
    <w:rsid w:val="00C6150C"/>
    <w:rsid w:val="00C638DD"/>
    <w:rsid w:val="00C63DC1"/>
    <w:rsid w:val="00C6412D"/>
    <w:rsid w:val="00C64DBC"/>
    <w:rsid w:val="00C67312"/>
    <w:rsid w:val="00C704BB"/>
    <w:rsid w:val="00C70686"/>
    <w:rsid w:val="00C731C8"/>
    <w:rsid w:val="00C7736D"/>
    <w:rsid w:val="00C80993"/>
    <w:rsid w:val="00C82CED"/>
    <w:rsid w:val="00C82F54"/>
    <w:rsid w:val="00C845A6"/>
    <w:rsid w:val="00C849E1"/>
    <w:rsid w:val="00C861A8"/>
    <w:rsid w:val="00C94B90"/>
    <w:rsid w:val="00C94FEF"/>
    <w:rsid w:val="00C95225"/>
    <w:rsid w:val="00C96A7E"/>
    <w:rsid w:val="00CA192E"/>
    <w:rsid w:val="00CA36EA"/>
    <w:rsid w:val="00CA4679"/>
    <w:rsid w:val="00CA6D68"/>
    <w:rsid w:val="00CB1C65"/>
    <w:rsid w:val="00CB2350"/>
    <w:rsid w:val="00CB2B95"/>
    <w:rsid w:val="00CB387E"/>
    <w:rsid w:val="00CB662A"/>
    <w:rsid w:val="00CC0029"/>
    <w:rsid w:val="00CC0EDC"/>
    <w:rsid w:val="00CC1C72"/>
    <w:rsid w:val="00CC3B40"/>
    <w:rsid w:val="00CC41F1"/>
    <w:rsid w:val="00CC5260"/>
    <w:rsid w:val="00CC65AD"/>
    <w:rsid w:val="00CD03C6"/>
    <w:rsid w:val="00CD0D57"/>
    <w:rsid w:val="00CD33DC"/>
    <w:rsid w:val="00CD4411"/>
    <w:rsid w:val="00CD477D"/>
    <w:rsid w:val="00CD59B8"/>
    <w:rsid w:val="00CD5B33"/>
    <w:rsid w:val="00CD65B0"/>
    <w:rsid w:val="00CD74F3"/>
    <w:rsid w:val="00CD766A"/>
    <w:rsid w:val="00CD7BAC"/>
    <w:rsid w:val="00CE0491"/>
    <w:rsid w:val="00CE10FF"/>
    <w:rsid w:val="00CE54BA"/>
    <w:rsid w:val="00CE7135"/>
    <w:rsid w:val="00CF0BF6"/>
    <w:rsid w:val="00CF4434"/>
    <w:rsid w:val="00CF6317"/>
    <w:rsid w:val="00CF759C"/>
    <w:rsid w:val="00CF7910"/>
    <w:rsid w:val="00D0039A"/>
    <w:rsid w:val="00D0265C"/>
    <w:rsid w:val="00D0464F"/>
    <w:rsid w:val="00D050CF"/>
    <w:rsid w:val="00D0572B"/>
    <w:rsid w:val="00D077A4"/>
    <w:rsid w:val="00D13152"/>
    <w:rsid w:val="00D2076D"/>
    <w:rsid w:val="00D207AE"/>
    <w:rsid w:val="00D228F6"/>
    <w:rsid w:val="00D22F24"/>
    <w:rsid w:val="00D27F85"/>
    <w:rsid w:val="00D3040A"/>
    <w:rsid w:val="00D324E4"/>
    <w:rsid w:val="00D32D41"/>
    <w:rsid w:val="00D344BD"/>
    <w:rsid w:val="00D40D64"/>
    <w:rsid w:val="00D41155"/>
    <w:rsid w:val="00D41297"/>
    <w:rsid w:val="00D42BE6"/>
    <w:rsid w:val="00D42F55"/>
    <w:rsid w:val="00D4515D"/>
    <w:rsid w:val="00D51031"/>
    <w:rsid w:val="00D53421"/>
    <w:rsid w:val="00D53C6D"/>
    <w:rsid w:val="00D556A7"/>
    <w:rsid w:val="00D561C7"/>
    <w:rsid w:val="00D56BEF"/>
    <w:rsid w:val="00D65EC0"/>
    <w:rsid w:val="00D6703B"/>
    <w:rsid w:val="00D72E17"/>
    <w:rsid w:val="00D73BAD"/>
    <w:rsid w:val="00D75EDD"/>
    <w:rsid w:val="00D80AD0"/>
    <w:rsid w:val="00D81DF0"/>
    <w:rsid w:val="00D82ED6"/>
    <w:rsid w:val="00D85AA9"/>
    <w:rsid w:val="00D87BA1"/>
    <w:rsid w:val="00D90A3D"/>
    <w:rsid w:val="00D96137"/>
    <w:rsid w:val="00D96F4A"/>
    <w:rsid w:val="00DA1EFF"/>
    <w:rsid w:val="00DA2E03"/>
    <w:rsid w:val="00DA5A94"/>
    <w:rsid w:val="00DA6503"/>
    <w:rsid w:val="00DA665A"/>
    <w:rsid w:val="00DB1B8C"/>
    <w:rsid w:val="00DB261C"/>
    <w:rsid w:val="00DC193C"/>
    <w:rsid w:val="00DC2FFC"/>
    <w:rsid w:val="00DC3E72"/>
    <w:rsid w:val="00DC6466"/>
    <w:rsid w:val="00DD1AA9"/>
    <w:rsid w:val="00DD1EAF"/>
    <w:rsid w:val="00DD2C9C"/>
    <w:rsid w:val="00DD31F8"/>
    <w:rsid w:val="00DD4300"/>
    <w:rsid w:val="00DD46D1"/>
    <w:rsid w:val="00DD610D"/>
    <w:rsid w:val="00DE1335"/>
    <w:rsid w:val="00DE1BA7"/>
    <w:rsid w:val="00DE2FE5"/>
    <w:rsid w:val="00DE422B"/>
    <w:rsid w:val="00DE702E"/>
    <w:rsid w:val="00DF09B8"/>
    <w:rsid w:val="00DF0ECC"/>
    <w:rsid w:val="00DF256D"/>
    <w:rsid w:val="00DF4850"/>
    <w:rsid w:val="00DF6F16"/>
    <w:rsid w:val="00E0002A"/>
    <w:rsid w:val="00E0074A"/>
    <w:rsid w:val="00E01833"/>
    <w:rsid w:val="00E01E55"/>
    <w:rsid w:val="00E03B30"/>
    <w:rsid w:val="00E04698"/>
    <w:rsid w:val="00E04B7A"/>
    <w:rsid w:val="00E04CE5"/>
    <w:rsid w:val="00E10527"/>
    <w:rsid w:val="00E1076B"/>
    <w:rsid w:val="00E10956"/>
    <w:rsid w:val="00E11D3B"/>
    <w:rsid w:val="00E12466"/>
    <w:rsid w:val="00E14DDC"/>
    <w:rsid w:val="00E15370"/>
    <w:rsid w:val="00E21110"/>
    <w:rsid w:val="00E2130A"/>
    <w:rsid w:val="00E23454"/>
    <w:rsid w:val="00E30427"/>
    <w:rsid w:val="00E316F2"/>
    <w:rsid w:val="00E31FC3"/>
    <w:rsid w:val="00E32ECC"/>
    <w:rsid w:val="00E344D5"/>
    <w:rsid w:val="00E36EEE"/>
    <w:rsid w:val="00E411AE"/>
    <w:rsid w:val="00E4475C"/>
    <w:rsid w:val="00E4526C"/>
    <w:rsid w:val="00E46CE6"/>
    <w:rsid w:val="00E50DAB"/>
    <w:rsid w:val="00E519E6"/>
    <w:rsid w:val="00E51DAB"/>
    <w:rsid w:val="00E538D7"/>
    <w:rsid w:val="00E53AAB"/>
    <w:rsid w:val="00E63C30"/>
    <w:rsid w:val="00E70E41"/>
    <w:rsid w:val="00E716DA"/>
    <w:rsid w:val="00E72C1B"/>
    <w:rsid w:val="00E758E8"/>
    <w:rsid w:val="00E76C4E"/>
    <w:rsid w:val="00E77DA8"/>
    <w:rsid w:val="00E812A0"/>
    <w:rsid w:val="00E82748"/>
    <w:rsid w:val="00E87F49"/>
    <w:rsid w:val="00E95AF0"/>
    <w:rsid w:val="00E962F6"/>
    <w:rsid w:val="00EA0EC5"/>
    <w:rsid w:val="00EA2ED3"/>
    <w:rsid w:val="00EA39AA"/>
    <w:rsid w:val="00EA5780"/>
    <w:rsid w:val="00EA6F68"/>
    <w:rsid w:val="00EB1432"/>
    <w:rsid w:val="00EB7B13"/>
    <w:rsid w:val="00EC17E3"/>
    <w:rsid w:val="00EC26D5"/>
    <w:rsid w:val="00EC2736"/>
    <w:rsid w:val="00EC34DF"/>
    <w:rsid w:val="00EC4112"/>
    <w:rsid w:val="00EC5A3B"/>
    <w:rsid w:val="00EC6BFC"/>
    <w:rsid w:val="00ED30E9"/>
    <w:rsid w:val="00ED4340"/>
    <w:rsid w:val="00ED6A07"/>
    <w:rsid w:val="00ED7774"/>
    <w:rsid w:val="00EE1E8E"/>
    <w:rsid w:val="00EE43A3"/>
    <w:rsid w:val="00EF3A0E"/>
    <w:rsid w:val="00EF4775"/>
    <w:rsid w:val="00EF7A1D"/>
    <w:rsid w:val="00F122C4"/>
    <w:rsid w:val="00F13D72"/>
    <w:rsid w:val="00F16FDA"/>
    <w:rsid w:val="00F21A99"/>
    <w:rsid w:val="00F243CA"/>
    <w:rsid w:val="00F27A29"/>
    <w:rsid w:val="00F31021"/>
    <w:rsid w:val="00F31939"/>
    <w:rsid w:val="00F3477A"/>
    <w:rsid w:val="00F36B74"/>
    <w:rsid w:val="00F41ACC"/>
    <w:rsid w:val="00F44A6F"/>
    <w:rsid w:val="00F45876"/>
    <w:rsid w:val="00F52B0F"/>
    <w:rsid w:val="00F52CA1"/>
    <w:rsid w:val="00F534A0"/>
    <w:rsid w:val="00F562F0"/>
    <w:rsid w:val="00F5738D"/>
    <w:rsid w:val="00F60416"/>
    <w:rsid w:val="00F60899"/>
    <w:rsid w:val="00F62AB4"/>
    <w:rsid w:val="00F645EE"/>
    <w:rsid w:val="00F65DD1"/>
    <w:rsid w:val="00F7358D"/>
    <w:rsid w:val="00F75EF3"/>
    <w:rsid w:val="00F8198D"/>
    <w:rsid w:val="00F81CA3"/>
    <w:rsid w:val="00F82094"/>
    <w:rsid w:val="00F8210F"/>
    <w:rsid w:val="00F831FA"/>
    <w:rsid w:val="00F844FE"/>
    <w:rsid w:val="00F848C5"/>
    <w:rsid w:val="00F90B15"/>
    <w:rsid w:val="00F925C8"/>
    <w:rsid w:val="00F963C4"/>
    <w:rsid w:val="00FA2EE0"/>
    <w:rsid w:val="00FA3065"/>
    <w:rsid w:val="00FA461C"/>
    <w:rsid w:val="00FB0BB1"/>
    <w:rsid w:val="00FB1823"/>
    <w:rsid w:val="00FB1BA6"/>
    <w:rsid w:val="00FB2302"/>
    <w:rsid w:val="00FB2F95"/>
    <w:rsid w:val="00FB2FA5"/>
    <w:rsid w:val="00FB379B"/>
    <w:rsid w:val="00FC1BD3"/>
    <w:rsid w:val="00FC5486"/>
    <w:rsid w:val="00FC5939"/>
    <w:rsid w:val="00FC616D"/>
    <w:rsid w:val="00FC7306"/>
    <w:rsid w:val="00FC75B0"/>
    <w:rsid w:val="00FE0E8E"/>
    <w:rsid w:val="00FE3CAE"/>
    <w:rsid w:val="00FF0882"/>
    <w:rsid w:val="00FF1C40"/>
    <w:rsid w:val="00FF2917"/>
    <w:rsid w:val="00FF2E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 w:type="paragraph" w:styleId="TOC1">
    <w:name w:val="toc 1"/>
    <w:basedOn w:val="Normal"/>
    <w:next w:val="Normal"/>
    <w:autoRedefine/>
    <w:uiPriority w:val="39"/>
    <w:unhideWhenUsed/>
    <w:rsid w:val="002B04E0"/>
    <w:pPr>
      <w:spacing w:before="120"/>
    </w:pPr>
    <w:rPr>
      <w:rFonts w:asciiTheme="minorHAnsi" w:hAnsiTheme="minorHAnsi"/>
      <w:b/>
      <w:bCs/>
      <w:i/>
      <w:iCs/>
    </w:rPr>
  </w:style>
  <w:style w:type="paragraph" w:styleId="TOC2">
    <w:name w:val="toc 2"/>
    <w:basedOn w:val="Normal"/>
    <w:next w:val="Normal"/>
    <w:autoRedefine/>
    <w:uiPriority w:val="39"/>
    <w:unhideWhenUsed/>
    <w:rsid w:val="002B04E0"/>
    <w:pPr>
      <w:spacing w:before="120"/>
      <w:ind w:left="240"/>
    </w:pPr>
    <w:rPr>
      <w:rFonts w:asciiTheme="minorHAnsi" w:hAnsiTheme="minorHAnsi"/>
      <w:b/>
      <w:bCs/>
      <w:sz w:val="22"/>
      <w:szCs w:val="22"/>
    </w:rPr>
  </w:style>
  <w:style w:type="paragraph" w:styleId="TOC3">
    <w:name w:val="toc 3"/>
    <w:basedOn w:val="Normal"/>
    <w:next w:val="Normal"/>
    <w:autoRedefine/>
    <w:uiPriority w:val="99"/>
    <w:unhideWhenUsed/>
    <w:rsid w:val="002B04E0"/>
    <w:pPr>
      <w:ind w:left="480"/>
    </w:pPr>
    <w:rPr>
      <w:rFonts w:asciiTheme="minorHAnsi" w:hAnsiTheme="minorHAnsi"/>
      <w:sz w:val="20"/>
      <w:szCs w:val="20"/>
    </w:rPr>
  </w:style>
  <w:style w:type="paragraph" w:styleId="TOC4">
    <w:name w:val="toc 4"/>
    <w:basedOn w:val="Normal"/>
    <w:next w:val="Normal"/>
    <w:autoRedefine/>
    <w:uiPriority w:val="99"/>
    <w:unhideWhenUsed/>
    <w:rsid w:val="002B04E0"/>
    <w:pPr>
      <w:ind w:left="720"/>
    </w:pPr>
    <w:rPr>
      <w:rFonts w:asciiTheme="minorHAnsi" w:hAnsiTheme="minorHAnsi"/>
      <w:sz w:val="20"/>
      <w:szCs w:val="20"/>
    </w:rPr>
  </w:style>
  <w:style w:type="paragraph" w:styleId="TOC5">
    <w:name w:val="toc 5"/>
    <w:basedOn w:val="Normal"/>
    <w:next w:val="Normal"/>
    <w:autoRedefine/>
    <w:uiPriority w:val="99"/>
    <w:unhideWhenUsed/>
    <w:rsid w:val="002B04E0"/>
    <w:pPr>
      <w:ind w:left="960"/>
    </w:pPr>
    <w:rPr>
      <w:rFonts w:asciiTheme="minorHAnsi" w:hAnsiTheme="minorHAnsi"/>
      <w:sz w:val="20"/>
      <w:szCs w:val="20"/>
    </w:rPr>
  </w:style>
  <w:style w:type="paragraph" w:styleId="TOC6">
    <w:name w:val="toc 6"/>
    <w:basedOn w:val="Normal"/>
    <w:next w:val="Normal"/>
    <w:autoRedefine/>
    <w:uiPriority w:val="99"/>
    <w:unhideWhenUsed/>
    <w:rsid w:val="002B04E0"/>
    <w:pPr>
      <w:ind w:left="1200"/>
    </w:pPr>
    <w:rPr>
      <w:rFonts w:asciiTheme="minorHAnsi" w:hAnsiTheme="minorHAnsi"/>
      <w:sz w:val="20"/>
      <w:szCs w:val="20"/>
    </w:rPr>
  </w:style>
  <w:style w:type="paragraph" w:styleId="TOC7">
    <w:name w:val="toc 7"/>
    <w:basedOn w:val="Normal"/>
    <w:next w:val="Normal"/>
    <w:autoRedefine/>
    <w:uiPriority w:val="99"/>
    <w:unhideWhenUsed/>
    <w:rsid w:val="002B04E0"/>
    <w:pPr>
      <w:ind w:left="1440"/>
    </w:pPr>
    <w:rPr>
      <w:rFonts w:asciiTheme="minorHAnsi" w:hAnsiTheme="minorHAnsi"/>
      <w:sz w:val="20"/>
      <w:szCs w:val="20"/>
    </w:rPr>
  </w:style>
  <w:style w:type="paragraph" w:styleId="TOC8">
    <w:name w:val="toc 8"/>
    <w:basedOn w:val="Normal"/>
    <w:next w:val="Normal"/>
    <w:autoRedefine/>
    <w:uiPriority w:val="99"/>
    <w:unhideWhenUsed/>
    <w:rsid w:val="002B04E0"/>
    <w:pPr>
      <w:ind w:left="1680"/>
    </w:pPr>
    <w:rPr>
      <w:rFonts w:asciiTheme="minorHAnsi" w:hAnsiTheme="minorHAnsi"/>
      <w:sz w:val="20"/>
      <w:szCs w:val="20"/>
    </w:rPr>
  </w:style>
  <w:style w:type="paragraph" w:styleId="TOC9">
    <w:name w:val="toc 9"/>
    <w:basedOn w:val="Normal"/>
    <w:next w:val="Normal"/>
    <w:autoRedefine/>
    <w:uiPriority w:val="99"/>
    <w:unhideWhenUsed/>
    <w:rsid w:val="002B04E0"/>
    <w:pPr>
      <w:ind w:left="192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 w:type="paragraph" w:styleId="TOC1">
    <w:name w:val="toc 1"/>
    <w:basedOn w:val="Normal"/>
    <w:next w:val="Normal"/>
    <w:autoRedefine/>
    <w:uiPriority w:val="39"/>
    <w:unhideWhenUsed/>
    <w:rsid w:val="002B04E0"/>
    <w:pPr>
      <w:spacing w:before="120"/>
    </w:pPr>
    <w:rPr>
      <w:rFonts w:asciiTheme="minorHAnsi" w:hAnsiTheme="minorHAnsi"/>
      <w:b/>
      <w:bCs/>
      <w:i/>
      <w:iCs/>
    </w:rPr>
  </w:style>
  <w:style w:type="paragraph" w:styleId="TOC2">
    <w:name w:val="toc 2"/>
    <w:basedOn w:val="Normal"/>
    <w:next w:val="Normal"/>
    <w:autoRedefine/>
    <w:uiPriority w:val="39"/>
    <w:unhideWhenUsed/>
    <w:rsid w:val="002B04E0"/>
    <w:pPr>
      <w:spacing w:before="120"/>
      <w:ind w:left="240"/>
    </w:pPr>
    <w:rPr>
      <w:rFonts w:asciiTheme="minorHAnsi" w:hAnsiTheme="minorHAnsi"/>
      <w:b/>
      <w:bCs/>
      <w:sz w:val="22"/>
      <w:szCs w:val="22"/>
    </w:rPr>
  </w:style>
  <w:style w:type="paragraph" w:styleId="TOC3">
    <w:name w:val="toc 3"/>
    <w:basedOn w:val="Normal"/>
    <w:next w:val="Normal"/>
    <w:autoRedefine/>
    <w:uiPriority w:val="99"/>
    <w:unhideWhenUsed/>
    <w:rsid w:val="002B04E0"/>
    <w:pPr>
      <w:ind w:left="480"/>
    </w:pPr>
    <w:rPr>
      <w:rFonts w:asciiTheme="minorHAnsi" w:hAnsiTheme="minorHAnsi"/>
      <w:sz w:val="20"/>
      <w:szCs w:val="20"/>
    </w:rPr>
  </w:style>
  <w:style w:type="paragraph" w:styleId="TOC4">
    <w:name w:val="toc 4"/>
    <w:basedOn w:val="Normal"/>
    <w:next w:val="Normal"/>
    <w:autoRedefine/>
    <w:uiPriority w:val="99"/>
    <w:unhideWhenUsed/>
    <w:rsid w:val="002B04E0"/>
    <w:pPr>
      <w:ind w:left="720"/>
    </w:pPr>
    <w:rPr>
      <w:rFonts w:asciiTheme="minorHAnsi" w:hAnsiTheme="minorHAnsi"/>
      <w:sz w:val="20"/>
      <w:szCs w:val="20"/>
    </w:rPr>
  </w:style>
  <w:style w:type="paragraph" w:styleId="TOC5">
    <w:name w:val="toc 5"/>
    <w:basedOn w:val="Normal"/>
    <w:next w:val="Normal"/>
    <w:autoRedefine/>
    <w:uiPriority w:val="99"/>
    <w:unhideWhenUsed/>
    <w:rsid w:val="002B04E0"/>
    <w:pPr>
      <w:ind w:left="960"/>
    </w:pPr>
    <w:rPr>
      <w:rFonts w:asciiTheme="minorHAnsi" w:hAnsiTheme="minorHAnsi"/>
      <w:sz w:val="20"/>
      <w:szCs w:val="20"/>
    </w:rPr>
  </w:style>
  <w:style w:type="paragraph" w:styleId="TOC6">
    <w:name w:val="toc 6"/>
    <w:basedOn w:val="Normal"/>
    <w:next w:val="Normal"/>
    <w:autoRedefine/>
    <w:uiPriority w:val="99"/>
    <w:unhideWhenUsed/>
    <w:rsid w:val="002B04E0"/>
    <w:pPr>
      <w:ind w:left="1200"/>
    </w:pPr>
    <w:rPr>
      <w:rFonts w:asciiTheme="minorHAnsi" w:hAnsiTheme="minorHAnsi"/>
      <w:sz w:val="20"/>
      <w:szCs w:val="20"/>
    </w:rPr>
  </w:style>
  <w:style w:type="paragraph" w:styleId="TOC7">
    <w:name w:val="toc 7"/>
    <w:basedOn w:val="Normal"/>
    <w:next w:val="Normal"/>
    <w:autoRedefine/>
    <w:uiPriority w:val="99"/>
    <w:unhideWhenUsed/>
    <w:rsid w:val="002B04E0"/>
    <w:pPr>
      <w:ind w:left="1440"/>
    </w:pPr>
    <w:rPr>
      <w:rFonts w:asciiTheme="minorHAnsi" w:hAnsiTheme="minorHAnsi"/>
      <w:sz w:val="20"/>
      <w:szCs w:val="20"/>
    </w:rPr>
  </w:style>
  <w:style w:type="paragraph" w:styleId="TOC8">
    <w:name w:val="toc 8"/>
    <w:basedOn w:val="Normal"/>
    <w:next w:val="Normal"/>
    <w:autoRedefine/>
    <w:uiPriority w:val="99"/>
    <w:unhideWhenUsed/>
    <w:rsid w:val="002B04E0"/>
    <w:pPr>
      <w:ind w:left="1680"/>
    </w:pPr>
    <w:rPr>
      <w:rFonts w:asciiTheme="minorHAnsi" w:hAnsiTheme="minorHAnsi"/>
      <w:sz w:val="20"/>
      <w:szCs w:val="20"/>
    </w:rPr>
  </w:style>
  <w:style w:type="paragraph" w:styleId="TOC9">
    <w:name w:val="toc 9"/>
    <w:basedOn w:val="Normal"/>
    <w:next w:val="Normal"/>
    <w:autoRedefine/>
    <w:uiPriority w:val="99"/>
    <w:unhideWhenUsed/>
    <w:rsid w:val="002B04E0"/>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560645">
      <w:bodyDiv w:val="1"/>
      <w:marLeft w:val="0"/>
      <w:marRight w:val="0"/>
      <w:marTop w:val="0"/>
      <w:marBottom w:val="0"/>
      <w:divBdr>
        <w:top w:val="none" w:sz="0" w:space="0" w:color="auto"/>
        <w:left w:val="none" w:sz="0" w:space="0" w:color="auto"/>
        <w:bottom w:val="none" w:sz="0" w:space="0" w:color="auto"/>
        <w:right w:val="none" w:sz="0" w:space="0" w:color="auto"/>
      </w:divBdr>
      <w:divsChild>
        <w:div w:id="1017999382">
          <w:marLeft w:val="0"/>
          <w:marRight w:val="0"/>
          <w:marTop w:val="0"/>
          <w:marBottom w:val="0"/>
          <w:divBdr>
            <w:top w:val="none" w:sz="0" w:space="0" w:color="auto"/>
            <w:left w:val="none" w:sz="0" w:space="0" w:color="auto"/>
            <w:bottom w:val="none" w:sz="0" w:space="0" w:color="auto"/>
            <w:right w:val="none" w:sz="0" w:space="0" w:color="auto"/>
          </w:divBdr>
          <w:divsChild>
            <w:div w:id="350305639">
              <w:marLeft w:val="0"/>
              <w:marRight w:val="0"/>
              <w:marTop w:val="0"/>
              <w:marBottom w:val="0"/>
              <w:divBdr>
                <w:top w:val="none" w:sz="0" w:space="0" w:color="auto"/>
                <w:left w:val="none" w:sz="0" w:space="0" w:color="auto"/>
                <w:bottom w:val="none" w:sz="0" w:space="0" w:color="auto"/>
                <w:right w:val="none" w:sz="0" w:space="0" w:color="auto"/>
              </w:divBdr>
              <w:divsChild>
                <w:div w:id="1176532060">
                  <w:marLeft w:val="0"/>
                  <w:marRight w:val="0"/>
                  <w:marTop w:val="0"/>
                  <w:marBottom w:val="0"/>
                  <w:divBdr>
                    <w:top w:val="none" w:sz="0" w:space="0" w:color="auto"/>
                    <w:left w:val="none" w:sz="0" w:space="0" w:color="auto"/>
                    <w:bottom w:val="none" w:sz="0" w:space="0" w:color="auto"/>
                    <w:right w:val="none" w:sz="0" w:space="0" w:color="auto"/>
                  </w:divBdr>
                  <w:divsChild>
                    <w:div w:id="339309628">
                      <w:marLeft w:val="0"/>
                      <w:marRight w:val="0"/>
                      <w:marTop w:val="0"/>
                      <w:marBottom w:val="0"/>
                      <w:divBdr>
                        <w:top w:val="none" w:sz="0" w:space="0" w:color="auto"/>
                        <w:left w:val="none" w:sz="0" w:space="0" w:color="auto"/>
                        <w:bottom w:val="none" w:sz="0" w:space="0" w:color="auto"/>
                        <w:right w:val="none" w:sz="0" w:space="0" w:color="auto"/>
                      </w:divBdr>
                      <w:divsChild>
                        <w:div w:id="880285151">
                          <w:marLeft w:val="0"/>
                          <w:marRight w:val="0"/>
                          <w:marTop w:val="0"/>
                          <w:marBottom w:val="0"/>
                          <w:divBdr>
                            <w:top w:val="none" w:sz="0" w:space="0" w:color="auto"/>
                            <w:left w:val="none" w:sz="0" w:space="0" w:color="auto"/>
                            <w:bottom w:val="none" w:sz="0" w:space="0" w:color="auto"/>
                            <w:right w:val="none" w:sz="0" w:space="0" w:color="auto"/>
                          </w:divBdr>
                          <w:divsChild>
                            <w:div w:id="1625848829">
                              <w:marLeft w:val="0"/>
                              <w:marRight w:val="0"/>
                              <w:marTop w:val="0"/>
                              <w:marBottom w:val="0"/>
                              <w:divBdr>
                                <w:top w:val="none" w:sz="0" w:space="0" w:color="auto"/>
                                <w:left w:val="none" w:sz="0" w:space="0" w:color="auto"/>
                                <w:bottom w:val="none" w:sz="0" w:space="0" w:color="auto"/>
                                <w:right w:val="none" w:sz="0" w:space="0" w:color="auto"/>
                              </w:divBdr>
                              <w:divsChild>
                                <w:div w:id="2133012659">
                                  <w:marLeft w:val="0"/>
                                  <w:marRight w:val="0"/>
                                  <w:marTop w:val="0"/>
                                  <w:marBottom w:val="0"/>
                                  <w:divBdr>
                                    <w:top w:val="none" w:sz="0" w:space="0" w:color="auto"/>
                                    <w:left w:val="none" w:sz="0" w:space="0" w:color="auto"/>
                                    <w:bottom w:val="none" w:sz="0" w:space="0" w:color="auto"/>
                                    <w:right w:val="none" w:sz="0" w:space="0" w:color="auto"/>
                                  </w:divBdr>
                                  <w:divsChild>
                                    <w:div w:id="98961475">
                                      <w:marLeft w:val="0"/>
                                      <w:marRight w:val="0"/>
                                      <w:marTop w:val="0"/>
                                      <w:marBottom w:val="0"/>
                                      <w:divBdr>
                                        <w:top w:val="none" w:sz="0" w:space="0" w:color="auto"/>
                                        <w:left w:val="none" w:sz="0" w:space="0" w:color="auto"/>
                                        <w:bottom w:val="none" w:sz="0" w:space="0" w:color="auto"/>
                                        <w:right w:val="none" w:sz="0" w:space="0" w:color="auto"/>
                                      </w:divBdr>
                                      <w:divsChild>
                                        <w:div w:id="1376387629">
                                          <w:marLeft w:val="0"/>
                                          <w:marRight w:val="0"/>
                                          <w:marTop w:val="0"/>
                                          <w:marBottom w:val="0"/>
                                          <w:divBdr>
                                            <w:top w:val="none" w:sz="0" w:space="0" w:color="auto"/>
                                            <w:left w:val="none" w:sz="0" w:space="0" w:color="auto"/>
                                            <w:bottom w:val="none" w:sz="0" w:space="0" w:color="auto"/>
                                            <w:right w:val="none" w:sz="0" w:space="0" w:color="auto"/>
                                          </w:divBdr>
                                          <w:divsChild>
                                            <w:div w:id="96564431">
                                              <w:marLeft w:val="0"/>
                                              <w:marRight w:val="0"/>
                                              <w:marTop w:val="0"/>
                                              <w:marBottom w:val="0"/>
                                              <w:divBdr>
                                                <w:top w:val="single" w:sz="6" w:space="0" w:color="F5F5F5"/>
                                                <w:left w:val="single" w:sz="6" w:space="0" w:color="F5F5F5"/>
                                                <w:bottom w:val="single" w:sz="6" w:space="0" w:color="F5F5F5"/>
                                                <w:right w:val="single" w:sz="6" w:space="0" w:color="F5F5F5"/>
                                              </w:divBdr>
                                              <w:divsChild>
                                                <w:div w:id="788204111">
                                                  <w:marLeft w:val="0"/>
                                                  <w:marRight w:val="0"/>
                                                  <w:marTop w:val="0"/>
                                                  <w:marBottom w:val="0"/>
                                                  <w:divBdr>
                                                    <w:top w:val="none" w:sz="0" w:space="0" w:color="auto"/>
                                                    <w:left w:val="none" w:sz="0" w:space="0" w:color="auto"/>
                                                    <w:bottom w:val="none" w:sz="0" w:space="0" w:color="auto"/>
                                                    <w:right w:val="none" w:sz="0" w:space="0" w:color="auto"/>
                                                  </w:divBdr>
                                                  <w:divsChild>
                                                    <w:div w:id="478303449">
                                                      <w:marLeft w:val="0"/>
                                                      <w:marRight w:val="0"/>
                                                      <w:marTop w:val="0"/>
                                                      <w:marBottom w:val="0"/>
                                                      <w:divBdr>
                                                        <w:top w:val="none" w:sz="0" w:space="0" w:color="auto"/>
                                                        <w:left w:val="none" w:sz="0" w:space="0" w:color="auto"/>
                                                        <w:bottom w:val="none" w:sz="0" w:space="0" w:color="auto"/>
                                                        <w:right w:val="none" w:sz="0" w:space="0" w:color="auto"/>
                                                      </w:divBdr>
                                                    </w:div>
                                                  </w:divsChild>
                                                </w:div>
                                                <w:div w:id="848983185">
                                                  <w:marLeft w:val="0"/>
                                                  <w:marRight w:val="0"/>
                                                  <w:marTop w:val="0"/>
                                                  <w:marBottom w:val="0"/>
                                                  <w:divBdr>
                                                    <w:top w:val="none" w:sz="0" w:space="0" w:color="auto"/>
                                                    <w:left w:val="none" w:sz="0" w:space="0" w:color="auto"/>
                                                    <w:bottom w:val="none" w:sz="0" w:space="0" w:color="auto"/>
                                                    <w:right w:val="none" w:sz="0" w:space="0" w:color="auto"/>
                                                  </w:divBdr>
                                                  <w:divsChild>
                                                    <w:div w:id="1356929632">
                                                      <w:marLeft w:val="0"/>
                                                      <w:marRight w:val="0"/>
                                                      <w:marTop w:val="0"/>
                                                      <w:marBottom w:val="0"/>
                                                      <w:divBdr>
                                                        <w:top w:val="none" w:sz="0" w:space="0" w:color="auto"/>
                                                        <w:left w:val="none" w:sz="0" w:space="0" w:color="auto"/>
                                                        <w:bottom w:val="none" w:sz="0" w:space="0" w:color="auto"/>
                                                        <w:right w:val="none" w:sz="0" w:space="0" w:color="auto"/>
                                                      </w:divBdr>
                                                      <w:divsChild>
                                                        <w:div w:id="2106880107">
                                                          <w:marLeft w:val="0"/>
                                                          <w:marRight w:val="0"/>
                                                          <w:marTop w:val="0"/>
                                                          <w:marBottom w:val="0"/>
                                                          <w:divBdr>
                                                            <w:top w:val="none" w:sz="0" w:space="0" w:color="auto"/>
                                                            <w:left w:val="none" w:sz="0" w:space="0" w:color="auto"/>
                                                            <w:bottom w:val="none" w:sz="0" w:space="0" w:color="auto"/>
                                                            <w:right w:val="none" w:sz="0" w:space="0" w:color="auto"/>
                                                          </w:divBdr>
                                                        </w:div>
                                                      </w:divsChild>
                                                    </w:div>
                                                    <w:div w:id="77672996">
                                                      <w:marLeft w:val="0"/>
                                                      <w:marRight w:val="0"/>
                                                      <w:marTop w:val="0"/>
                                                      <w:marBottom w:val="0"/>
                                                      <w:divBdr>
                                                        <w:top w:val="none" w:sz="0" w:space="0" w:color="auto"/>
                                                        <w:left w:val="none" w:sz="0" w:space="0" w:color="auto"/>
                                                        <w:bottom w:val="none" w:sz="0" w:space="0" w:color="auto"/>
                                                        <w:right w:val="none" w:sz="0" w:space="0" w:color="auto"/>
                                                      </w:divBdr>
                                                      <w:divsChild>
                                                        <w:div w:id="1660688022">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4228570">
      <w:bodyDiv w:val="1"/>
      <w:marLeft w:val="0"/>
      <w:marRight w:val="0"/>
      <w:marTop w:val="0"/>
      <w:marBottom w:val="0"/>
      <w:divBdr>
        <w:top w:val="none" w:sz="0" w:space="0" w:color="auto"/>
        <w:left w:val="none" w:sz="0" w:space="0" w:color="auto"/>
        <w:bottom w:val="none" w:sz="0" w:space="0" w:color="auto"/>
        <w:right w:val="none" w:sz="0" w:space="0" w:color="auto"/>
      </w:divBdr>
      <w:divsChild>
        <w:div w:id="112215701">
          <w:marLeft w:val="0"/>
          <w:marRight w:val="0"/>
          <w:marTop w:val="0"/>
          <w:marBottom w:val="0"/>
          <w:divBdr>
            <w:top w:val="none" w:sz="0" w:space="0" w:color="auto"/>
            <w:left w:val="none" w:sz="0" w:space="0" w:color="auto"/>
            <w:bottom w:val="none" w:sz="0" w:space="0" w:color="auto"/>
            <w:right w:val="none" w:sz="0" w:space="0" w:color="auto"/>
          </w:divBdr>
          <w:divsChild>
            <w:div w:id="1836873750">
              <w:marLeft w:val="0"/>
              <w:marRight w:val="0"/>
              <w:marTop w:val="0"/>
              <w:marBottom w:val="0"/>
              <w:divBdr>
                <w:top w:val="none" w:sz="0" w:space="0" w:color="auto"/>
                <w:left w:val="none" w:sz="0" w:space="0" w:color="auto"/>
                <w:bottom w:val="none" w:sz="0" w:space="0" w:color="auto"/>
                <w:right w:val="none" w:sz="0" w:space="0" w:color="auto"/>
              </w:divBdr>
              <w:divsChild>
                <w:div w:id="1713338676">
                  <w:marLeft w:val="0"/>
                  <w:marRight w:val="0"/>
                  <w:marTop w:val="0"/>
                  <w:marBottom w:val="0"/>
                  <w:divBdr>
                    <w:top w:val="single" w:sz="6" w:space="0" w:color="C0C0C0"/>
                    <w:left w:val="single" w:sz="6" w:space="0" w:color="D9D9D9"/>
                    <w:bottom w:val="single" w:sz="6" w:space="0" w:color="D9D9D9"/>
                    <w:right w:val="single" w:sz="6" w:space="0" w:color="D9D9D9"/>
                  </w:divBdr>
                  <w:divsChild>
                    <w:div w:id="73007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12364">
          <w:marLeft w:val="0"/>
          <w:marRight w:val="0"/>
          <w:marTop w:val="0"/>
          <w:marBottom w:val="0"/>
          <w:divBdr>
            <w:top w:val="none" w:sz="0" w:space="0" w:color="auto"/>
            <w:left w:val="none" w:sz="0" w:space="0" w:color="auto"/>
            <w:bottom w:val="none" w:sz="0" w:space="0" w:color="auto"/>
            <w:right w:val="none" w:sz="0" w:space="0" w:color="auto"/>
          </w:divBdr>
          <w:divsChild>
            <w:div w:id="590352302">
              <w:marLeft w:val="0"/>
              <w:marRight w:val="0"/>
              <w:marTop w:val="0"/>
              <w:marBottom w:val="0"/>
              <w:divBdr>
                <w:top w:val="none" w:sz="0" w:space="0" w:color="auto"/>
                <w:left w:val="none" w:sz="0" w:space="0" w:color="auto"/>
                <w:bottom w:val="none" w:sz="0" w:space="0" w:color="auto"/>
                <w:right w:val="none" w:sz="0" w:space="0" w:color="auto"/>
              </w:divBdr>
              <w:divsChild>
                <w:div w:id="1641157451">
                  <w:marLeft w:val="0"/>
                  <w:marRight w:val="0"/>
                  <w:marTop w:val="0"/>
                  <w:marBottom w:val="0"/>
                  <w:divBdr>
                    <w:top w:val="none" w:sz="0" w:space="0" w:color="auto"/>
                    <w:left w:val="none" w:sz="0" w:space="0" w:color="auto"/>
                    <w:bottom w:val="none" w:sz="0" w:space="0" w:color="auto"/>
                    <w:right w:val="none" w:sz="0" w:space="0" w:color="auto"/>
                  </w:divBdr>
                  <w:divsChild>
                    <w:div w:id="1131829499">
                      <w:marLeft w:val="0"/>
                      <w:marRight w:val="0"/>
                      <w:marTop w:val="0"/>
                      <w:marBottom w:val="45"/>
                      <w:divBdr>
                        <w:top w:val="none" w:sz="0" w:space="0" w:color="auto"/>
                        <w:left w:val="none" w:sz="0" w:space="0" w:color="auto"/>
                        <w:bottom w:val="none" w:sz="0" w:space="0" w:color="auto"/>
                        <w:right w:val="none" w:sz="0" w:space="0" w:color="auto"/>
                      </w:divBdr>
                      <w:divsChild>
                        <w:div w:id="903219598">
                          <w:marLeft w:val="0"/>
                          <w:marRight w:val="0"/>
                          <w:marTop w:val="0"/>
                          <w:marBottom w:val="0"/>
                          <w:divBdr>
                            <w:top w:val="single" w:sz="6" w:space="0" w:color="CCCCCC"/>
                            <w:left w:val="single" w:sz="6" w:space="4" w:color="CCCCCC"/>
                            <w:bottom w:val="single" w:sz="6" w:space="0" w:color="CCCCCC"/>
                            <w:right w:val="single" w:sz="6" w:space="4" w:color="CCCCCC"/>
                          </w:divBdr>
                          <w:divsChild>
                            <w:div w:id="365524488">
                              <w:marLeft w:val="0"/>
                              <w:marRight w:val="0"/>
                              <w:marTop w:val="0"/>
                              <w:marBottom w:val="0"/>
                              <w:divBdr>
                                <w:top w:val="none" w:sz="0" w:space="0" w:color="auto"/>
                                <w:left w:val="none" w:sz="0" w:space="0" w:color="auto"/>
                                <w:bottom w:val="none" w:sz="0" w:space="0" w:color="auto"/>
                                <w:right w:val="none" w:sz="0" w:space="0" w:color="auto"/>
                              </w:divBdr>
                              <w:divsChild>
                                <w:div w:id="189072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9514">
                          <w:marLeft w:val="0"/>
                          <w:marRight w:val="0"/>
                          <w:marTop w:val="0"/>
                          <w:marBottom w:val="0"/>
                          <w:divBdr>
                            <w:top w:val="none" w:sz="0" w:space="0" w:color="auto"/>
                            <w:left w:val="none" w:sz="0" w:space="0" w:color="auto"/>
                            <w:bottom w:val="none" w:sz="0" w:space="0" w:color="auto"/>
                            <w:right w:val="none" w:sz="0" w:space="0" w:color="auto"/>
                          </w:divBdr>
                          <w:divsChild>
                            <w:div w:id="1226913054">
                              <w:marLeft w:val="0"/>
                              <w:marRight w:val="0"/>
                              <w:marTop w:val="0"/>
                              <w:marBottom w:val="0"/>
                              <w:divBdr>
                                <w:top w:val="none" w:sz="0" w:space="0" w:color="auto"/>
                                <w:left w:val="none" w:sz="0" w:space="0" w:color="auto"/>
                                <w:bottom w:val="none" w:sz="0" w:space="0" w:color="auto"/>
                                <w:right w:val="none" w:sz="0" w:space="0" w:color="auto"/>
                              </w:divBdr>
                              <w:divsChild>
                                <w:div w:id="55045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39456">
                          <w:marLeft w:val="0"/>
                          <w:marRight w:val="0"/>
                          <w:marTop w:val="0"/>
                          <w:marBottom w:val="0"/>
                          <w:divBdr>
                            <w:top w:val="none" w:sz="0" w:space="0" w:color="auto"/>
                            <w:left w:val="none" w:sz="0" w:space="0" w:color="auto"/>
                            <w:bottom w:val="none" w:sz="0" w:space="0" w:color="auto"/>
                            <w:right w:val="none" w:sz="0" w:space="0" w:color="auto"/>
                          </w:divBdr>
                          <w:divsChild>
                            <w:div w:id="845902282">
                              <w:marLeft w:val="0"/>
                              <w:marRight w:val="0"/>
                              <w:marTop w:val="0"/>
                              <w:marBottom w:val="0"/>
                              <w:divBdr>
                                <w:top w:val="none" w:sz="0" w:space="0" w:color="auto"/>
                                <w:left w:val="none" w:sz="0" w:space="0" w:color="auto"/>
                                <w:bottom w:val="none" w:sz="0" w:space="0" w:color="auto"/>
                                <w:right w:val="none" w:sz="0" w:space="0" w:color="auto"/>
                              </w:divBdr>
                              <w:divsChild>
                                <w:div w:id="66370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04526">
                      <w:marLeft w:val="0"/>
                      <w:marRight w:val="0"/>
                      <w:marTop w:val="0"/>
                      <w:marBottom w:val="0"/>
                      <w:divBdr>
                        <w:top w:val="single" w:sz="6" w:space="0" w:color="F5F5F5"/>
                        <w:left w:val="single" w:sz="6" w:space="0" w:color="F5F5F5"/>
                        <w:bottom w:val="single" w:sz="6" w:space="0" w:color="F5F5F5"/>
                        <w:right w:val="single" w:sz="6" w:space="0" w:color="F5F5F5"/>
                      </w:divBdr>
                      <w:divsChild>
                        <w:div w:id="705567815">
                          <w:marLeft w:val="0"/>
                          <w:marRight w:val="0"/>
                          <w:marTop w:val="0"/>
                          <w:marBottom w:val="0"/>
                          <w:divBdr>
                            <w:top w:val="none" w:sz="0" w:space="0" w:color="auto"/>
                            <w:left w:val="none" w:sz="0" w:space="0" w:color="auto"/>
                            <w:bottom w:val="none" w:sz="0" w:space="0" w:color="auto"/>
                            <w:right w:val="none" w:sz="0" w:space="0" w:color="auto"/>
                          </w:divBdr>
                          <w:divsChild>
                            <w:div w:id="90217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022221">
      <w:bodyDiv w:val="1"/>
      <w:marLeft w:val="0"/>
      <w:marRight w:val="0"/>
      <w:marTop w:val="0"/>
      <w:marBottom w:val="0"/>
      <w:divBdr>
        <w:top w:val="none" w:sz="0" w:space="0" w:color="auto"/>
        <w:left w:val="none" w:sz="0" w:space="0" w:color="auto"/>
        <w:bottom w:val="none" w:sz="0" w:space="0" w:color="auto"/>
        <w:right w:val="none" w:sz="0" w:space="0" w:color="auto"/>
      </w:divBdr>
      <w:divsChild>
        <w:div w:id="1003819919">
          <w:marLeft w:val="0"/>
          <w:marRight w:val="0"/>
          <w:marTop w:val="0"/>
          <w:marBottom w:val="0"/>
          <w:divBdr>
            <w:top w:val="none" w:sz="0" w:space="0" w:color="auto"/>
            <w:left w:val="none" w:sz="0" w:space="0" w:color="auto"/>
            <w:bottom w:val="none" w:sz="0" w:space="0" w:color="auto"/>
            <w:right w:val="none" w:sz="0" w:space="0" w:color="auto"/>
          </w:divBdr>
          <w:divsChild>
            <w:div w:id="454099789">
              <w:marLeft w:val="0"/>
              <w:marRight w:val="0"/>
              <w:marTop w:val="0"/>
              <w:marBottom w:val="0"/>
              <w:divBdr>
                <w:top w:val="none" w:sz="0" w:space="0" w:color="auto"/>
                <w:left w:val="none" w:sz="0" w:space="0" w:color="auto"/>
                <w:bottom w:val="none" w:sz="0" w:space="0" w:color="auto"/>
                <w:right w:val="none" w:sz="0" w:space="0" w:color="auto"/>
              </w:divBdr>
              <w:divsChild>
                <w:div w:id="28771135">
                  <w:marLeft w:val="0"/>
                  <w:marRight w:val="0"/>
                  <w:marTop w:val="0"/>
                  <w:marBottom w:val="0"/>
                  <w:divBdr>
                    <w:top w:val="none" w:sz="0" w:space="0" w:color="auto"/>
                    <w:left w:val="none" w:sz="0" w:space="0" w:color="auto"/>
                    <w:bottom w:val="none" w:sz="0" w:space="0" w:color="auto"/>
                    <w:right w:val="none" w:sz="0" w:space="0" w:color="auto"/>
                  </w:divBdr>
                  <w:divsChild>
                    <w:div w:id="1307665335">
                      <w:marLeft w:val="0"/>
                      <w:marRight w:val="0"/>
                      <w:marTop w:val="0"/>
                      <w:marBottom w:val="0"/>
                      <w:divBdr>
                        <w:top w:val="none" w:sz="0" w:space="0" w:color="auto"/>
                        <w:left w:val="none" w:sz="0" w:space="0" w:color="auto"/>
                        <w:bottom w:val="none" w:sz="0" w:space="0" w:color="auto"/>
                        <w:right w:val="none" w:sz="0" w:space="0" w:color="auto"/>
                      </w:divBdr>
                      <w:divsChild>
                        <w:div w:id="2059746734">
                          <w:marLeft w:val="0"/>
                          <w:marRight w:val="0"/>
                          <w:marTop w:val="0"/>
                          <w:marBottom w:val="0"/>
                          <w:divBdr>
                            <w:top w:val="none" w:sz="0" w:space="0" w:color="auto"/>
                            <w:left w:val="none" w:sz="0" w:space="0" w:color="auto"/>
                            <w:bottom w:val="none" w:sz="0" w:space="0" w:color="auto"/>
                            <w:right w:val="none" w:sz="0" w:space="0" w:color="auto"/>
                          </w:divBdr>
                          <w:divsChild>
                            <w:div w:id="1640915915">
                              <w:marLeft w:val="0"/>
                              <w:marRight w:val="0"/>
                              <w:marTop w:val="0"/>
                              <w:marBottom w:val="0"/>
                              <w:divBdr>
                                <w:top w:val="none" w:sz="0" w:space="0" w:color="auto"/>
                                <w:left w:val="none" w:sz="0" w:space="0" w:color="auto"/>
                                <w:bottom w:val="none" w:sz="0" w:space="0" w:color="auto"/>
                                <w:right w:val="none" w:sz="0" w:space="0" w:color="auto"/>
                              </w:divBdr>
                              <w:divsChild>
                                <w:div w:id="195192875">
                                  <w:marLeft w:val="0"/>
                                  <w:marRight w:val="0"/>
                                  <w:marTop w:val="0"/>
                                  <w:marBottom w:val="0"/>
                                  <w:divBdr>
                                    <w:top w:val="none" w:sz="0" w:space="0" w:color="auto"/>
                                    <w:left w:val="none" w:sz="0" w:space="0" w:color="auto"/>
                                    <w:bottom w:val="none" w:sz="0" w:space="0" w:color="auto"/>
                                    <w:right w:val="none" w:sz="0" w:space="0" w:color="auto"/>
                                  </w:divBdr>
                                  <w:divsChild>
                                    <w:div w:id="973288882">
                                      <w:marLeft w:val="0"/>
                                      <w:marRight w:val="0"/>
                                      <w:marTop w:val="0"/>
                                      <w:marBottom w:val="0"/>
                                      <w:divBdr>
                                        <w:top w:val="none" w:sz="0" w:space="0" w:color="auto"/>
                                        <w:left w:val="none" w:sz="0" w:space="0" w:color="auto"/>
                                        <w:bottom w:val="none" w:sz="0" w:space="0" w:color="auto"/>
                                        <w:right w:val="none" w:sz="0" w:space="0" w:color="auto"/>
                                      </w:divBdr>
                                      <w:divsChild>
                                        <w:div w:id="1052848606">
                                          <w:marLeft w:val="0"/>
                                          <w:marRight w:val="0"/>
                                          <w:marTop w:val="0"/>
                                          <w:marBottom w:val="0"/>
                                          <w:divBdr>
                                            <w:top w:val="none" w:sz="0" w:space="0" w:color="auto"/>
                                            <w:left w:val="none" w:sz="0" w:space="0" w:color="auto"/>
                                            <w:bottom w:val="none" w:sz="0" w:space="0" w:color="auto"/>
                                            <w:right w:val="none" w:sz="0" w:space="0" w:color="auto"/>
                                          </w:divBdr>
                                          <w:divsChild>
                                            <w:div w:id="923565470">
                                              <w:marLeft w:val="0"/>
                                              <w:marRight w:val="0"/>
                                              <w:marTop w:val="0"/>
                                              <w:marBottom w:val="0"/>
                                              <w:divBdr>
                                                <w:top w:val="single" w:sz="6" w:space="0" w:color="F5F5F5"/>
                                                <w:left w:val="single" w:sz="6" w:space="0" w:color="F5F5F5"/>
                                                <w:bottom w:val="single" w:sz="6" w:space="0" w:color="F5F5F5"/>
                                                <w:right w:val="single" w:sz="6" w:space="0" w:color="F5F5F5"/>
                                              </w:divBdr>
                                              <w:divsChild>
                                                <w:div w:id="2098675247">
                                                  <w:marLeft w:val="0"/>
                                                  <w:marRight w:val="0"/>
                                                  <w:marTop w:val="0"/>
                                                  <w:marBottom w:val="0"/>
                                                  <w:divBdr>
                                                    <w:top w:val="none" w:sz="0" w:space="0" w:color="auto"/>
                                                    <w:left w:val="none" w:sz="0" w:space="0" w:color="auto"/>
                                                    <w:bottom w:val="none" w:sz="0" w:space="0" w:color="auto"/>
                                                    <w:right w:val="none" w:sz="0" w:space="0" w:color="auto"/>
                                                  </w:divBdr>
                                                  <w:divsChild>
                                                    <w:div w:id="1517160291">
                                                      <w:marLeft w:val="0"/>
                                                      <w:marRight w:val="0"/>
                                                      <w:marTop w:val="0"/>
                                                      <w:marBottom w:val="0"/>
                                                      <w:divBdr>
                                                        <w:top w:val="none" w:sz="0" w:space="0" w:color="auto"/>
                                                        <w:left w:val="none" w:sz="0" w:space="0" w:color="auto"/>
                                                        <w:bottom w:val="none" w:sz="0" w:space="0" w:color="auto"/>
                                                        <w:right w:val="none" w:sz="0" w:space="0" w:color="auto"/>
                                                      </w:divBdr>
                                                    </w:div>
                                                  </w:divsChild>
                                                </w:div>
                                                <w:div w:id="1735007512">
                                                  <w:marLeft w:val="0"/>
                                                  <w:marRight w:val="0"/>
                                                  <w:marTop w:val="0"/>
                                                  <w:marBottom w:val="0"/>
                                                  <w:divBdr>
                                                    <w:top w:val="none" w:sz="0" w:space="0" w:color="auto"/>
                                                    <w:left w:val="none" w:sz="0" w:space="0" w:color="auto"/>
                                                    <w:bottom w:val="none" w:sz="0" w:space="0" w:color="auto"/>
                                                    <w:right w:val="none" w:sz="0" w:space="0" w:color="auto"/>
                                                  </w:divBdr>
                                                  <w:divsChild>
                                                    <w:div w:id="1459445129">
                                                      <w:marLeft w:val="0"/>
                                                      <w:marRight w:val="0"/>
                                                      <w:marTop w:val="0"/>
                                                      <w:marBottom w:val="0"/>
                                                      <w:divBdr>
                                                        <w:top w:val="none" w:sz="0" w:space="0" w:color="auto"/>
                                                        <w:left w:val="none" w:sz="0" w:space="0" w:color="auto"/>
                                                        <w:bottom w:val="none" w:sz="0" w:space="0" w:color="auto"/>
                                                        <w:right w:val="none" w:sz="0" w:space="0" w:color="auto"/>
                                                      </w:divBdr>
                                                      <w:divsChild>
                                                        <w:div w:id="971860565">
                                                          <w:marLeft w:val="0"/>
                                                          <w:marRight w:val="0"/>
                                                          <w:marTop w:val="0"/>
                                                          <w:marBottom w:val="0"/>
                                                          <w:divBdr>
                                                            <w:top w:val="none" w:sz="0" w:space="0" w:color="auto"/>
                                                            <w:left w:val="none" w:sz="0" w:space="0" w:color="auto"/>
                                                            <w:bottom w:val="none" w:sz="0" w:space="0" w:color="auto"/>
                                                            <w:right w:val="none" w:sz="0" w:space="0" w:color="auto"/>
                                                          </w:divBdr>
                                                        </w:div>
                                                      </w:divsChild>
                                                    </w:div>
                                                    <w:div w:id="1399130075">
                                                      <w:marLeft w:val="0"/>
                                                      <w:marRight w:val="0"/>
                                                      <w:marTop w:val="0"/>
                                                      <w:marBottom w:val="0"/>
                                                      <w:divBdr>
                                                        <w:top w:val="none" w:sz="0" w:space="0" w:color="auto"/>
                                                        <w:left w:val="none" w:sz="0" w:space="0" w:color="auto"/>
                                                        <w:bottom w:val="none" w:sz="0" w:space="0" w:color="auto"/>
                                                        <w:right w:val="none" w:sz="0" w:space="0" w:color="auto"/>
                                                      </w:divBdr>
                                                      <w:divsChild>
                                                        <w:div w:id="1867939014">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image" Target="media/image3.gif"/><Relationship Id="rId10" Type="http://schemas.openxmlformats.org/officeDocument/2006/relationships/image" Target="media/image1.png"/><Relationship Id="rId19" Type="http://schemas.openxmlformats.org/officeDocument/2006/relationships/diagramColors" Target="diagrams/colors1.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header" Target="header9.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61E7B4-D8EE-45BE-929D-2D15EB4603BB}" type="doc">
      <dgm:prSet loTypeId="urn:diagrams.loki3.com/BracketList+Icon" loCatId="list" qsTypeId="urn:microsoft.com/office/officeart/2005/8/quickstyle/simple1" qsCatId="simple" csTypeId="urn:microsoft.com/office/officeart/2005/8/colors/accent0_1" csCatId="mainScheme" phldr="1"/>
      <dgm:spPr/>
      <dgm:t>
        <a:bodyPr/>
        <a:lstStyle/>
        <a:p>
          <a:endParaRPr lang="en-ZA"/>
        </a:p>
      </dgm:t>
    </dgm:pt>
    <dgm:pt modelId="{4A8F02AA-AA35-405D-B10E-021759C7CDD5}">
      <dgm:prSet phldrT="[Text]" custT="1"/>
      <dgm:spPr>
        <a:xfrm>
          <a:off x="2888" y="750786"/>
          <a:ext cx="1477312" cy="1325362"/>
        </a:xfrm>
        <a:noFill/>
        <a:ln>
          <a:noFill/>
        </a:ln>
        <a:effectLst/>
      </dgm:spPr>
      <dgm:t>
        <a:bodyPr/>
        <a:lstStyle/>
        <a:p>
          <a:r>
            <a:rPr lang="en-ZA" sz="1900" b="1">
              <a:solidFill>
                <a:sysClr val="windowText" lastClr="000000"/>
              </a:solidFill>
              <a:latin typeface="Tw Cen MT"/>
              <a:ea typeface="+mn-ea"/>
              <a:cs typeface="+mn-cs"/>
            </a:rPr>
            <a:t>Fase 1</a:t>
          </a:r>
        </a:p>
        <a:p>
          <a:r>
            <a:rPr lang="en-ZA" sz="1400">
              <a:solidFill>
                <a:sysClr val="windowText" lastClr="000000"/>
              </a:solidFill>
              <a:latin typeface="Tw Cen MT"/>
              <a:ea typeface="+mn-ea"/>
              <a:cs typeface="+mn-cs"/>
            </a:rPr>
            <a:t>(Beplanning en soek van data en inligting)</a:t>
          </a:r>
        </a:p>
      </dgm:t>
    </dgm:pt>
    <dgm:pt modelId="{54ACDF95-3BC0-4D5D-951B-0EAF46F1E6DA}" type="parTrans" cxnId="{098A4704-68B0-4746-9D58-38468A6D96C0}">
      <dgm:prSet/>
      <dgm:spPr/>
      <dgm:t>
        <a:bodyPr/>
        <a:lstStyle/>
        <a:p>
          <a:endParaRPr lang="en-ZA">
            <a:solidFill>
              <a:srgbClr val="FF0000"/>
            </a:solidFill>
          </a:endParaRPr>
        </a:p>
      </dgm:t>
    </dgm:pt>
    <dgm:pt modelId="{5A5179CF-F8C7-409D-A86E-0D19415E0F3D}" type="sibTrans" cxnId="{098A4704-68B0-4746-9D58-38468A6D96C0}">
      <dgm:prSet/>
      <dgm:spPr/>
      <dgm:t>
        <a:bodyPr/>
        <a:lstStyle/>
        <a:p>
          <a:endParaRPr lang="en-ZA">
            <a:solidFill>
              <a:srgbClr val="FF0000"/>
            </a:solidFill>
          </a:endParaRPr>
        </a:p>
      </dgm:t>
    </dgm:pt>
    <dgm:pt modelId="{F1C736C9-9AF9-4157-BC74-67884097CEDF}">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Skep 'n gepaste lêerstruktuur</a:t>
          </a:r>
        </a:p>
      </dgm:t>
    </dgm:pt>
    <dgm:pt modelId="{E53A8569-91C8-4BB9-8950-E6C6F7EEB712}" type="parTrans" cxnId="{5F39AD91-5958-41B4-9603-DC0A457560DE}">
      <dgm:prSet/>
      <dgm:spPr/>
      <dgm:t>
        <a:bodyPr/>
        <a:lstStyle/>
        <a:p>
          <a:endParaRPr lang="en-ZA">
            <a:solidFill>
              <a:srgbClr val="FF0000"/>
            </a:solidFill>
          </a:endParaRPr>
        </a:p>
      </dgm:t>
    </dgm:pt>
    <dgm:pt modelId="{B85DD3A7-0DE1-4B8C-94D2-70C35311873B}" type="sibTrans" cxnId="{5F39AD91-5958-41B4-9603-DC0A457560DE}">
      <dgm:prSet/>
      <dgm:spPr/>
      <dgm:t>
        <a:bodyPr/>
        <a:lstStyle/>
        <a:p>
          <a:endParaRPr lang="en-ZA">
            <a:solidFill>
              <a:srgbClr val="FF0000"/>
            </a:solidFill>
          </a:endParaRPr>
        </a:p>
      </dgm:t>
    </dgm:pt>
    <dgm:pt modelId="{163062E8-70E8-495F-845C-ADE685EE8F14}">
      <dgm:prSet phldrT="[Text]" custT="1"/>
      <dgm:spPr>
        <a:xfrm>
          <a:off x="2888" y="2841447"/>
          <a:ext cx="1477312" cy="1977525"/>
        </a:xfrm>
        <a:noFill/>
        <a:ln>
          <a:noFill/>
        </a:ln>
        <a:effectLst/>
      </dgm:spPr>
      <dgm:t>
        <a:bodyPr/>
        <a:lstStyle/>
        <a:p>
          <a:pPr algn="r"/>
          <a:r>
            <a:rPr lang="en-ZA" sz="2000" b="1">
              <a:solidFill>
                <a:sysClr val="windowText" lastClr="000000"/>
              </a:solidFill>
              <a:latin typeface="Tw Cen MT"/>
              <a:ea typeface="+mn-ea"/>
              <a:cs typeface="+mn-cs"/>
            </a:rPr>
            <a:t>Fase 2</a:t>
          </a:r>
        </a:p>
        <a:p>
          <a:pPr algn="r"/>
          <a:r>
            <a:rPr lang="en-ZA" sz="1400">
              <a:solidFill>
                <a:sysClr val="windowText" lastClr="000000"/>
              </a:solidFill>
              <a:latin typeface="Tw Cen MT"/>
              <a:ea typeface="+mn-ea"/>
              <a:cs typeface="+mn-cs"/>
            </a:rPr>
            <a:t>(Kritiese evaluering van inligtingsbronne</a:t>
          </a:r>
        </a:p>
        <a:p>
          <a:pPr algn="r"/>
          <a:r>
            <a:rPr lang="en-ZA" sz="1400">
              <a:solidFill>
                <a:sysClr val="windowText" lastClr="000000"/>
              </a:solidFill>
              <a:latin typeface="Tw Cen MT"/>
              <a:ea typeface="+mn-ea"/>
              <a:cs typeface="+mn-cs"/>
            </a:rPr>
            <a:t>Vaslegging en analise van data)</a:t>
          </a:r>
        </a:p>
      </dgm:t>
    </dgm:pt>
    <dgm:pt modelId="{2253DC1F-F87C-414B-A3F2-CC30D4C70F92}" type="parTrans" cxnId="{C02FC4D2-3707-438C-9D64-079485FB27BE}">
      <dgm:prSet/>
      <dgm:spPr/>
      <dgm:t>
        <a:bodyPr/>
        <a:lstStyle/>
        <a:p>
          <a:endParaRPr lang="en-ZA">
            <a:solidFill>
              <a:srgbClr val="FF0000"/>
            </a:solidFill>
          </a:endParaRPr>
        </a:p>
      </dgm:t>
    </dgm:pt>
    <dgm:pt modelId="{665AD45C-709B-47C0-8114-9AC3124356E9}" type="sibTrans" cxnId="{C02FC4D2-3707-438C-9D64-079485FB27BE}">
      <dgm:prSet/>
      <dgm:spPr/>
      <dgm:t>
        <a:bodyPr/>
        <a:lstStyle/>
        <a:p>
          <a:endParaRPr lang="en-ZA">
            <a:solidFill>
              <a:srgbClr val="FF0000"/>
            </a:solidFill>
          </a:endParaRPr>
        </a:p>
      </dgm:t>
    </dgm:pt>
    <dgm:pt modelId="{19694684-E947-48A0-B811-1C80B5860200}">
      <dgm:prSet phldrT="[Text]" custT="1"/>
      <dgm:spPr>
        <a:xfrm>
          <a:off x="1893847" y="3076545"/>
          <a:ext cx="4018289" cy="1507328"/>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Evalueer inligtingsbronne krities</a:t>
          </a:r>
        </a:p>
      </dgm:t>
    </dgm:pt>
    <dgm:pt modelId="{66E080E7-5BA2-44F8-A51B-54EEF0403389}" type="parTrans" cxnId="{00C4B915-4EBA-4577-AEFC-EB27986C4E60}">
      <dgm:prSet/>
      <dgm:spPr/>
      <dgm:t>
        <a:bodyPr/>
        <a:lstStyle/>
        <a:p>
          <a:endParaRPr lang="en-ZA">
            <a:solidFill>
              <a:srgbClr val="FF0000"/>
            </a:solidFill>
          </a:endParaRPr>
        </a:p>
      </dgm:t>
    </dgm:pt>
    <dgm:pt modelId="{CDEDCD70-417A-4310-BC8C-755615A67AD1}" type="sibTrans" cxnId="{00C4B915-4EBA-4577-AEFC-EB27986C4E60}">
      <dgm:prSet/>
      <dgm:spPr/>
      <dgm:t>
        <a:bodyPr/>
        <a:lstStyle/>
        <a:p>
          <a:endParaRPr lang="en-ZA">
            <a:solidFill>
              <a:srgbClr val="FF0000"/>
            </a:solidFill>
          </a:endParaRPr>
        </a:p>
      </dgm:t>
    </dgm:pt>
    <dgm:pt modelId="{7DAD718D-FC67-4C7C-9D9D-0529289497F3}">
      <dgm:prSet phldrT="[Text]" custT="1"/>
      <dgm:spPr>
        <a:xfrm>
          <a:off x="2888" y="4996536"/>
          <a:ext cx="1477312" cy="1241212"/>
        </a:xfrm>
        <a:noFill/>
        <a:ln>
          <a:noFill/>
        </a:ln>
        <a:effectLst/>
      </dgm:spPr>
      <dgm:t>
        <a:bodyPr/>
        <a:lstStyle/>
        <a:p>
          <a:r>
            <a:rPr lang="en-ZA" sz="2100" b="1">
              <a:solidFill>
                <a:sysClr val="windowText" lastClr="000000"/>
              </a:solidFill>
              <a:latin typeface="Tw Cen MT"/>
              <a:ea typeface="+mn-ea"/>
              <a:cs typeface="+mn-cs"/>
            </a:rPr>
            <a:t>Fase 3</a:t>
          </a:r>
        </a:p>
        <a:p>
          <a:r>
            <a:rPr lang="en-ZA" sz="1400">
              <a:solidFill>
                <a:sysClr val="windowText" lastClr="000000"/>
              </a:solidFill>
              <a:latin typeface="Tw Cen MT"/>
              <a:ea typeface="+mn-ea"/>
              <a:cs typeface="+mn-cs"/>
            </a:rPr>
            <a:t>(Bevindinge, gevolgtrekkings en verslagdoening)</a:t>
          </a:r>
        </a:p>
      </dgm:t>
    </dgm:pt>
    <dgm:pt modelId="{97A1F1DC-E3CB-4B42-B2A5-CAC36116090B}" type="parTrans" cxnId="{DC9C1855-2D77-4BD5-9E8E-1AF29AA469CE}">
      <dgm:prSet/>
      <dgm:spPr/>
      <dgm:t>
        <a:bodyPr/>
        <a:lstStyle/>
        <a:p>
          <a:endParaRPr lang="en-ZA">
            <a:solidFill>
              <a:srgbClr val="FF0000"/>
            </a:solidFill>
          </a:endParaRPr>
        </a:p>
      </dgm:t>
    </dgm:pt>
    <dgm:pt modelId="{7C69EA5C-5A92-49A7-87CA-2374D3DCA63E}" type="sibTrans" cxnId="{DC9C1855-2D77-4BD5-9E8E-1AF29AA469CE}">
      <dgm:prSet/>
      <dgm:spPr/>
      <dgm:t>
        <a:bodyPr/>
        <a:lstStyle/>
        <a:p>
          <a:endParaRPr lang="en-ZA">
            <a:solidFill>
              <a:srgbClr val="FF0000"/>
            </a:solidFill>
          </a:endParaRPr>
        </a:p>
      </dgm:t>
    </dgm:pt>
    <dgm:pt modelId="{633E3E36-3C21-4868-87F1-858A0D79D61E}">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Stel 'n vraelys/opname saam en voer dit uit</a:t>
          </a:r>
        </a:p>
      </dgm:t>
    </dgm:pt>
    <dgm:pt modelId="{B17D9438-9194-483E-B9AB-2F28B025B239}" type="parTrans" cxnId="{565575D4-8062-4393-B4BA-BD2859C52C41}">
      <dgm:prSet/>
      <dgm:spPr/>
      <dgm:t>
        <a:bodyPr/>
        <a:lstStyle/>
        <a:p>
          <a:endParaRPr lang="en-ZA">
            <a:solidFill>
              <a:srgbClr val="FF0000"/>
            </a:solidFill>
          </a:endParaRPr>
        </a:p>
      </dgm:t>
    </dgm:pt>
    <dgm:pt modelId="{D6F8A80B-448F-4F9E-8A84-453A9432D29E}" type="sibTrans" cxnId="{565575D4-8062-4393-B4BA-BD2859C52C41}">
      <dgm:prSet/>
      <dgm:spPr/>
      <dgm:t>
        <a:bodyPr/>
        <a:lstStyle/>
        <a:p>
          <a:endParaRPr lang="en-ZA">
            <a:solidFill>
              <a:srgbClr val="FF0000"/>
            </a:solidFill>
          </a:endParaRPr>
        </a:p>
      </dgm:t>
    </dgm:pt>
    <dgm:pt modelId="{3B8F6667-7A6A-466A-B4C1-70F4F3B53A98}">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Handig die Fase 1-dokument in</a:t>
          </a:r>
        </a:p>
      </dgm:t>
    </dgm:pt>
    <dgm:pt modelId="{553C15F7-F5CF-4950-9C4F-323BE5900D57}" type="parTrans" cxnId="{47584A4D-49BB-404A-BC7C-5C63FA9FC99A}">
      <dgm:prSet/>
      <dgm:spPr/>
      <dgm:t>
        <a:bodyPr/>
        <a:lstStyle/>
        <a:p>
          <a:endParaRPr lang="en-ZA">
            <a:solidFill>
              <a:srgbClr val="FF0000"/>
            </a:solidFill>
          </a:endParaRPr>
        </a:p>
      </dgm:t>
    </dgm:pt>
    <dgm:pt modelId="{4BB93266-5009-4F14-8294-C70E92AC3DCE}" type="sibTrans" cxnId="{47584A4D-49BB-404A-BC7C-5C63FA9FC99A}">
      <dgm:prSet/>
      <dgm:spPr/>
      <dgm:t>
        <a:bodyPr/>
        <a:lstStyle/>
        <a:p>
          <a:endParaRPr lang="en-ZA">
            <a:solidFill>
              <a:srgbClr val="FF0000"/>
            </a:solidFill>
          </a:endParaRPr>
        </a:p>
      </dgm:t>
    </dgm:pt>
    <dgm:pt modelId="{8D1C3970-59FE-452E-B4C3-C55AD4A41BB0}">
      <dgm:prSet phldrT="[Text]" custT="1"/>
      <dgm:spPr>
        <a:xfrm>
          <a:off x="1893847" y="4880172"/>
          <a:ext cx="4018289" cy="1473939"/>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Berei jou bevindinge, gevolgtrekkings en aanbevelings in jou eie woorde voor</a:t>
          </a:r>
        </a:p>
      </dgm:t>
    </dgm:pt>
    <dgm:pt modelId="{184F6B46-62DE-42C7-987A-F1FC824FEC39}" type="parTrans" cxnId="{803362AF-92AE-492E-A3D9-AB783E426B24}">
      <dgm:prSet/>
      <dgm:spPr/>
      <dgm:t>
        <a:bodyPr/>
        <a:lstStyle/>
        <a:p>
          <a:endParaRPr lang="en-ZA">
            <a:solidFill>
              <a:srgbClr val="FF0000"/>
            </a:solidFill>
          </a:endParaRPr>
        </a:p>
      </dgm:t>
    </dgm:pt>
    <dgm:pt modelId="{99C39220-4C19-4130-8B9B-2742B0F22C06}" type="sibTrans" cxnId="{803362AF-92AE-492E-A3D9-AB783E426B24}">
      <dgm:prSet/>
      <dgm:spPr/>
      <dgm:t>
        <a:bodyPr/>
        <a:lstStyle/>
        <a:p>
          <a:endParaRPr lang="en-ZA">
            <a:solidFill>
              <a:srgbClr val="FF0000"/>
            </a:solidFill>
          </a:endParaRPr>
        </a:p>
      </dgm:t>
    </dgm:pt>
    <dgm:pt modelId="{0DA4CF66-350B-4B66-A89C-24BB307E234D}">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Formuleer 'n taakdefinisie</a:t>
          </a:r>
          <a:endParaRPr lang="en-ZA" sz="1400" i="0">
            <a:solidFill>
              <a:sysClr val="windowText" lastClr="000000"/>
            </a:solidFill>
            <a:latin typeface="Tw Cen MT"/>
            <a:ea typeface="+mn-ea"/>
            <a:cs typeface="+mn-cs"/>
          </a:endParaRPr>
        </a:p>
      </dgm:t>
    </dgm:pt>
    <dgm:pt modelId="{66AE5C33-38C9-4E04-B5C3-1EACBBBB3200}" type="parTrans" cxnId="{78791F0F-4003-44DF-91FF-3B0ABCAD6E10}">
      <dgm:prSet/>
      <dgm:spPr/>
      <dgm:t>
        <a:bodyPr/>
        <a:lstStyle/>
        <a:p>
          <a:endParaRPr lang="en-ZA">
            <a:solidFill>
              <a:srgbClr val="FF0000"/>
            </a:solidFill>
          </a:endParaRPr>
        </a:p>
      </dgm:t>
    </dgm:pt>
    <dgm:pt modelId="{0569F9FA-EE9E-4145-A285-58619F52D0BB}" type="sibTrans" cxnId="{78791F0F-4003-44DF-91FF-3B0ABCAD6E10}">
      <dgm:prSet/>
      <dgm:spPr/>
      <dgm:t>
        <a:bodyPr/>
        <a:lstStyle/>
        <a:p>
          <a:endParaRPr lang="en-ZA">
            <a:solidFill>
              <a:srgbClr val="FF0000"/>
            </a:solidFill>
          </a:endParaRPr>
        </a:p>
      </dgm:t>
    </dgm:pt>
    <dgm:pt modelId="{8F4A5474-CD48-4524-8A2D-800221765716}">
      <dgm:prSet phldrT="[Text]" custT="1"/>
      <dgm:spPr>
        <a:xfrm>
          <a:off x="1893847" y="3076545"/>
          <a:ext cx="4018289" cy="1507328"/>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Handig die Fase 2-dokumente in</a:t>
          </a:r>
        </a:p>
      </dgm:t>
    </dgm:pt>
    <dgm:pt modelId="{527596DA-EEC7-419A-B109-8F2EBE5FBC81}" type="parTrans" cxnId="{3B2A7455-4E05-4BE2-A206-286C907EAA8F}">
      <dgm:prSet/>
      <dgm:spPr/>
      <dgm:t>
        <a:bodyPr/>
        <a:lstStyle/>
        <a:p>
          <a:endParaRPr lang="en-ZA">
            <a:solidFill>
              <a:srgbClr val="FF0000"/>
            </a:solidFill>
          </a:endParaRPr>
        </a:p>
      </dgm:t>
    </dgm:pt>
    <dgm:pt modelId="{F57DE460-B41B-4C6B-89A6-A5906C0961CF}" type="sibTrans" cxnId="{3B2A7455-4E05-4BE2-A206-286C907EAA8F}">
      <dgm:prSet/>
      <dgm:spPr/>
      <dgm:t>
        <a:bodyPr/>
        <a:lstStyle/>
        <a:p>
          <a:endParaRPr lang="en-ZA">
            <a:solidFill>
              <a:srgbClr val="FF0000"/>
            </a:solidFill>
          </a:endParaRPr>
        </a:p>
      </dgm:t>
    </dgm:pt>
    <dgm:pt modelId="{33B3E3E9-0411-49B5-93C1-D8D1EB3EC1E8}">
      <dgm:prSet phldrT="[Text]" custT="1"/>
      <dgm:spPr>
        <a:xfrm>
          <a:off x="1893847" y="4880172"/>
          <a:ext cx="4018289" cy="1473939"/>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Stel 'n verslag m.b.v. die woordverwerker saam en skep 'n webtuiste om verslag te doen van die proses, bevindinge en aanbevelings</a:t>
          </a:r>
        </a:p>
      </dgm:t>
    </dgm:pt>
    <dgm:pt modelId="{FD6D862C-B74A-4BA5-AEFA-0ADCAE9C526B}" type="parTrans" cxnId="{92BF137E-C028-4EC3-B5AA-16B4CB077701}">
      <dgm:prSet/>
      <dgm:spPr/>
      <dgm:t>
        <a:bodyPr/>
        <a:lstStyle/>
        <a:p>
          <a:endParaRPr lang="en-ZA">
            <a:solidFill>
              <a:srgbClr val="FF0000"/>
            </a:solidFill>
          </a:endParaRPr>
        </a:p>
      </dgm:t>
    </dgm:pt>
    <dgm:pt modelId="{1E9525F8-51AF-4329-9996-172185C38D45}" type="sibTrans" cxnId="{92BF137E-C028-4EC3-B5AA-16B4CB077701}">
      <dgm:prSet/>
      <dgm:spPr/>
      <dgm:t>
        <a:bodyPr/>
        <a:lstStyle/>
        <a:p>
          <a:endParaRPr lang="en-ZA">
            <a:solidFill>
              <a:srgbClr val="FF0000"/>
            </a:solidFill>
          </a:endParaRPr>
        </a:p>
      </dgm:t>
    </dgm:pt>
    <dgm:pt modelId="{F96B30B2-8739-4A11-9993-B0899E1FE58B}">
      <dgm:prSet phldrT="[Text]" custT="1"/>
      <dgm:spPr>
        <a:xfrm>
          <a:off x="1893847" y="4880172"/>
          <a:ext cx="4018289" cy="1473939"/>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Handig die Fase 3 finale verslag, webruiste en ondersteunende dokumente in</a:t>
          </a:r>
        </a:p>
      </dgm:t>
    </dgm:pt>
    <dgm:pt modelId="{70E9C9A6-306C-4539-8FF2-BCE63C361450}" type="parTrans" cxnId="{B51CCB7A-3209-4E87-A8DE-7454A3801112}">
      <dgm:prSet/>
      <dgm:spPr/>
      <dgm:t>
        <a:bodyPr/>
        <a:lstStyle/>
        <a:p>
          <a:endParaRPr lang="en-ZA">
            <a:solidFill>
              <a:srgbClr val="FF0000"/>
            </a:solidFill>
          </a:endParaRPr>
        </a:p>
      </dgm:t>
    </dgm:pt>
    <dgm:pt modelId="{8E51A0EE-123B-406B-9E4B-2AD04087193C}" type="sibTrans" cxnId="{B51CCB7A-3209-4E87-A8DE-7454A3801112}">
      <dgm:prSet/>
      <dgm:spPr/>
      <dgm:t>
        <a:bodyPr/>
        <a:lstStyle/>
        <a:p>
          <a:endParaRPr lang="en-ZA">
            <a:solidFill>
              <a:srgbClr val="FF0000"/>
            </a:solidFill>
          </a:endParaRPr>
        </a:p>
      </dgm:t>
    </dgm:pt>
    <dgm:pt modelId="{E3ADC75C-9A7A-44FB-8FC4-8B30DBB398B0}">
      <dgm:prSet phldrT="[Text]" custT="1"/>
      <dgm:spPr>
        <a:xfrm>
          <a:off x="1893847" y="3076545"/>
          <a:ext cx="4018289" cy="1507328"/>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Ontwerp en gebruik 'n </a:t>
          </a:r>
          <a:r>
            <a:rPr lang="en-ZA" sz="1400" b="1">
              <a:solidFill>
                <a:sysClr val="windowText" lastClr="000000"/>
              </a:solidFill>
              <a:latin typeface="Tw Cen MT"/>
              <a:ea typeface="+mn-ea"/>
              <a:cs typeface="+mn-cs"/>
            </a:rPr>
            <a:t>sigblad</a:t>
          </a:r>
          <a:r>
            <a:rPr lang="en-ZA" sz="1400">
              <a:solidFill>
                <a:sysClr val="windowText" lastClr="000000"/>
              </a:solidFill>
              <a:latin typeface="Tw Cen MT"/>
              <a:ea typeface="+mn-ea"/>
              <a:cs typeface="+mn-cs"/>
            </a:rPr>
            <a:t> en </a:t>
          </a:r>
          <a:r>
            <a:rPr lang="en-ZA" sz="1400" b="1">
              <a:solidFill>
                <a:sysClr val="windowText" lastClr="000000"/>
              </a:solidFill>
              <a:latin typeface="Tw Cen MT"/>
              <a:ea typeface="+mn-ea"/>
              <a:cs typeface="+mn-cs"/>
            </a:rPr>
            <a:t>databasis </a:t>
          </a:r>
          <a:r>
            <a:rPr lang="en-ZA" sz="1400" b="0">
              <a:solidFill>
                <a:sysClr val="windowText" lastClr="000000"/>
              </a:solidFill>
              <a:latin typeface="Tw Cen MT"/>
              <a:ea typeface="+mn-ea"/>
              <a:cs typeface="+mn-cs"/>
            </a:rPr>
            <a:t>om vraelys-resultate en ander data/statestiek wat ingesamel is, te analiseer</a:t>
          </a:r>
          <a:r>
            <a:rPr lang="en-ZA" sz="1400">
              <a:solidFill>
                <a:sysClr val="windowText" lastClr="000000"/>
              </a:solidFill>
              <a:latin typeface="Tw Cen MT"/>
              <a:ea typeface="+mn-ea"/>
              <a:cs typeface="+mn-cs"/>
            </a:rPr>
            <a:t> </a:t>
          </a:r>
        </a:p>
      </dgm:t>
    </dgm:pt>
    <dgm:pt modelId="{51495BE0-E2EE-417B-8EF1-9B1FDB0E7928}" type="parTrans" cxnId="{3CB95895-8DC1-434E-A9B8-F328E036E1F6}">
      <dgm:prSet/>
      <dgm:spPr/>
      <dgm:t>
        <a:bodyPr/>
        <a:lstStyle/>
        <a:p>
          <a:endParaRPr lang="en-ZA">
            <a:solidFill>
              <a:srgbClr val="FF0000"/>
            </a:solidFill>
          </a:endParaRPr>
        </a:p>
      </dgm:t>
    </dgm:pt>
    <dgm:pt modelId="{4045E923-E864-43F5-9128-0D18555DAFDE}" type="sibTrans" cxnId="{3CB95895-8DC1-434E-A9B8-F328E036E1F6}">
      <dgm:prSet/>
      <dgm:spPr/>
      <dgm:t>
        <a:bodyPr/>
        <a:lstStyle/>
        <a:p>
          <a:endParaRPr lang="en-ZA">
            <a:solidFill>
              <a:srgbClr val="FF0000"/>
            </a:solidFill>
          </a:endParaRPr>
        </a:p>
      </dgm:t>
    </dgm:pt>
    <dgm:pt modelId="{AE6EA5E0-6251-428F-AC9F-9A1DE5DDCFEF}">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Identifiseer die navorsingsmetodes wat jy gebruik</a:t>
          </a:r>
        </a:p>
      </dgm:t>
    </dgm:pt>
    <dgm:pt modelId="{C853B31D-FA77-4A83-849E-1E1A1D2806F1}" type="parTrans" cxnId="{8138D0BC-C40F-49CB-A649-EFAA8A943AD5}">
      <dgm:prSet/>
      <dgm:spPr/>
      <dgm:t>
        <a:bodyPr/>
        <a:lstStyle/>
        <a:p>
          <a:endParaRPr lang="en-ZA">
            <a:solidFill>
              <a:srgbClr val="FF0000"/>
            </a:solidFill>
          </a:endParaRPr>
        </a:p>
      </dgm:t>
    </dgm:pt>
    <dgm:pt modelId="{91952C39-E5FE-4C48-B9E6-2E205A136ACB}" type="sibTrans" cxnId="{8138D0BC-C40F-49CB-A649-EFAA8A943AD5}">
      <dgm:prSet/>
      <dgm:spPr/>
      <dgm:t>
        <a:bodyPr/>
        <a:lstStyle/>
        <a:p>
          <a:endParaRPr lang="en-ZA">
            <a:solidFill>
              <a:srgbClr val="FF0000"/>
            </a:solidFill>
          </a:endParaRPr>
        </a:p>
      </dgm:t>
    </dgm:pt>
    <dgm:pt modelId="{7B7AE365-4125-4F06-93A6-69E511F204A7}">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Samel toepaslike data en inligting in</a:t>
          </a:r>
        </a:p>
      </dgm:t>
    </dgm:pt>
    <dgm:pt modelId="{617B9CC9-B8BD-4AA8-B221-C8E13F941767}" type="parTrans" cxnId="{8043BAE4-99EB-4189-9099-0805FE5B9FBF}">
      <dgm:prSet/>
      <dgm:spPr/>
      <dgm:t>
        <a:bodyPr/>
        <a:lstStyle/>
        <a:p>
          <a:endParaRPr lang="en-ZA">
            <a:solidFill>
              <a:srgbClr val="FF0000"/>
            </a:solidFill>
          </a:endParaRPr>
        </a:p>
      </dgm:t>
    </dgm:pt>
    <dgm:pt modelId="{75DE21FD-4EC3-4EB1-AD16-DED56C7F04D9}" type="sibTrans" cxnId="{8043BAE4-99EB-4189-9099-0805FE5B9FBF}">
      <dgm:prSet/>
      <dgm:spPr/>
      <dgm:t>
        <a:bodyPr/>
        <a:lstStyle/>
        <a:p>
          <a:endParaRPr lang="en-ZA">
            <a:solidFill>
              <a:srgbClr val="FF0000"/>
            </a:solidFill>
          </a:endParaRPr>
        </a:p>
      </dgm:t>
    </dgm:pt>
    <dgm:pt modelId="{50EEC5B8-7BE8-4508-AD30-72422619A3C3}">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Identifiseer bronne om kwaliteit inligting te vind</a:t>
          </a:r>
          <a:endParaRPr lang="en-ZA" sz="1400" i="0">
            <a:solidFill>
              <a:sysClr val="windowText" lastClr="000000"/>
            </a:solidFill>
            <a:latin typeface="Tw Cen MT"/>
            <a:ea typeface="+mn-ea"/>
            <a:cs typeface="+mn-cs"/>
          </a:endParaRPr>
        </a:p>
      </dgm:t>
    </dgm:pt>
    <dgm:pt modelId="{60A82C80-407E-4005-BF1E-EFA615481D7D}" type="parTrans" cxnId="{CE79168D-ABCF-4D58-A9B6-9D10D335DECE}">
      <dgm:prSet/>
      <dgm:spPr/>
      <dgm:t>
        <a:bodyPr/>
        <a:lstStyle/>
        <a:p>
          <a:endParaRPr lang="en-ZA">
            <a:solidFill>
              <a:srgbClr val="FF0000"/>
            </a:solidFill>
          </a:endParaRPr>
        </a:p>
      </dgm:t>
    </dgm:pt>
    <dgm:pt modelId="{BC2D6BF1-A00F-46EB-8D26-3A91646D9BB0}" type="sibTrans" cxnId="{CE79168D-ABCF-4D58-A9B6-9D10D335DECE}">
      <dgm:prSet/>
      <dgm:spPr/>
      <dgm:t>
        <a:bodyPr/>
        <a:lstStyle/>
        <a:p>
          <a:endParaRPr lang="en-ZA">
            <a:solidFill>
              <a:srgbClr val="FF0000"/>
            </a:solidFill>
          </a:endParaRPr>
        </a:p>
      </dgm:t>
    </dgm:pt>
    <dgm:pt modelId="{0E8401B8-AD1A-4326-A52B-B77527E94C1F}">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Werk met die gegewe fokusvraag</a:t>
          </a:r>
          <a:endParaRPr lang="en-ZA" sz="1400" i="0">
            <a:solidFill>
              <a:sysClr val="windowText" lastClr="000000"/>
            </a:solidFill>
            <a:latin typeface="Tw Cen MT"/>
            <a:ea typeface="+mn-ea"/>
            <a:cs typeface="+mn-cs"/>
          </a:endParaRPr>
        </a:p>
      </dgm:t>
    </dgm:pt>
    <dgm:pt modelId="{45B8A77B-F367-4D0C-AE3D-758E9DF755F0}" type="parTrans" cxnId="{ACBB1F3A-02D0-4A67-BDA0-B6FFE178FE9E}">
      <dgm:prSet/>
      <dgm:spPr/>
      <dgm:t>
        <a:bodyPr/>
        <a:lstStyle/>
        <a:p>
          <a:endParaRPr lang="en-ZA">
            <a:solidFill>
              <a:srgbClr val="FF0000"/>
            </a:solidFill>
          </a:endParaRPr>
        </a:p>
      </dgm:t>
    </dgm:pt>
    <dgm:pt modelId="{955820BB-E717-40C4-B2CF-3F5217D0C9B3}" type="sibTrans" cxnId="{ACBB1F3A-02D0-4A67-BDA0-B6FFE178FE9E}">
      <dgm:prSet/>
      <dgm:spPr/>
      <dgm:t>
        <a:bodyPr/>
        <a:lstStyle/>
        <a:p>
          <a:endParaRPr lang="en-ZA">
            <a:solidFill>
              <a:srgbClr val="FF0000"/>
            </a:solidFill>
          </a:endParaRPr>
        </a:p>
      </dgm:t>
    </dgm:pt>
    <dgm:pt modelId="{4329C3AE-D4BC-4C9D-811F-08BEC57E2997}">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Stel navorsingsvrae om die proses/navorsing te rig</a:t>
          </a:r>
          <a:endParaRPr lang="en-ZA" sz="1400" i="0">
            <a:solidFill>
              <a:sysClr val="windowText" lastClr="000000"/>
            </a:solidFill>
            <a:latin typeface="Tw Cen MT"/>
            <a:ea typeface="+mn-ea"/>
            <a:cs typeface="+mn-cs"/>
          </a:endParaRPr>
        </a:p>
      </dgm:t>
    </dgm:pt>
    <dgm:pt modelId="{EF60CE3E-8F29-45F3-B3C3-C9C1BB4BB286}" type="parTrans" cxnId="{DFDD674D-84F3-44CD-B359-4EC5B8FE8060}">
      <dgm:prSet/>
      <dgm:spPr/>
      <dgm:t>
        <a:bodyPr/>
        <a:lstStyle/>
        <a:p>
          <a:endParaRPr lang="en-ZA">
            <a:solidFill>
              <a:srgbClr val="FF0000"/>
            </a:solidFill>
          </a:endParaRPr>
        </a:p>
      </dgm:t>
    </dgm:pt>
    <dgm:pt modelId="{FED2C42D-1222-4E64-888E-2BA4E4C6A8D2}" type="sibTrans" cxnId="{DFDD674D-84F3-44CD-B359-4EC5B8FE8060}">
      <dgm:prSet/>
      <dgm:spPr/>
      <dgm:t>
        <a:bodyPr/>
        <a:lstStyle/>
        <a:p>
          <a:endParaRPr lang="en-ZA">
            <a:solidFill>
              <a:srgbClr val="FF0000"/>
            </a:solidFill>
          </a:endParaRPr>
        </a:p>
      </dgm:t>
    </dgm:pt>
    <dgm:pt modelId="{F5D2DF28-7AB4-42CB-B81C-B1F08011FD66}">
      <dgm:prSet phldrT="[Text]" custT="1"/>
      <dgm:spPr>
        <a:xfrm>
          <a:off x="1893847" y="3076545"/>
          <a:ext cx="4018289" cy="1507328"/>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Som data en inligting op</a:t>
          </a:r>
        </a:p>
      </dgm:t>
    </dgm:pt>
    <dgm:pt modelId="{5694279F-3C6E-4B3D-BF63-13C0305AF3CD}" type="parTrans" cxnId="{2DEC3ECA-FCEA-4982-8C5B-3876FBFE3E80}">
      <dgm:prSet/>
      <dgm:spPr/>
      <dgm:t>
        <a:bodyPr/>
        <a:lstStyle/>
        <a:p>
          <a:endParaRPr lang="en-ZA">
            <a:solidFill>
              <a:srgbClr val="FF0000"/>
            </a:solidFill>
          </a:endParaRPr>
        </a:p>
      </dgm:t>
    </dgm:pt>
    <dgm:pt modelId="{89EA56BE-3EC4-41A9-A435-EF0586458135}" type="sibTrans" cxnId="{2DEC3ECA-FCEA-4982-8C5B-3876FBFE3E80}">
      <dgm:prSet/>
      <dgm:spPr/>
      <dgm:t>
        <a:bodyPr/>
        <a:lstStyle/>
        <a:p>
          <a:endParaRPr lang="en-ZA">
            <a:solidFill>
              <a:srgbClr val="FF0000"/>
            </a:solidFill>
          </a:endParaRPr>
        </a:p>
      </dgm:t>
    </dgm:pt>
    <dgm:pt modelId="{EC4A7A2F-11D3-4DB1-8BE2-8C1311475435}">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Doen agtergrond-navorsing</a:t>
          </a:r>
          <a:endParaRPr lang="en-ZA" sz="1400" i="0">
            <a:solidFill>
              <a:sysClr val="windowText" lastClr="000000"/>
            </a:solidFill>
            <a:latin typeface="Tw Cen MT"/>
            <a:ea typeface="+mn-ea"/>
            <a:cs typeface="+mn-cs"/>
          </a:endParaRPr>
        </a:p>
      </dgm:t>
    </dgm:pt>
    <dgm:pt modelId="{7DD64A10-7D72-4AF3-8644-D9F1FBAF03A3}" type="parTrans" cxnId="{F74E8269-97AD-44A0-BFC5-8A35BD40AF33}">
      <dgm:prSet/>
      <dgm:spPr/>
      <dgm:t>
        <a:bodyPr/>
        <a:lstStyle/>
        <a:p>
          <a:endParaRPr lang="en-ZA"/>
        </a:p>
      </dgm:t>
    </dgm:pt>
    <dgm:pt modelId="{5659956D-FC76-4FAE-85DD-637A38ED7BB3}" type="sibTrans" cxnId="{F74E8269-97AD-44A0-BFC5-8A35BD40AF33}">
      <dgm:prSet/>
      <dgm:spPr/>
      <dgm:t>
        <a:bodyPr/>
        <a:lstStyle/>
        <a:p>
          <a:endParaRPr lang="en-ZA"/>
        </a:p>
      </dgm:t>
    </dgm:pt>
    <dgm:pt modelId="{A38653E7-58BE-4733-9388-DCF4955657B4}" type="pres">
      <dgm:prSet presAssocID="{5161E7B4-D8EE-45BE-929D-2D15EB4603BB}" presName="Name0" presStyleCnt="0">
        <dgm:presLayoutVars>
          <dgm:dir/>
          <dgm:animLvl val="lvl"/>
          <dgm:resizeHandles val="exact"/>
        </dgm:presLayoutVars>
      </dgm:prSet>
      <dgm:spPr/>
      <dgm:t>
        <a:bodyPr/>
        <a:lstStyle/>
        <a:p>
          <a:endParaRPr lang="en-ZA"/>
        </a:p>
      </dgm:t>
    </dgm:pt>
    <dgm:pt modelId="{BDEFE59D-4AFD-44B1-B94B-7183BA0E155B}" type="pres">
      <dgm:prSet presAssocID="{4A8F02AA-AA35-405D-B10E-021759C7CDD5}" presName="linNode" presStyleCnt="0"/>
      <dgm:spPr/>
      <dgm:t>
        <a:bodyPr/>
        <a:lstStyle/>
        <a:p>
          <a:endParaRPr lang="en-ZA"/>
        </a:p>
      </dgm:t>
    </dgm:pt>
    <dgm:pt modelId="{C2BBBB56-FDFD-4C09-B851-CA391682A9B4}" type="pres">
      <dgm:prSet presAssocID="{4A8F02AA-AA35-405D-B10E-021759C7CDD5}" presName="parTx" presStyleLbl="revTx" presStyleIdx="0" presStyleCnt="3">
        <dgm:presLayoutVars>
          <dgm:chMax val="1"/>
          <dgm:bulletEnabled val="1"/>
        </dgm:presLayoutVars>
      </dgm:prSet>
      <dgm:spPr>
        <a:prstGeom prst="rect">
          <a:avLst/>
        </a:prstGeom>
      </dgm:spPr>
      <dgm:t>
        <a:bodyPr/>
        <a:lstStyle/>
        <a:p>
          <a:endParaRPr lang="en-ZA"/>
        </a:p>
      </dgm:t>
    </dgm:pt>
    <dgm:pt modelId="{5B7DBF0C-1B38-46DB-B947-9DFF74C4B37B}" type="pres">
      <dgm:prSet presAssocID="{4A8F02AA-AA35-405D-B10E-021759C7CDD5}" presName="bracket" presStyleLbl="parChTrans1D1" presStyleIdx="0" presStyleCnt="3"/>
      <dgm:spPr>
        <a:xfrm>
          <a:off x="1480200" y="46687"/>
          <a:ext cx="295462" cy="2733560"/>
        </a:xfrm>
        <a:prstGeom prst="leftBrace">
          <a:avLst>
            <a:gd name="adj1" fmla="val 35000"/>
            <a:gd name="adj2" fmla="val 50000"/>
          </a:avLst>
        </a:prstGeom>
        <a:noFill/>
        <a:ln w="19050" cap="flat" cmpd="sng" algn="ctr">
          <a:solidFill>
            <a:sysClr val="windowText" lastClr="000000">
              <a:shade val="60000"/>
              <a:hueOff val="0"/>
              <a:satOff val="0"/>
              <a:lumOff val="0"/>
              <a:alphaOff val="0"/>
            </a:sysClr>
          </a:solidFill>
          <a:prstDash val="solid"/>
        </a:ln>
        <a:effectLst/>
      </dgm:spPr>
      <dgm:t>
        <a:bodyPr/>
        <a:lstStyle/>
        <a:p>
          <a:endParaRPr lang="en-ZA"/>
        </a:p>
      </dgm:t>
    </dgm:pt>
    <dgm:pt modelId="{6FAB9448-D9A4-47B7-BFF0-38C079FB84AB}" type="pres">
      <dgm:prSet presAssocID="{4A8F02AA-AA35-405D-B10E-021759C7CDD5}" presName="spH" presStyleCnt="0"/>
      <dgm:spPr/>
      <dgm:t>
        <a:bodyPr/>
        <a:lstStyle/>
        <a:p>
          <a:endParaRPr lang="en-ZA"/>
        </a:p>
      </dgm:t>
    </dgm:pt>
    <dgm:pt modelId="{F0D4517D-206D-49C6-9AD6-9B8EE3A8B3A9}" type="pres">
      <dgm:prSet presAssocID="{4A8F02AA-AA35-405D-B10E-021759C7CDD5}" presName="desTx" presStyleLbl="node1" presStyleIdx="0" presStyleCnt="3">
        <dgm:presLayoutVars>
          <dgm:bulletEnabled val="1"/>
        </dgm:presLayoutVars>
      </dgm:prSet>
      <dgm:spPr>
        <a:prstGeom prst="rect">
          <a:avLst/>
        </a:prstGeom>
      </dgm:spPr>
      <dgm:t>
        <a:bodyPr/>
        <a:lstStyle/>
        <a:p>
          <a:endParaRPr lang="en-ZA"/>
        </a:p>
      </dgm:t>
    </dgm:pt>
    <dgm:pt modelId="{B740B040-AB7E-4558-9BD9-63061B56C0AE}" type="pres">
      <dgm:prSet presAssocID="{5A5179CF-F8C7-409D-A86E-0D19415E0F3D}" presName="spV" presStyleCnt="0"/>
      <dgm:spPr/>
      <dgm:t>
        <a:bodyPr/>
        <a:lstStyle/>
        <a:p>
          <a:endParaRPr lang="en-ZA"/>
        </a:p>
      </dgm:t>
    </dgm:pt>
    <dgm:pt modelId="{C55409AD-31BC-490A-A4BE-BDAA2B605F23}" type="pres">
      <dgm:prSet presAssocID="{163062E8-70E8-495F-845C-ADE685EE8F14}" presName="linNode" presStyleCnt="0"/>
      <dgm:spPr/>
      <dgm:t>
        <a:bodyPr/>
        <a:lstStyle/>
        <a:p>
          <a:endParaRPr lang="en-ZA"/>
        </a:p>
      </dgm:t>
    </dgm:pt>
    <dgm:pt modelId="{3551C4BB-D5C1-460D-B517-67F1E3FC4420}" type="pres">
      <dgm:prSet presAssocID="{163062E8-70E8-495F-845C-ADE685EE8F14}" presName="parTx" presStyleLbl="revTx" presStyleIdx="1" presStyleCnt="3">
        <dgm:presLayoutVars>
          <dgm:chMax val="1"/>
          <dgm:bulletEnabled val="1"/>
        </dgm:presLayoutVars>
      </dgm:prSet>
      <dgm:spPr>
        <a:prstGeom prst="rect">
          <a:avLst/>
        </a:prstGeom>
      </dgm:spPr>
      <dgm:t>
        <a:bodyPr/>
        <a:lstStyle/>
        <a:p>
          <a:endParaRPr lang="en-ZA"/>
        </a:p>
      </dgm:t>
    </dgm:pt>
    <dgm:pt modelId="{4CBE40B7-44D3-48BB-99E4-616C5A9B3D07}" type="pres">
      <dgm:prSet presAssocID="{163062E8-70E8-495F-845C-ADE685EE8F14}" presName="bracket" presStyleLbl="parChTrans1D1" presStyleIdx="1" presStyleCnt="3"/>
      <dgm:spPr>
        <a:xfrm>
          <a:off x="1480200" y="2841447"/>
          <a:ext cx="295462" cy="1977525"/>
        </a:xfrm>
        <a:prstGeom prst="leftBrace">
          <a:avLst>
            <a:gd name="adj1" fmla="val 35000"/>
            <a:gd name="adj2" fmla="val 50000"/>
          </a:avLst>
        </a:prstGeom>
        <a:noFill/>
        <a:ln w="19050" cap="flat" cmpd="sng" algn="ctr">
          <a:solidFill>
            <a:sysClr val="windowText" lastClr="000000">
              <a:shade val="60000"/>
              <a:hueOff val="0"/>
              <a:satOff val="0"/>
              <a:lumOff val="0"/>
              <a:alphaOff val="0"/>
            </a:sysClr>
          </a:solidFill>
          <a:prstDash val="solid"/>
        </a:ln>
        <a:effectLst/>
      </dgm:spPr>
      <dgm:t>
        <a:bodyPr/>
        <a:lstStyle/>
        <a:p>
          <a:endParaRPr lang="en-ZA"/>
        </a:p>
      </dgm:t>
    </dgm:pt>
    <dgm:pt modelId="{15ECBD52-E27E-4EBC-B233-532DC73B6BAF}" type="pres">
      <dgm:prSet presAssocID="{163062E8-70E8-495F-845C-ADE685EE8F14}" presName="spH" presStyleCnt="0"/>
      <dgm:spPr/>
      <dgm:t>
        <a:bodyPr/>
        <a:lstStyle/>
        <a:p>
          <a:endParaRPr lang="en-ZA"/>
        </a:p>
      </dgm:t>
    </dgm:pt>
    <dgm:pt modelId="{A869B104-580E-44DA-B762-AE234396C8C2}" type="pres">
      <dgm:prSet presAssocID="{163062E8-70E8-495F-845C-ADE685EE8F14}" presName="desTx" presStyleLbl="node1" presStyleIdx="1" presStyleCnt="3" custScaleY="76223">
        <dgm:presLayoutVars>
          <dgm:bulletEnabled val="1"/>
        </dgm:presLayoutVars>
      </dgm:prSet>
      <dgm:spPr>
        <a:prstGeom prst="rect">
          <a:avLst/>
        </a:prstGeom>
      </dgm:spPr>
      <dgm:t>
        <a:bodyPr/>
        <a:lstStyle/>
        <a:p>
          <a:endParaRPr lang="en-ZA"/>
        </a:p>
      </dgm:t>
    </dgm:pt>
    <dgm:pt modelId="{E8EC3095-98C5-4E4C-A4D0-F9FB81339C97}" type="pres">
      <dgm:prSet presAssocID="{665AD45C-709B-47C0-8114-9AC3124356E9}" presName="spV" presStyleCnt="0"/>
      <dgm:spPr/>
      <dgm:t>
        <a:bodyPr/>
        <a:lstStyle/>
        <a:p>
          <a:endParaRPr lang="en-ZA"/>
        </a:p>
      </dgm:t>
    </dgm:pt>
    <dgm:pt modelId="{34E70BC6-3A39-416E-A748-2D6700C2C37D}" type="pres">
      <dgm:prSet presAssocID="{7DAD718D-FC67-4C7C-9D9D-0529289497F3}" presName="linNode" presStyleCnt="0"/>
      <dgm:spPr/>
      <dgm:t>
        <a:bodyPr/>
        <a:lstStyle/>
        <a:p>
          <a:endParaRPr lang="en-ZA"/>
        </a:p>
      </dgm:t>
    </dgm:pt>
    <dgm:pt modelId="{2DA5E804-56AD-4E8F-A801-8DEE51EE9D8C}" type="pres">
      <dgm:prSet presAssocID="{7DAD718D-FC67-4C7C-9D9D-0529289497F3}" presName="parTx" presStyleLbl="revTx" presStyleIdx="2" presStyleCnt="3">
        <dgm:presLayoutVars>
          <dgm:chMax val="1"/>
          <dgm:bulletEnabled val="1"/>
        </dgm:presLayoutVars>
      </dgm:prSet>
      <dgm:spPr>
        <a:prstGeom prst="rect">
          <a:avLst/>
        </a:prstGeom>
      </dgm:spPr>
      <dgm:t>
        <a:bodyPr/>
        <a:lstStyle/>
        <a:p>
          <a:endParaRPr lang="en-ZA"/>
        </a:p>
      </dgm:t>
    </dgm:pt>
    <dgm:pt modelId="{24093CE0-1A44-48EA-9F98-3128392139CE}" type="pres">
      <dgm:prSet presAssocID="{7DAD718D-FC67-4C7C-9D9D-0529289497F3}" presName="bracket" presStyleLbl="parChTrans1D1" presStyleIdx="2" presStyleCnt="3"/>
      <dgm:spPr>
        <a:xfrm>
          <a:off x="1480200" y="4880172"/>
          <a:ext cx="295462" cy="1473939"/>
        </a:xfrm>
        <a:prstGeom prst="leftBrace">
          <a:avLst>
            <a:gd name="adj1" fmla="val 35000"/>
            <a:gd name="adj2" fmla="val 50000"/>
          </a:avLst>
        </a:prstGeom>
        <a:noFill/>
        <a:ln w="19050" cap="flat" cmpd="sng" algn="ctr">
          <a:solidFill>
            <a:sysClr val="windowText" lastClr="000000">
              <a:shade val="60000"/>
              <a:hueOff val="0"/>
              <a:satOff val="0"/>
              <a:lumOff val="0"/>
              <a:alphaOff val="0"/>
            </a:sysClr>
          </a:solidFill>
          <a:prstDash val="solid"/>
        </a:ln>
        <a:effectLst/>
      </dgm:spPr>
      <dgm:t>
        <a:bodyPr/>
        <a:lstStyle/>
        <a:p>
          <a:endParaRPr lang="en-ZA"/>
        </a:p>
      </dgm:t>
    </dgm:pt>
    <dgm:pt modelId="{E96AA08B-EBCE-416A-A4CD-8969DF5BF288}" type="pres">
      <dgm:prSet presAssocID="{7DAD718D-FC67-4C7C-9D9D-0529289497F3}" presName="spH" presStyleCnt="0"/>
      <dgm:spPr/>
      <dgm:t>
        <a:bodyPr/>
        <a:lstStyle/>
        <a:p>
          <a:endParaRPr lang="en-ZA"/>
        </a:p>
      </dgm:t>
    </dgm:pt>
    <dgm:pt modelId="{6A8202FC-2764-45F4-8F3B-FD060F63AD5F}" type="pres">
      <dgm:prSet presAssocID="{7DAD718D-FC67-4C7C-9D9D-0529289497F3}" presName="desTx" presStyleLbl="node1" presStyleIdx="2" presStyleCnt="3">
        <dgm:presLayoutVars>
          <dgm:bulletEnabled val="1"/>
        </dgm:presLayoutVars>
      </dgm:prSet>
      <dgm:spPr>
        <a:prstGeom prst="rect">
          <a:avLst/>
        </a:prstGeom>
      </dgm:spPr>
      <dgm:t>
        <a:bodyPr/>
        <a:lstStyle/>
        <a:p>
          <a:endParaRPr lang="en-ZA"/>
        </a:p>
      </dgm:t>
    </dgm:pt>
  </dgm:ptLst>
  <dgm:cxnLst>
    <dgm:cxn modelId="{ACBB1F3A-02D0-4A67-BDA0-B6FFE178FE9E}" srcId="{4A8F02AA-AA35-405D-B10E-021759C7CDD5}" destId="{0E8401B8-AD1A-4326-A52B-B77527E94C1F}" srcOrd="2" destOrd="0" parTransId="{45B8A77B-F367-4D0C-AE3D-758E9DF755F0}" sibTransId="{955820BB-E717-40C4-B2CF-3F5217D0C9B3}"/>
    <dgm:cxn modelId="{E033DB13-5B4D-4AA5-9976-5FF43CA9DF15}" type="presOf" srcId="{0DA4CF66-350B-4B66-A89C-24BB307E234D}" destId="{F0D4517D-206D-49C6-9AD6-9B8EE3A8B3A9}" srcOrd="0" destOrd="1" presId="urn:diagrams.loki3.com/BracketList+Icon"/>
    <dgm:cxn modelId="{DC9C1855-2D77-4BD5-9E8E-1AF29AA469CE}" srcId="{5161E7B4-D8EE-45BE-929D-2D15EB4603BB}" destId="{7DAD718D-FC67-4C7C-9D9D-0529289497F3}" srcOrd="2" destOrd="0" parTransId="{97A1F1DC-E3CB-4B42-B2A5-CAC36116090B}" sibTransId="{7C69EA5C-5A92-49A7-87CA-2374D3DCA63E}"/>
    <dgm:cxn modelId="{468E6725-886D-44A3-BAFC-20DB0C698B0F}" type="presOf" srcId="{7DAD718D-FC67-4C7C-9D9D-0529289497F3}" destId="{2DA5E804-56AD-4E8F-A801-8DEE51EE9D8C}" srcOrd="0" destOrd="0" presId="urn:diagrams.loki3.com/BracketList+Icon"/>
    <dgm:cxn modelId="{B666DE2E-6A6B-47A0-A113-230F7AE32FD3}" type="presOf" srcId="{8D1C3970-59FE-452E-B4C3-C55AD4A41BB0}" destId="{6A8202FC-2764-45F4-8F3B-FD060F63AD5F}" srcOrd="0" destOrd="0" presId="urn:diagrams.loki3.com/BracketList+Icon"/>
    <dgm:cxn modelId="{2DEC3ECA-FCEA-4982-8C5B-3876FBFE3E80}" srcId="{163062E8-70E8-495F-845C-ADE685EE8F14}" destId="{F5D2DF28-7AB4-42CB-B81C-B1F08011FD66}" srcOrd="1" destOrd="0" parTransId="{5694279F-3C6E-4B3D-BF63-13C0305AF3CD}" sibTransId="{89EA56BE-3EC4-41A9-A435-EF0586458135}"/>
    <dgm:cxn modelId="{78791F0F-4003-44DF-91FF-3B0ABCAD6E10}" srcId="{4A8F02AA-AA35-405D-B10E-021759C7CDD5}" destId="{0DA4CF66-350B-4B66-A89C-24BB307E234D}" srcOrd="1" destOrd="0" parTransId="{66AE5C33-38C9-4E04-B5C3-1EACBBBB3200}" sibTransId="{0569F9FA-EE9E-4145-A285-58619F52D0BB}"/>
    <dgm:cxn modelId="{55767276-F64C-46A9-A2AE-CA7A1DE4C421}" type="presOf" srcId="{3B8F6667-7A6A-466A-B4C1-70F4F3B53A98}" destId="{F0D4517D-206D-49C6-9AD6-9B8EE3A8B3A9}" srcOrd="0" destOrd="9" presId="urn:diagrams.loki3.com/BracketList+Icon"/>
    <dgm:cxn modelId="{98D711FF-153A-4BAD-82B4-234327E216F8}" type="presOf" srcId="{19694684-E947-48A0-B811-1C80B5860200}" destId="{A869B104-580E-44DA-B762-AE234396C8C2}" srcOrd="0" destOrd="0" presId="urn:diagrams.loki3.com/BracketList+Icon"/>
    <dgm:cxn modelId="{E11C1D72-779F-466C-8F24-371F787A1D56}" type="presOf" srcId="{E3ADC75C-9A7A-44FB-8FC4-8B30DBB398B0}" destId="{A869B104-580E-44DA-B762-AE234396C8C2}" srcOrd="0" destOrd="2" presId="urn:diagrams.loki3.com/BracketList+Icon"/>
    <dgm:cxn modelId="{79819076-D4BD-48BA-B15C-868680CC1827}" type="presOf" srcId="{33B3E3E9-0411-49B5-93C1-D8D1EB3EC1E8}" destId="{6A8202FC-2764-45F4-8F3B-FD060F63AD5F}" srcOrd="0" destOrd="1" presId="urn:diagrams.loki3.com/BracketList+Icon"/>
    <dgm:cxn modelId="{3CB95895-8DC1-434E-A9B8-F328E036E1F6}" srcId="{163062E8-70E8-495F-845C-ADE685EE8F14}" destId="{E3ADC75C-9A7A-44FB-8FC4-8B30DBB398B0}" srcOrd="2" destOrd="0" parTransId="{51495BE0-E2EE-417B-8EF1-9B1FDB0E7928}" sibTransId="{4045E923-E864-43F5-9128-0D18555DAFDE}"/>
    <dgm:cxn modelId="{2BBF080E-4A85-4A08-B689-2BDEF00B1128}" type="presOf" srcId="{0E8401B8-AD1A-4326-A52B-B77527E94C1F}" destId="{F0D4517D-206D-49C6-9AD6-9B8EE3A8B3A9}" srcOrd="0" destOrd="2" presId="urn:diagrams.loki3.com/BracketList+Icon"/>
    <dgm:cxn modelId="{098A4704-68B0-4746-9D58-38468A6D96C0}" srcId="{5161E7B4-D8EE-45BE-929D-2D15EB4603BB}" destId="{4A8F02AA-AA35-405D-B10E-021759C7CDD5}" srcOrd="0" destOrd="0" parTransId="{54ACDF95-3BC0-4D5D-951B-0EAF46F1E6DA}" sibTransId="{5A5179CF-F8C7-409D-A86E-0D19415E0F3D}"/>
    <dgm:cxn modelId="{8043BAE4-99EB-4189-9099-0805FE5B9FBF}" srcId="{4A8F02AA-AA35-405D-B10E-021759C7CDD5}" destId="{7B7AE365-4125-4F06-93A6-69E511F204A7}" srcOrd="7" destOrd="0" parTransId="{617B9CC9-B8BD-4AA8-B221-C8E13F941767}" sibTransId="{75DE21FD-4EC3-4EB1-AD16-DED56C7F04D9}"/>
    <dgm:cxn modelId="{F74E8269-97AD-44A0-BFC5-8A35BD40AF33}" srcId="{4A8F02AA-AA35-405D-B10E-021759C7CDD5}" destId="{EC4A7A2F-11D3-4DB1-8BE2-8C1311475435}" srcOrd="3" destOrd="0" parTransId="{7DD64A10-7D72-4AF3-8644-D9F1FBAF03A3}" sibTransId="{5659956D-FC76-4FAE-85DD-637A38ED7BB3}"/>
    <dgm:cxn modelId="{513A37F4-3C28-4249-83F7-129738583732}" type="presOf" srcId="{633E3E36-3C21-4868-87F1-858A0D79D61E}" destId="{F0D4517D-206D-49C6-9AD6-9B8EE3A8B3A9}" srcOrd="0" destOrd="8" presId="urn:diagrams.loki3.com/BracketList+Icon"/>
    <dgm:cxn modelId="{8138D0BC-C40F-49CB-A649-EFAA8A943AD5}" srcId="{4A8F02AA-AA35-405D-B10E-021759C7CDD5}" destId="{AE6EA5E0-6251-428F-AC9F-9A1DE5DDCFEF}" srcOrd="6" destOrd="0" parTransId="{C853B31D-FA77-4A83-849E-1E1A1D2806F1}" sibTransId="{91952C39-E5FE-4C48-B9E6-2E205A136ACB}"/>
    <dgm:cxn modelId="{3B2A7455-4E05-4BE2-A206-286C907EAA8F}" srcId="{163062E8-70E8-495F-845C-ADE685EE8F14}" destId="{8F4A5474-CD48-4524-8A2D-800221765716}" srcOrd="3" destOrd="0" parTransId="{527596DA-EEC7-419A-B109-8F2EBE5FBC81}" sibTransId="{F57DE460-B41B-4C6B-89A6-A5906C0961CF}"/>
    <dgm:cxn modelId="{534FEC62-C76C-4F5B-A121-269EF59FEB50}" type="presOf" srcId="{4A8F02AA-AA35-405D-B10E-021759C7CDD5}" destId="{C2BBBB56-FDFD-4C09-B851-CA391682A9B4}" srcOrd="0" destOrd="0" presId="urn:diagrams.loki3.com/BracketList+Icon"/>
    <dgm:cxn modelId="{C02FC4D2-3707-438C-9D64-079485FB27BE}" srcId="{5161E7B4-D8EE-45BE-929D-2D15EB4603BB}" destId="{163062E8-70E8-495F-845C-ADE685EE8F14}" srcOrd="1" destOrd="0" parTransId="{2253DC1F-F87C-414B-A3F2-CC30D4C70F92}" sibTransId="{665AD45C-709B-47C0-8114-9AC3124356E9}"/>
    <dgm:cxn modelId="{94996D09-D536-477A-9566-44F5D7DFA4E7}" type="presOf" srcId="{4329C3AE-D4BC-4C9D-811F-08BEC57E2997}" destId="{F0D4517D-206D-49C6-9AD6-9B8EE3A8B3A9}" srcOrd="0" destOrd="4" presId="urn:diagrams.loki3.com/BracketList+Icon"/>
    <dgm:cxn modelId="{803362AF-92AE-492E-A3D9-AB783E426B24}" srcId="{7DAD718D-FC67-4C7C-9D9D-0529289497F3}" destId="{8D1C3970-59FE-452E-B4C3-C55AD4A41BB0}" srcOrd="0" destOrd="0" parTransId="{184F6B46-62DE-42C7-987A-F1FC824FEC39}" sibTransId="{99C39220-4C19-4130-8B9B-2742B0F22C06}"/>
    <dgm:cxn modelId="{474A3E86-FFC6-4E6D-BBDA-E20849A34A07}" type="presOf" srcId="{AE6EA5E0-6251-428F-AC9F-9A1DE5DDCFEF}" destId="{F0D4517D-206D-49C6-9AD6-9B8EE3A8B3A9}" srcOrd="0" destOrd="6" presId="urn:diagrams.loki3.com/BracketList+Icon"/>
    <dgm:cxn modelId="{6D23750D-AD85-4679-A293-C50A773E588F}" type="presOf" srcId="{F96B30B2-8739-4A11-9993-B0899E1FE58B}" destId="{6A8202FC-2764-45F4-8F3B-FD060F63AD5F}" srcOrd="0" destOrd="2" presId="urn:diagrams.loki3.com/BracketList+Icon"/>
    <dgm:cxn modelId="{6E0B3861-E35D-4881-BA42-89EDCCE4E67E}" type="presOf" srcId="{8F4A5474-CD48-4524-8A2D-800221765716}" destId="{A869B104-580E-44DA-B762-AE234396C8C2}" srcOrd="0" destOrd="3" presId="urn:diagrams.loki3.com/BracketList+Icon"/>
    <dgm:cxn modelId="{00C4B915-4EBA-4577-AEFC-EB27986C4E60}" srcId="{163062E8-70E8-495F-845C-ADE685EE8F14}" destId="{19694684-E947-48A0-B811-1C80B5860200}" srcOrd="0" destOrd="0" parTransId="{66E080E7-5BA2-44F8-A51B-54EEF0403389}" sibTransId="{CDEDCD70-417A-4310-BC8C-755615A67AD1}"/>
    <dgm:cxn modelId="{92BF137E-C028-4EC3-B5AA-16B4CB077701}" srcId="{7DAD718D-FC67-4C7C-9D9D-0529289497F3}" destId="{33B3E3E9-0411-49B5-93C1-D8D1EB3EC1E8}" srcOrd="1" destOrd="0" parTransId="{FD6D862C-B74A-4BA5-AEFA-0ADCAE9C526B}" sibTransId="{1E9525F8-51AF-4329-9996-172185C38D45}"/>
    <dgm:cxn modelId="{47584A4D-49BB-404A-BC7C-5C63FA9FC99A}" srcId="{4A8F02AA-AA35-405D-B10E-021759C7CDD5}" destId="{3B8F6667-7A6A-466A-B4C1-70F4F3B53A98}" srcOrd="9" destOrd="0" parTransId="{553C15F7-F5CF-4950-9C4F-323BE5900D57}" sibTransId="{4BB93266-5009-4F14-8294-C70E92AC3DCE}"/>
    <dgm:cxn modelId="{7952EE0D-E8C1-4189-A1CA-50968360B098}" type="presOf" srcId="{7B7AE365-4125-4F06-93A6-69E511F204A7}" destId="{F0D4517D-206D-49C6-9AD6-9B8EE3A8B3A9}" srcOrd="0" destOrd="7" presId="urn:diagrams.loki3.com/BracketList+Icon"/>
    <dgm:cxn modelId="{BE754416-13A5-4725-BA0F-DF496015EA39}" type="presOf" srcId="{5161E7B4-D8EE-45BE-929D-2D15EB4603BB}" destId="{A38653E7-58BE-4733-9388-DCF4955657B4}" srcOrd="0" destOrd="0" presId="urn:diagrams.loki3.com/BracketList+Icon"/>
    <dgm:cxn modelId="{DB227684-FC0E-4BFB-AF89-1B9A8B782C6A}" type="presOf" srcId="{50EEC5B8-7BE8-4508-AD30-72422619A3C3}" destId="{F0D4517D-206D-49C6-9AD6-9B8EE3A8B3A9}" srcOrd="0" destOrd="5" presId="urn:diagrams.loki3.com/BracketList+Icon"/>
    <dgm:cxn modelId="{565575D4-8062-4393-B4BA-BD2859C52C41}" srcId="{4A8F02AA-AA35-405D-B10E-021759C7CDD5}" destId="{633E3E36-3C21-4868-87F1-858A0D79D61E}" srcOrd="8" destOrd="0" parTransId="{B17D9438-9194-483E-B9AB-2F28B025B239}" sibTransId="{D6F8A80B-448F-4F9E-8A84-453A9432D29E}"/>
    <dgm:cxn modelId="{CE79168D-ABCF-4D58-A9B6-9D10D335DECE}" srcId="{4A8F02AA-AA35-405D-B10E-021759C7CDD5}" destId="{50EEC5B8-7BE8-4508-AD30-72422619A3C3}" srcOrd="5" destOrd="0" parTransId="{60A82C80-407E-4005-BF1E-EFA615481D7D}" sibTransId="{BC2D6BF1-A00F-46EB-8D26-3A91646D9BB0}"/>
    <dgm:cxn modelId="{B51CCB7A-3209-4E87-A8DE-7454A3801112}" srcId="{7DAD718D-FC67-4C7C-9D9D-0529289497F3}" destId="{F96B30B2-8739-4A11-9993-B0899E1FE58B}" srcOrd="2" destOrd="0" parTransId="{70E9C9A6-306C-4539-8FF2-BCE63C361450}" sibTransId="{8E51A0EE-123B-406B-9E4B-2AD04087193C}"/>
    <dgm:cxn modelId="{649BA4E3-45B8-473C-83B2-8147B5DD876C}" type="presOf" srcId="{163062E8-70E8-495F-845C-ADE685EE8F14}" destId="{3551C4BB-D5C1-460D-B517-67F1E3FC4420}" srcOrd="0" destOrd="0" presId="urn:diagrams.loki3.com/BracketList+Icon"/>
    <dgm:cxn modelId="{DD35ADA0-8D89-44B7-B917-AD7CE17D683D}" type="presOf" srcId="{EC4A7A2F-11D3-4DB1-8BE2-8C1311475435}" destId="{F0D4517D-206D-49C6-9AD6-9B8EE3A8B3A9}" srcOrd="0" destOrd="3" presId="urn:diagrams.loki3.com/BracketList+Icon"/>
    <dgm:cxn modelId="{B75F05E9-6F33-49FC-9514-24D6451B7A84}" type="presOf" srcId="{F1C736C9-9AF9-4157-BC74-67884097CEDF}" destId="{F0D4517D-206D-49C6-9AD6-9B8EE3A8B3A9}" srcOrd="0" destOrd="0" presId="urn:diagrams.loki3.com/BracketList+Icon"/>
    <dgm:cxn modelId="{5F39AD91-5958-41B4-9603-DC0A457560DE}" srcId="{4A8F02AA-AA35-405D-B10E-021759C7CDD5}" destId="{F1C736C9-9AF9-4157-BC74-67884097CEDF}" srcOrd="0" destOrd="0" parTransId="{E53A8569-91C8-4BB9-8950-E6C6F7EEB712}" sibTransId="{B85DD3A7-0DE1-4B8C-94D2-70C35311873B}"/>
    <dgm:cxn modelId="{DFDD674D-84F3-44CD-B359-4EC5B8FE8060}" srcId="{4A8F02AA-AA35-405D-B10E-021759C7CDD5}" destId="{4329C3AE-D4BC-4C9D-811F-08BEC57E2997}" srcOrd="4" destOrd="0" parTransId="{EF60CE3E-8F29-45F3-B3C3-C9C1BB4BB286}" sibTransId="{FED2C42D-1222-4E64-888E-2BA4E4C6A8D2}"/>
    <dgm:cxn modelId="{4EDCA856-3EA8-478C-96B2-B18D6C8F7B5B}" type="presOf" srcId="{F5D2DF28-7AB4-42CB-B81C-B1F08011FD66}" destId="{A869B104-580E-44DA-B762-AE234396C8C2}" srcOrd="0" destOrd="1" presId="urn:diagrams.loki3.com/BracketList+Icon"/>
    <dgm:cxn modelId="{3AAA86DD-D401-45CB-8529-9293DEFBF598}" type="presParOf" srcId="{A38653E7-58BE-4733-9388-DCF4955657B4}" destId="{BDEFE59D-4AFD-44B1-B94B-7183BA0E155B}" srcOrd="0" destOrd="0" presId="urn:diagrams.loki3.com/BracketList+Icon"/>
    <dgm:cxn modelId="{58313829-5BD8-4DB1-84C9-B21EE2881196}" type="presParOf" srcId="{BDEFE59D-4AFD-44B1-B94B-7183BA0E155B}" destId="{C2BBBB56-FDFD-4C09-B851-CA391682A9B4}" srcOrd="0" destOrd="0" presId="urn:diagrams.loki3.com/BracketList+Icon"/>
    <dgm:cxn modelId="{F023660B-179B-4785-925D-4A1344B5BE6C}" type="presParOf" srcId="{BDEFE59D-4AFD-44B1-B94B-7183BA0E155B}" destId="{5B7DBF0C-1B38-46DB-B947-9DFF74C4B37B}" srcOrd="1" destOrd="0" presId="urn:diagrams.loki3.com/BracketList+Icon"/>
    <dgm:cxn modelId="{3B69DB2B-88A7-4483-B7DB-B07A7AEF4A15}" type="presParOf" srcId="{BDEFE59D-4AFD-44B1-B94B-7183BA0E155B}" destId="{6FAB9448-D9A4-47B7-BFF0-38C079FB84AB}" srcOrd="2" destOrd="0" presId="urn:diagrams.loki3.com/BracketList+Icon"/>
    <dgm:cxn modelId="{40B8D69D-752E-4CAF-B2F1-037D797A9091}" type="presParOf" srcId="{BDEFE59D-4AFD-44B1-B94B-7183BA0E155B}" destId="{F0D4517D-206D-49C6-9AD6-9B8EE3A8B3A9}" srcOrd="3" destOrd="0" presId="urn:diagrams.loki3.com/BracketList+Icon"/>
    <dgm:cxn modelId="{B39B0693-82FC-4343-9E13-8C27E10428BA}" type="presParOf" srcId="{A38653E7-58BE-4733-9388-DCF4955657B4}" destId="{B740B040-AB7E-4558-9BD9-63061B56C0AE}" srcOrd="1" destOrd="0" presId="urn:diagrams.loki3.com/BracketList+Icon"/>
    <dgm:cxn modelId="{DBFB2DFE-FF93-4700-AA88-68E283DC58F8}" type="presParOf" srcId="{A38653E7-58BE-4733-9388-DCF4955657B4}" destId="{C55409AD-31BC-490A-A4BE-BDAA2B605F23}" srcOrd="2" destOrd="0" presId="urn:diagrams.loki3.com/BracketList+Icon"/>
    <dgm:cxn modelId="{4236EC16-690E-4633-80A2-5A9951D40A5F}" type="presParOf" srcId="{C55409AD-31BC-490A-A4BE-BDAA2B605F23}" destId="{3551C4BB-D5C1-460D-B517-67F1E3FC4420}" srcOrd="0" destOrd="0" presId="urn:diagrams.loki3.com/BracketList+Icon"/>
    <dgm:cxn modelId="{9A3927FD-8319-4688-B6DF-70D70C86CD5C}" type="presParOf" srcId="{C55409AD-31BC-490A-A4BE-BDAA2B605F23}" destId="{4CBE40B7-44D3-48BB-99E4-616C5A9B3D07}" srcOrd="1" destOrd="0" presId="urn:diagrams.loki3.com/BracketList+Icon"/>
    <dgm:cxn modelId="{45177C13-A1E0-4271-B3C3-901401B03F4A}" type="presParOf" srcId="{C55409AD-31BC-490A-A4BE-BDAA2B605F23}" destId="{15ECBD52-E27E-4EBC-B233-532DC73B6BAF}" srcOrd="2" destOrd="0" presId="urn:diagrams.loki3.com/BracketList+Icon"/>
    <dgm:cxn modelId="{C319A5AC-8427-423A-9EDA-AF2409279682}" type="presParOf" srcId="{C55409AD-31BC-490A-A4BE-BDAA2B605F23}" destId="{A869B104-580E-44DA-B762-AE234396C8C2}" srcOrd="3" destOrd="0" presId="urn:diagrams.loki3.com/BracketList+Icon"/>
    <dgm:cxn modelId="{D36143AC-2421-4584-A742-AFE9FD018AB4}" type="presParOf" srcId="{A38653E7-58BE-4733-9388-DCF4955657B4}" destId="{E8EC3095-98C5-4E4C-A4D0-F9FB81339C97}" srcOrd="3" destOrd="0" presId="urn:diagrams.loki3.com/BracketList+Icon"/>
    <dgm:cxn modelId="{A9658582-DA78-44F3-87F8-66D70EEC9F60}" type="presParOf" srcId="{A38653E7-58BE-4733-9388-DCF4955657B4}" destId="{34E70BC6-3A39-416E-A748-2D6700C2C37D}" srcOrd="4" destOrd="0" presId="urn:diagrams.loki3.com/BracketList+Icon"/>
    <dgm:cxn modelId="{CB257DC8-2523-4795-A30F-E40D61971602}" type="presParOf" srcId="{34E70BC6-3A39-416E-A748-2D6700C2C37D}" destId="{2DA5E804-56AD-4E8F-A801-8DEE51EE9D8C}" srcOrd="0" destOrd="0" presId="urn:diagrams.loki3.com/BracketList+Icon"/>
    <dgm:cxn modelId="{E7D68554-2958-45FD-8BB6-95552F042F6E}" type="presParOf" srcId="{34E70BC6-3A39-416E-A748-2D6700C2C37D}" destId="{24093CE0-1A44-48EA-9F98-3128392139CE}" srcOrd="1" destOrd="0" presId="urn:diagrams.loki3.com/BracketList+Icon"/>
    <dgm:cxn modelId="{15E61F47-375E-4821-BE89-591861DFA52C}" type="presParOf" srcId="{34E70BC6-3A39-416E-A748-2D6700C2C37D}" destId="{E96AA08B-EBCE-416A-A4CD-8969DF5BF288}" srcOrd="2" destOrd="0" presId="urn:diagrams.loki3.com/BracketList+Icon"/>
    <dgm:cxn modelId="{0D0280E2-8F60-4D03-B21D-BC7D21B56A5D}" type="presParOf" srcId="{34E70BC6-3A39-416E-A748-2D6700C2C37D}" destId="{6A8202FC-2764-45F4-8F3B-FD060F63AD5F}" srcOrd="3" destOrd="0" presId="urn:diagrams.loki3.com/BracketList+Icon"/>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BBBB56-FDFD-4C09-B851-CA391682A9B4}">
      <dsp:nvSpPr>
        <dsp:cNvPr id="0" name=""/>
        <dsp:cNvSpPr/>
      </dsp:nvSpPr>
      <dsp:spPr>
        <a:xfrm>
          <a:off x="0" y="853693"/>
          <a:ext cx="1478756" cy="12659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128" tIns="48260" rIns="135128" bIns="48260" numCol="1" spcCol="1270" anchor="ctr" anchorCtr="0">
          <a:noAutofit/>
        </a:bodyPr>
        <a:lstStyle/>
        <a:p>
          <a:pPr lvl="0" algn="r" defTabSz="844550">
            <a:lnSpc>
              <a:spcPct val="90000"/>
            </a:lnSpc>
            <a:spcBef>
              <a:spcPct val="0"/>
            </a:spcBef>
            <a:spcAft>
              <a:spcPct val="35000"/>
            </a:spcAft>
          </a:pPr>
          <a:r>
            <a:rPr lang="en-ZA" sz="1900" b="1" kern="1200">
              <a:solidFill>
                <a:sysClr val="windowText" lastClr="000000"/>
              </a:solidFill>
              <a:latin typeface="Tw Cen MT"/>
              <a:ea typeface="+mn-ea"/>
              <a:cs typeface="+mn-cs"/>
            </a:rPr>
            <a:t>Fase 1</a:t>
          </a:r>
        </a:p>
        <a:p>
          <a:pPr lvl="0" algn="r" defTabSz="844550">
            <a:lnSpc>
              <a:spcPct val="90000"/>
            </a:lnSpc>
            <a:spcBef>
              <a:spcPct val="0"/>
            </a:spcBef>
            <a:spcAft>
              <a:spcPct val="35000"/>
            </a:spcAft>
          </a:pPr>
          <a:r>
            <a:rPr lang="en-ZA" sz="1400" kern="1200">
              <a:solidFill>
                <a:sysClr val="windowText" lastClr="000000"/>
              </a:solidFill>
              <a:latin typeface="Tw Cen MT"/>
              <a:ea typeface="+mn-ea"/>
              <a:cs typeface="+mn-cs"/>
            </a:rPr>
            <a:t>(Beplanning en soek van data en inligting)</a:t>
          </a:r>
        </a:p>
      </dsp:txBody>
      <dsp:txXfrm>
        <a:off x="0" y="853693"/>
        <a:ext cx="1478756" cy="1265962"/>
      </dsp:txXfrm>
    </dsp:sp>
    <dsp:sp modelId="{5B7DBF0C-1B38-46DB-B947-9DFF74C4B37B}">
      <dsp:nvSpPr>
        <dsp:cNvPr id="0" name=""/>
        <dsp:cNvSpPr/>
      </dsp:nvSpPr>
      <dsp:spPr>
        <a:xfrm>
          <a:off x="1478756" y="418519"/>
          <a:ext cx="295751" cy="2136311"/>
        </a:xfrm>
        <a:prstGeom prst="leftBrace">
          <a:avLst>
            <a:gd name="adj1" fmla="val 35000"/>
            <a:gd name="adj2" fmla="val 50000"/>
          </a:avLst>
        </a:prstGeom>
        <a:noFill/>
        <a:ln w="1905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F0D4517D-206D-49C6-9AD6-9B8EE3A8B3A9}">
      <dsp:nvSpPr>
        <dsp:cNvPr id="0" name=""/>
        <dsp:cNvSpPr/>
      </dsp:nvSpPr>
      <dsp:spPr>
        <a:xfrm>
          <a:off x="1892807" y="418519"/>
          <a:ext cx="4022217" cy="2136311"/>
        </a:xfrm>
        <a:prstGeom prst="rect">
          <a:avLst/>
        </a:prstGeo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Skep 'n gepaste lêerstruktuur</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Formuleer 'n taakdefinisie</a:t>
          </a:r>
          <a:endParaRPr lang="en-ZA" sz="1400" i="0" kern="1200">
            <a:solidFill>
              <a:sysClr val="windowText" lastClr="000000"/>
            </a:solidFill>
            <a:latin typeface="Tw Cen MT"/>
            <a:ea typeface="+mn-ea"/>
            <a:cs typeface="+mn-cs"/>
          </a:endParaRP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Werk met die gegewe fokusvraag</a:t>
          </a:r>
          <a:endParaRPr lang="en-ZA" sz="1400" i="0" kern="1200">
            <a:solidFill>
              <a:sysClr val="windowText" lastClr="000000"/>
            </a:solidFill>
            <a:latin typeface="Tw Cen MT"/>
            <a:ea typeface="+mn-ea"/>
            <a:cs typeface="+mn-cs"/>
          </a:endParaRP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Doen agtergrond-navorsing</a:t>
          </a:r>
          <a:endParaRPr lang="en-ZA" sz="1400" i="0" kern="1200">
            <a:solidFill>
              <a:sysClr val="windowText" lastClr="000000"/>
            </a:solidFill>
            <a:latin typeface="Tw Cen MT"/>
            <a:ea typeface="+mn-ea"/>
            <a:cs typeface="+mn-cs"/>
          </a:endParaRP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Stel navorsingsvrae om die proses/navorsing te rig</a:t>
          </a:r>
          <a:endParaRPr lang="en-ZA" sz="1400" i="0" kern="1200">
            <a:solidFill>
              <a:sysClr val="windowText" lastClr="000000"/>
            </a:solidFill>
            <a:latin typeface="Tw Cen MT"/>
            <a:ea typeface="+mn-ea"/>
            <a:cs typeface="+mn-cs"/>
          </a:endParaRP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Identifiseer bronne om kwaliteit inligting te vind</a:t>
          </a:r>
          <a:endParaRPr lang="en-ZA" sz="1400" i="0" kern="1200">
            <a:solidFill>
              <a:sysClr val="windowText" lastClr="000000"/>
            </a:solidFill>
            <a:latin typeface="Tw Cen MT"/>
            <a:ea typeface="+mn-ea"/>
            <a:cs typeface="+mn-cs"/>
          </a:endParaRP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Identifiseer die navorsingsmetodes wat jy gebruik</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Samel toepaslike data en inligting in</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Stel 'n vraelys/opname saam en voer dit uit</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Handig die Fase 1-dokument in</a:t>
          </a:r>
        </a:p>
      </dsp:txBody>
      <dsp:txXfrm>
        <a:off x="1892807" y="418519"/>
        <a:ext cx="4022217" cy="2136311"/>
      </dsp:txXfrm>
    </dsp:sp>
    <dsp:sp modelId="{3551C4BB-D5C1-460D-B517-67F1E3FC4420}">
      <dsp:nvSpPr>
        <dsp:cNvPr id="0" name=""/>
        <dsp:cNvSpPr/>
      </dsp:nvSpPr>
      <dsp:spPr>
        <a:xfrm>
          <a:off x="0" y="2785006"/>
          <a:ext cx="1478756" cy="15824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2240" tIns="50800" rIns="142240" bIns="50800" numCol="1" spcCol="1270" anchor="ctr" anchorCtr="0">
          <a:noAutofit/>
        </a:bodyPr>
        <a:lstStyle/>
        <a:p>
          <a:pPr lvl="0" algn="r" defTabSz="889000">
            <a:lnSpc>
              <a:spcPct val="90000"/>
            </a:lnSpc>
            <a:spcBef>
              <a:spcPct val="0"/>
            </a:spcBef>
            <a:spcAft>
              <a:spcPct val="35000"/>
            </a:spcAft>
          </a:pPr>
          <a:r>
            <a:rPr lang="en-ZA" sz="2000" b="1" kern="1200">
              <a:solidFill>
                <a:sysClr val="windowText" lastClr="000000"/>
              </a:solidFill>
              <a:latin typeface="Tw Cen MT"/>
              <a:ea typeface="+mn-ea"/>
              <a:cs typeface="+mn-cs"/>
            </a:rPr>
            <a:t>Fase 2</a:t>
          </a:r>
        </a:p>
        <a:p>
          <a:pPr lvl="0" algn="r" defTabSz="889000">
            <a:lnSpc>
              <a:spcPct val="90000"/>
            </a:lnSpc>
            <a:spcBef>
              <a:spcPct val="0"/>
            </a:spcBef>
            <a:spcAft>
              <a:spcPct val="35000"/>
            </a:spcAft>
          </a:pPr>
          <a:r>
            <a:rPr lang="en-ZA" sz="1400" kern="1200">
              <a:solidFill>
                <a:sysClr val="windowText" lastClr="000000"/>
              </a:solidFill>
              <a:latin typeface="Tw Cen MT"/>
              <a:ea typeface="+mn-ea"/>
              <a:cs typeface="+mn-cs"/>
            </a:rPr>
            <a:t>(Kritiese evaluering van inligtingsbronne</a:t>
          </a:r>
        </a:p>
        <a:p>
          <a:pPr lvl="0" algn="r" defTabSz="889000">
            <a:lnSpc>
              <a:spcPct val="90000"/>
            </a:lnSpc>
            <a:spcBef>
              <a:spcPct val="0"/>
            </a:spcBef>
            <a:spcAft>
              <a:spcPct val="35000"/>
            </a:spcAft>
          </a:pPr>
          <a:r>
            <a:rPr lang="en-ZA" sz="1400" kern="1200">
              <a:solidFill>
                <a:sysClr val="windowText" lastClr="000000"/>
              </a:solidFill>
              <a:latin typeface="Tw Cen MT"/>
              <a:ea typeface="+mn-ea"/>
              <a:cs typeface="+mn-cs"/>
            </a:rPr>
            <a:t>Vaslegging en analise van data)</a:t>
          </a:r>
        </a:p>
      </dsp:txBody>
      <dsp:txXfrm>
        <a:off x="0" y="2785006"/>
        <a:ext cx="1478756" cy="1582453"/>
      </dsp:txXfrm>
    </dsp:sp>
    <dsp:sp modelId="{4CBE40B7-44D3-48BB-99E4-616C5A9B3D07}">
      <dsp:nvSpPr>
        <dsp:cNvPr id="0" name=""/>
        <dsp:cNvSpPr/>
      </dsp:nvSpPr>
      <dsp:spPr>
        <a:xfrm>
          <a:off x="1478756" y="2785006"/>
          <a:ext cx="295751" cy="1582453"/>
        </a:xfrm>
        <a:prstGeom prst="leftBrace">
          <a:avLst>
            <a:gd name="adj1" fmla="val 35000"/>
            <a:gd name="adj2" fmla="val 50000"/>
          </a:avLst>
        </a:prstGeom>
        <a:noFill/>
        <a:ln w="1905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A869B104-580E-44DA-B762-AE234396C8C2}">
      <dsp:nvSpPr>
        <dsp:cNvPr id="0" name=""/>
        <dsp:cNvSpPr/>
      </dsp:nvSpPr>
      <dsp:spPr>
        <a:xfrm>
          <a:off x="1892808" y="2973135"/>
          <a:ext cx="4022217" cy="1206193"/>
        </a:xfrm>
        <a:prstGeom prst="rect">
          <a:avLst/>
        </a:prstGeo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Evalueer inligtingsbronne krities</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Som data en inligting op</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Ontwerp en gebruik 'n </a:t>
          </a:r>
          <a:r>
            <a:rPr lang="en-ZA" sz="1400" b="1" kern="1200">
              <a:solidFill>
                <a:sysClr val="windowText" lastClr="000000"/>
              </a:solidFill>
              <a:latin typeface="Tw Cen MT"/>
              <a:ea typeface="+mn-ea"/>
              <a:cs typeface="+mn-cs"/>
            </a:rPr>
            <a:t>sigblad</a:t>
          </a:r>
          <a:r>
            <a:rPr lang="en-ZA" sz="1400" kern="1200">
              <a:solidFill>
                <a:sysClr val="windowText" lastClr="000000"/>
              </a:solidFill>
              <a:latin typeface="Tw Cen MT"/>
              <a:ea typeface="+mn-ea"/>
              <a:cs typeface="+mn-cs"/>
            </a:rPr>
            <a:t> en </a:t>
          </a:r>
          <a:r>
            <a:rPr lang="en-ZA" sz="1400" b="1" kern="1200">
              <a:solidFill>
                <a:sysClr val="windowText" lastClr="000000"/>
              </a:solidFill>
              <a:latin typeface="Tw Cen MT"/>
              <a:ea typeface="+mn-ea"/>
              <a:cs typeface="+mn-cs"/>
            </a:rPr>
            <a:t>databasis </a:t>
          </a:r>
          <a:r>
            <a:rPr lang="en-ZA" sz="1400" b="0" kern="1200">
              <a:solidFill>
                <a:sysClr val="windowText" lastClr="000000"/>
              </a:solidFill>
              <a:latin typeface="Tw Cen MT"/>
              <a:ea typeface="+mn-ea"/>
              <a:cs typeface="+mn-cs"/>
            </a:rPr>
            <a:t>om vraelys-resultate en ander data/statestiek wat ingesamel is, te analiseer</a:t>
          </a:r>
          <a:r>
            <a:rPr lang="en-ZA" sz="1400" kern="1200">
              <a:solidFill>
                <a:sysClr val="windowText" lastClr="000000"/>
              </a:solidFill>
              <a:latin typeface="Tw Cen MT"/>
              <a:ea typeface="+mn-ea"/>
              <a:cs typeface="+mn-cs"/>
            </a:rPr>
            <a:t> </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Handig die Fase 2-dokumente in</a:t>
          </a:r>
        </a:p>
      </dsp:txBody>
      <dsp:txXfrm>
        <a:off x="1892808" y="2973135"/>
        <a:ext cx="4022217" cy="1206193"/>
      </dsp:txXfrm>
    </dsp:sp>
    <dsp:sp modelId="{2DA5E804-56AD-4E8F-A801-8DEE51EE9D8C}">
      <dsp:nvSpPr>
        <dsp:cNvPr id="0" name=""/>
        <dsp:cNvSpPr/>
      </dsp:nvSpPr>
      <dsp:spPr>
        <a:xfrm>
          <a:off x="0" y="4656976"/>
          <a:ext cx="1478756" cy="12659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9352" tIns="53340" rIns="149352" bIns="53340" numCol="1" spcCol="1270" anchor="ctr" anchorCtr="0">
          <a:noAutofit/>
        </a:bodyPr>
        <a:lstStyle/>
        <a:p>
          <a:pPr lvl="0" algn="r" defTabSz="933450">
            <a:lnSpc>
              <a:spcPct val="90000"/>
            </a:lnSpc>
            <a:spcBef>
              <a:spcPct val="0"/>
            </a:spcBef>
            <a:spcAft>
              <a:spcPct val="35000"/>
            </a:spcAft>
          </a:pPr>
          <a:r>
            <a:rPr lang="en-ZA" sz="2100" b="1" kern="1200">
              <a:solidFill>
                <a:sysClr val="windowText" lastClr="000000"/>
              </a:solidFill>
              <a:latin typeface="Tw Cen MT"/>
              <a:ea typeface="+mn-ea"/>
              <a:cs typeface="+mn-cs"/>
            </a:rPr>
            <a:t>Fase 3</a:t>
          </a:r>
        </a:p>
        <a:p>
          <a:pPr lvl="0" algn="r" defTabSz="933450">
            <a:lnSpc>
              <a:spcPct val="90000"/>
            </a:lnSpc>
            <a:spcBef>
              <a:spcPct val="0"/>
            </a:spcBef>
            <a:spcAft>
              <a:spcPct val="35000"/>
            </a:spcAft>
          </a:pPr>
          <a:r>
            <a:rPr lang="en-ZA" sz="1400" kern="1200">
              <a:solidFill>
                <a:sysClr val="windowText" lastClr="000000"/>
              </a:solidFill>
              <a:latin typeface="Tw Cen MT"/>
              <a:ea typeface="+mn-ea"/>
              <a:cs typeface="+mn-cs"/>
            </a:rPr>
            <a:t>(Bevindinge, gevolgtrekkings en verslagdoening)</a:t>
          </a:r>
        </a:p>
      </dsp:txBody>
      <dsp:txXfrm>
        <a:off x="0" y="4656976"/>
        <a:ext cx="1478756" cy="1265962"/>
      </dsp:txXfrm>
    </dsp:sp>
    <dsp:sp modelId="{24093CE0-1A44-48EA-9F98-3128392139CE}">
      <dsp:nvSpPr>
        <dsp:cNvPr id="0" name=""/>
        <dsp:cNvSpPr/>
      </dsp:nvSpPr>
      <dsp:spPr>
        <a:xfrm>
          <a:off x="1478756" y="4597634"/>
          <a:ext cx="295751" cy="1384646"/>
        </a:xfrm>
        <a:prstGeom prst="leftBrace">
          <a:avLst>
            <a:gd name="adj1" fmla="val 35000"/>
            <a:gd name="adj2" fmla="val 50000"/>
          </a:avLst>
        </a:prstGeom>
        <a:noFill/>
        <a:ln w="1905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6A8202FC-2764-45F4-8F3B-FD060F63AD5F}">
      <dsp:nvSpPr>
        <dsp:cNvPr id="0" name=""/>
        <dsp:cNvSpPr/>
      </dsp:nvSpPr>
      <dsp:spPr>
        <a:xfrm>
          <a:off x="1892808" y="4597634"/>
          <a:ext cx="4022217" cy="1384646"/>
        </a:xfrm>
        <a:prstGeom prst="rect">
          <a:avLst/>
        </a:prstGeo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Berei jou bevindinge, gevolgtrekkings en aanbevelings in jou eie woorde voor</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Stel 'n verslag m.b.v. die woordverwerker saam en skep 'n webtuiste om verslag te doen van die proses, bevindinge en aanbevelings</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Handig die Fase 3 finale verslag, webruiste en ondersteunende dokumente in</a:t>
          </a:r>
        </a:p>
      </dsp:txBody>
      <dsp:txXfrm>
        <a:off x="1892808" y="4597634"/>
        <a:ext cx="4022217" cy="1384646"/>
      </dsp:txXfrm>
    </dsp:sp>
  </dsp:spTree>
</dsp:drawing>
</file>

<file path=word/diagrams/layout1.xml><?xml version="1.0" encoding="utf-8"?>
<dgm:layoutDef xmlns:dgm="http://schemas.openxmlformats.org/drawingml/2006/diagram" xmlns:a="http://schemas.openxmlformats.org/drawingml/2006/main" uniqueId="urn:diagrams.loki3.com/BracketList+Icon">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2013-01-01T00:00:00</PublishDate>
  <Abstract>Intructions to learners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D83743-F3AA-4DDC-9C94-00BBDEBFD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14090</Words>
  <Characters>80317</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Rekenaartoepassingstegnologie</vt:lpstr>
    </vt:vector>
  </TitlesOfParts>
  <Company>GradE 11 – 2013</Company>
  <LinksUpToDate>false</LinksUpToDate>
  <CharactersWithSpaces>94219</CharactersWithSpaces>
  <SharedDoc>false</SharedDoc>
  <HLinks>
    <vt:vector size="12" baseType="variant">
      <vt:variant>
        <vt:i4>4653137</vt:i4>
      </vt:variant>
      <vt:variant>
        <vt:i4>0</vt:i4>
      </vt:variant>
      <vt:variant>
        <vt:i4>0</vt:i4>
      </vt:variant>
      <vt:variant>
        <vt:i4>5</vt:i4>
      </vt:variant>
      <vt:variant>
        <vt:lpwstr>http://www.news24.com/SciTech/SA-ranks-high-in-cyber-crime-20110327-2</vt:lpwstr>
      </vt:variant>
      <vt:variant>
        <vt:lpwstr/>
      </vt:variant>
      <vt:variant>
        <vt:i4>5111895</vt:i4>
      </vt:variant>
      <vt:variant>
        <vt:i4>0</vt:i4>
      </vt:variant>
      <vt:variant>
        <vt:i4>0</vt:i4>
      </vt:variant>
      <vt:variant>
        <vt:i4>5</vt:i4>
      </vt:variant>
      <vt:variant>
        <vt:lpwstr>http://www.pcworld.com/article/157106/17_highrisk_security_threats_and_how_to_fix_them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Rekenaartoepassingstegnologie</dc:title>
  <dc:subject>Praktiese Assesseringstaak</dc:subject>
  <dc:creator>DBE</dc:creator>
  <cp:lastModifiedBy>Labuscagne.C</cp:lastModifiedBy>
  <cp:revision>2</cp:revision>
  <cp:lastPrinted>2012-11-15T11:50:00Z</cp:lastPrinted>
  <dcterms:created xsi:type="dcterms:W3CDTF">2015-02-26T12:34:00Z</dcterms:created>
  <dcterms:modified xsi:type="dcterms:W3CDTF">2015-02-26T12:34:00Z</dcterms:modified>
</cp:coreProperties>
</file>