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sz w:val="24"/>
          <w:szCs w:val="24"/>
          <w:lang w:val="ru-RU" w:eastAsia="ru-RU"/>
        </w:rPr>
        <w:id w:val="29854661"/>
        <w:docPartObj>
          <w:docPartGallery w:val="Cover Pages"/>
          <w:docPartUnique/>
        </w:docPartObj>
      </w:sdtPr>
      <w:sdtEndPr>
        <w:rPr>
          <w:rFonts w:ascii="Cambria" w:eastAsia="Times New Roman" w:hAnsi="Cambria" w:cs="Times New Roman"/>
          <w:caps w:val="0"/>
          <w:sz w:val="22"/>
          <w:szCs w:val="22"/>
          <w:lang w:val="en-ZA" w:eastAsia="en-US" w:bidi="en-US"/>
        </w:rPr>
      </w:sdtEndPr>
      <w:sdtContent>
        <w:tbl>
          <w:tblPr>
            <w:tblW w:w="5000" w:type="pct"/>
            <w:jc w:val="center"/>
            <w:tblLook w:val="04A0" w:firstRow="1" w:lastRow="0" w:firstColumn="1" w:lastColumn="0" w:noHBand="0" w:noVBand="1"/>
          </w:tblPr>
          <w:tblGrid>
            <w:gridCol w:w="9515"/>
          </w:tblGrid>
          <w:tr w:rsidR="00F83D84" w:rsidRPr="00402E08" w14:paraId="659B6149" w14:textId="77777777">
            <w:trPr>
              <w:trHeight w:val="2880"/>
              <w:jc w:val="center"/>
            </w:trPr>
            <w:sdt>
              <w:sdtPr>
                <w:rPr>
                  <w:rFonts w:asciiTheme="majorHAnsi" w:eastAsiaTheme="majorEastAsia" w:hAnsiTheme="majorHAnsi" w:cstheme="majorBidi"/>
                  <w:caps/>
                  <w:sz w:val="24"/>
                  <w:szCs w:val="24"/>
                  <w:lang w:val="ru-RU" w:eastAsia="ru-RU"/>
                </w:rPr>
                <w:id w:val="82613918"/>
                <w:picture/>
              </w:sdtPr>
              <w:sdtContent>
                <w:tc>
                  <w:tcPr>
                    <w:tcW w:w="5000" w:type="pct"/>
                  </w:tcPr>
                  <w:p w14:paraId="608EE95C" w14:textId="77777777" w:rsidR="007E7B0A" w:rsidRPr="00402E08" w:rsidRDefault="00426CF6" w:rsidP="00530A75">
                    <w:pPr>
                      <w:pStyle w:val="NoSpacing"/>
                      <w:jc w:val="center"/>
                      <w:rPr>
                        <w:rFonts w:asciiTheme="majorHAnsi" w:eastAsiaTheme="majorEastAsia" w:hAnsiTheme="majorHAnsi" w:cstheme="majorBidi"/>
                        <w:caps/>
                      </w:rPr>
                    </w:pPr>
                    <w:r w:rsidRPr="00402E08">
                      <w:rPr>
                        <w:rFonts w:asciiTheme="majorHAnsi" w:eastAsiaTheme="majorEastAsia" w:hAnsiTheme="majorHAnsi" w:cstheme="majorBidi"/>
                        <w:caps/>
                        <w:noProof/>
                        <w:sz w:val="24"/>
                        <w:szCs w:val="24"/>
                      </w:rPr>
                      <w:drawing>
                        <wp:inline distT="0" distB="0" distL="0" distR="0" wp14:anchorId="3C327695" wp14:editId="64E2D9BB">
                          <wp:extent cx="4545338" cy="1658679"/>
                          <wp:effectExtent l="0" t="0" r="762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tretch>
                                    <a:fillRect/>
                                  </a:stretch>
                                </pic:blipFill>
                                <pic:spPr bwMode="auto">
                                  <a:xfrm>
                                    <a:off x="0" y="0"/>
                                    <a:ext cx="4579941" cy="1671306"/>
                                  </a:xfrm>
                                  <a:prstGeom prst="rect">
                                    <a:avLst/>
                                  </a:prstGeom>
                                  <a:noFill/>
                                  <a:ln w="9525">
                                    <a:noFill/>
                                    <a:miter lim="800000"/>
                                    <a:headEnd/>
                                    <a:tailEnd/>
                                  </a:ln>
                                </pic:spPr>
                              </pic:pic>
                            </a:graphicData>
                          </a:graphic>
                        </wp:inline>
                      </w:drawing>
                    </w:r>
                  </w:p>
                </w:tc>
              </w:sdtContent>
            </w:sdt>
          </w:tr>
          <w:tr w:rsidR="00F83D84" w:rsidRPr="00402E08" w14:paraId="59F4E7F6" w14:textId="77777777" w:rsidTr="008F2222">
            <w:trPr>
              <w:trHeight w:val="2929"/>
              <w:jc w:val="center"/>
            </w:trPr>
            <w:sdt>
              <w:sdtPr>
                <w:rPr>
                  <w:rFonts w:ascii="Tw Cen MT" w:hAnsi="Tw Cen MT"/>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94B6D2" w:themeColor="accent1"/>
                    </w:tcBorders>
                    <w:vAlign w:val="center"/>
                  </w:tcPr>
                  <w:p w14:paraId="14F018D2" w14:textId="0C07B745" w:rsidR="007E7B0A" w:rsidRPr="00402E08" w:rsidRDefault="008B317A" w:rsidP="008F2222">
                    <w:pPr>
                      <w:pStyle w:val="NoSpacing"/>
                      <w:jc w:val="center"/>
                      <w:rPr>
                        <w:rFonts w:asciiTheme="majorHAnsi" w:eastAsiaTheme="majorEastAsia" w:hAnsiTheme="majorHAnsi" w:cstheme="majorBidi"/>
                        <w:sz w:val="80"/>
                        <w:szCs w:val="80"/>
                      </w:rPr>
                    </w:pPr>
                    <w:r w:rsidRPr="00402E08">
                      <w:rPr>
                        <w:rFonts w:ascii="Tw Cen MT" w:hAnsi="Tw Cen MT"/>
                        <w:sz w:val="80"/>
                        <w:szCs w:val="80"/>
                        <w:lang w:val="en-ZA"/>
                      </w:rPr>
                      <w:t>COMPUTER APPLICATIONS TECHNOLOGY</w:t>
                    </w:r>
                  </w:p>
                </w:tc>
              </w:sdtContent>
            </w:sdt>
          </w:tr>
          <w:tr w:rsidR="00F83D84" w:rsidRPr="00402E08" w14:paraId="25E63FA5" w14:textId="77777777">
            <w:trPr>
              <w:trHeight w:val="720"/>
              <w:jc w:val="center"/>
            </w:trPr>
            <w:sdt>
              <w:sdtPr>
                <w:rPr>
                  <w:rFonts w:ascii="Tw Cen MT" w:hAnsi="Tw Cen MT"/>
                  <w:sz w:val="80"/>
                  <w:szCs w:val="80"/>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94B6D2" w:themeColor="accent1"/>
                    </w:tcBorders>
                    <w:vAlign w:val="center"/>
                  </w:tcPr>
                  <w:p w14:paraId="2373A0A3" w14:textId="3822EA65" w:rsidR="007E7B0A" w:rsidRPr="00402E08" w:rsidRDefault="008B317A" w:rsidP="008F2222">
                    <w:pPr>
                      <w:pStyle w:val="NoSpacing"/>
                      <w:jc w:val="center"/>
                      <w:rPr>
                        <w:rFonts w:asciiTheme="majorHAnsi" w:eastAsiaTheme="majorEastAsia" w:hAnsiTheme="majorHAnsi" w:cstheme="majorBidi"/>
                        <w:sz w:val="44"/>
                        <w:szCs w:val="44"/>
                      </w:rPr>
                    </w:pPr>
                    <w:r w:rsidRPr="00402E08">
                      <w:rPr>
                        <w:rFonts w:ascii="Tw Cen MT" w:hAnsi="Tw Cen MT"/>
                        <w:sz w:val="80"/>
                        <w:szCs w:val="80"/>
                        <w:lang w:val="en-ZA"/>
                      </w:rPr>
                      <w:t>Practical Assessment Task</w:t>
                    </w:r>
                  </w:p>
                </w:tc>
              </w:sdtContent>
            </w:sdt>
          </w:tr>
          <w:tr w:rsidR="00F83D84" w:rsidRPr="00402E08" w14:paraId="46953A61" w14:textId="77777777">
            <w:trPr>
              <w:trHeight w:val="360"/>
              <w:jc w:val="center"/>
            </w:trPr>
            <w:tc>
              <w:tcPr>
                <w:tcW w:w="5000" w:type="pct"/>
                <w:vAlign w:val="center"/>
              </w:tcPr>
              <w:p w14:paraId="0D2459C9" w14:textId="77777777" w:rsidR="007E7B0A" w:rsidRPr="00402E08" w:rsidRDefault="007E7B0A">
                <w:pPr>
                  <w:pStyle w:val="NoSpacing"/>
                  <w:jc w:val="center"/>
                </w:pPr>
              </w:p>
            </w:tc>
          </w:tr>
          <w:tr w:rsidR="00F83D84" w:rsidRPr="00402E08" w14:paraId="5F2A8F09" w14:textId="77777777">
            <w:trPr>
              <w:trHeight w:val="360"/>
              <w:jc w:val="center"/>
            </w:trPr>
            <w:tc>
              <w:tcPr>
                <w:tcW w:w="5000" w:type="pct"/>
                <w:vAlign w:val="center"/>
              </w:tcPr>
              <w:p w14:paraId="65ED6437" w14:textId="77777777" w:rsidR="007E7B0A" w:rsidRPr="00402E08" w:rsidRDefault="007E7B0A" w:rsidP="008266BD">
                <w:pPr>
                  <w:pStyle w:val="NoSpacing"/>
                  <w:jc w:val="center"/>
                  <w:rPr>
                    <w:b/>
                    <w:bCs/>
                  </w:rPr>
                </w:pPr>
              </w:p>
            </w:tc>
          </w:tr>
          <w:tr w:rsidR="007E7B0A" w:rsidRPr="00402E08" w14:paraId="1A6EA614" w14:textId="77777777">
            <w:trPr>
              <w:trHeight w:val="360"/>
              <w:jc w:val="center"/>
            </w:trPr>
            <w:tc>
              <w:tcPr>
                <w:tcW w:w="5000" w:type="pct"/>
                <w:vAlign w:val="center"/>
              </w:tcPr>
              <w:p w14:paraId="7EBE2C2D" w14:textId="77777777" w:rsidR="007E7B0A" w:rsidRPr="00402E08" w:rsidRDefault="00530A75" w:rsidP="007E7B0A">
                <w:pPr>
                  <w:pStyle w:val="NoSpacing"/>
                  <w:jc w:val="center"/>
                  <w:rPr>
                    <w:b/>
                    <w:bCs/>
                    <w:sz w:val="56"/>
                    <w:szCs w:val="56"/>
                  </w:rPr>
                </w:pPr>
                <w:r w:rsidRPr="00402E08">
                  <w:rPr>
                    <w:b/>
                    <w:bCs/>
                    <w:sz w:val="56"/>
                    <w:szCs w:val="56"/>
                  </w:rPr>
                  <w:t>Grade 11</w:t>
                </w:r>
              </w:p>
              <w:p w14:paraId="015DDB99" w14:textId="77777777" w:rsidR="008F2222" w:rsidRPr="00402E08" w:rsidRDefault="008F2222" w:rsidP="007E7B0A">
                <w:pPr>
                  <w:pStyle w:val="NoSpacing"/>
                  <w:jc w:val="center"/>
                  <w:rPr>
                    <w:b/>
                    <w:bCs/>
                    <w:sz w:val="44"/>
                  </w:rPr>
                </w:pPr>
              </w:p>
              <w:p w14:paraId="60B1A75E" w14:textId="77777777" w:rsidR="00530A75" w:rsidRPr="00402E08" w:rsidRDefault="007277AA" w:rsidP="00AE2915">
                <w:pPr>
                  <w:pStyle w:val="NoSpacing"/>
                  <w:jc w:val="center"/>
                  <w:rPr>
                    <w:b/>
                    <w:bCs/>
                    <w:sz w:val="36"/>
                  </w:rPr>
                </w:pPr>
                <w:r w:rsidRPr="00402E08">
                  <w:rPr>
                    <w:b/>
                    <w:bCs/>
                    <w:sz w:val="44"/>
                  </w:rPr>
                  <w:t>201</w:t>
                </w:r>
                <w:r w:rsidR="00AE2915" w:rsidRPr="00402E08">
                  <w:rPr>
                    <w:b/>
                    <w:bCs/>
                    <w:sz w:val="44"/>
                  </w:rPr>
                  <w:t>5</w:t>
                </w:r>
              </w:p>
            </w:tc>
          </w:tr>
        </w:tbl>
        <w:p w14:paraId="21E61A72" w14:textId="77777777" w:rsidR="007E7B0A" w:rsidRPr="00402E08" w:rsidRDefault="007E7B0A"/>
        <w:p w14:paraId="13913E57" w14:textId="77777777" w:rsidR="007E7B0A" w:rsidRPr="00402E08" w:rsidRDefault="007E7B0A"/>
        <w:tbl>
          <w:tblPr>
            <w:tblpPr w:leftFromText="187" w:rightFromText="187" w:horzAnchor="margin" w:tblpXSpec="center" w:tblpYSpec="bottom"/>
            <w:tblW w:w="5000" w:type="pct"/>
            <w:tblLook w:val="04A0" w:firstRow="1" w:lastRow="0" w:firstColumn="1" w:lastColumn="0" w:noHBand="0" w:noVBand="1"/>
          </w:tblPr>
          <w:tblGrid>
            <w:gridCol w:w="9515"/>
          </w:tblGrid>
          <w:tr w:rsidR="00F83D84" w:rsidRPr="00402E08" w14:paraId="201924DD" w14:textId="77777777">
            <w:tc>
              <w:tcPr>
                <w:tcW w:w="5000" w:type="pct"/>
              </w:tcPr>
              <w:p w14:paraId="4611488D" w14:textId="77777777" w:rsidR="007E7B0A" w:rsidRPr="00402E08" w:rsidRDefault="007E7B0A" w:rsidP="008F2222"/>
            </w:tc>
          </w:tr>
        </w:tbl>
        <w:p w14:paraId="7FA7EB61" w14:textId="77777777" w:rsidR="007E7B0A" w:rsidRPr="00402E08" w:rsidRDefault="007E7B0A"/>
        <w:p w14:paraId="564DBE5A" w14:textId="77777777" w:rsidR="008F2222" w:rsidRPr="00402E08" w:rsidRDefault="008F2222"/>
        <w:p w14:paraId="7F8C6D51" w14:textId="77777777" w:rsidR="008F2222" w:rsidRPr="00402E08" w:rsidRDefault="008F2222"/>
        <w:p w14:paraId="494AA879" w14:textId="77777777" w:rsidR="008F2222" w:rsidRPr="00402E08" w:rsidRDefault="008F2222"/>
        <w:p w14:paraId="67FDD1CF" w14:textId="77777777" w:rsidR="00530A75" w:rsidRPr="00402E08" w:rsidRDefault="00530A75"/>
        <w:p w14:paraId="625A3FE2" w14:textId="77777777" w:rsidR="008F2222" w:rsidRPr="00402E08" w:rsidRDefault="008F2222"/>
        <w:p w14:paraId="3B51A4E8" w14:textId="57AFCFED" w:rsidR="008F2222" w:rsidRPr="00402E08" w:rsidRDefault="008F2222" w:rsidP="008F2222">
          <w:pPr>
            <w:pStyle w:val="NoSpacing"/>
            <w:jc w:val="center"/>
            <w:rPr>
              <w:bCs/>
              <w:sz w:val="24"/>
              <w:szCs w:val="24"/>
            </w:rPr>
          </w:pPr>
          <w:r w:rsidRPr="00402E08">
            <w:rPr>
              <w:bCs/>
              <w:sz w:val="24"/>
              <w:szCs w:val="24"/>
            </w:rPr>
            <w:t xml:space="preserve">These guidelines consist of </w:t>
          </w:r>
          <w:r w:rsidR="00E35C54" w:rsidRPr="00402E08">
            <w:rPr>
              <w:bCs/>
              <w:sz w:val="24"/>
              <w:szCs w:val="24"/>
            </w:rPr>
            <w:t>5</w:t>
          </w:r>
          <w:r w:rsidR="00823E51" w:rsidRPr="00402E08">
            <w:rPr>
              <w:bCs/>
              <w:sz w:val="24"/>
              <w:szCs w:val="24"/>
            </w:rPr>
            <w:t>0</w:t>
          </w:r>
          <w:r w:rsidRPr="00402E08">
            <w:rPr>
              <w:bCs/>
              <w:sz w:val="24"/>
              <w:szCs w:val="24"/>
            </w:rPr>
            <w:t xml:space="preserve"> pages</w:t>
          </w:r>
          <w:r w:rsidR="00E35C54" w:rsidRPr="00402E08">
            <w:rPr>
              <w:bCs/>
              <w:sz w:val="24"/>
              <w:szCs w:val="24"/>
            </w:rPr>
            <w:t>.</w:t>
          </w:r>
        </w:p>
        <w:p w14:paraId="502E0119" w14:textId="77777777" w:rsidR="008F2222" w:rsidRPr="00402E08" w:rsidRDefault="008F2222" w:rsidP="008F2222">
          <w:pPr>
            <w:pStyle w:val="NoSpacing"/>
            <w:jc w:val="center"/>
            <w:rPr>
              <w:bCs/>
              <w:sz w:val="24"/>
              <w:szCs w:val="24"/>
            </w:rPr>
          </w:pPr>
        </w:p>
        <w:p w14:paraId="0FECFF71" w14:textId="77777777" w:rsidR="008F2222" w:rsidRPr="00402E08" w:rsidRDefault="008F2222" w:rsidP="008F2222">
          <w:pPr>
            <w:pStyle w:val="NoSpacing"/>
            <w:jc w:val="center"/>
            <w:rPr>
              <w:bCs/>
              <w:sz w:val="24"/>
              <w:szCs w:val="24"/>
            </w:rPr>
          </w:pPr>
        </w:p>
        <w:p w14:paraId="1505E03C" w14:textId="77777777" w:rsidR="008F2222" w:rsidRPr="00402E08" w:rsidRDefault="008F2222" w:rsidP="008F2222">
          <w:pPr>
            <w:pStyle w:val="NoSpacing"/>
            <w:jc w:val="center"/>
            <w:rPr>
              <w:bCs/>
              <w:sz w:val="24"/>
              <w:szCs w:val="24"/>
            </w:rPr>
            <w:sectPr w:rsidR="008F2222" w:rsidRPr="00402E08" w:rsidSect="005F7E95">
              <w:headerReference w:type="default" r:id="rId11"/>
              <w:pgSz w:w="11907" w:h="16840" w:code="9"/>
              <w:pgMar w:top="1247" w:right="1304" w:bottom="1247" w:left="1304" w:header="720" w:footer="720" w:gutter="0"/>
              <w:cols w:space="720"/>
              <w:titlePg/>
              <w:docGrid w:linePitch="326"/>
            </w:sectPr>
          </w:pPr>
        </w:p>
        <w:p w14:paraId="0F66EFDB" w14:textId="77777777" w:rsidR="00FB3430" w:rsidRPr="00402E08" w:rsidRDefault="00FB3430" w:rsidP="00EE0922">
          <w:pPr>
            <w:pBdr>
              <w:bottom w:val="thinThickSmallGap" w:sz="12" w:space="1" w:color="943634"/>
            </w:pBdr>
            <w:spacing w:after="200"/>
            <w:jc w:val="center"/>
            <w:outlineLvl w:val="0"/>
            <w:rPr>
              <w:rFonts w:ascii="Cambria" w:hAnsi="Cambria"/>
              <w:b/>
              <w:spacing w:val="20"/>
              <w:sz w:val="28"/>
              <w:szCs w:val="28"/>
              <w:lang w:val="en-ZA" w:eastAsia="en-US" w:bidi="en-US"/>
            </w:rPr>
          </w:pPr>
          <w:bookmarkStart w:id="0" w:name="_Toc380477337"/>
          <w:bookmarkStart w:id="1" w:name="_Toc409976573"/>
          <w:r w:rsidRPr="00402E08">
            <w:rPr>
              <w:rFonts w:ascii="Cambria" w:hAnsi="Cambria"/>
              <w:b/>
              <w:spacing w:val="20"/>
              <w:sz w:val="28"/>
              <w:szCs w:val="28"/>
              <w:lang w:val="en-ZA" w:eastAsia="en-US" w:bidi="en-US"/>
            </w:rPr>
            <w:lastRenderedPageBreak/>
            <w:t>Contents</w:t>
          </w:r>
          <w:bookmarkEnd w:id="0"/>
          <w:bookmarkEnd w:id="1"/>
        </w:p>
        <w:p w14:paraId="7169FFD1" w14:textId="598867F4" w:rsidR="00574CCD" w:rsidRPr="00402E08" w:rsidRDefault="007E350B" w:rsidP="00574CCD">
          <w:pPr>
            <w:pStyle w:val="TOC1"/>
            <w:rPr>
              <w:rFonts w:eastAsiaTheme="minorEastAsia" w:cstheme="minorBidi"/>
              <w:b w:val="0"/>
              <w:bCs w:val="0"/>
              <w:i w:val="0"/>
              <w:iCs w:val="0"/>
              <w:noProof/>
              <w:sz w:val="22"/>
              <w:szCs w:val="22"/>
              <w:lang w:val="en-ZA" w:eastAsia="en-ZA"/>
            </w:rPr>
          </w:pPr>
          <w:hyperlink w:anchor="_Toc409976604" w:history="1">
            <w:r w:rsidR="00574CCD" w:rsidRPr="00402E08">
              <w:rPr>
                <w:rStyle w:val="Hyperlink"/>
                <w:rFonts w:ascii="Cambria" w:hAnsi="Cambria"/>
                <w:noProof/>
                <w:color w:val="auto"/>
                <w:spacing w:val="20"/>
                <w:u w:val="none"/>
                <w:lang w:val="en-ZA" w:eastAsia="en-US" w:bidi="en-US"/>
              </w:rPr>
              <w:t>Guidance for Teachers</w:t>
            </w:r>
            <w:r w:rsidR="00574CCD" w:rsidRPr="00402E08">
              <w:rPr>
                <w:noProof/>
                <w:webHidden/>
              </w:rPr>
              <w:tab/>
            </w:r>
            <w:r w:rsidR="00290FF8" w:rsidRPr="00402E08">
              <w:rPr>
                <w:noProof/>
                <w:webHidden/>
                <w:lang w:val="en-ZA"/>
              </w:rPr>
              <w:t xml:space="preserve">- </w:t>
            </w:r>
            <w:r w:rsidR="00574CCD" w:rsidRPr="00402E08">
              <w:rPr>
                <w:i w:val="0"/>
                <w:noProof/>
                <w:webHidden/>
              </w:rPr>
              <w:fldChar w:fldCharType="begin"/>
            </w:r>
            <w:r w:rsidR="00574CCD" w:rsidRPr="00402E08">
              <w:rPr>
                <w:i w:val="0"/>
                <w:noProof/>
                <w:webHidden/>
              </w:rPr>
              <w:instrText xml:space="preserve"> PAGEREF _Toc409976604 \h </w:instrText>
            </w:r>
            <w:r w:rsidR="00574CCD" w:rsidRPr="00402E08">
              <w:rPr>
                <w:i w:val="0"/>
                <w:noProof/>
                <w:webHidden/>
              </w:rPr>
            </w:r>
            <w:r w:rsidR="00574CCD" w:rsidRPr="00402E08">
              <w:rPr>
                <w:i w:val="0"/>
                <w:noProof/>
                <w:webHidden/>
              </w:rPr>
              <w:fldChar w:fldCharType="separate"/>
            </w:r>
            <w:r w:rsidR="007870D2">
              <w:rPr>
                <w:i w:val="0"/>
                <w:noProof/>
                <w:webHidden/>
              </w:rPr>
              <w:t>1</w:t>
            </w:r>
            <w:r w:rsidR="00574CCD" w:rsidRPr="00402E08">
              <w:rPr>
                <w:i w:val="0"/>
                <w:noProof/>
                <w:webHidden/>
              </w:rPr>
              <w:fldChar w:fldCharType="end"/>
            </w:r>
          </w:hyperlink>
          <w:r w:rsidR="00290FF8" w:rsidRPr="00402E08">
            <w:rPr>
              <w:noProof/>
              <w:lang w:val="en-ZA"/>
            </w:rPr>
            <w:t xml:space="preserve"> -</w:t>
          </w:r>
        </w:p>
        <w:p w14:paraId="0A87F5CE" w14:textId="29EFECFF" w:rsidR="00574CCD" w:rsidRPr="00402E08" w:rsidRDefault="007E350B" w:rsidP="00574CCD">
          <w:pPr>
            <w:pStyle w:val="TOC2"/>
            <w:tabs>
              <w:tab w:val="right" w:leader="underscore" w:pos="9629"/>
            </w:tabs>
            <w:rPr>
              <w:rFonts w:eastAsiaTheme="minorEastAsia" w:cstheme="minorBidi"/>
              <w:b w:val="0"/>
              <w:bCs w:val="0"/>
              <w:noProof/>
              <w:lang w:val="en-ZA" w:eastAsia="en-ZA"/>
            </w:rPr>
          </w:pPr>
          <w:hyperlink w:anchor="_Toc409976605" w:history="1">
            <w:r w:rsidR="00574CCD" w:rsidRPr="00402E08">
              <w:rPr>
                <w:rStyle w:val="Hyperlink"/>
                <w:rFonts w:ascii="Cambria" w:hAnsi="Cambria"/>
                <w:noProof/>
                <w:color w:val="auto"/>
                <w:spacing w:val="15"/>
                <w:u w:val="none"/>
                <w:lang w:val="en-ZA" w:eastAsia="en-US" w:bidi="en-US"/>
              </w:rPr>
              <w:t>What are the learners required to do and provide?</w:t>
            </w:r>
            <w:r w:rsidR="00574CCD" w:rsidRPr="00402E08">
              <w:rPr>
                <w:noProof/>
                <w:webHidden/>
              </w:rPr>
              <w:tab/>
            </w:r>
            <w:r w:rsidR="00290FF8" w:rsidRPr="00402E08">
              <w:rPr>
                <w:noProof/>
                <w:webHidden/>
                <w:lang w:val="en-ZA"/>
              </w:rPr>
              <w:t xml:space="preserve">- </w:t>
            </w:r>
            <w:r w:rsidR="00574CCD" w:rsidRPr="00402E08">
              <w:rPr>
                <w:noProof/>
                <w:webHidden/>
              </w:rPr>
              <w:fldChar w:fldCharType="begin"/>
            </w:r>
            <w:r w:rsidR="00574CCD" w:rsidRPr="00402E08">
              <w:rPr>
                <w:noProof/>
                <w:webHidden/>
              </w:rPr>
              <w:instrText xml:space="preserve"> PAGEREF _Toc409976605 \h </w:instrText>
            </w:r>
            <w:r w:rsidR="00574CCD" w:rsidRPr="00402E08">
              <w:rPr>
                <w:noProof/>
                <w:webHidden/>
              </w:rPr>
            </w:r>
            <w:r w:rsidR="00574CCD" w:rsidRPr="00402E08">
              <w:rPr>
                <w:noProof/>
                <w:webHidden/>
              </w:rPr>
              <w:fldChar w:fldCharType="separate"/>
            </w:r>
            <w:r w:rsidR="007870D2">
              <w:rPr>
                <w:noProof/>
                <w:webHidden/>
              </w:rPr>
              <w:t>1</w:t>
            </w:r>
            <w:r w:rsidR="00574CCD" w:rsidRPr="00402E08">
              <w:rPr>
                <w:noProof/>
                <w:webHidden/>
              </w:rPr>
              <w:fldChar w:fldCharType="end"/>
            </w:r>
          </w:hyperlink>
          <w:r w:rsidR="00290FF8" w:rsidRPr="00402E08">
            <w:rPr>
              <w:noProof/>
              <w:lang w:val="en-ZA"/>
            </w:rPr>
            <w:t xml:space="preserve"> -</w:t>
          </w:r>
        </w:p>
        <w:p w14:paraId="1CEDA380" w14:textId="31AE4CC1" w:rsidR="00574CCD" w:rsidRPr="00402E08" w:rsidRDefault="007E350B" w:rsidP="00574CCD">
          <w:pPr>
            <w:pStyle w:val="TOC2"/>
            <w:tabs>
              <w:tab w:val="right" w:leader="underscore" w:pos="9629"/>
            </w:tabs>
            <w:rPr>
              <w:rFonts w:eastAsiaTheme="minorEastAsia" w:cstheme="minorBidi"/>
              <w:b w:val="0"/>
              <w:bCs w:val="0"/>
              <w:noProof/>
              <w:lang w:val="en-ZA" w:eastAsia="en-ZA"/>
            </w:rPr>
          </w:pPr>
          <w:hyperlink w:anchor="_Toc409976606" w:history="1">
            <w:r w:rsidR="00574CCD" w:rsidRPr="00402E08">
              <w:rPr>
                <w:rStyle w:val="Hyperlink"/>
                <w:rFonts w:ascii="Cambria" w:hAnsi="Cambria"/>
                <w:noProof/>
                <w:color w:val="auto"/>
                <w:spacing w:val="15"/>
                <w:u w:val="none"/>
                <w:lang w:val="en-ZA" w:eastAsia="en-US" w:bidi="en-US"/>
              </w:rPr>
              <w:t>How will learners go about it?</w:t>
            </w:r>
            <w:r w:rsidR="00574CCD" w:rsidRPr="00402E08">
              <w:rPr>
                <w:noProof/>
                <w:webHidden/>
              </w:rPr>
              <w:tab/>
            </w:r>
            <w:r w:rsidR="00290FF8" w:rsidRPr="00402E08">
              <w:rPr>
                <w:noProof/>
                <w:webHidden/>
                <w:lang w:val="en-ZA"/>
              </w:rPr>
              <w:t xml:space="preserve">- </w:t>
            </w:r>
            <w:r w:rsidR="00574CCD" w:rsidRPr="00402E08">
              <w:rPr>
                <w:noProof/>
                <w:webHidden/>
              </w:rPr>
              <w:fldChar w:fldCharType="begin"/>
            </w:r>
            <w:r w:rsidR="00574CCD" w:rsidRPr="00402E08">
              <w:rPr>
                <w:noProof/>
                <w:webHidden/>
              </w:rPr>
              <w:instrText xml:space="preserve"> PAGEREF _Toc409976606 \h </w:instrText>
            </w:r>
            <w:r w:rsidR="00574CCD" w:rsidRPr="00402E08">
              <w:rPr>
                <w:noProof/>
                <w:webHidden/>
              </w:rPr>
            </w:r>
            <w:r w:rsidR="00574CCD" w:rsidRPr="00402E08">
              <w:rPr>
                <w:noProof/>
                <w:webHidden/>
              </w:rPr>
              <w:fldChar w:fldCharType="separate"/>
            </w:r>
            <w:r w:rsidR="007870D2">
              <w:rPr>
                <w:noProof/>
                <w:webHidden/>
              </w:rPr>
              <w:t>1</w:t>
            </w:r>
            <w:r w:rsidR="00574CCD" w:rsidRPr="00402E08">
              <w:rPr>
                <w:noProof/>
                <w:webHidden/>
              </w:rPr>
              <w:fldChar w:fldCharType="end"/>
            </w:r>
          </w:hyperlink>
          <w:r w:rsidR="00290FF8" w:rsidRPr="00402E08">
            <w:rPr>
              <w:noProof/>
              <w:lang w:val="en-ZA"/>
            </w:rPr>
            <w:t xml:space="preserve"> -</w:t>
          </w:r>
        </w:p>
        <w:p w14:paraId="63A619CC" w14:textId="0FFC260A" w:rsidR="00574CCD" w:rsidRPr="00402E08" w:rsidRDefault="007E350B" w:rsidP="00574CCD">
          <w:pPr>
            <w:pStyle w:val="TOC2"/>
            <w:tabs>
              <w:tab w:val="right" w:leader="underscore" w:pos="9629"/>
            </w:tabs>
            <w:rPr>
              <w:rFonts w:eastAsiaTheme="minorEastAsia" w:cstheme="minorBidi"/>
              <w:b w:val="0"/>
              <w:bCs w:val="0"/>
              <w:noProof/>
              <w:lang w:val="en-ZA" w:eastAsia="en-ZA"/>
            </w:rPr>
          </w:pPr>
          <w:hyperlink w:anchor="_Toc409976607" w:history="1">
            <w:r w:rsidR="00574CCD" w:rsidRPr="00402E08">
              <w:rPr>
                <w:rStyle w:val="Hyperlink"/>
                <w:rFonts w:ascii="Cambria" w:hAnsi="Cambria"/>
                <w:noProof/>
                <w:color w:val="auto"/>
                <w:spacing w:val="15"/>
                <w:u w:val="none"/>
                <w:lang w:val="en-ZA" w:eastAsia="en-US" w:bidi="en-US"/>
              </w:rPr>
              <w:t>Skills required</w:t>
            </w:r>
            <w:r w:rsidR="00574CCD" w:rsidRPr="00402E08">
              <w:rPr>
                <w:noProof/>
                <w:webHidden/>
              </w:rPr>
              <w:tab/>
            </w:r>
            <w:r w:rsidR="00290FF8" w:rsidRPr="00402E08">
              <w:rPr>
                <w:noProof/>
                <w:webHidden/>
                <w:lang w:val="en-ZA"/>
              </w:rPr>
              <w:t xml:space="preserve">- </w:t>
            </w:r>
            <w:r w:rsidR="00574CCD" w:rsidRPr="00402E08">
              <w:rPr>
                <w:noProof/>
                <w:webHidden/>
              </w:rPr>
              <w:fldChar w:fldCharType="begin"/>
            </w:r>
            <w:r w:rsidR="00574CCD" w:rsidRPr="00402E08">
              <w:rPr>
                <w:noProof/>
                <w:webHidden/>
              </w:rPr>
              <w:instrText xml:space="preserve"> PAGEREF _Toc409976607 \h </w:instrText>
            </w:r>
            <w:r w:rsidR="00574CCD" w:rsidRPr="00402E08">
              <w:rPr>
                <w:noProof/>
                <w:webHidden/>
              </w:rPr>
            </w:r>
            <w:r w:rsidR="00574CCD" w:rsidRPr="00402E08">
              <w:rPr>
                <w:noProof/>
                <w:webHidden/>
              </w:rPr>
              <w:fldChar w:fldCharType="separate"/>
            </w:r>
            <w:r w:rsidR="007870D2">
              <w:rPr>
                <w:noProof/>
                <w:webHidden/>
              </w:rPr>
              <w:t>1</w:t>
            </w:r>
            <w:r w:rsidR="00574CCD" w:rsidRPr="00402E08">
              <w:rPr>
                <w:noProof/>
                <w:webHidden/>
              </w:rPr>
              <w:fldChar w:fldCharType="end"/>
            </w:r>
          </w:hyperlink>
          <w:r w:rsidR="00290FF8" w:rsidRPr="00402E08">
            <w:rPr>
              <w:noProof/>
              <w:lang w:val="en-ZA"/>
            </w:rPr>
            <w:t xml:space="preserve"> -</w:t>
          </w:r>
        </w:p>
        <w:p w14:paraId="76389F11" w14:textId="1D207AD3" w:rsidR="00574CCD" w:rsidRPr="00402E08" w:rsidRDefault="007E350B" w:rsidP="00574CCD">
          <w:pPr>
            <w:pStyle w:val="TOC2"/>
            <w:tabs>
              <w:tab w:val="right" w:leader="underscore" w:pos="9629"/>
            </w:tabs>
            <w:rPr>
              <w:rFonts w:eastAsiaTheme="minorEastAsia" w:cstheme="minorBidi"/>
              <w:b w:val="0"/>
              <w:bCs w:val="0"/>
              <w:noProof/>
              <w:lang w:val="en-ZA" w:eastAsia="en-ZA"/>
            </w:rPr>
          </w:pPr>
          <w:hyperlink w:anchor="_Toc409976608" w:history="1">
            <w:r w:rsidR="00574CCD" w:rsidRPr="00402E08">
              <w:rPr>
                <w:rStyle w:val="Hyperlink"/>
                <w:rFonts w:ascii="Cambria" w:hAnsi="Cambria"/>
                <w:noProof/>
                <w:color w:val="auto"/>
                <w:spacing w:val="15"/>
                <w:u w:val="none"/>
                <w:lang w:val="en-ZA" w:eastAsia="en-US" w:bidi="en-US"/>
              </w:rPr>
              <w:t>What must the learners be taught beforehand?</w:t>
            </w:r>
            <w:r w:rsidR="00574CCD" w:rsidRPr="00402E08">
              <w:rPr>
                <w:noProof/>
                <w:webHidden/>
              </w:rPr>
              <w:tab/>
            </w:r>
            <w:r w:rsidR="00290FF8" w:rsidRPr="00402E08">
              <w:rPr>
                <w:noProof/>
                <w:webHidden/>
                <w:lang w:val="en-ZA"/>
              </w:rPr>
              <w:t xml:space="preserve">- </w:t>
            </w:r>
            <w:r w:rsidR="00574CCD" w:rsidRPr="00402E08">
              <w:rPr>
                <w:noProof/>
                <w:webHidden/>
              </w:rPr>
              <w:fldChar w:fldCharType="begin"/>
            </w:r>
            <w:r w:rsidR="00574CCD" w:rsidRPr="00402E08">
              <w:rPr>
                <w:noProof/>
                <w:webHidden/>
              </w:rPr>
              <w:instrText xml:space="preserve"> PAGEREF _Toc409976608 \h </w:instrText>
            </w:r>
            <w:r w:rsidR="00574CCD" w:rsidRPr="00402E08">
              <w:rPr>
                <w:noProof/>
                <w:webHidden/>
              </w:rPr>
            </w:r>
            <w:r w:rsidR="00574CCD" w:rsidRPr="00402E08">
              <w:rPr>
                <w:noProof/>
                <w:webHidden/>
              </w:rPr>
              <w:fldChar w:fldCharType="separate"/>
            </w:r>
            <w:r w:rsidR="007870D2">
              <w:rPr>
                <w:noProof/>
                <w:webHidden/>
              </w:rPr>
              <w:t>2</w:t>
            </w:r>
            <w:r w:rsidR="00574CCD" w:rsidRPr="00402E08">
              <w:rPr>
                <w:noProof/>
                <w:webHidden/>
              </w:rPr>
              <w:fldChar w:fldCharType="end"/>
            </w:r>
          </w:hyperlink>
          <w:r w:rsidR="00290FF8" w:rsidRPr="00402E08">
            <w:rPr>
              <w:noProof/>
              <w:lang w:val="en-ZA"/>
            </w:rPr>
            <w:t xml:space="preserve"> -</w:t>
          </w:r>
        </w:p>
        <w:p w14:paraId="753B47F5" w14:textId="6F3F3CC2" w:rsidR="00574CCD" w:rsidRPr="00402E08" w:rsidRDefault="007E350B" w:rsidP="00574CCD">
          <w:pPr>
            <w:pStyle w:val="TOC2"/>
            <w:tabs>
              <w:tab w:val="right" w:leader="underscore" w:pos="9629"/>
            </w:tabs>
            <w:rPr>
              <w:rFonts w:eastAsiaTheme="minorEastAsia" w:cstheme="minorBidi"/>
              <w:b w:val="0"/>
              <w:bCs w:val="0"/>
              <w:noProof/>
              <w:lang w:val="en-ZA" w:eastAsia="en-ZA"/>
            </w:rPr>
          </w:pPr>
          <w:hyperlink w:anchor="_Toc409976609" w:history="1">
            <w:r w:rsidR="00574CCD" w:rsidRPr="00402E08">
              <w:rPr>
                <w:rStyle w:val="Hyperlink"/>
                <w:rFonts w:ascii="Cambria" w:hAnsi="Cambria"/>
                <w:noProof/>
                <w:color w:val="auto"/>
                <w:spacing w:val="15"/>
                <w:u w:val="none"/>
                <w:lang w:val="en-ZA" w:eastAsia="en-US" w:bidi="en-US"/>
              </w:rPr>
              <w:t>Malpractice</w:t>
            </w:r>
            <w:r w:rsidR="00574CCD" w:rsidRPr="00402E08">
              <w:rPr>
                <w:noProof/>
                <w:webHidden/>
              </w:rPr>
              <w:tab/>
            </w:r>
            <w:r w:rsidR="00290FF8" w:rsidRPr="00402E08">
              <w:rPr>
                <w:noProof/>
                <w:webHidden/>
                <w:lang w:val="en-ZA"/>
              </w:rPr>
              <w:t xml:space="preserve">- </w:t>
            </w:r>
            <w:r w:rsidR="00574CCD" w:rsidRPr="00402E08">
              <w:rPr>
                <w:noProof/>
                <w:webHidden/>
              </w:rPr>
              <w:fldChar w:fldCharType="begin"/>
            </w:r>
            <w:r w:rsidR="00574CCD" w:rsidRPr="00402E08">
              <w:rPr>
                <w:noProof/>
                <w:webHidden/>
              </w:rPr>
              <w:instrText xml:space="preserve"> PAGEREF _Toc409976609 \h </w:instrText>
            </w:r>
            <w:r w:rsidR="00574CCD" w:rsidRPr="00402E08">
              <w:rPr>
                <w:noProof/>
                <w:webHidden/>
              </w:rPr>
            </w:r>
            <w:r w:rsidR="00574CCD" w:rsidRPr="00402E08">
              <w:rPr>
                <w:noProof/>
                <w:webHidden/>
              </w:rPr>
              <w:fldChar w:fldCharType="separate"/>
            </w:r>
            <w:r w:rsidR="007870D2">
              <w:rPr>
                <w:noProof/>
                <w:webHidden/>
              </w:rPr>
              <w:t>2</w:t>
            </w:r>
            <w:r w:rsidR="00574CCD" w:rsidRPr="00402E08">
              <w:rPr>
                <w:noProof/>
                <w:webHidden/>
              </w:rPr>
              <w:fldChar w:fldCharType="end"/>
            </w:r>
          </w:hyperlink>
          <w:r w:rsidR="00290FF8" w:rsidRPr="00402E08">
            <w:rPr>
              <w:noProof/>
              <w:lang w:val="en-ZA"/>
            </w:rPr>
            <w:t xml:space="preserve"> -</w:t>
          </w:r>
        </w:p>
        <w:p w14:paraId="7E447AB6" w14:textId="0202796D" w:rsidR="00574CCD" w:rsidRPr="00402E08" w:rsidRDefault="007E350B" w:rsidP="00574CCD">
          <w:pPr>
            <w:pStyle w:val="TOC2"/>
            <w:tabs>
              <w:tab w:val="right" w:leader="underscore" w:pos="9629"/>
            </w:tabs>
            <w:rPr>
              <w:rFonts w:eastAsiaTheme="minorEastAsia" w:cstheme="minorBidi"/>
              <w:b w:val="0"/>
              <w:bCs w:val="0"/>
              <w:noProof/>
              <w:lang w:val="en-ZA" w:eastAsia="en-ZA"/>
            </w:rPr>
          </w:pPr>
          <w:hyperlink w:anchor="_Toc409976610" w:history="1">
            <w:r w:rsidR="00574CCD" w:rsidRPr="00402E08">
              <w:rPr>
                <w:rStyle w:val="Hyperlink"/>
                <w:rFonts w:ascii="Cambria" w:hAnsi="Cambria"/>
                <w:noProof/>
                <w:color w:val="auto"/>
                <w:spacing w:val="15"/>
                <w:u w:val="none"/>
                <w:lang w:val="en-ZA" w:eastAsia="en-US" w:bidi="en-US"/>
              </w:rPr>
              <w:t>Learner authentication of the PAT</w:t>
            </w:r>
            <w:r w:rsidR="00574CCD" w:rsidRPr="00402E08">
              <w:rPr>
                <w:noProof/>
                <w:webHidden/>
              </w:rPr>
              <w:tab/>
            </w:r>
            <w:r w:rsidR="00290FF8" w:rsidRPr="00402E08">
              <w:rPr>
                <w:noProof/>
                <w:webHidden/>
                <w:lang w:val="en-ZA"/>
              </w:rPr>
              <w:t xml:space="preserve">- </w:t>
            </w:r>
            <w:r w:rsidR="00574CCD" w:rsidRPr="00402E08">
              <w:rPr>
                <w:noProof/>
                <w:webHidden/>
              </w:rPr>
              <w:fldChar w:fldCharType="begin"/>
            </w:r>
            <w:r w:rsidR="00574CCD" w:rsidRPr="00402E08">
              <w:rPr>
                <w:noProof/>
                <w:webHidden/>
              </w:rPr>
              <w:instrText xml:space="preserve"> PAGEREF _Toc409976610 \h </w:instrText>
            </w:r>
            <w:r w:rsidR="00574CCD" w:rsidRPr="00402E08">
              <w:rPr>
                <w:noProof/>
                <w:webHidden/>
              </w:rPr>
            </w:r>
            <w:r w:rsidR="00574CCD" w:rsidRPr="00402E08">
              <w:rPr>
                <w:noProof/>
                <w:webHidden/>
              </w:rPr>
              <w:fldChar w:fldCharType="separate"/>
            </w:r>
            <w:r w:rsidR="007870D2">
              <w:rPr>
                <w:noProof/>
                <w:webHidden/>
              </w:rPr>
              <w:t>2</w:t>
            </w:r>
            <w:r w:rsidR="00574CCD" w:rsidRPr="00402E08">
              <w:rPr>
                <w:noProof/>
                <w:webHidden/>
              </w:rPr>
              <w:fldChar w:fldCharType="end"/>
            </w:r>
          </w:hyperlink>
          <w:r w:rsidR="00290FF8" w:rsidRPr="00402E08">
            <w:rPr>
              <w:noProof/>
              <w:lang w:val="en-ZA"/>
            </w:rPr>
            <w:t xml:space="preserve"> -</w:t>
          </w:r>
        </w:p>
        <w:p w14:paraId="242489EF" w14:textId="73F57C87" w:rsidR="00574CCD" w:rsidRPr="00402E08" w:rsidRDefault="007E350B" w:rsidP="00574CCD">
          <w:pPr>
            <w:pStyle w:val="TOC2"/>
            <w:tabs>
              <w:tab w:val="right" w:leader="underscore" w:pos="9629"/>
            </w:tabs>
            <w:rPr>
              <w:rFonts w:eastAsiaTheme="minorEastAsia" w:cstheme="minorBidi"/>
              <w:b w:val="0"/>
              <w:bCs w:val="0"/>
              <w:noProof/>
              <w:lang w:val="en-ZA" w:eastAsia="en-ZA"/>
            </w:rPr>
          </w:pPr>
          <w:hyperlink w:anchor="_Toc409976611" w:history="1">
            <w:r w:rsidR="00574CCD" w:rsidRPr="00402E08">
              <w:rPr>
                <w:rStyle w:val="Hyperlink"/>
                <w:rFonts w:ascii="Cambria" w:hAnsi="Cambria"/>
                <w:noProof/>
                <w:color w:val="auto"/>
                <w:spacing w:val="15"/>
                <w:u w:val="none"/>
                <w:lang w:val="en-ZA" w:eastAsia="en-US" w:bidi="en-US"/>
              </w:rPr>
              <w:t>Role of the teacher</w:t>
            </w:r>
            <w:r w:rsidR="00574CCD" w:rsidRPr="00402E08">
              <w:rPr>
                <w:noProof/>
                <w:webHidden/>
              </w:rPr>
              <w:tab/>
            </w:r>
            <w:r w:rsidR="00290FF8" w:rsidRPr="00402E08">
              <w:rPr>
                <w:noProof/>
                <w:webHidden/>
                <w:lang w:val="en-ZA"/>
              </w:rPr>
              <w:t xml:space="preserve">- </w:t>
            </w:r>
            <w:r w:rsidR="00574CCD" w:rsidRPr="00402E08">
              <w:rPr>
                <w:noProof/>
                <w:webHidden/>
              </w:rPr>
              <w:fldChar w:fldCharType="begin"/>
            </w:r>
            <w:r w:rsidR="00574CCD" w:rsidRPr="00402E08">
              <w:rPr>
                <w:noProof/>
                <w:webHidden/>
              </w:rPr>
              <w:instrText xml:space="preserve"> PAGEREF _Toc409976611 \h </w:instrText>
            </w:r>
            <w:r w:rsidR="00574CCD" w:rsidRPr="00402E08">
              <w:rPr>
                <w:noProof/>
                <w:webHidden/>
              </w:rPr>
            </w:r>
            <w:r w:rsidR="00574CCD" w:rsidRPr="00402E08">
              <w:rPr>
                <w:noProof/>
                <w:webHidden/>
              </w:rPr>
              <w:fldChar w:fldCharType="separate"/>
            </w:r>
            <w:r w:rsidR="007870D2">
              <w:rPr>
                <w:noProof/>
                <w:webHidden/>
              </w:rPr>
              <w:t>3</w:t>
            </w:r>
            <w:r w:rsidR="00574CCD" w:rsidRPr="00402E08">
              <w:rPr>
                <w:noProof/>
                <w:webHidden/>
              </w:rPr>
              <w:fldChar w:fldCharType="end"/>
            </w:r>
          </w:hyperlink>
          <w:r w:rsidR="00290FF8" w:rsidRPr="00402E08">
            <w:rPr>
              <w:noProof/>
              <w:lang w:val="en-ZA"/>
            </w:rPr>
            <w:t xml:space="preserve"> -</w:t>
          </w:r>
        </w:p>
        <w:p w14:paraId="28CC6C5E" w14:textId="30D911C6" w:rsidR="00574CCD" w:rsidRPr="00402E08" w:rsidRDefault="007E350B" w:rsidP="00574CCD">
          <w:pPr>
            <w:pStyle w:val="TOC2"/>
            <w:tabs>
              <w:tab w:val="right" w:leader="underscore" w:pos="9629"/>
            </w:tabs>
            <w:rPr>
              <w:rFonts w:eastAsiaTheme="minorEastAsia" w:cstheme="minorBidi"/>
              <w:b w:val="0"/>
              <w:bCs w:val="0"/>
              <w:noProof/>
              <w:lang w:val="en-ZA" w:eastAsia="en-ZA"/>
            </w:rPr>
          </w:pPr>
          <w:hyperlink w:anchor="_Toc409976612" w:history="1">
            <w:r w:rsidR="00574CCD" w:rsidRPr="00402E08">
              <w:rPr>
                <w:rStyle w:val="Hyperlink"/>
                <w:rFonts w:ascii="Cambria" w:hAnsi="Cambria"/>
                <w:noProof/>
                <w:color w:val="auto"/>
                <w:spacing w:val="15"/>
                <w:u w:val="none"/>
                <w:lang w:val="en-ZA" w:eastAsia="en-US" w:bidi="en-US"/>
              </w:rPr>
              <w:t>Supervised/Controlled conditions</w:t>
            </w:r>
            <w:r w:rsidR="00574CCD" w:rsidRPr="00402E08">
              <w:rPr>
                <w:noProof/>
                <w:webHidden/>
              </w:rPr>
              <w:tab/>
            </w:r>
            <w:r w:rsidR="00290FF8" w:rsidRPr="00402E08">
              <w:rPr>
                <w:noProof/>
                <w:webHidden/>
                <w:lang w:val="en-ZA"/>
              </w:rPr>
              <w:t xml:space="preserve">- </w:t>
            </w:r>
            <w:r w:rsidR="00574CCD" w:rsidRPr="00402E08">
              <w:rPr>
                <w:noProof/>
                <w:webHidden/>
              </w:rPr>
              <w:fldChar w:fldCharType="begin"/>
            </w:r>
            <w:r w:rsidR="00574CCD" w:rsidRPr="00402E08">
              <w:rPr>
                <w:noProof/>
                <w:webHidden/>
              </w:rPr>
              <w:instrText xml:space="preserve"> PAGEREF _Toc409976612 \h </w:instrText>
            </w:r>
            <w:r w:rsidR="00574CCD" w:rsidRPr="00402E08">
              <w:rPr>
                <w:noProof/>
                <w:webHidden/>
              </w:rPr>
            </w:r>
            <w:r w:rsidR="00574CCD" w:rsidRPr="00402E08">
              <w:rPr>
                <w:noProof/>
                <w:webHidden/>
              </w:rPr>
              <w:fldChar w:fldCharType="separate"/>
            </w:r>
            <w:r w:rsidR="007870D2">
              <w:rPr>
                <w:noProof/>
                <w:webHidden/>
              </w:rPr>
              <w:t>3</w:t>
            </w:r>
            <w:r w:rsidR="00574CCD" w:rsidRPr="00402E08">
              <w:rPr>
                <w:noProof/>
                <w:webHidden/>
              </w:rPr>
              <w:fldChar w:fldCharType="end"/>
            </w:r>
          </w:hyperlink>
          <w:r w:rsidR="00290FF8" w:rsidRPr="00402E08">
            <w:rPr>
              <w:noProof/>
              <w:lang w:val="en-ZA"/>
            </w:rPr>
            <w:t xml:space="preserve"> -</w:t>
          </w:r>
        </w:p>
        <w:p w14:paraId="4566241F" w14:textId="12143B3C" w:rsidR="00574CCD" w:rsidRPr="00402E08" w:rsidRDefault="007E350B" w:rsidP="00574CCD">
          <w:pPr>
            <w:pStyle w:val="TOC2"/>
            <w:tabs>
              <w:tab w:val="right" w:leader="underscore" w:pos="9629"/>
            </w:tabs>
            <w:rPr>
              <w:rFonts w:eastAsiaTheme="minorEastAsia" w:cstheme="minorBidi"/>
              <w:b w:val="0"/>
              <w:bCs w:val="0"/>
              <w:noProof/>
              <w:lang w:val="en-ZA" w:eastAsia="en-ZA"/>
            </w:rPr>
          </w:pPr>
          <w:hyperlink w:anchor="_Toc409976613" w:history="1">
            <w:r w:rsidR="00574CCD" w:rsidRPr="00402E08">
              <w:rPr>
                <w:rStyle w:val="Hyperlink"/>
                <w:rFonts w:ascii="Cambria" w:hAnsi="Cambria"/>
                <w:noProof/>
                <w:color w:val="auto"/>
                <w:spacing w:val="15"/>
                <w:u w:val="none"/>
                <w:lang w:val="en-ZA" w:eastAsia="en-US" w:bidi="en-US"/>
              </w:rPr>
              <w:t>Managing the PAT</w:t>
            </w:r>
            <w:r w:rsidR="00574CCD" w:rsidRPr="00402E08">
              <w:rPr>
                <w:noProof/>
                <w:webHidden/>
              </w:rPr>
              <w:tab/>
            </w:r>
            <w:r w:rsidR="00290FF8" w:rsidRPr="00402E08">
              <w:rPr>
                <w:noProof/>
                <w:webHidden/>
                <w:lang w:val="en-ZA"/>
              </w:rPr>
              <w:t xml:space="preserve">- </w:t>
            </w:r>
            <w:r w:rsidR="00574CCD" w:rsidRPr="00402E08">
              <w:rPr>
                <w:noProof/>
                <w:webHidden/>
              </w:rPr>
              <w:fldChar w:fldCharType="begin"/>
            </w:r>
            <w:r w:rsidR="00574CCD" w:rsidRPr="00402E08">
              <w:rPr>
                <w:noProof/>
                <w:webHidden/>
              </w:rPr>
              <w:instrText xml:space="preserve"> PAGEREF _Toc409976613 \h </w:instrText>
            </w:r>
            <w:r w:rsidR="00574CCD" w:rsidRPr="00402E08">
              <w:rPr>
                <w:noProof/>
                <w:webHidden/>
              </w:rPr>
            </w:r>
            <w:r w:rsidR="00574CCD" w:rsidRPr="00402E08">
              <w:rPr>
                <w:noProof/>
                <w:webHidden/>
              </w:rPr>
              <w:fldChar w:fldCharType="separate"/>
            </w:r>
            <w:r w:rsidR="007870D2">
              <w:rPr>
                <w:noProof/>
                <w:webHidden/>
              </w:rPr>
              <w:t>4</w:t>
            </w:r>
            <w:r w:rsidR="00574CCD" w:rsidRPr="00402E08">
              <w:rPr>
                <w:noProof/>
                <w:webHidden/>
              </w:rPr>
              <w:fldChar w:fldCharType="end"/>
            </w:r>
          </w:hyperlink>
          <w:r w:rsidR="00290FF8" w:rsidRPr="00402E08">
            <w:rPr>
              <w:noProof/>
              <w:lang w:val="en-ZA"/>
            </w:rPr>
            <w:t xml:space="preserve"> -</w:t>
          </w:r>
        </w:p>
        <w:p w14:paraId="7A848828" w14:textId="5405A8B1" w:rsidR="00574CCD" w:rsidRPr="00402E08" w:rsidRDefault="007E350B" w:rsidP="00574CCD">
          <w:pPr>
            <w:pStyle w:val="TOC2"/>
            <w:tabs>
              <w:tab w:val="right" w:leader="underscore" w:pos="9629"/>
            </w:tabs>
            <w:rPr>
              <w:rFonts w:eastAsiaTheme="minorEastAsia" w:cstheme="minorBidi"/>
              <w:b w:val="0"/>
              <w:bCs w:val="0"/>
              <w:noProof/>
              <w:lang w:val="en-ZA" w:eastAsia="en-ZA"/>
            </w:rPr>
          </w:pPr>
          <w:hyperlink w:anchor="_Toc409976614" w:history="1">
            <w:r w:rsidR="00574CCD" w:rsidRPr="00402E08">
              <w:rPr>
                <w:rStyle w:val="Hyperlink"/>
                <w:rFonts w:ascii="Cambria" w:hAnsi="Cambria"/>
                <w:noProof/>
                <w:color w:val="auto"/>
                <w:spacing w:val="15"/>
                <w:u w:val="none"/>
                <w:lang w:val="en-ZA" w:eastAsia="en-US" w:bidi="en-US"/>
              </w:rPr>
              <w:t>Assessment Evidence</w:t>
            </w:r>
            <w:r w:rsidR="00574CCD" w:rsidRPr="00402E08">
              <w:rPr>
                <w:noProof/>
                <w:webHidden/>
              </w:rPr>
              <w:tab/>
            </w:r>
            <w:r w:rsidR="00290FF8" w:rsidRPr="00402E08">
              <w:rPr>
                <w:noProof/>
                <w:webHidden/>
                <w:lang w:val="en-ZA"/>
              </w:rPr>
              <w:t xml:space="preserve">- </w:t>
            </w:r>
            <w:r w:rsidR="00574CCD" w:rsidRPr="00402E08">
              <w:rPr>
                <w:noProof/>
                <w:webHidden/>
              </w:rPr>
              <w:fldChar w:fldCharType="begin"/>
            </w:r>
            <w:r w:rsidR="00574CCD" w:rsidRPr="00402E08">
              <w:rPr>
                <w:noProof/>
                <w:webHidden/>
              </w:rPr>
              <w:instrText xml:space="preserve"> PAGEREF _Toc409976614 \h </w:instrText>
            </w:r>
            <w:r w:rsidR="00574CCD" w:rsidRPr="00402E08">
              <w:rPr>
                <w:noProof/>
                <w:webHidden/>
              </w:rPr>
            </w:r>
            <w:r w:rsidR="00574CCD" w:rsidRPr="00402E08">
              <w:rPr>
                <w:noProof/>
                <w:webHidden/>
              </w:rPr>
              <w:fldChar w:fldCharType="separate"/>
            </w:r>
            <w:r w:rsidR="007870D2">
              <w:rPr>
                <w:noProof/>
                <w:webHidden/>
              </w:rPr>
              <w:t>4</w:t>
            </w:r>
            <w:r w:rsidR="00574CCD" w:rsidRPr="00402E08">
              <w:rPr>
                <w:noProof/>
                <w:webHidden/>
              </w:rPr>
              <w:fldChar w:fldCharType="end"/>
            </w:r>
          </w:hyperlink>
          <w:r w:rsidR="00290FF8" w:rsidRPr="00402E08">
            <w:rPr>
              <w:noProof/>
              <w:lang w:val="en-ZA"/>
            </w:rPr>
            <w:t xml:space="preserve"> -</w:t>
          </w:r>
        </w:p>
        <w:p w14:paraId="49687100" w14:textId="4E949930" w:rsidR="00574CCD" w:rsidRPr="00402E08" w:rsidRDefault="007E350B" w:rsidP="00574CCD">
          <w:pPr>
            <w:pStyle w:val="TOC2"/>
            <w:tabs>
              <w:tab w:val="right" w:leader="underscore" w:pos="9629"/>
            </w:tabs>
            <w:rPr>
              <w:rFonts w:eastAsiaTheme="minorEastAsia" w:cstheme="minorBidi"/>
              <w:b w:val="0"/>
              <w:bCs w:val="0"/>
              <w:noProof/>
              <w:lang w:val="en-ZA" w:eastAsia="en-ZA"/>
            </w:rPr>
          </w:pPr>
          <w:hyperlink w:anchor="_Toc409976615" w:history="1">
            <w:r w:rsidR="00574CCD" w:rsidRPr="00402E08">
              <w:rPr>
                <w:rStyle w:val="Hyperlink"/>
                <w:rFonts w:ascii="Cambria" w:hAnsi="Cambria"/>
                <w:noProof/>
                <w:color w:val="auto"/>
                <w:spacing w:val="15"/>
                <w:u w:val="none"/>
                <w:lang w:val="en-ZA" w:eastAsia="en-US" w:bidi="en-US"/>
              </w:rPr>
              <w:t>Requirements</w:t>
            </w:r>
            <w:r w:rsidR="00574CCD" w:rsidRPr="00402E08">
              <w:rPr>
                <w:noProof/>
                <w:webHidden/>
              </w:rPr>
              <w:tab/>
            </w:r>
            <w:r w:rsidR="00290FF8" w:rsidRPr="00402E08">
              <w:rPr>
                <w:noProof/>
                <w:webHidden/>
                <w:lang w:val="en-ZA"/>
              </w:rPr>
              <w:t xml:space="preserve">- </w:t>
            </w:r>
            <w:r w:rsidR="00574CCD" w:rsidRPr="00402E08">
              <w:rPr>
                <w:noProof/>
                <w:webHidden/>
              </w:rPr>
              <w:fldChar w:fldCharType="begin"/>
            </w:r>
            <w:r w:rsidR="00574CCD" w:rsidRPr="00402E08">
              <w:rPr>
                <w:noProof/>
                <w:webHidden/>
              </w:rPr>
              <w:instrText xml:space="preserve"> PAGEREF _Toc409976615 \h </w:instrText>
            </w:r>
            <w:r w:rsidR="00574CCD" w:rsidRPr="00402E08">
              <w:rPr>
                <w:noProof/>
                <w:webHidden/>
              </w:rPr>
            </w:r>
            <w:r w:rsidR="00574CCD" w:rsidRPr="00402E08">
              <w:rPr>
                <w:noProof/>
                <w:webHidden/>
              </w:rPr>
              <w:fldChar w:fldCharType="separate"/>
            </w:r>
            <w:r w:rsidR="007870D2">
              <w:rPr>
                <w:noProof/>
                <w:webHidden/>
              </w:rPr>
              <w:t>4</w:t>
            </w:r>
            <w:r w:rsidR="00574CCD" w:rsidRPr="00402E08">
              <w:rPr>
                <w:noProof/>
                <w:webHidden/>
              </w:rPr>
              <w:fldChar w:fldCharType="end"/>
            </w:r>
          </w:hyperlink>
          <w:r w:rsidR="00290FF8" w:rsidRPr="00402E08">
            <w:rPr>
              <w:noProof/>
              <w:lang w:val="en-ZA"/>
            </w:rPr>
            <w:t xml:space="preserve"> -</w:t>
          </w:r>
        </w:p>
        <w:p w14:paraId="46C3DA40" w14:textId="7BC4BCE4" w:rsidR="00574CCD" w:rsidRPr="00402E08" w:rsidRDefault="007E350B" w:rsidP="00574CCD">
          <w:pPr>
            <w:pStyle w:val="TOC2"/>
            <w:tabs>
              <w:tab w:val="right" w:leader="underscore" w:pos="9629"/>
            </w:tabs>
            <w:rPr>
              <w:rStyle w:val="Hyperlink"/>
              <w:noProof/>
              <w:color w:val="auto"/>
              <w:lang w:val="en-ZA"/>
            </w:rPr>
            <w:sectPr w:rsidR="00574CCD" w:rsidRPr="00402E08" w:rsidSect="00574CCD">
              <w:headerReference w:type="default" r:id="rId12"/>
              <w:type w:val="continuous"/>
              <w:pgSz w:w="11907" w:h="16839" w:code="9"/>
              <w:pgMar w:top="720" w:right="720" w:bottom="720" w:left="720" w:header="720" w:footer="720" w:gutter="0"/>
              <w:pgNumType w:start="1"/>
              <w:cols w:space="720"/>
              <w:docGrid w:linePitch="326"/>
            </w:sectPr>
          </w:pPr>
          <w:hyperlink w:anchor="_Toc409976616" w:history="1">
            <w:r w:rsidR="00574CCD" w:rsidRPr="00402E08">
              <w:rPr>
                <w:rStyle w:val="Hyperlink"/>
                <w:rFonts w:ascii="Cambria" w:hAnsi="Cambria"/>
                <w:noProof/>
                <w:color w:val="auto"/>
                <w:spacing w:val="15"/>
                <w:u w:val="none"/>
                <w:lang w:val="en-ZA" w:eastAsia="en-US" w:bidi="en-US"/>
              </w:rPr>
              <w:t>Non-compliance</w:t>
            </w:r>
            <w:r w:rsidR="00574CCD" w:rsidRPr="00402E08">
              <w:rPr>
                <w:noProof/>
                <w:webHidden/>
              </w:rPr>
              <w:tab/>
            </w:r>
            <w:r w:rsidR="00290FF8" w:rsidRPr="00402E08">
              <w:rPr>
                <w:noProof/>
                <w:webHidden/>
                <w:lang w:val="en-ZA"/>
              </w:rPr>
              <w:t xml:space="preserve">- </w:t>
            </w:r>
            <w:r w:rsidR="00574CCD" w:rsidRPr="00402E08">
              <w:rPr>
                <w:noProof/>
                <w:webHidden/>
              </w:rPr>
              <w:fldChar w:fldCharType="begin"/>
            </w:r>
            <w:r w:rsidR="00574CCD" w:rsidRPr="00402E08">
              <w:rPr>
                <w:noProof/>
                <w:webHidden/>
              </w:rPr>
              <w:instrText xml:space="preserve"> PAGEREF _Toc409976616 \h </w:instrText>
            </w:r>
            <w:r w:rsidR="00574CCD" w:rsidRPr="00402E08">
              <w:rPr>
                <w:noProof/>
                <w:webHidden/>
              </w:rPr>
            </w:r>
            <w:r w:rsidR="00574CCD" w:rsidRPr="00402E08">
              <w:rPr>
                <w:noProof/>
                <w:webHidden/>
              </w:rPr>
              <w:fldChar w:fldCharType="separate"/>
            </w:r>
            <w:r w:rsidR="007870D2">
              <w:rPr>
                <w:noProof/>
                <w:webHidden/>
              </w:rPr>
              <w:t>5</w:t>
            </w:r>
            <w:r w:rsidR="00574CCD" w:rsidRPr="00402E08">
              <w:rPr>
                <w:noProof/>
                <w:webHidden/>
              </w:rPr>
              <w:fldChar w:fldCharType="end"/>
            </w:r>
          </w:hyperlink>
          <w:r w:rsidR="00290FF8" w:rsidRPr="00402E08">
            <w:rPr>
              <w:noProof/>
              <w:lang w:val="en-ZA"/>
            </w:rPr>
            <w:t xml:space="preserve"> -</w:t>
          </w:r>
        </w:p>
        <w:p w14:paraId="6280C46E" w14:textId="3FA8FCBB" w:rsidR="00785E93" w:rsidRPr="00402E08" w:rsidRDefault="007E350B" w:rsidP="00785E93">
          <w:pPr>
            <w:pStyle w:val="TOC1"/>
            <w:rPr>
              <w:rFonts w:eastAsiaTheme="minorEastAsia" w:cstheme="minorBidi"/>
              <w:b w:val="0"/>
              <w:bCs w:val="0"/>
              <w:i w:val="0"/>
              <w:iCs w:val="0"/>
              <w:noProof/>
              <w:sz w:val="22"/>
              <w:szCs w:val="22"/>
              <w:lang w:val="en-ZA" w:eastAsia="en-ZA"/>
            </w:rPr>
          </w:pPr>
          <w:hyperlink w:anchor="_Toc409976604" w:history="1">
            <w:r w:rsidR="00785E93" w:rsidRPr="00402E08">
              <w:rPr>
                <w:rStyle w:val="Hyperlink"/>
                <w:rFonts w:ascii="Cambria" w:hAnsi="Cambria"/>
                <w:noProof/>
                <w:color w:val="auto"/>
                <w:spacing w:val="20"/>
                <w:u w:val="none"/>
                <w:lang w:val="en-ZA" w:eastAsia="en-US" w:bidi="en-US"/>
              </w:rPr>
              <w:t>Instructions to Learners</w:t>
            </w:r>
            <w:r w:rsidR="00785E93" w:rsidRPr="00402E08">
              <w:rPr>
                <w:noProof/>
                <w:webHidden/>
              </w:rPr>
              <w:tab/>
            </w:r>
            <w:r w:rsidR="00785E93" w:rsidRPr="00402E08">
              <w:rPr>
                <w:i w:val="0"/>
                <w:noProof/>
                <w:webHidden/>
              </w:rPr>
              <w:fldChar w:fldCharType="begin"/>
            </w:r>
            <w:r w:rsidR="00785E93" w:rsidRPr="00402E08">
              <w:rPr>
                <w:i w:val="0"/>
                <w:noProof/>
                <w:webHidden/>
              </w:rPr>
              <w:instrText xml:space="preserve"> PAGEREF _Toc409976604 \h </w:instrText>
            </w:r>
            <w:r w:rsidR="00785E93" w:rsidRPr="00402E08">
              <w:rPr>
                <w:i w:val="0"/>
                <w:noProof/>
                <w:webHidden/>
              </w:rPr>
            </w:r>
            <w:r w:rsidR="00785E93" w:rsidRPr="00402E08">
              <w:rPr>
                <w:i w:val="0"/>
                <w:noProof/>
                <w:webHidden/>
              </w:rPr>
              <w:fldChar w:fldCharType="separate"/>
            </w:r>
            <w:r w:rsidR="007870D2">
              <w:rPr>
                <w:i w:val="0"/>
                <w:noProof/>
                <w:webHidden/>
              </w:rPr>
              <w:t>1</w:t>
            </w:r>
            <w:r w:rsidR="00785E93" w:rsidRPr="00402E08">
              <w:rPr>
                <w:i w:val="0"/>
                <w:noProof/>
                <w:webHidden/>
              </w:rPr>
              <w:fldChar w:fldCharType="end"/>
            </w:r>
          </w:hyperlink>
        </w:p>
        <w:p w14:paraId="63C97A83" w14:textId="48DDCFCE" w:rsidR="0024261B" w:rsidRPr="00402E08" w:rsidRDefault="00FB3430">
          <w:pPr>
            <w:pStyle w:val="TOC1"/>
            <w:rPr>
              <w:rFonts w:eastAsiaTheme="minorEastAsia" w:cstheme="minorBidi"/>
              <w:b w:val="0"/>
              <w:bCs w:val="0"/>
              <w:i w:val="0"/>
              <w:iCs w:val="0"/>
              <w:noProof/>
              <w:sz w:val="22"/>
              <w:szCs w:val="22"/>
              <w:lang w:val="en-ZA" w:eastAsia="en-ZA"/>
            </w:rPr>
          </w:pPr>
          <w:r w:rsidRPr="00402E08">
            <w:rPr>
              <w:rFonts w:ascii="Cambria" w:hAnsi="Cambria"/>
              <w:sz w:val="22"/>
              <w:szCs w:val="22"/>
              <w:lang w:val="en-ZA" w:eastAsia="en-US" w:bidi="en-US"/>
            </w:rPr>
            <w:fldChar w:fldCharType="begin"/>
          </w:r>
          <w:r w:rsidRPr="00402E08">
            <w:rPr>
              <w:rFonts w:ascii="Cambria" w:hAnsi="Cambria"/>
              <w:sz w:val="22"/>
              <w:szCs w:val="22"/>
              <w:lang w:val="en-ZA" w:eastAsia="en-US" w:bidi="en-US"/>
            </w:rPr>
            <w:instrText xml:space="preserve"> TOC \o "1-2" \h \z \u </w:instrText>
          </w:r>
          <w:r w:rsidRPr="00402E08">
            <w:rPr>
              <w:rFonts w:ascii="Cambria" w:hAnsi="Cambria"/>
              <w:sz w:val="22"/>
              <w:szCs w:val="22"/>
              <w:lang w:val="en-ZA" w:eastAsia="en-US" w:bidi="en-US"/>
            </w:rPr>
            <w:fldChar w:fldCharType="separate"/>
          </w:r>
          <w:hyperlink w:anchor="_Toc409976574" w:history="1">
            <w:r w:rsidR="0024261B" w:rsidRPr="00402E08">
              <w:rPr>
                <w:rStyle w:val="Hyperlink"/>
                <w:rFonts w:ascii="Cambria" w:hAnsi="Cambria"/>
                <w:noProof/>
                <w:color w:val="auto"/>
                <w:spacing w:val="20"/>
                <w:lang w:val="en-ZA" w:eastAsia="en-US" w:bidi="en-US"/>
              </w:rPr>
              <w:t>What is the PAT?</w:t>
            </w:r>
            <w:r w:rsidR="0024261B" w:rsidRPr="00402E08">
              <w:rPr>
                <w:noProof/>
                <w:webHidden/>
              </w:rPr>
              <w:tab/>
            </w:r>
            <w:r w:rsidR="0024261B" w:rsidRPr="00402E08">
              <w:rPr>
                <w:i w:val="0"/>
                <w:noProof/>
                <w:webHidden/>
              </w:rPr>
              <w:fldChar w:fldCharType="begin"/>
            </w:r>
            <w:r w:rsidR="0024261B" w:rsidRPr="00402E08">
              <w:rPr>
                <w:i w:val="0"/>
                <w:noProof/>
                <w:webHidden/>
              </w:rPr>
              <w:instrText xml:space="preserve"> PAGEREF _Toc409976574 \h </w:instrText>
            </w:r>
            <w:r w:rsidR="0024261B" w:rsidRPr="00402E08">
              <w:rPr>
                <w:i w:val="0"/>
                <w:noProof/>
                <w:webHidden/>
              </w:rPr>
            </w:r>
            <w:r w:rsidR="0024261B" w:rsidRPr="00402E08">
              <w:rPr>
                <w:i w:val="0"/>
                <w:noProof/>
                <w:webHidden/>
              </w:rPr>
              <w:fldChar w:fldCharType="separate"/>
            </w:r>
            <w:r w:rsidR="007870D2">
              <w:rPr>
                <w:i w:val="0"/>
                <w:noProof/>
                <w:webHidden/>
              </w:rPr>
              <w:t>1</w:t>
            </w:r>
            <w:r w:rsidR="0024261B" w:rsidRPr="00402E08">
              <w:rPr>
                <w:i w:val="0"/>
                <w:noProof/>
                <w:webHidden/>
              </w:rPr>
              <w:fldChar w:fldCharType="end"/>
            </w:r>
          </w:hyperlink>
        </w:p>
        <w:p w14:paraId="436DF272" w14:textId="77777777" w:rsidR="0024261B" w:rsidRPr="00402E08" w:rsidRDefault="007E350B">
          <w:pPr>
            <w:pStyle w:val="TOC1"/>
            <w:rPr>
              <w:rFonts w:eastAsiaTheme="minorEastAsia" w:cstheme="minorBidi"/>
              <w:b w:val="0"/>
              <w:bCs w:val="0"/>
              <w:i w:val="0"/>
              <w:iCs w:val="0"/>
              <w:noProof/>
              <w:sz w:val="22"/>
              <w:szCs w:val="22"/>
              <w:lang w:val="en-ZA" w:eastAsia="en-ZA"/>
            </w:rPr>
          </w:pPr>
          <w:hyperlink w:anchor="_Toc409976575" w:history="1">
            <w:r w:rsidR="0024261B" w:rsidRPr="00402E08">
              <w:rPr>
                <w:rStyle w:val="Hyperlink"/>
                <w:rFonts w:ascii="Cambria" w:hAnsi="Cambria"/>
                <w:noProof/>
                <w:color w:val="auto"/>
                <w:spacing w:val="20"/>
                <w:lang w:val="en-ZA" w:eastAsia="en-US" w:bidi="en-US"/>
              </w:rPr>
              <w:t>Topic</w:t>
            </w:r>
            <w:r w:rsidR="0024261B" w:rsidRPr="00402E08">
              <w:rPr>
                <w:noProof/>
                <w:webHidden/>
              </w:rPr>
              <w:tab/>
            </w:r>
            <w:r w:rsidR="0024261B" w:rsidRPr="00402E08">
              <w:rPr>
                <w:i w:val="0"/>
                <w:noProof/>
                <w:webHidden/>
              </w:rPr>
              <w:fldChar w:fldCharType="begin"/>
            </w:r>
            <w:r w:rsidR="0024261B" w:rsidRPr="00402E08">
              <w:rPr>
                <w:i w:val="0"/>
                <w:noProof/>
                <w:webHidden/>
              </w:rPr>
              <w:instrText xml:space="preserve"> PAGEREF _Toc409976575 \h </w:instrText>
            </w:r>
            <w:r w:rsidR="0024261B" w:rsidRPr="00402E08">
              <w:rPr>
                <w:i w:val="0"/>
                <w:noProof/>
                <w:webHidden/>
              </w:rPr>
            </w:r>
            <w:r w:rsidR="0024261B" w:rsidRPr="00402E08">
              <w:rPr>
                <w:i w:val="0"/>
                <w:noProof/>
                <w:webHidden/>
              </w:rPr>
              <w:fldChar w:fldCharType="separate"/>
            </w:r>
            <w:r w:rsidR="007870D2">
              <w:rPr>
                <w:i w:val="0"/>
                <w:noProof/>
                <w:webHidden/>
              </w:rPr>
              <w:t>2</w:t>
            </w:r>
            <w:r w:rsidR="0024261B" w:rsidRPr="00402E08">
              <w:rPr>
                <w:i w:val="0"/>
                <w:noProof/>
                <w:webHidden/>
              </w:rPr>
              <w:fldChar w:fldCharType="end"/>
            </w:r>
          </w:hyperlink>
        </w:p>
        <w:p w14:paraId="6BFAC6BE" w14:textId="77777777" w:rsidR="0024261B" w:rsidRPr="00402E08" w:rsidRDefault="007E350B">
          <w:pPr>
            <w:pStyle w:val="TOC1"/>
            <w:rPr>
              <w:rFonts w:eastAsiaTheme="minorEastAsia" w:cstheme="minorBidi"/>
              <w:b w:val="0"/>
              <w:bCs w:val="0"/>
              <w:i w:val="0"/>
              <w:iCs w:val="0"/>
              <w:noProof/>
              <w:sz w:val="22"/>
              <w:szCs w:val="22"/>
              <w:lang w:val="en-ZA" w:eastAsia="en-ZA"/>
            </w:rPr>
          </w:pPr>
          <w:hyperlink w:anchor="_Toc409976576" w:history="1">
            <w:r w:rsidR="0024261B" w:rsidRPr="00402E08">
              <w:rPr>
                <w:rStyle w:val="Hyperlink"/>
                <w:rFonts w:ascii="Cambria" w:hAnsi="Cambria"/>
                <w:noProof/>
                <w:color w:val="auto"/>
                <w:spacing w:val="20"/>
                <w:lang w:val="en-ZA" w:eastAsia="en-US" w:bidi="en-US"/>
              </w:rPr>
              <w:t>Overview of tasks</w:t>
            </w:r>
            <w:r w:rsidR="0024261B" w:rsidRPr="00402E08">
              <w:rPr>
                <w:noProof/>
                <w:webHidden/>
              </w:rPr>
              <w:tab/>
            </w:r>
            <w:r w:rsidR="0024261B" w:rsidRPr="00402E08">
              <w:rPr>
                <w:i w:val="0"/>
                <w:noProof/>
                <w:webHidden/>
              </w:rPr>
              <w:fldChar w:fldCharType="begin"/>
            </w:r>
            <w:r w:rsidR="0024261B" w:rsidRPr="00402E08">
              <w:rPr>
                <w:i w:val="0"/>
                <w:noProof/>
                <w:webHidden/>
              </w:rPr>
              <w:instrText xml:space="preserve"> PAGEREF _Toc409976576 \h </w:instrText>
            </w:r>
            <w:r w:rsidR="0024261B" w:rsidRPr="00402E08">
              <w:rPr>
                <w:i w:val="0"/>
                <w:noProof/>
                <w:webHidden/>
              </w:rPr>
            </w:r>
            <w:r w:rsidR="0024261B" w:rsidRPr="00402E08">
              <w:rPr>
                <w:i w:val="0"/>
                <w:noProof/>
                <w:webHidden/>
              </w:rPr>
              <w:fldChar w:fldCharType="separate"/>
            </w:r>
            <w:r w:rsidR="007870D2">
              <w:rPr>
                <w:i w:val="0"/>
                <w:noProof/>
                <w:webHidden/>
              </w:rPr>
              <w:t>4</w:t>
            </w:r>
            <w:r w:rsidR="0024261B" w:rsidRPr="00402E08">
              <w:rPr>
                <w:i w:val="0"/>
                <w:noProof/>
                <w:webHidden/>
              </w:rPr>
              <w:fldChar w:fldCharType="end"/>
            </w:r>
          </w:hyperlink>
        </w:p>
        <w:p w14:paraId="0EA7643B" w14:textId="77777777" w:rsidR="0024261B" w:rsidRPr="00402E08" w:rsidRDefault="007E350B">
          <w:pPr>
            <w:pStyle w:val="TOC2"/>
            <w:tabs>
              <w:tab w:val="right" w:leader="underscore" w:pos="9629"/>
            </w:tabs>
            <w:rPr>
              <w:rFonts w:eastAsiaTheme="minorEastAsia" w:cstheme="minorBidi"/>
              <w:b w:val="0"/>
              <w:bCs w:val="0"/>
              <w:noProof/>
              <w:lang w:val="en-ZA" w:eastAsia="en-ZA"/>
            </w:rPr>
          </w:pPr>
          <w:hyperlink w:anchor="_Toc409976577" w:history="1">
            <w:r w:rsidR="0024261B" w:rsidRPr="00402E08">
              <w:rPr>
                <w:rStyle w:val="Hyperlink"/>
                <w:rFonts w:ascii="Cambria" w:hAnsi="Cambria"/>
                <w:noProof/>
                <w:color w:val="auto"/>
                <w:spacing w:val="15"/>
                <w:lang w:val="en-ZA" w:eastAsia="en-US" w:bidi="en-US"/>
              </w:rPr>
              <w:t>General</w:t>
            </w:r>
            <w:r w:rsidR="0024261B" w:rsidRPr="00402E08">
              <w:rPr>
                <w:noProof/>
                <w:webHidden/>
              </w:rPr>
              <w:tab/>
            </w:r>
            <w:r w:rsidR="0024261B" w:rsidRPr="00402E08">
              <w:rPr>
                <w:noProof/>
                <w:webHidden/>
              </w:rPr>
              <w:fldChar w:fldCharType="begin"/>
            </w:r>
            <w:r w:rsidR="0024261B" w:rsidRPr="00402E08">
              <w:rPr>
                <w:noProof/>
                <w:webHidden/>
              </w:rPr>
              <w:instrText xml:space="preserve"> PAGEREF _Toc409976577 \h </w:instrText>
            </w:r>
            <w:r w:rsidR="0024261B" w:rsidRPr="00402E08">
              <w:rPr>
                <w:noProof/>
                <w:webHidden/>
              </w:rPr>
            </w:r>
            <w:r w:rsidR="0024261B" w:rsidRPr="00402E08">
              <w:rPr>
                <w:noProof/>
                <w:webHidden/>
              </w:rPr>
              <w:fldChar w:fldCharType="separate"/>
            </w:r>
            <w:r w:rsidR="007870D2">
              <w:rPr>
                <w:noProof/>
                <w:webHidden/>
              </w:rPr>
              <w:t>4</w:t>
            </w:r>
            <w:r w:rsidR="0024261B" w:rsidRPr="00402E08">
              <w:rPr>
                <w:noProof/>
                <w:webHidden/>
              </w:rPr>
              <w:fldChar w:fldCharType="end"/>
            </w:r>
          </w:hyperlink>
        </w:p>
        <w:p w14:paraId="46BCF2FD" w14:textId="77777777" w:rsidR="0024261B" w:rsidRPr="00402E08" w:rsidRDefault="007E350B">
          <w:pPr>
            <w:pStyle w:val="TOC1"/>
            <w:rPr>
              <w:rFonts w:eastAsiaTheme="minorEastAsia" w:cstheme="minorBidi"/>
              <w:b w:val="0"/>
              <w:bCs w:val="0"/>
              <w:i w:val="0"/>
              <w:iCs w:val="0"/>
              <w:noProof/>
              <w:sz w:val="22"/>
              <w:szCs w:val="22"/>
              <w:lang w:val="en-ZA" w:eastAsia="en-ZA"/>
            </w:rPr>
          </w:pPr>
          <w:hyperlink w:anchor="_Toc409976578" w:history="1">
            <w:r w:rsidR="0024261B" w:rsidRPr="00402E08">
              <w:rPr>
                <w:rStyle w:val="Hyperlink"/>
                <w:rFonts w:ascii="Cambria" w:hAnsi="Cambria"/>
                <w:noProof/>
                <w:color w:val="auto"/>
                <w:spacing w:val="20"/>
                <w:lang w:val="en-ZA" w:eastAsia="en-US" w:bidi="en-US"/>
              </w:rPr>
              <w:t>What you will need to complete the PAT</w:t>
            </w:r>
            <w:r w:rsidR="0024261B" w:rsidRPr="00402E08">
              <w:rPr>
                <w:noProof/>
                <w:webHidden/>
              </w:rPr>
              <w:tab/>
            </w:r>
            <w:r w:rsidR="0024261B" w:rsidRPr="00402E08">
              <w:rPr>
                <w:i w:val="0"/>
                <w:noProof/>
                <w:webHidden/>
              </w:rPr>
              <w:fldChar w:fldCharType="begin"/>
            </w:r>
            <w:r w:rsidR="0024261B" w:rsidRPr="00402E08">
              <w:rPr>
                <w:i w:val="0"/>
                <w:noProof/>
                <w:webHidden/>
              </w:rPr>
              <w:instrText xml:space="preserve"> PAGEREF _Toc409976578 \h </w:instrText>
            </w:r>
            <w:r w:rsidR="0024261B" w:rsidRPr="00402E08">
              <w:rPr>
                <w:i w:val="0"/>
                <w:noProof/>
                <w:webHidden/>
              </w:rPr>
            </w:r>
            <w:r w:rsidR="0024261B" w:rsidRPr="00402E08">
              <w:rPr>
                <w:i w:val="0"/>
                <w:noProof/>
                <w:webHidden/>
              </w:rPr>
              <w:fldChar w:fldCharType="separate"/>
            </w:r>
            <w:r w:rsidR="007870D2">
              <w:rPr>
                <w:i w:val="0"/>
                <w:noProof/>
                <w:webHidden/>
              </w:rPr>
              <w:t>5</w:t>
            </w:r>
            <w:r w:rsidR="0024261B" w:rsidRPr="00402E08">
              <w:rPr>
                <w:i w:val="0"/>
                <w:noProof/>
                <w:webHidden/>
              </w:rPr>
              <w:fldChar w:fldCharType="end"/>
            </w:r>
          </w:hyperlink>
        </w:p>
        <w:p w14:paraId="59C2BFA8" w14:textId="77777777" w:rsidR="0024261B" w:rsidRPr="00402E08" w:rsidRDefault="007E350B">
          <w:pPr>
            <w:pStyle w:val="TOC1"/>
            <w:rPr>
              <w:rFonts w:eastAsiaTheme="minorEastAsia" w:cstheme="minorBidi"/>
              <w:b w:val="0"/>
              <w:bCs w:val="0"/>
              <w:i w:val="0"/>
              <w:iCs w:val="0"/>
              <w:noProof/>
              <w:sz w:val="22"/>
              <w:szCs w:val="22"/>
              <w:lang w:val="en-ZA" w:eastAsia="en-ZA"/>
            </w:rPr>
          </w:pPr>
          <w:hyperlink w:anchor="_Toc409976579" w:history="1">
            <w:r w:rsidR="0024261B" w:rsidRPr="00402E08">
              <w:rPr>
                <w:rStyle w:val="Hyperlink"/>
                <w:rFonts w:ascii="Cambria" w:hAnsi="Cambria"/>
                <w:noProof/>
                <w:color w:val="auto"/>
                <w:spacing w:val="20"/>
                <w:lang w:val="en-ZA" w:eastAsia="en-US" w:bidi="en-US"/>
              </w:rPr>
              <w:t>Misconduct</w:t>
            </w:r>
            <w:r w:rsidR="0024261B" w:rsidRPr="00402E08">
              <w:rPr>
                <w:noProof/>
                <w:webHidden/>
              </w:rPr>
              <w:tab/>
            </w:r>
            <w:r w:rsidR="0024261B" w:rsidRPr="00402E08">
              <w:rPr>
                <w:i w:val="0"/>
                <w:noProof/>
                <w:webHidden/>
              </w:rPr>
              <w:fldChar w:fldCharType="begin"/>
            </w:r>
            <w:r w:rsidR="0024261B" w:rsidRPr="00402E08">
              <w:rPr>
                <w:i w:val="0"/>
                <w:noProof/>
                <w:webHidden/>
              </w:rPr>
              <w:instrText xml:space="preserve"> PAGEREF _Toc409976579 \h </w:instrText>
            </w:r>
            <w:r w:rsidR="0024261B" w:rsidRPr="00402E08">
              <w:rPr>
                <w:i w:val="0"/>
                <w:noProof/>
                <w:webHidden/>
              </w:rPr>
            </w:r>
            <w:r w:rsidR="0024261B" w:rsidRPr="00402E08">
              <w:rPr>
                <w:i w:val="0"/>
                <w:noProof/>
                <w:webHidden/>
              </w:rPr>
              <w:fldChar w:fldCharType="separate"/>
            </w:r>
            <w:r w:rsidR="007870D2">
              <w:rPr>
                <w:i w:val="0"/>
                <w:noProof/>
                <w:webHidden/>
              </w:rPr>
              <w:t>5</w:t>
            </w:r>
            <w:r w:rsidR="0024261B" w:rsidRPr="00402E08">
              <w:rPr>
                <w:i w:val="0"/>
                <w:noProof/>
                <w:webHidden/>
              </w:rPr>
              <w:fldChar w:fldCharType="end"/>
            </w:r>
          </w:hyperlink>
        </w:p>
        <w:p w14:paraId="1F3F7184" w14:textId="77777777" w:rsidR="0024261B" w:rsidRPr="00402E08" w:rsidRDefault="007E350B">
          <w:pPr>
            <w:pStyle w:val="TOC1"/>
            <w:rPr>
              <w:rFonts w:eastAsiaTheme="minorEastAsia" w:cstheme="minorBidi"/>
              <w:b w:val="0"/>
              <w:bCs w:val="0"/>
              <w:i w:val="0"/>
              <w:iCs w:val="0"/>
              <w:noProof/>
              <w:sz w:val="22"/>
              <w:szCs w:val="22"/>
              <w:lang w:val="en-ZA" w:eastAsia="en-ZA"/>
            </w:rPr>
          </w:pPr>
          <w:hyperlink w:anchor="_Toc409976580" w:history="1">
            <w:r w:rsidR="0024261B" w:rsidRPr="00402E08">
              <w:rPr>
                <w:rStyle w:val="Hyperlink"/>
                <w:rFonts w:ascii="Cambria" w:hAnsi="Cambria"/>
                <w:noProof/>
                <w:color w:val="auto"/>
                <w:spacing w:val="20"/>
                <w:lang w:val="en-ZA" w:eastAsia="en-US" w:bidi="en-US"/>
              </w:rPr>
              <w:t>Non-compliance</w:t>
            </w:r>
            <w:r w:rsidR="0024261B" w:rsidRPr="00402E08">
              <w:rPr>
                <w:noProof/>
                <w:webHidden/>
              </w:rPr>
              <w:tab/>
            </w:r>
            <w:r w:rsidR="0024261B" w:rsidRPr="00402E08">
              <w:rPr>
                <w:i w:val="0"/>
                <w:noProof/>
                <w:webHidden/>
              </w:rPr>
              <w:fldChar w:fldCharType="begin"/>
            </w:r>
            <w:r w:rsidR="0024261B" w:rsidRPr="00402E08">
              <w:rPr>
                <w:i w:val="0"/>
                <w:noProof/>
                <w:webHidden/>
              </w:rPr>
              <w:instrText xml:space="preserve"> PAGEREF _Toc409976580 \h </w:instrText>
            </w:r>
            <w:r w:rsidR="0024261B" w:rsidRPr="00402E08">
              <w:rPr>
                <w:i w:val="0"/>
                <w:noProof/>
                <w:webHidden/>
              </w:rPr>
            </w:r>
            <w:r w:rsidR="0024261B" w:rsidRPr="00402E08">
              <w:rPr>
                <w:i w:val="0"/>
                <w:noProof/>
                <w:webHidden/>
              </w:rPr>
              <w:fldChar w:fldCharType="separate"/>
            </w:r>
            <w:r w:rsidR="007870D2">
              <w:rPr>
                <w:i w:val="0"/>
                <w:noProof/>
                <w:webHidden/>
              </w:rPr>
              <w:t>5</w:t>
            </w:r>
            <w:r w:rsidR="0024261B" w:rsidRPr="00402E08">
              <w:rPr>
                <w:i w:val="0"/>
                <w:noProof/>
                <w:webHidden/>
              </w:rPr>
              <w:fldChar w:fldCharType="end"/>
            </w:r>
          </w:hyperlink>
        </w:p>
        <w:p w14:paraId="5FF2947E" w14:textId="77777777" w:rsidR="0024261B" w:rsidRPr="00402E08" w:rsidRDefault="007E350B">
          <w:pPr>
            <w:pStyle w:val="TOC1"/>
            <w:rPr>
              <w:rFonts w:eastAsiaTheme="minorEastAsia" w:cstheme="minorBidi"/>
              <w:b w:val="0"/>
              <w:bCs w:val="0"/>
              <w:i w:val="0"/>
              <w:iCs w:val="0"/>
              <w:noProof/>
              <w:sz w:val="22"/>
              <w:szCs w:val="22"/>
              <w:lang w:val="en-ZA" w:eastAsia="en-ZA"/>
            </w:rPr>
          </w:pPr>
          <w:hyperlink w:anchor="_Toc409976581" w:history="1">
            <w:r w:rsidR="0024261B" w:rsidRPr="00402E08">
              <w:rPr>
                <w:rStyle w:val="Hyperlink"/>
                <w:rFonts w:ascii="Cambria" w:hAnsi="Cambria"/>
                <w:noProof/>
                <w:color w:val="auto"/>
                <w:spacing w:val="20"/>
                <w:lang w:val="en-ZA" w:eastAsia="en-US" w:bidi="en-US"/>
              </w:rPr>
              <w:t>Preparation</w:t>
            </w:r>
            <w:r w:rsidR="0024261B" w:rsidRPr="00402E08">
              <w:rPr>
                <w:noProof/>
                <w:webHidden/>
              </w:rPr>
              <w:tab/>
            </w:r>
            <w:r w:rsidR="0024261B" w:rsidRPr="00402E08">
              <w:rPr>
                <w:i w:val="0"/>
                <w:noProof/>
                <w:webHidden/>
              </w:rPr>
              <w:fldChar w:fldCharType="begin"/>
            </w:r>
            <w:r w:rsidR="0024261B" w:rsidRPr="00402E08">
              <w:rPr>
                <w:i w:val="0"/>
                <w:noProof/>
                <w:webHidden/>
              </w:rPr>
              <w:instrText xml:space="preserve"> PAGEREF _Toc409976581 \h </w:instrText>
            </w:r>
            <w:r w:rsidR="0024261B" w:rsidRPr="00402E08">
              <w:rPr>
                <w:i w:val="0"/>
                <w:noProof/>
                <w:webHidden/>
              </w:rPr>
            </w:r>
            <w:r w:rsidR="0024261B" w:rsidRPr="00402E08">
              <w:rPr>
                <w:i w:val="0"/>
                <w:noProof/>
                <w:webHidden/>
              </w:rPr>
              <w:fldChar w:fldCharType="separate"/>
            </w:r>
            <w:r w:rsidR="007870D2">
              <w:rPr>
                <w:i w:val="0"/>
                <w:noProof/>
                <w:webHidden/>
              </w:rPr>
              <w:t>6</w:t>
            </w:r>
            <w:r w:rsidR="0024261B" w:rsidRPr="00402E08">
              <w:rPr>
                <w:i w:val="0"/>
                <w:noProof/>
                <w:webHidden/>
              </w:rPr>
              <w:fldChar w:fldCharType="end"/>
            </w:r>
          </w:hyperlink>
        </w:p>
        <w:p w14:paraId="783780CF" w14:textId="77777777" w:rsidR="0024261B" w:rsidRPr="00402E08" w:rsidRDefault="007E350B">
          <w:pPr>
            <w:pStyle w:val="TOC1"/>
            <w:rPr>
              <w:rFonts w:eastAsiaTheme="minorEastAsia" w:cstheme="minorBidi"/>
              <w:b w:val="0"/>
              <w:bCs w:val="0"/>
              <w:i w:val="0"/>
              <w:iCs w:val="0"/>
              <w:noProof/>
              <w:sz w:val="22"/>
              <w:szCs w:val="22"/>
              <w:lang w:val="en-ZA" w:eastAsia="en-ZA"/>
            </w:rPr>
          </w:pPr>
          <w:hyperlink w:anchor="_Toc409976582" w:history="1">
            <w:r w:rsidR="0024261B" w:rsidRPr="00402E08">
              <w:rPr>
                <w:rStyle w:val="Hyperlink"/>
                <w:rFonts w:ascii="Cambria" w:hAnsi="Cambria"/>
                <w:noProof/>
                <w:color w:val="auto"/>
                <w:spacing w:val="20"/>
                <w:lang w:val="en-ZA" w:eastAsia="en-US" w:bidi="en-US"/>
              </w:rPr>
              <w:t>Instructions for Phase 1</w:t>
            </w:r>
            <w:r w:rsidR="0024261B" w:rsidRPr="00402E08">
              <w:rPr>
                <w:noProof/>
                <w:webHidden/>
              </w:rPr>
              <w:tab/>
            </w:r>
            <w:r w:rsidR="0024261B" w:rsidRPr="00402E08">
              <w:rPr>
                <w:i w:val="0"/>
                <w:noProof/>
                <w:webHidden/>
              </w:rPr>
              <w:fldChar w:fldCharType="begin"/>
            </w:r>
            <w:r w:rsidR="0024261B" w:rsidRPr="00402E08">
              <w:rPr>
                <w:i w:val="0"/>
                <w:noProof/>
                <w:webHidden/>
              </w:rPr>
              <w:instrText xml:space="preserve"> PAGEREF _Toc409976582 \h </w:instrText>
            </w:r>
            <w:r w:rsidR="0024261B" w:rsidRPr="00402E08">
              <w:rPr>
                <w:i w:val="0"/>
                <w:noProof/>
                <w:webHidden/>
              </w:rPr>
            </w:r>
            <w:r w:rsidR="0024261B" w:rsidRPr="00402E08">
              <w:rPr>
                <w:i w:val="0"/>
                <w:noProof/>
                <w:webHidden/>
              </w:rPr>
              <w:fldChar w:fldCharType="separate"/>
            </w:r>
            <w:r w:rsidR="007870D2">
              <w:rPr>
                <w:i w:val="0"/>
                <w:noProof/>
                <w:webHidden/>
              </w:rPr>
              <w:t>7</w:t>
            </w:r>
            <w:r w:rsidR="0024261B" w:rsidRPr="00402E08">
              <w:rPr>
                <w:i w:val="0"/>
                <w:noProof/>
                <w:webHidden/>
              </w:rPr>
              <w:fldChar w:fldCharType="end"/>
            </w:r>
          </w:hyperlink>
        </w:p>
        <w:p w14:paraId="045579A4" w14:textId="77777777" w:rsidR="0024261B" w:rsidRPr="00402E08" w:rsidRDefault="007E350B">
          <w:pPr>
            <w:pStyle w:val="TOC1"/>
            <w:rPr>
              <w:rFonts w:eastAsiaTheme="minorEastAsia" w:cstheme="minorBidi"/>
              <w:b w:val="0"/>
              <w:bCs w:val="0"/>
              <w:i w:val="0"/>
              <w:iCs w:val="0"/>
              <w:noProof/>
              <w:sz w:val="22"/>
              <w:szCs w:val="22"/>
              <w:lang w:val="en-ZA" w:eastAsia="en-ZA"/>
            </w:rPr>
          </w:pPr>
          <w:hyperlink w:anchor="_Toc409976583" w:history="1">
            <w:r w:rsidR="0024261B" w:rsidRPr="00402E08">
              <w:rPr>
                <w:rStyle w:val="Hyperlink"/>
                <w:rFonts w:ascii="Cambria" w:hAnsi="Cambria"/>
                <w:noProof/>
                <w:color w:val="auto"/>
                <w:spacing w:val="20"/>
                <w:lang w:val="en-ZA" w:eastAsia="en-US" w:bidi="en-US"/>
              </w:rPr>
              <w:t>Instructions for Phase 2</w:t>
            </w:r>
            <w:r w:rsidR="0024261B" w:rsidRPr="00402E08">
              <w:rPr>
                <w:noProof/>
                <w:webHidden/>
              </w:rPr>
              <w:tab/>
            </w:r>
            <w:r w:rsidR="0024261B" w:rsidRPr="00402E08">
              <w:rPr>
                <w:i w:val="0"/>
                <w:noProof/>
                <w:webHidden/>
              </w:rPr>
              <w:fldChar w:fldCharType="begin"/>
            </w:r>
            <w:r w:rsidR="0024261B" w:rsidRPr="00402E08">
              <w:rPr>
                <w:i w:val="0"/>
                <w:noProof/>
                <w:webHidden/>
              </w:rPr>
              <w:instrText xml:space="preserve"> PAGEREF _Toc409976583 \h </w:instrText>
            </w:r>
            <w:r w:rsidR="0024261B" w:rsidRPr="00402E08">
              <w:rPr>
                <w:i w:val="0"/>
                <w:noProof/>
                <w:webHidden/>
              </w:rPr>
            </w:r>
            <w:r w:rsidR="0024261B" w:rsidRPr="00402E08">
              <w:rPr>
                <w:i w:val="0"/>
                <w:noProof/>
                <w:webHidden/>
              </w:rPr>
              <w:fldChar w:fldCharType="separate"/>
            </w:r>
            <w:r w:rsidR="007870D2">
              <w:rPr>
                <w:i w:val="0"/>
                <w:noProof/>
                <w:webHidden/>
              </w:rPr>
              <w:t>12</w:t>
            </w:r>
            <w:r w:rsidR="0024261B" w:rsidRPr="00402E08">
              <w:rPr>
                <w:i w:val="0"/>
                <w:noProof/>
                <w:webHidden/>
              </w:rPr>
              <w:fldChar w:fldCharType="end"/>
            </w:r>
          </w:hyperlink>
        </w:p>
        <w:p w14:paraId="5E28468B" w14:textId="77777777" w:rsidR="0024261B" w:rsidRPr="00402E08" w:rsidRDefault="007E350B">
          <w:pPr>
            <w:pStyle w:val="TOC1"/>
            <w:rPr>
              <w:rFonts w:eastAsiaTheme="minorEastAsia" w:cstheme="minorBidi"/>
              <w:b w:val="0"/>
              <w:bCs w:val="0"/>
              <w:i w:val="0"/>
              <w:iCs w:val="0"/>
              <w:noProof/>
              <w:sz w:val="22"/>
              <w:szCs w:val="22"/>
              <w:lang w:val="en-ZA" w:eastAsia="en-ZA"/>
            </w:rPr>
          </w:pPr>
          <w:hyperlink w:anchor="_Toc409976584" w:history="1">
            <w:r w:rsidR="0024261B" w:rsidRPr="00402E08">
              <w:rPr>
                <w:rStyle w:val="Hyperlink"/>
                <w:rFonts w:ascii="Cambria" w:hAnsi="Cambria"/>
                <w:noProof/>
                <w:color w:val="auto"/>
                <w:spacing w:val="20"/>
                <w:lang w:val="en-ZA" w:eastAsia="en-US" w:bidi="en-US"/>
              </w:rPr>
              <w:t>Instructions for Phase 3</w:t>
            </w:r>
            <w:r w:rsidR="0024261B" w:rsidRPr="00402E08">
              <w:rPr>
                <w:noProof/>
                <w:webHidden/>
              </w:rPr>
              <w:tab/>
            </w:r>
            <w:r w:rsidR="0024261B" w:rsidRPr="00402E08">
              <w:rPr>
                <w:i w:val="0"/>
                <w:noProof/>
                <w:webHidden/>
              </w:rPr>
              <w:fldChar w:fldCharType="begin"/>
            </w:r>
            <w:r w:rsidR="0024261B" w:rsidRPr="00402E08">
              <w:rPr>
                <w:i w:val="0"/>
                <w:noProof/>
                <w:webHidden/>
              </w:rPr>
              <w:instrText xml:space="preserve"> PAGEREF _Toc409976584 \h </w:instrText>
            </w:r>
            <w:r w:rsidR="0024261B" w:rsidRPr="00402E08">
              <w:rPr>
                <w:i w:val="0"/>
                <w:noProof/>
                <w:webHidden/>
              </w:rPr>
            </w:r>
            <w:r w:rsidR="0024261B" w:rsidRPr="00402E08">
              <w:rPr>
                <w:i w:val="0"/>
                <w:noProof/>
                <w:webHidden/>
              </w:rPr>
              <w:fldChar w:fldCharType="separate"/>
            </w:r>
            <w:r w:rsidR="007870D2">
              <w:rPr>
                <w:i w:val="0"/>
                <w:noProof/>
                <w:webHidden/>
              </w:rPr>
              <w:t>15</w:t>
            </w:r>
            <w:r w:rsidR="0024261B" w:rsidRPr="00402E08">
              <w:rPr>
                <w:i w:val="0"/>
                <w:noProof/>
                <w:webHidden/>
              </w:rPr>
              <w:fldChar w:fldCharType="end"/>
            </w:r>
          </w:hyperlink>
        </w:p>
        <w:p w14:paraId="4A2724A7" w14:textId="77777777" w:rsidR="0024261B" w:rsidRPr="00402E08" w:rsidRDefault="007E350B">
          <w:pPr>
            <w:pStyle w:val="TOC1"/>
            <w:rPr>
              <w:rFonts w:eastAsiaTheme="minorEastAsia" w:cstheme="minorBidi"/>
              <w:b w:val="0"/>
              <w:bCs w:val="0"/>
              <w:i w:val="0"/>
              <w:iCs w:val="0"/>
              <w:noProof/>
              <w:sz w:val="22"/>
              <w:szCs w:val="22"/>
              <w:lang w:val="en-ZA" w:eastAsia="en-ZA"/>
            </w:rPr>
          </w:pPr>
          <w:hyperlink w:anchor="_Toc409976585" w:history="1">
            <w:r w:rsidR="0024261B" w:rsidRPr="00402E08">
              <w:rPr>
                <w:rStyle w:val="Hyperlink"/>
                <w:rFonts w:ascii="Cambria" w:hAnsi="Cambria"/>
                <w:noProof/>
                <w:color w:val="auto"/>
                <w:spacing w:val="20"/>
                <w:lang w:val="en-ZA" w:eastAsia="en-US" w:bidi="en-US"/>
              </w:rPr>
              <w:t>Assessment Tool – Phase 1</w:t>
            </w:r>
            <w:r w:rsidR="0024261B" w:rsidRPr="00402E08">
              <w:rPr>
                <w:noProof/>
                <w:webHidden/>
              </w:rPr>
              <w:tab/>
            </w:r>
            <w:r w:rsidR="0024261B" w:rsidRPr="00402E08">
              <w:rPr>
                <w:i w:val="0"/>
                <w:noProof/>
                <w:webHidden/>
              </w:rPr>
              <w:fldChar w:fldCharType="begin"/>
            </w:r>
            <w:r w:rsidR="0024261B" w:rsidRPr="00402E08">
              <w:rPr>
                <w:i w:val="0"/>
                <w:noProof/>
                <w:webHidden/>
              </w:rPr>
              <w:instrText xml:space="preserve"> PAGEREF _Toc409976585 \h </w:instrText>
            </w:r>
            <w:r w:rsidR="0024261B" w:rsidRPr="00402E08">
              <w:rPr>
                <w:i w:val="0"/>
                <w:noProof/>
                <w:webHidden/>
              </w:rPr>
            </w:r>
            <w:r w:rsidR="0024261B" w:rsidRPr="00402E08">
              <w:rPr>
                <w:i w:val="0"/>
                <w:noProof/>
                <w:webHidden/>
              </w:rPr>
              <w:fldChar w:fldCharType="separate"/>
            </w:r>
            <w:r w:rsidR="007870D2">
              <w:rPr>
                <w:i w:val="0"/>
                <w:noProof/>
                <w:webHidden/>
              </w:rPr>
              <w:t>18</w:t>
            </w:r>
            <w:r w:rsidR="0024261B" w:rsidRPr="00402E08">
              <w:rPr>
                <w:i w:val="0"/>
                <w:noProof/>
                <w:webHidden/>
              </w:rPr>
              <w:fldChar w:fldCharType="end"/>
            </w:r>
          </w:hyperlink>
        </w:p>
        <w:p w14:paraId="5AB5F28F" w14:textId="77777777" w:rsidR="0024261B" w:rsidRPr="00402E08" w:rsidRDefault="007E350B">
          <w:pPr>
            <w:pStyle w:val="TOC1"/>
            <w:rPr>
              <w:rFonts w:eastAsiaTheme="minorEastAsia" w:cstheme="minorBidi"/>
              <w:b w:val="0"/>
              <w:bCs w:val="0"/>
              <w:i w:val="0"/>
              <w:iCs w:val="0"/>
              <w:noProof/>
              <w:sz w:val="22"/>
              <w:szCs w:val="22"/>
              <w:lang w:val="en-ZA" w:eastAsia="en-ZA"/>
            </w:rPr>
          </w:pPr>
          <w:hyperlink w:anchor="_Toc409976586" w:history="1">
            <w:r w:rsidR="0024261B" w:rsidRPr="00402E08">
              <w:rPr>
                <w:rStyle w:val="Hyperlink"/>
                <w:rFonts w:ascii="Cambria" w:hAnsi="Cambria"/>
                <w:noProof/>
                <w:color w:val="auto"/>
                <w:spacing w:val="20"/>
                <w:lang w:val="en-ZA" w:eastAsia="en-US" w:bidi="en-US"/>
              </w:rPr>
              <w:t>Assessment Tool – Phase 2</w:t>
            </w:r>
            <w:r w:rsidR="0024261B" w:rsidRPr="00402E08">
              <w:rPr>
                <w:noProof/>
                <w:webHidden/>
              </w:rPr>
              <w:tab/>
            </w:r>
            <w:r w:rsidR="0024261B" w:rsidRPr="00402E08">
              <w:rPr>
                <w:i w:val="0"/>
                <w:noProof/>
                <w:webHidden/>
              </w:rPr>
              <w:fldChar w:fldCharType="begin"/>
            </w:r>
            <w:r w:rsidR="0024261B" w:rsidRPr="00402E08">
              <w:rPr>
                <w:i w:val="0"/>
                <w:noProof/>
                <w:webHidden/>
              </w:rPr>
              <w:instrText xml:space="preserve"> PAGEREF _Toc409976586 \h </w:instrText>
            </w:r>
            <w:r w:rsidR="0024261B" w:rsidRPr="00402E08">
              <w:rPr>
                <w:i w:val="0"/>
                <w:noProof/>
                <w:webHidden/>
              </w:rPr>
            </w:r>
            <w:r w:rsidR="0024261B" w:rsidRPr="00402E08">
              <w:rPr>
                <w:i w:val="0"/>
                <w:noProof/>
                <w:webHidden/>
              </w:rPr>
              <w:fldChar w:fldCharType="separate"/>
            </w:r>
            <w:r w:rsidR="007870D2">
              <w:rPr>
                <w:i w:val="0"/>
                <w:noProof/>
                <w:webHidden/>
              </w:rPr>
              <w:t>22</w:t>
            </w:r>
            <w:r w:rsidR="0024261B" w:rsidRPr="00402E08">
              <w:rPr>
                <w:i w:val="0"/>
                <w:noProof/>
                <w:webHidden/>
              </w:rPr>
              <w:fldChar w:fldCharType="end"/>
            </w:r>
          </w:hyperlink>
        </w:p>
        <w:p w14:paraId="11273444" w14:textId="77777777" w:rsidR="0024261B" w:rsidRPr="00402E08" w:rsidRDefault="007E350B">
          <w:pPr>
            <w:pStyle w:val="TOC1"/>
            <w:rPr>
              <w:rFonts w:eastAsiaTheme="minorEastAsia" w:cstheme="minorBidi"/>
              <w:b w:val="0"/>
              <w:bCs w:val="0"/>
              <w:i w:val="0"/>
              <w:iCs w:val="0"/>
              <w:noProof/>
              <w:sz w:val="22"/>
              <w:szCs w:val="22"/>
              <w:lang w:val="en-ZA" w:eastAsia="en-ZA"/>
            </w:rPr>
          </w:pPr>
          <w:hyperlink w:anchor="_Toc409976587" w:history="1">
            <w:r w:rsidR="0024261B" w:rsidRPr="00402E08">
              <w:rPr>
                <w:rStyle w:val="Hyperlink"/>
                <w:rFonts w:ascii="Cambria" w:hAnsi="Cambria"/>
                <w:noProof/>
                <w:color w:val="auto"/>
                <w:spacing w:val="20"/>
                <w:lang w:val="en-ZA" w:eastAsia="en-US" w:bidi="en-US"/>
              </w:rPr>
              <w:t>Assessment Tool – Phase 3</w:t>
            </w:r>
            <w:r w:rsidR="0024261B" w:rsidRPr="00402E08">
              <w:rPr>
                <w:noProof/>
                <w:webHidden/>
              </w:rPr>
              <w:tab/>
            </w:r>
            <w:r w:rsidR="0024261B" w:rsidRPr="00402E08">
              <w:rPr>
                <w:i w:val="0"/>
                <w:noProof/>
                <w:webHidden/>
              </w:rPr>
              <w:fldChar w:fldCharType="begin"/>
            </w:r>
            <w:r w:rsidR="0024261B" w:rsidRPr="00402E08">
              <w:rPr>
                <w:i w:val="0"/>
                <w:noProof/>
                <w:webHidden/>
              </w:rPr>
              <w:instrText xml:space="preserve"> PAGEREF _Toc409976587 \h </w:instrText>
            </w:r>
            <w:r w:rsidR="0024261B" w:rsidRPr="00402E08">
              <w:rPr>
                <w:i w:val="0"/>
                <w:noProof/>
                <w:webHidden/>
              </w:rPr>
            </w:r>
            <w:r w:rsidR="0024261B" w:rsidRPr="00402E08">
              <w:rPr>
                <w:i w:val="0"/>
                <w:noProof/>
                <w:webHidden/>
              </w:rPr>
              <w:fldChar w:fldCharType="separate"/>
            </w:r>
            <w:r w:rsidR="007870D2">
              <w:rPr>
                <w:i w:val="0"/>
                <w:noProof/>
                <w:webHidden/>
              </w:rPr>
              <w:t>28</w:t>
            </w:r>
            <w:r w:rsidR="0024261B" w:rsidRPr="00402E08">
              <w:rPr>
                <w:i w:val="0"/>
                <w:noProof/>
                <w:webHidden/>
              </w:rPr>
              <w:fldChar w:fldCharType="end"/>
            </w:r>
          </w:hyperlink>
        </w:p>
        <w:p w14:paraId="280CBFCA" w14:textId="5A8B564E" w:rsidR="0024261B" w:rsidRPr="00402E08" w:rsidRDefault="007E350B">
          <w:pPr>
            <w:pStyle w:val="TOC1"/>
            <w:rPr>
              <w:rFonts w:eastAsiaTheme="minorEastAsia" w:cstheme="minorBidi"/>
              <w:b w:val="0"/>
              <w:bCs w:val="0"/>
              <w:i w:val="0"/>
              <w:iCs w:val="0"/>
              <w:noProof/>
              <w:sz w:val="22"/>
              <w:szCs w:val="22"/>
              <w:lang w:val="en-ZA" w:eastAsia="en-ZA"/>
            </w:rPr>
          </w:pPr>
          <w:hyperlink w:anchor="_Toc409976588" w:history="1">
            <w:r w:rsidR="0024261B" w:rsidRPr="00402E08">
              <w:rPr>
                <w:rStyle w:val="Hyperlink"/>
                <w:rFonts w:ascii="Cambria" w:hAnsi="Cambria"/>
                <w:noProof/>
                <w:color w:val="auto"/>
                <w:spacing w:val="20"/>
                <w:lang w:val="en-ZA" w:eastAsia="en-US" w:bidi="en-US"/>
              </w:rPr>
              <w:t xml:space="preserve">Annexure A </w:t>
            </w:r>
            <w:r w:rsidR="006C4BEC" w:rsidRPr="00402E08">
              <w:rPr>
                <w:rStyle w:val="Hyperlink"/>
                <w:rFonts w:ascii="Cambria" w:hAnsi="Cambria"/>
                <w:noProof/>
                <w:color w:val="auto"/>
                <w:spacing w:val="20"/>
                <w:lang w:val="en-ZA" w:eastAsia="en-US" w:bidi="en-US"/>
              </w:rPr>
              <w:t xml:space="preserve">   </w:t>
            </w:r>
            <w:r w:rsidR="0024261B" w:rsidRPr="00402E08">
              <w:rPr>
                <w:rStyle w:val="Hyperlink"/>
                <w:rFonts w:ascii="Cambria" w:hAnsi="Cambria"/>
                <w:noProof/>
                <w:color w:val="auto"/>
                <w:spacing w:val="20"/>
                <w:lang w:val="en-ZA" w:eastAsia="en-US" w:bidi="en-US"/>
              </w:rPr>
              <w:t xml:space="preserve"> </w:t>
            </w:r>
            <w:r w:rsidR="0024261B" w:rsidRPr="00402E08">
              <w:rPr>
                <w:rStyle w:val="Hyperlink"/>
                <w:rFonts w:ascii="Cambria" w:hAnsi="Cambria"/>
                <w:i w:val="0"/>
                <w:noProof/>
                <w:color w:val="auto"/>
                <w:spacing w:val="20"/>
                <w:lang w:val="en-ZA" w:eastAsia="en-US" w:bidi="en-US"/>
              </w:rPr>
              <w:t>Example of reseach questions</w:t>
            </w:r>
            <w:r w:rsidR="0024261B" w:rsidRPr="00402E08">
              <w:rPr>
                <w:noProof/>
                <w:webHidden/>
              </w:rPr>
              <w:tab/>
            </w:r>
            <w:r w:rsidR="0024261B" w:rsidRPr="00402E08">
              <w:rPr>
                <w:noProof/>
                <w:webHidden/>
              </w:rPr>
              <w:fldChar w:fldCharType="begin"/>
            </w:r>
            <w:r w:rsidR="0024261B" w:rsidRPr="00402E08">
              <w:rPr>
                <w:noProof/>
                <w:webHidden/>
              </w:rPr>
              <w:instrText xml:space="preserve"> PAGEREF _Toc409976588 \h </w:instrText>
            </w:r>
            <w:r w:rsidR="0024261B" w:rsidRPr="00402E08">
              <w:rPr>
                <w:noProof/>
                <w:webHidden/>
              </w:rPr>
            </w:r>
            <w:r w:rsidR="0024261B" w:rsidRPr="00402E08">
              <w:rPr>
                <w:noProof/>
                <w:webHidden/>
              </w:rPr>
              <w:fldChar w:fldCharType="separate"/>
            </w:r>
            <w:r w:rsidR="007870D2">
              <w:rPr>
                <w:noProof/>
                <w:webHidden/>
              </w:rPr>
              <w:t>i</w:t>
            </w:r>
            <w:r w:rsidR="0024261B" w:rsidRPr="00402E08">
              <w:rPr>
                <w:noProof/>
                <w:webHidden/>
              </w:rPr>
              <w:fldChar w:fldCharType="end"/>
            </w:r>
          </w:hyperlink>
        </w:p>
        <w:p w14:paraId="392B5B3D" w14:textId="5DD1F405" w:rsidR="0024261B" w:rsidRPr="00402E08" w:rsidRDefault="007E350B">
          <w:pPr>
            <w:pStyle w:val="TOC1"/>
            <w:rPr>
              <w:rFonts w:eastAsiaTheme="minorEastAsia" w:cstheme="minorBidi"/>
              <w:b w:val="0"/>
              <w:bCs w:val="0"/>
              <w:i w:val="0"/>
              <w:iCs w:val="0"/>
              <w:noProof/>
              <w:sz w:val="22"/>
              <w:szCs w:val="22"/>
              <w:lang w:val="en-ZA" w:eastAsia="en-ZA"/>
            </w:rPr>
          </w:pPr>
          <w:hyperlink w:anchor="_Toc409976590" w:history="1">
            <w:r w:rsidR="0024261B" w:rsidRPr="00402E08">
              <w:rPr>
                <w:rStyle w:val="Hyperlink"/>
                <w:rFonts w:ascii="Cambria" w:hAnsi="Cambria"/>
                <w:noProof/>
                <w:color w:val="auto"/>
                <w:spacing w:val="20"/>
                <w:lang w:val="en-ZA" w:eastAsia="en-US" w:bidi="en-US"/>
              </w:rPr>
              <w:t xml:space="preserve">Annexure B </w:t>
            </w:r>
            <w:r w:rsidR="006C4BEC" w:rsidRPr="00402E08">
              <w:rPr>
                <w:rStyle w:val="Hyperlink"/>
                <w:rFonts w:ascii="Cambria" w:hAnsi="Cambria"/>
                <w:noProof/>
                <w:color w:val="auto"/>
                <w:spacing w:val="20"/>
                <w:lang w:val="en-ZA" w:eastAsia="en-US" w:bidi="en-US"/>
              </w:rPr>
              <w:t xml:space="preserve">   </w:t>
            </w:r>
            <w:r w:rsidR="0024261B" w:rsidRPr="00402E08">
              <w:rPr>
                <w:rStyle w:val="Hyperlink"/>
                <w:rFonts w:ascii="Cambria" w:hAnsi="Cambria"/>
                <w:noProof/>
                <w:color w:val="auto"/>
                <w:spacing w:val="20"/>
                <w:lang w:val="en-ZA" w:eastAsia="en-US" w:bidi="en-US"/>
              </w:rPr>
              <w:t xml:space="preserve"> </w:t>
            </w:r>
            <w:r w:rsidR="0024261B" w:rsidRPr="00402E08">
              <w:rPr>
                <w:rStyle w:val="Hyperlink"/>
                <w:rFonts w:ascii="Cambria" w:hAnsi="Cambria"/>
                <w:i w:val="0"/>
                <w:noProof/>
                <w:color w:val="auto"/>
                <w:spacing w:val="20"/>
                <w:lang w:val="en-ZA" w:eastAsia="en-US" w:bidi="en-US"/>
              </w:rPr>
              <w:t>Example of Questionnaire(s) questions</w:t>
            </w:r>
            <w:r w:rsidR="0024261B" w:rsidRPr="00402E08">
              <w:rPr>
                <w:noProof/>
                <w:webHidden/>
              </w:rPr>
              <w:tab/>
            </w:r>
            <w:r w:rsidR="0024261B" w:rsidRPr="00402E08">
              <w:rPr>
                <w:noProof/>
                <w:webHidden/>
              </w:rPr>
              <w:fldChar w:fldCharType="begin"/>
            </w:r>
            <w:r w:rsidR="0024261B" w:rsidRPr="00402E08">
              <w:rPr>
                <w:noProof/>
                <w:webHidden/>
              </w:rPr>
              <w:instrText xml:space="preserve"> PAGEREF _Toc409976590 \h </w:instrText>
            </w:r>
            <w:r w:rsidR="0024261B" w:rsidRPr="00402E08">
              <w:rPr>
                <w:noProof/>
                <w:webHidden/>
              </w:rPr>
            </w:r>
            <w:r w:rsidR="0024261B" w:rsidRPr="00402E08">
              <w:rPr>
                <w:noProof/>
                <w:webHidden/>
              </w:rPr>
              <w:fldChar w:fldCharType="separate"/>
            </w:r>
            <w:r w:rsidR="007870D2">
              <w:rPr>
                <w:noProof/>
                <w:webHidden/>
              </w:rPr>
              <w:t>ii</w:t>
            </w:r>
            <w:r w:rsidR="0024261B" w:rsidRPr="00402E08">
              <w:rPr>
                <w:noProof/>
                <w:webHidden/>
              </w:rPr>
              <w:fldChar w:fldCharType="end"/>
            </w:r>
          </w:hyperlink>
        </w:p>
        <w:p w14:paraId="7DB004EC" w14:textId="2E7ADD28" w:rsidR="0024261B" w:rsidRPr="00402E08" w:rsidRDefault="007E350B">
          <w:pPr>
            <w:pStyle w:val="TOC1"/>
            <w:rPr>
              <w:rFonts w:eastAsiaTheme="minorEastAsia" w:cstheme="minorBidi"/>
              <w:b w:val="0"/>
              <w:bCs w:val="0"/>
              <w:i w:val="0"/>
              <w:iCs w:val="0"/>
              <w:noProof/>
              <w:sz w:val="22"/>
              <w:szCs w:val="22"/>
              <w:lang w:val="en-ZA" w:eastAsia="en-ZA"/>
            </w:rPr>
          </w:pPr>
          <w:hyperlink w:anchor="_Toc409976592" w:history="1">
            <w:r w:rsidR="0024261B" w:rsidRPr="00402E08">
              <w:rPr>
                <w:rStyle w:val="Hyperlink"/>
                <w:rFonts w:ascii="Cambria" w:hAnsi="Cambria"/>
                <w:noProof/>
                <w:color w:val="auto"/>
                <w:spacing w:val="20"/>
                <w:lang w:val="en-ZA" w:eastAsia="en-US" w:bidi="en-US"/>
              </w:rPr>
              <w:t xml:space="preserve">Annexure C </w:t>
            </w:r>
            <w:r w:rsidR="006C4BEC" w:rsidRPr="00402E08">
              <w:rPr>
                <w:rStyle w:val="Hyperlink"/>
                <w:rFonts w:ascii="Cambria" w:hAnsi="Cambria"/>
                <w:noProof/>
                <w:color w:val="auto"/>
                <w:spacing w:val="20"/>
                <w:lang w:val="en-ZA" w:eastAsia="en-US" w:bidi="en-US"/>
              </w:rPr>
              <w:t xml:space="preserve">   </w:t>
            </w:r>
            <w:r w:rsidR="0024261B" w:rsidRPr="00402E08">
              <w:rPr>
                <w:rStyle w:val="Hyperlink"/>
                <w:rFonts w:ascii="Cambria" w:hAnsi="Cambria"/>
                <w:noProof/>
                <w:color w:val="auto"/>
                <w:spacing w:val="20"/>
                <w:lang w:val="en-ZA" w:eastAsia="en-US" w:bidi="en-US"/>
              </w:rPr>
              <w:t xml:space="preserve"> </w:t>
            </w:r>
            <w:r w:rsidR="0024261B" w:rsidRPr="00402E08">
              <w:rPr>
                <w:rStyle w:val="Hyperlink"/>
                <w:rFonts w:ascii="Cambria" w:hAnsi="Cambria"/>
                <w:i w:val="0"/>
                <w:noProof/>
                <w:color w:val="auto"/>
                <w:spacing w:val="20"/>
                <w:lang w:val="en-ZA" w:eastAsia="en-US" w:bidi="en-US"/>
              </w:rPr>
              <w:t>Example of a Questionnaire</w:t>
            </w:r>
            <w:r w:rsidR="0024261B" w:rsidRPr="00402E08">
              <w:rPr>
                <w:noProof/>
                <w:webHidden/>
              </w:rPr>
              <w:tab/>
            </w:r>
            <w:r w:rsidR="0024261B" w:rsidRPr="00402E08">
              <w:rPr>
                <w:noProof/>
                <w:webHidden/>
              </w:rPr>
              <w:fldChar w:fldCharType="begin"/>
            </w:r>
            <w:r w:rsidR="0024261B" w:rsidRPr="00402E08">
              <w:rPr>
                <w:noProof/>
                <w:webHidden/>
              </w:rPr>
              <w:instrText xml:space="preserve"> PAGEREF _Toc409976592 \h </w:instrText>
            </w:r>
            <w:r w:rsidR="0024261B" w:rsidRPr="00402E08">
              <w:rPr>
                <w:noProof/>
                <w:webHidden/>
              </w:rPr>
            </w:r>
            <w:r w:rsidR="0024261B" w:rsidRPr="00402E08">
              <w:rPr>
                <w:noProof/>
                <w:webHidden/>
              </w:rPr>
              <w:fldChar w:fldCharType="separate"/>
            </w:r>
            <w:r w:rsidR="007870D2">
              <w:rPr>
                <w:noProof/>
                <w:webHidden/>
              </w:rPr>
              <w:t>iii</w:t>
            </w:r>
            <w:r w:rsidR="0024261B" w:rsidRPr="00402E08">
              <w:rPr>
                <w:noProof/>
                <w:webHidden/>
              </w:rPr>
              <w:fldChar w:fldCharType="end"/>
            </w:r>
          </w:hyperlink>
        </w:p>
        <w:p w14:paraId="4689E397" w14:textId="54529506" w:rsidR="0024261B" w:rsidRPr="00402E08" w:rsidRDefault="007E350B">
          <w:pPr>
            <w:pStyle w:val="TOC1"/>
            <w:rPr>
              <w:rFonts w:eastAsiaTheme="minorEastAsia" w:cstheme="minorBidi"/>
              <w:b w:val="0"/>
              <w:bCs w:val="0"/>
              <w:i w:val="0"/>
              <w:iCs w:val="0"/>
              <w:noProof/>
              <w:sz w:val="22"/>
              <w:szCs w:val="22"/>
              <w:lang w:val="en-ZA" w:eastAsia="en-ZA"/>
            </w:rPr>
          </w:pPr>
          <w:hyperlink w:anchor="_Toc409976594" w:history="1">
            <w:r w:rsidR="0024261B" w:rsidRPr="00402E08">
              <w:rPr>
                <w:rStyle w:val="Hyperlink"/>
                <w:rFonts w:ascii="Cambria" w:hAnsi="Cambria"/>
                <w:noProof/>
                <w:color w:val="auto"/>
                <w:spacing w:val="20"/>
                <w:lang w:val="en-ZA" w:eastAsia="en-US" w:bidi="en-US"/>
              </w:rPr>
              <w:t xml:space="preserve">Annexure D </w:t>
            </w:r>
            <w:r w:rsidR="006C4BEC" w:rsidRPr="00402E08">
              <w:rPr>
                <w:rStyle w:val="Hyperlink"/>
                <w:rFonts w:ascii="Cambria" w:hAnsi="Cambria"/>
                <w:noProof/>
                <w:color w:val="auto"/>
                <w:spacing w:val="20"/>
                <w:lang w:val="en-ZA" w:eastAsia="en-US" w:bidi="en-US"/>
              </w:rPr>
              <w:t xml:space="preserve">   </w:t>
            </w:r>
            <w:r w:rsidR="0024261B" w:rsidRPr="00402E08">
              <w:rPr>
                <w:rStyle w:val="Hyperlink"/>
                <w:rFonts w:ascii="Cambria" w:hAnsi="Cambria"/>
                <w:noProof/>
                <w:color w:val="auto"/>
                <w:spacing w:val="20"/>
                <w:lang w:val="en-ZA" w:eastAsia="en-US" w:bidi="en-US"/>
              </w:rPr>
              <w:t xml:space="preserve"> </w:t>
            </w:r>
            <w:r w:rsidR="0024261B" w:rsidRPr="00402E08">
              <w:rPr>
                <w:rStyle w:val="Hyperlink"/>
                <w:rFonts w:ascii="Cambria" w:hAnsi="Cambria"/>
                <w:i w:val="0"/>
                <w:noProof/>
                <w:color w:val="auto"/>
                <w:spacing w:val="20"/>
                <w:lang w:val="en-ZA" w:eastAsia="en-US" w:bidi="en-US"/>
              </w:rPr>
              <w:t>Style guide for word processing documents</w:t>
            </w:r>
            <w:r w:rsidR="0024261B" w:rsidRPr="00402E08">
              <w:rPr>
                <w:noProof/>
                <w:webHidden/>
              </w:rPr>
              <w:tab/>
            </w:r>
            <w:r w:rsidR="0024261B" w:rsidRPr="00402E08">
              <w:rPr>
                <w:noProof/>
                <w:webHidden/>
              </w:rPr>
              <w:fldChar w:fldCharType="begin"/>
            </w:r>
            <w:r w:rsidR="0024261B" w:rsidRPr="00402E08">
              <w:rPr>
                <w:noProof/>
                <w:webHidden/>
              </w:rPr>
              <w:instrText xml:space="preserve"> PAGEREF _Toc409976594 \h </w:instrText>
            </w:r>
            <w:r w:rsidR="0024261B" w:rsidRPr="00402E08">
              <w:rPr>
                <w:noProof/>
                <w:webHidden/>
              </w:rPr>
            </w:r>
            <w:r w:rsidR="0024261B" w:rsidRPr="00402E08">
              <w:rPr>
                <w:noProof/>
                <w:webHidden/>
              </w:rPr>
              <w:fldChar w:fldCharType="separate"/>
            </w:r>
            <w:r w:rsidR="007870D2">
              <w:rPr>
                <w:noProof/>
                <w:webHidden/>
              </w:rPr>
              <w:t>iv</w:t>
            </w:r>
            <w:r w:rsidR="0024261B" w:rsidRPr="00402E08">
              <w:rPr>
                <w:noProof/>
                <w:webHidden/>
              </w:rPr>
              <w:fldChar w:fldCharType="end"/>
            </w:r>
          </w:hyperlink>
        </w:p>
        <w:p w14:paraId="44E1C3C7" w14:textId="7F2BFA44" w:rsidR="0024261B" w:rsidRPr="00402E08" w:rsidRDefault="007E350B">
          <w:pPr>
            <w:pStyle w:val="TOC1"/>
            <w:rPr>
              <w:rFonts w:eastAsiaTheme="minorEastAsia" w:cstheme="minorBidi"/>
              <w:b w:val="0"/>
              <w:bCs w:val="0"/>
              <w:i w:val="0"/>
              <w:iCs w:val="0"/>
              <w:noProof/>
              <w:sz w:val="22"/>
              <w:szCs w:val="22"/>
              <w:lang w:val="en-ZA" w:eastAsia="en-ZA"/>
            </w:rPr>
          </w:pPr>
          <w:hyperlink w:anchor="_Toc409976596" w:history="1">
            <w:r w:rsidR="0024261B" w:rsidRPr="00402E08">
              <w:rPr>
                <w:rStyle w:val="Hyperlink"/>
                <w:rFonts w:ascii="Cambria" w:hAnsi="Cambria"/>
                <w:noProof/>
                <w:color w:val="auto"/>
                <w:spacing w:val="20"/>
                <w:lang w:val="en-ZA" w:eastAsia="en-US" w:bidi="en-US"/>
              </w:rPr>
              <w:t xml:space="preserve">Annexure E </w:t>
            </w:r>
            <w:r w:rsidR="006C4BEC" w:rsidRPr="00402E08">
              <w:rPr>
                <w:rStyle w:val="Hyperlink"/>
                <w:rFonts w:ascii="Cambria" w:hAnsi="Cambria"/>
                <w:noProof/>
                <w:color w:val="auto"/>
                <w:spacing w:val="20"/>
                <w:lang w:val="en-ZA" w:eastAsia="en-US" w:bidi="en-US"/>
              </w:rPr>
              <w:t xml:space="preserve">   </w:t>
            </w:r>
            <w:r w:rsidR="0024261B" w:rsidRPr="00402E08">
              <w:rPr>
                <w:rStyle w:val="Hyperlink"/>
                <w:rFonts w:ascii="Cambria" w:hAnsi="Cambria"/>
                <w:noProof/>
                <w:color w:val="auto"/>
                <w:spacing w:val="20"/>
                <w:lang w:val="en-ZA" w:eastAsia="en-US" w:bidi="en-US"/>
              </w:rPr>
              <w:t xml:space="preserve"> </w:t>
            </w:r>
            <w:r w:rsidR="0024261B" w:rsidRPr="00402E08">
              <w:rPr>
                <w:rStyle w:val="Hyperlink"/>
                <w:rFonts w:ascii="Cambria" w:hAnsi="Cambria"/>
                <w:i w:val="0"/>
                <w:noProof/>
                <w:color w:val="auto"/>
                <w:spacing w:val="20"/>
                <w:lang w:val="en-ZA" w:eastAsia="en-US" w:bidi="en-US"/>
              </w:rPr>
              <w:t>Framework of a formal report</w:t>
            </w:r>
            <w:r w:rsidR="0024261B" w:rsidRPr="00402E08">
              <w:rPr>
                <w:noProof/>
                <w:webHidden/>
              </w:rPr>
              <w:tab/>
            </w:r>
            <w:r w:rsidR="0024261B" w:rsidRPr="00402E08">
              <w:rPr>
                <w:noProof/>
                <w:webHidden/>
              </w:rPr>
              <w:fldChar w:fldCharType="begin"/>
            </w:r>
            <w:r w:rsidR="0024261B" w:rsidRPr="00402E08">
              <w:rPr>
                <w:noProof/>
                <w:webHidden/>
              </w:rPr>
              <w:instrText xml:space="preserve"> PAGEREF _Toc409976596 \h </w:instrText>
            </w:r>
            <w:r w:rsidR="0024261B" w:rsidRPr="00402E08">
              <w:rPr>
                <w:noProof/>
                <w:webHidden/>
              </w:rPr>
            </w:r>
            <w:r w:rsidR="0024261B" w:rsidRPr="00402E08">
              <w:rPr>
                <w:noProof/>
                <w:webHidden/>
              </w:rPr>
              <w:fldChar w:fldCharType="separate"/>
            </w:r>
            <w:r w:rsidR="007870D2">
              <w:rPr>
                <w:noProof/>
                <w:webHidden/>
              </w:rPr>
              <w:t>v</w:t>
            </w:r>
            <w:r w:rsidR="0024261B" w:rsidRPr="00402E08">
              <w:rPr>
                <w:noProof/>
                <w:webHidden/>
              </w:rPr>
              <w:fldChar w:fldCharType="end"/>
            </w:r>
          </w:hyperlink>
        </w:p>
        <w:p w14:paraId="0FFFCDC2" w14:textId="552D02E8" w:rsidR="0024261B" w:rsidRPr="00402E08" w:rsidRDefault="007E350B">
          <w:pPr>
            <w:pStyle w:val="TOC1"/>
            <w:rPr>
              <w:rFonts w:eastAsiaTheme="minorEastAsia" w:cstheme="minorBidi"/>
              <w:b w:val="0"/>
              <w:bCs w:val="0"/>
              <w:i w:val="0"/>
              <w:iCs w:val="0"/>
              <w:noProof/>
              <w:sz w:val="22"/>
              <w:szCs w:val="22"/>
              <w:lang w:val="en-ZA" w:eastAsia="en-ZA"/>
            </w:rPr>
          </w:pPr>
          <w:hyperlink w:anchor="_Toc409976598" w:history="1">
            <w:r w:rsidR="0024261B" w:rsidRPr="00402E08">
              <w:rPr>
                <w:rStyle w:val="Hyperlink"/>
                <w:rFonts w:ascii="Cambria" w:hAnsi="Cambria"/>
                <w:noProof/>
                <w:color w:val="auto"/>
                <w:spacing w:val="20"/>
                <w:lang w:val="en-ZA" w:eastAsia="en-US" w:bidi="en-US"/>
              </w:rPr>
              <w:t xml:space="preserve">Annexure F </w:t>
            </w:r>
            <w:r w:rsidR="006C4BEC" w:rsidRPr="00402E08">
              <w:rPr>
                <w:rStyle w:val="Hyperlink"/>
                <w:rFonts w:ascii="Cambria" w:hAnsi="Cambria"/>
                <w:noProof/>
                <w:color w:val="auto"/>
                <w:spacing w:val="20"/>
                <w:lang w:val="en-ZA" w:eastAsia="en-US" w:bidi="en-US"/>
              </w:rPr>
              <w:t xml:space="preserve">   </w:t>
            </w:r>
            <w:r w:rsidR="0024261B" w:rsidRPr="00402E08">
              <w:rPr>
                <w:rStyle w:val="Hyperlink"/>
                <w:rFonts w:ascii="Cambria" w:hAnsi="Cambria"/>
                <w:noProof/>
                <w:color w:val="auto"/>
                <w:spacing w:val="20"/>
                <w:lang w:val="en-ZA" w:eastAsia="en-US" w:bidi="en-US"/>
              </w:rPr>
              <w:t xml:space="preserve"> </w:t>
            </w:r>
            <w:r w:rsidR="0024261B" w:rsidRPr="00402E08">
              <w:rPr>
                <w:rStyle w:val="Hyperlink"/>
                <w:rFonts w:ascii="Cambria" w:hAnsi="Cambria"/>
                <w:i w:val="0"/>
                <w:noProof/>
                <w:color w:val="auto"/>
                <w:spacing w:val="20"/>
                <w:lang w:val="en-ZA" w:eastAsia="en-US" w:bidi="en-US"/>
              </w:rPr>
              <w:t xml:space="preserve">Learner declaration – Phase </w:t>
            </w:r>
            <w:r w:rsidR="0024261B" w:rsidRPr="00402E08">
              <w:rPr>
                <w:rStyle w:val="Hyperlink"/>
                <w:rFonts w:ascii="Cambria" w:hAnsi="Cambria"/>
                <w:noProof/>
                <w:color w:val="auto"/>
                <w:spacing w:val="20"/>
                <w:lang w:val="en-ZA" w:eastAsia="en-US" w:bidi="en-US"/>
              </w:rPr>
              <w:t>x</w:t>
            </w:r>
            <w:r w:rsidR="0024261B" w:rsidRPr="00402E08">
              <w:rPr>
                <w:noProof/>
                <w:webHidden/>
              </w:rPr>
              <w:tab/>
            </w:r>
            <w:r w:rsidR="0024261B" w:rsidRPr="00402E08">
              <w:rPr>
                <w:noProof/>
                <w:webHidden/>
              </w:rPr>
              <w:fldChar w:fldCharType="begin"/>
            </w:r>
            <w:r w:rsidR="0024261B" w:rsidRPr="00402E08">
              <w:rPr>
                <w:noProof/>
                <w:webHidden/>
              </w:rPr>
              <w:instrText xml:space="preserve"> PAGEREF _Toc409976598 \h </w:instrText>
            </w:r>
            <w:r w:rsidR="0024261B" w:rsidRPr="00402E08">
              <w:rPr>
                <w:noProof/>
                <w:webHidden/>
              </w:rPr>
            </w:r>
            <w:r w:rsidR="0024261B" w:rsidRPr="00402E08">
              <w:rPr>
                <w:noProof/>
                <w:webHidden/>
              </w:rPr>
              <w:fldChar w:fldCharType="separate"/>
            </w:r>
            <w:r w:rsidR="007870D2">
              <w:rPr>
                <w:noProof/>
                <w:webHidden/>
              </w:rPr>
              <w:t>v</w:t>
            </w:r>
            <w:r w:rsidR="0024261B" w:rsidRPr="00402E08">
              <w:rPr>
                <w:noProof/>
                <w:webHidden/>
              </w:rPr>
              <w:fldChar w:fldCharType="end"/>
            </w:r>
          </w:hyperlink>
        </w:p>
        <w:p w14:paraId="09B3097B" w14:textId="562D6903" w:rsidR="0024261B" w:rsidRPr="00402E08" w:rsidRDefault="007E350B">
          <w:pPr>
            <w:pStyle w:val="TOC1"/>
            <w:rPr>
              <w:rFonts w:eastAsiaTheme="minorEastAsia" w:cstheme="minorBidi"/>
              <w:b w:val="0"/>
              <w:bCs w:val="0"/>
              <w:i w:val="0"/>
              <w:iCs w:val="0"/>
              <w:noProof/>
              <w:sz w:val="22"/>
              <w:szCs w:val="22"/>
              <w:lang w:val="en-ZA" w:eastAsia="en-ZA"/>
            </w:rPr>
          </w:pPr>
          <w:hyperlink w:anchor="_Toc409976600" w:history="1">
            <w:r w:rsidR="0024261B" w:rsidRPr="00402E08">
              <w:rPr>
                <w:rStyle w:val="Hyperlink"/>
                <w:rFonts w:ascii="Cambria" w:hAnsi="Cambria"/>
                <w:noProof/>
                <w:color w:val="auto"/>
                <w:spacing w:val="20"/>
                <w:lang w:val="en-ZA" w:eastAsia="en-US" w:bidi="en-US"/>
              </w:rPr>
              <w:t xml:space="preserve">Annexure G </w:t>
            </w:r>
            <w:r w:rsidR="006C4BEC" w:rsidRPr="00402E08">
              <w:rPr>
                <w:rStyle w:val="Hyperlink"/>
                <w:rFonts w:ascii="Cambria" w:hAnsi="Cambria"/>
                <w:noProof/>
                <w:color w:val="auto"/>
                <w:spacing w:val="20"/>
                <w:lang w:val="en-ZA" w:eastAsia="en-US" w:bidi="en-US"/>
              </w:rPr>
              <w:t xml:space="preserve">   </w:t>
            </w:r>
            <w:r w:rsidR="0024261B" w:rsidRPr="00402E08">
              <w:rPr>
                <w:rStyle w:val="Hyperlink"/>
                <w:rFonts w:ascii="Cambria" w:hAnsi="Cambria"/>
                <w:noProof/>
                <w:color w:val="auto"/>
                <w:spacing w:val="20"/>
                <w:lang w:val="en-ZA" w:eastAsia="en-US" w:bidi="en-US"/>
              </w:rPr>
              <w:t xml:space="preserve"> </w:t>
            </w:r>
            <w:r w:rsidR="0024261B" w:rsidRPr="00402E08">
              <w:rPr>
                <w:rStyle w:val="Hyperlink"/>
                <w:rFonts w:ascii="Cambria" w:hAnsi="Cambria"/>
                <w:i w:val="0"/>
                <w:noProof/>
                <w:color w:val="auto"/>
                <w:spacing w:val="20"/>
                <w:lang w:val="en-ZA" w:eastAsia="en-US" w:bidi="en-US"/>
              </w:rPr>
              <w:t>Final Declaration of Authenticity</w:t>
            </w:r>
            <w:r w:rsidR="0024261B" w:rsidRPr="00402E08">
              <w:rPr>
                <w:noProof/>
                <w:webHidden/>
              </w:rPr>
              <w:tab/>
            </w:r>
            <w:r w:rsidR="0024261B" w:rsidRPr="00402E08">
              <w:rPr>
                <w:noProof/>
                <w:webHidden/>
              </w:rPr>
              <w:fldChar w:fldCharType="begin"/>
            </w:r>
            <w:r w:rsidR="0024261B" w:rsidRPr="00402E08">
              <w:rPr>
                <w:noProof/>
                <w:webHidden/>
              </w:rPr>
              <w:instrText xml:space="preserve"> PAGEREF _Toc409976600 \h </w:instrText>
            </w:r>
            <w:r w:rsidR="0024261B" w:rsidRPr="00402E08">
              <w:rPr>
                <w:noProof/>
                <w:webHidden/>
              </w:rPr>
            </w:r>
            <w:r w:rsidR="0024261B" w:rsidRPr="00402E08">
              <w:rPr>
                <w:noProof/>
                <w:webHidden/>
              </w:rPr>
              <w:fldChar w:fldCharType="separate"/>
            </w:r>
            <w:r w:rsidR="007870D2">
              <w:rPr>
                <w:noProof/>
                <w:webHidden/>
              </w:rPr>
              <w:t>vii</w:t>
            </w:r>
            <w:r w:rsidR="0024261B" w:rsidRPr="00402E08">
              <w:rPr>
                <w:noProof/>
                <w:webHidden/>
              </w:rPr>
              <w:fldChar w:fldCharType="end"/>
            </w:r>
          </w:hyperlink>
        </w:p>
        <w:p w14:paraId="1663448B" w14:textId="246BFCE7" w:rsidR="0024261B" w:rsidRPr="00402E08" w:rsidRDefault="007E350B">
          <w:pPr>
            <w:pStyle w:val="TOC1"/>
            <w:rPr>
              <w:rFonts w:eastAsiaTheme="minorEastAsia" w:cstheme="minorBidi"/>
              <w:b w:val="0"/>
              <w:bCs w:val="0"/>
              <w:i w:val="0"/>
              <w:iCs w:val="0"/>
              <w:noProof/>
              <w:sz w:val="22"/>
              <w:szCs w:val="22"/>
              <w:lang w:val="en-ZA" w:eastAsia="en-ZA"/>
            </w:rPr>
          </w:pPr>
          <w:hyperlink w:anchor="_Toc409976602" w:history="1">
            <w:r w:rsidR="0024261B" w:rsidRPr="00402E08">
              <w:rPr>
                <w:rStyle w:val="Hyperlink"/>
                <w:rFonts w:ascii="Cambria" w:hAnsi="Cambria"/>
                <w:noProof/>
                <w:color w:val="auto"/>
                <w:spacing w:val="20"/>
                <w:lang w:val="en-ZA" w:eastAsia="en-US" w:bidi="en-US"/>
              </w:rPr>
              <w:t xml:space="preserve">Annexure H </w:t>
            </w:r>
            <w:r w:rsidR="006C4BEC" w:rsidRPr="00402E08">
              <w:rPr>
                <w:rStyle w:val="Hyperlink"/>
                <w:rFonts w:ascii="Cambria" w:hAnsi="Cambria"/>
                <w:noProof/>
                <w:color w:val="auto"/>
                <w:spacing w:val="20"/>
                <w:lang w:val="en-ZA" w:eastAsia="en-US" w:bidi="en-US"/>
              </w:rPr>
              <w:t xml:space="preserve">   </w:t>
            </w:r>
            <w:r w:rsidR="0024261B" w:rsidRPr="00402E08">
              <w:rPr>
                <w:rStyle w:val="Hyperlink"/>
                <w:rFonts w:ascii="Cambria" w:hAnsi="Cambria"/>
                <w:noProof/>
                <w:color w:val="auto"/>
                <w:spacing w:val="20"/>
                <w:lang w:val="en-ZA" w:eastAsia="en-US" w:bidi="en-US"/>
              </w:rPr>
              <w:t xml:space="preserve"> K-W-L-S Chart</w:t>
            </w:r>
            <w:r w:rsidR="0024261B" w:rsidRPr="00402E08">
              <w:rPr>
                <w:noProof/>
                <w:webHidden/>
              </w:rPr>
              <w:tab/>
            </w:r>
            <w:r w:rsidR="0024261B" w:rsidRPr="00402E08">
              <w:rPr>
                <w:noProof/>
                <w:webHidden/>
              </w:rPr>
              <w:fldChar w:fldCharType="begin"/>
            </w:r>
            <w:r w:rsidR="0024261B" w:rsidRPr="00402E08">
              <w:rPr>
                <w:noProof/>
                <w:webHidden/>
              </w:rPr>
              <w:instrText xml:space="preserve"> PAGEREF _Toc409976602 \h </w:instrText>
            </w:r>
            <w:r w:rsidR="0024261B" w:rsidRPr="00402E08">
              <w:rPr>
                <w:noProof/>
                <w:webHidden/>
              </w:rPr>
            </w:r>
            <w:r w:rsidR="0024261B" w:rsidRPr="00402E08">
              <w:rPr>
                <w:noProof/>
                <w:webHidden/>
              </w:rPr>
              <w:fldChar w:fldCharType="separate"/>
            </w:r>
            <w:r w:rsidR="007870D2">
              <w:rPr>
                <w:noProof/>
                <w:webHidden/>
              </w:rPr>
              <w:t>viii</w:t>
            </w:r>
            <w:r w:rsidR="0024261B" w:rsidRPr="00402E08">
              <w:rPr>
                <w:noProof/>
                <w:webHidden/>
              </w:rPr>
              <w:fldChar w:fldCharType="end"/>
            </w:r>
          </w:hyperlink>
        </w:p>
        <w:p w14:paraId="42AE19D2" w14:textId="457C8373" w:rsidR="0024261B" w:rsidRPr="00402E08" w:rsidRDefault="0024261B">
          <w:pPr>
            <w:pStyle w:val="TOC2"/>
            <w:tabs>
              <w:tab w:val="right" w:leader="underscore" w:pos="9629"/>
            </w:tabs>
            <w:rPr>
              <w:rFonts w:eastAsiaTheme="minorEastAsia" w:cstheme="minorBidi"/>
              <w:b w:val="0"/>
              <w:bCs w:val="0"/>
              <w:noProof/>
              <w:lang w:val="en-ZA" w:eastAsia="en-ZA"/>
            </w:rPr>
          </w:pPr>
        </w:p>
        <w:p w14:paraId="5609661E" w14:textId="36A65B54" w:rsidR="00195A31" w:rsidRPr="00402E08" w:rsidRDefault="00FB3430" w:rsidP="00195A31">
          <w:pPr>
            <w:pBdr>
              <w:bottom w:val="thinThickSmallGap" w:sz="12" w:space="1" w:color="943634"/>
            </w:pBdr>
            <w:spacing w:before="360" w:after="200" w:line="252" w:lineRule="auto"/>
            <w:jc w:val="center"/>
            <w:outlineLvl w:val="0"/>
            <w:rPr>
              <w:rFonts w:ascii="Cambria" w:hAnsi="Cambria"/>
              <w:b/>
              <w:spacing w:val="20"/>
              <w:sz w:val="28"/>
              <w:szCs w:val="28"/>
              <w:lang w:val="en-ZA" w:eastAsia="en-US" w:bidi="en-US"/>
            </w:rPr>
          </w:pPr>
          <w:r w:rsidRPr="00402E08">
            <w:rPr>
              <w:rFonts w:ascii="Cambria" w:hAnsi="Cambria"/>
              <w:sz w:val="22"/>
              <w:szCs w:val="22"/>
              <w:lang w:val="en-ZA" w:eastAsia="en-US" w:bidi="en-US"/>
            </w:rPr>
            <w:lastRenderedPageBreak/>
            <w:fldChar w:fldCharType="end"/>
          </w:r>
          <w:bookmarkStart w:id="2" w:name="_Toc360019753"/>
          <w:bookmarkStart w:id="3" w:name="_Toc409976604"/>
          <w:r w:rsidR="00195A31" w:rsidRPr="00402E08">
            <w:rPr>
              <w:rFonts w:ascii="Cambria" w:hAnsi="Cambria"/>
              <w:b/>
              <w:spacing w:val="20"/>
              <w:sz w:val="28"/>
              <w:szCs w:val="28"/>
              <w:lang w:val="en-ZA" w:eastAsia="en-US" w:bidi="en-US"/>
            </w:rPr>
            <w:t>Guidance for Teachers</w:t>
          </w:r>
          <w:bookmarkEnd w:id="2"/>
          <w:bookmarkEnd w:id="3"/>
        </w:p>
        <w:p w14:paraId="419F6CBB" w14:textId="77777777" w:rsidR="00195A31" w:rsidRPr="00402E08" w:rsidRDefault="00195A31" w:rsidP="00195A31">
          <w:pPr>
            <w:pBdr>
              <w:bottom w:val="single" w:sz="4" w:space="1" w:color="622423"/>
            </w:pBdr>
            <w:spacing w:before="360" w:after="200" w:line="252" w:lineRule="auto"/>
            <w:jc w:val="center"/>
            <w:outlineLvl w:val="1"/>
            <w:rPr>
              <w:rFonts w:ascii="Cambria" w:hAnsi="Cambria"/>
              <w:b/>
              <w:spacing w:val="15"/>
              <w:lang w:val="en-ZA" w:eastAsia="en-US" w:bidi="en-US"/>
            </w:rPr>
          </w:pPr>
          <w:bookmarkStart w:id="4" w:name="_Toc360019754"/>
          <w:bookmarkStart w:id="5" w:name="_Toc409343567"/>
          <w:bookmarkStart w:id="6" w:name="_Toc409976605"/>
          <w:r w:rsidRPr="00402E08">
            <w:rPr>
              <w:rFonts w:ascii="Cambria" w:hAnsi="Cambria"/>
              <w:b/>
              <w:spacing w:val="15"/>
              <w:lang w:val="en-ZA" w:eastAsia="en-US" w:bidi="en-US"/>
            </w:rPr>
            <w:t>What are the learners required to do and provide?</w:t>
          </w:r>
          <w:bookmarkEnd w:id="4"/>
          <w:bookmarkEnd w:id="5"/>
          <w:bookmarkEnd w:id="6"/>
        </w:p>
        <w:p w14:paraId="1C1B27FD" w14:textId="38FE5C0F" w:rsidR="00195A31" w:rsidRPr="00402E08" w:rsidRDefault="00195A31" w:rsidP="00195A31">
          <w:pPr>
            <w:tabs>
              <w:tab w:val="left" w:pos="7371"/>
            </w:tabs>
            <w:spacing w:before="120" w:after="120" w:line="276" w:lineRule="auto"/>
            <w:jc w:val="both"/>
            <w:rPr>
              <w:rFonts w:ascii="Cambria" w:hAnsi="Cambria"/>
              <w:sz w:val="22"/>
              <w:lang w:val="en-ZA"/>
            </w:rPr>
          </w:pPr>
          <w:r w:rsidRPr="00402E08">
            <w:rPr>
              <w:rFonts w:ascii="Cambria" w:hAnsi="Cambria"/>
              <w:sz w:val="22"/>
              <w:lang w:val="en-ZA"/>
            </w:rPr>
            <w:t xml:space="preserve">Under </w:t>
          </w:r>
          <w:r w:rsidR="00574CCD" w:rsidRPr="00402E08">
            <w:rPr>
              <w:rFonts w:ascii="Cambria" w:hAnsi="Cambria"/>
              <w:sz w:val="22"/>
              <w:lang w:val="en-ZA"/>
            </w:rPr>
            <w:t xml:space="preserve">teacher guidance </w:t>
          </w:r>
          <w:r w:rsidRPr="00402E08">
            <w:rPr>
              <w:rFonts w:ascii="Cambria" w:hAnsi="Cambria"/>
              <w:sz w:val="22"/>
              <w:lang w:val="en-ZA"/>
            </w:rPr>
            <w:t>and with appropriate management</w:t>
          </w:r>
          <w:r w:rsidR="00574CCD" w:rsidRPr="00402E08">
            <w:rPr>
              <w:rFonts w:ascii="Cambria" w:hAnsi="Cambria"/>
              <w:sz w:val="22"/>
              <w:lang w:val="en-ZA"/>
            </w:rPr>
            <w:t>/supervision</w:t>
          </w:r>
          <w:r w:rsidRPr="00402E08">
            <w:rPr>
              <w:rFonts w:ascii="Cambria" w:hAnsi="Cambria"/>
              <w:sz w:val="22"/>
              <w:lang w:val="en-ZA"/>
            </w:rPr>
            <w:t>, the learners are required to:</w:t>
          </w:r>
        </w:p>
        <w:p w14:paraId="58D9D785"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choose an area of interest within the topic/scenario provided</w:t>
          </w:r>
        </w:p>
        <w:p w14:paraId="382DF583"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use a focus question to direct their investigation/research</w:t>
          </w:r>
        </w:p>
        <w:p w14:paraId="56308784"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plan, research and carry out the project</w:t>
          </w:r>
        </w:p>
        <w:p w14:paraId="1ECBC67F"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deliver a report to a specified audience</w:t>
          </w:r>
        </w:p>
        <w:p w14:paraId="0A8AAD10"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communicate information via a website</w:t>
          </w:r>
        </w:p>
        <w:p w14:paraId="051DF7C3" w14:textId="77777777" w:rsidR="00195A31" w:rsidRPr="00402E08" w:rsidRDefault="00195A31" w:rsidP="00195A31">
          <w:pPr>
            <w:numPr>
              <w:ilvl w:val="0"/>
              <w:numId w:val="11"/>
            </w:numPr>
            <w:spacing w:after="200" w:line="252" w:lineRule="auto"/>
            <w:ind w:left="714" w:hanging="357"/>
            <w:jc w:val="both"/>
            <w:rPr>
              <w:rFonts w:ascii="Cambria" w:hAnsi="Cambria"/>
              <w:sz w:val="22"/>
              <w:szCs w:val="22"/>
              <w:lang w:val="en-ZA" w:eastAsia="en-US" w:bidi="en-US"/>
            </w:rPr>
          </w:pPr>
          <w:proofErr w:type="gramStart"/>
          <w:r w:rsidRPr="00402E08">
            <w:rPr>
              <w:rFonts w:ascii="Cambria" w:hAnsi="Cambria"/>
              <w:sz w:val="22"/>
              <w:szCs w:val="22"/>
              <w:lang w:val="en-ZA" w:eastAsia="en-US" w:bidi="en-US"/>
            </w:rPr>
            <w:t>provide</w:t>
          </w:r>
          <w:proofErr w:type="gramEnd"/>
          <w:r w:rsidRPr="00402E08">
            <w:rPr>
              <w:rFonts w:ascii="Cambria" w:hAnsi="Cambria"/>
              <w:sz w:val="22"/>
              <w:szCs w:val="22"/>
              <w:lang w:val="en-ZA" w:eastAsia="en-US" w:bidi="en-US"/>
            </w:rPr>
            <w:t xml:space="preserve"> evidence of all stages of the project for assessment.</w:t>
          </w:r>
        </w:p>
        <w:p w14:paraId="69B6A91D" w14:textId="77777777" w:rsidR="00195A31" w:rsidRPr="00402E08" w:rsidRDefault="00195A31" w:rsidP="00195A31">
          <w:pPr>
            <w:pBdr>
              <w:bottom w:val="single" w:sz="4" w:space="1" w:color="622423"/>
            </w:pBdr>
            <w:spacing w:before="360" w:after="200" w:line="252" w:lineRule="auto"/>
            <w:jc w:val="center"/>
            <w:outlineLvl w:val="1"/>
            <w:rPr>
              <w:rFonts w:ascii="Cambria" w:hAnsi="Cambria"/>
              <w:b/>
              <w:spacing w:val="15"/>
              <w:lang w:val="en-ZA" w:eastAsia="en-US" w:bidi="en-US"/>
            </w:rPr>
          </w:pPr>
          <w:bookmarkStart w:id="7" w:name="_Toc360019755"/>
          <w:bookmarkStart w:id="8" w:name="_Toc409343568"/>
          <w:bookmarkStart w:id="9" w:name="_Toc409976606"/>
          <w:r w:rsidRPr="00402E08">
            <w:rPr>
              <w:rFonts w:ascii="Cambria" w:hAnsi="Cambria"/>
              <w:b/>
              <w:spacing w:val="15"/>
              <w:lang w:val="en-ZA" w:eastAsia="en-US" w:bidi="en-US"/>
            </w:rPr>
            <w:t>How will learners go about it?</w:t>
          </w:r>
          <w:bookmarkEnd w:id="7"/>
          <w:bookmarkEnd w:id="8"/>
          <w:bookmarkEnd w:id="9"/>
        </w:p>
        <w:p w14:paraId="1F829CFF" w14:textId="77777777" w:rsidR="00195A31" w:rsidRPr="00402E08" w:rsidRDefault="00195A31" w:rsidP="00195A31">
          <w:pPr>
            <w:tabs>
              <w:tab w:val="left" w:pos="7371"/>
            </w:tabs>
            <w:spacing w:before="120" w:after="120" w:line="276" w:lineRule="auto"/>
            <w:jc w:val="both"/>
            <w:rPr>
              <w:rFonts w:ascii="Cambria" w:hAnsi="Cambria"/>
              <w:sz w:val="22"/>
              <w:lang w:val="en-ZA"/>
            </w:rPr>
          </w:pPr>
          <w:r w:rsidRPr="00402E08">
            <w:rPr>
              <w:rFonts w:ascii="Cambria" w:hAnsi="Cambria"/>
              <w:sz w:val="22"/>
              <w:lang w:val="en-ZA"/>
            </w:rPr>
            <w:t>Every learner will:</w:t>
          </w:r>
        </w:p>
        <w:p w14:paraId="70CDA5D8"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plan and complete an individual project, applying a range of information management skills and strategies to meet the objectives as set out by the PAT requirements</w:t>
          </w:r>
        </w:p>
        <w:p w14:paraId="1C604D0D"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identify questions to ask</w:t>
          </w:r>
        </w:p>
        <w:p w14:paraId="3578AFAF"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obtain, critically select and use selected information from a range of sources; process and analyse data, apply it relevantly and demonstrate understanding of appropriate, connections and complexities of the topic and focus question</w:t>
          </w:r>
        </w:p>
        <w:p w14:paraId="71F89CBF"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select and use a range of skills, including the applications and technologies studied in CAT, solve problems, take decisions critically, creatively and flexibly, to answer the focus question</w:t>
          </w:r>
        </w:p>
        <w:p w14:paraId="69A232DC"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support discussion(s), claims, conclusion/recommendation(s) using reasoned arguments based on evidence</w:t>
          </w:r>
        </w:p>
        <w:p w14:paraId="0E861C48"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proofErr w:type="gramStart"/>
          <w:r w:rsidRPr="00402E08">
            <w:rPr>
              <w:rFonts w:ascii="Cambria" w:hAnsi="Cambria"/>
              <w:sz w:val="22"/>
              <w:szCs w:val="22"/>
              <w:lang w:val="en-ZA" w:eastAsia="en-US" w:bidi="en-US"/>
            </w:rPr>
            <w:t>evaluate</w:t>
          </w:r>
          <w:proofErr w:type="gramEnd"/>
          <w:r w:rsidRPr="00402E08">
            <w:rPr>
              <w:rFonts w:ascii="Cambria" w:hAnsi="Cambria"/>
              <w:sz w:val="22"/>
              <w:szCs w:val="22"/>
              <w:lang w:val="en-ZA" w:eastAsia="en-US" w:bidi="en-US"/>
            </w:rPr>
            <w:t xml:space="preserve"> outcomes both in relation to PAT requirements and own learning and performance.</w:t>
          </w:r>
        </w:p>
        <w:p w14:paraId="49F7C162" w14:textId="77777777" w:rsidR="00195A31" w:rsidRPr="00402E08" w:rsidRDefault="00195A31" w:rsidP="00195A31">
          <w:pPr>
            <w:numPr>
              <w:ilvl w:val="0"/>
              <w:numId w:val="11"/>
            </w:numPr>
            <w:spacing w:after="200" w:line="252" w:lineRule="auto"/>
            <w:ind w:left="714" w:hanging="357"/>
            <w:jc w:val="both"/>
            <w:rPr>
              <w:rFonts w:ascii="Cambria" w:hAnsi="Cambria"/>
              <w:sz w:val="22"/>
              <w:szCs w:val="22"/>
              <w:lang w:val="en-ZA" w:eastAsia="en-US" w:bidi="en-US"/>
            </w:rPr>
          </w:pPr>
          <w:proofErr w:type="gramStart"/>
          <w:r w:rsidRPr="00402E08">
            <w:rPr>
              <w:rFonts w:ascii="Cambria" w:hAnsi="Cambria"/>
              <w:sz w:val="22"/>
              <w:szCs w:val="22"/>
              <w:lang w:val="en-ZA" w:eastAsia="en-US" w:bidi="en-US"/>
            </w:rPr>
            <w:t>use</w:t>
          </w:r>
          <w:proofErr w:type="gramEnd"/>
          <w:r w:rsidRPr="00402E08">
            <w:rPr>
              <w:rFonts w:ascii="Cambria" w:hAnsi="Cambria"/>
              <w:sz w:val="22"/>
              <w:szCs w:val="22"/>
              <w:lang w:val="en-ZA" w:eastAsia="en-US" w:bidi="en-US"/>
            </w:rPr>
            <w:t xml:space="preserve"> appropriate communication skills and media to present evidence in an appropriate format.</w:t>
          </w:r>
        </w:p>
        <w:p w14:paraId="40C2B487" w14:textId="77777777" w:rsidR="00195A31" w:rsidRPr="00402E08" w:rsidRDefault="00195A31" w:rsidP="00195A31">
          <w:pPr>
            <w:pBdr>
              <w:bottom w:val="single" w:sz="4" w:space="1" w:color="622423"/>
            </w:pBdr>
            <w:spacing w:before="360" w:after="200" w:line="252" w:lineRule="auto"/>
            <w:jc w:val="center"/>
            <w:outlineLvl w:val="1"/>
            <w:rPr>
              <w:rFonts w:ascii="Cambria" w:hAnsi="Cambria"/>
              <w:b/>
              <w:spacing w:val="15"/>
              <w:lang w:val="en-ZA" w:eastAsia="en-US" w:bidi="en-US"/>
            </w:rPr>
          </w:pPr>
          <w:bookmarkStart w:id="10" w:name="_Toc360019756"/>
          <w:bookmarkStart w:id="11" w:name="_Toc409343569"/>
          <w:bookmarkStart w:id="12" w:name="_Toc409976607"/>
          <w:r w:rsidRPr="00402E08">
            <w:rPr>
              <w:rFonts w:ascii="Cambria" w:hAnsi="Cambria"/>
              <w:b/>
              <w:spacing w:val="15"/>
              <w:lang w:val="en-ZA" w:eastAsia="en-US" w:bidi="en-US"/>
            </w:rPr>
            <w:t>Skills required</w:t>
          </w:r>
          <w:bookmarkEnd w:id="10"/>
          <w:bookmarkEnd w:id="11"/>
          <w:bookmarkEnd w:id="12"/>
        </w:p>
        <w:p w14:paraId="0894766A" w14:textId="77777777" w:rsidR="00195A31" w:rsidRPr="00402E08" w:rsidRDefault="00195A31" w:rsidP="00195A31">
          <w:pPr>
            <w:tabs>
              <w:tab w:val="left" w:pos="7371"/>
            </w:tabs>
            <w:spacing w:before="120" w:after="120" w:line="276" w:lineRule="auto"/>
            <w:jc w:val="both"/>
            <w:rPr>
              <w:rFonts w:ascii="Cambria" w:hAnsi="Cambria"/>
              <w:sz w:val="22"/>
              <w:lang w:val="en-ZA"/>
            </w:rPr>
          </w:pPr>
          <w:r w:rsidRPr="00402E08">
            <w:rPr>
              <w:rFonts w:ascii="Cambria" w:hAnsi="Cambria"/>
              <w:sz w:val="22"/>
              <w:lang w:val="en-ZA"/>
            </w:rPr>
            <w:t>The learner must be able to:</w:t>
          </w:r>
        </w:p>
        <w:p w14:paraId="428F6C0B"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understand routine and non-routine procedures and problems in a wide range of familiar and unfamiliar contexts and situations</w:t>
          </w:r>
        </w:p>
        <w:p w14:paraId="1330A9EE"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select and apply a range of mathematical skills and methods to find solutions</w:t>
          </w:r>
        </w:p>
        <w:p w14:paraId="4CF3D153"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compare, select, read and understand texts and use them to gather information, ideas, arguments, claims and opinions</w:t>
          </w:r>
        </w:p>
        <w:p w14:paraId="40B22A07"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write documents, including extended writing; and communicate information, ideas and opinions effectively and persuasively</w:t>
          </w:r>
        </w:p>
        <w:p w14:paraId="0E033652"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manage information storage to enable efficient retrieval</w:t>
          </w:r>
        </w:p>
        <w:p w14:paraId="2C47B138"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bring together information to suit content and purpose</w:t>
          </w:r>
        </w:p>
        <w:p w14:paraId="55668B7B"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enter, develop and format information independently to suit its meaning and purpose, including:</w:t>
          </w:r>
        </w:p>
        <w:p w14:paraId="5A01DB3A" w14:textId="77777777" w:rsidR="00195A31" w:rsidRPr="00402E08" w:rsidRDefault="00195A31" w:rsidP="00195A31">
          <w:pPr>
            <w:numPr>
              <w:ilvl w:val="1"/>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Text and tables</w:t>
          </w:r>
        </w:p>
        <w:p w14:paraId="14442F58" w14:textId="77777777" w:rsidR="00195A31" w:rsidRPr="00402E08" w:rsidRDefault="00195A31" w:rsidP="00195A31">
          <w:pPr>
            <w:numPr>
              <w:ilvl w:val="1"/>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Images</w:t>
          </w:r>
        </w:p>
        <w:p w14:paraId="16D8EC55" w14:textId="77777777" w:rsidR="00195A31" w:rsidRPr="00402E08" w:rsidRDefault="00195A31" w:rsidP="00195A31">
          <w:pPr>
            <w:numPr>
              <w:ilvl w:val="1"/>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Numbers</w:t>
          </w:r>
        </w:p>
        <w:p w14:paraId="1AEF368C" w14:textId="77777777" w:rsidR="00195A31" w:rsidRPr="00402E08" w:rsidRDefault="00195A31" w:rsidP="00195A31">
          <w:pPr>
            <w:numPr>
              <w:ilvl w:val="1"/>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Graphs and records</w:t>
          </w:r>
        </w:p>
        <w:p w14:paraId="660C5F24"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apply decision-making and problem-solving skills</w:t>
          </w:r>
        </w:p>
        <w:p w14:paraId="03AAD075"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extend planning, research, critical thinking, analysis, synthesis, evaluation and presentation skills</w:t>
          </w:r>
        </w:p>
        <w:p w14:paraId="4B0BCCF4"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develop confidence in applying the content, application software and technologies they have studied</w:t>
          </w:r>
        </w:p>
        <w:p w14:paraId="1EC28C2D"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lastRenderedPageBreak/>
            <w:t>develop and apply skills creatively, demonstrating initiative and creativity/originality</w:t>
          </w:r>
        </w:p>
        <w:p w14:paraId="28886487" w14:textId="77777777" w:rsidR="00195A31" w:rsidRPr="00402E08" w:rsidRDefault="00195A31" w:rsidP="00195A31">
          <w:pPr>
            <w:numPr>
              <w:ilvl w:val="0"/>
              <w:numId w:val="11"/>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seek advice and support when needed</w:t>
          </w:r>
        </w:p>
        <w:p w14:paraId="13856224" w14:textId="77777777" w:rsidR="00195A31" w:rsidRPr="00402E08" w:rsidRDefault="00195A31" w:rsidP="00195A31">
          <w:pPr>
            <w:pBdr>
              <w:bottom w:val="single" w:sz="4" w:space="1" w:color="622423"/>
            </w:pBdr>
            <w:spacing w:before="360" w:after="200" w:line="252" w:lineRule="auto"/>
            <w:jc w:val="center"/>
            <w:outlineLvl w:val="1"/>
            <w:rPr>
              <w:rFonts w:ascii="Cambria" w:hAnsi="Cambria"/>
              <w:b/>
              <w:spacing w:val="15"/>
              <w:lang w:val="en-ZA" w:eastAsia="en-US" w:bidi="en-US"/>
            </w:rPr>
          </w:pPr>
          <w:bookmarkStart w:id="13" w:name="_Toc360019757"/>
          <w:bookmarkStart w:id="14" w:name="_Toc409343570"/>
          <w:bookmarkStart w:id="15" w:name="_Toc409976608"/>
          <w:r w:rsidRPr="00402E08">
            <w:rPr>
              <w:rFonts w:ascii="Cambria" w:hAnsi="Cambria"/>
              <w:b/>
              <w:spacing w:val="15"/>
              <w:lang w:val="en-ZA" w:eastAsia="en-US" w:bidi="en-US"/>
            </w:rPr>
            <w:t>What must the learners be taught beforehand?</w:t>
          </w:r>
          <w:bookmarkEnd w:id="13"/>
          <w:bookmarkEnd w:id="14"/>
          <w:bookmarkEnd w:id="15"/>
        </w:p>
        <w:p w14:paraId="7F12C369" w14:textId="77777777" w:rsidR="00195A31" w:rsidRPr="00402E08" w:rsidRDefault="00195A31" w:rsidP="00195A31">
          <w:pPr>
            <w:tabs>
              <w:tab w:val="left" w:pos="7371"/>
            </w:tabs>
            <w:spacing w:before="120" w:after="120" w:line="276" w:lineRule="auto"/>
            <w:jc w:val="both"/>
            <w:rPr>
              <w:rFonts w:ascii="Cambria" w:hAnsi="Cambria"/>
              <w:sz w:val="22"/>
              <w:lang w:val="en-ZA"/>
            </w:rPr>
          </w:pPr>
          <w:r w:rsidRPr="00402E08">
            <w:rPr>
              <w:rFonts w:ascii="Cambria" w:hAnsi="Cambria"/>
              <w:sz w:val="22"/>
              <w:lang w:val="en-ZA"/>
            </w:rPr>
            <w:t>Before embarking on the PAT the learners need to be taught the following:</w:t>
          </w:r>
        </w:p>
        <w:p w14:paraId="0DDF862A"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application software and ICT skills that will enhance the production of the report and the development of the project covering research, analysis and execution</w:t>
          </w:r>
        </w:p>
        <w:p w14:paraId="532AA5D7"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information management content and skills including the ability to define a task, setting a focus, identify and ask questions, search for and identify suitable sources of information and prior reading or relevant work already undertaken, including the evaluation of sources</w:t>
          </w:r>
        </w:p>
        <w:p w14:paraId="262905DE"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project management skills including time, resource and task management</w:t>
          </w:r>
        </w:p>
        <w:p w14:paraId="0ED2EA8C" w14:textId="77777777" w:rsidR="00195A31" w:rsidRPr="00402E08" w:rsidRDefault="00195A31" w:rsidP="00195A31">
          <w:pPr>
            <w:numPr>
              <w:ilvl w:val="0"/>
              <w:numId w:val="11"/>
            </w:numPr>
            <w:spacing w:after="200" w:line="252" w:lineRule="auto"/>
            <w:ind w:left="714" w:hanging="357"/>
            <w:jc w:val="both"/>
            <w:rPr>
              <w:rFonts w:ascii="Cambria" w:hAnsi="Cambria"/>
              <w:sz w:val="22"/>
              <w:szCs w:val="22"/>
              <w:lang w:val="en-ZA" w:eastAsia="en-US" w:bidi="en-US"/>
            </w:rPr>
          </w:pPr>
          <w:proofErr w:type="gramStart"/>
          <w:r w:rsidRPr="00402E08">
            <w:rPr>
              <w:rFonts w:ascii="Cambria" w:hAnsi="Cambria"/>
              <w:sz w:val="22"/>
              <w:szCs w:val="22"/>
              <w:lang w:val="en-ZA" w:eastAsia="en-US" w:bidi="en-US"/>
            </w:rPr>
            <w:t>the</w:t>
          </w:r>
          <w:proofErr w:type="gramEnd"/>
          <w:r w:rsidRPr="00402E08">
            <w:rPr>
              <w:rFonts w:ascii="Cambria" w:hAnsi="Cambria"/>
              <w:sz w:val="22"/>
              <w:szCs w:val="22"/>
              <w:lang w:val="en-ZA" w:eastAsia="en-US" w:bidi="en-US"/>
            </w:rPr>
            <w:t xml:space="preserve"> format and structure of accepted forms of a research report to include an abstract, introduction, discussion together with all sources cited, conclusion, references.</w:t>
          </w:r>
        </w:p>
        <w:p w14:paraId="4C7CA89E" w14:textId="77777777" w:rsidR="00195A31" w:rsidRPr="00402E08" w:rsidRDefault="00195A31" w:rsidP="00195A31">
          <w:pPr>
            <w:pBdr>
              <w:bottom w:val="single" w:sz="4" w:space="1" w:color="622423"/>
            </w:pBdr>
            <w:spacing w:before="360" w:after="200" w:line="252" w:lineRule="auto"/>
            <w:jc w:val="center"/>
            <w:outlineLvl w:val="1"/>
            <w:rPr>
              <w:rFonts w:ascii="Cambria" w:hAnsi="Cambria"/>
              <w:b/>
              <w:spacing w:val="15"/>
              <w:lang w:val="en-ZA" w:eastAsia="en-US" w:bidi="en-US"/>
            </w:rPr>
          </w:pPr>
          <w:bookmarkStart w:id="16" w:name="_Toc360019758"/>
          <w:bookmarkStart w:id="17" w:name="_Toc409343571"/>
          <w:bookmarkStart w:id="18" w:name="_Toc409976609"/>
          <w:r w:rsidRPr="00402E08">
            <w:rPr>
              <w:rFonts w:ascii="Cambria" w:hAnsi="Cambria"/>
              <w:b/>
              <w:spacing w:val="15"/>
              <w:lang w:val="en-ZA" w:eastAsia="en-US" w:bidi="en-US"/>
            </w:rPr>
            <w:t>Malpractice</w:t>
          </w:r>
          <w:bookmarkEnd w:id="16"/>
          <w:bookmarkEnd w:id="17"/>
          <w:bookmarkEnd w:id="18"/>
        </w:p>
        <w:p w14:paraId="655D923C" w14:textId="77777777" w:rsidR="00195A31" w:rsidRPr="00402E08" w:rsidRDefault="00195A31" w:rsidP="00195A31">
          <w:pPr>
            <w:tabs>
              <w:tab w:val="left" w:pos="7371"/>
            </w:tabs>
            <w:spacing w:before="120" w:after="120" w:line="276" w:lineRule="auto"/>
            <w:jc w:val="both"/>
            <w:rPr>
              <w:rFonts w:ascii="Cambria" w:hAnsi="Cambria"/>
              <w:sz w:val="22"/>
              <w:lang w:val="en-ZA"/>
            </w:rPr>
          </w:pPr>
          <w:r w:rsidRPr="00402E08">
            <w:rPr>
              <w:rFonts w:ascii="Cambria" w:hAnsi="Cambria"/>
              <w:sz w:val="22"/>
              <w:lang w:val="en-ZA"/>
            </w:rPr>
            <w:t>Learners must not:</w:t>
          </w:r>
        </w:p>
        <w:p w14:paraId="51BFE3A9"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get help/guidance from others without acknowledgment (complete </w:t>
          </w:r>
          <w:r w:rsidRPr="00402E08">
            <w:rPr>
              <w:rFonts w:ascii="Cambria" w:hAnsi="Cambria"/>
              <w:b/>
              <w:sz w:val="22"/>
              <w:szCs w:val="22"/>
              <w:lang w:val="en-ZA" w:eastAsia="en-US" w:bidi="en-US"/>
            </w:rPr>
            <w:t>Annexure F for each phase</w:t>
          </w:r>
          <w:r w:rsidRPr="00402E08">
            <w:rPr>
              <w:rFonts w:ascii="Cambria" w:hAnsi="Cambria"/>
              <w:sz w:val="22"/>
              <w:szCs w:val="22"/>
              <w:lang w:val="en-ZA" w:eastAsia="en-US" w:bidi="en-US"/>
            </w:rPr>
            <w:t>)</w:t>
          </w:r>
        </w:p>
        <w:p w14:paraId="498D9865"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submit work which is not their own</w:t>
          </w:r>
        </w:p>
        <w:p w14:paraId="581C37E7"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lend work to other learners in their own or another school</w:t>
          </w:r>
        </w:p>
        <w:p w14:paraId="4D997142"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allow other learners access to, or the use of, their own independently-sourced source material (this does not mean that learners may not lend their books to another learner, but that learners should be prevented from plagiarising other learners’ research)</w:t>
          </w:r>
        </w:p>
        <w:p w14:paraId="129AD0BD"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include work copied directly from books, the Internet or other sources without acknowledgement and attribution</w:t>
          </w:r>
        </w:p>
        <w:p w14:paraId="58469B61" w14:textId="77777777" w:rsidR="00195A31" w:rsidRPr="00402E08" w:rsidRDefault="00195A31" w:rsidP="00195A31">
          <w:pPr>
            <w:numPr>
              <w:ilvl w:val="0"/>
              <w:numId w:val="11"/>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submit work typed or word-processed/captured by another person</w:t>
          </w:r>
        </w:p>
        <w:p w14:paraId="27C3C556" w14:textId="77777777" w:rsidR="00195A31" w:rsidRPr="00402E08" w:rsidRDefault="00195A31" w:rsidP="00195A31">
          <w:pPr>
            <w:tabs>
              <w:tab w:val="left" w:pos="7371"/>
            </w:tabs>
            <w:spacing w:before="120" w:after="120" w:line="276" w:lineRule="auto"/>
            <w:jc w:val="both"/>
            <w:rPr>
              <w:rFonts w:ascii="Cambria" w:hAnsi="Cambria"/>
              <w:sz w:val="22"/>
              <w:lang w:val="en-ZA"/>
            </w:rPr>
          </w:pPr>
          <w:r w:rsidRPr="00402E08">
            <w:rPr>
              <w:rFonts w:ascii="Cambria" w:hAnsi="Cambria"/>
              <w:sz w:val="22"/>
              <w:lang w:val="en-ZA"/>
            </w:rPr>
            <w:t>These actions constitute malpractice, for which a penalty will be applied.</w:t>
          </w:r>
        </w:p>
        <w:p w14:paraId="1C7639B4" w14:textId="77777777" w:rsidR="00195A31" w:rsidRPr="00402E08" w:rsidRDefault="00195A31" w:rsidP="00195A31">
          <w:pPr>
            <w:tabs>
              <w:tab w:val="left" w:pos="7371"/>
            </w:tabs>
            <w:spacing w:before="120" w:after="120" w:line="276" w:lineRule="auto"/>
            <w:jc w:val="both"/>
            <w:rPr>
              <w:rFonts w:ascii="Cambria" w:hAnsi="Cambria"/>
              <w:sz w:val="22"/>
              <w:lang w:val="en-ZA"/>
            </w:rPr>
          </w:pPr>
          <w:r w:rsidRPr="00402E08">
            <w:rPr>
              <w:rFonts w:ascii="Cambria" w:hAnsi="Cambria"/>
              <w:sz w:val="22"/>
              <w:lang w:val="en-ZA"/>
            </w:rPr>
            <w:t>If malpractice is identified the assessment authorities must be notified and details of any work which is not the learner’s own must be recorded.</w:t>
          </w:r>
        </w:p>
        <w:p w14:paraId="7E907079" w14:textId="77777777" w:rsidR="00195A31" w:rsidRPr="00402E08" w:rsidRDefault="00195A31" w:rsidP="00195A31">
          <w:pPr>
            <w:pBdr>
              <w:bottom w:val="single" w:sz="4" w:space="1" w:color="622423"/>
            </w:pBdr>
            <w:spacing w:before="360" w:after="200" w:line="252" w:lineRule="auto"/>
            <w:jc w:val="center"/>
            <w:outlineLvl w:val="1"/>
            <w:rPr>
              <w:rFonts w:ascii="Cambria" w:hAnsi="Cambria"/>
              <w:b/>
              <w:spacing w:val="15"/>
              <w:lang w:val="en-ZA" w:eastAsia="en-US" w:bidi="en-US"/>
            </w:rPr>
          </w:pPr>
          <w:bookmarkStart w:id="19" w:name="_Toc360019759"/>
          <w:bookmarkStart w:id="20" w:name="_Toc409343572"/>
          <w:bookmarkStart w:id="21" w:name="_Toc409976610"/>
          <w:r w:rsidRPr="00402E08">
            <w:rPr>
              <w:rFonts w:ascii="Cambria" w:hAnsi="Cambria"/>
              <w:b/>
              <w:spacing w:val="15"/>
              <w:lang w:val="en-ZA" w:eastAsia="en-US" w:bidi="en-US"/>
            </w:rPr>
            <w:t>Learner authentication of the PAT</w:t>
          </w:r>
          <w:bookmarkEnd w:id="19"/>
          <w:bookmarkEnd w:id="20"/>
          <w:bookmarkEnd w:id="21"/>
        </w:p>
        <w:p w14:paraId="0637DA1B" w14:textId="77777777" w:rsidR="00195A31" w:rsidRPr="00402E08" w:rsidRDefault="00195A31" w:rsidP="00195A31">
          <w:pPr>
            <w:tabs>
              <w:tab w:val="left" w:pos="7371"/>
            </w:tabs>
            <w:spacing w:before="120" w:after="120" w:line="276" w:lineRule="auto"/>
            <w:rPr>
              <w:rFonts w:ascii="Cambria" w:hAnsi="Cambria"/>
              <w:sz w:val="22"/>
              <w:lang w:val="en-ZA"/>
            </w:rPr>
          </w:pPr>
          <w:r w:rsidRPr="00402E08">
            <w:rPr>
              <w:rFonts w:ascii="Cambria" w:hAnsi="Cambria"/>
              <w:sz w:val="22"/>
              <w:lang w:val="en-ZA"/>
            </w:rPr>
            <w:t>For each phase, learners complete a declaration (</w:t>
          </w:r>
          <w:r w:rsidRPr="00402E08">
            <w:rPr>
              <w:rFonts w:ascii="Cambria" w:hAnsi="Cambria"/>
              <w:b/>
              <w:sz w:val="22"/>
              <w:lang w:val="en-ZA"/>
            </w:rPr>
            <w:t>Annexure F</w:t>
          </w:r>
          <w:r w:rsidRPr="00402E08">
            <w:rPr>
              <w:rFonts w:ascii="Cambria" w:hAnsi="Cambria"/>
              <w:sz w:val="22"/>
              <w:lang w:val="en-ZA"/>
            </w:rPr>
            <w:t>) for the work done during that specific phase. All substantive advice/help given to the learners should be recorded as part of the phase documents.</w:t>
          </w:r>
        </w:p>
        <w:p w14:paraId="27B6F2EF" w14:textId="77777777" w:rsidR="00195A31" w:rsidRPr="00402E08" w:rsidRDefault="00195A31" w:rsidP="00195A31">
          <w:pPr>
            <w:tabs>
              <w:tab w:val="left" w:pos="7371"/>
            </w:tabs>
            <w:spacing w:before="120" w:after="120" w:line="276" w:lineRule="auto"/>
            <w:rPr>
              <w:rFonts w:ascii="Cambria" w:hAnsi="Cambria"/>
              <w:sz w:val="22"/>
              <w:lang w:val="en-ZA"/>
            </w:rPr>
          </w:pPr>
          <w:r w:rsidRPr="00402E08">
            <w:rPr>
              <w:rFonts w:ascii="Cambria" w:hAnsi="Cambria"/>
              <w:sz w:val="22"/>
              <w:lang w:val="en-ZA"/>
            </w:rPr>
            <w:t>After completing the PAT, learners need to sign the final declaration of authenticity (</w:t>
          </w:r>
          <w:r w:rsidRPr="00402E08">
            <w:rPr>
              <w:rFonts w:ascii="Cambria" w:hAnsi="Cambria"/>
              <w:b/>
              <w:sz w:val="22"/>
              <w:lang w:val="en-ZA"/>
            </w:rPr>
            <w:t>Annexure G</w:t>
          </w:r>
          <w:r w:rsidRPr="00402E08">
            <w:rPr>
              <w:rFonts w:ascii="Cambria" w:hAnsi="Cambria"/>
              <w:sz w:val="22"/>
              <w:lang w:val="en-ZA"/>
            </w:rPr>
            <w:t>) to confirm that the work submitted is their own.</w:t>
          </w:r>
        </w:p>
        <w:p w14:paraId="30928C59" w14:textId="77777777" w:rsidR="00195A31" w:rsidRPr="00402E08" w:rsidRDefault="00195A31" w:rsidP="00195A31">
          <w:pPr>
            <w:rPr>
              <w:rFonts w:ascii="Cambria" w:hAnsi="Cambria"/>
              <w:b/>
              <w:spacing w:val="15"/>
              <w:lang w:val="en-ZA" w:eastAsia="en-US" w:bidi="en-US"/>
            </w:rPr>
          </w:pPr>
          <w:r w:rsidRPr="00402E08">
            <w:rPr>
              <w:rFonts w:ascii="Cambria" w:hAnsi="Cambria"/>
              <w:b/>
              <w:spacing w:val="15"/>
              <w:lang w:val="en-ZA" w:eastAsia="en-US" w:bidi="en-US"/>
            </w:rPr>
            <w:br w:type="page"/>
          </w:r>
        </w:p>
        <w:p w14:paraId="011EFDCA" w14:textId="77777777" w:rsidR="00195A31" w:rsidRPr="00402E08" w:rsidRDefault="00195A31" w:rsidP="00195A31">
          <w:pPr>
            <w:pBdr>
              <w:bottom w:val="single" w:sz="4" w:space="1" w:color="622423"/>
            </w:pBdr>
            <w:spacing w:before="120" w:line="252" w:lineRule="auto"/>
            <w:jc w:val="center"/>
            <w:outlineLvl w:val="1"/>
            <w:rPr>
              <w:rFonts w:ascii="Cambria" w:hAnsi="Cambria"/>
              <w:b/>
              <w:spacing w:val="15"/>
              <w:lang w:val="en-ZA" w:eastAsia="en-US" w:bidi="en-US"/>
            </w:rPr>
          </w:pPr>
          <w:bookmarkStart w:id="22" w:name="_Toc360019760"/>
          <w:bookmarkStart w:id="23" w:name="_Toc409343573"/>
          <w:bookmarkStart w:id="24" w:name="_Toc409976611"/>
          <w:r w:rsidRPr="00402E08">
            <w:rPr>
              <w:rFonts w:ascii="Cambria" w:hAnsi="Cambria"/>
              <w:b/>
              <w:spacing w:val="15"/>
              <w:lang w:val="en-ZA" w:eastAsia="en-US" w:bidi="en-US"/>
            </w:rPr>
            <w:lastRenderedPageBreak/>
            <w:t>Role of the teacher</w:t>
          </w:r>
          <w:bookmarkEnd w:id="22"/>
          <w:bookmarkEnd w:id="23"/>
          <w:bookmarkEnd w:id="24"/>
        </w:p>
        <w:p w14:paraId="1CFADE7D" w14:textId="77777777" w:rsidR="00195A31" w:rsidRPr="00402E08" w:rsidRDefault="00195A31" w:rsidP="00195A31">
          <w:pPr>
            <w:tabs>
              <w:tab w:val="left" w:pos="7371"/>
            </w:tabs>
            <w:spacing w:before="120" w:after="120" w:line="276" w:lineRule="auto"/>
            <w:jc w:val="both"/>
            <w:rPr>
              <w:rFonts w:ascii="Cambria" w:hAnsi="Cambria"/>
              <w:sz w:val="22"/>
              <w:lang w:val="en-ZA"/>
            </w:rPr>
          </w:pPr>
          <w:r w:rsidRPr="00402E08">
            <w:rPr>
              <w:rFonts w:ascii="Cambria" w:hAnsi="Cambria"/>
              <w:sz w:val="22"/>
              <w:lang w:val="en-ZA"/>
            </w:rPr>
            <w:t>The teacher will teach the information management content, skills and strategies prior to the project.</w:t>
          </w:r>
        </w:p>
        <w:p w14:paraId="5F362C6A" w14:textId="77777777" w:rsidR="00195A31" w:rsidRPr="00402E08" w:rsidRDefault="00195A31" w:rsidP="00195A31">
          <w:pPr>
            <w:tabs>
              <w:tab w:val="left" w:pos="7371"/>
            </w:tabs>
            <w:spacing w:before="120" w:after="120" w:line="276" w:lineRule="auto"/>
            <w:jc w:val="both"/>
            <w:rPr>
              <w:rFonts w:ascii="Cambria" w:hAnsi="Cambria"/>
              <w:sz w:val="22"/>
              <w:lang w:val="en-ZA"/>
            </w:rPr>
          </w:pPr>
          <w:r w:rsidRPr="00402E08">
            <w:rPr>
              <w:rFonts w:ascii="Cambria" w:hAnsi="Cambria"/>
              <w:sz w:val="22"/>
              <w:lang w:val="en-ZA"/>
            </w:rPr>
            <w:t xml:space="preserve">The teacher must </w:t>
          </w:r>
        </w:p>
        <w:p w14:paraId="3C52BD08"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perform own background reading/information gathering of the topic on hand before discussion with the learners</w:t>
          </w:r>
        </w:p>
        <w:p w14:paraId="4D2AA7E2"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manage the project and supervise the learners</w:t>
          </w:r>
        </w:p>
        <w:p w14:paraId="787769FB"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conduct an initial planning review to discuss the topic/scenario, requirements, objectives and </w:t>
          </w:r>
          <w:r w:rsidRPr="00402E08">
            <w:rPr>
              <w:rFonts w:ascii="Cambria" w:hAnsi="Cambria"/>
              <w:b/>
              <w:sz w:val="22"/>
              <w:szCs w:val="22"/>
              <w:lang w:val="en-ZA" w:eastAsia="en-US" w:bidi="en-US"/>
            </w:rPr>
            <w:t>development of the project</w:t>
          </w:r>
        </w:p>
        <w:p w14:paraId="1829BD12"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facilitate pre-reading by the learners in order for them to gain background information about the topic/scenario</w:t>
          </w:r>
        </w:p>
        <w:p w14:paraId="14470AD2"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approve the questions (learners should record the guidance given as part of the phase 1 document – </w:t>
          </w:r>
          <w:r w:rsidRPr="00402E08">
            <w:rPr>
              <w:rFonts w:ascii="Cambria" w:hAnsi="Cambria"/>
              <w:b/>
              <w:i/>
              <w:sz w:val="22"/>
              <w:szCs w:val="22"/>
              <w:lang w:val="en-ZA" w:eastAsia="en-US" w:bidi="en-US"/>
            </w:rPr>
            <w:t>Declaration of Authenticity</w:t>
          </w:r>
          <w:r w:rsidRPr="00402E08">
            <w:rPr>
              <w:rFonts w:ascii="Cambria" w:hAnsi="Cambria"/>
              <w:sz w:val="22"/>
              <w:szCs w:val="22"/>
              <w:lang w:val="en-ZA" w:eastAsia="en-US" w:bidi="en-US"/>
            </w:rPr>
            <w:t xml:space="preserve"> (</w:t>
          </w:r>
          <w:r w:rsidRPr="00402E08">
            <w:rPr>
              <w:rFonts w:ascii="Cambria" w:hAnsi="Cambria"/>
              <w:b/>
              <w:sz w:val="22"/>
              <w:szCs w:val="22"/>
              <w:lang w:val="en-ZA" w:eastAsia="en-US" w:bidi="en-US"/>
            </w:rPr>
            <w:t>Annexure F)</w:t>
          </w:r>
          <w:r w:rsidRPr="00402E08">
            <w:rPr>
              <w:rFonts w:ascii="Cambria" w:hAnsi="Cambria"/>
              <w:sz w:val="22"/>
              <w:szCs w:val="22"/>
              <w:lang w:val="en-ZA" w:eastAsia="en-US" w:bidi="en-US"/>
            </w:rPr>
            <w:t xml:space="preserve"> – e.g. where appropriate, record their own initial questions with clear evidence of the guidance and the final questions)</w:t>
          </w:r>
        </w:p>
        <w:p w14:paraId="0476E55F"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proofErr w:type="gramStart"/>
          <w:r w:rsidRPr="00402E08">
            <w:rPr>
              <w:rFonts w:ascii="Cambria" w:hAnsi="Cambria"/>
              <w:sz w:val="22"/>
              <w:szCs w:val="22"/>
              <w:lang w:val="en-ZA" w:eastAsia="en-US" w:bidi="en-US"/>
            </w:rPr>
            <w:t>give</w:t>
          </w:r>
          <w:proofErr w:type="gramEnd"/>
          <w:r w:rsidRPr="00402E08">
            <w:rPr>
              <w:rFonts w:ascii="Cambria" w:hAnsi="Cambria"/>
              <w:sz w:val="22"/>
              <w:szCs w:val="22"/>
              <w:lang w:val="en-ZA" w:eastAsia="en-US" w:bidi="en-US"/>
            </w:rPr>
            <w:t xml:space="preserve"> regular feedback to learners, e.g. on formulating questions that will direct the investigation.</w:t>
          </w:r>
        </w:p>
        <w:p w14:paraId="604A2123"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assess the work of the learners at the end of each phase using the standardised assessment tool and record feedback given</w:t>
          </w:r>
        </w:p>
        <w:p w14:paraId="16E61B54"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endorse each learner’s assessment by signing the assessment tools for each phase including a final declaration that the evidence submitted for assessment is the unaided work of the learner</w:t>
          </w:r>
        </w:p>
        <w:p w14:paraId="14B3104D"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confirm their general evaluation based on continuous observation and feedback to provide a final impression regarding independent work, management of information, insight and problem-solving</w:t>
          </w:r>
        </w:p>
        <w:p w14:paraId="348528F3"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assess the work of the learners following any standardising and internal moderation procedures required</w:t>
          </w:r>
        </w:p>
        <w:p w14:paraId="7380B6FC" w14:textId="77777777" w:rsidR="00195A31" w:rsidRPr="00402E08" w:rsidRDefault="00195A31" w:rsidP="00195A31">
          <w:pPr>
            <w:tabs>
              <w:tab w:val="left" w:pos="7371"/>
            </w:tabs>
            <w:spacing w:before="120" w:after="120" w:line="276" w:lineRule="auto"/>
            <w:jc w:val="both"/>
            <w:rPr>
              <w:rFonts w:ascii="Cambria" w:hAnsi="Cambria"/>
              <w:sz w:val="22"/>
              <w:lang w:val="en-ZA"/>
            </w:rPr>
          </w:pPr>
        </w:p>
        <w:p w14:paraId="2BF8D10B" w14:textId="77777777" w:rsidR="00195A31" w:rsidRPr="00402E08" w:rsidRDefault="00195A31" w:rsidP="00195A31">
          <w:pPr>
            <w:tabs>
              <w:tab w:val="left" w:pos="7371"/>
            </w:tabs>
            <w:spacing w:before="120" w:after="120" w:line="276" w:lineRule="auto"/>
            <w:jc w:val="both"/>
            <w:rPr>
              <w:rFonts w:ascii="Cambria" w:hAnsi="Cambria"/>
              <w:sz w:val="22"/>
              <w:lang w:val="en-ZA"/>
            </w:rPr>
          </w:pPr>
          <w:r w:rsidRPr="00402E08">
            <w:rPr>
              <w:rFonts w:ascii="Cambria" w:hAnsi="Cambria"/>
              <w:sz w:val="22"/>
              <w:lang w:val="en-ZA"/>
            </w:rPr>
            <w:t>The teacher will assess the potential of the project (task definition, questions) against the following checklist.</w:t>
          </w:r>
        </w:p>
        <w:p w14:paraId="03785144"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Is the focus/are the research questions, suitable for the project?</w:t>
          </w:r>
        </w:p>
        <w:p w14:paraId="39D24F02"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proofErr w:type="gramStart"/>
          <w:r w:rsidRPr="00402E08">
            <w:rPr>
              <w:rFonts w:ascii="Cambria" w:hAnsi="Cambria"/>
              <w:sz w:val="22"/>
              <w:szCs w:val="22"/>
              <w:lang w:val="en-ZA" w:eastAsia="en-US" w:bidi="en-US"/>
            </w:rPr>
            <w:t>Does the project/research questions</w:t>
          </w:r>
          <w:proofErr w:type="gramEnd"/>
          <w:r w:rsidRPr="00402E08">
            <w:rPr>
              <w:rFonts w:ascii="Cambria" w:hAnsi="Cambria"/>
              <w:sz w:val="22"/>
              <w:szCs w:val="22"/>
              <w:lang w:val="en-ZA" w:eastAsia="en-US" w:bidi="en-US"/>
            </w:rPr>
            <w:t xml:space="preserve"> allow the learner to investigate and to access the higher-level concepts and skills in the assessment objectives, i.e. plan, research, analyse, evaluate and explain, rather than simply describe and narrate?</w:t>
          </w:r>
        </w:p>
        <w:p w14:paraId="542DC722"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Are the focus areas and proposed action clear and focused on an issue which can be managed within the timescale, available resources and word total?</w:t>
          </w:r>
        </w:p>
        <w:p w14:paraId="7B3D4129"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Does the research questions and proposed action indicate that the learner will be capable of investigating and researching the topic or carrying out the activity or task independently and within appropriate ethical or methodological guidelines?</w:t>
          </w:r>
        </w:p>
        <w:p w14:paraId="77F9AB9E" w14:textId="77777777" w:rsidR="00195A31" w:rsidRPr="00402E08" w:rsidRDefault="00195A31" w:rsidP="00195A31">
          <w:pPr>
            <w:numPr>
              <w:ilvl w:val="0"/>
              <w:numId w:val="11"/>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Is the learner likely to face difficulties in understanding the task and issues associated with the research questions?</w:t>
          </w:r>
        </w:p>
        <w:p w14:paraId="4039B1A0" w14:textId="77777777" w:rsidR="00195A31" w:rsidRPr="00402E08" w:rsidRDefault="00195A31" w:rsidP="00195A31">
          <w:pPr>
            <w:tabs>
              <w:tab w:val="left" w:pos="7371"/>
            </w:tabs>
            <w:spacing w:before="120" w:after="120" w:line="276" w:lineRule="auto"/>
            <w:jc w:val="both"/>
            <w:rPr>
              <w:rFonts w:ascii="Cambria" w:hAnsi="Cambria"/>
              <w:sz w:val="22"/>
              <w:lang w:val="en-ZA"/>
            </w:rPr>
          </w:pPr>
          <w:r w:rsidRPr="00402E08">
            <w:rPr>
              <w:rFonts w:ascii="Cambria" w:hAnsi="Cambria"/>
              <w:sz w:val="22"/>
              <w:lang w:val="en-ZA"/>
            </w:rPr>
            <w:t>The teacher will authenticate the PAT:</w:t>
          </w:r>
        </w:p>
        <w:p w14:paraId="00603041"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Teacher to confirm on the assessment tool that the work assessed is solely that of the learner concerned and was conducted under supervised/controlled conditions</w:t>
          </w:r>
        </w:p>
        <w:p w14:paraId="0527DB06" w14:textId="77777777" w:rsidR="00195A31" w:rsidRPr="00402E08" w:rsidRDefault="00195A31" w:rsidP="00195A31">
          <w:pPr>
            <w:numPr>
              <w:ilvl w:val="0"/>
              <w:numId w:val="11"/>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Teacher to sign and date the assessment tool of each phase</w:t>
          </w:r>
        </w:p>
        <w:p w14:paraId="650A2B81" w14:textId="77777777" w:rsidR="00195A31" w:rsidRPr="00402E08" w:rsidRDefault="00195A31" w:rsidP="00195A31">
          <w:pPr>
            <w:pBdr>
              <w:bottom w:val="single" w:sz="4" w:space="1" w:color="622423"/>
            </w:pBdr>
            <w:spacing w:before="360" w:after="200" w:line="252" w:lineRule="auto"/>
            <w:jc w:val="center"/>
            <w:outlineLvl w:val="1"/>
            <w:rPr>
              <w:rFonts w:ascii="Cambria" w:hAnsi="Cambria"/>
              <w:b/>
              <w:spacing w:val="15"/>
              <w:lang w:val="en-ZA" w:eastAsia="en-US" w:bidi="en-US"/>
            </w:rPr>
          </w:pPr>
          <w:bookmarkStart w:id="25" w:name="_Toc360019761"/>
          <w:bookmarkStart w:id="26" w:name="_Toc409343574"/>
          <w:bookmarkStart w:id="27" w:name="_Toc409976612"/>
          <w:r w:rsidRPr="00402E08">
            <w:rPr>
              <w:rFonts w:ascii="Cambria" w:hAnsi="Cambria"/>
              <w:b/>
              <w:spacing w:val="15"/>
              <w:lang w:val="en-ZA" w:eastAsia="en-US" w:bidi="en-US"/>
            </w:rPr>
            <w:t>Supervised/Controlled conditions</w:t>
          </w:r>
          <w:bookmarkEnd w:id="25"/>
          <w:bookmarkEnd w:id="26"/>
          <w:bookmarkEnd w:id="27"/>
        </w:p>
        <w:p w14:paraId="5233D029" w14:textId="2366A30A" w:rsidR="00574CCD" w:rsidRPr="00402E08" w:rsidRDefault="00195A31" w:rsidP="00195A31">
          <w:pPr>
            <w:tabs>
              <w:tab w:val="left" w:pos="7371"/>
            </w:tabs>
            <w:spacing w:before="120" w:after="120" w:line="276" w:lineRule="auto"/>
            <w:jc w:val="both"/>
            <w:rPr>
              <w:rFonts w:ascii="Cambria" w:hAnsi="Cambria"/>
              <w:sz w:val="22"/>
              <w:lang w:val="en-ZA"/>
            </w:rPr>
          </w:pPr>
          <w:r w:rsidRPr="00402E08">
            <w:rPr>
              <w:rFonts w:ascii="Cambria" w:hAnsi="Cambria"/>
              <w:sz w:val="22"/>
              <w:lang w:val="en-ZA"/>
            </w:rPr>
            <w:t xml:space="preserve">The PAT must be </w:t>
          </w:r>
          <w:proofErr w:type="gramStart"/>
          <w:r w:rsidR="00AA1414" w:rsidRPr="00402E08">
            <w:rPr>
              <w:rFonts w:ascii="Cambria" w:hAnsi="Cambria"/>
              <w:sz w:val="22"/>
              <w:lang w:val="en-ZA"/>
            </w:rPr>
            <w:t>supervised/</w:t>
          </w:r>
          <w:r w:rsidRPr="00402E08">
            <w:rPr>
              <w:rFonts w:ascii="Cambria" w:hAnsi="Cambria"/>
              <w:sz w:val="22"/>
              <w:lang w:val="en-ZA"/>
            </w:rPr>
            <w:t>managed</w:t>
          </w:r>
          <w:proofErr w:type="gramEnd"/>
          <w:r w:rsidRPr="00402E08">
            <w:rPr>
              <w:rFonts w:ascii="Cambria" w:hAnsi="Cambria"/>
              <w:sz w:val="22"/>
              <w:lang w:val="en-ZA"/>
            </w:rPr>
            <w:t xml:space="preserve"> in such a manner that the</w:t>
          </w:r>
          <w:r w:rsidR="00AA1414" w:rsidRPr="00402E08">
            <w:rPr>
              <w:rFonts w:ascii="Cambria" w:hAnsi="Cambria"/>
              <w:sz w:val="22"/>
              <w:lang w:val="en-ZA"/>
            </w:rPr>
            <w:t xml:space="preserve"> teacher can confirm that the </w:t>
          </w:r>
          <w:r w:rsidRPr="00402E08">
            <w:rPr>
              <w:rFonts w:ascii="Cambria" w:hAnsi="Cambria"/>
              <w:sz w:val="22"/>
              <w:lang w:val="en-ZA"/>
            </w:rPr>
            <w:t>work assessed is solely that of the learner concerned.</w:t>
          </w:r>
        </w:p>
        <w:p w14:paraId="22BB64DB" w14:textId="77777777" w:rsidR="00574CCD" w:rsidRPr="00402E08" w:rsidRDefault="00574CCD">
          <w:pPr>
            <w:rPr>
              <w:rFonts w:ascii="Cambria" w:hAnsi="Cambria"/>
              <w:sz w:val="22"/>
              <w:lang w:val="en-ZA"/>
            </w:rPr>
          </w:pPr>
          <w:r w:rsidRPr="00402E08">
            <w:rPr>
              <w:rFonts w:ascii="Cambria" w:hAnsi="Cambria"/>
              <w:sz w:val="22"/>
              <w:lang w:val="en-ZA"/>
            </w:rPr>
            <w:br w:type="page"/>
          </w:r>
        </w:p>
        <w:p w14:paraId="28C595DA" w14:textId="77777777" w:rsidR="00195A31" w:rsidRPr="00402E08" w:rsidRDefault="00195A31" w:rsidP="00195A31">
          <w:pPr>
            <w:pBdr>
              <w:bottom w:val="single" w:sz="4" w:space="1" w:color="622423"/>
            </w:pBdr>
            <w:spacing w:before="360" w:after="200" w:line="252" w:lineRule="auto"/>
            <w:jc w:val="center"/>
            <w:outlineLvl w:val="1"/>
            <w:rPr>
              <w:rFonts w:ascii="Cambria" w:hAnsi="Cambria"/>
              <w:b/>
              <w:spacing w:val="15"/>
              <w:lang w:val="en-ZA" w:eastAsia="en-US" w:bidi="en-US"/>
            </w:rPr>
          </w:pPr>
          <w:bookmarkStart w:id="28" w:name="_Toc360019762"/>
          <w:bookmarkStart w:id="29" w:name="_Toc409343575"/>
          <w:bookmarkStart w:id="30" w:name="_Toc409976613"/>
          <w:r w:rsidRPr="00402E08">
            <w:rPr>
              <w:rFonts w:ascii="Cambria" w:hAnsi="Cambria"/>
              <w:b/>
              <w:spacing w:val="15"/>
              <w:lang w:val="en-ZA" w:eastAsia="en-US" w:bidi="en-US"/>
            </w:rPr>
            <w:lastRenderedPageBreak/>
            <w:t>Managing the PAT</w:t>
          </w:r>
          <w:bookmarkEnd w:id="28"/>
          <w:bookmarkEnd w:id="29"/>
          <w:bookmarkEnd w:id="30"/>
        </w:p>
        <w:p w14:paraId="3F12A7AF" w14:textId="77777777" w:rsidR="00195A31" w:rsidRPr="00402E08" w:rsidRDefault="00195A31" w:rsidP="00195A31">
          <w:pPr>
            <w:tabs>
              <w:tab w:val="left" w:pos="7371"/>
            </w:tabs>
            <w:spacing w:before="120" w:after="120" w:line="276" w:lineRule="auto"/>
            <w:jc w:val="both"/>
            <w:rPr>
              <w:rFonts w:ascii="Cambria" w:hAnsi="Cambria"/>
              <w:sz w:val="22"/>
              <w:lang w:val="en-ZA"/>
            </w:rPr>
          </w:pPr>
          <w:r w:rsidRPr="00402E08">
            <w:rPr>
              <w:rFonts w:ascii="Cambria" w:hAnsi="Cambria"/>
              <w:sz w:val="22"/>
              <w:lang w:val="en-ZA"/>
            </w:rPr>
            <w:t>The teacher must plan his/her work schedule according to the time allocated for the PAT in the CAT CAPS (teaching plan for Grade 11).</w:t>
          </w:r>
        </w:p>
        <w:p w14:paraId="49B7B619" w14:textId="77777777" w:rsidR="00195A31" w:rsidRPr="00402E08" w:rsidRDefault="00195A31" w:rsidP="00195A31">
          <w:pPr>
            <w:tabs>
              <w:tab w:val="left" w:pos="7371"/>
            </w:tabs>
            <w:spacing w:before="120" w:after="120" w:line="276" w:lineRule="auto"/>
            <w:jc w:val="both"/>
            <w:rPr>
              <w:rFonts w:ascii="Cambria" w:hAnsi="Cambria"/>
              <w:sz w:val="22"/>
              <w:lang w:val="en-ZA"/>
            </w:rPr>
          </w:pPr>
          <w:r w:rsidRPr="00402E08">
            <w:rPr>
              <w:rFonts w:ascii="Cambria" w:hAnsi="Cambria"/>
              <w:sz w:val="22"/>
              <w:lang w:val="en-ZA"/>
            </w:rPr>
            <w:t>There are different possible approaches to managing the PAT:</w:t>
          </w:r>
        </w:p>
        <w:p w14:paraId="27D1A889" w14:textId="77777777" w:rsidR="00195A31" w:rsidRPr="00402E08" w:rsidRDefault="00195A31" w:rsidP="00195A31">
          <w:pPr>
            <w:tabs>
              <w:tab w:val="left" w:pos="7371"/>
            </w:tabs>
            <w:spacing w:before="120" w:after="120" w:line="276" w:lineRule="auto"/>
            <w:jc w:val="both"/>
            <w:rPr>
              <w:b/>
              <w:sz w:val="22"/>
              <w:lang w:val="en-ZA"/>
            </w:rPr>
          </w:pPr>
          <w:r w:rsidRPr="00402E08">
            <w:rPr>
              <w:b/>
              <w:sz w:val="22"/>
              <w:lang w:val="en-ZA"/>
            </w:rPr>
            <w:t>Option 1:</w:t>
          </w:r>
        </w:p>
        <w:p w14:paraId="313B663D"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The teacher could dedicate a portion of the time on a weekly basis to the PAT while simultaneously continuing with normal teaching to complete the Grade 11 curriculum in the rest of the week.</w:t>
          </w:r>
        </w:p>
        <w:p w14:paraId="4ECDFD2A" w14:textId="14B2BD9F" w:rsidR="00195A31" w:rsidRPr="00402E08" w:rsidRDefault="00195A31" w:rsidP="00195A31">
          <w:pPr>
            <w:numPr>
              <w:ilvl w:val="0"/>
              <w:numId w:val="11"/>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If he/she chooses this option, he/she should start with the PAT process in the second term</w:t>
          </w:r>
          <w:r w:rsidRPr="00402E08">
            <w:rPr>
              <w:rFonts w:ascii="Cambria" w:hAnsi="Cambria"/>
              <w:strike/>
              <w:sz w:val="22"/>
              <w:szCs w:val="22"/>
              <w:lang w:val="en-ZA" w:eastAsia="en-US" w:bidi="en-US"/>
            </w:rPr>
            <w:t>/beginning of the third term</w:t>
          </w:r>
          <w:r w:rsidRPr="00402E08">
            <w:rPr>
              <w:rFonts w:ascii="Cambria" w:hAnsi="Cambria"/>
              <w:sz w:val="22"/>
              <w:szCs w:val="22"/>
              <w:lang w:val="en-ZA" w:eastAsia="en-US" w:bidi="en-US"/>
            </w:rPr>
            <w:t>.</w:t>
          </w:r>
        </w:p>
        <w:p w14:paraId="4F760747" w14:textId="77777777" w:rsidR="00195A31" w:rsidRPr="00402E08" w:rsidRDefault="00195A31" w:rsidP="00195A31">
          <w:pPr>
            <w:tabs>
              <w:tab w:val="left" w:pos="7371"/>
            </w:tabs>
            <w:spacing w:before="120" w:after="120" w:line="276" w:lineRule="auto"/>
            <w:jc w:val="both"/>
            <w:rPr>
              <w:b/>
              <w:sz w:val="22"/>
              <w:lang w:val="en-ZA"/>
            </w:rPr>
          </w:pPr>
          <w:r w:rsidRPr="00402E08">
            <w:rPr>
              <w:b/>
              <w:sz w:val="22"/>
              <w:lang w:val="en-ZA"/>
            </w:rPr>
            <w:t>Option 2:</w:t>
          </w:r>
        </w:p>
        <w:p w14:paraId="7E021285" w14:textId="28212719" w:rsidR="00195A31" w:rsidRPr="00402E08" w:rsidRDefault="00195A31" w:rsidP="00195A31">
          <w:pPr>
            <w:numPr>
              <w:ilvl w:val="0"/>
              <w:numId w:val="11"/>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The teacher could dedicate a continuous period of time to the PAT, e.g. the last week(s) of a term, also starting with the PAT process in the second term</w:t>
          </w:r>
          <w:r w:rsidRPr="00402E08">
            <w:rPr>
              <w:rFonts w:ascii="Cambria" w:hAnsi="Cambria"/>
              <w:strike/>
              <w:sz w:val="22"/>
              <w:szCs w:val="22"/>
              <w:lang w:val="en-ZA" w:eastAsia="en-US" w:bidi="en-US"/>
            </w:rPr>
            <w:t>/beginning of the third term</w:t>
          </w:r>
          <w:r w:rsidRPr="00402E08">
            <w:rPr>
              <w:rFonts w:ascii="Cambria" w:hAnsi="Cambria"/>
              <w:sz w:val="22"/>
              <w:szCs w:val="22"/>
              <w:lang w:val="en-ZA" w:eastAsia="en-US" w:bidi="en-US"/>
            </w:rPr>
            <w:t>.</w:t>
          </w:r>
        </w:p>
        <w:p w14:paraId="43C192EF" w14:textId="7BB8E5FC" w:rsidR="00140F2B" w:rsidRPr="00402E08" w:rsidRDefault="00140F2B" w:rsidP="00195A31">
          <w:pPr>
            <w:tabs>
              <w:tab w:val="left" w:pos="7371"/>
            </w:tabs>
            <w:spacing w:before="120" w:after="120" w:line="276" w:lineRule="auto"/>
            <w:jc w:val="both"/>
            <w:rPr>
              <w:rFonts w:ascii="Cambria" w:hAnsi="Cambria"/>
              <w:sz w:val="22"/>
              <w:lang w:val="en-ZA"/>
            </w:rPr>
          </w:pPr>
          <w:r w:rsidRPr="00402E08">
            <w:rPr>
              <w:rFonts w:ascii="Cambria" w:hAnsi="Cambria"/>
              <w:sz w:val="22"/>
              <w:lang w:val="en-ZA"/>
            </w:rPr>
            <w:t xml:space="preserve">The teacher needs to bear in mind that the PAT should be completed THREE weeks before the commencement of the final examinations, according to page 21 of the </w:t>
          </w:r>
          <w:r w:rsidRPr="00402E08">
            <w:rPr>
              <w:rFonts w:ascii="Cambria" w:hAnsi="Cambria"/>
              <w:i/>
              <w:sz w:val="22"/>
              <w:szCs w:val="22"/>
              <w:lang w:val="en-ZA" w:eastAsia="en-US" w:bidi="en-US"/>
            </w:rPr>
            <w:t>NATIONAL PROTOCOL FOR ASSESSMENT, GRADES R – 12</w:t>
          </w:r>
          <w:r w:rsidRPr="00402E08">
            <w:rPr>
              <w:rFonts w:ascii="Cambria" w:hAnsi="Cambria"/>
              <w:sz w:val="22"/>
              <w:szCs w:val="22"/>
              <w:lang w:val="en-ZA" w:eastAsia="en-US" w:bidi="en-US"/>
            </w:rPr>
            <w:t>).</w:t>
          </w:r>
        </w:p>
        <w:p w14:paraId="308D6F74" w14:textId="7974FF1B" w:rsidR="00195A31" w:rsidRPr="00402E08" w:rsidRDefault="00195A31" w:rsidP="00195A31">
          <w:pPr>
            <w:tabs>
              <w:tab w:val="left" w:pos="7371"/>
            </w:tabs>
            <w:spacing w:before="120" w:after="120" w:line="276" w:lineRule="auto"/>
            <w:jc w:val="both"/>
            <w:rPr>
              <w:rFonts w:ascii="Cambria" w:hAnsi="Cambria"/>
              <w:sz w:val="22"/>
              <w:lang w:val="en-ZA"/>
            </w:rPr>
          </w:pPr>
          <w:r w:rsidRPr="00402E08">
            <w:rPr>
              <w:rFonts w:ascii="Cambria" w:hAnsi="Cambria"/>
              <w:sz w:val="22"/>
              <w:lang w:val="en-ZA"/>
            </w:rPr>
            <w:t>It is suggested that the teacher records the learners' topics/focus when they start with Phase 1 to avoid 'instant projects' that might possibly not be the learner's own work.</w:t>
          </w:r>
        </w:p>
        <w:p w14:paraId="3CF987C9" w14:textId="77777777" w:rsidR="00195A31" w:rsidRPr="00402E08" w:rsidRDefault="00195A31" w:rsidP="00195A31">
          <w:pPr>
            <w:pBdr>
              <w:bottom w:val="single" w:sz="4" w:space="1" w:color="622423"/>
            </w:pBdr>
            <w:spacing w:before="360" w:after="200" w:line="252" w:lineRule="auto"/>
            <w:jc w:val="center"/>
            <w:outlineLvl w:val="1"/>
            <w:rPr>
              <w:rFonts w:ascii="Cambria" w:hAnsi="Cambria"/>
              <w:b/>
              <w:spacing w:val="15"/>
              <w:lang w:val="en-ZA" w:eastAsia="en-US" w:bidi="en-US"/>
            </w:rPr>
          </w:pPr>
          <w:bookmarkStart w:id="31" w:name="_Toc360019763"/>
          <w:bookmarkStart w:id="32" w:name="_Toc409343576"/>
          <w:bookmarkStart w:id="33" w:name="_Toc409976614"/>
          <w:r w:rsidRPr="00402E08">
            <w:rPr>
              <w:rFonts w:ascii="Cambria" w:hAnsi="Cambria"/>
              <w:b/>
              <w:spacing w:val="15"/>
              <w:lang w:val="en-ZA" w:eastAsia="en-US" w:bidi="en-US"/>
            </w:rPr>
            <w:t>Assessment Evidence</w:t>
          </w:r>
          <w:bookmarkEnd w:id="31"/>
          <w:bookmarkEnd w:id="32"/>
          <w:bookmarkEnd w:id="33"/>
        </w:p>
        <w:p w14:paraId="4BDB1145" w14:textId="77777777" w:rsidR="00195A31" w:rsidRPr="00402E08" w:rsidRDefault="00195A31" w:rsidP="00195A31">
          <w:pPr>
            <w:tabs>
              <w:tab w:val="left" w:pos="7371"/>
            </w:tabs>
            <w:spacing w:before="120" w:after="120" w:line="276" w:lineRule="auto"/>
            <w:jc w:val="both"/>
            <w:rPr>
              <w:rFonts w:ascii="Cambria" w:hAnsi="Cambria"/>
              <w:sz w:val="22"/>
              <w:lang w:val="en-ZA"/>
            </w:rPr>
          </w:pPr>
          <w:r w:rsidRPr="00402E08">
            <w:rPr>
              <w:rFonts w:ascii="Cambria" w:hAnsi="Cambria"/>
              <w:sz w:val="22"/>
              <w:lang w:val="en-ZA"/>
            </w:rPr>
            <w:t>Evidence presented for assessment must show how the individual learner has met the assessment objectives and criteria and include the planning, feedback and progress of the project.</w:t>
          </w:r>
        </w:p>
        <w:p w14:paraId="2E326972" w14:textId="77777777" w:rsidR="00195A31" w:rsidRPr="00402E08" w:rsidRDefault="00195A31" w:rsidP="00195A31">
          <w:pPr>
            <w:tabs>
              <w:tab w:val="left" w:pos="7371"/>
            </w:tabs>
            <w:spacing w:before="120" w:after="120" w:line="276" w:lineRule="auto"/>
            <w:jc w:val="both"/>
            <w:rPr>
              <w:rFonts w:ascii="Cambria" w:hAnsi="Cambria"/>
              <w:sz w:val="22"/>
              <w:lang w:val="en-ZA"/>
            </w:rPr>
          </w:pPr>
          <w:r w:rsidRPr="00402E08">
            <w:rPr>
              <w:rFonts w:ascii="Cambria" w:hAnsi="Cambria"/>
              <w:sz w:val="22"/>
              <w:lang w:val="en-ZA"/>
            </w:rPr>
            <w:t>The evidence for assessment will include the following:</w:t>
          </w:r>
        </w:p>
        <w:p w14:paraId="5F040B09"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the project product including a written report of approximately 1000 – 1500 words (content only, excluding cover page, table of contents, references, graphics) website (home page plus 1 other page) and other evidence (for each phase)</w:t>
          </w:r>
        </w:p>
        <w:p w14:paraId="39284331" w14:textId="77777777" w:rsidR="00195A31" w:rsidRPr="00402E08" w:rsidRDefault="00195A31" w:rsidP="00195A31">
          <w:pPr>
            <w:numPr>
              <w:ilvl w:val="0"/>
              <w:numId w:val="11"/>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the completed learner assessment tool (for each phase)</w:t>
          </w:r>
        </w:p>
        <w:p w14:paraId="58A6905B" w14:textId="77777777" w:rsidR="00195A31" w:rsidRPr="00402E08" w:rsidRDefault="00195A31" w:rsidP="00195A31">
          <w:pPr>
            <w:pBdr>
              <w:bottom w:val="single" w:sz="4" w:space="1" w:color="622423"/>
            </w:pBdr>
            <w:spacing w:before="360" w:after="200" w:line="252" w:lineRule="auto"/>
            <w:jc w:val="center"/>
            <w:outlineLvl w:val="1"/>
            <w:rPr>
              <w:rFonts w:ascii="Cambria" w:hAnsi="Cambria"/>
              <w:b/>
              <w:spacing w:val="15"/>
              <w:lang w:val="en-ZA" w:eastAsia="en-US" w:bidi="en-US"/>
            </w:rPr>
          </w:pPr>
          <w:bookmarkStart w:id="34" w:name="_Toc360019764"/>
          <w:bookmarkStart w:id="35" w:name="_Toc409343577"/>
          <w:bookmarkStart w:id="36" w:name="_Toc409976615"/>
          <w:r w:rsidRPr="00402E08">
            <w:rPr>
              <w:rFonts w:ascii="Cambria" w:hAnsi="Cambria"/>
              <w:b/>
              <w:spacing w:val="15"/>
              <w:lang w:val="en-ZA" w:eastAsia="en-US" w:bidi="en-US"/>
            </w:rPr>
            <w:t>Requirements</w:t>
          </w:r>
          <w:bookmarkEnd w:id="34"/>
          <w:bookmarkEnd w:id="35"/>
          <w:bookmarkEnd w:id="36"/>
        </w:p>
        <w:p w14:paraId="08FCDFEF" w14:textId="77777777" w:rsidR="00195A31" w:rsidRPr="00402E08" w:rsidRDefault="00195A31" w:rsidP="00195A31">
          <w:pPr>
            <w:tabs>
              <w:tab w:val="left" w:pos="7371"/>
            </w:tabs>
            <w:spacing w:before="120" w:after="120" w:line="276" w:lineRule="auto"/>
            <w:jc w:val="center"/>
            <w:rPr>
              <w:sz w:val="22"/>
              <w:lang w:val="en-ZA"/>
            </w:rPr>
          </w:pPr>
          <w:r w:rsidRPr="00402E08">
            <w:rPr>
              <w:rFonts w:ascii="Cambria" w:hAnsi="Cambria"/>
              <w:b/>
              <w:spacing w:val="15"/>
              <w:sz w:val="18"/>
              <w:szCs w:val="18"/>
              <w:lang w:val="en-ZA" w:eastAsia="en-US" w:bidi="en-US"/>
            </w:rPr>
            <w:t>(National Protocol for Assessment Grades R – 12, Chapter 3)</w:t>
          </w:r>
        </w:p>
        <w:p w14:paraId="68278460" w14:textId="77777777" w:rsidR="00195A31" w:rsidRPr="00402E08" w:rsidRDefault="00195A31" w:rsidP="00195A31">
          <w:pPr>
            <w:tabs>
              <w:tab w:val="left" w:pos="7371"/>
            </w:tabs>
            <w:spacing w:before="120" w:after="120" w:line="276" w:lineRule="auto"/>
            <w:jc w:val="both"/>
            <w:rPr>
              <w:rFonts w:ascii="Cambria" w:hAnsi="Cambria"/>
              <w:sz w:val="22"/>
              <w:lang w:val="en-ZA"/>
            </w:rPr>
          </w:pPr>
          <w:r w:rsidRPr="00402E08">
            <w:rPr>
              <w:rFonts w:ascii="Cambria" w:hAnsi="Cambria"/>
              <w:sz w:val="22"/>
              <w:lang w:val="en-ZA"/>
            </w:rPr>
            <w:t>Practical Assessment Task components must:</w:t>
          </w:r>
        </w:p>
        <w:p w14:paraId="4F0E4BB0"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comprise assessment tasks that constitute the learners’ PAT mark as contemplated in Chapter 4 of the Curriculum and Assessment Policy Statement for CAT</w:t>
          </w:r>
        </w:p>
        <w:p w14:paraId="727A7F98"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include a mark awarded for each assessment task (phase) and a consolidated mark</w:t>
          </w:r>
        </w:p>
        <w:p w14:paraId="607DD032"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be guided by assessment components as specified in Chapter 4 of the Curriculum and Assessment Policy Statement for CAT</w:t>
          </w:r>
        </w:p>
        <w:p w14:paraId="55A8F03F"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be available for monitoring and moderation</w:t>
          </w:r>
        </w:p>
        <w:p w14:paraId="4D1571CF" w14:textId="77777777" w:rsidR="00195A31" w:rsidRPr="00402E08" w:rsidRDefault="00195A31" w:rsidP="00195A31">
          <w:pPr>
            <w:numPr>
              <w:ilvl w:val="0"/>
              <w:numId w:val="11"/>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be evaluated, checked and authenticated by the teacher before being presented as the learner's evidence of performance</w:t>
          </w:r>
        </w:p>
        <w:p w14:paraId="4ABBF2A2" w14:textId="77777777" w:rsidR="00195A31" w:rsidRPr="00402E08" w:rsidRDefault="00195A31" w:rsidP="00195A31">
          <w:pPr>
            <w:rPr>
              <w:rFonts w:ascii="Cambria" w:hAnsi="Cambria"/>
              <w:b/>
              <w:spacing w:val="15"/>
              <w:lang w:val="en-ZA" w:eastAsia="en-US" w:bidi="en-US"/>
            </w:rPr>
          </w:pPr>
          <w:r w:rsidRPr="00402E08">
            <w:rPr>
              <w:rFonts w:ascii="Cambria" w:hAnsi="Cambria"/>
              <w:b/>
              <w:spacing w:val="15"/>
              <w:lang w:val="en-ZA" w:eastAsia="en-US" w:bidi="en-US"/>
            </w:rPr>
            <w:br w:type="page"/>
          </w:r>
        </w:p>
        <w:p w14:paraId="275801ED" w14:textId="77777777" w:rsidR="00195A31" w:rsidRPr="00402E08" w:rsidRDefault="00195A31" w:rsidP="00195A31">
          <w:pPr>
            <w:pBdr>
              <w:bottom w:val="single" w:sz="4" w:space="1" w:color="622423"/>
            </w:pBdr>
            <w:spacing w:before="360" w:after="200" w:line="252" w:lineRule="auto"/>
            <w:jc w:val="center"/>
            <w:outlineLvl w:val="1"/>
            <w:rPr>
              <w:rFonts w:ascii="Cambria" w:hAnsi="Cambria"/>
              <w:b/>
              <w:spacing w:val="15"/>
              <w:lang w:val="en-ZA" w:eastAsia="en-US" w:bidi="en-US"/>
            </w:rPr>
          </w:pPr>
          <w:bookmarkStart w:id="37" w:name="_Toc360019765"/>
          <w:bookmarkStart w:id="38" w:name="_Toc409343578"/>
          <w:bookmarkStart w:id="39" w:name="_Toc409976616"/>
          <w:r w:rsidRPr="00402E08">
            <w:rPr>
              <w:rFonts w:ascii="Cambria" w:hAnsi="Cambria"/>
              <w:b/>
              <w:spacing w:val="15"/>
              <w:lang w:val="en-ZA" w:eastAsia="en-US" w:bidi="en-US"/>
            </w:rPr>
            <w:lastRenderedPageBreak/>
            <w:t>Non-compliance</w:t>
          </w:r>
          <w:bookmarkEnd w:id="37"/>
          <w:bookmarkEnd w:id="38"/>
          <w:bookmarkEnd w:id="39"/>
        </w:p>
        <w:p w14:paraId="764EA91A" w14:textId="77777777" w:rsidR="00195A31" w:rsidRPr="00402E08" w:rsidRDefault="00195A31" w:rsidP="00195A31">
          <w:pPr>
            <w:tabs>
              <w:tab w:val="left" w:pos="7371"/>
            </w:tabs>
            <w:spacing w:before="120" w:after="120" w:line="276" w:lineRule="auto"/>
            <w:jc w:val="center"/>
            <w:rPr>
              <w:rFonts w:ascii="Cambria" w:hAnsi="Cambria"/>
              <w:b/>
              <w:spacing w:val="15"/>
              <w:sz w:val="18"/>
              <w:szCs w:val="18"/>
              <w:lang w:val="en-ZA" w:eastAsia="en-US" w:bidi="en-US"/>
            </w:rPr>
          </w:pPr>
          <w:r w:rsidRPr="00402E08">
            <w:rPr>
              <w:rFonts w:ascii="Cambria" w:hAnsi="Cambria"/>
              <w:b/>
              <w:spacing w:val="15"/>
              <w:sz w:val="18"/>
              <w:szCs w:val="18"/>
              <w:lang w:val="en-ZA" w:eastAsia="en-US" w:bidi="en-US"/>
            </w:rPr>
            <w:t>(National Protocol for Assessment Grades R – 12, Chapter 3)</w:t>
          </w:r>
        </w:p>
        <w:p w14:paraId="42BA39A4" w14:textId="63A19D23" w:rsidR="00195A31" w:rsidRPr="00402E08" w:rsidRDefault="00195A31" w:rsidP="00195A31">
          <w:pPr>
            <w:tabs>
              <w:tab w:val="left" w:pos="7371"/>
            </w:tabs>
            <w:spacing w:before="120" w:after="120" w:line="276" w:lineRule="auto"/>
            <w:jc w:val="both"/>
            <w:rPr>
              <w:rFonts w:ascii="Cambria" w:hAnsi="Cambria"/>
              <w:sz w:val="22"/>
              <w:lang w:val="en-ZA"/>
            </w:rPr>
          </w:pPr>
          <w:r w:rsidRPr="00402E08">
            <w:rPr>
              <w:rFonts w:ascii="Cambria" w:hAnsi="Cambria"/>
              <w:sz w:val="22"/>
              <w:lang w:val="en-ZA"/>
            </w:rPr>
            <w:t>The learner will be given three weeks before the commencement of the final end-of-year examination to submit outstanding work or present himself or herself for the PAT. Should the learner fail to fulfil the outstanding PAT requirements, such a l</w:t>
          </w:r>
          <w:r w:rsidR="002C2986" w:rsidRPr="00402E08">
            <w:rPr>
              <w:rFonts w:ascii="Cambria" w:hAnsi="Cambria"/>
              <w:sz w:val="22"/>
              <w:lang w:val="en-ZA"/>
            </w:rPr>
            <w:t>earner will be awarded a zero ("</w:t>
          </w:r>
          <w:r w:rsidRPr="00402E08">
            <w:rPr>
              <w:rFonts w:ascii="Cambria" w:hAnsi="Cambria"/>
              <w:sz w:val="22"/>
              <w:lang w:val="en-ZA"/>
            </w:rPr>
            <w:t>0</w:t>
          </w:r>
          <w:r w:rsidR="002C2986" w:rsidRPr="00402E08">
            <w:rPr>
              <w:rFonts w:ascii="Cambria" w:hAnsi="Cambria"/>
              <w:sz w:val="22"/>
              <w:lang w:val="en-ZA"/>
            </w:rPr>
            <w:t>"</w:t>
          </w:r>
          <w:r w:rsidRPr="00402E08">
            <w:rPr>
              <w:rFonts w:ascii="Cambria" w:hAnsi="Cambria"/>
              <w:sz w:val="22"/>
              <w:lang w:val="en-ZA"/>
            </w:rPr>
            <w:t>) for the PAT components not completed/submitted.</w:t>
          </w:r>
        </w:p>
        <w:p w14:paraId="7D421155" w14:textId="77777777" w:rsidR="00195A31" w:rsidRPr="00402E08" w:rsidRDefault="00195A31" w:rsidP="00195A31">
          <w:pPr>
            <w:tabs>
              <w:tab w:val="left" w:pos="7371"/>
            </w:tabs>
            <w:spacing w:before="120" w:after="120" w:line="276" w:lineRule="auto"/>
            <w:jc w:val="both"/>
            <w:rPr>
              <w:rFonts w:ascii="Cambria" w:hAnsi="Cambria"/>
              <w:sz w:val="22"/>
              <w:lang w:val="en-ZA"/>
            </w:rPr>
          </w:pPr>
          <w:r w:rsidRPr="00402E08">
            <w:rPr>
              <w:rFonts w:ascii="Cambria" w:hAnsi="Cambria"/>
              <w:sz w:val="22"/>
              <w:lang w:val="en-ZA"/>
            </w:rPr>
            <w:t xml:space="preserve">In the event of a learner not complying with the requirements of the PAT, but where a </w:t>
          </w:r>
          <w:r w:rsidRPr="00402E08">
            <w:rPr>
              <w:rFonts w:ascii="Cambria" w:hAnsi="Cambria"/>
              <w:b/>
              <w:sz w:val="22"/>
              <w:lang w:val="en-ZA"/>
            </w:rPr>
            <w:t>valid reason</w:t>
          </w:r>
          <w:r w:rsidRPr="00402E08">
            <w:rPr>
              <w:rFonts w:ascii="Cambria" w:hAnsi="Cambria"/>
              <w:sz w:val="22"/>
              <w:lang w:val="en-ZA"/>
            </w:rPr>
            <w:t xml:space="preserve"> is provided:</w:t>
          </w:r>
        </w:p>
        <w:p w14:paraId="6A9FD207"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He or she may be granted another opportunity to be assessed in the assigned tasks, based on a decision by the Head of the applicable assessment body.</w:t>
          </w:r>
        </w:p>
        <w:p w14:paraId="104942F8" w14:textId="63003ED8" w:rsidR="00195A31" w:rsidRPr="00402E08" w:rsidRDefault="00195A31" w:rsidP="00BB767E">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b/>
              <w:sz w:val="22"/>
              <w:szCs w:val="22"/>
              <w:lang w:val="en-ZA" w:eastAsia="en-US" w:bidi="en-US"/>
            </w:rPr>
            <w:t>The learner must, within three weeks before the commencement of the final end-of-year examination submit outstanding work</w:t>
          </w:r>
          <w:r w:rsidRPr="00402E08">
            <w:rPr>
              <w:rFonts w:ascii="Cambria" w:hAnsi="Cambria"/>
              <w:sz w:val="22"/>
              <w:szCs w:val="22"/>
              <w:lang w:val="en-ZA" w:eastAsia="en-US" w:bidi="en-US"/>
            </w:rPr>
            <w:t xml:space="preserve"> or present himself or herself for the PAT. </w:t>
          </w:r>
          <w:r w:rsidR="00BB767E" w:rsidRPr="00402E08">
            <w:rPr>
              <w:rFonts w:ascii="Cambria" w:hAnsi="Cambria"/>
              <w:sz w:val="22"/>
              <w:szCs w:val="22"/>
              <w:lang w:val="en-ZA" w:eastAsia="en-US" w:bidi="en-US"/>
            </w:rPr>
            <w:t>(</w:t>
          </w:r>
          <w:r w:rsidR="00BB767E" w:rsidRPr="00402E08">
            <w:rPr>
              <w:rFonts w:ascii="Cambria" w:hAnsi="Cambria"/>
              <w:i/>
              <w:sz w:val="22"/>
              <w:szCs w:val="22"/>
              <w:lang w:val="en-ZA" w:eastAsia="en-US" w:bidi="en-US"/>
            </w:rPr>
            <w:t>reference to</w:t>
          </w:r>
          <w:r w:rsidR="00BB767E" w:rsidRPr="00402E08">
            <w:rPr>
              <w:rFonts w:ascii="Cambria" w:hAnsi="Cambria"/>
              <w:sz w:val="22"/>
              <w:szCs w:val="22"/>
              <w:lang w:val="en-ZA" w:eastAsia="en-US" w:bidi="en-US"/>
            </w:rPr>
            <w:t xml:space="preserve"> </w:t>
          </w:r>
          <w:r w:rsidR="00BB767E" w:rsidRPr="00402E08">
            <w:rPr>
              <w:rFonts w:ascii="Cambria" w:hAnsi="Cambria"/>
              <w:i/>
              <w:sz w:val="22"/>
              <w:szCs w:val="22"/>
              <w:lang w:val="en-ZA" w:eastAsia="en-US" w:bidi="en-US"/>
            </w:rPr>
            <w:t>page 21 of the NATIONAL PROTOCOL FOR ASSESSMENT, GRADES R – 12</w:t>
          </w:r>
          <w:r w:rsidR="00BB767E" w:rsidRPr="00402E08">
            <w:rPr>
              <w:rFonts w:ascii="Cambria" w:hAnsi="Cambria"/>
              <w:sz w:val="22"/>
              <w:szCs w:val="22"/>
              <w:lang w:val="en-ZA" w:eastAsia="en-US" w:bidi="en-US"/>
            </w:rPr>
            <w:t>)</w:t>
          </w:r>
        </w:p>
        <w:p w14:paraId="659AD133" w14:textId="77777777" w:rsidR="00195A31" w:rsidRPr="00402E08" w:rsidRDefault="00195A31" w:rsidP="00BB767E">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Should the learner fail to fulfil the outstanding PAT requirements, the mark for these PAT components will be omitted and the final mark will be adjusted for promotion purposes in terms of the completed </w:t>
          </w:r>
          <w:proofErr w:type="gramStart"/>
          <w:r w:rsidRPr="00402E08">
            <w:rPr>
              <w:rFonts w:ascii="Cambria" w:hAnsi="Cambria"/>
              <w:sz w:val="22"/>
              <w:szCs w:val="22"/>
              <w:lang w:val="en-ZA" w:eastAsia="en-US" w:bidi="en-US"/>
            </w:rPr>
            <w:t>tasks.</w:t>
          </w:r>
          <w:proofErr w:type="gramEnd"/>
        </w:p>
        <w:p w14:paraId="7F5878B3" w14:textId="77777777" w:rsidR="00195A31" w:rsidRPr="00402E08" w:rsidRDefault="00195A31" w:rsidP="00195A31">
          <w:pPr>
            <w:spacing w:after="200" w:line="252" w:lineRule="auto"/>
            <w:ind w:left="1437" w:hanging="1080"/>
            <w:jc w:val="both"/>
            <w:rPr>
              <w:rFonts w:ascii="Cambria" w:hAnsi="Cambria"/>
              <w:sz w:val="22"/>
              <w:szCs w:val="22"/>
              <w:lang w:val="en-ZA" w:eastAsia="en-US" w:bidi="en-US"/>
            </w:rPr>
          </w:pPr>
          <w:r w:rsidRPr="00402E08">
            <w:rPr>
              <w:rFonts w:ascii="Cambria" w:hAnsi="Cambria"/>
              <w:b/>
              <w:sz w:val="22"/>
              <w:szCs w:val="22"/>
              <w:lang w:val="en-ZA" w:eastAsia="en-US" w:bidi="en-US"/>
            </w:rPr>
            <w:t>Note:</w:t>
          </w:r>
          <w:r w:rsidRPr="00402E08">
            <w:rPr>
              <w:rFonts w:ascii="Cambria" w:hAnsi="Cambria"/>
              <w:sz w:val="22"/>
              <w:szCs w:val="22"/>
              <w:lang w:val="en-ZA" w:eastAsia="en-US" w:bidi="en-US"/>
            </w:rPr>
            <w:t xml:space="preserve"> </w:t>
          </w:r>
          <w:r w:rsidRPr="00402E08">
            <w:rPr>
              <w:rFonts w:ascii="Cambria" w:hAnsi="Cambria"/>
              <w:sz w:val="22"/>
              <w:szCs w:val="22"/>
              <w:lang w:val="en-ZA" w:eastAsia="en-US" w:bidi="en-US"/>
            </w:rPr>
            <w:tab/>
            <w:t>In the case of CAT, such a situation is not very likely (unless a learner’s illness spans over a long period) as the PAT is not a once-off sitting/assessment.</w:t>
          </w:r>
        </w:p>
        <w:p w14:paraId="001B6FCE" w14:textId="77777777" w:rsidR="00195A31" w:rsidRPr="00402E08" w:rsidRDefault="00195A31" w:rsidP="00195A31">
          <w:pPr>
            <w:tabs>
              <w:tab w:val="left" w:pos="7371"/>
            </w:tabs>
            <w:spacing w:before="120" w:after="120" w:line="276" w:lineRule="auto"/>
            <w:jc w:val="both"/>
            <w:rPr>
              <w:rFonts w:ascii="Cambria" w:hAnsi="Cambria"/>
              <w:sz w:val="22"/>
              <w:lang w:val="en-ZA"/>
            </w:rPr>
          </w:pPr>
          <w:r w:rsidRPr="00402E08">
            <w:rPr>
              <w:rFonts w:ascii="Cambria" w:hAnsi="Cambria"/>
              <w:sz w:val="22"/>
              <w:lang w:val="en-ZA"/>
            </w:rPr>
            <w:t>Valid reason in this context includes the following:</w:t>
          </w:r>
        </w:p>
        <w:p w14:paraId="379CE038"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illness, supported by a valid medical certificate, issued by a registered medical practitioner</w:t>
          </w:r>
        </w:p>
        <w:p w14:paraId="18528888" w14:textId="77777777" w:rsidR="00195A31" w:rsidRPr="00402E08" w:rsidRDefault="00195A31" w:rsidP="00195A31">
          <w:pPr>
            <w:numPr>
              <w:ilvl w:val="0"/>
              <w:numId w:val="11"/>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humanitarian reasons, which includes the death of an immediate family member, supported by a death certificate</w:t>
          </w:r>
        </w:p>
        <w:p w14:paraId="314C9682" w14:textId="77777777" w:rsidR="00195A31" w:rsidRPr="00402E08" w:rsidRDefault="00195A31" w:rsidP="00195A31">
          <w:pPr>
            <w:numPr>
              <w:ilvl w:val="0"/>
              <w:numId w:val="11"/>
            </w:numPr>
            <w:spacing w:after="200" w:line="252" w:lineRule="auto"/>
            <w:ind w:left="714" w:hanging="357"/>
            <w:contextualSpacing/>
            <w:jc w:val="both"/>
            <w:rPr>
              <w:rFonts w:ascii="Cambria" w:hAnsi="Cambria"/>
              <w:sz w:val="22"/>
              <w:szCs w:val="22"/>
              <w:lang w:val="en-ZA" w:eastAsia="en-US" w:bidi="en-US"/>
            </w:rPr>
          </w:pPr>
          <w:r w:rsidRPr="00402E08">
            <w:rPr>
              <w:rFonts w:ascii="Cambria" w:hAnsi="Cambria"/>
              <w:sz w:val="22"/>
              <w:szCs w:val="22"/>
              <w:lang w:val="en-ZA" w:eastAsia="en-US" w:bidi="en-US"/>
            </w:rPr>
            <w:t>the learner appearing in a court hearing, which must be supported by written evidence</w:t>
          </w:r>
        </w:p>
        <w:p w14:paraId="6236CF8B" w14:textId="77777777" w:rsidR="00195A31" w:rsidRPr="00402E08" w:rsidRDefault="00195A31" w:rsidP="00195A31">
          <w:pPr>
            <w:numPr>
              <w:ilvl w:val="0"/>
              <w:numId w:val="11"/>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any other reason as may be accepted as valid by the Head of the assessment body or his or her representative</w:t>
          </w:r>
        </w:p>
        <w:p w14:paraId="6BC4EAEC" w14:textId="77777777" w:rsidR="00195A31" w:rsidRPr="00402E08" w:rsidRDefault="00195A31" w:rsidP="00195A31">
          <w:pPr>
            <w:jc w:val="both"/>
            <w:rPr>
              <w:rFonts w:ascii="Cambria" w:hAnsi="Cambria"/>
              <w:sz w:val="22"/>
              <w:lang w:val="en-ZA"/>
            </w:rPr>
          </w:pPr>
          <w:r w:rsidRPr="00402E08">
            <w:rPr>
              <w:rFonts w:ascii="Cambria" w:hAnsi="Cambria"/>
              <w:sz w:val="22"/>
              <w:lang w:val="en-ZA"/>
            </w:rPr>
            <w:t>In the event of a learner failing to comply with the Practical Assessment Task requirements of a particular subject, and where valid reasons are provided, the evidence of such valid reasons must be included with the evidence of learner performance.</w:t>
          </w:r>
        </w:p>
        <w:p w14:paraId="7785CF9A" w14:textId="77777777" w:rsidR="00AA1414" w:rsidRPr="00402E08" w:rsidRDefault="00195A31">
          <w:pPr>
            <w:rPr>
              <w:rFonts w:ascii="Cambria" w:hAnsi="Cambria"/>
              <w:sz w:val="22"/>
              <w:szCs w:val="22"/>
              <w:lang w:val="en-ZA" w:eastAsia="en-US" w:bidi="en-US"/>
            </w:rPr>
            <w:sectPr w:rsidR="00AA1414" w:rsidRPr="00402E08" w:rsidSect="00574CCD">
              <w:headerReference w:type="default" r:id="rId13"/>
              <w:footerReference w:type="default" r:id="rId14"/>
              <w:type w:val="continuous"/>
              <w:pgSz w:w="11907" w:h="16839" w:code="9"/>
              <w:pgMar w:top="720" w:right="720" w:bottom="720" w:left="720" w:header="720" w:footer="720" w:gutter="0"/>
              <w:pgNumType w:start="0"/>
              <w:cols w:space="720"/>
              <w:docGrid w:linePitch="326"/>
            </w:sectPr>
          </w:pPr>
          <w:r w:rsidRPr="00402E08">
            <w:rPr>
              <w:rFonts w:ascii="Cambria" w:hAnsi="Cambria"/>
              <w:sz w:val="22"/>
              <w:szCs w:val="22"/>
              <w:lang w:val="en-ZA" w:eastAsia="en-US" w:bidi="en-US"/>
            </w:rPr>
            <w:br w:type="page"/>
          </w:r>
        </w:p>
        <w:p w14:paraId="5113EFCA" w14:textId="02E406CE" w:rsidR="00D67EFE" w:rsidRPr="00402E08" w:rsidRDefault="007E350B" w:rsidP="00D67EFE">
          <w:pPr>
            <w:spacing w:after="200" w:line="252" w:lineRule="auto"/>
            <w:rPr>
              <w:rFonts w:ascii="Cambria" w:hAnsi="Cambria"/>
              <w:sz w:val="22"/>
              <w:szCs w:val="22"/>
              <w:lang w:val="en-ZA" w:eastAsia="en-US" w:bidi="en-US"/>
            </w:rPr>
          </w:pPr>
        </w:p>
      </w:sdtContent>
    </w:sdt>
    <w:bookmarkStart w:id="40" w:name="_Toc409976574" w:displacedByCustomXml="prev"/>
    <w:p w14:paraId="04F0844F" w14:textId="5DB703A6" w:rsidR="001672C3" w:rsidRPr="00402E08" w:rsidRDefault="001672C3" w:rsidP="001672C3">
      <w:pPr>
        <w:pBdr>
          <w:bottom w:val="thinThickSmallGap" w:sz="12" w:space="1" w:color="943634"/>
        </w:pBdr>
        <w:spacing w:after="200"/>
        <w:jc w:val="center"/>
        <w:outlineLvl w:val="0"/>
        <w:rPr>
          <w:rFonts w:ascii="Cambria" w:hAnsi="Cambria"/>
          <w:b/>
          <w:spacing w:val="20"/>
          <w:sz w:val="28"/>
          <w:szCs w:val="28"/>
          <w:lang w:val="en-ZA" w:eastAsia="en-US" w:bidi="en-US"/>
        </w:rPr>
      </w:pPr>
      <w:r w:rsidRPr="00402E08">
        <w:rPr>
          <w:rFonts w:ascii="Cambria" w:hAnsi="Cambria"/>
          <w:b/>
          <w:spacing w:val="20"/>
          <w:sz w:val="28"/>
          <w:szCs w:val="28"/>
          <w:lang w:val="en-ZA" w:eastAsia="en-US" w:bidi="en-US"/>
        </w:rPr>
        <w:t>What is the PAT?</w:t>
      </w:r>
      <w:bookmarkEnd w:id="40"/>
    </w:p>
    <w:p w14:paraId="1A1071E4" w14:textId="0A7CE2EC" w:rsidR="00544A11" w:rsidRPr="00402E08" w:rsidRDefault="00544A11" w:rsidP="00D7672D">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The PAT </w:t>
      </w:r>
      <w:r w:rsidR="00C02BFD" w:rsidRPr="00402E08">
        <w:rPr>
          <w:rFonts w:ascii="Cambria" w:hAnsi="Cambria"/>
          <w:sz w:val="22"/>
          <w:szCs w:val="22"/>
          <w:lang w:val="en-ZA" w:eastAsia="en-US" w:bidi="en-US"/>
        </w:rPr>
        <w:t xml:space="preserve">(Practical Assessment Task) </w:t>
      </w:r>
      <w:r w:rsidR="00465CAC" w:rsidRPr="00402E08">
        <w:rPr>
          <w:rFonts w:ascii="Cambria" w:hAnsi="Cambria"/>
          <w:sz w:val="22"/>
          <w:szCs w:val="22"/>
          <w:lang w:val="en-ZA" w:eastAsia="en-US" w:bidi="en-US"/>
        </w:rPr>
        <w:t xml:space="preserve">in CAT (Computer Applications Technology) </w:t>
      </w:r>
      <w:r w:rsidR="00C02BFD" w:rsidRPr="00402E08">
        <w:rPr>
          <w:rFonts w:ascii="Cambria" w:hAnsi="Cambria"/>
          <w:sz w:val="22"/>
          <w:szCs w:val="22"/>
          <w:lang w:val="en-ZA" w:eastAsia="en-US" w:bidi="en-US"/>
        </w:rPr>
        <w:t xml:space="preserve">is an individual </w:t>
      </w:r>
      <w:r w:rsidRPr="00402E08">
        <w:rPr>
          <w:rFonts w:ascii="Cambria" w:hAnsi="Cambria"/>
          <w:sz w:val="22"/>
          <w:szCs w:val="22"/>
          <w:lang w:val="en-ZA" w:eastAsia="en-US" w:bidi="en-US"/>
        </w:rPr>
        <w:t xml:space="preserve">research project </w:t>
      </w:r>
      <w:r w:rsidR="00C02BFD" w:rsidRPr="00402E08">
        <w:rPr>
          <w:rFonts w:ascii="Cambria" w:hAnsi="Cambria"/>
          <w:sz w:val="22"/>
          <w:szCs w:val="22"/>
          <w:lang w:val="en-ZA" w:eastAsia="en-US" w:bidi="en-US"/>
        </w:rPr>
        <w:t xml:space="preserve">and involves extended independent work.  It provides </w:t>
      </w:r>
      <w:r w:rsidRPr="00402E08">
        <w:rPr>
          <w:rFonts w:ascii="Cambria" w:hAnsi="Cambria"/>
          <w:sz w:val="22"/>
          <w:szCs w:val="22"/>
          <w:lang w:val="en-ZA" w:eastAsia="en-US" w:bidi="en-US"/>
        </w:rPr>
        <w:t>an opportunity to demonstrate your information management skills. You will also be required to demonstrate your ability to use the applications which you have studied during the year to produce quality outputs in the form of:</w:t>
      </w:r>
    </w:p>
    <w:p w14:paraId="03EDEB3C" w14:textId="77777777" w:rsidR="00544A11" w:rsidRPr="00402E08" w:rsidRDefault="00544A11" w:rsidP="00C63D60">
      <w:pPr>
        <w:pStyle w:val="ListParagraph"/>
        <w:numPr>
          <w:ilvl w:val="0"/>
          <w:numId w:val="1"/>
        </w:numPr>
        <w:rPr>
          <w:lang w:val="en-ZA"/>
        </w:rPr>
      </w:pPr>
      <w:r w:rsidRPr="00402E08">
        <w:rPr>
          <w:lang w:val="en-ZA"/>
        </w:rPr>
        <w:t xml:space="preserve">A </w:t>
      </w:r>
      <w:r w:rsidR="00316125" w:rsidRPr="00402E08">
        <w:rPr>
          <w:lang w:val="en-ZA"/>
        </w:rPr>
        <w:t>short</w:t>
      </w:r>
      <w:r w:rsidRPr="00402E08">
        <w:rPr>
          <w:lang w:val="en-ZA"/>
        </w:rPr>
        <w:t xml:space="preserve"> description of the </w:t>
      </w:r>
      <w:r w:rsidR="001672C3" w:rsidRPr="00402E08">
        <w:rPr>
          <w:lang w:val="en-ZA"/>
        </w:rPr>
        <w:t xml:space="preserve">problem and the </w:t>
      </w:r>
      <w:r w:rsidRPr="00402E08">
        <w:rPr>
          <w:lang w:val="en-ZA"/>
        </w:rPr>
        <w:t>task</w:t>
      </w:r>
    </w:p>
    <w:p w14:paraId="59660123" w14:textId="4B2C2750" w:rsidR="00544A11" w:rsidRPr="00402E08" w:rsidRDefault="00544A11" w:rsidP="00C63D60">
      <w:pPr>
        <w:pStyle w:val="ListParagraph"/>
        <w:numPr>
          <w:ilvl w:val="0"/>
          <w:numId w:val="1"/>
        </w:numPr>
        <w:rPr>
          <w:lang w:val="en-ZA"/>
        </w:rPr>
      </w:pPr>
      <w:r w:rsidRPr="00402E08">
        <w:rPr>
          <w:lang w:val="en-ZA"/>
        </w:rPr>
        <w:t>A set of</w:t>
      </w:r>
      <w:r w:rsidR="00C02BFD" w:rsidRPr="00402E08">
        <w:rPr>
          <w:lang w:val="en-ZA"/>
        </w:rPr>
        <w:t xml:space="preserve"> high</w:t>
      </w:r>
      <w:r w:rsidRPr="00402E08">
        <w:rPr>
          <w:lang w:val="en-ZA"/>
        </w:rPr>
        <w:t xml:space="preserve"> </w:t>
      </w:r>
      <w:r w:rsidRPr="00402E08">
        <w:rPr>
          <w:i/>
          <w:lang w:val="en-ZA"/>
        </w:rPr>
        <w:t>quality</w:t>
      </w:r>
      <w:r w:rsidRPr="00402E08">
        <w:rPr>
          <w:lang w:val="en-ZA"/>
        </w:rPr>
        <w:t xml:space="preserve"> questions </w:t>
      </w:r>
    </w:p>
    <w:p w14:paraId="3946793A" w14:textId="77777777" w:rsidR="00544A11" w:rsidRPr="00402E08" w:rsidRDefault="001672C3" w:rsidP="00C63D60">
      <w:pPr>
        <w:pStyle w:val="ListParagraph"/>
        <w:numPr>
          <w:ilvl w:val="0"/>
          <w:numId w:val="1"/>
        </w:numPr>
        <w:rPr>
          <w:lang w:val="en-ZA"/>
        </w:rPr>
      </w:pPr>
      <w:r w:rsidRPr="00402E08">
        <w:rPr>
          <w:lang w:val="en-ZA"/>
        </w:rPr>
        <w:t xml:space="preserve">A list </w:t>
      </w:r>
      <w:r w:rsidR="00544A11" w:rsidRPr="00402E08">
        <w:rPr>
          <w:lang w:val="en-ZA"/>
        </w:rPr>
        <w:t>of appropriate</w:t>
      </w:r>
      <w:r w:rsidR="002121D4" w:rsidRPr="00402E08">
        <w:rPr>
          <w:lang w:val="en-ZA"/>
        </w:rPr>
        <w:t xml:space="preserve"> </w:t>
      </w:r>
      <w:r w:rsidR="00544A11" w:rsidRPr="00402E08">
        <w:rPr>
          <w:lang w:val="en-ZA"/>
        </w:rPr>
        <w:t xml:space="preserve">information </w:t>
      </w:r>
      <w:r w:rsidR="00544A11" w:rsidRPr="00402E08">
        <w:rPr>
          <w:i/>
          <w:lang w:val="en-ZA"/>
        </w:rPr>
        <w:t>sources</w:t>
      </w:r>
    </w:p>
    <w:p w14:paraId="5FA573EB" w14:textId="77777777" w:rsidR="00544A11" w:rsidRPr="00402E08" w:rsidRDefault="00316125" w:rsidP="00C63D60">
      <w:pPr>
        <w:pStyle w:val="ListParagraph"/>
        <w:numPr>
          <w:ilvl w:val="0"/>
          <w:numId w:val="1"/>
        </w:numPr>
        <w:rPr>
          <w:lang w:val="en-ZA"/>
        </w:rPr>
      </w:pPr>
      <w:r w:rsidRPr="00402E08">
        <w:rPr>
          <w:lang w:val="en-ZA"/>
        </w:rPr>
        <w:t>A questionnaire</w:t>
      </w:r>
    </w:p>
    <w:p w14:paraId="695CF402" w14:textId="7A1E1014" w:rsidR="00544A11" w:rsidRPr="00402E08" w:rsidRDefault="00C02BFD" w:rsidP="00C63D60">
      <w:pPr>
        <w:pStyle w:val="ListParagraph"/>
        <w:numPr>
          <w:ilvl w:val="0"/>
          <w:numId w:val="1"/>
        </w:numPr>
        <w:rPr>
          <w:lang w:val="en-ZA"/>
        </w:rPr>
      </w:pPr>
      <w:r w:rsidRPr="00402E08">
        <w:rPr>
          <w:i/>
          <w:lang w:val="en-ZA"/>
        </w:rPr>
        <w:t>I</w:t>
      </w:r>
      <w:r w:rsidR="00544A11" w:rsidRPr="00402E08">
        <w:rPr>
          <w:i/>
          <w:lang w:val="en-ZA"/>
        </w:rPr>
        <w:t>nformation</w:t>
      </w:r>
      <w:r w:rsidRPr="00402E08">
        <w:rPr>
          <w:lang w:val="en-ZA"/>
        </w:rPr>
        <w:t xml:space="preserve"> which has been sifted</w:t>
      </w:r>
      <w:r w:rsidR="00B4408B">
        <w:rPr>
          <w:lang w:val="en-ZA"/>
        </w:rPr>
        <w:t>,</w:t>
      </w:r>
      <w:r w:rsidRPr="00402E08">
        <w:rPr>
          <w:lang w:val="en-ZA"/>
        </w:rPr>
        <w:t xml:space="preserve"> </w:t>
      </w:r>
      <w:r w:rsidRPr="003574F4">
        <w:rPr>
          <w:lang w:val="en-ZA"/>
        </w:rPr>
        <w:t>evaluated</w:t>
      </w:r>
      <w:r w:rsidR="00B4408B" w:rsidRPr="003574F4">
        <w:rPr>
          <w:lang w:val="en-ZA"/>
        </w:rPr>
        <w:t xml:space="preserve"> and summarised</w:t>
      </w:r>
    </w:p>
    <w:p w14:paraId="2E09D150" w14:textId="6C7142A3" w:rsidR="00544A11" w:rsidRPr="00402E08" w:rsidRDefault="00C02BFD" w:rsidP="00C63D60">
      <w:pPr>
        <w:pStyle w:val="ListParagraph"/>
        <w:numPr>
          <w:ilvl w:val="0"/>
          <w:numId w:val="1"/>
        </w:numPr>
        <w:rPr>
          <w:lang w:val="en-ZA"/>
        </w:rPr>
      </w:pPr>
      <w:r w:rsidRPr="00402E08">
        <w:rPr>
          <w:lang w:val="en-ZA"/>
        </w:rPr>
        <w:t>A spreadsheet and database which reflects the m</w:t>
      </w:r>
      <w:r w:rsidR="00544A11" w:rsidRPr="00402E08">
        <w:rPr>
          <w:lang w:val="en-ZA"/>
        </w:rPr>
        <w:t>anagement</w:t>
      </w:r>
      <w:r w:rsidR="00BC76C1" w:rsidRPr="00402E08">
        <w:rPr>
          <w:lang w:val="en-ZA"/>
        </w:rPr>
        <w:t>, processing</w:t>
      </w:r>
      <w:r w:rsidR="00544A11" w:rsidRPr="00402E08">
        <w:rPr>
          <w:lang w:val="en-ZA"/>
        </w:rPr>
        <w:t xml:space="preserve"> and analysis of data</w:t>
      </w:r>
      <w:r w:rsidR="002121D4" w:rsidRPr="00402E08">
        <w:rPr>
          <w:lang w:val="en-ZA"/>
        </w:rPr>
        <w:t xml:space="preserve"> and information</w:t>
      </w:r>
    </w:p>
    <w:p w14:paraId="49AFA2B5" w14:textId="1597A9A3" w:rsidR="00544A11" w:rsidRPr="00402E08" w:rsidRDefault="00544A11" w:rsidP="00C63D60">
      <w:pPr>
        <w:pStyle w:val="ListParagraph"/>
        <w:numPr>
          <w:ilvl w:val="0"/>
          <w:numId w:val="1"/>
        </w:numPr>
        <w:rPr>
          <w:lang w:val="en-ZA"/>
        </w:rPr>
      </w:pPr>
      <w:r w:rsidRPr="00402E08">
        <w:rPr>
          <w:lang w:val="en-ZA"/>
        </w:rPr>
        <w:t>A re</w:t>
      </w:r>
      <w:r w:rsidR="00EC5A3B" w:rsidRPr="00402E08">
        <w:rPr>
          <w:lang w:val="en-ZA"/>
        </w:rPr>
        <w:t xml:space="preserve">port </w:t>
      </w:r>
      <w:r w:rsidR="009766C5" w:rsidRPr="00402E08">
        <w:rPr>
          <w:lang w:val="en-ZA"/>
        </w:rPr>
        <w:t>regarding your investigation</w:t>
      </w:r>
    </w:p>
    <w:p w14:paraId="7201DFE1" w14:textId="77777777" w:rsidR="00544A11" w:rsidRPr="00402E08" w:rsidRDefault="00544A11" w:rsidP="00C63D60">
      <w:pPr>
        <w:pStyle w:val="ListParagraph"/>
        <w:numPr>
          <w:ilvl w:val="0"/>
          <w:numId w:val="1"/>
        </w:numPr>
        <w:rPr>
          <w:lang w:val="en-ZA"/>
        </w:rPr>
      </w:pPr>
      <w:r w:rsidRPr="00402E08">
        <w:rPr>
          <w:lang w:val="en-ZA"/>
        </w:rPr>
        <w:t xml:space="preserve">A </w:t>
      </w:r>
      <w:r w:rsidR="00AF139B" w:rsidRPr="00402E08">
        <w:rPr>
          <w:lang w:val="en-ZA"/>
        </w:rPr>
        <w:t xml:space="preserve">simple </w:t>
      </w:r>
      <w:r w:rsidR="002121D4" w:rsidRPr="00402E08">
        <w:rPr>
          <w:lang w:val="en-ZA"/>
        </w:rPr>
        <w:t>web</w:t>
      </w:r>
      <w:r w:rsidR="00AF139B" w:rsidRPr="00402E08">
        <w:rPr>
          <w:lang w:val="en-ZA"/>
        </w:rPr>
        <w:t>site</w:t>
      </w:r>
      <w:r w:rsidRPr="00402E08">
        <w:rPr>
          <w:lang w:val="en-ZA"/>
        </w:rPr>
        <w:t xml:space="preserve"> which </w:t>
      </w:r>
      <w:r w:rsidR="00AF139B" w:rsidRPr="00402E08">
        <w:rPr>
          <w:lang w:val="en-ZA"/>
        </w:rPr>
        <w:t xml:space="preserve">conveys information about </w:t>
      </w:r>
      <w:r w:rsidR="009766C5" w:rsidRPr="00402E08">
        <w:rPr>
          <w:lang w:val="en-ZA"/>
        </w:rPr>
        <w:t>the topic you investigated</w:t>
      </w:r>
    </w:p>
    <w:p w14:paraId="4CF6AAAE" w14:textId="41BC6D11" w:rsidR="009137F9" w:rsidRPr="00402E08" w:rsidRDefault="00544A11" w:rsidP="00152B69">
      <w:pPr>
        <w:spacing w:after="200" w:line="252" w:lineRule="auto"/>
        <w:rPr>
          <w:rFonts w:ascii="Cambria" w:hAnsi="Cambria"/>
          <w:sz w:val="22"/>
          <w:szCs w:val="22"/>
          <w:lang w:val="en-ZA" w:eastAsia="en-US" w:bidi="en-US"/>
        </w:rPr>
      </w:pPr>
      <w:r w:rsidRPr="00402E08">
        <w:rPr>
          <w:rFonts w:ascii="Cambria" w:hAnsi="Cambria"/>
          <w:sz w:val="22"/>
          <w:szCs w:val="22"/>
          <w:lang w:val="en-ZA" w:eastAsia="en-US" w:bidi="en-US"/>
        </w:rPr>
        <w:t>The PAT will be done in three phases</w:t>
      </w:r>
      <w:r w:rsidR="00070092" w:rsidRPr="00402E08">
        <w:rPr>
          <w:rFonts w:ascii="Cambria" w:hAnsi="Cambria"/>
          <w:sz w:val="22"/>
          <w:szCs w:val="22"/>
          <w:lang w:val="en-ZA" w:eastAsia="en-US" w:bidi="en-US"/>
        </w:rPr>
        <w:t xml:space="preserve"> as outlined in the </w:t>
      </w:r>
      <w:r w:rsidR="002620FD" w:rsidRPr="00402E08">
        <w:rPr>
          <w:rFonts w:ascii="Cambria" w:hAnsi="Cambria"/>
          <w:i/>
          <w:sz w:val="22"/>
          <w:szCs w:val="22"/>
          <w:lang w:val="en-ZA" w:eastAsia="en-US" w:bidi="en-US"/>
        </w:rPr>
        <w:t>Mark allocation</w:t>
      </w:r>
      <w:r w:rsidR="002620FD" w:rsidRPr="00402E08">
        <w:rPr>
          <w:rFonts w:ascii="Cambria" w:hAnsi="Cambria"/>
          <w:sz w:val="22"/>
          <w:szCs w:val="22"/>
          <w:lang w:val="en-ZA" w:eastAsia="en-US" w:bidi="en-US"/>
        </w:rPr>
        <w:t xml:space="preserve"> </w:t>
      </w:r>
      <w:r w:rsidR="00070092" w:rsidRPr="00402E08">
        <w:rPr>
          <w:rFonts w:ascii="Cambria" w:hAnsi="Cambria"/>
          <w:sz w:val="22"/>
          <w:szCs w:val="22"/>
          <w:lang w:val="en-ZA" w:eastAsia="en-US" w:bidi="en-US"/>
        </w:rPr>
        <w:t>table below</w:t>
      </w:r>
      <w:r w:rsidR="00C02BFD" w:rsidRPr="00402E08">
        <w:rPr>
          <w:rFonts w:ascii="Cambria" w:hAnsi="Cambria"/>
          <w:sz w:val="22"/>
          <w:szCs w:val="22"/>
          <w:lang w:val="en-ZA" w:eastAsia="en-US" w:bidi="en-US"/>
        </w:rPr>
        <w:t>:</w:t>
      </w:r>
    </w:p>
    <w:p w14:paraId="74B10515" w14:textId="77777777" w:rsidR="002620FD" w:rsidRPr="00402E08" w:rsidRDefault="002620FD" w:rsidP="00152B69">
      <w:pPr>
        <w:spacing w:after="200" w:line="252" w:lineRule="auto"/>
        <w:rPr>
          <w:rFonts w:ascii="Cambria" w:hAnsi="Cambria"/>
          <w:sz w:val="22"/>
          <w:szCs w:val="22"/>
          <w:lang w:val="en-ZA" w:eastAsia="en-US" w:bidi="en-US"/>
        </w:rPr>
      </w:pPr>
    </w:p>
    <w:p w14:paraId="3E70FA29" w14:textId="50622B02" w:rsidR="00E538D7" w:rsidRPr="00402E08" w:rsidRDefault="00E538D7" w:rsidP="00605C60">
      <w:pPr>
        <w:spacing w:after="200" w:line="252" w:lineRule="auto"/>
        <w:jc w:val="center"/>
        <w:rPr>
          <w:rFonts w:ascii="Cambria" w:hAnsi="Cambria"/>
          <w:b/>
          <w:spacing w:val="15"/>
          <w:lang w:val="en-ZA" w:eastAsia="en-US" w:bidi="en-US"/>
        </w:rPr>
      </w:pPr>
      <w:r w:rsidRPr="00402E08">
        <w:rPr>
          <w:rFonts w:ascii="Cambria" w:hAnsi="Cambria"/>
          <w:b/>
          <w:spacing w:val="15"/>
          <w:lang w:val="en-ZA" w:eastAsia="en-US" w:bidi="en-US"/>
        </w:rPr>
        <w:t>Mark allocation</w:t>
      </w:r>
    </w:p>
    <w:tbl>
      <w:tblPr>
        <w:tblStyle w:val="TableGrid"/>
        <w:tblW w:w="0" w:type="auto"/>
        <w:jc w:val="center"/>
        <w:tblLook w:val="04A0" w:firstRow="1" w:lastRow="0" w:firstColumn="1" w:lastColumn="0" w:noHBand="0" w:noVBand="1"/>
      </w:tblPr>
      <w:tblGrid>
        <w:gridCol w:w="1101"/>
        <w:gridCol w:w="4394"/>
        <w:gridCol w:w="1984"/>
        <w:gridCol w:w="2036"/>
      </w:tblGrid>
      <w:tr w:rsidR="00F83D84" w:rsidRPr="00402E08" w14:paraId="7491E14D" w14:textId="77777777" w:rsidTr="002E6927">
        <w:trPr>
          <w:jc w:val="center"/>
        </w:trPr>
        <w:tc>
          <w:tcPr>
            <w:tcW w:w="1101" w:type="dxa"/>
            <w:vAlign w:val="center"/>
          </w:tcPr>
          <w:p w14:paraId="0F39BE14" w14:textId="77777777" w:rsidR="00E538D7" w:rsidRPr="00402E08" w:rsidRDefault="00E538D7" w:rsidP="00E538D7">
            <w:pPr>
              <w:spacing w:before="120" w:after="120" w:line="276" w:lineRule="auto"/>
              <w:jc w:val="center"/>
              <w:rPr>
                <w:rFonts w:ascii="Cambria" w:hAnsi="Cambria"/>
                <w:b/>
                <w:sz w:val="22"/>
                <w:szCs w:val="22"/>
                <w:lang w:val="en-ZA" w:eastAsia="en-US" w:bidi="en-US"/>
              </w:rPr>
            </w:pPr>
            <w:r w:rsidRPr="00402E08">
              <w:rPr>
                <w:rFonts w:ascii="Cambria" w:hAnsi="Cambria"/>
                <w:b/>
                <w:sz w:val="22"/>
                <w:szCs w:val="22"/>
                <w:lang w:val="en-ZA" w:eastAsia="en-US" w:bidi="en-US"/>
              </w:rPr>
              <w:t>Phase</w:t>
            </w:r>
          </w:p>
        </w:tc>
        <w:tc>
          <w:tcPr>
            <w:tcW w:w="4394" w:type="dxa"/>
            <w:vAlign w:val="center"/>
          </w:tcPr>
          <w:p w14:paraId="353DCE2C" w14:textId="77777777" w:rsidR="00E538D7" w:rsidRPr="00402E08" w:rsidRDefault="00E538D7" w:rsidP="00E538D7">
            <w:pPr>
              <w:spacing w:before="120" w:after="120" w:line="276" w:lineRule="auto"/>
              <w:jc w:val="center"/>
              <w:rPr>
                <w:rFonts w:ascii="Cambria" w:hAnsi="Cambria"/>
                <w:b/>
                <w:sz w:val="22"/>
                <w:szCs w:val="22"/>
                <w:lang w:val="en-ZA" w:eastAsia="en-US" w:bidi="en-US"/>
              </w:rPr>
            </w:pPr>
            <w:r w:rsidRPr="00402E08">
              <w:rPr>
                <w:rFonts w:ascii="Cambria" w:hAnsi="Cambria"/>
                <w:b/>
                <w:sz w:val="22"/>
                <w:szCs w:val="22"/>
                <w:lang w:val="en-ZA" w:eastAsia="en-US" w:bidi="en-US"/>
              </w:rPr>
              <w:t>Focus</w:t>
            </w:r>
          </w:p>
        </w:tc>
        <w:tc>
          <w:tcPr>
            <w:tcW w:w="1984" w:type="dxa"/>
            <w:vAlign w:val="center"/>
          </w:tcPr>
          <w:p w14:paraId="1F1B3DB6" w14:textId="77777777" w:rsidR="00E538D7" w:rsidRPr="00402E08" w:rsidRDefault="00E538D7" w:rsidP="00E538D7">
            <w:pPr>
              <w:spacing w:before="120" w:after="120" w:line="276" w:lineRule="auto"/>
              <w:jc w:val="center"/>
              <w:rPr>
                <w:rFonts w:ascii="Cambria" w:hAnsi="Cambria"/>
                <w:b/>
                <w:sz w:val="22"/>
                <w:szCs w:val="22"/>
                <w:lang w:val="en-ZA" w:eastAsia="en-US" w:bidi="en-US"/>
              </w:rPr>
            </w:pPr>
            <w:r w:rsidRPr="00402E08">
              <w:rPr>
                <w:rFonts w:ascii="Cambria" w:hAnsi="Cambria"/>
                <w:b/>
                <w:sz w:val="22"/>
                <w:szCs w:val="22"/>
                <w:lang w:val="en-ZA" w:eastAsia="en-US" w:bidi="en-US"/>
              </w:rPr>
              <w:t>Maximum Mark</w:t>
            </w:r>
          </w:p>
        </w:tc>
        <w:tc>
          <w:tcPr>
            <w:tcW w:w="2036" w:type="dxa"/>
            <w:vAlign w:val="center"/>
          </w:tcPr>
          <w:p w14:paraId="731B2CC8" w14:textId="77777777" w:rsidR="00E538D7" w:rsidRPr="00402E08" w:rsidRDefault="00E538D7" w:rsidP="00E538D7">
            <w:pPr>
              <w:spacing w:before="120" w:after="120" w:line="276" w:lineRule="auto"/>
              <w:jc w:val="center"/>
              <w:rPr>
                <w:rFonts w:ascii="Cambria" w:hAnsi="Cambria"/>
                <w:b/>
                <w:sz w:val="22"/>
                <w:szCs w:val="22"/>
                <w:lang w:val="en-ZA" w:eastAsia="en-US" w:bidi="en-US"/>
              </w:rPr>
            </w:pPr>
            <w:r w:rsidRPr="00402E08">
              <w:rPr>
                <w:rFonts w:ascii="Cambria" w:hAnsi="Cambria"/>
                <w:b/>
                <w:sz w:val="22"/>
                <w:szCs w:val="22"/>
                <w:lang w:val="en-ZA" w:eastAsia="en-US" w:bidi="en-US"/>
              </w:rPr>
              <w:t>Percentage (%)</w:t>
            </w:r>
          </w:p>
        </w:tc>
      </w:tr>
      <w:tr w:rsidR="00F83D84" w:rsidRPr="00402E08" w14:paraId="0220FD0A" w14:textId="77777777" w:rsidTr="002E6927">
        <w:trPr>
          <w:jc w:val="center"/>
        </w:trPr>
        <w:tc>
          <w:tcPr>
            <w:tcW w:w="1101" w:type="dxa"/>
            <w:vAlign w:val="center"/>
          </w:tcPr>
          <w:p w14:paraId="1B7D2F80" w14:textId="77777777" w:rsidR="00E538D7" w:rsidRPr="00402E08" w:rsidRDefault="00E538D7" w:rsidP="00E538D7">
            <w:pPr>
              <w:spacing w:before="120" w:after="120" w:line="276" w:lineRule="auto"/>
              <w:rPr>
                <w:rFonts w:ascii="Cambria" w:hAnsi="Cambria"/>
                <w:b/>
                <w:sz w:val="22"/>
                <w:szCs w:val="22"/>
                <w:lang w:val="en-ZA" w:eastAsia="en-US" w:bidi="en-US"/>
              </w:rPr>
            </w:pPr>
            <w:r w:rsidRPr="00402E08">
              <w:rPr>
                <w:rFonts w:ascii="Cambria" w:hAnsi="Cambria"/>
                <w:b/>
                <w:sz w:val="22"/>
                <w:szCs w:val="22"/>
                <w:lang w:val="en-ZA" w:eastAsia="en-US" w:bidi="en-US"/>
              </w:rPr>
              <w:t>Phase 1</w:t>
            </w:r>
          </w:p>
        </w:tc>
        <w:tc>
          <w:tcPr>
            <w:tcW w:w="4394" w:type="dxa"/>
            <w:vAlign w:val="center"/>
          </w:tcPr>
          <w:p w14:paraId="2C9403F7" w14:textId="77777777" w:rsidR="00E538D7" w:rsidRPr="00402E08" w:rsidRDefault="00E538D7" w:rsidP="00E538D7">
            <w:pPr>
              <w:spacing w:before="120" w:after="120" w:line="276" w:lineRule="auto"/>
              <w:rPr>
                <w:rFonts w:ascii="Cambria" w:hAnsi="Cambria"/>
                <w:sz w:val="22"/>
                <w:szCs w:val="22"/>
                <w:lang w:val="en-ZA" w:eastAsia="en-US" w:bidi="en-US"/>
              </w:rPr>
            </w:pPr>
            <w:r w:rsidRPr="00402E08">
              <w:rPr>
                <w:rFonts w:ascii="Cambria" w:hAnsi="Cambria"/>
                <w:sz w:val="22"/>
                <w:szCs w:val="22"/>
                <w:lang w:val="en-ZA" w:eastAsia="en-US" w:bidi="en-US"/>
              </w:rPr>
              <w:t>Find and access</w:t>
            </w:r>
            <w:r w:rsidR="009137F9" w:rsidRPr="00402E08">
              <w:rPr>
                <w:rFonts w:ascii="Cambria" w:hAnsi="Cambria"/>
                <w:sz w:val="22"/>
                <w:szCs w:val="22"/>
                <w:lang w:val="en-ZA" w:eastAsia="en-US" w:bidi="en-US"/>
              </w:rPr>
              <w:t xml:space="preserve"> data and</w:t>
            </w:r>
            <w:r w:rsidRPr="00402E08">
              <w:rPr>
                <w:rFonts w:ascii="Cambria" w:hAnsi="Cambria"/>
                <w:sz w:val="22"/>
                <w:szCs w:val="22"/>
                <w:lang w:val="en-ZA" w:eastAsia="en-US" w:bidi="en-US"/>
              </w:rPr>
              <w:t xml:space="preserve"> information</w:t>
            </w:r>
          </w:p>
        </w:tc>
        <w:tc>
          <w:tcPr>
            <w:tcW w:w="1984" w:type="dxa"/>
            <w:vAlign w:val="center"/>
          </w:tcPr>
          <w:p w14:paraId="4568D2A1" w14:textId="675FA917" w:rsidR="00E538D7" w:rsidRPr="00402E08" w:rsidRDefault="00E538D7" w:rsidP="00BF5393">
            <w:pPr>
              <w:spacing w:before="120" w:after="120" w:line="276" w:lineRule="auto"/>
              <w:jc w:val="center"/>
              <w:rPr>
                <w:rFonts w:ascii="Cambria" w:hAnsi="Cambria"/>
                <w:sz w:val="22"/>
                <w:szCs w:val="22"/>
                <w:lang w:val="en-ZA" w:eastAsia="en-US" w:bidi="en-US"/>
              </w:rPr>
            </w:pPr>
            <w:r w:rsidRPr="00402E08">
              <w:rPr>
                <w:rFonts w:ascii="Cambria" w:hAnsi="Cambria"/>
                <w:sz w:val="22"/>
                <w:szCs w:val="22"/>
                <w:lang w:val="en-ZA" w:eastAsia="en-US" w:bidi="en-US"/>
              </w:rPr>
              <w:t>3</w:t>
            </w:r>
            <w:r w:rsidR="00BF5393" w:rsidRPr="00402E08">
              <w:rPr>
                <w:rFonts w:ascii="Cambria" w:hAnsi="Cambria"/>
                <w:sz w:val="22"/>
                <w:szCs w:val="22"/>
                <w:lang w:val="en-ZA" w:eastAsia="en-US" w:bidi="en-US"/>
              </w:rPr>
              <w:t>5</w:t>
            </w:r>
            <w:r w:rsidR="00C52C81" w:rsidRPr="00402E08">
              <w:rPr>
                <w:rFonts w:ascii="Cambria" w:hAnsi="Cambria"/>
                <w:sz w:val="22"/>
                <w:szCs w:val="22"/>
                <w:lang w:val="en-ZA" w:eastAsia="en-US" w:bidi="en-US"/>
              </w:rPr>
              <w:t xml:space="preserve"> </w:t>
            </w:r>
          </w:p>
        </w:tc>
        <w:tc>
          <w:tcPr>
            <w:tcW w:w="2036" w:type="dxa"/>
            <w:vAlign w:val="center"/>
          </w:tcPr>
          <w:p w14:paraId="6165314B" w14:textId="2781EFC0" w:rsidR="00E538D7" w:rsidRPr="00402E08" w:rsidRDefault="00C52C81" w:rsidP="00BF5393">
            <w:pPr>
              <w:spacing w:before="120" w:after="120" w:line="276" w:lineRule="auto"/>
              <w:jc w:val="center"/>
              <w:rPr>
                <w:rFonts w:ascii="Cambria" w:hAnsi="Cambria"/>
                <w:sz w:val="22"/>
                <w:szCs w:val="22"/>
                <w:lang w:val="en-ZA" w:eastAsia="en-US" w:bidi="en-US"/>
              </w:rPr>
            </w:pPr>
            <w:r w:rsidRPr="00402E08">
              <w:rPr>
                <w:rFonts w:ascii="Cambria" w:hAnsi="Cambria"/>
                <w:sz w:val="22"/>
                <w:szCs w:val="22"/>
                <w:lang w:val="en-ZA" w:eastAsia="en-US" w:bidi="en-US"/>
              </w:rPr>
              <w:t>2</w:t>
            </w:r>
            <w:r w:rsidR="00BF5393" w:rsidRPr="00402E08">
              <w:rPr>
                <w:rFonts w:ascii="Cambria" w:hAnsi="Cambria"/>
                <w:sz w:val="22"/>
                <w:szCs w:val="22"/>
                <w:lang w:val="en-ZA" w:eastAsia="en-US" w:bidi="en-US"/>
              </w:rPr>
              <w:t>2</w:t>
            </w:r>
            <w:r w:rsidRPr="00402E08">
              <w:rPr>
                <w:rFonts w:ascii="Cambria" w:hAnsi="Cambria"/>
                <w:sz w:val="22"/>
                <w:szCs w:val="22"/>
                <w:lang w:val="en-ZA" w:eastAsia="en-US" w:bidi="en-US"/>
              </w:rPr>
              <w:t>%</w:t>
            </w:r>
          </w:p>
        </w:tc>
      </w:tr>
      <w:tr w:rsidR="00F83D84" w:rsidRPr="00402E08" w14:paraId="05B949A7" w14:textId="77777777" w:rsidTr="002E6927">
        <w:trPr>
          <w:jc w:val="center"/>
        </w:trPr>
        <w:tc>
          <w:tcPr>
            <w:tcW w:w="1101" w:type="dxa"/>
            <w:vAlign w:val="center"/>
          </w:tcPr>
          <w:p w14:paraId="46982699" w14:textId="77777777" w:rsidR="00E538D7" w:rsidRPr="00402E08" w:rsidRDefault="00E538D7" w:rsidP="00E538D7">
            <w:pPr>
              <w:spacing w:before="120" w:after="120" w:line="276" w:lineRule="auto"/>
              <w:rPr>
                <w:rFonts w:ascii="Cambria" w:hAnsi="Cambria"/>
                <w:b/>
                <w:sz w:val="22"/>
                <w:szCs w:val="22"/>
                <w:lang w:val="en-ZA" w:eastAsia="en-US" w:bidi="en-US"/>
              </w:rPr>
            </w:pPr>
            <w:r w:rsidRPr="00402E08">
              <w:rPr>
                <w:rFonts w:ascii="Cambria" w:hAnsi="Cambria"/>
                <w:b/>
                <w:sz w:val="22"/>
                <w:szCs w:val="22"/>
                <w:lang w:val="en-ZA" w:eastAsia="en-US" w:bidi="en-US"/>
              </w:rPr>
              <w:t>Phase 2</w:t>
            </w:r>
          </w:p>
        </w:tc>
        <w:tc>
          <w:tcPr>
            <w:tcW w:w="4394" w:type="dxa"/>
            <w:vAlign w:val="center"/>
          </w:tcPr>
          <w:p w14:paraId="560D9DBD" w14:textId="77777777" w:rsidR="00E538D7" w:rsidRPr="00402E08" w:rsidRDefault="009137F9" w:rsidP="00E538D7">
            <w:pPr>
              <w:spacing w:before="120" w:after="120" w:line="276" w:lineRule="auto"/>
              <w:rPr>
                <w:rFonts w:ascii="Cambria" w:hAnsi="Cambria"/>
                <w:sz w:val="22"/>
                <w:szCs w:val="22"/>
                <w:lang w:val="en-ZA" w:eastAsia="en-US" w:bidi="en-US"/>
              </w:rPr>
            </w:pPr>
            <w:r w:rsidRPr="00402E08">
              <w:rPr>
                <w:rFonts w:ascii="Cambria" w:hAnsi="Cambria"/>
                <w:sz w:val="22"/>
                <w:szCs w:val="22"/>
                <w:lang w:val="en-ZA" w:eastAsia="en-US" w:bidi="en-US"/>
              </w:rPr>
              <w:t>Process data and</w:t>
            </w:r>
            <w:r w:rsidR="00E538D7" w:rsidRPr="00402E08">
              <w:rPr>
                <w:rFonts w:ascii="Cambria" w:hAnsi="Cambria"/>
                <w:sz w:val="22"/>
                <w:szCs w:val="22"/>
                <w:lang w:val="en-ZA" w:eastAsia="en-US" w:bidi="en-US"/>
              </w:rPr>
              <w:t xml:space="preserve"> information</w:t>
            </w:r>
          </w:p>
        </w:tc>
        <w:tc>
          <w:tcPr>
            <w:tcW w:w="1984" w:type="dxa"/>
            <w:vAlign w:val="center"/>
          </w:tcPr>
          <w:p w14:paraId="63694A8D" w14:textId="78CB5A93" w:rsidR="00E538D7" w:rsidRPr="00402E08" w:rsidRDefault="002C4A96" w:rsidP="00BF5393">
            <w:pPr>
              <w:spacing w:before="120" w:after="120" w:line="276" w:lineRule="auto"/>
              <w:jc w:val="center"/>
              <w:rPr>
                <w:rFonts w:ascii="Cambria" w:hAnsi="Cambria"/>
                <w:sz w:val="22"/>
                <w:szCs w:val="22"/>
                <w:lang w:val="en-ZA" w:eastAsia="en-US" w:bidi="en-US"/>
              </w:rPr>
            </w:pPr>
            <w:r w:rsidRPr="00402E08">
              <w:rPr>
                <w:rFonts w:ascii="Cambria" w:hAnsi="Cambria"/>
                <w:sz w:val="22"/>
                <w:szCs w:val="22"/>
                <w:lang w:val="en-ZA" w:eastAsia="en-US" w:bidi="en-US"/>
              </w:rPr>
              <w:t>4</w:t>
            </w:r>
            <w:r w:rsidR="00BF5393" w:rsidRPr="00402E08">
              <w:rPr>
                <w:rFonts w:ascii="Cambria" w:hAnsi="Cambria"/>
                <w:sz w:val="22"/>
                <w:szCs w:val="22"/>
                <w:lang w:val="en-ZA" w:eastAsia="en-US" w:bidi="en-US"/>
              </w:rPr>
              <w:t>9</w:t>
            </w:r>
            <w:r w:rsidR="00C52C81" w:rsidRPr="00402E08">
              <w:rPr>
                <w:rFonts w:ascii="Cambria" w:hAnsi="Cambria"/>
                <w:sz w:val="22"/>
                <w:szCs w:val="22"/>
                <w:lang w:val="en-ZA" w:eastAsia="en-US" w:bidi="en-US"/>
              </w:rPr>
              <w:t xml:space="preserve"> </w:t>
            </w:r>
          </w:p>
        </w:tc>
        <w:tc>
          <w:tcPr>
            <w:tcW w:w="2036" w:type="dxa"/>
            <w:vAlign w:val="center"/>
          </w:tcPr>
          <w:p w14:paraId="595DFCD4" w14:textId="513BE9EF" w:rsidR="00E538D7" w:rsidRPr="00402E08" w:rsidRDefault="00C52C81" w:rsidP="00BF5393">
            <w:pPr>
              <w:spacing w:before="120" w:after="120" w:line="276" w:lineRule="auto"/>
              <w:jc w:val="center"/>
              <w:rPr>
                <w:rFonts w:ascii="Cambria" w:hAnsi="Cambria"/>
                <w:sz w:val="22"/>
                <w:szCs w:val="22"/>
                <w:lang w:val="en-ZA" w:eastAsia="en-US" w:bidi="en-US"/>
              </w:rPr>
            </w:pPr>
            <w:r w:rsidRPr="00402E08">
              <w:rPr>
                <w:rFonts w:ascii="Cambria" w:hAnsi="Cambria"/>
                <w:sz w:val="22"/>
                <w:szCs w:val="22"/>
                <w:lang w:val="en-ZA" w:eastAsia="en-US" w:bidi="en-US"/>
              </w:rPr>
              <w:t>3</w:t>
            </w:r>
            <w:r w:rsidR="00BF5393" w:rsidRPr="00402E08">
              <w:rPr>
                <w:rFonts w:ascii="Cambria" w:hAnsi="Cambria"/>
                <w:sz w:val="22"/>
                <w:szCs w:val="22"/>
                <w:lang w:val="en-ZA" w:eastAsia="en-US" w:bidi="en-US"/>
              </w:rPr>
              <w:t>1</w:t>
            </w:r>
            <w:r w:rsidRPr="00402E08">
              <w:rPr>
                <w:rFonts w:ascii="Cambria" w:hAnsi="Cambria"/>
                <w:sz w:val="22"/>
                <w:szCs w:val="22"/>
                <w:lang w:val="en-ZA" w:eastAsia="en-US" w:bidi="en-US"/>
              </w:rPr>
              <w:t>%</w:t>
            </w:r>
          </w:p>
        </w:tc>
      </w:tr>
      <w:tr w:rsidR="00F83D84" w:rsidRPr="00402E08" w14:paraId="1D48E073" w14:textId="77777777" w:rsidTr="002E6927">
        <w:trPr>
          <w:jc w:val="center"/>
        </w:trPr>
        <w:tc>
          <w:tcPr>
            <w:tcW w:w="1101" w:type="dxa"/>
            <w:vAlign w:val="center"/>
          </w:tcPr>
          <w:p w14:paraId="304B5014" w14:textId="77777777" w:rsidR="00E538D7" w:rsidRPr="00402E08" w:rsidRDefault="00E538D7" w:rsidP="00E538D7">
            <w:pPr>
              <w:spacing w:before="120" w:after="120" w:line="276" w:lineRule="auto"/>
              <w:rPr>
                <w:rFonts w:ascii="Cambria" w:hAnsi="Cambria"/>
                <w:b/>
                <w:sz w:val="22"/>
                <w:szCs w:val="22"/>
                <w:lang w:val="en-ZA" w:eastAsia="en-US" w:bidi="en-US"/>
              </w:rPr>
            </w:pPr>
            <w:r w:rsidRPr="00402E08">
              <w:rPr>
                <w:rFonts w:ascii="Cambria" w:hAnsi="Cambria"/>
                <w:b/>
                <w:sz w:val="22"/>
                <w:szCs w:val="22"/>
                <w:lang w:val="en-ZA" w:eastAsia="en-US" w:bidi="en-US"/>
              </w:rPr>
              <w:t>Phase 3</w:t>
            </w:r>
          </w:p>
        </w:tc>
        <w:tc>
          <w:tcPr>
            <w:tcW w:w="4394" w:type="dxa"/>
            <w:vAlign w:val="center"/>
          </w:tcPr>
          <w:p w14:paraId="544BE2E2" w14:textId="24B3823A" w:rsidR="00874216" w:rsidRPr="003574F4" w:rsidRDefault="00E538D7" w:rsidP="009137F9">
            <w:pPr>
              <w:spacing w:before="120" w:after="120" w:line="276" w:lineRule="auto"/>
              <w:rPr>
                <w:rFonts w:ascii="Cambria" w:hAnsi="Cambria"/>
                <w:sz w:val="22"/>
                <w:szCs w:val="22"/>
                <w:lang w:val="en-ZA" w:eastAsia="en-US" w:bidi="en-US"/>
              </w:rPr>
            </w:pPr>
            <w:r w:rsidRPr="00402E08">
              <w:rPr>
                <w:rFonts w:ascii="Cambria" w:hAnsi="Cambria"/>
                <w:sz w:val="22"/>
                <w:szCs w:val="22"/>
                <w:lang w:val="en-ZA" w:eastAsia="en-US" w:bidi="en-US"/>
              </w:rPr>
              <w:t xml:space="preserve">Present </w:t>
            </w:r>
            <w:r w:rsidR="009137F9" w:rsidRPr="00402E08">
              <w:rPr>
                <w:rFonts w:ascii="Cambria" w:hAnsi="Cambria"/>
                <w:sz w:val="22"/>
                <w:szCs w:val="22"/>
                <w:lang w:val="en-ZA" w:eastAsia="en-US" w:bidi="en-US"/>
              </w:rPr>
              <w:t>information/solution</w:t>
            </w:r>
          </w:p>
        </w:tc>
        <w:tc>
          <w:tcPr>
            <w:tcW w:w="1984" w:type="dxa"/>
            <w:vAlign w:val="center"/>
          </w:tcPr>
          <w:p w14:paraId="7E4BED36" w14:textId="2923DAB5" w:rsidR="00E538D7" w:rsidRPr="00402E08" w:rsidRDefault="002C4A96" w:rsidP="00BF5393">
            <w:pPr>
              <w:spacing w:before="120" w:after="120" w:line="276" w:lineRule="auto"/>
              <w:jc w:val="center"/>
              <w:rPr>
                <w:rFonts w:ascii="Cambria" w:hAnsi="Cambria"/>
                <w:sz w:val="22"/>
                <w:szCs w:val="22"/>
                <w:lang w:val="en-ZA" w:eastAsia="en-US" w:bidi="en-US"/>
              </w:rPr>
            </w:pPr>
            <w:r w:rsidRPr="00402E08">
              <w:rPr>
                <w:rFonts w:ascii="Cambria" w:hAnsi="Cambria"/>
                <w:sz w:val="22"/>
                <w:szCs w:val="22"/>
                <w:lang w:val="en-ZA" w:eastAsia="en-US" w:bidi="en-US"/>
              </w:rPr>
              <w:t>7</w:t>
            </w:r>
            <w:r w:rsidR="00BF5393" w:rsidRPr="00402E08">
              <w:rPr>
                <w:rFonts w:ascii="Cambria" w:hAnsi="Cambria"/>
                <w:sz w:val="22"/>
                <w:szCs w:val="22"/>
                <w:lang w:val="en-ZA" w:eastAsia="en-US" w:bidi="en-US"/>
              </w:rPr>
              <w:t>6</w:t>
            </w:r>
            <w:r w:rsidR="00C52C81" w:rsidRPr="00402E08">
              <w:rPr>
                <w:rFonts w:ascii="Cambria" w:hAnsi="Cambria"/>
                <w:sz w:val="22"/>
                <w:szCs w:val="22"/>
                <w:lang w:val="en-ZA" w:eastAsia="en-US" w:bidi="en-US"/>
              </w:rPr>
              <w:t xml:space="preserve"> </w:t>
            </w:r>
          </w:p>
        </w:tc>
        <w:tc>
          <w:tcPr>
            <w:tcW w:w="2036" w:type="dxa"/>
            <w:vAlign w:val="center"/>
          </w:tcPr>
          <w:p w14:paraId="41D82D26" w14:textId="1D7A86A4" w:rsidR="00E538D7" w:rsidRPr="00402E08" w:rsidRDefault="00C52C81" w:rsidP="00BF5393">
            <w:pPr>
              <w:spacing w:before="120" w:after="120" w:line="276" w:lineRule="auto"/>
              <w:jc w:val="center"/>
              <w:rPr>
                <w:rFonts w:ascii="Cambria" w:hAnsi="Cambria"/>
                <w:sz w:val="22"/>
                <w:szCs w:val="22"/>
                <w:lang w:val="en-ZA" w:eastAsia="en-US" w:bidi="en-US"/>
              </w:rPr>
            </w:pPr>
            <w:r w:rsidRPr="00402E08">
              <w:rPr>
                <w:rFonts w:ascii="Cambria" w:hAnsi="Cambria"/>
                <w:sz w:val="22"/>
                <w:szCs w:val="22"/>
                <w:lang w:val="en-ZA" w:eastAsia="en-US" w:bidi="en-US"/>
              </w:rPr>
              <w:t>47%</w:t>
            </w:r>
          </w:p>
        </w:tc>
      </w:tr>
      <w:tr w:rsidR="00F83D84" w:rsidRPr="00402E08" w14:paraId="6480A082" w14:textId="77777777" w:rsidTr="002E6927">
        <w:trPr>
          <w:jc w:val="center"/>
        </w:trPr>
        <w:tc>
          <w:tcPr>
            <w:tcW w:w="5495" w:type="dxa"/>
            <w:gridSpan w:val="2"/>
            <w:vAlign w:val="center"/>
          </w:tcPr>
          <w:p w14:paraId="1AE663B6" w14:textId="77777777" w:rsidR="00E538D7" w:rsidRPr="00402E08" w:rsidRDefault="00E538D7" w:rsidP="00E538D7">
            <w:pPr>
              <w:spacing w:before="120" w:after="120" w:line="276" w:lineRule="auto"/>
              <w:jc w:val="right"/>
              <w:rPr>
                <w:rFonts w:ascii="Cambria" w:hAnsi="Cambria"/>
                <w:b/>
                <w:sz w:val="22"/>
                <w:szCs w:val="22"/>
                <w:lang w:val="en-ZA" w:eastAsia="en-US" w:bidi="en-US"/>
              </w:rPr>
            </w:pPr>
            <w:r w:rsidRPr="00402E08">
              <w:rPr>
                <w:rFonts w:ascii="Cambria" w:hAnsi="Cambria"/>
                <w:b/>
                <w:sz w:val="22"/>
                <w:szCs w:val="22"/>
                <w:lang w:val="en-ZA" w:eastAsia="en-US" w:bidi="en-US"/>
              </w:rPr>
              <w:t>Total</w:t>
            </w:r>
          </w:p>
        </w:tc>
        <w:tc>
          <w:tcPr>
            <w:tcW w:w="1984" w:type="dxa"/>
            <w:vAlign w:val="center"/>
          </w:tcPr>
          <w:p w14:paraId="138C0653" w14:textId="4F0E220D" w:rsidR="00E538D7" w:rsidRPr="00402E08" w:rsidRDefault="00E22366" w:rsidP="00BF5393">
            <w:pPr>
              <w:spacing w:before="120" w:after="120" w:line="276" w:lineRule="auto"/>
              <w:jc w:val="center"/>
              <w:rPr>
                <w:rFonts w:ascii="Cambria" w:hAnsi="Cambria"/>
                <w:b/>
                <w:sz w:val="22"/>
                <w:szCs w:val="22"/>
                <w:highlight w:val="cyan"/>
                <w:lang w:val="en-ZA" w:eastAsia="en-US" w:bidi="en-US"/>
              </w:rPr>
            </w:pPr>
            <w:r w:rsidRPr="00402E08">
              <w:rPr>
                <w:rFonts w:ascii="Cambria" w:hAnsi="Cambria"/>
                <w:b/>
                <w:sz w:val="22"/>
                <w:szCs w:val="22"/>
                <w:lang w:val="en-ZA" w:eastAsia="en-US" w:bidi="en-US"/>
              </w:rPr>
              <w:t>16</w:t>
            </w:r>
            <w:r w:rsidR="00BF5393" w:rsidRPr="00402E08">
              <w:rPr>
                <w:rFonts w:ascii="Cambria" w:hAnsi="Cambria"/>
                <w:b/>
                <w:sz w:val="22"/>
                <w:szCs w:val="22"/>
                <w:lang w:val="en-ZA" w:eastAsia="en-US" w:bidi="en-US"/>
              </w:rPr>
              <w:t>0</w:t>
            </w:r>
          </w:p>
        </w:tc>
        <w:tc>
          <w:tcPr>
            <w:tcW w:w="2036" w:type="dxa"/>
            <w:vAlign w:val="center"/>
          </w:tcPr>
          <w:p w14:paraId="7DDB6362" w14:textId="77777777" w:rsidR="00E538D7" w:rsidRPr="00402E08" w:rsidRDefault="009137F9" w:rsidP="009137F9">
            <w:pPr>
              <w:spacing w:before="120" w:after="120" w:line="276" w:lineRule="auto"/>
              <w:jc w:val="center"/>
              <w:rPr>
                <w:rFonts w:ascii="Cambria" w:hAnsi="Cambria"/>
                <w:b/>
                <w:sz w:val="22"/>
                <w:szCs w:val="22"/>
                <w:lang w:val="en-ZA" w:eastAsia="en-US" w:bidi="en-US"/>
              </w:rPr>
            </w:pPr>
            <w:r w:rsidRPr="00402E08">
              <w:rPr>
                <w:rFonts w:ascii="Cambria" w:hAnsi="Cambria"/>
                <w:b/>
                <w:sz w:val="22"/>
                <w:szCs w:val="22"/>
                <w:lang w:val="en-ZA" w:eastAsia="en-US" w:bidi="en-US"/>
              </w:rPr>
              <w:t>100</w:t>
            </w:r>
          </w:p>
        </w:tc>
      </w:tr>
    </w:tbl>
    <w:p w14:paraId="53FF0AFD" w14:textId="53F428AE" w:rsidR="001550CD" w:rsidRPr="00402E08" w:rsidRDefault="001550CD" w:rsidP="001550CD">
      <w:pPr>
        <w:pStyle w:val="Caption"/>
        <w:jc w:val="center"/>
        <w:rPr>
          <w:rFonts w:ascii="Cambria" w:hAnsi="Cambria"/>
          <w:caps/>
          <w:color w:val="auto"/>
          <w:spacing w:val="10"/>
          <w:lang w:val="en-US" w:eastAsia="en-US" w:bidi="en-US"/>
        </w:rPr>
      </w:pPr>
      <w:r w:rsidRPr="00402E08">
        <w:rPr>
          <w:color w:val="auto"/>
          <w:lang w:val="en-ZA"/>
        </w:rPr>
        <w:t>Figure 1: Mark allocation table</w:t>
      </w:r>
    </w:p>
    <w:p w14:paraId="41340C79" w14:textId="77777777" w:rsidR="00B2529C" w:rsidRPr="00402E08" w:rsidRDefault="00B2529C" w:rsidP="00C02BFD">
      <w:pPr>
        <w:spacing w:after="200" w:line="252" w:lineRule="auto"/>
        <w:rPr>
          <w:rFonts w:ascii="Cambria" w:hAnsi="Cambria"/>
          <w:sz w:val="22"/>
          <w:szCs w:val="22"/>
          <w:lang w:val="en-ZA" w:eastAsia="en-US" w:bidi="en-US"/>
        </w:rPr>
      </w:pPr>
    </w:p>
    <w:p w14:paraId="02AB5EC9" w14:textId="320DB83B" w:rsidR="00C02BFD" w:rsidRPr="00402E08" w:rsidRDefault="00C02BFD" w:rsidP="00C02BFD">
      <w:pPr>
        <w:spacing w:after="200" w:line="252" w:lineRule="auto"/>
        <w:rPr>
          <w:rFonts w:ascii="Cambria" w:hAnsi="Cambria"/>
          <w:sz w:val="22"/>
          <w:szCs w:val="22"/>
          <w:lang w:val="en-ZA" w:eastAsia="en-US" w:bidi="en-US"/>
        </w:rPr>
      </w:pPr>
      <w:r w:rsidRPr="00402E08">
        <w:rPr>
          <w:rFonts w:ascii="Cambria" w:hAnsi="Cambria"/>
          <w:sz w:val="22"/>
          <w:szCs w:val="22"/>
          <w:lang w:val="en-ZA" w:eastAsia="en-US" w:bidi="en-US"/>
        </w:rPr>
        <w:t>Your teacher will provide you with dates and deadlines for each phase.  It will be in your best interest to keep to the deadlines /cut-off dates given.</w:t>
      </w:r>
    </w:p>
    <w:p w14:paraId="5E5327F1" w14:textId="77777777" w:rsidR="009B2426" w:rsidRPr="00402E08" w:rsidRDefault="001212D6" w:rsidP="009B2426">
      <w:pPr>
        <w:spacing w:line="252" w:lineRule="auto"/>
        <w:rPr>
          <w:rFonts w:ascii="Cambria" w:hAnsi="Cambria"/>
          <w:sz w:val="22"/>
          <w:szCs w:val="22"/>
          <w:lang w:val="en-ZA" w:eastAsia="en-US" w:bidi="en-US"/>
        </w:rPr>
      </w:pPr>
      <w:r w:rsidRPr="00402E08">
        <w:rPr>
          <w:rFonts w:ascii="Cambria" w:hAnsi="Cambria"/>
          <w:sz w:val="22"/>
          <w:szCs w:val="22"/>
          <w:lang w:val="en-ZA" w:eastAsia="en-US" w:bidi="en-US"/>
        </w:rPr>
        <w:t>The PAT counts 25% of your final mark for CAT, therefore it is vitally important that you strive to produce work of a high standard.</w:t>
      </w:r>
      <w:r w:rsidR="009B2426" w:rsidRPr="00402E08">
        <w:rPr>
          <w:rFonts w:ascii="Cambria" w:hAnsi="Cambria"/>
          <w:sz w:val="22"/>
          <w:szCs w:val="22"/>
          <w:lang w:val="en-ZA" w:eastAsia="en-US" w:bidi="en-US"/>
        </w:rPr>
        <w:t xml:space="preserve">  </w:t>
      </w:r>
    </w:p>
    <w:p w14:paraId="4D4DC05F" w14:textId="77777777" w:rsidR="009B2426" w:rsidRPr="00402E08" w:rsidRDefault="009B2426" w:rsidP="009B2426">
      <w:pPr>
        <w:spacing w:line="252" w:lineRule="auto"/>
        <w:rPr>
          <w:rFonts w:ascii="Cambria" w:hAnsi="Cambria"/>
          <w:sz w:val="22"/>
          <w:szCs w:val="22"/>
          <w:lang w:val="en-ZA" w:eastAsia="en-US" w:bidi="en-US"/>
        </w:rPr>
      </w:pPr>
    </w:p>
    <w:p w14:paraId="4C07867B" w14:textId="373026D0" w:rsidR="00E538D7" w:rsidRPr="00402E08" w:rsidRDefault="00A0384D" w:rsidP="009B2426">
      <w:pPr>
        <w:spacing w:line="252" w:lineRule="auto"/>
        <w:rPr>
          <w:rFonts w:ascii="Cambria" w:hAnsi="Cambria"/>
          <w:sz w:val="22"/>
          <w:szCs w:val="22"/>
          <w:lang w:val="en-ZA" w:eastAsia="en-US" w:bidi="en-US"/>
        </w:rPr>
      </w:pPr>
      <w:r w:rsidRPr="00402E08">
        <w:rPr>
          <w:rFonts w:ascii="Cambria" w:hAnsi="Cambria"/>
          <w:sz w:val="22"/>
          <w:szCs w:val="22"/>
          <w:lang w:val="en-ZA" w:eastAsia="en-US" w:bidi="en-US"/>
        </w:rPr>
        <w:t>The PAT is a compulsory component of your final CAT mark.</w:t>
      </w:r>
    </w:p>
    <w:p w14:paraId="16B47078" w14:textId="77777777" w:rsidR="009B2426" w:rsidRPr="00402E08" w:rsidRDefault="009B2426" w:rsidP="009B2426">
      <w:pPr>
        <w:spacing w:line="252" w:lineRule="auto"/>
        <w:rPr>
          <w:rFonts w:ascii="Cambria" w:hAnsi="Cambria"/>
          <w:sz w:val="22"/>
          <w:szCs w:val="22"/>
          <w:lang w:val="en-ZA" w:eastAsia="en-US" w:bidi="en-US"/>
        </w:rPr>
      </w:pPr>
    </w:p>
    <w:tbl>
      <w:tblPr>
        <w:tblStyle w:val="TableGrid"/>
        <w:tblW w:w="0" w:type="auto"/>
        <w:tblLook w:val="04A0" w:firstRow="1" w:lastRow="0" w:firstColumn="1" w:lastColumn="0" w:noHBand="0" w:noVBand="1"/>
      </w:tblPr>
      <w:tblGrid>
        <w:gridCol w:w="9515"/>
      </w:tblGrid>
      <w:tr w:rsidR="00F83D84" w:rsidRPr="00402E08" w14:paraId="172BC5D5" w14:textId="77777777" w:rsidTr="00CE089C">
        <w:tc>
          <w:tcPr>
            <w:tcW w:w="9515" w:type="dxa"/>
            <w:vAlign w:val="center"/>
          </w:tcPr>
          <w:p w14:paraId="1F4AE479" w14:textId="1CFD6C64" w:rsidR="00CE089C" w:rsidRPr="00402E08" w:rsidRDefault="00CE089C" w:rsidP="00CE089C">
            <w:pPr>
              <w:spacing w:line="252" w:lineRule="auto"/>
              <w:jc w:val="center"/>
              <w:rPr>
                <w:rFonts w:ascii="Cambria" w:hAnsi="Cambria"/>
                <w:b/>
                <w:lang w:eastAsia="en-US" w:bidi="en-US"/>
              </w:rPr>
            </w:pPr>
            <w:r w:rsidRPr="00402E08">
              <w:rPr>
                <w:rFonts w:ascii="Cambria" w:hAnsi="Cambria"/>
                <w:b/>
                <w:sz w:val="22"/>
                <w:szCs w:val="22"/>
                <w:lang w:val="en-ZA" w:eastAsia="en-US" w:bidi="en-US"/>
              </w:rPr>
              <w:t xml:space="preserve">You need to complete the PAT </w:t>
            </w:r>
            <w:r w:rsidR="00B2529C" w:rsidRPr="00402E08">
              <w:rPr>
                <w:rFonts w:ascii="Cambria" w:hAnsi="Cambria"/>
                <w:b/>
                <w:sz w:val="22"/>
                <w:szCs w:val="22"/>
                <w:lang w:val="en-ZA" w:eastAsia="en-US" w:bidi="en-US"/>
              </w:rPr>
              <w:t xml:space="preserve">at least 3 weeks </w:t>
            </w:r>
            <w:r w:rsidRPr="00402E08">
              <w:rPr>
                <w:rFonts w:ascii="Cambria" w:hAnsi="Cambria"/>
                <w:b/>
                <w:sz w:val="22"/>
                <w:szCs w:val="22"/>
                <w:lang w:val="en-ZA" w:eastAsia="en-US" w:bidi="en-US"/>
              </w:rPr>
              <w:t>before you start your final Grade 11 examinations.</w:t>
            </w:r>
          </w:p>
        </w:tc>
      </w:tr>
    </w:tbl>
    <w:p w14:paraId="6118D659" w14:textId="10E40062" w:rsidR="00605C60" w:rsidRPr="00402E08" w:rsidRDefault="00605C60" w:rsidP="00605C60">
      <w:pPr>
        <w:spacing w:before="120"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Read and take note of the sections referring to 'misconduct' and 'non-compliance'.</w:t>
      </w:r>
    </w:p>
    <w:p w14:paraId="560C8CF1" w14:textId="0785B0E7" w:rsidR="002620FD" w:rsidRPr="00402E08" w:rsidRDefault="00A0384D" w:rsidP="00980F5B">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Refer to </w:t>
      </w:r>
      <w:proofErr w:type="gramStart"/>
      <w:r w:rsidRPr="00402E08">
        <w:rPr>
          <w:rFonts w:ascii="Cambria" w:hAnsi="Cambria"/>
          <w:i/>
          <w:sz w:val="22"/>
          <w:szCs w:val="22"/>
          <w:lang w:val="en-ZA" w:eastAsia="en-US" w:bidi="en-US"/>
        </w:rPr>
        <w:t>What</w:t>
      </w:r>
      <w:proofErr w:type="gramEnd"/>
      <w:r w:rsidRPr="00402E08">
        <w:rPr>
          <w:rFonts w:ascii="Cambria" w:hAnsi="Cambria"/>
          <w:i/>
          <w:sz w:val="22"/>
          <w:szCs w:val="22"/>
          <w:lang w:val="en-ZA" w:eastAsia="en-US" w:bidi="en-US"/>
        </w:rPr>
        <w:t xml:space="preserve"> you </w:t>
      </w:r>
      <w:r w:rsidR="00BB7450" w:rsidRPr="00402E08">
        <w:rPr>
          <w:rFonts w:ascii="Cambria" w:hAnsi="Cambria"/>
          <w:i/>
          <w:sz w:val="22"/>
          <w:szCs w:val="22"/>
          <w:lang w:val="en-ZA" w:eastAsia="en-US" w:bidi="en-US"/>
        </w:rPr>
        <w:t xml:space="preserve">will </w:t>
      </w:r>
      <w:r w:rsidRPr="00402E08">
        <w:rPr>
          <w:rFonts w:ascii="Cambria" w:hAnsi="Cambria"/>
          <w:i/>
          <w:sz w:val="22"/>
          <w:szCs w:val="22"/>
          <w:lang w:val="en-ZA" w:eastAsia="en-US" w:bidi="en-US"/>
        </w:rPr>
        <w:t>need to complete the PAT</w:t>
      </w:r>
      <w:r w:rsidRPr="00402E08">
        <w:rPr>
          <w:rFonts w:ascii="Cambria" w:hAnsi="Cambria"/>
          <w:sz w:val="22"/>
          <w:szCs w:val="22"/>
          <w:lang w:val="en-ZA" w:eastAsia="en-US" w:bidi="en-US"/>
        </w:rPr>
        <w:t xml:space="preserve"> section </w:t>
      </w:r>
      <w:r w:rsidR="00BB7450" w:rsidRPr="00402E08">
        <w:rPr>
          <w:rFonts w:ascii="Cambria" w:hAnsi="Cambria"/>
          <w:sz w:val="22"/>
          <w:szCs w:val="22"/>
          <w:lang w:val="en-ZA" w:eastAsia="en-US" w:bidi="en-US"/>
        </w:rPr>
        <w:t xml:space="preserve">(see page </w:t>
      </w:r>
      <w:r w:rsidR="00605C60" w:rsidRPr="00402E08">
        <w:rPr>
          <w:rFonts w:ascii="Cambria" w:hAnsi="Cambria"/>
          <w:sz w:val="22"/>
          <w:szCs w:val="22"/>
          <w:lang w:val="en-ZA" w:eastAsia="en-US" w:bidi="en-US"/>
        </w:rPr>
        <w:t>4</w:t>
      </w:r>
      <w:r w:rsidR="00BB7450" w:rsidRPr="00402E08">
        <w:rPr>
          <w:rFonts w:ascii="Cambria" w:hAnsi="Cambria"/>
          <w:sz w:val="22"/>
          <w:szCs w:val="22"/>
          <w:lang w:val="en-ZA" w:eastAsia="en-US" w:bidi="en-US"/>
        </w:rPr>
        <w:t xml:space="preserve">) </w:t>
      </w:r>
      <w:r w:rsidRPr="00402E08">
        <w:rPr>
          <w:rFonts w:ascii="Cambria" w:hAnsi="Cambria"/>
          <w:sz w:val="22"/>
          <w:szCs w:val="22"/>
          <w:lang w:val="en-ZA" w:eastAsia="en-US" w:bidi="en-US"/>
        </w:rPr>
        <w:t>in this regard.</w:t>
      </w:r>
    </w:p>
    <w:p w14:paraId="0AE770EC" w14:textId="0ECBF97A" w:rsidR="001672C3" w:rsidRPr="00402E08" w:rsidRDefault="002620FD" w:rsidP="00AA1414">
      <w:pPr>
        <w:pBdr>
          <w:bottom w:val="thinThickSmallGap" w:sz="12" w:space="1" w:color="943634"/>
        </w:pBdr>
        <w:spacing w:after="200"/>
        <w:jc w:val="center"/>
        <w:outlineLvl w:val="0"/>
        <w:rPr>
          <w:rFonts w:ascii="Cambria" w:hAnsi="Cambria"/>
          <w:b/>
          <w:spacing w:val="20"/>
          <w:sz w:val="28"/>
          <w:szCs w:val="28"/>
          <w:lang w:val="en-ZA" w:eastAsia="en-US" w:bidi="en-US"/>
        </w:rPr>
      </w:pPr>
      <w:r w:rsidRPr="00402E08">
        <w:rPr>
          <w:rFonts w:ascii="Cambria" w:hAnsi="Cambria"/>
          <w:sz w:val="22"/>
          <w:szCs w:val="22"/>
          <w:lang w:val="en-ZA" w:eastAsia="en-US" w:bidi="en-US"/>
        </w:rPr>
        <w:br w:type="page"/>
      </w:r>
      <w:bookmarkStart w:id="41" w:name="_Toc409976575"/>
      <w:r w:rsidR="001672C3" w:rsidRPr="00402E08">
        <w:rPr>
          <w:rFonts w:ascii="Cambria" w:hAnsi="Cambria"/>
          <w:b/>
          <w:spacing w:val="20"/>
          <w:sz w:val="28"/>
          <w:szCs w:val="28"/>
          <w:lang w:val="en-ZA" w:eastAsia="en-US" w:bidi="en-US"/>
        </w:rPr>
        <w:lastRenderedPageBreak/>
        <w:t>Topic</w:t>
      </w:r>
      <w:bookmarkEnd w:id="41"/>
    </w:p>
    <w:p w14:paraId="4D234CD9" w14:textId="77777777" w:rsidR="00AC3A8F" w:rsidRPr="00402E08" w:rsidRDefault="00AC3A8F" w:rsidP="00CA4A59">
      <w:pPr>
        <w:autoSpaceDE w:val="0"/>
        <w:autoSpaceDN w:val="0"/>
        <w:adjustRightInd w:val="0"/>
        <w:rPr>
          <w:rFonts w:ascii="Cambria" w:hAnsi="Cambria"/>
          <w:sz w:val="22"/>
          <w:szCs w:val="22"/>
          <w:lang w:val="en-ZA" w:eastAsia="en-US" w:bidi="en-US"/>
        </w:rPr>
      </w:pPr>
      <w:r w:rsidRPr="00402E08">
        <w:rPr>
          <w:rFonts w:ascii="Cambria" w:hAnsi="Cambria"/>
          <w:b/>
          <w:spacing w:val="20"/>
          <w:sz w:val="28"/>
          <w:szCs w:val="28"/>
          <w:lang w:val="en-ZA" w:eastAsia="en-US" w:bidi="en-US"/>
        </w:rPr>
        <w:t>Cybercrime</w:t>
      </w:r>
      <w:r w:rsidRPr="00402E08">
        <w:rPr>
          <w:rFonts w:ascii="Cambria" w:hAnsi="Cambria"/>
          <w:sz w:val="22"/>
          <w:szCs w:val="22"/>
          <w:lang w:val="en-ZA" w:eastAsia="en-US" w:bidi="en-US"/>
        </w:rPr>
        <w:t xml:space="preserve"> </w:t>
      </w:r>
    </w:p>
    <w:p w14:paraId="0BA49BEF" w14:textId="77777777" w:rsidR="00AC3A8F" w:rsidRPr="00402E08" w:rsidRDefault="00AC3A8F" w:rsidP="00CA4A59">
      <w:pPr>
        <w:autoSpaceDE w:val="0"/>
        <w:autoSpaceDN w:val="0"/>
        <w:adjustRightInd w:val="0"/>
        <w:rPr>
          <w:rFonts w:ascii="Cambria" w:hAnsi="Cambria"/>
          <w:sz w:val="22"/>
          <w:szCs w:val="22"/>
          <w:lang w:val="en-ZA" w:eastAsia="en-US" w:bidi="en-US"/>
        </w:rPr>
      </w:pPr>
    </w:p>
    <w:p w14:paraId="0C5B704A" w14:textId="74A7E379" w:rsidR="00CA4A59" w:rsidRPr="00402E08" w:rsidRDefault="00CA4A59" w:rsidP="00D7672D">
      <w:pPr>
        <w:autoSpaceDE w:val="0"/>
        <w:autoSpaceDN w:val="0"/>
        <w:adjustRightInd w:val="0"/>
        <w:jc w:val="both"/>
        <w:rPr>
          <w:rFonts w:ascii="Cambria" w:hAnsi="Cambria"/>
          <w:sz w:val="22"/>
          <w:szCs w:val="22"/>
          <w:lang w:val="en-ZA" w:eastAsia="en-US" w:bidi="en-US"/>
        </w:rPr>
      </w:pPr>
      <w:r w:rsidRPr="00402E08">
        <w:rPr>
          <w:rFonts w:ascii="Cambria" w:hAnsi="Cambria"/>
          <w:sz w:val="22"/>
          <w:szCs w:val="22"/>
          <w:lang w:val="en-ZA" w:eastAsia="en-US" w:bidi="en-US"/>
        </w:rPr>
        <w:t xml:space="preserve">As more and more people use the Internet, mobile devices and engage with/in social media and social networks so does the activities of </w:t>
      </w:r>
      <w:r w:rsidR="001B2379" w:rsidRPr="00402E08">
        <w:rPr>
          <w:rFonts w:ascii="Cambria" w:hAnsi="Cambria"/>
          <w:sz w:val="22"/>
          <w:szCs w:val="22"/>
          <w:lang w:val="en-ZA" w:eastAsia="en-US" w:bidi="en-US"/>
        </w:rPr>
        <w:t>cyber</w:t>
      </w:r>
      <w:r w:rsidRPr="00402E08">
        <w:rPr>
          <w:rFonts w:ascii="Cambria" w:hAnsi="Cambria"/>
          <w:sz w:val="22"/>
          <w:szCs w:val="22"/>
          <w:lang w:val="en-ZA" w:eastAsia="en-US" w:bidi="en-US"/>
        </w:rPr>
        <w:t xml:space="preserve"> </w:t>
      </w:r>
      <w:proofErr w:type="gramStart"/>
      <w:r w:rsidRPr="00402E08">
        <w:rPr>
          <w:rFonts w:ascii="Cambria" w:hAnsi="Cambria"/>
          <w:sz w:val="22"/>
          <w:szCs w:val="22"/>
          <w:lang w:val="en-ZA" w:eastAsia="en-US" w:bidi="en-US"/>
        </w:rPr>
        <w:t>criminals</w:t>
      </w:r>
      <w:proofErr w:type="gramEnd"/>
      <w:r w:rsidRPr="00402E08">
        <w:rPr>
          <w:rFonts w:ascii="Cambria" w:hAnsi="Cambria"/>
          <w:sz w:val="22"/>
          <w:szCs w:val="22"/>
          <w:lang w:val="en-ZA" w:eastAsia="en-US" w:bidi="en-US"/>
        </w:rPr>
        <w:t xml:space="preserve"> increase. </w:t>
      </w:r>
    </w:p>
    <w:p w14:paraId="2AEF7424" w14:textId="77777777" w:rsidR="00CA4A59" w:rsidRPr="00402E08" w:rsidRDefault="00CA4A59" w:rsidP="00D7672D">
      <w:pPr>
        <w:autoSpaceDE w:val="0"/>
        <w:autoSpaceDN w:val="0"/>
        <w:adjustRightInd w:val="0"/>
        <w:jc w:val="both"/>
        <w:rPr>
          <w:rFonts w:ascii="Cambria" w:hAnsi="Cambria"/>
          <w:sz w:val="22"/>
          <w:szCs w:val="22"/>
          <w:lang w:val="en-ZA" w:eastAsia="en-US" w:bidi="en-US"/>
        </w:rPr>
      </w:pPr>
    </w:p>
    <w:p w14:paraId="3F4757D4" w14:textId="248AF451" w:rsidR="00CA4A59" w:rsidRPr="00402E08" w:rsidRDefault="00CA4A59" w:rsidP="00D7672D">
      <w:pPr>
        <w:autoSpaceDE w:val="0"/>
        <w:autoSpaceDN w:val="0"/>
        <w:adjustRightInd w:val="0"/>
        <w:jc w:val="both"/>
        <w:rPr>
          <w:rFonts w:ascii="Arial" w:hAnsi="Arial" w:cs="Arial"/>
          <w:lang w:val="en-US"/>
        </w:rPr>
      </w:pPr>
      <w:r w:rsidRPr="00402E08">
        <w:rPr>
          <w:rFonts w:ascii="Cambria" w:hAnsi="Cambria" w:cs="Arial"/>
          <w:sz w:val="22"/>
          <w:szCs w:val="22"/>
          <w:lang w:val="en-US"/>
        </w:rPr>
        <w:t xml:space="preserve">Cybercrime involves the use of computers and the Internet to commit unlawful acts, irrespective of whether the computer is used as a weapon or a target.  Anyone or any business with a website, an online profile, or a SIM card is vulnerable to </w:t>
      </w:r>
      <w:r w:rsidR="00867715" w:rsidRPr="00402E08">
        <w:rPr>
          <w:rFonts w:ascii="Cambria" w:hAnsi="Cambria" w:cs="Arial"/>
          <w:sz w:val="22"/>
          <w:szCs w:val="22"/>
          <w:lang w:val="en-US"/>
        </w:rPr>
        <w:t xml:space="preserve">any of </w:t>
      </w:r>
      <w:r w:rsidRPr="00402E08">
        <w:rPr>
          <w:rFonts w:ascii="Cambria" w:hAnsi="Cambria" w:cs="Arial"/>
          <w:sz w:val="22"/>
          <w:szCs w:val="22"/>
          <w:lang w:val="en-US"/>
        </w:rPr>
        <w:t xml:space="preserve">the </w:t>
      </w:r>
      <w:r w:rsidR="0099622A" w:rsidRPr="00402E08">
        <w:rPr>
          <w:rFonts w:ascii="Cambria" w:hAnsi="Cambria" w:cs="Arial"/>
          <w:sz w:val="22"/>
          <w:szCs w:val="22"/>
          <w:lang w:val="en-US"/>
        </w:rPr>
        <w:t xml:space="preserve">following </w:t>
      </w:r>
      <w:r w:rsidRPr="00402E08">
        <w:rPr>
          <w:rFonts w:ascii="Cambria" w:hAnsi="Cambria" w:cs="Arial"/>
          <w:sz w:val="22"/>
          <w:szCs w:val="22"/>
          <w:lang w:val="en-US"/>
        </w:rPr>
        <w:t>types of cybercrime listed below:</w:t>
      </w:r>
      <w:r w:rsidRPr="00402E08">
        <w:rPr>
          <w:rFonts w:ascii="Arial" w:hAnsi="Arial" w:cs="Arial"/>
          <w:lang w:val="en-US"/>
        </w:rPr>
        <w:t xml:space="preserve">  </w:t>
      </w:r>
    </w:p>
    <w:p w14:paraId="2E70A8FF" w14:textId="77777777" w:rsidR="00CA4A59" w:rsidRPr="00402E08" w:rsidRDefault="00CA4A59" w:rsidP="00FB379B">
      <w:pPr>
        <w:spacing w:after="200" w:line="252" w:lineRule="auto"/>
        <w:rPr>
          <w:rFonts w:ascii="Cambria" w:hAnsi="Cambria"/>
          <w:b/>
          <w:strike/>
          <w:sz w:val="22"/>
          <w:szCs w:val="22"/>
          <w:lang w:val="en-ZA" w:eastAsia="en-US" w:bidi="en-US"/>
        </w:rPr>
      </w:pPr>
    </w:p>
    <w:tbl>
      <w:tblPr>
        <w:tblStyle w:val="TableGrid"/>
        <w:tblW w:w="0" w:type="auto"/>
        <w:tblInd w:w="2660" w:type="dxa"/>
        <w:tblCellMar>
          <w:top w:w="57" w:type="dxa"/>
          <w:bottom w:w="57" w:type="dxa"/>
        </w:tblCellMar>
        <w:tblLook w:val="04A0" w:firstRow="1" w:lastRow="0" w:firstColumn="1" w:lastColumn="0" w:noHBand="0" w:noVBand="1"/>
      </w:tblPr>
      <w:tblGrid>
        <w:gridCol w:w="5103"/>
      </w:tblGrid>
      <w:tr w:rsidR="00F83D84" w:rsidRPr="00402E08" w14:paraId="335EAF58" w14:textId="77777777" w:rsidTr="00CA4A59">
        <w:tc>
          <w:tcPr>
            <w:tcW w:w="5103" w:type="dxa"/>
          </w:tcPr>
          <w:p w14:paraId="5ABD5C76" w14:textId="77777777" w:rsidR="00605C60" w:rsidRPr="00402E08" w:rsidRDefault="00605C60" w:rsidP="002037C2">
            <w:pPr>
              <w:numPr>
                <w:ilvl w:val="0"/>
                <w:numId w:val="34"/>
              </w:numPr>
              <w:shd w:val="clear" w:color="auto" w:fill="FFFFFF"/>
              <w:spacing w:before="120" w:after="75" w:line="270" w:lineRule="atLeast"/>
              <w:ind w:left="521" w:hanging="357"/>
              <w:textAlignment w:val="baseline"/>
              <w:rPr>
                <w:rFonts w:ascii="Chiller" w:hAnsi="Chiller" w:cs="LucidaGrande"/>
                <w:sz w:val="28"/>
                <w:szCs w:val="28"/>
                <w:lang w:val="en-ZA" w:eastAsia="en-ZA"/>
              </w:rPr>
            </w:pPr>
            <w:r w:rsidRPr="00402E08">
              <w:rPr>
                <w:rFonts w:ascii="Chiller" w:hAnsi="Chiller" w:cs="LucidaGrande"/>
                <w:sz w:val="28"/>
                <w:szCs w:val="28"/>
                <w:lang w:val="en-ZA" w:eastAsia="en-ZA"/>
              </w:rPr>
              <w:t>identity theft</w:t>
            </w:r>
          </w:p>
          <w:p w14:paraId="2D910531" w14:textId="77777777" w:rsidR="00605C60" w:rsidRPr="00402E08" w:rsidRDefault="00605C60" w:rsidP="002037C2">
            <w:pPr>
              <w:numPr>
                <w:ilvl w:val="0"/>
                <w:numId w:val="34"/>
              </w:numPr>
              <w:shd w:val="clear" w:color="auto" w:fill="FFFFFF"/>
              <w:spacing w:after="75" w:line="270" w:lineRule="atLeast"/>
              <w:ind w:left="525"/>
              <w:textAlignment w:val="baseline"/>
              <w:rPr>
                <w:rFonts w:ascii="Chiller" w:hAnsi="Chiller" w:cs="LucidaGrande"/>
                <w:sz w:val="28"/>
                <w:szCs w:val="28"/>
                <w:lang w:val="en-ZA" w:eastAsia="en-ZA"/>
              </w:rPr>
            </w:pPr>
            <w:r w:rsidRPr="00402E08">
              <w:rPr>
                <w:rFonts w:ascii="Chiller" w:hAnsi="Chiller" w:cs="LucidaGrande"/>
                <w:sz w:val="28"/>
                <w:szCs w:val="28"/>
                <w:lang w:val="en-ZA" w:eastAsia="en-ZA"/>
              </w:rPr>
              <w:t>software piracy</w:t>
            </w:r>
          </w:p>
          <w:p w14:paraId="2F80F8FA" w14:textId="77777777" w:rsidR="00605C60" w:rsidRPr="00402E08" w:rsidRDefault="00605C60" w:rsidP="002037C2">
            <w:pPr>
              <w:numPr>
                <w:ilvl w:val="0"/>
                <w:numId w:val="34"/>
              </w:numPr>
              <w:shd w:val="clear" w:color="auto" w:fill="FFFFFF"/>
              <w:spacing w:after="75" w:line="270" w:lineRule="atLeast"/>
              <w:ind w:left="525"/>
              <w:textAlignment w:val="baseline"/>
              <w:rPr>
                <w:rFonts w:ascii="Chiller" w:hAnsi="Chiller" w:cs="LucidaGrande"/>
                <w:sz w:val="28"/>
                <w:szCs w:val="28"/>
                <w:lang w:val="en-ZA" w:eastAsia="en-ZA"/>
              </w:rPr>
            </w:pPr>
            <w:r w:rsidRPr="00402E08">
              <w:rPr>
                <w:rFonts w:ascii="Chiller" w:hAnsi="Chiller" w:cs="LucidaGrande"/>
                <w:sz w:val="28"/>
                <w:szCs w:val="28"/>
                <w:lang w:val="en-ZA" w:eastAsia="en-ZA"/>
              </w:rPr>
              <w:t>credit card theft</w:t>
            </w:r>
          </w:p>
          <w:p w14:paraId="55E4F70E" w14:textId="387D3A27" w:rsidR="00A04B65" w:rsidRPr="00402E08" w:rsidRDefault="00605C60" w:rsidP="002037C2">
            <w:pPr>
              <w:numPr>
                <w:ilvl w:val="0"/>
                <w:numId w:val="34"/>
              </w:numPr>
              <w:shd w:val="clear" w:color="auto" w:fill="FFFFFF"/>
              <w:spacing w:after="75" w:line="270" w:lineRule="atLeast"/>
              <w:ind w:left="525"/>
              <w:textAlignment w:val="baseline"/>
              <w:rPr>
                <w:rFonts w:ascii="Chiller" w:hAnsi="Chiller" w:cs="LucidaGrande"/>
                <w:sz w:val="28"/>
                <w:szCs w:val="28"/>
                <w:lang w:val="en-ZA" w:eastAsia="en-ZA"/>
              </w:rPr>
            </w:pPr>
            <w:r w:rsidRPr="00402E08">
              <w:rPr>
                <w:rFonts w:ascii="Chiller" w:hAnsi="Chiller" w:cs="LucidaGrande"/>
                <w:sz w:val="28"/>
                <w:szCs w:val="28"/>
                <w:lang w:val="en-ZA" w:eastAsia="en-ZA"/>
              </w:rPr>
              <w:t>network intrusions</w:t>
            </w:r>
            <w:r w:rsidR="00A04B65" w:rsidRPr="00402E08">
              <w:rPr>
                <w:rFonts w:ascii="Chiller" w:hAnsi="Chiller" w:cs="LucidaGrande"/>
                <w:sz w:val="28"/>
                <w:szCs w:val="28"/>
                <w:lang w:val="en-ZA" w:eastAsia="en-ZA"/>
              </w:rPr>
              <w:t>/DOS (Denial of Service) attacks</w:t>
            </w:r>
          </w:p>
          <w:p w14:paraId="057F9DF7" w14:textId="0BDBB26C" w:rsidR="001802C4" w:rsidRPr="00402E08" w:rsidRDefault="001802C4" w:rsidP="002037C2">
            <w:pPr>
              <w:numPr>
                <w:ilvl w:val="0"/>
                <w:numId w:val="34"/>
              </w:numPr>
              <w:shd w:val="clear" w:color="auto" w:fill="FFFFFF"/>
              <w:spacing w:after="75" w:line="270" w:lineRule="atLeast"/>
              <w:ind w:left="525"/>
              <w:textAlignment w:val="baseline"/>
              <w:rPr>
                <w:rFonts w:ascii="Chiller" w:hAnsi="Chiller" w:cs="LucidaGrande"/>
                <w:sz w:val="28"/>
                <w:szCs w:val="28"/>
                <w:lang w:val="en-ZA" w:eastAsia="en-ZA"/>
              </w:rPr>
            </w:pPr>
            <w:r w:rsidRPr="00402E08">
              <w:rPr>
                <w:rFonts w:ascii="Chiller" w:hAnsi="Chiller" w:cs="LucidaGrande"/>
                <w:sz w:val="28"/>
                <w:szCs w:val="28"/>
                <w:lang w:val="en-ZA" w:eastAsia="en-ZA"/>
              </w:rPr>
              <w:t>virus dissemination</w:t>
            </w:r>
          </w:p>
          <w:p w14:paraId="7BF357BE" w14:textId="5CC82547" w:rsidR="00605C60" w:rsidRPr="00402E08" w:rsidRDefault="00605C60" w:rsidP="002037C2">
            <w:pPr>
              <w:numPr>
                <w:ilvl w:val="0"/>
                <w:numId w:val="34"/>
              </w:numPr>
              <w:shd w:val="clear" w:color="auto" w:fill="FFFFFF"/>
              <w:spacing w:after="75" w:line="270" w:lineRule="atLeast"/>
              <w:ind w:left="525"/>
              <w:textAlignment w:val="baseline"/>
              <w:rPr>
                <w:rFonts w:ascii="Chiller" w:hAnsi="Chiller" w:cs="LucidaGrande"/>
                <w:sz w:val="28"/>
                <w:szCs w:val="28"/>
                <w:lang w:val="en-ZA" w:eastAsia="en-ZA"/>
              </w:rPr>
            </w:pPr>
            <w:r w:rsidRPr="00402E08">
              <w:rPr>
                <w:rFonts w:ascii="Chiller" w:hAnsi="Chiller" w:cs="LucidaGrande"/>
                <w:sz w:val="28"/>
                <w:szCs w:val="28"/>
                <w:lang w:val="en-ZA" w:eastAsia="en-ZA"/>
              </w:rPr>
              <w:t>hacking</w:t>
            </w:r>
            <w:r w:rsidR="009B2426" w:rsidRPr="00402E08">
              <w:rPr>
                <w:rFonts w:ascii="Chiller" w:hAnsi="Chiller" w:cs="LucidaGrande"/>
                <w:sz w:val="28"/>
                <w:szCs w:val="28"/>
                <w:lang w:val="en-ZA" w:eastAsia="en-ZA"/>
              </w:rPr>
              <w:t>/c</w:t>
            </w:r>
            <w:r w:rsidR="0099622A" w:rsidRPr="00402E08">
              <w:rPr>
                <w:rFonts w:ascii="Chiller" w:hAnsi="Chiller" w:cs="LucidaGrande"/>
                <w:sz w:val="28"/>
                <w:szCs w:val="28"/>
                <w:lang w:val="en-ZA" w:eastAsia="en-ZA"/>
              </w:rPr>
              <w:t>racking</w:t>
            </w:r>
          </w:p>
          <w:p w14:paraId="4179FEA6" w14:textId="06589ABA" w:rsidR="00605C60" w:rsidRPr="00402E08" w:rsidRDefault="001802C4" w:rsidP="002037C2">
            <w:pPr>
              <w:numPr>
                <w:ilvl w:val="0"/>
                <w:numId w:val="34"/>
              </w:numPr>
              <w:shd w:val="clear" w:color="auto" w:fill="FFFFFF"/>
              <w:spacing w:after="75" w:line="270" w:lineRule="atLeast"/>
              <w:ind w:left="525"/>
              <w:textAlignment w:val="baseline"/>
              <w:rPr>
                <w:rFonts w:ascii="Chiller" w:hAnsi="Chiller" w:cs="LucidaGrande"/>
                <w:sz w:val="28"/>
                <w:szCs w:val="28"/>
                <w:lang w:val="en-ZA" w:eastAsia="en-ZA"/>
              </w:rPr>
            </w:pPr>
            <w:r w:rsidRPr="00402E08">
              <w:rPr>
                <w:rFonts w:ascii="Chiller" w:hAnsi="Chiller" w:cs="LucidaGrande"/>
                <w:sz w:val="28"/>
                <w:szCs w:val="28"/>
                <w:lang w:val="en-ZA" w:eastAsia="en-ZA"/>
              </w:rPr>
              <w:t xml:space="preserve">cyber </w:t>
            </w:r>
            <w:r w:rsidR="00605C60" w:rsidRPr="00402E08">
              <w:rPr>
                <w:rFonts w:ascii="Chiller" w:hAnsi="Chiller" w:cs="LucidaGrande"/>
                <w:sz w:val="28"/>
                <w:szCs w:val="28"/>
                <w:lang w:val="en-ZA" w:eastAsia="en-ZA"/>
              </w:rPr>
              <w:t>stalking</w:t>
            </w:r>
          </w:p>
          <w:p w14:paraId="002B02FF" w14:textId="10347B9C" w:rsidR="00605C60" w:rsidRPr="00402E08" w:rsidRDefault="001802C4" w:rsidP="002037C2">
            <w:pPr>
              <w:numPr>
                <w:ilvl w:val="0"/>
                <w:numId w:val="34"/>
              </w:numPr>
              <w:shd w:val="clear" w:color="auto" w:fill="FFFFFF"/>
              <w:spacing w:after="75" w:line="270" w:lineRule="atLeast"/>
              <w:ind w:left="525"/>
              <w:textAlignment w:val="baseline"/>
              <w:rPr>
                <w:rFonts w:ascii="Chiller" w:hAnsi="Chiller" w:cs="LucidaGrande"/>
                <w:sz w:val="28"/>
                <w:szCs w:val="28"/>
                <w:lang w:val="en-ZA" w:eastAsia="en-ZA"/>
              </w:rPr>
            </w:pPr>
            <w:r w:rsidRPr="00402E08">
              <w:rPr>
                <w:rFonts w:ascii="Chiller" w:hAnsi="Chiller" w:cs="LucidaGrande"/>
                <w:sz w:val="28"/>
                <w:szCs w:val="28"/>
                <w:lang w:val="en-ZA" w:eastAsia="en-ZA"/>
              </w:rPr>
              <w:t xml:space="preserve">cyber </w:t>
            </w:r>
            <w:r w:rsidR="00605C60" w:rsidRPr="00402E08">
              <w:rPr>
                <w:rFonts w:ascii="Chiller" w:hAnsi="Chiller" w:cs="LucidaGrande"/>
                <w:sz w:val="28"/>
                <w:szCs w:val="28"/>
                <w:lang w:val="en-ZA" w:eastAsia="en-ZA"/>
              </w:rPr>
              <w:t>bullying</w:t>
            </w:r>
          </w:p>
          <w:p w14:paraId="10C3674D" w14:textId="13873167" w:rsidR="00605C60" w:rsidRPr="00402E08" w:rsidRDefault="001802C4" w:rsidP="002037C2">
            <w:pPr>
              <w:numPr>
                <w:ilvl w:val="0"/>
                <w:numId w:val="34"/>
              </w:numPr>
              <w:shd w:val="clear" w:color="auto" w:fill="FFFFFF"/>
              <w:spacing w:after="75" w:line="270" w:lineRule="atLeast"/>
              <w:ind w:left="525"/>
              <w:textAlignment w:val="baseline"/>
              <w:rPr>
                <w:rFonts w:ascii="Cambria" w:hAnsi="Cambria" w:cs="LucidaGrande"/>
                <w:sz w:val="22"/>
                <w:szCs w:val="22"/>
                <w:lang w:val="en-ZA" w:eastAsia="en-ZA"/>
              </w:rPr>
            </w:pPr>
            <w:r w:rsidRPr="00402E08">
              <w:rPr>
                <w:rFonts w:ascii="Chiller" w:hAnsi="Chiller" w:cs="LucidaGrande"/>
                <w:sz w:val="28"/>
                <w:szCs w:val="28"/>
                <w:lang w:val="en-ZA" w:eastAsia="en-ZA"/>
              </w:rPr>
              <w:t xml:space="preserve">cyber </w:t>
            </w:r>
            <w:r w:rsidR="00605C60" w:rsidRPr="00402E08">
              <w:rPr>
                <w:rFonts w:ascii="Chiller" w:hAnsi="Chiller" w:cs="LucidaGrande"/>
                <w:sz w:val="28"/>
                <w:szCs w:val="28"/>
                <w:lang w:val="en-ZA" w:eastAsia="en-ZA"/>
              </w:rPr>
              <w:t>terrorism</w:t>
            </w:r>
            <w:r w:rsidR="00867715" w:rsidRPr="00402E08">
              <w:rPr>
                <w:rFonts w:ascii="Chiller" w:hAnsi="Chiller" w:cs="LucidaGrande"/>
                <w:sz w:val="28"/>
                <w:szCs w:val="28"/>
                <w:lang w:val="en-ZA" w:eastAsia="en-ZA"/>
              </w:rPr>
              <w:t>, etc.</w:t>
            </w:r>
          </w:p>
        </w:tc>
      </w:tr>
    </w:tbl>
    <w:p w14:paraId="64E76ACD" w14:textId="45E0EB45" w:rsidR="00DE10A9" w:rsidRPr="00402E08" w:rsidRDefault="001550CD" w:rsidP="00DE10A9">
      <w:pPr>
        <w:pStyle w:val="Caption"/>
        <w:jc w:val="center"/>
        <w:rPr>
          <w:rFonts w:ascii="Cambria" w:hAnsi="Cambria"/>
          <w:caps/>
          <w:color w:val="auto"/>
          <w:spacing w:val="10"/>
          <w:lang w:val="en-US" w:eastAsia="en-US" w:bidi="en-US"/>
        </w:rPr>
      </w:pPr>
      <w:r w:rsidRPr="00402E08">
        <w:rPr>
          <w:color w:val="auto"/>
          <w:lang w:val="en-ZA"/>
        </w:rPr>
        <w:t xml:space="preserve">Figure 2: </w:t>
      </w:r>
      <w:r w:rsidR="00DE10A9" w:rsidRPr="00402E08">
        <w:rPr>
          <w:color w:val="auto"/>
          <w:lang w:val="en-ZA"/>
        </w:rPr>
        <w:t>Types of cybercrime</w:t>
      </w:r>
    </w:p>
    <w:p w14:paraId="1B71F17B" w14:textId="77777777" w:rsidR="00DE10A9" w:rsidRPr="00402E08" w:rsidRDefault="00DE10A9" w:rsidP="003876A1">
      <w:pPr>
        <w:autoSpaceDE w:val="0"/>
        <w:autoSpaceDN w:val="0"/>
        <w:adjustRightInd w:val="0"/>
        <w:rPr>
          <w:rFonts w:ascii="Cambria" w:hAnsi="Cambria" w:cs="LucidaGrande"/>
          <w:sz w:val="22"/>
          <w:szCs w:val="22"/>
          <w:lang w:val="en-ZA" w:eastAsia="en-ZA"/>
        </w:rPr>
      </w:pPr>
    </w:p>
    <w:p w14:paraId="1B91E521" w14:textId="054AEFC3" w:rsidR="00E72A69" w:rsidRPr="00402E08" w:rsidRDefault="003876A1" w:rsidP="00D7672D">
      <w:pPr>
        <w:autoSpaceDE w:val="0"/>
        <w:autoSpaceDN w:val="0"/>
        <w:adjustRightInd w:val="0"/>
        <w:jc w:val="both"/>
        <w:rPr>
          <w:rFonts w:ascii="Cambria" w:hAnsi="Cambria" w:cs="LucidaGrande"/>
          <w:sz w:val="22"/>
          <w:szCs w:val="22"/>
          <w:lang w:val="en-ZA" w:eastAsia="en-ZA"/>
        </w:rPr>
      </w:pPr>
      <w:r w:rsidRPr="00402E08">
        <w:rPr>
          <w:rFonts w:ascii="Cambria" w:hAnsi="Cambria" w:cs="LucidaGrande"/>
          <w:sz w:val="22"/>
          <w:szCs w:val="22"/>
          <w:lang w:val="en-ZA" w:eastAsia="en-ZA"/>
        </w:rPr>
        <w:t>The increase in cybercrim</w:t>
      </w:r>
      <w:r w:rsidR="009158D1" w:rsidRPr="00402E08">
        <w:rPr>
          <w:rFonts w:ascii="Cambria" w:hAnsi="Cambria" w:cs="LucidaGrande"/>
          <w:sz w:val="22"/>
          <w:szCs w:val="22"/>
          <w:lang w:val="en-ZA" w:eastAsia="en-ZA"/>
        </w:rPr>
        <w:t xml:space="preserve">e </w:t>
      </w:r>
      <w:r w:rsidRPr="00402E08">
        <w:rPr>
          <w:rFonts w:ascii="Cambria" w:hAnsi="Cambria" w:cs="LucidaGrande"/>
          <w:sz w:val="22"/>
          <w:szCs w:val="22"/>
          <w:lang w:val="en-ZA" w:eastAsia="en-ZA"/>
        </w:rPr>
        <w:t>activities, coupled with ineffective legislation and ineffective law enforcement</w:t>
      </w:r>
      <w:r w:rsidR="009B2426" w:rsidRPr="00402E08">
        <w:rPr>
          <w:rFonts w:ascii="Cambria" w:hAnsi="Cambria" w:cs="LucidaGrande"/>
          <w:sz w:val="22"/>
          <w:szCs w:val="22"/>
          <w:lang w:val="en-ZA" w:eastAsia="en-ZA"/>
        </w:rPr>
        <w:t>,</w:t>
      </w:r>
      <w:r w:rsidRPr="00402E08">
        <w:rPr>
          <w:rFonts w:ascii="Cambria" w:hAnsi="Cambria" w:cs="LucidaGrande"/>
          <w:sz w:val="22"/>
          <w:szCs w:val="22"/>
          <w:lang w:val="en-ZA" w:eastAsia="en-ZA"/>
        </w:rPr>
        <w:t xml:space="preserve"> pose critical challenges for maintaining the trust and security of global computer infrastructures.</w:t>
      </w:r>
      <w:r w:rsidR="00B65710" w:rsidRPr="00402E08">
        <w:rPr>
          <w:rFonts w:ascii="Cambria" w:hAnsi="Cambria" w:cs="LucidaGrande"/>
          <w:sz w:val="22"/>
          <w:szCs w:val="22"/>
          <w:lang w:val="en-ZA" w:eastAsia="en-ZA"/>
        </w:rPr>
        <w:t xml:space="preserve">  </w:t>
      </w:r>
      <w:r w:rsidR="00B65710" w:rsidRPr="00402E08">
        <w:rPr>
          <w:rFonts w:ascii="Cambria" w:hAnsi="Cambria"/>
          <w:sz w:val="22"/>
          <w:szCs w:val="22"/>
        </w:rPr>
        <w:t xml:space="preserve">Cybercrime has a negative effect on South Africa’s productivity, national security and </w:t>
      </w:r>
      <w:r w:rsidR="009158D1" w:rsidRPr="00402E08">
        <w:rPr>
          <w:rFonts w:ascii="Cambria" w:hAnsi="Cambria"/>
          <w:sz w:val="22"/>
          <w:szCs w:val="22"/>
          <w:lang w:val="en-ZA"/>
        </w:rPr>
        <w:t>her</w:t>
      </w:r>
      <w:r w:rsidR="00B65710" w:rsidRPr="00402E08">
        <w:rPr>
          <w:rFonts w:ascii="Cambria" w:hAnsi="Cambria"/>
          <w:sz w:val="22"/>
          <w:szCs w:val="22"/>
        </w:rPr>
        <w:t xml:space="preserve"> attraction as an investment environment.</w:t>
      </w:r>
    </w:p>
    <w:p w14:paraId="470FD75D" w14:textId="77777777" w:rsidR="003876A1" w:rsidRPr="00402E08" w:rsidRDefault="003876A1" w:rsidP="003876A1">
      <w:pPr>
        <w:autoSpaceDE w:val="0"/>
        <w:autoSpaceDN w:val="0"/>
        <w:adjustRightInd w:val="0"/>
        <w:rPr>
          <w:rFonts w:ascii="Cambria" w:hAnsi="Cambria"/>
          <w:sz w:val="22"/>
          <w:szCs w:val="22"/>
          <w:lang w:val="en-ZA" w:eastAsia="en-US" w:bidi="en-US"/>
        </w:rPr>
      </w:pPr>
    </w:p>
    <w:p w14:paraId="576E424B" w14:textId="7AD5B86D" w:rsidR="0099780D" w:rsidRPr="00402E08" w:rsidRDefault="00CA4A59" w:rsidP="005D7551">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Your Academic Head is</w:t>
      </w:r>
      <w:r w:rsidR="009158D1" w:rsidRPr="00402E08">
        <w:rPr>
          <w:rFonts w:ascii="Cambria" w:hAnsi="Cambria"/>
          <w:sz w:val="22"/>
          <w:szCs w:val="22"/>
          <w:lang w:val="en-ZA" w:eastAsia="en-US" w:bidi="en-US"/>
        </w:rPr>
        <w:t xml:space="preserve"> concerned about the increase in cybercrime and want</w:t>
      </w:r>
      <w:r w:rsidR="009B2426" w:rsidRPr="00402E08">
        <w:rPr>
          <w:rFonts w:ascii="Cambria" w:hAnsi="Cambria"/>
          <w:sz w:val="22"/>
          <w:szCs w:val="22"/>
          <w:lang w:val="en-ZA" w:eastAsia="en-US" w:bidi="en-US"/>
        </w:rPr>
        <w:t>s</w:t>
      </w:r>
      <w:r w:rsidR="009158D1" w:rsidRPr="00402E08">
        <w:rPr>
          <w:rFonts w:ascii="Cambria" w:hAnsi="Cambria"/>
          <w:sz w:val="22"/>
          <w:szCs w:val="22"/>
          <w:lang w:val="en-ZA" w:eastAsia="en-US" w:bidi="en-US"/>
        </w:rPr>
        <w:t xml:space="preserve"> to make </w:t>
      </w:r>
      <w:r w:rsidR="0099780D" w:rsidRPr="00402E08">
        <w:rPr>
          <w:rFonts w:ascii="Cambria" w:hAnsi="Cambria"/>
          <w:sz w:val="22"/>
          <w:szCs w:val="22"/>
          <w:lang w:val="en-ZA" w:eastAsia="en-US" w:bidi="en-US"/>
        </w:rPr>
        <w:t xml:space="preserve">learners and </w:t>
      </w:r>
      <w:r w:rsidR="009B2426" w:rsidRPr="00402E08">
        <w:rPr>
          <w:rFonts w:ascii="Cambria" w:hAnsi="Cambria"/>
          <w:sz w:val="22"/>
          <w:szCs w:val="22"/>
          <w:lang w:val="en-ZA" w:eastAsia="en-US" w:bidi="en-US"/>
        </w:rPr>
        <w:t xml:space="preserve">the </w:t>
      </w:r>
      <w:r w:rsidR="009158D1" w:rsidRPr="00402E08">
        <w:rPr>
          <w:rFonts w:ascii="Cambria" w:hAnsi="Cambria"/>
          <w:sz w:val="22"/>
          <w:szCs w:val="22"/>
          <w:lang w:val="en-ZA" w:eastAsia="en-US" w:bidi="en-US"/>
        </w:rPr>
        <w:t xml:space="preserve">local </w:t>
      </w:r>
      <w:r w:rsidR="009B241B" w:rsidRPr="00402E08">
        <w:rPr>
          <w:rFonts w:ascii="Cambria" w:hAnsi="Cambria"/>
          <w:sz w:val="22"/>
          <w:szCs w:val="22"/>
          <w:lang w:val="en-ZA" w:eastAsia="en-US" w:bidi="en-US"/>
        </w:rPr>
        <w:t xml:space="preserve">community aware of </w:t>
      </w:r>
      <w:r w:rsidR="009158D1" w:rsidRPr="00402E08">
        <w:rPr>
          <w:rFonts w:ascii="Cambria" w:hAnsi="Cambria"/>
          <w:sz w:val="22"/>
          <w:szCs w:val="22"/>
          <w:lang w:val="en-ZA" w:eastAsia="en-US" w:bidi="en-US"/>
        </w:rPr>
        <w:t>how</w:t>
      </w:r>
      <w:r w:rsidR="009B241B" w:rsidRPr="00402E08">
        <w:rPr>
          <w:rFonts w:ascii="Cambria" w:hAnsi="Cambria"/>
          <w:sz w:val="22"/>
          <w:szCs w:val="22"/>
          <w:lang w:val="en-ZA" w:eastAsia="en-US" w:bidi="en-US"/>
        </w:rPr>
        <w:t xml:space="preserve"> </w:t>
      </w:r>
      <w:r w:rsidR="006625AE" w:rsidRPr="00402E08">
        <w:rPr>
          <w:rFonts w:ascii="Cambria" w:hAnsi="Cambria"/>
          <w:sz w:val="22"/>
          <w:szCs w:val="22"/>
          <w:lang w:val="en-ZA" w:eastAsia="en-US" w:bidi="en-US"/>
        </w:rPr>
        <w:t xml:space="preserve">various types of </w:t>
      </w:r>
      <w:r w:rsidR="009B241B" w:rsidRPr="00402E08">
        <w:rPr>
          <w:rFonts w:ascii="Cambria" w:hAnsi="Cambria"/>
          <w:sz w:val="22"/>
          <w:szCs w:val="22"/>
          <w:lang w:val="en-ZA" w:eastAsia="en-US" w:bidi="en-US"/>
        </w:rPr>
        <w:t xml:space="preserve">cybercrime </w:t>
      </w:r>
      <w:r w:rsidR="0099780D" w:rsidRPr="00402E08">
        <w:rPr>
          <w:rFonts w:ascii="Cambria" w:hAnsi="Cambria"/>
          <w:sz w:val="22"/>
          <w:szCs w:val="22"/>
          <w:lang w:val="en-ZA" w:eastAsia="en-US" w:bidi="en-US"/>
        </w:rPr>
        <w:t xml:space="preserve">may </w:t>
      </w:r>
      <w:r w:rsidR="009B241B" w:rsidRPr="00402E08">
        <w:rPr>
          <w:rFonts w:ascii="Cambria" w:hAnsi="Cambria"/>
          <w:sz w:val="22"/>
          <w:szCs w:val="22"/>
          <w:lang w:val="en-ZA" w:eastAsia="en-US" w:bidi="en-US"/>
        </w:rPr>
        <w:t>affect</w:t>
      </w:r>
      <w:r w:rsidR="0099780D" w:rsidRPr="00402E08">
        <w:rPr>
          <w:rFonts w:ascii="Cambria" w:hAnsi="Cambria"/>
          <w:sz w:val="22"/>
          <w:szCs w:val="22"/>
          <w:lang w:val="en-ZA" w:eastAsia="en-US" w:bidi="en-US"/>
        </w:rPr>
        <w:t xml:space="preserve"> them.</w:t>
      </w:r>
      <w:r w:rsidR="006625AE" w:rsidRPr="00402E08">
        <w:rPr>
          <w:rFonts w:ascii="Cambria" w:hAnsi="Cambria"/>
          <w:sz w:val="22"/>
          <w:szCs w:val="22"/>
          <w:lang w:val="en-ZA" w:eastAsia="en-US" w:bidi="en-US"/>
        </w:rPr>
        <w:t xml:space="preserve">  </w:t>
      </w:r>
    </w:p>
    <w:p w14:paraId="47158611" w14:textId="76C31F2F" w:rsidR="0099780D" w:rsidRPr="00402E08" w:rsidRDefault="00CA4A59" w:rsidP="005D7551">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Amongst</w:t>
      </w:r>
      <w:r w:rsidR="0099780D" w:rsidRPr="00402E08">
        <w:rPr>
          <w:rFonts w:ascii="Cambria" w:hAnsi="Cambria"/>
          <w:sz w:val="22"/>
          <w:szCs w:val="22"/>
          <w:lang w:val="en-ZA" w:eastAsia="en-US" w:bidi="en-US"/>
        </w:rPr>
        <w:t xml:space="preserve"> other things, </w:t>
      </w:r>
      <w:r w:rsidR="009B2426" w:rsidRPr="00402E08">
        <w:rPr>
          <w:rFonts w:ascii="Cambria" w:hAnsi="Cambria"/>
          <w:sz w:val="22"/>
          <w:szCs w:val="22"/>
          <w:lang w:val="en-ZA" w:eastAsia="en-US" w:bidi="en-US"/>
        </w:rPr>
        <w:t>t</w:t>
      </w:r>
      <w:r w:rsidRPr="00402E08">
        <w:rPr>
          <w:rFonts w:ascii="Cambria" w:hAnsi="Cambria"/>
          <w:sz w:val="22"/>
          <w:szCs w:val="22"/>
          <w:lang w:val="en-ZA" w:eastAsia="en-US" w:bidi="en-US"/>
        </w:rPr>
        <w:t>he</w:t>
      </w:r>
      <w:r w:rsidR="006625AE" w:rsidRPr="00402E08">
        <w:rPr>
          <w:rFonts w:ascii="Cambria" w:hAnsi="Cambria"/>
          <w:sz w:val="22"/>
          <w:szCs w:val="22"/>
          <w:lang w:val="en-ZA" w:eastAsia="en-US" w:bidi="en-US"/>
        </w:rPr>
        <w:t xml:space="preserve"> </w:t>
      </w:r>
      <w:r w:rsidR="009B2426" w:rsidRPr="00402E08">
        <w:rPr>
          <w:rFonts w:ascii="Cambria" w:hAnsi="Cambria"/>
          <w:sz w:val="22"/>
          <w:szCs w:val="22"/>
          <w:lang w:val="en-ZA" w:eastAsia="en-US" w:bidi="en-US"/>
        </w:rPr>
        <w:t xml:space="preserve">Academic Head </w:t>
      </w:r>
      <w:r w:rsidR="0099780D" w:rsidRPr="00402E08">
        <w:rPr>
          <w:rFonts w:ascii="Cambria" w:hAnsi="Cambria"/>
          <w:sz w:val="22"/>
          <w:szCs w:val="22"/>
          <w:lang w:val="en-ZA" w:eastAsia="en-US" w:bidi="en-US"/>
        </w:rPr>
        <w:t xml:space="preserve">would </w:t>
      </w:r>
      <w:r w:rsidR="006625AE" w:rsidRPr="00402E08">
        <w:rPr>
          <w:rFonts w:ascii="Cambria" w:hAnsi="Cambria"/>
          <w:sz w:val="22"/>
          <w:szCs w:val="22"/>
          <w:lang w:val="en-ZA" w:eastAsia="en-US" w:bidi="en-US"/>
        </w:rPr>
        <w:t xml:space="preserve">like </w:t>
      </w:r>
    </w:p>
    <w:p w14:paraId="38353D68" w14:textId="77777777" w:rsidR="00CF241F" w:rsidRPr="00402E08" w:rsidRDefault="0099780D" w:rsidP="002037C2">
      <w:pPr>
        <w:pStyle w:val="ListParagraph"/>
        <w:numPr>
          <w:ilvl w:val="0"/>
          <w:numId w:val="35"/>
        </w:numPr>
        <w:jc w:val="both"/>
        <w:rPr>
          <w:lang w:val="en-ZA"/>
        </w:rPr>
      </w:pPr>
      <w:r w:rsidRPr="00402E08">
        <w:rPr>
          <w:lang w:val="en-ZA"/>
        </w:rPr>
        <w:t>to know</w:t>
      </w:r>
      <w:r w:rsidR="00CF241F" w:rsidRPr="00402E08">
        <w:rPr>
          <w:lang w:val="en-ZA"/>
        </w:rPr>
        <w:t xml:space="preserve"> about at least TWO types of cybercrime</w:t>
      </w:r>
    </w:p>
    <w:p w14:paraId="41A2BC61" w14:textId="35F868F9" w:rsidR="0099780D" w:rsidRPr="00402E08" w:rsidRDefault="0099780D" w:rsidP="002037C2">
      <w:pPr>
        <w:pStyle w:val="ListParagraph"/>
        <w:numPr>
          <w:ilvl w:val="0"/>
          <w:numId w:val="35"/>
        </w:numPr>
        <w:jc w:val="both"/>
        <w:rPr>
          <w:lang w:val="en-ZA"/>
        </w:rPr>
      </w:pPr>
      <w:r w:rsidRPr="00402E08">
        <w:rPr>
          <w:lang w:val="en-ZA"/>
        </w:rPr>
        <w:t xml:space="preserve">the extent of the damage caused by the various types of cybercrime, </w:t>
      </w:r>
    </w:p>
    <w:p w14:paraId="31D99C2F" w14:textId="7EF54E9C" w:rsidR="00CF241F" w:rsidRPr="00402E08" w:rsidRDefault="00CF241F" w:rsidP="002037C2">
      <w:pPr>
        <w:pStyle w:val="ListParagraph"/>
        <w:numPr>
          <w:ilvl w:val="0"/>
          <w:numId w:val="35"/>
        </w:numPr>
        <w:jc w:val="both"/>
        <w:rPr>
          <w:lang w:val="en-ZA"/>
        </w:rPr>
      </w:pPr>
      <w:r w:rsidRPr="00402E08">
        <w:rPr>
          <w:lang w:val="en-ZA"/>
        </w:rPr>
        <w:t>advice on who/where to report cybercriminals to,</w:t>
      </w:r>
    </w:p>
    <w:p w14:paraId="763DC453" w14:textId="77777777" w:rsidR="0099780D" w:rsidRPr="00402E08" w:rsidRDefault="006625AE" w:rsidP="002037C2">
      <w:pPr>
        <w:pStyle w:val="ListParagraph"/>
        <w:numPr>
          <w:ilvl w:val="0"/>
          <w:numId w:val="35"/>
        </w:numPr>
        <w:jc w:val="both"/>
        <w:rPr>
          <w:lang w:val="en-ZA"/>
        </w:rPr>
      </w:pPr>
      <w:r w:rsidRPr="00402E08">
        <w:rPr>
          <w:lang w:val="en-ZA"/>
        </w:rPr>
        <w:t xml:space="preserve">a solution on how to prevent these types of cybercrimes, </w:t>
      </w:r>
    </w:p>
    <w:p w14:paraId="2E4BDADA" w14:textId="6196337D" w:rsidR="00040823" w:rsidRPr="00402E08" w:rsidRDefault="00A9644F" w:rsidP="002037C2">
      <w:pPr>
        <w:pStyle w:val="ListParagraph"/>
        <w:numPr>
          <w:ilvl w:val="0"/>
          <w:numId w:val="35"/>
        </w:numPr>
        <w:jc w:val="both"/>
        <w:rPr>
          <w:lang w:val="en-ZA"/>
        </w:rPr>
      </w:pPr>
      <w:r w:rsidRPr="00402E08">
        <w:rPr>
          <w:lang w:val="en-ZA"/>
        </w:rPr>
        <w:t xml:space="preserve">information/recommendations for victims of cybercrime </w:t>
      </w:r>
      <w:r w:rsidR="00CF241F" w:rsidRPr="00402E08">
        <w:rPr>
          <w:lang w:val="en-ZA"/>
        </w:rPr>
        <w:t>OR</w:t>
      </w:r>
    </w:p>
    <w:p w14:paraId="45C5E35A" w14:textId="3AAE82DC" w:rsidR="009B241B" w:rsidRPr="00402E08" w:rsidRDefault="006625AE" w:rsidP="002037C2">
      <w:pPr>
        <w:pStyle w:val="ListParagraph"/>
        <w:numPr>
          <w:ilvl w:val="0"/>
          <w:numId w:val="35"/>
        </w:numPr>
        <w:jc w:val="both"/>
        <w:rPr>
          <w:lang w:val="en-ZA"/>
        </w:rPr>
      </w:pPr>
      <w:proofErr w:type="gramStart"/>
      <w:r w:rsidRPr="00402E08">
        <w:rPr>
          <w:lang w:val="en-ZA"/>
        </w:rPr>
        <w:t>information/recommendations</w:t>
      </w:r>
      <w:proofErr w:type="gramEnd"/>
      <w:r w:rsidRPr="00402E08">
        <w:rPr>
          <w:lang w:val="en-ZA"/>
        </w:rPr>
        <w:t xml:space="preserve"> on </w:t>
      </w:r>
      <w:r w:rsidR="0099780D" w:rsidRPr="00402E08">
        <w:rPr>
          <w:lang w:val="en-ZA"/>
        </w:rPr>
        <w:t>suitable</w:t>
      </w:r>
      <w:r w:rsidRPr="00402E08">
        <w:rPr>
          <w:lang w:val="en-ZA"/>
        </w:rPr>
        <w:t xml:space="preserve"> punishment for cybercriminals.</w:t>
      </w:r>
    </w:p>
    <w:p w14:paraId="53AFC1FF" w14:textId="575143F6" w:rsidR="009B241B" w:rsidRPr="00402E08" w:rsidRDefault="009B241B" w:rsidP="005D7551">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The Grade 11 CAT learners are requ</w:t>
      </w:r>
      <w:r w:rsidR="0099780D" w:rsidRPr="00402E08">
        <w:rPr>
          <w:rFonts w:ascii="Cambria" w:hAnsi="Cambria"/>
          <w:sz w:val="22"/>
          <w:szCs w:val="22"/>
          <w:lang w:val="en-ZA" w:eastAsia="en-US" w:bidi="en-US"/>
        </w:rPr>
        <w:t>ested to investigate this matter,</w:t>
      </w:r>
      <w:r w:rsidRPr="00402E08">
        <w:rPr>
          <w:rFonts w:ascii="Cambria" w:hAnsi="Cambria"/>
          <w:sz w:val="22"/>
          <w:szCs w:val="22"/>
          <w:lang w:val="en-ZA" w:eastAsia="en-US" w:bidi="en-US"/>
        </w:rPr>
        <w:t xml:space="preserve"> </w:t>
      </w:r>
      <w:r w:rsidR="0099780D" w:rsidRPr="00402E08">
        <w:rPr>
          <w:rFonts w:ascii="Cambria" w:hAnsi="Cambria"/>
          <w:sz w:val="22"/>
          <w:szCs w:val="22"/>
          <w:lang w:val="en-ZA" w:eastAsia="en-US" w:bidi="en-US"/>
        </w:rPr>
        <w:t xml:space="preserve">focussing </w:t>
      </w:r>
      <w:r w:rsidR="00AE4F0E" w:rsidRPr="00402E08">
        <w:rPr>
          <w:rFonts w:ascii="Cambria" w:hAnsi="Cambria"/>
          <w:sz w:val="22"/>
          <w:szCs w:val="22"/>
          <w:lang w:val="en-ZA" w:eastAsia="en-US" w:bidi="en-US"/>
        </w:rPr>
        <w:t xml:space="preserve">on </w:t>
      </w:r>
      <w:r w:rsidR="0099780D" w:rsidRPr="00402E08">
        <w:rPr>
          <w:rFonts w:ascii="Cambria" w:hAnsi="Cambria"/>
          <w:sz w:val="22"/>
          <w:szCs w:val="22"/>
          <w:lang w:val="en-ZA" w:eastAsia="en-US" w:bidi="en-US"/>
        </w:rPr>
        <w:t xml:space="preserve">cybercrimes affecting </w:t>
      </w:r>
      <w:r w:rsidR="0099622A" w:rsidRPr="00402E08">
        <w:rPr>
          <w:rFonts w:ascii="Cambria" w:hAnsi="Cambria"/>
          <w:sz w:val="22"/>
          <w:szCs w:val="22"/>
          <w:lang w:val="en-ZA" w:eastAsia="en-US" w:bidi="en-US"/>
        </w:rPr>
        <w:t xml:space="preserve">their </w:t>
      </w:r>
      <w:r w:rsidR="00AE4F0E" w:rsidRPr="00402E08">
        <w:rPr>
          <w:rFonts w:ascii="Cambria" w:hAnsi="Cambria"/>
          <w:sz w:val="22"/>
          <w:szCs w:val="22"/>
          <w:lang w:val="en-ZA" w:eastAsia="en-US" w:bidi="en-US"/>
        </w:rPr>
        <w:t>local community. Limit your investigation to your school, learners, parents, and local businesses in your community</w:t>
      </w:r>
      <w:r w:rsidR="0099780D" w:rsidRPr="00402E08">
        <w:rPr>
          <w:rFonts w:ascii="Cambria" w:hAnsi="Cambria"/>
          <w:sz w:val="22"/>
          <w:szCs w:val="22"/>
          <w:lang w:val="en-ZA" w:eastAsia="en-US" w:bidi="en-US"/>
        </w:rPr>
        <w:t xml:space="preserve">, as </w:t>
      </w:r>
      <w:r w:rsidR="009B2426" w:rsidRPr="00402E08">
        <w:rPr>
          <w:rFonts w:ascii="Cambria" w:hAnsi="Cambria"/>
          <w:sz w:val="22"/>
          <w:szCs w:val="22"/>
          <w:lang w:val="en-ZA" w:eastAsia="en-US" w:bidi="en-US"/>
        </w:rPr>
        <w:t>much</w:t>
      </w:r>
      <w:r w:rsidR="0099780D" w:rsidRPr="00402E08">
        <w:rPr>
          <w:rFonts w:ascii="Cambria" w:hAnsi="Cambria"/>
          <w:sz w:val="22"/>
          <w:szCs w:val="22"/>
          <w:lang w:val="en-ZA" w:eastAsia="en-US" w:bidi="en-US"/>
        </w:rPr>
        <w:t xml:space="preserve"> as possible.</w:t>
      </w:r>
    </w:p>
    <w:p w14:paraId="05765F48" w14:textId="54B42D3A" w:rsidR="0038641F" w:rsidRPr="00402E08" w:rsidRDefault="00E72A69" w:rsidP="0099780D">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You are required to i</w:t>
      </w:r>
      <w:r w:rsidR="00B66235" w:rsidRPr="00402E08">
        <w:rPr>
          <w:rFonts w:ascii="Cambria" w:hAnsi="Cambria"/>
          <w:sz w:val="22"/>
          <w:szCs w:val="22"/>
          <w:lang w:val="en-ZA" w:eastAsia="en-US" w:bidi="en-US"/>
        </w:rPr>
        <w:t>nvestigate</w:t>
      </w:r>
      <w:r w:rsidR="0099780D" w:rsidRPr="00402E08">
        <w:rPr>
          <w:rFonts w:ascii="Cambria" w:hAnsi="Cambria"/>
          <w:sz w:val="22"/>
          <w:szCs w:val="22"/>
          <w:lang w:val="en-ZA" w:eastAsia="en-US" w:bidi="en-US"/>
        </w:rPr>
        <w:t xml:space="preserve"> a</w:t>
      </w:r>
      <w:r w:rsidR="009B241B" w:rsidRPr="00402E08">
        <w:rPr>
          <w:rFonts w:ascii="Cambria" w:hAnsi="Cambria"/>
          <w:sz w:val="22"/>
          <w:szCs w:val="22"/>
          <w:lang w:val="en-ZA" w:eastAsia="en-US" w:bidi="en-US"/>
        </w:rPr>
        <w:t xml:space="preserve">t least </w:t>
      </w:r>
      <w:r w:rsidR="00CF241F" w:rsidRPr="00402E08">
        <w:rPr>
          <w:rFonts w:ascii="Cambria" w:hAnsi="Cambria"/>
          <w:b/>
          <w:sz w:val="22"/>
          <w:szCs w:val="22"/>
          <w:lang w:val="en-ZA" w:eastAsia="en-US" w:bidi="en-US"/>
        </w:rPr>
        <w:t>TWO</w:t>
      </w:r>
      <w:r w:rsidR="00CF241F" w:rsidRPr="00402E08">
        <w:rPr>
          <w:rFonts w:ascii="Cambria" w:hAnsi="Cambria"/>
          <w:sz w:val="22"/>
          <w:szCs w:val="22"/>
          <w:lang w:val="en-ZA" w:eastAsia="en-US" w:bidi="en-US"/>
        </w:rPr>
        <w:t xml:space="preserve"> </w:t>
      </w:r>
      <w:r w:rsidR="00CA4A59" w:rsidRPr="00402E08">
        <w:rPr>
          <w:rFonts w:ascii="Cambria" w:hAnsi="Cambria"/>
          <w:sz w:val="22"/>
          <w:szCs w:val="22"/>
          <w:lang w:val="en-ZA" w:eastAsia="en-US" w:bidi="en-US"/>
        </w:rPr>
        <w:t>type</w:t>
      </w:r>
      <w:r w:rsidR="009B2426" w:rsidRPr="00402E08">
        <w:rPr>
          <w:rFonts w:ascii="Cambria" w:hAnsi="Cambria"/>
          <w:sz w:val="22"/>
          <w:szCs w:val="22"/>
          <w:lang w:val="en-ZA" w:eastAsia="en-US" w:bidi="en-US"/>
        </w:rPr>
        <w:t>s</w:t>
      </w:r>
      <w:r w:rsidR="00CA4A59" w:rsidRPr="00402E08">
        <w:rPr>
          <w:rFonts w:ascii="Cambria" w:hAnsi="Cambria"/>
          <w:sz w:val="22"/>
          <w:szCs w:val="22"/>
          <w:lang w:val="en-ZA" w:eastAsia="en-US" w:bidi="en-US"/>
        </w:rPr>
        <w:t xml:space="preserve"> of cybercrime, </w:t>
      </w:r>
      <w:r w:rsidR="00547739" w:rsidRPr="00402E08">
        <w:rPr>
          <w:rFonts w:ascii="Cambria" w:hAnsi="Cambria"/>
          <w:b/>
          <w:sz w:val="22"/>
          <w:szCs w:val="22"/>
          <w:u w:val="single"/>
          <w:lang w:val="en-ZA" w:eastAsia="en-US" w:bidi="en-US"/>
        </w:rPr>
        <w:t>other than</w:t>
      </w:r>
      <w:r w:rsidR="00547739" w:rsidRPr="00402E08">
        <w:rPr>
          <w:rFonts w:ascii="Cambria" w:hAnsi="Cambria"/>
          <w:sz w:val="22"/>
          <w:szCs w:val="22"/>
          <w:lang w:val="en-ZA" w:eastAsia="en-US" w:bidi="en-US"/>
        </w:rPr>
        <w:t xml:space="preserve"> the</w:t>
      </w:r>
      <w:r w:rsidR="00547739" w:rsidRPr="00402E08">
        <w:rPr>
          <w:rFonts w:ascii="Cambria" w:hAnsi="Cambria"/>
          <w:b/>
          <w:sz w:val="22"/>
          <w:szCs w:val="22"/>
          <w:lang w:val="en-ZA" w:eastAsia="en-US" w:bidi="en-US"/>
        </w:rPr>
        <w:t xml:space="preserve"> </w:t>
      </w:r>
      <w:r w:rsidR="003F1460" w:rsidRPr="00402E08">
        <w:rPr>
          <w:rFonts w:ascii="Cambria" w:hAnsi="Cambria"/>
          <w:sz w:val="22"/>
          <w:szCs w:val="22"/>
          <w:lang w:val="en-ZA" w:eastAsia="en-US" w:bidi="en-US"/>
        </w:rPr>
        <w:t xml:space="preserve">distribution of </w:t>
      </w:r>
      <w:r w:rsidR="00CA4A59" w:rsidRPr="00402E08">
        <w:rPr>
          <w:rFonts w:ascii="Cambria" w:hAnsi="Cambria"/>
          <w:sz w:val="22"/>
          <w:szCs w:val="22"/>
          <w:lang w:val="en-ZA" w:eastAsia="en-US" w:bidi="en-US"/>
        </w:rPr>
        <w:t>pornography.</w:t>
      </w:r>
    </w:p>
    <w:p w14:paraId="2932080D" w14:textId="643E7F10" w:rsidR="001901FC" w:rsidRPr="00402E08" w:rsidRDefault="001901FC" w:rsidP="005D7551">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You need to compile a</w:t>
      </w:r>
      <w:r w:rsidR="0038641F" w:rsidRPr="00402E08">
        <w:rPr>
          <w:rFonts w:ascii="Cambria" w:hAnsi="Cambria"/>
          <w:sz w:val="22"/>
          <w:szCs w:val="22"/>
          <w:lang w:val="en-ZA" w:eastAsia="en-US" w:bidi="en-US"/>
        </w:rPr>
        <w:t xml:space="preserve"> formal report </w:t>
      </w:r>
      <w:r w:rsidR="00E72A69" w:rsidRPr="00402E08">
        <w:rPr>
          <w:rFonts w:ascii="Cambria" w:hAnsi="Cambria"/>
          <w:sz w:val="22"/>
          <w:szCs w:val="22"/>
          <w:lang w:val="en-ZA" w:eastAsia="en-US" w:bidi="en-US"/>
        </w:rPr>
        <w:t xml:space="preserve">of </w:t>
      </w:r>
      <w:r w:rsidR="0038641F" w:rsidRPr="00402E08">
        <w:rPr>
          <w:rFonts w:ascii="Cambria" w:hAnsi="Cambria"/>
          <w:sz w:val="22"/>
          <w:szCs w:val="22"/>
          <w:lang w:val="en-ZA" w:eastAsia="en-US" w:bidi="en-US"/>
        </w:rPr>
        <w:t xml:space="preserve">your investigation </w:t>
      </w:r>
      <w:r w:rsidRPr="00402E08">
        <w:rPr>
          <w:rFonts w:ascii="Cambria" w:hAnsi="Cambria"/>
          <w:sz w:val="22"/>
          <w:szCs w:val="22"/>
          <w:lang w:val="en-ZA" w:eastAsia="en-US" w:bidi="en-US"/>
        </w:rPr>
        <w:t xml:space="preserve">that </w:t>
      </w:r>
      <w:r w:rsidR="009B241B" w:rsidRPr="00402E08">
        <w:rPr>
          <w:rFonts w:ascii="Cambria" w:hAnsi="Cambria"/>
          <w:sz w:val="22"/>
          <w:szCs w:val="22"/>
          <w:lang w:val="en-ZA" w:eastAsia="en-US" w:bidi="en-US"/>
        </w:rPr>
        <w:t xml:space="preserve">would be published as a </w:t>
      </w:r>
      <w:r w:rsidR="00FC7117" w:rsidRPr="00402E08">
        <w:rPr>
          <w:rFonts w:ascii="Cambria" w:hAnsi="Cambria"/>
          <w:sz w:val="22"/>
          <w:szCs w:val="22"/>
          <w:lang w:val="en-ZA" w:eastAsia="en-US" w:bidi="en-US"/>
        </w:rPr>
        <w:t>link</w:t>
      </w:r>
      <w:r w:rsidR="009B241B" w:rsidRPr="00402E08">
        <w:rPr>
          <w:rFonts w:ascii="Cambria" w:hAnsi="Cambria"/>
          <w:sz w:val="22"/>
          <w:szCs w:val="22"/>
          <w:lang w:val="en-ZA" w:eastAsia="en-US" w:bidi="en-US"/>
        </w:rPr>
        <w:t xml:space="preserve"> on the website of the school.  Therefore you will also need to create a website based on your investigation that will </w:t>
      </w:r>
      <w:r w:rsidR="0099622A" w:rsidRPr="00402E08">
        <w:rPr>
          <w:rFonts w:ascii="Cambria" w:hAnsi="Cambria"/>
          <w:sz w:val="22"/>
          <w:szCs w:val="22"/>
          <w:lang w:val="en-ZA" w:eastAsia="en-US" w:bidi="en-US"/>
        </w:rPr>
        <w:t>appear as a link</w:t>
      </w:r>
      <w:r w:rsidR="00D341EB" w:rsidRPr="00402E08">
        <w:rPr>
          <w:rFonts w:ascii="Cambria" w:hAnsi="Cambria"/>
          <w:sz w:val="22"/>
          <w:szCs w:val="22"/>
          <w:lang w:val="en-ZA" w:eastAsia="en-US" w:bidi="en-US"/>
        </w:rPr>
        <w:t xml:space="preserve"> on the</w:t>
      </w:r>
      <w:r w:rsidR="0099622A" w:rsidRPr="00402E08">
        <w:rPr>
          <w:rFonts w:ascii="Cambria" w:hAnsi="Cambria"/>
          <w:sz w:val="22"/>
          <w:szCs w:val="22"/>
          <w:lang w:val="en-ZA" w:eastAsia="en-US" w:bidi="en-US"/>
        </w:rPr>
        <w:t xml:space="preserve"> </w:t>
      </w:r>
      <w:r w:rsidR="009B241B" w:rsidRPr="00402E08">
        <w:rPr>
          <w:rFonts w:ascii="Cambria" w:hAnsi="Cambria"/>
          <w:sz w:val="22"/>
          <w:szCs w:val="22"/>
          <w:lang w:val="en-ZA" w:eastAsia="en-US" w:bidi="en-US"/>
        </w:rPr>
        <w:t>school’s main website.</w:t>
      </w:r>
    </w:p>
    <w:p w14:paraId="67A00F52" w14:textId="77777777" w:rsidR="00CA4A59" w:rsidRPr="00402E08" w:rsidRDefault="00CA4A59" w:rsidP="005D7551">
      <w:pPr>
        <w:spacing w:after="200" w:line="252" w:lineRule="auto"/>
        <w:jc w:val="both"/>
        <w:rPr>
          <w:rFonts w:ascii="Cambria" w:hAnsi="Cambria"/>
          <w:sz w:val="22"/>
          <w:szCs w:val="22"/>
          <w:lang w:val="en-ZA" w:eastAsia="en-US" w:bidi="en-US"/>
        </w:rPr>
      </w:pPr>
    </w:p>
    <w:p w14:paraId="1C287294" w14:textId="41AC9E9B" w:rsidR="002C2986" w:rsidRPr="00402E08" w:rsidRDefault="002C2986" w:rsidP="005D7551">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You must select </w:t>
      </w:r>
      <w:r w:rsidRPr="00402E08">
        <w:rPr>
          <w:rFonts w:ascii="Cambria" w:hAnsi="Cambria"/>
          <w:b/>
          <w:sz w:val="22"/>
          <w:szCs w:val="22"/>
          <w:lang w:val="en-ZA" w:eastAsia="en-US" w:bidi="en-US"/>
        </w:rPr>
        <w:t>ONE</w:t>
      </w:r>
      <w:r w:rsidRPr="00402E08">
        <w:rPr>
          <w:rFonts w:ascii="Cambria" w:hAnsi="Cambria"/>
          <w:sz w:val="22"/>
          <w:szCs w:val="22"/>
          <w:lang w:val="en-ZA" w:eastAsia="en-US" w:bidi="en-US"/>
        </w:rPr>
        <w:t xml:space="preserve"> focus question from the list below. </w:t>
      </w:r>
    </w:p>
    <w:p w14:paraId="7F6BABB7" w14:textId="56C055A8" w:rsidR="0038641F" w:rsidRPr="00402E08" w:rsidRDefault="0038641F" w:rsidP="005D7551">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The </w:t>
      </w:r>
      <w:r w:rsidRPr="00402E08">
        <w:rPr>
          <w:rFonts w:ascii="Cambria" w:hAnsi="Cambria"/>
          <w:b/>
          <w:i/>
          <w:sz w:val="22"/>
          <w:szCs w:val="22"/>
          <w:lang w:val="en-ZA" w:eastAsia="en-US" w:bidi="en-US"/>
        </w:rPr>
        <w:t>focus question</w:t>
      </w:r>
      <w:r w:rsidRPr="00402E08">
        <w:rPr>
          <w:rFonts w:ascii="Cambria" w:hAnsi="Cambria"/>
          <w:sz w:val="22"/>
          <w:szCs w:val="22"/>
          <w:lang w:val="en-ZA" w:eastAsia="en-US" w:bidi="en-US"/>
        </w:rPr>
        <w:t xml:space="preserve"> that </w:t>
      </w:r>
      <w:r w:rsidR="0091006B" w:rsidRPr="00402E08">
        <w:rPr>
          <w:rFonts w:ascii="Cambria" w:hAnsi="Cambria"/>
          <w:sz w:val="22"/>
          <w:szCs w:val="22"/>
          <w:lang w:val="en-ZA" w:eastAsia="en-US" w:bidi="en-US"/>
        </w:rPr>
        <w:t xml:space="preserve">the </w:t>
      </w:r>
      <w:r w:rsidR="009B241B" w:rsidRPr="00402E08">
        <w:rPr>
          <w:rFonts w:ascii="Cambria" w:hAnsi="Cambria"/>
          <w:sz w:val="22"/>
          <w:szCs w:val="22"/>
          <w:lang w:val="en-ZA" w:eastAsia="en-US" w:bidi="en-US"/>
        </w:rPr>
        <w:t>Academic Head</w:t>
      </w:r>
      <w:r w:rsidRPr="00402E08">
        <w:rPr>
          <w:rFonts w:ascii="Cambria" w:hAnsi="Cambria"/>
          <w:sz w:val="22"/>
          <w:szCs w:val="22"/>
          <w:lang w:val="en-ZA" w:eastAsia="en-US" w:bidi="en-US"/>
        </w:rPr>
        <w:t xml:space="preserve"> </w:t>
      </w:r>
      <w:r w:rsidR="00DE10A9" w:rsidRPr="00402E08">
        <w:rPr>
          <w:rFonts w:ascii="Cambria" w:hAnsi="Cambria"/>
          <w:sz w:val="22"/>
          <w:szCs w:val="22"/>
          <w:lang w:val="en-ZA" w:eastAsia="en-US" w:bidi="en-US"/>
        </w:rPr>
        <w:t>requires</w:t>
      </w:r>
      <w:r w:rsidRPr="00402E08">
        <w:rPr>
          <w:rFonts w:ascii="Cambria" w:hAnsi="Cambria"/>
          <w:sz w:val="22"/>
          <w:szCs w:val="22"/>
          <w:lang w:val="en-ZA" w:eastAsia="en-US" w:bidi="en-US"/>
        </w:rPr>
        <w:t xml:space="preserve"> you to answer</w:t>
      </w:r>
      <w:r w:rsidR="00E72A69" w:rsidRPr="00402E08">
        <w:rPr>
          <w:rFonts w:ascii="Cambria" w:hAnsi="Cambria"/>
          <w:sz w:val="22"/>
          <w:szCs w:val="22"/>
          <w:lang w:val="en-ZA" w:eastAsia="en-US" w:bidi="en-US"/>
        </w:rPr>
        <w:t xml:space="preserve"> is</w:t>
      </w:r>
      <w:r w:rsidRPr="00402E08">
        <w:rPr>
          <w:rFonts w:ascii="Cambria" w:hAnsi="Cambria"/>
          <w:sz w:val="22"/>
          <w:szCs w:val="22"/>
          <w:lang w:val="en-ZA" w:eastAsia="en-US" w:bidi="en-US"/>
        </w:rPr>
        <w:t>:</w:t>
      </w:r>
    </w:p>
    <w:tbl>
      <w:tblPr>
        <w:tblStyle w:val="TableGrid"/>
        <w:tblW w:w="0" w:type="auto"/>
        <w:tblLook w:val="04A0" w:firstRow="1" w:lastRow="0" w:firstColumn="1" w:lastColumn="0" w:noHBand="0" w:noVBand="1"/>
      </w:tblPr>
      <w:tblGrid>
        <w:gridCol w:w="9855"/>
      </w:tblGrid>
      <w:tr w:rsidR="00F83D84" w:rsidRPr="00402E08" w14:paraId="7895F6EC" w14:textId="77777777" w:rsidTr="00CA4A59">
        <w:tc>
          <w:tcPr>
            <w:tcW w:w="9855" w:type="dxa"/>
          </w:tcPr>
          <w:p w14:paraId="190FD1AB" w14:textId="77777777" w:rsidR="00967B75" w:rsidRPr="00402E08" w:rsidRDefault="00477111" w:rsidP="002C2986">
            <w:pPr>
              <w:numPr>
                <w:ilvl w:val="0"/>
                <w:numId w:val="44"/>
              </w:numPr>
              <w:spacing w:after="200" w:line="252" w:lineRule="auto"/>
              <w:jc w:val="both"/>
              <w:rPr>
                <w:rFonts w:ascii="Cambria" w:hAnsi="Cambria"/>
                <w:b/>
                <w:i/>
                <w:szCs w:val="22"/>
                <w:lang w:val="en-ZA" w:eastAsia="en-US" w:bidi="en-US"/>
              </w:rPr>
            </w:pPr>
            <w:r w:rsidRPr="00402E08">
              <w:rPr>
                <w:rFonts w:ascii="Cambria" w:hAnsi="Cambria"/>
                <w:b/>
                <w:bCs/>
                <w:i/>
                <w:iCs/>
                <w:szCs w:val="22"/>
                <w:lang w:val="en-ZA" w:eastAsia="en-US" w:bidi="en-US"/>
              </w:rPr>
              <w:t>How can I educate my community and my fellow learners on ways to identify and protect themselves against cybercrime?</w:t>
            </w:r>
          </w:p>
          <w:p w14:paraId="0EEB538F" w14:textId="77777777" w:rsidR="002C2986" w:rsidRPr="00402E08" w:rsidRDefault="002C2986" w:rsidP="002C2986">
            <w:pPr>
              <w:spacing w:before="200" w:after="200" w:line="252" w:lineRule="auto"/>
              <w:jc w:val="both"/>
              <w:rPr>
                <w:rFonts w:ascii="Cambria" w:hAnsi="Cambria"/>
                <w:b/>
                <w:i/>
                <w:szCs w:val="22"/>
                <w:lang w:val="en-ZA" w:eastAsia="en-US" w:bidi="en-US"/>
              </w:rPr>
            </w:pPr>
            <w:r w:rsidRPr="00402E08">
              <w:rPr>
                <w:rFonts w:ascii="Cambria" w:hAnsi="Cambria"/>
                <w:b/>
                <w:bCs/>
                <w:i/>
                <w:iCs/>
                <w:szCs w:val="22"/>
                <w:lang w:val="en-ZA" w:eastAsia="en-US" w:bidi="en-US"/>
              </w:rPr>
              <w:t>OR</w:t>
            </w:r>
          </w:p>
          <w:p w14:paraId="74F13E88" w14:textId="79FE3395" w:rsidR="00967B75" w:rsidRPr="00402E08" w:rsidRDefault="00477111" w:rsidP="002C2986">
            <w:pPr>
              <w:numPr>
                <w:ilvl w:val="0"/>
                <w:numId w:val="45"/>
              </w:numPr>
              <w:spacing w:after="200" w:line="252" w:lineRule="auto"/>
              <w:jc w:val="both"/>
              <w:rPr>
                <w:rFonts w:ascii="Cambria" w:hAnsi="Cambria"/>
                <w:b/>
                <w:i/>
                <w:szCs w:val="22"/>
                <w:lang w:val="en-ZA" w:eastAsia="en-US" w:bidi="en-US"/>
              </w:rPr>
            </w:pPr>
            <w:r w:rsidRPr="00402E08">
              <w:rPr>
                <w:rFonts w:ascii="Cambria" w:hAnsi="Cambria"/>
                <w:b/>
                <w:bCs/>
                <w:i/>
                <w:iCs/>
                <w:szCs w:val="22"/>
                <w:lang w:val="en-ZA" w:eastAsia="en-US" w:bidi="en-US"/>
              </w:rPr>
              <w:t xml:space="preserve">How can </w:t>
            </w:r>
            <w:r w:rsidR="002C2986" w:rsidRPr="00402E08">
              <w:rPr>
                <w:rFonts w:ascii="Cambria" w:hAnsi="Cambria"/>
                <w:b/>
                <w:bCs/>
                <w:i/>
                <w:iCs/>
                <w:szCs w:val="22"/>
                <w:lang w:val="en-ZA" w:eastAsia="en-US" w:bidi="en-US"/>
              </w:rPr>
              <w:t>the</w:t>
            </w:r>
            <w:r w:rsidRPr="00402E08">
              <w:rPr>
                <w:rFonts w:ascii="Cambria" w:hAnsi="Cambria"/>
                <w:b/>
                <w:bCs/>
                <w:i/>
                <w:iCs/>
                <w:szCs w:val="22"/>
                <w:lang w:val="en-ZA" w:eastAsia="en-US" w:bidi="en-US"/>
              </w:rPr>
              <w:t xml:space="preserve"> community and learners be educated on ways to identify and protect themselves against cybercrime?</w:t>
            </w:r>
          </w:p>
          <w:p w14:paraId="7C9C8985" w14:textId="77777777" w:rsidR="002C2986" w:rsidRPr="00402E08" w:rsidRDefault="002C2986" w:rsidP="00CA4A59">
            <w:pPr>
              <w:spacing w:before="200" w:after="200" w:line="252" w:lineRule="auto"/>
              <w:jc w:val="both"/>
              <w:rPr>
                <w:rFonts w:ascii="Cambria" w:hAnsi="Cambria"/>
                <w:b/>
                <w:i/>
                <w:szCs w:val="22"/>
                <w:lang w:val="en-ZA" w:eastAsia="en-US" w:bidi="en-US"/>
              </w:rPr>
            </w:pPr>
            <w:r w:rsidRPr="00402E08">
              <w:rPr>
                <w:rFonts w:ascii="Cambria" w:hAnsi="Cambria"/>
                <w:b/>
                <w:i/>
                <w:szCs w:val="22"/>
                <w:lang w:val="en-ZA" w:eastAsia="en-US" w:bidi="en-US"/>
              </w:rPr>
              <w:t>OR</w:t>
            </w:r>
          </w:p>
          <w:p w14:paraId="4CE49787" w14:textId="6DC11A75" w:rsidR="002C2986" w:rsidRPr="00402E08" w:rsidRDefault="002C2986" w:rsidP="002C2986">
            <w:pPr>
              <w:numPr>
                <w:ilvl w:val="0"/>
                <w:numId w:val="45"/>
              </w:numPr>
              <w:spacing w:after="200" w:line="252" w:lineRule="auto"/>
              <w:jc w:val="both"/>
              <w:rPr>
                <w:rFonts w:ascii="Cambria" w:hAnsi="Cambria"/>
                <w:b/>
                <w:i/>
                <w:szCs w:val="22"/>
                <w:lang w:val="en-ZA" w:eastAsia="en-US" w:bidi="en-US"/>
              </w:rPr>
            </w:pPr>
            <w:r w:rsidRPr="00402E08">
              <w:rPr>
                <w:rFonts w:ascii="Cambria" w:hAnsi="Cambria"/>
                <w:b/>
                <w:bCs/>
                <w:i/>
                <w:iCs/>
                <w:szCs w:val="22"/>
                <w:lang w:val="en-ZA" w:eastAsia="en-US" w:bidi="en-US"/>
              </w:rPr>
              <w:t>How can my school community and my fellow learners be educated on ways to identify and protect themselves against cybercrime?</w:t>
            </w:r>
          </w:p>
        </w:tc>
      </w:tr>
    </w:tbl>
    <w:p w14:paraId="20092984" w14:textId="516BDAEF" w:rsidR="002A4289" w:rsidRPr="00402E08" w:rsidRDefault="002A4289" w:rsidP="002A4289">
      <w:pPr>
        <w:spacing w:before="240" w:after="200" w:line="252" w:lineRule="auto"/>
        <w:jc w:val="both"/>
        <w:rPr>
          <w:rFonts w:ascii="Cambria" w:hAnsi="Cambria"/>
          <w:b/>
          <w:sz w:val="22"/>
          <w:szCs w:val="22"/>
          <w:u w:val="single"/>
          <w:lang w:val="en-ZA" w:eastAsia="en-US" w:bidi="en-US"/>
        </w:rPr>
      </w:pPr>
      <w:r w:rsidRPr="00402E08">
        <w:rPr>
          <w:rFonts w:ascii="Cambria" w:hAnsi="Cambria"/>
          <w:b/>
          <w:sz w:val="22"/>
          <w:szCs w:val="22"/>
          <w:u w:val="single"/>
          <w:lang w:val="en-ZA" w:eastAsia="en-US" w:bidi="en-US"/>
        </w:rPr>
        <w:t>The answer to th</w:t>
      </w:r>
      <w:r w:rsidR="002C2986" w:rsidRPr="00402E08">
        <w:rPr>
          <w:rFonts w:ascii="Cambria" w:hAnsi="Cambria"/>
          <w:b/>
          <w:sz w:val="22"/>
          <w:szCs w:val="22"/>
          <w:u w:val="single"/>
          <w:lang w:val="en-ZA" w:eastAsia="en-US" w:bidi="en-US"/>
        </w:rPr>
        <w:t>e</w:t>
      </w:r>
      <w:r w:rsidRPr="00402E08">
        <w:rPr>
          <w:rFonts w:ascii="Cambria" w:hAnsi="Cambria"/>
          <w:b/>
          <w:sz w:val="22"/>
          <w:szCs w:val="22"/>
          <w:u w:val="single"/>
          <w:lang w:val="en-ZA" w:eastAsia="en-US" w:bidi="en-US"/>
        </w:rPr>
        <w:t xml:space="preserve"> </w:t>
      </w:r>
      <w:r w:rsidR="00DE10A9" w:rsidRPr="00402E08">
        <w:rPr>
          <w:rFonts w:ascii="Cambria" w:hAnsi="Cambria"/>
          <w:b/>
          <w:sz w:val="22"/>
          <w:szCs w:val="22"/>
          <w:u w:val="single"/>
          <w:lang w:val="en-ZA" w:eastAsia="en-US" w:bidi="en-US"/>
        </w:rPr>
        <w:t xml:space="preserve">focus </w:t>
      </w:r>
      <w:r w:rsidRPr="00402E08">
        <w:rPr>
          <w:rFonts w:ascii="Cambria" w:hAnsi="Cambria"/>
          <w:b/>
          <w:sz w:val="22"/>
          <w:szCs w:val="22"/>
          <w:u w:val="single"/>
          <w:lang w:val="en-ZA" w:eastAsia="en-US" w:bidi="en-US"/>
        </w:rPr>
        <w:t xml:space="preserve">question </w:t>
      </w:r>
      <w:r w:rsidR="002C2986" w:rsidRPr="00402E08">
        <w:rPr>
          <w:rFonts w:ascii="Cambria" w:hAnsi="Cambria"/>
          <w:b/>
          <w:sz w:val="22"/>
          <w:szCs w:val="22"/>
          <w:u w:val="single"/>
          <w:lang w:val="en-ZA" w:eastAsia="en-US" w:bidi="en-US"/>
        </w:rPr>
        <w:t xml:space="preserve">that you have chosen </w:t>
      </w:r>
      <w:r w:rsidRPr="00402E08">
        <w:rPr>
          <w:rFonts w:ascii="Cambria" w:hAnsi="Cambria"/>
          <w:b/>
          <w:sz w:val="22"/>
          <w:szCs w:val="22"/>
          <w:u w:val="single"/>
          <w:lang w:val="en-ZA" w:eastAsia="en-US" w:bidi="en-US"/>
        </w:rPr>
        <w:t>is the solution to the problem and must be reflected in your final report.</w:t>
      </w:r>
    </w:p>
    <w:p w14:paraId="61DE2A64" w14:textId="6F020407" w:rsidR="002677A5" w:rsidRPr="00402E08" w:rsidRDefault="00E72A69" w:rsidP="005D7551">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As a minimum, your </w:t>
      </w:r>
      <w:r w:rsidR="00DF4850" w:rsidRPr="00402E08">
        <w:rPr>
          <w:rFonts w:ascii="Cambria" w:hAnsi="Cambria"/>
          <w:sz w:val="22"/>
          <w:szCs w:val="22"/>
          <w:lang w:val="en-ZA" w:eastAsia="en-US" w:bidi="en-US"/>
        </w:rPr>
        <w:t>report should</w:t>
      </w:r>
      <w:r w:rsidR="00B15088" w:rsidRPr="00402E08">
        <w:rPr>
          <w:rFonts w:ascii="Cambria" w:hAnsi="Cambria"/>
          <w:sz w:val="22"/>
          <w:szCs w:val="22"/>
          <w:lang w:val="en-ZA" w:eastAsia="en-US" w:bidi="en-US"/>
        </w:rPr>
        <w:t xml:space="preserve"> </w:t>
      </w:r>
      <w:r w:rsidR="00DF4850" w:rsidRPr="00402E08">
        <w:rPr>
          <w:rFonts w:ascii="Cambria" w:hAnsi="Cambria"/>
          <w:sz w:val="22"/>
          <w:szCs w:val="22"/>
          <w:lang w:val="en-ZA" w:eastAsia="en-US" w:bidi="en-US"/>
        </w:rPr>
        <w:t>include</w:t>
      </w:r>
      <w:r w:rsidR="002677A5" w:rsidRPr="00402E08">
        <w:rPr>
          <w:rFonts w:ascii="Cambria" w:hAnsi="Cambria"/>
          <w:sz w:val="22"/>
          <w:szCs w:val="22"/>
          <w:lang w:val="en-ZA" w:eastAsia="en-US" w:bidi="en-US"/>
        </w:rPr>
        <w:t xml:space="preserve"> at least</w:t>
      </w:r>
      <w:r w:rsidR="00DF4850" w:rsidRPr="00402E08">
        <w:rPr>
          <w:rFonts w:ascii="Cambria" w:hAnsi="Cambria"/>
          <w:sz w:val="22"/>
          <w:szCs w:val="22"/>
          <w:lang w:val="en-ZA" w:eastAsia="en-US" w:bidi="en-US"/>
        </w:rPr>
        <w:t xml:space="preserve"> </w:t>
      </w:r>
      <w:r w:rsidR="005F1077" w:rsidRPr="00402E08">
        <w:rPr>
          <w:rFonts w:ascii="Cambria" w:hAnsi="Cambria"/>
          <w:b/>
          <w:sz w:val="22"/>
          <w:szCs w:val="22"/>
          <w:lang w:val="en-ZA" w:eastAsia="en-US" w:bidi="en-US"/>
        </w:rPr>
        <w:t xml:space="preserve">TWO </w:t>
      </w:r>
      <w:r w:rsidR="009B241B" w:rsidRPr="00402E08">
        <w:rPr>
          <w:rFonts w:ascii="Cambria" w:hAnsi="Cambria"/>
          <w:sz w:val="22"/>
          <w:szCs w:val="22"/>
          <w:lang w:val="en-ZA" w:eastAsia="en-US" w:bidi="en-US"/>
        </w:rPr>
        <w:t>type</w:t>
      </w:r>
      <w:r w:rsidR="00C52B8D" w:rsidRPr="00402E08">
        <w:rPr>
          <w:rFonts w:ascii="Cambria" w:hAnsi="Cambria"/>
          <w:sz w:val="22"/>
          <w:szCs w:val="22"/>
          <w:lang w:val="en-ZA" w:eastAsia="en-US" w:bidi="en-US"/>
        </w:rPr>
        <w:t>s</w:t>
      </w:r>
      <w:r w:rsidR="009B241B" w:rsidRPr="00402E08">
        <w:rPr>
          <w:rFonts w:ascii="Cambria" w:hAnsi="Cambria"/>
          <w:sz w:val="22"/>
          <w:szCs w:val="22"/>
          <w:lang w:val="en-ZA" w:eastAsia="en-US" w:bidi="en-US"/>
        </w:rPr>
        <w:t xml:space="preserve"> of cybercrime</w:t>
      </w:r>
      <w:r w:rsidR="002711CF" w:rsidRPr="00402E08">
        <w:rPr>
          <w:rFonts w:ascii="Cambria" w:hAnsi="Cambria"/>
          <w:sz w:val="22"/>
          <w:szCs w:val="22"/>
          <w:lang w:val="en-ZA" w:eastAsia="en-US" w:bidi="en-US"/>
        </w:rPr>
        <w:t>.</w:t>
      </w:r>
    </w:p>
    <w:p w14:paraId="18AED2D7" w14:textId="4C9D66D9" w:rsidR="00DF4850" w:rsidRPr="00402E08" w:rsidRDefault="00C52B8D" w:rsidP="005D7551">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Consider some of the following</w:t>
      </w:r>
      <w:r w:rsidR="002677A5" w:rsidRPr="00402E08">
        <w:rPr>
          <w:rFonts w:ascii="Cambria" w:hAnsi="Cambria"/>
          <w:sz w:val="22"/>
          <w:szCs w:val="22"/>
          <w:lang w:val="en-ZA" w:eastAsia="en-US" w:bidi="en-US"/>
        </w:rPr>
        <w:t xml:space="preserve"> areas</w:t>
      </w:r>
      <w:r w:rsidRPr="00402E08">
        <w:rPr>
          <w:rFonts w:ascii="Cambria" w:hAnsi="Cambria"/>
          <w:sz w:val="22"/>
          <w:szCs w:val="22"/>
          <w:lang w:val="en-ZA" w:eastAsia="en-US" w:bidi="en-US"/>
        </w:rPr>
        <w:t>:</w:t>
      </w:r>
    </w:p>
    <w:p w14:paraId="05DB4A7D" w14:textId="26A92C38" w:rsidR="00DF4850" w:rsidRPr="00402E08" w:rsidRDefault="00DF4850" w:rsidP="002037C2">
      <w:pPr>
        <w:pStyle w:val="ListParagraph"/>
        <w:numPr>
          <w:ilvl w:val="0"/>
          <w:numId w:val="20"/>
        </w:numPr>
        <w:jc w:val="both"/>
        <w:rPr>
          <w:lang w:val="en-ZA"/>
        </w:rPr>
      </w:pPr>
      <w:r w:rsidRPr="00402E08">
        <w:rPr>
          <w:lang w:val="en-ZA"/>
        </w:rPr>
        <w:t xml:space="preserve">A description of </w:t>
      </w:r>
      <w:r w:rsidR="00C52B8D" w:rsidRPr="00402E08">
        <w:rPr>
          <w:lang w:val="en-ZA"/>
        </w:rPr>
        <w:t xml:space="preserve">the </w:t>
      </w:r>
      <w:r w:rsidR="009B241B" w:rsidRPr="00402E08">
        <w:rPr>
          <w:lang w:val="en-ZA"/>
        </w:rPr>
        <w:t>type of cybercrime</w:t>
      </w:r>
      <w:r w:rsidR="00862383" w:rsidRPr="00402E08">
        <w:rPr>
          <w:lang w:val="en-ZA"/>
        </w:rPr>
        <w:t xml:space="preserve"> – What it </w:t>
      </w:r>
      <w:r w:rsidR="00FC7117" w:rsidRPr="00402E08">
        <w:rPr>
          <w:lang w:val="en-ZA"/>
        </w:rPr>
        <w:t>is?</w:t>
      </w:r>
    </w:p>
    <w:p w14:paraId="48C562B8" w14:textId="2ADFA3DC" w:rsidR="0075377B" w:rsidRPr="00402E08" w:rsidRDefault="0075377B" w:rsidP="002037C2">
      <w:pPr>
        <w:pStyle w:val="ListParagraph"/>
        <w:numPr>
          <w:ilvl w:val="0"/>
          <w:numId w:val="20"/>
        </w:numPr>
        <w:spacing w:line="276" w:lineRule="auto"/>
        <w:jc w:val="both"/>
        <w:rPr>
          <w:lang w:val="en-ZA"/>
        </w:rPr>
      </w:pPr>
      <w:r w:rsidRPr="00402E08">
        <w:rPr>
          <w:lang w:val="en-ZA"/>
        </w:rPr>
        <w:t xml:space="preserve">Simple explanation of how </w:t>
      </w:r>
      <w:r w:rsidR="00C52B8D" w:rsidRPr="00402E08">
        <w:rPr>
          <w:lang w:val="en-ZA"/>
        </w:rPr>
        <w:t>the</w:t>
      </w:r>
      <w:r w:rsidR="00AE58A5" w:rsidRPr="00402E08">
        <w:rPr>
          <w:lang w:val="en-ZA"/>
        </w:rPr>
        <w:t xml:space="preserve"> type of cybercrime </w:t>
      </w:r>
      <w:r w:rsidRPr="00402E08">
        <w:rPr>
          <w:lang w:val="en-ZA"/>
        </w:rPr>
        <w:t>works</w:t>
      </w:r>
    </w:p>
    <w:p w14:paraId="734C1814" w14:textId="2FC091B0" w:rsidR="0075377B" w:rsidRPr="00402E08" w:rsidRDefault="0075377B" w:rsidP="002037C2">
      <w:pPr>
        <w:pStyle w:val="ListParagraph"/>
        <w:numPr>
          <w:ilvl w:val="0"/>
          <w:numId w:val="20"/>
        </w:numPr>
        <w:spacing w:line="276" w:lineRule="auto"/>
        <w:jc w:val="both"/>
        <w:rPr>
          <w:lang w:val="en-ZA"/>
        </w:rPr>
      </w:pPr>
      <w:r w:rsidRPr="00402E08">
        <w:rPr>
          <w:lang w:val="en-ZA"/>
        </w:rPr>
        <w:t>Disadvantages</w:t>
      </w:r>
      <w:r w:rsidR="00AE58A5" w:rsidRPr="00402E08">
        <w:rPr>
          <w:lang w:val="en-ZA"/>
        </w:rPr>
        <w:t xml:space="preserve"> of the type of cybercrime</w:t>
      </w:r>
    </w:p>
    <w:p w14:paraId="0FD07EA2" w14:textId="0B833AE0" w:rsidR="0075377B" w:rsidRPr="00402E08" w:rsidRDefault="00C52B8D" w:rsidP="002037C2">
      <w:pPr>
        <w:pStyle w:val="ListParagraph"/>
        <w:numPr>
          <w:ilvl w:val="0"/>
          <w:numId w:val="20"/>
        </w:numPr>
        <w:jc w:val="both"/>
        <w:rPr>
          <w:lang w:val="en-ZA"/>
        </w:rPr>
      </w:pPr>
      <w:r w:rsidRPr="00402E08">
        <w:rPr>
          <w:lang w:val="en-ZA"/>
        </w:rPr>
        <w:t>The</w:t>
      </w:r>
      <w:r w:rsidR="0091006B" w:rsidRPr="00402E08">
        <w:rPr>
          <w:lang w:val="en-ZA"/>
        </w:rPr>
        <w:t xml:space="preserve"> impact</w:t>
      </w:r>
      <w:r w:rsidR="00AE58A5" w:rsidRPr="00402E08">
        <w:rPr>
          <w:lang w:val="en-ZA"/>
        </w:rPr>
        <w:t xml:space="preserve"> of the type of cybercrime</w:t>
      </w:r>
      <w:r w:rsidR="0075377B" w:rsidRPr="00402E08">
        <w:rPr>
          <w:lang w:val="en-ZA"/>
        </w:rPr>
        <w:t xml:space="preserve"> </w:t>
      </w:r>
      <w:r w:rsidR="00FD6EA5" w:rsidRPr="00402E08">
        <w:rPr>
          <w:lang w:val="en-ZA"/>
        </w:rPr>
        <w:t>o</w:t>
      </w:r>
      <w:r w:rsidR="0075377B" w:rsidRPr="00402E08">
        <w:rPr>
          <w:lang w:val="en-ZA"/>
        </w:rPr>
        <w:t>n personal lives</w:t>
      </w:r>
      <w:r w:rsidR="00FD6EA5" w:rsidRPr="00402E08">
        <w:rPr>
          <w:lang w:val="en-ZA"/>
        </w:rPr>
        <w:t xml:space="preserve">, </w:t>
      </w:r>
      <w:r w:rsidRPr="00402E08">
        <w:rPr>
          <w:lang w:val="en-ZA"/>
        </w:rPr>
        <w:t>learner</w:t>
      </w:r>
      <w:r w:rsidR="00FD6EA5" w:rsidRPr="00402E08">
        <w:rPr>
          <w:lang w:val="en-ZA"/>
        </w:rPr>
        <w:t>s, e-commerce, etc.</w:t>
      </w:r>
    </w:p>
    <w:p w14:paraId="4C96D71B" w14:textId="58826A26" w:rsidR="00AE4F0E" w:rsidRPr="00402E08" w:rsidRDefault="00AE4F0E" w:rsidP="002037C2">
      <w:pPr>
        <w:pStyle w:val="ListParagraph"/>
        <w:numPr>
          <w:ilvl w:val="0"/>
          <w:numId w:val="20"/>
        </w:numPr>
        <w:jc w:val="both"/>
        <w:rPr>
          <w:lang w:val="en-ZA"/>
        </w:rPr>
      </w:pPr>
      <w:r w:rsidRPr="00402E08">
        <w:rPr>
          <w:lang w:val="en-ZA"/>
        </w:rPr>
        <w:t xml:space="preserve">People in your community affected by </w:t>
      </w:r>
      <w:r w:rsidR="00AE58A5" w:rsidRPr="00402E08">
        <w:rPr>
          <w:lang w:val="en-ZA"/>
        </w:rPr>
        <w:t xml:space="preserve">the type of </w:t>
      </w:r>
      <w:r w:rsidRPr="00402E08">
        <w:rPr>
          <w:lang w:val="en-ZA"/>
        </w:rPr>
        <w:t>cybercrime</w:t>
      </w:r>
    </w:p>
    <w:p w14:paraId="51C700DF" w14:textId="5F125C82" w:rsidR="00AE4F0E" w:rsidRPr="00402E08" w:rsidRDefault="00AE4F0E" w:rsidP="002037C2">
      <w:pPr>
        <w:pStyle w:val="ListParagraph"/>
        <w:numPr>
          <w:ilvl w:val="0"/>
          <w:numId w:val="20"/>
        </w:numPr>
        <w:jc w:val="both"/>
        <w:rPr>
          <w:lang w:val="en-ZA"/>
        </w:rPr>
      </w:pPr>
      <w:r w:rsidRPr="00402E08">
        <w:rPr>
          <w:lang w:val="en-ZA"/>
        </w:rPr>
        <w:t xml:space="preserve">Types of cybercrime affecting your </w:t>
      </w:r>
      <w:r w:rsidR="00AE58A5" w:rsidRPr="00402E08">
        <w:rPr>
          <w:lang w:val="en-ZA"/>
        </w:rPr>
        <w:t>community</w:t>
      </w:r>
    </w:p>
    <w:p w14:paraId="5A795196" w14:textId="1BC4F003" w:rsidR="00AE4F0E" w:rsidRPr="00402E08" w:rsidRDefault="00AE4F0E" w:rsidP="002037C2">
      <w:pPr>
        <w:pStyle w:val="ListParagraph"/>
        <w:numPr>
          <w:ilvl w:val="0"/>
          <w:numId w:val="20"/>
        </w:numPr>
        <w:jc w:val="both"/>
        <w:rPr>
          <w:lang w:val="en-ZA"/>
        </w:rPr>
      </w:pPr>
      <w:r w:rsidRPr="00402E08">
        <w:rPr>
          <w:lang w:val="en-ZA"/>
        </w:rPr>
        <w:t xml:space="preserve">Impact of </w:t>
      </w:r>
      <w:r w:rsidR="00AE58A5" w:rsidRPr="00402E08">
        <w:rPr>
          <w:lang w:val="en-ZA"/>
        </w:rPr>
        <w:t>the type of cyber</w:t>
      </w:r>
      <w:r w:rsidRPr="00402E08">
        <w:rPr>
          <w:lang w:val="en-ZA"/>
        </w:rPr>
        <w:t xml:space="preserve">crime on </w:t>
      </w:r>
      <w:r w:rsidR="007437D9" w:rsidRPr="00402E08">
        <w:rPr>
          <w:lang w:val="en-ZA"/>
        </w:rPr>
        <w:t xml:space="preserve">people's and </w:t>
      </w:r>
      <w:r w:rsidR="00BC007B" w:rsidRPr="00402E08">
        <w:rPr>
          <w:lang w:val="en-ZA"/>
        </w:rPr>
        <w:t>businesses</w:t>
      </w:r>
      <w:r w:rsidRPr="00402E08">
        <w:rPr>
          <w:lang w:val="en-ZA"/>
        </w:rPr>
        <w:t xml:space="preserve"> budget</w:t>
      </w:r>
      <w:r w:rsidR="007437D9" w:rsidRPr="00402E08">
        <w:rPr>
          <w:lang w:val="en-ZA"/>
        </w:rPr>
        <w:t>s</w:t>
      </w:r>
      <w:r w:rsidRPr="00402E08">
        <w:rPr>
          <w:lang w:val="en-ZA"/>
        </w:rPr>
        <w:t>/sums of money lost</w:t>
      </w:r>
    </w:p>
    <w:p w14:paraId="7B3BDAE1" w14:textId="6E99C6DF" w:rsidR="00AE4F0E" w:rsidRPr="00402E08" w:rsidRDefault="007437D9" w:rsidP="002037C2">
      <w:pPr>
        <w:pStyle w:val="ListParagraph"/>
        <w:numPr>
          <w:ilvl w:val="0"/>
          <w:numId w:val="20"/>
        </w:numPr>
        <w:jc w:val="both"/>
        <w:rPr>
          <w:lang w:val="en-ZA"/>
        </w:rPr>
      </w:pPr>
      <w:r w:rsidRPr="00402E08">
        <w:rPr>
          <w:lang w:val="en-ZA"/>
        </w:rPr>
        <w:t xml:space="preserve">Number of businesses and/or </w:t>
      </w:r>
      <w:r w:rsidR="002677A5" w:rsidRPr="00402E08">
        <w:rPr>
          <w:lang w:val="en-ZA"/>
        </w:rPr>
        <w:t>people linked to cy</w:t>
      </w:r>
      <w:r w:rsidR="00AE4F0E" w:rsidRPr="00402E08">
        <w:rPr>
          <w:lang w:val="en-ZA"/>
        </w:rPr>
        <w:t>bercrime</w:t>
      </w:r>
      <w:r w:rsidR="002677A5" w:rsidRPr="00402E08">
        <w:rPr>
          <w:lang w:val="en-ZA"/>
        </w:rPr>
        <w:t>:</w:t>
      </w:r>
    </w:p>
    <w:p w14:paraId="6E8BE209" w14:textId="10DE79F4" w:rsidR="00BC007B" w:rsidRPr="00402E08" w:rsidRDefault="00BC007B" w:rsidP="002037C2">
      <w:pPr>
        <w:pStyle w:val="ListParagraph"/>
        <w:numPr>
          <w:ilvl w:val="1"/>
          <w:numId w:val="20"/>
        </w:numPr>
        <w:jc w:val="both"/>
        <w:rPr>
          <w:lang w:val="en-ZA"/>
        </w:rPr>
      </w:pPr>
      <w:r w:rsidRPr="00402E08">
        <w:rPr>
          <w:lang w:val="en-ZA"/>
        </w:rPr>
        <w:t xml:space="preserve">Database of online businesses:  types/categories of goods/services they sell, price range of those goods/services, delivery methods, </w:t>
      </w:r>
    </w:p>
    <w:p w14:paraId="4248DF73" w14:textId="2D9B7392" w:rsidR="00AE4F0E" w:rsidRPr="00402E08" w:rsidRDefault="00AE4F0E" w:rsidP="002037C2">
      <w:pPr>
        <w:pStyle w:val="ListParagraph"/>
        <w:numPr>
          <w:ilvl w:val="1"/>
          <w:numId w:val="20"/>
        </w:numPr>
        <w:jc w:val="both"/>
        <w:rPr>
          <w:lang w:val="en-ZA"/>
        </w:rPr>
      </w:pPr>
      <w:r w:rsidRPr="00402E08">
        <w:rPr>
          <w:lang w:val="en-ZA"/>
        </w:rPr>
        <w:t xml:space="preserve">Database of </w:t>
      </w:r>
      <w:r w:rsidR="00AE58A5" w:rsidRPr="00402E08">
        <w:rPr>
          <w:lang w:val="en-ZA"/>
        </w:rPr>
        <w:t xml:space="preserve">various </w:t>
      </w:r>
      <w:r w:rsidRPr="00402E08">
        <w:rPr>
          <w:lang w:val="en-ZA"/>
        </w:rPr>
        <w:t>cybercrimes</w:t>
      </w:r>
      <w:r w:rsidR="00046304" w:rsidRPr="00402E08">
        <w:rPr>
          <w:lang w:val="en-ZA"/>
        </w:rPr>
        <w:t xml:space="preserve">:  categories, </w:t>
      </w:r>
      <w:r w:rsidR="007437D9" w:rsidRPr="00402E08">
        <w:rPr>
          <w:lang w:val="en-ZA"/>
        </w:rPr>
        <w:t>frequency/</w:t>
      </w:r>
      <w:r w:rsidR="00046304" w:rsidRPr="00402E08">
        <w:rPr>
          <w:lang w:val="en-ZA"/>
        </w:rPr>
        <w:t xml:space="preserve">prevalence, </w:t>
      </w:r>
      <w:r w:rsidR="007437D9" w:rsidRPr="00402E08">
        <w:rPr>
          <w:lang w:val="en-ZA"/>
        </w:rPr>
        <w:t>how often/</w:t>
      </w:r>
      <w:r w:rsidR="00046304" w:rsidRPr="00402E08">
        <w:rPr>
          <w:lang w:val="en-ZA"/>
        </w:rPr>
        <w:t>where prevalent, who (age group) is affected by it, etc.</w:t>
      </w:r>
    </w:p>
    <w:p w14:paraId="00B12668" w14:textId="5F355F6C" w:rsidR="00AE4F0E" w:rsidRPr="00402E08" w:rsidRDefault="00AE4F0E" w:rsidP="002037C2">
      <w:pPr>
        <w:pStyle w:val="ListParagraph"/>
        <w:numPr>
          <w:ilvl w:val="1"/>
          <w:numId w:val="20"/>
        </w:numPr>
        <w:jc w:val="both"/>
        <w:rPr>
          <w:lang w:val="en-ZA"/>
        </w:rPr>
      </w:pPr>
      <w:r w:rsidRPr="00402E08">
        <w:rPr>
          <w:lang w:val="en-ZA"/>
        </w:rPr>
        <w:t xml:space="preserve">Database of community </w:t>
      </w:r>
      <w:r w:rsidR="00AE58A5" w:rsidRPr="00402E08">
        <w:rPr>
          <w:lang w:val="en-ZA"/>
        </w:rPr>
        <w:t>members</w:t>
      </w:r>
      <w:r w:rsidR="00BC007B" w:rsidRPr="00402E08">
        <w:rPr>
          <w:lang w:val="en-ZA"/>
        </w:rPr>
        <w:t>/people/businesses:  types of</w:t>
      </w:r>
      <w:r w:rsidR="00AE58A5" w:rsidRPr="00402E08">
        <w:rPr>
          <w:lang w:val="en-ZA"/>
        </w:rPr>
        <w:t xml:space="preserve"> cybercrime</w:t>
      </w:r>
      <w:r w:rsidR="00BC007B" w:rsidRPr="00402E08">
        <w:rPr>
          <w:lang w:val="en-ZA"/>
        </w:rPr>
        <w:t xml:space="preserve"> they have been exposed to</w:t>
      </w:r>
      <w:r w:rsidR="00AE58A5" w:rsidRPr="00402E08">
        <w:rPr>
          <w:lang w:val="en-ZA"/>
        </w:rPr>
        <w:t>,</w:t>
      </w:r>
      <w:r w:rsidRPr="00402E08">
        <w:rPr>
          <w:lang w:val="en-ZA"/>
        </w:rPr>
        <w:t xml:space="preserve"> </w:t>
      </w:r>
      <w:r w:rsidR="00046304" w:rsidRPr="00402E08">
        <w:rPr>
          <w:lang w:val="en-ZA"/>
        </w:rPr>
        <w:t xml:space="preserve">losses they have incurred, </w:t>
      </w:r>
      <w:r w:rsidRPr="00402E08">
        <w:rPr>
          <w:lang w:val="en-ZA"/>
        </w:rPr>
        <w:t>etc</w:t>
      </w:r>
      <w:r w:rsidR="00AE58A5" w:rsidRPr="00402E08">
        <w:rPr>
          <w:lang w:val="en-ZA"/>
        </w:rPr>
        <w:t>.</w:t>
      </w:r>
    </w:p>
    <w:p w14:paraId="5954AA96" w14:textId="506C03F1" w:rsidR="004E7D3C" w:rsidRPr="00402E08" w:rsidRDefault="004E7D3C" w:rsidP="002037C2">
      <w:pPr>
        <w:pStyle w:val="ListParagraph"/>
        <w:numPr>
          <w:ilvl w:val="0"/>
          <w:numId w:val="20"/>
        </w:numPr>
        <w:jc w:val="both"/>
        <w:rPr>
          <w:lang w:val="en-ZA"/>
        </w:rPr>
      </w:pPr>
      <w:r w:rsidRPr="00402E08">
        <w:rPr>
          <w:lang w:val="en-ZA"/>
        </w:rPr>
        <w:t>Ways to prevent/combat the type of cybercrime</w:t>
      </w:r>
    </w:p>
    <w:p w14:paraId="33A983BE" w14:textId="092FE36C" w:rsidR="00BC007B" w:rsidRPr="00402E08" w:rsidRDefault="00BC007B" w:rsidP="002037C2">
      <w:pPr>
        <w:pStyle w:val="ListParagraph"/>
        <w:numPr>
          <w:ilvl w:val="0"/>
          <w:numId w:val="20"/>
        </w:numPr>
        <w:jc w:val="both"/>
        <w:rPr>
          <w:lang w:val="en-ZA"/>
        </w:rPr>
      </w:pPr>
      <w:r w:rsidRPr="00402E08">
        <w:rPr>
          <w:lang w:val="en-ZA"/>
        </w:rPr>
        <w:t>Punishment for cybercriminals</w:t>
      </w:r>
    </w:p>
    <w:p w14:paraId="04F36181" w14:textId="55B64280" w:rsidR="00C52B8D" w:rsidRPr="00402E08" w:rsidRDefault="00862383" w:rsidP="002037C2">
      <w:pPr>
        <w:pStyle w:val="ListParagraph"/>
        <w:numPr>
          <w:ilvl w:val="0"/>
          <w:numId w:val="20"/>
        </w:numPr>
        <w:jc w:val="both"/>
        <w:rPr>
          <w:lang w:val="en-ZA"/>
        </w:rPr>
      </w:pPr>
      <w:r w:rsidRPr="00402E08">
        <w:rPr>
          <w:lang w:val="en-ZA"/>
        </w:rPr>
        <w:t xml:space="preserve">Any other interesting facts about </w:t>
      </w:r>
      <w:r w:rsidR="0091006B" w:rsidRPr="00402E08">
        <w:rPr>
          <w:lang w:val="en-ZA"/>
        </w:rPr>
        <w:t xml:space="preserve">the </w:t>
      </w:r>
      <w:r w:rsidR="009B241B" w:rsidRPr="00402E08">
        <w:rPr>
          <w:lang w:val="en-ZA"/>
        </w:rPr>
        <w:t>cybercrime</w:t>
      </w:r>
      <w:r w:rsidR="0091006B" w:rsidRPr="00402E08">
        <w:rPr>
          <w:lang w:val="en-ZA"/>
        </w:rPr>
        <w:t xml:space="preserve"> that you want to share</w:t>
      </w:r>
      <w:r w:rsidR="00C52B8D" w:rsidRPr="00402E08">
        <w:rPr>
          <w:lang w:val="en-ZA"/>
        </w:rPr>
        <w:t>, e.g. career opportunities to combat cybercrime</w:t>
      </w:r>
    </w:p>
    <w:p w14:paraId="6A4590E5" w14:textId="2D1528EA" w:rsidR="00046304" w:rsidRPr="00402E08" w:rsidRDefault="00891085" w:rsidP="00867715">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See </w:t>
      </w:r>
      <w:r w:rsidR="00CC65AD" w:rsidRPr="00402E08">
        <w:rPr>
          <w:rFonts w:ascii="Cambria" w:hAnsi="Cambria"/>
          <w:b/>
          <w:sz w:val="22"/>
          <w:szCs w:val="22"/>
          <w:lang w:val="en-ZA" w:eastAsia="en-US" w:bidi="en-US"/>
        </w:rPr>
        <w:t xml:space="preserve">Annexure </w:t>
      </w:r>
      <w:r w:rsidR="00DA6F80" w:rsidRPr="00402E08">
        <w:rPr>
          <w:rFonts w:ascii="Cambria" w:hAnsi="Cambria"/>
          <w:b/>
          <w:sz w:val="22"/>
          <w:szCs w:val="22"/>
          <w:lang w:val="en-ZA" w:eastAsia="en-US" w:bidi="en-US"/>
        </w:rPr>
        <w:t xml:space="preserve">A </w:t>
      </w:r>
      <w:r w:rsidRPr="00402E08">
        <w:rPr>
          <w:rFonts w:ascii="Cambria" w:hAnsi="Cambria"/>
          <w:sz w:val="22"/>
          <w:szCs w:val="22"/>
          <w:lang w:val="en-ZA" w:eastAsia="en-US" w:bidi="en-US"/>
        </w:rPr>
        <w:t>for more information</w:t>
      </w:r>
      <w:r w:rsidR="002711CF" w:rsidRPr="00402E08">
        <w:rPr>
          <w:rFonts w:ascii="Cambria" w:hAnsi="Cambria"/>
          <w:sz w:val="22"/>
          <w:szCs w:val="22"/>
          <w:lang w:val="en-ZA" w:eastAsia="en-US" w:bidi="en-US"/>
        </w:rPr>
        <w:t xml:space="preserve"> on research questions</w:t>
      </w:r>
      <w:r w:rsidRPr="00402E08">
        <w:rPr>
          <w:rFonts w:ascii="Cambria" w:hAnsi="Cambria"/>
          <w:sz w:val="22"/>
          <w:szCs w:val="22"/>
          <w:lang w:val="en-ZA" w:eastAsia="en-US" w:bidi="en-US"/>
        </w:rPr>
        <w:t>.</w:t>
      </w:r>
      <w:r w:rsidR="00046304" w:rsidRPr="00402E08">
        <w:rPr>
          <w:rFonts w:ascii="Cambria" w:hAnsi="Cambria"/>
          <w:sz w:val="22"/>
          <w:szCs w:val="22"/>
          <w:lang w:val="en-ZA" w:eastAsia="en-US" w:bidi="en-US"/>
        </w:rPr>
        <w:br w:type="page"/>
      </w:r>
    </w:p>
    <w:p w14:paraId="117EEC59" w14:textId="4C131314" w:rsidR="001672C3" w:rsidRPr="00402E08" w:rsidRDefault="006A157D" w:rsidP="001672C3">
      <w:pPr>
        <w:pBdr>
          <w:bottom w:val="thinThickSmallGap" w:sz="12" w:space="1" w:color="943634"/>
        </w:pBdr>
        <w:spacing w:after="200"/>
        <w:jc w:val="center"/>
        <w:outlineLvl w:val="0"/>
        <w:rPr>
          <w:rFonts w:ascii="Cambria" w:hAnsi="Cambria"/>
          <w:b/>
          <w:spacing w:val="20"/>
          <w:sz w:val="28"/>
          <w:szCs w:val="28"/>
          <w:lang w:val="en-ZA" w:eastAsia="en-US" w:bidi="en-US"/>
        </w:rPr>
      </w:pPr>
      <w:bookmarkStart w:id="42" w:name="_Toc409976576"/>
      <w:r w:rsidRPr="00402E08">
        <w:rPr>
          <w:rFonts w:ascii="Cambria" w:hAnsi="Cambria"/>
          <w:b/>
          <w:spacing w:val="20"/>
          <w:sz w:val="28"/>
          <w:szCs w:val="28"/>
          <w:lang w:val="en-ZA" w:eastAsia="en-US" w:bidi="en-US"/>
        </w:rPr>
        <w:lastRenderedPageBreak/>
        <w:t>Overview of t</w:t>
      </w:r>
      <w:r w:rsidR="001672C3" w:rsidRPr="00402E08">
        <w:rPr>
          <w:rFonts w:ascii="Cambria" w:hAnsi="Cambria"/>
          <w:b/>
          <w:spacing w:val="20"/>
          <w:sz w:val="28"/>
          <w:szCs w:val="28"/>
          <w:lang w:val="en-ZA" w:eastAsia="en-US" w:bidi="en-US"/>
        </w:rPr>
        <w:t>asks</w:t>
      </w:r>
      <w:bookmarkEnd w:id="42"/>
    </w:p>
    <w:p w14:paraId="3AE7A0B0" w14:textId="77777777" w:rsidR="00D25143" w:rsidRPr="00402E08" w:rsidRDefault="00D25143" w:rsidP="00DA6F80">
      <w:pPr>
        <w:spacing w:after="120" w:line="252" w:lineRule="auto"/>
        <w:jc w:val="both"/>
        <w:rPr>
          <w:rFonts w:ascii="Cambria" w:hAnsi="Cambria"/>
          <w:sz w:val="22"/>
          <w:szCs w:val="22"/>
          <w:lang w:val="en-ZA" w:eastAsia="en-US" w:bidi="en-US"/>
        </w:rPr>
      </w:pPr>
      <w:r w:rsidRPr="00402E08">
        <w:rPr>
          <w:noProof/>
          <w:lang w:val="en-US" w:eastAsia="en-US"/>
        </w:rPr>
        <w:drawing>
          <wp:inline distT="0" distB="0" distL="0" distR="0" wp14:anchorId="215965B6" wp14:editId="6E51076E">
            <wp:extent cx="5915025" cy="6400800"/>
            <wp:effectExtent l="0" t="0" r="66675"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6B96E5B5" w14:textId="54782EE9" w:rsidR="000B3640" w:rsidRPr="00402E08" w:rsidRDefault="000B3640" w:rsidP="000B3640">
      <w:pPr>
        <w:pBdr>
          <w:bottom w:val="single" w:sz="4" w:space="1" w:color="622423"/>
        </w:pBdr>
        <w:spacing w:before="360" w:after="200" w:line="252" w:lineRule="auto"/>
        <w:jc w:val="center"/>
        <w:outlineLvl w:val="1"/>
        <w:rPr>
          <w:rFonts w:ascii="Cambria" w:hAnsi="Cambria"/>
          <w:b/>
          <w:spacing w:val="15"/>
          <w:lang w:val="en-ZA" w:eastAsia="en-US" w:bidi="en-US"/>
        </w:rPr>
      </w:pPr>
      <w:bookmarkStart w:id="43" w:name="_Toc409976577"/>
      <w:r w:rsidRPr="00402E08">
        <w:rPr>
          <w:rFonts w:ascii="Cambria" w:hAnsi="Cambria"/>
          <w:b/>
          <w:spacing w:val="15"/>
          <w:lang w:val="en-ZA" w:eastAsia="en-US" w:bidi="en-US"/>
        </w:rPr>
        <w:t>General</w:t>
      </w:r>
      <w:bookmarkEnd w:id="43"/>
    </w:p>
    <w:p w14:paraId="1648082F" w14:textId="5C1B1103" w:rsidR="000B3640" w:rsidRPr="00402E08" w:rsidRDefault="000B3640" w:rsidP="00D341EB">
      <w:pPr>
        <w:spacing w:after="200" w:line="252" w:lineRule="auto"/>
        <w:rPr>
          <w:rFonts w:ascii="Cambria" w:hAnsi="Cambria"/>
          <w:sz w:val="22"/>
          <w:szCs w:val="22"/>
          <w:lang w:val="en-ZA" w:eastAsia="en-US" w:bidi="en-US"/>
        </w:rPr>
      </w:pPr>
      <w:r w:rsidRPr="00402E08">
        <w:rPr>
          <w:rFonts w:ascii="Cambria" w:hAnsi="Cambria"/>
          <w:sz w:val="22"/>
          <w:szCs w:val="22"/>
          <w:lang w:val="en-ZA" w:eastAsia="en-US" w:bidi="en-US"/>
        </w:rPr>
        <w:t xml:space="preserve">For each phase you are expected to hand in your </w:t>
      </w:r>
      <w:r w:rsidRPr="00402E08">
        <w:rPr>
          <w:rFonts w:ascii="Cambria" w:hAnsi="Cambria"/>
          <w:i/>
          <w:sz w:val="22"/>
          <w:szCs w:val="22"/>
          <w:lang w:val="en-ZA" w:eastAsia="en-US" w:bidi="en-US"/>
        </w:rPr>
        <w:t>own, original</w:t>
      </w:r>
      <w:r w:rsidRPr="00402E08">
        <w:rPr>
          <w:rFonts w:ascii="Cambria" w:hAnsi="Cambria"/>
          <w:sz w:val="22"/>
          <w:szCs w:val="22"/>
          <w:lang w:val="en-ZA" w:eastAsia="en-US" w:bidi="en-US"/>
        </w:rPr>
        <w:t xml:space="preserve"> work. You will show that your work is original by</w:t>
      </w:r>
      <w:r w:rsidR="00D341EB" w:rsidRPr="00402E08">
        <w:rPr>
          <w:rFonts w:ascii="Cambria" w:hAnsi="Cambria"/>
          <w:sz w:val="22"/>
          <w:szCs w:val="22"/>
          <w:lang w:val="en-ZA" w:eastAsia="en-US" w:bidi="en-US"/>
        </w:rPr>
        <w:t>:</w:t>
      </w:r>
    </w:p>
    <w:p w14:paraId="646EA3C7" w14:textId="719301BD" w:rsidR="000B3640" w:rsidRPr="00402E08" w:rsidRDefault="000B3640" w:rsidP="002037C2">
      <w:pPr>
        <w:numPr>
          <w:ilvl w:val="0"/>
          <w:numId w:val="2"/>
        </w:num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Signing a declaration for each phase that all the work done is your own (</w:t>
      </w:r>
      <w:r w:rsidRPr="00402E08">
        <w:rPr>
          <w:rFonts w:ascii="Cambria" w:hAnsi="Cambria"/>
          <w:b/>
          <w:sz w:val="22"/>
          <w:szCs w:val="22"/>
          <w:lang w:val="en-ZA" w:eastAsia="en-US" w:bidi="en-US"/>
        </w:rPr>
        <w:t xml:space="preserve">Annexure </w:t>
      </w:r>
      <w:r w:rsidR="002711CF" w:rsidRPr="00402E08">
        <w:rPr>
          <w:rFonts w:ascii="Cambria" w:hAnsi="Cambria"/>
          <w:b/>
          <w:sz w:val="22"/>
          <w:szCs w:val="22"/>
          <w:lang w:val="en-ZA" w:eastAsia="en-US" w:bidi="en-US"/>
        </w:rPr>
        <w:t>F</w:t>
      </w:r>
      <w:r w:rsidRPr="00402E08">
        <w:rPr>
          <w:rFonts w:ascii="Cambria" w:hAnsi="Cambria"/>
          <w:sz w:val="22"/>
          <w:szCs w:val="22"/>
          <w:lang w:val="en-ZA" w:eastAsia="en-US" w:bidi="en-US"/>
        </w:rPr>
        <w:t>)</w:t>
      </w:r>
    </w:p>
    <w:p w14:paraId="038DE5AF" w14:textId="0C327DBB" w:rsidR="000B3640" w:rsidRPr="00402E08" w:rsidRDefault="000B3640" w:rsidP="002037C2">
      <w:pPr>
        <w:numPr>
          <w:ilvl w:val="0"/>
          <w:numId w:val="2"/>
        </w:num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Signing the final declaration of authenticity (</w:t>
      </w:r>
      <w:r w:rsidRPr="00402E08">
        <w:rPr>
          <w:rFonts w:ascii="Cambria" w:hAnsi="Cambria"/>
          <w:b/>
          <w:sz w:val="22"/>
          <w:szCs w:val="22"/>
          <w:lang w:val="en-ZA" w:eastAsia="en-US" w:bidi="en-US"/>
        </w:rPr>
        <w:t xml:space="preserve">Annexure </w:t>
      </w:r>
      <w:r w:rsidR="002711CF" w:rsidRPr="00402E08">
        <w:rPr>
          <w:rFonts w:ascii="Cambria" w:hAnsi="Cambria"/>
          <w:b/>
          <w:sz w:val="22"/>
          <w:szCs w:val="22"/>
          <w:lang w:val="en-ZA" w:eastAsia="en-US" w:bidi="en-US"/>
        </w:rPr>
        <w:t>G</w:t>
      </w:r>
      <w:r w:rsidRPr="00402E08">
        <w:rPr>
          <w:rFonts w:ascii="Cambria" w:hAnsi="Cambria"/>
          <w:sz w:val="22"/>
          <w:szCs w:val="22"/>
          <w:lang w:val="en-ZA" w:eastAsia="en-US" w:bidi="en-US"/>
        </w:rPr>
        <w:t>) after completing the PAT.</w:t>
      </w:r>
    </w:p>
    <w:p w14:paraId="59E73779" w14:textId="77777777" w:rsidR="000B3640" w:rsidRPr="00402E08" w:rsidRDefault="000B3640" w:rsidP="000B3640">
      <w:pPr>
        <w:spacing w:after="200" w:line="252" w:lineRule="auto"/>
        <w:contextualSpacing/>
        <w:jc w:val="both"/>
        <w:rPr>
          <w:rFonts w:ascii="Cambria" w:hAnsi="Cambria"/>
          <w:sz w:val="22"/>
          <w:szCs w:val="22"/>
          <w:lang w:val="en-ZA" w:eastAsia="en-US" w:bidi="en-US"/>
        </w:rPr>
      </w:pPr>
    </w:p>
    <w:p w14:paraId="6817246B" w14:textId="77777777" w:rsidR="00D25143" w:rsidRPr="00402E08" w:rsidRDefault="00D25143">
      <w:pPr>
        <w:rPr>
          <w:rFonts w:ascii="Cambria" w:hAnsi="Cambria"/>
          <w:sz w:val="22"/>
          <w:szCs w:val="22"/>
          <w:lang w:val="en-ZA" w:eastAsia="en-US" w:bidi="en-US"/>
        </w:rPr>
      </w:pPr>
      <w:r w:rsidRPr="00402E08">
        <w:rPr>
          <w:rFonts w:ascii="Cambria" w:hAnsi="Cambria"/>
          <w:sz w:val="22"/>
          <w:szCs w:val="22"/>
          <w:lang w:val="en-ZA" w:eastAsia="en-US" w:bidi="en-US"/>
        </w:rPr>
        <w:br w:type="page"/>
      </w:r>
    </w:p>
    <w:p w14:paraId="7671AD41" w14:textId="3FAECB65" w:rsidR="00401099" w:rsidRPr="00402E08" w:rsidRDefault="00401099" w:rsidP="00401099">
      <w:pPr>
        <w:pBdr>
          <w:bottom w:val="thinThickSmallGap" w:sz="12" w:space="1" w:color="943634"/>
        </w:pBdr>
        <w:spacing w:after="200"/>
        <w:jc w:val="center"/>
        <w:outlineLvl w:val="0"/>
        <w:rPr>
          <w:rFonts w:ascii="Cambria" w:hAnsi="Cambria"/>
          <w:b/>
          <w:spacing w:val="20"/>
          <w:sz w:val="28"/>
          <w:szCs w:val="28"/>
          <w:lang w:val="en-ZA" w:eastAsia="en-US" w:bidi="en-US"/>
        </w:rPr>
      </w:pPr>
      <w:bookmarkStart w:id="44" w:name="_Toc409976578"/>
      <w:r w:rsidRPr="00402E08">
        <w:rPr>
          <w:rFonts w:ascii="Cambria" w:hAnsi="Cambria"/>
          <w:b/>
          <w:spacing w:val="20"/>
          <w:sz w:val="28"/>
          <w:szCs w:val="28"/>
          <w:lang w:val="en-ZA" w:eastAsia="en-US" w:bidi="en-US"/>
        </w:rPr>
        <w:lastRenderedPageBreak/>
        <w:t>What you will need to complete the PAT</w:t>
      </w:r>
      <w:bookmarkEnd w:id="44"/>
    </w:p>
    <w:p w14:paraId="0210977E" w14:textId="77777777" w:rsidR="00401099" w:rsidRPr="00402E08" w:rsidRDefault="002C165B" w:rsidP="00D7672D">
      <w:pPr>
        <w:spacing w:after="12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To complete the tasks, you will need</w:t>
      </w:r>
    </w:p>
    <w:p w14:paraId="5190806F" w14:textId="77777777" w:rsidR="002C165B" w:rsidRPr="00402E08" w:rsidRDefault="002C165B" w:rsidP="002037C2">
      <w:pPr>
        <w:numPr>
          <w:ilvl w:val="0"/>
          <w:numId w:val="5"/>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An office suit</w:t>
      </w:r>
      <w:r w:rsidR="00801017" w:rsidRPr="00402E08">
        <w:rPr>
          <w:rFonts w:ascii="Cambria" w:hAnsi="Cambria"/>
          <w:sz w:val="22"/>
          <w:szCs w:val="22"/>
          <w:lang w:val="en-ZA" w:eastAsia="en-US" w:bidi="en-US"/>
        </w:rPr>
        <w:t>e</w:t>
      </w:r>
      <w:r w:rsidRPr="00402E08">
        <w:rPr>
          <w:rFonts w:ascii="Cambria" w:hAnsi="Cambria"/>
          <w:sz w:val="22"/>
          <w:szCs w:val="22"/>
          <w:lang w:val="en-ZA" w:eastAsia="en-US" w:bidi="en-US"/>
        </w:rPr>
        <w:t xml:space="preserve"> with the following software</w:t>
      </w:r>
    </w:p>
    <w:p w14:paraId="2F9BFCFE" w14:textId="77777777" w:rsidR="002C165B" w:rsidRPr="00402E08" w:rsidRDefault="002C165B" w:rsidP="002037C2">
      <w:pPr>
        <w:numPr>
          <w:ilvl w:val="1"/>
          <w:numId w:val="5"/>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Word processing software</w:t>
      </w:r>
    </w:p>
    <w:p w14:paraId="0E455E83" w14:textId="77777777" w:rsidR="002C165B" w:rsidRPr="00402E08" w:rsidRDefault="002C165B" w:rsidP="002037C2">
      <w:pPr>
        <w:numPr>
          <w:ilvl w:val="1"/>
          <w:numId w:val="5"/>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Spreadsheet software</w:t>
      </w:r>
    </w:p>
    <w:p w14:paraId="164790F3" w14:textId="77777777" w:rsidR="002C165B" w:rsidRPr="00402E08" w:rsidRDefault="002C165B" w:rsidP="002037C2">
      <w:pPr>
        <w:numPr>
          <w:ilvl w:val="1"/>
          <w:numId w:val="5"/>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Database software</w:t>
      </w:r>
    </w:p>
    <w:p w14:paraId="52906715" w14:textId="1DA7C12E" w:rsidR="002C165B" w:rsidRPr="00402E08" w:rsidRDefault="002C165B" w:rsidP="002037C2">
      <w:pPr>
        <w:numPr>
          <w:ilvl w:val="0"/>
          <w:numId w:val="5"/>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HTML editor</w:t>
      </w:r>
      <w:r w:rsidR="003341CB" w:rsidRPr="00402E08">
        <w:rPr>
          <w:rFonts w:ascii="Cambria" w:hAnsi="Cambria"/>
          <w:sz w:val="22"/>
          <w:szCs w:val="22"/>
          <w:lang w:val="en-ZA" w:eastAsia="en-US" w:bidi="en-US"/>
        </w:rPr>
        <w:t xml:space="preserve"> (Notepad ++)</w:t>
      </w:r>
      <w:r w:rsidR="00801017" w:rsidRPr="00402E08">
        <w:rPr>
          <w:rFonts w:ascii="Cambria" w:hAnsi="Cambria"/>
          <w:sz w:val="22"/>
          <w:szCs w:val="22"/>
          <w:lang w:val="en-ZA" w:eastAsia="en-US" w:bidi="en-US"/>
        </w:rPr>
        <w:t xml:space="preserve"> and </w:t>
      </w:r>
      <w:r w:rsidR="007A0ADD" w:rsidRPr="00402E08">
        <w:rPr>
          <w:rFonts w:ascii="Cambria" w:hAnsi="Cambria"/>
          <w:sz w:val="22"/>
          <w:szCs w:val="22"/>
          <w:lang w:val="en-ZA" w:eastAsia="en-US" w:bidi="en-US"/>
        </w:rPr>
        <w:t xml:space="preserve">a web </w:t>
      </w:r>
      <w:r w:rsidR="0004466E" w:rsidRPr="00402E08">
        <w:rPr>
          <w:rFonts w:ascii="Cambria" w:hAnsi="Cambria"/>
          <w:sz w:val="22"/>
          <w:szCs w:val="22"/>
          <w:lang w:val="en-ZA" w:eastAsia="en-US" w:bidi="en-US"/>
        </w:rPr>
        <w:t>browser (</w:t>
      </w:r>
      <w:r w:rsidR="00FB42B3" w:rsidRPr="00402E08">
        <w:rPr>
          <w:rFonts w:ascii="Cambria" w:hAnsi="Cambria"/>
          <w:sz w:val="22"/>
          <w:szCs w:val="22"/>
          <w:lang w:val="en-ZA" w:eastAsia="en-US" w:bidi="en-US"/>
        </w:rPr>
        <w:t xml:space="preserve">e.g. </w:t>
      </w:r>
      <w:r w:rsidR="00801017" w:rsidRPr="00402E08">
        <w:rPr>
          <w:rFonts w:ascii="Cambria" w:hAnsi="Cambria"/>
          <w:sz w:val="22"/>
          <w:szCs w:val="22"/>
          <w:lang w:val="en-ZA" w:eastAsia="en-US" w:bidi="en-US"/>
        </w:rPr>
        <w:t>Internet Explorer</w:t>
      </w:r>
      <w:r w:rsidR="0004466E" w:rsidRPr="00402E08">
        <w:rPr>
          <w:rFonts w:ascii="Cambria" w:hAnsi="Cambria"/>
          <w:sz w:val="22"/>
          <w:szCs w:val="22"/>
          <w:lang w:val="en-ZA" w:eastAsia="en-US" w:bidi="en-US"/>
        </w:rPr>
        <w:t>)</w:t>
      </w:r>
    </w:p>
    <w:p w14:paraId="08CF824C" w14:textId="77777777" w:rsidR="002C165B" w:rsidRPr="00402E08" w:rsidRDefault="002C165B" w:rsidP="002037C2">
      <w:pPr>
        <w:numPr>
          <w:ilvl w:val="0"/>
          <w:numId w:val="5"/>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Internet access to</w:t>
      </w:r>
    </w:p>
    <w:p w14:paraId="1BC66624" w14:textId="77777777" w:rsidR="002C165B" w:rsidRPr="00402E08" w:rsidRDefault="002C165B" w:rsidP="002037C2">
      <w:pPr>
        <w:numPr>
          <w:ilvl w:val="1"/>
          <w:numId w:val="5"/>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Find data and information</w:t>
      </w:r>
    </w:p>
    <w:p w14:paraId="25494653" w14:textId="2F331B1A" w:rsidR="002C165B" w:rsidRPr="00402E08" w:rsidRDefault="002C165B" w:rsidP="002037C2">
      <w:pPr>
        <w:numPr>
          <w:ilvl w:val="1"/>
          <w:numId w:val="5"/>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Administer electronic questionnaires, e.g. use e-mail </w:t>
      </w:r>
      <w:r w:rsidR="007A0ADD" w:rsidRPr="00402E08">
        <w:rPr>
          <w:rFonts w:ascii="Cambria" w:hAnsi="Cambria"/>
          <w:sz w:val="22"/>
          <w:szCs w:val="22"/>
          <w:lang w:val="en-ZA" w:eastAsia="en-US" w:bidi="en-US"/>
        </w:rPr>
        <w:t xml:space="preserve">(or Google Docs application) </w:t>
      </w:r>
      <w:r w:rsidRPr="00402E08">
        <w:rPr>
          <w:rFonts w:ascii="Cambria" w:hAnsi="Cambria"/>
          <w:sz w:val="22"/>
          <w:szCs w:val="22"/>
          <w:lang w:val="en-ZA" w:eastAsia="en-US" w:bidi="en-US"/>
        </w:rPr>
        <w:t>to sen</w:t>
      </w:r>
      <w:r w:rsidR="00BD0B12" w:rsidRPr="00402E08">
        <w:rPr>
          <w:rFonts w:ascii="Cambria" w:hAnsi="Cambria"/>
          <w:sz w:val="22"/>
          <w:szCs w:val="22"/>
          <w:lang w:val="en-ZA" w:eastAsia="en-US" w:bidi="en-US"/>
        </w:rPr>
        <w:t>d</w:t>
      </w:r>
      <w:r w:rsidRPr="00402E08">
        <w:rPr>
          <w:rFonts w:ascii="Cambria" w:hAnsi="Cambria"/>
          <w:sz w:val="22"/>
          <w:szCs w:val="22"/>
          <w:lang w:val="en-ZA" w:eastAsia="en-US" w:bidi="en-US"/>
        </w:rPr>
        <w:t xml:space="preserve"> questionnaires to respondents</w:t>
      </w:r>
      <w:r w:rsidR="00BD0B12" w:rsidRPr="00402E08">
        <w:rPr>
          <w:rFonts w:ascii="Cambria" w:hAnsi="Cambria"/>
          <w:sz w:val="22"/>
          <w:szCs w:val="22"/>
          <w:lang w:val="en-ZA" w:eastAsia="en-US" w:bidi="en-US"/>
        </w:rPr>
        <w:t xml:space="preserve"> and receive completed questionnaires </w:t>
      </w:r>
      <w:r w:rsidR="004E7D3C" w:rsidRPr="00402E08">
        <w:rPr>
          <w:rFonts w:ascii="Cambria" w:hAnsi="Cambria"/>
          <w:sz w:val="22"/>
          <w:szCs w:val="22"/>
          <w:lang w:val="en-ZA" w:eastAsia="en-US" w:bidi="en-US"/>
        </w:rPr>
        <w:t xml:space="preserve">back </w:t>
      </w:r>
      <w:r w:rsidR="00BD0B12" w:rsidRPr="00402E08">
        <w:rPr>
          <w:rFonts w:ascii="Cambria" w:hAnsi="Cambria"/>
          <w:sz w:val="22"/>
          <w:szCs w:val="22"/>
          <w:lang w:val="en-ZA" w:eastAsia="en-US" w:bidi="en-US"/>
        </w:rPr>
        <w:t>from respondents</w:t>
      </w:r>
    </w:p>
    <w:p w14:paraId="071BB06D" w14:textId="77777777" w:rsidR="00BD0B12" w:rsidRPr="00402E08" w:rsidRDefault="00BD0B12" w:rsidP="002037C2">
      <w:pPr>
        <w:numPr>
          <w:ilvl w:val="0"/>
          <w:numId w:val="5"/>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Access to other sources such as printed media (</w:t>
      </w:r>
      <w:r w:rsidR="00BD0457" w:rsidRPr="00402E08">
        <w:rPr>
          <w:rFonts w:ascii="Cambria" w:hAnsi="Cambria"/>
          <w:sz w:val="22"/>
          <w:szCs w:val="22"/>
          <w:lang w:val="en-ZA" w:eastAsia="en-US" w:bidi="en-US"/>
        </w:rPr>
        <w:t xml:space="preserve">e.g. </w:t>
      </w:r>
      <w:r w:rsidRPr="00402E08">
        <w:rPr>
          <w:rFonts w:ascii="Cambria" w:hAnsi="Cambria"/>
          <w:sz w:val="22"/>
          <w:szCs w:val="22"/>
          <w:lang w:val="en-ZA" w:eastAsia="en-US" w:bidi="en-US"/>
        </w:rPr>
        <w:t>magazines, newsp</w:t>
      </w:r>
      <w:r w:rsidR="00BD0457" w:rsidRPr="00402E08">
        <w:rPr>
          <w:rFonts w:ascii="Cambria" w:hAnsi="Cambria"/>
          <w:sz w:val="22"/>
          <w:szCs w:val="22"/>
          <w:lang w:val="en-ZA" w:eastAsia="en-US" w:bidi="en-US"/>
        </w:rPr>
        <w:t>apers, brochures, textbooks</w:t>
      </w:r>
      <w:r w:rsidRPr="00402E08">
        <w:rPr>
          <w:rFonts w:ascii="Cambria" w:hAnsi="Cambria"/>
          <w:sz w:val="22"/>
          <w:szCs w:val="22"/>
          <w:lang w:val="en-ZA" w:eastAsia="en-US" w:bidi="en-US"/>
        </w:rPr>
        <w:t>.</w:t>
      </w:r>
      <w:r w:rsidR="00316125" w:rsidRPr="00402E08">
        <w:rPr>
          <w:rFonts w:ascii="Cambria" w:hAnsi="Cambria"/>
          <w:sz w:val="22"/>
          <w:szCs w:val="22"/>
          <w:lang w:val="en-ZA" w:eastAsia="en-US" w:bidi="en-US"/>
        </w:rPr>
        <w:t>)</w:t>
      </w:r>
    </w:p>
    <w:p w14:paraId="4C4C0A02" w14:textId="77777777" w:rsidR="0001480F" w:rsidRPr="00402E08" w:rsidRDefault="00A922B8" w:rsidP="002037C2">
      <w:pPr>
        <w:numPr>
          <w:ilvl w:val="0"/>
          <w:numId w:val="5"/>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Access to f</w:t>
      </w:r>
      <w:r w:rsidR="0001480F" w:rsidRPr="00402E08">
        <w:rPr>
          <w:rFonts w:ascii="Cambria" w:hAnsi="Cambria"/>
          <w:sz w:val="22"/>
          <w:szCs w:val="22"/>
          <w:lang w:val="en-ZA" w:eastAsia="en-US" w:bidi="en-US"/>
        </w:rPr>
        <w:t>acilities to convert hard copies to electronic documents, e.g. scanner, digital camera</w:t>
      </w:r>
    </w:p>
    <w:p w14:paraId="1C28C259" w14:textId="7BF1AEAA" w:rsidR="00784EB6" w:rsidRPr="00402E08" w:rsidRDefault="0001480F" w:rsidP="002037C2">
      <w:pPr>
        <w:numPr>
          <w:ilvl w:val="0"/>
          <w:numId w:val="5"/>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Storage media to store</w:t>
      </w:r>
      <w:r w:rsidR="003341CB" w:rsidRPr="00402E08">
        <w:rPr>
          <w:rFonts w:ascii="Cambria" w:hAnsi="Cambria"/>
          <w:sz w:val="22"/>
          <w:szCs w:val="22"/>
          <w:lang w:val="en-ZA" w:eastAsia="en-US" w:bidi="en-US"/>
        </w:rPr>
        <w:t xml:space="preserve"> and backup</w:t>
      </w:r>
      <w:r w:rsidRPr="00402E08">
        <w:rPr>
          <w:rFonts w:ascii="Cambria" w:hAnsi="Cambria"/>
          <w:sz w:val="22"/>
          <w:szCs w:val="22"/>
          <w:lang w:val="en-ZA" w:eastAsia="en-US" w:bidi="en-US"/>
        </w:rPr>
        <w:t xml:space="preserve"> your work electronically, e.g. flash </w:t>
      </w:r>
      <w:r w:rsidR="00801017" w:rsidRPr="00402E08">
        <w:rPr>
          <w:rFonts w:ascii="Cambria" w:hAnsi="Cambria"/>
          <w:sz w:val="22"/>
          <w:szCs w:val="22"/>
          <w:lang w:val="en-ZA" w:eastAsia="en-US" w:bidi="en-US"/>
        </w:rPr>
        <w:t>drive</w:t>
      </w:r>
      <w:r w:rsidRPr="00402E08">
        <w:rPr>
          <w:rFonts w:ascii="Cambria" w:hAnsi="Cambria"/>
          <w:sz w:val="22"/>
          <w:szCs w:val="22"/>
          <w:lang w:val="en-ZA" w:eastAsia="en-US" w:bidi="en-US"/>
        </w:rPr>
        <w:t>, rewritable CD/DVD</w:t>
      </w:r>
      <w:r w:rsidR="00CB3494" w:rsidRPr="00402E08">
        <w:rPr>
          <w:rFonts w:ascii="Cambria" w:hAnsi="Cambria"/>
          <w:sz w:val="22"/>
          <w:szCs w:val="22"/>
          <w:lang w:val="en-ZA" w:eastAsia="en-US" w:bidi="en-US"/>
        </w:rPr>
        <w:t xml:space="preserve"> or in the cloud (using </w:t>
      </w:r>
      <w:r w:rsidR="007A0ADD" w:rsidRPr="00402E08">
        <w:rPr>
          <w:rFonts w:ascii="Cambria" w:hAnsi="Cambria"/>
          <w:sz w:val="22"/>
          <w:szCs w:val="22"/>
          <w:lang w:val="en-ZA" w:eastAsia="en-US" w:bidi="en-US"/>
        </w:rPr>
        <w:t>OneDrive</w:t>
      </w:r>
      <w:r w:rsidR="00CB3494" w:rsidRPr="00402E08">
        <w:rPr>
          <w:rFonts w:ascii="Cambria" w:hAnsi="Cambria"/>
          <w:sz w:val="22"/>
          <w:szCs w:val="22"/>
          <w:lang w:val="en-ZA" w:eastAsia="en-US" w:bidi="en-US"/>
        </w:rPr>
        <w:t>, Dropbox, etc.)</w:t>
      </w:r>
    </w:p>
    <w:p w14:paraId="62B49F14" w14:textId="0626AE33" w:rsidR="00346D1A" w:rsidRPr="00402E08" w:rsidRDefault="00346D1A" w:rsidP="00346D1A">
      <w:pPr>
        <w:pBdr>
          <w:bottom w:val="thinThickSmallGap" w:sz="12" w:space="1" w:color="943634"/>
        </w:pBdr>
        <w:spacing w:before="360" w:after="200" w:line="252" w:lineRule="auto"/>
        <w:jc w:val="center"/>
        <w:outlineLvl w:val="0"/>
        <w:rPr>
          <w:rFonts w:ascii="Cambria" w:hAnsi="Cambria"/>
          <w:b/>
          <w:spacing w:val="20"/>
          <w:sz w:val="28"/>
          <w:szCs w:val="28"/>
          <w:lang w:val="en-ZA" w:eastAsia="en-US" w:bidi="en-US"/>
        </w:rPr>
      </w:pPr>
      <w:bookmarkStart w:id="45" w:name="_Toc409976579"/>
      <w:r w:rsidRPr="00402E08">
        <w:rPr>
          <w:rFonts w:ascii="Cambria" w:hAnsi="Cambria"/>
          <w:b/>
          <w:spacing w:val="20"/>
          <w:sz w:val="28"/>
          <w:szCs w:val="28"/>
          <w:lang w:val="en-ZA" w:eastAsia="en-US" w:bidi="en-US"/>
        </w:rPr>
        <w:t>Misconduct</w:t>
      </w:r>
      <w:bookmarkEnd w:id="45"/>
    </w:p>
    <w:p w14:paraId="4647BECC" w14:textId="77777777" w:rsidR="00346D1A" w:rsidRPr="00402E08" w:rsidRDefault="00346D1A" w:rsidP="00D7672D">
      <w:pPr>
        <w:spacing w:after="12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As the PAT is an individual project that is part of your final promotion mark, you may </w:t>
      </w:r>
      <w:r w:rsidR="005968BC" w:rsidRPr="00402E08">
        <w:rPr>
          <w:rFonts w:ascii="Cambria" w:hAnsi="Cambria"/>
          <w:sz w:val="22"/>
          <w:szCs w:val="22"/>
          <w:lang w:val="en-ZA" w:eastAsia="en-US" w:bidi="en-US"/>
        </w:rPr>
        <w:t>NOT</w:t>
      </w:r>
      <w:r w:rsidRPr="00402E08">
        <w:rPr>
          <w:rFonts w:ascii="Cambria" w:hAnsi="Cambria"/>
          <w:sz w:val="22"/>
          <w:szCs w:val="22"/>
          <w:lang w:val="en-ZA" w:eastAsia="en-US" w:bidi="en-US"/>
        </w:rPr>
        <w:t>:</w:t>
      </w:r>
    </w:p>
    <w:p w14:paraId="496F6D9A" w14:textId="77777777" w:rsidR="00346D1A" w:rsidRPr="00402E08" w:rsidRDefault="00346D1A" w:rsidP="002037C2">
      <w:pPr>
        <w:numPr>
          <w:ilvl w:val="0"/>
          <w:numId w:val="5"/>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get help from others without </w:t>
      </w:r>
      <w:r w:rsidR="008B180A" w:rsidRPr="00402E08">
        <w:rPr>
          <w:rFonts w:ascii="Cambria" w:hAnsi="Cambria"/>
          <w:sz w:val="22"/>
          <w:szCs w:val="22"/>
          <w:lang w:val="en-ZA" w:eastAsia="en-US" w:bidi="en-US"/>
        </w:rPr>
        <w:t>acknowledging this help</w:t>
      </w:r>
    </w:p>
    <w:p w14:paraId="52CC9073" w14:textId="77777777" w:rsidR="00346D1A" w:rsidRPr="00402E08" w:rsidRDefault="00346D1A" w:rsidP="002037C2">
      <w:pPr>
        <w:numPr>
          <w:ilvl w:val="0"/>
          <w:numId w:val="5"/>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submit work which is not your own</w:t>
      </w:r>
    </w:p>
    <w:p w14:paraId="0CCE6E03" w14:textId="77777777" w:rsidR="00346D1A" w:rsidRPr="00402E08" w:rsidRDefault="00346D1A" w:rsidP="002037C2">
      <w:pPr>
        <w:numPr>
          <w:ilvl w:val="0"/>
          <w:numId w:val="5"/>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lend </w:t>
      </w:r>
      <w:r w:rsidR="008B180A" w:rsidRPr="00402E08">
        <w:rPr>
          <w:rFonts w:ascii="Cambria" w:hAnsi="Cambria"/>
          <w:sz w:val="22"/>
          <w:szCs w:val="22"/>
          <w:lang w:val="en-ZA" w:eastAsia="en-US" w:bidi="en-US"/>
        </w:rPr>
        <w:t xml:space="preserve">your PAT </w:t>
      </w:r>
      <w:r w:rsidRPr="00402E08">
        <w:rPr>
          <w:rFonts w:ascii="Cambria" w:hAnsi="Cambria"/>
          <w:sz w:val="22"/>
          <w:szCs w:val="22"/>
          <w:lang w:val="en-ZA" w:eastAsia="en-US" w:bidi="en-US"/>
        </w:rPr>
        <w:t>work to other learners</w:t>
      </w:r>
      <w:r w:rsidR="005968BC" w:rsidRPr="00402E08">
        <w:rPr>
          <w:rFonts w:ascii="Cambria" w:hAnsi="Cambria"/>
          <w:sz w:val="22"/>
          <w:szCs w:val="22"/>
          <w:lang w:val="en-ZA" w:eastAsia="en-US" w:bidi="en-US"/>
        </w:rPr>
        <w:t xml:space="preserve"> in your own or another school</w:t>
      </w:r>
    </w:p>
    <w:p w14:paraId="665F2195" w14:textId="75515513" w:rsidR="00346D1A" w:rsidRPr="00402E08" w:rsidRDefault="00346D1A" w:rsidP="002037C2">
      <w:pPr>
        <w:numPr>
          <w:ilvl w:val="0"/>
          <w:numId w:val="5"/>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allow other learners to access or use your own material</w:t>
      </w:r>
      <w:r w:rsidR="005968BC" w:rsidRPr="00402E08">
        <w:rPr>
          <w:rFonts w:ascii="Cambria" w:hAnsi="Cambria"/>
          <w:sz w:val="22"/>
          <w:szCs w:val="22"/>
          <w:lang w:val="en-ZA" w:eastAsia="en-US" w:bidi="en-US"/>
        </w:rPr>
        <w:t>/resources/research</w:t>
      </w:r>
      <w:r w:rsidRPr="00402E08">
        <w:rPr>
          <w:rFonts w:ascii="Cambria" w:hAnsi="Cambria"/>
          <w:sz w:val="22"/>
          <w:szCs w:val="22"/>
          <w:lang w:val="en-ZA" w:eastAsia="en-US" w:bidi="en-US"/>
        </w:rPr>
        <w:t xml:space="preserve"> (this does not mean that you may not lend</w:t>
      </w:r>
      <w:r w:rsidR="007437D9" w:rsidRPr="00402E08">
        <w:rPr>
          <w:rFonts w:ascii="Cambria" w:hAnsi="Cambria"/>
          <w:sz w:val="22"/>
          <w:szCs w:val="22"/>
          <w:lang w:val="en-ZA" w:eastAsia="en-US" w:bidi="en-US"/>
        </w:rPr>
        <w:t xml:space="preserve"> to</w:t>
      </w:r>
      <w:r w:rsidRPr="00402E08">
        <w:rPr>
          <w:rFonts w:ascii="Cambria" w:hAnsi="Cambria"/>
          <w:sz w:val="22"/>
          <w:szCs w:val="22"/>
          <w:lang w:val="en-ZA" w:eastAsia="en-US" w:bidi="en-US"/>
        </w:rPr>
        <w:t xml:space="preserve"> or borrow books from another learner, but you may not plagiarise other learners’ research)</w:t>
      </w:r>
    </w:p>
    <w:p w14:paraId="6A984FAE" w14:textId="77777777" w:rsidR="00346D1A" w:rsidRPr="00402E08" w:rsidRDefault="00346D1A" w:rsidP="002037C2">
      <w:pPr>
        <w:numPr>
          <w:ilvl w:val="0"/>
          <w:numId w:val="5"/>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include work directly copied from books, the </w:t>
      </w:r>
      <w:r w:rsidR="005968BC" w:rsidRPr="00402E08">
        <w:rPr>
          <w:rFonts w:ascii="Cambria" w:hAnsi="Cambria"/>
          <w:sz w:val="22"/>
          <w:szCs w:val="22"/>
          <w:lang w:val="en-ZA" w:eastAsia="en-US" w:bidi="en-US"/>
        </w:rPr>
        <w:t>I</w:t>
      </w:r>
      <w:r w:rsidRPr="00402E08">
        <w:rPr>
          <w:rFonts w:ascii="Cambria" w:hAnsi="Cambria"/>
          <w:sz w:val="22"/>
          <w:szCs w:val="22"/>
          <w:lang w:val="en-ZA" w:eastAsia="en-US" w:bidi="en-US"/>
        </w:rPr>
        <w:t>nternet or other sources without acknowledgement and recognition</w:t>
      </w:r>
      <w:r w:rsidRPr="00402E08" w:rsidDel="00AC4B36">
        <w:rPr>
          <w:rFonts w:ascii="Cambria" w:hAnsi="Cambria"/>
          <w:sz w:val="22"/>
          <w:szCs w:val="22"/>
          <w:lang w:val="en-ZA" w:eastAsia="en-US" w:bidi="en-US"/>
        </w:rPr>
        <w:t xml:space="preserve"> </w:t>
      </w:r>
    </w:p>
    <w:p w14:paraId="7035BE65" w14:textId="77777777" w:rsidR="00346D1A" w:rsidRPr="00402E08" w:rsidRDefault="00346D1A" w:rsidP="002037C2">
      <w:pPr>
        <w:numPr>
          <w:ilvl w:val="0"/>
          <w:numId w:val="5"/>
        </w:num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submit work typed or </w:t>
      </w:r>
      <w:r w:rsidR="005968BC" w:rsidRPr="00402E08">
        <w:rPr>
          <w:rFonts w:ascii="Cambria" w:hAnsi="Cambria"/>
          <w:sz w:val="22"/>
          <w:szCs w:val="22"/>
          <w:lang w:val="en-ZA" w:eastAsia="en-US" w:bidi="en-US"/>
        </w:rPr>
        <w:t xml:space="preserve">captured </w:t>
      </w:r>
      <w:r w:rsidRPr="00402E08">
        <w:rPr>
          <w:rFonts w:ascii="Cambria" w:hAnsi="Cambria"/>
          <w:sz w:val="22"/>
          <w:szCs w:val="22"/>
          <w:lang w:val="en-ZA" w:eastAsia="en-US" w:bidi="en-US"/>
        </w:rPr>
        <w:t>by another person</w:t>
      </w:r>
    </w:p>
    <w:p w14:paraId="58D61004" w14:textId="77777777" w:rsidR="00346D1A" w:rsidRPr="00402E08" w:rsidRDefault="00346D1A" w:rsidP="00D7672D">
      <w:pPr>
        <w:spacing w:after="200" w:line="252" w:lineRule="auto"/>
        <w:ind w:left="714" w:hanging="714"/>
        <w:jc w:val="both"/>
        <w:rPr>
          <w:rFonts w:ascii="Cambria" w:hAnsi="Cambria"/>
          <w:sz w:val="22"/>
          <w:szCs w:val="22"/>
          <w:lang w:val="en-ZA" w:eastAsia="en-US" w:bidi="en-US"/>
        </w:rPr>
      </w:pPr>
      <w:r w:rsidRPr="00402E08">
        <w:rPr>
          <w:rFonts w:ascii="Cambria" w:hAnsi="Cambria"/>
          <w:sz w:val="22"/>
          <w:szCs w:val="22"/>
          <w:lang w:val="en-ZA" w:eastAsia="en-US" w:bidi="en-US"/>
        </w:rPr>
        <w:t xml:space="preserve">The above actions constitute </w:t>
      </w:r>
      <w:r w:rsidR="008B180A" w:rsidRPr="00402E08">
        <w:rPr>
          <w:rFonts w:ascii="Cambria" w:hAnsi="Cambria"/>
          <w:sz w:val="22"/>
          <w:szCs w:val="22"/>
          <w:lang w:val="en-ZA" w:eastAsia="en-US" w:bidi="en-US"/>
        </w:rPr>
        <w:t>misconduct</w:t>
      </w:r>
      <w:r w:rsidRPr="00402E08">
        <w:rPr>
          <w:rFonts w:ascii="Cambria" w:hAnsi="Cambria"/>
          <w:sz w:val="22"/>
          <w:szCs w:val="22"/>
          <w:lang w:val="en-ZA" w:eastAsia="en-US" w:bidi="en-US"/>
        </w:rPr>
        <w:t>, for which a penalty will be applied.</w:t>
      </w:r>
    </w:p>
    <w:p w14:paraId="273155E0" w14:textId="7133ED4E" w:rsidR="00346D1A" w:rsidRPr="00402E08" w:rsidRDefault="00346D1A" w:rsidP="00346D1A">
      <w:pPr>
        <w:pBdr>
          <w:bottom w:val="thinThickSmallGap" w:sz="12" w:space="1" w:color="943634"/>
        </w:pBdr>
        <w:spacing w:before="360" w:after="200" w:line="252" w:lineRule="auto"/>
        <w:jc w:val="center"/>
        <w:outlineLvl w:val="0"/>
        <w:rPr>
          <w:rFonts w:ascii="Cambria" w:hAnsi="Cambria"/>
          <w:b/>
          <w:spacing w:val="20"/>
          <w:sz w:val="28"/>
          <w:szCs w:val="28"/>
          <w:lang w:val="en-ZA" w:eastAsia="en-US" w:bidi="en-US"/>
        </w:rPr>
      </w:pPr>
      <w:bookmarkStart w:id="46" w:name="_Toc360019726"/>
      <w:bookmarkStart w:id="47" w:name="_Toc409976580"/>
      <w:r w:rsidRPr="00402E08">
        <w:rPr>
          <w:rFonts w:ascii="Cambria" w:hAnsi="Cambria"/>
          <w:b/>
          <w:spacing w:val="20"/>
          <w:sz w:val="28"/>
          <w:szCs w:val="28"/>
          <w:lang w:val="en-ZA" w:eastAsia="en-US" w:bidi="en-US"/>
        </w:rPr>
        <w:t>Non-compliance</w:t>
      </w:r>
      <w:bookmarkEnd w:id="46"/>
      <w:bookmarkEnd w:id="47"/>
    </w:p>
    <w:p w14:paraId="7A5C56A4" w14:textId="4019CABE" w:rsidR="00346D1A" w:rsidRPr="00402E08" w:rsidRDefault="00346D1A" w:rsidP="00D7672D">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Should you fail to fulfil </w:t>
      </w:r>
      <w:r w:rsidR="00FB42B3" w:rsidRPr="00402E08">
        <w:rPr>
          <w:rFonts w:ascii="Cambria" w:hAnsi="Cambria"/>
          <w:sz w:val="22"/>
          <w:szCs w:val="22"/>
          <w:lang w:val="en-ZA" w:eastAsia="en-US" w:bidi="en-US"/>
        </w:rPr>
        <w:t>any</w:t>
      </w:r>
      <w:r w:rsidRPr="00402E08">
        <w:rPr>
          <w:rFonts w:ascii="Cambria" w:hAnsi="Cambria"/>
          <w:sz w:val="22"/>
          <w:szCs w:val="22"/>
          <w:lang w:val="en-ZA" w:eastAsia="en-US" w:bidi="en-US"/>
        </w:rPr>
        <w:t xml:space="preserve"> Practical Assessment Task requirement</w:t>
      </w:r>
      <w:r w:rsidR="00263D13" w:rsidRPr="00402E08">
        <w:rPr>
          <w:rFonts w:ascii="Cambria" w:hAnsi="Cambria"/>
          <w:sz w:val="22"/>
          <w:szCs w:val="22"/>
          <w:lang w:val="en-ZA" w:eastAsia="en-US" w:bidi="en-US"/>
        </w:rPr>
        <w:t>s, you will be awarded a zero ('</w:t>
      </w:r>
      <w:r w:rsidRPr="00402E08">
        <w:rPr>
          <w:rFonts w:ascii="Cambria" w:hAnsi="Cambria"/>
          <w:sz w:val="22"/>
          <w:szCs w:val="22"/>
          <w:lang w:val="en-ZA" w:eastAsia="en-US" w:bidi="en-US"/>
        </w:rPr>
        <w:t>0</w:t>
      </w:r>
      <w:r w:rsidR="00263D13" w:rsidRPr="00402E08">
        <w:rPr>
          <w:rFonts w:ascii="Cambria" w:hAnsi="Cambria"/>
          <w:sz w:val="22"/>
          <w:szCs w:val="22"/>
          <w:lang w:val="en-ZA" w:eastAsia="en-US" w:bidi="en-US"/>
        </w:rPr>
        <w:t>'</w:t>
      </w:r>
      <w:r w:rsidRPr="00402E08">
        <w:rPr>
          <w:rFonts w:ascii="Cambria" w:hAnsi="Cambria"/>
          <w:sz w:val="22"/>
          <w:szCs w:val="22"/>
          <w:lang w:val="en-ZA" w:eastAsia="en-US" w:bidi="en-US"/>
        </w:rPr>
        <w:t>) for the</w:t>
      </w:r>
      <w:r w:rsidR="003F69B9" w:rsidRPr="00402E08">
        <w:rPr>
          <w:rFonts w:ascii="Cambria" w:hAnsi="Cambria"/>
          <w:sz w:val="22"/>
          <w:szCs w:val="22"/>
          <w:lang w:val="en-ZA" w:eastAsia="en-US" w:bidi="en-US"/>
        </w:rPr>
        <w:t xml:space="preserve"> outstanding part or for the entire</w:t>
      </w:r>
      <w:r w:rsidRPr="00402E08">
        <w:rPr>
          <w:rFonts w:ascii="Cambria" w:hAnsi="Cambria"/>
          <w:sz w:val="22"/>
          <w:szCs w:val="22"/>
          <w:lang w:val="en-ZA" w:eastAsia="en-US" w:bidi="en-US"/>
        </w:rPr>
        <w:t xml:space="preserve"> PAT </w:t>
      </w:r>
      <w:r w:rsidR="003F69B9" w:rsidRPr="00402E08">
        <w:rPr>
          <w:rFonts w:ascii="Cambria" w:hAnsi="Cambria"/>
          <w:sz w:val="22"/>
          <w:szCs w:val="22"/>
          <w:lang w:val="en-ZA" w:eastAsia="en-US" w:bidi="en-US"/>
        </w:rPr>
        <w:t>(should all parts be outstanding)</w:t>
      </w:r>
      <w:r w:rsidRPr="00402E08">
        <w:rPr>
          <w:rFonts w:ascii="Cambria" w:hAnsi="Cambria"/>
          <w:sz w:val="22"/>
          <w:szCs w:val="22"/>
          <w:lang w:val="en-ZA" w:eastAsia="en-US" w:bidi="en-US"/>
        </w:rPr>
        <w:t>.</w:t>
      </w:r>
    </w:p>
    <w:p w14:paraId="4374D65A" w14:textId="77777777" w:rsidR="00346D1A" w:rsidRPr="00402E08" w:rsidRDefault="00346D1A">
      <w:pPr>
        <w:rPr>
          <w:rFonts w:ascii="Cambria" w:hAnsi="Cambria"/>
          <w:b/>
          <w:spacing w:val="20"/>
          <w:sz w:val="28"/>
          <w:szCs w:val="28"/>
          <w:lang w:val="en-ZA" w:eastAsia="en-US" w:bidi="en-US"/>
        </w:rPr>
      </w:pPr>
      <w:r w:rsidRPr="00402E08">
        <w:rPr>
          <w:rFonts w:ascii="Cambria" w:hAnsi="Cambria"/>
          <w:b/>
          <w:spacing w:val="20"/>
          <w:sz w:val="28"/>
          <w:szCs w:val="28"/>
          <w:lang w:val="en-ZA" w:eastAsia="en-US" w:bidi="en-US"/>
        </w:rPr>
        <w:br w:type="page"/>
      </w:r>
    </w:p>
    <w:p w14:paraId="74500F70" w14:textId="0B774EB8" w:rsidR="00401099" w:rsidRPr="00402E08" w:rsidRDefault="00401099" w:rsidP="002C165B">
      <w:pPr>
        <w:pBdr>
          <w:bottom w:val="thinThickSmallGap" w:sz="12" w:space="1" w:color="943634"/>
        </w:pBdr>
        <w:spacing w:before="240" w:after="200"/>
        <w:jc w:val="center"/>
        <w:outlineLvl w:val="0"/>
        <w:rPr>
          <w:rFonts w:ascii="Cambria" w:hAnsi="Cambria"/>
          <w:b/>
          <w:spacing w:val="20"/>
          <w:sz w:val="28"/>
          <w:szCs w:val="28"/>
          <w:lang w:val="en-ZA" w:eastAsia="en-US" w:bidi="en-US"/>
        </w:rPr>
      </w:pPr>
      <w:bookmarkStart w:id="48" w:name="_Toc409976581"/>
      <w:r w:rsidRPr="00402E08">
        <w:rPr>
          <w:rFonts w:ascii="Cambria" w:hAnsi="Cambria"/>
          <w:b/>
          <w:spacing w:val="20"/>
          <w:sz w:val="28"/>
          <w:szCs w:val="28"/>
          <w:lang w:val="en-ZA" w:eastAsia="en-US" w:bidi="en-US"/>
        </w:rPr>
        <w:lastRenderedPageBreak/>
        <w:t>Preparation</w:t>
      </w:r>
      <w:bookmarkEnd w:id="48"/>
    </w:p>
    <w:p w14:paraId="27BD038F" w14:textId="77777777" w:rsidR="002677A5" w:rsidRPr="00402E08" w:rsidRDefault="00455D5A" w:rsidP="002037C2">
      <w:pPr>
        <w:numPr>
          <w:ilvl w:val="0"/>
          <w:numId w:val="3"/>
        </w:numPr>
        <w:spacing w:after="200" w:line="252" w:lineRule="auto"/>
        <w:ind w:left="714" w:hanging="357"/>
        <w:rPr>
          <w:rFonts w:ascii="Cambria" w:hAnsi="Cambria"/>
          <w:sz w:val="22"/>
          <w:szCs w:val="22"/>
          <w:lang w:val="en-ZA" w:eastAsia="en-US" w:bidi="en-US"/>
        </w:rPr>
      </w:pPr>
      <w:r w:rsidRPr="00402E08">
        <w:rPr>
          <w:rFonts w:ascii="Cambria" w:hAnsi="Cambria"/>
          <w:sz w:val="22"/>
          <w:szCs w:val="22"/>
          <w:lang w:val="en-ZA" w:eastAsia="en-US" w:bidi="en-US"/>
        </w:rPr>
        <w:t>Ensure that you understand the Information Management</w:t>
      </w:r>
      <w:r w:rsidR="00331EDE" w:rsidRPr="00402E08">
        <w:rPr>
          <w:rFonts w:ascii="Cambria" w:hAnsi="Cambria"/>
          <w:sz w:val="22"/>
          <w:szCs w:val="22"/>
          <w:lang w:val="en-ZA" w:eastAsia="en-US" w:bidi="en-US"/>
        </w:rPr>
        <w:t xml:space="preserve"> content</w:t>
      </w:r>
      <w:r w:rsidR="005968BC" w:rsidRPr="00402E08">
        <w:rPr>
          <w:rFonts w:ascii="Cambria" w:hAnsi="Cambria"/>
          <w:sz w:val="22"/>
          <w:szCs w:val="22"/>
          <w:lang w:val="en-ZA" w:eastAsia="en-US" w:bidi="en-US"/>
        </w:rPr>
        <w:t xml:space="preserve"> of CAT</w:t>
      </w:r>
      <w:r w:rsidRPr="00402E08">
        <w:rPr>
          <w:rFonts w:ascii="Cambria" w:hAnsi="Cambria"/>
          <w:sz w:val="22"/>
          <w:szCs w:val="22"/>
          <w:lang w:val="en-ZA" w:eastAsia="en-US" w:bidi="en-US"/>
        </w:rPr>
        <w:t xml:space="preserve">, </w:t>
      </w:r>
      <w:r w:rsidR="00CD59B8" w:rsidRPr="00402E08">
        <w:rPr>
          <w:rFonts w:ascii="Cambria" w:hAnsi="Cambria"/>
          <w:sz w:val="22"/>
          <w:szCs w:val="22"/>
          <w:lang w:val="en-ZA" w:eastAsia="en-US" w:bidi="en-US"/>
        </w:rPr>
        <w:t>e.g.</w:t>
      </w:r>
      <w:r w:rsidR="002677A5" w:rsidRPr="00402E08">
        <w:rPr>
          <w:rFonts w:ascii="Cambria" w:hAnsi="Cambria"/>
          <w:sz w:val="22"/>
          <w:szCs w:val="22"/>
          <w:lang w:val="en-ZA" w:eastAsia="en-US" w:bidi="en-US"/>
        </w:rPr>
        <w:t>:</w:t>
      </w:r>
    </w:p>
    <w:p w14:paraId="5E36F332" w14:textId="77777777" w:rsidR="002677A5" w:rsidRPr="00402E08" w:rsidRDefault="00455D5A" w:rsidP="002037C2">
      <w:pPr>
        <w:numPr>
          <w:ilvl w:val="1"/>
          <w:numId w:val="3"/>
        </w:numPr>
        <w:spacing w:after="200" w:line="252" w:lineRule="auto"/>
        <w:rPr>
          <w:rFonts w:ascii="Cambria" w:hAnsi="Cambria"/>
          <w:sz w:val="22"/>
          <w:szCs w:val="22"/>
          <w:lang w:val="en-ZA" w:eastAsia="en-US" w:bidi="en-US"/>
        </w:rPr>
      </w:pPr>
      <w:r w:rsidRPr="00402E08">
        <w:rPr>
          <w:rFonts w:ascii="Cambria" w:hAnsi="Cambria"/>
          <w:sz w:val="22"/>
          <w:szCs w:val="22"/>
          <w:lang w:val="en-ZA" w:eastAsia="en-US" w:bidi="en-US"/>
        </w:rPr>
        <w:t xml:space="preserve">what </w:t>
      </w:r>
      <w:r w:rsidR="00F65DD1" w:rsidRPr="00402E08">
        <w:rPr>
          <w:rFonts w:ascii="Cambria" w:hAnsi="Cambria"/>
          <w:sz w:val="22"/>
          <w:szCs w:val="22"/>
          <w:lang w:val="en-ZA" w:eastAsia="en-US" w:bidi="en-US"/>
        </w:rPr>
        <w:t>a task definition is and</w:t>
      </w:r>
      <w:r w:rsidR="00CD59B8" w:rsidRPr="00402E08">
        <w:rPr>
          <w:rFonts w:ascii="Cambria" w:hAnsi="Cambria"/>
          <w:sz w:val="22"/>
          <w:szCs w:val="22"/>
          <w:lang w:val="en-ZA" w:eastAsia="en-US" w:bidi="en-US"/>
        </w:rPr>
        <w:t xml:space="preserve"> how to formulate </w:t>
      </w:r>
      <w:r w:rsidR="00F65DD1" w:rsidRPr="00402E08">
        <w:rPr>
          <w:rFonts w:ascii="Cambria" w:hAnsi="Cambria"/>
          <w:sz w:val="22"/>
          <w:szCs w:val="22"/>
          <w:lang w:val="en-ZA" w:eastAsia="en-US" w:bidi="en-US"/>
        </w:rPr>
        <w:t>one</w:t>
      </w:r>
      <w:r w:rsidR="00CD59B8" w:rsidRPr="00402E08">
        <w:rPr>
          <w:rFonts w:ascii="Cambria" w:hAnsi="Cambria"/>
          <w:sz w:val="22"/>
          <w:szCs w:val="22"/>
          <w:lang w:val="en-ZA" w:eastAsia="en-US" w:bidi="en-US"/>
        </w:rPr>
        <w:t xml:space="preserve">, </w:t>
      </w:r>
    </w:p>
    <w:p w14:paraId="513FF62D" w14:textId="080E2B08" w:rsidR="002677A5" w:rsidRPr="00402E08" w:rsidRDefault="00F65DD1" w:rsidP="002037C2">
      <w:pPr>
        <w:numPr>
          <w:ilvl w:val="1"/>
          <w:numId w:val="3"/>
        </w:numPr>
        <w:spacing w:after="200" w:line="252" w:lineRule="auto"/>
        <w:rPr>
          <w:rFonts w:ascii="Cambria" w:hAnsi="Cambria"/>
          <w:sz w:val="22"/>
          <w:szCs w:val="22"/>
          <w:lang w:val="en-ZA" w:eastAsia="en-US" w:bidi="en-US"/>
        </w:rPr>
      </w:pPr>
      <w:r w:rsidRPr="00402E08">
        <w:rPr>
          <w:rFonts w:ascii="Cambria" w:hAnsi="Cambria"/>
          <w:sz w:val="22"/>
          <w:szCs w:val="22"/>
          <w:lang w:val="en-ZA" w:eastAsia="en-US" w:bidi="en-US"/>
        </w:rPr>
        <w:t xml:space="preserve">how to formulate research questions, </w:t>
      </w:r>
      <w:r w:rsidR="002711CF" w:rsidRPr="00402E08">
        <w:rPr>
          <w:rFonts w:ascii="Cambria" w:hAnsi="Cambria"/>
          <w:sz w:val="22"/>
          <w:szCs w:val="22"/>
          <w:lang w:val="en-ZA" w:eastAsia="en-US" w:bidi="en-US"/>
        </w:rPr>
        <w:t>(which will help to answer the focus question)</w:t>
      </w:r>
    </w:p>
    <w:p w14:paraId="69C04847" w14:textId="77777777" w:rsidR="002677A5" w:rsidRPr="00402E08" w:rsidRDefault="005B1FBE" w:rsidP="002037C2">
      <w:pPr>
        <w:numPr>
          <w:ilvl w:val="1"/>
          <w:numId w:val="3"/>
        </w:numPr>
        <w:spacing w:after="200" w:line="252" w:lineRule="auto"/>
        <w:rPr>
          <w:rFonts w:ascii="Cambria" w:hAnsi="Cambria"/>
          <w:sz w:val="22"/>
          <w:szCs w:val="22"/>
          <w:lang w:val="en-ZA" w:eastAsia="en-US" w:bidi="en-US"/>
        </w:rPr>
      </w:pPr>
      <w:r w:rsidRPr="00402E08">
        <w:rPr>
          <w:rFonts w:ascii="Cambria" w:hAnsi="Cambria"/>
          <w:sz w:val="22"/>
          <w:szCs w:val="22"/>
          <w:lang w:val="en-ZA" w:eastAsia="en-US" w:bidi="en-US"/>
        </w:rPr>
        <w:t xml:space="preserve">types of </w:t>
      </w:r>
      <w:r w:rsidR="00CD59B8" w:rsidRPr="00402E08">
        <w:rPr>
          <w:rFonts w:ascii="Cambria" w:hAnsi="Cambria"/>
          <w:sz w:val="22"/>
          <w:szCs w:val="22"/>
          <w:lang w:val="en-ZA" w:eastAsia="en-US" w:bidi="en-US"/>
        </w:rPr>
        <w:t xml:space="preserve">information sources, </w:t>
      </w:r>
    </w:p>
    <w:p w14:paraId="2672B178" w14:textId="77777777" w:rsidR="002677A5" w:rsidRPr="00402E08" w:rsidRDefault="00CD59B8" w:rsidP="002037C2">
      <w:pPr>
        <w:numPr>
          <w:ilvl w:val="1"/>
          <w:numId w:val="3"/>
        </w:numPr>
        <w:spacing w:after="200" w:line="252" w:lineRule="auto"/>
        <w:rPr>
          <w:rFonts w:ascii="Cambria" w:hAnsi="Cambria"/>
          <w:sz w:val="22"/>
          <w:szCs w:val="22"/>
          <w:lang w:val="en-ZA" w:eastAsia="en-US" w:bidi="en-US"/>
        </w:rPr>
      </w:pPr>
      <w:r w:rsidRPr="00402E08">
        <w:rPr>
          <w:rFonts w:ascii="Cambria" w:hAnsi="Cambria"/>
          <w:sz w:val="22"/>
          <w:szCs w:val="22"/>
          <w:lang w:val="en-ZA" w:eastAsia="en-US" w:bidi="en-US"/>
        </w:rPr>
        <w:t xml:space="preserve">how to evaluate information, </w:t>
      </w:r>
    </w:p>
    <w:p w14:paraId="74B44D7A" w14:textId="77777777" w:rsidR="002677A5" w:rsidRPr="00402E08" w:rsidRDefault="00CD59B8" w:rsidP="002037C2">
      <w:pPr>
        <w:numPr>
          <w:ilvl w:val="1"/>
          <w:numId w:val="3"/>
        </w:numPr>
        <w:spacing w:after="200" w:line="252" w:lineRule="auto"/>
        <w:rPr>
          <w:rFonts w:ascii="Cambria" w:hAnsi="Cambria"/>
          <w:sz w:val="22"/>
          <w:szCs w:val="22"/>
          <w:lang w:val="en-ZA" w:eastAsia="en-US" w:bidi="en-US"/>
        </w:rPr>
      </w:pPr>
      <w:r w:rsidRPr="00402E08">
        <w:rPr>
          <w:rFonts w:ascii="Cambria" w:hAnsi="Cambria"/>
          <w:sz w:val="22"/>
          <w:szCs w:val="22"/>
          <w:lang w:val="en-ZA" w:eastAsia="en-US" w:bidi="en-US"/>
        </w:rPr>
        <w:t>what a questionnaire is and how to compile one,</w:t>
      </w:r>
    </w:p>
    <w:p w14:paraId="347051AB" w14:textId="0B333B37" w:rsidR="002677A5" w:rsidRPr="00402E08" w:rsidRDefault="00CD59B8" w:rsidP="002037C2">
      <w:pPr>
        <w:numPr>
          <w:ilvl w:val="1"/>
          <w:numId w:val="3"/>
        </w:numPr>
        <w:spacing w:after="200" w:line="252" w:lineRule="auto"/>
        <w:rPr>
          <w:rFonts w:ascii="Cambria" w:hAnsi="Cambria"/>
          <w:sz w:val="22"/>
          <w:szCs w:val="22"/>
          <w:lang w:val="en-ZA" w:eastAsia="en-US" w:bidi="en-US"/>
        </w:rPr>
      </w:pPr>
      <w:r w:rsidRPr="00402E08">
        <w:rPr>
          <w:rFonts w:ascii="Cambria" w:hAnsi="Cambria"/>
          <w:sz w:val="22"/>
          <w:szCs w:val="22"/>
          <w:lang w:val="en-ZA" w:eastAsia="en-US" w:bidi="en-US"/>
        </w:rPr>
        <w:t>how to process data</w:t>
      </w:r>
      <w:r w:rsidR="00F65DD1" w:rsidRPr="00402E08">
        <w:rPr>
          <w:rFonts w:ascii="Cambria" w:hAnsi="Cambria"/>
          <w:sz w:val="22"/>
          <w:szCs w:val="22"/>
          <w:lang w:val="en-ZA" w:eastAsia="en-US" w:bidi="en-US"/>
        </w:rPr>
        <w:t xml:space="preserve"> and information</w:t>
      </w:r>
      <w:r w:rsidRPr="00402E08">
        <w:rPr>
          <w:rFonts w:ascii="Cambria" w:hAnsi="Cambria"/>
          <w:sz w:val="22"/>
          <w:szCs w:val="22"/>
          <w:lang w:val="en-ZA" w:eastAsia="en-US" w:bidi="en-US"/>
        </w:rPr>
        <w:t xml:space="preserve"> </w:t>
      </w:r>
      <w:r w:rsidR="002711CF" w:rsidRPr="00402E08">
        <w:rPr>
          <w:rFonts w:ascii="Cambria" w:hAnsi="Cambria"/>
          <w:sz w:val="22"/>
          <w:szCs w:val="22"/>
          <w:lang w:val="en-ZA" w:eastAsia="en-US" w:bidi="en-US"/>
        </w:rPr>
        <w:t>(using spreadsheets and databases, inter alia)</w:t>
      </w:r>
    </w:p>
    <w:p w14:paraId="229578F2" w14:textId="77777777" w:rsidR="002711CF" w:rsidRPr="00402E08" w:rsidRDefault="00F65DD1" w:rsidP="002037C2">
      <w:pPr>
        <w:numPr>
          <w:ilvl w:val="1"/>
          <w:numId w:val="3"/>
        </w:numPr>
        <w:spacing w:after="200" w:line="252" w:lineRule="auto"/>
        <w:rPr>
          <w:rFonts w:ascii="Cambria" w:hAnsi="Cambria"/>
          <w:sz w:val="22"/>
          <w:szCs w:val="22"/>
          <w:lang w:val="en-ZA" w:eastAsia="en-US" w:bidi="en-US"/>
        </w:rPr>
      </w:pPr>
      <w:r w:rsidRPr="00402E08">
        <w:rPr>
          <w:rFonts w:ascii="Cambria" w:hAnsi="Cambria"/>
          <w:sz w:val="22"/>
          <w:szCs w:val="22"/>
          <w:lang w:val="en-ZA" w:eastAsia="en-US" w:bidi="en-US"/>
        </w:rPr>
        <w:t xml:space="preserve">how to </w:t>
      </w:r>
      <w:r w:rsidR="00CD59B8" w:rsidRPr="00402E08">
        <w:rPr>
          <w:rFonts w:ascii="Cambria" w:hAnsi="Cambria"/>
          <w:sz w:val="22"/>
          <w:szCs w:val="22"/>
          <w:lang w:val="en-ZA" w:eastAsia="en-US" w:bidi="en-US"/>
        </w:rPr>
        <w:t>write a report</w:t>
      </w:r>
    </w:p>
    <w:p w14:paraId="569F41CC" w14:textId="36AC19CF" w:rsidR="00D341EB" w:rsidRPr="00402E08" w:rsidRDefault="00D341EB" w:rsidP="002037C2">
      <w:pPr>
        <w:numPr>
          <w:ilvl w:val="1"/>
          <w:numId w:val="3"/>
        </w:numPr>
        <w:spacing w:after="200" w:line="252" w:lineRule="auto"/>
        <w:rPr>
          <w:rFonts w:ascii="Cambria" w:hAnsi="Cambria"/>
          <w:sz w:val="22"/>
          <w:szCs w:val="22"/>
          <w:lang w:val="en-ZA" w:eastAsia="en-US" w:bidi="en-US"/>
        </w:rPr>
      </w:pPr>
      <w:r w:rsidRPr="00402E08">
        <w:rPr>
          <w:rFonts w:ascii="Cambria" w:hAnsi="Cambria"/>
          <w:sz w:val="22"/>
          <w:szCs w:val="22"/>
          <w:lang w:val="en-ZA" w:eastAsia="en-US" w:bidi="en-US"/>
        </w:rPr>
        <w:t>how to create a website</w:t>
      </w:r>
    </w:p>
    <w:p w14:paraId="3E6D263C" w14:textId="4D28F6F8" w:rsidR="00455D5A" w:rsidRPr="00402E08" w:rsidRDefault="002711CF" w:rsidP="002037C2">
      <w:pPr>
        <w:numPr>
          <w:ilvl w:val="1"/>
          <w:numId w:val="3"/>
        </w:numPr>
        <w:spacing w:after="200" w:line="252" w:lineRule="auto"/>
        <w:rPr>
          <w:rFonts w:ascii="Cambria" w:hAnsi="Cambria"/>
          <w:sz w:val="22"/>
          <w:szCs w:val="22"/>
          <w:lang w:val="en-ZA" w:eastAsia="en-US" w:bidi="en-US"/>
        </w:rPr>
      </w:pPr>
      <w:proofErr w:type="gramStart"/>
      <w:r w:rsidRPr="00402E08">
        <w:rPr>
          <w:rFonts w:ascii="Cambria" w:hAnsi="Cambria"/>
          <w:sz w:val="22"/>
          <w:szCs w:val="22"/>
          <w:lang w:val="en-ZA" w:eastAsia="en-US" w:bidi="en-US"/>
        </w:rPr>
        <w:t>how</w:t>
      </w:r>
      <w:proofErr w:type="gramEnd"/>
      <w:r w:rsidRPr="00402E08">
        <w:rPr>
          <w:rFonts w:ascii="Cambria" w:hAnsi="Cambria"/>
          <w:sz w:val="22"/>
          <w:szCs w:val="22"/>
          <w:lang w:val="en-ZA" w:eastAsia="en-US" w:bidi="en-US"/>
        </w:rPr>
        <w:t xml:space="preserve"> to link information to a website</w:t>
      </w:r>
      <w:r w:rsidR="002B6464" w:rsidRPr="00402E08">
        <w:rPr>
          <w:rFonts w:ascii="Cambria" w:hAnsi="Cambria"/>
          <w:sz w:val="22"/>
          <w:szCs w:val="22"/>
          <w:lang w:val="en-ZA" w:eastAsia="en-US" w:bidi="en-US"/>
        </w:rPr>
        <w:t>.</w:t>
      </w:r>
    </w:p>
    <w:p w14:paraId="7C60B106" w14:textId="30A6696C" w:rsidR="008B1350" w:rsidRPr="00402E08" w:rsidRDefault="002A4289" w:rsidP="002037C2">
      <w:pPr>
        <w:numPr>
          <w:ilvl w:val="0"/>
          <w:numId w:val="3"/>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Choose a topic/sub-topic(s) and d</w:t>
      </w:r>
      <w:r w:rsidR="008B1350" w:rsidRPr="00402E08">
        <w:rPr>
          <w:rFonts w:ascii="Cambria" w:hAnsi="Cambria"/>
          <w:sz w:val="22"/>
          <w:szCs w:val="22"/>
          <w:lang w:val="en-ZA" w:eastAsia="en-US" w:bidi="en-US"/>
        </w:rPr>
        <w:t xml:space="preserve">o some pre-reading regarding the topic before you start with </w:t>
      </w:r>
      <w:r w:rsidRPr="00402E08">
        <w:rPr>
          <w:rFonts w:ascii="Cambria" w:hAnsi="Cambria"/>
          <w:sz w:val="22"/>
          <w:szCs w:val="22"/>
          <w:lang w:val="en-ZA" w:eastAsia="en-US" w:bidi="en-US"/>
        </w:rPr>
        <w:t>P</w:t>
      </w:r>
      <w:r w:rsidR="008B1350" w:rsidRPr="00402E08">
        <w:rPr>
          <w:rFonts w:ascii="Cambria" w:hAnsi="Cambria"/>
          <w:sz w:val="22"/>
          <w:szCs w:val="22"/>
          <w:lang w:val="en-ZA" w:eastAsia="en-US" w:bidi="en-US"/>
        </w:rPr>
        <w:t>hase 1 to gain background information about the topic.</w:t>
      </w:r>
    </w:p>
    <w:p w14:paraId="24741C3B" w14:textId="43BA70E1" w:rsidR="005C3E94" w:rsidRPr="00402E08" w:rsidRDefault="005C3E94" w:rsidP="002037C2">
      <w:pPr>
        <w:numPr>
          <w:ilvl w:val="0"/>
          <w:numId w:val="3"/>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 xml:space="preserve">It </w:t>
      </w:r>
      <w:r w:rsidR="00D341EB" w:rsidRPr="00402E08">
        <w:rPr>
          <w:rFonts w:ascii="Cambria" w:hAnsi="Cambria"/>
          <w:sz w:val="22"/>
          <w:szCs w:val="22"/>
          <w:lang w:val="en-ZA" w:eastAsia="en-US" w:bidi="en-US"/>
        </w:rPr>
        <w:t xml:space="preserve">would </w:t>
      </w:r>
      <w:r w:rsidRPr="00402E08">
        <w:rPr>
          <w:rFonts w:ascii="Cambria" w:hAnsi="Cambria"/>
          <w:sz w:val="22"/>
          <w:szCs w:val="22"/>
          <w:lang w:val="en-ZA" w:eastAsia="en-US" w:bidi="en-US"/>
        </w:rPr>
        <w:t xml:space="preserve">be helpful to complete a K-W-L-S chart after your pre-reading. See </w:t>
      </w:r>
      <w:r w:rsidRPr="00402E08">
        <w:rPr>
          <w:rFonts w:ascii="Cambria" w:hAnsi="Cambria"/>
          <w:b/>
          <w:sz w:val="22"/>
          <w:szCs w:val="22"/>
          <w:lang w:val="en-ZA" w:eastAsia="en-US" w:bidi="en-US"/>
        </w:rPr>
        <w:t xml:space="preserve">Annexure </w:t>
      </w:r>
      <w:r w:rsidR="002711CF" w:rsidRPr="00402E08">
        <w:rPr>
          <w:rFonts w:ascii="Cambria" w:hAnsi="Cambria"/>
          <w:b/>
          <w:sz w:val="22"/>
          <w:szCs w:val="22"/>
          <w:lang w:val="en-ZA" w:eastAsia="en-US" w:bidi="en-US"/>
        </w:rPr>
        <w:t>H</w:t>
      </w:r>
      <w:r w:rsidR="00E76CD0" w:rsidRPr="00402E08">
        <w:rPr>
          <w:rFonts w:ascii="Cambria" w:hAnsi="Cambria"/>
          <w:b/>
          <w:sz w:val="22"/>
          <w:szCs w:val="22"/>
          <w:lang w:val="en-ZA" w:eastAsia="en-US" w:bidi="en-US"/>
        </w:rPr>
        <w:t>.</w:t>
      </w:r>
    </w:p>
    <w:p w14:paraId="156BD063" w14:textId="184FCEDB" w:rsidR="000612D0" w:rsidRPr="00402E08" w:rsidRDefault="000612D0" w:rsidP="002037C2">
      <w:pPr>
        <w:numPr>
          <w:ilvl w:val="0"/>
          <w:numId w:val="3"/>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Create a</w:t>
      </w:r>
      <w:r w:rsidR="00801017" w:rsidRPr="00402E08">
        <w:rPr>
          <w:rFonts w:ascii="Cambria" w:hAnsi="Cambria"/>
          <w:sz w:val="22"/>
          <w:szCs w:val="22"/>
          <w:lang w:val="en-ZA" w:eastAsia="en-US" w:bidi="en-US"/>
        </w:rPr>
        <w:t>n</w:t>
      </w:r>
      <w:r w:rsidRPr="00402E08">
        <w:rPr>
          <w:rFonts w:ascii="Cambria" w:hAnsi="Cambria"/>
          <w:sz w:val="22"/>
          <w:szCs w:val="22"/>
          <w:lang w:val="en-ZA" w:eastAsia="en-US" w:bidi="en-US"/>
        </w:rPr>
        <w:t xml:space="preserve"> </w:t>
      </w:r>
      <w:r w:rsidR="00801017" w:rsidRPr="00402E08">
        <w:rPr>
          <w:rFonts w:ascii="Cambria" w:hAnsi="Cambria"/>
          <w:sz w:val="22"/>
          <w:szCs w:val="22"/>
          <w:lang w:val="en-ZA" w:eastAsia="en-US" w:bidi="en-US"/>
        </w:rPr>
        <w:t>appropriate</w:t>
      </w:r>
      <w:r w:rsidRPr="00402E08">
        <w:rPr>
          <w:rFonts w:ascii="Cambria" w:hAnsi="Cambria"/>
          <w:sz w:val="22"/>
          <w:szCs w:val="22"/>
          <w:lang w:val="en-ZA" w:eastAsia="en-US" w:bidi="en-US"/>
        </w:rPr>
        <w:t xml:space="preserve"> file structure </w:t>
      </w:r>
      <w:r w:rsidR="009F4B48" w:rsidRPr="00402E08">
        <w:rPr>
          <w:rFonts w:ascii="Cambria" w:hAnsi="Cambria"/>
          <w:sz w:val="22"/>
          <w:szCs w:val="22"/>
          <w:lang w:val="en-ZA" w:eastAsia="en-US" w:bidi="en-US"/>
        </w:rPr>
        <w:t xml:space="preserve">to </w:t>
      </w:r>
      <w:r w:rsidRPr="00402E08">
        <w:rPr>
          <w:rFonts w:ascii="Cambria" w:hAnsi="Cambria"/>
          <w:sz w:val="22"/>
          <w:szCs w:val="22"/>
          <w:lang w:val="en-ZA" w:eastAsia="en-US" w:bidi="en-US"/>
        </w:rPr>
        <w:t xml:space="preserve">save your work. </w:t>
      </w:r>
      <w:r w:rsidR="007127F0" w:rsidRPr="00402E08">
        <w:rPr>
          <w:rFonts w:ascii="Cambria" w:hAnsi="Cambria"/>
          <w:sz w:val="22"/>
          <w:szCs w:val="22"/>
          <w:lang w:val="en-ZA" w:eastAsia="en-US" w:bidi="en-US"/>
        </w:rPr>
        <w:t>Within the main folder, e</w:t>
      </w:r>
      <w:r w:rsidR="00D077A4" w:rsidRPr="00402E08">
        <w:rPr>
          <w:rFonts w:ascii="Cambria" w:hAnsi="Cambria"/>
          <w:sz w:val="22"/>
          <w:szCs w:val="22"/>
          <w:lang w:val="en-ZA" w:eastAsia="en-US" w:bidi="en-US"/>
        </w:rPr>
        <w:t xml:space="preserve">ach phase must have its own </w:t>
      </w:r>
      <w:r w:rsidR="007127F0" w:rsidRPr="00402E08">
        <w:rPr>
          <w:rFonts w:ascii="Cambria" w:hAnsi="Cambria"/>
          <w:sz w:val="22"/>
          <w:szCs w:val="22"/>
          <w:lang w:val="en-ZA" w:eastAsia="en-US" w:bidi="en-US"/>
        </w:rPr>
        <w:t>sub</w:t>
      </w:r>
      <w:r w:rsidR="00D077A4" w:rsidRPr="00402E08">
        <w:rPr>
          <w:rFonts w:ascii="Cambria" w:hAnsi="Cambria"/>
          <w:sz w:val="22"/>
          <w:szCs w:val="22"/>
          <w:lang w:val="en-ZA" w:eastAsia="en-US" w:bidi="en-US"/>
        </w:rPr>
        <w:t xml:space="preserve">folder with </w:t>
      </w:r>
      <w:r w:rsidR="007127F0" w:rsidRPr="00402E08">
        <w:rPr>
          <w:rFonts w:ascii="Cambria" w:hAnsi="Cambria"/>
          <w:sz w:val="22"/>
          <w:szCs w:val="22"/>
          <w:lang w:val="en-ZA" w:eastAsia="en-US" w:bidi="en-US"/>
        </w:rPr>
        <w:t xml:space="preserve">more </w:t>
      </w:r>
      <w:r w:rsidR="00D077A4" w:rsidRPr="00402E08">
        <w:rPr>
          <w:rFonts w:ascii="Cambria" w:hAnsi="Cambria"/>
          <w:sz w:val="22"/>
          <w:szCs w:val="22"/>
          <w:lang w:val="en-ZA" w:eastAsia="en-US" w:bidi="en-US"/>
        </w:rPr>
        <w:t>subfolders</w:t>
      </w:r>
      <w:r w:rsidR="007127F0" w:rsidRPr="00402E08">
        <w:rPr>
          <w:rFonts w:ascii="Cambria" w:hAnsi="Cambria"/>
          <w:sz w:val="22"/>
          <w:szCs w:val="22"/>
          <w:lang w:val="en-ZA" w:eastAsia="en-US" w:bidi="en-US"/>
        </w:rPr>
        <w:t xml:space="preserve"> </w:t>
      </w:r>
      <w:r w:rsidR="00D077A4" w:rsidRPr="00402E08">
        <w:rPr>
          <w:rFonts w:ascii="Cambria" w:hAnsi="Cambria"/>
          <w:sz w:val="22"/>
          <w:szCs w:val="22"/>
          <w:lang w:val="en-ZA" w:eastAsia="en-US" w:bidi="en-US"/>
        </w:rPr>
        <w:t>to organise the work done in the different phases.</w:t>
      </w:r>
      <w:r w:rsidR="002677A5" w:rsidRPr="00402E08">
        <w:rPr>
          <w:rFonts w:ascii="Cambria" w:hAnsi="Cambria"/>
          <w:sz w:val="22"/>
          <w:szCs w:val="22"/>
          <w:lang w:val="en-ZA" w:eastAsia="en-US" w:bidi="en-US"/>
        </w:rPr>
        <w:t xml:space="preserve"> (Your main PAT folder could be named as your </w:t>
      </w:r>
      <w:r w:rsidR="002677A5" w:rsidRPr="00402E08">
        <w:rPr>
          <w:rFonts w:ascii="Cambria" w:hAnsi="Cambria"/>
          <w:b/>
          <w:sz w:val="22"/>
          <w:szCs w:val="22"/>
          <w:lang w:val="en-ZA" w:eastAsia="en-US" w:bidi="en-US"/>
        </w:rPr>
        <w:t>SURNAME Name Gr11 PAT</w:t>
      </w:r>
      <w:r w:rsidR="003F316A" w:rsidRPr="00402E08">
        <w:rPr>
          <w:rFonts w:ascii="Cambria" w:hAnsi="Cambria"/>
          <w:b/>
          <w:sz w:val="22"/>
          <w:szCs w:val="22"/>
          <w:lang w:val="en-ZA" w:eastAsia="en-US" w:bidi="en-US"/>
        </w:rPr>
        <w:t>.</w:t>
      </w:r>
      <w:r w:rsidR="002677A5" w:rsidRPr="00402E08">
        <w:rPr>
          <w:rFonts w:ascii="Cambria" w:hAnsi="Cambria"/>
          <w:sz w:val="22"/>
          <w:szCs w:val="22"/>
          <w:lang w:val="en-ZA" w:eastAsia="en-US" w:bidi="en-US"/>
        </w:rPr>
        <w:t>)</w:t>
      </w:r>
    </w:p>
    <w:p w14:paraId="64262E58" w14:textId="121040AB" w:rsidR="000612D0" w:rsidRPr="00402E08" w:rsidRDefault="000612D0" w:rsidP="00D7672D">
      <w:pPr>
        <w:spacing w:after="200" w:line="252" w:lineRule="auto"/>
        <w:ind w:left="714"/>
        <w:jc w:val="both"/>
        <w:rPr>
          <w:rFonts w:ascii="Cambria" w:hAnsi="Cambria"/>
          <w:sz w:val="22"/>
          <w:szCs w:val="22"/>
          <w:lang w:val="en-ZA" w:eastAsia="en-US" w:bidi="en-US"/>
        </w:rPr>
      </w:pPr>
      <w:r w:rsidRPr="00402E08">
        <w:rPr>
          <w:rFonts w:ascii="Cambria" w:hAnsi="Cambria"/>
          <w:sz w:val="22"/>
          <w:szCs w:val="22"/>
          <w:lang w:val="en-ZA" w:eastAsia="en-US" w:bidi="en-US"/>
        </w:rPr>
        <w:t>All the document</w:t>
      </w:r>
      <w:r w:rsidR="00BD0457" w:rsidRPr="00402E08">
        <w:rPr>
          <w:rFonts w:ascii="Cambria" w:hAnsi="Cambria"/>
          <w:sz w:val="22"/>
          <w:szCs w:val="22"/>
          <w:lang w:val="en-ZA" w:eastAsia="en-US" w:bidi="en-US"/>
        </w:rPr>
        <w:t>s</w:t>
      </w:r>
      <w:r w:rsidRPr="00402E08">
        <w:rPr>
          <w:rFonts w:ascii="Cambria" w:hAnsi="Cambria"/>
          <w:sz w:val="22"/>
          <w:szCs w:val="22"/>
          <w:lang w:val="en-ZA" w:eastAsia="en-US" w:bidi="en-US"/>
        </w:rPr>
        <w:t xml:space="preserve"> that you created and the evidence that you collected must be saved in </w:t>
      </w:r>
      <w:r w:rsidR="00D077A4" w:rsidRPr="00402E08">
        <w:rPr>
          <w:rFonts w:ascii="Cambria" w:hAnsi="Cambria"/>
          <w:sz w:val="22"/>
          <w:szCs w:val="22"/>
          <w:lang w:val="en-ZA" w:eastAsia="en-US" w:bidi="en-US"/>
        </w:rPr>
        <w:t xml:space="preserve">the </w:t>
      </w:r>
      <w:r w:rsidRPr="00402E08">
        <w:rPr>
          <w:rFonts w:ascii="Cambria" w:hAnsi="Cambria"/>
          <w:sz w:val="22"/>
          <w:szCs w:val="22"/>
          <w:lang w:val="en-ZA" w:eastAsia="en-US" w:bidi="en-US"/>
        </w:rPr>
        <w:t xml:space="preserve">appropriate folders. The documents and folders must have meaningful file names and </w:t>
      </w:r>
      <w:r w:rsidR="003E0792" w:rsidRPr="00402E08">
        <w:rPr>
          <w:rFonts w:ascii="Cambria" w:hAnsi="Cambria"/>
          <w:sz w:val="22"/>
          <w:szCs w:val="22"/>
          <w:lang w:val="en-ZA" w:eastAsia="en-US" w:bidi="en-US"/>
        </w:rPr>
        <w:t xml:space="preserve">must be </w:t>
      </w:r>
      <w:r w:rsidRPr="00402E08">
        <w:rPr>
          <w:rFonts w:ascii="Cambria" w:hAnsi="Cambria"/>
          <w:sz w:val="22"/>
          <w:szCs w:val="22"/>
          <w:lang w:val="en-ZA" w:eastAsia="en-US" w:bidi="en-US"/>
        </w:rPr>
        <w:t>organised in such a way that it is easy to navigate</w:t>
      </w:r>
      <w:r w:rsidR="00BD0457" w:rsidRPr="00402E08">
        <w:rPr>
          <w:rFonts w:ascii="Cambria" w:hAnsi="Cambria"/>
          <w:sz w:val="22"/>
          <w:szCs w:val="22"/>
          <w:lang w:val="en-ZA" w:eastAsia="en-US" w:bidi="en-US"/>
        </w:rPr>
        <w:t xml:space="preserve"> and find information</w:t>
      </w:r>
      <w:r w:rsidRPr="00402E08">
        <w:rPr>
          <w:rFonts w:ascii="Cambria" w:hAnsi="Cambria"/>
          <w:sz w:val="22"/>
          <w:szCs w:val="22"/>
          <w:lang w:val="en-ZA" w:eastAsia="en-US" w:bidi="en-US"/>
        </w:rPr>
        <w:t>.</w:t>
      </w:r>
    </w:p>
    <w:p w14:paraId="27CCD1A4" w14:textId="77777777" w:rsidR="000612D0" w:rsidRPr="00402E08" w:rsidRDefault="000612D0" w:rsidP="00D7672D">
      <w:pPr>
        <w:spacing w:after="200" w:line="252" w:lineRule="auto"/>
        <w:ind w:left="714"/>
        <w:jc w:val="both"/>
        <w:rPr>
          <w:rFonts w:ascii="Cambria" w:hAnsi="Cambria"/>
          <w:b/>
          <w:sz w:val="22"/>
          <w:szCs w:val="22"/>
          <w:lang w:val="en-ZA" w:eastAsia="en-US" w:bidi="en-US"/>
        </w:rPr>
      </w:pPr>
      <w:r w:rsidRPr="00402E08">
        <w:rPr>
          <w:rFonts w:ascii="Cambria" w:hAnsi="Cambria"/>
          <w:b/>
          <w:sz w:val="22"/>
          <w:szCs w:val="22"/>
          <w:lang w:val="en-ZA" w:eastAsia="en-US" w:bidi="en-US"/>
        </w:rPr>
        <w:t>It is your responsibility to ensure that you keep a backup copy of all your work</w:t>
      </w:r>
      <w:r w:rsidR="008B180A" w:rsidRPr="00402E08">
        <w:rPr>
          <w:rFonts w:ascii="Cambria" w:hAnsi="Cambria"/>
          <w:b/>
          <w:sz w:val="22"/>
          <w:szCs w:val="22"/>
          <w:lang w:val="en-ZA" w:eastAsia="en-US" w:bidi="en-US"/>
        </w:rPr>
        <w:t xml:space="preserve"> at all times</w:t>
      </w:r>
      <w:r w:rsidRPr="00402E08">
        <w:rPr>
          <w:rFonts w:ascii="Cambria" w:hAnsi="Cambria"/>
          <w:b/>
          <w:sz w:val="22"/>
          <w:szCs w:val="22"/>
          <w:lang w:val="en-ZA" w:eastAsia="en-US" w:bidi="en-US"/>
        </w:rPr>
        <w:t>.</w:t>
      </w:r>
    </w:p>
    <w:p w14:paraId="77935B17" w14:textId="452DCC93" w:rsidR="00D077A4" w:rsidRPr="00402E08" w:rsidRDefault="00D077A4" w:rsidP="002037C2">
      <w:pPr>
        <w:numPr>
          <w:ilvl w:val="0"/>
          <w:numId w:val="3"/>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 xml:space="preserve">Create a </w:t>
      </w:r>
      <w:r w:rsidR="004646F2" w:rsidRPr="00402E08">
        <w:rPr>
          <w:rFonts w:ascii="Cambria" w:hAnsi="Cambria"/>
          <w:sz w:val="22"/>
          <w:szCs w:val="22"/>
          <w:lang w:val="en-ZA" w:eastAsia="en-US" w:bidi="en-US"/>
        </w:rPr>
        <w:t xml:space="preserve">blank </w:t>
      </w:r>
      <w:r w:rsidRPr="00402E08">
        <w:rPr>
          <w:rFonts w:ascii="Cambria" w:hAnsi="Cambria"/>
          <w:sz w:val="22"/>
          <w:szCs w:val="22"/>
          <w:lang w:val="en-ZA" w:eastAsia="en-US" w:bidi="en-US"/>
        </w:rPr>
        <w:t>word processing document for phase 1 in which to record your work in this phase. Give the document a sensible</w:t>
      </w:r>
      <w:r w:rsidR="005968BC" w:rsidRPr="00402E08">
        <w:rPr>
          <w:rFonts w:ascii="Cambria" w:hAnsi="Cambria"/>
          <w:sz w:val="22"/>
          <w:szCs w:val="22"/>
          <w:lang w:val="en-ZA" w:eastAsia="en-US" w:bidi="en-US"/>
        </w:rPr>
        <w:t>/logical</w:t>
      </w:r>
      <w:r w:rsidRPr="00402E08">
        <w:rPr>
          <w:rFonts w:ascii="Cambria" w:hAnsi="Cambria"/>
          <w:sz w:val="22"/>
          <w:szCs w:val="22"/>
          <w:lang w:val="en-ZA" w:eastAsia="en-US" w:bidi="en-US"/>
        </w:rPr>
        <w:t xml:space="preserve"> file name and save it in the folder created for </w:t>
      </w:r>
      <w:r w:rsidR="002677A5" w:rsidRPr="00402E08">
        <w:rPr>
          <w:rFonts w:ascii="Cambria" w:hAnsi="Cambria"/>
          <w:sz w:val="22"/>
          <w:szCs w:val="22"/>
          <w:lang w:val="en-ZA" w:eastAsia="en-US" w:bidi="en-US"/>
        </w:rPr>
        <w:t>P</w:t>
      </w:r>
      <w:r w:rsidRPr="00402E08">
        <w:rPr>
          <w:rFonts w:ascii="Cambria" w:hAnsi="Cambria"/>
          <w:sz w:val="22"/>
          <w:szCs w:val="22"/>
          <w:lang w:val="en-ZA" w:eastAsia="en-US" w:bidi="en-US"/>
        </w:rPr>
        <w:t>hase 1.</w:t>
      </w:r>
      <w:r w:rsidR="00A52EFE" w:rsidRPr="00402E08">
        <w:rPr>
          <w:rFonts w:ascii="Cambria" w:hAnsi="Cambria"/>
          <w:sz w:val="22"/>
          <w:szCs w:val="22"/>
          <w:lang w:val="en-ZA" w:eastAsia="en-US" w:bidi="en-US"/>
        </w:rPr>
        <w:t xml:space="preserve"> </w:t>
      </w:r>
    </w:p>
    <w:p w14:paraId="6B1A6B60" w14:textId="3837D61A" w:rsidR="00D077A4" w:rsidRPr="00402E08" w:rsidRDefault="00D077A4" w:rsidP="002037C2">
      <w:pPr>
        <w:numPr>
          <w:ilvl w:val="0"/>
          <w:numId w:val="3"/>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 xml:space="preserve">Create a </w:t>
      </w:r>
      <w:r w:rsidR="001E174B" w:rsidRPr="00402E08">
        <w:rPr>
          <w:rFonts w:ascii="Cambria" w:hAnsi="Cambria"/>
          <w:sz w:val="22"/>
          <w:szCs w:val="22"/>
          <w:lang w:val="en-ZA" w:eastAsia="en-US" w:bidi="en-US"/>
        </w:rPr>
        <w:t xml:space="preserve">blank </w:t>
      </w:r>
      <w:r w:rsidRPr="00402E08">
        <w:rPr>
          <w:rFonts w:ascii="Cambria" w:hAnsi="Cambria"/>
          <w:sz w:val="22"/>
          <w:szCs w:val="22"/>
          <w:lang w:val="en-ZA" w:eastAsia="en-US" w:bidi="en-US"/>
        </w:rPr>
        <w:t>word processing document</w:t>
      </w:r>
      <w:r w:rsidR="00607AEA" w:rsidRPr="00402E08">
        <w:rPr>
          <w:rFonts w:ascii="Cambria" w:hAnsi="Cambria"/>
          <w:sz w:val="22"/>
          <w:szCs w:val="22"/>
          <w:lang w:val="en-ZA" w:eastAsia="en-US" w:bidi="en-US"/>
        </w:rPr>
        <w:t xml:space="preserve">, spreadsheet and database </w:t>
      </w:r>
      <w:r w:rsidRPr="00402E08">
        <w:rPr>
          <w:rFonts w:ascii="Cambria" w:hAnsi="Cambria"/>
          <w:sz w:val="22"/>
          <w:szCs w:val="22"/>
          <w:lang w:val="en-ZA" w:eastAsia="en-US" w:bidi="en-US"/>
        </w:rPr>
        <w:t xml:space="preserve">for </w:t>
      </w:r>
      <w:r w:rsidR="00D7672D" w:rsidRPr="00402E08">
        <w:rPr>
          <w:rFonts w:ascii="Cambria" w:hAnsi="Cambria"/>
          <w:sz w:val="22"/>
          <w:szCs w:val="22"/>
          <w:lang w:val="en-ZA" w:eastAsia="en-US" w:bidi="en-US"/>
        </w:rPr>
        <w:t>P</w:t>
      </w:r>
      <w:r w:rsidRPr="00402E08">
        <w:rPr>
          <w:rFonts w:ascii="Cambria" w:hAnsi="Cambria"/>
          <w:sz w:val="22"/>
          <w:szCs w:val="22"/>
          <w:lang w:val="en-ZA" w:eastAsia="en-US" w:bidi="en-US"/>
        </w:rPr>
        <w:t xml:space="preserve">hase 2 in which to record your work in this phase. Give the document a sensible file name and save it in the folder created for </w:t>
      </w:r>
      <w:r w:rsidR="002677A5" w:rsidRPr="00402E08">
        <w:rPr>
          <w:rFonts w:ascii="Cambria" w:hAnsi="Cambria"/>
          <w:sz w:val="22"/>
          <w:szCs w:val="22"/>
          <w:lang w:val="en-ZA" w:eastAsia="en-US" w:bidi="en-US"/>
        </w:rPr>
        <w:t>P</w:t>
      </w:r>
      <w:r w:rsidRPr="00402E08">
        <w:rPr>
          <w:rFonts w:ascii="Cambria" w:hAnsi="Cambria"/>
          <w:sz w:val="22"/>
          <w:szCs w:val="22"/>
          <w:lang w:val="en-ZA" w:eastAsia="en-US" w:bidi="en-US"/>
        </w:rPr>
        <w:t>hase 2.</w:t>
      </w:r>
    </w:p>
    <w:p w14:paraId="6F9642F9" w14:textId="724B1779" w:rsidR="001E174B" w:rsidRPr="00402E08" w:rsidRDefault="001E174B" w:rsidP="002037C2">
      <w:pPr>
        <w:numPr>
          <w:ilvl w:val="0"/>
          <w:numId w:val="3"/>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 xml:space="preserve">Create a blank word processing document for your report for </w:t>
      </w:r>
      <w:r w:rsidR="00D7672D" w:rsidRPr="00402E08">
        <w:rPr>
          <w:rFonts w:ascii="Cambria" w:hAnsi="Cambria"/>
          <w:sz w:val="22"/>
          <w:szCs w:val="22"/>
          <w:lang w:val="en-ZA" w:eastAsia="en-US" w:bidi="en-US"/>
        </w:rPr>
        <w:t>P</w:t>
      </w:r>
      <w:r w:rsidRPr="00402E08">
        <w:rPr>
          <w:rFonts w:ascii="Cambria" w:hAnsi="Cambria"/>
          <w:sz w:val="22"/>
          <w:szCs w:val="22"/>
          <w:lang w:val="en-ZA" w:eastAsia="en-US" w:bidi="en-US"/>
        </w:rPr>
        <w:t xml:space="preserve">hase 3 which you will use to complete your </w:t>
      </w:r>
      <w:r w:rsidR="00AE2915" w:rsidRPr="00402E08">
        <w:rPr>
          <w:rFonts w:ascii="Cambria" w:hAnsi="Cambria"/>
          <w:sz w:val="22"/>
          <w:szCs w:val="22"/>
          <w:lang w:val="en-ZA" w:eastAsia="en-US" w:bidi="en-US"/>
        </w:rPr>
        <w:t xml:space="preserve">summarised </w:t>
      </w:r>
      <w:r w:rsidRPr="00402E08">
        <w:rPr>
          <w:rFonts w:ascii="Cambria" w:hAnsi="Cambria"/>
          <w:sz w:val="22"/>
          <w:szCs w:val="22"/>
          <w:lang w:val="en-ZA" w:eastAsia="en-US" w:bidi="en-US"/>
        </w:rPr>
        <w:t xml:space="preserve">report. Give the document a sensible file name and save it in the folder created for </w:t>
      </w:r>
      <w:r w:rsidR="002677A5" w:rsidRPr="00402E08">
        <w:rPr>
          <w:rFonts w:ascii="Cambria" w:hAnsi="Cambria"/>
          <w:sz w:val="22"/>
          <w:szCs w:val="22"/>
          <w:lang w:val="en-ZA" w:eastAsia="en-US" w:bidi="en-US"/>
        </w:rPr>
        <w:t>P</w:t>
      </w:r>
      <w:r w:rsidRPr="00402E08">
        <w:rPr>
          <w:rFonts w:ascii="Cambria" w:hAnsi="Cambria"/>
          <w:sz w:val="22"/>
          <w:szCs w:val="22"/>
          <w:lang w:val="en-ZA" w:eastAsia="en-US" w:bidi="en-US"/>
        </w:rPr>
        <w:t>hase 3.</w:t>
      </w:r>
    </w:p>
    <w:p w14:paraId="1DB30C12" w14:textId="78E2BDF7" w:rsidR="00D341EB" w:rsidRPr="00402E08" w:rsidRDefault="00D341EB" w:rsidP="002037C2">
      <w:pPr>
        <w:numPr>
          <w:ilvl w:val="0"/>
          <w:numId w:val="3"/>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Create a website for Phase 3 to display your findings of the research.</w:t>
      </w:r>
    </w:p>
    <w:p w14:paraId="3DD30936" w14:textId="77777777" w:rsidR="00401099" w:rsidRPr="00402E08" w:rsidRDefault="00401099">
      <w:pPr>
        <w:rPr>
          <w:rFonts w:ascii="Cambria" w:hAnsi="Cambria"/>
          <w:b/>
          <w:spacing w:val="20"/>
          <w:sz w:val="28"/>
          <w:szCs w:val="28"/>
          <w:lang w:val="en-ZA" w:eastAsia="en-US" w:bidi="en-US"/>
        </w:rPr>
      </w:pPr>
      <w:r w:rsidRPr="00402E08">
        <w:rPr>
          <w:rFonts w:ascii="Cambria" w:hAnsi="Cambria"/>
          <w:b/>
          <w:spacing w:val="20"/>
          <w:sz w:val="28"/>
          <w:szCs w:val="28"/>
          <w:lang w:val="en-ZA" w:eastAsia="en-US" w:bidi="en-US"/>
        </w:rPr>
        <w:br w:type="page"/>
      </w:r>
    </w:p>
    <w:p w14:paraId="64153242" w14:textId="2CC1A78B" w:rsidR="00F16FDA" w:rsidRPr="00402E08" w:rsidRDefault="00F16FDA" w:rsidP="00F16FDA">
      <w:pPr>
        <w:pBdr>
          <w:bottom w:val="thinThickSmallGap" w:sz="12" w:space="1" w:color="943634"/>
        </w:pBdr>
        <w:spacing w:after="200"/>
        <w:jc w:val="center"/>
        <w:outlineLvl w:val="0"/>
        <w:rPr>
          <w:rFonts w:ascii="Cambria" w:hAnsi="Cambria"/>
          <w:b/>
          <w:spacing w:val="20"/>
          <w:sz w:val="28"/>
          <w:szCs w:val="28"/>
          <w:lang w:val="en-ZA" w:eastAsia="en-US" w:bidi="en-US"/>
        </w:rPr>
      </w:pPr>
      <w:bookmarkStart w:id="49" w:name="_Toc409976582"/>
      <w:r w:rsidRPr="00402E08">
        <w:rPr>
          <w:rFonts w:ascii="Cambria" w:hAnsi="Cambria"/>
          <w:b/>
          <w:spacing w:val="20"/>
          <w:sz w:val="28"/>
          <w:szCs w:val="28"/>
          <w:lang w:val="en-ZA" w:eastAsia="en-US" w:bidi="en-US"/>
        </w:rPr>
        <w:lastRenderedPageBreak/>
        <w:t>Instructions for Phase 1</w:t>
      </w:r>
      <w:bookmarkEnd w:id="49"/>
    </w:p>
    <w:p w14:paraId="1C35FF6C" w14:textId="77777777" w:rsidR="00F16FDA" w:rsidRPr="00402E08" w:rsidRDefault="00607AEA" w:rsidP="00A03277">
      <w:pPr>
        <w:spacing w:after="12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The </w:t>
      </w:r>
      <w:r w:rsidR="00E95AF0" w:rsidRPr="00402E08">
        <w:rPr>
          <w:rFonts w:ascii="Cambria" w:hAnsi="Cambria"/>
          <w:sz w:val="22"/>
          <w:szCs w:val="22"/>
          <w:lang w:val="en-ZA" w:eastAsia="en-US" w:bidi="en-US"/>
        </w:rPr>
        <w:t xml:space="preserve">purpose of this </w:t>
      </w:r>
      <w:r w:rsidR="00F16FDA" w:rsidRPr="00402E08">
        <w:rPr>
          <w:rFonts w:ascii="Cambria" w:hAnsi="Cambria"/>
          <w:sz w:val="22"/>
          <w:szCs w:val="22"/>
          <w:lang w:val="en-ZA" w:eastAsia="en-US" w:bidi="en-US"/>
        </w:rPr>
        <w:t xml:space="preserve">phase of the PAT </w:t>
      </w:r>
      <w:r w:rsidR="00E95AF0" w:rsidRPr="00402E08">
        <w:rPr>
          <w:rFonts w:ascii="Cambria" w:hAnsi="Cambria"/>
          <w:sz w:val="22"/>
          <w:szCs w:val="22"/>
          <w:lang w:val="en-ZA" w:eastAsia="en-US" w:bidi="en-US"/>
        </w:rPr>
        <w:t>is to determine</w:t>
      </w:r>
      <w:r w:rsidR="00F16FDA" w:rsidRPr="00402E08">
        <w:rPr>
          <w:rFonts w:ascii="Cambria" w:hAnsi="Cambria"/>
          <w:sz w:val="22"/>
          <w:szCs w:val="22"/>
          <w:lang w:val="en-ZA" w:eastAsia="en-US" w:bidi="en-US"/>
        </w:rPr>
        <w:t>:</w:t>
      </w:r>
    </w:p>
    <w:p w14:paraId="5E9485DC" w14:textId="14D0B9B9" w:rsidR="00F16FDA" w:rsidRPr="00402E08" w:rsidRDefault="00F16FDA" w:rsidP="002037C2">
      <w:pPr>
        <w:numPr>
          <w:ilvl w:val="0"/>
          <w:numId w:val="5"/>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what </w:t>
      </w:r>
      <w:r w:rsidR="00A03277" w:rsidRPr="00402E08">
        <w:rPr>
          <w:rFonts w:ascii="Cambria" w:hAnsi="Cambria"/>
          <w:sz w:val="22"/>
          <w:szCs w:val="22"/>
          <w:lang w:val="en-ZA" w:eastAsia="en-US" w:bidi="en-US"/>
        </w:rPr>
        <w:t xml:space="preserve">the problem is and what </w:t>
      </w:r>
      <w:r w:rsidRPr="00402E08">
        <w:rPr>
          <w:rFonts w:ascii="Cambria" w:hAnsi="Cambria"/>
          <w:sz w:val="22"/>
          <w:szCs w:val="22"/>
          <w:lang w:val="en-ZA" w:eastAsia="en-US" w:bidi="en-US"/>
        </w:rPr>
        <w:t>needs to be done – get 100% clarity</w:t>
      </w:r>
    </w:p>
    <w:p w14:paraId="02E02889" w14:textId="77777777" w:rsidR="00E95AF0" w:rsidRPr="00402E08" w:rsidRDefault="00E95AF0" w:rsidP="002037C2">
      <w:pPr>
        <w:numPr>
          <w:ilvl w:val="0"/>
          <w:numId w:val="5"/>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what the focus of your investigation will be</w:t>
      </w:r>
    </w:p>
    <w:p w14:paraId="6C7FBA8D" w14:textId="77777777" w:rsidR="00F16FDA" w:rsidRPr="00402E08" w:rsidRDefault="009F4B48" w:rsidP="002037C2">
      <w:pPr>
        <w:numPr>
          <w:ilvl w:val="0"/>
          <w:numId w:val="5"/>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what data and information you will need for the project</w:t>
      </w:r>
    </w:p>
    <w:p w14:paraId="7B24A88F" w14:textId="62894CAA" w:rsidR="00F16FDA" w:rsidRPr="00402E08" w:rsidRDefault="00A03277" w:rsidP="002037C2">
      <w:pPr>
        <w:numPr>
          <w:ilvl w:val="0"/>
          <w:numId w:val="5"/>
        </w:numPr>
        <w:spacing w:after="200" w:line="252" w:lineRule="auto"/>
        <w:ind w:left="714" w:hanging="357"/>
        <w:jc w:val="both"/>
        <w:rPr>
          <w:rFonts w:ascii="Cambria" w:hAnsi="Cambria"/>
          <w:sz w:val="22"/>
          <w:szCs w:val="22"/>
          <w:lang w:val="en-ZA" w:eastAsia="en-US" w:bidi="en-US"/>
        </w:rPr>
      </w:pPr>
      <w:proofErr w:type="gramStart"/>
      <w:r w:rsidRPr="00402E08">
        <w:rPr>
          <w:rFonts w:ascii="Cambria" w:hAnsi="Cambria"/>
          <w:sz w:val="22"/>
          <w:szCs w:val="22"/>
          <w:lang w:val="en-ZA" w:eastAsia="en-US" w:bidi="en-US"/>
        </w:rPr>
        <w:t>where</w:t>
      </w:r>
      <w:proofErr w:type="gramEnd"/>
      <w:r w:rsidRPr="00402E08">
        <w:rPr>
          <w:rFonts w:ascii="Cambria" w:hAnsi="Cambria"/>
          <w:sz w:val="22"/>
          <w:szCs w:val="22"/>
          <w:lang w:val="en-ZA" w:eastAsia="en-US" w:bidi="en-US"/>
        </w:rPr>
        <w:t xml:space="preserve"> the information (</w:t>
      </w:r>
      <w:r w:rsidR="00F16FDA" w:rsidRPr="00402E08">
        <w:rPr>
          <w:rFonts w:ascii="Cambria" w:hAnsi="Cambria"/>
          <w:sz w:val="22"/>
          <w:szCs w:val="22"/>
          <w:lang w:val="en-ZA" w:eastAsia="en-US" w:bidi="en-US"/>
        </w:rPr>
        <w:t>sources</w:t>
      </w:r>
      <w:r w:rsidRPr="00402E08">
        <w:rPr>
          <w:rFonts w:ascii="Cambria" w:hAnsi="Cambria"/>
          <w:sz w:val="22"/>
          <w:szCs w:val="22"/>
          <w:lang w:val="en-ZA" w:eastAsia="en-US" w:bidi="en-US"/>
        </w:rPr>
        <w:t>)</w:t>
      </w:r>
      <w:r w:rsidR="00F16FDA" w:rsidRPr="00402E08">
        <w:rPr>
          <w:rFonts w:ascii="Cambria" w:hAnsi="Cambria"/>
          <w:sz w:val="22"/>
          <w:szCs w:val="22"/>
          <w:lang w:val="en-ZA" w:eastAsia="en-US" w:bidi="en-US"/>
        </w:rPr>
        <w:t xml:space="preserve"> </w:t>
      </w:r>
      <w:r w:rsidR="00410676" w:rsidRPr="00402E08">
        <w:rPr>
          <w:rFonts w:ascii="Cambria" w:hAnsi="Cambria"/>
          <w:sz w:val="22"/>
          <w:szCs w:val="22"/>
          <w:lang w:val="en-ZA" w:eastAsia="en-US" w:bidi="en-US"/>
        </w:rPr>
        <w:t xml:space="preserve">could </w:t>
      </w:r>
      <w:r w:rsidR="00607AEA" w:rsidRPr="00402E08">
        <w:rPr>
          <w:rFonts w:ascii="Cambria" w:hAnsi="Cambria"/>
          <w:sz w:val="22"/>
          <w:szCs w:val="22"/>
          <w:lang w:val="en-ZA" w:eastAsia="en-US" w:bidi="en-US"/>
        </w:rPr>
        <w:t xml:space="preserve">possibly </w:t>
      </w:r>
      <w:r w:rsidR="00376D4F" w:rsidRPr="00402E08">
        <w:rPr>
          <w:rFonts w:ascii="Cambria" w:hAnsi="Cambria"/>
          <w:sz w:val="22"/>
          <w:szCs w:val="22"/>
          <w:lang w:val="en-ZA" w:eastAsia="en-US" w:bidi="en-US"/>
        </w:rPr>
        <w:t xml:space="preserve">be </w:t>
      </w:r>
      <w:r w:rsidR="00410676" w:rsidRPr="00402E08">
        <w:rPr>
          <w:rFonts w:ascii="Cambria" w:hAnsi="Cambria"/>
          <w:sz w:val="22"/>
          <w:szCs w:val="22"/>
          <w:lang w:val="en-ZA" w:eastAsia="en-US" w:bidi="en-US"/>
        </w:rPr>
        <w:t>found</w:t>
      </w:r>
      <w:r w:rsidR="00F16FDA" w:rsidRPr="00402E08">
        <w:rPr>
          <w:rFonts w:ascii="Cambria" w:hAnsi="Cambria"/>
          <w:sz w:val="22"/>
          <w:szCs w:val="22"/>
          <w:lang w:val="en-ZA" w:eastAsia="en-US" w:bidi="en-US"/>
        </w:rPr>
        <w:t>.</w:t>
      </w:r>
    </w:p>
    <w:p w14:paraId="48637819" w14:textId="77777777" w:rsidR="00F16FDA" w:rsidRPr="00402E08" w:rsidRDefault="00F16FDA" w:rsidP="00F16FDA">
      <w:pPr>
        <w:pBdr>
          <w:top w:val="dotted" w:sz="4" w:space="1" w:color="622423"/>
          <w:bottom w:val="dotted" w:sz="4" w:space="1" w:color="622423"/>
        </w:pBdr>
        <w:spacing w:before="300" w:after="200" w:line="252" w:lineRule="auto"/>
        <w:jc w:val="center"/>
        <w:outlineLvl w:val="2"/>
        <w:rPr>
          <w:rFonts w:ascii="Cambria" w:hAnsi="Cambria"/>
          <w:b/>
          <w:caps/>
          <w:lang w:val="en-ZA" w:eastAsia="en-US" w:bidi="en-US"/>
        </w:rPr>
      </w:pPr>
      <w:r w:rsidRPr="00402E08">
        <w:rPr>
          <w:rFonts w:ascii="Cambria" w:hAnsi="Cambria"/>
          <w:b/>
          <w:lang w:val="en-ZA" w:eastAsia="en-US" w:bidi="en-US"/>
        </w:rPr>
        <w:t>Define the task</w:t>
      </w:r>
    </w:p>
    <w:p w14:paraId="2B03448E" w14:textId="69FE3496" w:rsidR="00851869" w:rsidRPr="00402E08" w:rsidRDefault="00F16FDA" w:rsidP="00A03277">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To </w:t>
      </w:r>
      <w:r w:rsidR="00A03277" w:rsidRPr="00402E08">
        <w:rPr>
          <w:rFonts w:ascii="Cambria" w:hAnsi="Cambria"/>
          <w:sz w:val="22"/>
          <w:szCs w:val="22"/>
          <w:lang w:val="en-ZA" w:eastAsia="en-US" w:bidi="en-US"/>
        </w:rPr>
        <w:t>show</w:t>
      </w:r>
      <w:r w:rsidRPr="00402E08">
        <w:rPr>
          <w:rFonts w:ascii="Cambria" w:hAnsi="Cambria"/>
          <w:sz w:val="22"/>
          <w:szCs w:val="22"/>
          <w:lang w:val="en-ZA" w:eastAsia="en-US" w:bidi="en-US"/>
        </w:rPr>
        <w:t xml:space="preserve"> that you understand why you are doing this investigation, you </w:t>
      </w:r>
      <w:r w:rsidR="00A03277" w:rsidRPr="00402E08">
        <w:rPr>
          <w:rFonts w:ascii="Cambria" w:hAnsi="Cambria"/>
          <w:sz w:val="22"/>
          <w:szCs w:val="22"/>
          <w:lang w:val="en-ZA" w:eastAsia="en-US" w:bidi="en-US"/>
        </w:rPr>
        <w:t>must</w:t>
      </w:r>
      <w:r w:rsidRPr="00402E08">
        <w:rPr>
          <w:rFonts w:ascii="Cambria" w:hAnsi="Cambria"/>
          <w:sz w:val="22"/>
          <w:szCs w:val="22"/>
          <w:lang w:val="en-ZA" w:eastAsia="en-US" w:bidi="en-US"/>
        </w:rPr>
        <w:t xml:space="preserve"> be able to </w:t>
      </w:r>
      <w:r w:rsidR="00607AEA" w:rsidRPr="00402E08">
        <w:rPr>
          <w:rFonts w:ascii="Cambria" w:hAnsi="Cambria"/>
          <w:sz w:val="22"/>
          <w:szCs w:val="22"/>
          <w:lang w:val="en-ZA" w:eastAsia="en-US" w:bidi="en-US"/>
        </w:rPr>
        <w:t xml:space="preserve">describe </w:t>
      </w:r>
      <w:r w:rsidRPr="00402E08">
        <w:rPr>
          <w:rFonts w:ascii="Cambria" w:hAnsi="Cambria"/>
          <w:sz w:val="22"/>
          <w:szCs w:val="22"/>
          <w:lang w:val="en-ZA" w:eastAsia="en-US" w:bidi="en-US"/>
        </w:rPr>
        <w:t xml:space="preserve">what you </w:t>
      </w:r>
      <w:r w:rsidR="003A2BC1" w:rsidRPr="00402E08">
        <w:rPr>
          <w:rFonts w:ascii="Cambria" w:hAnsi="Cambria"/>
          <w:sz w:val="22"/>
          <w:szCs w:val="22"/>
          <w:lang w:val="en-ZA" w:eastAsia="en-US" w:bidi="en-US"/>
        </w:rPr>
        <w:t xml:space="preserve">will investigate and what you </w:t>
      </w:r>
      <w:r w:rsidRPr="00402E08">
        <w:rPr>
          <w:rFonts w:ascii="Cambria" w:hAnsi="Cambria"/>
          <w:sz w:val="22"/>
          <w:szCs w:val="22"/>
          <w:lang w:val="en-ZA" w:eastAsia="en-US" w:bidi="en-US"/>
        </w:rPr>
        <w:t xml:space="preserve">are required to do in your own words. This is called the </w:t>
      </w:r>
      <w:r w:rsidRPr="00402E08">
        <w:rPr>
          <w:rFonts w:ascii="Cambria" w:hAnsi="Cambria"/>
          <w:i/>
          <w:sz w:val="22"/>
          <w:szCs w:val="22"/>
          <w:lang w:val="en-ZA" w:eastAsia="en-US" w:bidi="en-US"/>
        </w:rPr>
        <w:t>task definition</w:t>
      </w:r>
      <w:r w:rsidRPr="00402E08">
        <w:rPr>
          <w:rFonts w:ascii="Cambria" w:hAnsi="Cambria"/>
          <w:sz w:val="22"/>
          <w:szCs w:val="22"/>
          <w:lang w:val="en-ZA" w:eastAsia="en-US" w:bidi="en-US"/>
        </w:rPr>
        <w:t xml:space="preserve">. </w:t>
      </w:r>
    </w:p>
    <w:p w14:paraId="3769BD86" w14:textId="77777777" w:rsidR="008A193D" w:rsidRPr="00402E08" w:rsidRDefault="008A193D" w:rsidP="002037C2">
      <w:pPr>
        <w:numPr>
          <w:ilvl w:val="0"/>
          <w:numId w:val="19"/>
        </w:num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Your </w:t>
      </w:r>
      <w:r w:rsidR="00607AEA" w:rsidRPr="00402E08">
        <w:rPr>
          <w:rFonts w:ascii="Cambria" w:hAnsi="Cambria"/>
          <w:sz w:val="22"/>
          <w:szCs w:val="22"/>
          <w:lang w:val="en-ZA" w:eastAsia="en-US" w:bidi="en-US"/>
        </w:rPr>
        <w:t xml:space="preserve">task definition </w:t>
      </w:r>
      <w:r w:rsidRPr="00402E08">
        <w:rPr>
          <w:rFonts w:ascii="Cambria" w:hAnsi="Cambria"/>
          <w:sz w:val="22"/>
          <w:szCs w:val="22"/>
          <w:lang w:val="en-ZA" w:eastAsia="en-US" w:bidi="en-US"/>
        </w:rPr>
        <w:t xml:space="preserve">should </w:t>
      </w:r>
    </w:p>
    <w:p w14:paraId="6E989186" w14:textId="77777777" w:rsidR="008A193D" w:rsidRPr="00402E08" w:rsidRDefault="008A193D" w:rsidP="002037C2">
      <w:pPr>
        <w:numPr>
          <w:ilvl w:val="0"/>
          <w:numId w:val="4"/>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provide a clear statement of the problem (current situation) and the purpose of the investigation (desired outcome)</w:t>
      </w:r>
    </w:p>
    <w:p w14:paraId="6E13A555" w14:textId="77777777" w:rsidR="008A193D" w:rsidRPr="00402E08" w:rsidRDefault="008A193D" w:rsidP="002037C2">
      <w:pPr>
        <w:numPr>
          <w:ilvl w:val="0"/>
          <w:numId w:val="4"/>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indicate the focus of your investigation, i.e. give an overview of aspects to be investigated and covered</w:t>
      </w:r>
    </w:p>
    <w:p w14:paraId="02BA9E33" w14:textId="77777777" w:rsidR="008A193D" w:rsidRPr="00402E08" w:rsidRDefault="008A193D" w:rsidP="002037C2">
      <w:pPr>
        <w:numPr>
          <w:ilvl w:val="0"/>
          <w:numId w:val="4"/>
        </w:numPr>
        <w:spacing w:after="200" w:line="252" w:lineRule="auto"/>
        <w:contextualSpacing/>
        <w:jc w:val="both"/>
        <w:rPr>
          <w:rFonts w:ascii="Cambria" w:hAnsi="Cambria"/>
          <w:sz w:val="22"/>
          <w:szCs w:val="22"/>
          <w:lang w:val="en-ZA" w:eastAsia="en-US" w:bidi="en-US"/>
        </w:rPr>
      </w:pPr>
      <w:proofErr w:type="gramStart"/>
      <w:r w:rsidRPr="00402E08">
        <w:rPr>
          <w:rFonts w:ascii="Cambria" w:hAnsi="Cambria"/>
          <w:sz w:val="22"/>
          <w:szCs w:val="22"/>
          <w:lang w:val="en-ZA" w:eastAsia="en-US" w:bidi="en-US"/>
        </w:rPr>
        <w:t>indicate</w:t>
      </w:r>
      <w:proofErr w:type="gramEnd"/>
      <w:r w:rsidRPr="00402E08">
        <w:rPr>
          <w:rFonts w:ascii="Cambria" w:hAnsi="Cambria"/>
          <w:sz w:val="22"/>
          <w:szCs w:val="22"/>
          <w:lang w:val="en-ZA" w:eastAsia="en-US" w:bidi="en-US"/>
        </w:rPr>
        <w:t xml:space="preserve"> in broad </w:t>
      </w:r>
      <w:r w:rsidR="00801017" w:rsidRPr="00402E08">
        <w:rPr>
          <w:rFonts w:ascii="Cambria" w:hAnsi="Cambria"/>
          <w:sz w:val="22"/>
          <w:szCs w:val="22"/>
          <w:lang w:val="en-ZA" w:eastAsia="en-US" w:bidi="en-US"/>
        </w:rPr>
        <w:t>terms</w:t>
      </w:r>
      <w:r w:rsidRPr="00402E08">
        <w:rPr>
          <w:rFonts w:ascii="Cambria" w:hAnsi="Cambria"/>
          <w:sz w:val="22"/>
          <w:szCs w:val="22"/>
          <w:lang w:val="en-ZA" w:eastAsia="en-US" w:bidi="en-US"/>
        </w:rPr>
        <w:t xml:space="preserve"> how you will </w:t>
      </w:r>
      <w:r w:rsidR="00A03277" w:rsidRPr="00402E08">
        <w:rPr>
          <w:rFonts w:ascii="Cambria" w:hAnsi="Cambria"/>
          <w:sz w:val="22"/>
          <w:szCs w:val="22"/>
          <w:lang w:val="en-ZA" w:eastAsia="en-US" w:bidi="en-US"/>
        </w:rPr>
        <w:t>approach the task</w:t>
      </w:r>
      <w:r w:rsidRPr="00402E08">
        <w:rPr>
          <w:rFonts w:ascii="Cambria" w:hAnsi="Cambria"/>
          <w:sz w:val="22"/>
          <w:szCs w:val="22"/>
          <w:lang w:val="en-ZA" w:eastAsia="en-US" w:bidi="en-US"/>
        </w:rPr>
        <w:t xml:space="preserve"> (study the requirements of the PAT and indicate</w:t>
      </w:r>
      <w:r w:rsidR="00195460" w:rsidRPr="00402E08">
        <w:rPr>
          <w:rFonts w:ascii="Cambria" w:hAnsi="Cambria"/>
          <w:sz w:val="22"/>
          <w:szCs w:val="22"/>
          <w:lang w:val="en-ZA" w:eastAsia="en-US" w:bidi="en-US"/>
        </w:rPr>
        <w:t xml:space="preserve"> how you intend to collect the data and information, manipulate it, etc.)</w:t>
      </w:r>
    </w:p>
    <w:p w14:paraId="4C53C8CB" w14:textId="5B862812" w:rsidR="00195460" w:rsidRPr="00402E08" w:rsidRDefault="00533707" w:rsidP="002037C2">
      <w:pPr>
        <w:numPr>
          <w:ilvl w:val="0"/>
          <w:numId w:val="4"/>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indicate the target audience </w:t>
      </w:r>
      <w:r w:rsidR="007437D9" w:rsidRPr="00402E08">
        <w:rPr>
          <w:rFonts w:ascii="Cambria" w:hAnsi="Cambria"/>
          <w:sz w:val="22"/>
          <w:szCs w:val="22"/>
          <w:lang w:val="en-ZA" w:eastAsia="en-US" w:bidi="en-US"/>
        </w:rPr>
        <w:t xml:space="preserve">that </w:t>
      </w:r>
      <w:r w:rsidRPr="00402E08">
        <w:rPr>
          <w:rFonts w:ascii="Cambria" w:hAnsi="Cambria"/>
          <w:sz w:val="22"/>
          <w:szCs w:val="22"/>
          <w:lang w:val="en-ZA" w:eastAsia="en-US" w:bidi="en-US"/>
        </w:rPr>
        <w:t xml:space="preserve">the final report will be presented to </w:t>
      </w:r>
    </w:p>
    <w:p w14:paraId="454AEB6A" w14:textId="307AF672" w:rsidR="003F1C58" w:rsidRPr="00402E08" w:rsidRDefault="00533707" w:rsidP="002037C2">
      <w:pPr>
        <w:numPr>
          <w:ilvl w:val="0"/>
          <w:numId w:val="4"/>
        </w:numPr>
        <w:spacing w:after="200" w:line="252" w:lineRule="auto"/>
        <w:ind w:left="1071" w:hanging="357"/>
        <w:jc w:val="both"/>
        <w:rPr>
          <w:rFonts w:ascii="Cambria" w:hAnsi="Cambria"/>
          <w:sz w:val="22"/>
          <w:szCs w:val="22"/>
          <w:lang w:val="en-ZA" w:eastAsia="en-US" w:bidi="en-US"/>
        </w:rPr>
      </w:pPr>
      <w:r w:rsidRPr="00402E08">
        <w:rPr>
          <w:rFonts w:ascii="Cambria" w:hAnsi="Cambria"/>
          <w:sz w:val="22"/>
          <w:szCs w:val="22"/>
          <w:lang w:val="en-ZA" w:eastAsia="en-US" w:bidi="en-US"/>
        </w:rPr>
        <w:t xml:space="preserve">indicate </w:t>
      </w:r>
      <w:r w:rsidR="003F1C58" w:rsidRPr="00402E08">
        <w:rPr>
          <w:rFonts w:ascii="Cambria" w:hAnsi="Cambria"/>
          <w:sz w:val="22"/>
          <w:szCs w:val="22"/>
          <w:lang w:val="en-ZA" w:eastAsia="en-US" w:bidi="en-US"/>
        </w:rPr>
        <w:t>how you will present the information</w:t>
      </w:r>
    </w:p>
    <w:p w14:paraId="276A0F78" w14:textId="0FC59B01" w:rsidR="003E0792" w:rsidRPr="00402E08" w:rsidRDefault="003E0792" w:rsidP="002037C2">
      <w:pPr>
        <w:numPr>
          <w:ilvl w:val="0"/>
          <w:numId w:val="4"/>
        </w:numPr>
        <w:spacing w:after="200" w:line="252" w:lineRule="auto"/>
        <w:ind w:left="1071" w:hanging="357"/>
        <w:jc w:val="both"/>
        <w:rPr>
          <w:rFonts w:ascii="Cambria" w:hAnsi="Cambria"/>
          <w:sz w:val="22"/>
          <w:szCs w:val="22"/>
          <w:lang w:val="en-ZA" w:eastAsia="en-US" w:bidi="en-US"/>
        </w:rPr>
      </w:pPr>
      <w:proofErr w:type="gramStart"/>
      <w:r w:rsidRPr="00402E08">
        <w:rPr>
          <w:rFonts w:ascii="Cambria" w:hAnsi="Cambria"/>
          <w:i/>
          <w:sz w:val="22"/>
          <w:szCs w:val="22"/>
          <w:lang w:val="en-ZA" w:eastAsia="en-US" w:bidi="en-US"/>
        </w:rPr>
        <w:t>consist</w:t>
      </w:r>
      <w:proofErr w:type="gramEnd"/>
      <w:r w:rsidRPr="00402E08">
        <w:rPr>
          <w:rFonts w:ascii="Cambria" w:hAnsi="Cambria"/>
          <w:i/>
          <w:sz w:val="22"/>
          <w:szCs w:val="22"/>
          <w:lang w:val="en-ZA" w:eastAsia="en-US" w:bidi="en-US"/>
        </w:rPr>
        <w:t xml:space="preserve"> of ±200 words or take up half a page in font size 12 pt</w:t>
      </w:r>
      <w:r w:rsidRPr="00402E08">
        <w:rPr>
          <w:rFonts w:ascii="Cambria" w:hAnsi="Cambria"/>
          <w:sz w:val="22"/>
          <w:szCs w:val="22"/>
          <w:lang w:val="en-ZA" w:eastAsia="en-US" w:bidi="en-US"/>
        </w:rPr>
        <w:t>.</w:t>
      </w:r>
    </w:p>
    <w:p w14:paraId="66361FEA" w14:textId="77777777" w:rsidR="00F16FDA" w:rsidRPr="00402E08" w:rsidRDefault="00607AEA" w:rsidP="00A03277">
      <w:pPr>
        <w:spacing w:after="200" w:line="252" w:lineRule="auto"/>
        <w:ind w:left="714"/>
        <w:jc w:val="both"/>
        <w:rPr>
          <w:rFonts w:ascii="Cambria" w:hAnsi="Cambria"/>
          <w:sz w:val="22"/>
          <w:szCs w:val="22"/>
          <w:lang w:val="en-ZA" w:eastAsia="en-US" w:bidi="en-US"/>
        </w:rPr>
      </w:pPr>
      <w:r w:rsidRPr="00402E08">
        <w:rPr>
          <w:rFonts w:ascii="Cambria" w:hAnsi="Cambria"/>
          <w:sz w:val="22"/>
          <w:szCs w:val="22"/>
          <w:lang w:val="en-ZA" w:eastAsia="en-US" w:bidi="en-US"/>
        </w:rPr>
        <w:t xml:space="preserve">Answer </w:t>
      </w:r>
      <w:r w:rsidR="00F16FDA" w:rsidRPr="00402E08">
        <w:rPr>
          <w:rFonts w:ascii="Cambria" w:hAnsi="Cambria"/>
          <w:sz w:val="22"/>
          <w:szCs w:val="22"/>
          <w:lang w:val="en-ZA" w:eastAsia="en-US" w:bidi="en-US"/>
        </w:rPr>
        <w:t>the following questions to help you write your own task definition:</w:t>
      </w:r>
    </w:p>
    <w:p w14:paraId="45734F1D" w14:textId="77777777" w:rsidR="003F1C58" w:rsidRPr="00402E08" w:rsidRDefault="003F1C58" w:rsidP="002037C2">
      <w:pPr>
        <w:numPr>
          <w:ilvl w:val="0"/>
          <w:numId w:val="4"/>
        </w:numPr>
        <w:spacing w:after="200" w:line="252" w:lineRule="auto"/>
        <w:contextualSpacing/>
        <w:jc w:val="both"/>
        <w:rPr>
          <w:rFonts w:ascii="Cambria" w:hAnsi="Cambria"/>
          <w:sz w:val="22"/>
          <w:szCs w:val="22"/>
          <w:lang w:val="en-ZA" w:eastAsia="en-US" w:bidi="en-US"/>
        </w:rPr>
      </w:pPr>
      <w:r w:rsidRPr="00402E08">
        <w:rPr>
          <w:rFonts w:ascii="Cambria" w:hAnsi="Cambria"/>
          <w:b/>
          <w:sz w:val="22"/>
          <w:szCs w:val="22"/>
          <w:lang w:val="en-ZA" w:eastAsia="en-US" w:bidi="en-US"/>
        </w:rPr>
        <w:t>Why</w:t>
      </w:r>
      <w:r w:rsidRPr="00402E08">
        <w:rPr>
          <w:rFonts w:ascii="Cambria" w:hAnsi="Cambria"/>
          <w:sz w:val="22"/>
          <w:szCs w:val="22"/>
          <w:lang w:val="en-ZA" w:eastAsia="en-US" w:bidi="en-US"/>
        </w:rPr>
        <w:t xml:space="preserve"> am I doing the investigation? </w:t>
      </w:r>
    </w:p>
    <w:p w14:paraId="73AEF615" w14:textId="77777777" w:rsidR="003F1C58" w:rsidRPr="00402E08" w:rsidRDefault="003F1C58" w:rsidP="002037C2">
      <w:pPr>
        <w:numPr>
          <w:ilvl w:val="0"/>
          <w:numId w:val="4"/>
        </w:numPr>
        <w:spacing w:after="200" w:line="252" w:lineRule="auto"/>
        <w:contextualSpacing/>
        <w:jc w:val="both"/>
        <w:rPr>
          <w:rFonts w:ascii="Cambria" w:hAnsi="Cambria"/>
          <w:sz w:val="22"/>
          <w:szCs w:val="22"/>
          <w:lang w:val="en-ZA" w:eastAsia="en-US" w:bidi="en-US"/>
        </w:rPr>
      </w:pPr>
      <w:r w:rsidRPr="00402E08">
        <w:rPr>
          <w:rFonts w:ascii="Cambria" w:hAnsi="Cambria"/>
          <w:b/>
          <w:sz w:val="22"/>
          <w:szCs w:val="22"/>
          <w:lang w:val="en-ZA" w:eastAsia="en-US" w:bidi="en-US"/>
        </w:rPr>
        <w:t>What</w:t>
      </w:r>
      <w:r w:rsidRPr="00402E08">
        <w:rPr>
          <w:rFonts w:ascii="Cambria" w:hAnsi="Cambria"/>
          <w:sz w:val="22"/>
          <w:szCs w:val="22"/>
          <w:lang w:val="en-ZA" w:eastAsia="en-US" w:bidi="en-US"/>
        </w:rPr>
        <w:t xml:space="preserve"> will the focus of my investigation be?</w:t>
      </w:r>
    </w:p>
    <w:p w14:paraId="1A2368B6" w14:textId="77777777" w:rsidR="003F1C58" w:rsidRPr="00402E08" w:rsidRDefault="003F1C58" w:rsidP="002037C2">
      <w:pPr>
        <w:numPr>
          <w:ilvl w:val="0"/>
          <w:numId w:val="4"/>
        </w:numPr>
        <w:spacing w:after="200" w:line="252" w:lineRule="auto"/>
        <w:contextualSpacing/>
        <w:jc w:val="both"/>
        <w:rPr>
          <w:rFonts w:ascii="Cambria" w:hAnsi="Cambria"/>
          <w:sz w:val="22"/>
          <w:szCs w:val="22"/>
          <w:lang w:val="en-ZA" w:eastAsia="en-US" w:bidi="en-US"/>
        </w:rPr>
      </w:pPr>
      <w:r w:rsidRPr="00402E08">
        <w:rPr>
          <w:rFonts w:ascii="Cambria" w:hAnsi="Cambria"/>
          <w:b/>
          <w:sz w:val="22"/>
          <w:szCs w:val="22"/>
          <w:lang w:val="en-ZA" w:eastAsia="en-US" w:bidi="en-US"/>
        </w:rPr>
        <w:t>How</w:t>
      </w:r>
      <w:r w:rsidR="00A03277" w:rsidRPr="00402E08">
        <w:rPr>
          <w:rFonts w:ascii="Cambria" w:hAnsi="Cambria"/>
          <w:sz w:val="22"/>
          <w:szCs w:val="22"/>
          <w:lang w:val="en-ZA" w:eastAsia="en-US" w:bidi="en-US"/>
        </w:rPr>
        <w:t xml:space="preserve"> will I go about </w:t>
      </w:r>
      <w:r w:rsidR="00607AEA" w:rsidRPr="00402E08">
        <w:rPr>
          <w:rFonts w:ascii="Cambria" w:hAnsi="Cambria"/>
          <w:sz w:val="22"/>
          <w:szCs w:val="22"/>
          <w:lang w:val="en-ZA" w:eastAsia="en-US" w:bidi="en-US"/>
        </w:rPr>
        <w:t xml:space="preserve">conducting </w:t>
      </w:r>
      <w:r w:rsidR="00A03277" w:rsidRPr="00402E08">
        <w:rPr>
          <w:rFonts w:ascii="Cambria" w:hAnsi="Cambria"/>
          <w:sz w:val="22"/>
          <w:szCs w:val="22"/>
          <w:lang w:val="en-ZA" w:eastAsia="en-US" w:bidi="en-US"/>
        </w:rPr>
        <w:t>the investigation,</w:t>
      </w:r>
      <w:r w:rsidRPr="00402E08">
        <w:rPr>
          <w:rFonts w:ascii="Cambria" w:hAnsi="Cambria"/>
          <w:sz w:val="22"/>
          <w:szCs w:val="22"/>
          <w:lang w:val="en-ZA" w:eastAsia="en-US" w:bidi="en-US"/>
        </w:rPr>
        <w:t xml:space="preserve"> considering the PAT</w:t>
      </w:r>
      <w:r w:rsidR="00A03277" w:rsidRPr="00402E08">
        <w:rPr>
          <w:rFonts w:ascii="Cambria" w:hAnsi="Cambria"/>
          <w:sz w:val="22"/>
          <w:szCs w:val="22"/>
          <w:lang w:val="en-ZA" w:eastAsia="en-US" w:bidi="en-US"/>
        </w:rPr>
        <w:t xml:space="preserve"> requirements</w:t>
      </w:r>
      <w:r w:rsidRPr="00402E08">
        <w:rPr>
          <w:rFonts w:ascii="Cambria" w:hAnsi="Cambria"/>
          <w:sz w:val="22"/>
          <w:szCs w:val="22"/>
          <w:lang w:val="en-ZA" w:eastAsia="en-US" w:bidi="en-US"/>
        </w:rPr>
        <w:t xml:space="preserve">? </w:t>
      </w:r>
    </w:p>
    <w:p w14:paraId="5B74C2F1" w14:textId="77777777" w:rsidR="003F1C58" w:rsidRPr="00402E08" w:rsidRDefault="003F1C58" w:rsidP="002037C2">
      <w:pPr>
        <w:numPr>
          <w:ilvl w:val="0"/>
          <w:numId w:val="4"/>
        </w:numPr>
        <w:spacing w:after="200" w:line="252" w:lineRule="auto"/>
        <w:contextualSpacing/>
        <w:jc w:val="both"/>
        <w:rPr>
          <w:rFonts w:ascii="Cambria" w:hAnsi="Cambria"/>
          <w:sz w:val="22"/>
          <w:szCs w:val="22"/>
          <w:lang w:val="en-ZA" w:eastAsia="en-US" w:bidi="en-US"/>
        </w:rPr>
      </w:pPr>
      <w:r w:rsidRPr="00402E08">
        <w:rPr>
          <w:rFonts w:ascii="Cambria" w:hAnsi="Cambria"/>
          <w:b/>
          <w:sz w:val="22"/>
          <w:szCs w:val="22"/>
          <w:lang w:val="en-ZA" w:eastAsia="en-US" w:bidi="en-US"/>
        </w:rPr>
        <w:t>Who</w:t>
      </w:r>
      <w:r w:rsidRPr="00402E08">
        <w:rPr>
          <w:rFonts w:ascii="Cambria" w:hAnsi="Cambria"/>
          <w:sz w:val="22"/>
          <w:szCs w:val="22"/>
          <w:lang w:val="en-ZA" w:eastAsia="en-US" w:bidi="en-US"/>
        </w:rPr>
        <w:t xml:space="preserve"> is the information for (target audience)?</w:t>
      </w:r>
    </w:p>
    <w:p w14:paraId="29677390" w14:textId="77777777" w:rsidR="003F1C58" w:rsidRPr="00402E08" w:rsidRDefault="003F1C58" w:rsidP="002037C2">
      <w:pPr>
        <w:numPr>
          <w:ilvl w:val="0"/>
          <w:numId w:val="4"/>
        </w:numPr>
        <w:spacing w:after="200" w:line="252" w:lineRule="auto"/>
        <w:ind w:left="1071" w:hanging="357"/>
        <w:jc w:val="both"/>
        <w:rPr>
          <w:rFonts w:ascii="Cambria" w:hAnsi="Cambria"/>
          <w:sz w:val="22"/>
          <w:szCs w:val="22"/>
          <w:lang w:val="en-ZA" w:eastAsia="en-US" w:bidi="en-US"/>
        </w:rPr>
      </w:pPr>
      <w:r w:rsidRPr="00402E08">
        <w:rPr>
          <w:rFonts w:ascii="Cambria" w:hAnsi="Cambria"/>
          <w:b/>
          <w:sz w:val="22"/>
          <w:szCs w:val="22"/>
          <w:lang w:val="en-ZA" w:eastAsia="en-US" w:bidi="en-US"/>
        </w:rPr>
        <w:t>How</w:t>
      </w:r>
      <w:r w:rsidRPr="00402E08">
        <w:rPr>
          <w:rFonts w:ascii="Cambria" w:hAnsi="Cambria"/>
          <w:sz w:val="22"/>
          <w:szCs w:val="22"/>
          <w:lang w:val="en-ZA" w:eastAsia="en-US" w:bidi="en-US"/>
        </w:rPr>
        <w:t xml:space="preserve"> must I present the information?</w:t>
      </w:r>
    </w:p>
    <w:p w14:paraId="00C93741" w14:textId="77777777" w:rsidR="00F16FDA" w:rsidRPr="00402E08"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402E08">
        <w:rPr>
          <w:rFonts w:ascii="Cambria" w:hAnsi="Cambria"/>
          <w:b/>
          <w:lang w:val="en-ZA" w:eastAsia="en-US" w:bidi="en-US"/>
        </w:rPr>
        <w:t>Ask questions that will guide your investigation</w:t>
      </w:r>
    </w:p>
    <w:p w14:paraId="42596738" w14:textId="0A82727A" w:rsidR="003D2612" w:rsidRPr="00402E08" w:rsidRDefault="003D2612" w:rsidP="00A03277">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To </w:t>
      </w:r>
      <w:r w:rsidR="00FB0BB1" w:rsidRPr="00402E08">
        <w:rPr>
          <w:rFonts w:ascii="Cambria" w:hAnsi="Cambria"/>
          <w:sz w:val="22"/>
          <w:szCs w:val="22"/>
          <w:lang w:val="en-ZA" w:eastAsia="en-US" w:bidi="en-US"/>
        </w:rPr>
        <w:t xml:space="preserve">solve the problem and </w:t>
      </w:r>
      <w:r w:rsidRPr="003574F4">
        <w:rPr>
          <w:rFonts w:ascii="Cambria" w:hAnsi="Cambria"/>
          <w:sz w:val="22"/>
          <w:szCs w:val="22"/>
          <w:lang w:val="en-ZA" w:eastAsia="en-US" w:bidi="en-US"/>
        </w:rPr>
        <w:t xml:space="preserve">answer </w:t>
      </w:r>
      <w:r w:rsidR="00B4408B" w:rsidRPr="003574F4">
        <w:rPr>
          <w:rFonts w:ascii="Cambria" w:hAnsi="Cambria"/>
          <w:sz w:val="22"/>
          <w:szCs w:val="22"/>
          <w:lang w:val="en-ZA" w:eastAsia="en-US" w:bidi="en-US"/>
        </w:rPr>
        <w:t xml:space="preserve">your chosen </w:t>
      </w:r>
      <w:r w:rsidR="00FB0BB1" w:rsidRPr="00402E08">
        <w:rPr>
          <w:rFonts w:ascii="Cambria" w:hAnsi="Cambria"/>
          <w:sz w:val="22"/>
          <w:szCs w:val="22"/>
          <w:lang w:val="en-ZA" w:eastAsia="en-US" w:bidi="en-US"/>
        </w:rPr>
        <w:t>focus</w:t>
      </w:r>
      <w:r w:rsidRPr="00402E08">
        <w:rPr>
          <w:rFonts w:ascii="Cambria" w:hAnsi="Cambria"/>
          <w:sz w:val="22"/>
          <w:szCs w:val="22"/>
          <w:lang w:val="en-ZA" w:eastAsia="en-US" w:bidi="en-US"/>
        </w:rPr>
        <w:t xml:space="preserve"> question</w:t>
      </w:r>
      <w:r w:rsidR="00FE65C5" w:rsidRPr="00402E08">
        <w:rPr>
          <w:rFonts w:ascii="Cambria" w:hAnsi="Cambria"/>
          <w:b/>
          <w:i/>
          <w:szCs w:val="22"/>
          <w:lang w:val="en-ZA" w:eastAsia="en-US" w:bidi="en-US"/>
        </w:rPr>
        <w:t xml:space="preserve"> </w:t>
      </w:r>
      <w:r w:rsidRPr="00402E08">
        <w:rPr>
          <w:rFonts w:ascii="Cambria" w:hAnsi="Cambria"/>
          <w:sz w:val="22"/>
          <w:szCs w:val="22"/>
          <w:lang w:val="en-ZA" w:eastAsia="en-US" w:bidi="en-US"/>
        </w:rPr>
        <w:t>you need to ask more questions to help you find appropriate data and information.</w:t>
      </w:r>
    </w:p>
    <w:p w14:paraId="7AD9A86E" w14:textId="496E7202" w:rsidR="00F16FDA" w:rsidRPr="00402E08" w:rsidRDefault="00533707" w:rsidP="002037C2">
      <w:pPr>
        <w:numPr>
          <w:ilvl w:val="0"/>
          <w:numId w:val="19"/>
        </w:num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Re-r</w:t>
      </w:r>
      <w:r w:rsidR="00F16FDA" w:rsidRPr="00402E08">
        <w:rPr>
          <w:rFonts w:ascii="Cambria" w:hAnsi="Cambria"/>
          <w:sz w:val="22"/>
          <w:szCs w:val="22"/>
          <w:lang w:val="en-ZA" w:eastAsia="en-US" w:bidi="en-US"/>
        </w:rPr>
        <w:t xml:space="preserve">ead the </w:t>
      </w:r>
      <w:r w:rsidR="00C411E8" w:rsidRPr="00402E08">
        <w:rPr>
          <w:rFonts w:ascii="Cambria" w:hAnsi="Cambria"/>
          <w:sz w:val="22"/>
          <w:szCs w:val="22"/>
          <w:lang w:val="en-ZA" w:eastAsia="en-US" w:bidi="en-US"/>
        </w:rPr>
        <w:t>focus</w:t>
      </w:r>
      <w:r w:rsidR="00F16FDA" w:rsidRPr="00402E08">
        <w:rPr>
          <w:rFonts w:ascii="Cambria" w:hAnsi="Cambria"/>
          <w:sz w:val="22"/>
          <w:szCs w:val="22"/>
          <w:lang w:val="en-ZA" w:eastAsia="en-US" w:bidi="en-US"/>
        </w:rPr>
        <w:t xml:space="preserve"> question that </w:t>
      </w:r>
      <w:r w:rsidR="002677B7" w:rsidRPr="00402E08">
        <w:rPr>
          <w:rFonts w:ascii="Cambria" w:hAnsi="Cambria"/>
          <w:sz w:val="22"/>
          <w:szCs w:val="22"/>
          <w:lang w:val="en-ZA" w:eastAsia="en-US" w:bidi="en-US"/>
        </w:rPr>
        <w:t xml:space="preserve">you </w:t>
      </w:r>
      <w:r w:rsidR="00B4408B" w:rsidRPr="003574F4">
        <w:rPr>
          <w:rFonts w:ascii="Cambria" w:hAnsi="Cambria"/>
          <w:sz w:val="22"/>
          <w:szCs w:val="22"/>
          <w:lang w:val="en-ZA" w:eastAsia="en-US" w:bidi="en-US"/>
        </w:rPr>
        <w:t xml:space="preserve">have chosen </w:t>
      </w:r>
      <w:r w:rsidR="002677B7" w:rsidRPr="00402E08">
        <w:rPr>
          <w:rFonts w:ascii="Cambria" w:hAnsi="Cambria"/>
          <w:sz w:val="22"/>
          <w:szCs w:val="22"/>
          <w:lang w:val="en-ZA" w:eastAsia="en-US" w:bidi="en-US"/>
        </w:rPr>
        <w:t>to answer</w:t>
      </w:r>
      <w:r w:rsidR="003D2612" w:rsidRPr="00402E08">
        <w:rPr>
          <w:rFonts w:ascii="Cambria" w:hAnsi="Cambria"/>
          <w:sz w:val="22"/>
          <w:szCs w:val="22"/>
          <w:lang w:val="en-ZA" w:eastAsia="en-US" w:bidi="en-US"/>
        </w:rPr>
        <w:t xml:space="preserve">. The </w:t>
      </w:r>
      <w:r w:rsidR="00C411E8" w:rsidRPr="00402E08">
        <w:rPr>
          <w:rFonts w:ascii="Cambria" w:hAnsi="Cambria"/>
          <w:sz w:val="22"/>
          <w:szCs w:val="22"/>
          <w:lang w:val="en-ZA" w:eastAsia="en-US" w:bidi="en-US"/>
        </w:rPr>
        <w:t>focus</w:t>
      </w:r>
      <w:r w:rsidR="003D2612" w:rsidRPr="00402E08">
        <w:rPr>
          <w:rFonts w:ascii="Cambria" w:hAnsi="Cambria"/>
          <w:sz w:val="22"/>
          <w:szCs w:val="22"/>
          <w:lang w:val="en-ZA" w:eastAsia="en-US" w:bidi="en-US"/>
        </w:rPr>
        <w:t xml:space="preserve"> question</w:t>
      </w:r>
      <w:r w:rsidR="00F16FDA" w:rsidRPr="00402E08">
        <w:rPr>
          <w:rFonts w:ascii="Cambria" w:hAnsi="Cambria"/>
          <w:sz w:val="22"/>
          <w:szCs w:val="22"/>
          <w:lang w:val="en-ZA" w:eastAsia="en-US" w:bidi="en-US"/>
        </w:rPr>
        <w:t xml:space="preserve"> should guide you to identify</w:t>
      </w:r>
      <w:r w:rsidR="00A03277" w:rsidRPr="00402E08">
        <w:rPr>
          <w:rFonts w:ascii="Cambria" w:hAnsi="Cambria"/>
          <w:sz w:val="22"/>
          <w:szCs w:val="22"/>
          <w:lang w:val="en-ZA" w:eastAsia="en-US" w:bidi="en-US"/>
        </w:rPr>
        <w:t xml:space="preserve"> additional</w:t>
      </w:r>
      <w:r w:rsidR="00F16FDA" w:rsidRPr="00402E08">
        <w:rPr>
          <w:rFonts w:ascii="Cambria" w:hAnsi="Cambria"/>
          <w:sz w:val="22"/>
          <w:szCs w:val="22"/>
          <w:lang w:val="en-ZA" w:eastAsia="en-US" w:bidi="en-US"/>
        </w:rPr>
        <w:t xml:space="preserve"> </w:t>
      </w:r>
      <w:r w:rsidR="00F16FDA" w:rsidRPr="00402E08">
        <w:rPr>
          <w:rFonts w:ascii="Cambria" w:hAnsi="Cambria"/>
          <w:i/>
          <w:sz w:val="22"/>
          <w:szCs w:val="22"/>
          <w:lang w:val="en-ZA" w:eastAsia="en-US" w:bidi="en-US"/>
        </w:rPr>
        <w:t>quality</w:t>
      </w:r>
      <w:r w:rsidR="00F16FDA" w:rsidRPr="00402E08">
        <w:rPr>
          <w:rFonts w:ascii="Cambria" w:hAnsi="Cambria"/>
          <w:sz w:val="22"/>
          <w:szCs w:val="22"/>
          <w:lang w:val="en-ZA" w:eastAsia="en-US" w:bidi="en-US"/>
        </w:rPr>
        <w:t xml:space="preserve"> </w:t>
      </w:r>
      <w:r w:rsidR="00607AEA" w:rsidRPr="00402E08">
        <w:rPr>
          <w:rFonts w:ascii="Cambria" w:hAnsi="Cambria"/>
          <w:sz w:val="22"/>
          <w:szCs w:val="22"/>
          <w:lang w:val="en-ZA" w:eastAsia="en-US" w:bidi="en-US"/>
        </w:rPr>
        <w:t xml:space="preserve">research </w:t>
      </w:r>
      <w:r w:rsidR="00F16FDA" w:rsidRPr="00402E08">
        <w:rPr>
          <w:rFonts w:ascii="Cambria" w:hAnsi="Cambria"/>
          <w:sz w:val="22"/>
          <w:szCs w:val="22"/>
          <w:lang w:val="en-ZA" w:eastAsia="en-US" w:bidi="en-US"/>
        </w:rPr>
        <w:t xml:space="preserve">questions that will help you to find the </w:t>
      </w:r>
      <w:r w:rsidR="003D2612" w:rsidRPr="00402E08">
        <w:rPr>
          <w:rFonts w:ascii="Cambria" w:hAnsi="Cambria"/>
          <w:sz w:val="22"/>
          <w:szCs w:val="22"/>
          <w:lang w:val="en-ZA" w:eastAsia="en-US" w:bidi="en-US"/>
        </w:rPr>
        <w:t xml:space="preserve">data and </w:t>
      </w:r>
      <w:r w:rsidR="00F16FDA" w:rsidRPr="00402E08">
        <w:rPr>
          <w:rFonts w:ascii="Cambria" w:hAnsi="Cambria"/>
          <w:sz w:val="22"/>
          <w:szCs w:val="22"/>
          <w:lang w:val="en-ZA" w:eastAsia="en-US" w:bidi="en-US"/>
        </w:rPr>
        <w:t>information that you need.</w:t>
      </w:r>
    </w:p>
    <w:p w14:paraId="0B1F8E82" w14:textId="77777777" w:rsidR="00F16FDA" w:rsidRPr="00402E08" w:rsidRDefault="00607AEA" w:rsidP="002037C2">
      <w:pPr>
        <w:numPr>
          <w:ilvl w:val="0"/>
          <w:numId w:val="19"/>
        </w:num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Remember</w:t>
      </w:r>
      <w:r w:rsidR="00F16FDA" w:rsidRPr="00402E08">
        <w:rPr>
          <w:rFonts w:ascii="Cambria" w:hAnsi="Cambria"/>
          <w:sz w:val="22"/>
          <w:szCs w:val="22"/>
          <w:lang w:val="en-ZA" w:eastAsia="en-US" w:bidi="en-US"/>
        </w:rPr>
        <w:t xml:space="preserve"> that you will also need data </w:t>
      </w:r>
      <w:r w:rsidR="00A03277" w:rsidRPr="00402E08">
        <w:rPr>
          <w:rFonts w:ascii="Cambria" w:hAnsi="Cambria"/>
          <w:sz w:val="22"/>
          <w:szCs w:val="22"/>
          <w:lang w:val="en-ZA" w:eastAsia="en-US" w:bidi="en-US"/>
        </w:rPr>
        <w:t>and information which can be</w:t>
      </w:r>
    </w:p>
    <w:p w14:paraId="54AABF28" w14:textId="77777777" w:rsidR="00F16FDA" w:rsidRPr="00402E08" w:rsidRDefault="00F16FDA" w:rsidP="002037C2">
      <w:pPr>
        <w:numPr>
          <w:ilvl w:val="0"/>
          <w:numId w:val="4"/>
        </w:numPr>
        <w:spacing w:after="200" w:line="252" w:lineRule="auto"/>
        <w:ind w:left="1071" w:hanging="357"/>
        <w:contextualSpacing/>
        <w:jc w:val="both"/>
        <w:rPr>
          <w:rFonts w:ascii="Cambria" w:hAnsi="Cambria"/>
          <w:sz w:val="22"/>
          <w:szCs w:val="22"/>
          <w:lang w:val="en-ZA" w:eastAsia="en-US" w:bidi="en-US"/>
        </w:rPr>
      </w:pPr>
      <w:r w:rsidRPr="00402E08">
        <w:rPr>
          <w:rFonts w:ascii="Cambria" w:hAnsi="Cambria"/>
          <w:sz w:val="22"/>
          <w:szCs w:val="22"/>
          <w:lang w:val="en-ZA" w:eastAsia="en-US" w:bidi="en-US"/>
        </w:rPr>
        <w:t>process</w:t>
      </w:r>
      <w:r w:rsidR="00A03277" w:rsidRPr="00402E08">
        <w:rPr>
          <w:rFonts w:ascii="Cambria" w:hAnsi="Cambria"/>
          <w:sz w:val="22"/>
          <w:szCs w:val="22"/>
          <w:lang w:val="en-ZA" w:eastAsia="en-US" w:bidi="en-US"/>
        </w:rPr>
        <w:t>ed</w:t>
      </w:r>
      <w:r w:rsidRPr="00402E08">
        <w:rPr>
          <w:rFonts w:ascii="Cambria" w:hAnsi="Cambria"/>
          <w:sz w:val="22"/>
          <w:szCs w:val="22"/>
          <w:lang w:val="en-ZA" w:eastAsia="en-US" w:bidi="en-US"/>
        </w:rPr>
        <w:t xml:space="preserve"> using a </w:t>
      </w:r>
      <w:r w:rsidRPr="00402E08">
        <w:rPr>
          <w:rFonts w:ascii="Cambria" w:hAnsi="Cambria"/>
          <w:b/>
          <w:sz w:val="22"/>
          <w:szCs w:val="22"/>
          <w:lang w:val="en-ZA" w:eastAsia="en-US" w:bidi="en-US"/>
        </w:rPr>
        <w:t>spreadsheet</w:t>
      </w:r>
    </w:p>
    <w:p w14:paraId="357448A2" w14:textId="77777777" w:rsidR="00F16FDA" w:rsidRPr="00402E08" w:rsidRDefault="00A03277" w:rsidP="002037C2">
      <w:pPr>
        <w:numPr>
          <w:ilvl w:val="0"/>
          <w:numId w:val="4"/>
        </w:numPr>
        <w:spacing w:after="200" w:line="252" w:lineRule="auto"/>
        <w:ind w:left="1071" w:hanging="357"/>
        <w:jc w:val="both"/>
        <w:rPr>
          <w:rFonts w:ascii="Cambria" w:hAnsi="Cambria"/>
          <w:sz w:val="22"/>
          <w:szCs w:val="22"/>
          <w:lang w:val="en-ZA" w:eastAsia="en-US" w:bidi="en-US"/>
        </w:rPr>
      </w:pPr>
      <w:proofErr w:type="gramStart"/>
      <w:r w:rsidRPr="00402E08">
        <w:rPr>
          <w:rFonts w:ascii="Cambria" w:hAnsi="Cambria"/>
          <w:sz w:val="22"/>
          <w:szCs w:val="22"/>
          <w:lang w:val="en-ZA" w:eastAsia="en-US" w:bidi="en-US"/>
        </w:rPr>
        <w:t>saved</w:t>
      </w:r>
      <w:proofErr w:type="gramEnd"/>
      <w:r w:rsidR="00F16FDA" w:rsidRPr="00402E08">
        <w:rPr>
          <w:rFonts w:ascii="Cambria" w:hAnsi="Cambria"/>
          <w:sz w:val="22"/>
          <w:szCs w:val="22"/>
          <w:lang w:val="en-ZA" w:eastAsia="en-US" w:bidi="en-US"/>
        </w:rPr>
        <w:t xml:space="preserve"> and manipulate</w:t>
      </w:r>
      <w:r w:rsidRPr="00402E08">
        <w:rPr>
          <w:rFonts w:ascii="Cambria" w:hAnsi="Cambria"/>
          <w:sz w:val="22"/>
          <w:szCs w:val="22"/>
          <w:lang w:val="en-ZA" w:eastAsia="en-US" w:bidi="en-US"/>
        </w:rPr>
        <w:t>d</w:t>
      </w:r>
      <w:r w:rsidR="00F16FDA" w:rsidRPr="00402E08">
        <w:rPr>
          <w:rFonts w:ascii="Cambria" w:hAnsi="Cambria"/>
          <w:sz w:val="22"/>
          <w:szCs w:val="22"/>
          <w:lang w:val="en-ZA" w:eastAsia="en-US" w:bidi="en-US"/>
        </w:rPr>
        <w:t xml:space="preserve"> using a </w:t>
      </w:r>
      <w:r w:rsidR="00F16FDA" w:rsidRPr="00402E08">
        <w:rPr>
          <w:rFonts w:ascii="Cambria" w:hAnsi="Cambria"/>
          <w:b/>
          <w:sz w:val="22"/>
          <w:szCs w:val="22"/>
          <w:lang w:val="en-ZA" w:eastAsia="en-US" w:bidi="en-US"/>
        </w:rPr>
        <w:t>database</w:t>
      </w:r>
      <w:r w:rsidR="00F16FDA" w:rsidRPr="00402E08">
        <w:rPr>
          <w:rFonts w:ascii="Cambria" w:hAnsi="Cambria"/>
          <w:sz w:val="22"/>
          <w:szCs w:val="22"/>
          <w:lang w:val="en-ZA" w:eastAsia="en-US" w:bidi="en-US"/>
        </w:rPr>
        <w:t>—</w:t>
      </w:r>
      <w:r w:rsidR="00607AEA" w:rsidRPr="00402E08">
        <w:rPr>
          <w:rFonts w:ascii="Cambria" w:hAnsi="Cambria"/>
          <w:sz w:val="22"/>
          <w:szCs w:val="22"/>
          <w:lang w:val="en-ZA" w:eastAsia="en-US" w:bidi="en-US"/>
        </w:rPr>
        <w:t>by means of</w:t>
      </w:r>
      <w:r w:rsidR="00F16FDA" w:rsidRPr="00402E08">
        <w:rPr>
          <w:rFonts w:ascii="Cambria" w:hAnsi="Cambria"/>
          <w:sz w:val="22"/>
          <w:szCs w:val="22"/>
          <w:lang w:val="en-ZA" w:eastAsia="en-US" w:bidi="en-US"/>
        </w:rPr>
        <w:t xml:space="preserve"> queries and reports.</w:t>
      </w:r>
    </w:p>
    <w:p w14:paraId="4913464B" w14:textId="7DEA3C10" w:rsidR="00F16FDA" w:rsidRPr="00402E08" w:rsidRDefault="003D2612" w:rsidP="002037C2">
      <w:pPr>
        <w:numPr>
          <w:ilvl w:val="0"/>
          <w:numId w:val="19"/>
        </w:num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Identify</w:t>
      </w:r>
      <w:r w:rsidR="00F16FDA" w:rsidRPr="00402E08">
        <w:rPr>
          <w:rFonts w:ascii="Cambria" w:hAnsi="Cambria"/>
          <w:sz w:val="22"/>
          <w:szCs w:val="22"/>
          <w:lang w:val="en-ZA" w:eastAsia="en-US" w:bidi="en-US"/>
        </w:rPr>
        <w:t xml:space="preserve"> headings</w:t>
      </w:r>
      <w:r w:rsidR="00A107DD" w:rsidRPr="00402E08">
        <w:rPr>
          <w:rFonts w:ascii="Cambria" w:hAnsi="Cambria"/>
          <w:sz w:val="22"/>
          <w:szCs w:val="22"/>
          <w:lang w:val="en-ZA" w:eastAsia="en-US" w:bidi="en-US"/>
        </w:rPr>
        <w:t xml:space="preserve"> related to the investigation</w:t>
      </w:r>
      <w:r w:rsidR="00F16FDA" w:rsidRPr="00402E08">
        <w:rPr>
          <w:rFonts w:ascii="Cambria" w:hAnsi="Cambria"/>
          <w:sz w:val="22"/>
          <w:szCs w:val="22"/>
          <w:lang w:val="en-ZA" w:eastAsia="en-US" w:bidi="en-US"/>
        </w:rPr>
        <w:t xml:space="preserve"> (at least </w:t>
      </w:r>
      <w:r w:rsidR="00B2529C" w:rsidRPr="00402E08">
        <w:rPr>
          <w:rFonts w:ascii="Cambria" w:hAnsi="Cambria"/>
          <w:b/>
          <w:sz w:val="22"/>
          <w:szCs w:val="22"/>
          <w:lang w:val="en-ZA" w:eastAsia="en-US" w:bidi="en-US"/>
        </w:rPr>
        <w:t>THREE</w:t>
      </w:r>
      <w:r w:rsidR="00F16FDA" w:rsidRPr="00402E08">
        <w:rPr>
          <w:rFonts w:ascii="Cambria" w:hAnsi="Cambria"/>
          <w:sz w:val="22"/>
          <w:szCs w:val="22"/>
          <w:lang w:val="en-ZA" w:eastAsia="en-US" w:bidi="en-US"/>
        </w:rPr>
        <w:t>) which you can use to organise your</w:t>
      </w:r>
      <w:r w:rsidRPr="00402E08">
        <w:rPr>
          <w:rFonts w:ascii="Cambria" w:hAnsi="Cambria"/>
          <w:sz w:val="22"/>
          <w:szCs w:val="22"/>
          <w:lang w:val="en-ZA" w:eastAsia="en-US" w:bidi="en-US"/>
        </w:rPr>
        <w:t xml:space="preserve"> questions and</w:t>
      </w:r>
      <w:r w:rsidR="00F16FDA" w:rsidRPr="00402E08">
        <w:rPr>
          <w:rFonts w:ascii="Cambria" w:hAnsi="Cambria"/>
          <w:sz w:val="22"/>
          <w:szCs w:val="22"/>
          <w:lang w:val="en-ZA" w:eastAsia="en-US" w:bidi="en-US"/>
        </w:rPr>
        <w:t xml:space="preserve"> information. </w:t>
      </w:r>
      <w:r w:rsidRPr="00402E08">
        <w:rPr>
          <w:rFonts w:ascii="Cambria" w:hAnsi="Cambria"/>
          <w:sz w:val="22"/>
          <w:szCs w:val="22"/>
          <w:lang w:val="en-ZA" w:eastAsia="en-US" w:bidi="en-US"/>
        </w:rPr>
        <w:t xml:space="preserve">Place each </w:t>
      </w:r>
      <w:r w:rsidR="005C7281" w:rsidRPr="00402E08">
        <w:rPr>
          <w:rFonts w:ascii="Cambria" w:hAnsi="Cambria"/>
          <w:sz w:val="22"/>
          <w:szCs w:val="22"/>
          <w:lang w:val="en-ZA" w:eastAsia="en-US" w:bidi="en-US"/>
        </w:rPr>
        <w:t>question under an appropriate heading.</w:t>
      </w:r>
    </w:p>
    <w:p w14:paraId="037C841D" w14:textId="3EDD5C4B" w:rsidR="00F16FDA" w:rsidRPr="00402E08" w:rsidRDefault="005C7281" w:rsidP="002037C2">
      <w:pPr>
        <w:numPr>
          <w:ilvl w:val="0"/>
          <w:numId w:val="19"/>
        </w:num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C</w:t>
      </w:r>
      <w:r w:rsidR="00F16FDA" w:rsidRPr="00402E08">
        <w:rPr>
          <w:rFonts w:ascii="Cambria" w:hAnsi="Cambria"/>
          <w:sz w:val="22"/>
          <w:szCs w:val="22"/>
          <w:lang w:val="en-ZA" w:eastAsia="en-US" w:bidi="en-US"/>
        </w:rPr>
        <w:t xml:space="preserve">omplete your list of </w:t>
      </w:r>
      <w:r w:rsidR="00607AEA" w:rsidRPr="00402E08">
        <w:rPr>
          <w:rFonts w:ascii="Cambria" w:hAnsi="Cambria"/>
          <w:sz w:val="22"/>
          <w:szCs w:val="22"/>
          <w:lang w:val="en-ZA" w:eastAsia="en-US" w:bidi="en-US"/>
        </w:rPr>
        <w:t xml:space="preserve">research/investigative </w:t>
      </w:r>
      <w:r w:rsidR="00F16FDA" w:rsidRPr="00402E08">
        <w:rPr>
          <w:rFonts w:ascii="Cambria" w:hAnsi="Cambria"/>
          <w:sz w:val="22"/>
          <w:szCs w:val="22"/>
          <w:lang w:val="en-ZA" w:eastAsia="en-US" w:bidi="en-US"/>
        </w:rPr>
        <w:t xml:space="preserve">questions (at least </w:t>
      </w:r>
      <w:r w:rsidR="002A4289" w:rsidRPr="00402E08">
        <w:rPr>
          <w:rFonts w:ascii="Cambria" w:hAnsi="Cambria"/>
          <w:b/>
          <w:sz w:val="22"/>
          <w:szCs w:val="22"/>
          <w:lang w:val="en-ZA" w:eastAsia="en-US" w:bidi="en-US"/>
        </w:rPr>
        <w:t>TEN</w:t>
      </w:r>
      <w:r w:rsidR="00F16FDA" w:rsidRPr="00402E08">
        <w:rPr>
          <w:rFonts w:ascii="Cambria" w:hAnsi="Cambria"/>
          <w:sz w:val="22"/>
          <w:szCs w:val="22"/>
          <w:lang w:val="en-ZA" w:eastAsia="en-US" w:bidi="en-US"/>
        </w:rPr>
        <w:t>).</w:t>
      </w:r>
      <w:r w:rsidR="004D4475" w:rsidRPr="00402E08">
        <w:rPr>
          <w:rFonts w:ascii="Cambria" w:hAnsi="Cambria"/>
          <w:sz w:val="22"/>
          <w:szCs w:val="22"/>
          <w:lang w:val="en-ZA" w:eastAsia="en-US" w:bidi="en-US"/>
        </w:rPr>
        <w:t xml:space="preserve"> See </w:t>
      </w:r>
      <w:r w:rsidR="004D4475" w:rsidRPr="00402E08">
        <w:rPr>
          <w:rFonts w:ascii="Cambria" w:hAnsi="Cambria"/>
          <w:b/>
          <w:sz w:val="22"/>
          <w:szCs w:val="22"/>
          <w:lang w:val="en-ZA" w:eastAsia="en-US" w:bidi="en-US"/>
        </w:rPr>
        <w:t>Annexure A</w:t>
      </w:r>
      <w:r w:rsidR="004D4475" w:rsidRPr="00402E08">
        <w:rPr>
          <w:rFonts w:ascii="Cambria" w:hAnsi="Cambria"/>
          <w:sz w:val="22"/>
          <w:szCs w:val="22"/>
          <w:lang w:val="en-ZA" w:eastAsia="en-US" w:bidi="en-US"/>
        </w:rPr>
        <w:t xml:space="preserve"> for some ideas.</w:t>
      </w:r>
    </w:p>
    <w:p w14:paraId="5AE51058" w14:textId="77777777" w:rsidR="00F16FDA" w:rsidRPr="00402E08" w:rsidRDefault="00F16FDA" w:rsidP="002037C2">
      <w:pPr>
        <w:numPr>
          <w:ilvl w:val="0"/>
          <w:numId w:val="19"/>
        </w:num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lastRenderedPageBreak/>
        <w:t xml:space="preserve">Evaluate the </w:t>
      </w:r>
      <w:r w:rsidRPr="00402E08">
        <w:rPr>
          <w:rFonts w:ascii="Cambria" w:hAnsi="Cambria"/>
          <w:i/>
          <w:sz w:val="22"/>
          <w:szCs w:val="22"/>
          <w:lang w:val="en-ZA" w:eastAsia="en-US" w:bidi="en-US"/>
        </w:rPr>
        <w:t>quality</w:t>
      </w:r>
      <w:r w:rsidRPr="00402E08">
        <w:rPr>
          <w:rFonts w:ascii="Cambria" w:hAnsi="Cambria"/>
          <w:sz w:val="22"/>
          <w:szCs w:val="22"/>
          <w:lang w:val="en-ZA" w:eastAsia="en-US" w:bidi="en-US"/>
        </w:rPr>
        <w:t xml:space="preserve"> of the </w:t>
      </w:r>
      <w:r w:rsidR="00607AEA" w:rsidRPr="00402E08">
        <w:rPr>
          <w:rFonts w:ascii="Cambria" w:hAnsi="Cambria"/>
          <w:sz w:val="22"/>
          <w:szCs w:val="22"/>
          <w:lang w:val="en-ZA" w:eastAsia="en-US" w:bidi="en-US"/>
        </w:rPr>
        <w:t xml:space="preserve">research/investigative </w:t>
      </w:r>
      <w:r w:rsidRPr="00402E08">
        <w:rPr>
          <w:rFonts w:ascii="Cambria" w:hAnsi="Cambria"/>
          <w:sz w:val="22"/>
          <w:szCs w:val="22"/>
          <w:lang w:val="en-ZA" w:eastAsia="en-US" w:bidi="en-US"/>
        </w:rPr>
        <w:t xml:space="preserve">questions. </w:t>
      </w:r>
      <w:r w:rsidR="005C7281" w:rsidRPr="00402E08">
        <w:rPr>
          <w:rFonts w:ascii="Cambria" w:hAnsi="Cambria"/>
          <w:sz w:val="22"/>
          <w:szCs w:val="22"/>
          <w:lang w:val="en-ZA" w:eastAsia="en-US" w:bidi="en-US"/>
        </w:rPr>
        <w:t>You need a variety of question types</w:t>
      </w:r>
      <w:r w:rsidRPr="00402E08">
        <w:rPr>
          <w:rFonts w:ascii="Cambria" w:hAnsi="Cambria"/>
          <w:sz w:val="22"/>
          <w:szCs w:val="22"/>
          <w:lang w:val="en-ZA" w:eastAsia="en-US" w:bidi="en-US"/>
        </w:rPr>
        <w:t xml:space="preserve"> that show different levels of thinking, e.g. questions that will</w:t>
      </w:r>
    </w:p>
    <w:p w14:paraId="20B0E892" w14:textId="77777777" w:rsidR="00F16FDA" w:rsidRPr="00402E08" w:rsidRDefault="00F16FDA" w:rsidP="002037C2">
      <w:pPr>
        <w:pStyle w:val="ListParagraph"/>
        <w:numPr>
          <w:ilvl w:val="0"/>
          <w:numId w:val="23"/>
        </w:numPr>
        <w:ind w:left="1434" w:hanging="357"/>
        <w:contextualSpacing w:val="0"/>
        <w:jc w:val="both"/>
        <w:rPr>
          <w:lang w:val="en-ZA"/>
        </w:rPr>
      </w:pPr>
      <w:proofErr w:type="gramStart"/>
      <w:r w:rsidRPr="00402E08">
        <w:rPr>
          <w:lang w:val="en-ZA"/>
        </w:rPr>
        <w:t>provide</w:t>
      </w:r>
      <w:proofErr w:type="gramEnd"/>
      <w:r w:rsidRPr="00402E08">
        <w:rPr>
          <w:lang w:val="en-ZA"/>
        </w:rPr>
        <w:t xml:space="preserve"> facts (who, when, where, what, how many, etc.)</w:t>
      </w:r>
      <w:r w:rsidR="00607AEA" w:rsidRPr="00402E08">
        <w:rPr>
          <w:lang w:val="en-ZA"/>
        </w:rPr>
        <w:t xml:space="preserve"> (</w:t>
      </w:r>
      <w:r w:rsidR="00607AEA" w:rsidRPr="00402E08">
        <w:rPr>
          <w:i/>
          <w:lang w:val="en-ZA"/>
        </w:rPr>
        <w:t>level 1 questions</w:t>
      </w:r>
      <w:r w:rsidR="00607AEA" w:rsidRPr="00402E08">
        <w:rPr>
          <w:lang w:val="en-ZA"/>
        </w:rPr>
        <w:t>)</w:t>
      </w:r>
    </w:p>
    <w:p w14:paraId="3DD6F265" w14:textId="77777777" w:rsidR="00F16FDA" w:rsidRPr="00402E08" w:rsidRDefault="00745BCC" w:rsidP="002037C2">
      <w:pPr>
        <w:pStyle w:val="ListParagraph"/>
        <w:numPr>
          <w:ilvl w:val="0"/>
          <w:numId w:val="24"/>
        </w:numPr>
        <w:ind w:left="1434" w:hanging="357"/>
        <w:contextualSpacing w:val="0"/>
        <w:jc w:val="both"/>
        <w:rPr>
          <w:lang w:val="en-ZA"/>
        </w:rPr>
      </w:pPr>
      <w:proofErr w:type="gramStart"/>
      <w:r w:rsidRPr="00402E08">
        <w:rPr>
          <w:lang w:val="en-ZA"/>
        </w:rPr>
        <w:t>give</w:t>
      </w:r>
      <w:proofErr w:type="gramEnd"/>
      <w:r w:rsidRPr="00402E08">
        <w:rPr>
          <w:lang w:val="en-ZA"/>
        </w:rPr>
        <w:t xml:space="preserve"> direction to the investigation</w:t>
      </w:r>
      <w:r w:rsidR="00F16FDA" w:rsidRPr="00402E08">
        <w:rPr>
          <w:lang w:val="en-ZA"/>
        </w:rPr>
        <w:t xml:space="preserve"> (why, how, etc.)</w:t>
      </w:r>
      <w:r w:rsidR="00607AEA" w:rsidRPr="00402E08">
        <w:rPr>
          <w:lang w:val="en-ZA"/>
        </w:rPr>
        <w:t xml:space="preserve"> (</w:t>
      </w:r>
      <w:r w:rsidR="00607AEA" w:rsidRPr="00402E08">
        <w:rPr>
          <w:i/>
          <w:lang w:val="en-ZA"/>
        </w:rPr>
        <w:t>level 2 questions</w:t>
      </w:r>
      <w:r w:rsidR="00607AEA" w:rsidRPr="00402E08">
        <w:rPr>
          <w:lang w:val="en-ZA"/>
        </w:rPr>
        <w:t>)</w:t>
      </w:r>
    </w:p>
    <w:p w14:paraId="7A1DDFDC" w14:textId="77777777" w:rsidR="00F16FDA" w:rsidRPr="00402E08" w:rsidRDefault="00F16FDA" w:rsidP="002037C2">
      <w:pPr>
        <w:pStyle w:val="ListParagraph"/>
        <w:numPr>
          <w:ilvl w:val="0"/>
          <w:numId w:val="25"/>
        </w:numPr>
        <w:ind w:left="1434" w:hanging="357"/>
        <w:contextualSpacing w:val="0"/>
        <w:jc w:val="both"/>
        <w:rPr>
          <w:lang w:val="en-ZA"/>
        </w:rPr>
      </w:pPr>
      <w:proofErr w:type="gramStart"/>
      <w:r w:rsidRPr="00402E08">
        <w:rPr>
          <w:lang w:val="en-ZA"/>
        </w:rPr>
        <w:t>support</w:t>
      </w:r>
      <w:proofErr w:type="gramEnd"/>
      <w:r w:rsidRPr="00402E08">
        <w:rPr>
          <w:lang w:val="en-ZA"/>
        </w:rPr>
        <w:t xml:space="preserve"> predictions or help with adjustments (what if, if, etc.)</w:t>
      </w:r>
      <w:r w:rsidR="00607AEA" w:rsidRPr="00402E08">
        <w:rPr>
          <w:lang w:val="en-ZA"/>
        </w:rPr>
        <w:t xml:space="preserve"> (</w:t>
      </w:r>
      <w:r w:rsidR="00607AEA" w:rsidRPr="00402E08">
        <w:rPr>
          <w:i/>
          <w:lang w:val="en-ZA"/>
        </w:rPr>
        <w:t>level 3 questions</w:t>
      </w:r>
      <w:r w:rsidR="00607AEA" w:rsidRPr="00402E08">
        <w:rPr>
          <w:lang w:val="en-ZA"/>
        </w:rPr>
        <w:t>)</w:t>
      </w:r>
    </w:p>
    <w:p w14:paraId="6721EC96" w14:textId="2348407D" w:rsidR="00F16FDA" w:rsidRPr="00402E08" w:rsidRDefault="00F16FDA" w:rsidP="002037C2">
      <w:pPr>
        <w:pStyle w:val="ListParagraph"/>
        <w:numPr>
          <w:ilvl w:val="0"/>
          <w:numId w:val="26"/>
        </w:numPr>
        <w:ind w:left="1434" w:hanging="357"/>
        <w:contextualSpacing w:val="0"/>
        <w:jc w:val="both"/>
        <w:rPr>
          <w:lang w:val="en-ZA"/>
        </w:rPr>
      </w:pPr>
      <w:proofErr w:type="gramStart"/>
      <w:r w:rsidRPr="00402E08">
        <w:rPr>
          <w:lang w:val="en-ZA"/>
        </w:rPr>
        <w:t>support</w:t>
      </w:r>
      <w:proofErr w:type="gramEnd"/>
      <w:r w:rsidRPr="00402E08">
        <w:rPr>
          <w:lang w:val="en-ZA"/>
        </w:rPr>
        <w:t xml:space="preserve"> judgement or help to </w:t>
      </w:r>
      <w:r w:rsidR="00A22571" w:rsidRPr="00402E08">
        <w:rPr>
          <w:lang w:val="en-ZA"/>
        </w:rPr>
        <w:t xml:space="preserve">evaluate, </w:t>
      </w:r>
      <w:r w:rsidRPr="00402E08">
        <w:rPr>
          <w:lang w:val="en-ZA"/>
        </w:rPr>
        <w:t>critique, review or find meaning (would it be better if, what recommendation</w:t>
      </w:r>
      <w:r w:rsidR="00A73F03" w:rsidRPr="00402E08">
        <w:rPr>
          <w:lang w:val="en-ZA"/>
        </w:rPr>
        <w:t>(s)</w:t>
      </w:r>
      <w:r w:rsidRPr="00402E08">
        <w:rPr>
          <w:lang w:val="en-ZA"/>
        </w:rPr>
        <w:t>, what would be best, etc.)</w:t>
      </w:r>
      <w:r w:rsidR="00607AEA" w:rsidRPr="00402E08">
        <w:rPr>
          <w:lang w:val="en-ZA"/>
        </w:rPr>
        <w:t xml:space="preserve"> (</w:t>
      </w:r>
      <w:r w:rsidR="00607AEA" w:rsidRPr="00402E08">
        <w:rPr>
          <w:i/>
          <w:lang w:val="en-ZA"/>
        </w:rPr>
        <w:t>level 4 questions</w:t>
      </w:r>
      <w:r w:rsidR="00607AEA" w:rsidRPr="00402E08">
        <w:rPr>
          <w:lang w:val="en-ZA"/>
        </w:rPr>
        <w:t>)</w:t>
      </w:r>
    </w:p>
    <w:p w14:paraId="1B7E2577" w14:textId="7D3FFE5F" w:rsidR="005C7281" w:rsidRPr="00402E08" w:rsidRDefault="00533707" w:rsidP="00A03277">
      <w:pPr>
        <w:spacing w:after="200" w:line="252" w:lineRule="auto"/>
        <w:ind w:left="720"/>
        <w:jc w:val="both"/>
        <w:rPr>
          <w:rFonts w:ascii="Cambria" w:hAnsi="Cambria"/>
          <w:sz w:val="22"/>
          <w:szCs w:val="22"/>
          <w:lang w:val="en-ZA" w:eastAsia="en-US" w:bidi="en-US"/>
        </w:rPr>
      </w:pPr>
      <w:r w:rsidRPr="00402E08">
        <w:rPr>
          <w:rFonts w:ascii="Cambria" w:hAnsi="Cambria"/>
          <w:sz w:val="22"/>
          <w:szCs w:val="22"/>
          <w:lang w:val="en-ZA" w:eastAsia="en-US" w:bidi="en-US"/>
        </w:rPr>
        <w:t xml:space="preserve">Note that, collectively, your (minimum of) </w:t>
      </w:r>
      <w:r w:rsidRPr="00402E08">
        <w:rPr>
          <w:rFonts w:ascii="Cambria" w:hAnsi="Cambria"/>
          <w:b/>
          <w:sz w:val="22"/>
          <w:szCs w:val="22"/>
          <w:lang w:val="en-ZA" w:eastAsia="en-US" w:bidi="en-US"/>
        </w:rPr>
        <w:t>TEN</w:t>
      </w:r>
      <w:r w:rsidRPr="00402E08">
        <w:rPr>
          <w:rFonts w:ascii="Cambria" w:hAnsi="Cambria"/>
          <w:sz w:val="22"/>
          <w:szCs w:val="22"/>
          <w:lang w:val="en-ZA" w:eastAsia="en-US" w:bidi="en-US"/>
        </w:rPr>
        <w:t xml:space="preserve"> questions should represent </w:t>
      </w:r>
      <w:r w:rsidR="005C7281" w:rsidRPr="00402E08">
        <w:rPr>
          <w:rFonts w:ascii="Cambria" w:hAnsi="Cambria"/>
          <w:sz w:val="22"/>
          <w:szCs w:val="22"/>
          <w:lang w:val="en-ZA" w:eastAsia="en-US" w:bidi="en-US"/>
        </w:rPr>
        <w:t xml:space="preserve">at least </w:t>
      </w:r>
      <w:r w:rsidR="002A4289" w:rsidRPr="00402E08">
        <w:rPr>
          <w:rFonts w:ascii="Cambria" w:hAnsi="Cambria"/>
          <w:b/>
          <w:sz w:val="22"/>
          <w:szCs w:val="22"/>
          <w:lang w:val="en-ZA" w:eastAsia="en-US" w:bidi="en-US"/>
        </w:rPr>
        <w:t>THREE</w:t>
      </w:r>
      <w:r w:rsidR="005C7281" w:rsidRPr="00402E08">
        <w:rPr>
          <w:rFonts w:ascii="Cambria" w:hAnsi="Cambria"/>
          <w:sz w:val="22"/>
          <w:szCs w:val="22"/>
          <w:lang w:val="en-ZA" w:eastAsia="en-US" w:bidi="en-US"/>
        </w:rPr>
        <w:t xml:space="preserve"> </w:t>
      </w:r>
      <w:r w:rsidR="0035304B" w:rsidRPr="00402E08">
        <w:rPr>
          <w:rFonts w:ascii="Cambria" w:hAnsi="Cambria"/>
          <w:sz w:val="22"/>
          <w:szCs w:val="22"/>
          <w:lang w:val="en-ZA" w:eastAsia="en-US" w:bidi="en-US"/>
        </w:rPr>
        <w:t>of the</w:t>
      </w:r>
      <w:r w:rsidRPr="00402E08">
        <w:rPr>
          <w:rFonts w:ascii="Cambria" w:hAnsi="Cambria"/>
          <w:sz w:val="22"/>
          <w:szCs w:val="22"/>
          <w:lang w:val="en-ZA" w:eastAsia="en-US" w:bidi="en-US"/>
        </w:rPr>
        <w:t xml:space="preserve"> above-mentioned</w:t>
      </w:r>
      <w:r w:rsidR="0035304B" w:rsidRPr="00402E08">
        <w:rPr>
          <w:rFonts w:ascii="Cambria" w:hAnsi="Cambria"/>
          <w:sz w:val="22"/>
          <w:szCs w:val="22"/>
          <w:lang w:val="en-ZA" w:eastAsia="en-US" w:bidi="en-US"/>
        </w:rPr>
        <w:t xml:space="preserve"> </w:t>
      </w:r>
      <w:r w:rsidR="0035304B" w:rsidRPr="00402E08">
        <w:rPr>
          <w:rFonts w:ascii="Cambria" w:hAnsi="Cambria"/>
          <w:b/>
          <w:sz w:val="22"/>
          <w:szCs w:val="22"/>
          <w:lang w:val="en-ZA" w:eastAsia="en-US" w:bidi="en-US"/>
        </w:rPr>
        <w:t>FOUR</w:t>
      </w:r>
      <w:r w:rsidR="0035304B" w:rsidRPr="00402E08">
        <w:rPr>
          <w:rFonts w:ascii="Cambria" w:hAnsi="Cambria"/>
          <w:sz w:val="22"/>
          <w:szCs w:val="22"/>
          <w:lang w:val="en-ZA" w:eastAsia="en-US" w:bidi="en-US"/>
        </w:rPr>
        <w:t xml:space="preserve"> </w:t>
      </w:r>
      <w:r w:rsidR="005C7281" w:rsidRPr="00402E08">
        <w:rPr>
          <w:rFonts w:ascii="Cambria" w:hAnsi="Cambria"/>
          <w:sz w:val="22"/>
          <w:szCs w:val="22"/>
          <w:lang w:val="en-ZA" w:eastAsia="en-US" w:bidi="en-US"/>
        </w:rPr>
        <w:t xml:space="preserve">different </w:t>
      </w:r>
      <w:r w:rsidR="00A22571" w:rsidRPr="00402E08">
        <w:rPr>
          <w:rFonts w:ascii="Cambria" w:hAnsi="Cambria"/>
          <w:sz w:val="22"/>
          <w:szCs w:val="22"/>
          <w:lang w:val="en-ZA" w:eastAsia="en-US" w:bidi="en-US"/>
        </w:rPr>
        <w:t>types/</w:t>
      </w:r>
      <w:r w:rsidR="005C7281" w:rsidRPr="00402E08">
        <w:rPr>
          <w:rFonts w:ascii="Cambria" w:hAnsi="Cambria"/>
          <w:sz w:val="22"/>
          <w:szCs w:val="22"/>
          <w:lang w:val="en-ZA" w:eastAsia="en-US" w:bidi="en-US"/>
        </w:rPr>
        <w:t>levels</w:t>
      </w:r>
      <w:r w:rsidR="00DD194F" w:rsidRPr="00402E08">
        <w:rPr>
          <w:rFonts w:ascii="Cambria" w:hAnsi="Cambria"/>
          <w:sz w:val="22"/>
          <w:szCs w:val="22"/>
          <w:lang w:val="en-ZA" w:eastAsia="en-US" w:bidi="en-US"/>
        </w:rPr>
        <w:t xml:space="preserve"> of questions for your investigation/research</w:t>
      </w:r>
      <w:r w:rsidR="005C7281" w:rsidRPr="00402E08">
        <w:rPr>
          <w:rFonts w:ascii="Cambria" w:hAnsi="Cambria"/>
          <w:sz w:val="22"/>
          <w:szCs w:val="22"/>
          <w:lang w:val="en-ZA" w:eastAsia="en-US" w:bidi="en-US"/>
        </w:rPr>
        <w:t>.</w:t>
      </w:r>
    </w:p>
    <w:p w14:paraId="516FFA15" w14:textId="1B0E736E" w:rsidR="00A22571" w:rsidRPr="00402E08" w:rsidRDefault="00A22571" w:rsidP="002037C2">
      <w:pPr>
        <w:numPr>
          <w:ilvl w:val="0"/>
          <w:numId w:val="19"/>
        </w:num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Check your final list of headings and questions against the task definition and the </w:t>
      </w:r>
      <w:r w:rsidR="00C411E8" w:rsidRPr="00402E08">
        <w:rPr>
          <w:rFonts w:ascii="Cambria" w:hAnsi="Cambria"/>
          <w:sz w:val="22"/>
          <w:szCs w:val="22"/>
          <w:lang w:val="en-ZA" w:eastAsia="en-US" w:bidi="en-US"/>
        </w:rPr>
        <w:t>focus</w:t>
      </w:r>
      <w:r w:rsidRPr="00402E08">
        <w:rPr>
          <w:rFonts w:ascii="Cambria" w:hAnsi="Cambria"/>
          <w:sz w:val="22"/>
          <w:szCs w:val="22"/>
          <w:lang w:val="en-ZA" w:eastAsia="en-US" w:bidi="en-US"/>
        </w:rPr>
        <w:t xml:space="preserve"> question to make sure that you stay focused on the problem and the task.</w:t>
      </w:r>
    </w:p>
    <w:p w14:paraId="4FD9C5C7" w14:textId="27A4801C" w:rsidR="00F16FDA" w:rsidRPr="00402E08" w:rsidRDefault="005C7281" w:rsidP="002037C2">
      <w:pPr>
        <w:numPr>
          <w:ilvl w:val="0"/>
          <w:numId w:val="19"/>
        </w:num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Rework or change questions should it be necessary and finalise </w:t>
      </w:r>
      <w:r w:rsidRPr="00402E08">
        <w:rPr>
          <w:rFonts w:ascii="Cambria" w:hAnsi="Cambria"/>
          <w:b/>
          <w:i/>
          <w:sz w:val="22"/>
          <w:szCs w:val="22"/>
          <w:lang w:val="en-ZA" w:eastAsia="en-US" w:bidi="en-US"/>
        </w:rPr>
        <w:t>your</w:t>
      </w:r>
      <w:r w:rsidRPr="00402E08">
        <w:rPr>
          <w:rFonts w:ascii="Cambria" w:hAnsi="Cambria"/>
          <w:sz w:val="22"/>
          <w:szCs w:val="22"/>
          <w:lang w:val="en-ZA" w:eastAsia="en-US" w:bidi="en-US"/>
        </w:rPr>
        <w:t xml:space="preserve"> list of headings </w:t>
      </w:r>
      <w:r w:rsidR="00A22571" w:rsidRPr="00402E08">
        <w:rPr>
          <w:rFonts w:ascii="Cambria" w:hAnsi="Cambria"/>
          <w:sz w:val="22"/>
          <w:szCs w:val="22"/>
          <w:lang w:val="en-ZA" w:eastAsia="en-US" w:bidi="en-US"/>
        </w:rPr>
        <w:t xml:space="preserve">(at least </w:t>
      </w:r>
      <w:r w:rsidR="002A4289" w:rsidRPr="00402E08">
        <w:rPr>
          <w:rFonts w:ascii="Cambria" w:hAnsi="Cambria"/>
          <w:b/>
          <w:sz w:val="22"/>
          <w:szCs w:val="22"/>
          <w:lang w:val="en-ZA" w:eastAsia="en-US" w:bidi="en-US"/>
        </w:rPr>
        <w:t>THREE</w:t>
      </w:r>
      <w:r w:rsidR="00A22571" w:rsidRPr="00402E08">
        <w:rPr>
          <w:rFonts w:ascii="Cambria" w:hAnsi="Cambria"/>
          <w:sz w:val="22"/>
          <w:szCs w:val="22"/>
          <w:lang w:val="en-ZA" w:eastAsia="en-US" w:bidi="en-US"/>
        </w:rPr>
        <w:t xml:space="preserve">) </w:t>
      </w:r>
      <w:r w:rsidRPr="00402E08">
        <w:rPr>
          <w:rFonts w:ascii="Cambria" w:hAnsi="Cambria"/>
          <w:sz w:val="22"/>
          <w:szCs w:val="22"/>
          <w:lang w:val="en-ZA" w:eastAsia="en-US" w:bidi="en-US"/>
        </w:rPr>
        <w:t>and questions</w:t>
      </w:r>
      <w:r w:rsidR="00A22571" w:rsidRPr="00402E08">
        <w:rPr>
          <w:rFonts w:ascii="Cambria" w:hAnsi="Cambria"/>
          <w:sz w:val="22"/>
          <w:szCs w:val="22"/>
          <w:lang w:val="en-ZA" w:eastAsia="en-US" w:bidi="en-US"/>
        </w:rPr>
        <w:t xml:space="preserve"> (at least </w:t>
      </w:r>
      <w:r w:rsidR="002A4289" w:rsidRPr="00402E08">
        <w:rPr>
          <w:rFonts w:ascii="Cambria" w:hAnsi="Cambria"/>
          <w:b/>
          <w:sz w:val="22"/>
          <w:szCs w:val="22"/>
          <w:lang w:val="en-ZA" w:eastAsia="en-US" w:bidi="en-US"/>
        </w:rPr>
        <w:t>TEN</w:t>
      </w:r>
      <w:r w:rsidR="00594066" w:rsidRPr="00402E08">
        <w:rPr>
          <w:rFonts w:ascii="Cambria" w:hAnsi="Cambria"/>
          <w:sz w:val="22"/>
          <w:szCs w:val="22"/>
          <w:lang w:val="en-ZA" w:eastAsia="en-US" w:bidi="en-US"/>
        </w:rPr>
        <w:t>)</w:t>
      </w:r>
      <w:r w:rsidR="00A22571" w:rsidRPr="00402E08">
        <w:rPr>
          <w:rFonts w:ascii="Cambria" w:hAnsi="Cambria"/>
          <w:sz w:val="22"/>
          <w:szCs w:val="22"/>
          <w:lang w:val="en-ZA" w:eastAsia="en-US" w:bidi="en-US"/>
        </w:rPr>
        <w:t xml:space="preserve"> which </w:t>
      </w:r>
      <w:r w:rsidR="00A22571" w:rsidRPr="00402E08">
        <w:rPr>
          <w:rFonts w:ascii="Cambria" w:hAnsi="Cambria"/>
          <w:b/>
          <w:i/>
          <w:sz w:val="22"/>
          <w:szCs w:val="22"/>
          <w:lang w:val="en-ZA" w:eastAsia="en-US" w:bidi="en-US"/>
        </w:rPr>
        <w:t>you</w:t>
      </w:r>
      <w:r w:rsidR="00A22571" w:rsidRPr="00402E08">
        <w:rPr>
          <w:rFonts w:ascii="Cambria" w:hAnsi="Cambria"/>
          <w:sz w:val="22"/>
          <w:szCs w:val="22"/>
          <w:lang w:val="en-ZA" w:eastAsia="en-US" w:bidi="en-US"/>
        </w:rPr>
        <w:t xml:space="preserve"> will use to complete your </w:t>
      </w:r>
      <w:r w:rsidR="00745BCC" w:rsidRPr="00402E08">
        <w:rPr>
          <w:rFonts w:ascii="Cambria" w:hAnsi="Cambria"/>
          <w:sz w:val="22"/>
          <w:szCs w:val="22"/>
          <w:lang w:val="en-ZA" w:eastAsia="en-US" w:bidi="en-US"/>
        </w:rPr>
        <w:t>investigation</w:t>
      </w:r>
      <w:r w:rsidR="00F16FDA" w:rsidRPr="00402E08">
        <w:rPr>
          <w:rFonts w:ascii="Cambria" w:hAnsi="Cambria"/>
          <w:sz w:val="22"/>
          <w:szCs w:val="22"/>
          <w:lang w:val="en-ZA" w:eastAsia="en-US" w:bidi="en-US"/>
        </w:rPr>
        <w:t>.</w:t>
      </w:r>
    </w:p>
    <w:p w14:paraId="70854E70" w14:textId="77777777" w:rsidR="00F16FDA" w:rsidRPr="00402E08"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402E08">
        <w:rPr>
          <w:rFonts w:ascii="Cambria" w:hAnsi="Cambria"/>
          <w:b/>
          <w:lang w:val="en-ZA" w:eastAsia="en-US" w:bidi="en-US"/>
        </w:rPr>
        <w:t>Gather information and data</w:t>
      </w:r>
    </w:p>
    <w:p w14:paraId="451F1526" w14:textId="77777777" w:rsidR="009F4B48" w:rsidRPr="00402E08" w:rsidRDefault="009F4B48" w:rsidP="009A6FC0">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To solve the problem, you need </w:t>
      </w:r>
      <w:r w:rsidR="008829A1" w:rsidRPr="00402E08">
        <w:rPr>
          <w:rFonts w:ascii="Cambria" w:hAnsi="Cambria"/>
          <w:sz w:val="22"/>
          <w:szCs w:val="22"/>
          <w:lang w:val="en-ZA" w:eastAsia="en-US" w:bidi="en-US"/>
        </w:rPr>
        <w:t>to</w:t>
      </w:r>
      <w:r w:rsidR="001D24DF" w:rsidRPr="00402E08">
        <w:rPr>
          <w:rFonts w:ascii="Cambria" w:hAnsi="Cambria"/>
          <w:sz w:val="22"/>
          <w:szCs w:val="22"/>
          <w:lang w:val="en-ZA" w:eastAsia="en-US" w:bidi="en-US"/>
        </w:rPr>
        <w:t xml:space="preserve"> </w:t>
      </w:r>
      <w:r w:rsidRPr="00402E08">
        <w:rPr>
          <w:rFonts w:ascii="Cambria" w:hAnsi="Cambria"/>
          <w:sz w:val="22"/>
          <w:szCs w:val="22"/>
          <w:lang w:val="en-ZA" w:eastAsia="en-US" w:bidi="en-US"/>
        </w:rPr>
        <w:t>identify</w:t>
      </w:r>
      <w:r w:rsidR="008829A1" w:rsidRPr="00402E08">
        <w:rPr>
          <w:rFonts w:ascii="Cambria" w:hAnsi="Cambria"/>
          <w:sz w:val="22"/>
          <w:szCs w:val="22"/>
          <w:lang w:val="en-ZA" w:eastAsia="en-US" w:bidi="en-US"/>
        </w:rPr>
        <w:t xml:space="preserve"> possible sources of information</w:t>
      </w:r>
      <w:r w:rsidR="001D24DF" w:rsidRPr="00402E08">
        <w:rPr>
          <w:rFonts w:ascii="Cambria" w:hAnsi="Cambria"/>
          <w:sz w:val="22"/>
          <w:szCs w:val="22"/>
          <w:lang w:val="en-ZA" w:eastAsia="en-US" w:bidi="en-US"/>
        </w:rPr>
        <w:t xml:space="preserve"> and gather </w:t>
      </w:r>
      <w:r w:rsidR="001D24DF" w:rsidRPr="00402E08">
        <w:rPr>
          <w:rFonts w:ascii="Cambria" w:hAnsi="Cambria"/>
          <w:i/>
          <w:sz w:val="22"/>
          <w:szCs w:val="22"/>
          <w:lang w:val="en-ZA" w:eastAsia="en-US" w:bidi="en-US"/>
        </w:rPr>
        <w:t>quality</w:t>
      </w:r>
      <w:r w:rsidR="001D24DF" w:rsidRPr="00402E08">
        <w:rPr>
          <w:rFonts w:ascii="Cambria" w:hAnsi="Cambria"/>
          <w:sz w:val="22"/>
          <w:szCs w:val="22"/>
          <w:lang w:val="en-ZA" w:eastAsia="en-US" w:bidi="en-US"/>
        </w:rPr>
        <w:t xml:space="preserve"> information</w:t>
      </w:r>
      <w:r w:rsidR="008829A1" w:rsidRPr="00402E08">
        <w:rPr>
          <w:rFonts w:ascii="Cambria" w:hAnsi="Cambria"/>
          <w:sz w:val="22"/>
          <w:szCs w:val="22"/>
          <w:lang w:val="en-ZA" w:eastAsia="en-US" w:bidi="en-US"/>
        </w:rPr>
        <w:t>.</w:t>
      </w:r>
    </w:p>
    <w:p w14:paraId="547B3363" w14:textId="24C9D18E" w:rsidR="00F16FDA" w:rsidRPr="00402E08" w:rsidRDefault="005A6FDD" w:rsidP="002037C2">
      <w:pPr>
        <w:numPr>
          <w:ilvl w:val="0"/>
          <w:numId w:val="3"/>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 xml:space="preserve">For each heading (minimum of) </w:t>
      </w:r>
      <w:r w:rsidR="0035304B" w:rsidRPr="00402E08">
        <w:rPr>
          <w:rFonts w:ascii="Cambria" w:hAnsi="Cambria"/>
          <w:b/>
          <w:sz w:val="22"/>
          <w:szCs w:val="22"/>
          <w:lang w:val="en-ZA" w:eastAsia="en-US" w:bidi="en-US"/>
        </w:rPr>
        <w:t>THREE</w:t>
      </w:r>
      <w:r w:rsidR="00F16FDA" w:rsidRPr="00402E08">
        <w:rPr>
          <w:rFonts w:ascii="Cambria" w:hAnsi="Cambria"/>
          <w:sz w:val="22"/>
          <w:szCs w:val="22"/>
          <w:lang w:val="en-ZA" w:eastAsia="en-US" w:bidi="en-US"/>
        </w:rPr>
        <w:t xml:space="preserve"> headings</w:t>
      </w:r>
      <w:r w:rsidR="009A6FC0" w:rsidRPr="00402E08">
        <w:rPr>
          <w:rFonts w:ascii="Cambria" w:hAnsi="Cambria"/>
          <w:sz w:val="22"/>
          <w:szCs w:val="22"/>
          <w:lang w:val="en-ZA" w:eastAsia="en-US" w:bidi="en-US"/>
        </w:rPr>
        <w:t xml:space="preserve"> (see number </w:t>
      </w:r>
      <w:r w:rsidR="00533707" w:rsidRPr="00402E08">
        <w:rPr>
          <w:rFonts w:ascii="Cambria" w:hAnsi="Cambria"/>
          <w:sz w:val="22"/>
          <w:szCs w:val="22"/>
          <w:lang w:val="en-ZA" w:eastAsia="en-US" w:bidi="en-US"/>
        </w:rPr>
        <w:t>4</w:t>
      </w:r>
      <w:r w:rsidR="003E6CD3" w:rsidRPr="00402E08">
        <w:rPr>
          <w:rFonts w:ascii="Cambria" w:hAnsi="Cambria"/>
          <w:sz w:val="22"/>
          <w:szCs w:val="22"/>
          <w:lang w:val="en-ZA" w:eastAsia="en-US" w:bidi="en-US"/>
        </w:rPr>
        <w:t xml:space="preserve"> on the previous page</w:t>
      </w:r>
      <w:r w:rsidR="009A6FC0" w:rsidRPr="00402E08">
        <w:rPr>
          <w:rFonts w:ascii="Cambria" w:hAnsi="Cambria"/>
          <w:sz w:val="22"/>
          <w:szCs w:val="22"/>
          <w:lang w:val="en-ZA" w:eastAsia="en-US" w:bidi="en-US"/>
        </w:rPr>
        <w:t>)</w:t>
      </w:r>
      <w:r w:rsidRPr="00402E08">
        <w:rPr>
          <w:rFonts w:ascii="Cambria" w:hAnsi="Cambria"/>
          <w:sz w:val="22"/>
          <w:szCs w:val="22"/>
          <w:lang w:val="en-ZA" w:eastAsia="en-US" w:bidi="en-US"/>
        </w:rPr>
        <w:t xml:space="preserve">, complete a </w:t>
      </w:r>
      <w:r w:rsidRPr="00402E08">
        <w:rPr>
          <w:rFonts w:ascii="Cambria" w:hAnsi="Cambria"/>
          <w:i/>
          <w:sz w:val="22"/>
          <w:szCs w:val="22"/>
          <w:lang w:val="en-ZA" w:eastAsia="en-US" w:bidi="en-US"/>
        </w:rPr>
        <w:t>question and source</w:t>
      </w:r>
      <w:r w:rsidRPr="00402E08">
        <w:rPr>
          <w:rFonts w:ascii="Cambria" w:hAnsi="Cambria"/>
          <w:sz w:val="22"/>
          <w:szCs w:val="22"/>
          <w:lang w:val="en-ZA" w:eastAsia="en-US" w:bidi="en-US"/>
        </w:rPr>
        <w:t xml:space="preserve"> table as follows:</w:t>
      </w:r>
    </w:p>
    <w:p w14:paraId="675CA595" w14:textId="05E3DEA9" w:rsidR="00F16FDA" w:rsidRPr="00402E08" w:rsidRDefault="00F16FDA" w:rsidP="002037C2">
      <w:pPr>
        <w:numPr>
          <w:ilvl w:val="0"/>
          <w:numId w:val="4"/>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Start </w:t>
      </w:r>
      <w:r w:rsidRPr="00402E08">
        <w:rPr>
          <w:rFonts w:ascii="Cambria" w:hAnsi="Cambria"/>
          <w:i/>
          <w:sz w:val="22"/>
          <w:szCs w:val="22"/>
          <w:lang w:val="en-ZA" w:eastAsia="en-US" w:bidi="en-US"/>
        </w:rPr>
        <w:t>each</w:t>
      </w:r>
      <w:r w:rsidRPr="00402E08">
        <w:rPr>
          <w:rFonts w:ascii="Cambria" w:hAnsi="Cambria"/>
          <w:sz w:val="22"/>
          <w:szCs w:val="22"/>
          <w:lang w:val="en-ZA" w:eastAsia="en-US" w:bidi="en-US"/>
        </w:rPr>
        <w:t xml:space="preserve"> heading </w:t>
      </w:r>
      <w:r w:rsidR="005A6FDD" w:rsidRPr="00402E08">
        <w:rPr>
          <w:rFonts w:ascii="Cambria" w:hAnsi="Cambria"/>
          <w:sz w:val="22"/>
          <w:szCs w:val="22"/>
          <w:lang w:val="en-ZA" w:eastAsia="en-US" w:bidi="en-US"/>
        </w:rPr>
        <w:t xml:space="preserve">(table) </w:t>
      </w:r>
      <w:r w:rsidRPr="00402E08">
        <w:rPr>
          <w:rFonts w:ascii="Cambria" w:hAnsi="Cambria"/>
          <w:sz w:val="22"/>
          <w:szCs w:val="22"/>
          <w:lang w:val="en-ZA" w:eastAsia="en-US" w:bidi="en-US"/>
        </w:rPr>
        <w:t xml:space="preserve">on a new page of your word processing document. </w:t>
      </w:r>
    </w:p>
    <w:p w14:paraId="70DD9479" w14:textId="36D4F7AB" w:rsidR="005A6FDD" w:rsidRPr="00402E08" w:rsidRDefault="005A6FDD" w:rsidP="002037C2">
      <w:pPr>
        <w:numPr>
          <w:ilvl w:val="0"/>
          <w:numId w:val="4"/>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Use the table in Figure </w:t>
      </w:r>
      <w:r w:rsidR="00201245" w:rsidRPr="00402E08">
        <w:rPr>
          <w:rFonts w:ascii="Cambria" w:hAnsi="Cambria"/>
          <w:sz w:val="22"/>
          <w:szCs w:val="22"/>
          <w:lang w:val="en-ZA" w:eastAsia="en-US" w:bidi="en-US"/>
        </w:rPr>
        <w:t>4</w:t>
      </w:r>
      <w:r w:rsidRPr="00402E08">
        <w:rPr>
          <w:rFonts w:ascii="Cambria" w:hAnsi="Cambria"/>
          <w:sz w:val="22"/>
          <w:szCs w:val="22"/>
          <w:lang w:val="en-ZA" w:eastAsia="en-US" w:bidi="en-US"/>
        </w:rPr>
        <w:t xml:space="preserve"> (Example of question and source table) as a guide. </w:t>
      </w:r>
    </w:p>
    <w:p w14:paraId="5E01E706" w14:textId="77777777" w:rsidR="005A6FDD" w:rsidRPr="00402E08" w:rsidRDefault="005A6FDD" w:rsidP="005A6FDD">
      <w:pPr>
        <w:spacing w:after="200" w:line="252" w:lineRule="auto"/>
        <w:ind w:left="1074"/>
        <w:contextualSpacing/>
        <w:jc w:val="both"/>
        <w:rPr>
          <w:rFonts w:ascii="Cambria" w:hAnsi="Cambria"/>
          <w:sz w:val="22"/>
          <w:szCs w:val="22"/>
          <w:lang w:val="en-ZA" w:eastAsia="en-US" w:bidi="en-US"/>
        </w:rPr>
      </w:pPr>
    </w:p>
    <w:p w14:paraId="0A08C639" w14:textId="2D461F04" w:rsidR="005A6FDD" w:rsidRPr="00402E08" w:rsidRDefault="005A6FDD" w:rsidP="005A6FDD">
      <w:pPr>
        <w:spacing w:after="200" w:line="252" w:lineRule="auto"/>
        <w:ind w:left="1074"/>
        <w:contextualSpacing/>
        <w:jc w:val="both"/>
        <w:rPr>
          <w:rFonts w:ascii="Cambria" w:hAnsi="Cambria"/>
          <w:sz w:val="22"/>
          <w:szCs w:val="22"/>
          <w:lang w:val="en-ZA" w:eastAsia="en-US" w:bidi="en-US"/>
        </w:rPr>
      </w:pPr>
      <w:r w:rsidRPr="00402E08">
        <w:rPr>
          <w:rFonts w:ascii="Cambria" w:hAnsi="Cambria"/>
          <w:caps/>
          <w:noProof/>
          <w:spacing w:val="10"/>
          <w:sz w:val="18"/>
          <w:szCs w:val="18"/>
          <w:lang w:val="en-US" w:eastAsia="en-US"/>
        </w:rPr>
        <w:drawing>
          <wp:inline distT="0" distB="0" distL="0" distR="0" wp14:anchorId="7620B34B" wp14:editId="5F8B3217">
            <wp:extent cx="5115944" cy="1656272"/>
            <wp:effectExtent l="19050" t="0" r="8506"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stretch>
                      <a:fillRect/>
                    </a:stretch>
                  </pic:blipFill>
                  <pic:spPr>
                    <a:xfrm>
                      <a:off x="0" y="0"/>
                      <a:ext cx="5142747" cy="1664949"/>
                    </a:xfrm>
                    <a:prstGeom prst="rect">
                      <a:avLst/>
                    </a:prstGeom>
                  </pic:spPr>
                </pic:pic>
              </a:graphicData>
            </a:graphic>
          </wp:inline>
        </w:drawing>
      </w:r>
    </w:p>
    <w:p w14:paraId="04AC7C1B" w14:textId="41A798E7" w:rsidR="005A6FDD" w:rsidRPr="00402E08" w:rsidRDefault="005A6FDD" w:rsidP="00AA1414">
      <w:pPr>
        <w:pStyle w:val="Caption"/>
        <w:jc w:val="center"/>
        <w:rPr>
          <w:rFonts w:ascii="Cambria" w:hAnsi="Cambria"/>
          <w:caps/>
          <w:color w:val="auto"/>
          <w:spacing w:val="10"/>
          <w:lang w:val="en-US" w:eastAsia="en-US" w:bidi="en-US"/>
        </w:rPr>
      </w:pPr>
      <w:r w:rsidRPr="00402E08">
        <w:rPr>
          <w:color w:val="auto"/>
        </w:rPr>
        <w:t xml:space="preserve">Figure </w:t>
      </w:r>
      <w:r w:rsidR="00201245" w:rsidRPr="00402E08">
        <w:rPr>
          <w:color w:val="auto"/>
          <w:lang w:val="en-ZA"/>
        </w:rPr>
        <w:t>4</w:t>
      </w:r>
      <w:r w:rsidRPr="00402E08">
        <w:rPr>
          <w:color w:val="auto"/>
          <w:lang w:val="en-ZA"/>
        </w:rPr>
        <w:t>: Example of question and source table</w:t>
      </w:r>
    </w:p>
    <w:p w14:paraId="68493512" w14:textId="32311073" w:rsidR="00F16FDA" w:rsidRPr="00402E08" w:rsidRDefault="005A6FDD" w:rsidP="002037C2">
      <w:pPr>
        <w:numPr>
          <w:ilvl w:val="0"/>
          <w:numId w:val="4"/>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For each question that falls under the specific heading you must: </w:t>
      </w:r>
    </w:p>
    <w:p w14:paraId="5B85DB9D" w14:textId="571D096D" w:rsidR="00F16FDA" w:rsidRPr="00402E08" w:rsidRDefault="00F16FDA" w:rsidP="002037C2">
      <w:pPr>
        <w:numPr>
          <w:ilvl w:val="1"/>
          <w:numId w:val="4"/>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Indicate the type or level of thinking for each question </w:t>
      </w:r>
      <w:r w:rsidR="0035304B" w:rsidRPr="00402E08">
        <w:rPr>
          <w:rFonts w:ascii="Cambria" w:hAnsi="Cambria"/>
          <w:sz w:val="22"/>
          <w:szCs w:val="22"/>
          <w:lang w:val="en-ZA" w:eastAsia="en-US" w:bidi="en-US"/>
        </w:rPr>
        <w:t>(e.g</w:t>
      </w:r>
      <w:proofErr w:type="gramStart"/>
      <w:r w:rsidR="0035304B" w:rsidRPr="00402E08">
        <w:rPr>
          <w:rFonts w:ascii="Cambria" w:hAnsi="Cambria"/>
          <w:sz w:val="22"/>
          <w:szCs w:val="22"/>
          <w:lang w:val="en-ZA" w:eastAsia="en-US" w:bidi="en-US"/>
        </w:rPr>
        <w:t xml:space="preserve">. </w:t>
      </w:r>
      <w:proofErr w:type="gramEnd"/>
      <w:r w:rsidR="0035304B" w:rsidRPr="00402E08">
        <w:rPr>
          <w:rFonts w:ascii="Cambria" w:hAnsi="Cambria"/>
          <w:sz w:val="22"/>
          <w:szCs w:val="22"/>
          <w:lang w:val="en-ZA" w:eastAsia="en-US" w:bidi="en-US"/>
        </w:rPr>
        <w:sym w:font="Wingdings" w:char="F081"/>
      </w:r>
      <w:r w:rsidR="0035304B" w:rsidRPr="00402E08">
        <w:rPr>
          <w:rFonts w:ascii="Cambria" w:hAnsi="Cambria"/>
          <w:sz w:val="22"/>
          <w:szCs w:val="22"/>
          <w:lang w:val="en-ZA" w:eastAsia="en-US" w:bidi="en-US"/>
        </w:rPr>
        <w:t xml:space="preserve">, </w:t>
      </w:r>
      <w:r w:rsidR="0035304B" w:rsidRPr="00402E08">
        <w:rPr>
          <w:rFonts w:ascii="Cambria" w:hAnsi="Cambria"/>
          <w:sz w:val="22"/>
          <w:szCs w:val="22"/>
          <w:lang w:val="en-ZA" w:eastAsia="en-US" w:bidi="en-US"/>
        </w:rPr>
        <w:sym w:font="Wingdings" w:char="F082"/>
      </w:r>
      <w:r w:rsidR="0035304B" w:rsidRPr="00402E08">
        <w:rPr>
          <w:rFonts w:ascii="Cambria" w:hAnsi="Cambria"/>
          <w:sz w:val="22"/>
          <w:szCs w:val="22"/>
          <w:lang w:val="en-ZA" w:eastAsia="en-US" w:bidi="en-US"/>
        </w:rPr>
        <w:t xml:space="preserve">, </w:t>
      </w:r>
      <w:r w:rsidR="0035304B" w:rsidRPr="00402E08">
        <w:rPr>
          <w:rFonts w:ascii="Cambria" w:hAnsi="Cambria"/>
          <w:sz w:val="22"/>
          <w:szCs w:val="22"/>
          <w:lang w:val="en-ZA" w:eastAsia="en-US" w:bidi="en-US"/>
        </w:rPr>
        <w:sym w:font="Wingdings" w:char="F083"/>
      </w:r>
      <w:r w:rsidR="0035304B" w:rsidRPr="00402E08">
        <w:rPr>
          <w:rFonts w:ascii="Cambria" w:hAnsi="Cambria"/>
          <w:sz w:val="22"/>
          <w:szCs w:val="22"/>
          <w:lang w:val="en-ZA" w:eastAsia="en-US" w:bidi="en-US"/>
        </w:rPr>
        <w:t xml:space="preserve"> or </w:t>
      </w:r>
      <w:r w:rsidR="0035304B" w:rsidRPr="00402E08">
        <w:rPr>
          <w:rFonts w:ascii="Cambria" w:hAnsi="Cambria"/>
          <w:sz w:val="22"/>
          <w:szCs w:val="22"/>
          <w:lang w:val="en-ZA" w:eastAsia="en-US" w:bidi="en-US"/>
        </w:rPr>
        <w:sym w:font="Wingdings" w:char="F084"/>
      </w:r>
      <w:r w:rsidR="0035304B" w:rsidRPr="00402E08">
        <w:rPr>
          <w:rFonts w:ascii="Cambria" w:hAnsi="Cambria"/>
          <w:sz w:val="22"/>
          <w:szCs w:val="22"/>
          <w:lang w:val="en-ZA" w:eastAsia="en-US" w:bidi="en-US"/>
        </w:rPr>
        <w:t xml:space="preserve"> as discussed in </w:t>
      </w:r>
      <w:r w:rsidR="002711CF" w:rsidRPr="00402E08">
        <w:rPr>
          <w:rFonts w:ascii="Cambria" w:hAnsi="Cambria"/>
          <w:sz w:val="22"/>
          <w:szCs w:val="22"/>
          <w:lang w:val="en-ZA" w:eastAsia="en-US" w:bidi="en-US"/>
        </w:rPr>
        <w:t>number</w:t>
      </w:r>
      <w:r w:rsidR="0035304B" w:rsidRPr="00402E08">
        <w:rPr>
          <w:rFonts w:ascii="Cambria" w:hAnsi="Cambria"/>
          <w:sz w:val="22"/>
          <w:szCs w:val="22"/>
          <w:lang w:val="en-ZA" w:eastAsia="en-US" w:bidi="en-US"/>
        </w:rPr>
        <w:t xml:space="preserve"> 6 </w:t>
      </w:r>
      <w:r w:rsidR="003E6CD3" w:rsidRPr="00402E08">
        <w:rPr>
          <w:rFonts w:ascii="Cambria" w:hAnsi="Cambria"/>
          <w:sz w:val="22"/>
          <w:szCs w:val="22"/>
          <w:lang w:val="en-ZA" w:eastAsia="en-US" w:bidi="en-US"/>
        </w:rPr>
        <w:t>on the previous page</w:t>
      </w:r>
      <w:r w:rsidR="0035304B" w:rsidRPr="00402E08">
        <w:rPr>
          <w:rFonts w:ascii="Cambria" w:hAnsi="Cambria"/>
          <w:sz w:val="22"/>
          <w:szCs w:val="22"/>
          <w:lang w:val="en-ZA" w:eastAsia="en-US" w:bidi="en-US"/>
        </w:rPr>
        <w:t xml:space="preserve">) </w:t>
      </w:r>
      <w:r w:rsidRPr="00402E08">
        <w:rPr>
          <w:rFonts w:ascii="Cambria" w:hAnsi="Cambria"/>
          <w:sz w:val="22"/>
          <w:szCs w:val="22"/>
          <w:lang w:val="en-ZA" w:eastAsia="en-US" w:bidi="en-US"/>
        </w:rPr>
        <w:t xml:space="preserve">to show that you have thought about the </w:t>
      </w:r>
      <w:r w:rsidRPr="00402E08">
        <w:rPr>
          <w:rFonts w:ascii="Cambria" w:hAnsi="Cambria"/>
          <w:i/>
          <w:sz w:val="22"/>
          <w:szCs w:val="22"/>
          <w:lang w:val="en-ZA" w:eastAsia="en-US" w:bidi="en-US"/>
        </w:rPr>
        <w:t>quality</w:t>
      </w:r>
      <w:r w:rsidRPr="00402E08">
        <w:rPr>
          <w:rFonts w:ascii="Cambria" w:hAnsi="Cambria"/>
          <w:sz w:val="22"/>
          <w:szCs w:val="22"/>
          <w:lang w:val="en-ZA" w:eastAsia="en-US" w:bidi="en-US"/>
        </w:rPr>
        <w:t xml:space="preserve"> of your questions.</w:t>
      </w:r>
    </w:p>
    <w:p w14:paraId="3946FB57" w14:textId="77777777" w:rsidR="00F16FDA" w:rsidRPr="00402E08" w:rsidRDefault="00F16FDA" w:rsidP="002037C2">
      <w:pPr>
        <w:numPr>
          <w:ilvl w:val="1"/>
          <w:numId w:val="4"/>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For each question, write down a possible source where you are likely to find the information for that question</w:t>
      </w:r>
      <w:r w:rsidR="00851869" w:rsidRPr="00402E08">
        <w:rPr>
          <w:rFonts w:ascii="Cambria" w:hAnsi="Cambria"/>
          <w:sz w:val="22"/>
          <w:szCs w:val="22"/>
          <w:lang w:val="en-ZA" w:eastAsia="en-US" w:bidi="en-US"/>
        </w:rPr>
        <w:t xml:space="preserve"> (you need not give any details about the source at this stage)</w:t>
      </w:r>
      <w:r w:rsidRPr="00402E08">
        <w:rPr>
          <w:rFonts w:ascii="Cambria" w:hAnsi="Cambria"/>
          <w:sz w:val="22"/>
          <w:szCs w:val="22"/>
          <w:lang w:val="en-ZA" w:eastAsia="en-US" w:bidi="en-US"/>
        </w:rPr>
        <w:t>.</w:t>
      </w:r>
    </w:p>
    <w:p w14:paraId="43737EAE" w14:textId="3C61D2A7" w:rsidR="001B6D29" w:rsidRPr="00402E08" w:rsidRDefault="001B6D29" w:rsidP="002037C2">
      <w:pPr>
        <w:numPr>
          <w:ilvl w:val="0"/>
          <w:numId w:val="4"/>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You must have </w:t>
      </w:r>
      <w:r w:rsidRPr="00402E08">
        <w:rPr>
          <w:rFonts w:ascii="Cambria" w:hAnsi="Cambria"/>
          <w:i/>
          <w:sz w:val="22"/>
          <w:szCs w:val="22"/>
          <w:lang w:val="en-ZA" w:eastAsia="en-US" w:bidi="en-US"/>
        </w:rPr>
        <w:t>at least</w:t>
      </w:r>
      <w:r w:rsidRPr="00402E08">
        <w:rPr>
          <w:rFonts w:ascii="Cambria" w:hAnsi="Cambria"/>
          <w:sz w:val="22"/>
          <w:szCs w:val="22"/>
          <w:lang w:val="en-ZA" w:eastAsia="en-US" w:bidi="en-US"/>
        </w:rPr>
        <w:t xml:space="preserve"> </w:t>
      </w:r>
      <w:r w:rsidRPr="00402E08">
        <w:rPr>
          <w:rFonts w:ascii="Cambria" w:hAnsi="Cambria"/>
          <w:b/>
          <w:sz w:val="22"/>
          <w:szCs w:val="22"/>
          <w:lang w:val="en-ZA" w:eastAsia="en-US" w:bidi="en-US"/>
        </w:rPr>
        <w:t xml:space="preserve">TEN </w:t>
      </w:r>
      <w:r w:rsidRPr="00402E08">
        <w:rPr>
          <w:rFonts w:ascii="Cambria" w:hAnsi="Cambria"/>
          <w:sz w:val="22"/>
          <w:szCs w:val="22"/>
          <w:lang w:val="en-ZA" w:eastAsia="en-US" w:bidi="en-US"/>
        </w:rPr>
        <w:t>research</w:t>
      </w:r>
      <w:r w:rsidRPr="00402E08">
        <w:rPr>
          <w:rFonts w:ascii="Cambria" w:hAnsi="Cambria"/>
          <w:b/>
          <w:sz w:val="22"/>
          <w:szCs w:val="22"/>
          <w:lang w:val="en-ZA" w:eastAsia="en-US" w:bidi="en-US"/>
        </w:rPr>
        <w:t xml:space="preserve"> </w:t>
      </w:r>
      <w:r w:rsidRPr="00402E08">
        <w:rPr>
          <w:rFonts w:ascii="Cambria" w:hAnsi="Cambria"/>
          <w:sz w:val="22"/>
          <w:szCs w:val="22"/>
          <w:lang w:val="en-ZA" w:eastAsia="en-US" w:bidi="en-US"/>
        </w:rPr>
        <w:t>questions in total, i.e. questions that will guide your investigation.</w:t>
      </w:r>
    </w:p>
    <w:p w14:paraId="110276D3" w14:textId="77777777" w:rsidR="007E350B" w:rsidRDefault="007E350B">
      <w:pPr>
        <w:rPr>
          <w:rFonts w:ascii="Cambria" w:hAnsi="Cambria"/>
          <w:b/>
          <w:strike/>
          <w:color w:val="FF0000"/>
          <w:lang w:val="en-ZA" w:eastAsia="en-US" w:bidi="en-US"/>
        </w:rPr>
      </w:pPr>
      <w:r>
        <w:rPr>
          <w:rFonts w:ascii="Cambria" w:hAnsi="Cambria"/>
          <w:b/>
          <w:strike/>
          <w:color w:val="FF0000"/>
          <w:lang w:val="en-ZA" w:eastAsia="en-US" w:bidi="en-US"/>
        </w:rPr>
        <w:br w:type="page"/>
      </w:r>
    </w:p>
    <w:p w14:paraId="739A9051" w14:textId="7D228D60" w:rsidR="005A6FDD" w:rsidRPr="00402E08" w:rsidRDefault="00B4408B" w:rsidP="005A6FDD">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3574F4">
        <w:rPr>
          <w:rFonts w:ascii="Cambria" w:hAnsi="Cambria"/>
          <w:b/>
          <w:lang w:val="en-ZA" w:eastAsia="en-US" w:bidi="en-US"/>
        </w:rPr>
        <w:lastRenderedPageBreak/>
        <w:t xml:space="preserve">Identify </w:t>
      </w:r>
      <w:r w:rsidR="005A6FDD" w:rsidRPr="00402E08">
        <w:rPr>
          <w:rFonts w:ascii="Cambria" w:hAnsi="Cambria"/>
          <w:b/>
          <w:lang w:val="en-ZA" w:eastAsia="en-US" w:bidi="en-US"/>
        </w:rPr>
        <w:t>sources</w:t>
      </w:r>
    </w:p>
    <w:p w14:paraId="779B829F" w14:textId="4CED986A" w:rsidR="005A6FDD" w:rsidRPr="00402E08" w:rsidRDefault="005A6FDD" w:rsidP="00AC3B0D">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To collect data and information from people, y</w:t>
      </w:r>
      <w:r w:rsidR="00AC3B0D" w:rsidRPr="00402E08">
        <w:rPr>
          <w:rFonts w:ascii="Cambria" w:hAnsi="Cambria"/>
          <w:sz w:val="22"/>
          <w:szCs w:val="22"/>
          <w:lang w:val="en-ZA" w:eastAsia="en-US" w:bidi="en-US"/>
        </w:rPr>
        <w:t>ou need to set a questionnaire.</w:t>
      </w:r>
    </w:p>
    <w:p w14:paraId="6038D6CA" w14:textId="77777777" w:rsidR="007E350B" w:rsidRDefault="007E350B" w:rsidP="0094463B">
      <w:pPr>
        <w:numPr>
          <w:ilvl w:val="0"/>
          <w:numId w:val="3"/>
        </w:numPr>
        <w:spacing w:before="240"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 xml:space="preserve">Use the </w:t>
      </w:r>
      <w:r w:rsidRPr="00402E08">
        <w:rPr>
          <w:rFonts w:ascii="Cambria" w:hAnsi="Cambria"/>
          <w:i/>
          <w:sz w:val="22"/>
          <w:szCs w:val="22"/>
          <w:lang w:val="en-ZA" w:eastAsia="en-US" w:bidi="en-US"/>
        </w:rPr>
        <w:t>Internet</w:t>
      </w:r>
      <w:r w:rsidRPr="00402E08">
        <w:rPr>
          <w:rFonts w:ascii="Cambria" w:hAnsi="Cambria"/>
          <w:sz w:val="22"/>
          <w:szCs w:val="22"/>
          <w:lang w:val="en-ZA" w:eastAsia="en-US" w:bidi="en-US"/>
        </w:rPr>
        <w:t xml:space="preserve"> (at least </w:t>
      </w:r>
      <w:r w:rsidRPr="00402E08">
        <w:rPr>
          <w:rFonts w:ascii="Cambria" w:hAnsi="Cambria"/>
          <w:b/>
          <w:sz w:val="22"/>
          <w:szCs w:val="22"/>
          <w:lang w:val="en-ZA" w:eastAsia="en-US" w:bidi="en-US"/>
        </w:rPr>
        <w:t>TWO</w:t>
      </w:r>
      <w:r w:rsidRPr="00402E08">
        <w:rPr>
          <w:rFonts w:ascii="Cambria" w:hAnsi="Cambria"/>
          <w:sz w:val="22"/>
          <w:szCs w:val="22"/>
          <w:lang w:val="en-ZA" w:eastAsia="en-US" w:bidi="en-US"/>
        </w:rPr>
        <w:t xml:space="preserve"> different websites) </w:t>
      </w:r>
      <w:r w:rsidRPr="00402E08">
        <w:rPr>
          <w:rFonts w:ascii="Cambria" w:hAnsi="Cambria"/>
          <w:b/>
          <w:sz w:val="22"/>
          <w:szCs w:val="22"/>
          <w:lang w:val="en-ZA" w:eastAsia="en-US" w:bidi="en-US"/>
        </w:rPr>
        <w:t>plus</w:t>
      </w:r>
      <w:r w:rsidRPr="00402E08">
        <w:rPr>
          <w:rFonts w:ascii="Cambria" w:hAnsi="Cambria"/>
          <w:sz w:val="22"/>
          <w:szCs w:val="22"/>
          <w:lang w:val="en-ZA" w:eastAsia="en-US" w:bidi="en-US"/>
        </w:rPr>
        <w:t xml:space="preserve"> at least </w:t>
      </w:r>
      <w:r w:rsidRPr="00402E08">
        <w:rPr>
          <w:rFonts w:ascii="Cambria" w:hAnsi="Cambria"/>
          <w:b/>
          <w:sz w:val="22"/>
          <w:szCs w:val="22"/>
          <w:lang w:val="en-ZA" w:eastAsia="en-US" w:bidi="en-US"/>
        </w:rPr>
        <w:t>ONE</w:t>
      </w:r>
      <w:r w:rsidRPr="00402E08">
        <w:rPr>
          <w:rFonts w:ascii="Cambria" w:hAnsi="Cambria"/>
          <w:sz w:val="22"/>
          <w:szCs w:val="22"/>
          <w:lang w:val="en-ZA" w:eastAsia="en-US" w:bidi="en-US"/>
        </w:rPr>
        <w:t xml:space="preserve"> other source, e.g. media (printed or electronic) such as newspapers, magazines, brochures, textbook, etc. or expert (using e-mail or conducting an interview), etc. You should also use the questionnaire to collect data from people (see page 10).</w:t>
      </w:r>
    </w:p>
    <w:p w14:paraId="1FEDC7D0" w14:textId="45A83C20" w:rsidR="00AC3B0D" w:rsidRPr="00402E08" w:rsidRDefault="00AC3B0D" w:rsidP="002037C2">
      <w:pPr>
        <w:numPr>
          <w:ilvl w:val="0"/>
          <w:numId w:val="3"/>
        </w:numPr>
        <w:spacing w:before="240" w:after="200" w:line="252" w:lineRule="auto"/>
        <w:ind w:left="714" w:hanging="357"/>
        <w:jc w:val="both"/>
        <w:rPr>
          <w:rFonts w:ascii="Cambria" w:hAnsi="Cambria"/>
          <w:sz w:val="22"/>
          <w:szCs w:val="22"/>
          <w:lang w:val="en-ZA" w:eastAsia="en-US" w:bidi="en-US"/>
        </w:rPr>
      </w:pPr>
      <w:r w:rsidRPr="00402E08">
        <w:rPr>
          <w:lang w:val="en-ZA"/>
        </w:rPr>
        <w:t xml:space="preserve">Save a copy </w:t>
      </w:r>
      <w:r w:rsidR="00D7672D" w:rsidRPr="00402E08">
        <w:rPr>
          <w:lang w:val="en-ZA"/>
        </w:rPr>
        <w:t xml:space="preserve">(URL/screenshot/copied </w:t>
      </w:r>
      <w:r w:rsidRPr="00402E08">
        <w:rPr>
          <w:lang w:val="en-ZA"/>
        </w:rPr>
        <w:t xml:space="preserve">content) of each website </w:t>
      </w:r>
      <w:r w:rsidRPr="00402E08">
        <w:rPr>
          <w:rFonts w:ascii="Cambria" w:hAnsi="Cambria"/>
          <w:sz w:val="22"/>
          <w:szCs w:val="22"/>
          <w:lang w:val="en-ZA" w:eastAsia="en-US" w:bidi="en-US"/>
        </w:rPr>
        <w:t>that you intend to use in an appropriate folder.</w:t>
      </w:r>
    </w:p>
    <w:p w14:paraId="68A32DC1" w14:textId="360C4B56" w:rsidR="00AC3B0D" w:rsidRPr="00402E08" w:rsidRDefault="00AC3B0D" w:rsidP="002037C2">
      <w:pPr>
        <w:numPr>
          <w:ilvl w:val="0"/>
          <w:numId w:val="3"/>
        </w:numPr>
        <w:spacing w:before="240"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Gather all other information and data you will need to complete the project. Save electronic copies of the information and data in an appropriate folder.</w:t>
      </w:r>
    </w:p>
    <w:p w14:paraId="07BB6D02" w14:textId="10B2E408" w:rsidR="000976A2" w:rsidRPr="00402E08" w:rsidRDefault="000976A2" w:rsidP="002037C2">
      <w:pPr>
        <w:numPr>
          <w:ilvl w:val="0"/>
          <w:numId w:val="3"/>
        </w:numPr>
        <w:spacing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Provide bibliographical information of the sources</w:t>
      </w:r>
      <w:r w:rsidR="00AC3B0D" w:rsidRPr="00402E08">
        <w:rPr>
          <w:rFonts w:ascii="Cambria" w:hAnsi="Cambria"/>
          <w:sz w:val="22"/>
          <w:szCs w:val="22"/>
          <w:lang w:val="en-ZA" w:eastAsia="en-US" w:bidi="en-US"/>
        </w:rPr>
        <w:t xml:space="preserve"> (at least </w:t>
      </w:r>
      <w:r w:rsidR="00AC3B0D" w:rsidRPr="00402E08">
        <w:rPr>
          <w:rFonts w:ascii="Cambria" w:hAnsi="Cambria"/>
          <w:b/>
          <w:sz w:val="22"/>
          <w:szCs w:val="22"/>
          <w:lang w:val="en-ZA" w:eastAsia="en-US" w:bidi="en-US"/>
        </w:rPr>
        <w:t>TWO</w:t>
      </w:r>
      <w:r w:rsidR="00AC3B0D" w:rsidRPr="00402E08">
        <w:rPr>
          <w:rFonts w:ascii="Cambria" w:hAnsi="Cambria"/>
          <w:sz w:val="22"/>
          <w:szCs w:val="22"/>
          <w:lang w:val="en-ZA" w:eastAsia="en-US" w:bidi="en-US"/>
        </w:rPr>
        <w:t xml:space="preserve"> websites and </w:t>
      </w:r>
      <w:r w:rsidR="00AC3B0D" w:rsidRPr="00402E08">
        <w:rPr>
          <w:rFonts w:ascii="Cambria" w:hAnsi="Cambria"/>
          <w:b/>
          <w:sz w:val="22"/>
          <w:szCs w:val="22"/>
          <w:lang w:val="en-ZA" w:eastAsia="en-US" w:bidi="en-US"/>
        </w:rPr>
        <w:t>ONE</w:t>
      </w:r>
      <w:r w:rsidR="00AC3B0D" w:rsidRPr="00402E08">
        <w:rPr>
          <w:rFonts w:ascii="Cambria" w:hAnsi="Cambria"/>
          <w:sz w:val="22"/>
          <w:szCs w:val="22"/>
          <w:lang w:val="en-ZA" w:eastAsia="en-US" w:bidi="en-US"/>
        </w:rPr>
        <w:t xml:space="preserve"> other source)</w:t>
      </w:r>
      <w:r w:rsidR="005B2649" w:rsidRPr="00402E08">
        <w:rPr>
          <w:rFonts w:ascii="Cambria" w:hAnsi="Cambria"/>
          <w:sz w:val="22"/>
          <w:szCs w:val="22"/>
          <w:lang w:val="en-ZA" w:eastAsia="en-US" w:bidi="en-US"/>
        </w:rPr>
        <w:t xml:space="preserve"> </w:t>
      </w:r>
    </w:p>
    <w:p w14:paraId="3C5199CD" w14:textId="4A16E20A" w:rsidR="00555E6A" w:rsidRPr="00402E08" w:rsidRDefault="00555E6A" w:rsidP="002037C2">
      <w:pPr>
        <w:pStyle w:val="ListParagraph"/>
        <w:numPr>
          <w:ilvl w:val="0"/>
          <w:numId w:val="33"/>
        </w:numPr>
        <w:spacing w:before="120"/>
        <w:ind w:left="1077" w:hanging="357"/>
        <w:jc w:val="both"/>
        <w:rPr>
          <w:lang w:val="en-ZA"/>
        </w:rPr>
      </w:pPr>
      <w:r w:rsidRPr="00402E08">
        <w:rPr>
          <w:lang w:val="en-ZA"/>
        </w:rPr>
        <w:t xml:space="preserve">For </w:t>
      </w:r>
      <w:r w:rsidR="009A6FC0" w:rsidRPr="00402E08">
        <w:rPr>
          <w:lang w:val="en-ZA"/>
        </w:rPr>
        <w:t>each website</w:t>
      </w:r>
      <w:r w:rsidRPr="00402E08">
        <w:rPr>
          <w:lang w:val="en-ZA"/>
        </w:rPr>
        <w:t xml:space="preserve">, complete a table similar </w:t>
      </w:r>
      <w:r w:rsidR="00D341EB" w:rsidRPr="00402E08">
        <w:rPr>
          <w:lang w:val="en-ZA"/>
        </w:rPr>
        <w:t xml:space="preserve">to </w:t>
      </w:r>
      <w:r w:rsidRPr="00402E08">
        <w:rPr>
          <w:lang w:val="en-ZA"/>
        </w:rPr>
        <w:t>the one below:</w:t>
      </w:r>
    </w:p>
    <w:p w14:paraId="45770772" w14:textId="77777777" w:rsidR="00AC3B0D" w:rsidRPr="00402E08" w:rsidRDefault="00AC3B0D" w:rsidP="00AC3B0D">
      <w:pPr>
        <w:pStyle w:val="ListParagraph"/>
        <w:spacing w:before="120"/>
        <w:ind w:left="1077"/>
        <w:jc w:val="both"/>
        <w:rPr>
          <w:lang w:val="en-ZA"/>
        </w:rPr>
      </w:pPr>
    </w:p>
    <w:tbl>
      <w:tblPr>
        <w:tblStyle w:val="TableGrid"/>
        <w:tblW w:w="0" w:type="auto"/>
        <w:tblInd w:w="1809" w:type="dxa"/>
        <w:tblLook w:val="04A0" w:firstRow="1" w:lastRow="0" w:firstColumn="1" w:lastColumn="0" w:noHBand="0" w:noVBand="1"/>
      </w:tblPr>
      <w:tblGrid>
        <w:gridCol w:w="3803"/>
        <w:gridCol w:w="2434"/>
      </w:tblGrid>
      <w:tr w:rsidR="00F83D84" w:rsidRPr="00402E08" w14:paraId="67033DCC" w14:textId="77777777" w:rsidTr="00D341EB">
        <w:tc>
          <w:tcPr>
            <w:tcW w:w="6237" w:type="dxa"/>
            <w:gridSpan w:val="2"/>
          </w:tcPr>
          <w:p w14:paraId="657C2779" w14:textId="733D7575" w:rsidR="002711CF" w:rsidRPr="00402E08" w:rsidRDefault="002711CF" w:rsidP="00D050F5">
            <w:pPr>
              <w:pStyle w:val="ListParagraph"/>
              <w:spacing w:after="0"/>
              <w:ind w:left="0"/>
              <w:jc w:val="both"/>
              <w:rPr>
                <w:lang w:val="en-ZA"/>
              </w:rPr>
            </w:pPr>
            <w:r w:rsidRPr="00402E08">
              <w:rPr>
                <w:rFonts w:ascii="Times New Roman" w:hAnsi="Times New Roman"/>
                <w:b/>
                <w:lang w:val="en-ZA"/>
              </w:rPr>
              <w:t>WEBSITE SOURCE</w:t>
            </w:r>
          </w:p>
        </w:tc>
      </w:tr>
      <w:tr w:rsidR="00F83D84" w:rsidRPr="00402E08" w14:paraId="4E348BD6" w14:textId="77777777" w:rsidTr="00D050F5">
        <w:tc>
          <w:tcPr>
            <w:tcW w:w="3803" w:type="dxa"/>
          </w:tcPr>
          <w:p w14:paraId="0266AA15" w14:textId="5B04CFAE" w:rsidR="00AC3B0D" w:rsidRPr="00402E08" w:rsidRDefault="00AC3B0D" w:rsidP="00D050F5">
            <w:pPr>
              <w:pStyle w:val="ListParagraph"/>
              <w:spacing w:after="0"/>
              <w:ind w:left="0"/>
              <w:rPr>
                <w:rFonts w:ascii="Times New Roman" w:hAnsi="Times New Roman"/>
                <w:lang w:val="en-ZA"/>
              </w:rPr>
            </w:pPr>
            <w:r w:rsidRPr="00402E08">
              <w:rPr>
                <w:rFonts w:ascii="Times New Roman" w:hAnsi="Times New Roman"/>
                <w:lang w:val="en-ZA"/>
              </w:rPr>
              <w:t>Name of website</w:t>
            </w:r>
          </w:p>
        </w:tc>
        <w:tc>
          <w:tcPr>
            <w:tcW w:w="2434" w:type="dxa"/>
          </w:tcPr>
          <w:p w14:paraId="37979B7B" w14:textId="77777777" w:rsidR="00AC3B0D" w:rsidRPr="00402E08" w:rsidRDefault="00AC3B0D" w:rsidP="00D050F5">
            <w:pPr>
              <w:pStyle w:val="ListParagraph"/>
              <w:spacing w:after="0"/>
              <w:ind w:left="0"/>
              <w:jc w:val="both"/>
              <w:rPr>
                <w:lang w:val="en-ZA"/>
              </w:rPr>
            </w:pPr>
          </w:p>
        </w:tc>
      </w:tr>
      <w:tr w:rsidR="00F83D84" w:rsidRPr="00402E08" w14:paraId="5AF6FE05" w14:textId="77777777" w:rsidTr="00D050F5">
        <w:tc>
          <w:tcPr>
            <w:tcW w:w="3803" w:type="dxa"/>
          </w:tcPr>
          <w:p w14:paraId="50E56C87" w14:textId="3758BD99" w:rsidR="00AC3B0D" w:rsidRPr="00402E08" w:rsidRDefault="00AC3B0D" w:rsidP="00D050F5">
            <w:pPr>
              <w:pStyle w:val="ListParagraph"/>
              <w:spacing w:after="0"/>
              <w:ind w:left="0"/>
              <w:rPr>
                <w:rFonts w:ascii="Times New Roman" w:hAnsi="Times New Roman"/>
                <w:lang w:val="en-ZA"/>
              </w:rPr>
            </w:pPr>
            <w:r w:rsidRPr="00402E08">
              <w:rPr>
                <w:rFonts w:ascii="Times New Roman" w:hAnsi="Times New Roman"/>
                <w:lang w:val="en-ZA"/>
              </w:rPr>
              <w:t>Name of web page</w:t>
            </w:r>
          </w:p>
        </w:tc>
        <w:tc>
          <w:tcPr>
            <w:tcW w:w="2434" w:type="dxa"/>
          </w:tcPr>
          <w:p w14:paraId="0C816471" w14:textId="77777777" w:rsidR="00AC3B0D" w:rsidRPr="00402E08" w:rsidRDefault="00AC3B0D" w:rsidP="00D050F5">
            <w:pPr>
              <w:pStyle w:val="ListParagraph"/>
              <w:spacing w:after="0"/>
              <w:ind w:left="0"/>
              <w:jc w:val="both"/>
              <w:rPr>
                <w:lang w:val="en-ZA"/>
              </w:rPr>
            </w:pPr>
          </w:p>
        </w:tc>
      </w:tr>
      <w:tr w:rsidR="00F83D84" w:rsidRPr="00402E08" w14:paraId="5CADD883" w14:textId="77777777" w:rsidTr="00D050F5">
        <w:tc>
          <w:tcPr>
            <w:tcW w:w="3803" w:type="dxa"/>
          </w:tcPr>
          <w:p w14:paraId="507BDDC8" w14:textId="407D00AF" w:rsidR="00AC3B0D" w:rsidRPr="00402E08" w:rsidRDefault="00AC3B0D" w:rsidP="00D050F5">
            <w:pPr>
              <w:pStyle w:val="ListParagraph"/>
              <w:spacing w:after="0"/>
              <w:ind w:left="0"/>
              <w:rPr>
                <w:rFonts w:ascii="Times New Roman" w:hAnsi="Times New Roman"/>
                <w:lang w:val="en-ZA"/>
              </w:rPr>
            </w:pPr>
            <w:r w:rsidRPr="00402E08">
              <w:rPr>
                <w:rFonts w:ascii="Times New Roman" w:hAnsi="Times New Roman"/>
                <w:lang w:val="en-ZA"/>
              </w:rPr>
              <w:t>URL</w:t>
            </w:r>
          </w:p>
        </w:tc>
        <w:tc>
          <w:tcPr>
            <w:tcW w:w="2434" w:type="dxa"/>
          </w:tcPr>
          <w:p w14:paraId="3AF824F0" w14:textId="77777777" w:rsidR="00AC3B0D" w:rsidRPr="00402E08" w:rsidRDefault="00AC3B0D" w:rsidP="00D050F5">
            <w:pPr>
              <w:pStyle w:val="ListParagraph"/>
              <w:spacing w:after="0"/>
              <w:ind w:left="0"/>
              <w:jc w:val="both"/>
              <w:rPr>
                <w:lang w:val="en-ZA"/>
              </w:rPr>
            </w:pPr>
          </w:p>
        </w:tc>
      </w:tr>
      <w:tr w:rsidR="00F83D84" w:rsidRPr="00402E08" w14:paraId="11A3F4E3" w14:textId="77777777" w:rsidTr="00D050F5">
        <w:tc>
          <w:tcPr>
            <w:tcW w:w="3803" w:type="dxa"/>
          </w:tcPr>
          <w:p w14:paraId="542C2FF3" w14:textId="59F6514D" w:rsidR="00AC3B0D" w:rsidRPr="00402E08" w:rsidRDefault="00AC3B0D" w:rsidP="00D050F5">
            <w:pPr>
              <w:pStyle w:val="ListParagraph"/>
              <w:spacing w:after="0"/>
              <w:ind w:left="0"/>
              <w:rPr>
                <w:rFonts w:ascii="Times New Roman" w:hAnsi="Times New Roman"/>
                <w:lang w:val="en-ZA"/>
              </w:rPr>
            </w:pPr>
            <w:r w:rsidRPr="00402E08">
              <w:rPr>
                <w:rFonts w:ascii="Times New Roman" w:hAnsi="Times New Roman"/>
                <w:lang w:val="en-ZA"/>
              </w:rPr>
              <w:t>Authors(s)/Organisation/Publisher</w:t>
            </w:r>
          </w:p>
        </w:tc>
        <w:tc>
          <w:tcPr>
            <w:tcW w:w="2434" w:type="dxa"/>
          </w:tcPr>
          <w:p w14:paraId="3E3851B9" w14:textId="77777777" w:rsidR="00AC3B0D" w:rsidRPr="00402E08" w:rsidRDefault="00AC3B0D" w:rsidP="00D050F5">
            <w:pPr>
              <w:pStyle w:val="ListParagraph"/>
              <w:spacing w:after="0"/>
              <w:ind w:left="0"/>
              <w:jc w:val="both"/>
              <w:rPr>
                <w:lang w:val="en-ZA"/>
              </w:rPr>
            </w:pPr>
          </w:p>
        </w:tc>
      </w:tr>
      <w:tr w:rsidR="00F83D84" w:rsidRPr="00402E08" w14:paraId="727CDADF" w14:textId="77777777" w:rsidTr="00D050F5">
        <w:tc>
          <w:tcPr>
            <w:tcW w:w="3803" w:type="dxa"/>
          </w:tcPr>
          <w:p w14:paraId="145804D1" w14:textId="7CE3ED9E" w:rsidR="00AC3B0D" w:rsidRPr="00402E08" w:rsidRDefault="00AC3B0D" w:rsidP="00AC3B0D">
            <w:pPr>
              <w:pStyle w:val="ListParagraph"/>
              <w:spacing w:after="0"/>
              <w:ind w:left="0"/>
              <w:rPr>
                <w:rFonts w:ascii="Times New Roman" w:hAnsi="Times New Roman"/>
                <w:lang w:val="en-ZA"/>
              </w:rPr>
            </w:pPr>
            <w:r w:rsidRPr="00402E08">
              <w:rPr>
                <w:rFonts w:ascii="Times New Roman" w:hAnsi="Times New Roman"/>
                <w:lang w:val="en-ZA"/>
              </w:rPr>
              <w:t>Date created/updated</w:t>
            </w:r>
          </w:p>
        </w:tc>
        <w:tc>
          <w:tcPr>
            <w:tcW w:w="2434" w:type="dxa"/>
          </w:tcPr>
          <w:p w14:paraId="0FBD76A2" w14:textId="77777777" w:rsidR="00AC3B0D" w:rsidRPr="00402E08" w:rsidRDefault="00AC3B0D" w:rsidP="00D050F5">
            <w:pPr>
              <w:pStyle w:val="ListParagraph"/>
              <w:spacing w:after="0"/>
              <w:ind w:left="0"/>
              <w:jc w:val="both"/>
              <w:rPr>
                <w:lang w:val="en-ZA"/>
              </w:rPr>
            </w:pPr>
          </w:p>
        </w:tc>
      </w:tr>
      <w:tr w:rsidR="00F83D84" w:rsidRPr="00402E08" w14:paraId="48FDBC22" w14:textId="77777777" w:rsidTr="00D050F5">
        <w:tc>
          <w:tcPr>
            <w:tcW w:w="3803" w:type="dxa"/>
          </w:tcPr>
          <w:p w14:paraId="3AE59BCB" w14:textId="12DBDF35" w:rsidR="00AC3B0D" w:rsidRPr="00402E08" w:rsidRDefault="00AC3B0D" w:rsidP="00D050F5">
            <w:pPr>
              <w:pStyle w:val="ListParagraph"/>
              <w:spacing w:after="0"/>
              <w:ind w:left="0"/>
              <w:rPr>
                <w:rFonts w:ascii="Times New Roman" w:hAnsi="Times New Roman"/>
                <w:lang w:val="en-ZA"/>
              </w:rPr>
            </w:pPr>
            <w:r w:rsidRPr="00402E08">
              <w:rPr>
                <w:rFonts w:ascii="Times New Roman" w:hAnsi="Times New Roman"/>
                <w:lang w:val="en-ZA"/>
              </w:rPr>
              <w:t>Date updated</w:t>
            </w:r>
          </w:p>
        </w:tc>
        <w:tc>
          <w:tcPr>
            <w:tcW w:w="2434" w:type="dxa"/>
          </w:tcPr>
          <w:p w14:paraId="15967B1D" w14:textId="77777777" w:rsidR="00AC3B0D" w:rsidRPr="00402E08" w:rsidRDefault="00AC3B0D" w:rsidP="00D050F5">
            <w:pPr>
              <w:pStyle w:val="ListParagraph"/>
              <w:spacing w:after="0"/>
              <w:ind w:left="0"/>
              <w:jc w:val="both"/>
              <w:rPr>
                <w:lang w:val="en-ZA"/>
              </w:rPr>
            </w:pPr>
          </w:p>
        </w:tc>
      </w:tr>
    </w:tbl>
    <w:p w14:paraId="30CBAB22" w14:textId="3B59F994" w:rsidR="00AC3B0D" w:rsidRPr="00402E08" w:rsidRDefault="00AC3B0D" w:rsidP="00AC3B0D">
      <w:pPr>
        <w:pStyle w:val="Caption"/>
        <w:jc w:val="center"/>
        <w:rPr>
          <w:color w:val="auto"/>
          <w:lang w:val="en-ZA"/>
        </w:rPr>
      </w:pPr>
      <w:r w:rsidRPr="00402E08">
        <w:rPr>
          <w:color w:val="auto"/>
        </w:rPr>
        <w:t xml:space="preserve">Figure </w:t>
      </w:r>
      <w:r w:rsidR="00201245" w:rsidRPr="00402E08">
        <w:rPr>
          <w:color w:val="auto"/>
          <w:lang w:val="en-ZA"/>
        </w:rPr>
        <w:t>5</w:t>
      </w:r>
      <w:r w:rsidRPr="00402E08">
        <w:rPr>
          <w:color w:val="auto"/>
          <w:lang w:val="en-ZA"/>
        </w:rPr>
        <w:t>: Example of source table – Website</w:t>
      </w:r>
    </w:p>
    <w:p w14:paraId="21863088" w14:textId="07E883A0" w:rsidR="00A172E1" w:rsidRPr="00402E08" w:rsidRDefault="00A172E1" w:rsidP="00AC3B0D">
      <w:pPr>
        <w:pStyle w:val="Caption"/>
        <w:spacing w:after="0"/>
        <w:rPr>
          <w:color w:val="auto"/>
          <w:lang w:val="en-ZA"/>
        </w:rPr>
      </w:pPr>
    </w:p>
    <w:p w14:paraId="13B45B3E" w14:textId="77777777" w:rsidR="00FF1C40" w:rsidRPr="00402E08" w:rsidRDefault="001719FB" w:rsidP="002037C2">
      <w:pPr>
        <w:pStyle w:val="ListParagraph"/>
        <w:numPr>
          <w:ilvl w:val="0"/>
          <w:numId w:val="33"/>
        </w:numPr>
        <w:jc w:val="both"/>
        <w:rPr>
          <w:lang w:val="en-ZA"/>
        </w:rPr>
      </w:pPr>
      <w:r w:rsidRPr="00402E08">
        <w:rPr>
          <w:lang w:val="en-ZA"/>
        </w:rPr>
        <w:t>For</w:t>
      </w:r>
      <w:r w:rsidR="009A6FC0" w:rsidRPr="00402E08">
        <w:rPr>
          <w:lang w:val="en-ZA"/>
        </w:rPr>
        <w:t xml:space="preserve"> each </w:t>
      </w:r>
      <w:r w:rsidR="00B27A5E" w:rsidRPr="00402E08">
        <w:rPr>
          <w:lang w:val="en-ZA"/>
        </w:rPr>
        <w:t xml:space="preserve">printed source such as </w:t>
      </w:r>
      <w:r w:rsidR="00D869FB" w:rsidRPr="00402E08">
        <w:rPr>
          <w:lang w:val="en-ZA"/>
        </w:rPr>
        <w:t xml:space="preserve">a </w:t>
      </w:r>
      <w:r w:rsidR="00B27A5E" w:rsidRPr="00402E08">
        <w:rPr>
          <w:lang w:val="en-ZA"/>
        </w:rPr>
        <w:t>book</w:t>
      </w:r>
      <w:r w:rsidR="00D869FB" w:rsidRPr="00402E08">
        <w:rPr>
          <w:lang w:val="en-ZA"/>
        </w:rPr>
        <w:t xml:space="preserve"> or</w:t>
      </w:r>
      <w:r w:rsidR="00534F36" w:rsidRPr="00402E08">
        <w:rPr>
          <w:lang w:val="en-ZA"/>
        </w:rPr>
        <w:t xml:space="preserve"> </w:t>
      </w:r>
      <w:r w:rsidR="00B27A5E" w:rsidRPr="00402E08">
        <w:rPr>
          <w:lang w:val="en-ZA"/>
        </w:rPr>
        <w:t>magazine</w:t>
      </w:r>
      <w:r w:rsidR="00FF1C40" w:rsidRPr="00402E08">
        <w:rPr>
          <w:lang w:val="en-ZA"/>
        </w:rPr>
        <w:t xml:space="preserve"> complete a table </w:t>
      </w:r>
      <w:r w:rsidR="00B05E05" w:rsidRPr="00402E08">
        <w:rPr>
          <w:lang w:val="en-ZA"/>
        </w:rPr>
        <w:t>similar to</w:t>
      </w:r>
      <w:r w:rsidR="00FF1C40" w:rsidRPr="00402E08">
        <w:rPr>
          <w:lang w:val="en-ZA"/>
        </w:rPr>
        <w:t xml:space="preserve"> the one below:</w:t>
      </w:r>
    </w:p>
    <w:p w14:paraId="385EB0A4" w14:textId="77777777" w:rsidR="001261B8" w:rsidRPr="00402E08" w:rsidRDefault="001261B8" w:rsidP="001261B8">
      <w:pPr>
        <w:pStyle w:val="ListParagraph"/>
        <w:ind w:left="1080"/>
        <w:jc w:val="both"/>
        <w:rPr>
          <w:lang w:val="en-ZA"/>
        </w:rPr>
      </w:pPr>
    </w:p>
    <w:tbl>
      <w:tblPr>
        <w:tblStyle w:val="TableGrid"/>
        <w:tblW w:w="0" w:type="auto"/>
        <w:tblInd w:w="1809" w:type="dxa"/>
        <w:tblLook w:val="04A0" w:firstRow="1" w:lastRow="0" w:firstColumn="1" w:lastColumn="0" w:noHBand="0" w:noVBand="1"/>
      </w:tblPr>
      <w:tblGrid>
        <w:gridCol w:w="3803"/>
        <w:gridCol w:w="2434"/>
      </w:tblGrid>
      <w:tr w:rsidR="00F83D84" w:rsidRPr="00402E08" w14:paraId="2301722D" w14:textId="77777777" w:rsidTr="00D341EB">
        <w:tc>
          <w:tcPr>
            <w:tcW w:w="6237" w:type="dxa"/>
            <w:gridSpan w:val="2"/>
          </w:tcPr>
          <w:p w14:paraId="347C637D" w14:textId="6352E0C9" w:rsidR="002711CF" w:rsidRPr="00402E08" w:rsidRDefault="002711CF" w:rsidP="001261B8">
            <w:pPr>
              <w:pStyle w:val="ListParagraph"/>
              <w:spacing w:after="0"/>
              <w:ind w:left="0"/>
              <w:jc w:val="both"/>
              <w:rPr>
                <w:lang w:val="en-ZA"/>
              </w:rPr>
            </w:pPr>
            <w:r w:rsidRPr="00402E08">
              <w:rPr>
                <w:rFonts w:ascii="Times New Roman" w:hAnsi="Times New Roman"/>
                <w:b/>
                <w:lang w:val="en-ZA"/>
              </w:rPr>
              <w:t>OTHER SOURCE</w:t>
            </w:r>
          </w:p>
        </w:tc>
      </w:tr>
      <w:tr w:rsidR="00F83D84" w:rsidRPr="00402E08" w14:paraId="57C9F249" w14:textId="77777777" w:rsidTr="001261B8">
        <w:tc>
          <w:tcPr>
            <w:tcW w:w="3803" w:type="dxa"/>
          </w:tcPr>
          <w:p w14:paraId="0985F1EE" w14:textId="7C9F5E2D" w:rsidR="001261B8" w:rsidRPr="00402E08" w:rsidRDefault="001261B8" w:rsidP="001261B8">
            <w:pPr>
              <w:pStyle w:val="ListParagraph"/>
              <w:spacing w:after="0"/>
              <w:ind w:left="0"/>
              <w:rPr>
                <w:rFonts w:ascii="Times New Roman" w:hAnsi="Times New Roman"/>
                <w:lang w:val="en-ZA"/>
              </w:rPr>
            </w:pPr>
            <w:r w:rsidRPr="00402E08">
              <w:rPr>
                <w:rFonts w:ascii="Times New Roman" w:hAnsi="Times New Roman"/>
                <w:lang w:val="en-ZA"/>
              </w:rPr>
              <w:t>Title of book/magazine</w:t>
            </w:r>
          </w:p>
        </w:tc>
        <w:tc>
          <w:tcPr>
            <w:tcW w:w="2434" w:type="dxa"/>
          </w:tcPr>
          <w:p w14:paraId="729EF92C" w14:textId="77777777" w:rsidR="001261B8" w:rsidRPr="00402E08" w:rsidRDefault="001261B8" w:rsidP="001261B8">
            <w:pPr>
              <w:pStyle w:val="ListParagraph"/>
              <w:spacing w:after="0"/>
              <w:ind w:left="0"/>
              <w:jc w:val="both"/>
              <w:rPr>
                <w:lang w:val="en-ZA"/>
              </w:rPr>
            </w:pPr>
          </w:p>
        </w:tc>
      </w:tr>
      <w:tr w:rsidR="00F83D84" w:rsidRPr="00402E08" w14:paraId="65F884E4" w14:textId="77777777" w:rsidTr="001261B8">
        <w:tc>
          <w:tcPr>
            <w:tcW w:w="3803" w:type="dxa"/>
          </w:tcPr>
          <w:p w14:paraId="7960CA89" w14:textId="08ECECB9" w:rsidR="001261B8" w:rsidRPr="00402E08" w:rsidRDefault="001261B8" w:rsidP="001261B8">
            <w:pPr>
              <w:pStyle w:val="ListParagraph"/>
              <w:spacing w:after="0"/>
              <w:ind w:left="0"/>
              <w:rPr>
                <w:rFonts w:ascii="Times New Roman" w:hAnsi="Times New Roman"/>
                <w:lang w:val="en-ZA"/>
              </w:rPr>
            </w:pPr>
            <w:r w:rsidRPr="00402E08">
              <w:rPr>
                <w:rFonts w:ascii="Times New Roman" w:hAnsi="Times New Roman"/>
                <w:lang w:val="en-ZA"/>
              </w:rPr>
              <w:t>Article name/chapter/pages</w:t>
            </w:r>
          </w:p>
        </w:tc>
        <w:tc>
          <w:tcPr>
            <w:tcW w:w="2434" w:type="dxa"/>
          </w:tcPr>
          <w:p w14:paraId="1146D8D1" w14:textId="77777777" w:rsidR="001261B8" w:rsidRPr="00402E08" w:rsidRDefault="001261B8" w:rsidP="001261B8">
            <w:pPr>
              <w:pStyle w:val="ListParagraph"/>
              <w:spacing w:after="0"/>
              <w:ind w:left="0"/>
              <w:jc w:val="both"/>
              <w:rPr>
                <w:lang w:val="en-ZA"/>
              </w:rPr>
            </w:pPr>
          </w:p>
        </w:tc>
      </w:tr>
      <w:tr w:rsidR="00F83D84" w:rsidRPr="00402E08" w14:paraId="6FB47AE3" w14:textId="77777777" w:rsidTr="001261B8">
        <w:tc>
          <w:tcPr>
            <w:tcW w:w="3803" w:type="dxa"/>
          </w:tcPr>
          <w:p w14:paraId="0A0F1D29" w14:textId="3DA4FBC7" w:rsidR="001261B8" w:rsidRPr="00402E08" w:rsidRDefault="001261B8" w:rsidP="00547739">
            <w:pPr>
              <w:pStyle w:val="ListParagraph"/>
              <w:spacing w:after="0"/>
              <w:ind w:left="0"/>
              <w:rPr>
                <w:rFonts w:ascii="Times New Roman" w:hAnsi="Times New Roman"/>
                <w:lang w:val="en-ZA"/>
              </w:rPr>
            </w:pPr>
            <w:r w:rsidRPr="00402E08">
              <w:rPr>
                <w:rFonts w:ascii="Times New Roman" w:hAnsi="Times New Roman"/>
                <w:lang w:val="en-ZA"/>
              </w:rPr>
              <w:t>Author</w:t>
            </w:r>
            <w:r w:rsidR="00AC3B0D" w:rsidRPr="00402E08">
              <w:rPr>
                <w:rFonts w:ascii="Times New Roman" w:hAnsi="Times New Roman"/>
                <w:lang w:val="en-ZA"/>
              </w:rPr>
              <w:t>(s)</w:t>
            </w:r>
            <w:r w:rsidR="00FB666C" w:rsidRPr="00402E08">
              <w:rPr>
                <w:rFonts w:ascii="Times New Roman" w:hAnsi="Times New Roman"/>
                <w:lang w:val="en-ZA"/>
              </w:rPr>
              <w:t>/Publisher</w:t>
            </w:r>
          </w:p>
        </w:tc>
        <w:tc>
          <w:tcPr>
            <w:tcW w:w="2434" w:type="dxa"/>
          </w:tcPr>
          <w:p w14:paraId="00DE6AD1" w14:textId="77777777" w:rsidR="001261B8" w:rsidRPr="00402E08" w:rsidRDefault="001261B8" w:rsidP="001261B8">
            <w:pPr>
              <w:pStyle w:val="ListParagraph"/>
              <w:spacing w:after="0"/>
              <w:ind w:left="0"/>
              <w:jc w:val="both"/>
              <w:rPr>
                <w:lang w:val="en-ZA"/>
              </w:rPr>
            </w:pPr>
          </w:p>
        </w:tc>
      </w:tr>
      <w:tr w:rsidR="00F83D84" w:rsidRPr="00402E08" w14:paraId="575692C7" w14:textId="77777777" w:rsidTr="001261B8">
        <w:tc>
          <w:tcPr>
            <w:tcW w:w="3803" w:type="dxa"/>
          </w:tcPr>
          <w:p w14:paraId="79DB41AF" w14:textId="26EF0F1D" w:rsidR="001261B8" w:rsidRPr="00402E08" w:rsidRDefault="001261B8" w:rsidP="001261B8">
            <w:pPr>
              <w:pStyle w:val="ListParagraph"/>
              <w:spacing w:after="0"/>
              <w:ind w:left="0"/>
              <w:rPr>
                <w:rFonts w:ascii="Times New Roman" w:hAnsi="Times New Roman"/>
                <w:lang w:val="en-ZA"/>
              </w:rPr>
            </w:pPr>
            <w:r w:rsidRPr="00402E08">
              <w:rPr>
                <w:rFonts w:ascii="Times New Roman" w:hAnsi="Times New Roman"/>
                <w:lang w:val="en-ZA"/>
              </w:rPr>
              <w:t>Date published/issued</w:t>
            </w:r>
          </w:p>
        </w:tc>
        <w:tc>
          <w:tcPr>
            <w:tcW w:w="2434" w:type="dxa"/>
          </w:tcPr>
          <w:p w14:paraId="6B73DF9E" w14:textId="77777777" w:rsidR="001261B8" w:rsidRPr="00402E08" w:rsidRDefault="001261B8" w:rsidP="001261B8">
            <w:pPr>
              <w:pStyle w:val="ListParagraph"/>
              <w:spacing w:after="0"/>
              <w:ind w:left="0"/>
              <w:jc w:val="both"/>
              <w:rPr>
                <w:lang w:val="en-ZA"/>
              </w:rPr>
            </w:pPr>
          </w:p>
        </w:tc>
      </w:tr>
    </w:tbl>
    <w:p w14:paraId="39F31166" w14:textId="776117FA" w:rsidR="00FA3065" w:rsidRPr="00402E08" w:rsidRDefault="00FA3065" w:rsidP="009A6FC0">
      <w:pPr>
        <w:pStyle w:val="Caption"/>
        <w:jc w:val="center"/>
        <w:rPr>
          <w:color w:val="auto"/>
        </w:rPr>
      </w:pPr>
      <w:r w:rsidRPr="00402E08">
        <w:rPr>
          <w:color w:val="auto"/>
        </w:rPr>
        <w:t xml:space="preserve">Figure </w:t>
      </w:r>
      <w:r w:rsidR="00201245" w:rsidRPr="00402E08">
        <w:rPr>
          <w:color w:val="auto"/>
          <w:lang w:val="en-ZA"/>
        </w:rPr>
        <w:t>6</w:t>
      </w:r>
      <w:r w:rsidRPr="00402E08">
        <w:rPr>
          <w:color w:val="auto"/>
          <w:lang w:val="en-ZA"/>
        </w:rPr>
        <w:t xml:space="preserve">: Example of source table - </w:t>
      </w:r>
      <w:r w:rsidR="00717901" w:rsidRPr="00402E08">
        <w:rPr>
          <w:color w:val="auto"/>
          <w:lang w:val="en-ZA"/>
        </w:rPr>
        <w:t xml:space="preserve">Printed </w:t>
      </w:r>
      <w:r w:rsidRPr="00402E08">
        <w:rPr>
          <w:color w:val="auto"/>
          <w:lang w:val="en-ZA"/>
        </w:rPr>
        <w:t>media</w:t>
      </w:r>
    </w:p>
    <w:p w14:paraId="3CEF3F8F" w14:textId="4E2015E7" w:rsidR="003F316A" w:rsidRPr="00402E08" w:rsidRDefault="00EE43A3" w:rsidP="002037C2">
      <w:pPr>
        <w:numPr>
          <w:ilvl w:val="0"/>
          <w:numId w:val="3"/>
        </w:numPr>
        <w:spacing w:before="240"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 xml:space="preserve">Record all the information you need to create a list of references. (You could already enter these in your </w:t>
      </w:r>
      <w:r w:rsidR="00F81A5D" w:rsidRPr="00402E08">
        <w:rPr>
          <w:rFonts w:ascii="Cambria" w:hAnsi="Cambria"/>
          <w:sz w:val="22"/>
          <w:szCs w:val="22"/>
          <w:lang w:val="en-ZA" w:eastAsia="en-US" w:bidi="en-US"/>
        </w:rPr>
        <w:t>P</w:t>
      </w:r>
      <w:r w:rsidR="005D7272" w:rsidRPr="00402E08">
        <w:rPr>
          <w:rFonts w:ascii="Cambria" w:hAnsi="Cambria"/>
          <w:sz w:val="22"/>
          <w:szCs w:val="22"/>
          <w:lang w:val="en-ZA" w:eastAsia="en-US" w:bidi="en-US"/>
        </w:rPr>
        <w:t xml:space="preserve">hase 1 </w:t>
      </w:r>
      <w:r w:rsidRPr="00402E08">
        <w:rPr>
          <w:rFonts w:ascii="Cambria" w:hAnsi="Cambria"/>
          <w:sz w:val="22"/>
          <w:szCs w:val="22"/>
          <w:lang w:val="en-ZA" w:eastAsia="en-US" w:bidi="en-US"/>
        </w:rPr>
        <w:t>document</w:t>
      </w:r>
      <w:r w:rsidR="005D7272" w:rsidRPr="00402E08">
        <w:rPr>
          <w:rFonts w:ascii="Cambria" w:hAnsi="Cambria"/>
          <w:sz w:val="22"/>
          <w:szCs w:val="22"/>
          <w:lang w:val="en-ZA" w:eastAsia="en-US" w:bidi="en-US"/>
        </w:rPr>
        <w:t xml:space="preserve"> at the end, </w:t>
      </w:r>
      <w:r w:rsidRPr="00402E08">
        <w:rPr>
          <w:rFonts w:ascii="Cambria" w:hAnsi="Cambria"/>
          <w:sz w:val="22"/>
          <w:szCs w:val="22"/>
          <w:lang w:val="en-ZA" w:eastAsia="en-US" w:bidi="en-US"/>
        </w:rPr>
        <w:t>using the referenc</w:t>
      </w:r>
      <w:r w:rsidR="00F81A5D" w:rsidRPr="00402E08">
        <w:rPr>
          <w:rFonts w:ascii="Cambria" w:hAnsi="Cambria"/>
          <w:sz w:val="22"/>
          <w:szCs w:val="22"/>
          <w:lang w:val="en-ZA" w:eastAsia="en-US" w:bidi="en-US"/>
        </w:rPr>
        <w:t>ing</w:t>
      </w:r>
      <w:r w:rsidRPr="00402E08">
        <w:rPr>
          <w:rFonts w:ascii="Cambria" w:hAnsi="Cambria"/>
          <w:sz w:val="22"/>
          <w:szCs w:val="22"/>
          <w:lang w:val="en-ZA" w:eastAsia="en-US" w:bidi="en-US"/>
        </w:rPr>
        <w:t xml:space="preserve"> functions</w:t>
      </w:r>
      <w:r w:rsidR="00D869FB" w:rsidRPr="00402E08">
        <w:rPr>
          <w:rFonts w:ascii="Cambria" w:hAnsi="Cambria"/>
          <w:sz w:val="22"/>
          <w:szCs w:val="22"/>
          <w:lang w:val="en-ZA" w:eastAsia="en-US" w:bidi="en-US"/>
        </w:rPr>
        <w:t xml:space="preserve"> of </w:t>
      </w:r>
      <w:r w:rsidR="00F81A5D" w:rsidRPr="00402E08">
        <w:rPr>
          <w:rFonts w:ascii="Cambria" w:hAnsi="Cambria"/>
          <w:sz w:val="22"/>
          <w:szCs w:val="22"/>
          <w:lang w:val="en-ZA" w:eastAsia="en-US" w:bidi="en-US"/>
        </w:rPr>
        <w:t>your</w:t>
      </w:r>
      <w:r w:rsidR="00D869FB" w:rsidRPr="00402E08">
        <w:rPr>
          <w:rFonts w:ascii="Cambria" w:hAnsi="Cambria"/>
          <w:sz w:val="22"/>
          <w:szCs w:val="22"/>
          <w:lang w:val="en-ZA" w:eastAsia="en-US" w:bidi="en-US"/>
        </w:rPr>
        <w:t xml:space="preserve"> word processor.</w:t>
      </w:r>
      <w:r w:rsidRPr="00402E08">
        <w:rPr>
          <w:rFonts w:ascii="Cambria" w:hAnsi="Cambria"/>
          <w:sz w:val="22"/>
          <w:szCs w:val="22"/>
          <w:lang w:val="en-ZA" w:eastAsia="en-US" w:bidi="en-US"/>
        </w:rPr>
        <w:t>)</w:t>
      </w:r>
    </w:p>
    <w:p w14:paraId="3FF51550" w14:textId="77777777" w:rsidR="003F316A" w:rsidRPr="00402E08" w:rsidRDefault="003F316A">
      <w:pPr>
        <w:rPr>
          <w:rFonts w:ascii="Cambria" w:hAnsi="Cambria"/>
          <w:sz w:val="22"/>
          <w:szCs w:val="22"/>
          <w:lang w:val="en-ZA" w:eastAsia="en-US" w:bidi="en-US"/>
        </w:rPr>
      </w:pPr>
      <w:r w:rsidRPr="00402E08">
        <w:rPr>
          <w:rFonts w:ascii="Cambria" w:hAnsi="Cambria"/>
          <w:sz w:val="22"/>
          <w:szCs w:val="22"/>
          <w:lang w:val="en-ZA" w:eastAsia="en-US" w:bidi="en-US"/>
        </w:rPr>
        <w:br w:type="page"/>
      </w:r>
    </w:p>
    <w:p w14:paraId="4166320E" w14:textId="77777777" w:rsidR="00CB3494" w:rsidRPr="00402E08" w:rsidRDefault="00CB3494" w:rsidP="00CB3494">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402E08">
        <w:rPr>
          <w:rFonts w:ascii="Cambria" w:hAnsi="Cambria"/>
          <w:b/>
          <w:lang w:val="en-ZA" w:eastAsia="en-US" w:bidi="en-US"/>
        </w:rPr>
        <w:lastRenderedPageBreak/>
        <w:t>Create a questionnaire</w:t>
      </w:r>
    </w:p>
    <w:p w14:paraId="089B2C84" w14:textId="4E674C1A" w:rsidR="00CB3494" w:rsidRPr="00402E08" w:rsidRDefault="00CB3494" w:rsidP="00CB3494">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To collect data and information </w:t>
      </w:r>
      <w:r w:rsidR="000D0091" w:rsidRPr="00402E08">
        <w:rPr>
          <w:rFonts w:ascii="Cambria" w:hAnsi="Cambria"/>
          <w:sz w:val="22"/>
          <w:szCs w:val="22"/>
          <w:lang w:val="en-ZA" w:eastAsia="en-US" w:bidi="en-US"/>
        </w:rPr>
        <w:t>that you may not find in other sources or to support data or information from other sources, you need to ask</w:t>
      </w:r>
      <w:r w:rsidRPr="00402E08">
        <w:rPr>
          <w:rFonts w:ascii="Cambria" w:hAnsi="Cambria"/>
          <w:sz w:val="22"/>
          <w:szCs w:val="22"/>
          <w:lang w:val="en-ZA" w:eastAsia="en-US" w:bidi="en-US"/>
        </w:rPr>
        <w:t xml:space="preserve"> people</w:t>
      </w:r>
      <w:r w:rsidR="000D0091" w:rsidRPr="00402E08">
        <w:rPr>
          <w:rFonts w:ascii="Cambria" w:hAnsi="Cambria"/>
          <w:sz w:val="22"/>
          <w:szCs w:val="22"/>
          <w:lang w:val="en-ZA" w:eastAsia="en-US" w:bidi="en-US"/>
        </w:rPr>
        <w:t xml:space="preserve">.  To do this </w:t>
      </w:r>
      <w:r w:rsidRPr="00402E08">
        <w:rPr>
          <w:rFonts w:ascii="Cambria" w:hAnsi="Cambria"/>
          <w:sz w:val="22"/>
          <w:szCs w:val="22"/>
          <w:lang w:val="en-ZA" w:eastAsia="en-US" w:bidi="en-US"/>
        </w:rPr>
        <w:t xml:space="preserve">you </w:t>
      </w:r>
      <w:r w:rsidR="000D0091" w:rsidRPr="00402E08">
        <w:rPr>
          <w:rFonts w:ascii="Cambria" w:hAnsi="Cambria"/>
          <w:sz w:val="22"/>
          <w:szCs w:val="22"/>
          <w:lang w:val="en-ZA" w:eastAsia="en-US" w:bidi="en-US"/>
        </w:rPr>
        <w:t xml:space="preserve">will need to compile </w:t>
      </w:r>
      <w:r w:rsidRPr="00402E08">
        <w:rPr>
          <w:rFonts w:ascii="Cambria" w:hAnsi="Cambria"/>
          <w:sz w:val="22"/>
          <w:szCs w:val="22"/>
          <w:lang w:val="en-ZA" w:eastAsia="en-US" w:bidi="en-US"/>
        </w:rPr>
        <w:t>a questionnaire.</w:t>
      </w:r>
    </w:p>
    <w:p w14:paraId="6536B1CA" w14:textId="187DAC87" w:rsidR="00323B86" w:rsidRPr="00402E08" w:rsidRDefault="00323B86" w:rsidP="002037C2">
      <w:pPr>
        <w:numPr>
          <w:ilvl w:val="0"/>
          <w:numId w:val="3"/>
        </w:numPr>
        <w:spacing w:before="240"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The questions in the questionnaire should help you to gather data/information from people (i.e. data/information not likely to be found in other sources, e.g. opinions, preferences) such as </w:t>
      </w:r>
    </w:p>
    <w:p w14:paraId="6AF28DF0" w14:textId="77777777" w:rsidR="00323B86" w:rsidRPr="00402E08" w:rsidRDefault="00323B86" w:rsidP="002037C2">
      <w:pPr>
        <w:pStyle w:val="ListParagraph"/>
        <w:numPr>
          <w:ilvl w:val="0"/>
          <w:numId w:val="33"/>
        </w:numPr>
        <w:jc w:val="both"/>
        <w:rPr>
          <w:lang w:val="en-ZA"/>
        </w:rPr>
      </w:pPr>
      <w:r w:rsidRPr="00402E08">
        <w:rPr>
          <w:lang w:val="en-ZA"/>
        </w:rPr>
        <w:t>What they know about cybercrime and the types of cybercrime?</w:t>
      </w:r>
    </w:p>
    <w:p w14:paraId="0C46CBAA" w14:textId="484F094C" w:rsidR="00851148" w:rsidRPr="00402E08" w:rsidRDefault="00851148" w:rsidP="002037C2">
      <w:pPr>
        <w:pStyle w:val="ListParagraph"/>
        <w:numPr>
          <w:ilvl w:val="0"/>
          <w:numId w:val="33"/>
        </w:numPr>
        <w:jc w:val="both"/>
        <w:rPr>
          <w:lang w:val="en-ZA"/>
        </w:rPr>
      </w:pPr>
      <w:r w:rsidRPr="00402E08">
        <w:rPr>
          <w:lang w:val="en-ZA"/>
        </w:rPr>
        <w:t xml:space="preserve">What precautions do they take to protect </w:t>
      </w:r>
      <w:r w:rsidR="0032367F" w:rsidRPr="00402E08">
        <w:rPr>
          <w:lang w:val="en-ZA"/>
        </w:rPr>
        <w:t xml:space="preserve">their </w:t>
      </w:r>
      <w:r w:rsidRPr="00402E08">
        <w:rPr>
          <w:lang w:val="en-ZA"/>
        </w:rPr>
        <w:t>personal information?</w:t>
      </w:r>
    </w:p>
    <w:p w14:paraId="0218956C" w14:textId="77777777" w:rsidR="007357DE" w:rsidRPr="00402E08" w:rsidRDefault="00851148" w:rsidP="002037C2">
      <w:pPr>
        <w:pStyle w:val="ListParagraph"/>
        <w:numPr>
          <w:ilvl w:val="0"/>
          <w:numId w:val="33"/>
        </w:numPr>
        <w:jc w:val="both"/>
        <w:rPr>
          <w:lang w:val="en-ZA"/>
        </w:rPr>
      </w:pPr>
      <w:r w:rsidRPr="00402E08">
        <w:rPr>
          <w:lang w:val="en-ZA"/>
        </w:rPr>
        <w:t>Do they know what steps they can take to prevent becoming victims of cybercrime?</w:t>
      </w:r>
      <w:r w:rsidR="00323B86" w:rsidRPr="00402E08">
        <w:rPr>
          <w:lang w:val="en-ZA"/>
        </w:rPr>
        <w:t xml:space="preserve"> </w:t>
      </w:r>
      <w:proofErr w:type="gramStart"/>
      <w:r w:rsidR="00323B86" w:rsidRPr="00402E08">
        <w:rPr>
          <w:lang w:val="en-ZA"/>
        </w:rPr>
        <w:t>etc</w:t>
      </w:r>
      <w:proofErr w:type="gramEnd"/>
      <w:r w:rsidR="00323B86" w:rsidRPr="00402E08">
        <w:rPr>
          <w:lang w:val="en-ZA"/>
        </w:rPr>
        <w:t>.</w:t>
      </w:r>
      <w:r w:rsidR="007357DE" w:rsidRPr="00402E08">
        <w:rPr>
          <w:lang w:val="en-ZA"/>
        </w:rPr>
        <w:t xml:space="preserve"> </w:t>
      </w:r>
    </w:p>
    <w:p w14:paraId="3E6943F0" w14:textId="77777777" w:rsidR="00CB3494" w:rsidRPr="00402E08" w:rsidRDefault="00CB3494" w:rsidP="002037C2">
      <w:pPr>
        <w:numPr>
          <w:ilvl w:val="0"/>
          <w:numId w:val="3"/>
        </w:numPr>
        <w:spacing w:before="240"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Remember that questions with only one answer or questions where people are able to choose an answer from a list are often easier to process.</w:t>
      </w:r>
    </w:p>
    <w:p w14:paraId="676024F4" w14:textId="77777777" w:rsidR="00CB3494" w:rsidRPr="00402E08" w:rsidRDefault="00CB3494" w:rsidP="002037C2">
      <w:pPr>
        <w:numPr>
          <w:ilvl w:val="0"/>
          <w:numId w:val="3"/>
        </w:numPr>
        <w:spacing w:before="240"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Questionnaires are often easier to interpret when they have headings and clear instructions for users.</w:t>
      </w:r>
    </w:p>
    <w:p w14:paraId="4B5A8089" w14:textId="77777777" w:rsidR="00323B86" w:rsidRPr="00402E08" w:rsidRDefault="00323B86" w:rsidP="002037C2">
      <w:pPr>
        <w:numPr>
          <w:ilvl w:val="0"/>
          <w:numId w:val="3"/>
        </w:numPr>
        <w:spacing w:before="240"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Design the questionnaire to suit the way in which it will be administered, e.g. use content controls/form fields to enable respondents to complete them electronically and for you to easily save the data.</w:t>
      </w:r>
    </w:p>
    <w:p w14:paraId="6E768B84" w14:textId="68B27A12" w:rsidR="00CB3494" w:rsidRPr="00402E08" w:rsidRDefault="00AB6A5B" w:rsidP="002037C2">
      <w:pPr>
        <w:numPr>
          <w:ilvl w:val="0"/>
          <w:numId w:val="3"/>
        </w:numPr>
        <w:spacing w:before="240" w:after="200" w:line="252" w:lineRule="auto"/>
        <w:jc w:val="both"/>
        <w:rPr>
          <w:rFonts w:ascii="Cambria" w:hAnsi="Cambria"/>
          <w:b/>
          <w:sz w:val="22"/>
          <w:szCs w:val="22"/>
          <w:lang w:val="en-ZA" w:eastAsia="en-US" w:bidi="en-US"/>
        </w:rPr>
      </w:pPr>
      <w:r w:rsidRPr="00402E08">
        <w:rPr>
          <w:rFonts w:ascii="Cambria" w:hAnsi="Cambria"/>
          <w:sz w:val="22"/>
          <w:szCs w:val="22"/>
          <w:lang w:val="en-ZA" w:eastAsia="en-US" w:bidi="en-US"/>
        </w:rPr>
        <w:t>Refer to</w:t>
      </w:r>
      <w:r w:rsidR="00CB3494" w:rsidRPr="00402E08">
        <w:rPr>
          <w:rFonts w:ascii="Cambria" w:hAnsi="Cambria"/>
          <w:sz w:val="22"/>
          <w:szCs w:val="22"/>
          <w:lang w:val="en-ZA" w:eastAsia="en-US" w:bidi="en-US"/>
        </w:rPr>
        <w:t xml:space="preserve"> </w:t>
      </w:r>
      <w:r w:rsidRPr="00402E08">
        <w:rPr>
          <w:rFonts w:ascii="Cambria" w:hAnsi="Cambria"/>
          <w:sz w:val="22"/>
          <w:szCs w:val="22"/>
          <w:lang w:val="en-ZA" w:eastAsia="en-US" w:bidi="en-US"/>
        </w:rPr>
        <w:t xml:space="preserve">the </w:t>
      </w:r>
      <w:r w:rsidR="003E6CD3" w:rsidRPr="00402E08">
        <w:rPr>
          <w:rFonts w:ascii="Cambria" w:hAnsi="Cambria"/>
          <w:b/>
          <w:i/>
          <w:sz w:val="22"/>
          <w:szCs w:val="22"/>
          <w:lang w:val="en-ZA" w:eastAsia="en-US" w:bidi="en-US"/>
        </w:rPr>
        <w:t>E</w:t>
      </w:r>
      <w:r w:rsidRPr="00402E08">
        <w:rPr>
          <w:rFonts w:ascii="Cambria" w:hAnsi="Cambria"/>
          <w:b/>
          <w:i/>
          <w:sz w:val="22"/>
          <w:szCs w:val="22"/>
          <w:lang w:val="en-ZA" w:eastAsia="en-US" w:bidi="en-US"/>
        </w:rPr>
        <w:t xml:space="preserve">xample of a </w:t>
      </w:r>
      <w:r w:rsidR="003E6CD3" w:rsidRPr="00402E08">
        <w:rPr>
          <w:rFonts w:ascii="Cambria" w:hAnsi="Cambria"/>
          <w:b/>
          <w:i/>
          <w:sz w:val="22"/>
          <w:szCs w:val="22"/>
          <w:lang w:val="en-ZA" w:eastAsia="en-US" w:bidi="en-US"/>
        </w:rPr>
        <w:t>Q</w:t>
      </w:r>
      <w:r w:rsidRPr="00402E08">
        <w:rPr>
          <w:rFonts w:ascii="Cambria" w:hAnsi="Cambria"/>
          <w:b/>
          <w:i/>
          <w:sz w:val="22"/>
          <w:szCs w:val="22"/>
          <w:lang w:val="en-ZA" w:eastAsia="en-US" w:bidi="en-US"/>
        </w:rPr>
        <w:t>uestionnaire</w:t>
      </w:r>
      <w:r w:rsidRPr="00402E08">
        <w:rPr>
          <w:rFonts w:ascii="Cambria" w:hAnsi="Cambria"/>
          <w:sz w:val="22"/>
          <w:szCs w:val="22"/>
          <w:lang w:val="en-ZA" w:eastAsia="en-US" w:bidi="en-US"/>
        </w:rPr>
        <w:t xml:space="preserve"> (</w:t>
      </w:r>
      <w:r w:rsidRPr="00402E08">
        <w:rPr>
          <w:rFonts w:ascii="Cambria" w:hAnsi="Cambria"/>
          <w:b/>
          <w:sz w:val="22"/>
          <w:szCs w:val="22"/>
          <w:lang w:val="en-ZA" w:eastAsia="en-US" w:bidi="en-US"/>
        </w:rPr>
        <w:t>Annexure C</w:t>
      </w:r>
      <w:r w:rsidRPr="00402E08">
        <w:rPr>
          <w:rFonts w:ascii="Cambria" w:hAnsi="Cambria"/>
          <w:sz w:val="22"/>
          <w:szCs w:val="22"/>
          <w:lang w:val="en-ZA" w:eastAsia="en-US" w:bidi="en-US"/>
        </w:rPr>
        <w:t xml:space="preserve">) and use some of the </w:t>
      </w:r>
      <w:r w:rsidR="00CB3494" w:rsidRPr="00402E08">
        <w:rPr>
          <w:rFonts w:ascii="Cambria" w:hAnsi="Cambria"/>
          <w:sz w:val="22"/>
          <w:szCs w:val="22"/>
          <w:lang w:val="en-ZA" w:eastAsia="en-US" w:bidi="en-US"/>
        </w:rPr>
        <w:t>questions provide</w:t>
      </w:r>
      <w:r w:rsidR="00534F36" w:rsidRPr="00402E08">
        <w:rPr>
          <w:rFonts w:ascii="Cambria" w:hAnsi="Cambria"/>
          <w:sz w:val="22"/>
          <w:szCs w:val="22"/>
          <w:lang w:val="en-ZA" w:eastAsia="en-US" w:bidi="en-US"/>
        </w:rPr>
        <w:t>d</w:t>
      </w:r>
      <w:r w:rsidR="00CB3494" w:rsidRPr="00402E08">
        <w:rPr>
          <w:rFonts w:ascii="Cambria" w:hAnsi="Cambria"/>
          <w:sz w:val="22"/>
          <w:szCs w:val="22"/>
          <w:lang w:val="en-ZA" w:eastAsia="en-US" w:bidi="en-US"/>
        </w:rPr>
        <w:t xml:space="preserve"> in </w:t>
      </w:r>
      <w:r w:rsidR="00534F36" w:rsidRPr="00402E08">
        <w:rPr>
          <w:rFonts w:ascii="Cambria" w:hAnsi="Cambria"/>
          <w:b/>
          <w:sz w:val="22"/>
          <w:szCs w:val="22"/>
          <w:lang w:val="en-ZA" w:eastAsia="en-US" w:bidi="en-US"/>
        </w:rPr>
        <w:t>Annexure B</w:t>
      </w:r>
      <w:r w:rsidR="00534F36" w:rsidRPr="00402E08">
        <w:rPr>
          <w:rFonts w:ascii="Cambria" w:hAnsi="Cambria"/>
          <w:sz w:val="22"/>
          <w:szCs w:val="22"/>
          <w:lang w:val="en-ZA" w:eastAsia="en-US" w:bidi="en-US"/>
        </w:rPr>
        <w:t xml:space="preserve"> (you may add/use your own questions as well) and create a one-page questionnaire with at least </w:t>
      </w:r>
      <w:r w:rsidR="003E6CD3" w:rsidRPr="00402E08">
        <w:rPr>
          <w:rFonts w:ascii="Cambria" w:hAnsi="Cambria"/>
          <w:sz w:val="22"/>
          <w:szCs w:val="22"/>
          <w:lang w:val="en-ZA" w:eastAsia="en-US" w:bidi="en-US"/>
        </w:rPr>
        <w:t>FIVE (5)</w:t>
      </w:r>
      <w:r w:rsidR="00534F36" w:rsidRPr="00402E08">
        <w:rPr>
          <w:rFonts w:ascii="Cambria" w:hAnsi="Cambria"/>
          <w:sz w:val="22"/>
          <w:szCs w:val="22"/>
          <w:lang w:val="en-ZA" w:eastAsia="en-US" w:bidi="en-US"/>
        </w:rPr>
        <w:t xml:space="preserve"> questions, excluding biographical data (e.g. name, gender, age, address) of the respondent.</w:t>
      </w:r>
      <w:r w:rsidR="00D7392B" w:rsidRPr="00402E08">
        <w:rPr>
          <w:rFonts w:ascii="Cambria" w:hAnsi="Cambria"/>
          <w:sz w:val="22"/>
          <w:szCs w:val="22"/>
          <w:lang w:val="en-ZA" w:eastAsia="en-US" w:bidi="en-US"/>
        </w:rPr>
        <w:t xml:space="preserve"> </w:t>
      </w:r>
      <w:r w:rsidR="00D7392B" w:rsidRPr="00402E08">
        <w:rPr>
          <w:rFonts w:ascii="Cambria" w:hAnsi="Cambria"/>
          <w:b/>
          <w:sz w:val="22"/>
          <w:szCs w:val="22"/>
          <w:lang w:val="en-ZA" w:eastAsia="en-US" w:bidi="en-US"/>
        </w:rPr>
        <w:t xml:space="preserve">It is important that </w:t>
      </w:r>
      <w:r w:rsidR="0032367F" w:rsidRPr="00402E08">
        <w:rPr>
          <w:rFonts w:ascii="Cambria" w:hAnsi="Cambria"/>
          <w:b/>
          <w:sz w:val="22"/>
          <w:szCs w:val="22"/>
          <w:lang w:val="en-ZA" w:eastAsia="en-US" w:bidi="en-US"/>
        </w:rPr>
        <w:t xml:space="preserve">you </w:t>
      </w:r>
      <w:r w:rsidR="00D7392B" w:rsidRPr="00402E08">
        <w:rPr>
          <w:rFonts w:ascii="Cambria" w:hAnsi="Cambria"/>
          <w:b/>
          <w:sz w:val="22"/>
          <w:szCs w:val="22"/>
          <w:lang w:val="en-ZA" w:eastAsia="en-US" w:bidi="en-US"/>
        </w:rPr>
        <w:t>include questions that will give you data (numbers, quantities, statistics, etc.) that you will be able to process in a spreadsheet afterwards.</w:t>
      </w:r>
    </w:p>
    <w:p w14:paraId="340E5D68" w14:textId="49EE8BA4" w:rsidR="00323B86" w:rsidRPr="00402E08" w:rsidRDefault="00323B86" w:rsidP="002037C2">
      <w:pPr>
        <w:pStyle w:val="ListParagraph"/>
        <w:numPr>
          <w:ilvl w:val="0"/>
          <w:numId w:val="3"/>
        </w:numPr>
        <w:rPr>
          <w:lang w:val="en-ZA"/>
        </w:rPr>
      </w:pPr>
      <w:r w:rsidRPr="00402E08">
        <w:rPr>
          <w:lang w:val="en-ZA"/>
        </w:rPr>
        <w:t xml:space="preserve">Distribute the questionnaire to at least </w:t>
      </w:r>
      <w:r w:rsidRPr="00402E08">
        <w:rPr>
          <w:b/>
          <w:lang w:val="en-ZA"/>
        </w:rPr>
        <w:t>FIFTEEN</w:t>
      </w:r>
      <w:r w:rsidRPr="00402E08">
        <w:rPr>
          <w:lang w:val="en-ZA"/>
        </w:rPr>
        <w:t xml:space="preserve"> people. Try and include a variety of people in this group in terms of e.g. age, gender, etc.</w:t>
      </w:r>
    </w:p>
    <w:p w14:paraId="2E257058" w14:textId="4E4ADB3E" w:rsidR="00323B86" w:rsidRPr="00402E08" w:rsidRDefault="00323B86" w:rsidP="002037C2">
      <w:pPr>
        <w:numPr>
          <w:ilvl w:val="0"/>
          <w:numId w:val="3"/>
        </w:numPr>
        <w:spacing w:before="240"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Receive/collect/scan/photograph the questionnaires after they have been completed and save them in an appropriate folder. Ensure that each questionnaire has an appropriate (different) file name.</w:t>
      </w:r>
    </w:p>
    <w:p w14:paraId="3FFFAADE" w14:textId="5D5D23AC" w:rsidR="00323B86" w:rsidRPr="00402E08" w:rsidRDefault="00323B86" w:rsidP="00323B86">
      <w:pPr>
        <w:rPr>
          <w:rFonts w:ascii="Cambria" w:hAnsi="Cambria"/>
          <w:sz w:val="22"/>
          <w:szCs w:val="22"/>
          <w:lang w:val="en-ZA" w:eastAsia="en-US" w:bidi="en-US"/>
        </w:rPr>
      </w:pPr>
      <w:r w:rsidRPr="00402E08">
        <w:rPr>
          <w:rFonts w:ascii="Cambria" w:hAnsi="Cambria"/>
          <w:sz w:val="22"/>
          <w:szCs w:val="22"/>
          <w:lang w:val="en-ZA" w:eastAsia="en-US" w:bidi="en-US"/>
        </w:rPr>
        <w:br w:type="page"/>
      </w:r>
    </w:p>
    <w:p w14:paraId="44DFA36C" w14:textId="7D225915" w:rsidR="00F16FDA" w:rsidRPr="00402E08" w:rsidRDefault="00AB6A5B" w:rsidP="00AB6A5B">
      <w:pPr>
        <w:pBdr>
          <w:top w:val="dotted" w:sz="4" w:space="1" w:color="622423"/>
          <w:bottom w:val="dotted" w:sz="4" w:space="1" w:color="622423"/>
        </w:pBdr>
        <w:tabs>
          <w:tab w:val="center" w:pos="5233"/>
          <w:tab w:val="left" w:pos="8565"/>
        </w:tabs>
        <w:spacing w:before="300" w:after="200" w:line="252" w:lineRule="auto"/>
        <w:outlineLvl w:val="2"/>
        <w:rPr>
          <w:rFonts w:ascii="Cambria" w:hAnsi="Cambria"/>
          <w:b/>
          <w:lang w:val="en-ZA" w:eastAsia="en-US" w:bidi="en-US"/>
        </w:rPr>
      </w:pPr>
      <w:r w:rsidRPr="00402E08">
        <w:rPr>
          <w:rFonts w:ascii="Cambria" w:hAnsi="Cambria"/>
          <w:b/>
          <w:lang w:val="en-ZA" w:eastAsia="en-US" w:bidi="en-US"/>
        </w:rPr>
        <w:lastRenderedPageBreak/>
        <w:tab/>
      </w:r>
      <w:r w:rsidR="00D050F5" w:rsidRPr="00402E08">
        <w:rPr>
          <w:rFonts w:ascii="Cambria" w:hAnsi="Cambria"/>
          <w:b/>
          <w:lang w:val="en-ZA" w:eastAsia="en-US" w:bidi="en-US"/>
        </w:rPr>
        <w:t>H</w:t>
      </w:r>
      <w:r w:rsidR="00F16FDA" w:rsidRPr="00402E08">
        <w:rPr>
          <w:rFonts w:ascii="Cambria" w:hAnsi="Cambria"/>
          <w:b/>
          <w:lang w:val="en-ZA" w:eastAsia="en-US" w:bidi="en-US"/>
        </w:rPr>
        <w:t>and</w:t>
      </w:r>
      <w:r w:rsidR="00D869FB" w:rsidRPr="00402E08">
        <w:rPr>
          <w:rFonts w:ascii="Cambria" w:hAnsi="Cambria"/>
          <w:b/>
          <w:lang w:val="en-ZA" w:eastAsia="en-US" w:bidi="en-US"/>
        </w:rPr>
        <w:t xml:space="preserve"> </w:t>
      </w:r>
      <w:r w:rsidR="00F16FDA" w:rsidRPr="00402E08">
        <w:rPr>
          <w:rFonts w:ascii="Cambria" w:hAnsi="Cambria"/>
          <w:b/>
          <w:lang w:val="en-ZA" w:eastAsia="en-US" w:bidi="en-US"/>
        </w:rPr>
        <w:t>in for Phase 1</w:t>
      </w:r>
      <w:r w:rsidRPr="00402E08">
        <w:rPr>
          <w:rFonts w:ascii="Cambria" w:hAnsi="Cambria"/>
          <w:b/>
          <w:lang w:val="en-ZA" w:eastAsia="en-US" w:bidi="en-US"/>
        </w:rPr>
        <w:tab/>
      </w:r>
    </w:p>
    <w:p w14:paraId="528D4F48" w14:textId="77777777" w:rsidR="009C353F" w:rsidRPr="00402E08" w:rsidRDefault="009C353F" w:rsidP="009C353F">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Your teacher will give you the date on which to submit your Phase 1 work for assessment.</w:t>
      </w:r>
    </w:p>
    <w:p w14:paraId="12277053" w14:textId="77777777" w:rsidR="00F16FDA" w:rsidRPr="00402E08" w:rsidRDefault="00F16FDA" w:rsidP="009A6FC0">
      <w:pPr>
        <w:spacing w:after="12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Once you have completed </w:t>
      </w:r>
      <w:r w:rsidR="009A6FC0" w:rsidRPr="00402E08">
        <w:rPr>
          <w:rFonts w:ascii="Cambria" w:hAnsi="Cambria"/>
          <w:sz w:val="22"/>
          <w:szCs w:val="22"/>
          <w:lang w:val="en-ZA" w:eastAsia="en-US" w:bidi="en-US"/>
        </w:rPr>
        <w:t>Phase 1</w:t>
      </w:r>
      <w:r w:rsidRPr="00402E08">
        <w:rPr>
          <w:rFonts w:ascii="Cambria" w:hAnsi="Cambria"/>
          <w:sz w:val="22"/>
          <w:szCs w:val="22"/>
          <w:lang w:val="en-ZA" w:eastAsia="en-US" w:bidi="en-US"/>
        </w:rPr>
        <w:t xml:space="preserve"> of the </w:t>
      </w:r>
      <w:r w:rsidR="00D869FB" w:rsidRPr="00402E08">
        <w:rPr>
          <w:rFonts w:ascii="Cambria" w:hAnsi="Cambria"/>
          <w:sz w:val="22"/>
          <w:szCs w:val="22"/>
          <w:lang w:val="en-ZA" w:eastAsia="en-US" w:bidi="en-US"/>
        </w:rPr>
        <w:t xml:space="preserve">research </w:t>
      </w:r>
      <w:r w:rsidRPr="00402E08">
        <w:rPr>
          <w:rFonts w:ascii="Cambria" w:hAnsi="Cambria"/>
          <w:sz w:val="22"/>
          <w:szCs w:val="22"/>
          <w:lang w:val="en-ZA" w:eastAsia="en-US" w:bidi="en-US"/>
        </w:rPr>
        <w:t>project:</w:t>
      </w:r>
    </w:p>
    <w:p w14:paraId="0E0CDA9A" w14:textId="7DCB6580" w:rsidR="00F16FDA" w:rsidRPr="00402E08" w:rsidRDefault="00F16FDA" w:rsidP="002037C2">
      <w:pPr>
        <w:numPr>
          <w:ilvl w:val="0"/>
          <w:numId w:val="18"/>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 xml:space="preserve">Submit </w:t>
      </w:r>
      <w:r w:rsidR="00D050F5" w:rsidRPr="00402E08">
        <w:rPr>
          <w:rFonts w:ascii="Cambria" w:hAnsi="Cambria"/>
          <w:sz w:val="22"/>
          <w:szCs w:val="22"/>
          <w:lang w:val="en-ZA" w:eastAsia="en-US" w:bidi="en-US"/>
        </w:rPr>
        <w:t xml:space="preserve">a copy of </w:t>
      </w:r>
      <w:r w:rsidRPr="00402E08">
        <w:rPr>
          <w:rFonts w:ascii="Cambria" w:hAnsi="Cambria"/>
          <w:sz w:val="22"/>
          <w:szCs w:val="22"/>
          <w:lang w:val="en-ZA" w:eastAsia="en-US" w:bidi="en-US"/>
        </w:rPr>
        <w:t>your entire PAT folder to your teacher</w:t>
      </w:r>
      <w:r w:rsidR="00D050F5" w:rsidRPr="00402E08">
        <w:rPr>
          <w:rFonts w:ascii="Cambria" w:hAnsi="Cambria"/>
          <w:sz w:val="22"/>
          <w:szCs w:val="22"/>
          <w:lang w:val="en-ZA" w:eastAsia="en-US" w:bidi="en-US"/>
        </w:rPr>
        <w:t xml:space="preserve">. </w:t>
      </w:r>
      <w:r w:rsidR="00D869FB" w:rsidRPr="00402E08">
        <w:rPr>
          <w:rFonts w:ascii="Cambria" w:hAnsi="Cambria"/>
          <w:sz w:val="22"/>
          <w:szCs w:val="22"/>
          <w:lang w:val="en-ZA" w:eastAsia="en-US" w:bidi="en-US"/>
        </w:rPr>
        <w:t xml:space="preserve"> </w:t>
      </w:r>
      <w:r w:rsidR="00D050F5" w:rsidRPr="00402E08">
        <w:rPr>
          <w:rFonts w:ascii="Cambria" w:hAnsi="Cambria"/>
          <w:sz w:val="22"/>
          <w:szCs w:val="22"/>
          <w:lang w:val="en-ZA" w:eastAsia="en-US" w:bidi="en-US"/>
        </w:rPr>
        <w:t>T</w:t>
      </w:r>
      <w:r w:rsidR="00D869FB" w:rsidRPr="00402E08">
        <w:rPr>
          <w:rFonts w:ascii="Cambria" w:hAnsi="Cambria"/>
          <w:sz w:val="22"/>
          <w:szCs w:val="22"/>
          <w:lang w:val="en-ZA" w:eastAsia="en-US" w:bidi="en-US"/>
        </w:rPr>
        <w:t>he</w:t>
      </w:r>
      <w:r w:rsidRPr="00402E08">
        <w:rPr>
          <w:rFonts w:ascii="Cambria" w:hAnsi="Cambria"/>
          <w:sz w:val="22"/>
          <w:szCs w:val="22"/>
          <w:lang w:val="en-ZA" w:eastAsia="en-US" w:bidi="en-US"/>
        </w:rPr>
        <w:t xml:space="preserve"> following </w:t>
      </w:r>
      <w:r w:rsidR="00D050F5" w:rsidRPr="00402E08">
        <w:rPr>
          <w:rFonts w:ascii="Cambria" w:hAnsi="Cambria"/>
          <w:sz w:val="22"/>
          <w:szCs w:val="22"/>
          <w:lang w:val="en-ZA" w:eastAsia="en-US" w:bidi="en-US"/>
        </w:rPr>
        <w:t xml:space="preserve">must be </w:t>
      </w:r>
      <w:r w:rsidRPr="00402E08">
        <w:rPr>
          <w:rFonts w:ascii="Cambria" w:hAnsi="Cambria"/>
          <w:sz w:val="22"/>
          <w:szCs w:val="22"/>
          <w:lang w:val="en-ZA" w:eastAsia="en-US" w:bidi="en-US"/>
        </w:rPr>
        <w:t>in your Phase 1 folder:</w:t>
      </w:r>
    </w:p>
    <w:p w14:paraId="1E2AED23" w14:textId="5C3CAFBB" w:rsidR="00F16FDA" w:rsidRPr="00402E08" w:rsidRDefault="00F16FDA" w:rsidP="009A6FC0">
      <w:pPr>
        <w:spacing w:after="120" w:line="252" w:lineRule="auto"/>
        <w:ind w:left="714"/>
        <w:jc w:val="both"/>
        <w:rPr>
          <w:rFonts w:ascii="Cambria" w:hAnsi="Cambria"/>
          <w:sz w:val="22"/>
          <w:szCs w:val="22"/>
          <w:lang w:val="en-ZA" w:eastAsia="en-US" w:bidi="en-US"/>
        </w:rPr>
      </w:pPr>
      <w:r w:rsidRPr="00402E08">
        <w:rPr>
          <w:rFonts w:ascii="Cambria" w:hAnsi="Cambria"/>
          <w:sz w:val="22"/>
          <w:szCs w:val="22"/>
          <w:lang w:val="en-ZA" w:eastAsia="en-US" w:bidi="en-US"/>
        </w:rPr>
        <w:t xml:space="preserve">A </w:t>
      </w:r>
      <w:r w:rsidRPr="00402E08">
        <w:rPr>
          <w:rFonts w:ascii="Cambria" w:hAnsi="Cambria"/>
          <w:i/>
          <w:sz w:val="22"/>
          <w:szCs w:val="22"/>
          <w:lang w:val="en-ZA" w:eastAsia="en-US" w:bidi="en-US"/>
        </w:rPr>
        <w:t>single</w:t>
      </w:r>
      <w:r w:rsidRPr="00402E08">
        <w:rPr>
          <w:rFonts w:ascii="Cambria" w:hAnsi="Cambria"/>
          <w:sz w:val="22"/>
          <w:szCs w:val="22"/>
          <w:lang w:val="en-ZA" w:eastAsia="en-US" w:bidi="en-US"/>
        </w:rPr>
        <w:t xml:space="preserve"> document typed in a word process</w:t>
      </w:r>
      <w:r w:rsidR="0039135D" w:rsidRPr="00402E08">
        <w:rPr>
          <w:rFonts w:ascii="Cambria" w:hAnsi="Cambria"/>
          <w:sz w:val="22"/>
          <w:szCs w:val="22"/>
          <w:lang w:val="en-ZA" w:eastAsia="en-US" w:bidi="en-US"/>
        </w:rPr>
        <w:t>ing application</w:t>
      </w:r>
      <w:r w:rsidRPr="00402E08">
        <w:rPr>
          <w:rFonts w:ascii="Cambria" w:hAnsi="Cambria"/>
          <w:sz w:val="22"/>
          <w:szCs w:val="22"/>
          <w:lang w:val="en-ZA" w:eastAsia="en-US" w:bidi="en-US"/>
        </w:rPr>
        <w:t xml:space="preserve"> with</w:t>
      </w:r>
      <w:r w:rsidR="0032367F" w:rsidRPr="00402E08">
        <w:rPr>
          <w:rFonts w:ascii="Cambria" w:hAnsi="Cambria"/>
          <w:sz w:val="22"/>
          <w:szCs w:val="22"/>
          <w:lang w:val="en-ZA" w:eastAsia="en-US" w:bidi="en-US"/>
        </w:rPr>
        <w:t>:</w:t>
      </w:r>
    </w:p>
    <w:p w14:paraId="6FD80B1D" w14:textId="05A51181" w:rsidR="00F16FDA" w:rsidRPr="00402E08" w:rsidRDefault="00D050F5" w:rsidP="002037C2">
      <w:pPr>
        <w:numPr>
          <w:ilvl w:val="0"/>
          <w:numId w:val="7"/>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y</w:t>
      </w:r>
      <w:r w:rsidR="00F16FDA" w:rsidRPr="00402E08">
        <w:rPr>
          <w:rFonts w:ascii="Cambria" w:hAnsi="Cambria"/>
          <w:sz w:val="22"/>
          <w:szCs w:val="22"/>
          <w:lang w:val="en-ZA" w:eastAsia="en-US" w:bidi="en-US"/>
        </w:rPr>
        <w:t xml:space="preserve">our task </w:t>
      </w:r>
      <w:r w:rsidR="002E7E18" w:rsidRPr="00402E08">
        <w:rPr>
          <w:rFonts w:ascii="Cambria" w:hAnsi="Cambria"/>
          <w:sz w:val="22"/>
          <w:szCs w:val="22"/>
          <w:lang w:val="en-ZA" w:eastAsia="en-US" w:bidi="en-US"/>
        </w:rPr>
        <w:t>definition</w:t>
      </w:r>
    </w:p>
    <w:p w14:paraId="289D33FE" w14:textId="77777777" w:rsidR="00D050F5" w:rsidRPr="00402E08" w:rsidRDefault="00D050F5" w:rsidP="002037C2">
      <w:pPr>
        <w:numPr>
          <w:ilvl w:val="0"/>
          <w:numId w:val="7"/>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the focus question (</w:t>
      </w:r>
      <w:r w:rsidRPr="00402E08">
        <w:rPr>
          <w:rFonts w:ascii="Cambria" w:hAnsi="Cambria"/>
          <w:i/>
          <w:sz w:val="22"/>
          <w:szCs w:val="22"/>
          <w:lang w:val="en-ZA" w:eastAsia="en-US" w:bidi="en-US"/>
        </w:rPr>
        <w:t>which was given to you</w:t>
      </w:r>
      <w:r w:rsidRPr="00402E08">
        <w:rPr>
          <w:rFonts w:ascii="Cambria" w:hAnsi="Cambria"/>
          <w:sz w:val="22"/>
          <w:szCs w:val="22"/>
          <w:lang w:val="en-ZA" w:eastAsia="en-US" w:bidi="en-US"/>
        </w:rPr>
        <w:t>)</w:t>
      </w:r>
    </w:p>
    <w:p w14:paraId="4E2F489A" w14:textId="63318180" w:rsidR="00F16FDA" w:rsidRPr="00402E08" w:rsidRDefault="00D050F5" w:rsidP="002037C2">
      <w:pPr>
        <w:numPr>
          <w:ilvl w:val="0"/>
          <w:numId w:val="7"/>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a</w:t>
      </w:r>
      <w:r w:rsidR="00F16FDA" w:rsidRPr="00402E08">
        <w:rPr>
          <w:rFonts w:ascii="Cambria" w:hAnsi="Cambria"/>
          <w:sz w:val="22"/>
          <w:szCs w:val="22"/>
          <w:lang w:val="en-ZA" w:eastAsia="en-US" w:bidi="en-US"/>
        </w:rPr>
        <w:t xml:space="preserve"> table </w:t>
      </w:r>
      <w:r w:rsidR="0065634C" w:rsidRPr="00402E08">
        <w:rPr>
          <w:rFonts w:ascii="Cambria" w:hAnsi="Cambria"/>
          <w:sz w:val="22"/>
          <w:szCs w:val="22"/>
          <w:lang w:val="en-ZA" w:eastAsia="en-US" w:bidi="en-US"/>
        </w:rPr>
        <w:t xml:space="preserve">with </w:t>
      </w:r>
      <w:r w:rsidR="00D869FB" w:rsidRPr="00402E08">
        <w:rPr>
          <w:rFonts w:ascii="Cambria" w:hAnsi="Cambria"/>
          <w:sz w:val="22"/>
          <w:szCs w:val="22"/>
          <w:lang w:val="en-ZA" w:eastAsia="en-US" w:bidi="en-US"/>
        </w:rPr>
        <w:t xml:space="preserve">research/investigative </w:t>
      </w:r>
      <w:r w:rsidR="0065634C" w:rsidRPr="00402E08">
        <w:rPr>
          <w:rFonts w:ascii="Cambria" w:hAnsi="Cambria"/>
          <w:sz w:val="22"/>
          <w:szCs w:val="22"/>
          <w:lang w:val="en-ZA" w:eastAsia="en-US" w:bidi="en-US"/>
        </w:rPr>
        <w:t xml:space="preserve">questions </w:t>
      </w:r>
      <w:r w:rsidR="00F16FDA" w:rsidRPr="00402E08">
        <w:rPr>
          <w:rFonts w:ascii="Cambria" w:hAnsi="Cambria"/>
          <w:sz w:val="22"/>
          <w:szCs w:val="22"/>
          <w:lang w:val="en-ZA" w:eastAsia="en-US" w:bidi="en-US"/>
        </w:rPr>
        <w:t xml:space="preserve">for each of the headings </w:t>
      </w:r>
      <w:r w:rsidR="007D52E9" w:rsidRPr="00402E08">
        <w:rPr>
          <w:rFonts w:ascii="Cambria" w:hAnsi="Cambria"/>
          <w:sz w:val="22"/>
          <w:szCs w:val="22"/>
          <w:lang w:val="en-ZA" w:eastAsia="en-US" w:bidi="en-US"/>
        </w:rPr>
        <w:t xml:space="preserve">(see Figure </w:t>
      </w:r>
      <w:r w:rsidR="0032367F" w:rsidRPr="00402E08">
        <w:rPr>
          <w:rFonts w:ascii="Cambria" w:hAnsi="Cambria"/>
          <w:strike/>
          <w:sz w:val="22"/>
          <w:szCs w:val="22"/>
          <w:lang w:val="en-ZA" w:eastAsia="en-US" w:bidi="en-US"/>
        </w:rPr>
        <w:t>4</w:t>
      </w:r>
      <w:r w:rsidR="007D52E9" w:rsidRPr="00402E08">
        <w:rPr>
          <w:rFonts w:ascii="Cambria" w:hAnsi="Cambria"/>
          <w:sz w:val="22"/>
          <w:szCs w:val="22"/>
          <w:lang w:val="en-ZA" w:eastAsia="en-US" w:bidi="en-US"/>
        </w:rPr>
        <w:t>: Example of question and source table)</w:t>
      </w:r>
    </w:p>
    <w:p w14:paraId="07011989" w14:textId="644D092C" w:rsidR="0065634C" w:rsidRPr="00402E08" w:rsidRDefault="00D050F5" w:rsidP="002037C2">
      <w:pPr>
        <w:numPr>
          <w:ilvl w:val="0"/>
          <w:numId w:val="7"/>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a </w:t>
      </w:r>
      <w:r w:rsidR="00F16FDA" w:rsidRPr="00402E08">
        <w:rPr>
          <w:rFonts w:ascii="Cambria" w:hAnsi="Cambria"/>
          <w:sz w:val="22"/>
          <w:szCs w:val="22"/>
          <w:lang w:val="en-ZA" w:eastAsia="en-US" w:bidi="en-US"/>
        </w:rPr>
        <w:t xml:space="preserve">table for each website </w:t>
      </w:r>
      <w:r w:rsidR="0065634C" w:rsidRPr="00402E08">
        <w:rPr>
          <w:rFonts w:ascii="Cambria" w:hAnsi="Cambria"/>
          <w:sz w:val="22"/>
          <w:szCs w:val="22"/>
          <w:lang w:val="en-ZA" w:eastAsia="en-US" w:bidi="en-US"/>
        </w:rPr>
        <w:t>that you intend to use</w:t>
      </w:r>
      <w:r w:rsidR="007D52E9" w:rsidRPr="00402E08">
        <w:rPr>
          <w:rFonts w:ascii="Cambria" w:hAnsi="Cambria"/>
          <w:sz w:val="22"/>
          <w:szCs w:val="22"/>
          <w:lang w:val="en-ZA" w:eastAsia="en-US" w:bidi="en-US"/>
        </w:rPr>
        <w:t xml:space="preserve"> (see Figure </w:t>
      </w:r>
      <w:r w:rsidR="0032367F" w:rsidRPr="00402E08">
        <w:rPr>
          <w:rFonts w:ascii="Cambria" w:hAnsi="Cambria"/>
          <w:sz w:val="22"/>
          <w:szCs w:val="22"/>
          <w:lang w:val="en-ZA" w:eastAsia="en-US" w:bidi="en-US"/>
        </w:rPr>
        <w:t>5</w:t>
      </w:r>
      <w:r w:rsidR="007D52E9" w:rsidRPr="00402E08">
        <w:rPr>
          <w:rFonts w:ascii="Cambria" w:hAnsi="Cambria"/>
          <w:sz w:val="22"/>
          <w:szCs w:val="22"/>
          <w:lang w:val="en-ZA" w:eastAsia="en-US" w:bidi="en-US"/>
        </w:rPr>
        <w:t>: Example of source table - Website)</w:t>
      </w:r>
    </w:p>
    <w:p w14:paraId="503D4B39" w14:textId="60679083" w:rsidR="00F16FDA" w:rsidRPr="00402E08" w:rsidRDefault="00D050F5" w:rsidP="002037C2">
      <w:pPr>
        <w:numPr>
          <w:ilvl w:val="0"/>
          <w:numId w:val="7"/>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a</w:t>
      </w:r>
      <w:r w:rsidR="0065634C" w:rsidRPr="00402E08">
        <w:rPr>
          <w:rFonts w:ascii="Cambria" w:hAnsi="Cambria"/>
          <w:sz w:val="22"/>
          <w:szCs w:val="22"/>
          <w:lang w:val="en-ZA" w:eastAsia="en-US" w:bidi="en-US"/>
        </w:rPr>
        <w:t xml:space="preserve"> table for each other source (printed media) that you </w:t>
      </w:r>
      <w:r w:rsidR="00F16FDA" w:rsidRPr="00402E08">
        <w:rPr>
          <w:rFonts w:ascii="Cambria" w:hAnsi="Cambria"/>
          <w:sz w:val="22"/>
          <w:szCs w:val="22"/>
          <w:lang w:val="en-ZA" w:eastAsia="en-US" w:bidi="en-US"/>
        </w:rPr>
        <w:t>intend to use</w:t>
      </w:r>
      <w:r w:rsidR="007D52E9" w:rsidRPr="00402E08">
        <w:rPr>
          <w:rFonts w:ascii="Cambria" w:hAnsi="Cambria"/>
          <w:sz w:val="22"/>
          <w:szCs w:val="22"/>
          <w:lang w:val="en-ZA" w:eastAsia="en-US" w:bidi="en-US"/>
        </w:rPr>
        <w:t xml:space="preserve"> </w:t>
      </w:r>
      <w:r w:rsidR="00FC7117" w:rsidRPr="00402E08">
        <w:rPr>
          <w:rFonts w:ascii="Cambria" w:hAnsi="Cambria"/>
          <w:sz w:val="22"/>
          <w:szCs w:val="22"/>
          <w:lang w:val="en-ZA" w:eastAsia="en-US" w:bidi="en-US"/>
        </w:rPr>
        <w:t xml:space="preserve">(see Figure </w:t>
      </w:r>
      <w:r w:rsidR="0032367F" w:rsidRPr="00402E08">
        <w:rPr>
          <w:rFonts w:ascii="Cambria" w:hAnsi="Cambria"/>
          <w:sz w:val="22"/>
          <w:szCs w:val="22"/>
          <w:lang w:val="en-ZA" w:eastAsia="en-US" w:bidi="en-US"/>
        </w:rPr>
        <w:t>6</w:t>
      </w:r>
      <w:r w:rsidR="007D52E9" w:rsidRPr="00402E08">
        <w:rPr>
          <w:rFonts w:ascii="Cambria" w:hAnsi="Cambria"/>
          <w:sz w:val="22"/>
          <w:szCs w:val="22"/>
          <w:lang w:val="en-ZA" w:eastAsia="en-US" w:bidi="en-US"/>
        </w:rPr>
        <w:t>: Example of source table – Printed media)</w:t>
      </w:r>
    </w:p>
    <w:p w14:paraId="5A7BBB39" w14:textId="04D9253C" w:rsidR="00F16FDA" w:rsidRPr="00402E08" w:rsidRDefault="00D050F5" w:rsidP="002037C2">
      <w:pPr>
        <w:numPr>
          <w:ilvl w:val="0"/>
          <w:numId w:val="7"/>
        </w:numPr>
        <w:spacing w:before="240" w:after="200" w:line="252" w:lineRule="auto"/>
        <w:ind w:left="1077" w:hanging="357"/>
        <w:contextualSpacing/>
        <w:jc w:val="both"/>
        <w:rPr>
          <w:rFonts w:ascii="Cambria" w:hAnsi="Cambria"/>
          <w:sz w:val="22"/>
          <w:szCs w:val="22"/>
          <w:lang w:val="en-ZA" w:eastAsia="en-US" w:bidi="en-US"/>
        </w:rPr>
      </w:pPr>
      <w:r w:rsidRPr="00402E08">
        <w:rPr>
          <w:rFonts w:ascii="Cambria" w:hAnsi="Cambria"/>
          <w:sz w:val="22"/>
          <w:szCs w:val="22"/>
          <w:lang w:val="en-ZA" w:eastAsia="en-US" w:bidi="en-US"/>
        </w:rPr>
        <w:t>t</w:t>
      </w:r>
      <w:r w:rsidR="00F16FDA" w:rsidRPr="00402E08">
        <w:rPr>
          <w:rFonts w:ascii="Cambria" w:hAnsi="Cambria"/>
          <w:sz w:val="22"/>
          <w:szCs w:val="22"/>
          <w:lang w:val="en-ZA" w:eastAsia="en-US" w:bidi="en-US"/>
        </w:rPr>
        <w:t xml:space="preserve">he </w:t>
      </w:r>
      <w:r w:rsidRPr="00402E08">
        <w:rPr>
          <w:rFonts w:ascii="Cambria" w:hAnsi="Cambria"/>
          <w:sz w:val="22"/>
          <w:szCs w:val="22"/>
          <w:lang w:val="en-ZA" w:eastAsia="en-US" w:bidi="en-US"/>
        </w:rPr>
        <w:t xml:space="preserve">original </w:t>
      </w:r>
      <w:r w:rsidR="0065634C" w:rsidRPr="00402E08">
        <w:rPr>
          <w:rFonts w:ascii="Cambria" w:hAnsi="Cambria"/>
          <w:sz w:val="22"/>
          <w:szCs w:val="22"/>
          <w:lang w:val="en-ZA" w:eastAsia="en-US" w:bidi="en-US"/>
        </w:rPr>
        <w:t xml:space="preserve">questionnaire that you </w:t>
      </w:r>
      <w:r w:rsidR="00717901" w:rsidRPr="00402E08">
        <w:rPr>
          <w:rFonts w:ascii="Cambria" w:hAnsi="Cambria"/>
          <w:sz w:val="22"/>
          <w:szCs w:val="22"/>
          <w:lang w:val="en-ZA" w:eastAsia="en-US" w:bidi="en-US"/>
        </w:rPr>
        <w:t xml:space="preserve">created </w:t>
      </w:r>
      <w:r w:rsidRPr="00402E08">
        <w:rPr>
          <w:rFonts w:ascii="Cambria" w:hAnsi="Cambria"/>
          <w:sz w:val="22"/>
          <w:szCs w:val="22"/>
          <w:lang w:val="en-ZA" w:eastAsia="en-US" w:bidi="en-US"/>
        </w:rPr>
        <w:t xml:space="preserve">for your survey </w:t>
      </w:r>
      <w:r w:rsidR="00717901" w:rsidRPr="00402E08">
        <w:rPr>
          <w:rFonts w:ascii="Cambria" w:hAnsi="Cambria"/>
          <w:sz w:val="22"/>
          <w:szCs w:val="22"/>
          <w:lang w:val="en-ZA" w:eastAsia="en-US" w:bidi="en-US"/>
        </w:rPr>
        <w:t xml:space="preserve">inserted </w:t>
      </w:r>
      <w:r w:rsidR="0065634C" w:rsidRPr="00402E08">
        <w:rPr>
          <w:rFonts w:ascii="Cambria" w:hAnsi="Cambria"/>
          <w:sz w:val="22"/>
          <w:szCs w:val="22"/>
          <w:lang w:val="en-ZA" w:eastAsia="en-US" w:bidi="en-US"/>
        </w:rPr>
        <w:t>as an annexure to the document</w:t>
      </w:r>
    </w:p>
    <w:p w14:paraId="618B07F4" w14:textId="7C76C59C" w:rsidR="00D050F5" w:rsidRPr="00402E08" w:rsidRDefault="00D050F5" w:rsidP="002037C2">
      <w:pPr>
        <w:numPr>
          <w:ilvl w:val="0"/>
          <w:numId w:val="7"/>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copies of websites you intend to use; saved in an appropriate, separate folder</w:t>
      </w:r>
    </w:p>
    <w:p w14:paraId="5B19FB0A" w14:textId="7387EF66" w:rsidR="00D050F5" w:rsidRPr="00402E08" w:rsidRDefault="00D050F5" w:rsidP="002037C2">
      <w:pPr>
        <w:numPr>
          <w:ilvl w:val="0"/>
          <w:numId w:val="7"/>
        </w:numPr>
        <w:spacing w:after="200" w:line="252" w:lineRule="auto"/>
        <w:contextualSpacing/>
        <w:jc w:val="both"/>
        <w:rPr>
          <w:rFonts w:ascii="Cambria" w:hAnsi="Cambria"/>
          <w:sz w:val="22"/>
          <w:szCs w:val="22"/>
          <w:lang w:val="en-ZA" w:eastAsia="en-US" w:bidi="en-US"/>
        </w:rPr>
      </w:pPr>
      <w:proofErr w:type="gramStart"/>
      <w:r w:rsidRPr="00402E08">
        <w:rPr>
          <w:rFonts w:ascii="Cambria" w:hAnsi="Cambria"/>
          <w:sz w:val="22"/>
          <w:szCs w:val="22"/>
          <w:lang w:val="en-ZA" w:eastAsia="en-US" w:bidi="en-US"/>
        </w:rPr>
        <w:t>copies</w:t>
      </w:r>
      <w:proofErr w:type="gramEnd"/>
      <w:r w:rsidRPr="00402E08">
        <w:rPr>
          <w:rFonts w:ascii="Cambria" w:hAnsi="Cambria"/>
          <w:sz w:val="22"/>
          <w:szCs w:val="22"/>
          <w:lang w:val="en-ZA" w:eastAsia="en-US" w:bidi="en-US"/>
        </w:rPr>
        <w:t xml:space="preserve"> of any other sources that you intend to use (not the entire book, only the pages you need).</w:t>
      </w:r>
    </w:p>
    <w:p w14:paraId="31692BBF" w14:textId="001FD074" w:rsidR="00D050F5" w:rsidRPr="00402E08" w:rsidRDefault="00D050F5" w:rsidP="002037C2">
      <w:pPr>
        <w:numPr>
          <w:ilvl w:val="0"/>
          <w:numId w:val="7"/>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copies (electronic or hard </w:t>
      </w:r>
      <w:r w:rsidR="0032367F" w:rsidRPr="00402E08">
        <w:rPr>
          <w:rFonts w:ascii="Cambria" w:hAnsi="Cambria"/>
          <w:sz w:val="22"/>
          <w:szCs w:val="22"/>
          <w:lang w:val="en-ZA" w:eastAsia="en-US" w:bidi="en-US"/>
        </w:rPr>
        <w:t>copies</w:t>
      </w:r>
      <w:r w:rsidRPr="00402E08">
        <w:rPr>
          <w:rFonts w:ascii="Cambria" w:hAnsi="Cambria"/>
          <w:sz w:val="22"/>
          <w:szCs w:val="22"/>
          <w:lang w:val="en-ZA" w:eastAsia="en-US" w:bidi="en-US"/>
        </w:rPr>
        <w:t>) of all the completed questionnaires; saved in an appropriate, separate folder</w:t>
      </w:r>
    </w:p>
    <w:p w14:paraId="68D3C325" w14:textId="65F4CF28" w:rsidR="007D52E9" w:rsidRPr="00402E08" w:rsidRDefault="007D52E9" w:rsidP="002037C2">
      <w:pPr>
        <w:numPr>
          <w:ilvl w:val="0"/>
          <w:numId w:val="7"/>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hyperlinks in your document and/or tables that lead to the relevant information/sources/websites </w:t>
      </w:r>
      <w:r w:rsidR="001B6D29" w:rsidRPr="00402E08">
        <w:rPr>
          <w:rFonts w:ascii="Cambria" w:hAnsi="Cambria"/>
          <w:sz w:val="22"/>
          <w:szCs w:val="22"/>
          <w:lang w:val="en-ZA" w:eastAsia="en-US" w:bidi="en-US"/>
        </w:rPr>
        <w:t>that</w:t>
      </w:r>
      <w:r w:rsidRPr="00402E08">
        <w:rPr>
          <w:rFonts w:ascii="Cambria" w:hAnsi="Cambria"/>
          <w:sz w:val="22"/>
          <w:szCs w:val="22"/>
          <w:lang w:val="en-ZA" w:eastAsia="en-US" w:bidi="en-US"/>
        </w:rPr>
        <w:t xml:space="preserve"> work/open correctly</w:t>
      </w:r>
    </w:p>
    <w:p w14:paraId="3FCCD9D1" w14:textId="7F4FAFA0" w:rsidR="00A21D9E" w:rsidRPr="00402E08" w:rsidRDefault="00A21D9E" w:rsidP="002037C2">
      <w:pPr>
        <w:numPr>
          <w:ilvl w:val="0"/>
          <w:numId w:val="7"/>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a screenshot showing the folder structure,  including sub-folders, in Phase 1</w:t>
      </w:r>
    </w:p>
    <w:p w14:paraId="4FBA13E9" w14:textId="3269E280" w:rsidR="007D52E9" w:rsidRPr="00402E08" w:rsidRDefault="007D52E9" w:rsidP="002037C2">
      <w:pPr>
        <w:numPr>
          <w:ilvl w:val="0"/>
          <w:numId w:val="7"/>
        </w:numPr>
        <w:spacing w:after="200" w:line="252" w:lineRule="auto"/>
        <w:contextualSpacing/>
        <w:jc w:val="both"/>
        <w:rPr>
          <w:rFonts w:ascii="Cambria" w:hAnsi="Cambria"/>
          <w:sz w:val="22"/>
          <w:szCs w:val="22"/>
          <w:lang w:val="en-ZA" w:eastAsia="en-US" w:bidi="en-US"/>
        </w:rPr>
      </w:pPr>
      <w:proofErr w:type="gramStart"/>
      <w:r w:rsidRPr="00402E08">
        <w:rPr>
          <w:rFonts w:ascii="Cambria" w:hAnsi="Cambria"/>
          <w:sz w:val="22"/>
          <w:szCs w:val="22"/>
          <w:lang w:val="en-ZA" w:eastAsia="en-US" w:bidi="en-US"/>
        </w:rPr>
        <w:t>your</w:t>
      </w:r>
      <w:proofErr w:type="gramEnd"/>
      <w:r w:rsidRPr="00402E08">
        <w:rPr>
          <w:rFonts w:ascii="Cambria" w:hAnsi="Cambria"/>
          <w:sz w:val="22"/>
          <w:szCs w:val="22"/>
          <w:lang w:val="en-ZA" w:eastAsia="en-US" w:bidi="en-US"/>
        </w:rPr>
        <w:t xml:space="preserve"> </w:t>
      </w:r>
      <w:r w:rsidRPr="00402E08">
        <w:rPr>
          <w:rFonts w:ascii="Cambria" w:hAnsi="Cambria"/>
          <w:b/>
          <w:i/>
          <w:sz w:val="22"/>
          <w:szCs w:val="22"/>
          <w:lang w:val="en-ZA" w:eastAsia="en-US" w:bidi="en-US"/>
        </w:rPr>
        <w:t>Declaration of Authenticity</w:t>
      </w:r>
      <w:r w:rsidRPr="00402E08">
        <w:rPr>
          <w:rFonts w:ascii="Cambria" w:hAnsi="Cambria"/>
          <w:sz w:val="22"/>
          <w:szCs w:val="22"/>
          <w:lang w:val="en-ZA" w:eastAsia="en-US" w:bidi="en-US"/>
        </w:rPr>
        <w:t xml:space="preserve"> for Phase 1 (</w:t>
      </w:r>
      <w:r w:rsidRPr="00402E08">
        <w:rPr>
          <w:rFonts w:ascii="Cambria" w:hAnsi="Cambria"/>
          <w:b/>
          <w:sz w:val="22"/>
          <w:szCs w:val="22"/>
          <w:lang w:val="en-ZA" w:eastAsia="en-US" w:bidi="en-US"/>
        </w:rPr>
        <w:t xml:space="preserve">Annexure </w:t>
      </w:r>
      <w:r w:rsidR="00363B49" w:rsidRPr="00402E08">
        <w:rPr>
          <w:rFonts w:ascii="Cambria" w:hAnsi="Cambria"/>
          <w:b/>
          <w:sz w:val="22"/>
          <w:szCs w:val="22"/>
          <w:lang w:val="en-ZA" w:eastAsia="en-US" w:bidi="en-US"/>
        </w:rPr>
        <w:t>F</w:t>
      </w:r>
      <w:r w:rsidRPr="00402E08">
        <w:rPr>
          <w:rFonts w:ascii="Cambria" w:hAnsi="Cambria"/>
          <w:sz w:val="22"/>
          <w:szCs w:val="22"/>
          <w:lang w:val="en-ZA" w:eastAsia="en-US" w:bidi="en-US"/>
        </w:rPr>
        <w:t>) inserted as an annexure to the document.</w:t>
      </w:r>
    </w:p>
    <w:p w14:paraId="55C03B94" w14:textId="167BCEAF" w:rsidR="00F21A79" w:rsidRPr="00402E08" w:rsidRDefault="00F21A79" w:rsidP="002037C2">
      <w:pPr>
        <w:numPr>
          <w:ilvl w:val="0"/>
          <w:numId w:val="7"/>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Ensure that you have checked the </w:t>
      </w:r>
      <w:r w:rsidRPr="00402E08">
        <w:rPr>
          <w:rFonts w:ascii="Cambria" w:hAnsi="Cambria"/>
          <w:b/>
          <w:i/>
          <w:sz w:val="22"/>
          <w:szCs w:val="22"/>
          <w:lang w:val="en-ZA" w:eastAsia="en-US" w:bidi="en-US"/>
        </w:rPr>
        <w:t>Style guide</w:t>
      </w:r>
      <w:r w:rsidRPr="00402E08">
        <w:rPr>
          <w:rFonts w:ascii="Cambria" w:hAnsi="Cambria"/>
          <w:sz w:val="22"/>
          <w:szCs w:val="22"/>
          <w:lang w:val="en-ZA" w:eastAsia="en-US" w:bidi="en-US"/>
        </w:rPr>
        <w:t xml:space="preserve"> (</w:t>
      </w:r>
      <w:r w:rsidRPr="00402E08">
        <w:rPr>
          <w:rFonts w:ascii="Cambria" w:hAnsi="Cambria"/>
          <w:b/>
          <w:sz w:val="22"/>
          <w:szCs w:val="22"/>
          <w:lang w:val="en-ZA" w:eastAsia="en-US" w:bidi="en-US"/>
        </w:rPr>
        <w:t xml:space="preserve">Annexure </w:t>
      </w:r>
      <w:r w:rsidR="00363B49" w:rsidRPr="00402E08">
        <w:rPr>
          <w:rFonts w:ascii="Cambria" w:hAnsi="Cambria"/>
          <w:b/>
          <w:sz w:val="22"/>
          <w:szCs w:val="22"/>
          <w:lang w:val="en-ZA" w:eastAsia="en-US" w:bidi="en-US"/>
        </w:rPr>
        <w:t>D</w:t>
      </w:r>
      <w:r w:rsidRPr="00402E08">
        <w:rPr>
          <w:rFonts w:ascii="Cambria" w:hAnsi="Cambria"/>
          <w:sz w:val="22"/>
          <w:szCs w:val="22"/>
          <w:lang w:val="en-ZA" w:eastAsia="en-US" w:bidi="en-US"/>
        </w:rPr>
        <w:t>) and that you have used consistent formatting throughout, appropriate fonts, line and paragraph spacing, word spacing and that you have checked your grammar and spelling.</w:t>
      </w:r>
    </w:p>
    <w:p w14:paraId="1FA9FCA3" w14:textId="77777777" w:rsidR="00D7392B" w:rsidRPr="00402E08" w:rsidRDefault="00D7392B" w:rsidP="00D7392B">
      <w:pPr>
        <w:spacing w:after="200" w:line="252" w:lineRule="auto"/>
        <w:ind w:left="1080"/>
        <w:jc w:val="both"/>
        <w:rPr>
          <w:rFonts w:ascii="Cambria" w:hAnsi="Cambria"/>
          <w:sz w:val="22"/>
          <w:szCs w:val="22"/>
          <w:lang w:val="en-ZA" w:eastAsia="en-US" w:bidi="en-US"/>
        </w:rPr>
      </w:pPr>
    </w:p>
    <w:p w14:paraId="45D08494" w14:textId="77777777" w:rsidR="00D7672D" w:rsidRPr="00402E08" w:rsidRDefault="00D7672D" w:rsidP="00D7392B">
      <w:pPr>
        <w:spacing w:after="200" w:line="252" w:lineRule="auto"/>
        <w:ind w:left="1080"/>
        <w:jc w:val="both"/>
        <w:rPr>
          <w:rFonts w:ascii="Cambria" w:hAnsi="Cambria"/>
          <w:sz w:val="22"/>
          <w:szCs w:val="22"/>
          <w:lang w:val="en-ZA" w:eastAsia="en-US" w:bidi="en-US"/>
        </w:rPr>
      </w:pPr>
    </w:p>
    <w:p w14:paraId="002EFB05" w14:textId="77777777" w:rsidR="00F16FDA" w:rsidRPr="00402E08" w:rsidRDefault="00F16FDA" w:rsidP="00662934">
      <w:pPr>
        <w:spacing w:after="200" w:line="252" w:lineRule="auto"/>
        <w:rPr>
          <w:rFonts w:ascii="Cambria" w:hAnsi="Cambria"/>
          <w:sz w:val="22"/>
          <w:szCs w:val="22"/>
          <w:lang w:val="en-ZA" w:eastAsia="en-US" w:bidi="en-US"/>
        </w:rPr>
      </w:pPr>
      <w:r w:rsidRPr="00402E08">
        <w:rPr>
          <w:rFonts w:ascii="Cambria" w:hAnsi="Cambria"/>
          <w:sz w:val="22"/>
          <w:szCs w:val="22"/>
          <w:lang w:val="en-ZA" w:eastAsia="en-US" w:bidi="en-US"/>
        </w:rPr>
        <w:br w:type="page"/>
      </w:r>
    </w:p>
    <w:p w14:paraId="25609B8D" w14:textId="77FE7668" w:rsidR="00F16FDA" w:rsidRPr="00402E08" w:rsidRDefault="00F16FDA" w:rsidP="00F16FDA">
      <w:pPr>
        <w:pBdr>
          <w:bottom w:val="thinThickSmallGap" w:sz="12" w:space="1" w:color="943634"/>
        </w:pBdr>
        <w:spacing w:after="200"/>
        <w:jc w:val="center"/>
        <w:outlineLvl w:val="0"/>
        <w:rPr>
          <w:rFonts w:ascii="Cambria" w:hAnsi="Cambria"/>
          <w:b/>
          <w:spacing w:val="20"/>
          <w:sz w:val="28"/>
          <w:szCs w:val="28"/>
          <w:lang w:val="en-ZA" w:eastAsia="en-US" w:bidi="en-US"/>
        </w:rPr>
      </w:pPr>
      <w:bookmarkStart w:id="50" w:name="_Toc409976583"/>
      <w:r w:rsidRPr="00402E08">
        <w:rPr>
          <w:rFonts w:ascii="Cambria" w:hAnsi="Cambria"/>
          <w:b/>
          <w:spacing w:val="20"/>
          <w:sz w:val="28"/>
          <w:szCs w:val="28"/>
          <w:lang w:val="en-ZA" w:eastAsia="en-US" w:bidi="en-US"/>
        </w:rPr>
        <w:lastRenderedPageBreak/>
        <w:t>Instructions for Phase 2</w:t>
      </w:r>
      <w:bookmarkEnd w:id="50"/>
    </w:p>
    <w:p w14:paraId="063C3490" w14:textId="06EC9C06" w:rsidR="00F16FDA" w:rsidRPr="00402E08" w:rsidRDefault="0032367F" w:rsidP="00AC024F">
      <w:pPr>
        <w:spacing w:after="12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The </w:t>
      </w:r>
      <w:r w:rsidR="008B7EC1" w:rsidRPr="00402E08">
        <w:rPr>
          <w:rFonts w:ascii="Cambria" w:hAnsi="Cambria"/>
          <w:sz w:val="22"/>
          <w:szCs w:val="22"/>
          <w:lang w:val="en-ZA" w:eastAsia="en-US" w:bidi="en-US"/>
        </w:rPr>
        <w:t xml:space="preserve">purpose of this phase of the PAT </w:t>
      </w:r>
      <w:r w:rsidR="009E1FFA" w:rsidRPr="00402E08">
        <w:rPr>
          <w:rFonts w:ascii="Cambria" w:hAnsi="Cambria"/>
          <w:sz w:val="22"/>
          <w:szCs w:val="22"/>
          <w:lang w:val="en-ZA" w:eastAsia="en-US" w:bidi="en-US"/>
        </w:rPr>
        <w:t>is to</w:t>
      </w:r>
      <w:r w:rsidR="008B7EC1" w:rsidRPr="00402E08">
        <w:rPr>
          <w:rFonts w:ascii="Cambria" w:hAnsi="Cambria"/>
          <w:sz w:val="22"/>
          <w:szCs w:val="22"/>
          <w:lang w:val="en-ZA" w:eastAsia="en-US" w:bidi="en-US"/>
        </w:rPr>
        <w:t>:</w:t>
      </w:r>
    </w:p>
    <w:p w14:paraId="4EB92CFD" w14:textId="77777777" w:rsidR="00F16FDA" w:rsidRPr="00402E08" w:rsidRDefault="00AC024F" w:rsidP="002037C2">
      <w:pPr>
        <w:numPr>
          <w:ilvl w:val="0"/>
          <w:numId w:val="6"/>
        </w:numPr>
        <w:spacing w:after="200" w:line="252" w:lineRule="auto"/>
        <w:contextualSpacing/>
        <w:jc w:val="both"/>
        <w:rPr>
          <w:rFonts w:ascii="Cambria" w:hAnsi="Cambria"/>
          <w:sz w:val="22"/>
          <w:szCs w:val="22"/>
          <w:lang w:val="en-ZA" w:eastAsia="en-US" w:bidi="en-US"/>
        </w:rPr>
      </w:pPr>
      <w:proofErr w:type="gramStart"/>
      <w:r w:rsidRPr="00402E08">
        <w:rPr>
          <w:rFonts w:ascii="Cambria" w:hAnsi="Cambria"/>
          <w:sz w:val="22"/>
          <w:szCs w:val="22"/>
          <w:lang w:val="en-ZA" w:eastAsia="en-US" w:bidi="en-US"/>
        </w:rPr>
        <w:t>e</w:t>
      </w:r>
      <w:r w:rsidR="00F16FDA" w:rsidRPr="00402E08">
        <w:rPr>
          <w:rFonts w:ascii="Cambria" w:hAnsi="Cambria"/>
          <w:sz w:val="22"/>
          <w:szCs w:val="22"/>
          <w:lang w:val="en-ZA" w:eastAsia="en-US" w:bidi="en-US"/>
        </w:rPr>
        <w:t>valuate</w:t>
      </w:r>
      <w:proofErr w:type="gramEnd"/>
      <w:r w:rsidR="00F16FDA" w:rsidRPr="00402E08">
        <w:rPr>
          <w:rFonts w:ascii="Cambria" w:hAnsi="Cambria"/>
          <w:sz w:val="22"/>
          <w:szCs w:val="22"/>
          <w:lang w:val="en-ZA" w:eastAsia="en-US" w:bidi="en-US"/>
        </w:rPr>
        <w:t xml:space="preserve"> and summarise </w:t>
      </w:r>
      <w:r w:rsidR="00B626BF" w:rsidRPr="00402E08">
        <w:rPr>
          <w:rFonts w:ascii="Cambria" w:hAnsi="Cambria"/>
          <w:sz w:val="22"/>
          <w:szCs w:val="22"/>
          <w:lang w:val="en-ZA" w:eastAsia="en-US" w:bidi="en-US"/>
        </w:rPr>
        <w:t xml:space="preserve">the </w:t>
      </w:r>
      <w:r w:rsidR="00201896" w:rsidRPr="00402E08">
        <w:rPr>
          <w:rFonts w:ascii="Cambria" w:hAnsi="Cambria"/>
          <w:sz w:val="22"/>
          <w:szCs w:val="22"/>
          <w:lang w:val="en-ZA" w:eastAsia="en-US" w:bidi="en-US"/>
        </w:rPr>
        <w:t>quality</w:t>
      </w:r>
      <w:r w:rsidR="00B626BF" w:rsidRPr="00402E08">
        <w:rPr>
          <w:rFonts w:ascii="Cambria" w:hAnsi="Cambria"/>
          <w:sz w:val="22"/>
          <w:szCs w:val="22"/>
          <w:lang w:val="en-ZA" w:eastAsia="en-US" w:bidi="en-US"/>
        </w:rPr>
        <w:t xml:space="preserve"> and relevance of</w:t>
      </w:r>
      <w:r w:rsidR="00F16FDA" w:rsidRPr="00402E08">
        <w:rPr>
          <w:rFonts w:ascii="Cambria" w:hAnsi="Cambria"/>
          <w:sz w:val="22"/>
          <w:szCs w:val="22"/>
          <w:lang w:val="en-ZA" w:eastAsia="en-US" w:bidi="en-US"/>
        </w:rPr>
        <w:t xml:space="preserve"> information found from </w:t>
      </w:r>
      <w:r w:rsidR="008B7EC1" w:rsidRPr="00402E08">
        <w:rPr>
          <w:rFonts w:ascii="Cambria" w:hAnsi="Cambria"/>
          <w:i/>
          <w:sz w:val="22"/>
          <w:szCs w:val="22"/>
          <w:lang w:val="en-ZA" w:eastAsia="en-US" w:bidi="en-US"/>
        </w:rPr>
        <w:t>appropriate</w:t>
      </w:r>
      <w:r w:rsidR="00F16FDA" w:rsidRPr="00402E08">
        <w:rPr>
          <w:rFonts w:ascii="Cambria" w:hAnsi="Cambria"/>
          <w:sz w:val="22"/>
          <w:szCs w:val="22"/>
          <w:lang w:val="en-ZA" w:eastAsia="en-US" w:bidi="en-US"/>
        </w:rPr>
        <w:t xml:space="preserve"> sources.</w:t>
      </w:r>
    </w:p>
    <w:p w14:paraId="30FFB3FD" w14:textId="77777777" w:rsidR="00F16FDA" w:rsidRPr="00402E08" w:rsidRDefault="00AC024F" w:rsidP="002037C2">
      <w:pPr>
        <w:numPr>
          <w:ilvl w:val="0"/>
          <w:numId w:val="6"/>
        </w:numPr>
        <w:spacing w:after="200" w:line="252" w:lineRule="auto"/>
        <w:contextualSpacing/>
        <w:jc w:val="both"/>
        <w:rPr>
          <w:rFonts w:ascii="Cambria" w:hAnsi="Cambria"/>
          <w:sz w:val="22"/>
          <w:szCs w:val="22"/>
          <w:lang w:val="en-ZA" w:eastAsia="en-US" w:bidi="en-US"/>
        </w:rPr>
      </w:pPr>
      <w:proofErr w:type="gramStart"/>
      <w:r w:rsidRPr="00402E08">
        <w:rPr>
          <w:rFonts w:ascii="Cambria" w:hAnsi="Cambria"/>
          <w:sz w:val="22"/>
          <w:szCs w:val="22"/>
          <w:lang w:val="en-ZA" w:eastAsia="en-US" w:bidi="en-US"/>
        </w:rPr>
        <w:t>u</w:t>
      </w:r>
      <w:r w:rsidR="00F16FDA" w:rsidRPr="00402E08">
        <w:rPr>
          <w:rFonts w:ascii="Cambria" w:hAnsi="Cambria"/>
          <w:sz w:val="22"/>
          <w:szCs w:val="22"/>
          <w:lang w:val="en-ZA" w:eastAsia="en-US" w:bidi="en-US"/>
        </w:rPr>
        <w:t>se</w:t>
      </w:r>
      <w:proofErr w:type="gramEnd"/>
      <w:r w:rsidR="00F16FDA" w:rsidRPr="00402E08">
        <w:rPr>
          <w:rFonts w:ascii="Cambria" w:hAnsi="Cambria"/>
          <w:sz w:val="22"/>
          <w:szCs w:val="22"/>
          <w:lang w:val="en-ZA" w:eastAsia="en-US" w:bidi="en-US"/>
        </w:rPr>
        <w:t xml:space="preserve"> information gathered </w:t>
      </w:r>
      <w:r w:rsidR="001D0CFE" w:rsidRPr="00402E08">
        <w:rPr>
          <w:rFonts w:ascii="Cambria" w:hAnsi="Cambria"/>
          <w:sz w:val="22"/>
          <w:szCs w:val="22"/>
          <w:lang w:val="en-ZA" w:eastAsia="en-US" w:bidi="en-US"/>
        </w:rPr>
        <w:t xml:space="preserve">to </w:t>
      </w:r>
      <w:r w:rsidR="00F16FDA" w:rsidRPr="00402E08">
        <w:rPr>
          <w:rFonts w:ascii="Cambria" w:hAnsi="Cambria"/>
          <w:sz w:val="22"/>
          <w:szCs w:val="22"/>
          <w:lang w:val="en-ZA" w:eastAsia="en-US" w:bidi="en-US"/>
        </w:rPr>
        <w:t xml:space="preserve">create a database with relevant information </w:t>
      </w:r>
      <w:r w:rsidR="0038641F" w:rsidRPr="00402E08">
        <w:rPr>
          <w:rFonts w:ascii="Cambria" w:hAnsi="Cambria"/>
          <w:sz w:val="22"/>
          <w:szCs w:val="22"/>
          <w:lang w:val="en-ZA" w:eastAsia="en-US" w:bidi="en-US"/>
        </w:rPr>
        <w:t>that</w:t>
      </w:r>
      <w:r w:rsidR="00F16FDA" w:rsidRPr="00402E08">
        <w:rPr>
          <w:rFonts w:ascii="Cambria" w:hAnsi="Cambria"/>
          <w:sz w:val="22"/>
          <w:szCs w:val="22"/>
          <w:lang w:val="en-ZA" w:eastAsia="en-US" w:bidi="en-US"/>
        </w:rPr>
        <w:t xml:space="preserve"> could be queried and provide reports.</w:t>
      </w:r>
    </w:p>
    <w:p w14:paraId="5CA8AEB9" w14:textId="77777777" w:rsidR="00F16FDA" w:rsidRPr="00402E08" w:rsidRDefault="00AC024F" w:rsidP="002037C2">
      <w:pPr>
        <w:numPr>
          <w:ilvl w:val="0"/>
          <w:numId w:val="6"/>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a</w:t>
      </w:r>
      <w:r w:rsidR="00F16FDA" w:rsidRPr="00402E08">
        <w:rPr>
          <w:rFonts w:ascii="Cambria" w:hAnsi="Cambria"/>
          <w:sz w:val="22"/>
          <w:szCs w:val="22"/>
          <w:lang w:val="en-ZA" w:eastAsia="en-US" w:bidi="en-US"/>
        </w:rPr>
        <w:t xml:space="preserve">nalyse the </w:t>
      </w:r>
      <w:r w:rsidR="00201896" w:rsidRPr="00402E08">
        <w:rPr>
          <w:rFonts w:ascii="Cambria" w:hAnsi="Cambria"/>
          <w:sz w:val="22"/>
          <w:szCs w:val="22"/>
          <w:lang w:val="en-ZA" w:eastAsia="en-US" w:bidi="en-US"/>
        </w:rPr>
        <w:t>questionnaire</w:t>
      </w:r>
      <w:r w:rsidR="00F16FDA" w:rsidRPr="00402E08">
        <w:rPr>
          <w:rFonts w:ascii="Cambria" w:hAnsi="Cambria"/>
          <w:sz w:val="22"/>
          <w:szCs w:val="22"/>
          <w:lang w:val="en-ZA" w:eastAsia="en-US" w:bidi="en-US"/>
        </w:rPr>
        <w:t xml:space="preserve"> results</w:t>
      </w:r>
      <w:r w:rsidR="009E1FFA" w:rsidRPr="00402E08">
        <w:rPr>
          <w:rFonts w:ascii="Cambria" w:hAnsi="Cambria"/>
          <w:sz w:val="22"/>
          <w:szCs w:val="22"/>
          <w:lang w:val="en-ZA" w:eastAsia="en-US" w:bidi="en-US"/>
        </w:rPr>
        <w:t xml:space="preserve"> </w:t>
      </w:r>
      <w:r w:rsidR="00201896" w:rsidRPr="00402E08">
        <w:rPr>
          <w:rFonts w:ascii="Cambria" w:hAnsi="Cambria"/>
          <w:sz w:val="22"/>
          <w:szCs w:val="22"/>
          <w:lang w:val="en-ZA" w:eastAsia="en-US" w:bidi="en-US"/>
        </w:rPr>
        <w:t>as well as any</w:t>
      </w:r>
      <w:r w:rsidR="009E1FFA" w:rsidRPr="00402E08">
        <w:rPr>
          <w:rFonts w:ascii="Cambria" w:hAnsi="Cambria"/>
          <w:sz w:val="22"/>
          <w:szCs w:val="22"/>
          <w:lang w:val="en-ZA" w:eastAsia="en-US" w:bidi="en-US"/>
        </w:rPr>
        <w:t xml:space="preserve"> other </w:t>
      </w:r>
      <w:r w:rsidR="001D0CFE" w:rsidRPr="00402E08">
        <w:rPr>
          <w:rFonts w:ascii="Cambria" w:hAnsi="Cambria"/>
          <w:sz w:val="22"/>
          <w:szCs w:val="22"/>
          <w:lang w:val="en-ZA" w:eastAsia="en-US" w:bidi="en-US"/>
        </w:rPr>
        <w:t xml:space="preserve">relevant </w:t>
      </w:r>
      <w:r w:rsidR="009E1FFA" w:rsidRPr="00402E08">
        <w:rPr>
          <w:rFonts w:ascii="Cambria" w:hAnsi="Cambria"/>
          <w:sz w:val="22"/>
          <w:szCs w:val="22"/>
          <w:lang w:val="en-ZA" w:eastAsia="en-US" w:bidi="en-US"/>
        </w:rPr>
        <w:t xml:space="preserve">data </w:t>
      </w:r>
      <w:r w:rsidR="00F16FDA" w:rsidRPr="00402E08">
        <w:rPr>
          <w:rFonts w:ascii="Cambria" w:hAnsi="Cambria"/>
          <w:sz w:val="22"/>
          <w:szCs w:val="22"/>
          <w:lang w:val="en-ZA" w:eastAsia="en-US" w:bidi="en-US"/>
        </w:rPr>
        <w:t>in a spreadsheet</w:t>
      </w:r>
    </w:p>
    <w:p w14:paraId="4E43E9CA" w14:textId="77777777" w:rsidR="009E1FFA" w:rsidRPr="00402E08" w:rsidRDefault="00AC024F" w:rsidP="002037C2">
      <w:pPr>
        <w:numPr>
          <w:ilvl w:val="0"/>
          <w:numId w:val="6"/>
        </w:numPr>
        <w:spacing w:after="200" w:line="252" w:lineRule="auto"/>
        <w:ind w:left="714" w:hanging="357"/>
        <w:jc w:val="both"/>
        <w:rPr>
          <w:rFonts w:ascii="Cambria" w:hAnsi="Cambria"/>
          <w:sz w:val="22"/>
          <w:szCs w:val="22"/>
          <w:lang w:val="en-ZA" w:eastAsia="en-US" w:bidi="en-US"/>
        </w:rPr>
      </w:pPr>
      <w:proofErr w:type="gramStart"/>
      <w:r w:rsidRPr="00402E08">
        <w:rPr>
          <w:rFonts w:ascii="Cambria" w:hAnsi="Cambria"/>
          <w:sz w:val="22"/>
          <w:szCs w:val="22"/>
          <w:lang w:val="en-ZA" w:eastAsia="en-US" w:bidi="en-US"/>
        </w:rPr>
        <w:t>a</w:t>
      </w:r>
      <w:r w:rsidR="005846F2" w:rsidRPr="00402E08">
        <w:rPr>
          <w:rFonts w:ascii="Cambria" w:hAnsi="Cambria"/>
          <w:sz w:val="22"/>
          <w:szCs w:val="22"/>
          <w:lang w:val="en-ZA" w:eastAsia="en-US" w:bidi="en-US"/>
        </w:rPr>
        <w:t>nalyse/manipulate</w:t>
      </w:r>
      <w:proofErr w:type="gramEnd"/>
      <w:r w:rsidR="005846F2" w:rsidRPr="00402E08">
        <w:rPr>
          <w:rFonts w:ascii="Cambria" w:hAnsi="Cambria"/>
          <w:sz w:val="22"/>
          <w:szCs w:val="22"/>
          <w:lang w:val="en-ZA" w:eastAsia="en-US" w:bidi="en-US"/>
        </w:rPr>
        <w:t xml:space="preserve"> </w:t>
      </w:r>
      <w:r w:rsidR="00946269" w:rsidRPr="00402E08">
        <w:rPr>
          <w:rFonts w:ascii="Cambria" w:hAnsi="Cambria"/>
          <w:sz w:val="22"/>
          <w:szCs w:val="22"/>
          <w:lang w:val="en-ZA" w:eastAsia="en-US" w:bidi="en-US"/>
        </w:rPr>
        <w:t xml:space="preserve">other </w:t>
      </w:r>
      <w:r w:rsidR="005846F2" w:rsidRPr="00402E08">
        <w:rPr>
          <w:rFonts w:ascii="Cambria" w:hAnsi="Cambria"/>
          <w:sz w:val="22"/>
          <w:szCs w:val="22"/>
          <w:lang w:val="en-ZA" w:eastAsia="en-US" w:bidi="en-US"/>
        </w:rPr>
        <w:t>information gathered</w:t>
      </w:r>
      <w:r w:rsidR="00FB7E79" w:rsidRPr="00402E08">
        <w:rPr>
          <w:rFonts w:ascii="Cambria" w:hAnsi="Cambria"/>
          <w:sz w:val="22"/>
          <w:szCs w:val="22"/>
          <w:lang w:val="en-ZA" w:eastAsia="en-US" w:bidi="en-US"/>
        </w:rPr>
        <w:t xml:space="preserve"> into an evaluation report.</w:t>
      </w:r>
    </w:p>
    <w:p w14:paraId="1E6CCA85" w14:textId="77777777" w:rsidR="00F16FDA" w:rsidRPr="00402E08"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402E08">
        <w:rPr>
          <w:rFonts w:ascii="Cambria" w:hAnsi="Cambria"/>
          <w:b/>
          <w:lang w:val="en-ZA" w:eastAsia="en-US" w:bidi="en-US"/>
        </w:rPr>
        <w:t>Engage with and use information and data</w:t>
      </w:r>
    </w:p>
    <w:p w14:paraId="4EA20584" w14:textId="77777777" w:rsidR="00FB2F95" w:rsidRPr="00402E08" w:rsidRDefault="00FB2F95" w:rsidP="00AC024F">
      <w:pPr>
        <w:tabs>
          <w:tab w:val="left" w:pos="709"/>
        </w:tabs>
        <w:spacing w:before="240"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To be able to use the data and information</w:t>
      </w:r>
      <w:r w:rsidR="009134D8" w:rsidRPr="00402E08">
        <w:rPr>
          <w:rFonts w:ascii="Cambria" w:hAnsi="Cambria"/>
          <w:sz w:val="22"/>
          <w:szCs w:val="22"/>
          <w:lang w:val="en-ZA" w:eastAsia="en-US" w:bidi="en-US"/>
        </w:rPr>
        <w:t xml:space="preserve"> to find a solution you first need to ensure that you have </w:t>
      </w:r>
      <w:r w:rsidR="001D0CFE" w:rsidRPr="00402E08">
        <w:rPr>
          <w:rFonts w:ascii="Cambria" w:hAnsi="Cambria"/>
          <w:sz w:val="22"/>
          <w:szCs w:val="22"/>
          <w:lang w:val="en-ZA" w:eastAsia="en-US" w:bidi="en-US"/>
        </w:rPr>
        <w:t xml:space="preserve">found </w:t>
      </w:r>
      <w:r w:rsidR="009134D8" w:rsidRPr="00402E08">
        <w:rPr>
          <w:rFonts w:ascii="Cambria" w:hAnsi="Cambria"/>
          <w:sz w:val="22"/>
          <w:szCs w:val="22"/>
          <w:lang w:val="en-ZA" w:eastAsia="en-US" w:bidi="en-US"/>
        </w:rPr>
        <w:t xml:space="preserve">quality information. </w:t>
      </w:r>
      <w:r w:rsidR="004B02B2" w:rsidRPr="00402E08">
        <w:rPr>
          <w:rFonts w:ascii="Cambria" w:hAnsi="Cambria"/>
          <w:sz w:val="22"/>
          <w:szCs w:val="22"/>
          <w:lang w:val="en-ZA" w:eastAsia="en-US" w:bidi="en-US"/>
        </w:rPr>
        <w:t>E</w:t>
      </w:r>
      <w:r w:rsidR="009134D8" w:rsidRPr="00402E08">
        <w:rPr>
          <w:rFonts w:ascii="Cambria" w:hAnsi="Cambria"/>
          <w:sz w:val="22"/>
          <w:szCs w:val="22"/>
          <w:lang w:val="en-ZA" w:eastAsia="en-US" w:bidi="en-US"/>
        </w:rPr>
        <w:t>ngage critically with the data and information, extract the relevant information and gain understanding by summarising the information in your own words:</w:t>
      </w:r>
    </w:p>
    <w:p w14:paraId="38BA7172" w14:textId="77777777" w:rsidR="00F16FDA" w:rsidRPr="00402E08" w:rsidRDefault="00F16FDA" w:rsidP="002037C2">
      <w:pPr>
        <w:numPr>
          <w:ilvl w:val="0"/>
          <w:numId w:val="16"/>
        </w:numPr>
        <w:spacing w:before="240"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 xml:space="preserve">Evaluate the </w:t>
      </w:r>
      <w:r w:rsidRPr="00402E08">
        <w:rPr>
          <w:rFonts w:ascii="Cambria" w:hAnsi="Cambria"/>
          <w:i/>
          <w:sz w:val="22"/>
          <w:szCs w:val="22"/>
          <w:lang w:val="en-ZA" w:eastAsia="en-US" w:bidi="en-US"/>
        </w:rPr>
        <w:t>quality</w:t>
      </w:r>
      <w:r w:rsidRPr="00402E08">
        <w:rPr>
          <w:rFonts w:ascii="Cambria" w:hAnsi="Cambria"/>
          <w:sz w:val="22"/>
          <w:szCs w:val="22"/>
          <w:lang w:val="en-ZA" w:eastAsia="en-US" w:bidi="en-US"/>
        </w:rPr>
        <w:t xml:space="preserve"> of the information you found in the </w:t>
      </w:r>
      <w:r w:rsidRPr="00402E08">
        <w:rPr>
          <w:rFonts w:ascii="Cambria" w:hAnsi="Cambria"/>
          <w:i/>
          <w:sz w:val="22"/>
          <w:szCs w:val="22"/>
          <w:lang w:val="en-ZA" w:eastAsia="en-US" w:bidi="en-US"/>
        </w:rPr>
        <w:t>sources</w:t>
      </w:r>
      <w:r w:rsidR="00AC024F" w:rsidRPr="00402E08">
        <w:rPr>
          <w:rFonts w:ascii="Cambria" w:hAnsi="Cambria"/>
          <w:sz w:val="22"/>
          <w:szCs w:val="22"/>
          <w:lang w:val="en-ZA" w:eastAsia="en-US" w:bidi="en-US"/>
        </w:rPr>
        <w:t xml:space="preserve"> that you identified in P</w:t>
      </w:r>
      <w:r w:rsidRPr="00402E08">
        <w:rPr>
          <w:rFonts w:ascii="Cambria" w:hAnsi="Cambria"/>
          <w:sz w:val="22"/>
          <w:szCs w:val="22"/>
          <w:lang w:val="en-ZA" w:eastAsia="en-US" w:bidi="en-US"/>
        </w:rPr>
        <w:t xml:space="preserve">hase 1. For </w:t>
      </w:r>
      <w:r w:rsidRPr="00402E08">
        <w:rPr>
          <w:rFonts w:ascii="Cambria" w:hAnsi="Cambria"/>
          <w:i/>
          <w:sz w:val="22"/>
          <w:szCs w:val="22"/>
          <w:lang w:val="en-ZA" w:eastAsia="en-US" w:bidi="en-US"/>
        </w:rPr>
        <w:t xml:space="preserve">each source </w:t>
      </w:r>
      <w:r w:rsidRPr="00402E08">
        <w:rPr>
          <w:rFonts w:ascii="Cambria" w:hAnsi="Cambria"/>
          <w:sz w:val="22"/>
          <w:szCs w:val="22"/>
          <w:lang w:val="en-ZA" w:eastAsia="en-US" w:bidi="en-US"/>
        </w:rPr>
        <w:t xml:space="preserve">(e.g. website, article in magazine, etc.) complete a table </w:t>
      </w:r>
      <w:r w:rsidR="004D736C" w:rsidRPr="00402E08">
        <w:rPr>
          <w:rFonts w:ascii="Cambria" w:hAnsi="Cambria"/>
          <w:sz w:val="22"/>
          <w:szCs w:val="22"/>
          <w:lang w:val="en-ZA" w:eastAsia="en-US" w:bidi="en-US"/>
        </w:rPr>
        <w:t>similar to</w:t>
      </w:r>
      <w:r w:rsidRPr="00402E08">
        <w:rPr>
          <w:rFonts w:ascii="Cambria" w:hAnsi="Cambria"/>
          <w:sz w:val="22"/>
          <w:szCs w:val="22"/>
          <w:lang w:val="en-ZA" w:eastAsia="en-US" w:bidi="en-US"/>
        </w:rPr>
        <w:t xml:space="preserve"> the one below to indicate that you examined the </w:t>
      </w:r>
      <w:r w:rsidRPr="00402E08">
        <w:rPr>
          <w:rFonts w:ascii="Cambria" w:hAnsi="Cambria"/>
          <w:i/>
          <w:sz w:val="22"/>
          <w:szCs w:val="22"/>
          <w:lang w:val="en-ZA" w:eastAsia="en-US" w:bidi="en-US"/>
        </w:rPr>
        <w:t>quality</w:t>
      </w:r>
      <w:r w:rsidRPr="00402E08">
        <w:rPr>
          <w:rFonts w:ascii="Cambria" w:hAnsi="Cambria"/>
          <w:sz w:val="22"/>
          <w:szCs w:val="22"/>
          <w:lang w:val="en-ZA" w:eastAsia="en-US" w:bidi="en-US"/>
        </w:rPr>
        <w:t xml:space="preserve"> and </w:t>
      </w:r>
      <w:r w:rsidRPr="00402E08">
        <w:rPr>
          <w:rFonts w:ascii="Cambria" w:hAnsi="Cambria"/>
          <w:i/>
          <w:sz w:val="22"/>
          <w:szCs w:val="22"/>
          <w:lang w:val="en-ZA" w:eastAsia="en-US" w:bidi="en-US"/>
        </w:rPr>
        <w:t>usefulness</w:t>
      </w:r>
      <w:r w:rsidRPr="00402E08">
        <w:rPr>
          <w:rFonts w:ascii="Cambria" w:hAnsi="Cambria"/>
          <w:sz w:val="22"/>
          <w:szCs w:val="22"/>
          <w:lang w:val="en-ZA" w:eastAsia="en-US" w:bidi="en-US"/>
        </w:rPr>
        <w:t xml:space="preserve"> of the </w:t>
      </w:r>
      <w:r w:rsidRPr="00402E08">
        <w:rPr>
          <w:rFonts w:ascii="Cambria" w:hAnsi="Cambria"/>
          <w:b/>
          <w:i/>
          <w:sz w:val="22"/>
          <w:szCs w:val="22"/>
          <w:lang w:val="en-ZA" w:eastAsia="en-US" w:bidi="en-US"/>
        </w:rPr>
        <w:t xml:space="preserve">information </w:t>
      </w:r>
      <w:r w:rsidRPr="00402E08">
        <w:rPr>
          <w:rFonts w:ascii="Cambria" w:hAnsi="Cambria"/>
          <w:i/>
          <w:sz w:val="22"/>
          <w:szCs w:val="22"/>
          <w:lang w:val="en-ZA" w:eastAsia="en-US" w:bidi="en-US"/>
        </w:rPr>
        <w:t xml:space="preserve">provided in the source (content </w:t>
      </w:r>
      <w:r w:rsidRPr="00402E08">
        <w:rPr>
          <w:rFonts w:ascii="Cambria" w:hAnsi="Cambria"/>
          <w:sz w:val="22"/>
          <w:szCs w:val="22"/>
          <w:lang w:val="en-ZA" w:eastAsia="en-US" w:bidi="en-US"/>
        </w:rPr>
        <w:t>of the sources that you are now going to use</w:t>
      </w:r>
      <w:r w:rsidRPr="00402E08">
        <w:rPr>
          <w:rFonts w:ascii="Cambria" w:hAnsi="Cambria"/>
          <w:i/>
          <w:sz w:val="22"/>
          <w:szCs w:val="22"/>
          <w:lang w:val="en-ZA" w:eastAsia="en-US" w:bidi="en-US"/>
        </w:rPr>
        <w:t>)</w:t>
      </w:r>
      <w:r w:rsidRPr="00402E08">
        <w:rPr>
          <w:rFonts w:ascii="Cambria" w:hAnsi="Cambria"/>
          <w:sz w:val="22"/>
          <w:szCs w:val="22"/>
          <w:lang w:val="en-ZA" w:eastAsia="en-US" w:bidi="en-US"/>
        </w:rPr>
        <w:t xml:space="preserve">. </w:t>
      </w:r>
    </w:p>
    <w:p w14:paraId="639EE9BE" w14:textId="7937FFBB" w:rsidR="00F16FDA" w:rsidRPr="00402E08" w:rsidRDefault="00F16FDA" w:rsidP="00AC024F">
      <w:pPr>
        <w:spacing w:after="200" w:line="252" w:lineRule="auto"/>
        <w:ind w:left="1440" w:hanging="720"/>
        <w:jc w:val="both"/>
        <w:rPr>
          <w:rFonts w:ascii="Cambria" w:hAnsi="Cambria"/>
          <w:b/>
          <w:sz w:val="22"/>
          <w:szCs w:val="22"/>
          <w:lang w:val="en-ZA" w:eastAsia="en-US" w:bidi="en-US"/>
        </w:rPr>
      </w:pPr>
      <w:r w:rsidRPr="00402E08">
        <w:rPr>
          <w:rFonts w:ascii="Cambria" w:hAnsi="Cambria"/>
          <w:b/>
          <w:sz w:val="22"/>
          <w:szCs w:val="22"/>
          <w:lang w:val="en-ZA" w:eastAsia="en-US" w:bidi="en-US"/>
        </w:rPr>
        <w:t>Note:</w:t>
      </w:r>
      <w:r w:rsidRPr="00402E08">
        <w:rPr>
          <w:rFonts w:ascii="Cambria" w:hAnsi="Cambria"/>
          <w:b/>
          <w:sz w:val="22"/>
          <w:szCs w:val="22"/>
          <w:lang w:val="en-ZA" w:eastAsia="en-US" w:bidi="en-US"/>
        </w:rPr>
        <w:tab/>
        <w:t xml:space="preserve">You may not copy and paste any information </w:t>
      </w:r>
      <w:r w:rsidR="001D0CFE" w:rsidRPr="00402E08">
        <w:rPr>
          <w:rFonts w:ascii="Cambria" w:hAnsi="Cambria"/>
          <w:b/>
          <w:sz w:val="22"/>
          <w:szCs w:val="22"/>
          <w:lang w:val="en-ZA" w:eastAsia="en-US" w:bidi="en-US"/>
        </w:rPr>
        <w:t xml:space="preserve">directly </w:t>
      </w:r>
      <w:r w:rsidRPr="00402E08">
        <w:rPr>
          <w:rFonts w:ascii="Cambria" w:hAnsi="Cambria"/>
          <w:b/>
          <w:sz w:val="22"/>
          <w:szCs w:val="22"/>
          <w:lang w:val="en-ZA" w:eastAsia="en-US" w:bidi="en-US"/>
        </w:rPr>
        <w:t>from the webs</w:t>
      </w:r>
      <w:r w:rsidR="00AC024F" w:rsidRPr="00402E08">
        <w:rPr>
          <w:rFonts w:ascii="Cambria" w:hAnsi="Cambria"/>
          <w:b/>
          <w:sz w:val="22"/>
          <w:szCs w:val="22"/>
          <w:lang w:val="en-ZA" w:eastAsia="en-US" w:bidi="en-US"/>
        </w:rPr>
        <w:t>ites or other source into your P</w:t>
      </w:r>
      <w:r w:rsidRPr="00402E08">
        <w:rPr>
          <w:rFonts w:ascii="Cambria" w:hAnsi="Cambria"/>
          <w:b/>
          <w:sz w:val="22"/>
          <w:szCs w:val="22"/>
          <w:lang w:val="en-ZA" w:eastAsia="en-US" w:bidi="en-US"/>
        </w:rPr>
        <w:t xml:space="preserve">hase 2 document. If you do, you will not </w:t>
      </w:r>
      <w:proofErr w:type="gramStart"/>
      <w:r w:rsidR="001B6D29" w:rsidRPr="00402E08">
        <w:rPr>
          <w:rFonts w:ascii="Cambria" w:hAnsi="Cambria"/>
          <w:b/>
          <w:sz w:val="22"/>
          <w:szCs w:val="22"/>
          <w:lang w:val="en-ZA" w:eastAsia="en-US" w:bidi="en-US"/>
        </w:rPr>
        <w:t>awarded</w:t>
      </w:r>
      <w:proofErr w:type="gramEnd"/>
      <w:r w:rsidRPr="00402E08">
        <w:rPr>
          <w:rFonts w:ascii="Cambria" w:hAnsi="Cambria"/>
          <w:b/>
          <w:sz w:val="22"/>
          <w:szCs w:val="22"/>
          <w:lang w:val="en-ZA" w:eastAsia="en-US" w:bidi="en-US"/>
        </w:rPr>
        <w:t xml:space="preserve"> any marks for this section of the task. </w:t>
      </w:r>
    </w:p>
    <w:p w14:paraId="627A1B3A" w14:textId="77777777" w:rsidR="00D0265C" w:rsidRPr="00402E08" w:rsidRDefault="00D0265C" w:rsidP="00F122C4">
      <w:pPr>
        <w:spacing w:after="200" w:line="252" w:lineRule="auto"/>
        <w:ind w:left="1440" w:hanging="1582"/>
        <w:rPr>
          <w:rFonts w:ascii="Cambria" w:hAnsi="Cambria"/>
          <w:b/>
          <w:sz w:val="22"/>
          <w:szCs w:val="22"/>
          <w:lang w:val="en-ZA" w:eastAsia="en-US" w:bidi="en-US"/>
        </w:rPr>
      </w:pPr>
      <w:r w:rsidRPr="00402E08">
        <w:rPr>
          <w:rFonts w:ascii="Cambria" w:hAnsi="Cambria"/>
          <w:b/>
          <w:sz w:val="22"/>
          <w:szCs w:val="22"/>
          <w:lang w:val="en-ZA" w:eastAsia="en-US" w:bidi="en-US"/>
        </w:rPr>
        <w:t>Source name/title_______________________________________</w:t>
      </w:r>
    </w:p>
    <w:tbl>
      <w:tblPr>
        <w:tblStyle w:val="TableGrid"/>
        <w:tblW w:w="5000" w:type="pct"/>
        <w:tblLook w:val="04A0" w:firstRow="1" w:lastRow="0" w:firstColumn="1" w:lastColumn="0" w:noHBand="0" w:noVBand="1"/>
      </w:tblPr>
      <w:tblGrid>
        <w:gridCol w:w="2884"/>
        <w:gridCol w:w="7799"/>
      </w:tblGrid>
      <w:tr w:rsidR="00F83D84" w:rsidRPr="00402E08" w14:paraId="480E9AA0" w14:textId="77777777" w:rsidTr="00592954">
        <w:tc>
          <w:tcPr>
            <w:tcW w:w="1350" w:type="pct"/>
            <w:vAlign w:val="center"/>
          </w:tcPr>
          <w:p w14:paraId="01736DEB" w14:textId="77777777" w:rsidR="00AC024F" w:rsidRPr="00402E08" w:rsidRDefault="00AC024F" w:rsidP="00530A75">
            <w:pPr>
              <w:spacing w:before="240" w:after="200" w:line="252" w:lineRule="auto"/>
              <w:jc w:val="center"/>
              <w:rPr>
                <w:rFonts w:ascii="Cambria" w:hAnsi="Cambria"/>
                <w:b/>
                <w:sz w:val="22"/>
                <w:szCs w:val="22"/>
                <w:lang w:val="en-ZA" w:eastAsia="en-US" w:bidi="en-US"/>
              </w:rPr>
            </w:pPr>
            <w:r w:rsidRPr="00402E08">
              <w:rPr>
                <w:rFonts w:ascii="Cambria" w:hAnsi="Cambria"/>
                <w:b/>
                <w:sz w:val="22"/>
                <w:szCs w:val="22"/>
                <w:lang w:val="en-ZA" w:eastAsia="en-US" w:bidi="en-US"/>
              </w:rPr>
              <w:t>Criteria</w:t>
            </w:r>
          </w:p>
        </w:tc>
        <w:tc>
          <w:tcPr>
            <w:tcW w:w="3650" w:type="pct"/>
            <w:vAlign w:val="center"/>
          </w:tcPr>
          <w:p w14:paraId="444C8EC9" w14:textId="77777777" w:rsidR="00AC024F" w:rsidRPr="00402E08" w:rsidRDefault="00AC024F" w:rsidP="00530A75">
            <w:pPr>
              <w:spacing w:before="240" w:after="200" w:line="252" w:lineRule="auto"/>
              <w:jc w:val="center"/>
              <w:rPr>
                <w:rFonts w:ascii="Cambria" w:hAnsi="Cambria"/>
                <w:b/>
                <w:sz w:val="22"/>
                <w:szCs w:val="22"/>
                <w:lang w:val="en-ZA" w:eastAsia="en-US" w:bidi="en-US"/>
              </w:rPr>
            </w:pPr>
            <w:r w:rsidRPr="00402E08">
              <w:rPr>
                <w:rFonts w:ascii="Cambria" w:hAnsi="Cambria"/>
                <w:b/>
                <w:sz w:val="22"/>
                <w:szCs w:val="22"/>
                <w:lang w:val="en-ZA" w:eastAsia="en-US" w:bidi="en-US"/>
              </w:rPr>
              <w:t>Motivation/ Explanation</w:t>
            </w:r>
          </w:p>
        </w:tc>
      </w:tr>
      <w:tr w:rsidR="00F83D84" w:rsidRPr="00402E08" w14:paraId="42745822" w14:textId="77777777" w:rsidTr="00592954">
        <w:tc>
          <w:tcPr>
            <w:tcW w:w="1350" w:type="pct"/>
            <w:vAlign w:val="center"/>
          </w:tcPr>
          <w:p w14:paraId="734EB6C0" w14:textId="77777777" w:rsidR="00AC024F" w:rsidRPr="00402E08" w:rsidRDefault="00AC024F" w:rsidP="00AC024F">
            <w:pPr>
              <w:spacing w:line="252" w:lineRule="auto"/>
              <w:rPr>
                <w:rFonts w:ascii="Cambria" w:hAnsi="Cambria"/>
                <w:b/>
                <w:sz w:val="22"/>
                <w:szCs w:val="22"/>
                <w:lang w:val="en-ZA" w:eastAsia="en-US" w:bidi="en-US"/>
              </w:rPr>
            </w:pPr>
            <w:r w:rsidRPr="00402E08">
              <w:rPr>
                <w:rFonts w:ascii="Cambria" w:hAnsi="Cambria"/>
                <w:b/>
                <w:sz w:val="22"/>
                <w:szCs w:val="22"/>
                <w:lang w:val="en-ZA" w:eastAsia="en-US" w:bidi="en-US"/>
              </w:rPr>
              <w:t>Authority</w:t>
            </w:r>
          </w:p>
          <w:p w14:paraId="2DC5E0A8" w14:textId="77777777" w:rsidR="00AC024F" w:rsidRPr="00402E08" w:rsidRDefault="00AC024F" w:rsidP="00AC024F">
            <w:pPr>
              <w:spacing w:line="252" w:lineRule="auto"/>
              <w:rPr>
                <w:rFonts w:ascii="Cambria" w:hAnsi="Cambria"/>
                <w:sz w:val="22"/>
                <w:szCs w:val="22"/>
                <w:lang w:val="en-ZA" w:eastAsia="en-US" w:bidi="en-US"/>
              </w:rPr>
            </w:pPr>
            <w:r w:rsidRPr="00402E08">
              <w:rPr>
                <w:rFonts w:ascii="Cambria" w:hAnsi="Cambria"/>
                <w:sz w:val="18"/>
                <w:szCs w:val="22"/>
                <w:lang w:val="en-ZA" w:eastAsia="en-US" w:bidi="en-US"/>
              </w:rPr>
              <w:t>The val</w:t>
            </w:r>
            <w:r w:rsidR="00592954" w:rsidRPr="00402E08">
              <w:rPr>
                <w:rFonts w:ascii="Cambria" w:hAnsi="Cambria"/>
                <w:sz w:val="18"/>
                <w:szCs w:val="22"/>
                <w:lang w:val="en-ZA" w:eastAsia="en-US" w:bidi="en-US"/>
              </w:rPr>
              <w:t>idity of the author</w:t>
            </w:r>
          </w:p>
        </w:tc>
        <w:tc>
          <w:tcPr>
            <w:tcW w:w="3650" w:type="pct"/>
          </w:tcPr>
          <w:p w14:paraId="1B485F15" w14:textId="77777777" w:rsidR="00AC024F" w:rsidRPr="00402E08" w:rsidRDefault="00AC024F" w:rsidP="00F16FDA">
            <w:pPr>
              <w:spacing w:after="200" w:line="252" w:lineRule="auto"/>
              <w:rPr>
                <w:rFonts w:ascii="Cambria" w:hAnsi="Cambria"/>
                <w:b/>
                <w:sz w:val="22"/>
                <w:szCs w:val="22"/>
                <w:lang w:val="en-ZA" w:eastAsia="en-US" w:bidi="en-US"/>
              </w:rPr>
            </w:pPr>
          </w:p>
        </w:tc>
      </w:tr>
      <w:tr w:rsidR="00F83D84" w:rsidRPr="00402E08" w14:paraId="6BF5C72F" w14:textId="77777777" w:rsidTr="00592954">
        <w:tc>
          <w:tcPr>
            <w:tcW w:w="1350" w:type="pct"/>
            <w:vAlign w:val="center"/>
          </w:tcPr>
          <w:p w14:paraId="0465F057" w14:textId="77777777" w:rsidR="00AC024F" w:rsidRPr="00402E08" w:rsidRDefault="00AC024F" w:rsidP="00AC024F">
            <w:pPr>
              <w:spacing w:line="252" w:lineRule="auto"/>
              <w:rPr>
                <w:rFonts w:ascii="Cambria" w:hAnsi="Cambria"/>
                <w:b/>
                <w:sz w:val="22"/>
                <w:szCs w:val="22"/>
                <w:lang w:val="en-ZA" w:eastAsia="en-US" w:bidi="en-US"/>
              </w:rPr>
            </w:pPr>
            <w:r w:rsidRPr="00402E08">
              <w:rPr>
                <w:rFonts w:ascii="Cambria" w:hAnsi="Cambria"/>
                <w:b/>
                <w:sz w:val="22"/>
                <w:szCs w:val="22"/>
                <w:lang w:val="en-ZA" w:eastAsia="en-US" w:bidi="en-US"/>
              </w:rPr>
              <w:t>Currency</w:t>
            </w:r>
          </w:p>
          <w:p w14:paraId="55C1E0DE" w14:textId="77777777" w:rsidR="00592954" w:rsidRPr="00402E08" w:rsidRDefault="00592954" w:rsidP="00592954">
            <w:pPr>
              <w:spacing w:line="252" w:lineRule="auto"/>
              <w:rPr>
                <w:rFonts w:ascii="Cambria" w:hAnsi="Cambria"/>
                <w:b/>
                <w:sz w:val="22"/>
                <w:szCs w:val="22"/>
                <w:lang w:val="en-ZA" w:eastAsia="en-US" w:bidi="en-US"/>
              </w:rPr>
            </w:pPr>
            <w:r w:rsidRPr="00402E08">
              <w:rPr>
                <w:rFonts w:ascii="Cambria" w:hAnsi="Cambria"/>
                <w:sz w:val="18"/>
                <w:szCs w:val="22"/>
                <w:lang w:val="en-ZA" w:eastAsia="en-US" w:bidi="en-US"/>
              </w:rPr>
              <w:t>The date website was updated</w:t>
            </w:r>
          </w:p>
        </w:tc>
        <w:tc>
          <w:tcPr>
            <w:tcW w:w="3650" w:type="pct"/>
          </w:tcPr>
          <w:p w14:paraId="09DC8562" w14:textId="77777777" w:rsidR="00AC024F" w:rsidRPr="00402E08" w:rsidRDefault="00AC024F" w:rsidP="00F16FDA">
            <w:pPr>
              <w:spacing w:after="200" w:line="252" w:lineRule="auto"/>
              <w:rPr>
                <w:rFonts w:ascii="Cambria" w:hAnsi="Cambria"/>
                <w:b/>
                <w:sz w:val="22"/>
                <w:szCs w:val="22"/>
                <w:lang w:val="en-ZA" w:eastAsia="en-US" w:bidi="en-US"/>
              </w:rPr>
            </w:pPr>
          </w:p>
        </w:tc>
      </w:tr>
      <w:tr w:rsidR="00F83D84" w:rsidRPr="00402E08" w14:paraId="145D5003" w14:textId="77777777" w:rsidTr="00592954">
        <w:tc>
          <w:tcPr>
            <w:tcW w:w="1350" w:type="pct"/>
            <w:vAlign w:val="center"/>
          </w:tcPr>
          <w:p w14:paraId="4EE733F5" w14:textId="77777777" w:rsidR="00AC024F" w:rsidRPr="00402E08" w:rsidRDefault="00AC024F" w:rsidP="00AC024F">
            <w:pPr>
              <w:spacing w:line="252" w:lineRule="auto"/>
              <w:rPr>
                <w:rFonts w:ascii="Cambria" w:hAnsi="Cambria"/>
                <w:b/>
                <w:sz w:val="22"/>
                <w:szCs w:val="22"/>
                <w:lang w:val="en-ZA" w:eastAsia="en-US" w:bidi="en-US"/>
              </w:rPr>
            </w:pPr>
            <w:r w:rsidRPr="00402E08">
              <w:rPr>
                <w:rFonts w:ascii="Cambria" w:hAnsi="Cambria"/>
                <w:b/>
                <w:sz w:val="22"/>
                <w:szCs w:val="22"/>
                <w:lang w:val="en-ZA" w:eastAsia="en-US" w:bidi="en-US"/>
              </w:rPr>
              <w:t>Accuracy</w:t>
            </w:r>
          </w:p>
          <w:p w14:paraId="16C12EC6" w14:textId="77777777" w:rsidR="00592954" w:rsidRPr="00402E08" w:rsidRDefault="00592954" w:rsidP="00AC024F">
            <w:pPr>
              <w:spacing w:line="252" w:lineRule="auto"/>
              <w:rPr>
                <w:rFonts w:ascii="Cambria" w:hAnsi="Cambria"/>
                <w:b/>
                <w:sz w:val="22"/>
                <w:szCs w:val="22"/>
                <w:lang w:val="en-ZA" w:eastAsia="en-US" w:bidi="en-US"/>
              </w:rPr>
            </w:pPr>
            <w:r w:rsidRPr="00402E08">
              <w:rPr>
                <w:rFonts w:ascii="Cambria" w:hAnsi="Cambria"/>
                <w:sz w:val="18"/>
                <w:szCs w:val="22"/>
                <w:lang w:val="en-ZA" w:eastAsia="en-US" w:bidi="en-US"/>
              </w:rPr>
              <w:t>Correspondence of the info with other sources</w:t>
            </w:r>
          </w:p>
        </w:tc>
        <w:tc>
          <w:tcPr>
            <w:tcW w:w="3650" w:type="pct"/>
          </w:tcPr>
          <w:p w14:paraId="0C2C2392" w14:textId="77777777" w:rsidR="00AC024F" w:rsidRPr="00402E08" w:rsidRDefault="00AC024F" w:rsidP="00F16FDA">
            <w:pPr>
              <w:spacing w:after="200" w:line="252" w:lineRule="auto"/>
              <w:rPr>
                <w:rFonts w:ascii="Cambria" w:hAnsi="Cambria"/>
                <w:b/>
                <w:sz w:val="22"/>
                <w:szCs w:val="22"/>
                <w:lang w:val="en-ZA" w:eastAsia="en-US" w:bidi="en-US"/>
              </w:rPr>
            </w:pPr>
          </w:p>
        </w:tc>
      </w:tr>
      <w:tr w:rsidR="00F83D84" w:rsidRPr="00402E08" w14:paraId="6A138B9A" w14:textId="77777777" w:rsidTr="00592954">
        <w:tc>
          <w:tcPr>
            <w:tcW w:w="1350" w:type="pct"/>
            <w:vAlign w:val="center"/>
          </w:tcPr>
          <w:p w14:paraId="5AD350DD" w14:textId="77777777" w:rsidR="00AC024F" w:rsidRPr="00402E08" w:rsidRDefault="00AC024F" w:rsidP="00AC024F">
            <w:pPr>
              <w:spacing w:line="252" w:lineRule="auto"/>
              <w:rPr>
                <w:rFonts w:ascii="Cambria" w:hAnsi="Cambria"/>
                <w:b/>
                <w:sz w:val="22"/>
                <w:szCs w:val="22"/>
                <w:lang w:val="en-ZA" w:eastAsia="en-US" w:bidi="en-US"/>
              </w:rPr>
            </w:pPr>
            <w:r w:rsidRPr="00402E08">
              <w:rPr>
                <w:rFonts w:ascii="Cambria" w:hAnsi="Cambria"/>
                <w:b/>
                <w:sz w:val="22"/>
                <w:szCs w:val="22"/>
                <w:lang w:val="en-ZA" w:eastAsia="en-US" w:bidi="en-US"/>
              </w:rPr>
              <w:t>Objectivity</w:t>
            </w:r>
          </w:p>
          <w:p w14:paraId="77D21CF3" w14:textId="77777777" w:rsidR="00592954" w:rsidRPr="00402E08" w:rsidRDefault="00592954" w:rsidP="00AC024F">
            <w:pPr>
              <w:spacing w:line="252" w:lineRule="auto"/>
              <w:rPr>
                <w:rFonts w:ascii="Cambria" w:hAnsi="Cambria"/>
                <w:b/>
                <w:sz w:val="22"/>
                <w:szCs w:val="22"/>
                <w:lang w:val="en-ZA" w:eastAsia="en-US" w:bidi="en-US"/>
              </w:rPr>
            </w:pPr>
            <w:r w:rsidRPr="00402E08">
              <w:rPr>
                <w:rFonts w:ascii="Cambria" w:hAnsi="Cambria"/>
                <w:sz w:val="18"/>
                <w:szCs w:val="22"/>
                <w:lang w:val="en-ZA" w:eastAsia="en-US" w:bidi="en-US"/>
              </w:rPr>
              <w:t>Prejudice, bias, skewing of information</w:t>
            </w:r>
          </w:p>
        </w:tc>
        <w:tc>
          <w:tcPr>
            <w:tcW w:w="3650" w:type="pct"/>
          </w:tcPr>
          <w:p w14:paraId="52ADA158" w14:textId="77777777" w:rsidR="00AC024F" w:rsidRPr="00402E08" w:rsidRDefault="00AC024F" w:rsidP="00F16FDA">
            <w:pPr>
              <w:spacing w:after="200" w:line="252" w:lineRule="auto"/>
              <w:rPr>
                <w:rFonts w:ascii="Cambria" w:hAnsi="Cambria"/>
                <w:b/>
                <w:sz w:val="22"/>
                <w:szCs w:val="22"/>
                <w:lang w:val="en-ZA" w:eastAsia="en-US" w:bidi="en-US"/>
              </w:rPr>
            </w:pPr>
          </w:p>
        </w:tc>
      </w:tr>
      <w:tr w:rsidR="00F83D84" w:rsidRPr="00402E08" w14:paraId="67187E4F" w14:textId="77777777" w:rsidTr="00592954">
        <w:tc>
          <w:tcPr>
            <w:tcW w:w="1350" w:type="pct"/>
            <w:vAlign w:val="center"/>
          </w:tcPr>
          <w:p w14:paraId="0ADF7C99" w14:textId="77777777" w:rsidR="00AC024F" w:rsidRPr="00402E08" w:rsidRDefault="00AC024F" w:rsidP="00530A75">
            <w:pPr>
              <w:spacing w:line="252" w:lineRule="auto"/>
              <w:rPr>
                <w:rFonts w:ascii="Cambria" w:hAnsi="Cambria"/>
                <w:b/>
                <w:sz w:val="22"/>
                <w:szCs w:val="22"/>
                <w:lang w:val="en-ZA" w:eastAsia="en-US" w:bidi="en-US"/>
              </w:rPr>
            </w:pPr>
            <w:r w:rsidRPr="00402E08">
              <w:rPr>
                <w:rFonts w:ascii="Cambria" w:hAnsi="Cambria"/>
                <w:b/>
                <w:sz w:val="22"/>
                <w:szCs w:val="22"/>
                <w:lang w:val="en-ZA" w:eastAsia="en-US" w:bidi="en-US"/>
              </w:rPr>
              <w:t>Coverage</w:t>
            </w:r>
          </w:p>
          <w:p w14:paraId="3ABBB167" w14:textId="77777777" w:rsidR="00AC024F" w:rsidRPr="00402E08" w:rsidRDefault="00AC024F" w:rsidP="00530A75">
            <w:pPr>
              <w:spacing w:line="252" w:lineRule="auto"/>
              <w:rPr>
                <w:rFonts w:ascii="Cambria" w:hAnsi="Cambria"/>
                <w:sz w:val="18"/>
                <w:szCs w:val="18"/>
                <w:lang w:val="en-ZA" w:eastAsia="en-US" w:bidi="en-US"/>
              </w:rPr>
            </w:pPr>
            <w:r w:rsidRPr="00402E08">
              <w:rPr>
                <w:rFonts w:ascii="Cambria" w:hAnsi="Cambria"/>
                <w:sz w:val="18"/>
                <w:szCs w:val="18"/>
                <w:lang w:val="en-ZA" w:eastAsia="en-US" w:bidi="en-US"/>
              </w:rPr>
              <w:t>The scope of the source</w:t>
            </w:r>
          </w:p>
        </w:tc>
        <w:tc>
          <w:tcPr>
            <w:tcW w:w="3650" w:type="pct"/>
          </w:tcPr>
          <w:p w14:paraId="4D91A29F" w14:textId="77777777" w:rsidR="00AC024F" w:rsidRPr="00402E08" w:rsidRDefault="00AC024F" w:rsidP="00F16FDA">
            <w:pPr>
              <w:spacing w:after="200" w:line="252" w:lineRule="auto"/>
              <w:rPr>
                <w:rFonts w:ascii="Cambria" w:hAnsi="Cambria"/>
                <w:b/>
                <w:sz w:val="22"/>
                <w:szCs w:val="22"/>
                <w:lang w:val="en-ZA" w:eastAsia="en-US" w:bidi="en-US"/>
              </w:rPr>
            </w:pPr>
          </w:p>
        </w:tc>
      </w:tr>
      <w:tr w:rsidR="00F83D84" w:rsidRPr="00402E08" w14:paraId="27FE6C59" w14:textId="77777777" w:rsidTr="00AC024F">
        <w:trPr>
          <w:trHeight w:val="251"/>
        </w:trPr>
        <w:tc>
          <w:tcPr>
            <w:tcW w:w="5000" w:type="pct"/>
            <w:gridSpan w:val="2"/>
            <w:vAlign w:val="center"/>
          </w:tcPr>
          <w:p w14:paraId="31B280A8" w14:textId="77777777" w:rsidR="00AC024F" w:rsidRPr="00402E08" w:rsidRDefault="00AC024F" w:rsidP="00AC024F">
            <w:pPr>
              <w:spacing w:after="200" w:line="252" w:lineRule="auto"/>
              <w:jc w:val="center"/>
              <w:rPr>
                <w:rFonts w:ascii="Cambria" w:hAnsi="Cambria"/>
                <w:b/>
                <w:sz w:val="22"/>
                <w:szCs w:val="22"/>
                <w:lang w:val="en-ZA" w:eastAsia="en-US" w:bidi="en-US"/>
              </w:rPr>
            </w:pPr>
            <w:r w:rsidRPr="00402E08">
              <w:rPr>
                <w:rFonts w:ascii="Cambria" w:hAnsi="Cambria"/>
                <w:b/>
                <w:sz w:val="22"/>
                <w:szCs w:val="22"/>
                <w:lang w:val="en-ZA" w:eastAsia="en-US" w:bidi="en-US"/>
              </w:rPr>
              <w:t>Summary of source information</w:t>
            </w:r>
          </w:p>
        </w:tc>
      </w:tr>
      <w:tr w:rsidR="00F83D84" w:rsidRPr="00402E08" w14:paraId="2441A7AC" w14:textId="77777777" w:rsidTr="00592954">
        <w:trPr>
          <w:trHeight w:val="1736"/>
        </w:trPr>
        <w:tc>
          <w:tcPr>
            <w:tcW w:w="5000" w:type="pct"/>
            <w:gridSpan w:val="2"/>
            <w:vAlign w:val="center"/>
          </w:tcPr>
          <w:p w14:paraId="668F5876" w14:textId="77777777" w:rsidR="00AC024F" w:rsidRPr="00402E08" w:rsidRDefault="00AC024F" w:rsidP="00F16FDA">
            <w:pPr>
              <w:spacing w:after="200" w:line="252" w:lineRule="auto"/>
              <w:rPr>
                <w:rFonts w:ascii="Cambria" w:hAnsi="Cambria"/>
                <w:b/>
                <w:sz w:val="22"/>
                <w:szCs w:val="22"/>
                <w:lang w:val="en-ZA" w:eastAsia="en-US" w:bidi="en-US"/>
              </w:rPr>
            </w:pPr>
          </w:p>
        </w:tc>
      </w:tr>
    </w:tbl>
    <w:p w14:paraId="05CA2E2E" w14:textId="6D140788" w:rsidR="00F16FDA" w:rsidRPr="00402E08" w:rsidRDefault="00530A75" w:rsidP="004B02B2">
      <w:pPr>
        <w:pStyle w:val="Caption"/>
        <w:jc w:val="center"/>
        <w:rPr>
          <w:rFonts w:ascii="Cambria" w:hAnsi="Cambria"/>
          <w:caps/>
          <w:color w:val="auto"/>
          <w:spacing w:val="10"/>
          <w:lang w:val="en-ZA" w:eastAsia="en-US" w:bidi="en-US"/>
        </w:rPr>
      </w:pPr>
      <w:r w:rsidRPr="00402E08">
        <w:rPr>
          <w:color w:val="auto"/>
        </w:rPr>
        <w:t xml:space="preserve">Figure </w:t>
      </w:r>
      <w:r w:rsidR="00712C90" w:rsidRPr="00402E08">
        <w:rPr>
          <w:color w:val="auto"/>
          <w:lang w:val="en-ZA"/>
        </w:rPr>
        <w:t>7</w:t>
      </w:r>
      <w:r w:rsidR="004B02B2" w:rsidRPr="00402E08">
        <w:rPr>
          <w:color w:val="auto"/>
        </w:rPr>
        <w:t xml:space="preserve">: </w:t>
      </w:r>
      <w:r w:rsidR="004B02B2" w:rsidRPr="00402E08">
        <w:rPr>
          <w:color w:val="auto"/>
          <w:lang w:val="en-ZA"/>
        </w:rPr>
        <w:t>E</w:t>
      </w:r>
      <w:r w:rsidR="00F16FDA" w:rsidRPr="00402E08">
        <w:rPr>
          <w:color w:val="auto"/>
        </w:rPr>
        <w:t xml:space="preserve">xample of </w:t>
      </w:r>
      <w:r w:rsidR="00F16FDA" w:rsidRPr="00402E08">
        <w:rPr>
          <w:i/>
          <w:color w:val="auto"/>
        </w:rPr>
        <w:t>information</w:t>
      </w:r>
      <w:r w:rsidR="00F16FDA" w:rsidRPr="00402E08">
        <w:rPr>
          <w:color w:val="auto"/>
        </w:rPr>
        <w:t xml:space="preserve"> evaluation table</w:t>
      </w:r>
    </w:p>
    <w:p w14:paraId="385A5322" w14:textId="2934DF9C" w:rsidR="00D7672D" w:rsidRPr="00402E08" w:rsidRDefault="00F16FDA" w:rsidP="002037C2">
      <w:pPr>
        <w:numPr>
          <w:ilvl w:val="0"/>
          <w:numId w:val="16"/>
        </w:numPr>
        <w:spacing w:before="240"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Make sure that you have evidence of the source(s) you used.</w:t>
      </w:r>
    </w:p>
    <w:p w14:paraId="6C73351E" w14:textId="77777777" w:rsidR="00D7672D" w:rsidRPr="00402E08" w:rsidRDefault="00D7672D">
      <w:pPr>
        <w:rPr>
          <w:rFonts w:ascii="Cambria" w:hAnsi="Cambria"/>
          <w:sz w:val="22"/>
          <w:szCs w:val="22"/>
          <w:lang w:val="en-ZA" w:eastAsia="en-US" w:bidi="en-US"/>
        </w:rPr>
      </w:pPr>
      <w:r w:rsidRPr="00402E08">
        <w:rPr>
          <w:rFonts w:ascii="Cambria" w:hAnsi="Cambria"/>
          <w:sz w:val="22"/>
          <w:szCs w:val="22"/>
          <w:lang w:val="en-ZA" w:eastAsia="en-US" w:bidi="en-US"/>
        </w:rPr>
        <w:br w:type="page"/>
      </w:r>
    </w:p>
    <w:p w14:paraId="7C341092" w14:textId="77777777" w:rsidR="00F16FDA" w:rsidRPr="00402E08"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402E08">
        <w:rPr>
          <w:rFonts w:ascii="Cambria" w:hAnsi="Cambria"/>
          <w:b/>
          <w:lang w:val="en-ZA" w:eastAsia="en-US" w:bidi="en-US"/>
        </w:rPr>
        <w:lastRenderedPageBreak/>
        <w:t>Process data and analyse questionnaire results</w:t>
      </w:r>
    </w:p>
    <w:p w14:paraId="746CAD58" w14:textId="1E0F34B7" w:rsidR="00BD2500" w:rsidRPr="00402E08" w:rsidRDefault="00BD2500" w:rsidP="00AC024F">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Process and analyse all data (questionnaire data as well as other data</w:t>
      </w:r>
      <w:r w:rsidR="00F122C4" w:rsidRPr="00402E08">
        <w:rPr>
          <w:rFonts w:ascii="Cambria" w:hAnsi="Cambria"/>
          <w:sz w:val="22"/>
          <w:szCs w:val="22"/>
          <w:lang w:val="en-ZA" w:eastAsia="en-US" w:bidi="en-US"/>
        </w:rPr>
        <w:t xml:space="preserve">, </w:t>
      </w:r>
      <w:r w:rsidRPr="00402E08">
        <w:rPr>
          <w:rFonts w:ascii="Cambria" w:hAnsi="Cambria"/>
          <w:sz w:val="22"/>
          <w:szCs w:val="22"/>
          <w:lang w:val="en-ZA" w:eastAsia="en-US" w:bidi="en-US"/>
        </w:rPr>
        <w:t>such as costs</w:t>
      </w:r>
      <w:r w:rsidR="00874216" w:rsidRPr="00402E08">
        <w:rPr>
          <w:rFonts w:ascii="Cambria" w:hAnsi="Cambria"/>
          <w:sz w:val="22"/>
          <w:szCs w:val="22"/>
          <w:lang w:val="en-ZA" w:eastAsia="en-US" w:bidi="en-US"/>
        </w:rPr>
        <w:t>, etc.</w:t>
      </w:r>
      <w:r w:rsidRPr="00402E08">
        <w:rPr>
          <w:rFonts w:ascii="Cambria" w:hAnsi="Cambria"/>
          <w:sz w:val="22"/>
          <w:szCs w:val="22"/>
          <w:lang w:val="en-ZA" w:eastAsia="en-US" w:bidi="en-US"/>
        </w:rPr>
        <w:t xml:space="preserve">) that may require the use of a spreadsheet. </w:t>
      </w:r>
    </w:p>
    <w:p w14:paraId="0842F000" w14:textId="77777777" w:rsidR="00F16FDA" w:rsidRPr="00402E08" w:rsidRDefault="004D736C" w:rsidP="002037C2">
      <w:pPr>
        <w:numPr>
          <w:ilvl w:val="0"/>
          <w:numId w:val="16"/>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Import/c</w:t>
      </w:r>
      <w:r w:rsidR="00F16FDA" w:rsidRPr="00402E08">
        <w:rPr>
          <w:rFonts w:ascii="Cambria" w:hAnsi="Cambria"/>
          <w:sz w:val="22"/>
          <w:szCs w:val="22"/>
          <w:lang w:val="en-ZA" w:eastAsia="en-US" w:bidi="en-US"/>
        </w:rPr>
        <w:t xml:space="preserve">apture the </w:t>
      </w:r>
      <w:r w:rsidR="001B6DD4" w:rsidRPr="00402E08">
        <w:rPr>
          <w:rFonts w:ascii="Cambria" w:hAnsi="Cambria"/>
          <w:sz w:val="22"/>
          <w:szCs w:val="22"/>
          <w:lang w:val="en-ZA" w:eastAsia="en-US" w:bidi="en-US"/>
        </w:rPr>
        <w:t>data</w:t>
      </w:r>
      <w:r w:rsidR="00F16FDA" w:rsidRPr="00402E08">
        <w:rPr>
          <w:rFonts w:ascii="Cambria" w:hAnsi="Cambria"/>
          <w:sz w:val="22"/>
          <w:szCs w:val="22"/>
          <w:lang w:val="en-ZA" w:eastAsia="en-US" w:bidi="en-US"/>
        </w:rPr>
        <w:t xml:space="preserve"> in a suitable format.</w:t>
      </w:r>
    </w:p>
    <w:p w14:paraId="0AFDDA30" w14:textId="77777777" w:rsidR="001B6DD4" w:rsidRPr="00402E08" w:rsidRDefault="00FA7732" w:rsidP="002037C2">
      <w:pPr>
        <w:numPr>
          <w:ilvl w:val="0"/>
          <w:numId w:val="7"/>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U</w:t>
      </w:r>
      <w:r w:rsidR="001B6DD4" w:rsidRPr="00402E08">
        <w:rPr>
          <w:rFonts w:ascii="Cambria" w:hAnsi="Cambria"/>
          <w:sz w:val="22"/>
          <w:szCs w:val="22"/>
          <w:lang w:val="en-ZA" w:eastAsia="en-US" w:bidi="en-US"/>
        </w:rPr>
        <w:t>se suitable formatting to ensure that anybody will be able to easily interpret the results.</w:t>
      </w:r>
    </w:p>
    <w:p w14:paraId="47A82107" w14:textId="77777777" w:rsidR="001B6DD4" w:rsidRPr="00402E08" w:rsidRDefault="00FA7732" w:rsidP="002037C2">
      <w:pPr>
        <w:numPr>
          <w:ilvl w:val="1"/>
          <w:numId w:val="7"/>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U</w:t>
      </w:r>
      <w:r w:rsidR="001B6DD4" w:rsidRPr="00402E08">
        <w:rPr>
          <w:rFonts w:ascii="Cambria" w:hAnsi="Cambria"/>
          <w:sz w:val="22"/>
          <w:szCs w:val="22"/>
          <w:lang w:val="en-ZA" w:eastAsia="en-US" w:bidi="en-US"/>
        </w:rPr>
        <w:t>se of formatting features such as colour, borders, word wrap and styles.</w:t>
      </w:r>
    </w:p>
    <w:p w14:paraId="1807EF39" w14:textId="77777777" w:rsidR="001B6DD4" w:rsidRPr="00402E08" w:rsidRDefault="001B6DD4" w:rsidP="002037C2">
      <w:pPr>
        <w:numPr>
          <w:ilvl w:val="1"/>
          <w:numId w:val="7"/>
        </w:numPr>
        <w:spacing w:after="200" w:line="252" w:lineRule="auto"/>
        <w:ind w:left="1797" w:hanging="357"/>
        <w:jc w:val="both"/>
        <w:rPr>
          <w:rFonts w:ascii="Cambria" w:hAnsi="Cambria"/>
          <w:sz w:val="22"/>
          <w:szCs w:val="22"/>
          <w:lang w:val="en-ZA" w:eastAsia="en-US" w:bidi="en-US"/>
        </w:rPr>
      </w:pPr>
      <w:r w:rsidRPr="00402E08">
        <w:rPr>
          <w:rFonts w:ascii="Cambria" w:hAnsi="Cambria"/>
          <w:sz w:val="22"/>
          <w:szCs w:val="22"/>
          <w:lang w:val="en-ZA" w:eastAsia="en-US" w:bidi="en-US"/>
        </w:rPr>
        <w:t>Make sure that column and row headings are formatted differently to other data.</w:t>
      </w:r>
    </w:p>
    <w:p w14:paraId="037123D8" w14:textId="2C66E2C3" w:rsidR="00530A75" w:rsidRPr="00402E08" w:rsidRDefault="00FA7732" w:rsidP="002037C2">
      <w:pPr>
        <w:numPr>
          <w:ilvl w:val="0"/>
          <w:numId w:val="16"/>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Use</w:t>
      </w:r>
      <w:r w:rsidR="00F16FDA" w:rsidRPr="00402E08">
        <w:rPr>
          <w:rFonts w:ascii="Cambria" w:hAnsi="Cambria"/>
          <w:sz w:val="22"/>
          <w:szCs w:val="22"/>
          <w:lang w:val="en-ZA" w:eastAsia="en-US" w:bidi="en-US"/>
        </w:rPr>
        <w:t xml:space="preserve"> formulae and/or functions to </w:t>
      </w:r>
      <w:r w:rsidR="00F122C4" w:rsidRPr="00402E08">
        <w:rPr>
          <w:rFonts w:ascii="Cambria" w:hAnsi="Cambria"/>
          <w:sz w:val="22"/>
          <w:szCs w:val="22"/>
          <w:lang w:val="en-ZA" w:eastAsia="en-US" w:bidi="en-US"/>
        </w:rPr>
        <w:t xml:space="preserve">process data and </w:t>
      </w:r>
      <w:r w:rsidR="00F16FDA" w:rsidRPr="00402E08">
        <w:rPr>
          <w:rFonts w:ascii="Cambria" w:hAnsi="Cambria"/>
          <w:sz w:val="22"/>
          <w:szCs w:val="22"/>
          <w:lang w:val="en-ZA" w:eastAsia="en-US" w:bidi="en-US"/>
        </w:rPr>
        <w:t>answer data questions</w:t>
      </w:r>
      <w:r w:rsidR="00B634E0" w:rsidRPr="00402E08">
        <w:rPr>
          <w:rFonts w:ascii="Cambria" w:hAnsi="Cambria"/>
          <w:sz w:val="22"/>
          <w:szCs w:val="22"/>
          <w:lang w:val="en-ZA" w:eastAsia="en-US" w:bidi="en-US"/>
        </w:rPr>
        <w:t xml:space="preserve"> posed in Phase 1</w:t>
      </w:r>
      <w:r w:rsidR="00F16FDA" w:rsidRPr="00402E08">
        <w:rPr>
          <w:rFonts w:ascii="Cambria" w:hAnsi="Cambria"/>
          <w:sz w:val="22"/>
          <w:szCs w:val="22"/>
          <w:lang w:val="en-ZA" w:eastAsia="en-US" w:bidi="en-US"/>
        </w:rPr>
        <w:t>.</w:t>
      </w:r>
      <w:r w:rsidR="0017198B" w:rsidRPr="00402E08">
        <w:rPr>
          <w:rFonts w:ascii="Cambria" w:hAnsi="Cambria"/>
          <w:sz w:val="22"/>
          <w:szCs w:val="22"/>
          <w:lang w:val="en-ZA" w:eastAsia="en-US" w:bidi="en-US"/>
        </w:rPr>
        <w:t xml:space="preserve"> Take note of the requirements of the types and complexities of spreadsheet functions and formulas needed as specified in </w:t>
      </w:r>
      <w:r w:rsidR="001B6D29" w:rsidRPr="00402E08">
        <w:rPr>
          <w:rFonts w:ascii="Cambria" w:hAnsi="Cambria"/>
          <w:sz w:val="22"/>
          <w:szCs w:val="22"/>
          <w:lang w:val="en-ZA" w:eastAsia="en-US" w:bidi="en-US"/>
        </w:rPr>
        <w:t xml:space="preserve">point 6 of the Phase 2 </w:t>
      </w:r>
      <w:r w:rsidR="0017198B" w:rsidRPr="00402E08">
        <w:rPr>
          <w:rFonts w:ascii="Cambria" w:hAnsi="Cambria"/>
          <w:sz w:val="22"/>
          <w:szCs w:val="22"/>
          <w:lang w:val="en-ZA" w:eastAsia="en-US" w:bidi="en-US"/>
        </w:rPr>
        <w:t>Assessment Instrument.</w:t>
      </w:r>
    </w:p>
    <w:p w14:paraId="2678C98C" w14:textId="77777777" w:rsidR="00F16FDA" w:rsidRPr="00402E08" w:rsidRDefault="00F16FDA" w:rsidP="002037C2">
      <w:pPr>
        <w:numPr>
          <w:ilvl w:val="0"/>
          <w:numId w:val="16"/>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Summarise the results</w:t>
      </w:r>
      <w:r w:rsidR="00B634E0" w:rsidRPr="00402E08">
        <w:rPr>
          <w:rFonts w:ascii="Cambria" w:hAnsi="Cambria"/>
          <w:sz w:val="22"/>
          <w:szCs w:val="22"/>
          <w:lang w:val="en-ZA" w:eastAsia="en-US" w:bidi="en-US"/>
        </w:rPr>
        <w:t xml:space="preserve"> that you will use in the report on a separate sheet</w:t>
      </w:r>
      <w:r w:rsidRPr="00402E08">
        <w:rPr>
          <w:rFonts w:ascii="Cambria" w:hAnsi="Cambria"/>
          <w:sz w:val="22"/>
          <w:szCs w:val="22"/>
          <w:lang w:val="en-ZA" w:eastAsia="en-US" w:bidi="en-US"/>
        </w:rPr>
        <w:t>.</w:t>
      </w:r>
    </w:p>
    <w:p w14:paraId="02D8BC8E" w14:textId="77777777" w:rsidR="00F16FDA" w:rsidRPr="00402E08" w:rsidRDefault="00765434" w:rsidP="002037C2">
      <w:pPr>
        <w:numPr>
          <w:ilvl w:val="0"/>
          <w:numId w:val="16"/>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Create</w:t>
      </w:r>
      <w:r w:rsidR="00F16FDA" w:rsidRPr="00402E08">
        <w:rPr>
          <w:rFonts w:ascii="Cambria" w:hAnsi="Cambria"/>
          <w:sz w:val="22"/>
          <w:szCs w:val="22"/>
          <w:lang w:val="en-ZA" w:eastAsia="en-US" w:bidi="en-US"/>
        </w:rPr>
        <w:t xml:space="preserve"> </w:t>
      </w:r>
      <w:r w:rsidR="001B6DD4" w:rsidRPr="00402E08">
        <w:rPr>
          <w:rFonts w:ascii="Cambria" w:hAnsi="Cambria"/>
          <w:sz w:val="22"/>
          <w:szCs w:val="22"/>
          <w:lang w:val="en-ZA" w:eastAsia="en-US" w:bidi="en-US"/>
        </w:rPr>
        <w:t>appropriate</w:t>
      </w:r>
      <w:r w:rsidR="00F122C4" w:rsidRPr="00402E08">
        <w:rPr>
          <w:rFonts w:ascii="Cambria" w:hAnsi="Cambria"/>
          <w:sz w:val="22"/>
          <w:szCs w:val="22"/>
          <w:lang w:val="en-ZA" w:eastAsia="en-US" w:bidi="en-US"/>
        </w:rPr>
        <w:t>, meaningful</w:t>
      </w:r>
      <w:r w:rsidR="00F16FDA" w:rsidRPr="00402E08">
        <w:rPr>
          <w:rFonts w:ascii="Cambria" w:hAnsi="Cambria"/>
          <w:sz w:val="22"/>
          <w:szCs w:val="22"/>
          <w:lang w:val="en-ZA" w:eastAsia="en-US" w:bidi="en-US"/>
        </w:rPr>
        <w:t xml:space="preserve"> </w:t>
      </w:r>
      <w:r w:rsidR="00BD2500" w:rsidRPr="00402E08">
        <w:rPr>
          <w:rFonts w:ascii="Cambria" w:hAnsi="Cambria"/>
          <w:sz w:val="22"/>
          <w:szCs w:val="22"/>
          <w:lang w:val="en-ZA" w:eastAsia="en-US" w:bidi="en-US"/>
        </w:rPr>
        <w:t>graphs</w:t>
      </w:r>
      <w:r w:rsidR="00F16FDA" w:rsidRPr="00402E08">
        <w:rPr>
          <w:rFonts w:ascii="Cambria" w:hAnsi="Cambria"/>
          <w:sz w:val="22"/>
          <w:szCs w:val="22"/>
          <w:lang w:val="en-ZA" w:eastAsia="en-US" w:bidi="en-US"/>
        </w:rPr>
        <w:t xml:space="preserve"> in your spreadsheet program</w:t>
      </w:r>
      <w:r w:rsidR="001B6DD4" w:rsidRPr="00402E08">
        <w:rPr>
          <w:rFonts w:ascii="Cambria" w:hAnsi="Cambria"/>
          <w:sz w:val="22"/>
          <w:szCs w:val="22"/>
          <w:lang w:val="en-ZA" w:eastAsia="en-US" w:bidi="en-US"/>
        </w:rPr>
        <w:t xml:space="preserve"> that you will be able to use in your report to substantiate</w:t>
      </w:r>
      <w:r w:rsidR="00F122C4" w:rsidRPr="00402E08">
        <w:rPr>
          <w:rFonts w:ascii="Cambria" w:hAnsi="Cambria"/>
          <w:sz w:val="22"/>
          <w:szCs w:val="22"/>
          <w:lang w:val="en-ZA" w:eastAsia="en-US" w:bidi="en-US"/>
        </w:rPr>
        <w:t>/support</w:t>
      </w:r>
      <w:r w:rsidR="001B6DD4" w:rsidRPr="00402E08">
        <w:rPr>
          <w:rFonts w:ascii="Cambria" w:hAnsi="Cambria"/>
          <w:sz w:val="22"/>
          <w:szCs w:val="22"/>
          <w:lang w:val="en-ZA" w:eastAsia="en-US" w:bidi="en-US"/>
        </w:rPr>
        <w:t xml:space="preserve"> other information, claims or arguments</w:t>
      </w:r>
    </w:p>
    <w:p w14:paraId="4FC64C02" w14:textId="77777777" w:rsidR="00F16FDA" w:rsidRPr="00402E08" w:rsidRDefault="00F16FDA" w:rsidP="002037C2">
      <w:pPr>
        <w:numPr>
          <w:ilvl w:val="0"/>
          <w:numId w:val="7"/>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Apply what you have learned in Mathematics/Mathematical Literacy when creating the graphs.</w:t>
      </w:r>
    </w:p>
    <w:p w14:paraId="055EB9F5" w14:textId="77777777" w:rsidR="00765434" w:rsidRPr="00402E08" w:rsidRDefault="00765434" w:rsidP="002037C2">
      <w:pPr>
        <w:numPr>
          <w:ilvl w:val="0"/>
          <w:numId w:val="7"/>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Ensure that the graphs are </w:t>
      </w:r>
      <w:r w:rsidR="0010352D" w:rsidRPr="00402E08">
        <w:rPr>
          <w:rFonts w:ascii="Cambria" w:hAnsi="Cambria"/>
          <w:sz w:val="22"/>
          <w:szCs w:val="22"/>
          <w:lang w:val="en-ZA" w:eastAsia="en-US" w:bidi="en-US"/>
        </w:rPr>
        <w:t xml:space="preserve">meaningful, </w:t>
      </w:r>
      <w:r w:rsidRPr="00402E08">
        <w:rPr>
          <w:rFonts w:ascii="Cambria" w:hAnsi="Cambria"/>
          <w:sz w:val="22"/>
          <w:szCs w:val="22"/>
          <w:lang w:val="en-ZA" w:eastAsia="en-US" w:bidi="en-US"/>
        </w:rPr>
        <w:t>easy to</w:t>
      </w:r>
      <w:r w:rsidR="00143047" w:rsidRPr="00402E08">
        <w:rPr>
          <w:rFonts w:ascii="Cambria" w:hAnsi="Cambria"/>
          <w:sz w:val="22"/>
          <w:szCs w:val="22"/>
          <w:lang w:val="en-ZA" w:eastAsia="en-US" w:bidi="en-US"/>
        </w:rPr>
        <w:t xml:space="preserve"> read and</w:t>
      </w:r>
      <w:r w:rsidRPr="00402E08">
        <w:rPr>
          <w:rFonts w:ascii="Cambria" w:hAnsi="Cambria"/>
          <w:sz w:val="22"/>
          <w:szCs w:val="22"/>
          <w:lang w:val="en-ZA" w:eastAsia="en-US" w:bidi="en-US"/>
        </w:rPr>
        <w:t xml:space="preserve"> interpret</w:t>
      </w:r>
      <w:r w:rsidR="00B634E0" w:rsidRPr="00402E08">
        <w:rPr>
          <w:rFonts w:ascii="Cambria" w:hAnsi="Cambria"/>
          <w:sz w:val="22"/>
          <w:szCs w:val="22"/>
          <w:lang w:val="en-ZA" w:eastAsia="en-US" w:bidi="en-US"/>
        </w:rPr>
        <w:t>.</w:t>
      </w:r>
    </w:p>
    <w:p w14:paraId="1E108C3A" w14:textId="5147EF22" w:rsidR="00F16FDA" w:rsidRPr="00402E08" w:rsidRDefault="001B6DD4" w:rsidP="002037C2">
      <w:pPr>
        <w:numPr>
          <w:ilvl w:val="0"/>
          <w:numId w:val="9"/>
        </w:numPr>
        <w:spacing w:after="200" w:line="252" w:lineRule="auto"/>
        <w:ind w:left="1077" w:hanging="357"/>
        <w:jc w:val="both"/>
        <w:rPr>
          <w:rFonts w:ascii="Cambria" w:hAnsi="Cambria"/>
          <w:sz w:val="22"/>
          <w:szCs w:val="22"/>
          <w:lang w:val="en-ZA" w:eastAsia="en-US" w:bidi="en-US"/>
        </w:rPr>
      </w:pPr>
      <w:r w:rsidRPr="00402E08">
        <w:rPr>
          <w:rFonts w:ascii="Cambria" w:hAnsi="Cambria"/>
          <w:sz w:val="22"/>
          <w:szCs w:val="22"/>
          <w:lang w:val="en-ZA" w:eastAsia="en-US" w:bidi="en-US"/>
        </w:rPr>
        <w:t>Y</w:t>
      </w:r>
      <w:r w:rsidR="00BD2500" w:rsidRPr="00402E08">
        <w:rPr>
          <w:rFonts w:ascii="Cambria" w:hAnsi="Cambria"/>
          <w:sz w:val="22"/>
          <w:szCs w:val="22"/>
          <w:lang w:val="en-ZA" w:eastAsia="en-US" w:bidi="en-US"/>
        </w:rPr>
        <w:t xml:space="preserve">ou should have a least </w:t>
      </w:r>
      <w:r w:rsidR="0017198B" w:rsidRPr="00402E08">
        <w:rPr>
          <w:rFonts w:ascii="Cambria" w:hAnsi="Cambria"/>
          <w:b/>
          <w:sz w:val="22"/>
          <w:szCs w:val="22"/>
          <w:lang w:val="en-ZA" w:eastAsia="en-US" w:bidi="en-US"/>
        </w:rPr>
        <w:t>TWO</w:t>
      </w:r>
      <w:r w:rsidR="00BD2500" w:rsidRPr="00402E08">
        <w:rPr>
          <w:rFonts w:ascii="Cambria" w:hAnsi="Cambria"/>
          <w:sz w:val="22"/>
          <w:szCs w:val="22"/>
          <w:lang w:val="en-ZA" w:eastAsia="en-US" w:bidi="en-US"/>
        </w:rPr>
        <w:t xml:space="preserve"> </w:t>
      </w:r>
      <w:r w:rsidR="00F122C4" w:rsidRPr="00402E08">
        <w:rPr>
          <w:rFonts w:ascii="Cambria" w:hAnsi="Cambria"/>
          <w:b/>
          <w:sz w:val="22"/>
          <w:szCs w:val="22"/>
          <w:u w:val="single"/>
          <w:lang w:val="en-ZA" w:eastAsia="en-US" w:bidi="en-US"/>
        </w:rPr>
        <w:t>relevant</w:t>
      </w:r>
      <w:r w:rsidR="00F122C4" w:rsidRPr="00402E08">
        <w:rPr>
          <w:rFonts w:ascii="Cambria" w:hAnsi="Cambria"/>
          <w:sz w:val="22"/>
          <w:szCs w:val="22"/>
          <w:lang w:val="en-ZA" w:eastAsia="en-US" w:bidi="en-US"/>
        </w:rPr>
        <w:t xml:space="preserve"> </w:t>
      </w:r>
      <w:r w:rsidR="00BD2500" w:rsidRPr="00402E08">
        <w:rPr>
          <w:rFonts w:ascii="Cambria" w:hAnsi="Cambria"/>
          <w:sz w:val="22"/>
          <w:szCs w:val="22"/>
          <w:lang w:val="en-ZA" w:eastAsia="en-US" w:bidi="en-US"/>
        </w:rPr>
        <w:t xml:space="preserve">graphs, although more would be useful. </w:t>
      </w:r>
    </w:p>
    <w:p w14:paraId="2B91937C" w14:textId="0AD3D4D7" w:rsidR="0017198B" w:rsidRPr="00402E08" w:rsidRDefault="0017198B" w:rsidP="0017198B">
      <w:pPr>
        <w:spacing w:after="200" w:line="252" w:lineRule="auto"/>
        <w:ind w:left="1418" w:hanging="851"/>
        <w:contextualSpacing/>
        <w:jc w:val="both"/>
        <w:rPr>
          <w:rFonts w:ascii="Cambria" w:hAnsi="Cambria"/>
          <w:sz w:val="22"/>
          <w:szCs w:val="22"/>
          <w:lang w:val="en-ZA" w:eastAsia="en-US" w:bidi="en-US"/>
        </w:rPr>
      </w:pPr>
      <w:r w:rsidRPr="00402E08">
        <w:rPr>
          <w:rFonts w:ascii="Cambria" w:hAnsi="Cambria"/>
          <w:b/>
          <w:sz w:val="22"/>
          <w:szCs w:val="22"/>
          <w:lang w:val="en-ZA" w:eastAsia="en-US" w:bidi="en-US"/>
        </w:rPr>
        <w:t xml:space="preserve">   </w:t>
      </w:r>
      <w:r w:rsidRPr="00402E08">
        <w:rPr>
          <w:rFonts w:ascii="Cambria" w:hAnsi="Cambria"/>
          <w:b/>
          <w:sz w:val="22"/>
          <w:szCs w:val="22"/>
          <w:u w:val="single"/>
          <w:lang w:val="en-ZA" w:eastAsia="en-US" w:bidi="en-US"/>
        </w:rPr>
        <w:t>NOTE</w:t>
      </w:r>
      <w:r w:rsidRPr="00402E08">
        <w:rPr>
          <w:rFonts w:ascii="Cambria" w:hAnsi="Cambria"/>
          <w:sz w:val="22"/>
          <w:szCs w:val="22"/>
          <w:lang w:val="en-ZA" w:eastAsia="en-US" w:bidi="en-US"/>
        </w:rPr>
        <w:t xml:space="preserve">:  </w:t>
      </w:r>
      <w:r w:rsidRPr="00402E08">
        <w:rPr>
          <w:rFonts w:ascii="Cambria" w:hAnsi="Cambria"/>
          <w:sz w:val="22"/>
          <w:szCs w:val="22"/>
          <w:lang w:val="en-ZA" w:eastAsia="en-US" w:bidi="en-US"/>
        </w:rPr>
        <w:tab/>
        <w:t xml:space="preserve">You should be able to use the information obtained from these formulas, functions and graphs </w:t>
      </w:r>
      <w:r w:rsidRPr="00402E08">
        <w:rPr>
          <w:rFonts w:ascii="Cambria" w:hAnsi="Cambria"/>
          <w:b/>
          <w:sz w:val="22"/>
          <w:szCs w:val="22"/>
          <w:lang w:val="en-ZA" w:eastAsia="en-US" w:bidi="en-US"/>
        </w:rPr>
        <w:t>as findings and conclusions</w:t>
      </w:r>
      <w:r w:rsidRPr="00402E08">
        <w:rPr>
          <w:rFonts w:ascii="Cambria" w:hAnsi="Cambria"/>
          <w:sz w:val="22"/>
          <w:szCs w:val="22"/>
          <w:lang w:val="en-ZA" w:eastAsia="en-US" w:bidi="en-US"/>
        </w:rPr>
        <w:t xml:space="preserve"> in your final report.</w:t>
      </w:r>
    </w:p>
    <w:p w14:paraId="4B565E45" w14:textId="77777777" w:rsidR="0017198B" w:rsidRPr="00402E08" w:rsidRDefault="0017198B" w:rsidP="0017198B">
      <w:pPr>
        <w:spacing w:after="200" w:line="252" w:lineRule="auto"/>
        <w:ind w:left="1418" w:hanging="851"/>
        <w:contextualSpacing/>
        <w:jc w:val="both"/>
        <w:rPr>
          <w:rFonts w:ascii="Cambria" w:hAnsi="Cambria"/>
          <w:sz w:val="22"/>
          <w:szCs w:val="22"/>
          <w:lang w:val="en-ZA" w:eastAsia="en-US" w:bidi="en-US"/>
        </w:rPr>
      </w:pPr>
    </w:p>
    <w:p w14:paraId="7BE04497" w14:textId="77777777" w:rsidR="00F16FDA" w:rsidRPr="00402E08" w:rsidRDefault="00F16FDA" w:rsidP="002037C2">
      <w:pPr>
        <w:numPr>
          <w:ilvl w:val="0"/>
          <w:numId w:val="16"/>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Save the spreadsheet in your Phase 2 folder. Make sure that you use a</w:t>
      </w:r>
      <w:r w:rsidR="0010352D" w:rsidRPr="00402E08">
        <w:rPr>
          <w:rFonts w:ascii="Cambria" w:hAnsi="Cambria"/>
          <w:sz w:val="22"/>
          <w:szCs w:val="22"/>
          <w:lang w:val="en-ZA" w:eastAsia="en-US" w:bidi="en-US"/>
        </w:rPr>
        <w:t>n</w:t>
      </w:r>
      <w:r w:rsidRPr="00402E08">
        <w:rPr>
          <w:rFonts w:ascii="Cambria" w:hAnsi="Cambria"/>
          <w:sz w:val="22"/>
          <w:szCs w:val="22"/>
          <w:lang w:val="en-ZA" w:eastAsia="en-US" w:bidi="en-US"/>
        </w:rPr>
        <w:t xml:space="preserve"> </w:t>
      </w:r>
      <w:r w:rsidR="0010352D" w:rsidRPr="00402E08">
        <w:rPr>
          <w:rFonts w:ascii="Cambria" w:hAnsi="Cambria"/>
          <w:sz w:val="22"/>
          <w:szCs w:val="22"/>
          <w:lang w:val="en-ZA" w:eastAsia="en-US" w:bidi="en-US"/>
        </w:rPr>
        <w:t xml:space="preserve">appropriate </w:t>
      </w:r>
      <w:r w:rsidRPr="00402E08">
        <w:rPr>
          <w:rFonts w:ascii="Cambria" w:hAnsi="Cambria"/>
          <w:sz w:val="22"/>
          <w:szCs w:val="22"/>
          <w:lang w:val="en-ZA" w:eastAsia="en-US" w:bidi="en-US"/>
        </w:rPr>
        <w:t>file name.</w:t>
      </w:r>
    </w:p>
    <w:p w14:paraId="65B4458C" w14:textId="77777777" w:rsidR="00F16FDA" w:rsidRPr="00402E08"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402E08">
        <w:rPr>
          <w:rFonts w:ascii="Cambria" w:hAnsi="Cambria"/>
          <w:b/>
          <w:lang w:val="en-ZA" w:eastAsia="en-US" w:bidi="en-US"/>
        </w:rPr>
        <w:t>Generate queries and reports</w:t>
      </w:r>
    </w:p>
    <w:p w14:paraId="4FDCECE4" w14:textId="02162258" w:rsidR="004D736C" w:rsidRPr="00402E08" w:rsidRDefault="004D736C" w:rsidP="00AC024F">
      <w:pPr>
        <w:spacing w:after="200" w:line="252" w:lineRule="auto"/>
        <w:jc w:val="both"/>
        <w:rPr>
          <w:rFonts w:ascii="Cambria" w:hAnsi="Cambria"/>
          <w:i/>
          <w:sz w:val="22"/>
          <w:szCs w:val="22"/>
          <w:lang w:val="en-ZA" w:eastAsia="en-US" w:bidi="en-US"/>
        </w:rPr>
      </w:pPr>
      <w:r w:rsidRPr="00402E08">
        <w:rPr>
          <w:rFonts w:ascii="Cambria" w:hAnsi="Cambria"/>
          <w:sz w:val="22"/>
          <w:szCs w:val="22"/>
          <w:lang w:val="en-ZA" w:eastAsia="en-US" w:bidi="en-US"/>
        </w:rPr>
        <w:t xml:space="preserve">To enable further analysis of data and information you need to capture </w:t>
      </w:r>
      <w:r w:rsidR="004B02B2" w:rsidRPr="00402E08">
        <w:rPr>
          <w:rFonts w:ascii="Cambria" w:hAnsi="Cambria"/>
          <w:sz w:val="22"/>
          <w:szCs w:val="22"/>
          <w:lang w:val="en-ZA" w:eastAsia="en-US" w:bidi="en-US"/>
        </w:rPr>
        <w:t xml:space="preserve">appropriate, </w:t>
      </w:r>
      <w:r w:rsidR="00B625A9" w:rsidRPr="00402E08">
        <w:rPr>
          <w:rFonts w:ascii="Cambria" w:hAnsi="Cambria"/>
          <w:sz w:val="22"/>
          <w:szCs w:val="22"/>
          <w:lang w:val="en-ZA" w:eastAsia="en-US" w:bidi="en-US"/>
        </w:rPr>
        <w:t xml:space="preserve">relevant data </w:t>
      </w:r>
      <w:r w:rsidRPr="00402E08">
        <w:rPr>
          <w:rFonts w:ascii="Cambria" w:hAnsi="Cambria"/>
          <w:sz w:val="22"/>
          <w:szCs w:val="22"/>
          <w:lang w:val="en-ZA" w:eastAsia="en-US" w:bidi="en-US"/>
        </w:rPr>
        <w:t>in a database so that you can create queries and reports to support/</w:t>
      </w:r>
      <w:r w:rsidR="00F122C4" w:rsidRPr="00402E08">
        <w:rPr>
          <w:rFonts w:ascii="Cambria" w:hAnsi="Cambria"/>
          <w:sz w:val="22"/>
          <w:szCs w:val="22"/>
          <w:lang w:val="en-ZA" w:eastAsia="en-US" w:bidi="en-US"/>
        </w:rPr>
        <w:t>substantiate</w:t>
      </w:r>
      <w:r w:rsidRPr="00402E08">
        <w:rPr>
          <w:rFonts w:ascii="Cambria" w:hAnsi="Cambria"/>
          <w:sz w:val="22"/>
          <w:szCs w:val="22"/>
          <w:lang w:val="en-ZA" w:eastAsia="en-US" w:bidi="en-US"/>
        </w:rPr>
        <w:t xml:space="preserve"> the discussion of the problem or the </w:t>
      </w:r>
      <w:r w:rsidR="00B625A9" w:rsidRPr="00402E08">
        <w:rPr>
          <w:rFonts w:ascii="Cambria" w:hAnsi="Cambria"/>
          <w:sz w:val="22"/>
          <w:szCs w:val="22"/>
          <w:lang w:val="en-ZA" w:eastAsia="en-US" w:bidi="en-US"/>
        </w:rPr>
        <w:t>recommendations</w:t>
      </w:r>
      <w:r w:rsidR="00F122C4" w:rsidRPr="00402E08">
        <w:rPr>
          <w:rFonts w:ascii="Cambria" w:hAnsi="Cambria"/>
          <w:sz w:val="22"/>
          <w:szCs w:val="22"/>
          <w:lang w:val="en-ZA" w:eastAsia="en-US" w:bidi="en-US"/>
        </w:rPr>
        <w:t>/solution</w:t>
      </w:r>
      <w:r w:rsidR="00AA4CF5" w:rsidRPr="00402E08">
        <w:rPr>
          <w:rFonts w:ascii="Cambria" w:hAnsi="Cambria"/>
          <w:sz w:val="22"/>
          <w:szCs w:val="22"/>
          <w:lang w:val="en-ZA" w:eastAsia="en-US" w:bidi="en-US"/>
        </w:rPr>
        <w:t xml:space="preserve">. </w:t>
      </w:r>
      <w:r w:rsidR="00AA4CF5" w:rsidRPr="00402E08">
        <w:rPr>
          <w:rFonts w:ascii="Cambria" w:hAnsi="Cambria"/>
          <w:b/>
          <w:i/>
          <w:sz w:val="22"/>
          <w:szCs w:val="22"/>
          <w:lang w:val="en-ZA" w:eastAsia="en-US" w:bidi="en-US"/>
        </w:rPr>
        <w:t>(Do not merely copy your spreadsheet work as a database table.  You may, however use some of the spreadsheet data in your database. You are expected to add 'other' data to your database.)</w:t>
      </w:r>
    </w:p>
    <w:p w14:paraId="6978C948" w14:textId="2F465A3B" w:rsidR="00F16FDA" w:rsidRPr="00402E08" w:rsidRDefault="00F16FDA" w:rsidP="002037C2">
      <w:pPr>
        <w:numPr>
          <w:ilvl w:val="0"/>
          <w:numId w:val="16"/>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Create a database with a meaningful file</w:t>
      </w:r>
      <w:r w:rsidR="00AA4CF5" w:rsidRPr="00402E08">
        <w:rPr>
          <w:rFonts w:ascii="Cambria" w:hAnsi="Cambria"/>
          <w:sz w:val="22"/>
          <w:szCs w:val="22"/>
          <w:lang w:val="en-ZA" w:eastAsia="en-US" w:bidi="en-US"/>
        </w:rPr>
        <w:t xml:space="preserve"> </w:t>
      </w:r>
      <w:r w:rsidRPr="00402E08">
        <w:rPr>
          <w:rFonts w:ascii="Cambria" w:hAnsi="Cambria"/>
          <w:sz w:val="22"/>
          <w:szCs w:val="22"/>
          <w:lang w:val="en-ZA" w:eastAsia="en-US" w:bidi="en-US"/>
        </w:rPr>
        <w:t>name and save it in your Phase 2 folder. The information must be relevant to the investigation. See</w:t>
      </w:r>
      <w:r w:rsidR="00B634E0" w:rsidRPr="00402E08">
        <w:rPr>
          <w:rFonts w:ascii="Cambria" w:hAnsi="Cambria"/>
          <w:sz w:val="22"/>
          <w:szCs w:val="22"/>
          <w:lang w:val="en-ZA" w:eastAsia="en-US" w:bidi="en-US"/>
        </w:rPr>
        <w:t xml:space="preserve"> the section</w:t>
      </w:r>
      <w:r w:rsidRPr="00402E08">
        <w:rPr>
          <w:rFonts w:ascii="Cambria" w:hAnsi="Cambria"/>
          <w:sz w:val="22"/>
          <w:szCs w:val="22"/>
          <w:lang w:val="en-ZA" w:eastAsia="en-US" w:bidi="en-US"/>
        </w:rPr>
        <w:t xml:space="preserve"> </w:t>
      </w:r>
      <w:r w:rsidR="00B634E0" w:rsidRPr="00402E08">
        <w:rPr>
          <w:rFonts w:ascii="Cambria" w:hAnsi="Cambria"/>
          <w:i/>
          <w:sz w:val="22"/>
          <w:szCs w:val="22"/>
          <w:lang w:val="en-ZA" w:eastAsia="en-US" w:bidi="en-US"/>
        </w:rPr>
        <w:t>Overview of tasks</w:t>
      </w:r>
      <w:r w:rsidRPr="00402E08">
        <w:rPr>
          <w:rFonts w:ascii="Cambria" w:hAnsi="Cambria"/>
          <w:sz w:val="22"/>
          <w:szCs w:val="22"/>
          <w:lang w:val="en-ZA" w:eastAsia="en-US" w:bidi="en-US"/>
        </w:rPr>
        <w:t xml:space="preserve"> for </w:t>
      </w:r>
      <w:r w:rsidR="004B02B2" w:rsidRPr="00402E08">
        <w:rPr>
          <w:rFonts w:ascii="Cambria" w:hAnsi="Cambria"/>
          <w:sz w:val="22"/>
          <w:szCs w:val="22"/>
          <w:lang w:val="en-ZA" w:eastAsia="en-US" w:bidi="en-US"/>
        </w:rPr>
        <w:t>ideas</w:t>
      </w:r>
      <w:r w:rsidRPr="00402E08">
        <w:rPr>
          <w:rFonts w:ascii="Cambria" w:hAnsi="Cambria"/>
          <w:sz w:val="22"/>
          <w:szCs w:val="22"/>
          <w:lang w:val="en-ZA" w:eastAsia="en-US" w:bidi="en-US"/>
        </w:rPr>
        <w:t>.</w:t>
      </w:r>
    </w:p>
    <w:p w14:paraId="59CEC2EB" w14:textId="70846D5B" w:rsidR="00F16FDA" w:rsidRPr="00402E08" w:rsidRDefault="00F16FDA" w:rsidP="002037C2">
      <w:pPr>
        <w:numPr>
          <w:ilvl w:val="0"/>
          <w:numId w:val="7"/>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Capture appropriate d</w:t>
      </w:r>
      <w:r w:rsidR="00B625A9" w:rsidRPr="00402E08">
        <w:rPr>
          <w:rFonts w:ascii="Cambria" w:hAnsi="Cambria"/>
          <w:sz w:val="22"/>
          <w:szCs w:val="22"/>
          <w:lang w:val="en-ZA" w:eastAsia="en-US" w:bidi="en-US"/>
        </w:rPr>
        <w:t xml:space="preserve">ata (at least </w:t>
      </w:r>
      <w:r w:rsidR="0017198B" w:rsidRPr="00402E08">
        <w:rPr>
          <w:rFonts w:ascii="Cambria" w:hAnsi="Cambria"/>
          <w:b/>
          <w:i/>
          <w:sz w:val="22"/>
          <w:szCs w:val="22"/>
          <w:lang w:val="en-ZA" w:eastAsia="en-US" w:bidi="en-US"/>
        </w:rPr>
        <w:t>TWENTY (20)</w:t>
      </w:r>
      <w:r w:rsidRPr="00402E08">
        <w:rPr>
          <w:rFonts w:ascii="Cambria" w:hAnsi="Cambria"/>
          <w:sz w:val="22"/>
          <w:szCs w:val="22"/>
          <w:lang w:val="en-ZA" w:eastAsia="en-US" w:bidi="en-US"/>
        </w:rPr>
        <w:t xml:space="preserve"> records) that could be used to answer or support questions.</w:t>
      </w:r>
    </w:p>
    <w:p w14:paraId="6C18A38F" w14:textId="77777777" w:rsidR="00F16FDA" w:rsidRPr="00402E08" w:rsidRDefault="00F16FDA" w:rsidP="002037C2">
      <w:pPr>
        <w:numPr>
          <w:ilvl w:val="0"/>
          <w:numId w:val="7"/>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Make use of appropriate field</w:t>
      </w:r>
      <w:r w:rsidR="0010352D" w:rsidRPr="00402E08">
        <w:rPr>
          <w:rFonts w:ascii="Cambria" w:hAnsi="Cambria"/>
          <w:sz w:val="22"/>
          <w:szCs w:val="22"/>
          <w:lang w:val="en-ZA" w:eastAsia="en-US" w:bidi="en-US"/>
        </w:rPr>
        <w:t xml:space="preserve"> </w:t>
      </w:r>
      <w:r w:rsidRPr="00402E08">
        <w:rPr>
          <w:rFonts w:ascii="Cambria" w:hAnsi="Cambria"/>
          <w:sz w:val="22"/>
          <w:szCs w:val="22"/>
          <w:lang w:val="en-ZA" w:eastAsia="en-US" w:bidi="en-US"/>
        </w:rPr>
        <w:t>names and data types</w:t>
      </w:r>
      <w:r w:rsidR="00B625A9" w:rsidRPr="00402E08">
        <w:rPr>
          <w:rFonts w:ascii="Cambria" w:hAnsi="Cambria"/>
          <w:sz w:val="22"/>
          <w:szCs w:val="22"/>
          <w:lang w:val="en-ZA" w:eastAsia="en-US" w:bidi="en-US"/>
        </w:rPr>
        <w:t xml:space="preserve"> as well as validation techniques to ensure that the data is captured correctly</w:t>
      </w:r>
      <w:r w:rsidRPr="00402E08">
        <w:rPr>
          <w:rFonts w:ascii="Cambria" w:hAnsi="Cambria"/>
          <w:sz w:val="22"/>
          <w:szCs w:val="22"/>
          <w:lang w:val="en-ZA" w:eastAsia="en-US" w:bidi="en-US"/>
        </w:rPr>
        <w:t>.</w:t>
      </w:r>
    </w:p>
    <w:p w14:paraId="25A5E738" w14:textId="3F693460" w:rsidR="0017198B" w:rsidRPr="00402E08" w:rsidRDefault="00F16FDA" w:rsidP="002037C2">
      <w:pPr>
        <w:numPr>
          <w:ilvl w:val="0"/>
          <w:numId w:val="7"/>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Create queries (at least </w:t>
      </w:r>
      <w:r w:rsidR="0017198B" w:rsidRPr="00402E08">
        <w:rPr>
          <w:rFonts w:ascii="Cambria" w:hAnsi="Cambria"/>
          <w:b/>
          <w:i/>
          <w:sz w:val="22"/>
          <w:szCs w:val="22"/>
          <w:lang w:val="en-ZA" w:eastAsia="en-US" w:bidi="en-US"/>
        </w:rPr>
        <w:t>TWO</w:t>
      </w:r>
      <w:r w:rsidR="0010352D" w:rsidRPr="00402E08">
        <w:rPr>
          <w:rFonts w:ascii="Cambria" w:hAnsi="Cambria"/>
          <w:b/>
          <w:i/>
          <w:sz w:val="22"/>
          <w:szCs w:val="22"/>
          <w:lang w:val="en-ZA" w:eastAsia="en-US" w:bidi="en-US"/>
        </w:rPr>
        <w:t xml:space="preserve"> </w:t>
      </w:r>
      <w:r w:rsidR="0010352D" w:rsidRPr="00402E08">
        <w:rPr>
          <w:rFonts w:ascii="Cambria" w:hAnsi="Cambria"/>
          <w:sz w:val="22"/>
          <w:szCs w:val="22"/>
          <w:lang w:val="en-ZA" w:eastAsia="en-US" w:bidi="en-US"/>
        </w:rPr>
        <w:t>– and preferably with more than one criteria</w:t>
      </w:r>
      <w:r w:rsidRPr="00402E08">
        <w:rPr>
          <w:rFonts w:ascii="Cambria" w:hAnsi="Cambria"/>
          <w:sz w:val="22"/>
          <w:szCs w:val="22"/>
          <w:lang w:val="en-ZA" w:eastAsia="en-US" w:bidi="en-US"/>
        </w:rPr>
        <w:t xml:space="preserve">) and at least </w:t>
      </w:r>
      <w:r w:rsidR="0017198B" w:rsidRPr="00402E08">
        <w:rPr>
          <w:rFonts w:ascii="Cambria" w:hAnsi="Cambria"/>
          <w:b/>
          <w:i/>
          <w:sz w:val="22"/>
          <w:szCs w:val="22"/>
          <w:lang w:val="en-ZA" w:eastAsia="en-US" w:bidi="en-US"/>
        </w:rPr>
        <w:t>ONE</w:t>
      </w:r>
      <w:r w:rsidR="0017198B" w:rsidRPr="00402E08">
        <w:rPr>
          <w:rFonts w:ascii="Cambria" w:hAnsi="Cambria"/>
          <w:sz w:val="22"/>
          <w:szCs w:val="22"/>
          <w:lang w:val="en-ZA" w:eastAsia="en-US" w:bidi="en-US"/>
        </w:rPr>
        <w:t xml:space="preserve"> </w:t>
      </w:r>
      <w:r w:rsidRPr="00402E08">
        <w:rPr>
          <w:rFonts w:ascii="Cambria" w:hAnsi="Cambria"/>
          <w:sz w:val="22"/>
          <w:szCs w:val="22"/>
          <w:lang w:val="en-ZA" w:eastAsia="en-US" w:bidi="en-US"/>
        </w:rPr>
        <w:t>report to provide information or answer questions</w:t>
      </w:r>
      <w:r w:rsidR="0017198B" w:rsidRPr="00402E08">
        <w:rPr>
          <w:rFonts w:ascii="Cambria" w:hAnsi="Cambria"/>
          <w:sz w:val="22"/>
          <w:szCs w:val="22"/>
          <w:lang w:val="en-ZA" w:eastAsia="en-US" w:bidi="en-US"/>
        </w:rPr>
        <w:t xml:space="preserve">. Take note of the requirements of the types and complexities of functions needed as specified in </w:t>
      </w:r>
      <w:r w:rsidR="001B6D29" w:rsidRPr="00402E08">
        <w:rPr>
          <w:rFonts w:ascii="Cambria" w:hAnsi="Cambria"/>
          <w:sz w:val="22"/>
          <w:szCs w:val="22"/>
          <w:lang w:val="en-ZA" w:eastAsia="en-US" w:bidi="en-US"/>
        </w:rPr>
        <w:t xml:space="preserve">point 9 of the Phase 2 </w:t>
      </w:r>
      <w:r w:rsidR="0017198B" w:rsidRPr="00402E08">
        <w:rPr>
          <w:rFonts w:ascii="Cambria" w:hAnsi="Cambria"/>
          <w:sz w:val="22"/>
          <w:szCs w:val="22"/>
          <w:lang w:val="en-ZA" w:eastAsia="en-US" w:bidi="en-US"/>
        </w:rPr>
        <w:t>the Assessment Instrument.</w:t>
      </w:r>
    </w:p>
    <w:p w14:paraId="4CCE3E90" w14:textId="77777777" w:rsidR="0017198B" w:rsidRPr="00402E08" w:rsidRDefault="0017198B" w:rsidP="0017198B">
      <w:pPr>
        <w:spacing w:after="200" w:line="252" w:lineRule="auto"/>
        <w:ind w:left="1080"/>
        <w:contextualSpacing/>
        <w:jc w:val="both"/>
        <w:rPr>
          <w:rFonts w:ascii="Cambria" w:hAnsi="Cambria"/>
          <w:b/>
          <w:sz w:val="22"/>
          <w:szCs w:val="22"/>
          <w:u w:val="single"/>
          <w:lang w:val="en-ZA" w:eastAsia="en-US" w:bidi="en-US"/>
        </w:rPr>
      </w:pPr>
    </w:p>
    <w:p w14:paraId="08479E43" w14:textId="4DCF523E" w:rsidR="00F16FDA" w:rsidRPr="00402E08" w:rsidRDefault="0017198B" w:rsidP="0017198B">
      <w:pPr>
        <w:spacing w:after="200" w:line="252" w:lineRule="auto"/>
        <w:ind w:left="2160" w:hanging="1080"/>
        <w:contextualSpacing/>
        <w:jc w:val="both"/>
        <w:rPr>
          <w:rFonts w:ascii="Cambria" w:hAnsi="Cambria"/>
          <w:sz w:val="22"/>
          <w:szCs w:val="22"/>
          <w:lang w:val="en-ZA" w:eastAsia="en-US" w:bidi="en-US"/>
        </w:rPr>
      </w:pPr>
      <w:r w:rsidRPr="00402E08">
        <w:rPr>
          <w:rFonts w:ascii="Cambria" w:hAnsi="Cambria"/>
          <w:b/>
          <w:sz w:val="22"/>
          <w:szCs w:val="22"/>
          <w:u w:val="single"/>
          <w:lang w:val="en-ZA" w:eastAsia="en-US" w:bidi="en-US"/>
        </w:rPr>
        <w:t>NOTE</w:t>
      </w:r>
      <w:r w:rsidRPr="00402E08">
        <w:rPr>
          <w:rFonts w:ascii="Cambria" w:hAnsi="Cambria"/>
          <w:sz w:val="22"/>
          <w:szCs w:val="22"/>
          <w:lang w:val="en-ZA" w:eastAsia="en-US" w:bidi="en-US"/>
        </w:rPr>
        <w:t xml:space="preserve">:  </w:t>
      </w:r>
      <w:r w:rsidRPr="00402E08">
        <w:rPr>
          <w:rFonts w:ascii="Cambria" w:hAnsi="Cambria"/>
          <w:sz w:val="22"/>
          <w:szCs w:val="22"/>
          <w:lang w:val="en-ZA" w:eastAsia="en-US" w:bidi="en-US"/>
        </w:rPr>
        <w:tab/>
        <w:t>Y</w:t>
      </w:r>
      <w:r w:rsidR="00F16FDA" w:rsidRPr="00402E08">
        <w:rPr>
          <w:rFonts w:ascii="Cambria" w:hAnsi="Cambria"/>
          <w:sz w:val="22"/>
          <w:szCs w:val="22"/>
          <w:lang w:val="en-ZA" w:eastAsia="en-US" w:bidi="en-US"/>
        </w:rPr>
        <w:t xml:space="preserve">ou should be able to use the information obtained from these queries </w:t>
      </w:r>
      <w:r w:rsidRPr="00402E08">
        <w:rPr>
          <w:rFonts w:ascii="Cambria" w:hAnsi="Cambria"/>
          <w:b/>
          <w:sz w:val="22"/>
          <w:szCs w:val="22"/>
          <w:lang w:val="en-ZA" w:eastAsia="en-US" w:bidi="en-US"/>
        </w:rPr>
        <w:t>as your</w:t>
      </w:r>
      <w:r w:rsidRPr="00402E08">
        <w:rPr>
          <w:rFonts w:ascii="Cambria" w:hAnsi="Cambria"/>
          <w:sz w:val="22"/>
          <w:szCs w:val="22"/>
          <w:lang w:val="en-ZA" w:eastAsia="en-US" w:bidi="en-US"/>
        </w:rPr>
        <w:t xml:space="preserve"> </w:t>
      </w:r>
      <w:r w:rsidRPr="00402E08">
        <w:rPr>
          <w:rFonts w:ascii="Cambria" w:hAnsi="Cambria"/>
          <w:b/>
          <w:sz w:val="22"/>
          <w:szCs w:val="22"/>
          <w:lang w:val="en-ZA" w:eastAsia="en-US" w:bidi="en-US"/>
        </w:rPr>
        <w:t>findings and conclusions</w:t>
      </w:r>
      <w:r w:rsidRPr="00402E08">
        <w:rPr>
          <w:rFonts w:ascii="Cambria" w:hAnsi="Cambria"/>
          <w:sz w:val="22"/>
          <w:szCs w:val="22"/>
          <w:lang w:val="en-ZA" w:eastAsia="en-US" w:bidi="en-US"/>
        </w:rPr>
        <w:t xml:space="preserve"> </w:t>
      </w:r>
      <w:r w:rsidR="00F16FDA" w:rsidRPr="00402E08">
        <w:rPr>
          <w:rFonts w:ascii="Cambria" w:hAnsi="Cambria"/>
          <w:sz w:val="22"/>
          <w:szCs w:val="22"/>
          <w:lang w:val="en-ZA" w:eastAsia="en-US" w:bidi="en-US"/>
        </w:rPr>
        <w:t>in your final report.</w:t>
      </w:r>
    </w:p>
    <w:p w14:paraId="3E8F26D0" w14:textId="77777777" w:rsidR="00530A75" w:rsidRPr="00402E08" w:rsidRDefault="00530A75" w:rsidP="00AC024F">
      <w:pPr>
        <w:spacing w:after="200" w:line="252" w:lineRule="auto"/>
        <w:contextualSpacing/>
        <w:jc w:val="both"/>
        <w:rPr>
          <w:rFonts w:ascii="Cambria" w:hAnsi="Cambria"/>
          <w:sz w:val="22"/>
          <w:szCs w:val="22"/>
          <w:lang w:val="en-ZA" w:eastAsia="en-US" w:bidi="en-US"/>
        </w:rPr>
      </w:pPr>
    </w:p>
    <w:p w14:paraId="14D0D56D" w14:textId="6A2A6C25" w:rsidR="00530A75" w:rsidRPr="00402E08" w:rsidRDefault="0017198B" w:rsidP="0017198B">
      <w:pPr>
        <w:spacing w:after="200" w:line="252" w:lineRule="auto"/>
        <w:ind w:left="851" w:hanging="851"/>
        <w:contextualSpacing/>
        <w:jc w:val="both"/>
        <w:rPr>
          <w:rFonts w:ascii="Cambria" w:hAnsi="Cambria"/>
          <w:sz w:val="22"/>
          <w:szCs w:val="22"/>
          <w:lang w:val="en-ZA" w:eastAsia="en-US" w:bidi="en-US"/>
        </w:rPr>
      </w:pPr>
      <w:r w:rsidRPr="00402E08">
        <w:rPr>
          <w:rFonts w:ascii="Cambria" w:hAnsi="Cambria"/>
          <w:b/>
          <w:sz w:val="22"/>
          <w:szCs w:val="22"/>
          <w:u w:val="single"/>
          <w:lang w:val="en-ZA" w:eastAsia="en-US" w:bidi="en-US"/>
        </w:rPr>
        <w:t>NOTE</w:t>
      </w:r>
      <w:r w:rsidRPr="00402E08">
        <w:rPr>
          <w:rFonts w:ascii="Cambria" w:hAnsi="Cambria"/>
          <w:sz w:val="22"/>
          <w:szCs w:val="22"/>
          <w:lang w:val="en-ZA" w:eastAsia="en-US" w:bidi="en-US"/>
        </w:rPr>
        <w:t xml:space="preserve">:  </w:t>
      </w:r>
      <w:r w:rsidR="00530A75" w:rsidRPr="00402E08">
        <w:rPr>
          <w:rFonts w:ascii="Cambria" w:hAnsi="Cambria"/>
          <w:sz w:val="22"/>
          <w:szCs w:val="22"/>
          <w:lang w:val="en-ZA" w:eastAsia="en-US" w:bidi="en-US"/>
        </w:rPr>
        <w:t xml:space="preserve">The level </w:t>
      </w:r>
      <w:r w:rsidR="00FA7732" w:rsidRPr="00402E08">
        <w:rPr>
          <w:rFonts w:ascii="Cambria" w:hAnsi="Cambria"/>
          <w:sz w:val="22"/>
          <w:szCs w:val="22"/>
          <w:lang w:val="en-ZA" w:eastAsia="en-US" w:bidi="en-US"/>
        </w:rPr>
        <w:t xml:space="preserve">and the quality </w:t>
      </w:r>
      <w:r w:rsidR="00530A75" w:rsidRPr="00402E08">
        <w:rPr>
          <w:rFonts w:ascii="Cambria" w:hAnsi="Cambria"/>
          <w:sz w:val="22"/>
          <w:szCs w:val="22"/>
          <w:lang w:val="en-ZA" w:eastAsia="en-US" w:bidi="en-US"/>
        </w:rPr>
        <w:t xml:space="preserve">of the processing in the spreadsheet as well as </w:t>
      </w:r>
      <w:r w:rsidR="0032367F" w:rsidRPr="00402E08">
        <w:rPr>
          <w:rFonts w:ascii="Cambria" w:hAnsi="Cambria"/>
          <w:sz w:val="22"/>
          <w:szCs w:val="22"/>
          <w:lang w:val="en-ZA" w:eastAsia="en-US" w:bidi="en-US"/>
        </w:rPr>
        <w:t xml:space="preserve">in the </w:t>
      </w:r>
      <w:r w:rsidR="00530A75" w:rsidRPr="00402E08">
        <w:rPr>
          <w:rFonts w:ascii="Cambria" w:hAnsi="Cambria"/>
          <w:sz w:val="22"/>
          <w:szCs w:val="22"/>
          <w:lang w:val="en-ZA" w:eastAsia="en-US" w:bidi="en-US"/>
        </w:rPr>
        <w:t>database will be evaluated and marks assigned accordingly</w:t>
      </w:r>
      <w:r w:rsidR="00B634E0" w:rsidRPr="00402E08">
        <w:rPr>
          <w:rFonts w:ascii="Cambria" w:hAnsi="Cambria"/>
          <w:sz w:val="22"/>
          <w:szCs w:val="22"/>
          <w:lang w:val="en-ZA" w:eastAsia="en-US" w:bidi="en-US"/>
        </w:rPr>
        <w:t>.</w:t>
      </w:r>
    </w:p>
    <w:p w14:paraId="2A98849A" w14:textId="77777777" w:rsidR="00B634E0" w:rsidRPr="00402E08" w:rsidRDefault="00B634E0">
      <w:pPr>
        <w:rPr>
          <w:rFonts w:ascii="Cambria" w:hAnsi="Cambria"/>
          <w:b/>
          <w:sz w:val="22"/>
          <w:szCs w:val="22"/>
          <w:lang w:val="en-ZA" w:eastAsia="en-US" w:bidi="en-US"/>
        </w:rPr>
      </w:pPr>
      <w:r w:rsidRPr="00402E08">
        <w:rPr>
          <w:rFonts w:ascii="Cambria" w:hAnsi="Cambria"/>
          <w:b/>
          <w:sz w:val="22"/>
          <w:szCs w:val="22"/>
          <w:lang w:val="en-ZA" w:eastAsia="en-US" w:bidi="en-US"/>
        </w:rPr>
        <w:br w:type="page"/>
      </w:r>
    </w:p>
    <w:p w14:paraId="4E5B4A16" w14:textId="77777777" w:rsidR="00F16FDA" w:rsidRPr="00402E08"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402E08">
        <w:rPr>
          <w:rFonts w:ascii="Cambria" w:hAnsi="Cambria"/>
          <w:b/>
          <w:lang w:val="en-ZA" w:eastAsia="en-US" w:bidi="en-US"/>
        </w:rPr>
        <w:lastRenderedPageBreak/>
        <w:t>Hand-in for Phase 2</w:t>
      </w:r>
    </w:p>
    <w:p w14:paraId="1F360DC1" w14:textId="77777777" w:rsidR="000F24F9" w:rsidRPr="00402E08" w:rsidRDefault="000F24F9" w:rsidP="000F24F9">
      <w:pPr>
        <w:spacing w:before="240"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Your teacher will give you the date on which to submit your Phase 2 work for assessment.</w:t>
      </w:r>
    </w:p>
    <w:p w14:paraId="77BA5DD5" w14:textId="77777777" w:rsidR="00F16FDA" w:rsidRPr="00402E08" w:rsidRDefault="00B634E0" w:rsidP="00AC024F">
      <w:pPr>
        <w:spacing w:after="12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Once you have completed P</w:t>
      </w:r>
      <w:r w:rsidR="00F16FDA" w:rsidRPr="00402E08">
        <w:rPr>
          <w:rFonts w:ascii="Cambria" w:hAnsi="Cambria"/>
          <w:sz w:val="22"/>
          <w:szCs w:val="22"/>
          <w:lang w:val="en-ZA" w:eastAsia="en-US" w:bidi="en-US"/>
        </w:rPr>
        <w:t xml:space="preserve">hase </w:t>
      </w:r>
      <w:r w:rsidRPr="00402E08">
        <w:rPr>
          <w:rFonts w:ascii="Cambria" w:hAnsi="Cambria"/>
          <w:sz w:val="22"/>
          <w:szCs w:val="22"/>
          <w:lang w:val="en-ZA" w:eastAsia="en-US" w:bidi="en-US"/>
        </w:rPr>
        <w:t>2</w:t>
      </w:r>
      <w:r w:rsidR="00F16FDA" w:rsidRPr="00402E08">
        <w:rPr>
          <w:rFonts w:ascii="Cambria" w:hAnsi="Cambria"/>
          <w:sz w:val="22"/>
          <w:szCs w:val="22"/>
          <w:lang w:val="en-ZA" w:eastAsia="en-US" w:bidi="en-US"/>
        </w:rPr>
        <w:t xml:space="preserve"> of the project:</w:t>
      </w:r>
    </w:p>
    <w:p w14:paraId="43AEA179" w14:textId="77777777" w:rsidR="00F16FDA" w:rsidRPr="00402E08" w:rsidRDefault="00F16FDA" w:rsidP="002037C2">
      <w:pPr>
        <w:numPr>
          <w:ilvl w:val="0"/>
          <w:numId w:val="16"/>
        </w:numPr>
        <w:spacing w:after="12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Submit your entire PAT folder to your teacher. The following should be in your Phase 2 folder:</w:t>
      </w:r>
    </w:p>
    <w:p w14:paraId="1D758AC8" w14:textId="77777777" w:rsidR="00F16FDA" w:rsidRPr="00402E08" w:rsidRDefault="00F16FDA" w:rsidP="002037C2">
      <w:pPr>
        <w:numPr>
          <w:ilvl w:val="1"/>
          <w:numId w:val="18"/>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The completed spreadsheet with the analysis</w:t>
      </w:r>
      <w:r w:rsidR="007E289C" w:rsidRPr="00402E08">
        <w:rPr>
          <w:rFonts w:ascii="Cambria" w:hAnsi="Cambria"/>
          <w:sz w:val="22"/>
          <w:szCs w:val="22"/>
          <w:lang w:val="en-ZA" w:eastAsia="en-US" w:bidi="en-US"/>
        </w:rPr>
        <w:t xml:space="preserve"> of the data</w:t>
      </w:r>
      <w:r w:rsidRPr="00402E08">
        <w:rPr>
          <w:rFonts w:ascii="Cambria" w:hAnsi="Cambria"/>
          <w:sz w:val="22"/>
          <w:szCs w:val="22"/>
          <w:lang w:val="en-ZA" w:eastAsia="en-US" w:bidi="en-US"/>
        </w:rPr>
        <w:t>.</w:t>
      </w:r>
    </w:p>
    <w:p w14:paraId="4159DCBE" w14:textId="77777777" w:rsidR="00F16FDA" w:rsidRPr="00402E08" w:rsidRDefault="00F16FDA" w:rsidP="002037C2">
      <w:pPr>
        <w:numPr>
          <w:ilvl w:val="1"/>
          <w:numId w:val="18"/>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The completed database with relevant queries and report(s).</w:t>
      </w:r>
    </w:p>
    <w:p w14:paraId="2F7646CE" w14:textId="77777777" w:rsidR="00F16FDA" w:rsidRPr="00402E08" w:rsidRDefault="00F16FDA" w:rsidP="002037C2">
      <w:pPr>
        <w:numPr>
          <w:ilvl w:val="1"/>
          <w:numId w:val="18"/>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A </w:t>
      </w:r>
      <w:r w:rsidRPr="00402E08">
        <w:rPr>
          <w:rFonts w:ascii="Cambria" w:hAnsi="Cambria"/>
          <w:i/>
          <w:sz w:val="22"/>
          <w:szCs w:val="22"/>
          <w:lang w:val="en-ZA" w:eastAsia="en-US" w:bidi="en-US"/>
        </w:rPr>
        <w:t>single</w:t>
      </w:r>
      <w:r w:rsidRPr="00402E08">
        <w:rPr>
          <w:rFonts w:ascii="Cambria" w:hAnsi="Cambria"/>
          <w:sz w:val="22"/>
          <w:szCs w:val="22"/>
          <w:lang w:val="en-ZA" w:eastAsia="en-US" w:bidi="en-US"/>
        </w:rPr>
        <w:t xml:space="preserve"> document typed in a word processor showing</w:t>
      </w:r>
    </w:p>
    <w:p w14:paraId="187B9DB2" w14:textId="77777777" w:rsidR="00712C90" w:rsidRPr="00402E08" w:rsidRDefault="00F16FDA" w:rsidP="002037C2">
      <w:pPr>
        <w:numPr>
          <w:ilvl w:val="2"/>
          <w:numId w:val="15"/>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a table (see </w:t>
      </w:r>
      <w:r w:rsidR="007E289C" w:rsidRPr="00402E08">
        <w:rPr>
          <w:rFonts w:ascii="Cambria" w:hAnsi="Cambria"/>
          <w:i/>
          <w:sz w:val="22"/>
          <w:szCs w:val="22"/>
          <w:lang w:val="en-ZA" w:eastAsia="en-US" w:bidi="en-US"/>
        </w:rPr>
        <w:t xml:space="preserve">Figure </w:t>
      </w:r>
      <w:r w:rsidR="00712C90" w:rsidRPr="00402E08">
        <w:rPr>
          <w:rFonts w:ascii="Cambria" w:hAnsi="Cambria"/>
          <w:i/>
          <w:sz w:val="22"/>
          <w:szCs w:val="22"/>
          <w:lang w:val="en-ZA" w:eastAsia="en-US" w:bidi="en-US"/>
        </w:rPr>
        <w:t>7</w:t>
      </w:r>
      <w:r w:rsidR="007E289C" w:rsidRPr="00402E08">
        <w:rPr>
          <w:rFonts w:ascii="Cambria" w:hAnsi="Cambria"/>
          <w:i/>
          <w:sz w:val="22"/>
          <w:szCs w:val="22"/>
          <w:lang w:val="en-ZA" w:eastAsia="en-US" w:bidi="en-US"/>
        </w:rPr>
        <w:t>: Example of information evaluation table</w:t>
      </w:r>
      <w:r w:rsidRPr="00402E08">
        <w:rPr>
          <w:rFonts w:ascii="Cambria" w:hAnsi="Cambria"/>
          <w:sz w:val="22"/>
          <w:szCs w:val="22"/>
          <w:lang w:val="en-ZA" w:eastAsia="en-US" w:bidi="en-US"/>
        </w:rPr>
        <w:t xml:space="preserve">) </w:t>
      </w:r>
    </w:p>
    <w:p w14:paraId="23131CF1" w14:textId="444BE96A" w:rsidR="00AA4CF5" w:rsidRPr="00402E08" w:rsidRDefault="00712C90" w:rsidP="002037C2">
      <w:pPr>
        <w:numPr>
          <w:ilvl w:val="3"/>
          <w:numId w:val="15"/>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s</w:t>
      </w:r>
      <w:r w:rsidR="00AA4CF5" w:rsidRPr="00402E08">
        <w:rPr>
          <w:rFonts w:ascii="Cambria" w:hAnsi="Cambria"/>
          <w:sz w:val="22"/>
          <w:szCs w:val="22"/>
          <w:lang w:val="en-ZA" w:eastAsia="en-US" w:bidi="en-US"/>
        </w:rPr>
        <w:t>h</w:t>
      </w:r>
      <w:r w:rsidRPr="00402E08">
        <w:rPr>
          <w:rFonts w:ascii="Cambria" w:hAnsi="Cambria"/>
          <w:sz w:val="22"/>
          <w:szCs w:val="22"/>
          <w:lang w:val="en-ZA" w:eastAsia="en-US" w:bidi="en-US"/>
        </w:rPr>
        <w:t xml:space="preserve">owing the </w:t>
      </w:r>
      <w:r w:rsidRPr="00402E08">
        <w:rPr>
          <w:rFonts w:ascii="Cambria" w:hAnsi="Cambria"/>
          <w:i/>
          <w:sz w:val="22"/>
          <w:szCs w:val="22"/>
          <w:lang w:val="en-ZA" w:eastAsia="en-US" w:bidi="en-US"/>
        </w:rPr>
        <w:t>authority, currency, accuracy, objectivity</w:t>
      </w:r>
      <w:r w:rsidRPr="00402E08">
        <w:rPr>
          <w:rFonts w:ascii="Cambria" w:hAnsi="Cambria"/>
          <w:sz w:val="22"/>
          <w:szCs w:val="22"/>
          <w:lang w:val="en-ZA" w:eastAsia="en-US" w:bidi="en-US"/>
        </w:rPr>
        <w:t xml:space="preserve"> and </w:t>
      </w:r>
      <w:r w:rsidRPr="00402E08">
        <w:rPr>
          <w:rFonts w:ascii="Cambria" w:hAnsi="Cambria"/>
          <w:i/>
          <w:sz w:val="22"/>
          <w:szCs w:val="22"/>
          <w:lang w:val="en-ZA" w:eastAsia="en-US" w:bidi="en-US"/>
        </w:rPr>
        <w:t>coverage</w:t>
      </w:r>
      <w:r w:rsidRPr="00402E08">
        <w:rPr>
          <w:rFonts w:ascii="Cambria" w:hAnsi="Cambria"/>
          <w:sz w:val="22"/>
          <w:szCs w:val="22"/>
          <w:lang w:val="en-ZA" w:eastAsia="en-US" w:bidi="en-US"/>
        </w:rPr>
        <w:t xml:space="preserve"> of </w:t>
      </w:r>
      <w:r w:rsidR="00AA4CF5" w:rsidRPr="00402E08">
        <w:rPr>
          <w:rFonts w:ascii="Cambria" w:hAnsi="Cambria"/>
          <w:sz w:val="22"/>
          <w:szCs w:val="22"/>
          <w:lang w:val="en-ZA" w:eastAsia="en-US" w:bidi="en-US"/>
        </w:rPr>
        <w:t>the information</w:t>
      </w:r>
    </w:p>
    <w:p w14:paraId="6787283F" w14:textId="2F49FBC1" w:rsidR="00F16FDA" w:rsidRPr="00402E08" w:rsidRDefault="00F16FDA" w:rsidP="002037C2">
      <w:pPr>
        <w:numPr>
          <w:ilvl w:val="3"/>
          <w:numId w:val="15"/>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with summaries of information and notes regarding the </w:t>
      </w:r>
      <w:r w:rsidRPr="00402E08">
        <w:rPr>
          <w:rFonts w:ascii="Cambria" w:hAnsi="Cambria"/>
          <w:i/>
          <w:sz w:val="22"/>
          <w:szCs w:val="22"/>
          <w:lang w:val="en-ZA" w:eastAsia="en-US" w:bidi="en-US"/>
        </w:rPr>
        <w:t xml:space="preserve">quality </w:t>
      </w:r>
      <w:r w:rsidRPr="00402E08">
        <w:rPr>
          <w:rFonts w:ascii="Cambria" w:hAnsi="Cambria"/>
          <w:sz w:val="22"/>
          <w:szCs w:val="22"/>
          <w:lang w:val="en-ZA" w:eastAsia="en-US" w:bidi="en-US"/>
        </w:rPr>
        <w:t xml:space="preserve">and usefulness of the </w:t>
      </w:r>
      <w:r w:rsidRPr="00402E08">
        <w:rPr>
          <w:rFonts w:ascii="Cambria" w:hAnsi="Cambria"/>
          <w:i/>
          <w:sz w:val="22"/>
          <w:szCs w:val="22"/>
          <w:lang w:val="en-ZA" w:eastAsia="en-US" w:bidi="en-US"/>
        </w:rPr>
        <w:t>information</w:t>
      </w:r>
    </w:p>
    <w:p w14:paraId="12A24445" w14:textId="41F1564F" w:rsidR="00AA4CF5" w:rsidRPr="00402E08" w:rsidRDefault="00AA4CF5" w:rsidP="002037C2">
      <w:pPr>
        <w:pStyle w:val="ListParagraph"/>
        <w:numPr>
          <w:ilvl w:val="2"/>
          <w:numId w:val="15"/>
        </w:numPr>
        <w:rPr>
          <w:lang w:val="en-ZA"/>
        </w:rPr>
      </w:pPr>
      <w:r w:rsidRPr="00402E08">
        <w:rPr>
          <w:lang w:val="en-ZA"/>
        </w:rPr>
        <w:t xml:space="preserve">hyperlinks to the relevant information/sources/websites </w:t>
      </w:r>
      <w:r w:rsidR="001B6D29" w:rsidRPr="00402E08">
        <w:rPr>
          <w:lang w:val="en-ZA"/>
        </w:rPr>
        <w:t>that</w:t>
      </w:r>
      <w:r w:rsidRPr="00402E08">
        <w:rPr>
          <w:lang w:val="en-ZA"/>
        </w:rPr>
        <w:t xml:space="preserve"> work/open correctly</w:t>
      </w:r>
    </w:p>
    <w:p w14:paraId="38CCA5F9" w14:textId="6923C548" w:rsidR="001B6D29" w:rsidRPr="00402E08" w:rsidRDefault="0017198B" w:rsidP="002037C2">
      <w:pPr>
        <w:numPr>
          <w:ilvl w:val="2"/>
          <w:numId w:val="15"/>
        </w:numPr>
        <w:spacing w:after="200" w:line="252" w:lineRule="auto"/>
        <w:contextualSpacing/>
        <w:jc w:val="both"/>
        <w:rPr>
          <w:rFonts w:ascii="Cambria" w:hAnsi="Cambria"/>
          <w:sz w:val="22"/>
          <w:szCs w:val="22"/>
          <w:lang w:val="en-ZA" w:eastAsia="en-US" w:bidi="en-US"/>
        </w:rPr>
      </w:pPr>
      <w:proofErr w:type="gramStart"/>
      <w:r w:rsidRPr="00402E08">
        <w:rPr>
          <w:rFonts w:ascii="Cambria" w:hAnsi="Cambria"/>
          <w:sz w:val="22"/>
          <w:szCs w:val="22"/>
          <w:lang w:val="en-ZA" w:eastAsia="en-US" w:bidi="en-US"/>
        </w:rPr>
        <w:t>a</w:t>
      </w:r>
      <w:proofErr w:type="gramEnd"/>
      <w:r w:rsidRPr="00402E08">
        <w:rPr>
          <w:rFonts w:ascii="Cambria" w:hAnsi="Cambria"/>
          <w:sz w:val="22"/>
          <w:szCs w:val="22"/>
          <w:lang w:val="en-ZA" w:eastAsia="en-US" w:bidi="en-US"/>
        </w:rPr>
        <w:t xml:space="preserve"> screenshot showing the folder structure, including any subfolders, used for Phase 2.</w:t>
      </w:r>
    </w:p>
    <w:p w14:paraId="65B652DE" w14:textId="2ABF56A4" w:rsidR="007E289C" w:rsidRPr="00402E08" w:rsidRDefault="007E289C" w:rsidP="002037C2">
      <w:pPr>
        <w:numPr>
          <w:ilvl w:val="1"/>
          <w:numId w:val="18"/>
        </w:numPr>
        <w:spacing w:after="200" w:line="252" w:lineRule="auto"/>
        <w:contextualSpacing/>
        <w:jc w:val="both"/>
        <w:rPr>
          <w:rFonts w:ascii="Cambria" w:hAnsi="Cambria"/>
          <w:sz w:val="22"/>
          <w:szCs w:val="22"/>
          <w:lang w:val="en-ZA" w:eastAsia="en-US" w:bidi="en-US"/>
        </w:rPr>
      </w:pPr>
      <w:proofErr w:type="gramStart"/>
      <w:r w:rsidRPr="00402E08">
        <w:rPr>
          <w:rFonts w:ascii="Cambria" w:hAnsi="Cambria"/>
          <w:sz w:val="22"/>
          <w:szCs w:val="22"/>
          <w:lang w:val="en-ZA" w:eastAsia="en-US" w:bidi="en-US"/>
        </w:rPr>
        <w:t>Your</w:t>
      </w:r>
      <w:proofErr w:type="gramEnd"/>
      <w:r w:rsidRPr="00402E08">
        <w:rPr>
          <w:rFonts w:ascii="Cambria" w:hAnsi="Cambria"/>
          <w:sz w:val="22"/>
          <w:szCs w:val="22"/>
          <w:lang w:val="en-ZA" w:eastAsia="en-US" w:bidi="en-US"/>
        </w:rPr>
        <w:t xml:space="preserve"> </w:t>
      </w:r>
      <w:r w:rsidR="008D6D32" w:rsidRPr="00402E08">
        <w:rPr>
          <w:rFonts w:ascii="Cambria" w:hAnsi="Cambria"/>
          <w:i/>
          <w:sz w:val="22"/>
          <w:szCs w:val="22"/>
          <w:lang w:val="en-ZA" w:eastAsia="en-US" w:bidi="en-US"/>
        </w:rPr>
        <w:t>D</w:t>
      </w:r>
      <w:r w:rsidRPr="00402E08">
        <w:rPr>
          <w:rFonts w:ascii="Cambria" w:hAnsi="Cambria"/>
          <w:i/>
          <w:sz w:val="22"/>
          <w:szCs w:val="22"/>
          <w:lang w:val="en-ZA" w:eastAsia="en-US" w:bidi="en-US"/>
        </w:rPr>
        <w:t xml:space="preserve">eclaration </w:t>
      </w:r>
      <w:r w:rsidR="008D6D32" w:rsidRPr="00402E08">
        <w:rPr>
          <w:rFonts w:ascii="Cambria" w:hAnsi="Cambria"/>
          <w:i/>
          <w:sz w:val="22"/>
          <w:szCs w:val="22"/>
          <w:lang w:val="en-ZA" w:eastAsia="en-US" w:bidi="en-US"/>
        </w:rPr>
        <w:t>of Authenticity</w:t>
      </w:r>
      <w:r w:rsidR="008D6D32" w:rsidRPr="00402E08">
        <w:rPr>
          <w:rFonts w:ascii="Cambria" w:hAnsi="Cambria"/>
          <w:sz w:val="22"/>
          <w:szCs w:val="22"/>
          <w:lang w:val="en-ZA" w:eastAsia="en-US" w:bidi="en-US"/>
        </w:rPr>
        <w:t xml:space="preserve"> </w:t>
      </w:r>
      <w:r w:rsidRPr="00402E08">
        <w:rPr>
          <w:rFonts w:ascii="Cambria" w:hAnsi="Cambria"/>
          <w:sz w:val="22"/>
          <w:szCs w:val="22"/>
          <w:lang w:val="en-ZA" w:eastAsia="en-US" w:bidi="en-US"/>
        </w:rPr>
        <w:t>for Phase 2 (</w:t>
      </w:r>
      <w:r w:rsidRPr="00402E08">
        <w:rPr>
          <w:rFonts w:ascii="Cambria" w:hAnsi="Cambria"/>
          <w:b/>
          <w:sz w:val="22"/>
          <w:szCs w:val="22"/>
          <w:lang w:val="en-ZA" w:eastAsia="en-US" w:bidi="en-US"/>
        </w:rPr>
        <w:t xml:space="preserve">Annexure </w:t>
      </w:r>
      <w:r w:rsidR="00363B49" w:rsidRPr="00402E08">
        <w:rPr>
          <w:rFonts w:ascii="Cambria" w:hAnsi="Cambria"/>
          <w:b/>
          <w:sz w:val="22"/>
          <w:szCs w:val="22"/>
          <w:lang w:val="en-ZA" w:eastAsia="en-US" w:bidi="en-US"/>
        </w:rPr>
        <w:t>F</w:t>
      </w:r>
      <w:r w:rsidRPr="00402E08">
        <w:rPr>
          <w:rFonts w:ascii="Cambria" w:hAnsi="Cambria"/>
          <w:sz w:val="22"/>
          <w:szCs w:val="22"/>
          <w:lang w:val="en-ZA" w:eastAsia="en-US" w:bidi="en-US"/>
        </w:rPr>
        <w:t>) as an annexure to the document.</w:t>
      </w:r>
    </w:p>
    <w:p w14:paraId="1E960556" w14:textId="77777777" w:rsidR="007E289C" w:rsidRPr="00402E08" w:rsidRDefault="007E289C" w:rsidP="007E289C">
      <w:pPr>
        <w:spacing w:after="200" w:line="252" w:lineRule="auto"/>
        <w:ind w:left="1440"/>
        <w:contextualSpacing/>
        <w:jc w:val="both"/>
        <w:rPr>
          <w:rFonts w:ascii="Cambria" w:hAnsi="Cambria"/>
          <w:sz w:val="22"/>
          <w:szCs w:val="22"/>
          <w:lang w:val="en-ZA" w:eastAsia="en-US" w:bidi="en-US"/>
        </w:rPr>
      </w:pPr>
    </w:p>
    <w:p w14:paraId="7C57834A" w14:textId="77777777" w:rsidR="00E1076B" w:rsidRPr="00402E08" w:rsidRDefault="00E1076B">
      <w:pPr>
        <w:rPr>
          <w:rFonts w:ascii="Cambria" w:hAnsi="Cambria"/>
          <w:b/>
          <w:spacing w:val="20"/>
          <w:sz w:val="28"/>
          <w:szCs w:val="28"/>
          <w:lang w:val="en-ZA" w:eastAsia="en-US" w:bidi="en-US"/>
        </w:rPr>
      </w:pPr>
      <w:r w:rsidRPr="00402E08">
        <w:rPr>
          <w:rFonts w:ascii="Cambria" w:hAnsi="Cambria"/>
          <w:b/>
          <w:spacing w:val="20"/>
          <w:sz w:val="28"/>
          <w:szCs w:val="28"/>
          <w:lang w:val="en-ZA" w:eastAsia="en-US" w:bidi="en-US"/>
        </w:rPr>
        <w:br w:type="page"/>
      </w:r>
    </w:p>
    <w:p w14:paraId="44549FEC" w14:textId="4FF1456A" w:rsidR="00F16FDA" w:rsidRPr="00402E08" w:rsidRDefault="00F16FDA" w:rsidP="00F16FDA">
      <w:pPr>
        <w:pBdr>
          <w:bottom w:val="thinThickSmallGap" w:sz="12" w:space="1" w:color="943634"/>
        </w:pBdr>
        <w:jc w:val="center"/>
        <w:outlineLvl w:val="0"/>
        <w:rPr>
          <w:rFonts w:ascii="Cambria" w:hAnsi="Cambria"/>
          <w:b/>
          <w:spacing w:val="20"/>
          <w:sz w:val="28"/>
          <w:szCs w:val="28"/>
          <w:lang w:val="en-ZA" w:eastAsia="en-US" w:bidi="en-US"/>
        </w:rPr>
      </w:pPr>
      <w:bookmarkStart w:id="51" w:name="_Toc409976584"/>
      <w:r w:rsidRPr="00402E08">
        <w:rPr>
          <w:rFonts w:ascii="Cambria" w:hAnsi="Cambria"/>
          <w:b/>
          <w:spacing w:val="20"/>
          <w:sz w:val="28"/>
          <w:szCs w:val="28"/>
          <w:lang w:val="en-ZA" w:eastAsia="en-US" w:bidi="en-US"/>
        </w:rPr>
        <w:lastRenderedPageBreak/>
        <w:t>Instructions for Phase 3</w:t>
      </w:r>
      <w:bookmarkEnd w:id="51"/>
    </w:p>
    <w:p w14:paraId="7D880C41" w14:textId="3DAF6FBD" w:rsidR="00F16FDA" w:rsidRPr="00402E08" w:rsidRDefault="00401E32" w:rsidP="00A3145D">
      <w:pPr>
        <w:spacing w:before="240" w:after="12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The purpose </w:t>
      </w:r>
      <w:r w:rsidR="006E5505" w:rsidRPr="00402E08">
        <w:rPr>
          <w:rFonts w:ascii="Cambria" w:hAnsi="Cambria"/>
          <w:sz w:val="22"/>
          <w:szCs w:val="22"/>
          <w:lang w:val="en-ZA" w:eastAsia="en-US" w:bidi="en-US"/>
        </w:rPr>
        <w:t xml:space="preserve">of </w:t>
      </w:r>
      <w:r w:rsidRPr="00402E08">
        <w:rPr>
          <w:rFonts w:ascii="Cambria" w:hAnsi="Cambria"/>
          <w:sz w:val="22"/>
          <w:szCs w:val="22"/>
          <w:lang w:val="en-ZA" w:eastAsia="en-US" w:bidi="en-US"/>
        </w:rPr>
        <w:t>this phase of the PAT is to:</w:t>
      </w:r>
    </w:p>
    <w:p w14:paraId="674B0C8D" w14:textId="77777777" w:rsidR="00F16FDA" w:rsidRPr="00402E08" w:rsidRDefault="00401E32" w:rsidP="002037C2">
      <w:pPr>
        <w:numPr>
          <w:ilvl w:val="0"/>
          <w:numId w:val="6"/>
        </w:numPr>
        <w:spacing w:before="240" w:after="200" w:line="252" w:lineRule="auto"/>
        <w:contextualSpacing/>
        <w:jc w:val="both"/>
        <w:rPr>
          <w:rFonts w:ascii="Cambria" w:hAnsi="Cambria"/>
          <w:sz w:val="22"/>
          <w:szCs w:val="22"/>
          <w:lang w:val="en-ZA" w:eastAsia="en-US" w:bidi="en-US"/>
        </w:rPr>
      </w:pPr>
      <w:proofErr w:type="gramStart"/>
      <w:r w:rsidRPr="00402E08">
        <w:rPr>
          <w:rFonts w:ascii="Cambria" w:hAnsi="Cambria"/>
          <w:sz w:val="22"/>
          <w:szCs w:val="22"/>
          <w:lang w:val="en-ZA" w:eastAsia="en-US" w:bidi="en-US"/>
        </w:rPr>
        <w:t>i</w:t>
      </w:r>
      <w:r w:rsidR="00F16FDA" w:rsidRPr="00402E08">
        <w:rPr>
          <w:rFonts w:ascii="Cambria" w:hAnsi="Cambria"/>
          <w:sz w:val="22"/>
          <w:szCs w:val="22"/>
          <w:lang w:val="en-ZA" w:eastAsia="en-US" w:bidi="en-US"/>
        </w:rPr>
        <w:t>nterpret</w:t>
      </w:r>
      <w:proofErr w:type="gramEnd"/>
      <w:r w:rsidR="00F16FDA" w:rsidRPr="00402E08">
        <w:rPr>
          <w:rFonts w:ascii="Cambria" w:hAnsi="Cambria"/>
          <w:sz w:val="22"/>
          <w:szCs w:val="22"/>
          <w:lang w:val="en-ZA" w:eastAsia="en-US" w:bidi="en-US"/>
        </w:rPr>
        <w:t xml:space="preserve"> data and information, </w:t>
      </w:r>
      <w:r w:rsidRPr="00402E08">
        <w:rPr>
          <w:rFonts w:ascii="Cambria" w:hAnsi="Cambria"/>
          <w:sz w:val="22"/>
          <w:szCs w:val="22"/>
          <w:lang w:val="en-ZA" w:eastAsia="en-US" w:bidi="en-US"/>
        </w:rPr>
        <w:t xml:space="preserve">manipulate, </w:t>
      </w:r>
      <w:r w:rsidR="00F16FDA" w:rsidRPr="00402E08">
        <w:rPr>
          <w:rFonts w:ascii="Cambria" w:hAnsi="Cambria"/>
          <w:sz w:val="22"/>
          <w:szCs w:val="22"/>
          <w:lang w:val="en-ZA" w:eastAsia="en-US" w:bidi="en-US"/>
        </w:rPr>
        <w:t xml:space="preserve">combine and </w:t>
      </w:r>
      <w:r w:rsidRPr="00402E08">
        <w:rPr>
          <w:rFonts w:ascii="Cambria" w:hAnsi="Cambria"/>
          <w:sz w:val="22"/>
          <w:szCs w:val="22"/>
          <w:lang w:val="en-ZA" w:eastAsia="en-US" w:bidi="en-US"/>
        </w:rPr>
        <w:t>adjust</w:t>
      </w:r>
      <w:r w:rsidR="00F16FDA" w:rsidRPr="00402E08">
        <w:rPr>
          <w:rFonts w:ascii="Cambria" w:hAnsi="Cambria"/>
          <w:sz w:val="22"/>
          <w:szCs w:val="22"/>
          <w:lang w:val="en-ZA" w:eastAsia="en-US" w:bidi="en-US"/>
        </w:rPr>
        <w:t xml:space="preserve"> the information to show </w:t>
      </w:r>
      <w:r w:rsidR="00F16FDA" w:rsidRPr="00402E08">
        <w:rPr>
          <w:rFonts w:ascii="Cambria" w:hAnsi="Cambria"/>
          <w:b/>
          <w:i/>
          <w:sz w:val="22"/>
          <w:szCs w:val="22"/>
          <w:lang w:val="en-ZA" w:eastAsia="en-US" w:bidi="en-US"/>
        </w:rPr>
        <w:t>your</w:t>
      </w:r>
      <w:r w:rsidR="00F16FDA" w:rsidRPr="00402E08">
        <w:rPr>
          <w:rFonts w:ascii="Cambria" w:hAnsi="Cambria"/>
          <w:sz w:val="22"/>
          <w:szCs w:val="22"/>
          <w:lang w:val="en-ZA" w:eastAsia="en-US" w:bidi="en-US"/>
        </w:rPr>
        <w:t xml:space="preserve"> understanding </w:t>
      </w:r>
      <w:r w:rsidR="00A33D44" w:rsidRPr="00402E08">
        <w:rPr>
          <w:rFonts w:ascii="Cambria" w:hAnsi="Cambria"/>
          <w:sz w:val="22"/>
          <w:szCs w:val="22"/>
          <w:lang w:val="en-ZA" w:eastAsia="en-US" w:bidi="en-US"/>
        </w:rPr>
        <w:t xml:space="preserve">and insight </w:t>
      </w:r>
      <w:r w:rsidR="00F16FDA" w:rsidRPr="00402E08">
        <w:rPr>
          <w:rFonts w:ascii="Cambria" w:hAnsi="Cambria"/>
          <w:sz w:val="22"/>
          <w:szCs w:val="22"/>
          <w:lang w:val="en-ZA" w:eastAsia="en-US" w:bidi="en-US"/>
        </w:rPr>
        <w:t xml:space="preserve">and to answer the </w:t>
      </w:r>
      <w:r w:rsidR="00C03F2A" w:rsidRPr="00402E08">
        <w:rPr>
          <w:rFonts w:ascii="Cambria" w:hAnsi="Cambria"/>
          <w:sz w:val="22"/>
          <w:szCs w:val="22"/>
          <w:lang w:val="en-ZA" w:eastAsia="en-US" w:bidi="en-US"/>
        </w:rPr>
        <w:t>focus</w:t>
      </w:r>
      <w:r w:rsidR="00F16FDA" w:rsidRPr="00402E08">
        <w:rPr>
          <w:rFonts w:ascii="Cambria" w:hAnsi="Cambria"/>
          <w:sz w:val="22"/>
          <w:szCs w:val="22"/>
          <w:lang w:val="en-ZA" w:eastAsia="en-US" w:bidi="en-US"/>
        </w:rPr>
        <w:t xml:space="preserve"> question.</w:t>
      </w:r>
    </w:p>
    <w:p w14:paraId="452D6FA3" w14:textId="1C544E40" w:rsidR="00F16FDA" w:rsidRPr="00402E08" w:rsidRDefault="00401E32" w:rsidP="002037C2">
      <w:pPr>
        <w:numPr>
          <w:ilvl w:val="0"/>
          <w:numId w:val="6"/>
        </w:numPr>
        <w:spacing w:after="200" w:line="252" w:lineRule="auto"/>
        <w:contextualSpacing/>
        <w:jc w:val="both"/>
        <w:rPr>
          <w:rFonts w:ascii="Cambria" w:hAnsi="Cambria"/>
          <w:sz w:val="22"/>
          <w:szCs w:val="22"/>
          <w:lang w:val="en-ZA" w:eastAsia="en-US" w:bidi="en-US"/>
        </w:rPr>
      </w:pPr>
      <w:proofErr w:type="gramStart"/>
      <w:r w:rsidRPr="00402E08">
        <w:rPr>
          <w:rFonts w:ascii="Cambria" w:hAnsi="Cambria"/>
          <w:sz w:val="22"/>
          <w:szCs w:val="22"/>
          <w:lang w:val="en-ZA" w:eastAsia="en-US" w:bidi="en-US"/>
        </w:rPr>
        <w:t>complete</w:t>
      </w:r>
      <w:proofErr w:type="gramEnd"/>
      <w:r w:rsidR="00F16FDA" w:rsidRPr="00402E08">
        <w:rPr>
          <w:rFonts w:ascii="Cambria" w:hAnsi="Cambria"/>
          <w:sz w:val="22"/>
          <w:szCs w:val="22"/>
          <w:lang w:val="en-ZA" w:eastAsia="en-US" w:bidi="en-US"/>
        </w:rPr>
        <w:t xml:space="preserve"> the report</w:t>
      </w:r>
      <w:r w:rsidRPr="00402E08">
        <w:rPr>
          <w:rFonts w:ascii="Cambria" w:hAnsi="Cambria"/>
          <w:sz w:val="22"/>
          <w:szCs w:val="22"/>
          <w:lang w:val="en-ZA" w:eastAsia="en-US" w:bidi="en-US"/>
        </w:rPr>
        <w:t>. Use</w:t>
      </w:r>
      <w:r w:rsidR="00F16FDA" w:rsidRPr="00402E08">
        <w:rPr>
          <w:rFonts w:ascii="Cambria" w:hAnsi="Cambria"/>
          <w:sz w:val="22"/>
          <w:szCs w:val="22"/>
          <w:lang w:val="en-ZA" w:eastAsia="en-US" w:bidi="en-US"/>
        </w:rPr>
        <w:t xml:space="preserve"> good word processing</w:t>
      </w:r>
      <w:r w:rsidR="00C03F2A" w:rsidRPr="00402E08">
        <w:rPr>
          <w:rFonts w:ascii="Cambria" w:hAnsi="Cambria"/>
          <w:sz w:val="22"/>
          <w:szCs w:val="22"/>
          <w:lang w:val="en-ZA" w:eastAsia="en-US" w:bidi="en-US"/>
        </w:rPr>
        <w:t xml:space="preserve"> principles and</w:t>
      </w:r>
      <w:r w:rsidR="00F16FDA" w:rsidRPr="00402E08">
        <w:rPr>
          <w:rFonts w:ascii="Cambria" w:hAnsi="Cambria"/>
          <w:sz w:val="22"/>
          <w:szCs w:val="22"/>
          <w:lang w:val="en-ZA" w:eastAsia="en-US" w:bidi="en-US"/>
        </w:rPr>
        <w:t xml:space="preserve"> techniques. Use your own words.</w:t>
      </w:r>
    </w:p>
    <w:p w14:paraId="7B20A810" w14:textId="77777777" w:rsidR="00F16FDA" w:rsidRPr="00402E08" w:rsidRDefault="00401E32" w:rsidP="002037C2">
      <w:pPr>
        <w:numPr>
          <w:ilvl w:val="0"/>
          <w:numId w:val="6"/>
        </w:numPr>
        <w:spacing w:after="200" w:line="252" w:lineRule="auto"/>
        <w:ind w:left="714" w:hanging="357"/>
        <w:jc w:val="both"/>
        <w:rPr>
          <w:rFonts w:ascii="Cambria" w:hAnsi="Cambria"/>
          <w:sz w:val="22"/>
          <w:szCs w:val="22"/>
          <w:lang w:val="en-ZA" w:eastAsia="en-US" w:bidi="en-US"/>
        </w:rPr>
      </w:pPr>
      <w:proofErr w:type="gramStart"/>
      <w:r w:rsidRPr="00402E08">
        <w:rPr>
          <w:rFonts w:ascii="Cambria" w:hAnsi="Cambria"/>
          <w:sz w:val="22"/>
          <w:szCs w:val="22"/>
          <w:lang w:val="en-ZA" w:eastAsia="en-US" w:bidi="en-US"/>
        </w:rPr>
        <w:t>c</w:t>
      </w:r>
      <w:r w:rsidR="00A33D44" w:rsidRPr="00402E08">
        <w:rPr>
          <w:rFonts w:ascii="Cambria" w:hAnsi="Cambria"/>
          <w:sz w:val="22"/>
          <w:szCs w:val="22"/>
          <w:lang w:val="en-ZA" w:eastAsia="en-US" w:bidi="en-US"/>
        </w:rPr>
        <w:t>reate</w:t>
      </w:r>
      <w:proofErr w:type="gramEnd"/>
      <w:r w:rsidR="00F16FDA" w:rsidRPr="00402E08">
        <w:rPr>
          <w:rFonts w:ascii="Cambria" w:hAnsi="Cambria"/>
          <w:sz w:val="22"/>
          <w:szCs w:val="22"/>
          <w:lang w:val="en-ZA" w:eastAsia="en-US" w:bidi="en-US"/>
        </w:rPr>
        <w:t xml:space="preserve"> a </w:t>
      </w:r>
      <w:r w:rsidR="00A33D44" w:rsidRPr="00402E08">
        <w:rPr>
          <w:rFonts w:ascii="Cambria" w:hAnsi="Cambria"/>
          <w:sz w:val="22"/>
          <w:szCs w:val="22"/>
          <w:lang w:val="en-ZA" w:eastAsia="en-US" w:bidi="en-US"/>
        </w:rPr>
        <w:t>website</w:t>
      </w:r>
      <w:r w:rsidR="00F16FDA" w:rsidRPr="00402E08">
        <w:rPr>
          <w:rFonts w:ascii="Cambria" w:hAnsi="Cambria"/>
          <w:sz w:val="22"/>
          <w:szCs w:val="22"/>
          <w:lang w:val="en-ZA" w:eastAsia="en-US" w:bidi="en-US"/>
        </w:rPr>
        <w:t xml:space="preserve"> using </w:t>
      </w:r>
      <w:r w:rsidR="00A33D44" w:rsidRPr="00402E08">
        <w:rPr>
          <w:rFonts w:ascii="Cambria" w:hAnsi="Cambria"/>
          <w:sz w:val="22"/>
          <w:szCs w:val="22"/>
          <w:lang w:val="en-ZA" w:eastAsia="en-US" w:bidi="en-US"/>
        </w:rPr>
        <w:t xml:space="preserve">HTML </w:t>
      </w:r>
      <w:r w:rsidRPr="00402E08">
        <w:rPr>
          <w:rFonts w:ascii="Cambria" w:hAnsi="Cambria"/>
          <w:sz w:val="22"/>
          <w:szCs w:val="22"/>
          <w:lang w:val="en-ZA" w:eastAsia="en-US" w:bidi="en-US"/>
        </w:rPr>
        <w:t>that considers</w:t>
      </w:r>
      <w:r w:rsidR="00A33D44" w:rsidRPr="00402E08">
        <w:rPr>
          <w:rFonts w:ascii="Cambria" w:hAnsi="Cambria"/>
          <w:sz w:val="22"/>
          <w:szCs w:val="22"/>
          <w:lang w:val="en-ZA" w:eastAsia="en-US" w:bidi="en-US"/>
        </w:rPr>
        <w:t xml:space="preserve"> </w:t>
      </w:r>
      <w:r w:rsidR="00443557" w:rsidRPr="00402E08">
        <w:rPr>
          <w:rFonts w:ascii="Cambria" w:hAnsi="Cambria"/>
          <w:sz w:val="22"/>
          <w:szCs w:val="22"/>
          <w:lang w:val="en-ZA" w:eastAsia="en-US" w:bidi="en-US"/>
        </w:rPr>
        <w:t>appropriate</w:t>
      </w:r>
      <w:r w:rsidR="00A33D44" w:rsidRPr="00402E08">
        <w:rPr>
          <w:rFonts w:ascii="Cambria" w:hAnsi="Cambria"/>
          <w:sz w:val="22"/>
          <w:szCs w:val="22"/>
          <w:lang w:val="en-ZA" w:eastAsia="en-US" w:bidi="en-US"/>
        </w:rPr>
        <w:t xml:space="preserve"> layout</w:t>
      </w:r>
      <w:r w:rsidR="00C03F2A" w:rsidRPr="00402E08">
        <w:rPr>
          <w:rFonts w:ascii="Cambria" w:hAnsi="Cambria"/>
          <w:sz w:val="22"/>
          <w:szCs w:val="22"/>
          <w:lang w:val="en-ZA" w:eastAsia="en-US" w:bidi="en-US"/>
        </w:rPr>
        <w:t>, readability</w:t>
      </w:r>
      <w:r w:rsidR="004F7145" w:rsidRPr="00402E08">
        <w:rPr>
          <w:rFonts w:ascii="Cambria" w:hAnsi="Cambria"/>
          <w:sz w:val="22"/>
          <w:szCs w:val="22"/>
          <w:lang w:val="en-ZA" w:eastAsia="en-US" w:bidi="en-US"/>
        </w:rPr>
        <w:t xml:space="preserve"> and other usability issues</w:t>
      </w:r>
      <w:r w:rsidR="00F16FDA" w:rsidRPr="00402E08">
        <w:rPr>
          <w:rFonts w:ascii="Cambria" w:hAnsi="Cambria"/>
          <w:sz w:val="22"/>
          <w:szCs w:val="22"/>
          <w:lang w:val="en-ZA" w:eastAsia="en-US" w:bidi="en-US"/>
        </w:rPr>
        <w:t>.</w:t>
      </w:r>
    </w:p>
    <w:p w14:paraId="2EDC6493" w14:textId="77777777" w:rsidR="00F16FDA" w:rsidRPr="00402E08"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402E08">
        <w:rPr>
          <w:rFonts w:ascii="Cambria" w:hAnsi="Cambria"/>
          <w:b/>
          <w:lang w:val="en-ZA" w:eastAsia="en-US" w:bidi="en-US"/>
        </w:rPr>
        <w:t>Report</w:t>
      </w:r>
    </w:p>
    <w:p w14:paraId="580B317E" w14:textId="51E55399" w:rsidR="000B1211" w:rsidRPr="00402E08" w:rsidRDefault="000B1211" w:rsidP="00401E32">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To be able to communicate the knowledge and insight that you have gained as well as the </w:t>
      </w:r>
      <w:r w:rsidR="004C645C" w:rsidRPr="00402E08">
        <w:rPr>
          <w:rFonts w:ascii="Cambria" w:hAnsi="Cambria"/>
          <w:sz w:val="22"/>
          <w:szCs w:val="22"/>
          <w:lang w:val="en-ZA" w:eastAsia="en-US" w:bidi="en-US"/>
        </w:rPr>
        <w:t>recommendation</w:t>
      </w:r>
      <w:r w:rsidR="006E5505" w:rsidRPr="00402E08">
        <w:rPr>
          <w:rFonts w:ascii="Cambria" w:hAnsi="Cambria"/>
          <w:sz w:val="22"/>
          <w:szCs w:val="22"/>
          <w:lang w:val="en-ZA" w:eastAsia="en-US" w:bidi="en-US"/>
        </w:rPr>
        <w:t>(s)</w:t>
      </w:r>
      <w:r w:rsidR="004C645C" w:rsidRPr="00402E08">
        <w:rPr>
          <w:rFonts w:ascii="Cambria" w:hAnsi="Cambria"/>
          <w:sz w:val="22"/>
          <w:szCs w:val="22"/>
          <w:lang w:val="en-ZA" w:eastAsia="en-US" w:bidi="en-US"/>
        </w:rPr>
        <w:t>/</w:t>
      </w:r>
      <w:r w:rsidRPr="00402E08">
        <w:rPr>
          <w:rFonts w:ascii="Cambria" w:hAnsi="Cambria"/>
          <w:sz w:val="22"/>
          <w:szCs w:val="22"/>
          <w:lang w:val="en-ZA" w:eastAsia="en-US" w:bidi="en-US"/>
        </w:rPr>
        <w:t xml:space="preserve">solution to the problem you need to write a </w:t>
      </w:r>
      <w:r w:rsidR="00FB7E79" w:rsidRPr="00402E08">
        <w:rPr>
          <w:rFonts w:ascii="Cambria" w:hAnsi="Cambria"/>
          <w:sz w:val="22"/>
          <w:szCs w:val="22"/>
          <w:lang w:val="en-ZA" w:eastAsia="en-US" w:bidi="en-US"/>
        </w:rPr>
        <w:t xml:space="preserve">summarised </w:t>
      </w:r>
      <w:r w:rsidRPr="00402E08">
        <w:rPr>
          <w:rFonts w:ascii="Cambria" w:hAnsi="Cambria"/>
          <w:sz w:val="22"/>
          <w:szCs w:val="22"/>
          <w:lang w:val="en-ZA" w:eastAsia="en-US" w:bidi="en-US"/>
        </w:rPr>
        <w:t xml:space="preserve">report </w:t>
      </w:r>
      <w:r w:rsidR="00A4030A" w:rsidRPr="00402E08">
        <w:rPr>
          <w:rFonts w:ascii="Cambria" w:hAnsi="Cambria"/>
          <w:sz w:val="22"/>
          <w:szCs w:val="22"/>
          <w:lang w:val="en-ZA" w:eastAsia="en-US" w:bidi="en-US"/>
        </w:rPr>
        <w:t>(</w:t>
      </w:r>
      <w:r w:rsidR="00FB7E79" w:rsidRPr="00402E08">
        <w:rPr>
          <w:rFonts w:ascii="Cambria" w:hAnsi="Cambria"/>
          <w:b/>
          <w:i/>
          <w:sz w:val="22"/>
          <w:szCs w:val="22"/>
          <w:lang w:val="en-ZA" w:eastAsia="en-US" w:bidi="en-US"/>
        </w:rPr>
        <w:t xml:space="preserve">2 </w:t>
      </w:r>
      <w:r w:rsidR="00A4030A" w:rsidRPr="00402E08">
        <w:rPr>
          <w:rFonts w:ascii="Cambria" w:hAnsi="Cambria"/>
          <w:b/>
          <w:i/>
          <w:sz w:val="22"/>
          <w:szCs w:val="22"/>
          <w:lang w:val="en-ZA" w:eastAsia="en-US" w:bidi="en-US"/>
        </w:rPr>
        <w:t xml:space="preserve">– </w:t>
      </w:r>
      <w:r w:rsidR="00FB7E79" w:rsidRPr="00402E08">
        <w:rPr>
          <w:rFonts w:ascii="Cambria" w:hAnsi="Cambria"/>
          <w:b/>
          <w:i/>
          <w:sz w:val="22"/>
          <w:szCs w:val="22"/>
          <w:lang w:val="en-ZA" w:eastAsia="en-US" w:bidi="en-US"/>
        </w:rPr>
        <w:t xml:space="preserve">3 </w:t>
      </w:r>
      <w:r w:rsidR="00A4030A" w:rsidRPr="00402E08">
        <w:rPr>
          <w:rFonts w:ascii="Cambria" w:hAnsi="Cambria"/>
          <w:b/>
          <w:i/>
          <w:sz w:val="22"/>
          <w:szCs w:val="22"/>
          <w:lang w:val="en-ZA" w:eastAsia="en-US" w:bidi="en-US"/>
        </w:rPr>
        <w:t>pages</w:t>
      </w:r>
      <w:r w:rsidR="006E5505" w:rsidRPr="00402E08">
        <w:rPr>
          <w:rFonts w:ascii="Cambria" w:hAnsi="Cambria"/>
          <w:b/>
          <w:i/>
          <w:sz w:val="22"/>
          <w:szCs w:val="22"/>
          <w:lang w:val="en-ZA" w:eastAsia="en-US" w:bidi="en-US"/>
        </w:rPr>
        <w:t>, not counting the cover page, table of contents, references and graphics</w:t>
      </w:r>
      <w:r w:rsidR="00A4030A" w:rsidRPr="00402E08">
        <w:rPr>
          <w:rFonts w:ascii="Cambria" w:hAnsi="Cambria"/>
          <w:sz w:val="22"/>
          <w:szCs w:val="22"/>
          <w:lang w:val="en-ZA" w:eastAsia="en-US" w:bidi="en-US"/>
        </w:rPr>
        <w:t xml:space="preserve">) </w:t>
      </w:r>
      <w:r w:rsidRPr="00402E08">
        <w:rPr>
          <w:rFonts w:ascii="Cambria" w:hAnsi="Cambria"/>
          <w:sz w:val="22"/>
          <w:szCs w:val="22"/>
          <w:lang w:val="en-ZA" w:eastAsia="en-US" w:bidi="en-US"/>
        </w:rPr>
        <w:t>on your investigation and findings:</w:t>
      </w:r>
    </w:p>
    <w:p w14:paraId="4076A3A9" w14:textId="0C9BF7C8" w:rsidR="00F16FDA" w:rsidRPr="00402E08" w:rsidRDefault="00F16FDA" w:rsidP="002037C2">
      <w:pPr>
        <w:numPr>
          <w:ilvl w:val="0"/>
          <w:numId w:val="8"/>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 xml:space="preserve">Apply </w:t>
      </w:r>
      <w:r w:rsidR="003D2612" w:rsidRPr="00402E08">
        <w:rPr>
          <w:rFonts w:ascii="Cambria" w:hAnsi="Cambria"/>
          <w:sz w:val="22"/>
          <w:szCs w:val="22"/>
          <w:lang w:val="en-ZA" w:eastAsia="en-US" w:bidi="en-US"/>
        </w:rPr>
        <w:t>the</w:t>
      </w:r>
      <w:r w:rsidRPr="00402E08">
        <w:rPr>
          <w:rFonts w:ascii="Cambria" w:hAnsi="Cambria"/>
          <w:sz w:val="22"/>
          <w:szCs w:val="22"/>
          <w:lang w:val="en-ZA" w:eastAsia="en-US" w:bidi="en-US"/>
        </w:rPr>
        <w:t xml:space="preserve"> word processing skills you have learned to produce a </w:t>
      </w:r>
      <w:r w:rsidR="00E01833" w:rsidRPr="00402E08">
        <w:rPr>
          <w:rFonts w:ascii="Cambria" w:hAnsi="Cambria"/>
          <w:i/>
          <w:sz w:val="22"/>
          <w:szCs w:val="22"/>
          <w:lang w:val="en-ZA" w:eastAsia="en-US" w:bidi="en-US"/>
        </w:rPr>
        <w:t>professional</w:t>
      </w:r>
      <w:r w:rsidRPr="00402E08">
        <w:rPr>
          <w:rFonts w:ascii="Cambria" w:hAnsi="Cambria"/>
          <w:sz w:val="22"/>
          <w:szCs w:val="22"/>
          <w:lang w:val="en-ZA" w:eastAsia="en-US" w:bidi="en-US"/>
        </w:rPr>
        <w:t xml:space="preserve"> document. Take note of the </w:t>
      </w:r>
      <w:r w:rsidR="00363B49" w:rsidRPr="00402E08">
        <w:rPr>
          <w:rFonts w:ascii="Cambria" w:hAnsi="Cambria"/>
          <w:b/>
          <w:i/>
          <w:sz w:val="22"/>
          <w:szCs w:val="22"/>
          <w:lang w:val="en-ZA" w:eastAsia="en-US" w:bidi="en-US"/>
        </w:rPr>
        <w:t>S</w:t>
      </w:r>
      <w:r w:rsidRPr="00402E08">
        <w:rPr>
          <w:rFonts w:ascii="Cambria" w:hAnsi="Cambria"/>
          <w:b/>
          <w:i/>
          <w:sz w:val="22"/>
          <w:szCs w:val="22"/>
          <w:lang w:val="en-ZA" w:eastAsia="en-US" w:bidi="en-US"/>
        </w:rPr>
        <w:t>tyle guide</w:t>
      </w:r>
      <w:r w:rsidRPr="00402E08">
        <w:rPr>
          <w:rFonts w:ascii="Cambria" w:hAnsi="Cambria"/>
          <w:sz w:val="22"/>
          <w:szCs w:val="22"/>
          <w:lang w:val="en-ZA" w:eastAsia="en-US" w:bidi="en-US"/>
        </w:rPr>
        <w:t xml:space="preserve"> </w:t>
      </w:r>
      <w:r w:rsidR="00EA4B43" w:rsidRPr="00402E08">
        <w:rPr>
          <w:rFonts w:ascii="Cambria" w:hAnsi="Cambria"/>
          <w:sz w:val="22"/>
          <w:szCs w:val="22"/>
          <w:lang w:val="en-ZA" w:eastAsia="en-US" w:bidi="en-US"/>
        </w:rPr>
        <w:t xml:space="preserve">supplied with this PAT </w:t>
      </w:r>
      <w:r w:rsidRPr="00402E08">
        <w:rPr>
          <w:rFonts w:ascii="Cambria" w:hAnsi="Cambria"/>
          <w:sz w:val="22"/>
          <w:szCs w:val="22"/>
          <w:lang w:val="en-ZA" w:eastAsia="en-US" w:bidi="en-US"/>
        </w:rPr>
        <w:t xml:space="preserve">– see </w:t>
      </w:r>
      <w:r w:rsidRPr="00402E08">
        <w:rPr>
          <w:rFonts w:ascii="Cambria" w:hAnsi="Cambria"/>
          <w:b/>
          <w:sz w:val="22"/>
          <w:szCs w:val="22"/>
          <w:lang w:val="en-ZA" w:eastAsia="en-US" w:bidi="en-US"/>
        </w:rPr>
        <w:t xml:space="preserve">Annexure </w:t>
      </w:r>
      <w:r w:rsidR="0096617C" w:rsidRPr="00402E08">
        <w:rPr>
          <w:rFonts w:ascii="Cambria" w:hAnsi="Cambria"/>
          <w:b/>
          <w:sz w:val="22"/>
          <w:szCs w:val="22"/>
          <w:lang w:val="en-ZA" w:eastAsia="en-US" w:bidi="en-US"/>
        </w:rPr>
        <w:t>D</w:t>
      </w:r>
      <w:r w:rsidRPr="00402E08">
        <w:rPr>
          <w:rFonts w:ascii="Cambria" w:hAnsi="Cambria"/>
          <w:sz w:val="22"/>
          <w:szCs w:val="22"/>
          <w:lang w:val="en-ZA" w:eastAsia="en-US" w:bidi="en-US"/>
        </w:rPr>
        <w:t>.</w:t>
      </w:r>
    </w:p>
    <w:p w14:paraId="22717206" w14:textId="363BFF37" w:rsidR="00F16FDA" w:rsidRPr="00402E08" w:rsidRDefault="00F16FDA" w:rsidP="002037C2">
      <w:pPr>
        <w:numPr>
          <w:ilvl w:val="0"/>
          <w:numId w:val="8"/>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Your report must consist of the following</w:t>
      </w:r>
      <w:r w:rsidR="0043613F" w:rsidRPr="00402E08">
        <w:rPr>
          <w:rFonts w:ascii="Cambria" w:hAnsi="Cambria"/>
          <w:sz w:val="22"/>
          <w:szCs w:val="22"/>
          <w:lang w:val="en-ZA" w:eastAsia="en-US" w:bidi="en-US"/>
        </w:rPr>
        <w:t xml:space="preserve"> – see </w:t>
      </w:r>
      <w:r w:rsidR="0043613F" w:rsidRPr="00402E08">
        <w:rPr>
          <w:rFonts w:ascii="Cambria" w:hAnsi="Cambria"/>
          <w:b/>
          <w:sz w:val="22"/>
          <w:szCs w:val="22"/>
          <w:lang w:val="en-ZA" w:eastAsia="en-US" w:bidi="en-US"/>
        </w:rPr>
        <w:t xml:space="preserve">Annexure </w:t>
      </w:r>
      <w:r w:rsidR="0096617C" w:rsidRPr="00402E08">
        <w:rPr>
          <w:rFonts w:ascii="Cambria" w:hAnsi="Cambria"/>
          <w:b/>
          <w:sz w:val="22"/>
          <w:szCs w:val="22"/>
          <w:lang w:val="en-ZA" w:eastAsia="en-US" w:bidi="en-US"/>
        </w:rPr>
        <w:t xml:space="preserve">E </w:t>
      </w:r>
      <w:r w:rsidR="0096617C" w:rsidRPr="00402E08">
        <w:rPr>
          <w:rFonts w:ascii="Cambria" w:hAnsi="Cambria"/>
          <w:sz w:val="22"/>
          <w:szCs w:val="22"/>
          <w:lang w:val="en-ZA" w:eastAsia="en-US" w:bidi="en-US"/>
        </w:rPr>
        <w:t xml:space="preserve">for the </w:t>
      </w:r>
      <w:r w:rsidR="00657D5A" w:rsidRPr="00402E08">
        <w:rPr>
          <w:rFonts w:ascii="Cambria" w:hAnsi="Cambria"/>
          <w:b/>
          <w:i/>
          <w:sz w:val="22"/>
          <w:szCs w:val="22"/>
          <w:lang w:val="en-ZA" w:eastAsia="en-US" w:bidi="en-US"/>
        </w:rPr>
        <w:t>F</w:t>
      </w:r>
      <w:r w:rsidR="0096617C" w:rsidRPr="00402E08">
        <w:rPr>
          <w:rFonts w:ascii="Cambria" w:hAnsi="Cambria"/>
          <w:b/>
          <w:i/>
          <w:sz w:val="22"/>
          <w:szCs w:val="22"/>
          <w:lang w:val="en-ZA" w:eastAsia="en-US" w:bidi="en-US"/>
        </w:rPr>
        <w:t>ramework of a report</w:t>
      </w:r>
      <w:r w:rsidR="001B6D29" w:rsidRPr="00402E08">
        <w:rPr>
          <w:rFonts w:ascii="Cambria" w:hAnsi="Cambria"/>
          <w:sz w:val="22"/>
          <w:szCs w:val="22"/>
          <w:lang w:val="en-ZA" w:eastAsia="en-US" w:bidi="en-US"/>
        </w:rPr>
        <w:t>.</w:t>
      </w:r>
    </w:p>
    <w:p w14:paraId="01BCDAE4" w14:textId="77777777" w:rsidR="002D1A74" w:rsidRPr="00402E08" w:rsidRDefault="002D1A74" w:rsidP="002037C2">
      <w:pPr>
        <w:numPr>
          <w:ilvl w:val="0"/>
          <w:numId w:val="9"/>
        </w:numPr>
        <w:spacing w:after="200" w:line="252" w:lineRule="auto"/>
        <w:ind w:left="1134" w:hanging="567"/>
        <w:contextualSpacing/>
        <w:rPr>
          <w:rFonts w:ascii="Cambria" w:hAnsi="Cambria"/>
          <w:sz w:val="22"/>
          <w:szCs w:val="22"/>
          <w:lang w:val="en-ZA" w:eastAsia="en-US" w:bidi="en-US"/>
        </w:rPr>
      </w:pPr>
      <w:r w:rsidRPr="00402E08">
        <w:rPr>
          <w:rFonts w:ascii="Cambria" w:hAnsi="Cambria"/>
          <w:b/>
          <w:sz w:val="22"/>
          <w:szCs w:val="22"/>
          <w:lang w:val="en-ZA" w:eastAsia="en-US" w:bidi="en-US"/>
        </w:rPr>
        <w:t>A cover page</w:t>
      </w:r>
      <w:r w:rsidRPr="00402E08">
        <w:rPr>
          <w:rFonts w:ascii="Cambria" w:hAnsi="Cambria"/>
          <w:sz w:val="22"/>
          <w:szCs w:val="22"/>
          <w:lang w:val="en-ZA" w:eastAsia="en-US" w:bidi="en-US"/>
        </w:rPr>
        <w:br/>
        <w:t xml:space="preserve">Create a professional looking, well-structured, custom-made cover page using appropriate content controls. The cover page must at least display the following: </w:t>
      </w:r>
    </w:p>
    <w:p w14:paraId="4525FFF8" w14:textId="77777777" w:rsidR="002D1A74" w:rsidRPr="00402E08" w:rsidRDefault="002D1A74" w:rsidP="002037C2">
      <w:pPr>
        <w:numPr>
          <w:ilvl w:val="1"/>
          <w:numId w:val="9"/>
        </w:numPr>
        <w:spacing w:after="200" w:line="252" w:lineRule="auto"/>
        <w:ind w:left="1701" w:hanging="567"/>
        <w:contextualSpacing/>
        <w:rPr>
          <w:rFonts w:ascii="Cambria" w:hAnsi="Cambria"/>
          <w:sz w:val="22"/>
          <w:szCs w:val="22"/>
          <w:lang w:val="en-ZA" w:eastAsia="en-US" w:bidi="en-US"/>
        </w:rPr>
      </w:pPr>
      <w:r w:rsidRPr="00402E08">
        <w:rPr>
          <w:rFonts w:ascii="Cambria" w:hAnsi="Cambria"/>
          <w:sz w:val="22"/>
          <w:szCs w:val="22"/>
          <w:lang w:val="en-ZA" w:eastAsia="en-US" w:bidi="en-US"/>
        </w:rPr>
        <w:t xml:space="preserve">your name and surname </w:t>
      </w:r>
    </w:p>
    <w:p w14:paraId="5DD9AE34" w14:textId="77777777" w:rsidR="002D1A74" w:rsidRPr="00402E08" w:rsidRDefault="002D1A74" w:rsidP="002037C2">
      <w:pPr>
        <w:numPr>
          <w:ilvl w:val="1"/>
          <w:numId w:val="9"/>
        </w:numPr>
        <w:spacing w:after="200" w:line="252" w:lineRule="auto"/>
        <w:ind w:left="1701" w:hanging="567"/>
        <w:contextualSpacing/>
        <w:rPr>
          <w:rFonts w:ascii="Cambria" w:hAnsi="Cambria"/>
          <w:sz w:val="22"/>
          <w:szCs w:val="22"/>
          <w:lang w:val="en-ZA" w:eastAsia="en-US" w:bidi="en-US"/>
        </w:rPr>
      </w:pPr>
      <w:r w:rsidRPr="00402E08">
        <w:rPr>
          <w:rFonts w:ascii="Cambria" w:hAnsi="Cambria"/>
          <w:sz w:val="22"/>
          <w:szCs w:val="22"/>
          <w:lang w:val="en-ZA" w:eastAsia="en-US" w:bidi="en-US"/>
        </w:rPr>
        <w:t>the name of your school</w:t>
      </w:r>
    </w:p>
    <w:p w14:paraId="02FCDAF5" w14:textId="77777777" w:rsidR="002D1A74" w:rsidRPr="00402E08" w:rsidRDefault="002D1A74" w:rsidP="002037C2">
      <w:pPr>
        <w:numPr>
          <w:ilvl w:val="1"/>
          <w:numId w:val="9"/>
        </w:numPr>
        <w:spacing w:after="200" w:line="252" w:lineRule="auto"/>
        <w:ind w:left="1701" w:hanging="567"/>
        <w:contextualSpacing/>
        <w:rPr>
          <w:rFonts w:ascii="Cambria" w:hAnsi="Cambria"/>
          <w:sz w:val="22"/>
          <w:szCs w:val="22"/>
          <w:lang w:val="en-ZA" w:eastAsia="en-US" w:bidi="en-US"/>
        </w:rPr>
      </w:pPr>
      <w:r w:rsidRPr="00402E08">
        <w:rPr>
          <w:rFonts w:ascii="Cambria" w:hAnsi="Cambria"/>
          <w:sz w:val="22"/>
          <w:szCs w:val="22"/>
          <w:lang w:val="en-ZA" w:eastAsia="en-US" w:bidi="en-US"/>
        </w:rPr>
        <w:t xml:space="preserve">the subject name </w:t>
      </w:r>
    </w:p>
    <w:p w14:paraId="3968A938" w14:textId="77777777" w:rsidR="002D1A74" w:rsidRPr="00402E08" w:rsidRDefault="002D1A74" w:rsidP="002037C2">
      <w:pPr>
        <w:numPr>
          <w:ilvl w:val="1"/>
          <w:numId w:val="9"/>
        </w:numPr>
        <w:spacing w:after="200" w:line="252" w:lineRule="auto"/>
        <w:ind w:left="1701" w:hanging="567"/>
        <w:contextualSpacing/>
        <w:rPr>
          <w:rFonts w:ascii="Cambria" w:hAnsi="Cambria"/>
          <w:sz w:val="22"/>
          <w:szCs w:val="22"/>
          <w:lang w:val="en-ZA" w:eastAsia="en-US" w:bidi="en-US"/>
        </w:rPr>
      </w:pPr>
      <w:r w:rsidRPr="00402E08">
        <w:rPr>
          <w:rFonts w:ascii="Cambria" w:hAnsi="Cambria"/>
          <w:sz w:val="22"/>
          <w:szCs w:val="22"/>
          <w:lang w:val="en-ZA" w:eastAsia="en-US" w:bidi="en-US"/>
        </w:rPr>
        <w:t xml:space="preserve">the PAT topic </w:t>
      </w:r>
    </w:p>
    <w:p w14:paraId="7F30965E" w14:textId="77777777" w:rsidR="002D1A74" w:rsidRPr="00402E08" w:rsidRDefault="002D1A74" w:rsidP="002037C2">
      <w:pPr>
        <w:numPr>
          <w:ilvl w:val="1"/>
          <w:numId w:val="9"/>
        </w:numPr>
        <w:spacing w:after="200" w:line="252" w:lineRule="auto"/>
        <w:ind w:left="1701" w:hanging="567"/>
        <w:contextualSpacing/>
        <w:rPr>
          <w:rFonts w:ascii="Cambria" w:hAnsi="Cambria"/>
          <w:sz w:val="22"/>
          <w:szCs w:val="22"/>
          <w:lang w:val="en-ZA" w:eastAsia="en-US" w:bidi="en-US"/>
        </w:rPr>
      </w:pPr>
      <w:r w:rsidRPr="00402E08">
        <w:rPr>
          <w:rFonts w:ascii="Cambria" w:hAnsi="Cambria"/>
          <w:sz w:val="22"/>
          <w:szCs w:val="22"/>
          <w:lang w:val="en-ZA" w:eastAsia="en-US" w:bidi="en-US"/>
        </w:rPr>
        <w:t xml:space="preserve">the focus question </w:t>
      </w:r>
    </w:p>
    <w:p w14:paraId="0605A0DE" w14:textId="35AEEFAD" w:rsidR="002D1A74" w:rsidRPr="00402E08" w:rsidRDefault="002D1A74" w:rsidP="002037C2">
      <w:pPr>
        <w:numPr>
          <w:ilvl w:val="1"/>
          <w:numId w:val="9"/>
        </w:numPr>
        <w:spacing w:after="200" w:line="252" w:lineRule="auto"/>
        <w:ind w:left="1701" w:hanging="567"/>
        <w:contextualSpacing/>
        <w:rPr>
          <w:rFonts w:ascii="Cambria" w:hAnsi="Cambria"/>
          <w:i/>
          <w:sz w:val="22"/>
          <w:szCs w:val="22"/>
          <w:lang w:val="en-ZA" w:eastAsia="en-US" w:bidi="en-US"/>
        </w:rPr>
      </w:pPr>
      <w:proofErr w:type="gramStart"/>
      <w:r w:rsidRPr="00402E08">
        <w:rPr>
          <w:rFonts w:ascii="Cambria" w:hAnsi="Cambria"/>
          <w:sz w:val="22"/>
          <w:szCs w:val="22"/>
          <w:lang w:val="en-ZA" w:eastAsia="en-US" w:bidi="en-US"/>
        </w:rPr>
        <w:t>a</w:t>
      </w:r>
      <w:proofErr w:type="gramEnd"/>
      <w:r w:rsidRPr="00402E08">
        <w:rPr>
          <w:rFonts w:ascii="Cambria" w:hAnsi="Cambria"/>
          <w:sz w:val="22"/>
          <w:szCs w:val="22"/>
          <w:lang w:val="en-ZA" w:eastAsia="en-US" w:bidi="en-US"/>
        </w:rPr>
        <w:t xml:space="preserve"> meaningful abstract/extract</w:t>
      </w:r>
      <w:r w:rsidR="0090023D" w:rsidRPr="00402E08">
        <w:rPr>
          <w:rFonts w:ascii="Cambria" w:hAnsi="Cambria"/>
          <w:sz w:val="22"/>
          <w:szCs w:val="22"/>
          <w:lang w:val="en-ZA" w:eastAsia="en-US" w:bidi="en-US"/>
        </w:rPr>
        <w:t xml:space="preserve"> – </w:t>
      </w:r>
      <w:r w:rsidR="0090023D" w:rsidRPr="00402E08">
        <w:rPr>
          <w:rFonts w:ascii="Cambria" w:hAnsi="Cambria"/>
          <w:i/>
          <w:sz w:val="22"/>
          <w:szCs w:val="22"/>
          <w:lang w:val="en-ZA" w:eastAsia="en-US" w:bidi="en-US"/>
        </w:rPr>
        <w:t xml:space="preserve">a brief paragraph of 150 – 250 words that summarises your entire report.  </w:t>
      </w:r>
      <w:r w:rsidR="00657D5A" w:rsidRPr="00402E08">
        <w:rPr>
          <w:rFonts w:ascii="Cambria" w:hAnsi="Cambria"/>
          <w:i/>
          <w:sz w:val="22"/>
          <w:szCs w:val="22"/>
          <w:lang w:val="en-ZA" w:eastAsia="en-US" w:bidi="en-US"/>
        </w:rPr>
        <w:t>(</w:t>
      </w:r>
      <w:r w:rsidR="0090023D" w:rsidRPr="00402E08">
        <w:rPr>
          <w:rFonts w:ascii="Cambria" w:hAnsi="Cambria"/>
          <w:i/>
          <w:sz w:val="22"/>
          <w:szCs w:val="22"/>
          <w:lang w:val="en-ZA" w:eastAsia="en-US" w:bidi="en-US"/>
        </w:rPr>
        <w:t>An abstract is written after the entire report is finished and cover</w:t>
      </w:r>
      <w:r w:rsidR="001B6D29" w:rsidRPr="00402E08">
        <w:rPr>
          <w:rFonts w:ascii="Cambria" w:hAnsi="Cambria"/>
          <w:i/>
          <w:sz w:val="22"/>
          <w:szCs w:val="22"/>
          <w:lang w:val="en-ZA" w:eastAsia="en-US" w:bidi="en-US"/>
        </w:rPr>
        <w:t>s</w:t>
      </w:r>
      <w:r w:rsidR="0090023D" w:rsidRPr="00402E08">
        <w:rPr>
          <w:rFonts w:ascii="Cambria" w:hAnsi="Cambria"/>
          <w:i/>
          <w:sz w:val="22"/>
          <w:szCs w:val="22"/>
          <w:lang w:val="en-ZA" w:eastAsia="en-US" w:bidi="en-US"/>
        </w:rPr>
        <w:t xml:space="preserve"> the major points in you report.  It should not be a copy of the task definition.</w:t>
      </w:r>
      <w:r w:rsidR="00657D5A" w:rsidRPr="00402E08">
        <w:rPr>
          <w:rFonts w:ascii="Cambria" w:hAnsi="Cambria"/>
          <w:i/>
          <w:sz w:val="22"/>
          <w:szCs w:val="22"/>
          <w:lang w:val="en-ZA" w:eastAsia="en-US" w:bidi="en-US"/>
        </w:rPr>
        <w:t>)</w:t>
      </w:r>
    </w:p>
    <w:p w14:paraId="20F91CEC" w14:textId="77777777" w:rsidR="002D1A74" w:rsidRPr="00402E08" w:rsidRDefault="002D1A74" w:rsidP="002037C2">
      <w:pPr>
        <w:numPr>
          <w:ilvl w:val="1"/>
          <w:numId w:val="9"/>
        </w:numPr>
        <w:spacing w:line="252" w:lineRule="auto"/>
        <w:ind w:left="1701" w:hanging="567"/>
        <w:contextualSpacing/>
        <w:rPr>
          <w:rFonts w:ascii="Cambria" w:hAnsi="Cambria"/>
          <w:sz w:val="22"/>
          <w:szCs w:val="22"/>
          <w:lang w:val="en-ZA" w:eastAsia="en-US" w:bidi="en-US"/>
        </w:rPr>
      </w:pPr>
      <w:r w:rsidRPr="00402E08">
        <w:rPr>
          <w:rFonts w:ascii="Cambria" w:hAnsi="Cambria"/>
          <w:sz w:val="22"/>
          <w:szCs w:val="22"/>
          <w:lang w:val="en-ZA" w:eastAsia="en-US" w:bidi="en-US"/>
        </w:rPr>
        <w:t>the date (final completion date/date handed in)</w:t>
      </w:r>
    </w:p>
    <w:p w14:paraId="5D3D1CEE" w14:textId="77777777" w:rsidR="002D1A74" w:rsidRPr="00402E08" w:rsidRDefault="002D1A74" w:rsidP="002D1A74">
      <w:pPr>
        <w:spacing w:line="252" w:lineRule="auto"/>
        <w:ind w:left="1701"/>
        <w:contextualSpacing/>
        <w:rPr>
          <w:rFonts w:ascii="Cambria" w:hAnsi="Cambria"/>
          <w:sz w:val="22"/>
          <w:szCs w:val="22"/>
          <w:lang w:val="en-ZA" w:eastAsia="en-US" w:bidi="en-US"/>
        </w:rPr>
      </w:pPr>
    </w:p>
    <w:p w14:paraId="33B900CD" w14:textId="77777777" w:rsidR="002D1A74" w:rsidRPr="00402E08" w:rsidRDefault="002D1A74" w:rsidP="002037C2">
      <w:pPr>
        <w:numPr>
          <w:ilvl w:val="0"/>
          <w:numId w:val="9"/>
        </w:numPr>
        <w:spacing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 xml:space="preserve">A </w:t>
      </w:r>
      <w:r w:rsidRPr="00402E08">
        <w:rPr>
          <w:rFonts w:ascii="Cambria" w:hAnsi="Cambria"/>
          <w:b/>
          <w:sz w:val="22"/>
          <w:szCs w:val="22"/>
          <w:lang w:val="en-ZA" w:eastAsia="en-US" w:bidi="en-US"/>
        </w:rPr>
        <w:t>table of contents</w:t>
      </w:r>
      <w:r w:rsidRPr="00402E08">
        <w:rPr>
          <w:rFonts w:ascii="Cambria" w:hAnsi="Cambria"/>
          <w:sz w:val="22"/>
          <w:szCs w:val="22"/>
          <w:lang w:val="en-ZA" w:eastAsia="en-US" w:bidi="en-US"/>
        </w:rPr>
        <w:t xml:space="preserve"> as well as other references/tables, such as a table of figures or a table of authorities, etc.</w:t>
      </w:r>
    </w:p>
    <w:p w14:paraId="0C00DE3E" w14:textId="77777777" w:rsidR="0090023D" w:rsidRPr="00402E08" w:rsidRDefault="0090023D" w:rsidP="0090023D">
      <w:pPr>
        <w:spacing w:line="252" w:lineRule="auto"/>
        <w:contextualSpacing/>
        <w:rPr>
          <w:rFonts w:ascii="Cambria" w:hAnsi="Cambria"/>
          <w:sz w:val="22"/>
          <w:szCs w:val="22"/>
          <w:lang w:val="en-ZA" w:eastAsia="en-US" w:bidi="en-US"/>
        </w:rPr>
      </w:pPr>
    </w:p>
    <w:p w14:paraId="75300BAB" w14:textId="77777777" w:rsidR="00F16FDA" w:rsidRPr="00402E08" w:rsidRDefault="00594066" w:rsidP="002037C2">
      <w:pPr>
        <w:numPr>
          <w:ilvl w:val="0"/>
          <w:numId w:val="9"/>
        </w:numPr>
        <w:spacing w:after="200" w:line="252" w:lineRule="auto"/>
        <w:contextualSpacing/>
        <w:jc w:val="both"/>
        <w:rPr>
          <w:rFonts w:ascii="Cambria" w:hAnsi="Cambria"/>
          <w:sz w:val="22"/>
          <w:szCs w:val="22"/>
          <w:lang w:val="en-ZA" w:eastAsia="en-US" w:bidi="en-US"/>
        </w:rPr>
      </w:pPr>
      <w:r w:rsidRPr="00402E08">
        <w:rPr>
          <w:rFonts w:ascii="Cambria" w:hAnsi="Cambria"/>
          <w:b/>
          <w:sz w:val="22"/>
          <w:szCs w:val="22"/>
          <w:lang w:val="en-ZA" w:eastAsia="en-US" w:bidi="en-US"/>
        </w:rPr>
        <w:t>Content</w:t>
      </w:r>
      <w:r w:rsidR="00443557" w:rsidRPr="00402E08">
        <w:rPr>
          <w:rFonts w:ascii="Cambria" w:hAnsi="Cambria"/>
          <w:sz w:val="22"/>
          <w:szCs w:val="22"/>
          <w:lang w:val="en-ZA" w:eastAsia="en-US" w:bidi="en-US"/>
        </w:rPr>
        <w:br/>
      </w:r>
      <w:r w:rsidR="00F16FDA" w:rsidRPr="00402E08">
        <w:rPr>
          <w:rFonts w:ascii="Cambria" w:hAnsi="Cambria"/>
          <w:sz w:val="22"/>
          <w:szCs w:val="22"/>
          <w:lang w:val="en-ZA" w:eastAsia="en-US" w:bidi="en-US"/>
        </w:rPr>
        <w:t xml:space="preserve">Use </w:t>
      </w:r>
      <w:r w:rsidR="00DB7386" w:rsidRPr="00402E08">
        <w:rPr>
          <w:rFonts w:ascii="Cambria" w:hAnsi="Cambria"/>
          <w:sz w:val="22"/>
          <w:szCs w:val="22"/>
          <w:lang w:val="en-ZA" w:eastAsia="en-US" w:bidi="en-US"/>
        </w:rPr>
        <w:t xml:space="preserve">the </w:t>
      </w:r>
      <w:r w:rsidR="004132D9" w:rsidRPr="00402E08">
        <w:rPr>
          <w:rFonts w:ascii="Cambria" w:hAnsi="Cambria"/>
          <w:sz w:val="22"/>
          <w:szCs w:val="22"/>
          <w:lang w:val="en-ZA" w:eastAsia="en-US" w:bidi="en-US"/>
        </w:rPr>
        <w:t xml:space="preserve">headings and questions in Phase 1 as well as the </w:t>
      </w:r>
      <w:r w:rsidR="00DB7386" w:rsidRPr="00402E08">
        <w:rPr>
          <w:rFonts w:ascii="Cambria" w:hAnsi="Cambria"/>
          <w:sz w:val="22"/>
          <w:szCs w:val="22"/>
          <w:lang w:val="en-ZA" w:eastAsia="en-US" w:bidi="en-US"/>
        </w:rPr>
        <w:t>data and information from P</w:t>
      </w:r>
      <w:r w:rsidR="00067040" w:rsidRPr="00402E08">
        <w:rPr>
          <w:rFonts w:ascii="Cambria" w:hAnsi="Cambria"/>
          <w:sz w:val="22"/>
          <w:szCs w:val="22"/>
          <w:lang w:val="en-ZA" w:eastAsia="en-US" w:bidi="en-US"/>
        </w:rPr>
        <w:t>hase 2 and the understanding and insight that you have gained</w:t>
      </w:r>
      <w:r w:rsidR="004C645C" w:rsidRPr="00402E08">
        <w:rPr>
          <w:rFonts w:ascii="Cambria" w:hAnsi="Cambria"/>
          <w:sz w:val="22"/>
          <w:szCs w:val="22"/>
          <w:lang w:val="en-ZA" w:eastAsia="en-US" w:bidi="en-US"/>
        </w:rPr>
        <w:t xml:space="preserve"> through your investigation</w:t>
      </w:r>
      <w:r w:rsidR="00067040" w:rsidRPr="00402E08">
        <w:rPr>
          <w:rFonts w:ascii="Cambria" w:hAnsi="Cambria"/>
          <w:sz w:val="22"/>
          <w:szCs w:val="22"/>
          <w:lang w:val="en-ZA" w:eastAsia="en-US" w:bidi="en-US"/>
        </w:rPr>
        <w:t xml:space="preserve"> </w:t>
      </w:r>
      <w:r w:rsidR="00F16FDA" w:rsidRPr="00402E08">
        <w:rPr>
          <w:rFonts w:ascii="Cambria" w:hAnsi="Cambria"/>
          <w:sz w:val="22"/>
          <w:szCs w:val="22"/>
          <w:lang w:val="en-ZA" w:eastAsia="en-US" w:bidi="en-US"/>
        </w:rPr>
        <w:t xml:space="preserve">to complete the report. </w:t>
      </w:r>
      <w:r w:rsidR="00DB7386" w:rsidRPr="00402E08">
        <w:rPr>
          <w:rFonts w:ascii="Cambria" w:hAnsi="Cambria"/>
          <w:sz w:val="22"/>
          <w:szCs w:val="22"/>
          <w:lang w:val="en-ZA" w:eastAsia="en-US" w:bidi="en-US"/>
        </w:rPr>
        <w:t xml:space="preserve">Your report should consist of approximately </w:t>
      </w:r>
      <w:r w:rsidR="00750174" w:rsidRPr="00402E08">
        <w:rPr>
          <w:rFonts w:ascii="Cambria" w:hAnsi="Cambria"/>
          <w:b/>
          <w:sz w:val="22"/>
          <w:szCs w:val="22"/>
          <w:lang w:val="en-ZA" w:eastAsia="en-US" w:bidi="en-US"/>
        </w:rPr>
        <w:t xml:space="preserve">1000 </w:t>
      </w:r>
      <w:r w:rsidR="00DB7386" w:rsidRPr="00402E08">
        <w:rPr>
          <w:rFonts w:ascii="Cambria" w:hAnsi="Cambria"/>
          <w:b/>
          <w:sz w:val="22"/>
          <w:szCs w:val="22"/>
          <w:lang w:val="en-ZA" w:eastAsia="en-US" w:bidi="en-US"/>
        </w:rPr>
        <w:t xml:space="preserve">– </w:t>
      </w:r>
      <w:r w:rsidR="00750174" w:rsidRPr="00402E08">
        <w:rPr>
          <w:rFonts w:ascii="Cambria" w:hAnsi="Cambria"/>
          <w:b/>
          <w:sz w:val="22"/>
          <w:szCs w:val="22"/>
          <w:lang w:val="en-ZA" w:eastAsia="en-US" w:bidi="en-US"/>
        </w:rPr>
        <w:t>1500</w:t>
      </w:r>
      <w:r w:rsidR="00750174" w:rsidRPr="00402E08">
        <w:rPr>
          <w:rFonts w:ascii="Cambria" w:hAnsi="Cambria"/>
          <w:sz w:val="22"/>
          <w:szCs w:val="22"/>
          <w:lang w:val="en-ZA" w:eastAsia="en-US" w:bidi="en-US"/>
        </w:rPr>
        <w:t xml:space="preserve"> </w:t>
      </w:r>
      <w:r w:rsidR="00DB7386" w:rsidRPr="00402E08">
        <w:rPr>
          <w:rFonts w:ascii="Cambria" w:hAnsi="Cambria"/>
          <w:sz w:val="22"/>
          <w:szCs w:val="22"/>
          <w:lang w:val="en-ZA" w:eastAsia="en-US" w:bidi="en-US"/>
        </w:rPr>
        <w:t xml:space="preserve">words (content only, excluding cover page, table of contents, references and graphics). </w:t>
      </w:r>
      <w:r w:rsidR="004C645C" w:rsidRPr="00402E08">
        <w:rPr>
          <w:rFonts w:ascii="Cambria" w:hAnsi="Cambria"/>
          <w:sz w:val="22"/>
          <w:szCs w:val="22"/>
          <w:lang w:val="en-ZA" w:eastAsia="en-US" w:bidi="en-US"/>
        </w:rPr>
        <w:t>Use t</w:t>
      </w:r>
      <w:r w:rsidR="00F16FDA" w:rsidRPr="00402E08">
        <w:rPr>
          <w:rFonts w:ascii="Cambria" w:hAnsi="Cambria"/>
          <w:sz w:val="22"/>
          <w:szCs w:val="22"/>
          <w:lang w:val="en-ZA" w:eastAsia="en-US" w:bidi="en-US"/>
        </w:rPr>
        <w:t>he following outline</w:t>
      </w:r>
      <w:r w:rsidR="00AE65F7" w:rsidRPr="00402E08">
        <w:rPr>
          <w:rFonts w:ascii="Cambria" w:hAnsi="Cambria"/>
          <w:sz w:val="22"/>
          <w:szCs w:val="22"/>
          <w:lang w:val="en-ZA" w:eastAsia="en-US" w:bidi="en-US"/>
        </w:rPr>
        <w:t xml:space="preserve"> for your report</w:t>
      </w:r>
      <w:r w:rsidR="00F16FDA" w:rsidRPr="00402E08">
        <w:rPr>
          <w:rFonts w:ascii="Cambria" w:hAnsi="Cambria"/>
          <w:sz w:val="22"/>
          <w:szCs w:val="22"/>
          <w:lang w:val="en-ZA" w:eastAsia="en-US" w:bidi="en-US"/>
        </w:rPr>
        <w:t>:</w:t>
      </w:r>
    </w:p>
    <w:p w14:paraId="4F3CA7DD" w14:textId="77777777" w:rsidR="0075215D" w:rsidRPr="00402E08" w:rsidRDefault="00F16FDA" w:rsidP="002037C2">
      <w:pPr>
        <w:numPr>
          <w:ilvl w:val="1"/>
          <w:numId w:val="9"/>
        </w:numPr>
        <w:spacing w:after="200" w:line="252" w:lineRule="auto"/>
        <w:contextualSpacing/>
        <w:jc w:val="both"/>
        <w:rPr>
          <w:rFonts w:ascii="Cambria" w:hAnsi="Cambria"/>
          <w:sz w:val="22"/>
          <w:szCs w:val="22"/>
          <w:lang w:val="en-ZA" w:eastAsia="en-US" w:bidi="en-US"/>
        </w:rPr>
      </w:pPr>
      <w:r w:rsidRPr="00402E08">
        <w:rPr>
          <w:rFonts w:ascii="Cambria" w:hAnsi="Cambria"/>
          <w:b/>
          <w:sz w:val="22"/>
          <w:szCs w:val="22"/>
          <w:lang w:val="en-ZA" w:eastAsia="en-US" w:bidi="en-US"/>
        </w:rPr>
        <w:t>Introduction</w:t>
      </w:r>
      <w:r w:rsidR="0075215D" w:rsidRPr="00402E08">
        <w:rPr>
          <w:rFonts w:ascii="Cambria" w:hAnsi="Cambria"/>
          <w:sz w:val="22"/>
          <w:szCs w:val="22"/>
          <w:lang w:val="en-ZA" w:eastAsia="en-US" w:bidi="en-US"/>
        </w:rPr>
        <w:t xml:space="preserve"> </w:t>
      </w:r>
      <w:r w:rsidR="00BF346D" w:rsidRPr="00402E08">
        <w:rPr>
          <w:rFonts w:ascii="Cambria" w:hAnsi="Cambria"/>
          <w:sz w:val="22"/>
          <w:szCs w:val="22"/>
          <w:lang w:val="en-ZA" w:eastAsia="en-US" w:bidi="en-US"/>
        </w:rPr>
        <w:br/>
        <w:t>Pr</w:t>
      </w:r>
      <w:r w:rsidR="0075215D" w:rsidRPr="00402E08">
        <w:rPr>
          <w:rFonts w:ascii="Cambria" w:hAnsi="Cambria"/>
          <w:sz w:val="22"/>
          <w:szCs w:val="22"/>
          <w:lang w:val="en-ZA" w:eastAsia="en-US" w:bidi="en-US"/>
        </w:rPr>
        <w:t>ovid</w:t>
      </w:r>
      <w:r w:rsidR="00BF346D" w:rsidRPr="00402E08">
        <w:rPr>
          <w:rFonts w:ascii="Cambria" w:hAnsi="Cambria"/>
          <w:sz w:val="22"/>
          <w:szCs w:val="22"/>
          <w:lang w:val="en-ZA" w:eastAsia="en-US" w:bidi="en-US"/>
        </w:rPr>
        <w:t>e</w:t>
      </w:r>
      <w:r w:rsidR="0075215D" w:rsidRPr="00402E08">
        <w:rPr>
          <w:rFonts w:ascii="Cambria" w:hAnsi="Cambria"/>
          <w:sz w:val="22"/>
          <w:szCs w:val="22"/>
          <w:lang w:val="en-ZA" w:eastAsia="en-US" w:bidi="en-US"/>
        </w:rPr>
        <w:t xml:space="preserve"> background information that tells the reader what the report is about. Clearly state the problem, purpose and the focus of the investigation</w:t>
      </w:r>
      <w:r w:rsidR="00D556A7" w:rsidRPr="00402E08">
        <w:rPr>
          <w:rFonts w:ascii="Cambria" w:hAnsi="Cambria"/>
          <w:sz w:val="22"/>
          <w:szCs w:val="22"/>
          <w:lang w:val="en-ZA" w:eastAsia="en-US" w:bidi="en-US"/>
        </w:rPr>
        <w:t>, i.e</w:t>
      </w:r>
      <w:r w:rsidR="0075215D" w:rsidRPr="00402E08">
        <w:rPr>
          <w:rFonts w:ascii="Cambria" w:hAnsi="Cambria"/>
          <w:sz w:val="22"/>
          <w:szCs w:val="22"/>
          <w:lang w:val="en-ZA" w:eastAsia="en-US" w:bidi="en-US"/>
        </w:rPr>
        <w:t>.</w:t>
      </w:r>
      <w:r w:rsidR="00D556A7" w:rsidRPr="00402E08">
        <w:rPr>
          <w:rFonts w:ascii="Cambria" w:hAnsi="Cambria"/>
          <w:sz w:val="22"/>
          <w:szCs w:val="22"/>
          <w:lang w:val="en-ZA" w:eastAsia="en-US" w:bidi="en-US"/>
        </w:rPr>
        <w:t xml:space="preserve"> answers the following questions</w:t>
      </w:r>
    </w:p>
    <w:p w14:paraId="6500B627" w14:textId="77777777" w:rsidR="00D556A7" w:rsidRPr="00402E08" w:rsidRDefault="00D556A7" w:rsidP="002037C2">
      <w:pPr>
        <w:numPr>
          <w:ilvl w:val="2"/>
          <w:numId w:val="9"/>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What is the problem?</w:t>
      </w:r>
    </w:p>
    <w:p w14:paraId="6758F372" w14:textId="77777777" w:rsidR="00D556A7" w:rsidRPr="00402E08" w:rsidRDefault="00D556A7" w:rsidP="002037C2">
      <w:pPr>
        <w:numPr>
          <w:ilvl w:val="2"/>
          <w:numId w:val="9"/>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What was the purpose of the investigation?</w:t>
      </w:r>
    </w:p>
    <w:p w14:paraId="5A80513A" w14:textId="77777777" w:rsidR="00D556A7" w:rsidRPr="00402E08" w:rsidRDefault="00D556A7" w:rsidP="002037C2">
      <w:pPr>
        <w:numPr>
          <w:ilvl w:val="2"/>
          <w:numId w:val="9"/>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What was the focus/which aspects did you investigate?</w:t>
      </w:r>
    </w:p>
    <w:p w14:paraId="07B8FEBB" w14:textId="77777777" w:rsidR="00F16FDA" w:rsidRPr="00402E08" w:rsidRDefault="00F16FDA" w:rsidP="002037C2">
      <w:pPr>
        <w:numPr>
          <w:ilvl w:val="1"/>
          <w:numId w:val="9"/>
        </w:numPr>
        <w:spacing w:after="200" w:line="252" w:lineRule="auto"/>
        <w:contextualSpacing/>
        <w:jc w:val="both"/>
        <w:rPr>
          <w:rFonts w:ascii="Cambria" w:hAnsi="Cambria"/>
          <w:sz w:val="22"/>
          <w:szCs w:val="22"/>
          <w:lang w:val="en-ZA" w:eastAsia="en-US" w:bidi="en-US"/>
        </w:rPr>
      </w:pPr>
      <w:r w:rsidRPr="00402E08">
        <w:rPr>
          <w:rFonts w:ascii="Cambria" w:hAnsi="Cambria"/>
          <w:b/>
          <w:sz w:val="22"/>
          <w:szCs w:val="22"/>
          <w:lang w:val="en-ZA" w:eastAsia="en-US" w:bidi="en-US"/>
        </w:rPr>
        <w:t>Body</w:t>
      </w:r>
    </w:p>
    <w:p w14:paraId="5F110B8C" w14:textId="769E5A92" w:rsidR="00A77775" w:rsidRPr="00402E08" w:rsidRDefault="00DB7386" w:rsidP="002037C2">
      <w:pPr>
        <w:numPr>
          <w:ilvl w:val="2"/>
          <w:numId w:val="9"/>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Headings from P</w:t>
      </w:r>
      <w:r w:rsidR="00F16FDA" w:rsidRPr="00402E08">
        <w:rPr>
          <w:rFonts w:ascii="Cambria" w:hAnsi="Cambria"/>
          <w:sz w:val="22"/>
          <w:szCs w:val="22"/>
          <w:lang w:val="en-ZA" w:eastAsia="en-US" w:bidi="en-US"/>
        </w:rPr>
        <w:t xml:space="preserve">hase 1 and </w:t>
      </w:r>
      <w:r w:rsidR="004132D9" w:rsidRPr="00402E08">
        <w:rPr>
          <w:rFonts w:ascii="Cambria" w:hAnsi="Cambria"/>
          <w:sz w:val="22"/>
          <w:szCs w:val="22"/>
          <w:lang w:val="en-ZA" w:eastAsia="en-US" w:bidi="en-US"/>
        </w:rPr>
        <w:t xml:space="preserve">Phase </w:t>
      </w:r>
      <w:r w:rsidR="00F16FDA" w:rsidRPr="00402E08">
        <w:rPr>
          <w:rFonts w:ascii="Cambria" w:hAnsi="Cambria"/>
          <w:sz w:val="22"/>
          <w:szCs w:val="22"/>
          <w:lang w:val="en-ZA" w:eastAsia="en-US" w:bidi="en-US"/>
        </w:rPr>
        <w:t>2 with relevant</w:t>
      </w:r>
      <w:r w:rsidR="00BF346D" w:rsidRPr="00402E08">
        <w:rPr>
          <w:rFonts w:ascii="Cambria" w:hAnsi="Cambria"/>
          <w:sz w:val="22"/>
          <w:szCs w:val="22"/>
          <w:lang w:val="en-ZA" w:eastAsia="en-US" w:bidi="en-US"/>
        </w:rPr>
        <w:t>, appropriate</w:t>
      </w:r>
      <w:r w:rsidR="00F16FDA" w:rsidRPr="00402E08">
        <w:rPr>
          <w:rFonts w:ascii="Cambria" w:hAnsi="Cambria"/>
          <w:sz w:val="22"/>
          <w:szCs w:val="22"/>
          <w:lang w:val="en-ZA" w:eastAsia="en-US" w:bidi="en-US"/>
        </w:rPr>
        <w:t xml:space="preserve"> information under each heading </w:t>
      </w:r>
      <w:r w:rsidR="00A77775" w:rsidRPr="00402E08">
        <w:rPr>
          <w:rFonts w:ascii="Cambria" w:hAnsi="Cambria"/>
          <w:sz w:val="22"/>
          <w:szCs w:val="22"/>
          <w:lang w:val="en-ZA" w:eastAsia="en-US" w:bidi="en-US"/>
        </w:rPr>
        <w:t>discussing the investigation</w:t>
      </w:r>
      <w:r w:rsidR="000C183D" w:rsidRPr="00402E08">
        <w:rPr>
          <w:rFonts w:ascii="Cambria" w:hAnsi="Cambria"/>
          <w:sz w:val="22"/>
          <w:szCs w:val="22"/>
          <w:lang w:val="en-ZA" w:eastAsia="en-US" w:bidi="en-US"/>
        </w:rPr>
        <w:t xml:space="preserve"> and findings</w:t>
      </w:r>
      <w:r w:rsidR="00A77775" w:rsidRPr="00402E08">
        <w:rPr>
          <w:rFonts w:ascii="Cambria" w:hAnsi="Cambria"/>
          <w:sz w:val="22"/>
          <w:szCs w:val="22"/>
          <w:lang w:val="en-ZA" w:eastAsia="en-US" w:bidi="en-US"/>
        </w:rPr>
        <w:t xml:space="preserve"> </w:t>
      </w:r>
      <w:r w:rsidR="000C183D" w:rsidRPr="00402E08">
        <w:rPr>
          <w:rFonts w:ascii="Cambria" w:hAnsi="Cambria"/>
          <w:sz w:val="22"/>
          <w:szCs w:val="22"/>
          <w:lang w:val="en-ZA" w:eastAsia="en-US" w:bidi="en-US"/>
        </w:rPr>
        <w:t>as well as</w:t>
      </w:r>
      <w:r w:rsidR="00A77775" w:rsidRPr="00402E08">
        <w:rPr>
          <w:rFonts w:ascii="Cambria" w:hAnsi="Cambria"/>
          <w:sz w:val="22"/>
          <w:szCs w:val="22"/>
          <w:lang w:val="en-ZA" w:eastAsia="en-US" w:bidi="en-US"/>
        </w:rPr>
        <w:t xml:space="preserve"> providing arguments/making claims</w:t>
      </w:r>
      <w:r w:rsidR="00AA4CEB" w:rsidRPr="00402E08">
        <w:rPr>
          <w:rFonts w:ascii="Cambria" w:hAnsi="Cambria"/>
          <w:sz w:val="22"/>
          <w:szCs w:val="22"/>
          <w:lang w:val="en-ZA" w:eastAsia="en-US" w:bidi="en-US"/>
        </w:rPr>
        <w:t xml:space="preserve">. </w:t>
      </w:r>
      <w:r w:rsidR="008F18C9" w:rsidRPr="00402E08">
        <w:rPr>
          <w:rFonts w:ascii="Cambria" w:hAnsi="Cambria"/>
          <w:sz w:val="22"/>
          <w:szCs w:val="22"/>
          <w:lang w:val="en-ZA" w:eastAsia="en-US" w:bidi="en-US"/>
        </w:rPr>
        <w:t>All arguments</w:t>
      </w:r>
      <w:r w:rsidR="00D228F6" w:rsidRPr="00402E08">
        <w:rPr>
          <w:rFonts w:ascii="Cambria" w:hAnsi="Cambria"/>
          <w:sz w:val="22"/>
          <w:szCs w:val="22"/>
          <w:lang w:val="en-ZA" w:eastAsia="en-US" w:bidi="en-US"/>
        </w:rPr>
        <w:t>/</w:t>
      </w:r>
      <w:r w:rsidR="008F18C9" w:rsidRPr="00402E08">
        <w:rPr>
          <w:rFonts w:ascii="Cambria" w:hAnsi="Cambria"/>
          <w:sz w:val="22"/>
          <w:szCs w:val="22"/>
          <w:lang w:val="en-ZA" w:eastAsia="en-US" w:bidi="en-US"/>
        </w:rPr>
        <w:t xml:space="preserve">claims </w:t>
      </w:r>
      <w:r w:rsidR="004132D9" w:rsidRPr="00402E08">
        <w:rPr>
          <w:rFonts w:ascii="Cambria" w:hAnsi="Cambria"/>
          <w:sz w:val="22"/>
          <w:szCs w:val="22"/>
          <w:lang w:val="en-ZA" w:eastAsia="en-US" w:bidi="en-US"/>
        </w:rPr>
        <w:t xml:space="preserve">for the questions </w:t>
      </w:r>
      <w:r w:rsidR="008F18C9" w:rsidRPr="00402E08">
        <w:rPr>
          <w:rFonts w:ascii="Cambria" w:hAnsi="Cambria"/>
          <w:sz w:val="22"/>
          <w:szCs w:val="22"/>
          <w:lang w:val="en-ZA" w:eastAsia="en-US" w:bidi="en-US"/>
        </w:rPr>
        <w:t>must be supported by evidence</w:t>
      </w:r>
      <w:r w:rsidR="00D228F6" w:rsidRPr="00402E08">
        <w:rPr>
          <w:rFonts w:ascii="Cambria" w:hAnsi="Cambria"/>
          <w:sz w:val="22"/>
          <w:szCs w:val="22"/>
          <w:lang w:val="en-ZA" w:eastAsia="en-US" w:bidi="en-US"/>
        </w:rPr>
        <w:t xml:space="preserve"> from the investigation</w:t>
      </w:r>
      <w:r w:rsidR="00996094" w:rsidRPr="00402E08">
        <w:rPr>
          <w:rFonts w:ascii="Cambria" w:hAnsi="Cambria"/>
          <w:sz w:val="22"/>
          <w:szCs w:val="22"/>
          <w:lang w:val="en-ZA" w:eastAsia="en-US" w:bidi="en-US"/>
        </w:rPr>
        <w:t xml:space="preserve"> and motivated/explained</w:t>
      </w:r>
      <w:r w:rsidR="008F18C9" w:rsidRPr="00402E08">
        <w:rPr>
          <w:rFonts w:ascii="Cambria" w:hAnsi="Cambria"/>
          <w:sz w:val="22"/>
          <w:szCs w:val="22"/>
          <w:lang w:val="en-ZA" w:eastAsia="en-US" w:bidi="en-US"/>
        </w:rPr>
        <w:t>.</w:t>
      </w:r>
    </w:p>
    <w:p w14:paraId="2BF4DBDE" w14:textId="77777777" w:rsidR="00F16FDA" w:rsidRPr="00402E08" w:rsidRDefault="00A77775" w:rsidP="002037C2">
      <w:pPr>
        <w:numPr>
          <w:ilvl w:val="2"/>
          <w:numId w:val="9"/>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S</w:t>
      </w:r>
      <w:r w:rsidR="00F16FDA" w:rsidRPr="00402E08">
        <w:rPr>
          <w:rFonts w:ascii="Cambria" w:hAnsi="Cambria"/>
          <w:sz w:val="22"/>
          <w:szCs w:val="22"/>
          <w:lang w:val="en-ZA" w:eastAsia="en-US" w:bidi="en-US"/>
        </w:rPr>
        <w:t>upporting evidence such as graphs, tables</w:t>
      </w:r>
      <w:r w:rsidR="00443557" w:rsidRPr="00402E08">
        <w:rPr>
          <w:rFonts w:ascii="Cambria" w:hAnsi="Cambria"/>
          <w:sz w:val="22"/>
          <w:szCs w:val="22"/>
          <w:lang w:val="en-ZA" w:eastAsia="en-US" w:bidi="en-US"/>
        </w:rPr>
        <w:t xml:space="preserve"> and data,</w:t>
      </w:r>
      <w:r w:rsidR="00F16FDA" w:rsidRPr="00402E08">
        <w:rPr>
          <w:rFonts w:ascii="Cambria" w:hAnsi="Cambria"/>
          <w:sz w:val="22"/>
          <w:szCs w:val="22"/>
          <w:lang w:val="en-ZA" w:eastAsia="en-US" w:bidi="en-US"/>
        </w:rPr>
        <w:t xml:space="preserve"> where appropriate.</w:t>
      </w:r>
    </w:p>
    <w:p w14:paraId="6BA39D9A" w14:textId="77777777" w:rsidR="00F16FDA" w:rsidRPr="00402E08" w:rsidRDefault="00F16FDA" w:rsidP="002037C2">
      <w:pPr>
        <w:numPr>
          <w:ilvl w:val="2"/>
          <w:numId w:val="9"/>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Interpret and integrate information where necessary.</w:t>
      </w:r>
    </w:p>
    <w:p w14:paraId="7EE2017F" w14:textId="77777777" w:rsidR="0075215D" w:rsidRPr="00402E08" w:rsidRDefault="0075215D" w:rsidP="002037C2">
      <w:pPr>
        <w:numPr>
          <w:ilvl w:val="2"/>
          <w:numId w:val="9"/>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lastRenderedPageBreak/>
        <w:t>Provide findings/recommendations that clearly and effectively address the original problem/focus question</w:t>
      </w:r>
      <w:r w:rsidR="00AE65F7" w:rsidRPr="00402E08">
        <w:rPr>
          <w:rFonts w:ascii="Cambria" w:hAnsi="Cambria"/>
          <w:sz w:val="22"/>
          <w:szCs w:val="22"/>
          <w:lang w:val="en-ZA" w:eastAsia="en-US" w:bidi="en-US"/>
        </w:rPr>
        <w:t>.</w:t>
      </w:r>
    </w:p>
    <w:p w14:paraId="3F605C59" w14:textId="77777777" w:rsidR="00F16FDA" w:rsidRPr="00402E08" w:rsidRDefault="00AE65F7" w:rsidP="002037C2">
      <w:pPr>
        <w:numPr>
          <w:ilvl w:val="2"/>
          <w:numId w:val="9"/>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Check</w:t>
      </w:r>
      <w:r w:rsidR="00F16FDA" w:rsidRPr="00402E08">
        <w:rPr>
          <w:rFonts w:ascii="Cambria" w:hAnsi="Cambria"/>
          <w:sz w:val="22"/>
          <w:szCs w:val="22"/>
          <w:lang w:val="en-ZA" w:eastAsia="en-US" w:bidi="en-US"/>
        </w:rPr>
        <w:t xml:space="preserve"> the sequence and flow of the information.</w:t>
      </w:r>
    </w:p>
    <w:p w14:paraId="6EC39BDE" w14:textId="77777777" w:rsidR="000C183D" w:rsidRPr="00402E08" w:rsidRDefault="000C183D" w:rsidP="002037C2">
      <w:pPr>
        <w:numPr>
          <w:ilvl w:val="2"/>
          <w:numId w:val="9"/>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Provide citations</w:t>
      </w:r>
      <w:r w:rsidR="00EA5780" w:rsidRPr="00402E08">
        <w:rPr>
          <w:rFonts w:ascii="Cambria" w:hAnsi="Cambria"/>
          <w:sz w:val="22"/>
          <w:szCs w:val="22"/>
          <w:lang w:val="en-ZA" w:eastAsia="en-US" w:bidi="en-US"/>
        </w:rPr>
        <w:t xml:space="preserve"> and/or footnotes</w:t>
      </w:r>
      <w:r w:rsidRPr="00402E08">
        <w:rPr>
          <w:rFonts w:ascii="Cambria" w:hAnsi="Cambria"/>
          <w:sz w:val="22"/>
          <w:szCs w:val="22"/>
          <w:lang w:val="en-ZA" w:eastAsia="en-US" w:bidi="en-US"/>
        </w:rPr>
        <w:t xml:space="preserve"> where appropriate.</w:t>
      </w:r>
    </w:p>
    <w:p w14:paraId="613F962C" w14:textId="77777777" w:rsidR="00F16FDA" w:rsidRPr="00402E08" w:rsidRDefault="00F16FDA" w:rsidP="002037C2">
      <w:pPr>
        <w:numPr>
          <w:ilvl w:val="2"/>
          <w:numId w:val="9"/>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The information you give </w:t>
      </w:r>
      <w:r w:rsidRPr="00402E08">
        <w:rPr>
          <w:rFonts w:ascii="Cambria" w:hAnsi="Cambria"/>
          <w:i/>
          <w:sz w:val="22"/>
          <w:szCs w:val="22"/>
          <w:lang w:val="en-ZA" w:eastAsia="en-US" w:bidi="en-US"/>
        </w:rPr>
        <w:t>must</w:t>
      </w:r>
      <w:r w:rsidRPr="00402E08">
        <w:rPr>
          <w:rFonts w:ascii="Cambria" w:hAnsi="Cambria"/>
          <w:sz w:val="22"/>
          <w:szCs w:val="22"/>
          <w:lang w:val="en-ZA" w:eastAsia="en-US" w:bidi="en-US"/>
        </w:rPr>
        <w:t xml:space="preserve"> be written in your </w:t>
      </w:r>
      <w:r w:rsidRPr="00402E08">
        <w:rPr>
          <w:rFonts w:ascii="Cambria" w:hAnsi="Cambria"/>
          <w:b/>
          <w:sz w:val="22"/>
          <w:szCs w:val="22"/>
          <w:lang w:val="en-ZA" w:eastAsia="en-US" w:bidi="en-US"/>
        </w:rPr>
        <w:t>own words</w:t>
      </w:r>
      <w:r w:rsidRPr="00402E08">
        <w:rPr>
          <w:rFonts w:ascii="Cambria" w:hAnsi="Cambria"/>
          <w:sz w:val="22"/>
          <w:szCs w:val="22"/>
          <w:lang w:val="en-ZA" w:eastAsia="en-US" w:bidi="en-US"/>
        </w:rPr>
        <w:t>.</w:t>
      </w:r>
    </w:p>
    <w:p w14:paraId="5F710002" w14:textId="77777777" w:rsidR="00F16FDA" w:rsidRPr="00402E08" w:rsidRDefault="00AE65F7" w:rsidP="002037C2">
      <w:pPr>
        <w:numPr>
          <w:ilvl w:val="2"/>
          <w:numId w:val="9"/>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Plagiarism is totally unacceptable. </w:t>
      </w:r>
      <w:r w:rsidR="00F16FDA" w:rsidRPr="00402E08">
        <w:rPr>
          <w:rFonts w:ascii="Cambria" w:hAnsi="Cambria"/>
          <w:sz w:val="22"/>
          <w:szCs w:val="22"/>
          <w:lang w:val="en-ZA" w:eastAsia="en-US" w:bidi="en-US"/>
        </w:rPr>
        <w:t xml:space="preserve">You will be heavily penalised if you copy and paste large chunks of text directly from the Internet or any other source. </w:t>
      </w:r>
    </w:p>
    <w:p w14:paraId="0D1A2765" w14:textId="77777777" w:rsidR="00F16FDA" w:rsidRPr="00402E08" w:rsidRDefault="00F16FDA" w:rsidP="002037C2">
      <w:pPr>
        <w:numPr>
          <w:ilvl w:val="2"/>
          <w:numId w:val="9"/>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Be original and creative.</w:t>
      </w:r>
    </w:p>
    <w:p w14:paraId="657E9113" w14:textId="77777777" w:rsidR="002D1A74" w:rsidRPr="00402E08" w:rsidRDefault="002D1A74" w:rsidP="002D1A74">
      <w:pPr>
        <w:spacing w:after="200" w:line="252" w:lineRule="auto"/>
        <w:ind w:left="2520"/>
        <w:contextualSpacing/>
        <w:jc w:val="both"/>
        <w:rPr>
          <w:rFonts w:ascii="Cambria" w:hAnsi="Cambria"/>
          <w:sz w:val="22"/>
          <w:szCs w:val="22"/>
          <w:lang w:val="en-ZA" w:eastAsia="en-US" w:bidi="en-US"/>
        </w:rPr>
      </w:pPr>
    </w:p>
    <w:p w14:paraId="3F65F8ED" w14:textId="77777777" w:rsidR="00F16FDA" w:rsidRPr="00402E08" w:rsidRDefault="00F16FDA" w:rsidP="002037C2">
      <w:pPr>
        <w:numPr>
          <w:ilvl w:val="1"/>
          <w:numId w:val="9"/>
        </w:numPr>
        <w:spacing w:after="200" w:line="252" w:lineRule="auto"/>
        <w:contextualSpacing/>
        <w:jc w:val="both"/>
        <w:rPr>
          <w:rFonts w:ascii="Cambria" w:hAnsi="Cambria"/>
          <w:sz w:val="22"/>
          <w:szCs w:val="22"/>
          <w:lang w:val="en-ZA" w:eastAsia="en-US" w:bidi="en-US"/>
        </w:rPr>
      </w:pPr>
      <w:r w:rsidRPr="00402E08">
        <w:rPr>
          <w:rFonts w:ascii="Cambria" w:hAnsi="Cambria"/>
          <w:b/>
          <w:sz w:val="22"/>
          <w:szCs w:val="22"/>
          <w:lang w:val="en-ZA" w:eastAsia="en-US" w:bidi="en-US"/>
        </w:rPr>
        <w:t>Conclusion</w:t>
      </w:r>
      <w:r w:rsidR="009235BA" w:rsidRPr="00402E08">
        <w:rPr>
          <w:rFonts w:ascii="Cambria" w:hAnsi="Cambria"/>
          <w:sz w:val="22"/>
          <w:szCs w:val="22"/>
          <w:lang w:val="en-ZA" w:eastAsia="en-US" w:bidi="en-US"/>
        </w:rPr>
        <w:t xml:space="preserve"> </w:t>
      </w:r>
      <w:r w:rsidR="00E1076B" w:rsidRPr="00402E08">
        <w:rPr>
          <w:rFonts w:ascii="Cambria" w:hAnsi="Cambria"/>
          <w:sz w:val="22"/>
          <w:szCs w:val="22"/>
          <w:lang w:val="en-ZA" w:eastAsia="en-US" w:bidi="en-US"/>
        </w:rPr>
        <w:br/>
        <w:t>The conclusion should be drawn using the</w:t>
      </w:r>
      <w:r w:rsidR="009235BA" w:rsidRPr="00402E08">
        <w:rPr>
          <w:rFonts w:ascii="Cambria" w:hAnsi="Cambria"/>
          <w:sz w:val="22"/>
          <w:szCs w:val="22"/>
          <w:lang w:val="en-ZA" w:eastAsia="en-US" w:bidi="en-US"/>
        </w:rPr>
        <w:t xml:space="preserve"> information and evidence presented and </w:t>
      </w:r>
      <w:r w:rsidR="00443557" w:rsidRPr="00402E08">
        <w:rPr>
          <w:rFonts w:ascii="Cambria" w:hAnsi="Cambria"/>
          <w:sz w:val="22"/>
          <w:szCs w:val="22"/>
          <w:lang w:val="en-ZA" w:eastAsia="en-US" w:bidi="en-US"/>
        </w:rPr>
        <w:t>must address</w:t>
      </w:r>
      <w:r w:rsidR="009235BA" w:rsidRPr="00402E08">
        <w:rPr>
          <w:rFonts w:ascii="Cambria" w:hAnsi="Cambria"/>
          <w:sz w:val="22"/>
          <w:szCs w:val="22"/>
          <w:lang w:val="en-ZA" w:eastAsia="en-US" w:bidi="en-US"/>
        </w:rPr>
        <w:t xml:space="preserve"> the original problem/focus question, appropriately summarised with no new information that you did not investigate.</w:t>
      </w:r>
    </w:p>
    <w:p w14:paraId="460B6E85" w14:textId="77777777" w:rsidR="00FB7E79" w:rsidRPr="00402E08" w:rsidRDefault="00FB7E79" w:rsidP="00DC5625">
      <w:pPr>
        <w:spacing w:after="200" w:line="252" w:lineRule="auto"/>
        <w:ind w:left="1800"/>
        <w:contextualSpacing/>
        <w:jc w:val="both"/>
        <w:rPr>
          <w:rFonts w:ascii="Cambria" w:hAnsi="Cambria"/>
          <w:sz w:val="22"/>
          <w:szCs w:val="22"/>
          <w:lang w:val="en-ZA" w:eastAsia="en-US" w:bidi="en-US"/>
        </w:rPr>
      </w:pPr>
    </w:p>
    <w:p w14:paraId="12057CAA" w14:textId="77777777" w:rsidR="00976EBA" w:rsidRPr="00402E08" w:rsidRDefault="00976EBA" w:rsidP="002037C2">
      <w:pPr>
        <w:numPr>
          <w:ilvl w:val="0"/>
          <w:numId w:val="8"/>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All information must be clearly cited where appropriate.</w:t>
      </w:r>
    </w:p>
    <w:p w14:paraId="3F9BB6AA" w14:textId="778C4345" w:rsidR="0067158C" w:rsidRPr="00402E08" w:rsidRDefault="00EA5780" w:rsidP="002037C2">
      <w:pPr>
        <w:numPr>
          <w:ilvl w:val="0"/>
          <w:numId w:val="8"/>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 xml:space="preserve">The declaration of authenticity as well as other supporting evidence </w:t>
      </w:r>
      <w:r w:rsidR="00AE65F7" w:rsidRPr="00402E08">
        <w:rPr>
          <w:rFonts w:ascii="Cambria" w:hAnsi="Cambria"/>
          <w:sz w:val="22"/>
          <w:szCs w:val="22"/>
          <w:lang w:val="en-ZA" w:eastAsia="en-US" w:bidi="en-US"/>
        </w:rPr>
        <w:t xml:space="preserve">must be </w:t>
      </w:r>
      <w:r w:rsidRPr="00402E08">
        <w:rPr>
          <w:rFonts w:ascii="Cambria" w:hAnsi="Cambria"/>
          <w:sz w:val="22"/>
          <w:szCs w:val="22"/>
          <w:lang w:val="en-ZA" w:eastAsia="en-US" w:bidi="en-US"/>
        </w:rPr>
        <w:t xml:space="preserve">added as </w:t>
      </w:r>
      <w:r w:rsidR="00A57B56" w:rsidRPr="00402E08">
        <w:rPr>
          <w:rFonts w:ascii="Cambria" w:hAnsi="Cambria"/>
          <w:sz w:val="22"/>
          <w:szCs w:val="22"/>
          <w:lang w:val="en-ZA" w:eastAsia="en-US" w:bidi="en-US"/>
        </w:rPr>
        <w:t>appendices</w:t>
      </w:r>
      <w:r w:rsidRPr="00402E08">
        <w:rPr>
          <w:rFonts w:ascii="Cambria" w:hAnsi="Cambria"/>
          <w:sz w:val="22"/>
          <w:szCs w:val="22"/>
          <w:lang w:val="en-ZA" w:eastAsia="en-US" w:bidi="en-US"/>
        </w:rPr>
        <w:t>.</w:t>
      </w:r>
      <w:r w:rsidR="0026309C" w:rsidRPr="00402E08">
        <w:rPr>
          <w:rFonts w:ascii="Cambria" w:hAnsi="Cambria"/>
          <w:sz w:val="22"/>
          <w:szCs w:val="22"/>
          <w:lang w:val="en-ZA" w:eastAsia="en-US" w:bidi="en-US"/>
        </w:rPr>
        <w:t xml:space="preserve"> </w:t>
      </w:r>
    </w:p>
    <w:p w14:paraId="3C2F9B6A" w14:textId="77777777" w:rsidR="00976EBA" w:rsidRPr="00402E08" w:rsidRDefault="00976EBA" w:rsidP="002037C2">
      <w:pPr>
        <w:pStyle w:val="ListParagraph"/>
        <w:numPr>
          <w:ilvl w:val="0"/>
          <w:numId w:val="8"/>
        </w:numPr>
        <w:rPr>
          <w:lang w:val="en-ZA"/>
        </w:rPr>
      </w:pPr>
      <w:r w:rsidRPr="00402E08">
        <w:rPr>
          <w:lang w:val="en-ZA"/>
        </w:rPr>
        <w:t>The different parts of the report (cover page, table of contents, appendices) must be clearly separated using appropriate word processing principles and techniques such as section breaks. Different appendices must be clearly distinguishable from the main document and each other.</w:t>
      </w:r>
    </w:p>
    <w:p w14:paraId="53BB6323" w14:textId="77777777" w:rsidR="00F16FDA" w:rsidRPr="00402E08" w:rsidRDefault="000B5261" w:rsidP="002037C2">
      <w:pPr>
        <w:numPr>
          <w:ilvl w:val="0"/>
          <w:numId w:val="8"/>
        </w:numPr>
        <w:spacing w:after="200"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O</w:t>
      </w:r>
      <w:r w:rsidR="00F16FDA" w:rsidRPr="00402E08">
        <w:rPr>
          <w:rFonts w:ascii="Cambria" w:hAnsi="Cambria"/>
          <w:sz w:val="22"/>
          <w:szCs w:val="22"/>
          <w:lang w:val="en-ZA" w:eastAsia="en-US" w:bidi="en-US"/>
        </w:rPr>
        <w:t xml:space="preserve">rganise the information in </w:t>
      </w:r>
      <w:r w:rsidR="00AE65F7" w:rsidRPr="00402E08">
        <w:rPr>
          <w:rFonts w:ascii="Cambria" w:hAnsi="Cambria"/>
          <w:sz w:val="22"/>
          <w:szCs w:val="22"/>
          <w:lang w:val="en-ZA" w:eastAsia="en-US" w:bidi="en-US"/>
        </w:rPr>
        <w:t xml:space="preserve">a </w:t>
      </w:r>
      <w:r w:rsidR="00F16FDA" w:rsidRPr="00402E08">
        <w:rPr>
          <w:rFonts w:ascii="Cambria" w:hAnsi="Cambria"/>
          <w:sz w:val="22"/>
          <w:szCs w:val="22"/>
          <w:lang w:val="en-ZA" w:eastAsia="en-US" w:bidi="en-US"/>
        </w:rPr>
        <w:t>logical and coherent way.</w:t>
      </w:r>
    </w:p>
    <w:p w14:paraId="5D6BF218" w14:textId="71C3FB18" w:rsidR="00FC7117" w:rsidRPr="00402E08" w:rsidRDefault="00F16FDA" w:rsidP="002037C2">
      <w:pPr>
        <w:numPr>
          <w:ilvl w:val="0"/>
          <w:numId w:val="8"/>
        </w:numPr>
        <w:spacing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Use of graphics and/or graphs</w:t>
      </w:r>
    </w:p>
    <w:p w14:paraId="7F98758E" w14:textId="77777777" w:rsidR="00FC7117" w:rsidRPr="00402E08" w:rsidRDefault="00FC7117" w:rsidP="002037C2">
      <w:pPr>
        <w:numPr>
          <w:ilvl w:val="0"/>
          <w:numId w:val="39"/>
        </w:numPr>
        <w:spacing w:before="240"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The graphics and/or graphs included in your research project must be meaningful and add value to the document.</w:t>
      </w:r>
    </w:p>
    <w:p w14:paraId="16E2BBE7" w14:textId="77777777" w:rsidR="00FC7117" w:rsidRPr="00402E08" w:rsidRDefault="00FC7117" w:rsidP="002037C2">
      <w:pPr>
        <w:numPr>
          <w:ilvl w:val="0"/>
          <w:numId w:val="39"/>
        </w:numPr>
        <w:spacing w:before="240"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Graphs, tables, data, summaries, etc. must be easy to read and interpret.</w:t>
      </w:r>
    </w:p>
    <w:p w14:paraId="134F5560" w14:textId="77777777" w:rsidR="00FC7117" w:rsidRPr="00402E08" w:rsidRDefault="00FC7117" w:rsidP="002037C2">
      <w:pPr>
        <w:numPr>
          <w:ilvl w:val="0"/>
          <w:numId w:val="39"/>
        </w:numPr>
        <w:spacing w:before="240"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Provide appropriate description/caption for graphics and/or graphs.</w:t>
      </w:r>
    </w:p>
    <w:p w14:paraId="658B1026" w14:textId="77777777" w:rsidR="00FC7117" w:rsidRPr="00402E08" w:rsidRDefault="00FC7117" w:rsidP="002037C2">
      <w:pPr>
        <w:numPr>
          <w:ilvl w:val="0"/>
          <w:numId w:val="39"/>
        </w:numPr>
        <w:spacing w:before="240"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Graphics obtained from the Internet or other sources must be acknowledged.</w:t>
      </w:r>
    </w:p>
    <w:p w14:paraId="0684C7A0" w14:textId="562D2B6A" w:rsidR="00FC7117" w:rsidRPr="00402E08" w:rsidRDefault="00FC7117" w:rsidP="002037C2">
      <w:pPr>
        <w:numPr>
          <w:ilvl w:val="0"/>
          <w:numId w:val="8"/>
        </w:numPr>
        <w:spacing w:line="252" w:lineRule="auto"/>
        <w:ind w:left="714" w:hanging="357"/>
        <w:jc w:val="both"/>
        <w:rPr>
          <w:rFonts w:ascii="Cambria" w:hAnsi="Cambria"/>
          <w:sz w:val="22"/>
          <w:szCs w:val="22"/>
          <w:lang w:val="en-ZA" w:eastAsia="en-US" w:bidi="en-US"/>
        </w:rPr>
      </w:pPr>
      <w:r w:rsidRPr="00402E08">
        <w:rPr>
          <w:rFonts w:ascii="Cambria" w:hAnsi="Cambria"/>
          <w:sz w:val="22"/>
          <w:szCs w:val="22"/>
          <w:lang w:val="en-ZA" w:eastAsia="en-US" w:bidi="en-US"/>
        </w:rPr>
        <w:t>Use of a word processing function to insert page numbers into the footer of the document. Page numbers should not be used on the title page and table of contents page</w:t>
      </w:r>
      <w:r w:rsidR="00792F8D" w:rsidRPr="00402E08">
        <w:rPr>
          <w:rFonts w:ascii="Cambria" w:hAnsi="Cambria"/>
          <w:sz w:val="22"/>
          <w:szCs w:val="22"/>
          <w:lang w:val="en-ZA" w:eastAsia="en-US" w:bidi="en-US"/>
        </w:rPr>
        <w:t>. P</w:t>
      </w:r>
      <w:r w:rsidRPr="00402E08">
        <w:rPr>
          <w:rFonts w:ascii="Cambria" w:hAnsi="Cambria"/>
          <w:sz w:val="22"/>
          <w:szCs w:val="22"/>
          <w:lang w:val="en-ZA" w:eastAsia="en-US" w:bidi="en-US"/>
        </w:rPr>
        <w:t xml:space="preserve">age numbers of sections </w:t>
      </w:r>
      <w:r w:rsidR="00792F8D" w:rsidRPr="00402E08">
        <w:rPr>
          <w:rFonts w:ascii="Cambria" w:hAnsi="Cambria"/>
          <w:sz w:val="22"/>
          <w:szCs w:val="22"/>
          <w:lang w:val="en-ZA" w:eastAsia="en-US" w:bidi="en-US"/>
        </w:rPr>
        <w:t>such</w:t>
      </w:r>
      <w:r w:rsidRPr="00402E08">
        <w:rPr>
          <w:rFonts w:ascii="Cambria" w:hAnsi="Cambria"/>
          <w:sz w:val="22"/>
          <w:szCs w:val="22"/>
          <w:lang w:val="en-ZA" w:eastAsia="en-US" w:bidi="en-US"/>
        </w:rPr>
        <w:t xml:space="preserve"> as annexures should restart and/or be formatted differently. </w:t>
      </w:r>
    </w:p>
    <w:p w14:paraId="49021AA5" w14:textId="2301F64C" w:rsidR="00976EBA" w:rsidRPr="00402E08" w:rsidRDefault="00976EBA" w:rsidP="00FC7117">
      <w:pPr>
        <w:spacing w:line="252" w:lineRule="auto"/>
        <w:ind w:left="714"/>
        <w:jc w:val="both"/>
        <w:rPr>
          <w:rFonts w:ascii="Cambria" w:hAnsi="Cambria"/>
          <w:sz w:val="22"/>
          <w:szCs w:val="22"/>
          <w:lang w:val="en-ZA" w:eastAsia="en-US" w:bidi="en-US"/>
        </w:rPr>
      </w:pPr>
    </w:p>
    <w:p w14:paraId="10904BC8" w14:textId="77777777" w:rsidR="00976EBA" w:rsidRPr="00402E08" w:rsidRDefault="00976EBA" w:rsidP="00976EBA">
      <w:pPr>
        <w:spacing w:before="240" w:after="200" w:line="252" w:lineRule="auto"/>
        <w:ind w:left="1077"/>
        <w:jc w:val="both"/>
        <w:rPr>
          <w:rFonts w:ascii="Cambria" w:hAnsi="Cambria"/>
          <w:sz w:val="22"/>
          <w:szCs w:val="22"/>
          <w:lang w:val="en-ZA" w:eastAsia="en-US" w:bidi="en-US"/>
        </w:rPr>
      </w:pPr>
    </w:p>
    <w:p w14:paraId="4B459260" w14:textId="77777777" w:rsidR="00D44D2D" w:rsidRPr="00402E08" w:rsidRDefault="00D44D2D">
      <w:pPr>
        <w:rPr>
          <w:rFonts w:ascii="Cambria" w:hAnsi="Cambria"/>
          <w:b/>
          <w:lang w:val="en-ZA" w:eastAsia="en-US" w:bidi="en-US"/>
        </w:rPr>
      </w:pPr>
      <w:r w:rsidRPr="00402E08">
        <w:rPr>
          <w:rFonts w:ascii="Cambria" w:hAnsi="Cambria"/>
          <w:b/>
          <w:lang w:val="en-ZA" w:eastAsia="en-US" w:bidi="en-US"/>
        </w:rPr>
        <w:br w:type="page"/>
      </w:r>
    </w:p>
    <w:p w14:paraId="470D57CD" w14:textId="77777777" w:rsidR="00F16FDA" w:rsidRPr="00402E08" w:rsidRDefault="00067040"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402E08">
        <w:rPr>
          <w:rFonts w:ascii="Cambria" w:hAnsi="Cambria"/>
          <w:b/>
          <w:lang w:val="en-ZA" w:eastAsia="en-US" w:bidi="en-US"/>
        </w:rPr>
        <w:lastRenderedPageBreak/>
        <w:t>Website</w:t>
      </w:r>
    </w:p>
    <w:p w14:paraId="65EE25AB" w14:textId="77777777" w:rsidR="000B1211" w:rsidRPr="00402E08" w:rsidRDefault="000B1211" w:rsidP="00401E32">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To be able to share the knowledge and insight you have gained with a broader audience you need to create a website</w:t>
      </w:r>
      <w:r w:rsidR="00D44D2D" w:rsidRPr="00402E08">
        <w:rPr>
          <w:rFonts w:ascii="Cambria" w:hAnsi="Cambria"/>
          <w:sz w:val="22"/>
          <w:szCs w:val="22"/>
          <w:lang w:val="en-ZA" w:eastAsia="en-US" w:bidi="en-US"/>
        </w:rPr>
        <w:t>:</w:t>
      </w:r>
    </w:p>
    <w:p w14:paraId="7C27F4EC" w14:textId="2B04ACE1" w:rsidR="00F16FDA" w:rsidRPr="00402E08" w:rsidRDefault="00F16FDA" w:rsidP="002037C2">
      <w:pPr>
        <w:numPr>
          <w:ilvl w:val="0"/>
          <w:numId w:val="8"/>
        </w:num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Create a </w:t>
      </w:r>
      <w:r w:rsidR="000B1211" w:rsidRPr="00402E08">
        <w:rPr>
          <w:rFonts w:ascii="Cambria" w:hAnsi="Cambria"/>
          <w:sz w:val="22"/>
          <w:szCs w:val="22"/>
          <w:lang w:val="en-ZA" w:eastAsia="en-US" w:bidi="en-US"/>
        </w:rPr>
        <w:t>website</w:t>
      </w:r>
      <w:r w:rsidR="003A6209" w:rsidRPr="00402E08">
        <w:rPr>
          <w:rFonts w:ascii="Cambria" w:hAnsi="Cambria"/>
          <w:sz w:val="22"/>
          <w:szCs w:val="22"/>
          <w:lang w:val="en-ZA" w:eastAsia="en-US" w:bidi="en-US"/>
        </w:rPr>
        <w:t xml:space="preserve"> with at least a home page and </w:t>
      </w:r>
      <w:r w:rsidR="00976EBA" w:rsidRPr="00402E08">
        <w:rPr>
          <w:rFonts w:ascii="Cambria" w:hAnsi="Cambria"/>
          <w:b/>
          <w:sz w:val="22"/>
          <w:szCs w:val="22"/>
          <w:lang w:val="en-ZA" w:eastAsia="en-US" w:bidi="en-US"/>
        </w:rPr>
        <w:t>ONE</w:t>
      </w:r>
      <w:r w:rsidR="003A6209" w:rsidRPr="00402E08">
        <w:rPr>
          <w:rFonts w:ascii="Cambria" w:hAnsi="Cambria"/>
          <w:sz w:val="22"/>
          <w:szCs w:val="22"/>
          <w:lang w:val="en-ZA" w:eastAsia="en-US" w:bidi="en-US"/>
        </w:rPr>
        <w:t xml:space="preserve"> </w:t>
      </w:r>
      <w:r w:rsidR="0097675F" w:rsidRPr="00402E08">
        <w:rPr>
          <w:rFonts w:ascii="Cambria" w:hAnsi="Cambria"/>
          <w:sz w:val="22"/>
          <w:szCs w:val="22"/>
          <w:lang w:val="en-ZA" w:eastAsia="en-US" w:bidi="en-US"/>
        </w:rPr>
        <w:t>link to an</w:t>
      </w:r>
      <w:r w:rsidR="003A6209" w:rsidRPr="00402E08">
        <w:rPr>
          <w:rFonts w:ascii="Cambria" w:hAnsi="Cambria"/>
          <w:sz w:val="22"/>
          <w:szCs w:val="22"/>
          <w:lang w:val="en-ZA" w:eastAsia="en-US" w:bidi="en-US"/>
        </w:rPr>
        <w:t xml:space="preserve">other </w:t>
      </w:r>
      <w:r w:rsidR="0097675F" w:rsidRPr="00402E08">
        <w:rPr>
          <w:rFonts w:ascii="Cambria" w:hAnsi="Cambria"/>
          <w:sz w:val="22"/>
          <w:szCs w:val="22"/>
          <w:lang w:val="en-ZA" w:eastAsia="en-US" w:bidi="en-US"/>
        </w:rPr>
        <w:t xml:space="preserve">web </w:t>
      </w:r>
      <w:r w:rsidR="003A6209" w:rsidRPr="00402E08">
        <w:rPr>
          <w:rFonts w:ascii="Cambria" w:hAnsi="Cambria"/>
          <w:sz w:val="22"/>
          <w:szCs w:val="22"/>
          <w:lang w:val="en-ZA" w:eastAsia="en-US" w:bidi="en-US"/>
        </w:rPr>
        <w:t>page</w:t>
      </w:r>
      <w:r w:rsidRPr="00402E08">
        <w:rPr>
          <w:rFonts w:ascii="Cambria" w:hAnsi="Cambria"/>
          <w:sz w:val="22"/>
          <w:szCs w:val="22"/>
          <w:lang w:val="en-ZA" w:eastAsia="en-US" w:bidi="en-US"/>
        </w:rPr>
        <w:t>. Save it in your</w:t>
      </w:r>
      <w:r w:rsidR="000B1211" w:rsidRPr="00402E08">
        <w:rPr>
          <w:rFonts w:ascii="Cambria" w:hAnsi="Cambria"/>
          <w:sz w:val="22"/>
          <w:szCs w:val="22"/>
          <w:lang w:val="en-ZA" w:eastAsia="en-US" w:bidi="en-US"/>
        </w:rPr>
        <w:t xml:space="preserve"> Phase 3 folder making use of </w:t>
      </w:r>
      <w:r w:rsidRPr="00402E08">
        <w:rPr>
          <w:rFonts w:ascii="Cambria" w:hAnsi="Cambria"/>
          <w:sz w:val="22"/>
          <w:szCs w:val="22"/>
          <w:lang w:val="en-ZA" w:eastAsia="en-US" w:bidi="en-US"/>
        </w:rPr>
        <w:t>meaningful</w:t>
      </w:r>
      <w:r w:rsidR="000F24F9" w:rsidRPr="00402E08">
        <w:rPr>
          <w:rFonts w:ascii="Cambria" w:hAnsi="Cambria"/>
          <w:sz w:val="22"/>
          <w:szCs w:val="22"/>
          <w:lang w:val="en-ZA" w:eastAsia="en-US" w:bidi="en-US"/>
        </w:rPr>
        <w:t>/appropriate</w:t>
      </w:r>
      <w:r w:rsidRPr="00402E08">
        <w:rPr>
          <w:rFonts w:ascii="Cambria" w:hAnsi="Cambria"/>
          <w:sz w:val="22"/>
          <w:szCs w:val="22"/>
          <w:lang w:val="en-ZA" w:eastAsia="en-US" w:bidi="en-US"/>
        </w:rPr>
        <w:t xml:space="preserve"> file name</w:t>
      </w:r>
      <w:r w:rsidR="000B1211" w:rsidRPr="00402E08">
        <w:rPr>
          <w:rFonts w:ascii="Cambria" w:hAnsi="Cambria"/>
          <w:sz w:val="22"/>
          <w:szCs w:val="22"/>
          <w:lang w:val="en-ZA" w:eastAsia="en-US" w:bidi="en-US"/>
        </w:rPr>
        <w:t>s</w:t>
      </w:r>
      <w:r w:rsidRPr="00402E08">
        <w:rPr>
          <w:rFonts w:ascii="Cambria" w:hAnsi="Cambria"/>
          <w:sz w:val="22"/>
          <w:szCs w:val="22"/>
          <w:lang w:val="en-ZA" w:eastAsia="en-US" w:bidi="en-US"/>
        </w:rPr>
        <w:t>.</w:t>
      </w:r>
    </w:p>
    <w:p w14:paraId="23EBFFD7" w14:textId="77777777" w:rsidR="00F16FDA" w:rsidRPr="00402E08" w:rsidRDefault="00F16FDA" w:rsidP="002037C2">
      <w:pPr>
        <w:numPr>
          <w:ilvl w:val="0"/>
          <w:numId w:val="8"/>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 xml:space="preserve">Your </w:t>
      </w:r>
      <w:r w:rsidR="000B1211" w:rsidRPr="00402E08">
        <w:rPr>
          <w:rFonts w:ascii="Cambria" w:hAnsi="Cambria"/>
          <w:sz w:val="22"/>
          <w:szCs w:val="22"/>
          <w:lang w:val="en-ZA" w:eastAsia="en-US" w:bidi="en-US"/>
        </w:rPr>
        <w:t>website should</w:t>
      </w:r>
      <w:r w:rsidRPr="00402E08">
        <w:rPr>
          <w:rFonts w:ascii="Cambria" w:hAnsi="Cambria"/>
          <w:sz w:val="22"/>
          <w:szCs w:val="22"/>
          <w:lang w:val="en-ZA" w:eastAsia="en-US" w:bidi="en-US"/>
        </w:rPr>
        <w:t xml:space="preserve"> </w:t>
      </w:r>
      <w:r w:rsidR="000F24F9" w:rsidRPr="00402E08">
        <w:rPr>
          <w:rFonts w:ascii="Cambria" w:hAnsi="Cambria"/>
          <w:sz w:val="22"/>
          <w:szCs w:val="22"/>
          <w:lang w:val="en-ZA" w:eastAsia="en-US" w:bidi="en-US"/>
        </w:rPr>
        <w:t xml:space="preserve">at least </w:t>
      </w:r>
      <w:r w:rsidRPr="00402E08">
        <w:rPr>
          <w:rFonts w:ascii="Cambria" w:hAnsi="Cambria"/>
          <w:sz w:val="22"/>
          <w:szCs w:val="22"/>
          <w:lang w:val="en-ZA" w:eastAsia="en-US" w:bidi="en-US"/>
        </w:rPr>
        <w:t>have the following</w:t>
      </w:r>
      <w:r w:rsidR="000F24F9" w:rsidRPr="00402E08">
        <w:rPr>
          <w:rFonts w:ascii="Cambria" w:hAnsi="Cambria"/>
          <w:sz w:val="22"/>
          <w:szCs w:val="22"/>
          <w:lang w:val="en-ZA" w:eastAsia="en-US" w:bidi="en-US"/>
        </w:rPr>
        <w:t>:</w:t>
      </w:r>
    </w:p>
    <w:p w14:paraId="7377C73F" w14:textId="77777777" w:rsidR="00976EBA" w:rsidRPr="00402E08" w:rsidRDefault="00976EBA" w:rsidP="00976EBA">
      <w:pPr>
        <w:spacing w:after="200" w:line="252" w:lineRule="auto"/>
        <w:ind w:left="720"/>
        <w:contextualSpacing/>
        <w:jc w:val="both"/>
        <w:rPr>
          <w:rFonts w:ascii="Cambria" w:hAnsi="Cambria"/>
          <w:sz w:val="22"/>
          <w:szCs w:val="22"/>
          <w:lang w:val="en-ZA" w:eastAsia="en-US" w:bidi="en-US"/>
        </w:rPr>
      </w:pPr>
    </w:p>
    <w:p w14:paraId="2FC2A98F" w14:textId="77777777" w:rsidR="00F16FDA" w:rsidRPr="00402E08" w:rsidRDefault="00D44D2D" w:rsidP="002037C2">
      <w:pPr>
        <w:numPr>
          <w:ilvl w:val="0"/>
          <w:numId w:val="10"/>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a</w:t>
      </w:r>
      <w:r w:rsidR="000B1211" w:rsidRPr="00402E08">
        <w:rPr>
          <w:rFonts w:ascii="Cambria" w:hAnsi="Cambria"/>
          <w:sz w:val="22"/>
          <w:szCs w:val="22"/>
          <w:lang w:val="en-ZA" w:eastAsia="en-US" w:bidi="en-US"/>
        </w:rPr>
        <w:t xml:space="preserve"> title </w:t>
      </w:r>
    </w:p>
    <w:p w14:paraId="59EF8D3E" w14:textId="77777777" w:rsidR="00B44B19" w:rsidRPr="00402E08" w:rsidRDefault="00D44D2D" w:rsidP="002037C2">
      <w:pPr>
        <w:numPr>
          <w:ilvl w:val="0"/>
          <w:numId w:val="10"/>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an i</w:t>
      </w:r>
      <w:r w:rsidR="00F16FDA" w:rsidRPr="00402E08">
        <w:rPr>
          <w:rFonts w:ascii="Cambria" w:hAnsi="Cambria"/>
          <w:sz w:val="22"/>
          <w:szCs w:val="22"/>
          <w:lang w:val="en-ZA" w:eastAsia="en-US" w:bidi="en-US"/>
        </w:rPr>
        <w:t>ntroduction</w:t>
      </w:r>
    </w:p>
    <w:p w14:paraId="560A6980" w14:textId="77777777" w:rsidR="00B44B19" w:rsidRPr="00402E08" w:rsidRDefault="00D44D2D" w:rsidP="002037C2">
      <w:pPr>
        <w:numPr>
          <w:ilvl w:val="0"/>
          <w:numId w:val="10"/>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a f</w:t>
      </w:r>
      <w:r w:rsidR="00B44B19" w:rsidRPr="00402E08">
        <w:rPr>
          <w:rFonts w:ascii="Cambria" w:hAnsi="Cambria"/>
          <w:sz w:val="22"/>
          <w:szCs w:val="22"/>
          <w:lang w:val="en-ZA" w:eastAsia="en-US" w:bidi="en-US"/>
        </w:rPr>
        <w:t>unctional navigation system</w:t>
      </w:r>
    </w:p>
    <w:p w14:paraId="687E3581" w14:textId="5890A2AE" w:rsidR="00F16FDA" w:rsidRPr="00402E08" w:rsidRDefault="00D44D2D" w:rsidP="002037C2">
      <w:pPr>
        <w:numPr>
          <w:ilvl w:val="0"/>
          <w:numId w:val="10"/>
        </w:numPr>
        <w:spacing w:after="200" w:line="252" w:lineRule="auto"/>
        <w:contextualSpacing/>
        <w:jc w:val="both"/>
        <w:rPr>
          <w:rFonts w:ascii="Cambria" w:hAnsi="Cambria"/>
          <w:sz w:val="22"/>
          <w:szCs w:val="22"/>
          <w:lang w:val="en-ZA" w:eastAsia="en-US" w:bidi="en-US"/>
        </w:rPr>
      </w:pPr>
      <w:proofErr w:type="gramStart"/>
      <w:r w:rsidRPr="00402E08">
        <w:rPr>
          <w:rFonts w:ascii="Cambria" w:hAnsi="Cambria"/>
          <w:sz w:val="22"/>
          <w:szCs w:val="22"/>
          <w:lang w:val="en-ZA" w:eastAsia="en-US" w:bidi="en-US"/>
        </w:rPr>
        <w:t>g</w:t>
      </w:r>
      <w:r w:rsidR="006953CA" w:rsidRPr="00402E08">
        <w:rPr>
          <w:rFonts w:ascii="Cambria" w:hAnsi="Cambria"/>
          <w:sz w:val="22"/>
          <w:szCs w:val="22"/>
          <w:lang w:val="en-ZA" w:eastAsia="en-US" w:bidi="en-US"/>
        </w:rPr>
        <w:t>ood</w:t>
      </w:r>
      <w:proofErr w:type="gramEnd"/>
      <w:r w:rsidR="00A3145D" w:rsidRPr="00402E08">
        <w:rPr>
          <w:rFonts w:ascii="Cambria" w:hAnsi="Cambria"/>
          <w:sz w:val="22"/>
          <w:szCs w:val="22"/>
          <w:lang w:val="en-ZA" w:eastAsia="en-US" w:bidi="en-US"/>
        </w:rPr>
        <w:t xml:space="preserve"> </w:t>
      </w:r>
      <w:r w:rsidR="006953CA" w:rsidRPr="00402E08">
        <w:rPr>
          <w:rFonts w:ascii="Cambria" w:hAnsi="Cambria"/>
          <w:sz w:val="22"/>
          <w:szCs w:val="22"/>
          <w:lang w:val="en-ZA" w:eastAsia="en-US" w:bidi="en-US"/>
        </w:rPr>
        <w:t xml:space="preserve">quality </w:t>
      </w:r>
      <w:r w:rsidR="000F24F9" w:rsidRPr="00402E08">
        <w:rPr>
          <w:rFonts w:ascii="Cambria" w:hAnsi="Cambria"/>
          <w:sz w:val="22"/>
          <w:szCs w:val="22"/>
          <w:lang w:val="en-ZA" w:eastAsia="en-US" w:bidi="en-US"/>
        </w:rPr>
        <w:t xml:space="preserve">and factually correct </w:t>
      </w:r>
      <w:r w:rsidR="006953CA" w:rsidRPr="00402E08">
        <w:rPr>
          <w:rFonts w:ascii="Cambria" w:hAnsi="Cambria"/>
          <w:sz w:val="22"/>
          <w:szCs w:val="22"/>
          <w:lang w:val="en-ZA" w:eastAsia="en-US" w:bidi="en-US"/>
        </w:rPr>
        <w:t xml:space="preserve">information about the topic/your investigation. The information should be well-structured using appropriate </w:t>
      </w:r>
      <w:r w:rsidR="000F24F9" w:rsidRPr="00402E08">
        <w:rPr>
          <w:rFonts w:ascii="Cambria" w:hAnsi="Cambria"/>
          <w:sz w:val="22"/>
          <w:szCs w:val="22"/>
          <w:lang w:val="en-ZA" w:eastAsia="en-US" w:bidi="en-US"/>
        </w:rPr>
        <w:t xml:space="preserve">web-design </w:t>
      </w:r>
      <w:r w:rsidR="006953CA" w:rsidRPr="00402E08">
        <w:rPr>
          <w:rFonts w:ascii="Cambria" w:hAnsi="Cambria"/>
          <w:sz w:val="22"/>
          <w:szCs w:val="22"/>
          <w:lang w:val="en-ZA" w:eastAsia="en-US" w:bidi="en-US"/>
        </w:rPr>
        <w:t>principles and techniques such as headings, paragraphs, lists, horizontal lines</w:t>
      </w:r>
      <w:r w:rsidRPr="00402E08">
        <w:rPr>
          <w:rFonts w:ascii="Cambria" w:hAnsi="Cambria"/>
          <w:sz w:val="22"/>
          <w:szCs w:val="22"/>
          <w:lang w:val="en-ZA" w:eastAsia="en-US" w:bidi="en-US"/>
        </w:rPr>
        <w:t>, etc.</w:t>
      </w:r>
    </w:p>
    <w:p w14:paraId="4CD7862E" w14:textId="567D719F" w:rsidR="00FB7E79" w:rsidRPr="00402E08" w:rsidRDefault="00FB7E79" w:rsidP="002037C2">
      <w:pPr>
        <w:numPr>
          <w:ilvl w:val="0"/>
          <w:numId w:val="10"/>
        </w:numPr>
        <w:spacing w:after="200" w:line="252" w:lineRule="auto"/>
        <w:contextualSpacing/>
        <w:jc w:val="both"/>
        <w:rPr>
          <w:rFonts w:ascii="Cambria" w:hAnsi="Cambria"/>
          <w:sz w:val="22"/>
          <w:szCs w:val="22"/>
          <w:lang w:val="en-ZA" w:eastAsia="en-US" w:bidi="en-US"/>
        </w:rPr>
      </w:pPr>
      <w:r w:rsidRPr="00402E08">
        <w:rPr>
          <w:rFonts w:ascii="Cambria" w:hAnsi="Cambria"/>
          <w:sz w:val="22"/>
          <w:szCs w:val="22"/>
          <w:lang w:val="en-ZA" w:eastAsia="en-US" w:bidi="en-US"/>
        </w:rPr>
        <w:t>hyperlink to</w:t>
      </w:r>
      <w:r w:rsidR="00976EBA" w:rsidRPr="00402E08">
        <w:rPr>
          <w:rFonts w:ascii="Cambria" w:hAnsi="Cambria"/>
          <w:sz w:val="22"/>
          <w:szCs w:val="22"/>
          <w:lang w:val="en-ZA" w:eastAsia="en-US" w:bidi="en-US"/>
        </w:rPr>
        <w:t xml:space="preserve"> other good, quality information where appropriate </w:t>
      </w:r>
    </w:p>
    <w:p w14:paraId="5523B21F" w14:textId="77777777" w:rsidR="00976EBA" w:rsidRPr="00402E08" w:rsidRDefault="00976EBA" w:rsidP="00976EBA">
      <w:pPr>
        <w:spacing w:after="200" w:line="252" w:lineRule="auto"/>
        <w:ind w:left="1080"/>
        <w:contextualSpacing/>
        <w:jc w:val="both"/>
        <w:rPr>
          <w:rFonts w:ascii="Cambria" w:hAnsi="Cambria"/>
          <w:sz w:val="22"/>
          <w:szCs w:val="22"/>
          <w:lang w:val="en-ZA" w:eastAsia="en-US" w:bidi="en-US"/>
        </w:rPr>
      </w:pPr>
    </w:p>
    <w:p w14:paraId="3BFA9639" w14:textId="77777777" w:rsidR="006953CA" w:rsidRPr="00402E08" w:rsidRDefault="006953CA" w:rsidP="002037C2">
      <w:pPr>
        <w:numPr>
          <w:ilvl w:val="0"/>
          <w:numId w:val="8"/>
        </w:num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Ensure that your website is well laid out, readable and has a consistent appearance.</w:t>
      </w:r>
      <w:r w:rsidR="00B44B19" w:rsidRPr="00402E08">
        <w:rPr>
          <w:rFonts w:ascii="Cambria" w:hAnsi="Cambria"/>
          <w:sz w:val="22"/>
          <w:szCs w:val="22"/>
          <w:lang w:val="en-ZA" w:eastAsia="en-US" w:bidi="en-US"/>
        </w:rPr>
        <w:t xml:space="preserve"> It should be easy to skim/scan the website</w:t>
      </w:r>
      <w:r w:rsidR="00A4030A" w:rsidRPr="00402E08">
        <w:rPr>
          <w:rFonts w:ascii="Cambria" w:hAnsi="Cambria"/>
          <w:sz w:val="22"/>
          <w:szCs w:val="22"/>
          <w:lang w:val="en-ZA" w:eastAsia="en-US" w:bidi="en-US"/>
        </w:rPr>
        <w:t xml:space="preserve"> and to find important information.</w:t>
      </w:r>
    </w:p>
    <w:p w14:paraId="1761E027" w14:textId="77777777" w:rsidR="00B44B19" w:rsidRPr="00402E08" w:rsidRDefault="00B44B19" w:rsidP="002037C2">
      <w:pPr>
        <w:numPr>
          <w:ilvl w:val="0"/>
          <w:numId w:val="8"/>
        </w:num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Different elements/parts of the pages must be clearly distinguishable</w:t>
      </w:r>
      <w:r w:rsidR="00A4030A" w:rsidRPr="00402E08">
        <w:rPr>
          <w:rFonts w:ascii="Cambria" w:hAnsi="Cambria"/>
          <w:sz w:val="22"/>
          <w:szCs w:val="22"/>
          <w:lang w:val="en-ZA" w:eastAsia="en-US" w:bidi="en-US"/>
        </w:rPr>
        <w:t>.</w:t>
      </w:r>
    </w:p>
    <w:p w14:paraId="5A8A9337" w14:textId="5D00A4D0" w:rsidR="00976EBA" w:rsidRPr="00402E08" w:rsidRDefault="00976EBA" w:rsidP="002037C2">
      <w:pPr>
        <w:numPr>
          <w:ilvl w:val="0"/>
          <w:numId w:val="8"/>
        </w:num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Graphics/images should be relevant to the topic or purpose of the site, enhance understanding, display correctly and be of a high quality. They must be appropriately sized and cropped, and should also take into account visually impaired users. </w:t>
      </w:r>
    </w:p>
    <w:p w14:paraId="20E0EAAC" w14:textId="20326D09" w:rsidR="00F16FDA" w:rsidRPr="00402E08" w:rsidRDefault="00976EBA" w:rsidP="002037C2">
      <w:pPr>
        <w:numPr>
          <w:ilvl w:val="0"/>
          <w:numId w:val="8"/>
        </w:num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Use </w:t>
      </w:r>
      <w:r w:rsidR="00B44B19" w:rsidRPr="00402E08">
        <w:rPr>
          <w:rFonts w:ascii="Cambria" w:hAnsi="Cambria"/>
          <w:sz w:val="22"/>
          <w:szCs w:val="22"/>
          <w:lang w:val="en-ZA" w:eastAsia="en-US" w:bidi="en-US"/>
        </w:rPr>
        <w:t>good ‘standard’ English and ensure there are no spelling and</w:t>
      </w:r>
      <w:r w:rsidR="00E34E02" w:rsidRPr="00402E08">
        <w:rPr>
          <w:rFonts w:ascii="Cambria" w:hAnsi="Cambria"/>
          <w:sz w:val="22"/>
          <w:szCs w:val="22"/>
          <w:lang w:val="en-ZA" w:eastAsia="en-US" w:bidi="en-US"/>
        </w:rPr>
        <w:t>/or</w:t>
      </w:r>
      <w:r w:rsidR="00B44B19" w:rsidRPr="00402E08">
        <w:rPr>
          <w:rFonts w:ascii="Cambria" w:hAnsi="Cambria"/>
          <w:sz w:val="22"/>
          <w:szCs w:val="22"/>
          <w:lang w:val="en-ZA" w:eastAsia="en-US" w:bidi="en-US"/>
        </w:rPr>
        <w:t xml:space="preserve"> grammar mistakes</w:t>
      </w:r>
      <w:r w:rsidR="00F16FDA" w:rsidRPr="00402E08">
        <w:rPr>
          <w:rFonts w:ascii="Cambria" w:hAnsi="Cambria"/>
          <w:sz w:val="22"/>
          <w:szCs w:val="22"/>
          <w:lang w:val="en-ZA" w:eastAsia="en-US" w:bidi="en-US"/>
        </w:rPr>
        <w:t>.</w:t>
      </w:r>
    </w:p>
    <w:p w14:paraId="6F978C4B" w14:textId="77777777" w:rsidR="00B44B19" w:rsidRPr="00402E08" w:rsidRDefault="00B44B19" w:rsidP="002037C2">
      <w:pPr>
        <w:numPr>
          <w:ilvl w:val="0"/>
          <w:numId w:val="8"/>
        </w:num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Acknowledge information and graphics used from other sources appropriately.</w:t>
      </w:r>
    </w:p>
    <w:p w14:paraId="23EE01D9" w14:textId="77777777" w:rsidR="00F16FDA" w:rsidRPr="00402E08"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402E08">
        <w:rPr>
          <w:rFonts w:ascii="Cambria" w:hAnsi="Cambria"/>
          <w:b/>
          <w:lang w:val="en-ZA" w:eastAsia="en-US" w:bidi="en-US"/>
        </w:rPr>
        <w:t>Hand-in for Phase 3</w:t>
      </w:r>
    </w:p>
    <w:p w14:paraId="7CC9AB2F" w14:textId="77777777" w:rsidR="000F24F9" w:rsidRPr="00402E08" w:rsidRDefault="000F24F9" w:rsidP="000F24F9">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Your teacher will give you the date on which to submit your Phase 3 work for assessment.</w:t>
      </w:r>
    </w:p>
    <w:p w14:paraId="5FB9239B" w14:textId="77777777" w:rsidR="00F16FDA" w:rsidRPr="00402E08" w:rsidRDefault="00F16FDA" w:rsidP="00401E32">
      <w:p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Once you have completed this part of the project:</w:t>
      </w:r>
    </w:p>
    <w:p w14:paraId="5C97E320" w14:textId="1DE75D39" w:rsidR="00F16FDA" w:rsidRPr="00402E08" w:rsidRDefault="00F16FDA" w:rsidP="002037C2">
      <w:pPr>
        <w:numPr>
          <w:ilvl w:val="0"/>
          <w:numId w:val="8"/>
        </w:num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Submit your entire </w:t>
      </w:r>
      <w:r w:rsidR="00CE0491" w:rsidRPr="00402E08">
        <w:rPr>
          <w:rFonts w:ascii="Cambria" w:hAnsi="Cambria"/>
          <w:sz w:val="22"/>
          <w:szCs w:val="22"/>
          <w:lang w:val="en-ZA" w:eastAsia="en-US" w:bidi="en-US"/>
        </w:rPr>
        <w:t xml:space="preserve">PAT </w:t>
      </w:r>
      <w:r w:rsidRPr="00402E08">
        <w:rPr>
          <w:rFonts w:ascii="Cambria" w:hAnsi="Cambria"/>
          <w:sz w:val="22"/>
          <w:szCs w:val="22"/>
          <w:lang w:val="en-ZA" w:eastAsia="en-US" w:bidi="en-US"/>
        </w:rPr>
        <w:t xml:space="preserve">folder to your teacher—make sure that the </w:t>
      </w:r>
      <w:r w:rsidR="00792F8D" w:rsidRPr="00402E08">
        <w:rPr>
          <w:rFonts w:ascii="Cambria" w:hAnsi="Cambria"/>
          <w:sz w:val="22"/>
          <w:szCs w:val="22"/>
          <w:lang w:val="en-ZA" w:eastAsia="en-US" w:bidi="en-US"/>
        </w:rPr>
        <w:t xml:space="preserve">completed </w:t>
      </w:r>
      <w:r w:rsidR="00CE0491" w:rsidRPr="00402E08">
        <w:rPr>
          <w:rFonts w:ascii="Cambria" w:hAnsi="Cambria"/>
          <w:sz w:val="22"/>
          <w:szCs w:val="22"/>
          <w:lang w:val="en-ZA" w:eastAsia="en-US" w:bidi="en-US"/>
        </w:rPr>
        <w:t xml:space="preserve">questionnaires, electronic copies of sources, web pages used as </w:t>
      </w:r>
      <w:r w:rsidR="00572D20" w:rsidRPr="00402E08">
        <w:rPr>
          <w:rFonts w:ascii="Cambria" w:hAnsi="Cambria"/>
          <w:sz w:val="22"/>
          <w:szCs w:val="22"/>
          <w:lang w:val="en-ZA" w:eastAsia="en-US" w:bidi="en-US"/>
        </w:rPr>
        <w:t>sources, report documents from Phase 1 and P</w:t>
      </w:r>
      <w:r w:rsidR="00CE0491" w:rsidRPr="00402E08">
        <w:rPr>
          <w:rFonts w:ascii="Cambria" w:hAnsi="Cambria"/>
          <w:sz w:val="22"/>
          <w:szCs w:val="22"/>
          <w:lang w:val="en-ZA" w:eastAsia="en-US" w:bidi="en-US"/>
        </w:rPr>
        <w:t xml:space="preserve">hase2, </w:t>
      </w:r>
      <w:r w:rsidRPr="00402E08">
        <w:rPr>
          <w:rFonts w:ascii="Cambria" w:hAnsi="Cambria"/>
          <w:sz w:val="22"/>
          <w:szCs w:val="22"/>
          <w:lang w:val="en-ZA" w:eastAsia="en-US" w:bidi="en-US"/>
        </w:rPr>
        <w:t xml:space="preserve">spreadsheet, database, report and </w:t>
      </w:r>
      <w:r w:rsidR="00CE0491" w:rsidRPr="00402E08">
        <w:rPr>
          <w:rFonts w:ascii="Cambria" w:hAnsi="Cambria"/>
          <w:sz w:val="22"/>
          <w:szCs w:val="22"/>
          <w:lang w:val="en-ZA" w:eastAsia="en-US" w:bidi="en-US"/>
        </w:rPr>
        <w:t>website</w:t>
      </w:r>
      <w:r w:rsidRPr="00402E08">
        <w:rPr>
          <w:rFonts w:ascii="Cambria" w:hAnsi="Cambria"/>
          <w:sz w:val="22"/>
          <w:szCs w:val="22"/>
          <w:lang w:val="en-ZA" w:eastAsia="en-US" w:bidi="en-US"/>
        </w:rPr>
        <w:t xml:space="preserve"> are saved correctly. </w:t>
      </w:r>
    </w:p>
    <w:p w14:paraId="49F11918" w14:textId="7B4F1E60" w:rsidR="00572D20" w:rsidRPr="00402E08" w:rsidRDefault="00572D20" w:rsidP="002037C2">
      <w:pPr>
        <w:numPr>
          <w:ilvl w:val="0"/>
          <w:numId w:val="8"/>
        </w:num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Ensu</w:t>
      </w:r>
      <w:r w:rsidR="00657D5A" w:rsidRPr="00402E08">
        <w:rPr>
          <w:rFonts w:ascii="Cambria" w:hAnsi="Cambria"/>
          <w:sz w:val="22"/>
          <w:szCs w:val="22"/>
          <w:lang w:val="en-ZA" w:eastAsia="en-US" w:bidi="en-US"/>
        </w:rPr>
        <w:t xml:space="preserve">re that you have completed the </w:t>
      </w:r>
      <w:r w:rsidR="00657D5A" w:rsidRPr="00402E08">
        <w:rPr>
          <w:rFonts w:ascii="Cambria" w:hAnsi="Cambria"/>
          <w:b/>
          <w:i/>
          <w:sz w:val="22"/>
          <w:szCs w:val="22"/>
          <w:lang w:val="en-ZA" w:eastAsia="en-US" w:bidi="en-US"/>
        </w:rPr>
        <w:t>Final D</w:t>
      </w:r>
      <w:r w:rsidRPr="00402E08">
        <w:rPr>
          <w:rFonts w:ascii="Cambria" w:hAnsi="Cambria"/>
          <w:b/>
          <w:i/>
          <w:sz w:val="22"/>
          <w:szCs w:val="22"/>
          <w:lang w:val="en-ZA" w:eastAsia="en-US" w:bidi="en-US"/>
        </w:rPr>
        <w:t>eclaration</w:t>
      </w:r>
      <w:r w:rsidR="00657D5A" w:rsidRPr="00402E08">
        <w:rPr>
          <w:rFonts w:ascii="Cambria" w:hAnsi="Cambria"/>
          <w:b/>
          <w:i/>
          <w:sz w:val="22"/>
          <w:szCs w:val="22"/>
          <w:lang w:val="en-ZA" w:eastAsia="en-US" w:bidi="en-US"/>
        </w:rPr>
        <w:t xml:space="preserve"> of Authenticity</w:t>
      </w:r>
      <w:r w:rsidRPr="00402E08">
        <w:rPr>
          <w:rFonts w:ascii="Cambria" w:hAnsi="Cambria"/>
          <w:sz w:val="22"/>
          <w:szCs w:val="22"/>
          <w:lang w:val="en-ZA" w:eastAsia="en-US" w:bidi="en-US"/>
        </w:rPr>
        <w:t xml:space="preserve"> (</w:t>
      </w:r>
      <w:r w:rsidRPr="00402E08">
        <w:rPr>
          <w:rFonts w:ascii="Cambria" w:hAnsi="Cambria"/>
          <w:b/>
          <w:sz w:val="22"/>
          <w:szCs w:val="22"/>
          <w:lang w:val="en-ZA" w:eastAsia="en-US" w:bidi="en-US"/>
        </w:rPr>
        <w:t xml:space="preserve">Annexure </w:t>
      </w:r>
      <w:r w:rsidR="00363B49" w:rsidRPr="00402E08">
        <w:rPr>
          <w:rFonts w:ascii="Cambria" w:hAnsi="Cambria"/>
          <w:b/>
          <w:sz w:val="22"/>
          <w:szCs w:val="22"/>
          <w:lang w:val="en-ZA" w:eastAsia="en-US" w:bidi="en-US"/>
        </w:rPr>
        <w:t>G</w:t>
      </w:r>
      <w:r w:rsidRPr="00402E08">
        <w:rPr>
          <w:rFonts w:ascii="Cambria" w:hAnsi="Cambria"/>
          <w:sz w:val="22"/>
          <w:szCs w:val="22"/>
          <w:lang w:val="en-ZA" w:eastAsia="en-US" w:bidi="en-US"/>
        </w:rPr>
        <w:t>) as part of your report.</w:t>
      </w:r>
    </w:p>
    <w:p w14:paraId="415C78B9" w14:textId="73DE6168" w:rsidR="00F16FDA" w:rsidRPr="00402E08" w:rsidRDefault="00F16FDA" w:rsidP="002037C2">
      <w:pPr>
        <w:numPr>
          <w:ilvl w:val="0"/>
          <w:numId w:val="8"/>
        </w:numPr>
        <w:spacing w:after="200" w:line="252" w:lineRule="auto"/>
        <w:jc w:val="both"/>
        <w:rPr>
          <w:rFonts w:ascii="Cambria" w:hAnsi="Cambria"/>
          <w:sz w:val="22"/>
          <w:szCs w:val="22"/>
          <w:lang w:val="en-ZA" w:eastAsia="en-US" w:bidi="en-US"/>
        </w:rPr>
      </w:pPr>
      <w:r w:rsidRPr="00402E08">
        <w:rPr>
          <w:rFonts w:ascii="Cambria" w:hAnsi="Cambria"/>
          <w:sz w:val="22"/>
          <w:szCs w:val="22"/>
          <w:lang w:val="en-ZA" w:eastAsia="en-US" w:bidi="en-US"/>
        </w:rPr>
        <w:t xml:space="preserve">Hand in the file containing </w:t>
      </w:r>
      <w:r w:rsidR="00CE0491" w:rsidRPr="00402E08">
        <w:rPr>
          <w:rFonts w:ascii="Cambria" w:hAnsi="Cambria"/>
          <w:sz w:val="22"/>
          <w:szCs w:val="22"/>
          <w:lang w:val="en-ZA" w:eastAsia="en-US" w:bidi="en-US"/>
        </w:rPr>
        <w:t>any hard</w:t>
      </w:r>
      <w:r w:rsidR="000F24F9" w:rsidRPr="00402E08">
        <w:rPr>
          <w:rFonts w:ascii="Cambria" w:hAnsi="Cambria"/>
          <w:sz w:val="22"/>
          <w:szCs w:val="22"/>
          <w:lang w:val="en-ZA" w:eastAsia="en-US" w:bidi="en-US"/>
        </w:rPr>
        <w:t xml:space="preserve"> </w:t>
      </w:r>
      <w:r w:rsidR="00CE0491" w:rsidRPr="00402E08">
        <w:rPr>
          <w:rFonts w:ascii="Cambria" w:hAnsi="Cambria"/>
          <w:sz w:val="22"/>
          <w:szCs w:val="22"/>
          <w:lang w:val="en-ZA" w:eastAsia="en-US" w:bidi="en-US"/>
        </w:rPr>
        <w:t>copy</w:t>
      </w:r>
      <w:r w:rsidRPr="00402E08">
        <w:rPr>
          <w:rFonts w:ascii="Cambria" w:hAnsi="Cambria"/>
          <w:sz w:val="22"/>
          <w:szCs w:val="22"/>
          <w:lang w:val="en-ZA" w:eastAsia="en-US" w:bidi="en-US"/>
        </w:rPr>
        <w:t xml:space="preserve"> evidence you have collected</w:t>
      </w:r>
      <w:r w:rsidR="00A4030A" w:rsidRPr="00402E08">
        <w:rPr>
          <w:rFonts w:ascii="Cambria" w:hAnsi="Cambria"/>
          <w:sz w:val="22"/>
          <w:szCs w:val="22"/>
          <w:lang w:val="en-ZA" w:eastAsia="en-US" w:bidi="en-US"/>
        </w:rPr>
        <w:t xml:space="preserve"> and </w:t>
      </w:r>
      <w:r w:rsidR="00E34E02" w:rsidRPr="00402E08">
        <w:rPr>
          <w:rFonts w:ascii="Cambria" w:hAnsi="Cambria"/>
          <w:sz w:val="22"/>
          <w:szCs w:val="22"/>
          <w:lang w:val="en-ZA" w:eastAsia="en-US" w:bidi="en-US"/>
        </w:rPr>
        <w:t>that ha</w:t>
      </w:r>
      <w:r w:rsidR="00792F8D" w:rsidRPr="00402E08">
        <w:rPr>
          <w:rFonts w:ascii="Cambria" w:hAnsi="Cambria"/>
          <w:sz w:val="22"/>
          <w:szCs w:val="22"/>
          <w:lang w:val="en-ZA" w:eastAsia="en-US" w:bidi="en-US"/>
        </w:rPr>
        <w:t>s</w:t>
      </w:r>
      <w:r w:rsidR="00E34E02" w:rsidRPr="00402E08">
        <w:rPr>
          <w:rFonts w:ascii="Cambria" w:hAnsi="Cambria"/>
          <w:sz w:val="22"/>
          <w:szCs w:val="22"/>
          <w:lang w:val="en-ZA" w:eastAsia="en-US" w:bidi="en-US"/>
        </w:rPr>
        <w:t xml:space="preserve"> </w:t>
      </w:r>
      <w:r w:rsidR="00A4030A" w:rsidRPr="00402E08">
        <w:rPr>
          <w:rFonts w:ascii="Cambria" w:hAnsi="Cambria"/>
          <w:sz w:val="22"/>
          <w:szCs w:val="22"/>
          <w:lang w:val="en-ZA" w:eastAsia="en-US" w:bidi="en-US"/>
        </w:rPr>
        <w:t>not been converted to electronic format</w:t>
      </w:r>
      <w:r w:rsidRPr="00402E08">
        <w:rPr>
          <w:rFonts w:ascii="Cambria" w:hAnsi="Cambria"/>
          <w:sz w:val="22"/>
          <w:szCs w:val="22"/>
          <w:lang w:val="en-ZA" w:eastAsia="en-US" w:bidi="en-US"/>
        </w:rPr>
        <w:t xml:space="preserve">. </w:t>
      </w:r>
    </w:p>
    <w:p w14:paraId="1390243B" w14:textId="77777777" w:rsidR="00F16FDA" w:rsidRPr="00402E08" w:rsidRDefault="00F16FDA" w:rsidP="00F16FDA">
      <w:pPr>
        <w:spacing w:after="200" w:line="252" w:lineRule="auto"/>
        <w:rPr>
          <w:rFonts w:ascii="Cambria" w:hAnsi="Cambria"/>
          <w:sz w:val="22"/>
          <w:szCs w:val="22"/>
          <w:lang w:val="en-ZA" w:eastAsia="en-US" w:bidi="en-US"/>
        </w:rPr>
      </w:pPr>
    </w:p>
    <w:p w14:paraId="7619539A" w14:textId="2395BE11" w:rsidR="00DA5A94" w:rsidRPr="00402E08" w:rsidRDefault="00EC65C6">
      <w:pPr>
        <w:rPr>
          <w:rFonts w:ascii="Cambria" w:hAnsi="Cambria"/>
          <w:b/>
          <w:spacing w:val="20"/>
          <w:sz w:val="28"/>
          <w:szCs w:val="28"/>
          <w:lang w:val="en-ZA" w:eastAsia="en-US" w:bidi="en-US"/>
        </w:rPr>
      </w:pPr>
      <w:r w:rsidRPr="00402E08">
        <w:rPr>
          <w:rFonts w:ascii="Cambria" w:hAnsi="Cambria"/>
          <w:b/>
          <w:spacing w:val="20"/>
          <w:sz w:val="28"/>
          <w:szCs w:val="28"/>
          <w:lang w:val="en-ZA" w:eastAsia="en-US" w:bidi="en-US"/>
        </w:rPr>
        <w:br w:type="page"/>
      </w:r>
    </w:p>
    <w:p w14:paraId="44A936F4" w14:textId="77777777" w:rsidR="00DA5A94" w:rsidRPr="00402E08" w:rsidRDefault="00DA5A94">
      <w:pPr>
        <w:rPr>
          <w:rFonts w:ascii="Cambria" w:hAnsi="Cambria"/>
          <w:b/>
          <w:spacing w:val="20"/>
          <w:sz w:val="28"/>
          <w:szCs w:val="28"/>
          <w:lang w:val="en-ZA" w:eastAsia="en-US" w:bidi="en-US"/>
        </w:rPr>
        <w:sectPr w:rsidR="00DA5A94" w:rsidRPr="00402E08" w:rsidSect="00575ACB">
          <w:headerReference w:type="default" r:id="rId21"/>
          <w:footerReference w:type="default" r:id="rId22"/>
          <w:pgSz w:w="11907" w:h="16839" w:code="9"/>
          <w:pgMar w:top="720" w:right="720" w:bottom="720" w:left="720" w:header="720" w:footer="720" w:gutter="0"/>
          <w:pgNumType w:start="1"/>
          <w:cols w:space="720"/>
          <w:docGrid w:linePitch="326"/>
        </w:sectPr>
      </w:pPr>
    </w:p>
    <w:p w14:paraId="2AADF9CC" w14:textId="77777777" w:rsidR="00DA5A94" w:rsidRPr="00402E08" w:rsidRDefault="00DA5A94">
      <w:pPr>
        <w:rPr>
          <w:rFonts w:ascii="Cambria" w:hAnsi="Cambria"/>
          <w:b/>
          <w:spacing w:val="20"/>
          <w:szCs w:val="28"/>
          <w:lang w:val="en-ZA" w:eastAsia="en-US" w:bidi="en-US"/>
        </w:rPr>
      </w:pPr>
    </w:p>
    <w:p w14:paraId="32EDD70C" w14:textId="74E6D101" w:rsidR="00EC65C6" w:rsidRPr="00402E08" w:rsidRDefault="00EC65C6" w:rsidP="00EC65C6">
      <w:pPr>
        <w:pBdr>
          <w:bottom w:val="thinThickSmallGap" w:sz="12" w:space="1" w:color="943634"/>
        </w:pBdr>
        <w:spacing w:after="200"/>
        <w:jc w:val="center"/>
        <w:outlineLvl w:val="0"/>
        <w:rPr>
          <w:rFonts w:ascii="Cambria" w:hAnsi="Cambria"/>
          <w:b/>
          <w:spacing w:val="20"/>
          <w:sz w:val="28"/>
          <w:szCs w:val="28"/>
          <w:lang w:val="en-ZA" w:eastAsia="en-US" w:bidi="en-US"/>
        </w:rPr>
      </w:pPr>
      <w:bookmarkStart w:id="52" w:name="_Toc409976585"/>
      <w:r w:rsidRPr="00402E08">
        <w:rPr>
          <w:rFonts w:ascii="Cambria" w:hAnsi="Cambria"/>
          <w:b/>
          <w:spacing w:val="20"/>
          <w:sz w:val="28"/>
          <w:szCs w:val="28"/>
          <w:lang w:val="en-ZA" w:eastAsia="en-US" w:bidi="en-US"/>
        </w:rPr>
        <w:t>Assessment Tool – Phase 1</w:t>
      </w:r>
      <w:bookmarkEnd w:id="52"/>
    </w:p>
    <w:p w14:paraId="6F54C1B3" w14:textId="0BF97690" w:rsidR="00F831FA" w:rsidRPr="00402E08" w:rsidRDefault="00F831FA" w:rsidP="00DA6503">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sidRPr="00402E08">
        <w:rPr>
          <w:rFonts w:ascii="Calibri" w:eastAsiaTheme="minorEastAsia" w:hAnsi="Calibri" w:cstheme="minorBidi"/>
          <w:b/>
          <w:sz w:val="22"/>
          <w:szCs w:val="22"/>
          <w:lang w:val="en-ZA" w:eastAsia="en-ZA"/>
        </w:rPr>
        <w:t>LEARNER</w:t>
      </w:r>
      <w:r w:rsidRPr="00402E08">
        <w:rPr>
          <w:rFonts w:ascii="Calibri" w:hAnsi="Calibri"/>
          <w:b/>
          <w:sz w:val="22"/>
          <w:szCs w:val="22"/>
        </w:rPr>
        <w:t xml:space="preserve"> NAME:</w:t>
      </w:r>
      <w:r w:rsidRPr="00402E08">
        <w:rPr>
          <w:rFonts w:ascii="Calibri" w:hAnsi="Calibri"/>
          <w:b/>
          <w:sz w:val="22"/>
          <w:szCs w:val="22"/>
        </w:rPr>
        <w:tab/>
      </w:r>
      <w:r w:rsidRPr="00402E08">
        <w:rPr>
          <w:rFonts w:ascii="Calibri" w:hAnsi="Calibri"/>
          <w:b/>
          <w:sz w:val="22"/>
          <w:szCs w:val="22"/>
        </w:rPr>
        <w:tab/>
      </w:r>
      <w:r w:rsidRPr="00402E08">
        <w:rPr>
          <w:rFonts w:ascii="Calibri" w:hAnsi="Calibri"/>
          <w:b/>
          <w:sz w:val="22"/>
          <w:szCs w:val="22"/>
        </w:rPr>
        <w:tab/>
        <w:t>DATE HANDED IN:</w:t>
      </w:r>
      <w:r w:rsidR="000C0CEF" w:rsidRPr="00402E08">
        <w:rPr>
          <w:lang w:val="en-ZA"/>
        </w:rPr>
        <w:t xml:space="preserve"> ___/___/2015</w:t>
      </w:r>
    </w:p>
    <w:p w14:paraId="2197F1E1" w14:textId="55312609" w:rsidR="00F831FA" w:rsidRPr="00402E08" w:rsidRDefault="00F831FA" w:rsidP="00DA6503">
      <w:pPr>
        <w:spacing w:line="264" w:lineRule="auto"/>
        <w:ind w:left="720" w:hanging="720"/>
        <w:rPr>
          <w:rFonts w:ascii="Cambria" w:hAnsi="Cambria"/>
          <w:sz w:val="22"/>
          <w:szCs w:val="22"/>
          <w:lang w:val="en-ZA"/>
        </w:rPr>
      </w:pPr>
      <w:r w:rsidRPr="00402E08">
        <w:rPr>
          <w:rFonts w:ascii="Cambria" w:hAnsi="Cambria"/>
          <w:b/>
          <w:sz w:val="22"/>
          <w:szCs w:val="22"/>
          <w:lang w:val="en-ZA"/>
        </w:rPr>
        <w:t>Note:</w:t>
      </w:r>
      <w:r w:rsidRPr="00402E08">
        <w:rPr>
          <w:rFonts w:ascii="Cambria" w:hAnsi="Cambria"/>
          <w:sz w:val="22"/>
          <w:szCs w:val="22"/>
          <w:lang w:val="en-ZA"/>
        </w:rPr>
        <w:t xml:space="preserve"> </w:t>
      </w:r>
      <w:r w:rsidRPr="00402E08">
        <w:rPr>
          <w:rFonts w:ascii="Cambria" w:hAnsi="Cambria"/>
          <w:sz w:val="22"/>
          <w:szCs w:val="22"/>
          <w:lang w:val="en-ZA"/>
        </w:rPr>
        <w:tab/>
        <w:t>This is a criterion-reference tool</w:t>
      </w:r>
      <w:r w:rsidR="004448F4" w:rsidRPr="00402E08">
        <w:rPr>
          <w:rFonts w:ascii="Cambria" w:hAnsi="Cambria"/>
          <w:sz w:val="22"/>
          <w:szCs w:val="22"/>
          <w:lang w:val="en-ZA"/>
        </w:rPr>
        <w:t>*</w:t>
      </w:r>
      <w:r w:rsidRPr="00402E08">
        <w:rPr>
          <w:rFonts w:ascii="Cambria" w:hAnsi="Cambria"/>
          <w:sz w:val="22"/>
          <w:szCs w:val="22"/>
          <w:lang w:val="en-ZA"/>
        </w:rPr>
        <w:t xml:space="preserve">. </w:t>
      </w:r>
      <w:r w:rsidRPr="00402E08">
        <w:rPr>
          <w:rFonts w:ascii="Cambria" w:hAnsi="Cambria"/>
          <w:sz w:val="22"/>
          <w:szCs w:val="22"/>
          <w:lang w:val="en-ZA"/>
        </w:rPr>
        <w:br/>
        <w:t xml:space="preserve">The teacher should highlight or tick applicable criteria in the second column. </w:t>
      </w:r>
      <w:r w:rsidR="00A4030A" w:rsidRPr="00402E08">
        <w:rPr>
          <w:rFonts w:ascii="Cambria" w:hAnsi="Cambria"/>
          <w:sz w:val="22"/>
          <w:szCs w:val="22"/>
          <w:lang w:val="en-ZA"/>
        </w:rPr>
        <w:t>T</w:t>
      </w:r>
      <w:r w:rsidRPr="00402E08">
        <w:rPr>
          <w:rFonts w:ascii="Cambria" w:hAnsi="Cambria"/>
          <w:sz w:val="22"/>
          <w:szCs w:val="22"/>
          <w:lang w:val="en-ZA"/>
        </w:rPr>
        <w:t xml:space="preserve">he number of ticks in this second column does not always determine the mark obtained in columns 4 to 8. Relate the criteria to the mark, e.g. in item 1, if answers to all 5 questions are evident, then a mark of 4 is awarded.  </w:t>
      </w:r>
    </w:p>
    <w:p w14:paraId="5D271655" w14:textId="77777777" w:rsidR="007B62B0" w:rsidRPr="00402E08" w:rsidRDefault="007B62B0" w:rsidP="002B2B47">
      <w:pPr>
        <w:spacing w:line="264" w:lineRule="auto"/>
        <w:ind w:left="720" w:hanging="720"/>
        <w:rPr>
          <w:rFonts w:ascii="Calibri" w:hAnsi="Calibri"/>
          <w:sz w:val="22"/>
          <w:szCs w:val="22"/>
          <w:lang w:val="en-ZA"/>
        </w:rPr>
      </w:pPr>
    </w:p>
    <w:tbl>
      <w:tblPr>
        <w:tblStyle w:val="TableGrid"/>
        <w:tblW w:w="5000" w:type="pct"/>
        <w:tblLayout w:type="fixed"/>
        <w:tblLook w:val="04A0" w:firstRow="1" w:lastRow="0" w:firstColumn="1" w:lastColumn="0" w:noHBand="0" w:noVBand="1"/>
      </w:tblPr>
      <w:tblGrid>
        <w:gridCol w:w="535"/>
        <w:gridCol w:w="4963"/>
        <w:gridCol w:w="992"/>
        <w:gridCol w:w="1654"/>
        <w:gridCol w:w="1654"/>
        <w:gridCol w:w="1654"/>
        <w:gridCol w:w="1654"/>
        <w:gridCol w:w="1654"/>
        <w:gridCol w:w="935"/>
      </w:tblGrid>
      <w:tr w:rsidR="00F83D84" w:rsidRPr="00402E08" w14:paraId="0631BFAA" w14:textId="77777777" w:rsidTr="00E14DDC">
        <w:trPr>
          <w:cantSplit/>
          <w:tblHeader/>
        </w:trPr>
        <w:tc>
          <w:tcPr>
            <w:tcW w:w="170" w:type="pct"/>
            <w:tcBorders>
              <w:top w:val="single" w:sz="4" w:space="0" w:color="auto"/>
              <w:left w:val="single" w:sz="4" w:space="0" w:color="auto"/>
              <w:bottom w:val="single" w:sz="4" w:space="0" w:color="auto"/>
              <w:right w:val="single" w:sz="4" w:space="0" w:color="auto"/>
            </w:tcBorders>
          </w:tcPr>
          <w:p w14:paraId="3F90B3AA" w14:textId="77777777" w:rsidR="00F831FA" w:rsidRPr="00402E08" w:rsidRDefault="00F831FA" w:rsidP="002B2B47">
            <w:pPr>
              <w:jc w:val="center"/>
              <w:rPr>
                <w:rFonts w:ascii="Arial Narrow" w:hAnsi="Arial Narrow"/>
                <w:b/>
                <w:sz w:val="20"/>
                <w:szCs w:val="20"/>
              </w:rPr>
            </w:pPr>
          </w:p>
        </w:tc>
        <w:tc>
          <w:tcPr>
            <w:tcW w:w="1581" w:type="pct"/>
            <w:tcBorders>
              <w:top w:val="single" w:sz="4" w:space="0" w:color="auto"/>
              <w:left w:val="single" w:sz="4" w:space="0" w:color="auto"/>
              <w:bottom w:val="single" w:sz="4" w:space="0" w:color="auto"/>
              <w:right w:val="single" w:sz="4" w:space="0" w:color="auto"/>
            </w:tcBorders>
            <w:vAlign w:val="center"/>
          </w:tcPr>
          <w:p w14:paraId="2D49531B"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14:paraId="7105FE2F"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Possible mark</w:t>
            </w:r>
          </w:p>
        </w:tc>
        <w:tc>
          <w:tcPr>
            <w:tcW w:w="527" w:type="pct"/>
            <w:tcBorders>
              <w:top w:val="single" w:sz="4" w:space="0" w:color="auto"/>
              <w:left w:val="single" w:sz="4" w:space="0" w:color="auto"/>
              <w:bottom w:val="single" w:sz="4" w:space="0" w:color="auto"/>
              <w:right w:val="single" w:sz="4" w:space="0" w:color="auto"/>
            </w:tcBorders>
            <w:vAlign w:val="center"/>
          </w:tcPr>
          <w:p w14:paraId="0DF546F1"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14:paraId="15AF3464"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14:paraId="7D799393"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14:paraId="3C1F77E5"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1</w:t>
            </w:r>
          </w:p>
        </w:tc>
        <w:tc>
          <w:tcPr>
            <w:tcW w:w="527" w:type="pct"/>
            <w:tcBorders>
              <w:top w:val="single" w:sz="4" w:space="0" w:color="auto"/>
              <w:left w:val="single" w:sz="4" w:space="0" w:color="auto"/>
              <w:bottom w:val="single" w:sz="4" w:space="0" w:color="auto"/>
              <w:right w:val="single" w:sz="4" w:space="0" w:color="auto"/>
            </w:tcBorders>
            <w:vAlign w:val="center"/>
          </w:tcPr>
          <w:p w14:paraId="1E477205"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0</w:t>
            </w:r>
          </w:p>
        </w:tc>
        <w:tc>
          <w:tcPr>
            <w:tcW w:w="298" w:type="pct"/>
            <w:tcBorders>
              <w:left w:val="single" w:sz="4" w:space="0" w:color="auto"/>
              <w:bottom w:val="single" w:sz="4" w:space="0" w:color="auto"/>
            </w:tcBorders>
            <w:vAlign w:val="center"/>
          </w:tcPr>
          <w:p w14:paraId="35EDFDE3"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Mark obtained</w:t>
            </w:r>
          </w:p>
        </w:tc>
      </w:tr>
      <w:tr w:rsidR="00F83D84" w:rsidRPr="00402E08" w14:paraId="61E32F0D" w14:textId="77777777" w:rsidTr="00E14DDC">
        <w:trPr>
          <w:cantSplit/>
        </w:trPr>
        <w:tc>
          <w:tcPr>
            <w:tcW w:w="170" w:type="pct"/>
            <w:vMerge w:val="restart"/>
            <w:tcBorders>
              <w:top w:val="single" w:sz="4" w:space="0" w:color="auto"/>
              <w:left w:val="single" w:sz="4" w:space="0" w:color="auto"/>
              <w:right w:val="single" w:sz="4" w:space="0" w:color="auto"/>
            </w:tcBorders>
          </w:tcPr>
          <w:p w14:paraId="3D929A33"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1</w:t>
            </w:r>
          </w:p>
        </w:tc>
        <w:tc>
          <w:tcPr>
            <w:tcW w:w="4532" w:type="pct"/>
            <w:gridSpan w:val="7"/>
            <w:tcBorders>
              <w:top w:val="single" w:sz="4" w:space="0" w:color="auto"/>
              <w:left w:val="single" w:sz="4" w:space="0" w:color="auto"/>
              <w:right w:val="single" w:sz="4" w:space="0" w:color="auto"/>
            </w:tcBorders>
          </w:tcPr>
          <w:p w14:paraId="3C326E45" w14:textId="73686859" w:rsidR="00F831FA" w:rsidRPr="00402E08" w:rsidRDefault="00F831FA" w:rsidP="002B2B47">
            <w:pPr>
              <w:rPr>
                <w:rFonts w:ascii="Arial Narrow" w:hAnsi="Arial Narrow" w:cstheme="minorHAnsi"/>
                <w:sz w:val="20"/>
                <w:szCs w:val="20"/>
              </w:rPr>
            </w:pPr>
            <w:r w:rsidRPr="00402E08">
              <w:rPr>
                <w:rFonts w:ascii="Arial Narrow" w:hAnsi="Arial Narrow"/>
                <w:b/>
                <w:sz w:val="20"/>
                <w:szCs w:val="20"/>
              </w:rPr>
              <w:t>TASK DEFINITION</w:t>
            </w:r>
            <w:r w:rsidRPr="00402E08">
              <w:rPr>
                <w:rFonts w:ascii="Arial Narrow" w:hAnsi="Arial Narrow"/>
                <w:sz w:val="20"/>
                <w:szCs w:val="20"/>
              </w:rPr>
              <w:t xml:space="preserve"> </w:t>
            </w:r>
            <w:r w:rsidRPr="00402E08">
              <w:rPr>
                <w:rFonts w:ascii="Arial Narrow" w:hAnsi="Arial Narrow"/>
                <w:b/>
                <w:sz w:val="20"/>
                <w:szCs w:val="20"/>
              </w:rPr>
              <w:t>(</w:t>
            </w:r>
            <w:r w:rsidRPr="00402E08">
              <w:rPr>
                <w:rFonts w:ascii="Arial Narrow" w:hAnsi="Arial Narrow" w:cstheme="minorHAnsi"/>
                <w:b/>
                <w:sz w:val="20"/>
                <w:szCs w:val="20"/>
              </w:rPr>
              <w:t>±</w:t>
            </w:r>
            <w:r w:rsidRPr="00402E08">
              <w:rPr>
                <w:rFonts w:ascii="Arial Narrow" w:hAnsi="Arial Narrow"/>
                <w:b/>
                <w:sz w:val="20"/>
                <w:szCs w:val="20"/>
              </w:rPr>
              <w:t xml:space="preserve">  </w:t>
            </w:r>
            <w:r w:rsidR="00E34E02" w:rsidRPr="00402E08">
              <w:rPr>
                <w:rFonts w:ascii="Arial Narrow" w:hAnsi="Arial Narrow"/>
                <w:b/>
                <w:sz w:val="20"/>
                <w:szCs w:val="20"/>
                <w:lang w:val="en-ZA"/>
              </w:rPr>
              <w:t>2</w:t>
            </w:r>
            <w:r w:rsidR="00E34E02" w:rsidRPr="00402E08">
              <w:rPr>
                <w:rFonts w:ascii="Arial Narrow" w:hAnsi="Arial Narrow"/>
                <w:b/>
                <w:sz w:val="20"/>
                <w:szCs w:val="20"/>
              </w:rPr>
              <w:t xml:space="preserve">00 </w:t>
            </w:r>
            <w:r w:rsidRPr="00402E08">
              <w:rPr>
                <w:rFonts w:ascii="Arial Narrow" w:hAnsi="Arial Narrow"/>
                <w:b/>
                <w:sz w:val="20"/>
                <w:szCs w:val="20"/>
              </w:rPr>
              <w:t>words/half a page)</w:t>
            </w:r>
          </w:p>
          <w:p w14:paraId="75BD1B70" w14:textId="77777777" w:rsidR="00F831FA" w:rsidRPr="00402E08" w:rsidRDefault="00F831FA" w:rsidP="002B2B47">
            <w:pPr>
              <w:rPr>
                <w:rFonts w:ascii="Arial Narrow" w:hAnsi="Arial Narrow" w:cstheme="minorHAnsi"/>
                <w:sz w:val="20"/>
                <w:szCs w:val="20"/>
              </w:rPr>
            </w:pPr>
            <w:r w:rsidRPr="00402E08">
              <w:rPr>
                <w:rFonts w:ascii="Arial Narrow" w:hAnsi="Arial Narrow" w:cstheme="minorHAnsi"/>
                <w:sz w:val="20"/>
                <w:szCs w:val="20"/>
              </w:rPr>
              <w:t xml:space="preserve">Clearly describes, </w:t>
            </w:r>
            <w:r w:rsidRPr="00402E08">
              <w:rPr>
                <w:rFonts w:ascii="Arial Narrow" w:hAnsi="Arial Narrow" w:cstheme="minorHAnsi"/>
                <w:b/>
                <w:sz w:val="20"/>
                <w:szCs w:val="20"/>
                <w:u w:val="single"/>
              </w:rPr>
              <w:t>in the learner’s own words</w:t>
            </w:r>
            <w:r w:rsidRPr="00402E08">
              <w:rPr>
                <w:rFonts w:ascii="Arial Narrow" w:hAnsi="Arial Narrow" w:cstheme="minorHAnsi"/>
                <w:sz w:val="20"/>
                <w:szCs w:val="20"/>
              </w:rPr>
              <w:t xml:space="preserve">, the intention of the task/project (PAT), i.e. shows a thorough understanding of the problem (what the problem is), what he/she needs to investigate and why he/she is doing the investigation. </w:t>
            </w:r>
          </w:p>
          <w:p w14:paraId="72D297BD" w14:textId="77777777" w:rsidR="00F831FA" w:rsidRPr="00402E08" w:rsidRDefault="00F831FA" w:rsidP="002B2B47">
            <w:pPr>
              <w:rPr>
                <w:rFonts w:ascii="Arial Narrow" w:hAnsi="Arial Narrow" w:cstheme="minorHAnsi"/>
                <w:sz w:val="20"/>
                <w:szCs w:val="20"/>
              </w:rPr>
            </w:pPr>
            <w:r w:rsidRPr="00402E08">
              <w:rPr>
                <w:rFonts w:ascii="Arial Narrow" w:hAnsi="Arial Narrow" w:cstheme="minorHAnsi"/>
                <w:sz w:val="20"/>
                <w:szCs w:val="20"/>
              </w:rPr>
              <w:t>Provides a clear overview of the focus of his/her investigation and the aspects to be investigated and covered as well as, how he/she will go about it, to whom it must be presented and how it must be presented.</w:t>
            </w:r>
          </w:p>
        </w:tc>
        <w:tc>
          <w:tcPr>
            <w:tcW w:w="298" w:type="pct"/>
            <w:vMerge w:val="restart"/>
            <w:tcBorders>
              <w:top w:val="single" w:sz="4" w:space="0" w:color="auto"/>
              <w:left w:val="single" w:sz="4" w:space="0" w:color="auto"/>
            </w:tcBorders>
            <w:vAlign w:val="center"/>
          </w:tcPr>
          <w:p w14:paraId="141417D6" w14:textId="77777777" w:rsidR="00F831FA" w:rsidRPr="00402E08" w:rsidRDefault="00F831FA" w:rsidP="002B2B47">
            <w:pPr>
              <w:jc w:val="center"/>
              <w:rPr>
                <w:rFonts w:ascii="Arial Narrow" w:hAnsi="Arial Narrow" w:cstheme="minorHAnsi"/>
                <w:sz w:val="20"/>
                <w:szCs w:val="20"/>
              </w:rPr>
            </w:pPr>
          </w:p>
        </w:tc>
      </w:tr>
      <w:tr w:rsidR="00E14DDC" w:rsidRPr="00402E08" w14:paraId="44ABD7EA" w14:textId="77777777" w:rsidTr="00E14DDC">
        <w:trPr>
          <w:cantSplit/>
        </w:trPr>
        <w:tc>
          <w:tcPr>
            <w:tcW w:w="170" w:type="pct"/>
            <w:vMerge/>
            <w:tcBorders>
              <w:left w:val="single" w:sz="4" w:space="0" w:color="auto"/>
              <w:right w:val="single" w:sz="4" w:space="0" w:color="auto"/>
            </w:tcBorders>
          </w:tcPr>
          <w:p w14:paraId="6390FC68" w14:textId="77777777" w:rsidR="00F831FA" w:rsidRPr="00402E08"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14:paraId="4C301732" w14:textId="77777777" w:rsidR="00F831FA" w:rsidRPr="00402E08" w:rsidRDefault="00F831FA"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 xml:space="preserve">Why am I doing the investigation? </w:t>
            </w:r>
          </w:p>
          <w:p w14:paraId="6BF6A4D7" w14:textId="77777777" w:rsidR="00F831FA" w:rsidRPr="00402E08" w:rsidRDefault="00F831FA"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What will the focus of my investigation be?</w:t>
            </w:r>
          </w:p>
          <w:p w14:paraId="701EB77A" w14:textId="77777777" w:rsidR="00F831FA" w:rsidRPr="00402E08" w:rsidRDefault="00F831FA"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 xml:space="preserve">How will I go about it considering the parameters of the PAT? </w:t>
            </w:r>
          </w:p>
          <w:p w14:paraId="6571A866" w14:textId="77777777" w:rsidR="00F831FA" w:rsidRPr="00402E08" w:rsidRDefault="00F831FA"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Who is the target audience?</w:t>
            </w:r>
          </w:p>
          <w:p w14:paraId="54562C3E" w14:textId="31B7FE6C" w:rsidR="00F831FA" w:rsidRPr="00402E08" w:rsidRDefault="00E71FC3" w:rsidP="002037C2">
            <w:pPr>
              <w:pStyle w:val="ListParagraph"/>
              <w:numPr>
                <w:ilvl w:val="0"/>
                <w:numId w:val="22"/>
              </w:numPr>
              <w:spacing w:after="0" w:line="240" w:lineRule="auto"/>
              <w:rPr>
                <w:rFonts w:ascii="Arial Narrow" w:hAnsi="Arial Narrow"/>
                <w:sz w:val="20"/>
                <w:szCs w:val="20"/>
              </w:rPr>
            </w:pPr>
            <w:r w:rsidRPr="00402E08">
              <w:rPr>
                <w:rFonts w:ascii="Arial Narrow" w:hAnsi="Arial Narrow" w:cstheme="minorHAnsi"/>
                <w:sz w:val="20"/>
                <w:szCs w:val="20"/>
              </w:rPr>
              <w:t>W</w:t>
            </w:r>
            <w:r w:rsidR="00F831FA" w:rsidRPr="00402E08">
              <w:rPr>
                <w:rFonts w:ascii="Arial Narrow" w:hAnsi="Arial Narrow" w:cstheme="minorHAnsi"/>
                <w:sz w:val="20"/>
                <w:szCs w:val="20"/>
              </w:rPr>
              <w:t xml:space="preserve">hat format </w:t>
            </w:r>
            <w:r w:rsidR="00E34E02" w:rsidRPr="00402E08">
              <w:rPr>
                <w:rFonts w:ascii="Arial Narrow" w:hAnsi="Arial Narrow" w:cstheme="minorHAnsi"/>
                <w:sz w:val="20"/>
                <w:szCs w:val="20"/>
              </w:rPr>
              <w:t>will the information</w:t>
            </w:r>
            <w:r w:rsidR="00F831FA" w:rsidRPr="00402E08">
              <w:rPr>
                <w:rFonts w:ascii="Arial Narrow" w:hAnsi="Arial Narrow" w:cstheme="minorHAnsi"/>
                <w:sz w:val="20"/>
                <w:szCs w:val="20"/>
              </w:rPr>
              <w:t xml:space="preserve"> </w:t>
            </w:r>
            <w:r w:rsidR="00D90E9B" w:rsidRPr="00402E08">
              <w:rPr>
                <w:rFonts w:ascii="Arial Narrow" w:hAnsi="Arial Narrow" w:cstheme="minorHAnsi"/>
                <w:sz w:val="20"/>
                <w:szCs w:val="20"/>
              </w:rPr>
              <w:t xml:space="preserve">be presented </w:t>
            </w:r>
            <w:r w:rsidR="00F831FA" w:rsidRPr="00402E08">
              <w:rPr>
                <w:rFonts w:ascii="Arial Narrow" w:hAnsi="Arial Narrow" w:cstheme="minorHAnsi"/>
                <w:sz w:val="20"/>
                <w:szCs w:val="20"/>
              </w:rPr>
              <w:t>in?</w:t>
            </w:r>
          </w:p>
        </w:tc>
        <w:tc>
          <w:tcPr>
            <w:tcW w:w="316" w:type="pct"/>
            <w:vAlign w:val="center"/>
          </w:tcPr>
          <w:p w14:paraId="08EC228A" w14:textId="77777777" w:rsidR="00F831FA" w:rsidRPr="00402E08" w:rsidRDefault="00F831FA" w:rsidP="002B2B47">
            <w:pPr>
              <w:jc w:val="center"/>
              <w:rPr>
                <w:rFonts w:ascii="Arial Narrow" w:hAnsi="Arial Narrow" w:cstheme="minorHAnsi"/>
                <w:b/>
                <w:sz w:val="20"/>
                <w:szCs w:val="20"/>
              </w:rPr>
            </w:pPr>
            <w:r w:rsidRPr="00402E08">
              <w:rPr>
                <w:rFonts w:ascii="Arial Narrow" w:hAnsi="Arial Narrow" w:cstheme="minorHAnsi"/>
                <w:b/>
                <w:sz w:val="20"/>
                <w:szCs w:val="20"/>
              </w:rPr>
              <w:t>4</w:t>
            </w:r>
          </w:p>
        </w:tc>
        <w:tc>
          <w:tcPr>
            <w:tcW w:w="527" w:type="pct"/>
          </w:tcPr>
          <w:p w14:paraId="65F5BDB4" w14:textId="47FD37D3"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All 5 questions (in criteria) are clearly answered </w:t>
            </w:r>
            <w:r w:rsidR="0001411F" w:rsidRPr="00402E08">
              <w:rPr>
                <w:rFonts w:ascii="Arial Narrow" w:hAnsi="Arial Narrow" w:cstheme="minorHAnsi"/>
                <w:sz w:val="20"/>
                <w:szCs w:val="20"/>
              </w:rPr>
              <w:t xml:space="preserve">and done </w:t>
            </w:r>
            <w:r w:rsidRPr="00402E08">
              <w:rPr>
                <w:rFonts w:ascii="Arial Narrow" w:hAnsi="Arial Narrow" w:cstheme="minorHAnsi"/>
                <w:sz w:val="20"/>
                <w:szCs w:val="20"/>
              </w:rPr>
              <w:t>in learner’s own words</w:t>
            </w:r>
          </w:p>
        </w:tc>
        <w:tc>
          <w:tcPr>
            <w:tcW w:w="527" w:type="pct"/>
          </w:tcPr>
          <w:p w14:paraId="1F7B9DBA"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4 of the 5 questions (in criteria) are clearly answered and done in learner’s own words</w:t>
            </w:r>
          </w:p>
          <w:p w14:paraId="645E9B4B" w14:textId="77777777" w:rsidR="00F831FA" w:rsidRPr="00402E08" w:rsidRDefault="00F831FA" w:rsidP="002B2B47">
            <w:pPr>
              <w:pStyle w:val="ListParagraph"/>
              <w:ind w:left="176"/>
              <w:rPr>
                <w:rFonts w:ascii="Arial Narrow" w:hAnsi="Arial Narrow" w:cstheme="minorHAnsi"/>
                <w:sz w:val="20"/>
                <w:szCs w:val="20"/>
              </w:rPr>
            </w:pPr>
          </w:p>
        </w:tc>
        <w:tc>
          <w:tcPr>
            <w:tcW w:w="527" w:type="pct"/>
          </w:tcPr>
          <w:p w14:paraId="1C788B54"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3 of the 5 questions in the criteria are clearly answered and done in learners own words</w:t>
            </w:r>
          </w:p>
        </w:tc>
        <w:tc>
          <w:tcPr>
            <w:tcW w:w="527" w:type="pct"/>
          </w:tcPr>
          <w:p w14:paraId="5785CB63"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Only 2 of the 5 questions in the criteria are clearly answered </w:t>
            </w:r>
          </w:p>
          <w:p w14:paraId="42D885CF" w14:textId="77777777" w:rsidR="00F831FA" w:rsidRPr="00402E08" w:rsidRDefault="00F831FA" w:rsidP="002B2B47">
            <w:pPr>
              <w:pStyle w:val="ListParagraph"/>
              <w:ind w:left="176"/>
              <w:rPr>
                <w:rFonts w:ascii="Arial Narrow" w:hAnsi="Arial Narrow" w:cstheme="minorHAnsi"/>
                <w:sz w:val="20"/>
                <w:szCs w:val="20"/>
              </w:rPr>
            </w:pPr>
          </w:p>
          <w:p w14:paraId="07921ECF" w14:textId="77777777" w:rsidR="00F831FA" w:rsidRPr="00402E08" w:rsidRDefault="00F831FA" w:rsidP="002B2B47">
            <w:pPr>
              <w:spacing w:after="200" w:line="276" w:lineRule="auto"/>
              <w:ind w:left="176"/>
              <w:rPr>
                <w:rFonts w:ascii="Arial Narrow" w:hAnsi="Arial Narrow" w:cstheme="minorHAnsi"/>
                <w:sz w:val="20"/>
                <w:szCs w:val="20"/>
              </w:rPr>
            </w:pPr>
            <w:r w:rsidRPr="00402E08">
              <w:rPr>
                <w:rFonts w:ascii="Arial Narrow" w:hAnsi="Arial Narrow" w:cstheme="minorHAnsi"/>
                <w:b/>
                <w:sz w:val="20"/>
                <w:szCs w:val="20"/>
              </w:rPr>
              <w:t>OR</w:t>
            </w:r>
            <w:r w:rsidRPr="00402E08">
              <w:rPr>
                <w:rFonts w:ascii="Arial Narrow" w:hAnsi="Arial Narrow" w:cstheme="minorHAnsi"/>
                <w:sz w:val="20"/>
                <w:szCs w:val="20"/>
              </w:rPr>
              <w:t xml:space="preserve"> </w:t>
            </w:r>
          </w:p>
          <w:p w14:paraId="0BB49F0E"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Any 1 question is not clearly stated in learner’s own words.</w:t>
            </w:r>
          </w:p>
        </w:tc>
        <w:tc>
          <w:tcPr>
            <w:tcW w:w="527" w:type="pct"/>
            <w:tcBorders>
              <w:right w:val="single" w:sz="4" w:space="0" w:color="auto"/>
            </w:tcBorders>
          </w:tcPr>
          <w:p w14:paraId="2B4683E0"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Not done </w:t>
            </w:r>
            <w:r w:rsidRPr="00402E08">
              <w:rPr>
                <w:rFonts w:ascii="Arial Narrow" w:hAnsi="Arial Narrow" w:cstheme="minorHAnsi"/>
                <w:b/>
                <w:sz w:val="20"/>
                <w:szCs w:val="20"/>
              </w:rPr>
              <w:t>or</w:t>
            </w:r>
          </w:p>
          <w:p w14:paraId="4B3DED29"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Less than 2 of the 5 questions in the criteria answered </w:t>
            </w:r>
            <w:r w:rsidRPr="00402E08">
              <w:rPr>
                <w:rFonts w:ascii="Arial Narrow" w:hAnsi="Arial Narrow" w:cstheme="minorHAnsi"/>
                <w:b/>
                <w:sz w:val="20"/>
                <w:szCs w:val="20"/>
              </w:rPr>
              <w:t>or</w:t>
            </w:r>
          </w:p>
          <w:p w14:paraId="21C00DFF"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The questions are so vaguely answered that no </w:t>
            </w:r>
            <w:r w:rsidR="0001411F" w:rsidRPr="00402E08">
              <w:rPr>
                <w:rFonts w:ascii="Arial Narrow" w:hAnsi="Arial Narrow" w:cstheme="minorHAnsi"/>
                <w:sz w:val="20"/>
                <w:szCs w:val="20"/>
              </w:rPr>
              <w:t xml:space="preserve">apparent/logical </w:t>
            </w:r>
            <w:r w:rsidRPr="00402E08">
              <w:rPr>
                <w:rFonts w:ascii="Arial Narrow" w:hAnsi="Arial Narrow" w:cstheme="minorHAnsi"/>
                <w:sz w:val="20"/>
                <w:szCs w:val="20"/>
              </w:rPr>
              <w:t xml:space="preserve">purpose can be found </w:t>
            </w:r>
            <w:r w:rsidRPr="00402E08">
              <w:rPr>
                <w:rFonts w:ascii="Arial Narrow" w:hAnsi="Arial Narrow" w:cstheme="minorHAnsi"/>
                <w:b/>
                <w:sz w:val="20"/>
                <w:szCs w:val="20"/>
              </w:rPr>
              <w:t>or</w:t>
            </w:r>
          </w:p>
          <w:p w14:paraId="5FE5A9C8" w14:textId="4B0308C3" w:rsidR="005D14A1"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Task definition is not in learner’s own words</w:t>
            </w:r>
          </w:p>
        </w:tc>
        <w:tc>
          <w:tcPr>
            <w:tcW w:w="298" w:type="pct"/>
            <w:vMerge/>
            <w:tcBorders>
              <w:left w:val="single" w:sz="4" w:space="0" w:color="auto"/>
            </w:tcBorders>
            <w:vAlign w:val="center"/>
          </w:tcPr>
          <w:p w14:paraId="08AF35B3" w14:textId="77777777" w:rsidR="00F831FA" w:rsidRPr="00402E08" w:rsidRDefault="00F831FA" w:rsidP="002B2B47">
            <w:pPr>
              <w:jc w:val="center"/>
              <w:rPr>
                <w:rFonts w:ascii="Arial Narrow" w:hAnsi="Arial Narrow" w:cstheme="minorHAnsi"/>
                <w:sz w:val="20"/>
                <w:szCs w:val="20"/>
              </w:rPr>
            </w:pPr>
          </w:p>
        </w:tc>
      </w:tr>
    </w:tbl>
    <w:p w14:paraId="4E740BC3" w14:textId="2FAA7F3B" w:rsidR="00924A93" w:rsidRPr="00402E08" w:rsidRDefault="00924A93"/>
    <w:p w14:paraId="3ADFC8E2" w14:textId="77777777" w:rsidR="00924A93" w:rsidRPr="00402E08" w:rsidRDefault="00924A93">
      <w:r w:rsidRPr="00402E08">
        <w:br w:type="page"/>
      </w:r>
    </w:p>
    <w:p w14:paraId="337F2490" w14:textId="77777777" w:rsidR="00924A93" w:rsidRPr="00402E08" w:rsidRDefault="00924A93"/>
    <w:tbl>
      <w:tblPr>
        <w:tblStyle w:val="TableGrid"/>
        <w:tblW w:w="5000" w:type="pct"/>
        <w:tblLayout w:type="fixed"/>
        <w:tblLook w:val="04A0" w:firstRow="1" w:lastRow="0" w:firstColumn="1" w:lastColumn="0" w:noHBand="0" w:noVBand="1"/>
      </w:tblPr>
      <w:tblGrid>
        <w:gridCol w:w="535"/>
        <w:gridCol w:w="4963"/>
        <w:gridCol w:w="992"/>
        <w:gridCol w:w="1654"/>
        <w:gridCol w:w="1654"/>
        <w:gridCol w:w="1654"/>
        <w:gridCol w:w="1654"/>
        <w:gridCol w:w="1654"/>
        <w:gridCol w:w="935"/>
      </w:tblGrid>
      <w:tr w:rsidR="00F83D84" w:rsidRPr="00402E08" w14:paraId="75C0FA66" w14:textId="77777777" w:rsidTr="00D341EB">
        <w:trPr>
          <w:cantSplit/>
          <w:tblHeader/>
        </w:trPr>
        <w:tc>
          <w:tcPr>
            <w:tcW w:w="170" w:type="pct"/>
            <w:tcBorders>
              <w:top w:val="single" w:sz="4" w:space="0" w:color="auto"/>
              <w:left w:val="single" w:sz="4" w:space="0" w:color="auto"/>
              <w:bottom w:val="single" w:sz="4" w:space="0" w:color="auto"/>
              <w:right w:val="single" w:sz="4" w:space="0" w:color="auto"/>
            </w:tcBorders>
          </w:tcPr>
          <w:p w14:paraId="40583213" w14:textId="77777777" w:rsidR="00924A93" w:rsidRPr="00402E08" w:rsidRDefault="00924A93" w:rsidP="00D341EB">
            <w:pPr>
              <w:jc w:val="center"/>
              <w:rPr>
                <w:rFonts w:ascii="Arial Narrow" w:hAnsi="Arial Narrow"/>
                <w:b/>
                <w:sz w:val="20"/>
                <w:szCs w:val="20"/>
              </w:rPr>
            </w:pPr>
          </w:p>
        </w:tc>
        <w:tc>
          <w:tcPr>
            <w:tcW w:w="1581" w:type="pct"/>
            <w:tcBorders>
              <w:top w:val="single" w:sz="4" w:space="0" w:color="auto"/>
              <w:left w:val="single" w:sz="4" w:space="0" w:color="auto"/>
              <w:bottom w:val="single" w:sz="4" w:space="0" w:color="auto"/>
              <w:right w:val="single" w:sz="4" w:space="0" w:color="auto"/>
            </w:tcBorders>
            <w:vAlign w:val="center"/>
          </w:tcPr>
          <w:p w14:paraId="1285E330" w14:textId="77777777" w:rsidR="00924A93" w:rsidRPr="00402E08" w:rsidRDefault="00924A93" w:rsidP="00D341EB">
            <w:pPr>
              <w:jc w:val="center"/>
              <w:rPr>
                <w:rFonts w:ascii="Arial Narrow" w:hAnsi="Arial Narrow"/>
                <w:b/>
                <w:sz w:val="20"/>
                <w:szCs w:val="20"/>
              </w:rPr>
            </w:pPr>
            <w:r w:rsidRPr="00402E0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14:paraId="35696B93" w14:textId="77777777" w:rsidR="00924A93" w:rsidRPr="00402E08" w:rsidRDefault="00924A93" w:rsidP="00D341EB">
            <w:pPr>
              <w:jc w:val="center"/>
              <w:rPr>
                <w:rFonts w:ascii="Arial Narrow" w:hAnsi="Arial Narrow"/>
                <w:b/>
                <w:sz w:val="20"/>
                <w:szCs w:val="20"/>
              </w:rPr>
            </w:pPr>
            <w:r w:rsidRPr="00402E08">
              <w:rPr>
                <w:rFonts w:ascii="Arial Narrow" w:hAnsi="Arial Narrow"/>
                <w:b/>
                <w:sz w:val="20"/>
                <w:szCs w:val="20"/>
              </w:rPr>
              <w:t>Possible mark</w:t>
            </w:r>
          </w:p>
        </w:tc>
        <w:tc>
          <w:tcPr>
            <w:tcW w:w="527" w:type="pct"/>
            <w:tcBorders>
              <w:top w:val="single" w:sz="4" w:space="0" w:color="auto"/>
              <w:left w:val="single" w:sz="4" w:space="0" w:color="auto"/>
              <w:bottom w:val="single" w:sz="4" w:space="0" w:color="auto"/>
              <w:right w:val="single" w:sz="4" w:space="0" w:color="auto"/>
            </w:tcBorders>
            <w:vAlign w:val="center"/>
          </w:tcPr>
          <w:p w14:paraId="2850B6A7" w14:textId="77777777" w:rsidR="00924A93" w:rsidRPr="00402E08" w:rsidRDefault="00924A93" w:rsidP="00D341EB">
            <w:pPr>
              <w:jc w:val="center"/>
              <w:rPr>
                <w:rFonts w:ascii="Arial Narrow" w:hAnsi="Arial Narrow"/>
                <w:b/>
                <w:sz w:val="20"/>
                <w:szCs w:val="20"/>
              </w:rPr>
            </w:pPr>
            <w:r w:rsidRPr="00402E08">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14:paraId="3B7BECC0" w14:textId="77777777" w:rsidR="00924A93" w:rsidRPr="00402E08" w:rsidRDefault="00924A93" w:rsidP="00D341EB">
            <w:pPr>
              <w:jc w:val="center"/>
              <w:rPr>
                <w:rFonts w:ascii="Arial Narrow" w:hAnsi="Arial Narrow"/>
                <w:b/>
                <w:sz w:val="20"/>
                <w:szCs w:val="20"/>
              </w:rPr>
            </w:pPr>
            <w:r w:rsidRPr="00402E08">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14:paraId="1C36518D" w14:textId="77777777" w:rsidR="00924A93" w:rsidRPr="00402E08" w:rsidRDefault="00924A93" w:rsidP="00D341EB">
            <w:pPr>
              <w:jc w:val="center"/>
              <w:rPr>
                <w:rFonts w:ascii="Arial Narrow" w:hAnsi="Arial Narrow"/>
                <w:b/>
                <w:sz w:val="20"/>
                <w:szCs w:val="20"/>
              </w:rPr>
            </w:pPr>
            <w:r w:rsidRPr="00402E08">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14:paraId="6AE352DB" w14:textId="77777777" w:rsidR="00924A93" w:rsidRPr="00402E08" w:rsidRDefault="00924A93" w:rsidP="00D341EB">
            <w:pPr>
              <w:jc w:val="center"/>
              <w:rPr>
                <w:rFonts w:ascii="Arial Narrow" w:hAnsi="Arial Narrow"/>
                <w:b/>
                <w:sz w:val="20"/>
                <w:szCs w:val="20"/>
              </w:rPr>
            </w:pPr>
            <w:r w:rsidRPr="00402E08">
              <w:rPr>
                <w:rFonts w:ascii="Arial Narrow" w:hAnsi="Arial Narrow"/>
                <w:b/>
                <w:sz w:val="20"/>
                <w:szCs w:val="20"/>
              </w:rPr>
              <w:t>1</w:t>
            </w:r>
          </w:p>
        </w:tc>
        <w:tc>
          <w:tcPr>
            <w:tcW w:w="527" w:type="pct"/>
            <w:tcBorders>
              <w:top w:val="single" w:sz="4" w:space="0" w:color="auto"/>
              <w:left w:val="single" w:sz="4" w:space="0" w:color="auto"/>
              <w:bottom w:val="single" w:sz="4" w:space="0" w:color="auto"/>
              <w:right w:val="single" w:sz="4" w:space="0" w:color="auto"/>
            </w:tcBorders>
            <w:vAlign w:val="center"/>
          </w:tcPr>
          <w:p w14:paraId="2DEE8416" w14:textId="77777777" w:rsidR="00924A93" w:rsidRPr="00402E08" w:rsidRDefault="00924A93" w:rsidP="00D341EB">
            <w:pPr>
              <w:jc w:val="center"/>
              <w:rPr>
                <w:rFonts w:ascii="Arial Narrow" w:hAnsi="Arial Narrow"/>
                <w:b/>
                <w:sz w:val="20"/>
                <w:szCs w:val="20"/>
              </w:rPr>
            </w:pPr>
            <w:r w:rsidRPr="00402E08">
              <w:rPr>
                <w:rFonts w:ascii="Arial Narrow" w:hAnsi="Arial Narrow"/>
                <w:b/>
                <w:sz w:val="20"/>
                <w:szCs w:val="20"/>
              </w:rPr>
              <w:t>0</w:t>
            </w:r>
          </w:p>
        </w:tc>
        <w:tc>
          <w:tcPr>
            <w:tcW w:w="298" w:type="pct"/>
            <w:tcBorders>
              <w:left w:val="single" w:sz="4" w:space="0" w:color="auto"/>
              <w:bottom w:val="single" w:sz="4" w:space="0" w:color="auto"/>
            </w:tcBorders>
            <w:vAlign w:val="center"/>
          </w:tcPr>
          <w:p w14:paraId="324E0274" w14:textId="77777777" w:rsidR="00924A93" w:rsidRPr="00402E08" w:rsidRDefault="00924A93" w:rsidP="00D341EB">
            <w:pPr>
              <w:jc w:val="center"/>
              <w:rPr>
                <w:rFonts w:ascii="Arial Narrow" w:hAnsi="Arial Narrow"/>
                <w:b/>
                <w:sz w:val="20"/>
                <w:szCs w:val="20"/>
              </w:rPr>
            </w:pPr>
            <w:r w:rsidRPr="00402E08">
              <w:rPr>
                <w:rFonts w:ascii="Arial Narrow" w:hAnsi="Arial Narrow"/>
                <w:b/>
                <w:sz w:val="20"/>
                <w:szCs w:val="20"/>
              </w:rPr>
              <w:t>Mark obtained</w:t>
            </w:r>
          </w:p>
        </w:tc>
      </w:tr>
      <w:tr w:rsidR="00F83D84" w:rsidRPr="00402E08" w14:paraId="610F9FF0" w14:textId="77777777" w:rsidTr="00E14DDC">
        <w:trPr>
          <w:cantSplit/>
        </w:trPr>
        <w:tc>
          <w:tcPr>
            <w:tcW w:w="170" w:type="pct"/>
            <w:vMerge w:val="restart"/>
            <w:tcBorders>
              <w:left w:val="single" w:sz="4" w:space="0" w:color="auto"/>
              <w:right w:val="single" w:sz="4" w:space="0" w:color="auto"/>
            </w:tcBorders>
          </w:tcPr>
          <w:p w14:paraId="0F86F537"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2</w:t>
            </w:r>
          </w:p>
        </w:tc>
        <w:tc>
          <w:tcPr>
            <w:tcW w:w="4532" w:type="pct"/>
            <w:gridSpan w:val="7"/>
            <w:tcBorders>
              <w:left w:val="single" w:sz="4" w:space="0" w:color="auto"/>
              <w:right w:val="single" w:sz="4" w:space="0" w:color="auto"/>
            </w:tcBorders>
          </w:tcPr>
          <w:p w14:paraId="477A0437" w14:textId="519E345C" w:rsidR="00F831FA" w:rsidRPr="00402E08" w:rsidRDefault="00FD4375" w:rsidP="002B2B47">
            <w:pPr>
              <w:rPr>
                <w:rFonts w:ascii="Arial Narrow" w:hAnsi="Arial Narrow"/>
                <w:b/>
                <w:sz w:val="20"/>
                <w:szCs w:val="20"/>
              </w:rPr>
            </w:pPr>
            <w:r w:rsidRPr="00402E08">
              <w:rPr>
                <w:rFonts w:ascii="Arial Narrow" w:hAnsi="Arial Narrow"/>
                <w:b/>
                <w:sz w:val="20"/>
                <w:szCs w:val="20"/>
                <w:lang w:val="en-ZA"/>
              </w:rPr>
              <w:t xml:space="preserve">RESEARCH/INVESTIGATIVE </w:t>
            </w:r>
            <w:r w:rsidR="00F831FA" w:rsidRPr="00402E08">
              <w:rPr>
                <w:rFonts w:ascii="Arial Narrow" w:hAnsi="Arial Narrow"/>
                <w:b/>
                <w:sz w:val="20"/>
                <w:szCs w:val="20"/>
              </w:rPr>
              <w:t>QUESTIONS – QUALITY (Questions to guide the research –</w:t>
            </w:r>
            <w:r w:rsidR="00E71FC3" w:rsidRPr="00402E08">
              <w:rPr>
                <w:rFonts w:ascii="Arial Narrow" w:hAnsi="Arial Narrow"/>
                <w:b/>
                <w:sz w:val="20"/>
                <w:szCs w:val="20"/>
                <w:lang w:val="en-ZA"/>
              </w:rPr>
              <w:t xml:space="preserve"> </w:t>
            </w:r>
            <w:r w:rsidR="00F831FA" w:rsidRPr="00402E08">
              <w:rPr>
                <w:rFonts w:ascii="Arial Narrow" w:hAnsi="Arial Narrow"/>
                <w:b/>
                <w:sz w:val="20"/>
                <w:szCs w:val="20"/>
              </w:rPr>
              <w:t xml:space="preserve">NOT </w:t>
            </w:r>
            <w:r w:rsidRPr="00402E08">
              <w:rPr>
                <w:rFonts w:ascii="Arial Narrow" w:hAnsi="Arial Narrow"/>
                <w:b/>
                <w:sz w:val="20"/>
                <w:szCs w:val="20"/>
                <w:lang w:val="en-ZA"/>
              </w:rPr>
              <w:t xml:space="preserve">questions of a personal nature which are found in </w:t>
            </w:r>
            <w:r w:rsidR="00F831FA" w:rsidRPr="00402E08">
              <w:rPr>
                <w:rFonts w:ascii="Arial Narrow" w:hAnsi="Arial Narrow"/>
                <w:b/>
                <w:sz w:val="20"/>
                <w:szCs w:val="20"/>
              </w:rPr>
              <w:t>the QUESTIONNAIRE)</w:t>
            </w:r>
          </w:p>
          <w:p w14:paraId="2F008587" w14:textId="77E16180" w:rsidR="00F831FA" w:rsidRPr="00402E08" w:rsidRDefault="00F831FA" w:rsidP="00690D52">
            <w:pPr>
              <w:rPr>
                <w:rFonts w:ascii="Arial Narrow" w:hAnsi="Arial Narrow" w:cstheme="minorHAnsi"/>
                <w:sz w:val="20"/>
                <w:szCs w:val="20"/>
              </w:rPr>
            </w:pPr>
            <w:r w:rsidRPr="00402E08">
              <w:rPr>
                <w:rFonts w:ascii="Arial Narrow" w:hAnsi="Arial Narrow" w:cstheme="minorHAnsi"/>
                <w:sz w:val="20"/>
                <w:szCs w:val="20"/>
              </w:rPr>
              <w:t xml:space="preserve">A minimum of </w:t>
            </w:r>
            <w:r w:rsidR="00690D52" w:rsidRPr="00402E08">
              <w:rPr>
                <w:rFonts w:ascii="Arial Narrow" w:hAnsi="Arial Narrow" w:cstheme="minorHAnsi"/>
                <w:b/>
                <w:sz w:val="20"/>
                <w:szCs w:val="20"/>
                <w:u w:val="single"/>
                <w:lang w:val="en-ZA"/>
              </w:rPr>
              <w:t>TEN</w:t>
            </w:r>
            <w:r w:rsidRPr="00402E08">
              <w:rPr>
                <w:rFonts w:ascii="Arial Narrow" w:hAnsi="Arial Narrow" w:cstheme="minorHAnsi"/>
                <w:b/>
                <w:sz w:val="20"/>
                <w:szCs w:val="20"/>
                <w:u w:val="single"/>
              </w:rPr>
              <w:t xml:space="preserve"> questions</w:t>
            </w:r>
            <w:r w:rsidRPr="00402E08">
              <w:rPr>
                <w:rFonts w:ascii="Arial Narrow" w:hAnsi="Arial Narrow" w:cstheme="minorHAnsi"/>
                <w:sz w:val="20"/>
                <w:szCs w:val="20"/>
              </w:rPr>
              <w:t xml:space="preserve">, on at least </w:t>
            </w:r>
            <w:r w:rsidRPr="00402E08">
              <w:rPr>
                <w:rFonts w:ascii="Arial Narrow" w:hAnsi="Arial Narrow" w:cstheme="minorHAnsi"/>
                <w:b/>
                <w:i/>
                <w:sz w:val="20"/>
                <w:szCs w:val="20"/>
              </w:rPr>
              <w:t>three</w:t>
            </w:r>
            <w:r w:rsidRPr="00402E08">
              <w:rPr>
                <w:rFonts w:ascii="Arial Narrow" w:hAnsi="Arial Narrow" w:cstheme="minorHAnsi"/>
                <w:sz w:val="20"/>
                <w:szCs w:val="20"/>
              </w:rPr>
              <w:t xml:space="preserve"> different levels (</w:t>
            </w:r>
            <w:r w:rsidRPr="00402E08">
              <w:rPr>
                <w:rFonts w:ascii="Arial Narrow" w:hAnsi="Arial Narrow"/>
                <w:sz w:val="20"/>
                <w:szCs w:val="20"/>
              </w:rPr>
              <w:t>e.g. ‘factual/closed’, ‘investigate/explore’, ‘predict/change’, ‘judge/evaluate’)</w:t>
            </w:r>
            <w:r w:rsidRPr="00402E08">
              <w:rPr>
                <w:rFonts w:ascii="Arial Narrow" w:hAnsi="Arial Narrow" w:cstheme="minorHAnsi"/>
                <w:sz w:val="20"/>
                <w:szCs w:val="20"/>
              </w:rPr>
              <w:t xml:space="preserve"> relevant to the focus question, that will help to answer the focus question and provide a solution to the problem/focus question within the parameters of the PAT requirements, i.e. will provide qualitative as well as quantitative information.</w:t>
            </w:r>
          </w:p>
        </w:tc>
        <w:tc>
          <w:tcPr>
            <w:tcW w:w="298" w:type="pct"/>
            <w:vMerge w:val="restart"/>
            <w:tcBorders>
              <w:left w:val="single" w:sz="4" w:space="0" w:color="auto"/>
            </w:tcBorders>
            <w:vAlign w:val="center"/>
          </w:tcPr>
          <w:p w14:paraId="420F53D3" w14:textId="77777777" w:rsidR="00F831FA" w:rsidRPr="00402E08" w:rsidRDefault="00F831FA" w:rsidP="002B2B47">
            <w:pPr>
              <w:jc w:val="center"/>
              <w:rPr>
                <w:rFonts w:ascii="Arial Narrow" w:hAnsi="Arial Narrow" w:cstheme="minorHAnsi"/>
                <w:sz w:val="20"/>
                <w:szCs w:val="20"/>
              </w:rPr>
            </w:pPr>
          </w:p>
        </w:tc>
      </w:tr>
      <w:tr w:rsidR="00F83D84" w:rsidRPr="00402E08" w14:paraId="5E9E48F7" w14:textId="77777777" w:rsidTr="00E14DDC">
        <w:trPr>
          <w:cantSplit/>
        </w:trPr>
        <w:tc>
          <w:tcPr>
            <w:tcW w:w="170" w:type="pct"/>
            <w:vMerge/>
            <w:tcBorders>
              <w:left w:val="single" w:sz="4" w:space="0" w:color="auto"/>
              <w:right w:val="single" w:sz="4" w:space="0" w:color="auto"/>
            </w:tcBorders>
          </w:tcPr>
          <w:p w14:paraId="2F77B5AC" w14:textId="77777777" w:rsidR="00F831FA" w:rsidRPr="00402E08"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14:paraId="1E814826" w14:textId="0B362C94"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All questions provided are relevant to the focus question and will help to answer the focus question. </w:t>
            </w:r>
          </w:p>
          <w:p w14:paraId="60B9AA47" w14:textId="77777777"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Includes questions that will give data/statistical type answers, for example How many? How many times</w:t>
            </w:r>
            <w:r w:rsidR="0001411F" w:rsidRPr="00402E08">
              <w:rPr>
                <w:rFonts w:ascii="Arial Narrow" w:hAnsi="Arial Narrow"/>
                <w:sz w:val="20"/>
                <w:szCs w:val="20"/>
              </w:rPr>
              <w:t>?</w:t>
            </w:r>
            <w:r w:rsidRPr="00402E08">
              <w:rPr>
                <w:rFonts w:ascii="Arial Narrow" w:hAnsi="Arial Narrow"/>
                <w:sz w:val="20"/>
                <w:szCs w:val="20"/>
              </w:rPr>
              <w:t xml:space="preserve"> How often</w:t>
            </w:r>
            <w:r w:rsidR="0001411F" w:rsidRPr="00402E08">
              <w:rPr>
                <w:rFonts w:ascii="Arial Narrow" w:hAnsi="Arial Narrow"/>
                <w:sz w:val="20"/>
                <w:szCs w:val="20"/>
              </w:rPr>
              <w:t>?</w:t>
            </w:r>
          </w:p>
          <w:p w14:paraId="4DC642C7" w14:textId="77777777"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 Includes a variety of questions (at least </w:t>
            </w:r>
            <w:r w:rsidRPr="00402E08">
              <w:rPr>
                <w:rFonts w:ascii="Arial Narrow" w:hAnsi="Arial Narrow"/>
                <w:b/>
                <w:i/>
                <w:sz w:val="20"/>
                <w:szCs w:val="20"/>
              </w:rPr>
              <w:t>three</w:t>
            </w:r>
            <w:r w:rsidRPr="00402E08">
              <w:rPr>
                <w:rFonts w:ascii="Arial Narrow" w:hAnsi="Arial Narrow"/>
                <w:sz w:val="20"/>
                <w:szCs w:val="20"/>
              </w:rPr>
              <w:t xml:space="preserve"> questions each on </w:t>
            </w:r>
            <w:r w:rsidRPr="00402E08">
              <w:rPr>
                <w:rFonts w:ascii="Arial Narrow" w:hAnsi="Arial Narrow"/>
                <w:b/>
                <w:i/>
                <w:sz w:val="20"/>
                <w:szCs w:val="20"/>
              </w:rPr>
              <w:t>three</w:t>
            </w:r>
            <w:r w:rsidRPr="00402E08">
              <w:rPr>
                <w:rFonts w:ascii="Arial Narrow" w:hAnsi="Arial Narrow"/>
                <w:sz w:val="20"/>
                <w:szCs w:val="20"/>
              </w:rPr>
              <w:t xml:space="preserve"> different levels) </w:t>
            </w:r>
          </w:p>
        </w:tc>
        <w:tc>
          <w:tcPr>
            <w:tcW w:w="316" w:type="pct"/>
            <w:vAlign w:val="center"/>
          </w:tcPr>
          <w:p w14:paraId="49FCB617" w14:textId="77777777" w:rsidR="00F831FA" w:rsidRPr="00402E08" w:rsidRDefault="00F831FA" w:rsidP="002B2B47">
            <w:pPr>
              <w:jc w:val="center"/>
              <w:rPr>
                <w:rFonts w:ascii="Arial Narrow" w:hAnsi="Arial Narrow" w:cstheme="minorHAnsi"/>
                <w:b/>
                <w:sz w:val="20"/>
                <w:szCs w:val="20"/>
              </w:rPr>
            </w:pPr>
            <w:r w:rsidRPr="00402E08">
              <w:rPr>
                <w:rFonts w:ascii="Arial Narrow" w:hAnsi="Arial Narrow" w:cstheme="minorHAnsi"/>
                <w:b/>
                <w:sz w:val="20"/>
                <w:szCs w:val="20"/>
              </w:rPr>
              <w:t>3</w:t>
            </w:r>
          </w:p>
        </w:tc>
        <w:tc>
          <w:tcPr>
            <w:tcW w:w="527" w:type="pct"/>
            <w:shd w:val="clear" w:color="auto" w:fill="BFBFBF" w:themeFill="background1" w:themeFillShade="BF"/>
          </w:tcPr>
          <w:p w14:paraId="7EE27C79" w14:textId="77777777" w:rsidR="00F831FA" w:rsidRPr="00402E08" w:rsidRDefault="00F831FA" w:rsidP="002B2B47">
            <w:pPr>
              <w:pStyle w:val="ListParagraph"/>
              <w:ind w:left="176"/>
              <w:rPr>
                <w:rFonts w:ascii="Arial Narrow" w:hAnsi="Arial Narrow" w:cstheme="minorHAnsi"/>
                <w:sz w:val="20"/>
                <w:szCs w:val="20"/>
              </w:rPr>
            </w:pPr>
          </w:p>
        </w:tc>
        <w:tc>
          <w:tcPr>
            <w:tcW w:w="527" w:type="pct"/>
          </w:tcPr>
          <w:p w14:paraId="51CE3248"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Clearly contains all 3 aspects</w:t>
            </w:r>
          </w:p>
        </w:tc>
        <w:tc>
          <w:tcPr>
            <w:tcW w:w="527" w:type="pct"/>
          </w:tcPr>
          <w:p w14:paraId="6E6BC59A"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Clearly contains 2 of the 3 aspects</w:t>
            </w:r>
          </w:p>
        </w:tc>
        <w:tc>
          <w:tcPr>
            <w:tcW w:w="527" w:type="pct"/>
          </w:tcPr>
          <w:p w14:paraId="37888FCB"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Clearly contains only 1 of the 3 aspects</w:t>
            </w:r>
          </w:p>
        </w:tc>
        <w:tc>
          <w:tcPr>
            <w:tcW w:w="527" w:type="pct"/>
            <w:tcBorders>
              <w:right w:val="single" w:sz="4" w:space="0" w:color="auto"/>
            </w:tcBorders>
          </w:tcPr>
          <w:p w14:paraId="0D01397D"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 questions </w:t>
            </w:r>
            <w:r w:rsidRPr="00402E08">
              <w:rPr>
                <w:rFonts w:ascii="Arial Narrow" w:hAnsi="Arial Narrow" w:cstheme="minorHAnsi"/>
                <w:b/>
                <w:sz w:val="20"/>
                <w:szCs w:val="20"/>
              </w:rPr>
              <w:t>or</w:t>
            </w:r>
            <w:r w:rsidRPr="00402E08">
              <w:rPr>
                <w:rFonts w:ascii="Arial Narrow" w:hAnsi="Arial Narrow" w:cstheme="minorHAnsi"/>
                <w:sz w:val="20"/>
                <w:szCs w:val="20"/>
              </w:rPr>
              <w:t xml:space="preserve"> </w:t>
            </w:r>
          </w:p>
          <w:p w14:paraId="0307229E"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All three aspects inappropriate</w:t>
            </w:r>
          </w:p>
        </w:tc>
        <w:tc>
          <w:tcPr>
            <w:tcW w:w="298" w:type="pct"/>
            <w:vMerge/>
            <w:tcBorders>
              <w:left w:val="single" w:sz="4" w:space="0" w:color="auto"/>
            </w:tcBorders>
            <w:vAlign w:val="center"/>
          </w:tcPr>
          <w:p w14:paraId="43C7AF56" w14:textId="77777777" w:rsidR="00F831FA" w:rsidRPr="00402E08" w:rsidRDefault="00F831FA" w:rsidP="002B2B47">
            <w:pPr>
              <w:jc w:val="center"/>
              <w:rPr>
                <w:rFonts w:ascii="Arial Narrow" w:hAnsi="Arial Narrow" w:cstheme="minorHAnsi"/>
                <w:sz w:val="20"/>
                <w:szCs w:val="20"/>
              </w:rPr>
            </w:pPr>
          </w:p>
        </w:tc>
      </w:tr>
      <w:tr w:rsidR="00F83D84" w:rsidRPr="00402E08" w14:paraId="7F376081" w14:textId="77777777" w:rsidTr="00E14DDC">
        <w:trPr>
          <w:cantSplit/>
        </w:trPr>
        <w:tc>
          <w:tcPr>
            <w:tcW w:w="170" w:type="pct"/>
            <w:vMerge w:val="restart"/>
            <w:tcBorders>
              <w:left w:val="single" w:sz="4" w:space="0" w:color="auto"/>
              <w:right w:val="single" w:sz="4" w:space="0" w:color="auto"/>
            </w:tcBorders>
          </w:tcPr>
          <w:p w14:paraId="79620A96"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3</w:t>
            </w:r>
          </w:p>
        </w:tc>
        <w:tc>
          <w:tcPr>
            <w:tcW w:w="4532" w:type="pct"/>
            <w:gridSpan w:val="7"/>
            <w:tcBorders>
              <w:left w:val="single" w:sz="4" w:space="0" w:color="auto"/>
              <w:right w:val="single" w:sz="4" w:space="0" w:color="auto"/>
            </w:tcBorders>
            <w:vAlign w:val="center"/>
          </w:tcPr>
          <w:p w14:paraId="413D1B0C" w14:textId="67421A18" w:rsidR="00F831FA" w:rsidRPr="00402E08" w:rsidRDefault="00FD4375" w:rsidP="002B2B47">
            <w:pPr>
              <w:rPr>
                <w:rFonts w:ascii="Arial Narrow" w:hAnsi="Arial Narrow"/>
                <w:b/>
                <w:sz w:val="20"/>
                <w:szCs w:val="20"/>
              </w:rPr>
            </w:pPr>
            <w:r w:rsidRPr="00402E08">
              <w:rPr>
                <w:rFonts w:ascii="Arial Narrow" w:hAnsi="Arial Narrow"/>
                <w:b/>
                <w:sz w:val="20"/>
                <w:szCs w:val="20"/>
                <w:lang w:val="en-ZA"/>
              </w:rPr>
              <w:t xml:space="preserve">RESEARCH/INVESTIGATIVE </w:t>
            </w:r>
            <w:r w:rsidR="00F831FA" w:rsidRPr="00402E08">
              <w:rPr>
                <w:rFonts w:ascii="Arial Narrow" w:hAnsi="Arial Narrow"/>
                <w:b/>
                <w:sz w:val="20"/>
                <w:szCs w:val="20"/>
              </w:rPr>
              <w:t>QUESTIONS – TECHNICAL ASPECTS</w:t>
            </w:r>
          </w:p>
          <w:p w14:paraId="60436D41" w14:textId="3810F87A" w:rsidR="00F831FA" w:rsidRPr="00402E08" w:rsidRDefault="00F831FA" w:rsidP="003477E8">
            <w:pPr>
              <w:rPr>
                <w:rFonts w:ascii="Arial Narrow" w:hAnsi="Arial Narrow" w:cstheme="minorHAnsi"/>
                <w:sz w:val="20"/>
                <w:szCs w:val="20"/>
              </w:rPr>
            </w:pPr>
            <w:r w:rsidRPr="00402E08">
              <w:rPr>
                <w:rFonts w:ascii="Arial Narrow" w:hAnsi="Arial Narrow" w:cstheme="minorHAnsi"/>
                <w:sz w:val="20"/>
                <w:szCs w:val="20"/>
              </w:rPr>
              <w:t xml:space="preserve">Technical aspects such as organisation of questions, </w:t>
            </w:r>
            <w:r w:rsidR="00FD4375" w:rsidRPr="00402E08">
              <w:rPr>
                <w:rFonts w:ascii="Arial Narrow" w:hAnsi="Arial Narrow" w:cstheme="minorHAnsi"/>
                <w:sz w:val="20"/>
                <w:szCs w:val="20"/>
                <w:lang w:val="en-ZA"/>
              </w:rPr>
              <w:t>a</w:t>
            </w:r>
            <w:r w:rsidR="00FD4375" w:rsidRPr="00402E08">
              <w:rPr>
                <w:rFonts w:ascii="Arial Narrow" w:hAnsi="Arial Narrow" w:cstheme="minorHAnsi"/>
                <w:sz w:val="20"/>
                <w:szCs w:val="20"/>
              </w:rPr>
              <w:t xml:space="preserve"> minimum of </w:t>
            </w:r>
            <w:r w:rsidR="00690D52" w:rsidRPr="00402E08">
              <w:rPr>
                <w:rFonts w:ascii="Arial Narrow" w:hAnsi="Arial Narrow" w:cstheme="minorHAnsi"/>
                <w:b/>
                <w:sz w:val="20"/>
                <w:szCs w:val="20"/>
                <w:u w:val="single"/>
                <w:lang w:val="en-ZA"/>
              </w:rPr>
              <w:t>TEN</w:t>
            </w:r>
            <w:r w:rsidR="00FD4375" w:rsidRPr="00402E08">
              <w:rPr>
                <w:rFonts w:ascii="Arial Narrow" w:hAnsi="Arial Narrow" w:cstheme="minorHAnsi"/>
                <w:b/>
                <w:sz w:val="20"/>
                <w:szCs w:val="20"/>
                <w:u w:val="single"/>
              </w:rPr>
              <w:t xml:space="preserve"> questions</w:t>
            </w:r>
            <w:r w:rsidR="00FD4375" w:rsidRPr="00402E08" w:rsidDel="00FD4375">
              <w:rPr>
                <w:rFonts w:ascii="Arial Narrow" w:hAnsi="Arial Narrow" w:cstheme="minorHAnsi"/>
                <w:sz w:val="20"/>
                <w:szCs w:val="20"/>
              </w:rPr>
              <w:t xml:space="preserve"> </w:t>
            </w:r>
            <w:r w:rsidR="003477E8" w:rsidRPr="00402E08">
              <w:rPr>
                <w:rFonts w:ascii="Arial Narrow" w:hAnsi="Arial Narrow" w:cstheme="minorHAnsi"/>
                <w:sz w:val="20"/>
                <w:szCs w:val="20"/>
                <w:lang w:val="en-ZA"/>
              </w:rPr>
              <w:t xml:space="preserve">together with relevant </w:t>
            </w:r>
            <w:r w:rsidRPr="00402E08">
              <w:rPr>
                <w:rFonts w:ascii="Arial Narrow" w:hAnsi="Arial Narrow" w:cstheme="minorHAnsi"/>
                <w:sz w:val="20"/>
                <w:szCs w:val="20"/>
              </w:rPr>
              <w:t>sources indicated</w:t>
            </w:r>
          </w:p>
        </w:tc>
        <w:tc>
          <w:tcPr>
            <w:tcW w:w="298" w:type="pct"/>
            <w:tcBorders>
              <w:left w:val="single" w:sz="4" w:space="0" w:color="auto"/>
            </w:tcBorders>
            <w:vAlign w:val="center"/>
          </w:tcPr>
          <w:p w14:paraId="15C344E9" w14:textId="77777777" w:rsidR="00F831FA" w:rsidRPr="00402E08" w:rsidRDefault="00F831FA" w:rsidP="002B2B47">
            <w:pPr>
              <w:jc w:val="center"/>
              <w:rPr>
                <w:rFonts w:ascii="Arial Narrow" w:hAnsi="Arial Narrow" w:cstheme="minorHAnsi"/>
                <w:sz w:val="20"/>
                <w:szCs w:val="20"/>
              </w:rPr>
            </w:pPr>
          </w:p>
        </w:tc>
      </w:tr>
      <w:tr w:rsidR="00F83D84" w:rsidRPr="00402E08" w14:paraId="2B9CB38D" w14:textId="77777777" w:rsidTr="00E14DDC">
        <w:trPr>
          <w:cantSplit/>
        </w:trPr>
        <w:tc>
          <w:tcPr>
            <w:tcW w:w="170" w:type="pct"/>
            <w:vMerge/>
            <w:tcBorders>
              <w:left w:val="single" w:sz="4" w:space="0" w:color="auto"/>
              <w:right w:val="single" w:sz="4" w:space="0" w:color="auto"/>
            </w:tcBorders>
          </w:tcPr>
          <w:p w14:paraId="0A7E281B" w14:textId="77777777" w:rsidR="00F831FA" w:rsidRPr="00402E08"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14:paraId="24D5555F" w14:textId="3A4680C3"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All </w:t>
            </w:r>
            <w:proofErr w:type="spellStart"/>
            <w:r w:rsidRPr="00402E08">
              <w:rPr>
                <w:rFonts w:ascii="Arial Narrow" w:hAnsi="Arial Narrow"/>
                <w:sz w:val="20"/>
                <w:szCs w:val="20"/>
              </w:rPr>
              <w:t>organised</w:t>
            </w:r>
            <w:proofErr w:type="spellEnd"/>
            <w:r w:rsidRPr="00402E08">
              <w:rPr>
                <w:rFonts w:ascii="Arial Narrow" w:hAnsi="Arial Narrow"/>
                <w:sz w:val="20"/>
                <w:szCs w:val="20"/>
              </w:rPr>
              <w:t xml:space="preserve"> under appropriate headings that are relevant to the topic (at least </w:t>
            </w:r>
            <w:r w:rsidR="00B2529C" w:rsidRPr="00402E08">
              <w:rPr>
                <w:rFonts w:ascii="Arial Narrow" w:hAnsi="Arial Narrow"/>
                <w:sz w:val="20"/>
                <w:szCs w:val="20"/>
              </w:rPr>
              <w:t>3</w:t>
            </w:r>
            <w:r w:rsidRPr="00402E08">
              <w:rPr>
                <w:rFonts w:ascii="Arial Narrow" w:hAnsi="Arial Narrow"/>
                <w:sz w:val="20"/>
                <w:szCs w:val="20"/>
              </w:rPr>
              <w:t xml:space="preserve"> headings)</w:t>
            </w:r>
          </w:p>
          <w:p w14:paraId="2738F4E1" w14:textId="77777777"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Possible appropriate source type (e.g. Internet/printed media/</w:t>
            </w:r>
            <w:r w:rsidR="00E14DDC" w:rsidRPr="00402E08">
              <w:rPr>
                <w:rFonts w:ascii="Arial Narrow" w:hAnsi="Arial Narrow"/>
                <w:sz w:val="20"/>
                <w:szCs w:val="20"/>
              </w:rPr>
              <w:t xml:space="preserve"> </w:t>
            </w:r>
            <w:r w:rsidRPr="00402E08">
              <w:rPr>
                <w:rFonts w:ascii="Arial Narrow" w:hAnsi="Arial Narrow"/>
                <w:sz w:val="20"/>
                <w:szCs w:val="20"/>
              </w:rPr>
              <w:t xml:space="preserve">people) indicated for each question </w:t>
            </w:r>
          </w:p>
          <w:p w14:paraId="4F172DA2" w14:textId="12BCA3CC"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At least </w:t>
            </w:r>
            <w:r w:rsidR="00690D52" w:rsidRPr="00402E08">
              <w:rPr>
                <w:rFonts w:ascii="Arial Narrow" w:hAnsi="Arial Narrow"/>
                <w:b/>
                <w:sz w:val="20"/>
                <w:szCs w:val="20"/>
              </w:rPr>
              <w:t>TEN</w:t>
            </w:r>
            <w:r w:rsidRPr="00402E08">
              <w:rPr>
                <w:rFonts w:ascii="Arial Narrow" w:hAnsi="Arial Narrow"/>
                <w:sz w:val="20"/>
                <w:szCs w:val="20"/>
              </w:rPr>
              <w:t xml:space="preserve"> questions included</w:t>
            </w:r>
          </w:p>
        </w:tc>
        <w:tc>
          <w:tcPr>
            <w:tcW w:w="316" w:type="pct"/>
            <w:shd w:val="clear" w:color="auto" w:fill="auto"/>
            <w:vAlign w:val="center"/>
          </w:tcPr>
          <w:p w14:paraId="473E8E25" w14:textId="77777777" w:rsidR="00F831FA" w:rsidRPr="00402E08" w:rsidRDefault="00F831FA" w:rsidP="002B2B47">
            <w:pPr>
              <w:jc w:val="center"/>
              <w:rPr>
                <w:rFonts w:ascii="Arial Narrow" w:hAnsi="Arial Narrow" w:cstheme="minorHAnsi"/>
                <w:sz w:val="20"/>
                <w:szCs w:val="20"/>
              </w:rPr>
            </w:pPr>
            <w:r w:rsidRPr="00402E08">
              <w:rPr>
                <w:rFonts w:ascii="Arial Narrow" w:hAnsi="Arial Narrow" w:cstheme="minorHAnsi"/>
                <w:b/>
                <w:sz w:val="20"/>
                <w:szCs w:val="20"/>
              </w:rPr>
              <w:t>3</w:t>
            </w:r>
          </w:p>
        </w:tc>
        <w:tc>
          <w:tcPr>
            <w:tcW w:w="527" w:type="pct"/>
            <w:shd w:val="clear" w:color="auto" w:fill="BFBFBF" w:themeFill="background1" w:themeFillShade="BF"/>
          </w:tcPr>
          <w:p w14:paraId="45E009AB" w14:textId="77777777" w:rsidR="00F831FA" w:rsidRPr="00402E08" w:rsidRDefault="00F831FA" w:rsidP="002B2B47">
            <w:pPr>
              <w:rPr>
                <w:rFonts w:ascii="Arial Narrow" w:hAnsi="Arial Narrow" w:cstheme="minorHAnsi"/>
                <w:sz w:val="20"/>
                <w:szCs w:val="20"/>
              </w:rPr>
            </w:pPr>
          </w:p>
        </w:tc>
        <w:tc>
          <w:tcPr>
            <w:tcW w:w="527" w:type="pct"/>
            <w:shd w:val="clear" w:color="auto" w:fill="auto"/>
          </w:tcPr>
          <w:p w14:paraId="3EDFB1FF"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Clearly contains all 3 aspects</w:t>
            </w:r>
          </w:p>
        </w:tc>
        <w:tc>
          <w:tcPr>
            <w:tcW w:w="527" w:type="pct"/>
          </w:tcPr>
          <w:p w14:paraId="26BC6B6A"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Clearly contains 2 of the 3 aspects </w:t>
            </w:r>
          </w:p>
        </w:tc>
        <w:tc>
          <w:tcPr>
            <w:tcW w:w="527" w:type="pct"/>
          </w:tcPr>
          <w:p w14:paraId="25718AF1"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 Clearly contains 1 of the 3 aspects</w:t>
            </w:r>
          </w:p>
        </w:tc>
        <w:tc>
          <w:tcPr>
            <w:tcW w:w="527" w:type="pct"/>
            <w:tcBorders>
              <w:right w:val="single" w:sz="4" w:space="0" w:color="auto"/>
            </w:tcBorders>
          </w:tcPr>
          <w:p w14:paraId="0FEBF354"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Not done </w:t>
            </w:r>
            <w:r w:rsidRPr="00402E08">
              <w:rPr>
                <w:rFonts w:ascii="Arial Narrow" w:hAnsi="Arial Narrow" w:cstheme="minorHAnsi"/>
                <w:b/>
                <w:sz w:val="20"/>
                <w:szCs w:val="20"/>
              </w:rPr>
              <w:t>or</w:t>
            </w:r>
            <w:r w:rsidRPr="00402E08">
              <w:rPr>
                <w:rFonts w:ascii="Arial Narrow" w:hAnsi="Arial Narrow" w:cstheme="minorHAnsi"/>
                <w:sz w:val="20"/>
                <w:szCs w:val="20"/>
              </w:rPr>
              <w:t xml:space="preserve"> </w:t>
            </w:r>
          </w:p>
          <w:p w14:paraId="69E2A4B2"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All 3 aspects inappropriate</w:t>
            </w:r>
          </w:p>
        </w:tc>
        <w:tc>
          <w:tcPr>
            <w:tcW w:w="298" w:type="pct"/>
            <w:tcBorders>
              <w:left w:val="single" w:sz="4" w:space="0" w:color="auto"/>
            </w:tcBorders>
            <w:vAlign w:val="center"/>
          </w:tcPr>
          <w:p w14:paraId="36D52FEF" w14:textId="77777777" w:rsidR="00F831FA" w:rsidRPr="00402E08" w:rsidRDefault="00F831FA" w:rsidP="002B2B47">
            <w:pPr>
              <w:jc w:val="center"/>
              <w:rPr>
                <w:rFonts w:ascii="Arial Narrow" w:hAnsi="Arial Narrow" w:cstheme="minorHAnsi"/>
                <w:sz w:val="20"/>
                <w:szCs w:val="20"/>
              </w:rPr>
            </w:pPr>
          </w:p>
        </w:tc>
      </w:tr>
      <w:tr w:rsidR="00F83D84" w:rsidRPr="00402E08" w14:paraId="3E61FAE4" w14:textId="77777777" w:rsidTr="00E14DDC">
        <w:trPr>
          <w:cantSplit/>
        </w:trPr>
        <w:tc>
          <w:tcPr>
            <w:tcW w:w="170" w:type="pct"/>
            <w:vMerge w:val="restart"/>
            <w:tcBorders>
              <w:left w:val="single" w:sz="4" w:space="0" w:color="auto"/>
              <w:right w:val="single" w:sz="4" w:space="0" w:color="auto"/>
            </w:tcBorders>
          </w:tcPr>
          <w:p w14:paraId="35A0E5E4"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4</w:t>
            </w:r>
          </w:p>
        </w:tc>
        <w:tc>
          <w:tcPr>
            <w:tcW w:w="4532" w:type="pct"/>
            <w:gridSpan w:val="7"/>
            <w:tcBorders>
              <w:left w:val="single" w:sz="4" w:space="0" w:color="auto"/>
              <w:right w:val="single" w:sz="4" w:space="0" w:color="auto"/>
            </w:tcBorders>
          </w:tcPr>
          <w:p w14:paraId="78A0221C" w14:textId="77777777" w:rsidR="00F831FA" w:rsidRPr="00402E08" w:rsidRDefault="00F831FA" w:rsidP="002B2B47">
            <w:pPr>
              <w:rPr>
                <w:rFonts w:ascii="Arial Narrow" w:hAnsi="Arial Narrow"/>
                <w:b/>
                <w:sz w:val="20"/>
                <w:szCs w:val="20"/>
              </w:rPr>
            </w:pPr>
            <w:r w:rsidRPr="00402E08">
              <w:rPr>
                <w:rFonts w:ascii="Arial Narrow" w:hAnsi="Arial Narrow"/>
                <w:b/>
                <w:sz w:val="20"/>
                <w:szCs w:val="20"/>
              </w:rPr>
              <w:t>SOURCES – BIBLIOGRAPHICAL INFORMATION</w:t>
            </w:r>
          </w:p>
          <w:p w14:paraId="3249748C" w14:textId="77777777" w:rsidR="00F831FA" w:rsidRPr="00402E08" w:rsidRDefault="00F831FA" w:rsidP="002B2B47">
            <w:pPr>
              <w:rPr>
                <w:rFonts w:ascii="Arial Narrow" w:hAnsi="Arial Narrow" w:cstheme="minorHAnsi"/>
                <w:sz w:val="20"/>
                <w:szCs w:val="20"/>
              </w:rPr>
            </w:pPr>
            <w:r w:rsidRPr="00402E08">
              <w:rPr>
                <w:rFonts w:ascii="Arial Narrow" w:hAnsi="Arial Narrow" w:cstheme="minorHAnsi"/>
                <w:sz w:val="20"/>
                <w:szCs w:val="20"/>
              </w:rPr>
              <w:t xml:space="preserve">Appropriate sources identified to answer questions and source details clearly indicated for all sources as required by the type of source and reference function in word processor </w:t>
            </w:r>
          </w:p>
        </w:tc>
        <w:tc>
          <w:tcPr>
            <w:tcW w:w="298" w:type="pct"/>
            <w:vMerge w:val="restart"/>
            <w:tcBorders>
              <w:left w:val="single" w:sz="4" w:space="0" w:color="auto"/>
            </w:tcBorders>
            <w:vAlign w:val="center"/>
          </w:tcPr>
          <w:p w14:paraId="4708F9BF" w14:textId="77777777" w:rsidR="00F831FA" w:rsidRPr="00402E08" w:rsidRDefault="00F831FA" w:rsidP="002B2B47">
            <w:pPr>
              <w:jc w:val="center"/>
              <w:rPr>
                <w:rFonts w:ascii="Arial Narrow" w:hAnsi="Arial Narrow" w:cstheme="minorHAnsi"/>
                <w:sz w:val="20"/>
                <w:szCs w:val="20"/>
              </w:rPr>
            </w:pPr>
          </w:p>
        </w:tc>
      </w:tr>
      <w:tr w:rsidR="00F83D84" w:rsidRPr="00402E08" w14:paraId="4BE2AA71" w14:textId="77777777" w:rsidTr="00E14DDC">
        <w:trPr>
          <w:cantSplit/>
          <w:trHeight w:val="2335"/>
        </w:trPr>
        <w:tc>
          <w:tcPr>
            <w:tcW w:w="170" w:type="pct"/>
            <w:vMerge/>
            <w:tcBorders>
              <w:left w:val="single" w:sz="4" w:space="0" w:color="auto"/>
              <w:right w:val="single" w:sz="4" w:space="0" w:color="auto"/>
            </w:tcBorders>
          </w:tcPr>
          <w:p w14:paraId="4FE2C2E3" w14:textId="77777777" w:rsidR="00F831FA" w:rsidRPr="00402E08"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14:paraId="495B51EF" w14:textId="77777777"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Source name</w:t>
            </w:r>
          </w:p>
          <w:p w14:paraId="4F632500" w14:textId="379ADAF0"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Article name/web</w:t>
            </w:r>
            <w:r w:rsidR="00FD4375" w:rsidRPr="00402E08">
              <w:rPr>
                <w:rFonts w:ascii="Arial Narrow" w:hAnsi="Arial Narrow"/>
                <w:sz w:val="20"/>
                <w:szCs w:val="20"/>
              </w:rPr>
              <w:t xml:space="preserve"> </w:t>
            </w:r>
            <w:r w:rsidRPr="00402E08">
              <w:rPr>
                <w:rFonts w:ascii="Arial Narrow" w:hAnsi="Arial Narrow"/>
                <w:sz w:val="20"/>
                <w:szCs w:val="20"/>
              </w:rPr>
              <w:t>page/chapter/pages</w:t>
            </w:r>
          </w:p>
          <w:p w14:paraId="53120BF8" w14:textId="77777777" w:rsidR="00690D52" w:rsidRPr="00402E08" w:rsidRDefault="00690D52"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URL (if obtained from the World Wide Web)</w:t>
            </w:r>
          </w:p>
          <w:p w14:paraId="298F4F69" w14:textId="07E8BE35"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Author</w:t>
            </w:r>
            <w:r w:rsidR="00E00C28" w:rsidRPr="00402E08">
              <w:rPr>
                <w:rFonts w:ascii="Arial Narrow" w:hAnsi="Arial Narrow"/>
                <w:sz w:val="20"/>
                <w:szCs w:val="20"/>
              </w:rPr>
              <w:t>(s)/</w:t>
            </w:r>
            <w:proofErr w:type="spellStart"/>
            <w:r w:rsidR="00E00C28" w:rsidRPr="00402E08">
              <w:rPr>
                <w:rFonts w:ascii="Arial Narrow" w:hAnsi="Arial Narrow"/>
                <w:sz w:val="20"/>
                <w:szCs w:val="20"/>
              </w:rPr>
              <w:t>Organisation</w:t>
            </w:r>
            <w:proofErr w:type="spellEnd"/>
            <w:r w:rsidR="00E00C28" w:rsidRPr="00402E08">
              <w:rPr>
                <w:rFonts w:ascii="Arial Narrow" w:hAnsi="Arial Narrow"/>
                <w:sz w:val="20"/>
                <w:szCs w:val="20"/>
              </w:rPr>
              <w:t>/Publisher</w:t>
            </w:r>
          </w:p>
          <w:p w14:paraId="11C74604" w14:textId="77777777"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Dates (created/ published/issued/ updated/accessed)</w:t>
            </w:r>
          </w:p>
          <w:p w14:paraId="24D5C652" w14:textId="06D5AFC1" w:rsidR="00F831FA" w:rsidRPr="00402E08" w:rsidRDefault="00F831FA" w:rsidP="00E00C28">
            <w:pPr>
              <w:pStyle w:val="ListParagraph"/>
              <w:spacing w:after="0" w:line="240" w:lineRule="auto"/>
              <w:ind w:left="360"/>
              <w:rPr>
                <w:rFonts w:ascii="Arial Narrow" w:hAnsi="Arial Narrow"/>
                <w:sz w:val="20"/>
                <w:szCs w:val="20"/>
              </w:rPr>
            </w:pPr>
          </w:p>
        </w:tc>
        <w:tc>
          <w:tcPr>
            <w:tcW w:w="316" w:type="pct"/>
            <w:vAlign w:val="center"/>
          </w:tcPr>
          <w:p w14:paraId="3825FA7A" w14:textId="77777777" w:rsidR="00F831FA" w:rsidRPr="00402E08" w:rsidRDefault="00F831FA" w:rsidP="002B2B47">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27" w:type="pct"/>
          </w:tcPr>
          <w:p w14:paraId="2406E720" w14:textId="1369DADC"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Clearly provides all listed details – at least</w:t>
            </w:r>
            <w:r w:rsidR="00E00C28" w:rsidRPr="00402E08">
              <w:rPr>
                <w:rFonts w:ascii="Arial Narrow" w:hAnsi="Arial Narrow" w:cstheme="minorHAnsi"/>
                <w:sz w:val="20"/>
                <w:szCs w:val="20"/>
              </w:rPr>
              <w:t xml:space="preserve"> 4</w:t>
            </w:r>
            <w:r w:rsidRPr="00402E08">
              <w:rPr>
                <w:rFonts w:ascii="Arial Narrow" w:hAnsi="Arial Narrow" w:cstheme="minorHAnsi"/>
                <w:sz w:val="20"/>
                <w:szCs w:val="20"/>
              </w:rPr>
              <w:t xml:space="preserve"> or all </w:t>
            </w:r>
            <w:r w:rsidR="00E00C28" w:rsidRPr="00402E08">
              <w:rPr>
                <w:rFonts w:ascii="Arial Narrow" w:hAnsi="Arial Narrow" w:cstheme="minorHAnsi"/>
                <w:sz w:val="20"/>
                <w:szCs w:val="20"/>
              </w:rPr>
              <w:t>5</w:t>
            </w:r>
            <w:r w:rsidRPr="00402E08">
              <w:rPr>
                <w:rFonts w:ascii="Arial Narrow" w:hAnsi="Arial Narrow" w:cstheme="minorHAnsi"/>
                <w:sz w:val="20"/>
                <w:szCs w:val="20"/>
              </w:rPr>
              <w:t xml:space="preserve"> aspects for </w:t>
            </w:r>
            <w:r w:rsidRPr="00402E08">
              <w:rPr>
                <w:rFonts w:ascii="Arial Narrow" w:hAnsi="Arial Narrow" w:cstheme="minorHAnsi"/>
                <w:b/>
                <w:sz w:val="20"/>
                <w:szCs w:val="20"/>
              </w:rPr>
              <w:t>all</w:t>
            </w:r>
            <w:r w:rsidRPr="00402E08">
              <w:rPr>
                <w:rFonts w:ascii="Arial Narrow" w:hAnsi="Arial Narrow" w:cstheme="minorHAnsi"/>
                <w:sz w:val="20"/>
                <w:szCs w:val="20"/>
              </w:rPr>
              <w:t xml:space="preserve"> sources</w:t>
            </w:r>
          </w:p>
        </w:tc>
        <w:tc>
          <w:tcPr>
            <w:tcW w:w="527" w:type="pct"/>
          </w:tcPr>
          <w:p w14:paraId="37DD7112" w14:textId="49A13DD6"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Clearly provides at least </w:t>
            </w:r>
            <w:r w:rsidR="00E00C28" w:rsidRPr="00402E08">
              <w:rPr>
                <w:rFonts w:ascii="Arial Narrow" w:hAnsi="Arial Narrow" w:cstheme="minorHAnsi"/>
                <w:sz w:val="20"/>
                <w:szCs w:val="20"/>
              </w:rPr>
              <w:t>3</w:t>
            </w:r>
            <w:r w:rsidRPr="00402E08">
              <w:rPr>
                <w:rFonts w:ascii="Arial Narrow" w:hAnsi="Arial Narrow" w:cstheme="minorHAnsi"/>
                <w:sz w:val="20"/>
                <w:szCs w:val="20"/>
              </w:rPr>
              <w:t xml:space="preserve"> of the </w:t>
            </w:r>
            <w:r w:rsidR="00E00C28" w:rsidRPr="00402E08">
              <w:rPr>
                <w:rFonts w:ascii="Arial Narrow" w:hAnsi="Arial Narrow" w:cstheme="minorHAnsi"/>
                <w:sz w:val="20"/>
                <w:szCs w:val="20"/>
              </w:rPr>
              <w:t>5</w:t>
            </w:r>
            <w:r w:rsidRPr="00402E08">
              <w:rPr>
                <w:rFonts w:ascii="Arial Narrow" w:hAnsi="Arial Narrow" w:cstheme="minorHAnsi"/>
                <w:sz w:val="20"/>
                <w:szCs w:val="20"/>
              </w:rPr>
              <w:t xml:space="preserve"> listed details for </w:t>
            </w:r>
            <w:r w:rsidRPr="00402E08">
              <w:rPr>
                <w:rFonts w:ascii="Arial Narrow" w:hAnsi="Arial Narrow" w:cstheme="minorHAnsi"/>
                <w:b/>
                <w:sz w:val="20"/>
                <w:szCs w:val="20"/>
              </w:rPr>
              <w:t>all</w:t>
            </w:r>
            <w:r w:rsidRPr="00402E08">
              <w:rPr>
                <w:rFonts w:ascii="Arial Narrow" w:hAnsi="Arial Narrow" w:cstheme="minorHAnsi"/>
                <w:sz w:val="20"/>
                <w:szCs w:val="20"/>
              </w:rPr>
              <w:t xml:space="preserve"> sources </w:t>
            </w:r>
          </w:p>
        </w:tc>
        <w:tc>
          <w:tcPr>
            <w:tcW w:w="527" w:type="pct"/>
          </w:tcPr>
          <w:p w14:paraId="45478D17" w14:textId="565A33DB"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Clearly provides at least </w:t>
            </w:r>
            <w:r w:rsidR="00E00C28" w:rsidRPr="00402E08">
              <w:rPr>
                <w:rFonts w:ascii="Arial Narrow" w:hAnsi="Arial Narrow" w:cstheme="minorHAnsi"/>
                <w:sz w:val="20"/>
                <w:szCs w:val="20"/>
              </w:rPr>
              <w:t>2</w:t>
            </w:r>
            <w:r w:rsidRPr="00402E08">
              <w:rPr>
                <w:rFonts w:ascii="Arial Narrow" w:hAnsi="Arial Narrow" w:cstheme="minorHAnsi"/>
                <w:sz w:val="20"/>
                <w:szCs w:val="20"/>
              </w:rPr>
              <w:t xml:space="preserve"> of the </w:t>
            </w:r>
            <w:r w:rsidR="00E00C28" w:rsidRPr="00402E08">
              <w:rPr>
                <w:rFonts w:ascii="Arial Narrow" w:hAnsi="Arial Narrow" w:cstheme="minorHAnsi"/>
                <w:sz w:val="20"/>
                <w:szCs w:val="20"/>
              </w:rPr>
              <w:t>5</w:t>
            </w:r>
            <w:r w:rsidRPr="00402E08">
              <w:rPr>
                <w:rFonts w:ascii="Arial Narrow" w:hAnsi="Arial Narrow" w:cstheme="minorHAnsi"/>
                <w:sz w:val="20"/>
                <w:szCs w:val="20"/>
              </w:rPr>
              <w:t xml:space="preserve"> listed details for </w:t>
            </w:r>
            <w:r w:rsidRPr="00402E08">
              <w:rPr>
                <w:rFonts w:ascii="Arial Narrow" w:hAnsi="Arial Narrow" w:cstheme="minorHAnsi"/>
                <w:b/>
                <w:sz w:val="20"/>
                <w:szCs w:val="20"/>
              </w:rPr>
              <w:t>all</w:t>
            </w:r>
            <w:r w:rsidRPr="00402E08">
              <w:rPr>
                <w:rFonts w:ascii="Arial Narrow" w:hAnsi="Arial Narrow" w:cstheme="minorHAnsi"/>
                <w:sz w:val="20"/>
                <w:szCs w:val="20"/>
              </w:rPr>
              <w:t xml:space="preserve"> sources </w:t>
            </w:r>
          </w:p>
          <w:p w14:paraId="64FC851E"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Two aspects omitted </w:t>
            </w:r>
          </w:p>
          <w:p w14:paraId="468BC0F7" w14:textId="77777777" w:rsidR="00F831FA" w:rsidRPr="00402E08" w:rsidRDefault="00F831FA" w:rsidP="002B2B47">
            <w:pPr>
              <w:rPr>
                <w:rFonts w:ascii="Arial Narrow" w:hAnsi="Arial Narrow" w:cstheme="minorHAnsi"/>
                <w:b/>
                <w:sz w:val="20"/>
                <w:szCs w:val="20"/>
              </w:rPr>
            </w:pPr>
            <w:r w:rsidRPr="00402E08">
              <w:rPr>
                <w:rFonts w:ascii="Arial Narrow" w:hAnsi="Arial Narrow" w:cstheme="minorHAnsi"/>
                <w:b/>
                <w:sz w:val="20"/>
                <w:szCs w:val="20"/>
              </w:rPr>
              <w:t>or</w:t>
            </w:r>
          </w:p>
          <w:p w14:paraId="7A76A13D"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All listed details for any 1 source totally omitted</w:t>
            </w:r>
          </w:p>
        </w:tc>
        <w:tc>
          <w:tcPr>
            <w:tcW w:w="527" w:type="pct"/>
          </w:tcPr>
          <w:p w14:paraId="34149560" w14:textId="4E594804"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Clearly provides at least </w:t>
            </w:r>
            <w:r w:rsidR="00E00C28" w:rsidRPr="00402E08">
              <w:rPr>
                <w:rFonts w:ascii="Arial Narrow" w:hAnsi="Arial Narrow" w:cstheme="minorHAnsi"/>
                <w:sz w:val="20"/>
                <w:szCs w:val="20"/>
              </w:rPr>
              <w:t>1</w:t>
            </w:r>
            <w:r w:rsidRPr="00402E08">
              <w:rPr>
                <w:rFonts w:ascii="Arial Narrow" w:hAnsi="Arial Narrow" w:cstheme="minorHAnsi"/>
                <w:sz w:val="20"/>
                <w:szCs w:val="20"/>
              </w:rPr>
              <w:t xml:space="preserve"> of the </w:t>
            </w:r>
            <w:r w:rsidR="00E00C28" w:rsidRPr="00402E08">
              <w:rPr>
                <w:rFonts w:ascii="Arial Narrow" w:hAnsi="Arial Narrow" w:cstheme="minorHAnsi"/>
                <w:sz w:val="20"/>
                <w:szCs w:val="20"/>
              </w:rPr>
              <w:t>5</w:t>
            </w:r>
            <w:r w:rsidRPr="00402E08">
              <w:rPr>
                <w:rFonts w:ascii="Arial Narrow" w:hAnsi="Arial Narrow" w:cstheme="minorHAnsi"/>
                <w:sz w:val="20"/>
                <w:szCs w:val="20"/>
              </w:rPr>
              <w:t xml:space="preserve"> listed details for </w:t>
            </w:r>
            <w:r w:rsidRPr="00402E08">
              <w:rPr>
                <w:rFonts w:ascii="Arial Narrow" w:hAnsi="Arial Narrow" w:cstheme="minorHAnsi"/>
                <w:b/>
                <w:sz w:val="20"/>
                <w:szCs w:val="20"/>
              </w:rPr>
              <w:t>all</w:t>
            </w:r>
            <w:r w:rsidRPr="00402E08">
              <w:rPr>
                <w:rFonts w:ascii="Arial Narrow" w:hAnsi="Arial Narrow" w:cstheme="minorHAnsi"/>
                <w:sz w:val="20"/>
                <w:szCs w:val="20"/>
              </w:rPr>
              <w:t xml:space="preserve"> sources </w:t>
            </w:r>
          </w:p>
        </w:tc>
        <w:tc>
          <w:tcPr>
            <w:tcW w:w="527" w:type="pct"/>
            <w:tcBorders>
              <w:right w:val="single" w:sz="4" w:space="0" w:color="auto"/>
            </w:tcBorders>
          </w:tcPr>
          <w:p w14:paraId="14B3533A"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 source details </w:t>
            </w:r>
            <w:r w:rsidRPr="00402E08">
              <w:rPr>
                <w:rFonts w:ascii="Arial Narrow" w:hAnsi="Arial Narrow" w:cstheme="minorHAnsi"/>
                <w:b/>
                <w:sz w:val="20"/>
                <w:szCs w:val="20"/>
              </w:rPr>
              <w:t>or</w:t>
            </w:r>
            <w:r w:rsidRPr="00402E08">
              <w:rPr>
                <w:rFonts w:ascii="Arial Narrow" w:hAnsi="Arial Narrow" w:cstheme="minorHAnsi"/>
                <w:sz w:val="20"/>
                <w:szCs w:val="20"/>
              </w:rPr>
              <w:t xml:space="preserve"> </w:t>
            </w:r>
          </w:p>
          <w:p w14:paraId="3E8C9942"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Only 1 of the listed details provided for any 1 source </w:t>
            </w:r>
            <w:r w:rsidRPr="00402E08">
              <w:rPr>
                <w:rFonts w:ascii="Arial Narrow" w:hAnsi="Arial Narrow" w:cstheme="minorHAnsi"/>
                <w:b/>
                <w:sz w:val="20"/>
                <w:szCs w:val="20"/>
              </w:rPr>
              <w:t>or</w:t>
            </w:r>
            <w:r w:rsidRPr="00402E08">
              <w:rPr>
                <w:rFonts w:ascii="Arial Narrow" w:hAnsi="Arial Narrow" w:cstheme="minorHAnsi"/>
                <w:sz w:val="20"/>
                <w:szCs w:val="20"/>
              </w:rPr>
              <w:t xml:space="preserve"> </w:t>
            </w:r>
          </w:p>
          <w:p w14:paraId="32E053DE"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Listed details for more than 1 source totally omitted</w:t>
            </w:r>
          </w:p>
        </w:tc>
        <w:tc>
          <w:tcPr>
            <w:tcW w:w="298" w:type="pct"/>
            <w:vMerge/>
            <w:tcBorders>
              <w:left w:val="single" w:sz="4" w:space="0" w:color="auto"/>
            </w:tcBorders>
            <w:vAlign w:val="center"/>
          </w:tcPr>
          <w:p w14:paraId="62FE2BC9" w14:textId="77777777" w:rsidR="00F831FA" w:rsidRPr="00402E08" w:rsidRDefault="00F831FA" w:rsidP="002B2B47">
            <w:pPr>
              <w:jc w:val="center"/>
              <w:rPr>
                <w:rFonts w:ascii="Arial Narrow" w:hAnsi="Arial Narrow" w:cstheme="minorHAnsi"/>
                <w:sz w:val="20"/>
                <w:szCs w:val="20"/>
              </w:rPr>
            </w:pPr>
          </w:p>
        </w:tc>
      </w:tr>
      <w:tr w:rsidR="00F83D84" w:rsidRPr="00402E08" w14:paraId="3C40EC79" w14:textId="77777777" w:rsidTr="00E14DDC">
        <w:trPr>
          <w:cantSplit/>
        </w:trPr>
        <w:tc>
          <w:tcPr>
            <w:tcW w:w="170" w:type="pct"/>
            <w:vMerge w:val="restart"/>
            <w:tcBorders>
              <w:left w:val="single" w:sz="4" w:space="0" w:color="auto"/>
              <w:right w:val="single" w:sz="4" w:space="0" w:color="auto"/>
            </w:tcBorders>
          </w:tcPr>
          <w:p w14:paraId="51B18485"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5</w:t>
            </w:r>
          </w:p>
        </w:tc>
        <w:tc>
          <w:tcPr>
            <w:tcW w:w="4532" w:type="pct"/>
            <w:gridSpan w:val="7"/>
            <w:tcBorders>
              <w:left w:val="single" w:sz="4" w:space="0" w:color="auto"/>
              <w:right w:val="single" w:sz="4" w:space="0" w:color="auto"/>
            </w:tcBorders>
          </w:tcPr>
          <w:p w14:paraId="2235C97F" w14:textId="77777777" w:rsidR="00F831FA" w:rsidRPr="00402E08" w:rsidRDefault="00F831FA" w:rsidP="002B2B47">
            <w:pPr>
              <w:rPr>
                <w:rFonts w:ascii="Arial Narrow" w:hAnsi="Arial Narrow"/>
                <w:sz w:val="20"/>
                <w:szCs w:val="20"/>
              </w:rPr>
            </w:pPr>
            <w:r w:rsidRPr="00402E08">
              <w:rPr>
                <w:rFonts w:ascii="Arial Narrow" w:hAnsi="Arial Narrow"/>
                <w:b/>
                <w:sz w:val="20"/>
                <w:szCs w:val="20"/>
              </w:rPr>
              <w:t>SOURCES – TECHNICAL</w:t>
            </w:r>
          </w:p>
          <w:p w14:paraId="047FC530" w14:textId="3529302B" w:rsidR="00F831FA" w:rsidRPr="00402E08" w:rsidRDefault="00F831FA" w:rsidP="007F63EC">
            <w:pPr>
              <w:rPr>
                <w:rFonts w:ascii="Arial Narrow" w:hAnsi="Arial Narrow" w:cstheme="minorHAnsi"/>
                <w:sz w:val="20"/>
                <w:szCs w:val="20"/>
              </w:rPr>
            </w:pPr>
            <w:r w:rsidRPr="00402E08">
              <w:rPr>
                <w:rFonts w:ascii="Arial Narrow" w:hAnsi="Arial Narrow" w:cstheme="minorHAnsi"/>
                <w:sz w:val="20"/>
                <w:szCs w:val="20"/>
              </w:rPr>
              <w:t xml:space="preserve">Learner identified a variety of sources (at least </w:t>
            </w:r>
            <w:r w:rsidR="00690D52" w:rsidRPr="00402E08">
              <w:rPr>
                <w:rFonts w:ascii="Arial Narrow" w:hAnsi="Arial Narrow" w:cstheme="minorHAnsi"/>
                <w:b/>
                <w:sz w:val="20"/>
                <w:szCs w:val="20"/>
                <w:lang w:val="en-ZA"/>
              </w:rPr>
              <w:t>THREE</w:t>
            </w:r>
            <w:r w:rsidRPr="00402E08">
              <w:rPr>
                <w:rFonts w:ascii="Arial Narrow" w:hAnsi="Arial Narrow" w:cstheme="minorHAnsi"/>
                <w:sz w:val="20"/>
                <w:szCs w:val="20"/>
              </w:rPr>
              <w:t xml:space="preserve"> sources, </w:t>
            </w:r>
            <w:r w:rsidRPr="00402E08">
              <w:rPr>
                <w:rFonts w:ascii="Arial Narrow" w:hAnsi="Arial Narrow" w:cstheme="minorHAnsi"/>
                <w:b/>
                <w:i/>
                <w:sz w:val="20"/>
                <w:szCs w:val="20"/>
              </w:rPr>
              <w:t>excluding questionnaire</w:t>
            </w:r>
            <w:r w:rsidRPr="00402E08">
              <w:rPr>
                <w:rFonts w:ascii="Arial Narrow" w:hAnsi="Arial Narrow" w:cstheme="minorHAnsi"/>
                <w:sz w:val="20"/>
                <w:szCs w:val="20"/>
              </w:rPr>
              <w:t>)</w:t>
            </w:r>
          </w:p>
        </w:tc>
        <w:tc>
          <w:tcPr>
            <w:tcW w:w="298" w:type="pct"/>
            <w:vMerge w:val="restart"/>
            <w:tcBorders>
              <w:left w:val="single" w:sz="4" w:space="0" w:color="auto"/>
            </w:tcBorders>
            <w:vAlign w:val="center"/>
          </w:tcPr>
          <w:p w14:paraId="34BC70D2" w14:textId="77777777" w:rsidR="00F831FA" w:rsidRPr="00402E08" w:rsidRDefault="00F831FA" w:rsidP="002B2B47">
            <w:pPr>
              <w:jc w:val="center"/>
              <w:rPr>
                <w:rFonts w:ascii="Arial Narrow" w:hAnsi="Arial Narrow" w:cstheme="minorHAnsi"/>
                <w:sz w:val="20"/>
                <w:szCs w:val="20"/>
              </w:rPr>
            </w:pPr>
          </w:p>
        </w:tc>
      </w:tr>
      <w:tr w:rsidR="00F83D84" w:rsidRPr="00402E08" w14:paraId="1A2C8DD5" w14:textId="77777777" w:rsidTr="00E14DDC">
        <w:trPr>
          <w:cantSplit/>
        </w:trPr>
        <w:tc>
          <w:tcPr>
            <w:tcW w:w="170" w:type="pct"/>
            <w:vMerge/>
            <w:tcBorders>
              <w:left w:val="single" w:sz="4" w:space="0" w:color="auto"/>
              <w:right w:val="single" w:sz="4" w:space="0" w:color="auto"/>
            </w:tcBorders>
          </w:tcPr>
          <w:p w14:paraId="21BCC30A" w14:textId="77777777" w:rsidR="00F831FA" w:rsidRPr="00402E08" w:rsidRDefault="00F831FA" w:rsidP="002B2B47">
            <w:pPr>
              <w:jc w:val="center"/>
              <w:rPr>
                <w:rFonts w:ascii="Arial Narrow" w:hAnsi="Arial Narrow"/>
                <w:sz w:val="20"/>
                <w:szCs w:val="20"/>
              </w:rPr>
            </w:pPr>
          </w:p>
        </w:tc>
        <w:tc>
          <w:tcPr>
            <w:tcW w:w="1581" w:type="pct"/>
            <w:tcBorders>
              <w:left w:val="single" w:sz="4" w:space="0" w:color="auto"/>
            </w:tcBorders>
          </w:tcPr>
          <w:p w14:paraId="61930B61" w14:textId="4123D0E8" w:rsidR="00F831FA" w:rsidRPr="00402E08" w:rsidRDefault="00F831FA" w:rsidP="002B2B47">
            <w:pPr>
              <w:rPr>
                <w:rFonts w:ascii="Arial Narrow" w:hAnsi="Arial Narrow"/>
                <w:sz w:val="20"/>
                <w:szCs w:val="20"/>
              </w:rPr>
            </w:pPr>
            <w:r w:rsidRPr="00402E08">
              <w:rPr>
                <w:rFonts w:ascii="Arial Narrow" w:hAnsi="Arial Narrow"/>
                <w:sz w:val="20"/>
                <w:szCs w:val="20"/>
              </w:rPr>
              <w:t>Number of sources</w:t>
            </w:r>
            <w:r w:rsidRPr="00402E08">
              <w:rPr>
                <w:rFonts w:ascii="Arial Narrow" w:hAnsi="Arial Narrow"/>
                <w:b/>
                <w:i/>
                <w:sz w:val="20"/>
                <w:szCs w:val="20"/>
              </w:rPr>
              <w:t>, excluding questionnaire</w:t>
            </w:r>
            <w:r w:rsidRPr="00402E08">
              <w:rPr>
                <w:rFonts w:ascii="Arial Narrow" w:hAnsi="Arial Narrow"/>
                <w:sz w:val="20"/>
                <w:szCs w:val="20"/>
              </w:rPr>
              <w:t xml:space="preserve">, for example </w:t>
            </w:r>
            <w:r w:rsidR="007F63EC" w:rsidRPr="00402E08">
              <w:rPr>
                <w:rFonts w:ascii="Arial Narrow" w:hAnsi="Arial Narrow"/>
                <w:sz w:val="20"/>
                <w:szCs w:val="20"/>
              </w:rPr>
              <w:t xml:space="preserve">asking for </w:t>
            </w:r>
            <w:r w:rsidR="00690D52" w:rsidRPr="00402E08">
              <w:rPr>
                <w:rFonts w:ascii="Arial Narrow" w:hAnsi="Arial Narrow"/>
                <w:b/>
                <w:sz w:val="20"/>
                <w:szCs w:val="20"/>
                <w:lang w:val="en-ZA"/>
              </w:rPr>
              <w:t>THREE</w:t>
            </w:r>
            <w:r w:rsidRPr="00402E08">
              <w:rPr>
                <w:rFonts w:ascii="Arial Narrow" w:hAnsi="Arial Narrow"/>
                <w:sz w:val="20"/>
                <w:szCs w:val="20"/>
              </w:rPr>
              <w:t xml:space="preserve"> sources </w:t>
            </w:r>
          </w:p>
          <w:p w14:paraId="612883A5" w14:textId="50CB4097" w:rsidR="00F831FA" w:rsidRPr="00402E08" w:rsidRDefault="00690D52"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b/>
                <w:sz w:val="20"/>
                <w:szCs w:val="20"/>
              </w:rPr>
              <w:t>TWO</w:t>
            </w:r>
            <w:r w:rsidR="00F831FA" w:rsidRPr="00402E08">
              <w:rPr>
                <w:rFonts w:ascii="Arial Narrow" w:hAnsi="Arial Narrow"/>
                <w:sz w:val="20"/>
                <w:szCs w:val="20"/>
              </w:rPr>
              <w:t xml:space="preserve"> websites </w:t>
            </w:r>
            <w:r w:rsidR="00D56A9C" w:rsidRPr="00402E08">
              <w:rPr>
                <w:rFonts w:ascii="Arial Narrow" w:hAnsi="Arial Narrow"/>
                <w:b/>
                <w:i/>
                <w:sz w:val="20"/>
                <w:szCs w:val="20"/>
              </w:rPr>
              <w:t>plus</w:t>
            </w:r>
            <w:r w:rsidR="00F831FA" w:rsidRPr="00402E08">
              <w:rPr>
                <w:rFonts w:ascii="Arial Narrow" w:hAnsi="Arial Narrow"/>
                <w:sz w:val="20"/>
                <w:szCs w:val="20"/>
              </w:rPr>
              <w:t xml:space="preserve"> </w:t>
            </w:r>
          </w:p>
          <w:p w14:paraId="6A4F30FF" w14:textId="7ACDBB62" w:rsidR="00F831FA" w:rsidRPr="00402E08" w:rsidRDefault="00690D52"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b/>
                <w:sz w:val="20"/>
                <w:szCs w:val="20"/>
              </w:rPr>
              <w:t xml:space="preserve">ONE </w:t>
            </w:r>
            <w:r w:rsidRPr="00402E08">
              <w:rPr>
                <w:rFonts w:ascii="Arial Narrow" w:hAnsi="Arial Narrow"/>
                <w:sz w:val="20"/>
                <w:szCs w:val="20"/>
              </w:rPr>
              <w:t>source</w:t>
            </w:r>
            <w:r w:rsidR="00F831FA" w:rsidRPr="00402E08">
              <w:rPr>
                <w:rFonts w:ascii="Arial Narrow" w:hAnsi="Arial Narrow"/>
                <w:sz w:val="20"/>
                <w:szCs w:val="20"/>
              </w:rPr>
              <w:t xml:space="preserve"> </w:t>
            </w:r>
            <w:r w:rsidR="00535BF6" w:rsidRPr="00402E08">
              <w:rPr>
                <w:rFonts w:ascii="Arial Narrow" w:hAnsi="Arial Narrow"/>
                <w:sz w:val="20"/>
                <w:szCs w:val="20"/>
              </w:rPr>
              <w:t xml:space="preserve">from </w:t>
            </w:r>
            <w:r w:rsidR="003164FD" w:rsidRPr="00402E08">
              <w:rPr>
                <w:rFonts w:ascii="Arial Narrow" w:hAnsi="Arial Narrow"/>
                <w:sz w:val="20"/>
                <w:szCs w:val="20"/>
              </w:rPr>
              <w:t>ano</w:t>
            </w:r>
            <w:r w:rsidR="00535BF6" w:rsidRPr="00402E08">
              <w:rPr>
                <w:rFonts w:ascii="Arial Narrow" w:hAnsi="Arial Narrow"/>
                <w:sz w:val="20"/>
                <w:szCs w:val="20"/>
              </w:rPr>
              <w:t xml:space="preserve">ther type/media </w:t>
            </w:r>
            <w:r w:rsidR="00F831FA" w:rsidRPr="00402E08">
              <w:rPr>
                <w:rFonts w:ascii="Arial Narrow" w:hAnsi="Arial Narrow"/>
                <w:sz w:val="20"/>
                <w:szCs w:val="20"/>
              </w:rPr>
              <w:t>(e.g. magazine, newspaper, brochure, textbook</w:t>
            </w:r>
            <w:r w:rsidR="00535BF6" w:rsidRPr="00402E08">
              <w:rPr>
                <w:rFonts w:ascii="Arial Narrow" w:hAnsi="Arial Narrow"/>
                <w:sz w:val="20"/>
                <w:szCs w:val="20"/>
              </w:rPr>
              <w:t xml:space="preserve"> –  printed or electronic format</w:t>
            </w:r>
            <w:r w:rsidR="00F831FA" w:rsidRPr="00402E08">
              <w:rPr>
                <w:rFonts w:ascii="Arial Narrow" w:hAnsi="Arial Narrow"/>
                <w:sz w:val="20"/>
                <w:szCs w:val="20"/>
              </w:rPr>
              <w:t>)</w:t>
            </w:r>
            <w:r w:rsidR="00535BF6" w:rsidRPr="00402E08">
              <w:rPr>
                <w:rFonts w:ascii="Arial Narrow" w:hAnsi="Arial Narrow"/>
                <w:sz w:val="20"/>
                <w:szCs w:val="20"/>
              </w:rPr>
              <w:t>, e-</w:t>
            </w:r>
            <w:r w:rsidR="00F831FA" w:rsidRPr="00402E08">
              <w:rPr>
                <w:rFonts w:ascii="Arial Narrow" w:hAnsi="Arial Narrow"/>
                <w:sz w:val="20"/>
                <w:szCs w:val="20"/>
              </w:rPr>
              <w:t>mail</w:t>
            </w:r>
            <w:r w:rsidR="0001411F" w:rsidRPr="00402E08">
              <w:rPr>
                <w:rFonts w:ascii="Arial Narrow" w:hAnsi="Arial Narrow"/>
                <w:sz w:val="20"/>
                <w:szCs w:val="20"/>
              </w:rPr>
              <w:t xml:space="preserve"> to an expert </w:t>
            </w:r>
            <w:r w:rsidR="00F831FA" w:rsidRPr="00402E08">
              <w:rPr>
                <w:rFonts w:ascii="Arial Narrow" w:hAnsi="Arial Narrow"/>
                <w:sz w:val="20"/>
                <w:szCs w:val="20"/>
              </w:rPr>
              <w:t>/</w:t>
            </w:r>
            <w:r w:rsidR="00535BF6" w:rsidRPr="00402E08">
              <w:rPr>
                <w:rFonts w:ascii="Arial Narrow" w:hAnsi="Arial Narrow"/>
                <w:sz w:val="20"/>
                <w:szCs w:val="20"/>
              </w:rPr>
              <w:t xml:space="preserve"> </w:t>
            </w:r>
            <w:r w:rsidR="00F831FA" w:rsidRPr="00402E08">
              <w:rPr>
                <w:rFonts w:ascii="Arial Narrow" w:hAnsi="Arial Narrow"/>
                <w:sz w:val="20"/>
                <w:szCs w:val="20"/>
              </w:rPr>
              <w:t xml:space="preserve">interview </w:t>
            </w:r>
            <w:r w:rsidR="0001411F" w:rsidRPr="00402E08">
              <w:rPr>
                <w:rFonts w:ascii="Arial Narrow" w:hAnsi="Arial Narrow"/>
                <w:sz w:val="20"/>
                <w:szCs w:val="20"/>
              </w:rPr>
              <w:t xml:space="preserve">with an expert </w:t>
            </w:r>
          </w:p>
        </w:tc>
        <w:tc>
          <w:tcPr>
            <w:tcW w:w="316" w:type="pct"/>
            <w:shd w:val="clear" w:color="auto" w:fill="auto"/>
            <w:vAlign w:val="center"/>
          </w:tcPr>
          <w:p w14:paraId="7B17A197" w14:textId="77777777" w:rsidR="00F831FA" w:rsidRPr="00402E08" w:rsidRDefault="00F831FA" w:rsidP="002B2B47">
            <w:pPr>
              <w:jc w:val="center"/>
              <w:rPr>
                <w:rFonts w:ascii="Arial Narrow" w:hAnsi="Arial Narrow" w:cstheme="minorHAnsi"/>
                <w:sz w:val="20"/>
                <w:szCs w:val="20"/>
              </w:rPr>
            </w:pPr>
            <w:r w:rsidRPr="00402E08">
              <w:rPr>
                <w:rFonts w:ascii="Arial Narrow" w:hAnsi="Arial Narrow" w:cstheme="minorHAnsi"/>
                <w:b/>
                <w:sz w:val="20"/>
                <w:szCs w:val="20"/>
              </w:rPr>
              <w:t>2</w:t>
            </w:r>
          </w:p>
        </w:tc>
        <w:tc>
          <w:tcPr>
            <w:tcW w:w="527" w:type="pct"/>
            <w:shd w:val="clear" w:color="auto" w:fill="BFBFBF" w:themeFill="background1" w:themeFillShade="BF"/>
          </w:tcPr>
          <w:p w14:paraId="549F20D4" w14:textId="77777777" w:rsidR="00F831FA" w:rsidRPr="00402E08" w:rsidRDefault="00F831FA">
            <w:pPr>
              <w:rPr>
                <w:rFonts w:ascii="Arial Narrow" w:hAnsi="Arial Narrow" w:cstheme="minorHAnsi"/>
                <w:sz w:val="20"/>
                <w:szCs w:val="20"/>
              </w:rPr>
            </w:pPr>
          </w:p>
        </w:tc>
        <w:tc>
          <w:tcPr>
            <w:tcW w:w="527" w:type="pct"/>
            <w:shd w:val="clear" w:color="auto" w:fill="BFBFBF" w:themeFill="background1" w:themeFillShade="BF"/>
          </w:tcPr>
          <w:p w14:paraId="77BB5255" w14:textId="77777777" w:rsidR="00F831FA" w:rsidRPr="00402E08" w:rsidRDefault="00F831FA">
            <w:pPr>
              <w:rPr>
                <w:rFonts w:ascii="Arial Narrow" w:hAnsi="Arial Narrow" w:cstheme="minorHAnsi"/>
                <w:sz w:val="20"/>
                <w:szCs w:val="20"/>
              </w:rPr>
            </w:pPr>
          </w:p>
        </w:tc>
        <w:tc>
          <w:tcPr>
            <w:tcW w:w="527" w:type="pct"/>
          </w:tcPr>
          <w:p w14:paraId="6852879B"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Correct number and variety of sources</w:t>
            </w:r>
          </w:p>
        </w:tc>
        <w:tc>
          <w:tcPr>
            <w:tcW w:w="527" w:type="pct"/>
          </w:tcPr>
          <w:p w14:paraId="4129218C"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Too few </w:t>
            </w:r>
            <w:r w:rsidRPr="00402E08">
              <w:rPr>
                <w:rFonts w:ascii="Arial Narrow" w:hAnsi="Arial Narrow" w:cstheme="minorHAnsi"/>
                <w:b/>
                <w:sz w:val="20"/>
                <w:szCs w:val="20"/>
              </w:rPr>
              <w:t>or</w:t>
            </w:r>
            <w:r w:rsidRPr="00402E08">
              <w:rPr>
                <w:rFonts w:ascii="Arial Narrow" w:hAnsi="Arial Narrow" w:cstheme="minorHAnsi"/>
                <w:sz w:val="20"/>
                <w:szCs w:val="20"/>
              </w:rPr>
              <w:t xml:space="preserve"> not an appropriate variety</w:t>
            </w:r>
          </w:p>
        </w:tc>
        <w:tc>
          <w:tcPr>
            <w:tcW w:w="527" w:type="pct"/>
            <w:tcBorders>
              <w:right w:val="single" w:sz="4" w:space="0" w:color="auto"/>
            </w:tcBorders>
          </w:tcPr>
          <w:p w14:paraId="61F8C256"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Not provided</w:t>
            </w:r>
          </w:p>
        </w:tc>
        <w:tc>
          <w:tcPr>
            <w:tcW w:w="298" w:type="pct"/>
            <w:vMerge/>
            <w:tcBorders>
              <w:left w:val="single" w:sz="4" w:space="0" w:color="auto"/>
            </w:tcBorders>
            <w:vAlign w:val="center"/>
          </w:tcPr>
          <w:p w14:paraId="1F444C37" w14:textId="77777777" w:rsidR="00F831FA" w:rsidRPr="00402E08" w:rsidRDefault="00F831FA" w:rsidP="002B2B47">
            <w:pPr>
              <w:jc w:val="center"/>
              <w:rPr>
                <w:rFonts w:ascii="Arial Narrow" w:hAnsi="Arial Narrow" w:cstheme="minorHAnsi"/>
                <w:sz w:val="20"/>
                <w:szCs w:val="20"/>
              </w:rPr>
            </w:pPr>
          </w:p>
        </w:tc>
      </w:tr>
    </w:tbl>
    <w:p w14:paraId="3A49F288" w14:textId="7C8752F5" w:rsidR="00E14DDC" w:rsidRPr="00402E08" w:rsidRDefault="00E14DDC"/>
    <w:tbl>
      <w:tblPr>
        <w:tblStyle w:val="TableGrid"/>
        <w:tblW w:w="5000" w:type="pct"/>
        <w:tblLayout w:type="fixed"/>
        <w:tblLook w:val="04A0" w:firstRow="1" w:lastRow="0" w:firstColumn="1" w:lastColumn="0" w:noHBand="0" w:noVBand="1"/>
      </w:tblPr>
      <w:tblGrid>
        <w:gridCol w:w="535"/>
        <w:gridCol w:w="4966"/>
        <w:gridCol w:w="992"/>
        <w:gridCol w:w="1654"/>
        <w:gridCol w:w="1654"/>
        <w:gridCol w:w="1654"/>
        <w:gridCol w:w="1654"/>
        <w:gridCol w:w="1657"/>
        <w:gridCol w:w="929"/>
      </w:tblGrid>
      <w:tr w:rsidR="00F83D84" w:rsidRPr="00402E08" w14:paraId="5FA7BDC1" w14:textId="77777777" w:rsidTr="002C4455">
        <w:trPr>
          <w:cantSplit/>
          <w:tblHeader/>
        </w:trPr>
        <w:tc>
          <w:tcPr>
            <w:tcW w:w="170" w:type="pct"/>
            <w:tcBorders>
              <w:top w:val="single" w:sz="4" w:space="0" w:color="auto"/>
              <w:left w:val="single" w:sz="4" w:space="0" w:color="auto"/>
              <w:bottom w:val="single" w:sz="4" w:space="0" w:color="auto"/>
              <w:right w:val="single" w:sz="4" w:space="0" w:color="auto"/>
            </w:tcBorders>
          </w:tcPr>
          <w:p w14:paraId="41EA1031" w14:textId="77777777" w:rsidR="00F831FA" w:rsidRPr="00402E08" w:rsidRDefault="00F831FA" w:rsidP="002B2B47">
            <w:pPr>
              <w:jc w:val="center"/>
              <w:rPr>
                <w:rFonts w:ascii="Arial Narrow" w:hAnsi="Arial Narrow"/>
                <w:b/>
                <w:sz w:val="20"/>
                <w:szCs w:val="20"/>
              </w:rPr>
            </w:pPr>
          </w:p>
        </w:tc>
        <w:tc>
          <w:tcPr>
            <w:tcW w:w="1582" w:type="pct"/>
            <w:tcBorders>
              <w:top w:val="single" w:sz="4" w:space="0" w:color="auto"/>
              <w:left w:val="single" w:sz="4" w:space="0" w:color="auto"/>
              <w:bottom w:val="single" w:sz="4" w:space="0" w:color="auto"/>
              <w:right w:val="single" w:sz="4" w:space="0" w:color="auto"/>
            </w:tcBorders>
            <w:vAlign w:val="center"/>
          </w:tcPr>
          <w:p w14:paraId="4B7BF7E6"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14:paraId="6DE2130F"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Possible mark</w:t>
            </w:r>
          </w:p>
        </w:tc>
        <w:tc>
          <w:tcPr>
            <w:tcW w:w="527" w:type="pct"/>
            <w:tcBorders>
              <w:top w:val="single" w:sz="4" w:space="0" w:color="auto"/>
              <w:left w:val="single" w:sz="4" w:space="0" w:color="auto"/>
              <w:bottom w:val="single" w:sz="4" w:space="0" w:color="auto"/>
              <w:right w:val="single" w:sz="4" w:space="0" w:color="auto"/>
            </w:tcBorders>
            <w:vAlign w:val="center"/>
          </w:tcPr>
          <w:p w14:paraId="150224DB"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14:paraId="0E4CA986"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14:paraId="2E10237E"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14:paraId="3C2E59E3"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1</w:t>
            </w:r>
          </w:p>
        </w:tc>
        <w:tc>
          <w:tcPr>
            <w:tcW w:w="528" w:type="pct"/>
            <w:tcBorders>
              <w:top w:val="single" w:sz="4" w:space="0" w:color="auto"/>
              <w:left w:val="single" w:sz="4" w:space="0" w:color="auto"/>
              <w:bottom w:val="single" w:sz="4" w:space="0" w:color="auto"/>
              <w:right w:val="single" w:sz="4" w:space="0" w:color="auto"/>
            </w:tcBorders>
            <w:vAlign w:val="center"/>
          </w:tcPr>
          <w:p w14:paraId="593B2D62"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0</w:t>
            </w:r>
          </w:p>
        </w:tc>
        <w:tc>
          <w:tcPr>
            <w:tcW w:w="296" w:type="pct"/>
            <w:tcBorders>
              <w:left w:val="single" w:sz="4" w:space="0" w:color="auto"/>
              <w:bottom w:val="single" w:sz="4" w:space="0" w:color="auto"/>
            </w:tcBorders>
            <w:vAlign w:val="center"/>
          </w:tcPr>
          <w:p w14:paraId="4E48F339"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Mark obtained</w:t>
            </w:r>
          </w:p>
        </w:tc>
      </w:tr>
      <w:tr w:rsidR="00F83D84" w:rsidRPr="00402E08" w14:paraId="6BCA17E0" w14:textId="77777777" w:rsidTr="002C4455">
        <w:trPr>
          <w:cantSplit/>
        </w:trPr>
        <w:tc>
          <w:tcPr>
            <w:tcW w:w="170" w:type="pct"/>
            <w:vMerge w:val="restart"/>
            <w:tcBorders>
              <w:left w:val="single" w:sz="4" w:space="0" w:color="auto"/>
              <w:right w:val="single" w:sz="4" w:space="0" w:color="auto"/>
            </w:tcBorders>
          </w:tcPr>
          <w:p w14:paraId="41276C1B"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6</w:t>
            </w:r>
          </w:p>
        </w:tc>
        <w:tc>
          <w:tcPr>
            <w:tcW w:w="4534" w:type="pct"/>
            <w:gridSpan w:val="7"/>
            <w:tcBorders>
              <w:left w:val="single" w:sz="4" w:space="0" w:color="auto"/>
              <w:right w:val="single" w:sz="4" w:space="0" w:color="auto"/>
            </w:tcBorders>
          </w:tcPr>
          <w:p w14:paraId="206B1D3B" w14:textId="77777777" w:rsidR="00F831FA" w:rsidRPr="00402E08" w:rsidRDefault="00F831FA" w:rsidP="002B2B47">
            <w:pPr>
              <w:rPr>
                <w:rFonts w:ascii="Arial Narrow" w:hAnsi="Arial Narrow"/>
                <w:sz w:val="20"/>
                <w:szCs w:val="20"/>
              </w:rPr>
            </w:pPr>
            <w:r w:rsidRPr="00402E08">
              <w:rPr>
                <w:rFonts w:ascii="Arial Narrow" w:hAnsi="Arial Narrow"/>
                <w:b/>
                <w:sz w:val="20"/>
                <w:szCs w:val="20"/>
              </w:rPr>
              <w:t>QUESTIONNAIRE – QUALITY</w:t>
            </w:r>
          </w:p>
          <w:p w14:paraId="484D169B" w14:textId="3BAE5D3D" w:rsidR="00F831FA" w:rsidRPr="00402E08" w:rsidRDefault="00F831FA" w:rsidP="002B2B47">
            <w:pPr>
              <w:rPr>
                <w:rFonts w:ascii="Arial Narrow" w:hAnsi="Arial Narrow" w:cstheme="minorHAnsi"/>
                <w:sz w:val="20"/>
                <w:szCs w:val="20"/>
                <w:lang w:val="en-ZA"/>
              </w:rPr>
            </w:pPr>
            <w:r w:rsidRPr="00402E08">
              <w:rPr>
                <w:rFonts w:ascii="Arial Narrow" w:hAnsi="Arial Narrow" w:cstheme="minorHAnsi"/>
                <w:sz w:val="20"/>
                <w:szCs w:val="20"/>
              </w:rPr>
              <w:t xml:space="preserve">Well thought-out questionnaire that will provide answers to questions </w:t>
            </w:r>
            <w:r w:rsidRPr="00402E08">
              <w:rPr>
                <w:rFonts w:ascii="Arial Narrow" w:hAnsi="Arial Narrow" w:cstheme="minorHAnsi"/>
                <w:b/>
                <w:sz w:val="20"/>
                <w:szCs w:val="20"/>
                <w:u w:val="single"/>
              </w:rPr>
              <w:t xml:space="preserve">not likely found in other sources </w:t>
            </w:r>
            <w:r w:rsidRPr="00402E08">
              <w:rPr>
                <w:rFonts w:ascii="Arial Narrow" w:hAnsi="Arial Narrow" w:cstheme="minorHAnsi"/>
                <w:sz w:val="20"/>
                <w:szCs w:val="20"/>
              </w:rPr>
              <w:t>or that will lead to verifying, clarifying or supplementing other information. Some questions will enable the processing of data using spreadsheet</w:t>
            </w:r>
            <w:r w:rsidR="00D17A26" w:rsidRPr="00402E08">
              <w:rPr>
                <w:rFonts w:ascii="Arial Narrow" w:hAnsi="Arial Narrow" w:cstheme="minorHAnsi"/>
                <w:sz w:val="20"/>
                <w:szCs w:val="20"/>
                <w:lang w:val="en-ZA"/>
              </w:rPr>
              <w:t>(s)</w:t>
            </w:r>
            <w:r w:rsidRPr="00402E08">
              <w:rPr>
                <w:rFonts w:ascii="Arial Narrow" w:hAnsi="Arial Narrow" w:cstheme="minorHAnsi"/>
                <w:sz w:val="20"/>
                <w:szCs w:val="20"/>
              </w:rPr>
              <w:t xml:space="preserve"> and database</w:t>
            </w:r>
            <w:r w:rsidR="00D17A26" w:rsidRPr="00402E08">
              <w:rPr>
                <w:rFonts w:ascii="Arial Narrow" w:hAnsi="Arial Narrow" w:cstheme="minorHAnsi"/>
                <w:sz w:val="20"/>
                <w:szCs w:val="20"/>
                <w:lang w:val="en-ZA"/>
              </w:rPr>
              <w:t>(s)</w:t>
            </w:r>
          </w:p>
        </w:tc>
        <w:tc>
          <w:tcPr>
            <w:tcW w:w="296" w:type="pct"/>
            <w:vMerge w:val="restart"/>
            <w:tcBorders>
              <w:left w:val="single" w:sz="4" w:space="0" w:color="auto"/>
            </w:tcBorders>
            <w:vAlign w:val="center"/>
          </w:tcPr>
          <w:p w14:paraId="50691EA9" w14:textId="77777777" w:rsidR="00F831FA" w:rsidRPr="00402E08" w:rsidRDefault="00F831FA" w:rsidP="002B2B47">
            <w:pPr>
              <w:jc w:val="center"/>
              <w:rPr>
                <w:rFonts w:ascii="Arial Narrow" w:hAnsi="Arial Narrow" w:cstheme="minorHAnsi"/>
                <w:sz w:val="20"/>
                <w:szCs w:val="20"/>
              </w:rPr>
            </w:pPr>
          </w:p>
        </w:tc>
      </w:tr>
      <w:tr w:rsidR="00F83D84" w:rsidRPr="00402E08" w14:paraId="7BF6AAC4" w14:textId="77777777" w:rsidTr="002C4455">
        <w:trPr>
          <w:cantSplit/>
        </w:trPr>
        <w:tc>
          <w:tcPr>
            <w:tcW w:w="170" w:type="pct"/>
            <w:vMerge/>
            <w:tcBorders>
              <w:left w:val="single" w:sz="4" w:space="0" w:color="auto"/>
              <w:right w:val="single" w:sz="4" w:space="0" w:color="auto"/>
            </w:tcBorders>
          </w:tcPr>
          <w:p w14:paraId="4302EE73" w14:textId="77777777" w:rsidR="00F831FA" w:rsidRPr="00402E08" w:rsidRDefault="00F831FA" w:rsidP="002B2B47">
            <w:pPr>
              <w:pStyle w:val="ListParagraph"/>
              <w:ind w:left="360"/>
              <w:jc w:val="center"/>
              <w:rPr>
                <w:rFonts w:ascii="Arial Narrow" w:hAnsi="Arial Narrow"/>
                <w:sz w:val="20"/>
                <w:szCs w:val="20"/>
              </w:rPr>
            </w:pPr>
          </w:p>
        </w:tc>
        <w:tc>
          <w:tcPr>
            <w:tcW w:w="1582" w:type="pct"/>
            <w:tcBorders>
              <w:left w:val="single" w:sz="4" w:space="0" w:color="auto"/>
            </w:tcBorders>
          </w:tcPr>
          <w:p w14:paraId="62829834" w14:textId="77777777"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All questions are relevant </w:t>
            </w:r>
          </w:p>
          <w:p w14:paraId="4715E858" w14:textId="77777777"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Questions mostly provide answers to questions </w:t>
            </w:r>
            <w:r w:rsidRPr="00402E08">
              <w:rPr>
                <w:rFonts w:ascii="Arial Narrow" w:hAnsi="Arial Narrow"/>
                <w:b/>
                <w:sz w:val="20"/>
                <w:szCs w:val="20"/>
                <w:u w:val="single"/>
              </w:rPr>
              <w:t>that cannot be found in other sources</w:t>
            </w:r>
            <w:r w:rsidRPr="00402E08">
              <w:rPr>
                <w:rFonts w:ascii="Arial Narrow" w:hAnsi="Arial Narrow"/>
                <w:sz w:val="20"/>
                <w:szCs w:val="20"/>
              </w:rPr>
              <w:t xml:space="preserve"> or that supplement/verify/clarify </w:t>
            </w:r>
          </w:p>
          <w:p w14:paraId="2E7F4F90" w14:textId="77777777"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Includes questions that will elicit data or statistical information (numerical, or that can be converted to numbers)</w:t>
            </w:r>
          </w:p>
          <w:p w14:paraId="651C07C0" w14:textId="10A8228F" w:rsidR="00F831FA" w:rsidRPr="00402E08" w:rsidRDefault="005D14A1"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Clear instructions that guide users in answering the questions</w:t>
            </w:r>
          </w:p>
        </w:tc>
        <w:tc>
          <w:tcPr>
            <w:tcW w:w="316" w:type="pct"/>
            <w:vAlign w:val="center"/>
          </w:tcPr>
          <w:p w14:paraId="7F6232AD" w14:textId="77777777" w:rsidR="00F831FA" w:rsidRPr="00402E08" w:rsidRDefault="00F831FA" w:rsidP="002B2B47">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27" w:type="pct"/>
          </w:tcPr>
          <w:p w14:paraId="753F268F"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Clearly contains all 4 aspects</w:t>
            </w:r>
          </w:p>
        </w:tc>
        <w:tc>
          <w:tcPr>
            <w:tcW w:w="527" w:type="pct"/>
          </w:tcPr>
          <w:p w14:paraId="12B724C7"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Clearly contains 3 of the 4 aspects</w:t>
            </w:r>
          </w:p>
        </w:tc>
        <w:tc>
          <w:tcPr>
            <w:tcW w:w="527" w:type="pct"/>
          </w:tcPr>
          <w:p w14:paraId="170A9E44"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Clearly contains 2 of the 4 aspects</w:t>
            </w:r>
          </w:p>
        </w:tc>
        <w:tc>
          <w:tcPr>
            <w:tcW w:w="527" w:type="pct"/>
          </w:tcPr>
          <w:p w14:paraId="0D66647B"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Clearly contains 1 of the 4 aspects</w:t>
            </w:r>
          </w:p>
        </w:tc>
        <w:tc>
          <w:tcPr>
            <w:tcW w:w="528" w:type="pct"/>
            <w:tcBorders>
              <w:right w:val="single" w:sz="4" w:space="0" w:color="auto"/>
            </w:tcBorders>
          </w:tcPr>
          <w:p w14:paraId="2C298AFE"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 questionnaire </w:t>
            </w:r>
            <w:r w:rsidRPr="00402E08">
              <w:rPr>
                <w:rFonts w:ascii="Arial Narrow" w:hAnsi="Arial Narrow" w:cstheme="minorHAnsi"/>
                <w:b/>
                <w:sz w:val="20"/>
                <w:szCs w:val="20"/>
              </w:rPr>
              <w:t>or</w:t>
            </w:r>
          </w:p>
          <w:p w14:paraId="50C5F09D" w14:textId="5066BEE0" w:rsidR="00F831FA" w:rsidRPr="00402E08" w:rsidRDefault="00437C3C"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lang w:val="en-ZA"/>
              </w:rPr>
              <w:t>None of the 4 aspects clearly present</w:t>
            </w:r>
          </w:p>
        </w:tc>
        <w:tc>
          <w:tcPr>
            <w:tcW w:w="296" w:type="pct"/>
            <w:vMerge/>
            <w:tcBorders>
              <w:left w:val="single" w:sz="4" w:space="0" w:color="auto"/>
            </w:tcBorders>
            <w:vAlign w:val="center"/>
          </w:tcPr>
          <w:p w14:paraId="54AC95AB" w14:textId="77777777" w:rsidR="00F831FA" w:rsidRPr="00402E08" w:rsidRDefault="00F831FA" w:rsidP="002B2B47">
            <w:pPr>
              <w:jc w:val="center"/>
              <w:rPr>
                <w:rFonts w:ascii="Arial Narrow" w:hAnsi="Arial Narrow" w:cstheme="minorHAnsi"/>
                <w:sz w:val="20"/>
                <w:szCs w:val="20"/>
              </w:rPr>
            </w:pPr>
          </w:p>
        </w:tc>
      </w:tr>
      <w:tr w:rsidR="00F83D84" w:rsidRPr="00402E08" w14:paraId="333F8836" w14:textId="77777777" w:rsidTr="002C4455">
        <w:trPr>
          <w:cantSplit/>
        </w:trPr>
        <w:tc>
          <w:tcPr>
            <w:tcW w:w="170" w:type="pct"/>
            <w:vMerge w:val="restart"/>
            <w:tcBorders>
              <w:left w:val="single" w:sz="4" w:space="0" w:color="auto"/>
              <w:right w:val="single" w:sz="4" w:space="0" w:color="auto"/>
            </w:tcBorders>
          </w:tcPr>
          <w:p w14:paraId="410225C0" w14:textId="77777777" w:rsidR="00F831FA" w:rsidRPr="00402E08" w:rsidRDefault="00F831FA" w:rsidP="002B2B47">
            <w:pPr>
              <w:jc w:val="center"/>
              <w:rPr>
                <w:rFonts w:ascii="Arial Narrow" w:hAnsi="Arial Narrow"/>
                <w:b/>
                <w:sz w:val="20"/>
                <w:szCs w:val="20"/>
              </w:rPr>
            </w:pPr>
            <w:r w:rsidRPr="00402E08">
              <w:br w:type="page"/>
            </w:r>
            <w:r w:rsidRPr="00402E08">
              <w:rPr>
                <w:rFonts w:ascii="Arial Narrow" w:hAnsi="Arial Narrow"/>
                <w:b/>
                <w:sz w:val="20"/>
                <w:szCs w:val="20"/>
              </w:rPr>
              <w:t>7</w:t>
            </w:r>
          </w:p>
        </w:tc>
        <w:tc>
          <w:tcPr>
            <w:tcW w:w="4534" w:type="pct"/>
            <w:gridSpan w:val="7"/>
            <w:tcBorders>
              <w:left w:val="single" w:sz="4" w:space="0" w:color="auto"/>
              <w:right w:val="single" w:sz="4" w:space="0" w:color="auto"/>
            </w:tcBorders>
          </w:tcPr>
          <w:p w14:paraId="0A6F1D08" w14:textId="77777777" w:rsidR="00F831FA" w:rsidRPr="00402E08" w:rsidRDefault="00F831FA" w:rsidP="002B2B47">
            <w:pPr>
              <w:rPr>
                <w:rFonts w:ascii="Arial Narrow" w:hAnsi="Arial Narrow"/>
                <w:sz w:val="20"/>
                <w:szCs w:val="20"/>
              </w:rPr>
            </w:pPr>
            <w:r w:rsidRPr="00402E08">
              <w:rPr>
                <w:rFonts w:ascii="Arial Narrow" w:hAnsi="Arial Narrow"/>
                <w:b/>
                <w:sz w:val="20"/>
                <w:szCs w:val="20"/>
              </w:rPr>
              <w:t>QUESTIONNAIRE - TECHNICAL</w:t>
            </w:r>
          </w:p>
          <w:p w14:paraId="63B96D0F" w14:textId="77777777" w:rsidR="00F831FA" w:rsidRPr="00402E08" w:rsidRDefault="00F831FA" w:rsidP="002B2B47">
            <w:pPr>
              <w:rPr>
                <w:rFonts w:ascii="Arial Narrow" w:hAnsi="Arial Narrow" w:cstheme="minorHAnsi"/>
                <w:sz w:val="20"/>
                <w:szCs w:val="20"/>
              </w:rPr>
            </w:pPr>
            <w:r w:rsidRPr="00402E08">
              <w:rPr>
                <w:rFonts w:ascii="Arial Narrow" w:hAnsi="Arial Narrow" w:cstheme="minorHAnsi"/>
                <w:sz w:val="20"/>
                <w:szCs w:val="20"/>
              </w:rPr>
              <w:t xml:space="preserve">Electronically created questionnaire, professionally and appropriately designed according to the way in which it will be administered (online, via e-e-mail, or printed, e.g. created in word processor using appropriate principles and techniques such as controls/form fields or created in Google docs) that will ensure easy and appropriate answering of questions as well as accurate importing/capturing and processing of data and information. </w:t>
            </w:r>
          </w:p>
        </w:tc>
        <w:tc>
          <w:tcPr>
            <w:tcW w:w="296" w:type="pct"/>
            <w:vMerge w:val="restart"/>
            <w:tcBorders>
              <w:left w:val="single" w:sz="4" w:space="0" w:color="auto"/>
            </w:tcBorders>
            <w:vAlign w:val="center"/>
          </w:tcPr>
          <w:p w14:paraId="5B99B848" w14:textId="77777777" w:rsidR="00F831FA" w:rsidRPr="00402E08" w:rsidRDefault="00F831FA" w:rsidP="002B2B47">
            <w:pPr>
              <w:jc w:val="center"/>
              <w:rPr>
                <w:rFonts w:ascii="Arial Narrow" w:hAnsi="Arial Narrow" w:cstheme="minorHAnsi"/>
                <w:sz w:val="20"/>
                <w:szCs w:val="20"/>
              </w:rPr>
            </w:pPr>
          </w:p>
        </w:tc>
      </w:tr>
      <w:tr w:rsidR="00F83D84" w:rsidRPr="00402E08" w14:paraId="5ED3945B" w14:textId="77777777" w:rsidTr="002C4455">
        <w:trPr>
          <w:cantSplit/>
        </w:trPr>
        <w:tc>
          <w:tcPr>
            <w:tcW w:w="170" w:type="pct"/>
            <w:vMerge/>
            <w:tcBorders>
              <w:left w:val="single" w:sz="4" w:space="0" w:color="auto"/>
              <w:right w:val="single" w:sz="4" w:space="0" w:color="auto"/>
            </w:tcBorders>
          </w:tcPr>
          <w:p w14:paraId="2759423B" w14:textId="77777777" w:rsidR="00F831FA" w:rsidRPr="00402E08" w:rsidRDefault="00F831FA" w:rsidP="002B2B47">
            <w:pPr>
              <w:pStyle w:val="ListParagraph"/>
              <w:ind w:left="360"/>
              <w:jc w:val="center"/>
              <w:rPr>
                <w:rFonts w:ascii="Arial Narrow" w:hAnsi="Arial Narrow"/>
                <w:sz w:val="20"/>
                <w:szCs w:val="20"/>
              </w:rPr>
            </w:pPr>
          </w:p>
        </w:tc>
        <w:tc>
          <w:tcPr>
            <w:tcW w:w="1582" w:type="pct"/>
            <w:tcBorders>
              <w:left w:val="single" w:sz="4" w:space="0" w:color="auto"/>
            </w:tcBorders>
          </w:tcPr>
          <w:p w14:paraId="264E9745" w14:textId="77777777"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Form is created electronically, appropriate to the way it will be administered </w:t>
            </w:r>
          </w:p>
          <w:p w14:paraId="300DF0A2" w14:textId="77777777"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Appropriate headings with appropriate questions. (Appropriate questions grouped together under appropriate headings)</w:t>
            </w:r>
          </w:p>
          <w:p w14:paraId="0D9F9DD5" w14:textId="545465A2"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Maximum one (1) page with at least </w:t>
            </w:r>
            <w:r w:rsidR="00A21D9E" w:rsidRPr="00402E08">
              <w:rPr>
                <w:rFonts w:ascii="Arial Narrow" w:hAnsi="Arial Narrow"/>
                <w:b/>
                <w:sz w:val="20"/>
                <w:szCs w:val="20"/>
              </w:rPr>
              <w:t>FIVE</w:t>
            </w:r>
            <w:r w:rsidRPr="00402E08">
              <w:rPr>
                <w:rFonts w:ascii="Arial Narrow" w:hAnsi="Arial Narrow"/>
                <w:sz w:val="20"/>
                <w:szCs w:val="20"/>
              </w:rPr>
              <w:t xml:space="preserve"> questions, </w:t>
            </w:r>
            <w:r w:rsidRPr="00402E08">
              <w:rPr>
                <w:rFonts w:ascii="Arial Narrow" w:hAnsi="Arial Narrow"/>
                <w:sz w:val="20"/>
                <w:szCs w:val="20"/>
                <w:u w:val="single"/>
              </w:rPr>
              <w:t>excluding</w:t>
            </w:r>
            <w:r w:rsidRPr="00402E08">
              <w:rPr>
                <w:rFonts w:ascii="Arial Narrow" w:hAnsi="Arial Narrow"/>
                <w:sz w:val="20"/>
                <w:szCs w:val="20"/>
              </w:rPr>
              <w:t xml:space="preserve"> biographical data (e.g. name, gender, age, address)</w:t>
            </w:r>
          </w:p>
          <w:p w14:paraId="704D5F69" w14:textId="77777777"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cstheme="minorHAnsi"/>
                <w:sz w:val="20"/>
                <w:szCs w:val="20"/>
              </w:rPr>
              <w:t>Professional formatting and layout (e.g. appropriate word processing techniques) with no errors</w:t>
            </w:r>
          </w:p>
          <w:p w14:paraId="46E424CA" w14:textId="37A8A085" w:rsidR="00437C3C" w:rsidRPr="00402E08" w:rsidRDefault="00437C3C"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At least </w:t>
            </w:r>
            <w:r w:rsidRPr="00402E08">
              <w:rPr>
                <w:rFonts w:ascii="Arial Narrow" w:hAnsi="Arial Narrow"/>
                <w:b/>
                <w:sz w:val="20"/>
                <w:szCs w:val="20"/>
              </w:rPr>
              <w:t xml:space="preserve">FIFTEEN </w:t>
            </w:r>
            <w:r w:rsidRPr="00402E08">
              <w:rPr>
                <w:rFonts w:ascii="Arial Narrow" w:hAnsi="Arial Narrow"/>
                <w:sz w:val="20"/>
                <w:szCs w:val="20"/>
              </w:rPr>
              <w:t>completed forms</w:t>
            </w:r>
          </w:p>
        </w:tc>
        <w:tc>
          <w:tcPr>
            <w:tcW w:w="316" w:type="pct"/>
            <w:vAlign w:val="center"/>
          </w:tcPr>
          <w:p w14:paraId="396438D8" w14:textId="77777777" w:rsidR="00F831FA" w:rsidRPr="00402E08" w:rsidRDefault="00F831FA" w:rsidP="002B2B47">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27" w:type="pct"/>
          </w:tcPr>
          <w:p w14:paraId="54E579AE" w14:textId="6545374C"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Clearly contains </w:t>
            </w:r>
            <w:r w:rsidRPr="00402E08">
              <w:rPr>
                <w:rFonts w:ascii="Arial Narrow" w:hAnsi="Arial Narrow" w:cstheme="minorHAnsi"/>
                <w:b/>
                <w:sz w:val="20"/>
                <w:szCs w:val="20"/>
              </w:rPr>
              <w:t>all</w:t>
            </w:r>
            <w:r w:rsidRPr="00402E08">
              <w:rPr>
                <w:rFonts w:ascii="Arial Narrow" w:hAnsi="Arial Narrow" w:cstheme="minorHAnsi"/>
                <w:sz w:val="20"/>
                <w:szCs w:val="20"/>
              </w:rPr>
              <w:t xml:space="preserve"> </w:t>
            </w:r>
            <w:r w:rsidR="00437C3C" w:rsidRPr="00402E08">
              <w:rPr>
                <w:rFonts w:ascii="Arial Narrow" w:hAnsi="Arial Narrow" w:cstheme="minorHAnsi"/>
                <w:sz w:val="20"/>
                <w:szCs w:val="20"/>
              </w:rPr>
              <w:t>5</w:t>
            </w:r>
            <w:r w:rsidRPr="00402E08">
              <w:rPr>
                <w:rFonts w:ascii="Arial Narrow" w:hAnsi="Arial Narrow" w:cstheme="minorHAnsi"/>
                <w:sz w:val="20"/>
                <w:szCs w:val="20"/>
              </w:rPr>
              <w:t xml:space="preserve"> aspects </w:t>
            </w:r>
          </w:p>
        </w:tc>
        <w:tc>
          <w:tcPr>
            <w:tcW w:w="527" w:type="pct"/>
          </w:tcPr>
          <w:p w14:paraId="0279DF6E" w14:textId="4D261661"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Clearly contains </w:t>
            </w:r>
            <w:r w:rsidR="00437C3C" w:rsidRPr="00402E08">
              <w:rPr>
                <w:rFonts w:ascii="Arial Narrow" w:hAnsi="Arial Narrow" w:cstheme="minorHAnsi"/>
                <w:sz w:val="20"/>
                <w:szCs w:val="20"/>
              </w:rPr>
              <w:t>4</w:t>
            </w:r>
            <w:r w:rsidRPr="00402E08">
              <w:rPr>
                <w:rFonts w:ascii="Arial Narrow" w:hAnsi="Arial Narrow" w:cstheme="minorHAnsi"/>
                <w:sz w:val="20"/>
                <w:szCs w:val="20"/>
              </w:rPr>
              <w:t xml:space="preserve"> of the </w:t>
            </w:r>
            <w:r w:rsidR="00437C3C" w:rsidRPr="00402E08">
              <w:rPr>
                <w:rFonts w:ascii="Arial Narrow" w:hAnsi="Arial Narrow" w:cstheme="minorHAnsi"/>
                <w:sz w:val="20"/>
                <w:szCs w:val="20"/>
              </w:rPr>
              <w:t>5</w:t>
            </w:r>
            <w:r w:rsidRPr="00402E08">
              <w:rPr>
                <w:rFonts w:ascii="Arial Narrow" w:hAnsi="Arial Narrow" w:cstheme="minorHAnsi"/>
                <w:sz w:val="20"/>
                <w:szCs w:val="20"/>
              </w:rPr>
              <w:t xml:space="preserve"> aspects </w:t>
            </w:r>
          </w:p>
        </w:tc>
        <w:tc>
          <w:tcPr>
            <w:tcW w:w="527" w:type="pct"/>
          </w:tcPr>
          <w:p w14:paraId="187D42EC" w14:textId="7A20B238"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Clearly contains </w:t>
            </w:r>
            <w:r w:rsidR="00437C3C" w:rsidRPr="00402E08">
              <w:rPr>
                <w:rFonts w:ascii="Arial Narrow" w:hAnsi="Arial Narrow" w:cstheme="minorHAnsi"/>
                <w:sz w:val="20"/>
                <w:szCs w:val="20"/>
              </w:rPr>
              <w:t xml:space="preserve">3 of the 5 </w:t>
            </w:r>
            <w:r w:rsidRPr="00402E08">
              <w:rPr>
                <w:rFonts w:ascii="Arial Narrow" w:hAnsi="Arial Narrow" w:cstheme="minorHAnsi"/>
                <w:sz w:val="20"/>
                <w:szCs w:val="20"/>
              </w:rPr>
              <w:t>aspects</w:t>
            </w:r>
          </w:p>
        </w:tc>
        <w:tc>
          <w:tcPr>
            <w:tcW w:w="527" w:type="pct"/>
          </w:tcPr>
          <w:p w14:paraId="187D27EA" w14:textId="72512445"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Clearly contains at least </w:t>
            </w:r>
            <w:r w:rsidR="00437C3C" w:rsidRPr="00402E08">
              <w:rPr>
                <w:rFonts w:ascii="Arial Narrow" w:hAnsi="Arial Narrow" w:cstheme="minorHAnsi"/>
                <w:sz w:val="20"/>
                <w:szCs w:val="20"/>
              </w:rPr>
              <w:t xml:space="preserve">2 of the 5 </w:t>
            </w:r>
            <w:r w:rsidRPr="00402E08">
              <w:rPr>
                <w:rFonts w:ascii="Arial Narrow" w:hAnsi="Arial Narrow" w:cstheme="minorHAnsi"/>
                <w:sz w:val="20"/>
                <w:szCs w:val="20"/>
              </w:rPr>
              <w:t>aspects</w:t>
            </w:r>
          </w:p>
        </w:tc>
        <w:tc>
          <w:tcPr>
            <w:tcW w:w="528" w:type="pct"/>
            <w:tcBorders>
              <w:right w:val="single" w:sz="4" w:space="0" w:color="auto"/>
            </w:tcBorders>
          </w:tcPr>
          <w:p w14:paraId="1470EDC3"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 questionnaire </w:t>
            </w:r>
            <w:r w:rsidRPr="00402E08">
              <w:rPr>
                <w:rFonts w:ascii="Arial Narrow" w:hAnsi="Arial Narrow" w:cstheme="minorHAnsi"/>
                <w:b/>
                <w:sz w:val="20"/>
                <w:szCs w:val="20"/>
              </w:rPr>
              <w:t>or</w:t>
            </w:r>
          </w:p>
          <w:p w14:paraId="4B5E1CB1" w14:textId="4AA666E2" w:rsidR="00F831FA" w:rsidRPr="00402E08" w:rsidRDefault="00437C3C"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None of the 5 </w:t>
            </w:r>
            <w:r w:rsidR="00F831FA" w:rsidRPr="00402E08">
              <w:rPr>
                <w:rFonts w:ascii="Arial Narrow" w:hAnsi="Arial Narrow" w:cstheme="minorHAnsi"/>
                <w:sz w:val="20"/>
                <w:szCs w:val="20"/>
              </w:rPr>
              <w:t>aspects</w:t>
            </w:r>
            <w:r w:rsidRPr="00402E08">
              <w:rPr>
                <w:rFonts w:ascii="Arial Narrow" w:hAnsi="Arial Narrow" w:cstheme="minorHAnsi"/>
                <w:sz w:val="20"/>
                <w:szCs w:val="20"/>
              </w:rPr>
              <w:t xml:space="preserve"> clearly present</w:t>
            </w:r>
          </w:p>
        </w:tc>
        <w:tc>
          <w:tcPr>
            <w:tcW w:w="296" w:type="pct"/>
            <w:vMerge/>
            <w:tcBorders>
              <w:left w:val="single" w:sz="4" w:space="0" w:color="auto"/>
            </w:tcBorders>
            <w:vAlign w:val="center"/>
          </w:tcPr>
          <w:p w14:paraId="747F9DBF" w14:textId="77777777" w:rsidR="00F831FA" w:rsidRPr="00402E08" w:rsidRDefault="00F831FA" w:rsidP="002B2B47">
            <w:pPr>
              <w:jc w:val="center"/>
              <w:rPr>
                <w:rFonts w:ascii="Arial Narrow" w:hAnsi="Arial Narrow" w:cstheme="minorHAnsi"/>
                <w:sz w:val="20"/>
                <w:szCs w:val="20"/>
              </w:rPr>
            </w:pPr>
          </w:p>
        </w:tc>
      </w:tr>
      <w:tr w:rsidR="00F83D84" w:rsidRPr="00402E08" w14:paraId="2F89134D" w14:textId="77777777" w:rsidTr="002C4455">
        <w:trPr>
          <w:cantSplit/>
        </w:trPr>
        <w:tc>
          <w:tcPr>
            <w:tcW w:w="170" w:type="pct"/>
            <w:vMerge w:val="restart"/>
            <w:tcBorders>
              <w:left w:val="single" w:sz="4" w:space="0" w:color="auto"/>
              <w:right w:val="single" w:sz="4" w:space="0" w:color="auto"/>
            </w:tcBorders>
          </w:tcPr>
          <w:p w14:paraId="75EF5D84"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8</w:t>
            </w:r>
          </w:p>
        </w:tc>
        <w:tc>
          <w:tcPr>
            <w:tcW w:w="4534" w:type="pct"/>
            <w:gridSpan w:val="7"/>
            <w:tcBorders>
              <w:left w:val="single" w:sz="4" w:space="0" w:color="auto"/>
              <w:right w:val="single" w:sz="4" w:space="0" w:color="auto"/>
            </w:tcBorders>
            <w:vAlign w:val="center"/>
          </w:tcPr>
          <w:p w14:paraId="7AE397D2" w14:textId="77777777" w:rsidR="00F831FA" w:rsidRPr="00402E08" w:rsidRDefault="00F831FA" w:rsidP="002B2B47">
            <w:pPr>
              <w:rPr>
                <w:rFonts w:ascii="Arial Narrow" w:hAnsi="Arial Narrow"/>
                <w:sz w:val="20"/>
                <w:szCs w:val="20"/>
              </w:rPr>
            </w:pPr>
            <w:r w:rsidRPr="00402E08">
              <w:rPr>
                <w:rFonts w:ascii="Arial Narrow" w:hAnsi="Arial Narrow"/>
                <w:b/>
                <w:sz w:val="20"/>
                <w:szCs w:val="20"/>
              </w:rPr>
              <w:t>EVIDENCE AND ORGANISATION OF DOCUMENTS</w:t>
            </w:r>
          </w:p>
          <w:p w14:paraId="084451B2" w14:textId="77777777" w:rsidR="00F831FA" w:rsidRPr="00402E08" w:rsidRDefault="00F831FA" w:rsidP="002B2B47">
            <w:pPr>
              <w:rPr>
                <w:rFonts w:ascii="Arial Narrow" w:hAnsi="Arial Narrow" w:cstheme="minorHAnsi"/>
                <w:sz w:val="20"/>
                <w:szCs w:val="20"/>
              </w:rPr>
            </w:pPr>
            <w:r w:rsidRPr="00402E08">
              <w:rPr>
                <w:rFonts w:ascii="Arial Narrow" w:hAnsi="Arial Narrow" w:cstheme="minorHAnsi"/>
                <w:sz w:val="20"/>
                <w:szCs w:val="20"/>
              </w:rPr>
              <w:t xml:space="preserve">Format and organisation of material/evidence </w:t>
            </w:r>
          </w:p>
        </w:tc>
        <w:tc>
          <w:tcPr>
            <w:tcW w:w="296" w:type="pct"/>
            <w:vMerge w:val="restart"/>
            <w:tcBorders>
              <w:left w:val="single" w:sz="4" w:space="0" w:color="auto"/>
            </w:tcBorders>
            <w:vAlign w:val="center"/>
          </w:tcPr>
          <w:p w14:paraId="3FFEDDA0" w14:textId="77777777" w:rsidR="00F831FA" w:rsidRPr="00402E08" w:rsidRDefault="00F831FA" w:rsidP="002B2B47">
            <w:pPr>
              <w:jc w:val="center"/>
              <w:rPr>
                <w:rFonts w:ascii="Arial Narrow" w:hAnsi="Arial Narrow" w:cstheme="minorHAnsi"/>
                <w:sz w:val="20"/>
                <w:szCs w:val="20"/>
              </w:rPr>
            </w:pPr>
          </w:p>
        </w:tc>
      </w:tr>
      <w:tr w:rsidR="00F83D84" w:rsidRPr="00402E08" w14:paraId="150C0413" w14:textId="77777777" w:rsidTr="002C4455">
        <w:trPr>
          <w:cantSplit/>
        </w:trPr>
        <w:tc>
          <w:tcPr>
            <w:tcW w:w="170" w:type="pct"/>
            <w:vMerge/>
            <w:tcBorders>
              <w:left w:val="single" w:sz="4" w:space="0" w:color="auto"/>
              <w:right w:val="single" w:sz="4" w:space="0" w:color="auto"/>
            </w:tcBorders>
          </w:tcPr>
          <w:p w14:paraId="38B63216" w14:textId="77777777" w:rsidR="00F831FA" w:rsidRPr="00402E08" w:rsidRDefault="00F831FA" w:rsidP="002B2B47">
            <w:pPr>
              <w:pStyle w:val="ListParagraph"/>
              <w:ind w:left="360"/>
              <w:jc w:val="center"/>
              <w:rPr>
                <w:rFonts w:ascii="Arial Narrow" w:hAnsi="Arial Narrow"/>
                <w:sz w:val="20"/>
                <w:szCs w:val="20"/>
              </w:rPr>
            </w:pPr>
          </w:p>
        </w:tc>
        <w:tc>
          <w:tcPr>
            <w:tcW w:w="1582" w:type="pct"/>
            <w:tcBorders>
              <w:left w:val="single" w:sz="4" w:space="0" w:color="auto"/>
            </w:tcBorders>
          </w:tcPr>
          <w:p w14:paraId="40AC49EA" w14:textId="77777777"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Electronic and/or hard copies of all documents (including evidence of sources) available</w:t>
            </w:r>
          </w:p>
          <w:p w14:paraId="2C9C5A45" w14:textId="77777777"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All </w:t>
            </w:r>
            <w:proofErr w:type="spellStart"/>
            <w:r w:rsidRPr="00402E08">
              <w:rPr>
                <w:rFonts w:ascii="Arial Narrow" w:hAnsi="Arial Narrow"/>
                <w:sz w:val="20"/>
                <w:szCs w:val="20"/>
              </w:rPr>
              <w:t>organised</w:t>
            </w:r>
            <w:proofErr w:type="spellEnd"/>
            <w:r w:rsidRPr="00402E08">
              <w:rPr>
                <w:rFonts w:ascii="Arial Narrow" w:hAnsi="Arial Narrow"/>
                <w:sz w:val="20"/>
                <w:szCs w:val="20"/>
              </w:rPr>
              <w:t xml:space="preserve"> into a logical folder structure, clearly named and easy to find/navigate</w:t>
            </w:r>
          </w:p>
          <w:p w14:paraId="053FCEC1" w14:textId="77777777"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Meaningful folder and file names used</w:t>
            </w:r>
          </w:p>
        </w:tc>
        <w:tc>
          <w:tcPr>
            <w:tcW w:w="316" w:type="pct"/>
            <w:shd w:val="clear" w:color="auto" w:fill="auto"/>
            <w:vAlign w:val="center"/>
          </w:tcPr>
          <w:p w14:paraId="7BEB72BD" w14:textId="77777777" w:rsidR="00F831FA" w:rsidRPr="00402E08" w:rsidRDefault="00F831FA" w:rsidP="002B2B47">
            <w:pPr>
              <w:jc w:val="center"/>
              <w:rPr>
                <w:rFonts w:ascii="Arial Narrow" w:hAnsi="Arial Narrow" w:cstheme="minorHAnsi"/>
                <w:sz w:val="20"/>
                <w:szCs w:val="20"/>
              </w:rPr>
            </w:pPr>
            <w:r w:rsidRPr="00402E08">
              <w:rPr>
                <w:rFonts w:ascii="Arial Narrow" w:hAnsi="Arial Narrow" w:cstheme="minorHAnsi"/>
                <w:b/>
                <w:sz w:val="20"/>
                <w:szCs w:val="20"/>
              </w:rPr>
              <w:t>2</w:t>
            </w:r>
          </w:p>
        </w:tc>
        <w:tc>
          <w:tcPr>
            <w:tcW w:w="527" w:type="pct"/>
            <w:shd w:val="clear" w:color="auto" w:fill="BFBFBF" w:themeFill="background1" w:themeFillShade="BF"/>
          </w:tcPr>
          <w:p w14:paraId="129DB872" w14:textId="77777777" w:rsidR="00F831FA" w:rsidRPr="00402E08" w:rsidRDefault="00F831FA">
            <w:pPr>
              <w:rPr>
                <w:rFonts w:ascii="Arial Narrow" w:hAnsi="Arial Narrow" w:cstheme="minorHAnsi"/>
                <w:sz w:val="20"/>
                <w:szCs w:val="20"/>
              </w:rPr>
            </w:pPr>
          </w:p>
        </w:tc>
        <w:tc>
          <w:tcPr>
            <w:tcW w:w="527" w:type="pct"/>
            <w:shd w:val="clear" w:color="auto" w:fill="BFBFBF" w:themeFill="background1" w:themeFillShade="BF"/>
          </w:tcPr>
          <w:p w14:paraId="47B9A396" w14:textId="77777777" w:rsidR="00F831FA" w:rsidRPr="00402E08" w:rsidRDefault="00F831FA">
            <w:pPr>
              <w:rPr>
                <w:rFonts w:ascii="Arial Narrow" w:hAnsi="Arial Narrow" w:cstheme="minorHAnsi"/>
                <w:sz w:val="20"/>
                <w:szCs w:val="20"/>
              </w:rPr>
            </w:pPr>
          </w:p>
        </w:tc>
        <w:tc>
          <w:tcPr>
            <w:tcW w:w="527" w:type="pct"/>
          </w:tcPr>
          <w:p w14:paraId="37C597D8"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Clearly contains all 3 aspects</w:t>
            </w:r>
          </w:p>
        </w:tc>
        <w:tc>
          <w:tcPr>
            <w:tcW w:w="527" w:type="pct"/>
          </w:tcPr>
          <w:p w14:paraId="325F17F4"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Clearly contains 2 of the 3 aspects</w:t>
            </w:r>
          </w:p>
        </w:tc>
        <w:tc>
          <w:tcPr>
            <w:tcW w:w="528" w:type="pct"/>
            <w:tcBorders>
              <w:right w:val="single" w:sz="4" w:space="0" w:color="auto"/>
            </w:tcBorders>
          </w:tcPr>
          <w:p w14:paraId="0526C75B"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 evidence </w:t>
            </w:r>
            <w:r w:rsidRPr="00402E08">
              <w:rPr>
                <w:rFonts w:ascii="Arial Narrow" w:hAnsi="Arial Narrow" w:cstheme="minorHAnsi"/>
                <w:b/>
                <w:sz w:val="20"/>
                <w:szCs w:val="20"/>
              </w:rPr>
              <w:t>or</w:t>
            </w:r>
          </w:p>
          <w:p w14:paraId="3BBAAE1F" w14:textId="1C12B92A"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Contains </w:t>
            </w:r>
            <w:r w:rsidR="00437C3C" w:rsidRPr="00402E08">
              <w:rPr>
                <w:rFonts w:ascii="Arial Narrow" w:hAnsi="Arial Narrow" w:cstheme="minorHAnsi"/>
                <w:sz w:val="20"/>
                <w:szCs w:val="20"/>
              </w:rPr>
              <w:t>only 1 of the 3</w:t>
            </w:r>
            <w:r w:rsidRPr="00402E08">
              <w:rPr>
                <w:rFonts w:ascii="Arial Narrow" w:hAnsi="Arial Narrow" w:cstheme="minorHAnsi"/>
                <w:sz w:val="20"/>
                <w:szCs w:val="20"/>
              </w:rPr>
              <w:t xml:space="preserve"> aspects</w:t>
            </w:r>
          </w:p>
        </w:tc>
        <w:tc>
          <w:tcPr>
            <w:tcW w:w="296" w:type="pct"/>
            <w:vMerge/>
            <w:tcBorders>
              <w:left w:val="single" w:sz="4" w:space="0" w:color="auto"/>
            </w:tcBorders>
            <w:vAlign w:val="center"/>
          </w:tcPr>
          <w:p w14:paraId="03B6C0B8" w14:textId="77777777" w:rsidR="00F831FA" w:rsidRPr="00402E08" w:rsidRDefault="00F831FA" w:rsidP="002B2B47">
            <w:pPr>
              <w:jc w:val="center"/>
              <w:rPr>
                <w:rFonts w:ascii="Arial Narrow" w:hAnsi="Arial Narrow" w:cstheme="minorHAnsi"/>
                <w:sz w:val="20"/>
                <w:szCs w:val="20"/>
              </w:rPr>
            </w:pPr>
          </w:p>
        </w:tc>
      </w:tr>
      <w:tr w:rsidR="00F83D84" w:rsidRPr="00402E08" w14:paraId="4FE22FBA" w14:textId="77777777" w:rsidTr="002C4455">
        <w:trPr>
          <w:cantSplit/>
        </w:trPr>
        <w:tc>
          <w:tcPr>
            <w:tcW w:w="170" w:type="pct"/>
            <w:vMerge w:val="restart"/>
            <w:tcBorders>
              <w:left w:val="single" w:sz="4" w:space="0" w:color="auto"/>
              <w:right w:val="single" w:sz="4" w:space="0" w:color="auto"/>
            </w:tcBorders>
          </w:tcPr>
          <w:p w14:paraId="09050D58"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lastRenderedPageBreak/>
              <w:t>9</w:t>
            </w:r>
          </w:p>
        </w:tc>
        <w:tc>
          <w:tcPr>
            <w:tcW w:w="4534" w:type="pct"/>
            <w:gridSpan w:val="7"/>
            <w:tcBorders>
              <w:left w:val="single" w:sz="4" w:space="0" w:color="auto"/>
              <w:right w:val="single" w:sz="4" w:space="0" w:color="auto"/>
            </w:tcBorders>
            <w:vAlign w:val="center"/>
          </w:tcPr>
          <w:p w14:paraId="21DDA48A" w14:textId="77777777" w:rsidR="00F831FA" w:rsidRPr="00402E08" w:rsidRDefault="00F831FA" w:rsidP="002B2B47">
            <w:pPr>
              <w:rPr>
                <w:rFonts w:ascii="Arial Narrow" w:hAnsi="Arial Narrow"/>
                <w:sz w:val="20"/>
                <w:szCs w:val="20"/>
              </w:rPr>
            </w:pPr>
            <w:r w:rsidRPr="00402E08">
              <w:rPr>
                <w:rFonts w:ascii="Arial Narrow" w:hAnsi="Arial Narrow"/>
                <w:b/>
                <w:sz w:val="20"/>
                <w:szCs w:val="20"/>
              </w:rPr>
              <w:t>PHASE 1 DOCUMENT</w:t>
            </w:r>
            <w:r w:rsidRPr="00402E08">
              <w:rPr>
                <w:rFonts w:ascii="Arial Narrow" w:hAnsi="Arial Narrow"/>
                <w:sz w:val="20"/>
                <w:szCs w:val="20"/>
              </w:rPr>
              <w:t xml:space="preserve">  </w:t>
            </w:r>
          </w:p>
          <w:p w14:paraId="4EFE051E" w14:textId="77777777" w:rsidR="00F831FA" w:rsidRPr="00402E08" w:rsidRDefault="00F831FA" w:rsidP="002B2B47">
            <w:pPr>
              <w:rPr>
                <w:rFonts w:ascii="Arial Narrow" w:hAnsi="Arial Narrow" w:cstheme="minorHAnsi"/>
                <w:sz w:val="20"/>
                <w:szCs w:val="20"/>
              </w:rPr>
            </w:pPr>
            <w:r w:rsidRPr="00402E08">
              <w:rPr>
                <w:rFonts w:ascii="Arial Narrow" w:hAnsi="Arial Narrow" w:cstheme="minorHAnsi"/>
                <w:sz w:val="20"/>
                <w:szCs w:val="20"/>
              </w:rPr>
              <w:t>One word processing document that contains all information required for phase 1 (including a copy of the questionnaire as an annexure but excluding other information sources) and that provides hyperlinks to other files/evidence/sources to facilitate easy navigation and easy access to all other files/evidence/sources</w:t>
            </w:r>
          </w:p>
        </w:tc>
        <w:tc>
          <w:tcPr>
            <w:tcW w:w="296" w:type="pct"/>
            <w:vMerge w:val="restart"/>
            <w:tcBorders>
              <w:left w:val="single" w:sz="4" w:space="0" w:color="auto"/>
            </w:tcBorders>
            <w:shd w:val="clear" w:color="auto" w:fill="FFFFFF" w:themeFill="background1"/>
            <w:vAlign w:val="center"/>
          </w:tcPr>
          <w:p w14:paraId="02173894" w14:textId="77777777" w:rsidR="00F831FA" w:rsidRPr="00402E08" w:rsidRDefault="00F831FA" w:rsidP="002B2B47">
            <w:pPr>
              <w:jc w:val="center"/>
              <w:rPr>
                <w:rFonts w:ascii="Arial Narrow" w:hAnsi="Arial Narrow" w:cstheme="minorHAnsi"/>
                <w:sz w:val="20"/>
                <w:szCs w:val="20"/>
              </w:rPr>
            </w:pPr>
          </w:p>
        </w:tc>
      </w:tr>
      <w:tr w:rsidR="00F83D84" w:rsidRPr="00402E08" w14:paraId="6CA24C73" w14:textId="77777777" w:rsidTr="002C4455">
        <w:trPr>
          <w:cantSplit/>
        </w:trPr>
        <w:tc>
          <w:tcPr>
            <w:tcW w:w="170" w:type="pct"/>
            <w:vMerge/>
            <w:tcBorders>
              <w:left w:val="single" w:sz="4" w:space="0" w:color="auto"/>
              <w:right w:val="single" w:sz="4" w:space="0" w:color="auto"/>
            </w:tcBorders>
          </w:tcPr>
          <w:p w14:paraId="334DC1A0" w14:textId="77777777" w:rsidR="00F831FA" w:rsidRPr="00402E08" w:rsidRDefault="00F831FA" w:rsidP="002B2B47">
            <w:pPr>
              <w:pStyle w:val="ListParagraph"/>
              <w:ind w:left="360"/>
              <w:jc w:val="center"/>
              <w:rPr>
                <w:rFonts w:ascii="Arial Narrow" w:hAnsi="Arial Narrow"/>
                <w:sz w:val="20"/>
                <w:szCs w:val="20"/>
              </w:rPr>
            </w:pPr>
          </w:p>
        </w:tc>
        <w:tc>
          <w:tcPr>
            <w:tcW w:w="1582" w:type="pct"/>
            <w:tcBorders>
              <w:left w:val="single" w:sz="4" w:space="0" w:color="auto"/>
            </w:tcBorders>
          </w:tcPr>
          <w:p w14:paraId="4909D371" w14:textId="5A5A8921"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All required work/information for </w:t>
            </w:r>
            <w:r w:rsidR="00CF35C0" w:rsidRPr="00402E08">
              <w:rPr>
                <w:rFonts w:ascii="Arial Narrow" w:hAnsi="Arial Narrow"/>
                <w:sz w:val="20"/>
                <w:szCs w:val="20"/>
              </w:rPr>
              <w:t>P</w:t>
            </w:r>
            <w:r w:rsidRPr="00402E08">
              <w:rPr>
                <w:rFonts w:ascii="Arial Narrow" w:hAnsi="Arial Narrow"/>
                <w:sz w:val="20"/>
                <w:szCs w:val="20"/>
              </w:rPr>
              <w:t xml:space="preserve">hase 1 presented as a single (1) document </w:t>
            </w:r>
          </w:p>
          <w:p w14:paraId="1901785C" w14:textId="77777777"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Includes screenshot of folder structure</w:t>
            </w:r>
          </w:p>
          <w:p w14:paraId="687320E2" w14:textId="77777777"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Hyperlinks in document and/or source table lead to relevant information/sources and work/open correctly </w:t>
            </w:r>
          </w:p>
        </w:tc>
        <w:tc>
          <w:tcPr>
            <w:tcW w:w="316" w:type="pct"/>
            <w:vAlign w:val="center"/>
          </w:tcPr>
          <w:p w14:paraId="23C17889" w14:textId="77777777" w:rsidR="00F831FA" w:rsidRPr="00402E08" w:rsidRDefault="00F831FA" w:rsidP="002B2B47">
            <w:pPr>
              <w:jc w:val="center"/>
              <w:rPr>
                <w:rFonts w:ascii="Arial Narrow" w:hAnsi="Arial Narrow" w:cstheme="minorHAnsi"/>
                <w:sz w:val="20"/>
                <w:szCs w:val="20"/>
              </w:rPr>
            </w:pPr>
            <w:r w:rsidRPr="00402E08">
              <w:rPr>
                <w:rFonts w:ascii="Arial Narrow" w:hAnsi="Arial Narrow" w:cstheme="minorHAnsi"/>
                <w:b/>
                <w:sz w:val="20"/>
                <w:szCs w:val="20"/>
              </w:rPr>
              <w:t>3</w:t>
            </w:r>
          </w:p>
        </w:tc>
        <w:tc>
          <w:tcPr>
            <w:tcW w:w="527" w:type="pct"/>
            <w:shd w:val="clear" w:color="auto" w:fill="BFBFBF" w:themeFill="background1" w:themeFillShade="BF"/>
          </w:tcPr>
          <w:p w14:paraId="5039F1F7" w14:textId="77777777" w:rsidR="00F831FA" w:rsidRPr="00402E08" w:rsidRDefault="00F831FA" w:rsidP="002B2B47">
            <w:pPr>
              <w:rPr>
                <w:rFonts w:ascii="Arial Narrow" w:hAnsi="Arial Narrow" w:cstheme="minorHAnsi"/>
                <w:sz w:val="20"/>
                <w:szCs w:val="20"/>
              </w:rPr>
            </w:pPr>
          </w:p>
        </w:tc>
        <w:tc>
          <w:tcPr>
            <w:tcW w:w="527" w:type="pct"/>
          </w:tcPr>
          <w:p w14:paraId="5A047489"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Clearly contains all 3 aspects </w:t>
            </w:r>
          </w:p>
        </w:tc>
        <w:tc>
          <w:tcPr>
            <w:tcW w:w="527" w:type="pct"/>
          </w:tcPr>
          <w:p w14:paraId="77F78382"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Clearly contains 2 of the 3 aspects </w:t>
            </w:r>
          </w:p>
        </w:tc>
        <w:tc>
          <w:tcPr>
            <w:tcW w:w="527" w:type="pct"/>
          </w:tcPr>
          <w:p w14:paraId="6D7D06F6"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Clearly contains 1 of the 3 aspects</w:t>
            </w:r>
          </w:p>
        </w:tc>
        <w:tc>
          <w:tcPr>
            <w:tcW w:w="528" w:type="pct"/>
            <w:tcBorders>
              <w:right w:val="single" w:sz="4" w:space="0" w:color="auto"/>
            </w:tcBorders>
          </w:tcPr>
          <w:p w14:paraId="70810B91"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No document</w:t>
            </w:r>
          </w:p>
        </w:tc>
        <w:tc>
          <w:tcPr>
            <w:tcW w:w="296" w:type="pct"/>
            <w:vMerge/>
            <w:tcBorders>
              <w:left w:val="single" w:sz="4" w:space="0" w:color="auto"/>
            </w:tcBorders>
            <w:vAlign w:val="center"/>
          </w:tcPr>
          <w:p w14:paraId="21A5B1CA" w14:textId="77777777" w:rsidR="00F831FA" w:rsidRPr="00402E08" w:rsidRDefault="00F831FA" w:rsidP="002B2B47">
            <w:pPr>
              <w:jc w:val="center"/>
              <w:rPr>
                <w:rFonts w:ascii="Arial Narrow" w:hAnsi="Arial Narrow" w:cstheme="minorHAnsi"/>
                <w:sz w:val="20"/>
                <w:szCs w:val="20"/>
              </w:rPr>
            </w:pPr>
          </w:p>
        </w:tc>
      </w:tr>
      <w:tr w:rsidR="00F83D84" w:rsidRPr="00402E08" w14:paraId="5C2BD1D9" w14:textId="77777777" w:rsidTr="002C4455">
        <w:trPr>
          <w:cantSplit/>
        </w:trPr>
        <w:tc>
          <w:tcPr>
            <w:tcW w:w="170" w:type="pct"/>
            <w:vMerge w:val="restart"/>
            <w:tcBorders>
              <w:left w:val="single" w:sz="4" w:space="0" w:color="auto"/>
              <w:right w:val="single" w:sz="4" w:space="0" w:color="auto"/>
            </w:tcBorders>
          </w:tcPr>
          <w:p w14:paraId="295BCF37" w14:textId="77777777" w:rsidR="00F831FA" w:rsidRPr="00402E08" w:rsidRDefault="00F831FA" w:rsidP="002B2B47">
            <w:pPr>
              <w:jc w:val="center"/>
              <w:rPr>
                <w:rFonts w:ascii="Arial Narrow" w:hAnsi="Arial Narrow"/>
                <w:b/>
                <w:sz w:val="20"/>
                <w:szCs w:val="20"/>
              </w:rPr>
            </w:pPr>
            <w:r w:rsidRPr="00402E08">
              <w:rPr>
                <w:rFonts w:ascii="Arial Narrow" w:hAnsi="Arial Narrow"/>
                <w:b/>
                <w:sz w:val="20"/>
                <w:szCs w:val="20"/>
              </w:rPr>
              <w:t>10</w:t>
            </w:r>
          </w:p>
        </w:tc>
        <w:tc>
          <w:tcPr>
            <w:tcW w:w="4534" w:type="pct"/>
            <w:gridSpan w:val="7"/>
            <w:tcBorders>
              <w:left w:val="single" w:sz="4" w:space="0" w:color="auto"/>
              <w:right w:val="single" w:sz="4" w:space="0" w:color="auto"/>
            </w:tcBorders>
            <w:vAlign w:val="center"/>
          </w:tcPr>
          <w:p w14:paraId="42293923" w14:textId="77777777" w:rsidR="00F831FA" w:rsidRPr="00402E08" w:rsidRDefault="00F831FA" w:rsidP="002B2B47">
            <w:pPr>
              <w:rPr>
                <w:rFonts w:ascii="Arial Narrow" w:hAnsi="Arial Narrow"/>
                <w:sz w:val="20"/>
                <w:szCs w:val="20"/>
              </w:rPr>
            </w:pPr>
            <w:r w:rsidRPr="00402E08">
              <w:rPr>
                <w:rFonts w:ascii="Arial Narrow" w:hAnsi="Arial Narrow"/>
                <w:b/>
                <w:sz w:val="20"/>
                <w:szCs w:val="20"/>
              </w:rPr>
              <w:t>PHASE 1 DOCUMENT – TECHNICAL QUALITY</w:t>
            </w:r>
          </w:p>
          <w:p w14:paraId="4281CA7B" w14:textId="1528EBC7" w:rsidR="00F831FA" w:rsidRPr="00402E08" w:rsidRDefault="00F831FA" w:rsidP="002E277D">
            <w:pPr>
              <w:rPr>
                <w:rFonts w:ascii="Arial Narrow" w:hAnsi="Arial Narrow" w:cstheme="minorHAnsi"/>
                <w:sz w:val="20"/>
                <w:szCs w:val="20"/>
              </w:rPr>
            </w:pPr>
            <w:r w:rsidRPr="00402E08">
              <w:rPr>
                <w:rFonts w:ascii="Arial Narrow" w:hAnsi="Arial Narrow" w:cstheme="minorHAnsi"/>
                <w:sz w:val="20"/>
                <w:szCs w:val="20"/>
              </w:rPr>
              <w:t>Professional presentation that uses sound and correct word processing principles and techniques</w:t>
            </w:r>
            <w:r w:rsidR="00D479C4" w:rsidRPr="00402E08">
              <w:rPr>
                <w:rFonts w:ascii="Arial Narrow" w:hAnsi="Arial Narrow" w:cstheme="minorHAnsi"/>
                <w:sz w:val="20"/>
                <w:szCs w:val="20"/>
                <w:lang w:val="en-ZA"/>
              </w:rPr>
              <w:t xml:space="preserve"> taking </w:t>
            </w:r>
            <w:r w:rsidR="00D479C4" w:rsidRPr="00402E08">
              <w:rPr>
                <w:rFonts w:ascii="Arial Narrow" w:hAnsi="Arial Narrow" w:cstheme="minorHAnsi"/>
                <w:b/>
                <w:sz w:val="20"/>
                <w:szCs w:val="20"/>
                <w:lang w:val="en-ZA"/>
              </w:rPr>
              <w:t xml:space="preserve">Annexure </w:t>
            </w:r>
            <w:r w:rsidR="00D13CB7" w:rsidRPr="00402E08">
              <w:rPr>
                <w:rFonts w:ascii="Arial Narrow" w:hAnsi="Arial Narrow" w:cstheme="minorHAnsi"/>
                <w:b/>
                <w:sz w:val="20"/>
                <w:szCs w:val="20"/>
                <w:lang w:val="en-ZA"/>
              </w:rPr>
              <w:t>D</w:t>
            </w:r>
            <w:r w:rsidR="00D479C4" w:rsidRPr="00402E08">
              <w:rPr>
                <w:rFonts w:ascii="Arial Narrow" w:hAnsi="Arial Narrow" w:cstheme="minorHAnsi"/>
                <w:b/>
                <w:sz w:val="20"/>
                <w:szCs w:val="20"/>
                <w:lang w:val="en-ZA"/>
              </w:rPr>
              <w:t xml:space="preserve"> (Style guide</w:t>
            </w:r>
            <w:r w:rsidR="00D479C4" w:rsidRPr="00402E08">
              <w:rPr>
                <w:rFonts w:ascii="Arial Narrow" w:hAnsi="Arial Narrow" w:cstheme="minorHAnsi"/>
                <w:sz w:val="20"/>
                <w:szCs w:val="20"/>
                <w:lang w:val="en-ZA"/>
              </w:rPr>
              <w:t>) into account.</w:t>
            </w:r>
          </w:p>
        </w:tc>
        <w:tc>
          <w:tcPr>
            <w:tcW w:w="296" w:type="pct"/>
            <w:vMerge w:val="restart"/>
            <w:tcBorders>
              <w:left w:val="single" w:sz="4" w:space="0" w:color="auto"/>
            </w:tcBorders>
            <w:vAlign w:val="center"/>
          </w:tcPr>
          <w:p w14:paraId="0841B790" w14:textId="77777777" w:rsidR="00F831FA" w:rsidRPr="00402E08" w:rsidRDefault="00F831FA" w:rsidP="002B2B47">
            <w:pPr>
              <w:jc w:val="center"/>
              <w:rPr>
                <w:rFonts w:ascii="Arial Narrow" w:hAnsi="Arial Narrow" w:cstheme="minorHAnsi"/>
                <w:sz w:val="20"/>
                <w:szCs w:val="20"/>
              </w:rPr>
            </w:pPr>
          </w:p>
        </w:tc>
      </w:tr>
      <w:tr w:rsidR="00F83D84" w:rsidRPr="00402E08" w14:paraId="59B86E80" w14:textId="77777777" w:rsidTr="002C4455">
        <w:tc>
          <w:tcPr>
            <w:tcW w:w="170" w:type="pct"/>
            <w:vMerge/>
            <w:tcBorders>
              <w:left w:val="single" w:sz="4" w:space="0" w:color="auto"/>
              <w:bottom w:val="single" w:sz="4" w:space="0" w:color="auto"/>
              <w:right w:val="single" w:sz="4" w:space="0" w:color="auto"/>
            </w:tcBorders>
          </w:tcPr>
          <w:p w14:paraId="181E5710" w14:textId="77777777" w:rsidR="00F831FA" w:rsidRPr="00402E08" w:rsidRDefault="00F831FA" w:rsidP="002B2B47">
            <w:pPr>
              <w:jc w:val="center"/>
              <w:rPr>
                <w:rFonts w:ascii="Arial Narrow" w:hAnsi="Arial Narrow"/>
                <w:sz w:val="20"/>
                <w:szCs w:val="20"/>
              </w:rPr>
            </w:pPr>
          </w:p>
        </w:tc>
        <w:tc>
          <w:tcPr>
            <w:tcW w:w="1582" w:type="pct"/>
            <w:tcBorders>
              <w:left w:val="single" w:sz="4" w:space="0" w:color="auto"/>
              <w:bottom w:val="single" w:sz="4" w:space="0" w:color="auto"/>
            </w:tcBorders>
          </w:tcPr>
          <w:p w14:paraId="5EFEC37F" w14:textId="77777777" w:rsidR="00F831FA" w:rsidRPr="00402E08" w:rsidRDefault="00F831FA" w:rsidP="002B2B47">
            <w:pPr>
              <w:rPr>
                <w:rFonts w:ascii="Arial Narrow" w:hAnsi="Arial Narrow"/>
                <w:sz w:val="20"/>
                <w:szCs w:val="20"/>
              </w:rPr>
            </w:pPr>
            <w:r w:rsidRPr="00402E08">
              <w:rPr>
                <w:rFonts w:ascii="Arial Narrow" w:hAnsi="Arial Narrow"/>
                <w:sz w:val="20"/>
                <w:szCs w:val="20"/>
              </w:rPr>
              <w:t>Well structured, legible, professional document:</w:t>
            </w:r>
          </w:p>
          <w:p w14:paraId="6E9ED24D" w14:textId="23E76C03" w:rsidR="00F831FA" w:rsidRPr="00402E08" w:rsidRDefault="001D0CFE"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Fonts: </w:t>
            </w:r>
            <w:r w:rsidR="00F831FA" w:rsidRPr="00402E08">
              <w:rPr>
                <w:rFonts w:ascii="Arial Narrow" w:hAnsi="Arial Narrow"/>
                <w:sz w:val="20"/>
                <w:szCs w:val="20"/>
              </w:rPr>
              <w:t xml:space="preserve">Appropriate, </w:t>
            </w:r>
            <w:r w:rsidR="00534F36" w:rsidRPr="00402E08">
              <w:rPr>
                <w:rFonts w:ascii="Arial Narrow" w:hAnsi="Arial Narrow"/>
                <w:sz w:val="20"/>
                <w:szCs w:val="20"/>
              </w:rPr>
              <w:t>readabl</w:t>
            </w:r>
            <w:r w:rsidR="00437C3C" w:rsidRPr="00402E08">
              <w:rPr>
                <w:rFonts w:ascii="Arial Narrow" w:hAnsi="Arial Narrow"/>
                <w:sz w:val="20"/>
                <w:szCs w:val="20"/>
              </w:rPr>
              <w:t>e</w:t>
            </w:r>
            <w:r w:rsidR="00F831FA" w:rsidRPr="00402E08">
              <w:rPr>
                <w:rFonts w:ascii="Arial Narrow" w:hAnsi="Arial Narrow"/>
                <w:sz w:val="20"/>
                <w:szCs w:val="20"/>
              </w:rPr>
              <w:t xml:space="preserve">, </w:t>
            </w:r>
            <w:r w:rsidR="00437C3C" w:rsidRPr="00402E08">
              <w:rPr>
                <w:rFonts w:ascii="Arial Narrow" w:hAnsi="Arial Narrow"/>
                <w:sz w:val="20"/>
                <w:szCs w:val="20"/>
                <w:lang w:val="en-ZA"/>
              </w:rPr>
              <w:t xml:space="preserve">size (10 – 12 </w:t>
            </w:r>
            <w:proofErr w:type="spellStart"/>
            <w:r w:rsidR="00437C3C" w:rsidRPr="00402E08">
              <w:rPr>
                <w:rFonts w:ascii="Arial Narrow" w:hAnsi="Arial Narrow"/>
                <w:sz w:val="20"/>
                <w:szCs w:val="20"/>
                <w:lang w:val="en-ZA"/>
              </w:rPr>
              <w:t>pt</w:t>
            </w:r>
            <w:proofErr w:type="spellEnd"/>
            <w:r w:rsidR="00437C3C" w:rsidRPr="00402E08">
              <w:rPr>
                <w:rFonts w:ascii="Arial Narrow" w:hAnsi="Arial Narrow"/>
                <w:sz w:val="20"/>
                <w:szCs w:val="20"/>
                <w:lang w:val="en-ZA"/>
              </w:rPr>
              <w:t xml:space="preserve">), acceptable number of </w:t>
            </w:r>
            <w:r w:rsidRPr="00402E08">
              <w:rPr>
                <w:rFonts w:ascii="Arial Narrow" w:hAnsi="Arial Narrow"/>
                <w:sz w:val="20"/>
                <w:szCs w:val="20"/>
              </w:rPr>
              <w:t xml:space="preserve">fonts used </w:t>
            </w:r>
            <w:r w:rsidR="00F831FA" w:rsidRPr="00402E08">
              <w:rPr>
                <w:rFonts w:ascii="Arial Narrow" w:hAnsi="Arial Narrow"/>
                <w:sz w:val="20"/>
                <w:szCs w:val="20"/>
              </w:rPr>
              <w:t>(not more than two). Heading</w:t>
            </w:r>
            <w:r w:rsidR="00437C3C" w:rsidRPr="00402E08">
              <w:rPr>
                <w:rFonts w:ascii="Arial Narrow" w:hAnsi="Arial Narrow"/>
                <w:sz w:val="20"/>
                <w:szCs w:val="20"/>
              </w:rPr>
              <w:t xml:space="preserve"> fonts </w:t>
            </w:r>
            <w:r w:rsidR="00F831FA" w:rsidRPr="00402E08">
              <w:rPr>
                <w:rFonts w:ascii="Arial Narrow" w:hAnsi="Arial Narrow"/>
                <w:sz w:val="20"/>
                <w:szCs w:val="20"/>
              </w:rPr>
              <w:t>given due prominence (also in tables)</w:t>
            </w:r>
            <w:r w:rsidR="00437C3C" w:rsidRPr="00402E08">
              <w:rPr>
                <w:rFonts w:ascii="Arial Narrow" w:hAnsi="Arial Narrow"/>
                <w:sz w:val="20"/>
                <w:szCs w:val="20"/>
              </w:rPr>
              <w:t xml:space="preserve"> (e.g. 1</w:t>
            </w:r>
            <w:r w:rsidR="0009446B" w:rsidRPr="00402E08">
              <w:rPr>
                <w:rFonts w:ascii="Arial Narrow" w:hAnsi="Arial Narrow"/>
                <w:sz w:val="20"/>
                <w:szCs w:val="20"/>
              </w:rPr>
              <w:t xml:space="preserve">2 – </w:t>
            </w:r>
            <w:r w:rsidR="00437C3C" w:rsidRPr="00402E08">
              <w:rPr>
                <w:rFonts w:ascii="Arial Narrow" w:hAnsi="Arial Narrow"/>
                <w:sz w:val="20"/>
                <w:szCs w:val="20"/>
              </w:rPr>
              <w:t>1</w:t>
            </w:r>
            <w:r w:rsidR="0009446B" w:rsidRPr="00402E08">
              <w:rPr>
                <w:rFonts w:ascii="Arial Narrow" w:hAnsi="Arial Narrow"/>
                <w:sz w:val="20"/>
                <w:szCs w:val="20"/>
              </w:rPr>
              <w:t>8</w:t>
            </w:r>
            <w:r w:rsidR="00437C3C" w:rsidRPr="00402E08">
              <w:rPr>
                <w:rFonts w:ascii="Arial Narrow" w:hAnsi="Arial Narrow"/>
                <w:sz w:val="20"/>
                <w:szCs w:val="20"/>
              </w:rPr>
              <w:t xml:space="preserve"> pt)</w:t>
            </w:r>
          </w:p>
          <w:p w14:paraId="5DF6B4C7" w14:textId="77777777"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Appropriate line and paragraph spacing (no ‘empty’ paragraphs)</w:t>
            </w:r>
          </w:p>
          <w:p w14:paraId="5C822A35" w14:textId="77777777"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Appropriate word spacing (not two or more spaces between words or after punctuation marks) and punctuation (period at end of sentence, capital letter at beginning of sentence)</w:t>
            </w:r>
          </w:p>
          <w:p w14:paraId="089A0D06" w14:textId="77777777"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No spelling or grammar mistakes</w:t>
            </w:r>
          </w:p>
          <w:p w14:paraId="18F24386" w14:textId="77777777" w:rsidR="00F831FA" w:rsidRPr="00402E08" w:rsidRDefault="00F831F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Consistent formatting throughout</w:t>
            </w:r>
          </w:p>
        </w:tc>
        <w:tc>
          <w:tcPr>
            <w:tcW w:w="316" w:type="pct"/>
            <w:tcBorders>
              <w:bottom w:val="single" w:sz="4" w:space="0" w:color="auto"/>
            </w:tcBorders>
            <w:vAlign w:val="center"/>
          </w:tcPr>
          <w:p w14:paraId="211522D4" w14:textId="77777777" w:rsidR="00F831FA" w:rsidRPr="00402E08" w:rsidRDefault="00F831FA" w:rsidP="002B2B47">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27" w:type="pct"/>
            <w:tcBorders>
              <w:bottom w:val="single" w:sz="4" w:space="0" w:color="auto"/>
            </w:tcBorders>
          </w:tcPr>
          <w:p w14:paraId="42E5ECDE"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Clearly contains all 5 aspects</w:t>
            </w:r>
          </w:p>
        </w:tc>
        <w:tc>
          <w:tcPr>
            <w:tcW w:w="527" w:type="pct"/>
            <w:tcBorders>
              <w:bottom w:val="single" w:sz="4" w:space="0" w:color="auto"/>
            </w:tcBorders>
          </w:tcPr>
          <w:p w14:paraId="09BCCFED"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Clearly contains 4 of the 5 aspects</w:t>
            </w:r>
          </w:p>
        </w:tc>
        <w:tc>
          <w:tcPr>
            <w:tcW w:w="527" w:type="pct"/>
            <w:tcBorders>
              <w:bottom w:val="single" w:sz="4" w:space="0" w:color="auto"/>
            </w:tcBorders>
          </w:tcPr>
          <w:p w14:paraId="2B817152"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Clearly contains 3 of the 5 aspects</w:t>
            </w:r>
          </w:p>
        </w:tc>
        <w:tc>
          <w:tcPr>
            <w:tcW w:w="527" w:type="pct"/>
            <w:tcBorders>
              <w:bottom w:val="single" w:sz="4" w:space="0" w:color="auto"/>
            </w:tcBorders>
          </w:tcPr>
          <w:p w14:paraId="1FE50F70"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Clearly contains 2 of the 5 aspects</w:t>
            </w:r>
          </w:p>
        </w:tc>
        <w:tc>
          <w:tcPr>
            <w:tcW w:w="528" w:type="pct"/>
            <w:tcBorders>
              <w:bottom w:val="single" w:sz="4" w:space="0" w:color="auto"/>
              <w:right w:val="single" w:sz="4" w:space="0" w:color="auto"/>
            </w:tcBorders>
          </w:tcPr>
          <w:p w14:paraId="318DFB74"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 document </w:t>
            </w:r>
            <w:r w:rsidRPr="00402E08">
              <w:rPr>
                <w:rFonts w:ascii="Arial Narrow" w:hAnsi="Arial Narrow" w:cstheme="minorHAnsi"/>
                <w:b/>
                <w:sz w:val="20"/>
                <w:szCs w:val="20"/>
              </w:rPr>
              <w:t>or</w:t>
            </w:r>
            <w:r w:rsidRPr="00402E08">
              <w:rPr>
                <w:rFonts w:ascii="Arial Narrow" w:hAnsi="Arial Narrow" w:cstheme="minorHAnsi"/>
                <w:sz w:val="20"/>
                <w:szCs w:val="20"/>
              </w:rPr>
              <w:t xml:space="preserve"> </w:t>
            </w:r>
          </w:p>
          <w:p w14:paraId="2EF45AB9" w14:textId="278CDF2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Contains </w:t>
            </w:r>
            <w:r w:rsidR="00437C3C" w:rsidRPr="00402E08">
              <w:rPr>
                <w:rFonts w:ascii="Arial Narrow" w:hAnsi="Arial Narrow" w:cstheme="minorHAnsi"/>
                <w:sz w:val="20"/>
                <w:szCs w:val="20"/>
              </w:rPr>
              <w:t xml:space="preserve">only 1 </w:t>
            </w:r>
            <w:r w:rsidRPr="00402E08">
              <w:rPr>
                <w:rFonts w:ascii="Arial Narrow" w:hAnsi="Arial Narrow" w:cstheme="minorHAnsi"/>
                <w:sz w:val="20"/>
                <w:szCs w:val="20"/>
              </w:rPr>
              <w:t xml:space="preserve">of the 5 aspects </w:t>
            </w:r>
            <w:r w:rsidRPr="00402E08">
              <w:rPr>
                <w:rFonts w:ascii="Arial Narrow" w:hAnsi="Arial Narrow" w:cstheme="minorHAnsi"/>
                <w:b/>
                <w:sz w:val="20"/>
                <w:szCs w:val="20"/>
              </w:rPr>
              <w:t>or</w:t>
            </w:r>
          </w:p>
          <w:p w14:paraId="6F492CEB" w14:textId="77777777" w:rsidR="00F831FA" w:rsidRPr="00402E08" w:rsidRDefault="00F831FA"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Totally unstructured, not readable or unprofessional</w:t>
            </w:r>
          </w:p>
        </w:tc>
        <w:tc>
          <w:tcPr>
            <w:tcW w:w="296" w:type="pct"/>
            <w:vMerge/>
            <w:tcBorders>
              <w:left w:val="single" w:sz="4" w:space="0" w:color="auto"/>
            </w:tcBorders>
            <w:vAlign w:val="center"/>
          </w:tcPr>
          <w:p w14:paraId="654D18AC" w14:textId="77777777" w:rsidR="00F831FA" w:rsidRPr="00402E08" w:rsidRDefault="00F831FA" w:rsidP="002B2B47">
            <w:pPr>
              <w:jc w:val="center"/>
              <w:rPr>
                <w:rFonts w:ascii="Arial Narrow" w:hAnsi="Arial Narrow" w:cstheme="minorHAnsi"/>
                <w:sz w:val="20"/>
                <w:szCs w:val="20"/>
              </w:rPr>
            </w:pPr>
          </w:p>
        </w:tc>
      </w:tr>
      <w:tr w:rsidR="002C4455" w:rsidRPr="00402E08" w14:paraId="67A8685A" w14:textId="77777777" w:rsidTr="00195A31">
        <w:tc>
          <w:tcPr>
            <w:tcW w:w="170" w:type="pct"/>
            <w:vMerge w:val="restart"/>
            <w:tcBorders>
              <w:left w:val="single" w:sz="4" w:space="0" w:color="auto"/>
              <w:right w:val="single" w:sz="4" w:space="0" w:color="auto"/>
            </w:tcBorders>
          </w:tcPr>
          <w:p w14:paraId="6D06A58C" w14:textId="6812C74C" w:rsidR="002C4455" w:rsidRPr="00402E08" w:rsidRDefault="002C4455" w:rsidP="002B2B47">
            <w:pPr>
              <w:jc w:val="center"/>
              <w:rPr>
                <w:rFonts w:ascii="Arial Narrow" w:hAnsi="Arial Narrow"/>
                <w:b/>
                <w:sz w:val="20"/>
                <w:szCs w:val="20"/>
                <w:lang w:val="en-ZA"/>
              </w:rPr>
            </w:pPr>
            <w:r w:rsidRPr="00402E08">
              <w:rPr>
                <w:rFonts w:ascii="Arial Narrow" w:hAnsi="Arial Narrow"/>
                <w:b/>
                <w:sz w:val="20"/>
                <w:szCs w:val="20"/>
                <w:lang w:val="en-ZA"/>
              </w:rPr>
              <w:t>11</w:t>
            </w:r>
          </w:p>
        </w:tc>
        <w:tc>
          <w:tcPr>
            <w:tcW w:w="4534" w:type="pct"/>
            <w:gridSpan w:val="7"/>
            <w:tcBorders>
              <w:left w:val="single" w:sz="4" w:space="0" w:color="auto"/>
              <w:bottom w:val="single" w:sz="4" w:space="0" w:color="auto"/>
              <w:right w:val="single" w:sz="4" w:space="0" w:color="auto"/>
            </w:tcBorders>
          </w:tcPr>
          <w:p w14:paraId="52B1E0A3" w14:textId="77777777" w:rsidR="002C4455" w:rsidRPr="00402E08" w:rsidRDefault="00156382" w:rsidP="002C4455">
            <w:pPr>
              <w:rPr>
                <w:rFonts w:ascii="Arial Narrow" w:hAnsi="Arial Narrow" w:cstheme="minorHAnsi"/>
                <w:b/>
                <w:sz w:val="20"/>
                <w:szCs w:val="20"/>
                <w:lang w:val="en-ZA"/>
              </w:rPr>
            </w:pPr>
            <w:r w:rsidRPr="00402E08">
              <w:rPr>
                <w:rFonts w:ascii="Arial Narrow" w:hAnsi="Arial Narrow" w:cstheme="minorHAnsi"/>
                <w:b/>
                <w:sz w:val="20"/>
                <w:szCs w:val="20"/>
                <w:lang w:val="en-ZA"/>
              </w:rPr>
              <w:t>TIME MANAGEMENT</w:t>
            </w:r>
          </w:p>
          <w:p w14:paraId="63937C58" w14:textId="479C8408" w:rsidR="00156382" w:rsidRPr="00402E08" w:rsidRDefault="00156382" w:rsidP="002C4455">
            <w:pPr>
              <w:rPr>
                <w:rFonts w:ascii="Arial Narrow" w:hAnsi="Arial Narrow" w:cstheme="minorHAnsi"/>
                <w:sz w:val="20"/>
                <w:szCs w:val="20"/>
                <w:lang w:val="en-ZA"/>
              </w:rPr>
            </w:pPr>
            <w:proofErr w:type="gramStart"/>
            <w:r w:rsidRPr="00402E08">
              <w:rPr>
                <w:rFonts w:ascii="Arial Narrow" w:hAnsi="Arial Narrow" w:cstheme="minorHAnsi"/>
                <w:sz w:val="20"/>
                <w:szCs w:val="20"/>
                <w:lang w:val="en-ZA"/>
              </w:rPr>
              <w:t>Time was well managed in respect of deadlines being met and work</w:t>
            </w:r>
            <w:proofErr w:type="gramEnd"/>
            <w:r w:rsidRPr="00402E08">
              <w:rPr>
                <w:rFonts w:ascii="Arial Narrow" w:hAnsi="Arial Narrow" w:cstheme="minorHAnsi"/>
                <w:sz w:val="20"/>
                <w:szCs w:val="20"/>
                <w:lang w:val="en-ZA"/>
              </w:rPr>
              <w:t xml:space="preserve"> being done.</w:t>
            </w:r>
          </w:p>
        </w:tc>
        <w:tc>
          <w:tcPr>
            <w:tcW w:w="296" w:type="pct"/>
            <w:tcBorders>
              <w:left w:val="single" w:sz="4" w:space="0" w:color="auto"/>
            </w:tcBorders>
            <w:vAlign w:val="center"/>
          </w:tcPr>
          <w:p w14:paraId="2C161ECD" w14:textId="77777777" w:rsidR="002C4455" w:rsidRPr="00402E08" w:rsidRDefault="002C4455" w:rsidP="002B2B47">
            <w:pPr>
              <w:jc w:val="center"/>
              <w:rPr>
                <w:rFonts w:ascii="Arial Narrow" w:hAnsi="Arial Narrow" w:cstheme="minorHAnsi"/>
                <w:sz w:val="20"/>
                <w:szCs w:val="20"/>
                <w:highlight w:val="yellow"/>
              </w:rPr>
            </w:pPr>
          </w:p>
        </w:tc>
      </w:tr>
      <w:tr w:rsidR="002C4455" w:rsidRPr="00402E08" w14:paraId="7A250F83" w14:textId="77777777" w:rsidTr="00156382">
        <w:tc>
          <w:tcPr>
            <w:tcW w:w="170" w:type="pct"/>
            <w:vMerge/>
            <w:tcBorders>
              <w:left w:val="single" w:sz="4" w:space="0" w:color="auto"/>
              <w:bottom w:val="single" w:sz="4" w:space="0" w:color="auto"/>
              <w:right w:val="single" w:sz="4" w:space="0" w:color="auto"/>
            </w:tcBorders>
          </w:tcPr>
          <w:p w14:paraId="319D415D" w14:textId="0D03C148" w:rsidR="002C4455" w:rsidRPr="00402E08" w:rsidRDefault="002C4455" w:rsidP="002B2B47">
            <w:pPr>
              <w:jc w:val="center"/>
              <w:rPr>
                <w:rFonts w:ascii="Arial Narrow" w:hAnsi="Arial Narrow"/>
                <w:b/>
                <w:sz w:val="20"/>
                <w:szCs w:val="20"/>
                <w:highlight w:val="cyan"/>
                <w:lang w:val="en-ZA"/>
              </w:rPr>
            </w:pPr>
          </w:p>
        </w:tc>
        <w:tc>
          <w:tcPr>
            <w:tcW w:w="1582" w:type="pct"/>
            <w:tcBorders>
              <w:left w:val="single" w:sz="4" w:space="0" w:color="auto"/>
              <w:bottom w:val="single" w:sz="4" w:space="0" w:color="auto"/>
            </w:tcBorders>
          </w:tcPr>
          <w:p w14:paraId="2DC51DF6" w14:textId="1C31398A" w:rsidR="00156382" w:rsidRPr="00402E08" w:rsidRDefault="00156382" w:rsidP="0015638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Deadline met – Phase 1 was handed in on time</w:t>
            </w:r>
          </w:p>
          <w:p w14:paraId="78E1522A" w14:textId="6BAA2D3D" w:rsidR="002C4455" w:rsidRPr="00402E08" w:rsidRDefault="00156382" w:rsidP="0015638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Work was complete in all respects</w:t>
            </w:r>
          </w:p>
        </w:tc>
        <w:tc>
          <w:tcPr>
            <w:tcW w:w="316" w:type="pct"/>
            <w:tcBorders>
              <w:bottom w:val="single" w:sz="4" w:space="0" w:color="auto"/>
            </w:tcBorders>
            <w:vAlign w:val="center"/>
          </w:tcPr>
          <w:p w14:paraId="771A1D1A" w14:textId="6DBED298" w:rsidR="002C4455" w:rsidRPr="00402E08" w:rsidRDefault="00156382" w:rsidP="002B2B47">
            <w:pPr>
              <w:jc w:val="center"/>
              <w:rPr>
                <w:rFonts w:ascii="Arial Narrow" w:hAnsi="Arial Narrow" w:cstheme="minorHAnsi"/>
                <w:b/>
                <w:sz w:val="20"/>
                <w:szCs w:val="20"/>
                <w:lang w:val="en-ZA"/>
              </w:rPr>
            </w:pPr>
            <w:r w:rsidRPr="00402E08">
              <w:rPr>
                <w:rFonts w:ascii="Arial Narrow" w:hAnsi="Arial Narrow" w:cstheme="minorHAnsi"/>
                <w:b/>
                <w:sz w:val="20"/>
                <w:szCs w:val="20"/>
                <w:lang w:val="en-ZA"/>
              </w:rPr>
              <w:t>2</w:t>
            </w:r>
          </w:p>
        </w:tc>
        <w:tc>
          <w:tcPr>
            <w:tcW w:w="527" w:type="pct"/>
            <w:tcBorders>
              <w:bottom w:val="single" w:sz="4" w:space="0" w:color="auto"/>
            </w:tcBorders>
            <w:shd w:val="clear" w:color="auto" w:fill="BFBFBF" w:themeFill="background1" w:themeFillShade="BF"/>
          </w:tcPr>
          <w:p w14:paraId="3FDB546C" w14:textId="704C1341" w:rsidR="002C4455" w:rsidRPr="00402E08" w:rsidRDefault="002C4455" w:rsidP="00156382">
            <w:pPr>
              <w:pStyle w:val="ListParagraph"/>
              <w:spacing w:after="0" w:line="240" w:lineRule="auto"/>
              <w:ind w:left="176"/>
              <w:rPr>
                <w:rFonts w:ascii="Arial Narrow" w:hAnsi="Arial Narrow" w:cstheme="minorHAnsi"/>
                <w:sz w:val="20"/>
                <w:szCs w:val="20"/>
                <w:highlight w:val="cyan"/>
              </w:rPr>
            </w:pPr>
          </w:p>
        </w:tc>
        <w:tc>
          <w:tcPr>
            <w:tcW w:w="527" w:type="pct"/>
            <w:tcBorders>
              <w:bottom w:val="single" w:sz="4" w:space="0" w:color="auto"/>
            </w:tcBorders>
            <w:shd w:val="clear" w:color="auto" w:fill="BFBFBF" w:themeFill="background1" w:themeFillShade="BF"/>
          </w:tcPr>
          <w:p w14:paraId="5C429550" w14:textId="364781D2" w:rsidR="002C4455" w:rsidRPr="00402E08" w:rsidRDefault="002C4455" w:rsidP="00156382">
            <w:pPr>
              <w:pStyle w:val="ListParagraph"/>
              <w:spacing w:after="0" w:line="240" w:lineRule="auto"/>
              <w:ind w:left="176"/>
              <w:rPr>
                <w:rFonts w:ascii="Arial Narrow" w:hAnsi="Arial Narrow" w:cstheme="minorHAnsi"/>
                <w:sz w:val="20"/>
                <w:szCs w:val="20"/>
                <w:highlight w:val="cyan"/>
              </w:rPr>
            </w:pPr>
          </w:p>
        </w:tc>
        <w:tc>
          <w:tcPr>
            <w:tcW w:w="527" w:type="pct"/>
            <w:tcBorders>
              <w:bottom w:val="single" w:sz="4" w:space="0" w:color="auto"/>
            </w:tcBorders>
            <w:shd w:val="clear" w:color="auto" w:fill="BFBFBF" w:themeFill="background1" w:themeFillShade="BF"/>
          </w:tcPr>
          <w:p w14:paraId="0167155A" w14:textId="7380FBC4" w:rsidR="002C4455" w:rsidRPr="00402E08" w:rsidRDefault="002C4455" w:rsidP="00156382">
            <w:pPr>
              <w:pStyle w:val="ListParagraph"/>
              <w:spacing w:after="0" w:line="240" w:lineRule="auto"/>
              <w:ind w:left="176"/>
              <w:rPr>
                <w:rFonts w:ascii="Arial Narrow" w:hAnsi="Arial Narrow" w:cstheme="minorHAnsi"/>
                <w:sz w:val="20"/>
                <w:szCs w:val="20"/>
                <w:highlight w:val="cyan"/>
              </w:rPr>
            </w:pPr>
          </w:p>
        </w:tc>
        <w:tc>
          <w:tcPr>
            <w:tcW w:w="527" w:type="pct"/>
            <w:tcBorders>
              <w:bottom w:val="single" w:sz="4" w:space="0" w:color="auto"/>
            </w:tcBorders>
          </w:tcPr>
          <w:p w14:paraId="6AAAD7C3" w14:textId="06F80305" w:rsidR="002C4455" w:rsidRPr="00402E08" w:rsidRDefault="00156382" w:rsidP="00195A31">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1 out of the 2 aspects were met</w:t>
            </w:r>
          </w:p>
        </w:tc>
        <w:tc>
          <w:tcPr>
            <w:tcW w:w="528" w:type="pct"/>
            <w:tcBorders>
              <w:bottom w:val="single" w:sz="4" w:space="0" w:color="auto"/>
              <w:right w:val="single" w:sz="4" w:space="0" w:color="auto"/>
            </w:tcBorders>
          </w:tcPr>
          <w:p w14:paraId="4087D3B1" w14:textId="77777777" w:rsidR="002C4455" w:rsidRPr="00402E08" w:rsidRDefault="00156382" w:rsidP="00195A31">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Poor or no time management evident</w:t>
            </w:r>
          </w:p>
          <w:p w14:paraId="37244B47" w14:textId="2D6254E4" w:rsidR="00156382" w:rsidRPr="00402E08" w:rsidRDefault="00156382" w:rsidP="00195A31">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Work is incomplete</w:t>
            </w:r>
          </w:p>
        </w:tc>
        <w:tc>
          <w:tcPr>
            <w:tcW w:w="296" w:type="pct"/>
            <w:tcBorders>
              <w:left w:val="single" w:sz="4" w:space="0" w:color="auto"/>
            </w:tcBorders>
            <w:vAlign w:val="center"/>
          </w:tcPr>
          <w:p w14:paraId="0668B644" w14:textId="77777777" w:rsidR="002C4455" w:rsidRPr="00402E08" w:rsidRDefault="002C4455" w:rsidP="002B2B47">
            <w:pPr>
              <w:jc w:val="center"/>
              <w:rPr>
                <w:rFonts w:ascii="Arial Narrow" w:hAnsi="Arial Narrow" w:cstheme="minorHAnsi"/>
                <w:sz w:val="20"/>
                <w:szCs w:val="20"/>
                <w:highlight w:val="yellow"/>
              </w:rPr>
            </w:pPr>
          </w:p>
        </w:tc>
      </w:tr>
      <w:tr w:rsidR="00F83D84" w:rsidRPr="00402E08" w14:paraId="52C50CC8" w14:textId="77777777" w:rsidTr="002C4455">
        <w:trPr>
          <w:cantSplit/>
        </w:trPr>
        <w:tc>
          <w:tcPr>
            <w:tcW w:w="1752" w:type="pct"/>
            <w:gridSpan w:val="2"/>
            <w:tcBorders>
              <w:top w:val="single" w:sz="4" w:space="0" w:color="auto"/>
              <w:bottom w:val="single" w:sz="4" w:space="0" w:color="auto"/>
            </w:tcBorders>
          </w:tcPr>
          <w:p w14:paraId="1374138C" w14:textId="35D0FC0D" w:rsidR="00F831FA" w:rsidRPr="00402E08" w:rsidRDefault="00F831FA" w:rsidP="002B2B47">
            <w:pPr>
              <w:jc w:val="right"/>
              <w:rPr>
                <w:rFonts w:ascii="Arial Narrow" w:hAnsi="Arial Narrow" w:cstheme="minorHAnsi"/>
                <w:b/>
                <w:sz w:val="20"/>
                <w:szCs w:val="20"/>
              </w:rPr>
            </w:pPr>
          </w:p>
          <w:p w14:paraId="671E9CAD" w14:textId="77777777" w:rsidR="00F831FA" w:rsidRPr="00402E08" w:rsidRDefault="00F831FA" w:rsidP="002B2B47">
            <w:pPr>
              <w:jc w:val="right"/>
              <w:rPr>
                <w:rFonts w:ascii="Arial Narrow" w:hAnsi="Arial Narrow" w:cstheme="minorHAnsi"/>
                <w:b/>
                <w:sz w:val="20"/>
                <w:szCs w:val="20"/>
              </w:rPr>
            </w:pPr>
            <w:r w:rsidRPr="00402E08">
              <w:rPr>
                <w:rFonts w:ascii="Arial Narrow" w:hAnsi="Arial Narrow" w:cstheme="minorHAnsi"/>
                <w:b/>
                <w:sz w:val="20"/>
                <w:szCs w:val="20"/>
              </w:rPr>
              <w:t xml:space="preserve">TOTAL MARK: </w:t>
            </w:r>
          </w:p>
        </w:tc>
        <w:tc>
          <w:tcPr>
            <w:tcW w:w="316" w:type="pct"/>
            <w:tcBorders>
              <w:top w:val="single" w:sz="4" w:space="0" w:color="auto"/>
              <w:bottom w:val="single" w:sz="4" w:space="0" w:color="auto"/>
            </w:tcBorders>
            <w:vAlign w:val="center"/>
          </w:tcPr>
          <w:p w14:paraId="1C6D893E" w14:textId="5B64214B" w:rsidR="00F831FA" w:rsidRPr="00402E08" w:rsidRDefault="00A935F9" w:rsidP="00156382">
            <w:pPr>
              <w:jc w:val="center"/>
              <w:rPr>
                <w:rFonts w:ascii="Arial Narrow" w:hAnsi="Arial Narrow" w:cstheme="minorHAnsi"/>
                <w:b/>
                <w:sz w:val="20"/>
                <w:szCs w:val="20"/>
                <w:lang w:val="en-ZA"/>
              </w:rPr>
            </w:pPr>
            <w:r w:rsidRPr="00402E08">
              <w:rPr>
                <w:rFonts w:ascii="Arial Narrow" w:hAnsi="Arial Narrow" w:cstheme="minorHAnsi"/>
                <w:b/>
                <w:sz w:val="20"/>
                <w:szCs w:val="20"/>
                <w:lang w:val="en-ZA"/>
              </w:rPr>
              <w:t>3</w:t>
            </w:r>
            <w:r w:rsidR="00156382" w:rsidRPr="00402E08">
              <w:rPr>
                <w:rFonts w:ascii="Arial Narrow" w:hAnsi="Arial Narrow" w:cstheme="minorHAnsi"/>
                <w:b/>
                <w:sz w:val="20"/>
                <w:szCs w:val="20"/>
                <w:lang w:val="en-ZA"/>
              </w:rPr>
              <w:t>5</w:t>
            </w:r>
          </w:p>
        </w:tc>
        <w:tc>
          <w:tcPr>
            <w:tcW w:w="2636" w:type="pct"/>
            <w:gridSpan w:val="5"/>
            <w:tcBorders>
              <w:top w:val="single" w:sz="4" w:space="0" w:color="auto"/>
              <w:bottom w:val="single" w:sz="4" w:space="0" w:color="auto"/>
            </w:tcBorders>
            <w:vAlign w:val="center"/>
          </w:tcPr>
          <w:p w14:paraId="3136D4AF" w14:textId="77777777" w:rsidR="00F831FA" w:rsidRPr="00402E08" w:rsidRDefault="00F831FA" w:rsidP="002B2B47">
            <w:pPr>
              <w:jc w:val="right"/>
              <w:rPr>
                <w:rFonts w:ascii="Arial Narrow" w:hAnsi="Arial Narrow" w:cstheme="minorHAnsi"/>
                <w:b/>
                <w:sz w:val="20"/>
                <w:szCs w:val="20"/>
              </w:rPr>
            </w:pPr>
            <w:r w:rsidRPr="00402E08">
              <w:rPr>
                <w:rFonts w:ascii="Arial Narrow" w:hAnsi="Arial Narrow" w:cstheme="minorHAnsi"/>
                <w:b/>
                <w:sz w:val="20"/>
                <w:szCs w:val="20"/>
              </w:rPr>
              <w:t>MARK OBTAINED</w:t>
            </w:r>
          </w:p>
        </w:tc>
        <w:tc>
          <w:tcPr>
            <w:tcW w:w="296" w:type="pct"/>
            <w:vAlign w:val="center"/>
          </w:tcPr>
          <w:p w14:paraId="1F8A0A27" w14:textId="77777777" w:rsidR="00F831FA" w:rsidRPr="00402E08" w:rsidRDefault="00F831FA" w:rsidP="002B2B47">
            <w:pPr>
              <w:jc w:val="center"/>
              <w:rPr>
                <w:rFonts w:ascii="Arial Narrow" w:hAnsi="Arial Narrow" w:cstheme="minorHAnsi"/>
                <w:b/>
                <w:sz w:val="20"/>
                <w:szCs w:val="20"/>
              </w:rPr>
            </w:pPr>
          </w:p>
          <w:p w14:paraId="0DB44613" w14:textId="77777777" w:rsidR="00F831FA" w:rsidRPr="00402E08" w:rsidRDefault="00F831FA" w:rsidP="002B2B47">
            <w:pPr>
              <w:jc w:val="center"/>
              <w:rPr>
                <w:rFonts w:ascii="Arial Narrow" w:hAnsi="Arial Narrow" w:cstheme="minorHAnsi"/>
                <w:b/>
                <w:sz w:val="20"/>
                <w:szCs w:val="20"/>
              </w:rPr>
            </w:pPr>
          </w:p>
          <w:p w14:paraId="57F0FA74" w14:textId="77777777" w:rsidR="00F831FA" w:rsidRPr="00402E08" w:rsidRDefault="00F831FA" w:rsidP="002B2B47">
            <w:pPr>
              <w:jc w:val="center"/>
              <w:rPr>
                <w:rFonts w:ascii="Arial Narrow" w:hAnsi="Arial Narrow" w:cstheme="minorHAnsi"/>
                <w:b/>
                <w:sz w:val="20"/>
                <w:szCs w:val="20"/>
              </w:rPr>
            </w:pPr>
          </w:p>
        </w:tc>
      </w:tr>
      <w:tr w:rsidR="00F831FA" w:rsidRPr="00402E08" w14:paraId="43005C66" w14:textId="77777777" w:rsidTr="002B2B47">
        <w:trPr>
          <w:cantSplit/>
        </w:trPr>
        <w:tc>
          <w:tcPr>
            <w:tcW w:w="5000" w:type="pct"/>
            <w:gridSpan w:val="9"/>
            <w:tcBorders>
              <w:top w:val="single" w:sz="4" w:space="0" w:color="auto"/>
            </w:tcBorders>
          </w:tcPr>
          <w:p w14:paraId="6C8829EC" w14:textId="77777777" w:rsidR="00F831FA" w:rsidRPr="00402E08" w:rsidRDefault="00F831FA" w:rsidP="002B2B47">
            <w:pPr>
              <w:rPr>
                <w:rFonts w:ascii="Arial Narrow" w:hAnsi="Arial Narrow" w:cstheme="minorHAnsi"/>
                <w:b/>
                <w:sz w:val="20"/>
                <w:szCs w:val="20"/>
              </w:rPr>
            </w:pPr>
          </w:p>
          <w:p w14:paraId="3EBD37B3" w14:textId="77777777" w:rsidR="00F831FA" w:rsidRPr="00402E08" w:rsidRDefault="00F831FA" w:rsidP="002B2B47">
            <w:pPr>
              <w:rPr>
                <w:rFonts w:ascii="Arial Narrow" w:hAnsi="Arial Narrow" w:cstheme="minorHAnsi"/>
                <w:b/>
                <w:sz w:val="20"/>
                <w:szCs w:val="20"/>
              </w:rPr>
            </w:pPr>
            <w:r w:rsidRPr="00402E08">
              <w:rPr>
                <w:rFonts w:ascii="Arial Narrow" w:hAnsi="Arial Narrow" w:cstheme="minorHAnsi"/>
                <w:b/>
                <w:sz w:val="20"/>
                <w:szCs w:val="20"/>
              </w:rPr>
              <w:t xml:space="preserve">Comment/feedback: </w:t>
            </w:r>
          </w:p>
          <w:p w14:paraId="7C0E9654" w14:textId="77777777" w:rsidR="00F831FA" w:rsidRPr="00402E08" w:rsidRDefault="00F831FA" w:rsidP="002B2B47">
            <w:pPr>
              <w:rPr>
                <w:rFonts w:ascii="Arial Narrow" w:hAnsi="Arial Narrow" w:cstheme="minorHAnsi"/>
                <w:b/>
                <w:sz w:val="20"/>
                <w:szCs w:val="20"/>
              </w:rPr>
            </w:pPr>
          </w:p>
          <w:p w14:paraId="56AA1F95" w14:textId="77777777" w:rsidR="00F831FA" w:rsidRPr="00402E08" w:rsidRDefault="00F831FA" w:rsidP="002B2B47">
            <w:pPr>
              <w:tabs>
                <w:tab w:val="left" w:leader="underscore" w:pos="15309"/>
              </w:tabs>
              <w:rPr>
                <w:rFonts w:ascii="Arial Narrow" w:hAnsi="Arial Narrow" w:cstheme="minorHAnsi"/>
                <w:b/>
                <w:sz w:val="20"/>
                <w:szCs w:val="20"/>
              </w:rPr>
            </w:pPr>
            <w:r w:rsidRPr="00402E08">
              <w:rPr>
                <w:rFonts w:ascii="Arial Narrow" w:hAnsi="Arial Narrow" w:cstheme="minorHAnsi"/>
                <w:b/>
                <w:sz w:val="20"/>
                <w:szCs w:val="20"/>
              </w:rPr>
              <w:tab/>
            </w:r>
          </w:p>
          <w:p w14:paraId="578A75C3" w14:textId="77777777" w:rsidR="00F831FA" w:rsidRPr="00402E08" w:rsidRDefault="00F831FA" w:rsidP="002B2B47">
            <w:pPr>
              <w:tabs>
                <w:tab w:val="left" w:leader="underscore" w:pos="15309"/>
              </w:tabs>
              <w:rPr>
                <w:rFonts w:ascii="Arial Narrow" w:hAnsi="Arial Narrow" w:cstheme="minorHAnsi"/>
                <w:b/>
                <w:sz w:val="20"/>
                <w:szCs w:val="20"/>
              </w:rPr>
            </w:pPr>
          </w:p>
          <w:p w14:paraId="3BBC5472" w14:textId="6DF91BE7" w:rsidR="00F831FA" w:rsidRPr="00402E08" w:rsidDel="001A3054" w:rsidRDefault="00F831FA" w:rsidP="002B2B47">
            <w:pPr>
              <w:rPr>
                <w:rFonts w:ascii="Arial Narrow" w:hAnsi="Arial Narrow" w:cstheme="minorHAnsi"/>
                <w:b/>
                <w:sz w:val="20"/>
                <w:szCs w:val="20"/>
              </w:rPr>
            </w:pPr>
            <w:r w:rsidRPr="00402E08">
              <w:rPr>
                <w:rFonts w:ascii="Arial Narrow" w:hAnsi="Arial Narrow" w:cstheme="minorHAnsi"/>
                <w:b/>
                <w:sz w:val="20"/>
                <w:szCs w:val="20"/>
              </w:rPr>
              <w:t>T</w:t>
            </w:r>
            <w:r w:rsidR="00E71FC3" w:rsidRPr="00402E08">
              <w:rPr>
                <w:rFonts w:ascii="Arial Narrow" w:hAnsi="Arial Narrow"/>
                <w:b/>
                <w:sz w:val="20"/>
                <w:szCs w:val="20"/>
              </w:rPr>
              <w:t>eacher name:</w:t>
            </w:r>
            <w:r w:rsidR="00E71FC3" w:rsidRPr="00402E08">
              <w:rPr>
                <w:rFonts w:ascii="Arial Narrow" w:hAnsi="Arial Narrow"/>
                <w:b/>
                <w:sz w:val="20"/>
                <w:szCs w:val="20"/>
              </w:rPr>
              <w:tab/>
            </w:r>
            <w:r w:rsidR="00E71FC3" w:rsidRPr="00402E08">
              <w:rPr>
                <w:rFonts w:ascii="Arial Narrow" w:hAnsi="Arial Narrow"/>
                <w:b/>
                <w:sz w:val="20"/>
                <w:szCs w:val="20"/>
                <w:u w:val="single"/>
              </w:rPr>
              <w:tab/>
            </w:r>
            <w:r w:rsidR="00792F8D" w:rsidRPr="00402E08">
              <w:rPr>
                <w:rFonts w:ascii="Arial Narrow" w:hAnsi="Arial Narrow"/>
                <w:b/>
                <w:sz w:val="20"/>
                <w:szCs w:val="20"/>
                <w:u w:val="single"/>
              </w:rPr>
              <w:tab/>
            </w:r>
            <w:r w:rsidR="00792F8D" w:rsidRPr="00402E08">
              <w:rPr>
                <w:rFonts w:ascii="Arial Narrow" w:hAnsi="Arial Narrow"/>
                <w:b/>
                <w:sz w:val="20"/>
                <w:szCs w:val="20"/>
                <w:u w:val="single"/>
              </w:rPr>
              <w:tab/>
            </w:r>
            <w:r w:rsidR="00792F8D" w:rsidRPr="00402E08">
              <w:rPr>
                <w:rFonts w:ascii="Arial Narrow" w:hAnsi="Arial Narrow"/>
                <w:b/>
                <w:sz w:val="20"/>
                <w:szCs w:val="20"/>
                <w:u w:val="single"/>
              </w:rPr>
              <w:tab/>
            </w:r>
            <w:r w:rsidR="00792F8D" w:rsidRPr="00402E08">
              <w:rPr>
                <w:rFonts w:ascii="Arial Narrow" w:hAnsi="Arial Narrow"/>
                <w:b/>
                <w:sz w:val="20"/>
                <w:szCs w:val="20"/>
                <w:u w:val="single"/>
              </w:rPr>
              <w:tab/>
            </w:r>
            <w:r w:rsidR="00792F8D" w:rsidRPr="00402E08">
              <w:rPr>
                <w:rFonts w:ascii="Arial Narrow" w:hAnsi="Arial Narrow"/>
                <w:b/>
                <w:sz w:val="20"/>
                <w:szCs w:val="20"/>
              </w:rPr>
              <w:tab/>
            </w:r>
            <w:r w:rsidRPr="00402E08">
              <w:rPr>
                <w:rFonts w:ascii="Arial Narrow" w:hAnsi="Arial Narrow"/>
                <w:b/>
                <w:sz w:val="20"/>
                <w:szCs w:val="20"/>
              </w:rPr>
              <w:t>Teacher signature:</w:t>
            </w:r>
            <w:r w:rsidR="00792F8D" w:rsidRPr="00402E08">
              <w:rPr>
                <w:rFonts w:ascii="Arial Narrow" w:hAnsi="Arial Narrow"/>
                <w:b/>
                <w:sz w:val="20"/>
                <w:szCs w:val="20"/>
                <w:u w:val="single"/>
              </w:rPr>
              <w:t xml:space="preserve"> </w:t>
            </w:r>
            <w:r w:rsidR="00792F8D" w:rsidRPr="00402E08">
              <w:rPr>
                <w:rFonts w:ascii="Arial Narrow" w:hAnsi="Arial Narrow"/>
                <w:b/>
                <w:sz w:val="20"/>
                <w:szCs w:val="20"/>
                <w:u w:val="single"/>
              </w:rPr>
              <w:tab/>
            </w:r>
            <w:r w:rsidR="00792F8D" w:rsidRPr="00402E08">
              <w:rPr>
                <w:rFonts w:ascii="Arial Narrow" w:hAnsi="Arial Narrow"/>
                <w:b/>
                <w:sz w:val="20"/>
                <w:szCs w:val="20"/>
                <w:u w:val="single"/>
              </w:rPr>
              <w:tab/>
            </w:r>
            <w:r w:rsidR="00792F8D" w:rsidRPr="00402E08">
              <w:rPr>
                <w:rFonts w:ascii="Arial Narrow" w:hAnsi="Arial Narrow"/>
                <w:b/>
                <w:sz w:val="20"/>
                <w:szCs w:val="20"/>
                <w:u w:val="single"/>
              </w:rPr>
              <w:tab/>
            </w:r>
            <w:r w:rsidR="00792F8D" w:rsidRPr="00402E08">
              <w:rPr>
                <w:rFonts w:ascii="Arial Narrow" w:hAnsi="Arial Narrow"/>
                <w:b/>
                <w:sz w:val="20"/>
                <w:szCs w:val="20"/>
                <w:u w:val="single"/>
              </w:rPr>
              <w:tab/>
            </w:r>
            <w:r w:rsidR="00792F8D" w:rsidRPr="00402E08">
              <w:rPr>
                <w:rFonts w:ascii="Arial Narrow" w:hAnsi="Arial Narrow"/>
                <w:b/>
                <w:sz w:val="20"/>
                <w:szCs w:val="20"/>
                <w:u w:val="single"/>
              </w:rPr>
              <w:tab/>
            </w:r>
            <w:r w:rsidRPr="00402E08">
              <w:rPr>
                <w:rFonts w:ascii="Arial Narrow" w:hAnsi="Arial Narrow"/>
                <w:b/>
                <w:sz w:val="20"/>
                <w:szCs w:val="20"/>
              </w:rPr>
              <w:tab/>
            </w:r>
            <w:r w:rsidR="00E71FC3" w:rsidRPr="00402E08">
              <w:rPr>
                <w:rFonts w:ascii="Arial Narrow" w:hAnsi="Arial Narrow"/>
                <w:b/>
                <w:sz w:val="20"/>
                <w:szCs w:val="20"/>
                <w:lang w:val="en-ZA"/>
              </w:rPr>
              <w:t xml:space="preserve">     </w:t>
            </w:r>
            <w:r w:rsidRPr="00402E08">
              <w:rPr>
                <w:rFonts w:ascii="Arial Narrow" w:hAnsi="Arial Narrow"/>
                <w:b/>
                <w:sz w:val="20"/>
                <w:szCs w:val="20"/>
              </w:rPr>
              <w:t>Date:</w:t>
            </w:r>
            <w:r w:rsidR="00D17A26" w:rsidRPr="00402E08">
              <w:rPr>
                <w:lang w:val="en-ZA"/>
              </w:rPr>
              <w:t xml:space="preserve"> ___/___/2015</w:t>
            </w:r>
            <w:r w:rsidR="00D17A26" w:rsidRPr="00402E08">
              <w:rPr>
                <w:rFonts w:ascii="Arial Narrow" w:hAnsi="Arial Narrow"/>
                <w:b/>
                <w:sz w:val="20"/>
                <w:szCs w:val="20"/>
                <w:lang w:val="en-ZA"/>
              </w:rPr>
              <w:t xml:space="preserve"> </w:t>
            </w:r>
          </w:p>
        </w:tc>
      </w:tr>
    </w:tbl>
    <w:p w14:paraId="7FE59DBA" w14:textId="77777777" w:rsidR="00F831FA" w:rsidRPr="00402E08" w:rsidRDefault="00F831FA" w:rsidP="002B2B47"/>
    <w:p w14:paraId="1BE1B607" w14:textId="77777777" w:rsidR="00DA6503" w:rsidRPr="00402E08" w:rsidRDefault="00DA6503" w:rsidP="002B2B47">
      <w:pPr>
        <w:rPr>
          <w:rFonts w:ascii="Cambria" w:hAnsi="Cambria"/>
          <w:b/>
          <w:spacing w:val="20"/>
          <w:sz w:val="28"/>
          <w:szCs w:val="28"/>
          <w:lang w:val="en-ZA" w:eastAsia="en-US" w:bidi="en-US"/>
        </w:rPr>
      </w:pPr>
    </w:p>
    <w:p w14:paraId="6859BD05" w14:textId="12ECCB71" w:rsidR="005664F4" w:rsidRPr="00402E08" w:rsidRDefault="005664F4" w:rsidP="005664F4">
      <w:pPr>
        <w:pBdr>
          <w:bottom w:val="thinThickSmallGap" w:sz="12" w:space="1" w:color="943634"/>
        </w:pBdr>
        <w:spacing w:after="200"/>
        <w:jc w:val="center"/>
        <w:outlineLvl w:val="0"/>
        <w:rPr>
          <w:rFonts w:ascii="Cambria" w:hAnsi="Cambria"/>
          <w:b/>
          <w:spacing w:val="20"/>
          <w:sz w:val="28"/>
          <w:szCs w:val="28"/>
          <w:lang w:val="en-ZA" w:eastAsia="en-US" w:bidi="en-US"/>
        </w:rPr>
      </w:pPr>
      <w:bookmarkStart w:id="53" w:name="_Toc409976586"/>
      <w:r w:rsidRPr="00402E08">
        <w:rPr>
          <w:rFonts w:ascii="Cambria" w:hAnsi="Cambria"/>
          <w:b/>
          <w:spacing w:val="20"/>
          <w:sz w:val="28"/>
          <w:szCs w:val="28"/>
          <w:lang w:val="en-ZA" w:eastAsia="en-US" w:bidi="en-US"/>
        </w:rPr>
        <w:t xml:space="preserve">Assessment Tool – Phase </w:t>
      </w:r>
      <w:r w:rsidR="00C80282" w:rsidRPr="00402E08">
        <w:rPr>
          <w:rFonts w:ascii="Cambria" w:hAnsi="Cambria"/>
          <w:b/>
          <w:spacing w:val="20"/>
          <w:sz w:val="28"/>
          <w:szCs w:val="28"/>
          <w:lang w:val="en-ZA" w:eastAsia="en-US" w:bidi="en-US"/>
        </w:rPr>
        <w:t>2</w:t>
      </w:r>
      <w:bookmarkEnd w:id="53"/>
    </w:p>
    <w:p w14:paraId="3D10F639" w14:textId="54665C0C" w:rsidR="00DA6503" w:rsidRPr="00402E08" w:rsidRDefault="00DA6503" w:rsidP="005664F4">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sidRPr="00402E08">
        <w:rPr>
          <w:rFonts w:ascii="Calibri" w:eastAsiaTheme="minorEastAsia" w:hAnsi="Calibri" w:cstheme="minorBidi"/>
          <w:b/>
          <w:sz w:val="22"/>
          <w:szCs w:val="22"/>
          <w:lang w:val="en-ZA" w:eastAsia="en-ZA"/>
        </w:rPr>
        <w:t>LEARNER</w:t>
      </w:r>
      <w:r w:rsidRPr="00402E08">
        <w:rPr>
          <w:rFonts w:ascii="Calibri" w:hAnsi="Calibri"/>
          <w:b/>
          <w:sz w:val="22"/>
          <w:szCs w:val="22"/>
        </w:rPr>
        <w:t xml:space="preserve"> NAME:</w:t>
      </w:r>
      <w:r w:rsidRPr="00402E08">
        <w:rPr>
          <w:rFonts w:ascii="Calibri" w:hAnsi="Calibri"/>
          <w:b/>
          <w:sz w:val="22"/>
          <w:szCs w:val="22"/>
        </w:rPr>
        <w:tab/>
      </w:r>
      <w:r w:rsidRPr="00402E08">
        <w:rPr>
          <w:rFonts w:ascii="Calibri" w:hAnsi="Calibri"/>
          <w:b/>
          <w:sz w:val="22"/>
          <w:szCs w:val="22"/>
        </w:rPr>
        <w:tab/>
      </w:r>
      <w:r w:rsidRPr="00402E08">
        <w:rPr>
          <w:rFonts w:ascii="Calibri" w:hAnsi="Calibri"/>
          <w:b/>
          <w:sz w:val="22"/>
          <w:szCs w:val="22"/>
        </w:rPr>
        <w:tab/>
        <w:t>DATE HANDED IN:</w:t>
      </w:r>
      <w:r w:rsidR="000C0CEF" w:rsidRPr="00402E08">
        <w:rPr>
          <w:lang w:val="en-ZA"/>
        </w:rPr>
        <w:t xml:space="preserve"> ___/___/2015</w:t>
      </w:r>
    </w:p>
    <w:p w14:paraId="4EC2ADB7" w14:textId="333C7C36" w:rsidR="00DA6503" w:rsidRPr="00402E08" w:rsidRDefault="00DA6503" w:rsidP="00DA6503">
      <w:pPr>
        <w:spacing w:line="264" w:lineRule="auto"/>
        <w:ind w:left="720" w:hanging="720"/>
        <w:rPr>
          <w:rFonts w:ascii="Cambria" w:hAnsi="Cambria"/>
          <w:sz w:val="22"/>
          <w:szCs w:val="22"/>
          <w:lang w:val="en-ZA"/>
        </w:rPr>
      </w:pPr>
      <w:r w:rsidRPr="00402E08">
        <w:rPr>
          <w:rFonts w:ascii="Cambria" w:hAnsi="Cambria"/>
          <w:b/>
          <w:sz w:val="22"/>
          <w:szCs w:val="22"/>
          <w:lang w:val="en-ZA"/>
        </w:rPr>
        <w:t>Note:</w:t>
      </w:r>
      <w:r w:rsidRPr="00402E08">
        <w:rPr>
          <w:rFonts w:ascii="Cambria" w:hAnsi="Cambria"/>
          <w:sz w:val="22"/>
          <w:szCs w:val="22"/>
          <w:lang w:val="en-ZA"/>
        </w:rPr>
        <w:t xml:space="preserve"> </w:t>
      </w:r>
      <w:r w:rsidRPr="00402E08">
        <w:rPr>
          <w:rFonts w:ascii="Cambria" w:hAnsi="Cambria"/>
          <w:sz w:val="22"/>
          <w:szCs w:val="22"/>
          <w:lang w:val="en-ZA"/>
        </w:rPr>
        <w:tab/>
        <w:t>This is a criterion-reference tool</w:t>
      </w:r>
      <w:r w:rsidR="00CD63C7" w:rsidRPr="00402E08">
        <w:rPr>
          <w:rFonts w:ascii="Cambria" w:hAnsi="Cambria"/>
          <w:sz w:val="22"/>
          <w:szCs w:val="22"/>
          <w:lang w:val="en-ZA"/>
        </w:rPr>
        <w:t>.</w:t>
      </w:r>
      <w:r w:rsidR="00E04221" w:rsidRPr="00402E08">
        <w:rPr>
          <w:rFonts w:ascii="Cambria" w:hAnsi="Cambria"/>
          <w:sz w:val="22"/>
          <w:szCs w:val="22"/>
          <w:lang w:val="en-ZA"/>
        </w:rPr>
        <w:t>*</w:t>
      </w:r>
      <w:r w:rsidRPr="00402E08">
        <w:rPr>
          <w:rFonts w:ascii="Cambria" w:hAnsi="Cambria"/>
          <w:sz w:val="22"/>
          <w:szCs w:val="22"/>
          <w:lang w:val="en-ZA"/>
        </w:rPr>
        <w:t xml:space="preserve"> </w:t>
      </w:r>
      <w:r w:rsidRPr="00402E08">
        <w:rPr>
          <w:rFonts w:ascii="Cambria" w:hAnsi="Cambria"/>
          <w:sz w:val="22"/>
          <w:szCs w:val="22"/>
          <w:lang w:val="en-ZA"/>
        </w:rPr>
        <w:br/>
      </w:r>
      <w:proofErr w:type="gramStart"/>
      <w:r w:rsidRPr="00402E08">
        <w:rPr>
          <w:rFonts w:ascii="Cambria" w:hAnsi="Cambria"/>
          <w:sz w:val="22"/>
          <w:szCs w:val="22"/>
          <w:lang w:val="en-ZA"/>
        </w:rPr>
        <w:t>The</w:t>
      </w:r>
      <w:proofErr w:type="gramEnd"/>
      <w:r w:rsidRPr="00402E08">
        <w:rPr>
          <w:rFonts w:ascii="Cambria" w:hAnsi="Cambria"/>
          <w:sz w:val="22"/>
          <w:szCs w:val="22"/>
          <w:lang w:val="en-ZA"/>
        </w:rPr>
        <w:t xml:space="preserve"> teacher should highlight or tick applicable criteria in the second column. </w:t>
      </w:r>
      <w:r w:rsidR="00D56A9C" w:rsidRPr="00402E08">
        <w:rPr>
          <w:rFonts w:ascii="Cambria" w:hAnsi="Cambria"/>
          <w:sz w:val="22"/>
          <w:szCs w:val="22"/>
          <w:lang w:val="en-ZA"/>
        </w:rPr>
        <w:t>T</w:t>
      </w:r>
      <w:r w:rsidRPr="00402E08">
        <w:rPr>
          <w:rFonts w:ascii="Cambria" w:hAnsi="Cambria"/>
          <w:sz w:val="22"/>
          <w:szCs w:val="22"/>
          <w:lang w:val="en-ZA"/>
        </w:rPr>
        <w:t xml:space="preserve">he number of ticks in this second column does not always determine the mark obtained in columns 4 to 8. Relate the criteria to the mark, e.g. in item 1, if answers to all 5 questions are evident, then a mark of 4 is awarded.  </w:t>
      </w:r>
    </w:p>
    <w:p w14:paraId="1D8F2A7C" w14:textId="77777777" w:rsidR="00DA6503" w:rsidRPr="00402E08" w:rsidRDefault="00DA6503" w:rsidP="00DA6503">
      <w:pPr>
        <w:spacing w:line="264" w:lineRule="auto"/>
        <w:ind w:left="720" w:hanging="720"/>
        <w:rPr>
          <w:rFonts w:ascii="Calibri" w:hAnsi="Calibri"/>
          <w:sz w:val="22"/>
          <w:szCs w:val="22"/>
          <w:lang w:val="en-ZA"/>
        </w:rPr>
      </w:pPr>
    </w:p>
    <w:tbl>
      <w:tblPr>
        <w:tblStyle w:val="TableGrid"/>
        <w:tblW w:w="5000" w:type="pct"/>
        <w:tblLayout w:type="fixed"/>
        <w:tblLook w:val="04A0" w:firstRow="1" w:lastRow="0" w:firstColumn="1" w:lastColumn="0" w:noHBand="0" w:noVBand="1"/>
      </w:tblPr>
      <w:tblGrid>
        <w:gridCol w:w="418"/>
        <w:gridCol w:w="4935"/>
        <w:gridCol w:w="992"/>
        <w:gridCol w:w="1742"/>
        <w:gridCol w:w="1742"/>
        <w:gridCol w:w="1742"/>
        <w:gridCol w:w="1742"/>
        <w:gridCol w:w="1742"/>
        <w:gridCol w:w="640"/>
      </w:tblGrid>
      <w:tr w:rsidR="00F83D84" w:rsidRPr="00402E08" w14:paraId="65487E9F" w14:textId="77777777" w:rsidTr="001F6BAC">
        <w:trPr>
          <w:cantSplit/>
          <w:tblHeader/>
        </w:trPr>
        <w:tc>
          <w:tcPr>
            <w:tcW w:w="133" w:type="pct"/>
            <w:tcBorders>
              <w:top w:val="single" w:sz="4" w:space="0" w:color="auto"/>
              <w:left w:val="single" w:sz="4" w:space="0" w:color="auto"/>
              <w:bottom w:val="single" w:sz="4" w:space="0" w:color="auto"/>
              <w:right w:val="single" w:sz="4" w:space="0" w:color="auto"/>
            </w:tcBorders>
          </w:tcPr>
          <w:p w14:paraId="185DAB32" w14:textId="77777777" w:rsidR="00DA6503" w:rsidRPr="00402E08"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14:paraId="5C7D4FF7"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14:paraId="4E71966A"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Possible mark</w:t>
            </w:r>
          </w:p>
        </w:tc>
        <w:tc>
          <w:tcPr>
            <w:tcW w:w="555" w:type="pct"/>
            <w:tcBorders>
              <w:top w:val="single" w:sz="4" w:space="0" w:color="auto"/>
              <w:left w:val="single" w:sz="4" w:space="0" w:color="auto"/>
              <w:bottom w:val="single" w:sz="4" w:space="0" w:color="auto"/>
              <w:right w:val="single" w:sz="4" w:space="0" w:color="auto"/>
            </w:tcBorders>
            <w:vAlign w:val="center"/>
          </w:tcPr>
          <w:p w14:paraId="76A4389F"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14:paraId="151D1CFB"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14:paraId="18ED8E58"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14:paraId="6C7A928B"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14:paraId="3554D0C3"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0</w:t>
            </w:r>
          </w:p>
        </w:tc>
        <w:tc>
          <w:tcPr>
            <w:tcW w:w="204" w:type="pct"/>
            <w:tcBorders>
              <w:left w:val="single" w:sz="4" w:space="0" w:color="auto"/>
              <w:bottom w:val="single" w:sz="4" w:space="0" w:color="auto"/>
            </w:tcBorders>
            <w:vAlign w:val="center"/>
          </w:tcPr>
          <w:p w14:paraId="11D9A2D5"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 xml:space="preserve">Mark </w:t>
            </w:r>
          </w:p>
        </w:tc>
      </w:tr>
      <w:tr w:rsidR="00F83D84" w:rsidRPr="00402E08" w14:paraId="60D3AB6A" w14:textId="77777777" w:rsidTr="001F6BAC">
        <w:trPr>
          <w:cantSplit/>
        </w:trPr>
        <w:tc>
          <w:tcPr>
            <w:tcW w:w="133" w:type="pct"/>
            <w:vMerge w:val="restart"/>
            <w:tcBorders>
              <w:top w:val="single" w:sz="4" w:space="0" w:color="auto"/>
              <w:left w:val="single" w:sz="4" w:space="0" w:color="auto"/>
              <w:right w:val="single" w:sz="4" w:space="0" w:color="auto"/>
            </w:tcBorders>
          </w:tcPr>
          <w:p w14:paraId="292E9146"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1</w:t>
            </w:r>
          </w:p>
        </w:tc>
        <w:tc>
          <w:tcPr>
            <w:tcW w:w="4663" w:type="pct"/>
            <w:gridSpan w:val="7"/>
            <w:tcBorders>
              <w:top w:val="single" w:sz="4" w:space="0" w:color="auto"/>
              <w:left w:val="single" w:sz="4" w:space="0" w:color="auto"/>
              <w:right w:val="single" w:sz="4" w:space="0" w:color="auto"/>
            </w:tcBorders>
          </w:tcPr>
          <w:p w14:paraId="7A87F967" w14:textId="77777777" w:rsidR="00DA6503" w:rsidRPr="00402E08" w:rsidRDefault="00DA6503" w:rsidP="002B2B47">
            <w:pPr>
              <w:rPr>
                <w:rFonts w:ascii="Arial Narrow" w:hAnsi="Arial Narrow"/>
                <w:b/>
                <w:sz w:val="20"/>
                <w:szCs w:val="20"/>
              </w:rPr>
            </w:pPr>
            <w:r w:rsidRPr="00402E08">
              <w:rPr>
                <w:rFonts w:ascii="Arial Narrow" w:hAnsi="Arial Narrow"/>
                <w:b/>
                <w:sz w:val="20"/>
                <w:szCs w:val="20"/>
              </w:rPr>
              <w:t xml:space="preserve">INFORMATION – EVALUATION </w:t>
            </w:r>
          </w:p>
          <w:p w14:paraId="4D77CF7D" w14:textId="77777777" w:rsidR="00DA6503" w:rsidRPr="00402E08" w:rsidRDefault="00DA6503" w:rsidP="002B2B47">
            <w:pPr>
              <w:rPr>
                <w:rFonts w:ascii="Arial Narrow" w:hAnsi="Arial Narrow" w:cstheme="minorHAnsi"/>
                <w:sz w:val="20"/>
                <w:szCs w:val="20"/>
              </w:rPr>
            </w:pPr>
            <w:r w:rsidRPr="00402E08">
              <w:rPr>
                <w:rFonts w:ascii="Arial Narrow" w:hAnsi="Arial Narrow" w:cstheme="minorHAnsi"/>
                <w:sz w:val="20"/>
                <w:szCs w:val="20"/>
              </w:rPr>
              <w:t>A table has been completed for each source, clearly evaluating the quality of the source and its contents by providing a clear, relevant motivation/explanation for each aspect</w:t>
            </w:r>
          </w:p>
        </w:tc>
        <w:tc>
          <w:tcPr>
            <w:tcW w:w="204" w:type="pct"/>
            <w:vMerge w:val="restart"/>
            <w:tcBorders>
              <w:top w:val="single" w:sz="4" w:space="0" w:color="auto"/>
              <w:left w:val="single" w:sz="4" w:space="0" w:color="auto"/>
            </w:tcBorders>
            <w:vAlign w:val="center"/>
          </w:tcPr>
          <w:p w14:paraId="085FDDFB" w14:textId="77777777" w:rsidR="00DA6503" w:rsidRPr="00402E08" w:rsidRDefault="00DA6503" w:rsidP="002B2B47">
            <w:pPr>
              <w:jc w:val="center"/>
              <w:rPr>
                <w:rFonts w:ascii="Arial Narrow" w:hAnsi="Arial Narrow" w:cstheme="minorHAnsi"/>
                <w:sz w:val="20"/>
                <w:szCs w:val="20"/>
              </w:rPr>
            </w:pPr>
          </w:p>
        </w:tc>
      </w:tr>
      <w:tr w:rsidR="00F83D84" w:rsidRPr="00402E08" w14:paraId="3A3C783D" w14:textId="77777777" w:rsidTr="001F6BAC">
        <w:trPr>
          <w:cantSplit/>
        </w:trPr>
        <w:tc>
          <w:tcPr>
            <w:tcW w:w="133" w:type="pct"/>
            <w:vMerge/>
            <w:tcBorders>
              <w:left w:val="single" w:sz="4" w:space="0" w:color="auto"/>
              <w:right w:val="single" w:sz="4" w:space="0" w:color="auto"/>
            </w:tcBorders>
          </w:tcPr>
          <w:p w14:paraId="3363FB6B" w14:textId="77777777" w:rsidR="00DA6503" w:rsidRPr="00402E0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14:paraId="1DB0FFA8" w14:textId="77777777" w:rsidR="00DA6503" w:rsidRPr="00402E08" w:rsidRDefault="00DA6503"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Authority</w:t>
            </w:r>
          </w:p>
          <w:p w14:paraId="2A4C83F5" w14:textId="77777777" w:rsidR="00DA6503" w:rsidRPr="00402E08" w:rsidRDefault="00DA6503"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Currency</w:t>
            </w:r>
          </w:p>
          <w:p w14:paraId="546F231F" w14:textId="77777777" w:rsidR="00DA6503" w:rsidRPr="00402E08" w:rsidRDefault="00DA6503"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Accuracy</w:t>
            </w:r>
          </w:p>
          <w:p w14:paraId="46A3434A" w14:textId="77777777" w:rsidR="00DA6503" w:rsidRPr="00402E08" w:rsidRDefault="00DA6503"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Objectivity</w:t>
            </w:r>
          </w:p>
          <w:p w14:paraId="00593E5C" w14:textId="77777777" w:rsidR="00DA6503" w:rsidRPr="00402E08" w:rsidRDefault="00DA6503" w:rsidP="002037C2">
            <w:pPr>
              <w:pStyle w:val="ListParagraph"/>
              <w:numPr>
                <w:ilvl w:val="0"/>
                <w:numId w:val="22"/>
              </w:numPr>
              <w:spacing w:after="0" w:line="240" w:lineRule="auto"/>
              <w:rPr>
                <w:rFonts w:ascii="Arial Narrow" w:hAnsi="Arial Narrow"/>
                <w:sz w:val="20"/>
                <w:szCs w:val="20"/>
              </w:rPr>
            </w:pPr>
            <w:r w:rsidRPr="00402E08">
              <w:rPr>
                <w:rFonts w:ascii="Arial Narrow" w:hAnsi="Arial Narrow" w:cstheme="minorHAnsi"/>
                <w:sz w:val="20"/>
                <w:szCs w:val="20"/>
              </w:rPr>
              <w:t>Coverage</w:t>
            </w:r>
          </w:p>
        </w:tc>
        <w:tc>
          <w:tcPr>
            <w:tcW w:w="316" w:type="pct"/>
            <w:vAlign w:val="center"/>
          </w:tcPr>
          <w:p w14:paraId="7ABA060B" w14:textId="77777777" w:rsidR="00DA6503" w:rsidRPr="00402E08" w:rsidRDefault="00DA6503" w:rsidP="002B2B47">
            <w:pPr>
              <w:jc w:val="center"/>
              <w:rPr>
                <w:rFonts w:ascii="Arial Narrow" w:hAnsi="Arial Narrow" w:cstheme="minorHAnsi"/>
                <w:b/>
                <w:sz w:val="20"/>
                <w:szCs w:val="20"/>
              </w:rPr>
            </w:pPr>
            <w:r w:rsidRPr="00402E08">
              <w:rPr>
                <w:rFonts w:ascii="Arial Narrow" w:hAnsi="Arial Narrow" w:cstheme="minorHAnsi"/>
                <w:b/>
                <w:sz w:val="20"/>
                <w:szCs w:val="20"/>
              </w:rPr>
              <w:t>4</w:t>
            </w:r>
          </w:p>
        </w:tc>
        <w:tc>
          <w:tcPr>
            <w:tcW w:w="555" w:type="pct"/>
          </w:tcPr>
          <w:p w14:paraId="4D86BDCC"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All 5 aspects clearly addressed and correctly motivated/ explained for </w:t>
            </w:r>
            <w:r w:rsidRPr="00402E08">
              <w:rPr>
                <w:rFonts w:ascii="Arial Narrow" w:hAnsi="Arial Narrow" w:cstheme="minorHAnsi"/>
                <w:b/>
                <w:sz w:val="20"/>
                <w:szCs w:val="20"/>
              </w:rPr>
              <w:t>all</w:t>
            </w:r>
            <w:r w:rsidRPr="00402E08">
              <w:rPr>
                <w:rFonts w:ascii="Arial Narrow" w:hAnsi="Arial Narrow" w:cstheme="minorHAnsi"/>
                <w:sz w:val="20"/>
                <w:szCs w:val="20"/>
              </w:rPr>
              <w:t xml:space="preserve"> sources</w:t>
            </w:r>
          </w:p>
        </w:tc>
        <w:tc>
          <w:tcPr>
            <w:tcW w:w="555" w:type="pct"/>
          </w:tcPr>
          <w:p w14:paraId="452C0F41"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At least 4 of the 5 aspects clearly addressed and correctly motivated/ explained for </w:t>
            </w:r>
            <w:r w:rsidRPr="00402E08">
              <w:rPr>
                <w:rFonts w:ascii="Arial Narrow" w:hAnsi="Arial Narrow" w:cstheme="minorHAnsi"/>
                <w:b/>
                <w:sz w:val="20"/>
                <w:szCs w:val="20"/>
              </w:rPr>
              <w:t>all</w:t>
            </w:r>
            <w:r w:rsidRPr="00402E08">
              <w:rPr>
                <w:rFonts w:ascii="Arial Narrow" w:hAnsi="Arial Narrow" w:cstheme="minorHAnsi"/>
                <w:sz w:val="20"/>
                <w:szCs w:val="20"/>
              </w:rPr>
              <w:t xml:space="preserve"> sources</w:t>
            </w:r>
          </w:p>
        </w:tc>
        <w:tc>
          <w:tcPr>
            <w:tcW w:w="555" w:type="pct"/>
          </w:tcPr>
          <w:p w14:paraId="465209C7"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At least 3 of the 5 aspects clearly addressed and correctly motivated/ explained for </w:t>
            </w:r>
            <w:r w:rsidRPr="00402E08">
              <w:rPr>
                <w:rFonts w:ascii="Arial Narrow" w:hAnsi="Arial Narrow" w:cstheme="minorHAnsi"/>
                <w:b/>
                <w:sz w:val="20"/>
                <w:szCs w:val="20"/>
              </w:rPr>
              <w:t>all</w:t>
            </w:r>
            <w:r w:rsidRPr="00402E08">
              <w:rPr>
                <w:rFonts w:ascii="Arial Narrow" w:hAnsi="Arial Narrow" w:cstheme="minorHAnsi"/>
                <w:sz w:val="20"/>
                <w:szCs w:val="20"/>
              </w:rPr>
              <w:t xml:space="preserve"> sources</w:t>
            </w:r>
          </w:p>
        </w:tc>
        <w:tc>
          <w:tcPr>
            <w:tcW w:w="555" w:type="pct"/>
          </w:tcPr>
          <w:p w14:paraId="544DF6FA"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At least 2 of the 5 aspects clearly addressed and correctly motivated/ explained for </w:t>
            </w:r>
            <w:r w:rsidRPr="00402E08">
              <w:rPr>
                <w:rFonts w:ascii="Arial Narrow" w:hAnsi="Arial Narrow" w:cstheme="minorHAnsi"/>
                <w:b/>
                <w:sz w:val="20"/>
                <w:szCs w:val="20"/>
              </w:rPr>
              <w:t>all</w:t>
            </w:r>
            <w:r w:rsidRPr="00402E08">
              <w:rPr>
                <w:rFonts w:ascii="Arial Narrow" w:hAnsi="Arial Narrow" w:cstheme="minorHAnsi"/>
                <w:sz w:val="20"/>
                <w:szCs w:val="20"/>
              </w:rPr>
              <w:t xml:space="preserve"> sources</w:t>
            </w:r>
          </w:p>
        </w:tc>
        <w:tc>
          <w:tcPr>
            <w:tcW w:w="555" w:type="pct"/>
            <w:tcBorders>
              <w:right w:val="single" w:sz="4" w:space="0" w:color="auto"/>
            </w:tcBorders>
          </w:tcPr>
          <w:p w14:paraId="4E08ACEF"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Less than 2 of the 5 aspects clearly and correctly done for </w:t>
            </w:r>
            <w:r w:rsidRPr="00402E08">
              <w:rPr>
                <w:rFonts w:ascii="Arial Narrow" w:hAnsi="Arial Narrow" w:cstheme="minorHAnsi"/>
                <w:b/>
                <w:sz w:val="20"/>
                <w:szCs w:val="20"/>
              </w:rPr>
              <w:t>all</w:t>
            </w:r>
            <w:r w:rsidRPr="00402E08">
              <w:rPr>
                <w:rFonts w:ascii="Arial Narrow" w:hAnsi="Arial Narrow" w:cstheme="minorHAnsi"/>
                <w:sz w:val="20"/>
                <w:szCs w:val="20"/>
              </w:rPr>
              <w:t xml:space="preserve"> sources</w:t>
            </w:r>
          </w:p>
          <w:p w14:paraId="3DDF3E0B"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Not done for </w:t>
            </w:r>
            <w:r w:rsidRPr="00402E08">
              <w:rPr>
                <w:rFonts w:ascii="Arial Narrow" w:hAnsi="Arial Narrow" w:cstheme="minorHAnsi"/>
                <w:b/>
                <w:sz w:val="20"/>
                <w:szCs w:val="20"/>
              </w:rPr>
              <w:t>all</w:t>
            </w:r>
            <w:r w:rsidRPr="00402E08">
              <w:rPr>
                <w:rFonts w:ascii="Arial Narrow" w:hAnsi="Arial Narrow" w:cstheme="minorHAnsi"/>
                <w:sz w:val="20"/>
                <w:szCs w:val="20"/>
              </w:rPr>
              <w:t xml:space="preserve"> sources</w:t>
            </w:r>
          </w:p>
        </w:tc>
        <w:tc>
          <w:tcPr>
            <w:tcW w:w="204" w:type="pct"/>
            <w:vMerge/>
            <w:tcBorders>
              <w:left w:val="single" w:sz="4" w:space="0" w:color="auto"/>
            </w:tcBorders>
            <w:vAlign w:val="center"/>
          </w:tcPr>
          <w:p w14:paraId="385BF115" w14:textId="77777777" w:rsidR="00DA6503" w:rsidRPr="00402E08" w:rsidRDefault="00DA6503" w:rsidP="002B2B47">
            <w:pPr>
              <w:jc w:val="center"/>
              <w:rPr>
                <w:rFonts w:ascii="Arial Narrow" w:hAnsi="Arial Narrow" w:cstheme="minorHAnsi"/>
                <w:sz w:val="20"/>
                <w:szCs w:val="20"/>
              </w:rPr>
            </w:pPr>
          </w:p>
        </w:tc>
      </w:tr>
      <w:tr w:rsidR="00F83D84" w:rsidRPr="00402E08" w14:paraId="54478F5C" w14:textId="77777777" w:rsidTr="001F6BAC">
        <w:trPr>
          <w:cantSplit/>
        </w:trPr>
        <w:tc>
          <w:tcPr>
            <w:tcW w:w="133" w:type="pct"/>
            <w:vMerge w:val="restart"/>
            <w:tcBorders>
              <w:left w:val="single" w:sz="4" w:space="0" w:color="auto"/>
              <w:right w:val="single" w:sz="4" w:space="0" w:color="auto"/>
            </w:tcBorders>
          </w:tcPr>
          <w:p w14:paraId="3CDD8C2F"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2</w:t>
            </w:r>
          </w:p>
        </w:tc>
        <w:tc>
          <w:tcPr>
            <w:tcW w:w="4663" w:type="pct"/>
            <w:gridSpan w:val="7"/>
            <w:tcBorders>
              <w:left w:val="single" w:sz="4" w:space="0" w:color="auto"/>
              <w:right w:val="single" w:sz="4" w:space="0" w:color="auto"/>
            </w:tcBorders>
          </w:tcPr>
          <w:p w14:paraId="1A57C09E" w14:textId="77777777" w:rsidR="00DA6503" w:rsidRPr="00402E08" w:rsidRDefault="00DA6503" w:rsidP="002B2B47">
            <w:pPr>
              <w:rPr>
                <w:rFonts w:ascii="Arial Narrow" w:hAnsi="Arial Narrow"/>
                <w:b/>
                <w:sz w:val="20"/>
                <w:szCs w:val="20"/>
              </w:rPr>
            </w:pPr>
            <w:r w:rsidRPr="00402E08">
              <w:rPr>
                <w:rFonts w:ascii="Arial Narrow" w:hAnsi="Arial Narrow"/>
                <w:b/>
                <w:sz w:val="20"/>
                <w:szCs w:val="20"/>
              </w:rPr>
              <w:t>INFORMATION – SUMMARY</w:t>
            </w:r>
          </w:p>
          <w:p w14:paraId="33852333" w14:textId="77777777" w:rsidR="00DA6503" w:rsidRPr="00402E08" w:rsidRDefault="00DA6503" w:rsidP="002B2B47">
            <w:pPr>
              <w:rPr>
                <w:rFonts w:ascii="Arial Narrow" w:hAnsi="Arial Narrow" w:cstheme="minorHAnsi"/>
                <w:sz w:val="20"/>
                <w:szCs w:val="20"/>
              </w:rPr>
            </w:pPr>
            <w:r w:rsidRPr="00402E08">
              <w:rPr>
                <w:rFonts w:ascii="Arial Narrow" w:hAnsi="Arial Narrow" w:cstheme="minorHAnsi"/>
                <w:sz w:val="20"/>
                <w:szCs w:val="20"/>
              </w:rPr>
              <w:t xml:space="preserve">Information from each source used is summarised in learner’s own words. Summary gives information available in the source which is relevant to the topic and which will help to answer questions or is useful for solving the problem. </w:t>
            </w:r>
          </w:p>
        </w:tc>
        <w:tc>
          <w:tcPr>
            <w:tcW w:w="204" w:type="pct"/>
            <w:vMerge w:val="restart"/>
            <w:tcBorders>
              <w:left w:val="single" w:sz="4" w:space="0" w:color="auto"/>
            </w:tcBorders>
            <w:vAlign w:val="center"/>
          </w:tcPr>
          <w:p w14:paraId="15A41F0A" w14:textId="77777777" w:rsidR="00DA6503" w:rsidRPr="00402E08" w:rsidRDefault="00DA6503" w:rsidP="002B2B47">
            <w:pPr>
              <w:jc w:val="center"/>
              <w:rPr>
                <w:rFonts w:ascii="Arial Narrow" w:hAnsi="Arial Narrow" w:cstheme="minorHAnsi"/>
                <w:sz w:val="20"/>
                <w:szCs w:val="20"/>
              </w:rPr>
            </w:pPr>
          </w:p>
        </w:tc>
      </w:tr>
      <w:tr w:rsidR="00F83D84" w:rsidRPr="00402E08" w14:paraId="6DECC568" w14:textId="77777777" w:rsidTr="001F6BAC">
        <w:trPr>
          <w:cantSplit/>
        </w:trPr>
        <w:tc>
          <w:tcPr>
            <w:tcW w:w="133" w:type="pct"/>
            <w:vMerge/>
            <w:tcBorders>
              <w:left w:val="single" w:sz="4" w:space="0" w:color="auto"/>
              <w:right w:val="single" w:sz="4" w:space="0" w:color="auto"/>
            </w:tcBorders>
          </w:tcPr>
          <w:p w14:paraId="58539642" w14:textId="77777777" w:rsidR="00DA6503" w:rsidRPr="00402E0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14:paraId="19B85A04" w14:textId="77777777" w:rsidR="00DA6503" w:rsidRPr="00402E08" w:rsidRDefault="00DA6503"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Summary of information – for all sources used</w:t>
            </w:r>
          </w:p>
          <w:p w14:paraId="5061FE7B" w14:textId="77777777" w:rsidR="00DA6503" w:rsidRPr="00402E08" w:rsidRDefault="00DA6503"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 xml:space="preserve">All </w:t>
            </w:r>
            <w:proofErr w:type="spellStart"/>
            <w:r w:rsidRPr="00402E08">
              <w:rPr>
                <w:rFonts w:ascii="Arial Narrow" w:hAnsi="Arial Narrow" w:cstheme="minorHAnsi"/>
                <w:sz w:val="20"/>
                <w:szCs w:val="20"/>
              </w:rPr>
              <w:t>summarised</w:t>
            </w:r>
            <w:proofErr w:type="spellEnd"/>
            <w:r w:rsidRPr="00402E08">
              <w:rPr>
                <w:rFonts w:ascii="Arial Narrow" w:hAnsi="Arial Narrow" w:cstheme="minorHAnsi"/>
                <w:sz w:val="20"/>
                <w:szCs w:val="20"/>
              </w:rPr>
              <w:t xml:space="preserve"> information is relevant to the topic and likely to answer questions/ help solve the problem</w:t>
            </w:r>
          </w:p>
        </w:tc>
        <w:tc>
          <w:tcPr>
            <w:tcW w:w="316" w:type="pct"/>
            <w:shd w:val="clear" w:color="auto" w:fill="auto"/>
            <w:vAlign w:val="center"/>
          </w:tcPr>
          <w:p w14:paraId="5A6C82E8" w14:textId="77777777" w:rsidR="00DA6503" w:rsidRPr="00402E08" w:rsidRDefault="00DA6503" w:rsidP="002B2B47">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55" w:type="pct"/>
            <w:shd w:val="clear" w:color="auto" w:fill="auto"/>
          </w:tcPr>
          <w:p w14:paraId="0FE6F066"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Both aspects clearly present and all summaries are definitely learner’s own words</w:t>
            </w:r>
          </w:p>
        </w:tc>
        <w:tc>
          <w:tcPr>
            <w:tcW w:w="555" w:type="pct"/>
            <w:shd w:val="clear" w:color="auto" w:fill="auto"/>
          </w:tcPr>
          <w:p w14:paraId="29A14509"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1 of the 2 aspects clearly present and summaries provided are learner’s own words</w:t>
            </w:r>
          </w:p>
        </w:tc>
        <w:tc>
          <w:tcPr>
            <w:tcW w:w="555" w:type="pct"/>
          </w:tcPr>
          <w:p w14:paraId="2AE224CA"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Both aspects clearly present but any part of any 1 summary is not in learner’s own words</w:t>
            </w:r>
          </w:p>
        </w:tc>
        <w:tc>
          <w:tcPr>
            <w:tcW w:w="555" w:type="pct"/>
          </w:tcPr>
          <w:p w14:paraId="40AA2DE7"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Both aspects clearly present but any part of more than 1 summary is not learner’s own words</w:t>
            </w:r>
          </w:p>
        </w:tc>
        <w:tc>
          <w:tcPr>
            <w:tcW w:w="555" w:type="pct"/>
            <w:tcBorders>
              <w:right w:val="single" w:sz="4" w:space="0" w:color="auto"/>
            </w:tcBorders>
          </w:tcPr>
          <w:p w14:paraId="5BAFCC8F"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None of the 2 aspects clearly present </w:t>
            </w:r>
            <w:r w:rsidRPr="00402E08">
              <w:rPr>
                <w:rFonts w:ascii="Arial Narrow" w:hAnsi="Arial Narrow" w:cstheme="minorHAnsi"/>
                <w:b/>
                <w:sz w:val="20"/>
                <w:szCs w:val="20"/>
              </w:rPr>
              <w:t>or</w:t>
            </w:r>
          </w:p>
          <w:p w14:paraId="02477B65"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Mostly not learner’s own words </w:t>
            </w:r>
            <w:r w:rsidRPr="00402E08">
              <w:rPr>
                <w:rFonts w:ascii="Arial Narrow" w:hAnsi="Arial Narrow" w:cstheme="minorHAnsi"/>
                <w:b/>
                <w:sz w:val="20"/>
                <w:szCs w:val="20"/>
              </w:rPr>
              <w:t>or</w:t>
            </w:r>
            <w:r w:rsidRPr="00402E08">
              <w:rPr>
                <w:rFonts w:ascii="Arial Narrow" w:hAnsi="Arial Narrow" w:cstheme="minorHAnsi"/>
                <w:sz w:val="20"/>
                <w:szCs w:val="20"/>
              </w:rPr>
              <w:t xml:space="preserve"> </w:t>
            </w:r>
          </w:p>
          <w:p w14:paraId="0B558552"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Not done</w:t>
            </w:r>
          </w:p>
        </w:tc>
        <w:tc>
          <w:tcPr>
            <w:tcW w:w="204" w:type="pct"/>
            <w:vMerge/>
            <w:tcBorders>
              <w:left w:val="single" w:sz="4" w:space="0" w:color="auto"/>
            </w:tcBorders>
            <w:vAlign w:val="center"/>
          </w:tcPr>
          <w:p w14:paraId="6AE85409" w14:textId="77777777" w:rsidR="00DA6503" w:rsidRPr="00402E08" w:rsidRDefault="00DA6503" w:rsidP="002B2B47">
            <w:pPr>
              <w:jc w:val="center"/>
              <w:rPr>
                <w:rFonts w:ascii="Arial Narrow" w:hAnsi="Arial Narrow" w:cstheme="minorHAnsi"/>
                <w:sz w:val="20"/>
                <w:szCs w:val="20"/>
              </w:rPr>
            </w:pPr>
          </w:p>
        </w:tc>
      </w:tr>
      <w:tr w:rsidR="00F83D84" w:rsidRPr="00402E08" w14:paraId="5252DAF2" w14:textId="77777777" w:rsidTr="001F6BAC">
        <w:trPr>
          <w:cantSplit/>
        </w:trPr>
        <w:tc>
          <w:tcPr>
            <w:tcW w:w="133" w:type="pct"/>
            <w:vMerge w:val="restart"/>
            <w:tcBorders>
              <w:left w:val="single" w:sz="4" w:space="0" w:color="auto"/>
              <w:right w:val="single" w:sz="4" w:space="0" w:color="auto"/>
            </w:tcBorders>
          </w:tcPr>
          <w:p w14:paraId="2F5E2A48"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3</w:t>
            </w:r>
          </w:p>
        </w:tc>
        <w:tc>
          <w:tcPr>
            <w:tcW w:w="4663" w:type="pct"/>
            <w:gridSpan w:val="7"/>
            <w:tcBorders>
              <w:left w:val="single" w:sz="4" w:space="0" w:color="auto"/>
              <w:right w:val="single" w:sz="4" w:space="0" w:color="auto"/>
            </w:tcBorders>
          </w:tcPr>
          <w:p w14:paraId="4A88DD9A" w14:textId="77777777" w:rsidR="00DA6503" w:rsidRPr="00402E08" w:rsidRDefault="00DA6503" w:rsidP="002B2B47">
            <w:pPr>
              <w:rPr>
                <w:rFonts w:ascii="Arial Narrow" w:hAnsi="Arial Narrow"/>
                <w:b/>
                <w:sz w:val="20"/>
                <w:szCs w:val="20"/>
              </w:rPr>
            </w:pPr>
            <w:r w:rsidRPr="00402E08">
              <w:rPr>
                <w:rFonts w:ascii="Arial Narrow" w:hAnsi="Arial Narrow"/>
                <w:b/>
                <w:sz w:val="20"/>
                <w:szCs w:val="20"/>
              </w:rPr>
              <w:t>SPREADSHEET - TECHNICAL</w:t>
            </w:r>
          </w:p>
          <w:p w14:paraId="7FAA47CA" w14:textId="77777777" w:rsidR="00DA6503" w:rsidRPr="00402E08" w:rsidRDefault="00DA6503" w:rsidP="002B2B47">
            <w:pPr>
              <w:rPr>
                <w:rFonts w:ascii="Arial Narrow" w:hAnsi="Arial Narrow" w:cstheme="minorHAnsi"/>
                <w:sz w:val="20"/>
                <w:szCs w:val="20"/>
              </w:rPr>
            </w:pPr>
            <w:r w:rsidRPr="00402E08">
              <w:rPr>
                <w:rFonts w:ascii="Arial Narrow" w:hAnsi="Arial Narrow"/>
                <w:sz w:val="20"/>
                <w:szCs w:val="20"/>
              </w:rPr>
              <w:t>Well designed and formatted using appropriate formatting techniques (borders, shading, font alignment, etc.) with good layout and is easy to read and interpret, (row and column headings stand out). The format should contribute to readability, not hinder it.</w:t>
            </w:r>
          </w:p>
        </w:tc>
        <w:tc>
          <w:tcPr>
            <w:tcW w:w="204" w:type="pct"/>
            <w:vMerge w:val="restart"/>
            <w:tcBorders>
              <w:left w:val="single" w:sz="4" w:space="0" w:color="auto"/>
            </w:tcBorders>
            <w:vAlign w:val="center"/>
          </w:tcPr>
          <w:p w14:paraId="42911156" w14:textId="77777777" w:rsidR="00DA6503" w:rsidRPr="00402E08" w:rsidRDefault="00DA6503" w:rsidP="002B2B47">
            <w:pPr>
              <w:jc w:val="center"/>
              <w:rPr>
                <w:rFonts w:ascii="Arial Narrow" w:hAnsi="Arial Narrow" w:cstheme="minorHAnsi"/>
                <w:sz w:val="20"/>
                <w:szCs w:val="20"/>
              </w:rPr>
            </w:pPr>
          </w:p>
        </w:tc>
      </w:tr>
      <w:tr w:rsidR="00F83D84" w:rsidRPr="00402E08" w14:paraId="160E6DCB" w14:textId="77777777" w:rsidTr="001F6BAC">
        <w:trPr>
          <w:cantSplit/>
        </w:trPr>
        <w:tc>
          <w:tcPr>
            <w:tcW w:w="133" w:type="pct"/>
            <w:vMerge/>
            <w:tcBorders>
              <w:left w:val="single" w:sz="4" w:space="0" w:color="auto"/>
              <w:right w:val="single" w:sz="4" w:space="0" w:color="auto"/>
            </w:tcBorders>
          </w:tcPr>
          <w:p w14:paraId="4FA6536D" w14:textId="77777777" w:rsidR="00DA6503" w:rsidRPr="00402E0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14:paraId="3ADB4A73" w14:textId="77777777" w:rsidR="00DA6503" w:rsidRPr="00402E08" w:rsidRDefault="00DA6503"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 xml:space="preserve">Well designed and formatted </w:t>
            </w:r>
          </w:p>
          <w:p w14:paraId="09C3ED0E" w14:textId="77777777" w:rsidR="00DA6503" w:rsidRPr="00402E08" w:rsidRDefault="00DA6503" w:rsidP="002037C2">
            <w:pPr>
              <w:pStyle w:val="ListParagraph"/>
              <w:numPr>
                <w:ilvl w:val="0"/>
                <w:numId w:val="22"/>
              </w:numPr>
              <w:spacing w:after="0" w:line="240" w:lineRule="auto"/>
              <w:rPr>
                <w:rFonts w:ascii="Arial Narrow" w:hAnsi="Arial Narrow"/>
                <w:sz w:val="20"/>
                <w:szCs w:val="20"/>
              </w:rPr>
            </w:pPr>
            <w:r w:rsidRPr="00402E08">
              <w:rPr>
                <w:rFonts w:ascii="Arial Narrow" w:hAnsi="Arial Narrow" w:cstheme="minorHAnsi"/>
                <w:sz w:val="20"/>
                <w:szCs w:val="20"/>
              </w:rPr>
              <w:t>Good layout, easy to read and interpret</w:t>
            </w:r>
          </w:p>
        </w:tc>
        <w:tc>
          <w:tcPr>
            <w:tcW w:w="316" w:type="pct"/>
            <w:vAlign w:val="center"/>
          </w:tcPr>
          <w:p w14:paraId="3C69EC4E" w14:textId="77777777" w:rsidR="00DA6503" w:rsidRPr="00402E08" w:rsidRDefault="00DA6503" w:rsidP="002B2B47">
            <w:pPr>
              <w:jc w:val="center"/>
              <w:rPr>
                <w:rFonts w:ascii="Arial Narrow" w:hAnsi="Arial Narrow" w:cstheme="minorHAnsi"/>
                <w:b/>
                <w:sz w:val="20"/>
                <w:szCs w:val="20"/>
              </w:rPr>
            </w:pPr>
            <w:r w:rsidRPr="00402E08">
              <w:rPr>
                <w:rFonts w:ascii="Arial Narrow" w:hAnsi="Arial Narrow" w:cstheme="minorHAnsi"/>
                <w:b/>
                <w:sz w:val="20"/>
                <w:szCs w:val="20"/>
              </w:rPr>
              <w:t>2</w:t>
            </w:r>
          </w:p>
        </w:tc>
        <w:tc>
          <w:tcPr>
            <w:tcW w:w="555" w:type="pct"/>
            <w:shd w:val="clear" w:color="auto" w:fill="BFBFBF" w:themeFill="background1" w:themeFillShade="BF"/>
          </w:tcPr>
          <w:p w14:paraId="469B4B58" w14:textId="77777777" w:rsidR="00DA6503" w:rsidRPr="00402E08" w:rsidRDefault="00DA6503" w:rsidP="002B2B47">
            <w:pPr>
              <w:pStyle w:val="ListParagraph"/>
              <w:ind w:left="176"/>
              <w:rPr>
                <w:rFonts w:ascii="Arial Narrow" w:hAnsi="Arial Narrow" w:cstheme="minorHAnsi"/>
                <w:sz w:val="20"/>
                <w:szCs w:val="20"/>
              </w:rPr>
            </w:pPr>
          </w:p>
        </w:tc>
        <w:tc>
          <w:tcPr>
            <w:tcW w:w="555" w:type="pct"/>
            <w:shd w:val="clear" w:color="auto" w:fill="BFBFBF" w:themeFill="background1" w:themeFillShade="BF"/>
          </w:tcPr>
          <w:p w14:paraId="4EA65518" w14:textId="77777777" w:rsidR="00DA6503" w:rsidRPr="00402E08" w:rsidRDefault="00DA6503" w:rsidP="002B2B47">
            <w:pPr>
              <w:rPr>
                <w:rFonts w:ascii="Arial Narrow" w:hAnsi="Arial Narrow" w:cstheme="minorHAnsi"/>
                <w:sz w:val="20"/>
                <w:szCs w:val="20"/>
              </w:rPr>
            </w:pPr>
          </w:p>
        </w:tc>
        <w:tc>
          <w:tcPr>
            <w:tcW w:w="555" w:type="pct"/>
          </w:tcPr>
          <w:p w14:paraId="5E1B69A9"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Both aspects clearly present</w:t>
            </w:r>
          </w:p>
        </w:tc>
        <w:tc>
          <w:tcPr>
            <w:tcW w:w="555" w:type="pct"/>
          </w:tcPr>
          <w:p w14:paraId="5CB16078"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1 of the 2 aspects clearly present</w:t>
            </w:r>
          </w:p>
        </w:tc>
        <w:tc>
          <w:tcPr>
            <w:tcW w:w="555" w:type="pct"/>
            <w:tcBorders>
              <w:right w:val="single" w:sz="4" w:space="0" w:color="auto"/>
            </w:tcBorders>
          </w:tcPr>
          <w:p w14:paraId="1BCEC0E6"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 spreadsheet </w:t>
            </w:r>
            <w:r w:rsidRPr="00402E08">
              <w:rPr>
                <w:rFonts w:ascii="Arial Narrow" w:hAnsi="Arial Narrow" w:cstheme="minorHAnsi"/>
                <w:b/>
                <w:sz w:val="20"/>
                <w:szCs w:val="20"/>
              </w:rPr>
              <w:t>or</w:t>
            </w:r>
            <w:r w:rsidRPr="00402E08">
              <w:rPr>
                <w:rFonts w:ascii="Arial Narrow" w:hAnsi="Arial Narrow" w:cstheme="minorHAnsi"/>
                <w:sz w:val="20"/>
                <w:szCs w:val="20"/>
              </w:rPr>
              <w:t xml:space="preserve"> </w:t>
            </w:r>
          </w:p>
          <w:p w14:paraId="65CB0135"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None of the 2 aspects clearly present</w:t>
            </w:r>
          </w:p>
        </w:tc>
        <w:tc>
          <w:tcPr>
            <w:tcW w:w="204" w:type="pct"/>
            <w:vMerge/>
            <w:tcBorders>
              <w:left w:val="single" w:sz="4" w:space="0" w:color="auto"/>
            </w:tcBorders>
            <w:vAlign w:val="center"/>
          </w:tcPr>
          <w:p w14:paraId="37FA3D4C" w14:textId="77777777" w:rsidR="00DA6503" w:rsidRPr="00402E08" w:rsidRDefault="00DA6503" w:rsidP="002B2B47">
            <w:pPr>
              <w:jc w:val="center"/>
              <w:rPr>
                <w:rFonts w:ascii="Arial Narrow" w:hAnsi="Arial Narrow" w:cstheme="minorHAnsi"/>
                <w:sz w:val="20"/>
                <w:szCs w:val="20"/>
              </w:rPr>
            </w:pPr>
          </w:p>
        </w:tc>
      </w:tr>
    </w:tbl>
    <w:p w14:paraId="4296CEC7" w14:textId="77777777" w:rsidR="001F6BAC" w:rsidRPr="00402E08" w:rsidRDefault="001F6BAC">
      <w:r w:rsidRPr="00402E08">
        <w:br w:type="page"/>
      </w:r>
    </w:p>
    <w:tbl>
      <w:tblPr>
        <w:tblStyle w:val="TableGrid"/>
        <w:tblW w:w="5000" w:type="pct"/>
        <w:tblLayout w:type="fixed"/>
        <w:tblLook w:val="04A0" w:firstRow="1" w:lastRow="0" w:firstColumn="1" w:lastColumn="0" w:noHBand="0" w:noVBand="1"/>
      </w:tblPr>
      <w:tblGrid>
        <w:gridCol w:w="418"/>
        <w:gridCol w:w="4935"/>
        <w:gridCol w:w="992"/>
        <w:gridCol w:w="1742"/>
        <w:gridCol w:w="1742"/>
        <w:gridCol w:w="1742"/>
        <w:gridCol w:w="1742"/>
        <w:gridCol w:w="1742"/>
        <w:gridCol w:w="640"/>
      </w:tblGrid>
      <w:tr w:rsidR="00F83D84" w:rsidRPr="00402E08" w14:paraId="33FB9880" w14:textId="77777777" w:rsidTr="001F6BAC">
        <w:trPr>
          <w:cantSplit/>
          <w:tblHeader/>
        </w:trPr>
        <w:tc>
          <w:tcPr>
            <w:tcW w:w="133" w:type="pct"/>
            <w:tcBorders>
              <w:top w:val="single" w:sz="4" w:space="0" w:color="auto"/>
              <w:left w:val="single" w:sz="4" w:space="0" w:color="auto"/>
              <w:bottom w:val="single" w:sz="4" w:space="0" w:color="auto"/>
              <w:right w:val="single" w:sz="4" w:space="0" w:color="auto"/>
            </w:tcBorders>
          </w:tcPr>
          <w:p w14:paraId="2E876D74" w14:textId="77777777" w:rsidR="00DA6503" w:rsidRPr="00402E08" w:rsidRDefault="00DA6503" w:rsidP="001F6BAC">
            <w:pP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14:paraId="1C7EC7B8"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14:paraId="46C0A9BF"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Possible mark</w:t>
            </w:r>
          </w:p>
        </w:tc>
        <w:tc>
          <w:tcPr>
            <w:tcW w:w="555" w:type="pct"/>
            <w:tcBorders>
              <w:top w:val="single" w:sz="4" w:space="0" w:color="auto"/>
              <w:left w:val="single" w:sz="4" w:space="0" w:color="auto"/>
              <w:bottom w:val="single" w:sz="4" w:space="0" w:color="auto"/>
              <w:right w:val="single" w:sz="4" w:space="0" w:color="auto"/>
            </w:tcBorders>
            <w:vAlign w:val="center"/>
          </w:tcPr>
          <w:p w14:paraId="683CDE4C"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14:paraId="0229089E"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14:paraId="7B3C444D"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14:paraId="521532F0"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14:paraId="1250006D"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0</w:t>
            </w:r>
          </w:p>
        </w:tc>
        <w:tc>
          <w:tcPr>
            <w:tcW w:w="204" w:type="pct"/>
            <w:tcBorders>
              <w:left w:val="single" w:sz="4" w:space="0" w:color="auto"/>
              <w:bottom w:val="single" w:sz="4" w:space="0" w:color="auto"/>
            </w:tcBorders>
            <w:vAlign w:val="center"/>
          </w:tcPr>
          <w:p w14:paraId="222D03E8"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Mark</w:t>
            </w:r>
          </w:p>
        </w:tc>
      </w:tr>
      <w:tr w:rsidR="00F83D84" w:rsidRPr="00402E08" w14:paraId="47DF9071" w14:textId="77777777" w:rsidTr="001F6BAC">
        <w:trPr>
          <w:cantSplit/>
        </w:trPr>
        <w:tc>
          <w:tcPr>
            <w:tcW w:w="133" w:type="pct"/>
            <w:vMerge w:val="restart"/>
            <w:tcBorders>
              <w:left w:val="single" w:sz="4" w:space="0" w:color="auto"/>
              <w:right w:val="single" w:sz="4" w:space="0" w:color="auto"/>
            </w:tcBorders>
          </w:tcPr>
          <w:p w14:paraId="56162956"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4</w:t>
            </w:r>
          </w:p>
        </w:tc>
        <w:tc>
          <w:tcPr>
            <w:tcW w:w="4663" w:type="pct"/>
            <w:gridSpan w:val="7"/>
            <w:tcBorders>
              <w:left w:val="single" w:sz="4" w:space="0" w:color="auto"/>
              <w:right w:val="single" w:sz="4" w:space="0" w:color="auto"/>
            </w:tcBorders>
            <w:vAlign w:val="center"/>
          </w:tcPr>
          <w:p w14:paraId="2B3CA2FB" w14:textId="77777777" w:rsidR="00DA6503" w:rsidRPr="00402E08" w:rsidRDefault="00DA6503" w:rsidP="002B2B47">
            <w:pPr>
              <w:rPr>
                <w:rFonts w:ascii="Arial Narrow" w:hAnsi="Arial Narrow"/>
                <w:b/>
                <w:sz w:val="20"/>
                <w:szCs w:val="20"/>
              </w:rPr>
            </w:pPr>
            <w:r w:rsidRPr="00402E08">
              <w:rPr>
                <w:rFonts w:ascii="Arial Narrow" w:hAnsi="Arial Narrow"/>
                <w:b/>
                <w:sz w:val="20"/>
                <w:szCs w:val="20"/>
              </w:rPr>
              <w:t>SPREADSHEET – QUALITY</w:t>
            </w:r>
          </w:p>
          <w:p w14:paraId="50454FC0" w14:textId="77777777" w:rsidR="00DA6503" w:rsidRPr="00402E08" w:rsidRDefault="00DA6503" w:rsidP="002B2B47">
            <w:pPr>
              <w:rPr>
                <w:rFonts w:ascii="Arial Narrow" w:hAnsi="Arial Narrow" w:cstheme="minorHAnsi"/>
                <w:sz w:val="20"/>
                <w:szCs w:val="20"/>
              </w:rPr>
            </w:pPr>
            <w:r w:rsidRPr="00402E08">
              <w:rPr>
                <w:rFonts w:ascii="Arial Narrow" w:hAnsi="Arial Narrow"/>
                <w:sz w:val="20"/>
                <w:szCs w:val="20"/>
              </w:rPr>
              <w:t>Relevant data used. Processing is correct and relevant/appropriate and will answer questions, show trends/patterns, provide insights and contribute to the solution.</w:t>
            </w:r>
          </w:p>
        </w:tc>
        <w:tc>
          <w:tcPr>
            <w:tcW w:w="204" w:type="pct"/>
            <w:tcBorders>
              <w:left w:val="single" w:sz="4" w:space="0" w:color="auto"/>
            </w:tcBorders>
            <w:vAlign w:val="center"/>
          </w:tcPr>
          <w:p w14:paraId="0E11470E" w14:textId="77777777" w:rsidR="00DA6503" w:rsidRPr="00402E08" w:rsidRDefault="00DA6503" w:rsidP="002B2B47">
            <w:pPr>
              <w:jc w:val="center"/>
              <w:rPr>
                <w:rFonts w:ascii="Arial Narrow" w:hAnsi="Arial Narrow" w:cstheme="minorHAnsi"/>
                <w:sz w:val="20"/>
                <w:szCs w:val="20"/>
              </w:rPr>
            </w:pPr>
          </w:p>
        </w:tc>
      </w:tr>
      <w:tr w:rsidR="00F83D84" w:rsidRPr="00402E08" w14:paraId="2E928EEC" w14:textId="77777777" w:rsidTr="001F6BAC">
        <w:trPr>
          <w:cantSplit/>
        </w:trPr>
        <w:tc>
          <w:tcPr>
            <w:tcW w:w="133" w:type="pct"/>
            <w:vMerge/>
            <w:tcBorders>
              <w:left w:val="single" w:sz="4" w:space="0" w:color="auto"/>
              <w:right w:val="single" w:sz="4" w:space="0" w:color="auto"/>
            </w:tcBorders>
          </w:tcPr>
          <w:p w14:paraId="66B52D45" w14:textId="77777777" w:rsidR="005022AF" w:rsidRPr="00402E08" w:rsidRDefault="005022AF" w:rsidP="005022AF">
            <w:pPr>
              <w:pStyle w:val="ListParagraph"/>
              <w:ind w:left="360"/>
              <w:jc w:val="center"/>
              <w:rPr>
                <w:rFonts w:ascii="Arial Narrow" w:hAnsi="Arial Narrow"/>
                <w:sz w:val="20"/>
                <w:szCs w:val="20"/>
              </w:rPr>
            </w:pPr>
          </w:p>
        </w:tc>
        <w:tc>
          <w:tcPr>
            <w:tcW w:w="1572" w:type="pct"/>
            <w:tcBorders>
              <w:left w:val="single" w:sz="4" w:space="0" w:color="auto"/>
            </w:tcBorders>
          </w:tcPr>
          <w:p w14:paraId="4F969153" w14:textId="304CDB52" w:rsidR="005022AF" w:rsidRPr="00402E08" w:rsidRDefault="005022AF"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Relevant, appropriate data collected and captured</w:t>
            </w:r>
          </w:p>
          <w:p w14:paraId="5E51EE26" w14:textId="148C2770" w:rsidR="005022AF" w:rsidRPr="00402E08" w:rsidRDefault="005022AF"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Relevant/appropriate processing and analysis of data</w:t>
            </w:r>
          </w:p>
          <w:p w14:paraId="5FD1AB95" w14:textId="07EF3A86" w:rsidR="005022AF" w:rsidRPr="00402E08" w:rsidRDefault="005022AF" w:rsidP="002037C2">
            <w:pPr>
              <w:pStyle w:val="ListParagraph"/>
              <w:numPr>
                <w:ilvl w:val="0"/>
                <w:numId w:val="22"/>
              </w:numPr>
              <w:spacing w:after="0" w:line="240" w:lineRule="auto"/>
              <w:rPr>
                <w:rFonts w:ascii="Arial Narrow" w:hAnsi="Arial Narrow"/>
                <w:sz w:val="20"/>
                <w:szCs w:val="20"/>
              </w:rPr>
            </w:pPr>
            <w:r w:rsidRPr="00402E08">
              <w:rPr>
                <w:rFonts w:ascii="Arial Narrow" w:hAnsi="Arial Narrow" w:cstheme="minorHAnsi"/>
                <w:sz w:val="20"/>
                <w:szCs w:val="20"/>
              </w:rPr>
              <w:t>Analysis includes</w:t>
            </w:r>
            <w:r w:rsidR="00CA3A6E" w:rsidRPr="00402E08">
              <w:rPr>
                <w:rFonts w:ascii="Arial Narrow" w:hAnsi="Arial Narrow" w:cstheme="minorHAnsi"/>
                <w:sz w:val="20"/>
                <w:szCs w:val="20"/>
              </w:rPr>
              <w:t xml:space="preserve"> other</w:t>
            </w:r>
            <w:r w:rsidRPr="00402E08">
              <w:rPr>
                <w:rFonts w:ascii="Arial Narrow" w:hAnsi="Arial Narrow" w:cstheme="minorHAnsi"/>
                <w:sz w:val="20"/>
                <w:szCs w:val="20"/>
              </w:rPr>
              <w:t xml:space="preserve"> relevant, appropriate data </w:t>
            </w:r>
            <w:r w:rsidR="007B2CF1" w:rsidRPr="00402E08">
              <w:rPr>
                <w:rFonts w:ascii="Arial Narrow" w:hAnsi="Arial Narrow" w:cstheme="minorHAnsi"/>
                <w:sz w:val="20"/>
                <w:szCs w:val="20"/>
              </w:rPr>
              <w:t>in addition to</w:t>
            </w:r>
            <w:r w:rsidRPr="00402E08">
              <w:rPr>
                <w:rFonts w:ascii="Arial Narrow" w:hAnsi="Arial Narrow" w:cstheme="minorHAnsi"/>
                <w:sz w:val="20"/>
                <w:szCs w:val="20"/>
              </w:rPr>
              <w:t xml:space="preserve"> the questionnaire/survey data</w:t>
            </w:r>
          </w:p>
          <w:p w14:paraId="082A0F36" w14:textId="77777777" w:rsidR="005022AF" w:rsidRPr="00402E08" w:rsidRDefault="005022AF" w:rsidP="002037C2">
            <w:pPr>
              <w:pStyle w:val="ListParagraph"/>
              <w:numPr>
                <w:ilvl w:val="0"/>
                <w:numId w:val="22"/>
              </w:numPr>
              <w:spacing w:after="0" w:line="240" w:lineRule="auto"/>
              <w:rPr>
                <w:rFonts w:ascii="Arial Narrow" w:hAnsi="Arial Narrow"/>
                <w:sz w:val="20"/>
                <w:szCs w:val="20"/>
              </w:rPr>
            </w:pPr>
            <w:r w:rsidRPr="00402E08">
              <w:rPr>
                <w:rFonts w:ascii="Arial Narrow" w:hAnsi="Arial Narrow" w:cstheme="minorHAnsi"/>
                <w:sz w:val="20"/>
                <w:szCs w:val="20"/>
              </w:rPr>
              <w:t>No processing errors/error indicators</w:t>
            </w:r>
          </w:p>
        </w:tc>
        <w:tc>
          <w:tcPr>
            <w:tcW w:w="316" w:type="pct"/>
            <w:shd w:val="clear" w:color="auto" w:fill="auto"/>
            <w:vAlign w:val="center"/>
          </w:tcPr>
          <w:p w14:paraId="50963134" w14:textId="77777777" w:rsidR="005022AF" w:rsidRPr="00402E08" w:rsidRDefault="005022AF" w:rsidP="005022AF">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55" w:type="pct"/>
            <w:shd w:val="clear" w:color="auto" w:fill="auto"/>
          </w:tcPr>
          <w:p w14:paraId="2CEA86A3" w14:textId="749ADA72" w:rsidR="005022AF" w:rsidRPr="00402E08" w:rsidRDefault="005022AF"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lang w:val="en-ZA"/>
              </w:rPr>
              <w:t>Clearly contains all 4 aspects</w:t>
            </w:r>
          </w:p>
        </w:tc>
        <w:tc>
          <w:tcPr>
            <w:tcW w:w="555" w:type="pct"/>
            <w:shd w:val="clear" w:color="auto" w:fill="auto"/>
          </w:tcPr>
          <w:p w14:paraId="3C3BE086" w14:textId="72472F1C" w:rsidR="005022AF" w:rsidRPr="00402E08" w:rsidRDefault="005022AF"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lang w:val="en-ZA"/>
              </w:rPr>
              <w:t>Clearly contains 3 of the 4 aspects</w:t>
            </w:r>
          </w:p>
        </w:tc>
        <w:tc>
          <w:tcPr>
            <w:tcW w:w="555" w:type="pct"/>
          </w:tcPr>
          <w:p w14:paraId="60214F31" w14:textId="5765B9B9" w:rsidR="005022AF" w:rsidRPr="00402E08" w:rsidRDefault="005022AF"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lang w:val="en-ZA"/>
              </w:rPr>
              <w:t>Clearly contains 2 of the 4 aspects</w:t>
            </w:r>
          </w:p>
        </w:tc>
        <w:tc>
          <w:tcPr>
            <w:tcW w:w="555" w:type="pct"/>
          </w:tcPr>
          <w:p w14:paraId="78E7F4D2" w14:textId="3FB7D305" w:rsidR="005022AF" w:rsidRPr="00402E08" w:rsidRDefault="005022AF"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lang w:val="en-ZA"/>
              </w:rPr>
              <w:t>Clearly contains only 1 of the 4 aspects</w:t>
            </w:r>
          </w:p>
        </w:tc>
        <w:tc>
          <w:tcPr>
            <w:tcW w:w="555" w:type="pct"/>
            <w:tcBorders>
              <w:right w:val="single" w:sz="4" w:space="0" w:color="auto"/>
            </w:tcBorders>
          </w:tcPr>
          <w:p w14:paraId="200D7184" w14:textId="77777777" w:rsidR="005022AF" w:rsidRPr="00402E08" w:rsidRDefault="005022AF" w:rsidP="002037C2">
            <w:pPr>
              <w:pStyle w:val="ListParagraph"/>
              <w:numPr>
                <w:ilvl w:val="0"/>
                <w:numId w:val="28"/>
              </w:numPr>
              <w:spacing w:after="0" w:line="240" w:lineRule="auto"/>
              <w:ind w:left="176" w:hanging="176"/>
              <w:rPr>
                <w:rFonts w:ascii="Arial Narrow" w:hAnsi="Arial Narrow" w:cstheme="minorHAnsi"/>
                <w:sz w:val="20"/>
                <w:szCs w:val="20"/>
                <w:lang w:val="en-ZA"/>
              </w:rPr>
            </w:pPr>
            <w:r w:rsidRPr="00402E08">
              <w:rPr>
                <w:rFonts w:ascii="Arial Narrow" w:hAnsi="Arial Narrow" w:cstheme="minorHAnsi"/>
                <w:sz w:val="20"/>
                <w:szCs w:val="20"/>
                <w:lang w:val="en-ZA"/>
              </w:rPr>
              <w:t>Most data not relevant or</w:t>
            </w:r>
          </w:p>
          <w:p w14:paraId="48EA3E6B" w14:textId="3EC889A1" w:rsidR="005022AF" w:rsidRPr="00402E08" w:rsidRDefault="005022AF"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lang w:val="en-ZA"/>
              </w:rPr>
              <w:t>Majority of the processing not appropriate/ relevant or totally incorrect</w:t>
            </w:r>
          </w:p>
        </w:tc>
        <w:tc>
          <w:tcPr>
            <w:tcW w:w="204" w:type="pct"/>
            <w:tcBorders>
              <w:left w:val="single" w:sz="4" w:space="0" w:color="auto"/>
            </w:tcBorders>
            <w:vAlign w:val="center"/>
          </w:tcPr>
          <w:p w14:paraId="5D695FF1" w14:textId="77777777" w:rsidR="005022AF" w:rsidRPr="00402E08" w:rsidRDefault="005022AF" w:rsidP="005022AF">
            <w:pPr>
              <w:jc w:val="center"/>
              <w:rPr>
                <w:rFonts w:ascii="Arial Narrow" w:hAnsi="Arial Narrow" w:cstheme="minorHAnsi"/>
                <w:sz w:val="20"/>
                <w:szCs w:val="20"/>
              </w:rPr>
            </w:pPr>
          </w:p>
        </w:tc>
      </w:tr>
      <w:tr w:rsidR="00F83D84" w:rsidRPr="00402E08" w14:paraId="1E444FF3" w14:textId="77777777" w:rsidTr="001F6BAC">
        <w:trPr>
          <w:cantSplit/>
        </w:trPr>
        <w:tc>
          <w:tcPr>
            <w:tcW w:w="133" w:type="pct"/>
            <w:vMerge w:val="restart"/>
            <w:tcBorders>
              <w:left w:val="single" w:sz="4" w:space="0" w:color="auto"/>
              <w:right w:val="single" w:sz="4" w:space="0" w:color="auto"/>
            </w:tcBorders>
          </w:tcPr>
          <w:p w14:paraId="4781BC91" w14:textId="09B0604E"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5</w:t>
            </w:r>
          </w:p>
        </w:tc>
        <w:tc>
          <w:tcPr>
            <w:tcW w:w="4663" w:type="pct"/>
            <w:gridSpan w:val="7"/>
            <w:tcBorders>
              <w:left w:val="single" w:sz="4" w:space="0" w:color="auto"/>
              <w:right w:val="single" w:sz="4" w:space="0" w:color="auto"/>
            </w:tcBorders>
          </w:tcPr>
          <w:p w14:paraId="572BCF6E" w14:textId="77777777" w:rsidR="00DA6503" w:rsidRPr="00402E08" w:rsidRDefault="00DA6503" w:rsidP="002B2B47">
            <w:pPr>
              <w:rPr>
                <w:rFonts w:ascii="Arial Narrow" w:hAnsi="Arial Narrow"/>
                <w:b/>
                <w:sz w:val="20"/>
                <w:szCs w:val="20"/>
              </w:rPr>
            </w:pPr>
            <w:r w:rsidRPr="00402E08">
              <w:rPr>
                <w:rFonts w:ascii="Arial Narrow" w:hAnsi="Arial Narrow"/>
                <w:b/>
                <w:sz w:val="20"/>
                <w:szCs w:val="20"/>
              </w:rPr>
              <w:t>SPREADSHEET – GRAPHS</w:t>
            </w:r>
          </w:p>
          <w:p w14:paraId="46C1971C" w14:textId="77777777" w:rsidR="00DA6503" w:rsidRPr="00402E08" w:rsidRDefault="00DA6503" w:rsidP="002B2B47">
            <w:pPr>
              <w:rPr>
                <w:rFonts w:ascii="Arial Narrow" w:hAnsi="Arial Narrow" w:cstheme="minorHAnsi"/>
                <w:sz w:val="20"/>
                <w:szCs w:val="20"/>
              </w:rPr>
            </w:pPr>
            <w:r w:rsidRPr="00402E08">
              <w:rPr>
                <w:rFonts w:ascii="Arial Narrow" w:hAnsi="Arial Narrow" w:cstheme="minorHAnsi"/>
                <w:sz w:val="20"/>
                <w:szCs w:val="20"/>
              </w:rPr>
              <w:t>Graphs are relevant, meaningful and serve a purpose, of the correct type and formatted to be easy to interpret (headings, labels, legends, etc.). Will help to answer questions and contribute to the solution or clarify/explain aspects of the problem/solution.</w:t>
            </w:r>
          </w:p>
        </w:tc>
        <w:tc>
          <w:tcPr>
            <w:tcW w:w="204" w:type="pct"/>
            <w:vMerge w:val="restart"/>
            <w:tcBorders>
              <w:left w:val="single" w:sz="4" w:space="0" w:color="auto"/>
            </w:tcBorders>
            <w:vAlign w:val="center"/>
          </w:tcPr>
          <w:p w14:paraId="0BCEF972" w14:textId="77777777" w:rsidR="00DA6503" w:rsidRPr="00402E08" w:rsidRDefault="00DA6503" w:rsidP="002B2B47">
            <w:pPr>
              <w:jc w:val="center"/>
              <w:rPr>
                <w:rFonts w:ascii="Arial Narrow" w:hAnsi="Arial Narrow" w:cstheme="minorHAnsi"/>
                <w:sz w:val="20"/>
                <w:szCs w:val="20"/>
              </w:rPr>
            </w:pPr>
          </w:p>
        </w:tc>
      </w:tr>
      <w:tr w:rsidR="00F83D84" w:rsidRPr="00402E08" w14:paraId="2A5E099A" w14:textId="77777777" w:rsidTr="001F6BAC">
        <w:trPr>
          <w:cantSplit/>
        </w:trPr>
        <w:tc>
          <w:tcPr>
            <w:tcW w:w="133" w:type="pct"/>
            <w:vMerge/>
            <w:tcBorders>
              <w:left w:val="single" w:sz="4" w:space="0" w:color="auto"/>
              <w:right w:val="single" w:sz="4" w:space="0" w:color="auto"/>
            </w:tcBorders>
          </w:tcPr>
          <w:p w14:paraId="3DBBE655" w14:textId="77777777" w:rsidR="005022AF" w:rsidRPr="00402E08" w:rsidRDefault="005022AF" w:rsidP="005022AF">
            <w:pPr>
              <w:pStyle w:val="ListParagraph"/>
              <w:ind w:left="360"/>
              <w:jc w:val="center"/>
              <w:rPr>
                <w:rFonts w:ascii="Arial Narrow" w:hAnsi="Arial Narrow"/>
                <w:sz w:val="20"/>
                <w:szCs w:val="20"/>
              </w:rPr>
            </w:pPr>
          </w:p>
        </w:tc>
        <w:tc>
          <w:tcPr>
            <w:tcW w:w="1572" w:type="pct"/>
            <w:tcBorders>
              <w:left w:val="single" w:sz="4" w:space="0" w:color="auto"/>
            </w:tcBorders>
          </w:tcPr>
          <w:p w14:paraId="79A4E6DA" w14:textId="1DC29C4A" w:rsidR="005022AF" w:rsidRPr="00402E08" w:rsidRDefault="005022AF" w:rsidP="002037C2">
            <w:pPr>
              <w:pStyle w:val="ListParagraph"/>
              <w:numPr>
                <w:ilvl w:val="0"/>
                <w:numId w:val="22"/>
              </w:numPr>
              <w:rPr>
                <w:rFonts w:ascii="Arial Narrow" w:hAnsi="Arial Narrow" w:cstheme="minorHAnsi"/>
                <w:sz w:val="20"/>
                <w:szCs w:val="20"/>
              </w:rPr>
            </w:pPr>
            <w:r w:rsidRPr="00402E08">
              <w:rPr>
                <w:rFonts w:ascii="Arial Narrow" w:hAnsi="Arial Narrow" w:cstheme="minorHAnsi"/>
                <w:sz w:val="20"/>
                <w:szCs w:val="20"/>
              </w:rPr>
              <w:t xml:space="preserve">At least </w:t>
            </w:r>
            <w:r w:rsidR="0094463B">
              <w:rPr>
                <w:rFonts w:ascii="Arial Narrow" w:hAnsi="Arial Narrow" w:cstheme="minorHAnsi"/>
                <w:sz w:val="20"/>
                <w:szCs w:val="20"/>
              </w:rPr>
              <w:t xml:space="preserve">one </w:t>
            </w:r>
            <w:r w:rsidRPr="00402E08">
              <w:rPr>
                <w:rFonts w:ascii="Arial Narrow" w:hAnsi="Arial Narrow" w:cstheme="minorHAnsi"/>
                <w:sz w:val="20"/>
                <w:szCs w:val="20"/>
              </w:rPr>
              <w:t>relevant, meaningful graph that will contribute to the solution</w:t>
            </w:r>
          </w:p>
          <w:p w14:paraId="46393953" w14:textId="77777777" w:rsidR="005022AF" w:rsidRPr="00402E08" w:rsidRDefault="005022AF" w:rsidP="002037C2">
            <w:pPr>
              <w:pStyle w:val="ListParagraph"/>
              <w:numPr>
                <w:ilvl w:val="0"/>
                <w:numId w:val="22"/>
              </w:numPr>
              <w:rPr>
                <w:rFonts w:ascii="Arial Narrow" w:hAnsi="Arial Narrow" w:cstheme="minorHAnsi"/>
                <w:sz w:val="20"/>
                <w:szCs w:val="20"/>
              </w:rPr>
            </w:pPr>
            <w:r w:rsidRPr="00402E08">
              <w:rPr>
                <w:rFonts w:ascii="Arial Narrow" w:hAnsi="Arial Narrow" w:cstheme="minorHAnsi"/>
                <w:sz w:val="20"/>
                <w:szCs w:val="20"/>
              </w:rPr>
              <w:t>Second relevant, meaningful graph, that will contribute to the solution</w:t>
            </w:r>
          </w:p>
          <w:p w14:paraId="1C58F002" w14:textId="6BC26839" w:rsidR="005022AF" w:rsidRPr="00402E08" w:rsidRDefault="005022AF" w:rsidP="002037C2">
            <w:pPr>
              <w:pStyle w:val="ListParagraph"/>
              <w:numPr>
                <w:ilvl w:val="0"/>
                <w:numId w:val="22"/>
              </w:numPr>
              <w:rPr>
                <w:rFonts w:ascii="Arial Narrow" w:hAnsi="Arial Narrow" w:cstheme="minorHAnsi"/>
                <w:sz w:val="20"/>
                <w:szCs w:val="20"/>
              </w:rPr>
            </w:pPr>
            <w:r w:rsidRPr="00402E08">
              <w:rPr>
                <w:rFonts w:ascii="Arial Narrow" w:hAnsi="Arial Narrow" w:cstheme="minorHAnsi"/>
                <w:sz w:val="20"/>
                <w:szCs w:val="20"/>
              </w:rPr>
              <w:t>Appropriate types of graph</w:t>
            </w:r>
            <w:r w:rsidR="0094463B">
              <w:rPr>
                <w:rFonts w:ascii="Arial Narrow" w:hAnsi="Arial Narrow" w:cstheme="minorHAnsi"/>
                <w:sz w:val="20"/>
                <w:szCs w:val="20"/>
              </w:rPr>
              <w:t>(s)</w:t>
            </w:r>
            <w:r w:rsidRPr="00402E08">
              <w:rPr>
                <w:rFonts w:ascii="Arial Narrow" w:hAnsi="Arial Narrow" w:cstheme="minorHAnsi"/>
                <w:sz w:val="20"/>
                <w:szCs w:val="20"/>
              </w:rPr>
              <w:t xml:space="preserve"> used where present</w:t>
            </w:r>
          </w:p>
          <w:p w14:paraId="16DC51D8" w14:textId="5A758E2B" w:rsidR="005022AF" w:rsidRPr="00402E08" w:rsidRDefault="005022AF" w:rsidP="002037C2">
            <w:pPr>
              <w:pStyle w:val="ListParagraph"/>
              <w:numPr>
                <w:ilvl w:val="0"/>
                <w:numId w:val="22"/>
              </w:numPr>
              <w:spacing w:after="0" w:line="240" w:lineRule="auto"/>
              <w:rPr>
                <w:rFonts w:ascii="Arial Narrow" w:hAnsi="Arial Narrow"/>
                <w:sz w:val="20"/>
                <w:szCs w:val="20"/>
              </w:rPr>
            </w:pPr>
            <w:r w:rsidRPr="00402E08">
              <w:rPr>
                <w:rFonts w:ascii="Arial Narrow" w:hAnsi="Arial Narrow" w:cstheme="minorHAnsi"/>
                <w:sz w:val="20"/>
                <w:szCs w:val="20"/>
              </w:rPr>
              <w:t>Graph(s) is/are easy to interpret</w:t>
            </w:r>
          </w:p>
        </w:tc>
        <w:tc>
          <w:tcPr>
            <w:tcW w:w="316" w:type="pct"/>
            <w:vAlign w:val="center"/>
          </w:tcPr>
          <w:p w14:paraId="1D3C8D68" w14:textId="77777777" w:rsidR="005022AF" w:rsidRPr="00402E08" w:rsidRDefault="005022AF" w:rsidP="005022AF">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55" w:type="pct"/>
          </w:tcPr>
          <w:p w14:paraId="3709A2A0" w14:textId="434AF7F8" w:rsidR="005022AF" w:rsidRPr="00402E08" w:rsidRDefault="005022AF"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lang w:val="en-ZA"/>
              </w:rPr>
              <w:t xml:space="preserve">Clearly contains all 4 aspects </w:t>
            </w:r>
          </w:p>
        </w:tc>
        <w:tc>
          <w:tcPr>
            <w:tcW w:w="555" w:type="pct"/>
          </w:tcPr>
          <w:p w14:paraId="07B0B7C9" w14:textId="5EBCF73D" w:rsidR="005022AF" w:rsidRPr="00402E08" w:rsidRDefault="005022AF"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lang w:val="en-ZA"/>
              </w:rPr>
              <w:t xml:space="preserve">At least 3 aspects included. </w:t>
            </w:r>
          </w:p>
        </w:tc>
        <w:tc>
          <w:tcPr>
            <w:tcW w:w="555" w:type="pct"/>
          </w:tcPr>
          <w:p w14:paraId="21873D76" w14:textId="64CFF727" w:rsidR="005022AF" w:rsidRPr="00402E08" w:rsidRDefault="005022AF"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lang w:val="en-ZA"/>
              </w:rPr>
              <w:t xml:space="preserve">At least 2 aspects included. </w:t>
            </w:r>
          </w:p>
        </w:tc>
        <w:tc>
          <w:tcPr>
            <w:tcW w:w="555" w:type="pct"/>
          </w:tcPr>
          <w:p w14:paraId="5C4DAE7C" w14:textId="317770EF" w:rsidR="005022AF" w:rsidRPr="00402E08" w:rsidRDefault="005022AF"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lang w:val="en-ZA"/>
              </w:rPr>
              <w:t xml:space="preserve">At least 1 aspect included. </w:t>
            </w:r>
          </w:p>
        </w:tc>
        <w:tc>
          <w:tcPr>
            <w:tcW w:w="555" w:type="pct"/>
            <w:tcBorders>
              <w:right w:val="single" w:sz="4" w:space="0" w:color="auto"/>
            </w:tcBorders>
          </w:tcPr>
          <w:p w14:paraId="2B2BA3FD" w14:textId="77777777" w:rsidR="005022AF" w:rsidRPr="00402E08" w:rsidRDefault="005022AF"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No chart/graph or</w:t>
            </w:r>
          </w:p>
          <w:p w14:paraId="443EEBB0" w14:textId="77777777" w:rsidR="005022AF" w:rsidRPr="00402E08" w:rsidRDefault="005022AF"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No relevant, meaningful graph</w:t>
            </w:r>
          </w:p>
        </w:tc>
        <w:tc>
          <w:tcPr>
            <w:tcW w:w="204" w:type="pct"/>
            <w:vMerge/>
            <w:tcBorders>
              <w:left w:val="single" w:sz="4" w:space="0" w:color="auto"/>
            </w:tcBorders>
            <w:vAlign w:val="center"/>
          </w:tcPr>
          <w:p w14:paraId="3CE4A36B" w14:textId="77777777" w:rsidR="005022AF" w:rsidRPr="00402E08" w:rsidRDefault="005022AF" w:rsidP="005022AF">
            <w:pPr>
              <w:jc w:val="center"/>
              <w:rPr>
                <w:rFonts w:ascii="Arial Narrow" w:hAnsi="Arial Narrow" w:cstheme="minorHAnsi"/>
                <w:sz w:val="20"/>
                <w:szCs w:val="20"/>
              </w:rPr>
            </w:pPr>
          </w:p>
        </w:tc>
      </w:tr>
    </w:tbl>
    <w:p w14:paraId="74A32897" w14:textId="77777777" w:rsidR="001F6BAC" w:rsidRPr="00402E08" w:rsidRDefault="001F6BAC">
      <w:r w:rsidRPr="00402E08">
        <w:br w:type="page"/>
      </w:r>
    </w:p>
    <w:p w14:paraId="18DE1A05" w14:textId="77777777" w:rsidR="00823099" w:rsidRPr="00402E08" w:rsidRDefault="00823099"/>
    <w:tbl>
      <w:tblPr>
        <w:tblStyle w:val="TableGrid"/>
        <w:tblW w:w="5000" w:type="pct"/>
        <w:tblLayout w:type="fixed"/>
        <w:tblLook w:val="04A0" w:firstRow="1" w:lastRow="0" w:firstColumn="1" w:lastColumn="0" w:noHBand="0" w:noVBand="1"/>
      </w:tblPr>
      <w:tblGrid>
        <w:gridCol w:w="418"/>
        <w:gridCol w:w="4935"/>
        <w:gridCol w:w="992"/>
        <w:gridCol w:w="1742"/>
        <w:gridCol w:w="1742"/>
        <w:gridCol w:w="1742"/>
        <w:gridCol w:w="1742"/>
        <w:gridCol w:w="1742"/>
        <w:gridCol w:w="640"/>
      </w:tblGrid>
      <w:tr w:rsidR="00F83D84" w:rsidRPr="00402E08" w14:paraId="50926D0A" w14:textId="77777777" w:rsidTr="00D823F1">
        <w:trPr>
          <w:cantSplit/>
          <w:tblHeader/>
        </w:trPr>
        <w:tc>
          <w:tcPr>
            <w:tcW w:w="133" w:type="pct"/>
            <w:tcBorders>
              <w:top w:val="single" w:sz="4" w:space="0" w:color="auto"/>
              <w:left w:val="single" w:sz="4" w:space="0" w:color="auto"/>
              <w:bottom w:val="single" w:sz="4" w:space="0" w:color="auto"/>
              <w:right w:val="single" w:sz="4" w:space="0" w:color="auto"/>
            </w:tcBorders>
          </w:tcPr>
          <w:p w14:paraId="32592C48" w14:textId="77777777" w:rsidR="00DA6503" w:rsidRPr="00402E08"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14:paraId="220490B6"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14:paraId="243065B1"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Possible mark</w:t>
            </w:r>
          </w:p>
        </w:tc>
        <w:tc>
          <w:tcPr>
            <w:tcW w:w="555" w:type="pct"/>
            <w:tcBorders>
              <w:top w:val="single" w:sz="4" w:space="0" w:color="auto"/>
              <w:left w:val="single" w:sz="4" w:space="0" w:color="auto"/>
              <w:bottom w:val="single" w:sz="4" w:space="0" w:color="auto"/>
              <w:right w:val="single" w:sz="4" w:space="0" w:color="auto"/>
            </w:tcBorders>
            <w:vAlign w:val="center"/>
          </w:tcPr>
          <w:p w14:paraId="6FBA0D64"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14:paraId="4FA0AA37"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14:paraId="61AEE79B"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14:paraId="0DF8072B"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14:paraId="7F37B8A3"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0</w:t>
            </w:r>
          </w:p>
        </w:tc>
        <w:tc>
          <w:tcPr>
            <w:tcW w:w="204" w:type="pct"/>
            <w:tcBorders>
              <w:left w:val="single" w:sz="4" w:space="0" w:color="auto"/>
              <w:bottom w:val="single" w:sz="4" w:space="0" w:color="auto"/>
            </w:tcBorders>
            <w:vAlign w:val="center"/>
          </w:tcPr>
          <w:p w14:paraId="17B33203"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 xml:space="preserve">Mark </w:t>
            </w:r>
          </w:p>
        </w:tc>
      </w:tr>
      <w:tr w:rsidR="00F83D84" w:rsidRPr="00402E08" w14:paraId="735457B0" w14:textId="77777777" w:rsidTr="00D823F1">
        <w:trPr>
          <w:cantSplit/>
        </w:trPr>
        <w:tc>
          <w:tcPr>
            <w:tcW w:w="133" w:type="pct"/>
            <w:vMerge w:val="restart"/>
            <w:tcBorders>
              <w:left w:val="single" w:sz="4" w:space="0" w:color="auto"/>
              <w:right w:val="single" w:sz="4" w:space="0" w:color="auto"/>
            </w:tcBorders>
          </w:tcPr>
          <w:p w14:paraId="1C6DEB35"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6</w:t>
            </w:r>
          </w:p>
        </w:tc>
        <w:tc>
          <w:tcPr>
            <w:tcW w:w="4663" w:type="pct"/>
            <w:gridSpan w:val="7"/>
            <w:tcBorders>
              <w:left w:val="single" w:sz="4" w:space="0" w:color="auto"/>
              <w:right w:val="single" w:sz="4" w:space="0" w:color="auto"/>
            </w:tcBorders>
          </w:tcPr>
          <w:p w14:paraId="3FE50A2C" w14:textId="77777777" w:rsidR="00DA6503" w:rsidRPr="00402E08" w:rsidRDefault="00DA6503" w:rsidP="002B2B47">
            <w:pPr>
              <w:rPr>
                <w:rFonts w:ascii="Arial Narrow" w:hAnsi="Arial Narrow"/>
                <w:b/>
                <w:sz w:val="20"/>
                <w:szCs w:val="20"/>
              </w:rPr>
            </w:pPr>
            <w:r w:rsidRPr="00402E08">
              <w:rPr>
                <w:rFonts w:ascii="Arial Narrow" w:hAnsi="Arial Narrow"/>
                <w:b/>
                <w:sz w:val="20"/>
                <w:szCs w:val="20"/>
              </w:rPr>
              <w:t>SPREADSHEET – COMPLEXITY</w:t>
            </w:r>
          </w:p>
          <w:p w14:paraId="50C4237C" w14:textId="77777777" w:rsidR="00DA6503" w:rsidRPr="00402E08" w:rsidRDefault="00DA6503" w:rsidP="002B2B47">
            <w:pPr>
              <w:rPr>
                <w:rFonts w:ascii="Arial Narrow" w:hAnsi="Arial Narrow" w:cstheme="minorHAnsi"/>
                <w:sz w:val="20"/>
                <w:szCs w:val="20"/>
              </w:rPr>
            </w:pPr>
            <w:r w:rsidRPr="00402E08">
              <w:rPr>
                <w:rFonts w:ascii="Arial Narrow" w:hAnsi="Arial Narrow" w:cstheme="minorHAnsi"/>
                <w:sz w:val="20"/>
                <w:szCs w:val="20"/>
              </w:rPr>
              <w:t>Level of relevant, meaningful processing done correctly</w:t>
            </w:r>
          </w:p>
        </w:tc>
        <w:tc>
          <w:tcPr>
            <w:tcW w:w="204" w:type="pct"/>
            <w:vMerge w:val="restart"/>
            <w:tcBorders>
              <w:left w:val="single" w:sz="4" w:space="0" w:color="auto"/>
            </w:tcBorders>
            <w:vAlign w:val="center"/>
          </w:tcPr>
          <w:p w14:paraId="0F921C4C" w14:textId="77777777" w:rsidR="00DA6503" w:rsidRPr="00402E08" w:rsidRDefault="00DA6503" w:rsidP="002B2B47">
            <w:pPr>
              <w:jc w:val="center"/>
              <w:rPr>
                <w:rFonts w:ascii="Arial Narrow" w:hAnsi="Arial Narrow" w:cstheme="minorHAnsi"/>
                <w:sz w:val="20"/>
                <w:szCs w:val="20"/>
              </w:rPr>
            </w:pPr>
          </w:p>
        </w:tc>
      </w:tr>
      <w:tr w:rsidR="00F83D84" w:rsidRPr="00402E08" w14:paraId="0F65CC72" w14:textId="77777777" w:rsidTr="00D823F1">
        <w:trPr>
          <w:cantSplit/>
        </w:trPr>
        <w:tc>
          <w:tcPr>
            <w:tcW w:w="133" w:type="pct"/>
            <w:vMerge/>
            <w:tcBorders>
              <w:left w:val="single" w:sz="4" w:space="0" w:color="auto"/>
              <w:right w:val="single" w:sz="4" w:space="0" w:color="auto"/>
            </w:tcBorders>
          </w:tcPr>
          <w:p w14:paraId="05B4F11A" w14:textId="77777777" w:rsidR="009239E5" w:rsidRPr="00402E08" w:rsidRDefault="009239E5" w:rsidP="009239E5">
            <w:pPr>
              <w:jc w:val="center"/>
              <w:rPr>
                <w:rFonts w:ascii="Arial Narrow" w:hAnsi="Arial Narrow"/>
                <w:sz w:val="20"/>
                <w:szCs w:val="20"/>
              </w:rPr>
            </w:pPr>
          </w:p>
        </w:tc>
        <w:tc>
          <w:tcPr>
            <w:tcW w:w="1572" w:type="pct"/>
            <w:tcBorders>
              <w:left w:val="single" w:sz="4" w:space="0" w:color="auto"/>
            </w:tcBorders>
          </w:tcPr>
          <w:p w14:paraId="09923729" w14:textId="77777777" w:rsidR="009239E5" w:rsidRPr="00402E08" w:rsidRDefault="009239E5" w:rsidP="002037C2">
            <w:pPr>
              <w:pStyle w:val="ListParagraph"/>
              <w:numPr>
                <w:ilvl w:val="0"/>
                <w:numId w:val="29"/>
              </w:numPr>
              <w:spacing w:after="0" w:line="240" w:lineRule="auto"/>
              <w:rPr>
                <w:rFonts w:ascii="Arial Narrow" w:hAnsi="Arial Narrow"/>
                <w:sz w:val="20"/>
                <w:szCs w:val="20"/>
              </w:rPr>
            </w:pPr>
            <w:r w:rsidRPr="00402E08">
              <w:rPr>
                <w:rFonts w:ascii="Arial Narrow" w:hAnsi="Arial Narrow"/>
                <w:sz w:val="20"/>
                <w:szCs w:val="20"/>
              </w:rPr>
              <w:t xml:space="preserve">Simple, general functions that only include a range/list of cell references/values (e.g. SUM, MAX, MIN, COUNT, AVERAGE) </w:t>
            </w:r>
            <w:r w:rsidRPr="00402E08">
              <w:rPr>
                <w:rFonts w:ascii="Arial Narrow" w:hAnsi="Arial Narrow"/>
                <w:b/>
                <w:sz w:val="20"/>
                <w:szCs w:val="20"/>
              </w:rPr>
              <w:t>or</w:t>
            </w:r>
            <w:r w:rsidRPr="00402E08">
              <w:rPr>
                <w:rFonts w:ascii="Arial Narrow" w:hAnsi="Arial Narrow"/>
                <w:sz w:val="20"/>
                <w:szCs w:val="20"/>
              </w:rPr>
              <w:t xml:space="preserve"> formula to substitute any one of these functions </w:t>
            </w:r>
            <w:r w:rsidRPr="00402E08">
              <w:rPr>
                <w:rFonts w:ascii="Arial Narrow" w:hAnsi="Arial Narrow"/>
                <w:b/>
                <w:sz w:val="20"/>
                <w:szCs w:val="20"/>
              </w:rPr>
              <w:t>or</w:t>
            </w:r>
            <w:r w:rsidRPr="00402E08">
              <w:rPr>
                <w:rFonts w:ascii="Arial Narrow" w:hAnsi="Arial Narrow"/>
                <w:sz w:val="20"/>
                <w:szCs w:val="20"/>
              </w:rPr>
              <w:t xml:space="preserve"> simple calculations using only one arithmetic operator (  +,  – ,*, / )</w:t>
            </w:r>
          </w:p>
          <w:p w14:paraId="495AC2A9" w14:textId="77777777" w:rsidR="009239E5" w:rsidRPr="00402E08" w:rsidRDefault="009239E5" w:rsidP="002037C2">
            <w:pPr>
              <w:pStyle w:val="ListParagraph"/>
              <w:numPr>
                <w:ilvl w:val="0"/>
                <w:numId w:val="30"/>
              </w:numPr>
              <w:spacing w:before="240" w:after="0" w:line="240" w:lineRule="auto"/>
              <w:rPr>
                <w:rFonts w:ascii="Arial Narrow" w:hAnsi="Arial Narrow"/>
                <w:sz w:val="20"/>
                <w:szCs w:val="20"/>
              </w:rPr>
            </w:pPr>
            <w:r w:rsidRPr="00402E08">
              <w:rPr>
                <w:rFonts w:ascii="Arial Narrow" w:hAnsi="Arial Narrow"/>
                <w:sz w:val="20"/>
                <w:szCs w:val="20"/>
              </w:rPr>
              <w:t xml:space="preserve">Less general functions that include only a range/list of cell references/values, (e.g. MEDIAN, MODE) </w:t>
            </w:r>
            <w:r w:rsidRPr="00402E08">
              <w:rPr>
                <w:rFonts w:ascii="Arial Narrow" w:hAnsi="Arial Narrow"/>
                <w:b/>
                <w:sz w:val="20"/>
                <w:szCs w:val="20"/>
              </w:rPr>
              <w:t>or</w:t>
            </w:r>
            <w:r w:rsidRPr="00402E08">
              <w:rPr>
                <w:rFonts w:ascii="Arial Narrow" w:hAnsi="Arial Narrow"/>
                <w:sz w:val="20"/>
                <w:szCs w:val="20"/>
              </w:rPr>
              <w:t xml:space="preserve"> functions that include a range/list of cell references/values </w:t>
            </w:r>
            <w:r w:rsidRPr="00402E08">
              <w:rPr>
                <w:rFonts w:ascii="Arial Narrow" w:hAnsi="Arial Narrow"/>
                <w:i/>
                <w:sz w:val="20"/>
                <w:szCs w:val="20"/>
              </w:rPr>
              <w:t>plus</w:t>
            </w:r>
            <w:r w:rsidRPr="00402E08">
              <w:rPr>
                <w:rFonts w:ascii="Arial Narrow" w:hAnsi="Arial Narrow"/>
                <w:sz w:val="20"/>
                <w:szCs w:val="20"/>
              </w:rPr>
              <w:t xml:space="preserve"> one parameter/value (e.g. LARGE, ROUND) </w:t>
            </w:r>
            <w:r w:rsidRPr="00402E08">
              <w:rPr>
                <w:rFonts w:ascii="Arial Narrow" w:hAnsi="Arial Narrow"/>
                <w:b/>
                <w:sz w:val="20"/>
                <w:szCs w:val="20"/>
              </w:rPr>
              <w:t>or</w:t>
            </w:r>
            <w:r w:rsidRPr="00402E08">
              <w:rPr>
                <w:rFonts w:ascii="Arial Narrow" w:hAnsi="Arial Narrow"/>
                <w:sz w:val="20"/>
                <w:szCs w:val="20"/>
              </w:rPr>
              <w:t xml:space="preserve"> functions with empty brackets (e.g. RANDOM) </w:t>
            </w:r>
            <w:r w:rsidRPr="00402E08">
              <w:rPr>
                <w:rFonts w:ascii="Arial Narrow" w:hAnsi="Arial Narrow"/>
                <w:b/>
                <w:sz w:val="20"/>
                <w:szCs w:val="20"/>
              </w:rPr>
              <w:t>or</w:t>
            </w:r>
            <w:r w:rsidRPr="00402E08">
              <w:rPr>
                <w:rFonts w:ascii="Arial Narrow" w:hAnsi="Arial Narrow"/>
                <w:sz w:val="20"/>
                <w:szCs w:val="20"/>
              </w:rPr>
              <w:t xml:space="preserve"> calculations using a combination of arithmetic/relational operators, brackets </w:t>
            </w:r>
            <w:r w:rsidRPr="00402E08">
              <w:rPr>
                <w:rFonts w:ascii="Arial Narrow" w:hAnsi="Arial Narrow"/>
                <w:b/>
                <w:sz w:val="20"/>
                <w:szCs w:val="20"/>
              </w:rPr>
              <w:t>or</w:t>
            </w:r>
            <w:r w:rsidRPr="00402E08">
              <w:rPr>
                <w:rFonts w:ascii="Arial Narrow" w:hAnsi="Arial Narrow"/>
                <w:sz w:val="20"/>
                <w:szCs w:val="20"/>
              </w:rPr>
              <w:t xml:space="preserve"> calculations using a combination of any two simple functions at level </w:t>
            </w:r>
            <w:r w:rsidRPr="00402E08">
              <w:rPr>
                <w:rFonts w:ascii="Arial Narrow" w:hAnsi="Arial Narrow"/>
                <w:sz w:val="20"/>
                <w:szCs w:val="20"/>
              </w:rPr>
              <w:sym w:font="Wingdings" w:char="F081"/>
            </w:r>
          </w:p>
          <w:p w14:paraId="39EAB206" w14:textId="48ADDED1" w:rsidR="009239E5" w:rsidRPr="00604445" w:rsidRDefault="00604445" w:rsidP="00604445">
            <w:pPr>
              <w:ind w:left="291" w:hanging="291"/>
              <w:rPr>
                <w:rFonts w:ascii="Arial Narrow" w:hAnsi="Arial Narrow"/>
                <w:sz w:val="20"/>
                <w:szCs w:val="20"/>
              </w:rPr>
            </w:pPr>
            <w:r w:rsidRPr="00604445">
              <w:rPr>
                <w:rFonts w:ascii="Arial Narrow" w:hAnsi="Arial Narrow"/>
                <w:sz w:val="28"/>
                <w:szCs w:val="20"/>
              </w:rPr>
              <w:sym w:font="Wingdings" w:char="F083"/>
            </w:r>
            <w:r>
              <w:rPr>
                <w:rFonts w:ascii="Arial Narrow" w:hAnsi="Arial Narrow"/>
                <w:sz w:val="20"/>
                <w:szCs w:val="20"/>
                <w:lang w:val="en-ZA"/>
              </w:rPr>
              <w:tab/>
            </w:r>
            <w:r w:rsidR="009239E5" w:rsidRPr="00604445">
              <w:rPr>
                <w:rFonts w:ascii="Arial Narrow" w:hAnsi="Arial Narrow"/>
                <w:sz w:val="20"/>
                <w:szCs w:val="20"/>
              </w:rPr>
              <w:t xml:space="preserve">Functions including a range/list of cell references/ values </w:t>
            </w:r>
            <w:r w:rsidR="009239E5" w:rsidRPr="00604445">
              <w:rPr>
                <w:rFonts w:ascii="Arial Narrow" w:hAnsi="Arial Narrow"/>
                <w:i/>
                <w:sz w:val="20"/>
                <w:szCs w:val="20"/>
              </w:rPr>
              <w:t>plus</w:t>
            </w:r>
            <w:r w:rsidR="009239E5" w:rsidRPr="00604445">
              <w:rPr>
                <w:rFonts w:ascii="Arial Narrow" w:hAnsi="Arial Narrow"/>
                <w:sz w:val="20"/>
                <w:szCs w:val="20"/>
              </w:rPr>
              <w:t xml:space="preserve"> two parameters/criteria </w:t>
            </w:r>
            <w:r w:rsidR="009239E5" w:rsidRPr="00604445">
              <w:rPr>
                <w:rFonts w:ascii="Arial Narrow" w:hAnsi="Arial Narrow"/>
                <w:b/>
                <w:sz w:val="20"/>
                <w:szCs w:val="20"/>
              </w:rPr>
              <w:t>or</w:t>
            </w:r>
            <w:r w:rsidR="009239E5" w:rsidRPr="00604445">
              <w:rPr>
                <w:rFonts w:ascii="Arial Narrow" w:hAnsi="Arial Narrow"/>
                <w:sz w:val="20"/>
                <w:szCs w:val="20"/>
              </w:rPr>
              <w:t xml:space="preserve"> function using range/list of cell references/values </w:t>
            </w:r>
            <w:r w:rsidR="009239E5" w:rsidRPr="00604445">
              <w:rPr>
                <w:rFonts w:ascii="Arial Narrow" w:hAnsi="Arial Narrow"/>
                <w:i/>
                <w:sz w:val="20"/>
                <w:szCs w:val="20"/>
              </w:rPr>
              <w:t>plus</w:t>
            </w:r>
            <w:r w:rsidR="009239E5" w:rsidRPr="00604445">
              <w:rPr>
                <w:rFonts w:ascii="Arial Narrow" w:hAnsi="Arial Narrow"/>
                <w:sz w:val="20"/>
                <w:szCs w:val="20"/>
              </w:rPr>
              <w:t xml:space="preserve"> criterion with one relational operator (e.g. </w:t>
            </w:r>
            <w:proofErr w:type="spellStart"/>
            <w:r w:rsidR="009239E5" w:rsidRPr="00604445">
              <w:rPr>
                <w:rFonts w:ascii="Arial Narrow" w:hAnsi="Arial Narrow"/>
                <w:sz w:val="20"/>
                <w:szCs w:val="20"/>
              </w:rPr>
              <w:t>COUNTIF</w:t>
            </w:r>
            <w:proofErr w:type="spellEnd"/>
            <w:r w:rsidR="009239E5" w:rsidRPr="00604445">
              <w:rPr>
                <w:rFonts w:ascii="Arial Narrow" w:hAnsi="Arial Narrow"/>
                <w:sz w:val="20"/>
                <w:szCs w:val="20"/>
              </w:rPr>
              <w:t xml:space="preserve">) </w:t>
            </w:r>
            <w:r w:rsidR="009239E5" w:rsidRPr="00604445">
              <w:rPr>
                <w:rFonts w:ascii="Arial Narrow" w:hAnsi="Arial Narrow"/>
                <w:b/>
                <w:sz w:val="20"/>
                <w:szCs w:val="20"/>
              </w:rPr>
              <w:t>or</w:t>
            </w:r>
            <w:r w:rsidR="009239E5" w:rsidRPr="00604445">
              <w:rPr>
                <w:rFonts w:ascii="Arial Narrow" w:hAnsi="Arial Narrow"/>
                <w:sz w:val="20"/>
                <w:szCs w:val="20"/>
              </w:rPr>
              <w:t xml:space="preserve"> a combination of more than two functions </w:t>
            </w:r>
            <w:r w:rsidR="009239E5" w:rsidRPr="00604445">
              <w:rPr>
                <w:rFonts w:ascii="Arial Narrow" w:hAnsi="Arial Narrow"/>
                <w:b/>
                <w:sz w:val="20"/>
                <w:szCs w:val="20"/>
              </w:rPr>
              <w:t>or</w:t>
            </w:r>
            <w:r w:rsidR="009239E5" w:rsidRPr="00604445">
              <w:rPr>
                <w:rFonts w:ascii="Arial Narrow" w:hAnsi="Arial Narrow"/>
                <w:sz w:val="20"/>
                <w:szCs w:val="20"/>
              </w:rPr>
              <w:t xml:space="preserve"> calculations using a combination of any operators, brackets </w:t>
            </w:r>
            <w:r w:rsidR="009239E5" w:rsidRPr="00604445">
              <w:rPr>
                <w:rFonts w:ascii="Arial Narrow" w:hAnsi="Arial Narrow"/>
                <w:i/>
                <w:sz w:val="20"/>
                <w:szCs w:val="20"/>
              </w:rPr>
              <w:t>and</w:t>
            </w:r>
            <w:r w:rsidR="009239E5" w:rsidRPr="00604445">
              <w:rPr>
                <w:rFonts w:ascii="Arial Narrow" w:hAnsi="Arial Narrow"/>
                <w:sz w:val="20"/>
                <w:szCs w:val="20"/>
              </w:rPr>
              <w:t xml:space="preserve"> other functions </w:t>
            </w:r>
          </w:p>
          <w:p w14:paraId="7BBC67D8" w14:textId="475396C7" w:rsidR="009239E5" w:rsidRPr="00402E08" w:rsidRDefault="009239E5" w:rsidP="002037C2">
            <w:pPr>
              <w:pStyle w:val="ListParagraph"/>
              <w:numPr>
                <w:ilvl w:val="0"/>
                <w:numId w:val="32"/>
              </w:numPr>
              <w:spacing w:after="0" w:line="240" w:lineRule="auto"/>
              <w:rPr>
                <w:rFonts w:ascii="Arial Narrow" w:hAnsi="Arial Narrow"/>
                <w:sz w:val="20"/>
                <w:szCs w:val="20"/>
              </w:rPr>
            </w:pPr>
            <w:r w:rsidRPr="00402E08">
              <w:rPr>
                <w:rFonts w:ascii="Arial Narrow" w:hAnsi="Arial Narrow"/>
                <w:sz w:val="20"/>
                <w:szCs w:val="20"/>
              </w:rPr>
              <w:t>Lookup or nested IF function (IF(</w:t>
            </w:r>
            <w:proofErr w:type="spellStart"/>
            <w:r w:rsidRPr="00402E08">
              <w:rPr>
                <w:rFonts w:ascii="Arial Narrow" w:hAnsi="Arial Narrow"/>
                <w:sz w:val="20"/>
                <w:szCs w:val="20"/>
              </w:rPr>
              <w:t>test,true,false</w:t>
            </w:r>
            <w:proofErr w:type="spellEnd"/>
            <w:r w:rsidRPr="00402E08">
              <w:rPr>
                <w:rFonts w:ascii="Arial Narrow" w:hAnsi="Arial Narrow"/>
                <w:sz w:val="20"/>
                <w:szCs w:val="20"/>
              </w:rPr>
              <w:t xml:space="preserve">))  </w:t>
            </w:r>
            <w:r w:rsidRPr="00402E08">
              <w:rPr>
                <w:rFonts w:ascii="Arial Narrow" w:hAnsi="Arial Narrow"/>
                <w:b/>
                <w:sz w:val="20"/>
                <w:szCs w:val="20"/>
              </w:rPr>
              <w:t>or</w:t>
            </w:r>
            <w:r w:rsidRPr="00402E08">
              <w:rPr>
                <w:rFonts w:ascii="Arial Narrow" w:hAnsi="Arial Narrow"/>
                <w:sz w:val="20"/>
                <w:szCs w:val="20"/>
              </w:rPr>
              <w:t xml:space="preserve"> functions not in Grade 11 curriculum</w:t>
            </w:r>
          </w:p>
        </w:tc>
        <w:tc>
          <w:tcPr>
            <w:tcW w:w="316" w:type="pct"/>
            <w:shd w:val="clear" w:color="auto" w:fill="auto"/>
            <w:vAlign w:val="center"/>
          </w:tcPr>
          <w:p w14:paraId="05E8B73E" w14:textId="77777777" w:rsidR="009239E5" w:rsidRPr="00402E08" w:rsidRDefault="009239E5" w:rsidP="009239E5">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55" w:type="pct"/>
            <w:shd w:val="clear" w:color="auto" w:fill="auto"/>
          </w:tcPr>
          <w:p w14:paraId="3AAB9CFF" w14:textId="77777777" w:rsidR="009239E5" w:rsidRPr="00402E08" w:rsidRDefault="009239E5" w:rsidP="002037C2">
            <w:pPr>
              <w:pStyle w:val="ListParagraph"/>
              <w:numPr>
                <w:ilvl w:val="0"/>
                <w:numId w:val="28"/>
              </w:numPr>
              <w:spacing w:after="0" w:line="240" w:lineRule="auto"/>
              <w:ind w:left="176" w:hanging="176"/>
              <w:rPr>
                <w:rFonts w:ascii="Arial Narrow" w:hAnsi="Arial Narrow" w:cstheme="minorHAnsi"/>
                <w:sz w:val="20"/>
                <w:szCs w:val="20"/>
                <w:lang w:val="en-ZA"/>
              </w:rPr>
            </w:pPr>
            <w:r w:rsidRPr="00402E08">
              <w:rPr>
                <w:rFonts w:ascii="Arial Narrow" w:hAnsi="Arial Narrow" w:cstheme="minorHAnsi"/>
                <w:sz w:val="20"/>
                <w:szCs w:val="20"/>
                <w:lang w:val="en-ZA"/>
              </w:rPr>
              <w:t>At least 1 instance of a relevant, meaningful</w:t>
            </w:r>
            <w:r w:rsidRPr="00402E08">
              <w:rPr>
                <w:rStyle w:val="FootnoteReference"/>
                <w:rFonts w:ascii="Arial Narrow" w:hAnsi="Arial Narrow" w:cstheme="minorHAnsi"/>
                <w:sz w:val="20"/>
                <w:szCs w:val="20"/>
                <w:lang w:val="en-ZA"/>
              </w:rPr>
              <w:footnoteReference w:id="1"/>
            </w:r>
            <w:r w:rsidRPr="00402E08">
              <w:rPr>
                <w:rFonts w:ascii="Arial Narrow" w:hAnsi="Arial Narrow" w:cstheme="minorHAnsi"/>
                <w:sz w:val="20"/>
                <w:szCs w:val="20"/>
                <w:lang w:val="en-ZA"/>
              </w:rPr>
              <w:t xml:space="preserve"> calculation from level </w:t>
            </w:r>
            <w:r w:rsidRPr="00402E08">
              <w:rPr>
                <w:rFonts w:ascii="Arial Narrow" w:hAnsi="Arial Narrow" w:cstheme="minorHAnsi"/>
                <w:sz w:val="20"/>
                <w:szCs w:val="20"/>
                <w:lang w:val="en-ZA"/>
              </w:rPr>
              <w:sym w:font="Wingdings" w:char="F084"/>
            </w:r>
            <w:r w:rsidRPr="00402E08">
              <w:rPr>
                <w:rFonts w:ascii="Arial Narrow" w:hAnsi="Arial Narrow" w:cstheme="minorHAnsi"/>
                <w:sz w:val="20"/>
                <w:szCs w:val="20"/>
                <w:lang w:val="en-ZA"/>
              </w:rPr>
              <w:t xml:space="preserve"> </w:t>
            </w:r>
            <w:r w:rsidRPr="00402E08">
              <w:rPr>
                <w:rFonts w:ascii="Arial Narrow" w:hAnsi="Arial Narrow" w:cstheme="minorHAnsi"/>
                <w:b/>
                <w:sz w:val="20"/>
                <w:szCs w:val="20"/>
                <w:lang w:val="en-ZA"/>
              </w:rPr>
              <w:t>and</w:t>
            </w:r>
          </w:p>
          <w:p w14:paraId="322BFFB0" w14:textId="65BEDCAF" w:rsidR="009239E5" w:rsidRPr="00402E08" w:rsidRDefault="009239E5"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lang w:val="en-ZA"/>
              </w:rPr>
              <w:t xml:space="preserve">At least 2 more calculations from level </w:t>
            </w:r>
            <w:r w:rsidRPr="00402E08">
              <w:rPr>
                <w:rFonts w:ascii="Arial Narrow" w:hAnsi="Arial Narrow" w:cstheme="minorHAnsi"/>
                <w:sz w:val="20"/>
                <w:szCs w:val="20"/>
                <w:lang w:val="en-ZA"/>
              </w:rPr>
              <w:sym w:font="Wingdings" w:char="F082"/>
            </w:r>
            <w:r w:rsidRPr="00402E08">
              <w:rPr>
                <w:rFonts w:ascii="Arial Narrow" w:hAnsi="Arial Narrow" w:cstheme="minorHAnsi"/>
                <w:sz w:val="20"/>
                <w:szCs w:val="20"/>
                <w:lang w:val="en-ZA"/>
              </w:rPr>
              <w:t xml:space="preserve"> and/or </w:t>
            </w:r>
            <w:proofErr w:type="gramStart"/>
            <w:r w:rsidRPr="00402E08">
              <w:rPr>
                <w:rFonts w:ascii="Arial Narrow" w:hAnsi="Arial Narrow" w:cstheme="minorHAnsi"/>
                <w:sz w:val="20"/>
                <w:szCs w:val="20"/>
                <w:lang w:val="en-ZA"/>
              </w:rPr>
              <w:t xml:space="preserve">level </w:t>
            </w:r>
            <w:proofErr w:type="gramEnd"/>
            <w:r w:rsidRPr="00402E08">
              <w:rPr>
                <w:rFonts w:ascii="Arial Narrow" w:hAnsi="Arial Narrow" w:cstheme="minorHAnsi"/>
                <w:sz w:val="20"/>
                <w:szCs w:val="20"/>
                <w:lang w:val="en-ZA"/>
              </w:rPr>
              <w:sym w:font="Wingdings" w:char="F083"/>
            </w:r>
            <w:r w:rsidRPr="00402E08">
              <w:rPr>
                <w:rFonts w:ascii="Arial Narrow" w:hAnsi="Arial Narrow" w:cstheme="minorHAnsi"/>
                <w:sz w:val="20"/>
                <w:szCs w:val="20"/>
                <w:lang w:val="en-ZA"/>
              </w:rPr>
              <w:t>.</w:t>
            </w:r>
          </w:p>
        </w:tc>
        <w:tc>
          <w:tcPr>
            <w:tcW w:w="555" w:type="pct"/>
            <w:shd w:val="clear" w:color="auto" w:fill="auto"/>
          </w:tcPr>
          <w:p w14:paraId="411E7D75" w14:textId="77777777" w:rsidR="009239E5" w:rsidRPr="00402E08" w:rsidRDefault="009239E5" w:rsidP="002037C2">
            <w:pPr>
              <w:pStyle w:val="ListParagraph"/>
              <w:numPr>
                <w:ilvl w:val="0"/>
                <w:numId w:val="28"/>
              </w:numPr>
              <w:spacing w:after="0" w:line="240" w:lineRule="auto"/>
              <w:ind w:left="176" w:hanging="176"/>
              <w:rPr>
                <w:rFonts w:ascii="Arial Narrow" w:hAnsi="Arial Narrow" w:cstheme="minorHAnsi"/>
                <w:sz w:val="20"/>
                <w:szCs w:val="20"/>
                <w:lang w:val="en-ZA"/>
              </w:rPr>
            </w:pPr>
            <w:r w:rsidRPr="00402E08">
              <w:rPr>
                <w:rFonts w:ascii="Arial Narrow" w:hAnsi="Arial Narrow" w:cstheme="minorHAnsi"/>
                <w:sz w:val="20"/>
                <w:szCs w:val="20"/>
                <w:lang w:val="en-ZA"/>
              </w:rPr>
              <w:t xml:space="preserve">At least 1 instance of a relevant, meaningful calculation from level </w:t>
            </w:r>
            <w:r w:rsidRPr="00402E08">
              <w:rPr>
                <w:rFonts w:ascii="Arial Narrow" w:hAnsi="Arial Narrow" w:cstheme="minorHAnsi"/>
                <w:sz w:val="20"/>
                <w:szCs w:val="20"/>
                <w:lang w:val="en-ZA"/>
              </w:rPr>
              <w:sym w:font="Wingdings" w:char="F083"/>
            </w:r>
            <w:r w:rsidRPr="00402E08">
              <w:rPr>
                <w:rFonts w:ascii="Arial Narrow" w:hAnsi="Arial Narrow" w:cstheme="minorHAnsi"/>
                <w:sz w:val="20"/>
                <w:szCs w:val="20"/>
                <w:lang w:val="en-ZA"/>
              </w:rPr>
              <w:t xml:space="preserve"> </w:t>
            </w:r>
            <w:r w:rsidRPr="00402E08">
              <w:rPr>
                <w:rFonts w:ascii="Arial Narrow" w:hAnsi="Arial Narrow" w:cstheme="minorHAnsi"/>
                <w:b/>
                <w:sz w:val="20"/>
                <w:szCs w:val="20"/>
                <w:lang w:val="en-ZA"/>
              </w:rPr>
              <w:t>and</w:t>
            </w:r>
          </w:p>
          <w:p w14:paraId="6CC2838C" w14:textId="49BFB83C" w:rsidR="009239E5" w:rsidRPr="00402E08" w:rsidRDefault="009239E5"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lang w:val="en-ZA"/>
              </w:rPr>
              <w:t xml:space="preserve">At least 2 more calculations from level </w:t>
            </w:r>
            <w:r w:rsidRPr="00402E08">
              <w:rPr>
                <w:rFonts w:ascii="Arial Narrow" w:hAnsi="Arial Narrow" w:cstheme="minorHAnsi"/>
                <w:sz w:val="20"/>
                <w:szCs w:val="20"/>
                <w:lang w:val="en-ZA"/>
              </w:rPr>
              <w:sym w:font="Wingdings" w:char="F082"/>
            </w:r>
            <w:r w:rsidRPr="00402E08">
              <w:rPr>
                <w:rFonts w:ascii="Arial Narrow" w:hAnsi="Arial Narrow" w:cstheme="minorHAnsi"/>
                <w:sz w:val="20"/>
                <w:szCs w:val="20"/>
                <w:lang w:val="en-ZA"/>
              </w:rPr>
              <w:t xml:space="preserve"> and/or </w:t>
            </w:r>
            <w:proofErr w:type="gramStart"/>
            <w:r w:rsidRPr="00402E08">
              <w:rPr>
                <w:rFonts w:ascii="Arial Narrow" w:hAnsi="Arial Narrow" w:cstheme="minorHAnsi"/>
                <w:sz w:val="20"/>
                <w:szCs w:val="20"/>
                <w:lang w:val="en-ZA"/>
              </w:rPr>
              <w:t xml:space="preserve">level </w:t>
            </w:r>
            <w:proofErr w:type="gramEnd"/>
            <w:r w:rsidRPr="00402E08">
              <w:rPr>
                <w:rFonts w:ascii="Arial Narrow" w:hAnsi="Arial Narrow" w:cstheme="minorHAnsi"/>
                <w:sz w:val="20"/>
                <w:szCs w:val="20"/>
                <w:lang w:val="en-ZA"/>
              </w:rPr>
              <w:sym w:font="Wingdings" w:char="F081"/>
            </w:r>
            <w:r w:rsidRPr="00402E08">
              <w:rPr>
                <w:rFonts w:ascii="Arial Narrow" w:hAnsi="Arial Narrow" w:cstheme="minorHAnsi"/>
                <w:sz w:val="20"/>
                <w:szCs w:val="20"/>
                <w:lang w:val="en-ZA"/>
              </w:rPr>
              <w:t>.</w:t>
            </w:r>
          </w:p>
        </w:tc>
        <w:tc>
          <w:tcPr>
            <w:tcW w:w="555" w:type="pct"/>
          </w:tcPr>
          <w:p w14:paraId="6D0FB2D9" w14:textId="77777777" w:rsidR="009239E5" w:rsidRPr="00402E08" w:rsidRDefault="009239E5" w:rsidP="002037C2">
            <w:pPr>
              <w:pStyle w:val="ListParagraph"/>
              <w:numPr>
                <w:ilvl w:val="0"/>
                <w:numId w:val="28"/>
              </w:numPr>
              <w:spacing w:after="0" w:line="240" w:lineRule="auto"/>
              <w:ind w:left="176" w:hanging="176"/>
              <w:rPr>
                <w:rFonts w:ascii="Arial Narrow" w:hAnsi="Arial Narrow" w:cstheme="minorHAnsi"/>
                <w:sz w:val="20"/>
                <w:szCs w:val="20"/>
                <w:lang w:val="en-ZA"/>
              </w:rPr>
            </w:pPr>
            <w:r w:rsidRPr="00402E08">
              <w:rPr>
                <w:rFonts w:ascii="Arial Narrow" w:hAnsi="Arial Narrow" w:cstheme="minorHAnsi"/>
                <w:sz w:val="20"/>
                <w:szCs w:val="20"/>
                <w:lang w:val="en-ZA"/>
              </w:rPr>
              <w:t xml:space="preserve">At least 1 instance of a relevant, meaningful calculation from level </w:t>
            </w:r>
            <w:r w:rsidRPr="00402E08">
              <w:rPr>
                <w:rFonts w:ascii="Arial Narrow" w:hAnsi="Arial Narrow" w:cstheme="minorHAnsi"/>
                <w:sz w:val="20"/>
                <w:szCs w:val="20"/>
                <w:lang w:val="en-ZA"/>
              </w:rPr>
              <w:sym w:font="Wingdings" w:char="F082"/>
            </w:r>
            <w:r w:rsidRPr="00402E08">
              <w:rPr>
                <w:rFonts w:ascii="Arial Narrow" w:hAnsi="Arial Narrow" w:cstheme="minorHAnsi"/>
                <w:sz w:val="20"/>
                <w:szCs w:val="20"/>
                <w:lang w:val="en-ZA"/>
              </w:rPr>
              <w:t xml:space="preserve"> </w:t>
            </w:r>
            <w:r w:rsidRPr="00402E08">
              <w:rPr>
                <w:rFonts w:ascii="Arial Narrow" w:hAnsi="Arial Narrow" w:cstheme="minorHAnsi"/>
                <w:b/>
                <w:sz w:val="20"/>
                <w:szCs w:val="20"/>
                <w:lang w:val="en-ZA"/>
              </w:rPr>
              <w:t>and</w:t>
            </w:r>
          </w:p>
          <w:p w14:paraId="3C3C1707" w14:textId="0E4D109E" w:rsidR="009239E5" w:rsidRPr="00402E08" w:rsidRDefault="009239E5"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lang w:val="en-ZA"/>
              </w:rPr>
              <w:t xml:space="preserve">At least 2 more calculations from </w:t>
            </w:r>
            <w:proofErr w:type="gramStart"/>
            <w:r w:rsidRPr="00402E08">
              <w:rPr>
                <w:rFonts w:ascii="Arial Narrow" w:hAnsi="Arial Narrow" w:cstheme="minorHAnsi"/>
                <w:sz w:val="20"/>
                <w:szCs w:val="20"/>
                <w:lang w:val="en-ZA"/>
              </w:rPr>
              <w:t xml:space="preserve">level </w:t>
            </w:r>
            <w:proofErr w:type="gramEnd"/>
            <w:r w:rsidRPr="00402E08">
              <w:rPr>
                <w:rFonts w:ascii="Arial Narrow" w:hAnsi="Arial Narrow" w:cstheme="minorHAnsi"/>
                <w:sz w:val="20"/>
                <w:szCs w:val="20"/>
                <w:lang w:val="en-ZA"/>
              </w:rPr>
              <w:sym w:font="Wingdings" w:char="F081"/>
            </w:r>
            <w:r w:rsidRPr="00402E08">
              <w:rPr>
                <w:rFonts w:ascii="Arial Narrow" w:hAnsi="Arial Narrow" w:cstheme="minorHAnsi"/>
                <w:sz w:val="20"/>
                <w:szCs w:val="20"/>
                <w:lang w:val="en-ZA"/>
              </w:rPr>
              <w:t>.</w:t>
            </w:r>
          </w:p>
        </w:tc>
        <w:tc>
          <w:tcPr>
            <w:tcW w:w="555" w:type="pct"/>
          </w:tcPr>
          <w:p w14:paraId="684C4188" w14:textId="6D361033" w:rsidR="009239E5" w:rsidRPr="00402E08" w:rsidRDefault="009239E5"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lang w:val="en-ZA"/>
              </w:rPr>
              <w:t xml:space="preserve">Relevant, meaningful, correct processing done at level </w:t>
            </w:r>
            <w:r w:rsidRPr="00402E08">
              <w:rPr>
                <w:rFonts w:ascii="Arial Narrow" w:hAnsi="Arial Narrow" w:cstheme="minorHAnsi"/>
                <w:sz w:val="20"/>
                <w:szCs w:val="20"/>
                <w:lang w:val="en-ZA"/>
              </w:rPr>
              <w:sym w:font="Wingdings" w:char="F081"/>
            </w:r>
            <w:r w:rsidRPr="00402E08">
              <w:rPr>
                <w:rFonts w:ascii="Arial Narrow" w:hAnsi="Arial Narrow" w:cstheme="minorHAnsi"/>
                <w:sz w:val="20"/>
                <w:szCs w:val="20"/>
                <w:lang w:val="en-ZA"/>
              </w:rPr>
              <w:t xml:space="preserve"> only </w:t>
            </w:r>
          </w:p>
        </w:tc>
        <w:tc>
          <w:tcPr>
            <w:tcW w:w="555" w:type="pct"/>
            <w:tcBorders>
              <w:right w:val="single" w:sz="4" w:space="0" w:color="auto"/>
            </w:tcBorders>
          </w:tcPr>
          <w:p w14:paraId="191B1483" w14:textId="77777777" w:rsidR="009239E5" w:rsidRPr="00402E08" w:rsidRDefault="009239E5" w:rsidP="002037C2">
            <w:pPr>
              <w:pStyle w:val="ListParagraph"/>
              <w:numPr>
                <w:ilvl w:val="0"/>
                <w:numId w:val="28"/>
              </w:numPr>
              <w:spacing w:after="0" w:line="240" w:lineRule="auto"/>
              <w:ind w:left="176" w:hanging="176"/>
              <w:rPr>
                <w:rFonts w:ascii="Arial Narrow" w:hAnsi="Arial Narrow" w:cstheme="minorHAnsi"/>
                <w:sz w:val="20"/>
                <w:szCs w:val="20"/>
                <w:lang w:val="en-ZA"/>
              </w:rPr>
            </w:pPr>
            <w:r w:rsidRPr="00402E08">
              <w:rPr>
                <w:rFonts w:ascii="Arial Narrow" w:hAnsi="Arial Narrow" w:cstheme="minorHAnsi"/>
                <w:sz w:val="20"/>
                <w:szCs w:val="20"/>
                <w:lang w:val="en-ZA"/>
              </w:rPr>
              <w:t>No spreadsheet or</w:t>
            </w:r>
          </w:p>
          <w:p w14:paraId="14A4109A" w14:textId="3EEEB790" w:rsidR="009239E5" w:rsidRPr="00402E08" w:rsidRDefault="009239E5"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lang w:val="en-ZA"/>
              </w:rPr>
              <w:t>No relevant, meaningful processing done</w:t>
            </w:r>
          </w:p>
        </w:tc>
        <w:tc>
          <w:tcPr>
            <w:tcW w:w="204" w:type="pct"/>
            <w:vMerge/>
            <w:tcBorders>
              <w:left w:val="single" w:sz="4" w:space="0" w:color="auto"/>
            </w:tcBorders>
            <w:vAlign w:val="center"/>
          </w:tcPr>
          <w:p w14:paraId="751DB2EB" w14:textId="77777777" w:rsidR="009239E5" w:rsidRPr="00402E08" w:rsidRDefault="009239E5" w:rsidP="009239E5">
            <w:pPr>
              <w:jc w:val="center"/>
              <w:rPr>
                <w:rFonts w:ascii="Arial Narrow" w:hAnsi="Arial Narrow" w:cstheme="minorHAnsi"/>
                <w:sz w:val="20"/>
                <w:szCs w:val="20"/>
              </w:rPr>
            </w:pPr>
          </w:p>
        </w:tc>
      </w:tr>
      <w:tr w:rsidR="00F83D84" w:rsidRPr="00402E08" w14:paraId="5B3AE1D9" w14:textId="77777777" w:rsidTr="00D823F1">
        <w:trPr>
          <w:cantSplit/>
        </w:trPr>
        <w:tc>
          <w:tcPr>
            <w:tcW w:w="133" w:type="pct"/>
            <w:vMerge w:val="restart"/>
            <w:tcBorders>
              <w:left w:val="single" w:sz="4" w:space="0" w:color="auto"/>
              <w:right w:val="single" w:sz="4" w:space="0" w:color="auto"/>
            </w:tcBorders>
          </w:tcPr>
          <w:p w14:paraId="4F60FA9E"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7</w:t>
            </w:r>
          </w:p>
        </w:tc>
        <w:tc>
          <w:tcPr>
            <w:tcW w:w="4663" w:type="pct"/>
            <w:gridSpan w:val="7"/>
            <w:tcBorders>
              <w:left w:val="single" w:sz="4" w:space="0" w:color="auto"/>
              <w:right w:val="single" w:sz="4" w:space="0" w:color="auto"/>
            </w:tcBorders>
          </w:tcPr>
          <w:p w14:paraId="567B6AFF" w14:textId="77777777" w:rsidR="00DA6503" w:rsidRPr="00402E08" w:rsidRDefault="00DA6503" w:rsidP="002B2B47">
            <w:pPr>
              <w:rPr>
                <w:rFonts w:ascii="Arial Narrow" w:hAnsi="Arial Narrow"/>
                <w:b/>
                <w:sz w:val="20"/>
                <w:szCs w:val="20"/>
              </w:rPr>
            </w:pPr>
            <w:r w:rsidRPr="00402E08">
              <w:rPr>
                <w:rFonts w:ascii="Arial Narrow" w:hAnsi="Arial Narrow"/>
                <w:b/>
                <w:sz w:val="20"/>
                <w:szCs w:val="20"/>
              </w:rPr>
              <w:t>DATABASE - DESIGN</w:t>
            </w:r>
          </w:p>
          <w:p w14:paraId="57C48C2E" w14:textId="77777777" w:rsidR="00DA6503" w:rsidRPr="00402E08" w:rsidRDefault="00DA6503" w:rsidP="002B2B47">
            <w:pPr>
              <w:rPr>
                <w:rFonts w:ascii="Arial Narrow" w:hAnsi="Arial Narrow" w:cstheme="minorHAnsi"/>
                <w:sz w:val="20"/>
                <w:szCs w:val="20"/>
              </w:rPr>
            </w:pPr>
            <w:r w:rsidRPr="00402E08">
              <w:rPr>
                <w:rFonts w:ascii="Arial Narrow" w:hAnsi="Arial Narrow" w:cstheme="minorHAnsi"/>
                <w:sz w:val="20"/>
                <w:szCs w:val="20"/>
              </w:rPr>
              <w:t>Well designed and formatted with appropriate data types, field names and field properties/components to ensure accurate input/capturing of data. A single field contains one piece of data (e.g. title, name, surname in three separate fields)</w:t>
            </w:r>
          </w:p>
        </w:tc>
        <w:tc>
          <w:tcPr>
            <w:tcW w:w="204" w:type="pct"/>
            <w:vMerge w:val="restart"/>
            <w:tcBorders>
              <w:left w:val="single" w:sz="4" w:space="0" w:color="auto"/>
            </w:tcBorders>
            <w:vAlign w:val="center"/>
          </w:tcPr>
          <w:p w14:paraId="2A42AEDB" w14:textId="77777777" w:rsidR="00DA6503" w:rsidRPr="00402E08" w:rsidRDefault="00DA6503" w:rsidP="002B2B47">
            <w:pPr>
              <w:jc w:val="center"/>
              <w:rPr>
                <w:rFonts w:ascii="Arial Narrow" w:hAnsi="Arial Narrow" w:cstheme="minorHAnsi"/>
                <w:sz w:val="20"/>
                <w:szCs w:val="20"/>
              </w:rPr>
            </w:pPr>
          </w:p>
        </w:tc>
      </w:tr>
      <w:tr w:rsidR="00F83D84" w:rsidRPr="00402E08" w14:paraId="4075E582" w14:textId="77777777" w:rsidTr="00D823F1">
        <w:trPr>
          <w:cantSplit/>
        </w:trPr>
        <w:tc>
          <w:tcPr>
            <w:tcW w:w="133" w:type="pct"/>
            <w:vMerge/>
            <w:tcBorders>
              <w:left w:val="single" w:sz="4" w:space="0" w:color="auto"/>
              <w:right w:val="single" w:sz="4" w:space="0" w:color="auto"/>
            </w:tcBorders>
          </w:tcPr>
          <w:p w14:paraId="7CF716F2" w14:textId="77777777" w:rsidR="00DA6503" w:rsidRPr="00402E0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14:paraId="2E384F4E" w14:textId="6C1ACEC3" w:rsidR="00DA6503" w:rsidRPr="00402E08" w:rsidRDefault="00DA6503"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 xml:space="preserve">At least </w:t>
            </w:r>
            <w:r w:rsidR="009239E5" w:rsidRPr="00402E08">
              <w:rPr>
                <w:rFonts w:ascii="Arial Narrow" w:hAnsi="Arial Narrow" w:cstheme="minorHAnsi"/>
                <w:sz w:val="20"/>
                <w:szCs w:val="20"/>
              </w:rPr>
              <w:t>ONE table created</w:t>
            </w:r>
          </w:p>
          <w:p w14:paraId="414733E2" w14:textId="5B7AFD82" w:rsidR="00DA6503" w:rsidRPr="00402E08" w:rsidRDefault="00DA6503"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All fields have appropriate names, data types and size</w:t>
            </w:r>
            <w:r w:rsidR="009239E5" w:rsidRPr="00402E08">
              <w:rPr>
                <w:rFonts w:ascii="Arial Narrow" w:hAnsi="Arial Narrow" w:cstheme="minorHAnsi"/>
                <w:sz w:val="20"/>
                <w:szCs w:val="20"/>
              </w:rPr>
              <w:t>s</w:t>
            </w:r>
          </w:p>
          <w:p w14:paraId="639E490E" w14:textId="77777777" w:rsidR="00DA6503" w:rsidRPr="00402E08" w:rsidRDefault="00DA6503"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All fields use appropriate components/ properties to ensure accurate capturing where appropriate</w:t>
            </w:r>
          </w:p>
          <w:p w14:paraId="4A6583C3" w14:textId="276990F8" w:rsidR="00DA6503" w:rsidRPr="00402E08" w:rsidRDefault="00DA6503" w:rsidP="002037C2">
            <w:pPr>
              <w:pStyle w:val="ListParagraph"/>
              <w:numPr>
                <w:ilvl w:val="0"/>
                <w:numId w:val="22"/>
              </w:numPr>
              <w:spacing w:after="0" w:line="240" w:lineRule="auto"/>
              <w:rPr>
                <w:rFonts w:ascii="Arial Narrow" w:hAnsi="Arial Narrow"/>
                <w:sz w:val="20"/>
                <w:szCs w:val="20"/>
              </w:rPr>
            </w:pPr>
            <w:r w:rsidRPr="00402E08">
              <w:rPr>
                <w:rFonts w:ascii="Arial Narrow" w:hAnsi="Arial Narrow" w:cstheme="minorHAnsi"/>
                <w:sz w:val="20"/>
                <w:szCs w:val="20"/>
              </w:rPr>
              <w:t xml:space="preserve">All fields contain single </w:t>
            </w:r>
            <w:r w:rsidR="009239E5" w:rsidRPr="00402E08">
              <w:rPr>
                <w:rFonts w:ascii="Arial Narrow" w:hAnsi="Arial Narrow" w:cstheme="minorHAnsi"/>
                <w:sz w:val="20"/>
                <w:szCs w:val="20"/>
              </w:rPr>
              <w:t>data units (e.g. separate fields for Name and Surname)</w:t>
            </w:r>
          </w:p>
        </w:tc>
        <w:tc>
          <w:tcPr>
            <w:tcW w:w="316" w:type="pct"/>
            <w:vAlign w:val="center"/>
          </w:tcPr>
          <w:p w14:paraId="337CBC56" w14:textId="77777777" w:rsidR="00DA6503" w:rsidRPr="00402E08" w:rsidRDefault="00DA6503" w:rsidP="002B2B47">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55" w:type="pct"/>
          </w:tcPr>
          <w:p w14:paraId="535209AE"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All 4 aspects clearly present</w:t>
            </w:r>
          </w:p>
        </w:tc>
        <w:tc>
          <w:tcPr>
            <w:tcW w:w="555" w:type="pct"/>
          </w:tcPr>
          <w:p w14:paraId="0D4A3B45"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At least 3 of the 4 aspects clearly present</w:t>
            </w:r>
          </w:p>
        </w:tc>
        <w:tc>
          <w:tcPr>
            <w:tcW w:w="555" w:type="pct"/>
          </w:tcPr>
          <w:p w14:paraId="73D07E7C"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At least 2 of the 4 aspects clearly present</w:t>
            </w:r>
          </w:p>
        </w:tc>
        <w:tc>
          <w:tcPr>
            <w:tcW w:w="555" w:type="pct"/>
          </w:tcPr>
          <w:p w14:paraId="209152A2"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1 of the 4 aspects clearly present</w:t>
            </w:r>
          </w:p>
        </w:tc>
        <w:tc>
          <w:tcPr>
            <w:tcW w:w="555" w:type="pct"/>
            <w:tcBorders>
              <w:right w:val="single" w:sz="4" w:space="0" w:color="auto"/>
            </w:tcBorders>
          </w:tcPr>
          <w:p w14:paraId="021BE6CC"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 database or </w:t>
            </w:r>
          </w:p>
          <w:p w14:paraId="0371E0B4"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None of the 4 aspects clearly present </w:t>
            </w:r>
          </w:p>
        </w:tc>
        <w:tc>
          <w:tcPr>
            <w:tcW w:w="204" w:type="pct"/>
            <w:vMerge/>
            <w:tcBorders>
              <w:left w:val="single" w:sz="4" w:space="0" w:color="auto"/>
            </w:tcBorders>
            <w:vAlign w:val="center"/>
          </w:tcPr>
          <w:p w14:paraId="42C5FC89" w14:textId="77777777" w:rsidR="00DA6503" w:rsidRPr="00402E08" w:rsidRDefault="00DA6503" w:rsidP="002B2B47">
            <w:pPr>
              <w:jc w:val="center"/>
              <w:rPr>
                <w:rFonts w:ascii="Arial Narrow" w:hAnsi="Arial Narrow" w:cstheme="minorHAnsi"/>
                <w:sz w:val="20"/>
                <w:szCs w:val="20"/>
              </w:rPr>
            </w:pPr>
          </w:p>
        </w:tc>
      </w:tr>
    </w:tbl>
    <w:p w14:paraId="05F27D4E" w14:textId="77777777" w:rsidR="001F6BAC" w:rsidRPr="00402E08" w:rsidRDefault="001F6BAC">
      <w:r w:rsidRPr="00402E08">
        <w:br w:type="page"/>
      </w:r>
    </w:p>
    <w:p w14:paraId="7C4C5ECF" w14:textId="77777777" w:rsidR="00823099" w:rsidRPr="00402E08" w:rsidRDefault="00823099"/>
    <w:tbl>
      <w:tblPr>
        <w:tblStyle w:val="TableGrid"/>
        <w:tblW w:w="5000" w:type="pct"/>
        <w:tblLayout w:type="fixed"/>
        <w:tblLook w:val="04A0" w:firstRow="1" w:lastRow="0" w:firstColumn="1" w:lastColumn="0" w:noHBand="0" w:noVBand="1"/>
      </w:tblPr>
      <w:tblGrid>
        <w:gridCol w:w="418"/>
        <w:gridCol w:w="4935"/>
        <w:gridCol w:w="992"/>
        <w:gridCol w:w="1742"/>
        <w:gridCol w:w="9"/>
        <w:gridCol w:w="1733"/>
        <w:gridCol w:w="19"/>
        <w:gridCol w:w="1723"/>
        <w:gridCol w:w="28"/>
        <w:gridCol w:w="1714"/>
        <w:gridCol w:w="38"/>
        <w:gridCol w:w="1704"/>
        <w:gridCol w:w="47"/>
        <w:gridCol w:w="593"/>
      </w:tblGrid>
      <w:tr w:rsidR="00F83D84" w:rsidRPr="00402E08" w14:paraId="58FEBD17" w14:textId="77777777" w:rsidTr="001F6BAC">
        <w:trPr>
          <w:cantSplit/>
          <w:tblHeader/>
        </w:trPr>
        <w:tc>
          <w:tcPr>
            <w:tcW w:w="133" w:type="pct"/>
            <w:tcBorders>
              <w:top w:val="single" w:sz="4" w:space="0" w:color="auto"/>
              <w:left w:val="single" w:sz="4" w:space="0" w:color="auto"/>
              <w:bottom w:val="single" w:sz="4" w:space="0" w:color="auto"/>
              <w:right w:val="single" w:sz="4" w:space="0" w:color="auto"/>
            </w:tcBorders>
          </w:tcPr>
          <w:p w14:paraId="42BDBAFB" w14:textId="77777777" w:rsidR="00DA6503" w:rsidRPr="00402E08"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14:paraId="03BAF805"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14:paraId="36C97A36"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Possible mark</w:t>
            </w:r>
          </w:p>
        </w:tc>
        <w:tc>
          <w:tcPr>
            <w:tcW w:w="555" w:type="pct"/>
            <w:tcBorders>
              <w:top w:val="single" w:sz="4" w:space="0" w:color="auto"/>
              <w:left w:val="single" w:sz="4" w:space="0" w:color="auto"/>
              <w:bottom w:val="single" w:sz="4" w:space="0" w:color="auto"/>
              <w:right w:val="single" w:sz="4" w:space="0" w:color="auto"/>
            </w:tcBorders>
            <w:vAlign w:val="center"/>
          </w:tcPr>
          <w:p w14:paraId="6A622B67"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4</w:t>
            </w:r>
          </w:p>
        </w:tc>
        <w:tc>
          <w:tcPr>
            <w:tcW w:w="555" w:type="pct"/>
            <w:gridSpan w:val="2"/>
            <w:tcBorders>
              <w:top w:val="single" w:sz="4" w:space="0" w:color="auto"/>
              <w:left w:val="single" w:sz="4" w:space="0" w:color="auto"/>
              <w:bottom w:val="single" w:sz="4" w:space="0" w:color="auto"/>
              <w:right w:val="single" w:sz="4" w:space="0" w:color="auto"/>
            </w:tcBorders>
            <w:vAlign w:val="center"/>
          </w:tcPr>
          <w:p w14:paraId="5327FAB0"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3</w:t>
            </w:r>
          </w:p>
        </w:tc>
        <w:tc>
          <w:tcPr>
            <w:tcW w:w="555" w:type="pct"/>
            <w:gridSpan w:val="2"/>
            <w:tcBorders>
              <w:top w:val="single" w:sz="4" w:space="0" w:color="auto"/>
              <w:left w:val="single" w:sz="4" w:space="0" w:color="auto"/>
              <w:bottom w:val="single" w:sz="4" w:space="0" w:color="auto"/>
              <w:right w:val="single" w:sz="4" w:space="0" w:color="auto"/>
            </w:tcBorders>
            <w:vAlign w:val="center"/>
          </w:tcPr>
          <w:p w14:paraId="3FC91DD6"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2</w:t>
            </w:r>
          </w:p>
        </w:tc>
        <w:tc>
          <w:tcPr>
            <w:tcW w:w="555" w:type="pct"/>
            <w:gridSpan w:val="2"/>
            <w:tcBorders>
              <w:top w:val="single" w:sz="4" w:space="0" w:color="auto"/>
              <w:left w:val="single" w:sz="4" w:space="0" w:color="auto"/>
              <w:bottom w:val="single" w:sz="4" w:space="0" w:color="auto"/>
              <w:right w:val="single" w:sz="4" w:space="0" w:color="auto"/>
            </w:tcBorders>
            <w:vAlign w:val="center"/>
          </w:tcPr>
          <w:p w14:paraId="218A63CD"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1</w:t>
            </w:r>
          </w:p>
        </w:tc>
        <w:tc>
          <w:tcPr>
            <w:tcW w:w="555" w:type="pct"/>
            <w:gridSpan w:val="2"/>
            <w:tcBorders>
              <w:top w:val="single" w:sz="4" w:space="0" w:color="auto"/>
              <w:left w:val="single" w:sz="4" w:space="0" w:color="auto"/>
              <w:bottom w:val="single" w:sz="4" w:space="0" w:color="auto"/>
              <w:right w:val="single" w:sz="4" w:space="0" w:color="auto"/>
            </w:tcBorders>
            <w:vAlign w:val="center"/>
          </w:tcPr>
          <w:p w14:paraId="552366C5"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0</w:t>
            </w:r>
          </w:p>
        </w:tc>
        <w:tc>
          <w:tcPr>
            <w:tcW w:w="204" w:type="pct"/>
            <w:gridSpan w:val="2"/>
            <w:tcBorders>
              <w:left w:val="single" w:sz="4" w:space="0" w:color="auto"/>
              <w:bottom w:val="single" w:sz="4" w:space="0" w:color="auto"/>
            </w:tcBorders>
            <w:vAlign w:val="center"/>
          </w:tcPr>
          <w:p w14:paraId="4A2A6F5A"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 xml:space="preserve">Mark </w:t>
            </w:r>
          </w:p>
        </w:tc>
      </w:tr>
      <w:tr w:rsidR="00F83D84" w:rsidRPr="00402E08" w14:paraId="19FFBB6C" w14:textId="77777777" w:rsidTr="001F6BAC">
        <w:trPr>
          <w:cantSplit/>
        </w:trPr>
        <w:tc>
          <w:tcPr>
            <w:tcW w:w="133" w:type="pct"/>
            <w:vMerge w:val="restart"/>
            <w:tcBorders>
              <w:left w:val="single" w:sz="4" w:space="0" w:color="auto"/>
              <w:right w:val="single" w:sz="4" w:space="0" w:color="auto"/>
            </w:tcBorders>
          </w:tcPr>
          <w:p w14:paraId="3FA8FCB0"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8</w:t>
            </w:r>
          </w:p>
        </w:tc>
        <w:tc>
          <w:tcPr>
            <w:tcW w:w="4663" w:type="pct"/>
            <w:gridSpan w:val="11"/>
            <w:tcBorders>
              <w:left w:val="single" w:sz="4" w:space="0" w:color="auto"/>
              <w:right w:val="single" w:sz="4" w:space="0" w:color="auto"/>
            </w:tcBorders>
          </w:tcPr>
          <w:p w14:paraId="50F2C3E7" w14:textId="77777777" w:rsidR="00DA6503" w:rsidRPr="00402E08" w:rsidRDefault="00DA6503" w:rsidP="002B2B47">
            <w:pPr>
              <w:rPr>
                <w:rFonts w:ascii="Arial Narrow" w:hAnsi="Arial Narrow"/>
                <w:b/>
                <w:sz w:val="20"/>
                <w:szCs w:val="20"/>
              </w:rPr>
            </w:pPr>
            <w:r w:rsidRPr="00402E08">
              <w:rPr>
                <w:rFonts w:ascii="Arial Narrow" w:hAnsi="Arial Narrow"/>
                <w:b/>
                <w:sz w:val="20"/>
                <w:szCs w:val="20"/>
              </w:rPr>
              <w:t>DATABASE – PROCESSING</w:t>
            </w:r>
          </w:p>
          <w:p w14:paraId="0C525834" w14:textId="1C53138C" w:rsidR="009239E5" w:rsidRPr="00402E08" w:rsidRDefault="00DA6503" w:rsidP="002B2B47">
            <w:pPr>
              <w:rPr>
                <w:rFonts w:ascii="Arial Narrow" w:hAnsi="Arial Narrow" w:cstheme="minorHAnsi"/>
                <w:sz w:val="20"/>
                <w:szCs w:val="20"/>
              </w:rPr>
            </w:pPr>
            <w:r w:rsidRPr="00402E08">
              <w:rPr>
                <w:rFonts w:ascii="Arial Narrow" w:hAnsi="Arial Narrow" w:cstheme="minorHAnsi"/>
                <w:sz w:val="20"/>
                <w:szCs w:val="20"/>
              </w:rPr>
              <w:t>At least</w:t>
            </w:r>
            <w:r w:rsidR="009239E5" w:rsidRPr="00402E08">
              <w:rPr>
                <w:rFonts w:ascii="Arial Narrow" w:hAnsi="Arial Narrow" w:cstheme="minorHAnsi"/>
                <w:sz w:val="20"/>
                <w:szCs w:val="20"/>
                <w:lang w:val="en-ZA"/>
              </w:rPr>
              <w:t xml:space="preserve"> TWENTY (20) records present, plus</w:t>
            </w:r>
            <w:r w:rsidRPr="00402E08">
              <w:rPr>
                <w:rFonts w:ascii="Arial Narrow" w:hAnsi="Arial Narrow" w:cstheme="minorHAnsi"/>
                <w:sz w:val="20"/>
                <w:szCs w:val="20"/>
              </w:rPr>
              <w:t xml:space="preserve"> two relevant, meaningful queries and one relevant, meaningful report that are correct and will inform/support the problem/solution. (NB: </w:t>
            </w:r>
            <w:r w:rsidRPr="00402E08">
              <w:rPr>
                <w:rFonts w:ascii="Arial Narrow" w:hAnsi="Arial Narrow" w:cstheme="minorHAnsi"/>
                <w:b/>
                <w:sz w:val="20"/>
                <w:szCs w:val="20"/>
              </w:rPr>
              <w:t>Incorrect/meaningless</w:t>
            </w:r>
            <w:r w:rsidRPr="00402E08">
              <w:rPr>
                <w:rFonts w:ascii="Arial Narrow" w:hAnsi="Arial Narrow" w:cstheme="minorHAnsi"/>
                <w:sz w:val="20"/>
                <w:szCs w:val="20"/>
              </w:rPr>
              <w:t xml:space="preserve"> queries or reports do </w:t>
            </w:r>
            <w:r w:rsidRPr="00402E08">
              <w:rPr>
                <w:rFonts w:ascii="Arial Narrow" w:hAnsi="Arial Narrow" w:cstheme="minorHAnsi"/>
                <w:b/>
                <w:sz w:val="20"/>
                <w:szCs w:val="20"/>
                <w:u w:val="single"/>
              </w:rPr>
              <w:t>not</w:t>
            </w:r>
            <w:r w:rsidRPr="00402E08">
              <w:rPr>
                <w:rFonts w:ascii="Arial Narrow" w:hAnsi="Arial Narrow" w:cstheme="minorHAnsi"/>
                <w:sz w:val="20"/>
                <w:szCs w:val="20"/>
              </w:rPr>
              <w:t xml:space="preserve"> qualify for </w:t>
            </w:r>
            <w:r w:rsidR="009239E5" w:rsidRPr="00402E08">
              <w:rPr>
                <w:rFonts w:ascii="Arial Narrow" w:hAnsi="Arial Narrow" w:cstheme="minorHAnsi"/>
                <w:sz w:val="20"/>
                <w:szCs w:val="20"/>
                <w:lang w:val="en-ZA"/>
              </w:rPr>
              <w:t xml:space="preserve">any </w:t>
            </w:r>
            <w:r w:rsidRPr="00402E08">
              <w:rPr>
                <w:rFonts w:ascii="Arial Narrow" w:hAnsi="Arial Narrow" w:cstheme="minorHAnsi"/>
                <w:sz w:val="20"/>
                <w:szCs w:val="20"/>
              </w:rPr>
              <w:t>marks)</w:t>
            </w:r>
          </w:p>
        </w:tc>
        <w:tc>
          <w:tcPr>
            <w:tcW w:w="204" w:type="pct"/>
            <w:gridSpan w:val="2"/>
            <w:vMerge w:val="restart"/>
            <w:tcBorders>
              <w:left w:val="single" w:sz="4" w:space="0" w:color="auto"/>
            </w:tcBorders>
            <w:vAlign w:val="center"/>
          </w:tcPr>
          <w:p w14:paraId="4E0E69DA" w14:textId="77777777" w:rsidR="00DA6503" w:rsidRPr="00402E08" w:rsidRDefault="00DA6503" w:rsidP="002B2B47">
            <w:pPr>
              <w:jc w:val="center"/>
              <w:rPr>
                <w:rFonts w:ascii="Arial Narrow" w:hAnsi="Arial Narrow" w:cstheme="minorHAnsi"/>
                <w:sz w:val="20"/>
                <w:szCs w:val="20"/>
              </w:rPr>
            </w:pPr>
          </w:p>
        </w:tc>
      </w:tr>
      <w:tr w:rsidR="00F83D84" w:rsidRPr="00402E08" w14:paraId="6FD1BDA5" w14:textId="77777777" w:rsidTr="001F6BAC">
        <w:trPr>
          <w:cantSplit/>
          <w:trHeight w:val="1123"/>
        </w:trPr>
        <w:tc>
          <w:tcPr>
            <w:tcW w:w="133" w:type="pct"/>
            <w:vMerge/>
            <w:tcBorders>
              <w:left w:val="single" w:sz="4" w:space="0" w:color="auto"/>
              <w:right w:val="single" w:sz="4" w:space="0" w:color="auto"/>
            </w:tcBorders>
          </w:tcPr>
          <w:p w14:paraId="02C5CEF1" w14:textId="77777777" w:rsidR="00DA6503" w:rsidRPr="00402E0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14:paraId="76FAD821" w14:textId="5C6428D4" w:rsidR="009239E5" w:rsidRPr="00402E08" w:rsidRDefault="009239E5" w:rsidP="002037C2">
            <w:pPr>
              <w:pStyle w:val="ListParagraph"/>
              <w:numPr>
                <w:ilvl w:val="0"/>
                <w:numId w:val="22"/>
              </w:numPr>
              <w:spacing w:after="0" w:line="240" w:lineRule="auto"/>
              <w:rPr>
                <w:rFonts w:ascii="Arial Narrow" w:hAnsi="Arial Narrow" w:cstheme="minorHAnsi"/>
                <w:sz w:val="20"/>
                <w:szCs w:val="20"/>
                <w:lang w:val="en-ZA"/>
              </w:rPr>
            </w:pPr>
            <w:r w:rsidRPr="00402E08">
              <w:rPr>
                <w:rFonts w:ascii="Arial Narrow" w:hAnsi="Arial Narrow" w:cstheme="minorHAnsi"/>
                <w:sz w:val="20"/>
                <w:szCs w:val="20"/>
                <w:lang w:val="en-ZA"/>
              </w:rPr>
              <w:t xml:space="preserve">At least </w:t>
            </w:r>
            <w:r w:rsidRPr="00402E08">
              <w:rPr>
                <w:rFonts w:ascii="Arial Narrow" w:hAnsi="Arial Narrow" w:cstheme="minorHAnsi"/>
                <w:b/>
                <w:sz w:val="20"/>
                <w:szCs w:val="20"/>
                <w:lang w:val="en-ZA"/>
              </w:rPr>
              <w:t>20</w:t>
            </w:r>
            <w:r w:rsidRPr="00402E08">
              <w:rPr>
                <w:rFonts w:ascii="Arial Narrow" w:hAnsi="Arial Narrow" w:cstheme="minorHAnsi"/>
                <w:sz w:val="20"/>
                <w:szCs w:val="20"/>
                <w:lang w:val="en-ZA"/>
              </w:rPr>
              <w:t xml:space="preserve"> appropriate, relevant records in 1 or more tables </w:t>
            </w:r>
          </w:p>
          <w:p w14:paraId="79A0A992" w14:textId="1C74EC9C" w:rsidR="00DA6503" w:rsidRPr="00402E08" w:rsidRDefault="00DA6503"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At least two relevant queries that are correct and meaningful and will inform/support the problem/ solution</w:t>
            </w:r>
            <w:r w:rsidR="009239E5" w:rsidRPr="00402E08">
              <w:rPr>
                <w:rFonts w:ascii="Arial Narrow" w:hAnsi="Arial Narrow" w:cstheme="minorHAnsi"/>
                <w:sz w:val="20"/>
                <w:szCs w:val="20"/>
              </w:rPr>
              <w:t>/demonstrate understanding of appropriate links</w:t>
            </w:r>
          </w:p>
          <w:p w14:paraId="239644D2" w14:textId="77777777" w:rsidR="00DA6503" w:rsidRPr="00402E08" w:rsidRDefault="00DA6503" w:rsidP="002037C2">
            <w:pPr>
              <w:pStyle w:val="ListParagraph"/>
              <w:numPr>
                <w:ilvl w:val="0"/>
                <w:numId w:val="22"/>
              </w:numPr>
              <w:spacing w:after="0" w:line="240" w:lineRule="auto"/>
              <w:rPr>
                <w:rFonts w:ascii="Arial Narrow" w:hAnsi="Arial Narrow"/>
                <w:sz w:val="20"/>
                <w:szCs w:val="20"/>
              </w:rPr>
            </w:pPr>
            <w:r w:rsidRPr="00402E08">
              <w:rPr>
                <w:rFonts w:ascii="Arial Narrow" w:hAnsi="Arial Narrow" w:cstheme="minorHAnsi"/>
                <w:sz w:val="20"/>
                <w:szCs w:val="20"/>
              </w:rPr>
              <w:t xml:space="preserve">At least one relevant, meaningful, correct report that informs/supports the problem/solution </w:t>
            </w:r>
          </w:p>
        </w:tc>
        <w:tc>
          <w:tcPr>
            <w:tcW w:w="316" w:type="pct"/>
            <w:vAlign w:val="center"/>
          </w:tcPr>
          <w:p w14:paraId="56DB03BB" w14:textId="77777777" w:rsidR="00DA6503" w:rsidRPr="00402E08" w:rsidRDefault="00DA6503" w:rsidP="002B2B47">
            <w:pPr>
              <w:jc w:val="center"/>
              <w:rPr>
                <w:rFonts w:ascii="Arial Narrow" w:hAnsi="Arial Narrow" w:cstheme="minorHAnsi"/>
                <w:sz w:val="20"/>
                <w:szCs w:val="20"/>
              </w:rPr>
            </w:pPr>
            <w:r w:rsidRPr="00402E08">
              <w:rPr>
                <w:rFonts w:ascii="Arial Narrow" w:hAnsi="Arial Narrow" w:cstheme="minorHAnsi"/>
                <w:b/>
                <w:sz w:val="20"/>
                <w:szCs w:val="20"/>
              </w:rPr>
              <w:t>3</w:t>
            </w:r>
          </w:p>
        </w:tc>
        <w:tc>
          <w:tcPr>
            <w:tcW w:w="555" w:type="pct"/>
            <w:shd w:val="clear" w:color="auto" w:fill="BFBFBF" w:themeFill="background1" w:themeFillShade="BF"/>
          </w:tcPr>
          <w:p w14:paraId="2B2AF5CD" w14:textId="77777777" w:rsidR="00DA6503" w:rsidRPr="00402E08" w:rsidRDefault="00DA6503" w:rsidP="002B2B47">
            <w:pPr>
              <w:pStyle w:val="ListParagraph"/>
              <w:ind w:left="176"/>
              <w:rPr>
                <w:rFonts w:ascii="Arial Narrow" w:hAnsi="Arial Narrow" w:cstheme="minorHAnsi"/>
                <w:sz w:val="20"/>
                <w:szCs w:val="20"/>
              </w:rPr>
            </w:pPr>
          </w:p>
        </w:tc>
        <w:tc>
          <w:tcPr>
            <w:tcW w:w="555" w:type="pct"/>
            <w:gridSpan w:val="2"/>
          </w:tcPr>
          <w:p w14:paraId="2A247D49" w14:textId="10C1ACE2" w:rsidR="00DA6503" w:rsidRPr="00402E08" w:rsidRDefault="009239E5"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All 3</w:t>
            </w:r>
            <w:r w:rsidR="00DA6503" w:rsidRPr="00402E08">
              <w:rPr>
                <w:rFonts w:ascii="Arial Narrow" w:hAnsi="Arial Narrow" w:cstheme="minorHAnsi"/>
                <w:sz w:val="20"/>
                <w:szCs w:val="20"/>
              </w:rPr>
              <w:t xml:space="preserve"> aspects clearly present</w:t>
            </w:r>
          </w:p>
        </w:tc>
        <w:tc>
          <w:tcPr>
            <w:tcW w:w="555" w:type="pct"/>
            <w:gridSpan w:val="2"/>
          </w:tcPr>
          <w:p w14:paraId="54E71BC1" w14:textId="4049EDBA"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At least </w:t>
            </w:r>
            <w:r w:rsidR="009239E5" w:rsidRPr="00402E08">
              <w:rPr>
                <w:rFonts w:ascii="Arial Narrow" w:hAnsi="Arial Narrow" w:cstheme="minorHAnsi"/>
                <w:sz w:val="20"/>
                <w:szCs w:val="20"/>
              </w:rPr>
              <w:t>2</w:t>
            </w:r>
            <w:r w:rsidRPr="00402E08">
              <w:rPr>
                <w:rFonts w:ascii="Arial Narrow" w:hAnsi="Arial Narrow" w:cstheme="minorHAnsi"/>
                <w:sz w:val="20"/>
                <w:szCs w:val="20"/>
              </w:rPr>
              <w:t xml:space="preserve"> report </w:t>
            </w:r>
            <w:r w:rsidR="009239E5" w:rsidRPr="00402E08">
              <w:rPr>
                <w:rFonts w:ascii="Arial Narrow" w:hAnsi="Arial Narrow" w:cstheme="minorHAnsi"/>
                <w:sz w:val="20"/>
                <w:szCs w:val="20"/>
              </w:rPr>
              <w:t>of the 3 aspects clearly present</w:t>
            </w:r>
          </w:p>
        </w:tc>
        <w:tc>
          <w:tcPr>
            <w:tcW w:w="555" w:type="pct"/>
            <w:gridSpan w:val="2"/>
          </w:tcPr>
          <w:p w14:paraId="4120AAD5"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1 of the aspects clearly present</w:t>
            </w:r>
          </w:p>
        </w:tc>
        <w:tc>
          <w:tcPr>
            <w:tcW w:w="555" w:type="pct"/>
            <w:gridSpan w:val="2"/>
            <w:tcBorders>
              <w:right w:val="single" w:sz="4" w:space="0" w:color="auto"/>
            </w:tcBorders>
          </w:tcPr>
          <w:p w14:paraId="1D46808D"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No database or</w:t>
            </w:r>
          </w:p>
          <w:p w14:paraId="34BE6C87" w14:textId="624B5B61"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None of the </w:t>
            </w:r>
            <w:r w:rsidR="009239E5" w:rsidRPr="00402E08">
              <w:rPr>
                <w:rFonts w:ascii="Arial Narrow" w:hAnsi="Arial Narrow" w:cstheme="minorHAnsi"/>
                <w:sz w:val="20"/>
                <w:szCs w:val="20"/>
              </w:rPr>
              <w:t>3</w:t>
            </w:r>
            <w:r w:rsidRPr="00402E08">
              <w:rPr>
                <w:rFonts w:ascii="Arial Narrow" w:hAnsi="Arial Narrow" w:cstheme="minorHAnsi"/>
                <w:sz w:val="20"/>
                <w:szCs w:val="20"/>
              </w:rPr>
              <w:t xml:space="preserve"> aspects clearly present</w:t>
            </w:r>
          </w:p>
        </w:tc>
        <w:tc>
          <w:tcPr>
            <w:tcW w:w="204" w:type="pct"/>
            <w:gridSpan w:val="2"/>
            <w:vMerge/>
            <w:tcBorders>
              <w:left w:val="single" w:sz="4" w:space="0" w:color="auto"/>
            </w:tcBorders>
            <w:vAlign w:val="center"/>
          </w:tcPr>
          <w:p w14:paraId="08563F94" w14:textId="77777777" w:rsidR="00DA6503" w:rsidRPr="00402E08" w:rsidRDefault="00DA6503" w:rsidP="002B2B47">
            <w:pPr>
              <w:jc w:val="center"/>
              <w:rPr>
                <w:rFonts w:ascii="Arial Narrow" w:hAnsi="Arial Narrow" w:cstheme="minorHAnsi"/>
                <w:sz w:val="20"/>
                <w:szCs w:val="20"/>
              </w:rPr>
            </w:pPr>
          </w:p>
        </w:tc>
      </w:tr>
      <w:tr w:rsidR="00F83D84" w:rsidRPr="00402E08" w14:paraId="5C8D42A0" w14:textId="77777777" w:rsidTr="008048B3">
        <w:trPr>
          <w:cantSplit/>
        </w:trPr>
        <w:tc>
          <w:tcPr>
            <w:tcW w:w="133" w:type="pct"/>
            <w:vMerge w:val="restart"/>
            <w:tcBorders>
              <w:left w:val="single" w:sz="4" w:space="0" w:color="auto"/>
              <w:right w:val="single" w:sz="4" w:space="0" w:color="auto"/>
            </w:tcBorders>
          </w:tcPr>
          <w:p w14:paraId="5C655B93"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9</w:t>
            </w:r>
          </w:p>
        </w:tc>
        <w:tc>
          <w:tcPr>
            <w:tcW w:w="4867" w:type="pct"/>
            <w:gridSpan w:val="13"/>
            <w:tcBorders>
              <w:left w:val="single" w:sz="4" w:space="0" w:color="auto"/>
            </w:tcBorders>
          </w:tcPr>
          <w:p w14:paraId="37770153" w14:textId="77777777" w:rsidR="00DA6503" w:rsidRPr="00402E08" w:rsidRDefault="00DA6503" w:rsidP="002B2B47">
            <w:pPr>
              <w:rPr>
                <w:rFonts w:ascii="Arial Narrow" w:hAnsi="Arial Narrow"/>
                <w:b/>
                <w:sz w:val="20"/>
                <w:szCs w:val="20"/>
              </w:rPr>
            </w:pPr>
            <w:r w:rsidRPr="00402E08">
              <w:rPr>
                <w:rFonts w:ascii="Arial Narrow" w:hAnsi="Arial Narrow"/>
                <w:b/>
                <w:sz w:val="20"/>
                <w:szCs w:val="20"/>
              </w:rPr>
              <w:t xml:space="preserve">DATABASE – COMPLEXITY (QUERIES) </w:t>
            </w:r>
          </w:p>
          <w:p w14:paraId="6B7AAEB5" w14:textId="77777777" w:rsidR="00DA6503" w:rsidRPr="00402E08" w:rsidRDefault="00DA6503" w:rsidP="002B2B47">
            <w:pPr>
              <w:rPr>
                <w:rFonts w:ascii="Arial Narrow" w:hAnsi="Arial Narrow" w:cstheme="minorHAnsi"/>
                <w:sz w:val="20"/>
                <w:szCs w:val="20"/>
              </w:rPr>
            </w:pPr>
            <w:r w:rsidRPr="00402E08">
              <w:rPr>
                <w:rFonts w:ascii="Arial Narrow" w:hAnsi="Arial Narrow"/>
                <w:sz w:val="20"/>
                <w:szCs w:val="20"/>
              </w:rPr>
              <w:t>Level of relevant, meaningful queries used correctly (evaluate according to 8 above)</w:t>
            </w:r>
          </w:p>
        </w:tc>
      </w:tr>
      <w:tr w:rsidR="00F83D84" w:rsidRPr="00402E08" w14:paraId="7767DC23" w14:textId="77777777" w:rsidTr="001F6BAC">
        <w:trPr>
          <w:cantSplit/>
        </w:trPr>
        <w:tc>
          <w:tcPr>
            <w:tcW w:w="133" w:type="pct"/>
            <w:vMerge/>
            <w:tcBorders>
              <w:left w:val="single" w:sz="4" w:space="0" w:color="auto"/>
              <w:right w:val="single" w:sz="4" w:space="0" w:color="auto"/>
            </w:tcBorders>
          </w:tcPr>
          <w:p w14:paraId="3241CB1E" w14:textId="77777777" w:rsidR="004D4829" w:rsidRPr="00402E08" w:rsidRDefault="004D4829" w:rsidP="004D4829">
            <w:pPr>
              <w:jc w:val="center"/>
              <w:rPr>
                <w:rFonts w:ascii="Arial Narrow" w:hAnsi="Arial Narrow"/>
                <w:b/>
                <w:sz w:val="20"/>
                <w:szCs w:val="20"/>
              </w:rPr>
            </w:pPr>
          </w:p>
        </w:tc>
        <w:tc>
          <w:tcPr>
            <w:tcW w:w="1572" w:type="pct"/>
            <w:tcBorders>
              <w:left w:val="single" w:sz="4" w:space="0" w:color="auto"/>
            </w:tcBorders>
          </w:tcPr>
          <w:p w14:paraId="211A1352" w14:textId="77777777" w:rsidR="004D4829" w:rsidRPr="00402E08" w:rsidRDefault="004D4829" w:rsidP="002037C2">
            <w:pPr>
              <w:pStyle w:val="ListParagraph"/>
              <w:numPr>
                <w:ilvl w:val="0"/>
                <w:numId w:val="29"/>
              </w:numPr>
              <w:spacing w:after="0" w:line="240" w:lineRule="auto"/>
              <w:rPr>
                <w:rFonts w:ascii="Arial Narrow" w:hAnsi="Arial Narrow"/>
                <w:sz w:val="20"/>
                <w:szCs w:val="20"/>
              </w:rPr>
            </w:pPr>
            <w:r w:rsidRPr="00402E08">
              <w:rPr>
                <w:rFonts w:ascii="Arial Narrow" w:hAnsi="Arial Narrow"/>
                <w:sz w:val="20"/>
                <w:szCs w:val="20"/>
              </w:rPr>
              <w:t>One field only with 1 simple criterion (e.g. “X”, &gt;X, =X, not “X”, Is Null)</w:t>
            </w:r>
          </w:p>
          <w:p w14:paraId="0063E6F7" w14:textId="77777777" w:rsidR="004D4829" w:rsidRDefault="004D4829" w:rsidP="002037C2">
            <w:pPr>
              <w:pStyle w:val="ListParagraph"/>
              <w:numPr>
                <w:ilvl w:val="0"/>
                <w:numId w:val="30"/>
              </w:numPr>
              <w:spacing w:after="0" w:line="240" w:lineRule="auto"/>
              <w:rPr>
                <w:rFonts w:ascii="Arial Narrow" w:hAnsi="Arial Narrow"/>
                <w:sz w:val="20"/>
                <w:szCs w:val="20"/>
              </w:rPr>
            </w:pPr>
            <w:r w:rsidRPr="00402E08">
              <w:rPr>
                <w:rFonts w:ascii="Arial Narrow" w:hAnsi="Arial Narrow"/>
                <w:sz w:val="20"/>
                <w:szCs w:val="20"/>
              </w:rPr>
              <w:t xml:space="preserve">One field with combined criteria using Boolean and/or relational operators (e.g. “X” or “Y”, &gt;1 and &lt; 10 </w:t>
            </w:r>
            <w:r w:rsidRPr="00402E08">
              <w:rPr>
                <w:rFonts w:ascii="Arial Narrow" w:hAnsi="Arial Narrow"/>
                <w:b/>
                <w:sz w:val="20"/>
                <w:szCs w:val="20"/>
              </w:rPr>
              <w:t>or</w:t>
            </w:r>
            <w:r w:rsidRPr="00402E08">
              <w:rPr>
                <w:rFonts w:ascii="Arial Narrow" w:hAnsi="Arial Narrow"/>
                <w:sz w:val="20"/>
                <w:szCs w:val="20"/>
              </w:rPr>
              <w:t xml:space="preserve"> replacements such as between 1 and 10) </w:t>
            </w:r>
            <w:r w:rsidRPr="00402E08">
              <w:rPr>
                <w:rFonts w:ascii="Arial Narrow" w:hAnsi="Arial Narrow"/>
                <w:b/>
                <w:sz w:val="20"/>
                <w:szCs w:val="20"/>
              </w:rPr>
              <w:t>or</w:t>
            </w:r>
            <w:r w:rsidRPr="00402E08">
              <w:rPr>
                <w:rFonts w:ascii="Arial Narrow" w:hAnsi="Arial Narrow"/>
                <w:sz w:val="20"/>
                <w:szCs w:val="20"/>
              </w:rPr>
              <w:t xml:space="preserve"> one field with criterion including a wildcard </w:t>
            </w:r>
            <w:r w:rsidRPr="00402E08">
              <w:rPr>
                <w:rFonts w:ascii="Arial Narrow" w:hAnsi="Arial Narrow"/>
                <w:b/>
                <w:sz w:val="20"/>
                <w:szCs w:val="20"/>
              </w:rPr>
              <w:t>or</w:t>
            </w:r>
            <w:r w:rsidRPr="00402E08">
              <w:rPr>
                <w:rFonts w:ascii="Arial Narrow" w:hAnsi="Arial Narrow"/>
                <w:sz w:val="20"/>
                <w:szCs w:val="20"/>
              </w:rPr>
              <w:t xml:space="preserve"> more than one field with level </w:t>
            </w:r>
            <w:r w:rsidRPr="00402E08">
              <w:rPr>
                <w:rFonts w:ascii="Arial Narrow" w:hAnsi="Arial Narrow"/>
                <w:sz w:val="20"/>
                <w:szCs w:val="20"/>
              </w:rPr>
              <w:sym w:font="Wingdings" w:char="F081"/>
            </w:r>
            <w:r w:rsidRPr="00402E08">
              <w:rPr>
                <w:rFonts w:ascii="Arial Narrow" w:hAnsi="Arial Narrow"/>
                <w:sz w:val="20"/>
                <w:szCs w:val="20"/>
              </w:rPr>
              <w:t xml:space="preserve"> criteria </w:t>
            </w:r>
            <w:r w:rsidRPr="00402E08">
              <w:rPr>
                <w:rFonts w:ascii="Arial Narrow" w:hAnsi="Arial Narrow"/>
                <w:b/>
                <w:sz w:val="20"/>
                <w:szCs w:val="20"/>
              </w:rPr>
              <w:t>or</w:t>
            </w:r>
            <w:r w:rsidRPr="00402E08">
              <w:rPr>
                <w:rFonts w:ascii="Arial Narrow" w:hAnsi="Arial Narrow"/>
                <w:sz w:val="20"/>
                <w:szCs w:val="20"/>
              </w:rPr>
              <w:t xml:space="preserve"> one field with level </w:t>
            </w:r>
            <w:r w:rsidRPr="00402E08">
              <w:rPr>
                <w:rFonts w:ascii="Arial Narrow" w:hAnsi="Arial Narrow"/>
                <w:sz w:val="20"/>
                <w:szCs w:val="20"/>
              </w:rPr>
              <w:sym w:font="Wingdings" w:char="F081"/>
            </w:r>
            <w:r w:rsidRPr="00402E08">
              <w:rPr>
                <w:rFonts w:ascii="Arial Narrow" w:hAnsi="Arial Narrow"/>
                <w:sz w:val="20"/>
                <w:szCs w:val="20"/>
              </w:rPr>
              <w:t xml:space="preserve"> criteria that includes sort/ display options</w:t>
            </w:r>
          </w:p>
          <w:p w14:paraId="13A051B9" w14:textId="05FE212B" w:rsidR="004D4829" w:rsidRPr="00402E08" w:rsidRDefault="004D4829" w:rsidP="00B61838">
            <w:pPr>
              <w:pStyle w:val="ListParagraph"/>
              <w:numPr>
                <w:ilvl w:val="0"/>
                <w:numId w:val="25"/>
              </w:numPr>
              <w:spacing w:after="0" w:line="240" w:lineRule="auto"/>
              <w:ind w:left="347" w:hanging="347"/>
              <w:rPr>
                <w:rFonts w:ascii="Arial Narrow" w:hAnsi="Arial Narrow"/>
                <w:sz w:val="20"/>
                <w:szCs w:val="20"/>
              </w:rPr>
            </w:pPr>
            <w:r w:rsidRPr="00402E08">
              <w:rPr>
                <w:rFonts w:ascii="Arial Narrow" w:hAnsi="Arial Narrow"/>
                <w:sz w:val="20"/>
                <w:szCs w:val="20"/>
              </w:rPr>
              <w:t xml:space="preserve">More than two fields with at least level </w:t>
            </w:r>
            <w:r w:rsidRPr="00402E08">
              <w:rPr>
                <w:rFonts w:ascii="Arial Narrow" w:hAnsi="Arial Narrow"/>
                <w:sz w:val="20"/>
                <w:szCs w:val="20"/>
              </w:rPr>
              <w:sym w:font="Wingdings" w:char="F082"/>
            </w:r>
            <w:r w:rsidRPr="00402E08">
              <w:rPr>
                <w:rFonts w:ascii="Arial Narrow" w:hAnsi="Arial Narrow"/>
                <w:sz w:val="20"/>
                <w:szCs w:val="20"/>
              </w:rPr>
              <w:t xml:space="preserve"> criteria </w:t>
            </w:r>
            <w:r w:rsidRPr="00402E08">
              <w:rPr>
                <w:rFonts w:ascii="Arial Narrow" w:hAnsi="Arial Narrow"/>
                <w:b/>
                <w:sz w:val="20"/>
                <w:szCs w:val="20"/>
              </w:rPr>
              <w:t>or</w:t>
            </w:r>
            <w:r w:rsidRPr="00402E08">
              <w:rPr>
                <w:rFonts w:ascii="Arial Narrow" w:hAnsi="Arial Narrow"/>
                <w:sz w:val="20"/>
                <w:szCs w:val="20"/>
              </w:rPr>
              <w:t xml:space="preserve"> 1 simple calculated </w:t>
            </w:r>
            <w:r w:rsidRPr="00402E08">
              <w:rPr>
                <w:rFonts w:ascii="Arial Narrow" w:hAnsi="Arial Narrow"/>
                <w:sz w:val="20"/>
                <w:szCs w:val="20"/>
                <w:lang w:val="en-ZA"/>
              </w:rPr>
              <w:t xml:space="preserve">field (e.g. SUM, MIN, MAX, </w:t>
            </w:r>
            <w:proofErr w:type="spellStart"/>
            <w:r w:rsidRPr="00402E08">
              <w:rPr>
                <w:rFonts w:ascii="Arial Narrow" w:hAnsi="Arial Narrow"/>
                <w:sz w:val="20"/>
                <w:szCs w:val="20"/>
                <w:lang w:val="en-ZA"/>
              </w:rPr>
              <w:t>AVG</w:t>
            </w:r>
            <w:proofErr w:type="spellEnd"/>
            <w:r w:rsidRPr="00402E08">
              <w:rPr>
                <w:rFonts w:ascii="Arial Narrow" w:hAnsi="Arial Narrow"/>
                <w:sz w:val="20"/>
                <w:szCs w:val="20"/>
                <w:lang w:val="en-ZA"/>
              </w:rPr>
              <w:t xml:space="preserve">, COUNT or calculations replacing these functions </w:t>
            </w:r>
            <w:r w:rsidRPr="00402E08">
              <w:rPr>
                <w:rFonts w:ascii="Arial Narrow" w:hAnsi="Arial Narrow"/>
                <w:b/>
                <w:sz w:val="20"/>
                <w:szCs w:val="20"/>
                <w:lang w:val="en-ZA"/>
              </w:rPr>
              <w:t>or</w:t>
            </w:r>
            <w:r w:rsidRPr="00402E08">
              <w:rPr>
                <w:rFonts w:ascii="Arial Narrow" w:hAnsi="Arial Narrow"/>
                <w:sz w:val="20"/>
                <w:szCs w:val="20"/>
                <w:lang w:val="en-ZA"/>
              </w:rPr>
              <w:t xml:space="preserve"> calculation using 1 arithmetic operator ( +, – ,*, / )) </w:t>
            </w:r>
            <w:r w:rsidRPr="00402E08">
              <w:rPr>
                <w:rFonts w:ascii="Arial Narrow" w:hAnsi="Arial Narrow"/>
                <w:b/>
                <w:sz w:val="20"/>
                <w:szCs w:val="20"/>
                <w:lang w:val="en-ZA"/>
              </w:rPr>
              <w:t>or</w:t>
            </w:r>
            <w:r w:rsidRPr="00402E08">
              <w:rPr>
                <w:rFonts w:ascii="Arial Narrow" w:hAnsi="Arial Narrow"/>
                <w:sz w:val="20"/>
                <w:szCs w:val="20"/>
                <w:lang w:val="en-ZA"/>
              </w:rPr>
              <w:t xml:space="preserve"> 1 field with a criterion using complex combinations (e.g. </w:t>
            </w:r>
            <w:proofErr w:type="spellStart"/>
            <w:r w:rsidRPr="00402E08">
              <w:rPr>
                <w:rFonts w:ascii="Arial Narrow" w:hAnsi="Arial Narrow"/>
                <w:sz w:val="20"/>
                <w:szCs w:val="20"/>
                <w:lang w:val="en-ZA"/>
              </w:rPr>
              <w:t>AVG</w:t>
            </w:r>
            <w:proofErr w:type="spellEnd"/>
            <w:r w:rsidRPr="00402E08">
              <w:rPr>
                <w:rFonts w:ascii="Arial Narrow" w:hAnsi="Arial Narrow"/>
                <w:sz w:val="20"/>
                <w:szCs w:val="20"/>
                <w:lang w:val="en-ZA"/>
              </w:rPr>
              <w:t>[Z] and between 1 and 10)</w:t>
            </w:r>
          </w:p>
          <w:p w14:paraId="086BDE55" w14:textId="43B76B0A" w:rsidR="004D4829" w:rsidRPr="00402E08" w:rsidRDefault="004D4829" w:rsidP="002037C2">
            <w:pPr>
              <w:pStyle w:val="ListParagraph"/>
              <w:numPr>
                <w:ilvl w:val="0"/>
                <w:numId w:val="32"/>
              </w:numPr>
              <w:spacing w:after="0" w:line="240" w:lineRule="auto"/>
              <w:rPr>
                <w:rFonts w:ascii="Arial Narrow" w:hAnsi="Arial Narrow"/>
                <w:sz w:val="20"/>
                <w:szCs w:val="20"/>
              </w:rPr>
            </w:pPr>
            <w:r w:rsidRPr="00402E08">
              <w:rPr>
                <w:rFonts w:ascii="Arial Narrow" w:hAnsi="Arial Narrow"/>
                <w:sz w:val="20"/>
                <w:szCs w:val="20"/>
              </w:rPr>
              <w:t xml:space="preserve">One calculated field with complex calculations (e.g. combine functions and date/arithmetical/relational operators) </w:t>
            </w:r>
            <w:r w:rsidRPr="00402E08">
              <w:rPr>
                <w:rFonts w:ascii="Arial Narrow" w:hAnsi="Arial Narrow"/>
                <w:b/>
                <w:sz w:val="20"/>
                <w:szCs w:val="20"/>
              </w:rPr>
              <w:t>or</w:t>
            </w:r>
            <w:r w:rsidRPr="00402E08">
              <w:rPr>
                <w:rFonts w:ascii="Arial Narrow" w:hAnsi="Arial Narrow"/>
                <w:sz w:val="20"/>
                <w:szCs w:val="20"/>
              </w:rPr>
              <w:t xml:space="preserve"> query using more than one table </w:t>
            </w:r>
            <w:r w:rsidRPr="00402E08">
              <w:rPr>
                <w:rFonts w:ascii="Arial Narrow" w:hAnsi="Arial Narrow"/>
                <w:b/>
                <w:sz w:val="20"/>
                <w:szCs w:val="20"/>
              </w:rPr>
              <w:t>or</w:t>
            </w:r>
            <w:r w:rsidRPr="00402E08">
              <w:rPr>
                <w:rFonts w:ascii="Arial Narrow" w:hAnsi="Arial Narrow"/>
                <w:sz w:val="20"/>
                <w:szCs w:val="20"/>
              </w:rPr>
              <w:t xml:space="preserve"> query using criteria not in Grade 11 curriculum/ transferred from functions used in spreadsheet, e.g. </w:t>
            </w:r>
            <w:proofErr w:type="spellStart"/>
            <w:r w:rsidRPr="00402E08">
              <w:rPr>
                <w:rFonts w:ascii="Arial Narrow" w:hAnsi="Arial Narrow"/>
                <w:sz w:val="20"/>
                <w:szCs w:val="20"/>
              </w:rPr>
              <w:t>IIF</w:t>
            </w:r>
            <w:proofErr w:type="spellEnd"/>
            <w:r w:rsidRPr="00402E08">
              <w:rPr>
                <w:rFonts w:ascii="Arial Narrow" w:hAnsi="Arial Narrow"/>
                <w:sz w:val="20"/>
                <w:szCs w:val="20"/>
              </w:rPr>
              <w:t>, LEN</w:t>
            </w:r>
          </w:p>
        </w:tc>
        <w:tc>
          <w:tcPr>
            <w:tcW w:w="316" w:type="pct"/>
            <w:vAlign w:val="center"/>
          </w:tcPr>
          <w:p w14:paraId="2D3D2699" w14:textId="77777777" w:rsidR="004D4829" w:rsidRPr="00402E08" w:rsidRDefault="004D4829" w:rsidP="004D4829">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58" w:type="pct"/>
            <w:gridSpan w:val="2"/>
          </w:tcPr>
          <w:p w14:paraId="6DD63E08" w14:textId="1E55CCDD" w:rsidR="004D4829" w:rsidRPr="00402E08" w:rsidRDefault="004D4829" w:rsidP="002037C2">
            <w:pPr>
              <w:pStyle w:val="ListParagraph"/>
              <w:numPr>
                <w:ilvl w:val="0"/>
                <w:numId w:val="28"/>
              </w:numPr>
              <w:spacing w:after="0" w:line="240" w:lineRule="auto"/>
              <w:ind w:left="176" w:hanging="176"/>
              <w:rPr>
                <w:rFonts w:ascii="Arial Narrow" w:hAnsi="Arial Narrow" w:cstheme="minorHAnsi"/>
                <w:sz w:val="20"/>
                <w:szCs w:val="20"/>
                <w:lang w:val="en-ZA"/>
              </w:rPr>
            </w:pPr>
            <w:r w:rsidRPr="00402E08">
              <w:rPr>
                <w:rFonts w:ascii="Arial Narrow" w:hAnsi="Arial Narrow" w:cstheme="minorHAnsi"/>
                <w:sz w:val="20"/>
                <w:szCs w:val="20"/>
                <w:lang w:val="en-ZA"/>
              </w:rPr>
              <w:t xml:space="preserve">At least 1 instance of a </w:t>
            </w:r>
            <w:r w:rsidR="00D477BC">
              <w:rPr>
                <w:rFonts w:ascii="Arial Narrow" w:hAnsi="Arial Narrow" w:cstheme="minorHAnsi"/>
                <w:sz w:val="20"/>
                <w:szCs w:val="20"/>
                <w:lang w:val="en-ZA"/>
              </w:rPr>
              <w:t>relevant, meaningful query</w:t>
            </w:r>
            <w:r w:rsidRPr="00402E08">
              <w:rPr>
                <w:rFonts w:ascii="Arial Narrow" w:hAnsi="Arial Narrow" w:cstheme="minorHAnsi"/>
                <w:sz w:val="20"/>
                <w:szCs w:val="20"/>
                <w:lang w:val="en-ZA"/>
              </w:rPr>
              <w:t xml:space="preserve"> from level </w:t>
            </w:r>
            <w:r w:rsidRPr="00402E08">
              <w:rPr>
                <w:rFonts w:ascii="Arial Narrow" w:hAnsi="Arial Narrow" w:cstheme="minorHAnsi"/>
                <w:sz w:val="20"/>
                <w:szCs w:val="20"/>
                <w:lang w:val="en-ZA"/>
              </w:rPr>
              <w:sym w:font="Wingdings" w:char="F084"/>
            </w:r>
            <w:r w:rsidRPr="00402E08">
              <w:rPr>
                <w:rFonts w:ascii="Arial Narrow" w:hAnsi="Arial Narrow" w:cstheme="minorHAnsi"/>
                <w:sz w:val="20"/>
                <w:szCs w:val="20"/>
                <w:lang w:val="en-ZA"/>
              </w:rPr>
              <w:t xml:space="preserve"> </w:t>
            </w:r>
            <w:r w:rsidRPr="00402E08">
              <w:rPr>
                <w:rFonts w:ascii="Arial Narrow" w:hAnsi="Arial Narrow" w:cstheme="minorHAnsi"/>
                <w:b/>
                <w:sz w:val="20"/>
                <w:szCs w:val="20"/>
                <w:lang w:val="en-ZA"/>
              </w:rPr>
              <w:t>and</w:t>
            </w:r>
          </w:p>
          <w:p w14:paraId="474F7125" w14:textId="3B0B4F8E" w:rsidR="004D4829" w:rsidRPr="00402E08" w:rsidRDefault="004D4829" w:rsidP="00D477BC">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lang w:val="en-ZA"/>
              </w:rPr>
              <w:t xml:space="preserve">At least </w:t>
            </w:r>
            <w:r w:rsidR="00D477BC">
              <w:rPr>
                <w:rFonts w:ascii="Arial Narrow" w:hAnsi="Arial Narrow" w:cstheme="minorHAnsi"/>
                <w:sz w:val="20"/>
                <w:szCs w:val="20"/>
                <w:lang w:val="en-ZA"/>
              </w:rPr>
              <w:t>1</w:t>
            </w:r>
            <w:r w:rsidRPr="00402E08">
              <w:rPr>
                <w:rFonts w:ascii="Arial Narrow" w:hAnsi="Arial Narrow" w:cstheme="minorHAnsi"/>
                <w:sz w:val="20"/>
                <w:szCs w:val="20"/>
                <w:lang w:val="en-ZA"/>
              </w:rPr>
              <w:t xml:space="preserve"> more </w:t>
            </w:r>
            <w:r w:rsidR="00D477BC">
              <w:rPr>
                <w:rFonts w:ascii="Arial Narrow" w:hAnsi="Arial Narrow" w:cstheme="minorHAnsi"/>
                <w:sz w:val="20"/>
                <w:szCs w:val="20"/>
                <w:lang w:val="en-ZA"/>
              </w:rPr>
              <w:t>query</w:t>
            </w:r>
            <w:r w:rsidRPr="00402E08">
              <w:rPr>
                <w:rFonts w:ascii="Arial Narrow" w:hAnsi="Arial Narrow" w:cstheme="minorHAnsi"/>
                <w:sz w:val="20"/>
                <w:szCs w:val="20"/>
                <w:lang w:val="en-ZA"/>
              </w:rPr>
              <w:t xml:space="preserve"> from level </w:t>
            </w:r>
            <w:r w:rsidRPr="00402E08">
              <w:rPr>
                <w:rFonts w:ascii="Arial Narrow" w:hAnsi="Arial Narrow" w:cstheme="minorHAnsi"/>
                <w:sz w:val="20"/>
                <w:szCs w:val="20"/>
                <w:lang w:val="en-ZA"/>
              </w:rPr>
              <w:sym w:font="Wingdings" w:char="F082"/>
            </w:r>
            <w:r w:rsidRPr="00402E08">
              <w:rPr>
                <w:rFonts w:ascii="Arial Narrow" w:hAnsi="Arial Narrow" w:cstheme="minorHAnsi"/>
                <w:sz w:val="20"/>
                <w:szCs w:val="20"/>
                <w:lang w:val="en-ZA"/>
              </w:rPr>
              <w:t xml:space="preserve"> or </w:t>
            </w:r>
            <w:proofErr w:type="gramStart"/>
            <w:r w:rsidRPr="00402E08">
              <w:rPr>
                <w:rFonts w:ascii="Arial Narrow" w:hAnsi="Arial Narrow" w:cstheme="minorHAnsi"/>
                <w:sz w:val="20"/>
                <w:szCs w:val="20"/>
                <w:lang w:val="en-ZA"/>
              </w:rPr>
              <w:t xml:space="preserve">level </w:t>
            </w:r>
            <w:proofErr w:type="gramEnd"/>
            <w:r w:rsidRPr="00402E08">
              <w:rPr>
                <w:rFonts w:ascii="Arial Narrow" w:hAnsi="Arial Narrow" w:cstheme="minorHAnsi"/>
                <w:sz w:val="20"/>
                <w:szCs w:val="20"/>
                <w:lang w:val="en-ZA"/>
              </w:rPr>
              <w:sym w:font="Wingdings" w:char="F083"/>
            </w:r>
            <w:r w:rsidRPr="00402E08">
              <w:rPr>
                <w:rFonts w:ascii="Arial Narrow" w:hAnsi="Arial Narrow" w:cstheme="minorHAnsi"/>
                <w:sz w:val="20"/>
                <w:szCs w:val="20"/>
                <w:lang w:val="en-ZA"/>
              </w:rPr>
              <w:t>.</w:t>
            </w:r>
          </w:p>
        </w:tc>
        <w:tc>
          <w:tcPr>
            <w:tcW w:w="558" w:type="pct"/>
            <w:gridSpan w:val="2"/>
          </w:tcPr>
          <w:p w14:paraId="7F452C4F" w14:textId="5CA0FBD9" w:rsidR="004D4829" w:rsidRPr="00402E08" w:rsidRDefault="004D4829" w:rsidP="002037C2">
            <w:pPr>
              <w:pStyle w:val="ListParagraph"/>
              <w:numPr>
                <w:ilvl w:val="0"/>
                <w:numId w:val="28"/>
              </w:numPr>
              <w:spacing w:after="0" w:line="240" w:lineRule="auto"/>
              <w:ind w:left="176" w:hanging="176"/>
              <w:rPr>
                <w:rFonts w:ascii="Arial Narrow" w:hAnsi="Arial Narrow" w:cstheme="minorHAnsi"/>
                <w:sz w:val="20"/>
                <w:szCs w:val="20"/>
                <w:lang w:val="en-ZA"/>
              </w:rPr>
            </w:pPr>
            <w:r w:rsidRPr="00402E08">
              <w:rPr>
                <w:rFonts w:ascii="Arial Narrow" w:hAnsi="Arial Narrow" w:cstheme="minorHAnsi"/>
                <w:sz w:val="20"/>
                <w:szCs w:val="20"/>
                <w:lang w:val="en-ZA"/>
              </w:rPr>
              <w:t xml:space="preserve">At least 1 instance of a </w:t>
            </w:r>
            <w:r w:rsidR="00D477BC">
              <w:rPr>
                <w:rFonts w:ascii="Arial Narrow" w:hAnsi="Arial Narrow" w:cstheme="minorHAnsi"/>
                <w:sz w:val="20"/>
                <w:szCs w:val="20"/>
                <w:lang w:val="en-ZA"/>
              </w:rPr>
              <w:t>relevant, meaningful query</w:t>
            </w:r>
            <w:r w:rsidRPr="00402E08">
              <w:rPr>
                <w:rFonts w:ascii="Arial Narrow" w:hAnsi="Arial Narrow" w:cstheme="minorHAnsi"/>
                <w:sz w:val="20"/>
                <w:szCs w:val="20"/>
                <w:lang w:val="en-ZA"/>
              </w:rPr>
              <w:t xml:space="preserve"> from level </w:t>
            </w:r>
            <w:r w:rsidRPr="00402E08">
              <w:rPr>
                <w:rFonts w:ascii="Arial Narrow" w:hAnsi="Arial Narrow" w:cstheme="minorHAnsi"/>
                <w:sz w:val="20"/>
                <w:szCs w:val="20"/>
                <w:lang w:val="en-ZA"/>
              </w:rPr>
              <w:sym w:font="Wingdings" w:char="F083"/>
            </w:r>
            <w:r w:rsidRPr="00402E08">
              <w:rPr>
                <w:rFonts w:ascii="Arial Narrow" w:hAnsi="Arial Narrow" w:cstheme="minorHAnsi"/>
                <w:sz w:val="20"/>
                <w:szCs w:val="20"/>
                <w:lang w:val="en-ZA"/>
              </w:rPr>
              <w:t xml:space="preserve"> </w:t>
            </w:r>
            <w:r w:rsidRPr="00402E08">
              <w:rPr>
                <w:rFonts w:ascii="Arial Narrow" w:hAnsi="Arial Narrow" w:cstheme="minorHAnsi"/>
                <w:b/>
                <w:sz w:val="20"/>
                <w:szCs w:val="20"/>
                <w:lang w:val="en-ZA"/>
              </w:rPr>
              <w:t>and</w:t>
            </w:r>
          </w:p>
          <w:p w14:paraId="1C521FB2" w14:textId="58080826" w:rsidR="004D4829" w:rsidRPr="00402E08" w:rsidRDefault="004D4829" w:rsidP="00D477BC">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lang w:val="en-ZA"/>
              </w:rPr>
              <w:t xml:space="preserve">At least </w:t>
            </w:r>
            <w:r w:rsidR="00D477BC">
              <w:rPr>
                <w:rFonts w:ascii="Arial Narrow" w:hAnsi="Arial Narrow" w:cstheme="minorHAnsi"/>
                <w:sz w:val="20"/>
                <w:szCs w:val="20"/>
                <w:lang w:val="en-ZA"/>
              </w:rPr>
              <w:t>1</w:t>
            </w:r>
            <w:r w:rsidRPr="00402E08">
              <w:rPr>
                <w:rFonts w:ascii="Arial Narrow" w:hAnsi="Arial Narrow" w:cstheme="minorHAnsi"/>
                <w:sz w:val="20"/>
                <w:szCs w:val="20"/>
                <w:lang w:val="en-ZA"/>
              </w:rPr>
              <w:t xml:space="preserve"> more </w:t>
            </w:r>
            <w:r w:rsidR="00D477BC">
              <w:rPr>
                <w:rFonts w:ascii="Arial Narrow" w:hAnsi="Arial Narrow" w:cstheme="minorHAnsi"/>
                <w:sz w:val="20"/>
                <w:szCs w:val="20"/>
                <w:lang w:val="en-ZA"/>
              </w:rPr>
              <w:t>query</w:t>
            </w:r>
            <w:r w:rsidRPr="00402E08">
              <w:rPr>
                <w:rFonts w:ascii="Arial Narrow" w:hAnsi="Arial Narrow" w:cstheme="minorHAnsi"/>
                <w:sz w:val="20"/>
                <w:szCs w:val="20"/>
                <w:lang w:val="en-ZA"/>
              </w:rPr>
              <w:t xml:space="preserve"> from level </w:t>
            </w:r>
            <w:r w:rsidRPr="00402E08">
              <w:rPr>
                <w:rFonts w:ascii="Arial Narrow" w:hAnsi="Arial Narrow" w:cstheme="minorHAnsi"/>
                <w:sz w:val="20"/>
                <w:szCs w:val="20"/>
                <w:lang w:val="en-ZA"/>
              </w:rPr>
              <w:sym w:font="Wingdings" w:char="F082"/>
            </w:r>
            <w:r w:rsidRPr="00402E08">
              <w:rPr>
                <w:rFonts w:ascii="Arial Narrow" w:hAnsi="Arial Narrow" w:cstheme="minorHAnsi"/>
                <w:sz w:val="20"/>
                <w:szCs w:val="20"/>
                <w:lang w:val="en-ZA"/>
              </w:rPr>
              <w:t xml:space="preserve"> or </w:t>
            </w:r>
            <w:proofErr w:type="gramStart"/>
            <w:r w:rsidRPr="00402E08">
              <w:rPr>
                <w:rFonts w:ascii="Arial Narrow" w:hAnsi="Arial Narrow" w:cstheme="minorHAnsi"/>
                <w:sz w:val="20"/>
                <w:szCs w:val="20"/>
                <w:lang w:val="en-ZA"/>
              </w:rPr>
              <w:t xml:space="preserve">level </w:t>
            </w:r>
            <w:proofErr w:type="gramEnd"/>
            <w:r w:rsidRPr="00402E08">
              <w:rPr>
                <w:rFonts w:ascii="Arial Narrow" w:hAnsi="Arial Narrow" w:cstheme="minorHAnsi"/>
                <w:sz w:val="20"/>
                <w:szCs w:val="20"/>
                <w:lang w:val="en-ZA"/>
              </w:rPr>
              <w:sym w:font="Wingdings" w:char="F081"/>
            </w:r>
            <w:r w:rsidRPr="00402E08">
              <w:rPr>
                <w:rFonts w:ascii="Arial Narrow" w:hAnsi="Arial Narrow" w:cstheme="minorHAnsi"/>
                <w:sz w:val="20"/>
                <w:szCs w:val="20"/>
                <w:lang w:val="en-ZA"/>
              </w:rPr>
              <w:t>.</w:t>
            </w:r>
          </w:p>
        </w:tc>
        <w:tc>
          <w:tcPr>
            <w:tcW w:w="558" w:type="pct"/>
            <w:gridSpan w:val="2"/>
          </w:tcPr>
          <w:p w14:paraId="71F7B90B" w14:textId="26EA8B33" w:rsidR="004D4829" w:rsidRPr="00402E08" w:rsidRDefault="004D4829" w:rsidP="002037C2">
            <w:pPr>
              <w:pStyle w:val="ListParagraph"/>
              <w:numPr>
                <w:ilvl w:val="0"/>
                <w:numId w:val="28"/>
              </w:numPr>
              <w:spacing w:after="0" w:line="240" w:lineRule="auto"/>
              <w:ind w:left="176" w:hanging="176"/>
              <w:rPr>
                <w:rFonts w:ascii="Arial Narrow" w:hAnsi="Arial Narrow" w:cstheme="minorHAnsi"/>
                <w:sz w:val="20"/>
                <w:szCs w:val="20"/>
                <w:lang w:val="en-ZA"/>
              </w:rPr>
            </w:pPr>
            <w:r w:rsidRPr="00402E08">
              <w:rPr>
                <w:rFonts w:ascii="Arial Narrow" w:hAnsi="Arial Narrow" w:cstheme="minorHAnsi"/>
                <w:sz w:val="20"/>
                <w:szCs w:val="20"/>
                <w:lang w:val="en-ZA"/>
              </w:rPr>
              <w:t xml:space="preserve">At least 1 instance of a </w:t>
            </w:r>
            <w:r w:rsidR="00D477BC">
              <w:rPr>
                <w:rFonts w:ascii="Arial Narrow" w:hAnsi="Arial Narrow" w:cstheme="minorHAnsi"/>
                <w:sz w:val="20"/>
                <w:szCs w:val="20"/>
                <w:lang w:val="en-ZA"/>
              </w:rPr>
              <w:t>relevant, meaningful query</w:t>
            </w:r>
            <w:r w:rsidRPr="00402E08">
              <w:rPr>
                <w:rFonts w:ascii="Arial Narrow" w:hAnsi="Arial Narrow" w:cstheme="minorHAnsi"/>
                <w:sz w:val="20"/>
                <w:szCs w:val="20"/>
                <w:lang w:val="en-ZA"/>
              </w:rPr>
              <w:t xml:space="preserve"> from level </w:t>
            </w:r>
            <w:r w:rsidRPr="00402E08">
              <w:rPr>
                <w:rFonts w:ascii="Arial Narrow" w:hAnsi="Arial Narrow" w:cstheme="minorHAnsi"/>
                <w:sz w:val="20"/>
                <w:szCs w:val="20"/>
                <w:lang w:val="en-ZA"/>
              </w:rPr>
              <w:sym w:font="Wingdings" w:char="F082"/>
            </w:r>
            <w:r w:rsidRPr="00402E08">
              <w:rPr>
                <w:rFonts w:ascii="Arial Narrow" w:hAnsi="Arial Narrow" w:cstheme="minorHAnsi"/>
                <w:sz w:val="20"/>
                <w:szCs w:val="20"/>
                <w:lang w:val="en-ZA"/>
              </w:rPr>
              <w:t xml:space="preserve"> </w:t>
            </w:r>
            <w:r w:rsidRPr="00402E08">
              <w:rPr>
                <w:rFonts w:ascii="Arial Narrow" w:hAnsi="Arial Narrow" w:cstheme="minorHAnsi"/>
                <w:b/>
                <w:sz w:val="20"/>
                <w:szCs w:val="20"/>
                <w:lang w:val="en-ZA"/>
              </w:rPr>
              <w:t>and</w:t>
            </w:r>
          </w:p>
          <w:p w14:paraId="51B50E74" w14:textId="2CBF2A22" w:rsidR="004D4829" w:rsidRPr="00402E08" w:rsidRDefault="004D4829" w:rsidP="00D477BC">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lang w:val="en-ZA"/>
              </w:rPr>
              <w:t xml:space="preserve">At least </w:t>
            </w:r>
            <w:r w:rsidR="00D477BC">
              <w:rPr>
                <w:rFonts w:ascii="Arial Narrow" w:hAnsi="Arial Narrow" w:cstheme="minorHAnsi"/>
                <w:sz w:val="20"/>
                <w:szCs w:val="20"/>
                <w:lang w:val="en-ZA"/>
              </w:rPr>
              <w:t>1</w:t>
            </w:r>
            <w:r w:rsidRPr="00402E08">
              <w:rPr>
                <w:rFonts w:ascii="Arial Narrow" w:hAnsi="Arial Narrow" w:cstheme="minorHAnsi"/>
                <w:sz w:val="20"/>
                <w:szCs w:val="20"/>
                <w:lang w:val="en-ZA"/>
              </w:rPr>
              <w:t xml:space="preserve"> more </w:t>
            </w:r>
            <w:r w:rsidR="00D477BC">
              <w:rPr>
                <w:rFonts w:ascii="Arial Narrow" w:hAnsi="Arial Narrow" w:cstheme="minorHAnsi"/>
                <w:sz w:val="20"/>
                <w:szCs w:val="20"/>
                <w:lang w:val="en-ZA"/>
              </w:rPr>
              <w:t>query</w:t>
            </w:r>
            <w:r w:rsidRPr="00402E08">
              <w:rPr>
                <w:rFonts w:ascii="Arial Narrow" w:hAnsi="Arial Narrow" w:cstheme="minorHAnsi"/>
                <w:sz w:val="20"/>
                <w:szCs w:val="20"/>
                <w:lang w:val="en-ZA"/>
              </w:rPr>
              <w:t xml:space="preserve"> from </w:t>
            </w:r>
            <w:proofErr w:type="gramStart"/>
            <w:r w:rsidRPr="00402E08">
              <w:rPr>
                <w:rFonts w:ascii="Arial Narrow" w:hAnsi="Arial Narrow" w:cstheme="minorHAnsi"/>
                <w:sz w:val="20"/>
                <w:szCs w:val="20"/>
                <w:lang w:val="en-ZA"/>
              </w:rPr>
              <w:t xml:space="preserve">level </w:t>
            </w:r>
            <w:proofErr w:type="gramEnd"/>
            <w:r w:rsidRPr="00402E08">
              <w:rPr>
                <w:rFonts w:ascii="Arial Narrow" w:hAnsi="Arial Narrow" w:cstheme="minorHAnsi"/>
                <w:sz w:val="20"/>
                <w:szCs w:val="20"/>
                <w:lang w:val="en-ZA"/>
              </w:rPr>
              <w:sym w:font="Wingdings" w:char="F081"/>
            </w:r>
            <w:r w:rsidRPr="00402E08">
              <w:rPr>
                <w:rFonts w:ascii="Arial Narrow" w:hAnsi="Arial Narrow" w:cstheme="minorHAnsi"/>
                <w:sz w:val="20"/>
                <w:szCs w:val="20"/>
                <w:lang w:val="en-ZA"/>
              </w:rPr>
              <w:t>.</w:t>
            </w:r>
          </w:p>
        </w:tc>
        <w:tc>
          <w:tcPr>
            <w:tcW w:w="558" w:type="pct"/>
            <w:gridSpan w:val="2"/>
          </w:tcPr>
          <w:p w14:paraId="29F851AE" w14:textId="66D61E87" w:rsidR="004D4829" w:rsidRPr="00402E08" w:rsidRDefault="00D477BC" w:rsidP="00D477BC">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lang w:val="en-ZA"/>
              </w:rPr>
              <w:t>Relevant, meaningful</w:t>
            </w:r>
            <w:r w:rsidR="004D4829" w:rsidRPr="00402E08">
              <w:rPr>
                <w:rFonts w:ascii="Arial Narrow" w:hAnsi="Arial Narrow" w:cstheme="minorHAnsi"/>
                <w:sz w:val="20"/>
                <w:szCs w:val="20"/>
                <w:lang w:val="en-ZA"/>
              </w:rPr>
              <w:t xml:space="preserve"> </w:t>
            </w:r>
            <w:r>
              <w:rPr>
                <w:rFonts w:ascii="Arial Narrow" w:hAnsi="Arial Narrow" w:cstheme="minorHAnsi"/>
                <w:sz w:val="20"/>
                <w:szCs w:val="20"/>
                <w:lang w:val="en-ZA"/>
              </w:rPr>
              <w:t>queries</w:t>
            </w:r>
            <w:r w:rsidR="004D4829" w:rsidRPr="00402E08">
              <w:rPr>
                <w:rFonts w:ascii="Arial Narrow" w:hAnsi="Arial Narrow" w:cstheme="minorHAnsi"/>
                <w:sz w:val="20"/>
                <w:szCs w:val="20"/>
                <w:lang w:val="en-ZA"/>
              </w:rPr>
              <w:t xml:space="preserve"> at level </w:t>
            </w:r>
            <w:r w:rsidR="004D4829" w:rsidRPr="00402E08">
              <w:rPr>
                <w:rFonts w:ascii="Arial Narrow" w:hAnsi="Arial Narrow" w:cstheme="minorHAnsi"/>
                <w:sz w:val="20"/>
                <w:szCs w:val="20"/>
                <w:lang w:val="en-ZA"/>
              </w:rPr>
              <w:sym w:font="Wingdings" w:char="F081"/>
            </w:r>
            <w:r w:rsidR="004D4829" w:rsidRPr="00402E08">
              <w:rPr>
                <w:rFonts w:ascii="Arial Narrow" w:hAnsi="Arial Narrow" w:cstheme="minorHAnsi"/>
                <w:sz w:val="20"/>
                <w:szCs w:val="20"/>
                <w:lang w:val="en-ZA"/>
              </w:rPr>
              <w:t xml:space="preserve"> only</w:t>
            </w:r>
          </w:p>
        </w:tc>
        <w:tc>
          <w:tcPr>
            <w:tcW w:w="558" w:type="pct"/>
            <w:gridSpan w:val="2"/>
            <w:tcBorders>
              <w:right w:val="single" w:sz="4" w:space="0" w:color="auto"/>
            </w:tcBorders>
          </w:tcPr>
          <w:p w14:paraId="36625C60" w14:textId="77777777" w:rsidR="004D4829" w:rsidRPr="00402E08" w:rsidRDefault="004D4829"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 database </w:t>
            </w:r>
            <w:r w:rsidRPr="00402E08">
              <w:rPr>
                <w:rFonts w:ascii="Arial Narrow" w:hAnsi="Arial Narrow" w:cstheme="minorHAnsi"/>
                <w:b/>
                <w:sz w:val="20"/>
                <w:szCs w:val="20"/>
              </w:rPr>
              <w:t xml:space="preserve">or </w:t>
            </w:r>
          </w:p>
          <w:p w14:paraId="767E9262" w14:textId="77777777" w:rsidR="004D4829" w:rsidRPr="00402E08" w:rsidRDefault="004D4829"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No relevant, appropriate, correct queries</w:t>
            </w:r>
          </w:p>
        </w:tc>
        <w:tc>
          <w:tcPr>
            <w:tcW w:w="189" w:type="pct"/>
            <w:tcBorders>
              <w:left w:val="single" w:sz="4" w:space="0" w:color="auto"/>
            </w:tcBorders>
            <w:vAlign w:val="center"/>
          </w:tcPr>
          <w:p w14:paraId="70C2ACB0" w14:textId="77777777" w:rsidR="004D4829" w:rsidRPr="00402E08" w:rsidRDefault="004D4829" w:rsidP="004D4829">
            <w:pPr>
              <w:jc w:val="center"/>
              <w:rPr>
                <w:rFonts w:ascii="Arial Narrow" w:hAnsi="Arial Narrow" w:cstheme="minorHAnsi"/>
                <w:sz w:val="20"/>
                <w:szCs w:val="20"/>
              </w:rPr>
            </w:pPr>
          </w:p>
        </w:tc>
      </w:tr>
    </w:tbl>
    <w:p w14:paraId="667522D3" w14:textId="77777777" w:rsidR="001F6BAC" w:rsidRPr="00402E08" w:rsidRDefault="001F6BAC">
      <w:r w:rsidRPr="00402E08">
        <w:br w:type="page"/>
      </w:r>
    </w:p>
    <w:p w14:paraId="1C47747B" w14:textId="77777777" w:rsidR="00823099" w:rsidRPr="00402E08" w:rsidRDefault="00823099"/>
    <w:tbl>
      <w:tblPr>
        <w:tblStyle w:val="TableGrid"/>
        <w:tblW w:w="5000" w:type="pct"/>
        <w:tblLayout w:type="fixed"/>
        <w:tblLook w:val="04A0" w:firstRow="1" w:lastRow="0" w:firstColumn="1" w:lastColumn="0" w:noHBand="0" w:noVBand="1"/>
      </w:tblPr>
      <w:tblGrid>
        <w:gridCol w:w="417"/>
        <w:gridCol w:w="4935"/>
        <w:gridCol w:w="992"/>
        <w:gridCol w:w="1742"/>
        <w:gridCol w:w="9"/>
        <w:gridCol w:w="1733"/>
        <w:gridCol w:w="19"/>
        <w:gridCol w:w="1723"/>
        <w:gridCol w:w="28"/>
        <w:gridCol w:w="1714"/>
        <w:gridCol w:w="38"/>
        <w:gridCol w:w="1642"/>
        <w:gridCol w:w="63"/>
        <w:gridCol w:w="640"/>
      </w:tblGrid>
      <w:tr w:rsidR="00F83D84" w:rsidRPr="00402E08" w14:paraId="33CA0D68" w14:textId="77777777" w:rsidTr="00CC5260">
        <w:trPr>
          <w:cantSplit/>
          <w:tblHeader/>
        </w:trPr>
        <w:tc>
          <w:tcPr>
            <w:tcW w:w="133" w:type="pct"/>
            <w:tcBorders>
              <w:top w:val="single" w:sz="4" w:space="0" w:color="auto"/>
              <w:left w:val="single" w:sz="4" w:space="0" w:color="auto"/>
              <w:bottom w:val="single" w:sz="4" w:space="0" w:color="auto"/>
              <w:right w:val="single" w:sz="4" w:space="0" w:color="auto"/>
            </w:tcBorders>
          </w:tcPr>
          <w:p w14:paraId="36C5D916" w14:textId="77777777" w:rsidR="00DA6503" w:rsidRPr="00402E08"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14:paraId="5F25F210"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14:paraId="4DC43E2E"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Possible mark</w:t>
            </w:r>
          </w:p>
        </w:tc>
        <w:tc>
          <w:tcPr>
            <w:tcW w:w="558" w:type="pct"/>
            <w:gridSpan w:val="2"/>
            <w:tcBorders>
              <w:top w:val="single" w:sz="4" w:space="0" w:color="auto"/>
              <w:left w:val="single" w:sz="4" w:space="0" w:color="auto"/>
              <w:bottom w:val="single" w:sz="4" w:space="0" w:color="auto"/>
              <w:right w:val="single" w:sz="4" w:space="0" w:color="auto"/>
            </w:tcBorders>
            <w:vAlign w:val="center"/>
          </w:tcPr>
          <w:p w14:paraId="7C9259E7"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4</w:t>
            </w:r>
          </w:p>
        </w:tc>
        <w:tc>
          <w:tcPr>
            <w:tcW w:w="558" w:type="pct"/>
            <w:gridSpan w:val="2"/>
            <w:tcBorders>
              <w:top w:val="single" w:sz="4" w:space="0" w:color="auto"/>
              <w:left w:val="single" w:sz="4" w:space="0" w:color="auto"/>
              <w:bottom w:val="single" w:sz="4" w:space="0" w:color="auto"/>
              <w:right w:val="single" w:sz="4" w:space="0" w:color="auto"/>
            </w:tcBorders>
            <w:vAlign w:val="center"/>
          </w:tcPr>
          <w:p w14:paraId="158FE20A"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3</w:t>
            </w:r>
          </w:p>
        </w:tc>
        <w:tc>
          <w:tcPr>
            <w:tcW w:w="558" w:type="pct"/>
            <w:gridSpan w:val="2"/>
            <w:tcBorders>
              <w:top w:val="single" w:sz="4" w:space="0" w:color="auto"/>
              <w:left w:val="single" w:sz="4" w:space="0" w:color="auto"/>
              <w:bottom w:val="single" w:sz="4" w:space="0" w:color="auto"/>
              <w:right w:val="single" w:sz="4" w:space="0" w:color="auto"/>
            </w:tcBorders>
            <w:vAlign w:val="center"/>
          </w:tcPr>
          <w:p w14:paraId="4BDF5B7F"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2</w:t>
            </w:r>
          </w:p>
        </w:tc>
        <w:tc>
          <w:tcPr>
            <w:tcW w:w="558" w:type="pct"/>
            <w:gridSpan w:val="2"/>
            <w:tcBorders>
              <w:top w:val="single" w:sz="4" w:space="0" w:color="auto"/>
              <w:left w:val="single" w:sz="4" w:space="0" w:color="auto"/>
              <w:bottom w:val="single" w:sz="4" w:space="0" w:color="auto"/>
              <w:right w:val="single" w:sz="4" w:space="0" w:color="auto"/>
            </w:tcBorders>
            <w:vAlign w:val="center"/>
          </w:tcPr>
          <w:p w14:paraId="52C5E403"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1</w:t>
            </w:r>
          </w:p>
        </w:tc>
        <w:tc>
          <w:tcPr>
            <w:tcW w:w="523" w:type="pct"/>
            <w:tcBorders>
              <w:top w:val="single" w:sz="4" w:space="0" w:color="auto"/>
              <w:left w:val="single" w:sz="4" w:space="0" w:color="auto"/>
              <w:bottom w:val="single" w:sz="4" w:space="0" w:color="auto"/>
              <w:right w:val="single" w:sz="4" w:space="0" w:color="auto"/>
            </w:tcBorders>
            <w:vAlign w:val="center"/>
          </w:tcPr>
          <w:p w14:paraId="0CC92EDE"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0</w:t>
            </w:r>
          </w:p>
        </w:tc>
        <w:tc>
          <w:tcPr>
            <w:tcW w:w="224" w:type="pct"/>
            <w:gridSpan w:val="2"/>
            <w:tcBorders>
              <w:left w:val="single" w:sz="4" w:space="0" w:color="auto"/>
              <w:bottom w:val="single" w:sz="4" w:space="0" w:color="auto"/>
            </w:tcBorders>
            <w:vAlign w:val="center"/>
          </w:tcPr>
          <w:p w14:paraId="1D17C415"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 xml:space="preserve">Mark </w:t>
            </w:r>
          </w:p>
        </w:tc>
      </w:tr>
      <w:tr w:rsidR="00F83D84" w:rsidRPr="00402E08" w14:paraId="06F23C38" w14:textId="77777777" w:rsidTr="008048B3">
        <w:trPr>
          <w:cantSplit/>
        </w:trPr>
        <w:tc>
          <w:tcPr>
            <w:tcW w:w="133" w:type="pct"/>
            <w:vMerge w:val="restart"/>
            <w:tcBorders>
              <w:left w:val="single" w:sz="4" w:space="0" w:color="auto"/>
              <w:right w:val="single" w:sz="4" w:space="0" w:color="auto"/>
            </w:tcBorders>
          </w:tcPr>
          <w:p w14:paraId="697115F6"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10</w:t>
            </w:r>
          </w:p>
        </w:tc>
        <w:tc>
          <w:tcPr>
            <w:tcW w:w="4867" w:type="pct"/>
            <w:gridSpan w:val="13"/>
            <w:tcBorders>
              <w:left w:val="single" w:sz="4" w:space="0" w:color="auto"/>
            </w:tcBorders>
          </w:tcPr>
          <w:p w14:paraId="32646DA3" w14:textId="77777777" w:rsidR="00DA6503" w:rsidRPr="00402E08" w:rsidRDefault="00DA6503" w:rsidP="002B2B47">
            <w:pPr>
              <w:rPr>
                <w:rFonts w:ascii="Arial Narrow" w:hAnsi="Arial Narrow"/>
                <w:b/>
                <w:sz w:val="20"/>
                <w:szCs w:val="20"/>
              </w:rPr>
            </w:pPr>
            <w:r w:rsidRPr="00402E08">
              <w:rPr>
                <w:rFonts w:ascii="Arial Narrow" w:hAnsi="Arial Narrow"/>
                <w:b/>
                <w:sz w:val="20"/>
                <w:szCs w:val="20"/>
              </w:rPr>
              <w:t xml:space="preserve">DATABASE – COMPLEXITY (REPORT) </w:t>
            </w:r>
          </w:p>
          <w:p w14:paraId="51CED5F0" w14:textId="77777777" w:rsidR="00DA6503" w:rsidRPr="00402E08" w:rsidRDefault="00DA6503" w:rsidP="002B2B47">
            <w:pPr>
              <w:rPr>
                <w:rFonts w:ascii="Arial Narrow" w:hAnsi="Arial Narrow" w:cstheme="minorHAnsi"/>
                <w:sz w:val="20"/>
                <w:szCs w:val="20"/>
              </w:rPr>
            </w:pPr>
            <w:r w:rsidRPr="00402E08">
              <w:rPr>
                <w:rFonts w:ascii="Arial Narrow" w:hAnsi="Arial Narrow"/>
                <w:sz w:val="20"/>
                <w:szCs w:val="20"/>
              </w:rPr>
              <w:t>Level of relevant, meaningful report used correctly (evaluate according to 8 above)</w:t>
            </w:r>
          </w:p>
        </w:tc>
      </w:tr>
      <w:tr w:rsidR="00F83D84" w:rsidRPr="00402E08" w14:paraId="65EA073B" w14:textId="77777777" w:rsidTr="001F6BAC">
        <w:trPr>
          <w:cantSplit/>
        </w:trPr>
        <w:tc>
          <w:tcPr>
            <w:tcW w:w="133" w:type="pct"/>
            <w:vMerge/>
            <w:tcBorders>
              <w:left w:val="single" w:sz="4" w:space="0" w:color="auto"/>
              <w:right w:val="single" w:sz="4" w:space="0" w:color="auto"/>
            </w:tcBorders>
          </w:tcPr>
          <w:p w14:paraId="15FCF6A1" w14:textId="77777777" w:rsidR="004D4829" w:rsidRPr="00402E08" w:rsidRDefault="004D4829" w:rsidP="004D4829">
            <w:pPr>
              <w:pStyle w:val="ListParagraph"/>
              <w:ind w:left="360"/>
              <w:jc w:val="center"/>
              <w:rPr>
                <w:rFonts w:ascii="Arial Narrow" w:hAnsi="Arial Narrow"/>
                <w:sz w:val="20"/>
                <w:szCs w:val="20"/>
              </w:rPr>
            </w:pPr>
          </w:p>
        </w:tc>
        <w:tc>
          <w:tcPr>
            <w:tcW w:w="1572" w:type="pct"/>
            <w:tcBorders>
              <w:left w:val="single" w:sz="4" w:space="0" w:color="auto"/>
            </w:tcBorders>
          </w:tcPr>
          <w:p w14:paraId="248E4081" w14:textId="5125A9E8" w:rsidR="004D4829" w:rsidRPr="00402E08" w:rsidRDefault="004D4829" w:rsidP="002037C2">
            <w:pPr>
              <w:pStyle w:val="ListParagraph"/>
              <w:numPr>
                <w:ilvl w:val="0"/>
                <w:numId w:val="29"/>
              </w:numPr>
              <w:spacing w:after="0" w:line="240" w:lineRule="auto"/>
              <w:rPr>
                <w:rFonts w:ascii="Arial Narrow" w:hAnsi="Arial Narrow"/>
                <w:sz w:val="20"/>
                <w:szCs w:val="20"/>
              </w:rPr>
            </w:pPr>
            <w:r w:rsidRPr="00402E08">
              <w:rPr>
                <w:rFonts w:ascii="Arial Narrow" w:hAnsi="Arial Narrow"/>
                <w:sz w:val="20"/>
                <w:szCs w:val="20"/>
              </w:rPr>
              <w:t>Simple, not grouped, no calculations, no filters, but sorted on 1 field</w:t>
            </w:r>
          </w:p>
          <w:p w14:paraId="004D4951" w14:textId="7B289200" w:rsidR="004D4829" w:rsidRPr="00402E08" w:rsidRDefault="004D4829" w:rsidP="002037C2">
            <w:pPr>
              <w:pStyle w:val="ListParagraph"/>
              <w:numPr>
                <w:ilvl w:val="0"/>
                <w:numId w:val="30"/>
              </w:numPr>
              <w:spacing w:after="0" w:line="240" w:lineRule="auto"/>
              <w:rPr>
                <w:rFonts w:ascii="Arial Narrow" w:hAnsi="Arial Narrow"/>
                <w:sz w:val="20"/>
                <w:szCs w:val="20"/>
              </w:rPr>
            </w:pPr>
            <w:r w:rsidRPr="00402E08">
              <w:rPr>
                <w:rFonts w:ascii="Arial Narrow" w:hAnsi="Arial Narrow"/>
                <w:sz w:val="20"/>
                <w:szCs w:val="20"/>
              </w:rPr>
              <w:t xml:space="preserve">Not grouped with one simple report calculation (min, max, </w:t>
            </w:r>
            <w:proofErr w:type="spellStart"/>
            <w:r w:rsidRPr="00402E08">
              <w:rPr>
                <w:rFonts w:ascii="Arial Narrow" w:hAnsi="Arial Narrow"/>
                <w:sz w:val="20"/>
                <w:szCs w:val="20"/>
              </w:rPr>
              <w:t>avg</w:t>
            </w:r>
            <w:proofErr w:type="spellEnd"/>
            <w:r w:rsidRPr="00402E08">
              <w:rPr>
                <w:rFonts w:ascii="Arial Narrow" w:hAnsi="Arial Narrow"/>
                <w:sz w:val="20"/>
                <w:szCs w:val="20"/>
              </w:rPr>
              <w:t xml:space="preserve">, count) or grouped without any calculations or grouped with sorted option </w:t>
            </w:r>
          </w:p>
          <w:p w14:paraId="61CA5D63" w14:textId="77777777" w:rsidR="002C69E9" w:rsidRPr="00402E08" w:rsidRDefault="002C69E9" w:rsidP="002037C2">
            <w:pPr>
              <w:pStyle w:val="ListParagraph"/>
              <w:numPr>
                <w:ilvl w:val="0"/>
                <w:numId w:val="25"/>
              </w:numPr>
              <w:ind w:left="348" w:hanging="348"/>
              <w:rPr>
                <w:rFonts w:ascii="Arial Narrow" w:hAnsi="Arial Narrow"/>
                <w:sz w:val="20"/>
                <w:szCs w:val="20"/>
              </w:rPr>
            </w:pPr>
            <w:r w:rsidRPr="00402E08">
              <w:rPr>
                <w:rFonts w:ascii="Arial Narrow" w:hAnsi="Arial Narrow"/>
                <w:sz w:val="20"/>
                <w:szCs w:val="20"/>
              </w:rPr>
              <w:t xml:space="preserve">Grouped with 1 </w:t>
            </w:r>
            <w:r w:rsidR="004D4829" w:rsidRPr="00402E08">
              <w:rPr>
                <w:rFonts w:ascii="Arial Narrow" w:hAnsi="Arial Narrow"/>
                <w:sz w:val="20"/>
                <w:szCs w:val="20"/>
              </w:rPr>
              <w:t xml:space="preserve">simple </w:t>
            </w:r>
            <w:r w:rsidRPr="00402E08">
              <w:rPr>
                <w:rFonts w:ascii="Arial Narrow" w:hAnsi="Arial Narrow"/>
                <w:sz w:val="20"/>
                <w:szCs w:val="20"/>
              </w:rPr>
              <w:t xml:space="preserve">group and 1 simple </w:t>
            </w:r>
            <w:r w:rsidR="004D4829" w:rsidRPr="00402E08">
              <w:rPr>
                <w:rFonts w:ascii="Arial Narrow" w:hAnsi="Arial Narrow"/>
                <w:sz w:val="20"/>
                <w:szCs w:val="20"/>
              </w:rPr>
              <w:t xml:space="preserve">report calculation </w:t>
            </w:r>
            <w:r w:rsidRPr="00402E08">
              <w:rPr>
                <w:rFonts w:ascii="Arial Narrow" w:hAnsi="Arial Narrow"/>
                <w:b/>
                <w:sz w:val="20"/>
                <w:szCs w:val="20"/>
              </w:rPr>
              <w:t xml:space="preserve">or </w:t>
            </w:r>
            <w:r w:rsidRPr="00402E08">
              <w:rPr>
                <w:rFonts w:ascii="Arial Narrow" w:hAnsi="Arial Narrow"/>
                <w:sz w:val="20"/>
                <w:szCs w:val="20"/>
              </w:rPr>
              <w:t xml:space="preserve">not grouped with simple report calculation on more than one field </w:t>
            </w:r>
          </w:p>
          <w:p w14:paraId="6666F4C3" w14:textId="3CEBE6BA" w:rsidR="004D4829" w:rsidRPr="00402E08" w:rsidRDefault="002C69E9" w:rsidP="002037C2">
            <w:pPr>
              <w:pStyle w:val="ListParagraph"/>
              <w:numPr>
                <w:ilvl w:val="0"/>
                <w:numId w:val="31"/>
              </w:numPr>
              <w:spacing w:after="0" w:line="240" w:lineRule="auto"/>
              <w:jc w:val="both"/>
              <w:rPr>
                <w:rFonts w:ascii="Arial Narrow" w:hAnsi="Arial Narrow"/>
                <w:sz w:val="20"/>
                <w:szCs w:val="20"/>
              </w:rPr>
            </w:pPr>
            <w:r w:rsidRPr="00402E08">
              <w:rPr>
                <w:rFonts w:ascii="Arial Narrow" w:hAnsi="Arial Narrow"/>
                <w:sz w:val="20"/>
                <w:szCs w:val="20"/>
                <w:lang w:val="en-ZA"/>
              </w:rPr>
              <w:t xml:space="preserve">Grouped with simple report and group calculations on more than 1 field </w:t>
            </w:r>
            <w:r w:rsidRPr="00402E08">
              <w:rPr>
                <w:rFonts w:ascii="Arial Narrow" w:hAnsi="Arial Narrow"/>
                <w:b/>
                <w:sz w:val="20"/>
                <w:szCs w:val="20"/>
                <w:lang w:val="en-ZA"/>
              </w:rPr>
              <w:t>or</w:t>
            </w:r>
            <w:r w:rsidRPr="00402E08">
              <w:rPr>
                <w:rFonts w:ascii="Arial Narrow" w:hAnsi="Arial Narrow"/>
                <w:sz w:val="20"/>
                <w:szCs w:val="20"/>
                <w:lang w:val="en-ZA"/>
              </w:rPr>
              <w:t xml:space="preserve"> grouped/not grouped with 1 calculated field added </w:t>
            </w:r>
            <w:r w:rsidRPr="00402E08">
              <w:rPr>
                <w:rFonts w:ascii="Arial Narrow" w:hAnsi="Arial Narrow"/>
                <w:b/>
                <w:sz w:val="20"/>
                <w:szCs w:val="20"/>
                <w:lang w:val="en-ZA"/>
              </w:rPr>
              <w:t>or</w:t>
            </w:r>
            <w:r w:rsidRPr="00402E08">
              <w:rPr>
                <w:rFonts w:ascii="Arial Narrow" w:hAnsi="Arial Narrow"/>
                <w:sz w:val="20"/>
                <w:szCs w:val="20"/>
                <w:lang w:val="en-ZA"/>
              </w:rPr>
              <w:t xml:space="preserve"> grouped/not grouped with complex group and/or report calculation (combination of fields, operators, functions) </w:t>
            </w:r>
            <w:r w:rsidRPr="00402E08">
              <w:rPr>
                <w:rFonts w:ascii="Arial Narrow" w:hAnsi="Arial Narrow"/>
                <w:b/>
                <w:sz w:val="20"/>
                <w:szCs w:val="20"/>
                <w:lang w:val="en-ZA"/>
              </w:rPr>
              <w:t>or</w:t>
            </w:r>
            <w:r w:rsidRPr="00402E08">
              <w:rPr>
                <w:rFonts w:ascii="Arial Narrow" w:hAnsi="Arial Narrow"/>
                <w:sz w:val="20"/>
                <w:szCs w:val="20"/>
                <w:lang w:val="en-ZA"/>
              </w:rPr>
              <w:t xml:space="preserve"> function used transferred from spreadsheet/not in </w:t>
            </w:r>
            <w:r w:rsidR="00792F8D" w:rsidRPr="00402E08">
              <w:rPr>
                <w:rFonts w:ascii="Arial Narrow" w:hAnsi="Arial Narrow"/>
                <w:sz w:val="20"/>
                <w:szCs w:val="20"/>
                <w:lang w:val="en-ZA"/>
              </w:rPr>
              <w:t xml:space="preserve">Grade 11 </w:t>
            </w:r>
            <w:r w:rsidRPr="00402E08">
              <w:rPr>
                <w:rFonts w:ascii="Arial Narrow" w:hAnsi="Arial Narrow"/>
                <w:sz w:val="20"/>
                <w:szCs w:val="20"/>
                <w:lang w:val="en-ZA"/>
              </w:rPr>
              <w:t xml:space="preserve">curriculum </w:t>
            </w:r>
          </w:p>
        </w:tc>
        <w:tc>
          <w:tcPr>
            <w:tcW w:w="316" w:type="pct"/>
            <w:vAlign w:val="center"/>
          </w:tcPr>
          <w:p w14:paraId="16C8BE53" w14:textId="77777777" w:rsidR="004D4829" w:rsidRPr="00402E08" w:rsidRDefault="004D4829" w:rsidP="004D4829">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55" w:type="pct"/>
          </w:tcPr>
          <w:p w14:paraId="2E3A35B1" w14:textId="4373FC85" w:rsidR="004D4829" w:rsidRPr="00D477BC" w:rsidRDefault="004D4829" w:rsidP="00D477BC">
            <w:pPr>
              <w:pStyle w:val="ListParagraph"/>
              <w:numPr>
                <w:ilvl w:val="0"/>
                <w:numId w:val="28"/>
              </w:numPr>
              <w:spacing w:after="0" w:line="240" w:lineRule="auto"/>
              <w:ind w:left="176" w:hanging="176"/>
              <w:rPr>
                <w:rFonts w:ascii="Arial Narrow" w:hAnsi="Arial Narrow" w:cstheme="minorHAnsi"/>
                <w:sz w:val="20"/>
                <w:szCs w:val="20"/>
                <w:lang w:val="en-ZA"/>
              </w:rPr>
            </w:pPr>
            <w:r w:rsidRPr="00402E08">
              <w:rPr>
                <w:rFonts w:ascii="Arial Narrow" w:hAnsi="Arial Narrow" w:cstheme="minorHAnsi"/>
                <w:sz w:val="20"/>
                <w:szCs w:val="20"/>
                <w:lang w:val="en-ZA"/>
              </w:rPr>
              <w:t xml:space="preserve">At least 1 </w:t>
            </w:r>
            <w:r w:rsidR="00D477BC">
              <w:rPr>
                <w:rFonts w:ascii="Arial Narrow" w:hAnsi="Arial Narrow" w:cstheme="minorHAnsi"/>
                <w:sz w:val="20"/>
                <w:szCs w:val="20"/>
                <w:lang w:val="en-ZA"/>
              </w:rPr>
              <w:t>relevant, meaningful report at</w:t>
            </w:r>
            <w:r w:rsidRPr="00402E08">
              <w:rPr>
                <w:rFonts w:ascii="Arial Narrow" w:hAnsi="Arial Narrow" w:cstheme="minorHAnsi"/>
                <w:sz w:val="20"/>
                <w:szCs w:val="20"/>
                <w:lang w:val="en-ZA"/>
              </w:rPr>
              <w:t xml:space="preserve"> level </w:t>
            </w:r>
            <w:r w:rsidRPr="00402E08">
              <w:rPr>
                <w:rFonts w:ascii="Arial Narrow" w:hAnsi="Arial Narrow" w:cstheme="minorHAnsi"/>
                <w:sz w:val="20"/>
                <w:szCs w:val="20"/>
                <w:lang w:val="en-ZA"/>
              </w:rPr>
              <w:sym w:font="Wingdings" w:char="F084"/>
            </w:r>
          </w:p>
        </w:tc>
        <w:tc>
          <w:tcPr>
            <w:tcW w:w="555" w:type="pct"/>
            <w:gridSpan w:val="2"/>
          </w:tcPr>
          <w:p w14:paraId="0A2AA258" w14:textId="7E878EA8" w:rsidR="004D4829" w:rsidRPr="00402E08" w:rsidRDefault="00D477BC" w:rsidP="00D477BC">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lang w:val="en-ZA"/>
              </w:rPr>
              <w:t xml:space="preserve">At least 1 </w:t>
            </w:r>
            <w:r>
              <w:rPr>
                <w:rFonts w:ascii="Arial Narrow" w:hAnsi="Arial Narrow" w:cstheme="minorHAnsi"/>
                <w:sz w:val="20"/>
                <w:szCs w:val="20"/>
                <w:lang w:val="en-ZA"/>
              </w:rPr>
              <w:t>relevant, meaningful report at</w:t>
            </w:r>
            <w:r w:rsidRPr="00402E08">
              <w:rPr>
                <w:rFonts w:ascii="Arial Narrow" w:hAnsi="Arial Narrow" w:cstheme="minorHAnsi"/>
                <w:sz w:val="20"/>
                <w:szCs w:val="20"/>
                <w:lang w:val="en-ZA"/>
              </w:rPr>
              <w:t xml:space="preserve"> level </w:t>
            </w:r>
            <w:r w:rsidR="004D4829" w:rsidRPr="00402E08">
              <w:rPr>
                <w:rFonts w:ascii="Arial Narrow" w:hAnsi="Arial Narrow" w:cstheme="minorHAnsi"/>
                <w:sz w:val="20"/>
                <w:szCs w:val="20"/>
                <w:lang w:val="en-ZA"/>
              </w:rPr>
              <w:sym w:font="Wingdings" w:char="F083"/>
            </w:r>
            <w:r w:rsidR="004D4829" w:rsidRPr="00402E08">
              <w:rPr>
                <w:rFonts w:ascii="Arial Narrow" w:hAnsi="Arial Narrow" w:cstheme="minorHAnsi"/>
                <w:sz w:val="20"/>
                <w:szCs w:val="20"/>
                <w:lang w:val="en-ZA"/>
              </w:rPr>
              <w:t xml:space="preserve"> </w:t>
            </w:r>
          </w:p>
        </w:tc>
        <w:tc>
          <w:tcPr>
            <w:tcW w:w="555" w:type="pct"/>
            <w:gridSpan w:val="2"/>
          </w:tcPr>
          <w:p w14:paraId="20A2B1AF" w14:textId="656B87D6" w:rsidR="004D4829" w:rsidRPr="00402E08" w:rsidRDefault="00D477BC" w:rsidP="00D477BC">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lang w:val="en-ZA"/>
              </w:rPr>
              <w:t xml:space="preserve">At least 1 </w:t>
            </w:r>
            <w:r>
              <w:rPr>
                <w:rFonts w:ascii="Arial Narrow" w:hAnsi="Arial Narrow" w:cstheme="minorHAnsi"/>
                <w:sz w:val="20"/>
                <w:szCs w:val="20"/>
                <w:lang w:val="en-ZA"/>
              </w:rPr>
              <w:t>relevant, meaningful report at</w:t>
            </w:r>
            <w:r w:rsidRPr="00402E08">
              <w:rPr>
                <w:rFonts w:ascii="Arial Narrow" w:hAnsi="Arial Narrow" w:cstheme="minorHAnsi"/>
                <w:sz w:val="20"/>
                <w:szCs w:val="20"/>
                <w:lang w:val="en-ZA"/>
              </w:rPr>
              <w:t xml:space="preserve"> level </w:t>
            </w:r>
            <w:r w:rsidR="004D4829" w:rsidRPr="00402E08">
              <w:rPr>
                <w:rFonts w:ascii="Arial Narrow" w:hAnsi="Arial Narrow" w:cstheme="minorHAnsi"/>
                <w:sz w:val="20"/>
                <w:szCs w:val="20"/>
              </w:rPr>
              <w:sym w:font="Wingdings" w:char="F082"/>
            </w:r>
            <w:r w:rsidR="004D4829" w:rsidRPr="00402E08">
              <w:rPr>
                <w:rFonts w:ascii="Arial Narrow" w:hAnsi="Arial Narrow" w:cstheme="minorHAnsi"/>
                <w:sz w:val="20"/>
                <w:szCs w:val="20"/>
              </w:rPr>
              <w:t xml:space="preserve"> </w:t>
            </w:r>
          </w:p>
        </w:tc>
        <w:tc>
          <w:tcPr>
            <w:tcW w:w="555" w:type="pct"/>
            <w:gridSpan w:val="2"/>
          </w:tcPr>
          <w:p w14:paraId="1C874464" w14:textId="7D7F791A" w:rsidR="004D4829" w:rsidRPr="00402E08" w:rsidRDefault="00D477BC" w:rsidP="00D477BC">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lang w:val="en-ZA"/>
              </w:rPr>
              <w:t xml:space="preserve">At least 1 </w:t>
            </w:r>
            <w:r>
              <w:rPr>
                <w:rFonts w:ascii="Arial Narrow" w:hAnsi="Arial Narrow" w:cstheme="minorHAnsi"/>
                <w:sz w:val="20"/>
                <w:szCs w:val="20"/>
                <w:lang w:val="en-ZA"/>
              </w:rPr>
              <w:t>relevant, meaningful report at</w:t>
            </w:r>
            <w:r w:rsidRPr="00402E08">
              <w:rPr>
                <w:rFonts w:ascii="Arial Narrow" w:hAnsi="Arial Narrow" w:cstheme="minorHAnsi"/>
                <w:sz w:val="20"/>
                <w:szCs w:val="20"/>
                <w:lang w:val="en-ZA"/>
              </w:rPr>
              <w:t xml:space="preserve"> level</w:t>
            </w:r>
            <w:r w:rsidR="004D4829" w:rsidRPr="00402E08">
              <w:rPr>
                <w:rFonts w:ascii="Arial Narrow" w:hAnsi="Arial Narrow" w:cstheme="minorHAnsi"/>
                <w:sz w:val="20"/>
                <w:szCs w:val="20"/>
              </w:rPr>
              <w:t xml:space="preserve"> </w:t>
            </w:r>
            <w:r w:rsidR="004D4829" w:rsidRPr="00402E08">
              <w:rPr>
                <w:rFonts w:ascii="Arial Narrow" w:hAnsi="Arial Narrow" w:cstheme="minorHAnsi"/>
                <w:sz w:val="20"/>
                <w:szCs w:val="20"/>
              </w:rPr>
              <w:sym w:font="Wingdings" w:char="F081"/>
            </w:r>
            <w:r w:rsidR="004D4829" w:rsidRPr="00402E08">
              <w:rPr>
                <w:rFonts w:ascii="Arial Narrow" w:hAnsi="Arial Narrow" w:cstheme="minorHAnsi"/>
                <w:sz w:val="20"/>
                <w:szCs w:val="20"/>
              </w:rPr>
              <w:t xml:space="preserve"> </w:t>
            </w:r>
          </w:p>
        </w:tc>
        <w:tc>
          <w:tcPr>
            <w:tcW w:w="555" w:type="pct"/>
            <w:gridSpan w:val="3"/>
            <w:tcBorders>
              <w:right w:val="single" w:sz="4" w:space="0" w:color="auto"/>
            </w:tcBorders>
          </w:tcPr>
          <w:p w14:paraId="0C57848D" w14:textId="77777777" w:rsidR="004D4829" w:rsidRPr="00402E08" w:rsidRDefault="004D4829"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 database </w:t>
            </w:r>
            <w:r w:rsidRPr="00402E08">
              <w:rPr>
                <w:rFonts w:ascii="Arial Narrow" w:hAnsi="Arial Narrow" w:cstheme="minorHAnsi"/>
                <w:b/>
                <w:sz w:val="20"/>
                <w:szCs w:val="20"/>
              </w:rPr>
              <w:t>or</w:t>
            </w:r>
          </w:p>
          <w:p w14:paraId="1484CEFF" w14:textId="3B4F8A29" w:rsidR="004D4829" w:rsidRPr="00402E08" w:rsidRDefault="004D4829" w:rsidP="002037C2">
            <w:pPr>
              <w:numPr>
                <w:ilvl w:val="0"/>
                <w:numId w:val="28"/>
              </w:numPr>
              <w:tabs>
                <w:tab w:val="left" w:pos="370"/>
              </w:tabs>
              <w:ind w:left="176" w:hanging="176"/>
              <w:rPr>
                <w:rFonts w:ascii="Arial Narrow" w:hAnsi="Arial Narrow" w:cstheme="minorHAnsi"/>
                <w:sz w:val="20"/>
                <w:szCs w:val="20"/>
              </w:rPr>
            </w:pPr>
            <w:r w:rsidRPr="00402E08">
              <w:rPr>
                <w:rFonts w:ascii="Arial Narrow" w:hAnsi="Arial Narrow" w:cstheme="minorHAnsi"/>
                <w:sz w:val="20"/>
                <w:szCs w:val="20"/>
              </w:rPr>
              <w:t>No relevant, appropriate report</w:t>
            </w:r>
          </w:p>
        </w:tc>
        <w:tc>
          <w:tcPr>
            <w:tcW w:w="204" w:type="pct"/>
            <w:tcBorders>
              <w:left w:val="single" w:sz="4" w:space="0" w:color="auto"/>
            </w:tcBorders>
            <w:vAlign w:val="center"/>
          </w:tcPr>
          <w:p w14:paraId="4605C1D6" w14:textId="77777777" w:rsidR="004D4829" w:rsidRPr="00402E08" w:rsidRDefault="004D4829" w:rsidP="004D4829">
            <w:pPr>
              <w:jc w:val="center"/>
              <w:rPr>
                <w:rFonts w:ascii="Arial Narrow" w:hAnsi="Arial Narrow" w:cstheme="minorHAnsi"/>
                <w:sz w:val="20"/>
                <w:szCs w:val="20"/>
              </w:rPr>
            </w:pPr>
          </w:p>
        </w:tc>
      </w:tr>
      <w:tr w:rsidR="00F83D84" w:rsidRPr="00402E08" w14:paraId="28689EB5" w14:textId="77777777" w:rsidTr="001F6BAC">
        <w:trPr>
          <w:cantSplit/>
        </w:trPr>
        <w:tc>
          <w:tcPr>
            <w:tcW w:w="133" w:type="pct"/>
            <w:vMerge w:val="restart"/>
            <w:tcBorders>
              <w:left w:val="single" w:sz="4" w:space="0" w:color="auto"/>
              <w:right w:val="single" w:sz="4" w:space="0" w:color="auto"/>
            </w:tcBorders>
          </w:tcPr>
          <w:p w14:paraId="5E245021"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11</w:t>
            </w:r>
          </w:p>
        </w:tc>
        <w:tc>
          <w:tcPr>
            <w:tcW w:w="4663" w:type="pct"/>
            <w:gridSpan w:val="12"/>
            <w:tcBorders>
              <w:left w:val="single" w:sz="4" w:space="0" w:color="auto"/>
              <w:right w:val="single" w:sz="4" w:space="0" w:color="auto"/>
            </w:tcBorders>
            <w:vAlign w:val="center"/>
          </w:tcPr>
          <w:p w14:paraId="3222D8D5" w14:textId="77777777" w:rsidR="00DA6503" w:rsidRPr="00402E08" w:rsidRDefault="00DA6503" w:rsidP="002B2B47">
            <w:pPr>
              <w:rPr>
                <w:rFonts w:ascii="Arial Narrow" w:hAnsi="Arial Narrow"/>
                <w:sz w:val="20"/>
                <w:szCs w:val="20"/>
              </w:rPr>
            </w:pPr>
            <w:r w:rsidRPr="00402E08">
              <w:rPr>
                <w:rFonts w:ascii="Arial Narrow" w:hAnsi="Arial Narrow"/>
                <w:b/>
                <w:sz w:val="20"/>
                <w:szCs w:val="20"/>
              </w:rPr>
              <w:t>EVIDENCE AND ORGANISATION OF DOCUMENTS</w:t>
            </w:r>
          </w:p>
          <w:p w14:paraId="7DE52ADB" w14:textId="77777777" w:rsidR="00DA6503" w:rsidRPr="00402E08" w:rsidRDefault="00DA6503" w:rsidP="002B2B47">
            <w:pPr>
              <w:rPr>
                <w:rFonts w:ascii="Arial Narrow" w:hAnsi="Arial Narrow" w:cstheme="minorHAnsi"/>
                <w:sz w:val="20"/>
                <w:szCs w:val="20"/>
              </w:rPr>
            </w:pPr>
            <w:r w:rsidRPr="00402E08">
              <w:rPr>
                <w:rFonts w:ascii="Arial Narrow" w:hAnsi="Arial Narrow" w:cstheme="minorHAnsi"/>
                <w:sz w:val="20"/>
                <w:szCs w:val="20"/>
              </w:rPr>
              <w:t xml:space="preserve">Format and organisation of material/evidence </w:t>
            </w:r>
          </w:p>
        </w:tc>
        <w:tc>
          <w:tcPr>
            <w:tcW w:w="204" w:type="pct"/>
            <w:vMerge w:val="restart"/>
            <w:tcBorders>
              <w:left w:val="single" w:sz="4" w:space="0" w:color="auto"/>
            </w:tcBorders>
            <w:vAlign w:val="center"/>
          </w:tcPr>
          <w:p w14:paraId="5BAA1EB3" w14:textId="77777777" w:rsidR="00DA6503" w:rsidRPr="00402E08" w:rsidRDefault="00DA6503" w:rsidP="002B2B47">
            <w:pPr>
              <w:jc w:val="center"/>
              <w:rPr>
                <w:rFonts w:ascii="Arial Narrow" w:hAnsi="Arial Narrow" w:cstheme="minorHAnsi"/>
                <w:sz w:val="20"/>
                <w:szCs w:val="20"/>
              </w:rPr>
            </w:pPr>
          </w:p>
        </w:tc>
      </w:tr>
      <w:tr w:rsidR="00F83D84" w:rsidRPr="00402E08" w14:paraId="16FD4478" w14:textId="77777777" w:rsidTr="001F6BAC">
        <w:trPr>
          <w:cantSplit/>
        </w:trPr>
        <w:tc>
          <w:tcPr>
            <w:tcW w:w="133" w:type="pct"/>
            <w:vMerge/>
            <w:tcBorders>
              <w:left w:val="single" w:sz="4" w:space="0" w:color="auto"/>
              <w:right w:val="single" w:sz="4" w:space="0" w:color="auto"/>
            </w:tcBorders>
          </w:tcPr>
          <w:p w14:paraId="509D4BE3" w14:textId="77777777" w:rsidR="00DA6503" w:rsidRPr="00402E0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14:paraId="3D751DE7" w14:textId="77777777" w:rsidR="00DA6503" w:rsidRPr="00402E08" w:rsidRDefault="00DA6503"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Electronic and/or hard copies of all documents/files (including spreadsheet and database) available</w:t>
            </w:r>
          </w:p>
          <w:p w14:paraId="62D0743D" w14:textId="3DD8A570" w:rsidR="00DA6503" w:rsidRPr="00402E08" w:rsidRDefault="00DA6503"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All </w:t>
            </w:r>
            <w:proofErr w:type="spellStart"/>
            <w:r w:rsidRPr="00402E08">
              <w:rPr>
                <w:rFonts w:ascii="Arial Narrow" w:hAnsi="Arial Narrow"/>
                <w:sz w:val="20"/>
                <w:szCs w:val="20"/>
              </w:rPr>
              <w:t>organised</w:t>
            </w:r>
            <w:proofErr w:type="spellEnd"/>
            <w:r w:rsidRPr="00402E08">
              <w:rPr>
                <w:rFonts w:ascii="Arial Narrow" w:hAnsi="Arial Narrow"/>
                <w:sz w:val="20"/>
                <w:szCs w:val="20"/>
              </w:rPr>
              <w:t xml:space="preserve"> into a logic folder structure, clearly named and easy to find/navigate</w:t>
            </w:r>
          </w:p>
        </w:tc>
        <w:tc>
          <w:tcPr>
            <w:tcW w:w="316" w:type="pct"/>
            <w:shd w:val="clear" w:color="auto" w:fill="auto"/>
            <w:vAlign w:val="center"/>
          </w:tcPr>
          <w:p w14:paraId="72083FBE" w14:textId="77777777" w:rsidR="00DA6503" w:rsidRPr="00402E08" w:rsidRDefault="00DA6503" w:rsidP="002B2B47">
            <w:pPr>
              <w:jc w:val="center"/>
              <w:rPr>
                <w:rFonts w:ascii="Arial Narrow" w:hAnsi="Arial Narrow" w:cstheme="minorHAnsi"/>
                <w:b/>
                <w:sz w:val="20"/>
                <w:szCs w:val="20"/>
              </w:rPr>
            </w:pPr>
            <w:r w:rsidRPr="00402E08">
              <w:rPr>
                <w:rFonts w:ascii="Arial Narrow" w:hAnsi="Arial Narrow" w:cstheme="minorHAnsi"/>
                <w:b/>
                <w:sz w:val="20"/>
                <w:szCs w:val="20"/>
              </w:rPr>
              <w:t>2</w:t>
            </w:r>
          </w:p>
        </w:tc>
        <w:tc>
          <w:tcPr>
            <w:tcW w:w="555" w:type="pct"/>
            <w:shd w:val="clear" w:color="auto" w:fill="BFBFBF" w:themeFill="background1" w:themeFillShade="BF"/>
          </w:tcPr>
          <w:p w14:paraId="41825854" w14:textId="77777777" w:rsidR="00DA6503" w:rsidRPr="00402E08" w:rsidRDefault="00DA6503">
            <w:pPr>
              <w:rPr>
                <w:rFonts w:ascii="Arial Narrow" w:hAnsi="Arial Narrow" w:cstheme="minorHAnsi"/>
                <w:sz w:val="20"/>
                <w:szCs w:val="20"/>
              </w:rPr>
            </w:pPr>
          </w:p>
        </w:tc>
        <w:tc>
          <w:tcPr>
            <w:tcW w:w="555" w:type="pct"/>
            <w:gridSpan w:val="2"/>
            <w:shd w:val="clear" w:color="auto" w:fill="BFBFBF" w:themeFill="background1" w:themeFillShade="BF"/>
          </w:tcPr>
          <w:p w14:paraId="4083758B" w14:textId="77777777" w:rsidR="00DA6503" w:rsidRPr="00402E08" w:rsidRDefault="00DA6503">
            <w:pPr>
              <w:rPr>
                <w:rFonts w:ascii="Arial Narrow" w:hAnsi="Arial Narrow" w:cstheme="minorHAnsi"/>
                <w:sz w:val="20"/>
                <w:szCs w:val="20"/>
              </w:rPr>
            </w:pPr>
          </w:p>
        </w:tc>
        <w:tc>
          <w:tcPr>
            <w:tcW w:w="555" w:type="pct"/>
            <w:gridSpan w:val="2"/>
          </w:tcPr>
          <w:p w14:paraId="0E4125F9" w14:textId="317F2392" w:rsidR="00DA6503" w:rsidRPr="00402E08" w:rsidRDefault="00DA6503" w:rsidP="002C2183">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Clearly contains </w:t>
            </w:r>
            <w:r w:rsidR="002C2183">
              <w:rPr>
                <w:rFonts w:ascii="Arial Narrow" w:hAnsi="Arial Narrow" w:cstheme="minorHAnsi"/>
                <w:sz w:val="20"/>
                <w:szCs w:val="20"/>
              </w:rPr>
              <w:t>both</w:t>
            </w:r>
            <w:r w:rsidRPr="00402E08">
              <w:rPr>
                <w:rFonts w:ascii="Arial Narrow" w:hAnsi="Arial Narrow" w:cstheme="minorHAnsi"/>
                <w:sz w:val="20"/>
                <w:szCs w:val="20"/>
              </w:rPr>
              <w:t xml:space="preserve"> aspects</w:t>
            </w:r>
          </w:p>
        </w:tc>
        <w:tc>
          <w:tcPr>
            <w:tcW w:w="555" w:type="pct"/>
            <w:gridSpan w:val="2"/>
          </w:tcPr>
          <w:p w14:paraId="745A7814" w14:textId="0B339D42" w:rsidR="00DA6503" w:rsidRPr="00402E08" w:rsidRDefault="00DA6503" w:rsidP="002C2183">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Clearly contains </w:t>
            </w:r>
            <w:r w:rsidR="002C2183">
              <w:rPr>
                <w:rFonts w:ascii="Arial Narrow" w:hAnsi="Arial Narrow" w:cstheme="minorHAnsi"/>
                <w:sz w:val="20"/>
                <w:szCs w:val="20"/>
              </w:rPr>
              <w:t>1 of the 2</w:t>
            </w:r>
            <w:r w:rsidRPr="00402E08">
              <w:rPr>
                <w:rFonts w:ascii="Arial Narrow" w:hAnsi="Arial Narrow" w:cstheme="minorHAnsi"/>
                <w:sz w:val="20"/>
                <w:szCs w:val="20"/>
              </w:rPr>
              <w:t xml:space="preserve"> aspects</w:t>
            </w:r>
          </w:p>
        </w:tc>
        <w:tc>
          <w:tcPr>
            <w:tcW w:w="555" w:type="pct"/>
            <w:gridSpan w:val="3"/>
            <w:tcBorders>
              <w:right w:val="single" w:sz="4" w:space="0" w:color="auto"/>
            </w:tcBorders>
          </w:tcPr>
          <w:p w14:paraId="4DBD8110"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 evidence </w:t>
            </w:r>
            <w:r w:rsidRPr="00402E08">
              <w:rPr>
                <w:rFonts w:ascii="Arial Narrow" w:hAnsi="Arial Narrow" w:cstheme="minorHAnsi"/>
                <w:b/>
                <w:sz w:val="20"/>
                <w:szCs w:val="20"/>
              </w:rPr>
              <w:t>or</w:t>
            </w:r>
          </w:p>
          <w:p w14:paraId="7A0D2EEE" w14:textId="5911F272" w:rsidR="00DA6503" w:rsidRPr="00402E08" w:rsidRDefault="002C2183" w:rsidP="002037C2">
            <w:pPr>
              <w:pStyle w:val="ListParagraph"/>
              <w:numPr>
                <w:ilvl w:val="0"/>
                <w:numId w:val="28"/>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None of the aspects</w:t>
            </w:r>
            <w:bookmarkStart w:id="54" w:name="_GoBack"/>
            <w:bookmarkEnd w:id="54"/>
          </w:p>
        </w:tc>
        <w:tc>
          <w:tcPr>
            <w:tcW w:w="204" w:type="pct"/>
            <w:vMerge/>
            <w:tcBorders>
              <w:left w:val="single" w:sz="4" w:space="0" w:color="auto"/>
            </w:tcBorders>
            <w:vAlign w:val="center"/>
          </w:tcPr>
          <w:p w14:paraId="66CE64C8" w14:textId="77777777" w:rsidR="00DA6503" w:rsidRPr="00402E08" w:rsidRDefault="00DA6503" w:rsidP="002B2B47">
            <w:pPr>
              <w:jc w:val="center"/>
              <w:rPr>
                <w:rFonts w:ascii="Arial Narrow" w:hAnsi="Arial Narrow" w:cstheme="minorHAnsi"/>
                <w:sz w:val="20"/>
                <w:szCs w:val="20"/>
              </w:rPr>
            </w:pPr>
          </w:p>
        </w:tc>
      </w:tr>
      <w:tr w:rsidR="00F83D84" w:rsidRPr="00402E08" w14:paraId="17186728" w14:textId="77777777" w:rsidTr="001F6BAC">
        <w:trPr>
          <w:cantSplit/>
        </w:trPr>
        <w:tc>
          <w:tcPr>
            <w:tcW w:w="133" w:type="pct"/>
            <w:vMerge w:val="restart"/>
            <w:tcBorders>
              <w:left w:val="single" w:sz="4" w:space="0" w:color="auto"/>
              <w:right w:val="single" w:sz="4" w:space="0" w:color="auto"/>
            </w:tcBorders>
          </w:tcPr>
          <w:p w14:paraId="0D387415"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12</w:t>
            </w:r>
          </w:p>
        </w:tc>
        <w:tc>
          <w:tcPr>
            <w:tcW w:w="4663" w:type="pct"/>
            <w:gridSpan w:val="12"/>
            <w:tcBorders>
              <w:left w:val="single" w:sz="4" w:space="0" w:color="auto"/>
              <w:right w:val="single" w:sz="4" w:space="0" w:color="auto"/>
            </w:tcBorders>
            <w:vAlign w:val="center"/>
          </w:tcPr>
          <w:p w14:paraId="49C9FDDB" w14:textId="77777777" w:rsidR="00DA6503" w:rsidRPr="00402E08" w:rsidRDefault="00DA6503" w:rsidP="002B2B47">
            <w:pPr>
              <w:rPr>
                <w:rFonts w:ascii="Arial Narrow" w:hAnsi="Arial Narrow"/>
                <w:sz w:val="20"/>
                <w:szCs w:val="20"/>
              </w:rPr>
            </w:pPr>
            <w:r w:rsidRPr="00402E08">
              <w:rPr>
                <w:rFonts w:ascii="Arial Narrow" w:hAnsi="Arial Narrow"/>
                <w:b/>
                <w:sz w:val="20"/>
                <w:szCs w:val="20"/>
              </w:rPr>
              <w:t>PHASE 2 DOCUMENT</w:t>
            </w:r>
            <w:r w:rsidRPr="00402E08">
              <w:rPr>
                <w:rFonts w:ascii="Arial Narrow" w:hAnsi="Arial Narrow"/>
                <w:sz w:val="20"/>
                <w:szCs w:val="20"/>
              </w:rPr>
              <w:t xml:space="preserve">  </w:t>
            </w:r>
          </w:p>
          <w:p w14:paraId="651C852F" w14:textId="77777777" w:rsidR="00DA6503" w:rsidRPr="00402E08" w:rsidRDefault="00DA6503" w:rsidP="002B2B47">
            <w:pPr>
              <w:rPr>
                <w:rFonts w:ascii="Arial Narrow" w:hAnsi="Arial Narrow" w:cstheme="minorHAnsi"/>
                <w:sz w:val="20"/>
                <w:szCs w:val="20"/>
              </w:rPr>
            </w:pPr>
            <w:r w:rsidRPr="00402E08">
              <w:rPr>
                <w:rFonts w:ascii="Arial Narrow" w:hAnsi="Arial Narrow" w:cstheme="minorHAnsi"/>
                <w:sz w:val="20"/>
                <w:szCs w:val="20"/>
              </w:rPr>
              <w:t>One word processing document that contains all information required for phase 1 (including a copy of the questionnaire as an annexure but excluding other information sources) and that provides hyperlinks to other files/evidence/sources to facilitate easy navigation and easy access to all other files/evidence/sources</w:t>
            </w:r>
          </w:p>
        </w:tc>
        <w:tc>
          <w:tcPr>
            <w:tcW w:w="204" w:type="pct"/>
            <w:vMerge w:val="restart"/>
            <w:tcBorders>
              <w:left w:val="single" w:sz="4" w:space="0" w:color="auto"/>
            </w:tcBorders>
            <w:shd w:val="clear" w:color="auto" w:fill="FFFFFF" w:themeFill="background1"/>
            <w:vAlign w:val="center"/>
          </w:tcPr>
          <w:p w14:paraId="122E58FC" w14:textId="77777777" w:rsidR="00DA6503" w:rsidRPr="00402E08" w:rsidRDefault="00DA6503" w:rsidP="002B2B47">
            <w:pPr>
              <w:jc w:val="center"/>
              <w:rPr>
                <w:rFonts w:ascii="Arial Narrow" w:hAnsi="Arial Narrow" w:cstheme="minorHAnsi"/>
                <w:sz w:val="20"/>
                <w:szCs w:val="20"/>
              </w:rPr>
            </w:pPr>
          </w:p>
        </w:tc>
      </w:tr>
      <w:tr w:rsidR="00F83D84" w:rsidRPr="00402E08" w14:paraId="4EFA6D2A" w14:textId="77777777" w:rsidTr="001F6BAC">
        <w:trPr>
          <w:cantSplit/>
        </w:trPr>
        <w:tc>
          <w:tcPr>
            <w:tcW w:w="133" w:type="pct"/>
            <w:vMerge/>
            <w:tcBorders>
              <w:left w:val="single" w:sz="4" w:space="0" w:color="auto"/>
              <w:right w:val="single" w:sz="4" w:space="0" w:color="auto"/>
            </w:tcBorders>
          </w:tcPr>
          <w:p w14:paraId="1E3A386F" w14:textId="77777777" w:rsidR="00DA6503" w:rsidRPr="00402E0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14:paraId="3A93B811" w14:textId="6352E4E1" w:rsidR="00DA6503" w:rsidRPr="00402E08" w:rsidRDefault="00DA6503"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All required work/information for phase </w:t>
            </w:r>
            <w:r w:rsidR="002C2183">
              <w:rPr>
                <w:rFonts w:ascii="Arial Narrow" w:hAnsi="Arial Narrow"/>
                <w:sz w:val="20"/>
                <w:szCs w:val="20"/>
              </w:rPr>
              <w:t>2</w:t>
            </w:r>
            <w:r w:rsidRPr="00402E08">
              <w:rPr>
                <w:rFonts w:ascii="Arial Narrow" w:hAnsi="Arial Narrow"/>
                <w:sz w:val="20"/>
                <w:szCs w:val="20"/>
              </w:rPr>
              <w:t xml:space="preserve"> presented as a single (1) document </w:t>
            </w:r>
          </w:p>
          <w:p w14:paraId="5009316D" w14:textId="0D8CA9B0" w:rsidR="00DA6503" w:rsidRPr="00402E08" w:rsidRDefault="00DA6503"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Includes screenshot of folder structure</w:t>
            </w:r>
          </w:p>
          <w:p w14:paraId="0BBA06DB" w14:textId="77777777" w:rsidR="00DA6503" w:rsidRPr="00402E08" w:rsidRDefault="00DA6503"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Hyperlinks in document and/or source table lead to relevant information/sources and work/open correctly </w:t>
            </w:r>
          </w:p>
        </w:tc>
        <w:tc>
          <w:tcPr>
            <w:tcW w:w="316" w:type="pct"/>
            <w:vAlign w:val="center"/>
          </w:tcPr>
          <w:p w14:paraId="7AA5B461" w14:textId="77777777" w:rsidR="00DA6503" w:rsidRPr="00402E08" w:rsidRDefault="00DA6503" w:rsidP="002B2B47">
            <w:pPr>
              <w:jc w:val="center"/>
              <w:rPr>
                <w:rFonts w:ascii="Arial Narrow" w:hAnsi="Arial Narrow" w:cstheme="minorHAnsi"/>
                <w:b/>
                <w:sz w:val="20"/>
                <w:szCs w:val="20"/>
              </w:rPr>
            </w:pPr>
            <w:r w:rsidRPr="00402E08">
              <w:rPr>
                <w:rFonts w:ascii="Arial Narrow" w:hAnsi="Arial Narrow" w:cstheme="minorHAnsi"/>
                <w:b/>
                <w:sz w:val="20"/>
                <w:szCs w:val="20"/>
              </w:rPr>
              <w:t>3</w:t>
            </w:r>
          </w:p>
        </w:tc>
        <w:tc>
          <w:tcPr>
            <w:tcW w:w="555" w:type="pct"/>
            <w:shd w:val="clear" w:color="auto" w:fill="BFBFBF" w:themeFill="background1" w:themeFillShade="BF"/>
          </w:tcPr>
          <w:p w14:paraId="4205EF9D" w14:textId="77777777" w:rsidR="00DA6503" w:rsidRPr="00402E08" w:rsidRDefault="00DA6503" w:rsidP="002B2B47">
            <w:pPr>
              <w:rPr>
                <w:rFonts w:ascii="Arial Narrow" w:hAnsi="Arial Narrow" w:cstheme="minorHAnsi"/>
                <w:sz w:val="20"/>
                <w:szCs w:val="20"/>
              </w:rPr>
            </w:pPr>
          </w:p>
        </w:tc>
        <w:tc>
          <w:tcPr>
            <w:tcW w:w="555" w:type="pct"/>
            <w:gridSpan w:val="2"/>
          </w:tcPr>
          <w:p w14:paraId="78C635F8"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Clearly contains all 3 aspects </w:t>
            </w:r>
          </w:p>
        </w:tc>
        <w:tc>
          <w:tcPr>
            <w:tcW w:w="555" w:type="pct"/>
            <w:gridSpan w:val="2"/>
          </w:tcPr>
          <w:p w14:paraId="6711666C" w14:textId="68567FE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Clearly contains 2 of the 3 aspects </w:t>
            </w:r>
          </w:p>
        </w:tc>
        <w:tc>
          <w:tcPr>
            <w:tcW w:w="555" w:type="pct"/>
            <w:gridSpan w:val="2"/>
          </w:tcPr>
          <w:p w14:paraId="21933CD7"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Clearly contains 1 of the 3 aspects</w:t>
            </w:r>
          </w:p>
        </w:tc>
        <w:tc>
          <w:tcPr>
            <w:tcW w:w="555" w:type="pct"/>
            <w:gridSpan w:val="3"/>
            <w:tcBorders>
              <w:right w:val="single" w:sz="4" w:space="0" w:color="auto"/>
            </w:tcBorders>
          </w:tcPr>
          <w:p w14:paraId="2891C465"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No document</w:t>
            </w:r>
          </w:p>
        </w:tc>
        <w:tc>
          <w:tcPr>
            <w:tcW w:w="204" w:type="pct"/>
            <w:vMerge/>
            <w:tcBorders>
              <w:left w:val="single" w:sz="4" w:space="0" w:color="auto"/>
            </w:tcBorders>
            <w:vAlign w:val="center"/>
          </w:tcPr>
          <w:p w14:paraId="7B282AAF" w14:textId="77777777" w:rsidR="00DA6503" w:rsidRPr="00402E08" w:rsidRDefault="00DA6503" w:rsidP="002B2B47">
            <w:pPr>
              <w:jc w:val="center"/>
              <w:rPr>
                <w:rFonts w:ascii="Arial Narrow" w:hAnsi="Arial Narrow" w:cstheme="minorHAnsi"/>
                <w:sz w:val="20"/>
                <w:szCs w:val="20"/>
              </w:rPr>
            </w:pPr>
          </w:p>
        </w:tc>
      </w:tr>
    </w:tbl>
    <w:p w14:paraId="783ACC2E" w14:textId="77777777" w:rsidR="001F6BAC" w:rsidRPr="00402E08" w:rsidRDefault="001F6BAC">
      <w:r w:rsidRPr="00402E08">
        <w:br w:type="page"/>
      </w:r>
    </w:p>
    <w:p w14:paraId="4DF9D242" w14:textId="77777777" w:rsidR="009424A7" w:rsidRPr="00402E08" w:rsidRDefault="009424A7"/>
    <w:tbl>
      <w:tblPr>
        <w:tblStyle w:val="TableGrid"/>
        <w:tblW w:w="5000" w:type="pct"/>
        <w:tblLayout w:type="fixed"/>
        <w:tblLook w:val="04A0" w:firstRow="1" w:lastRow="0" w:firstColumn="1" w:lastColumn="0" w:noHBand="0" w:noVBand="1"/>
      </w:tblPr>
      <w:tblGrid>
        <w:gridCol w:w="418"/>
        <w:gridCol w:w="4935"/>
        <w:gridCol w:w="992"/>
        <w:gridCol w:w="1742"/>
        <w:gridCol w:w="1742"/>
        <w:gridCol w:w="1742"/>
        <w:gridCol w:w="1742"/>
        <w:gridCol w:w="1742"/>
        <w:gridCol w:w="640"/>
      </w:tblGrid>
      <w:tr w:rsidR="00F83D84" w:rsidRPr="00402E08" w14:paraId="127A8944" w14:textId="77777777" w:rsidTr="001F6BAC">
        <w:trPr>
          <w:cantSplit/>
        </w:trPr>
        <w:tc>
          <w:tcPr>
            <w:tcW w:w="133" w:type="pct"/>
            <w:vMerge w:val="restart"/>
            <w:tcBorders>
              <w:left w:val="single" w:sz="4" w:space="0" w:color="auto"/>
              <w:right w:val="single" w:sz="4" w:space="0" w:color="auto"/>
            </w:tcBorders>
          </w:tcPr>
          <w:p w14:paraId="02B7FE72" w14:textId="77777777" w:rsidR="00DA6503" w:rsidRPr="00402E08" w:rsidRDefault="00DA6503" w:rsidP="002B2B47">
            <w:pPr>
              <w:jc w:val="center"/>
              <w:rPr>
                <w:rFonts w:ascii="Arial Narrow" w:hAnsi="Arial Narrow"/>
                <w:b/>
                <w:sz w:val="20"/>
                <w:szCs w:val="20"/>
              </w:rPr>
            </w:pPr>
            <w:r w:rsidRPr="00402E08">
              <w:rPr>
                <w:rFonts w:ascii="Arial Narrow" w:hAnsi="Arial Narrow"/>
                <w:b/>
                <w:sz w:val="20"/>
                <w:szCs w:val="20"/>
              </w:rPr>
              <w:t>13</w:t>
            </w:r>
          </w:p>
        </w:tc>
        <w:tc>
          <w:tcPr>
            <w:tcW w:w="4663" w:type="pct"/>
            <w:gridSpan w:val="7"/>
            <w:tcBorders>
              <w:left w:val="single" w:sz="4" w:space="0" w:color="auto"/>
              <w:right w:val="single" w:sz="4" w:space="0" w:color="auto"/>
            </w:tcBorders>
            <w:vAlign w:val="center"/>
          </w:tcPr>
          <w:p w14:paraId="67A90718" w14:textId="77777777" w:rsidR="00DA6503" w:rsidRPr="00402E08" w:rsidRDefault="00DA6503" w:rsidP="002B2B47">
            <w:pPr>
              <w:rPr>
                <w:rFonts w:ascii="Arial Narrow" w:hAnsi="Arial Narrow"/>
                <w:sz w:val="20"/>
                <w:szCs w:val="20"/>
              </w:rPr>
            </w:pPr>
            <w:r w:rsidRPr="00402E08">
              <w:rPr>
                <w:rFonts w:ascii="Arial Narrow" w:hAnsi="Arial Narrow"/>
                <w:b/>
                <w:sz w:val="20"/>
                <w:szCs w:val="20"/>
              </w:rPr>
              <w:t>PHASE 2 DOCUMENT – TECHNICAL QUALITY</w:t>
            </w:r>
          </w:p>
          <w:p w14:paraId="5A821FF3" w14:textId="78234FF8" w:rsidR="00DA6503" w:rsidRPr="00402E08" w:rsidRDefault="00DA6503" w:rsidP="00BE48D5">
            <w:pPr>
              <w:rPr>
                <w:rFonts w:ascii="Arial Narrow" w:hAnsi="Arial Narrow" w:cstheme="minorHAnsi"/>
                <w:sz w:val="20"/>
                <w:szCs w:val="20"/>
                <w:lang w:val="en-ZA"/>
              </w:rPr>
            </w:pPr>
            <w:r w:rsidRPr="00402E08">
              <w:rPr>
                <w:rFonts w:ascii="Arial Narrow" w:hAnsi="Arial Narrow"/>
                <w:sz w:val="20"/>
                <w:szCs w:val="20"/>
              </w:rPr>
              <w:t xml:space="preserve">Well structured, legible, professional document </w:t>
            </w:r>
            <w:r w:rsidRPr="00402E08">
              <w:rPr>
                <w:rFonts w:ascii="Arial Narrow" w:hAnsi="Arial Narrow" w:cstheme="minorHAnsi"/>
                <w:sz w:val="20"/>
                <w:szCs w:val="20"/>
              </w:rPr>
              <w:t>that uses sound and correct word processing principles and techniques</w:t>
            </w:r>
            <w:r w:rsidR="00D479C4" w:rsidRPr="00402E08">
              <w:rPr>
                <w:rFonts w:ascii="Arial Narrow" w:hAnsi="Arial Narrow" w:cstheme="minorHAnsi"/>
                <w:sz w:val="20"/>
                <w:szCs w:val="20"/>
                <w:lang w:val="en-ZA"/>
              </w:rPr>
              <w:t xml:space="preserve"> taking </w:t>
            </w:r>
            <w:r w:rsidR="00D479C4" w:rsidRPr="00402E08">
              <w:rPr>
                <w:rFonts w:ascii="Arial Narrow" w:hAnsi="Arial Narrow" w:cstheme="minorHAnsi"/>
                <w:b/>
                <w:sz w:val="20"/>
                <w:szCs w:val="20"/>
                <w:lang w:val="en-ZA"/>
              </w:rPr>
              <w:t xml:space="preserve">Annexure </w:t>
            </w:r>
            <w:r w:rsidR="00BE48D5" w:rsidRPr="00402E08">
              <w:rPr>
                <w:rFonts w:ascii="Arial Narrow" w:hAnsi="Arial Narrow" w:cstheme="minorHAnsi"/>
                <w:b/>
                <w:sz w:val="20"/>
                <w:szCs w:val="20"/>
                <w:lang w:val="en-ZA"/>
              </w:rPr>
              <w:t>D</w:t>
            </w:r>
            <w:r w:rsidR="00D479C4" w:rsidRPr="00402E08">
              <w:rPr>
                <w:rFonts w:ascii="Arial Narrow" w:hAnsi="Arial Narrow" w:cstheme="minorHAnsi"/>
                <w:b/>
                <w:sz w:val="20"/>
                <w:szCs w:val="20"/>
                <w:lang w:val="en-ZA"/>
              </w:rPr>
              <w:t xml:space="preserve"> (Style guide</w:t>
            </w:r>
            <w:r w:rsidR="00D479C4" w:rsidRPr="00402E08">
              <w:rPr>
                <w:rFonts w:ascii="Arial Narrow" w:hAnsi="Arial Narrow" w:cstheme="minorHAnsi"/>
                <w:sz w:val="20"/>
                <w:szCs w:val="20"/>
                <w:lang w:val="en-ZA"/>
              </w:rPr>
              <w:t>) into account.</w:t>
            </w:r>
          </w:p>
        </w:tc>
        <w:tc>
          <w:tcPr>
            <w:tcW w:w="204" w:type="pct"/>
            <w:vMerge w:val="restart"/>
            <w:tcBorders>
              <w:left w:val="single" w:sz="4" w:space="0" w:color="auto"/>
            </w:tcBorders>
            <w:vAlign w:val="center"/>
          </w:tcPr>
          <w:p w14:paraId="4D10A443" w14:textId="77777777" w:rsidR="00DA6503" w:rsidRPr="00402E08" w:rsidRDefault="00DA6503" w:rsidP="002B2B47">
            <w:pPr>
              <w:jc w:val="center"/>
              <w:rPr>
                <w:rFonts w:ascii="Arial Narrow" w:hAnsi="Arial Narrow" w:cstheme="minorHAnsi"/>
                <w:sz w:val="20"/>
                <w:szCs w:val="20"/>
              </w:rPr>
            </w:pPr>
          </w:p>
        </w:tc>
      </w:tr>
      <w:tr w:rsidR="00F83D84" w:rsidRPr="00402E08" w14:paraId="226A41DF" w14:textId="77777777" w:rsidTr="001F6BAC">
        <w:tc>
          <w:tcPr>
            <w:tcW w:w="133" w:type="pct"/>
            <w:vMerge/>
            <w:tcBorders>
              <w:left w:val="single" w:sz="4" w:space="0" w:color="auto"/>
              <w:bottom w:val="single" w:sz="4" w:space="0" w:color="auto"/>
              <w:right w:val="single" w:sz="4" w:space="0" w:color="auto"/>
            </w:tcBorders>
          </w:tcPr>
          <w:p w14:paraId="01F0B0E7" w14:textId="77777777" w:rsidR="00DA6503" w:rsidRPr="00402E08" w:rsidRDefault="00DA6503" w:rsidP="002B2B47">
            <w:pPr>
              <w:jc w:val="center"/>
              <w:rPr>
                <w:rFonts w:ascii="Arial Narrow" w:hAnsi="Arial Narrow"/>
                <w:sz w:val="20"/>
                <w:szCs w:val="20"/>
              </w:rPr>
            </w:pPr>
          </w:p>
        </w:tc>
        <w:tc>
          <w:tcPr>
            <w:tcW w:w="1572" w:type="pct"/>
            <w:tcBorders>
              <w:left w:val="single" w:sz="4" w:space="0" w:color="auto"/>
              <w:bottom w:val="single" w:sz="4" w:space="0" w:color="auto"/>
            </w:tcBorders>
          </w:tcPr>
          <w:p w14:paraId="09BF2E11" w14:textId="1F40B939" w:rsidR="00DA6503" w:rsidRPr="00402E08" w:rsidRDefault="00DA6503"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Appropriate, readable fonts, size </w:t>
            </w:r>
            <w:r w:rsidR="005664F4" w:rsidRPr="00402E08">
              <w:rPr>
                <w:rFonts w:ascii="Arial Narrow" w:hAnsi="Arial Narrow"/>
                <w:sz w:val="20"/>
                <w:szCs w:val="20"/>
                <w:lang w:val="en-ZA"/>
              </w:rPr>
              <w:t xml:space="preserve">(10 – 12 </w:t>
            </w:r>
            <w:proofErr w:type="spellStart"/>
            <w:r w:rsidR="005664F4" w:rsidRPr="00402E08">
              <w:rPr>
                <w:rFonts w:ascii="Arial Narrow" w:hAnsi="Arial Narrow"/>
                <w:sz w:val="20"/>
                <w:szCs w:val="20"/>
                <w:lang w:val="en-ZA"/>
              </w:rPr>
              <w:t>pt</w:t>
            </w:r>
            <w:proofErr w:type="spellEnd"/>
            <w:r w:rsidR="005664F4" w:rsidRPr="00402E08">
              <w:rPr>
                <w:rFonts w:ascii="Arial Narrow" w:hAnsi="Arial Narrow"/>
                <w:sz w:val="20"/>
                <w:szCs w:val="20"/>
                <w:lang w:val="en-ZA"/>
              </w:rPr>
              <w:t xml:space="preserve">) </w:t>
            </w:r>
            <w:r w:rsidRPr="00402E08">
              <w:rPr>
                <w:rFonts w:ascii="Arial Narrow" w:hAnsi="Arial Narrow"/>
                <w:sz w:val="20"/>
                <w:szCs w:val="20"/>
              </w:rPr>
              <w:t>and</w:t>
            </w:r>
            <w:r w:rsidR="005664F4" w:rsidRPr="00402E08">
              <w:rPr>
                <w:rFonts w:ascii="Arial Narrow" w:hAnsi="Arial Narrow"/>
                <w:sz w:val="20"/>
                <w:szCs w:val="20"/>
              </w:rPr>
              <w:t xml:space="preserve"> acceptable </w:t>
            </w:r>
            <w:r w:rsidRPr="00402E08">
              <w:rPr>
                <w:rFonts w:ascii="Arial Narrow" w:hAnsi="Arial Narrow"/>
                <w:sz w:val="20"/>
                <w:szCs w:val="20"/>
              </w:rPr>
              <w:t>number</w:t>
            </w:r>
            <w:r w:rsidR="005664F4" w:rsidRPr="00402E08">
              <w:rPr>
                <w:rFonts w:ascii="Arial Narrow" w:hAnsi="Arial Narrow"/>
                <w:sz w:val="20"/>
                <w:szCs w:val="20"/>
              </w:rPr>
              <w:t xml:space="preserve"> of fonts</w:t>
            </w:r>
            <w:r w:rsidRPr="00402E08">
              <w:rPr>
                <w:rFonts w:ascii="Arial Narrow" w:hAnsi="Arial Narrow"/>
                <w:sz w:val="20"/>
                <w:szCs w:val="20"/>
              </w:rPr>
              <w:t xml:space="preserve"> (not more than two). Headings given due prominence (also in tables)</w:t>
            </w:r>
          </w:p>
          <w:p w14:paraId="0656F2BC" w14:textId="6E4F20E1" w:rsidR="00DA6503" w:rsidRPr="00402E08" w:rsidRDefault="00DA6503"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Appropriate </w:t>
            </w:r>
            <w:r w:rsidR="005664F4" w:rsidRPr="00402E08">
              <w:rPr>
                <w:rFonts w:ascii="Arial Narrow" w:hAnsi="Arial Narrow"/>
                <w:sz w:val="20"/>
                <w:szCs w:val="20"/>
              </w:rPr>
              <w:t>line and paragraph spacing (no '</w:t>
            </w:r>
            <w:r w:rsidRPr="00402E08">
              <w:rPr>
                <w:rFonts w:ascii="Arial Narrow" w:hAnsi="Arial Narrow"/>
                <w:sz w:val="20"/>
                <w:szCs w:val="20"/>
              </w:rPr>
              <w:t>empty</w:t>
            </w:r>
            <w:r w:rsidR="005664F4" w:rsidRPr="00402E08">
              <w:rPr>
                <w:rFonts w:ascii="Arial Narrow" w:hAnsi="Arial Narrow"/>
                <w:sz w:val="20"/>
                <w:szCs w:val="20"/>
              </w:rPr>
              <w:t xml:space="preserve">' </w:t>
            </w:r>
            <w:r w:rsidRPr="00402E08">
              <w:rPr>
                <w:rFonts w:ascii="Arial Narrow" w:hAnsi="Arial Narrow"/>
                <w:sz w:val="20"/>
                <w:szCs w:val="20"/>
              </w:rPr>
              <w:t>paragraphs)</w:t>
            </w:r>
          </w:p>
          <w:p w14:paraId="50AAD560" w14:textId="77777777" w:rsidR="00DA6503" w:rsidRPr="00402E08" w:rsidRDefault="00DA6503"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Appropriate word spacing (not two or more spaces between words or after punctuation marks) and punctuation (period at end of sentence, capital letter at beginning of sentence) </w:t>
            </w:r>
          </w:p>
          <w:p w14:paraId="44C8B292" w14:textId="77777777" w:rsidR="00DA6503" w:rsidRPr="00402E08" w:rsidRDefault="00DA6503"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No spelling or grammar mistakes</w:t>
            </w:r>
          </w:p>
          <w:p w14:paraId="62777729" w14:textId="77777777" w:rsidR="00DA6503" w:rsidRPr="00402E08" w:rsidRDefault="00DA6503"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Consistent formatting throughout</w:t>
            </w:r>
          </w:p>
        </w:tc>
        <w:tc>
          <w:tcPr>
            <w:tcW w:w="316" w:type="pct"/>
            <w:tcBorders>
              <w:bottom w:val="single" w:sz="4" w:space="0" w:color="auto"/>
            </w:tcBorders>
            <w:vAlign w:val="center"/>
          </w:tcPr>
          <w:p w14:paraId="1C233DDB" w14:textId="77777777" w:rsidR="00DA6503" w:rsidRPr="00402E08" w:rsidRDefault="00DA6503" w:rsidP="002B2B47">
            <w:pPr>
              <w:jc w:val="center"/>
              <w:rPr>
                <w:rFonts w:ascii="Arial Narrow" w:hAnsi="Arial Narrow" w:cstheme="minorHAnsi"/>
                <w:b/>
                <w:sz w:val="20"/>
                <w:szCs w:val="20"/>
              </w:rPr>
            </w:pPr>
            <w:r w:rsidRPr="00402E08">
              <w:rPr>
                <w:rFonts w:ascii="Arial Narrow" w:hAnsi="Arial Narrow" w:cstheme="minorHAnsi"/>
                <w:b/>
                <w:sz w:val="20"/>
                <w:szCs w:val="20"/>
              </w:rPr>
              <w:t>4</w:t>
            </w:r>
          </w:p>
        </w:tc>
        <w:tc>
          <w:tcPr>
            <w:tcW w:w="555" w:type="pct"/>
            <w:tcBorders>
              <w:bottom w:val="single" w:sz="4" w:space="0" w:color="auto"/>
            </w:tcBorders>
          </w:tcPr>
          <w:p w14:paraId="0F08CBDC"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Clearly contains all 5 aspects</w:t>
            </w:r>
          </w:p>
        </w:tc>
        <w:tc>
          <w:tcPr>
            <w:tcW w:w="555" w:type="pct"/>
            <w:tcBorders>
              <w:bottom w:val="single" w:sz="4" w:space="0" w:color="auto"/>
            </w:tcBorders>
          </w:tcPr>
          <w:p w14:paraId="5F816D78"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Clearly contains 4 of the 5 aspects</w:t>
            </w:r>
          </w:p>
        </w:tc>
        <w:tc>
          <w:tcPr>
            <w:tcW w:w="555" w:type="pct"/>
            <w:tcBorders>
              <w:bottom w:val="single" w:sz="4" w:space="0" w:color="auto"/>
            </w:tcBorders>
          </w:tcPr>
          <w:p w14:paraId="0351776E"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Clearly contains 3 of the 5 aspects</w:t>
            </w:r>
          </w:p>
        </w:tc>
        <w:tc>
          <w:tcPr>
            <w:tcW w:w="555" w:type="pct"/>
            <w:tcBorders>
              <w:bottom w:val="single" w:sz="4" w:space="0" w:color="auto"/>
            </w:tcBorders>
          </w:tcPr>
          <w:p w14:paraId="675F5A7A"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Clearly contains 2 of the 5 aspects</w:t>
            </w:r>
          </w:p>
        </w:tc>
        <w:tc>
          <w:tcPr>
            <w:tcW w:w="555" w:type="pct"/>
            <w:tcBorders>
              <w:bottom w:val="single" w:sz="4" w:space="0" w:color="auto"/>
              <w:right w:val="single" w:sz="4" w:space="0" w:color="auto"/>
            </w:tcBorders>
          </w:tcPr>
          <w:p w14:paraId="501ED7E8"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 document </w:t>
            </w:r>
            <w:r w:rsidRPr="00402E08">
              <w:rPr>
                <w:rFonts w:ascii="Arial Narrow" w:hAnsi="Arial Narrow" w:cstheme="minorHAnsi"/>
                <w:b/>
                <w:sz w:val="20"/>
                <w:szCs w:val="20"/>
              </w:rPr>
              <w:t>or</w:t>
            </w:r>
            <w:r w:rsidRPr="00402E08">
              <w:rPr>
                <w:rFonts w:ascii="Arial Narrow" w:hAnsi="Arial Narrow" w:cstheme="minorHAnsi"/>
                <w:sz w:val="20"/>
                <w:szCs w:val="20"/>
              </w:rPr>
              <w:t xml:space="preserve"> </w:t>
            </w:r>
          </w:p>
          <w:p w14:paraId="4A4DCB1A"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Contains less than 2 of the 5 aspects </w:t>
            </w:r>
            <w:r w:rsidRPr="00402E08">
              <w:rPr>
                <w:rFonts w:ascii="Arial Narrow" w:hAnsi="Arial Narrow" w:cstheme="minorHAnsi"/>
                <w:b/>
                <w:sz w:val="20"/>
                <w:szCs w:val="20"/>
              </w:rPr>
              <w:t>or</w:t>
            </w:r>
          </w:p>
          <w:p w14:paraId="25758CE6" w14:textId="77777777" w:rsidR="00DA6503" w:rsidRPr="00402E08" w:rsidRDefault="00DA650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Totally unstructured, not readable or unprofessional</w:t>
            </w:r>
          </w:p>
        </w:tc>
        <w:tc>
          <w:tcPr>
            <w:tcW w:w="204" w:type="pct"/>
            <w:vMerge/>
            <w:tcBorders>
              <w:left w:val="single" w:sz="4" w:space="0" w:color="auto"/>
            </w:tcBorders>
            <w:vAlign w:val="center"/>
          </w:tcPr>
          <w:p w14:paraId="29AB0EF9" w14:textId="77777777" w:rsidR="00DA6503" w:rsidRPr="00402E08" w:rsidRDefault="00DA6503" w:rsidP="002B2B47">
            <w:pPr>
              <w:jc w:val="center"/>
              <w:rPr>
                <w:rFonts w:ascii="Arial Narrow" w:hAnsi="Arial Narrow" w:cstheme="minorHAnsi"/>
                <w:sz w:val="20"/>
                <w:szCs w:val="20"/>
              </w:rPr>
            </w:pPr>
          </w:p>
        </w:tc>
      </w:tr>
      <w:tr w:rsidR="00402E08" w:rsidRPr="00402E08" w14:paraId="2B179072" w14:textId="77777777" w:rsidTr="00195A31">
        <w:tc>
          <w:tcPr>
            <w:tcW w:w="133" w:type="pct"/>
            <w:vMerge w:val="restart"/>
            <w:tcBorders>
              <w:left w:val="single" w:sz="4" w:space="0" w:color="auto"/>
              <w:right w:val="single" w:sz="4" w:space="0" w:color="auto"/>
            </w:tcBorders>
          </w:tcPr>
          <w:p w14:paraId="126479FC" w14:textId="52BE9075" w:rsidR="002C4455" w:rsidRPr="00402E08" w:rsidRDefault="002C4455" w:rsidP="00A935F9">
            <w:pPr>
              <w:jc w:val="center"/>
              <w:rPr>
                <w:rFonts w:ascii="Arial Narrow" w:hAnsi="Arial Narrow"/>
                <w:b/>
                <w:sz w:val="20"/>
                <w:szCs w:val="20"/>
                <w:lang w:val="en-ZA"/>
              </w:rPr>
            </w:pPr>
            <w:r w:rsidRPr="00402E08">
              <w:rPr>
                <w:rFonts w:ascii="Arial Narrow" w:hAnsi="Arial Narrow"/>
                <w:b/>
                <w:sz w:val="20"/>
                <w:szCs w:val="20"/>
                <w:lang w:val="en-ZA"/>
              </w:rPr>
              <w:t>14</w:t>
            </w:r>
          </w:p>
        </w:tc>
        <w:tc>
          <w:tcPr>
            <w:tcW w:w="4663" w:type="pct"/>
            <w:gridSpan w:val="7"/>
            <w:tcBorders>
              <w:left w:val="single" w:sz="4" w:space="0" w:color="auto"/>
              <w:bottom w:val="single" w:sz="4" w:space="0" w:color="auto"/>
              <w:right w:val="single" w:sz="4" w:space="0" w:color="auto"/>
            </w:tcBorders>
          </w:tcPr>
          <w:p w14:paraId="382BB45A" w14:textId="549F3EF1" w:rsidR="002C4455" w:rsidRPr="00402E08" w:rsidRDefault="001F3ED6" w:rsidP="002C4455">
            <w:pPr>
              <w:rPr>
                <w:rFonts w:ascii="Arial Narrow" w:hAnsi="Arial Narrow" w:cstheme="minorHAnsi"/>
                <w:b/>
                <w:sz w:val="20"/>
                <w:szCs w:val="20"/>
                <w:lang w:val="en-ZA"/>
              </w:rPr>
            </w:pPr>
            <w:r w:rsidRPr="00402E08">
              <w:rPr>
                <w:rFonts w:ascii="Arial Narrow" w:hAnsi="Arial Narrow" w:cstheme="minorHAnsi"/>
                <w:b/>
                <w:sz w:val="20"/>
                <w:szCs w:val="20"/>
                <w:lang w:val="en-ZA"/>
              </w:rPr>
              <w:t>Time management</w:t>
            </w:r>
            <w:r w:rsidR="000F4652" w:rsidRPr="00402E08">
              <w:rPr>
                <w:rFonts w:ascii="Arial Narrow" w:hAnsi="Arial Narrow" w:cstheme="minorHAnsi"/>
                <w:b/>
                <w:sz w:val="20"/>
                <w:szCs w:val="20"/>
                <w:lang w:val="en-ZA"/>
              </w:rPr>
              <w:t>, presentation</w:t>
            </w:r>
            <w:r w:rsidRPr="00402E08">
              <w:rPr>
                <w:rFonts w:ascii="Arial Narrow" w:hAnsi="Arial Narrow" w:cstheme="minorHAnsi"/>
                <w:b/>
                <w:sz w:val="20"/>
                <w:szCs w:val="20"/>
                <w:lang w:val="en-ZA"/>
              </w:rPr>
              <w:t xml:space="preserve"> and completeness of Phase 2</w:t>
            </w:r>
          </w:p>
          <w:p w14:paraId="0AE89C60" w14:textId="4866108B" w:rsidR="001F3ED6" w:rsidRPr="00402E08" w:rsidRDefault="001F3ED6" w:rsidP="000F4652">
            <w:pPr>
              <w:rPr>
                <w:rFonts w:ascii="Arial Narrow" w:hAnsi="Arial Narrow" w:cstheme="minorHAnsi"/>
                <w:sz w:val="20"/>
                <w:szCs w:val="20"/>
                <w:lang w:val="en-ZA"/>
              </w:rPr>
            </w:pPr>
            <w:r w:rsidRPr="00402E08">
              <w:rPr>
                <w:rFonts w:ascii="Arial Narrow" w:hAnsi="Arial Narrow" w:cstheme="minorHAnsi"/>
                <w:sz w:val="20"/>
                <w:szCs w:val="20"/>
                <w:lang w:val="en-ZA"/>
              </w:rPr>
              <w:t xml:space="preserve">Learner has demonstrated </w:t>
            </w:r>
            <w:r w:rsidR="000F4652" w:rsidRPr="00402E08">
              <w:rPr>
                <w:rFonts w:ascii="Arial Narrow" w:hAnsi="Arial Narrow" w:cstheme="minorHAnsi"/>
                <w:sz w:val="20"/>
                <w:szCs w:val="20"/>
                <w:lang w:val="en-ZA"/>
              </w:rPr>
              <w:t>good time management and has been committed</w:t>
            </w:r>
            <w:r w:rsidRPr="00402E08">
              <w:rPr>
                <w:rFonts w:ascii="Arial Narrow" w:hAnsi="Arial Narrow" w:cstheme="minorHAnsi"/>
                <w:sz w:val="20"/>
                <w:szCs w:val="20"/>
                <w:lang w:val="en-ZA"/>
              </w:rPr>
              <w:t xml:space="preserve"> to completing the tasks on hand</w:t>
            </w:r>
            <w:r w:rsidR="00874216" w:rsidRPr="00402E08">
              <w:rPr>
                <w:rFonts w:ascii="Arial Narrow" w:hAnsi="Arial Narrow" w:cstheme="minorHAnsi"/>
                <w:sz w:val="20"/>
                <w:szCs w:val="20"/>
                <w:lang w:val="en-ZA"/>
              </w:rPr>
              <w:t>.</w:t>
            </w:r>
          </w:p>
        </w:tc>
        <w:tc>
          <w:tcPr>
            <w:tcW w:w="204" w:type="pct"/>
            <w:tcBorders>
              <w:left w:val="single" w:sz="4" w:space="0" w:color="auto"/>
            </w:tcBorders>
            <w:vAlign w:val="center"/>
          </w:tcPr>
          <w:p w14:paraId="18C3D037" w14:textId="77777777" w:rsidR="002C4455" w:rsidRPr="00402E08" w:rsidRDefault="002C4455" w:rsidP="00A935F9">
            <w:pPr>
              <w:jc w:val="center"/>
              <w:rPr>
                <w:rFonts w:ascii="Arial Narrow" w:hAnsi="Arial Narrow" w:cstheme="minorHAnsi"/>
                <w:sz w:val="20"/>
                <w:szCs w:val="20"/>
                <w:highlight w:val="yellow"/>
              </w:rPr>
            </w:pPr>
          </w:p>
        </w:tc>
      </w:tr>
      <w:tr w:rsidR="00E46F67" w:rsidRPr="00402E08" w14:paraId="2863D32F" w14:textId="77777777" w:rsidTr="00BF5393">
        <w:tc>
          <w:tcPr>
            <w:tcW w:w="133" w:type="pct"/>
            <w:vMerge/>
            <w:tcBorders>
              <w:left w:val="single" w:sz="4" w:space="0" w:color="auto"/>
              <w:bottom w:val="single" w:sz="4" w:space="0" w:color="auto"/>
              <w:right w:val="single" w:sz="4" w:space="0" w:color="auto"/>
            </w:tcBorders>
          </w:tcPr>
          <w:p w14:paraId="74CB13A1" w14:textId="7FB2B07E" w:rsidR="00E46F67" w:rsidRPr="00402E08" w:rsidRDefault="00E46F67" w:rsidP="00E46F67">
            <w:pPr>
              <w:jc w:val="center"/>
              <w:rPr>
                <w:rFonts w:ascii="Arial Narrow" w:hAnsi="Arial Narrow"/>
                <w:sz w:val="20"/>
                <w:szCs w:val="20"/>
                <w:highlight w:val="cyan"/>
              </w:rPr>
            </w:pPr>
          </w:p>
        </w:tc>
        <w:tc>
          <w:tcPr>
            <w:tcW w:w="1572" w:type="pct"/>
            <w:tcBorders>
              <w:left w:val="single" w:sz="4" w:space="0" w:color="auto"/>
              <w:bottom w:val="single" w:sz="4" w:space="0" w:color="auto"/>
            </w:tcBorders>
          </w:tcPr>
          <w:p w14:paraId="352A38DC" w14:textId="787E3914" w:rsidR="00E46F67" w:rsidRPr="00402E08" w:rsidRDefault="00E46F67" w:rsidP="00E46F67">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Deadline for handing in Phase 2 was met</w:t>
            </w:r>
          </w:p>
          <w:p w14:paraId="303DA9A0" w14:textId="4475EA6D" w:rsidR="00E46F67" w:rsidRPr="00402E08" w:rsidRDefault="00BF5393" w:rsidP="00E46F67">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Showed commitment and pride in work done during each stage of Phase 2 - </w:t>
            </w:r>
            <w:r w:rsidR="00E46F67" w:rsidRPr="00402E08">
              <w:rPr>
                <w:rFonts w:ascii="Arial Narrow" w:hAnsi="Arial Narrow"/>
                <w:sz w:val="20"/>
                <w:szCs w:val="20"/>
              </w:rPr>
              <w:t xml:space="preserve">All of work required is completed </w:t>
            </w:r>
          </w:p>
          <w:p w14:paraId="2DBCFA21" w14:textId="562D0F8C" w:rsidR="00E46F67" w:rsidRPr="00402E08" w:rsidRDefault="00E46F67" w:rsidP="00BF5393">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Work was well ordered and well presented </w:t>
            </w:r>
          </w:p>
        </w:tc>
        <w:tc>
          <w:tcPr>
            <w:tcW w:w="316" w:type="pct"/>
            <w:tcBorders>
              <w:bottom w:val="single" w:sz="4" w:space="0" w:color="auto"/>
            </w:tcBorders>
            <w:vAlign w:val="center"/>
          </w:tcPr>
          <w:p w14:paraId="45D49A88" w14:textId="1C93B639" w:rsidR="00E46F67" w:rsidRPr="00402E08" w:rsidRDefault="00BF5393" w:rsidP="00E46F67">
            <w:pPr>
              <w:jc w:val="center"/>
              <w:rPr>
                <w:rFonts w:ascii="Arial Narrow" w:hAnsi="Arial Narrow" w:cstheme="minorHAnsi"/>
                <w:b/>
                <w:sz w:val="20"/>
                <w:szCs w:val="20"/>
              </w:rPr>
            </w:pPr>
            <w:r w:rsidRPr="00402E08">
              <w:rPr>
                <w:rFonts w:ascii="Arial Narrow" w:hAnsi="Arial Narrow" w:cstheme="minorHAnsi"/>
                <w:b/>
                <w:sz w:val="20"/>
                <w:szCs w:val="20"/>
                <w:lang w:val="en-ZA"/>
              </w:rPr>
              <w:t>3</w:t>
            </w:r>
          </w:p>
        </w:tc>
        <w:tc>
          <w:tcPr>
            <w:tcW w:w="555" w:type="pct"/>
            <w:shd w:val="clear" w:color="auto" w:fill="BFBFBF" w:themeFill="background1" w:themeFillShade="BF"/>
          </w:tcPr>
          <w:p w14:paraId="08392562" w14:textId="60D34649" w:rsidR="00E46F67" w:rsidRPr="00402E08" w:rsidRDefault="00E46F67" w:rsidP="00BF5393">
            <w:pPr>
              <w:pStyle w:val="ListParagraph"/>
              <w:spacing w:after="0" w:line="240" w:lineRule="auto"/>
              <w:ind w:left="176"/>
              <w:rPr>
                <w:rFonts w:ascii="Arial Narrow" w:hAnsi="Arial Narrow" w:cstheme="minorHAnsi"/>
                <w:sz w:val="20"/>
                <w:szCs w:val="20"/>
              </w:rPr>
            </w:pPr>
          </w:p>
        </w:tc>
        <w:tc>
          <w:tcPr>
            <w:tcW w:w="555" w:type="pct"/>
          </w:tcPr>
          <w:p w14:paraId="135BC924" w14:textId="5472B038" w:rsidR="00E46F67" w:rsidRPr="00402E08" w:rsidRDefault="00BF5393" w:rsidP="00BF5393">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All 3 aspects clearly present</w:t>
            </w:r>
          </w:p>
        </w:tc>
        <w:tc>
          <w:tcPr>
            <w:tcW w:w="555" w:type="pct"/>
          </w:tcPr>
          <w:p w14:paraId="434027D2" w14:textId="631E1131" w:rsidR="00E46F67" w:rsidRPr="00402E08" w:rsidRDefault="00E46F67" w:rsidP="00BF5393">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At least 2 of the </w:t>
            </w:r>
            <w:r w:rsidR="00BF5393" w:rsidRPr="00402E08">
              <w:rPr>
                <w:rFonts w:ascii="Arial Narrow" w:hAnsi="Arial Narrow" w:cstheme="minorHAnsi"/>
                <w:sz w:val="20"/>
                <w:szCs w:val="20"/>
              </w:rPr>
              <w:t>3</w:t>
            </w:r>
            <w:r w:rsidRPr="00402E08">
              <w:rPr>
                <w:rFonts w:ascii="Arial Narrow" w:hAnsi="Arial Narrow" w:cstheme="minorHAnsi"/>
                <w:sz w:val="20"/>
                <w:szCs w:val="20"/>
              </w:rPr>
              <w:t xml:space="preserve"> aspects clearly present</w:t>
            </w:r>
          </w:p>
        </w:tc>
        <w:tc>
          <w:tcPr>
            <w:tcW w:w="555" w:type="pct"/>
          </w:tcPr>
          <w:p w14:paraId="0F44708B" w14:textId="28EE9CF4" w:rsidR="00E46F67" w:rsidRPr="00402E08" w:rsidRDefault="00E46F67" w:rsidP="00BF5393">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Only 1 of the </w:t>
            </w:r>
            <w:r w:rsidR="00BF5393" w:rsidRPr="00402E08">
              <w:rPr>
                <w:rFonts w:ascii="Arial Narrow" w:hAnsi="Arial Narrow" w:cstheme="minorHAnsi"/>
                <w:sz w:val="20"/>
                <w:szCs w:val="20"/>
              </w:rPr>
              <w:t>3</w:t>
            </w:r>
            <w:r w:rsidRPr="00402E08">
              <w:rPr>
                <w:rFonts w:ascii="Arial Narrow" w:hAnsi="Arial Narrow" w:cstheme="minorHAnsi"/>
                <w:sz w:val="20"/>
                <w:szCs w:val="20"/>
              </w:rPr>
              <w:t xml:space="preserve"> aspects clearly present</w:t>
            </w:r>
          </w:p>
        </w:tc>
        <w:tc>
          <w:tcPr>
            <w:tcW w:w="555" w:type="pct"/>
            <w:tcBorders>
              <w:right w:val="single" w:sz="4" w:space="0" w:color="auto"/>
            </w:tcBorders>
          </w:tcPr>
          <w:p w14:paraId="44B54A38" w14:textId="6C88BCB0" w:rsidR="00E46F67" w:rsidRPr="00402E08" w:rsidRDefault="00E46F67" w:rsidP="00E46F67">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None of the</w:t>
            </w:r>
            <w:r w:rsidR="00BF5393" w:rsidRPr="00402E08">
              <w:rPr>
                <w:rFonts w:ascii="Arial Narrow" w:hAnsi="Arial Narrow" w:cstheme="minorHAnsi"/>
                <w:sz w:val="20"/>
                <w:szCs w:val="20"/>
              </w:rPr>
              <w:t xml:space="preserve"> 3</w:t>
            </w:r>
            <w:r w:rsidRPr="00402E08">
              <w:rPr>
                <w:rFonts w:ascii="Arial Narrow" w:hAnsi="Arial Narrow" w:cstheme="minorHAnsi"/>
                <w:sz w:val="20"/>
                <w:szCs w:val="20"/>
              </w:rPr>
              <w:t xml:space="preserve"> aspects clearly present </w:t>
            </w:r>
          </w:p>
          <w:p w14:paraId="4F9E4263" w14:textId="3463DE25" w:rsidR="00E46F67" w:rsidRPr="00402E08" w:rsidRDefault="00E46F67" w:rsidP="00E46F67">
            <w:pPr>
              <w:pStyle w:val="ListParagraph"/>
              <w:spacing w:after="0" w:line="240" w:lineRule="auto"/>
              <w:ind w:left="176"/>
              <w:rPr>
                <w:rFonts w:ascii="Arial Narrow" w:hAnsi="Arial Narrow" w:cstheme="minorHAnsi"/>
                <w:sz w:val="20"/>
                <w:szCs w:val="20"/>
              </w:rPr>
            </w:pPr>
          </w:p>
        </w:tc>
        <w:tc>
          <w:tcPr>
            <w:tcW w:w="204" w:type="pct"/>
            <w:tcBorders>
              <w:left w:val="single" w:sz="4" w:space="0" w:color="auto"/>
            </w:tcBorders>
            <w:vAlign w:val="center"/>
          </w:tcPr>
          <w:p w14:paraId="0565AB28" w14:textId="77777777" w:rsidR="00E46F67" w:rsidRPr="00402E08" w:rsidRDefault="00E46F67" w:rsidP="00E46F67">
            <w:pPr>
              <w:jc w:val="center"/>
              <w:rPr>
                <w:rFonts w:ascii="Arial Narrow" w:hAnsi="Arial Narrow" w:cstheme="minorHAnsi"/>
                <w:sz w:val="20"/>
                <w:szCs w:val="20"/>
                <w:highlight w:val="yellow"/>
              </w:rPr>
            </w:pPr>
          </w:p>
        </w:tc>
      </w:tr>
      <w:tr w:rsidR="00A935F9" w:rsidRPr="00402E08" w14:paraId="47282E0D" w14:textId="77777777" w:rsidTr="00CC5260">
        <w:trPr>
          <w:cantSplit/>
        </w:trPr>
        <w:tc>
          <w:tcPr>
            <w:tcW w:w="1705" w:type="pct"/>
            <w:gridSpan w:val="2"/>
            <w:tcBorders>
              <w:top w:val="single" w:sz="4" w:space="0" w:color="auto"/>
              <w:bottom w:val="single" w:sz="4" w:space="0" w:color="auto"/>
            </w:tcBorders>
          </w:tcPr>
          <w:p w14:paraId="616DD290" w14:textId="6A1C2408" w:rsidR="00A935F9" w:rsidRPr="00402E08" w:rsidRDefault="00A935F9" w:rsidP="00A935F9">
            <w:pPr>
              <w:jc w:val="right"/>
              <w:rPr>
                <w:rFonts w:ascii="Arial Narrow" w:hAnsi="Arial Narrow" w:cstheme="minorHAnsi"/>
                <w:b/>
                <w:sz w:val="20"/>
                <w:szCs w:val="20"/>
              </w:rPr>
            </w:pPr>
          </w:p>
          <w:p w14:paraId="4D33D440" w14:textId="77777777" w:rsidR="00A935F9" w:rsidRPr="00402E08" w:rsidRDefault="00A935F9" w:rsidP="00A935F9">
            <w:pPr>
              <w:jc w:val="right"/>
              <w:rPr>
                <w:rFonts w:ascii="Arial Narrow" w:hAnsi="Arial Narrow" w:cstheme="minorHAnsi"/>
                <w:b/>
                <w:sz w:val="20"/>
                <w:szCs w:val="20"/>
              </w:rPr>
            </w:pPr>
            <w:r w:rsidRPr="00402E08">
              <w:rPr>
                <w:rFonts w:ascii="Arial Narrow" w:hAnsi="Arial Narrow" w:cstheme="minorHAnsi"/>
                <w:b/>
                <w:sz w:val="20"/>
                <w:szCs w:val="20"/>
              </w:rPr>
              <w:t xml:space="preserve">TOTAL MARK: </w:t>
            </w:r>
          </w:p>
        </w:tc>
        <w:tc>
          <w:tcPr>
            <w:tcW w:w="316" w:type="pct"/>
            <w:tcBorders>
              <w:top w:val="single" w:sz="4" w:space="0" w:color="auto"/>
              <w:bottom w:val="single" w:sz="4" w:space="0" w:color="auto"/>
            </w:tcBorders>
            <w:vAlign w:val="center"/>
          </w:tcPr>
          <w:p w14:paraId="58627157" w14:textId="6517320A" w:rsidR="00A935F9" w:rsidRPr="00402E08" w:rsidRDefault="00BF5393" w:rsidP="00A935F9">
            <w:pPr>
              <w:jc w:val="center"/>
              <w:rPr>
                <w:rFonts w:ascii="Arial Narrow" w:hAnsi="Arial Narrow" w:cstheme="minorHAnsi"/>
                <w:b/>
                <w:sz w:val="20"/>
                <w:szCs w:val="20"/>
                <w:lang w:val="en-ZA"/>
              </w:rPr>
            </w:pPr>
            <w:r w:rsidRPr="00402E08">
              <w:rPr>
                <w:rFonts w:ascii="Arial Narrow" w:hAnsi="Arial Narrow" w:cstheme="minorHAnsi"/>
                <w:b/>
                <w:sz w:val="20"/>
                <w:szCs w:val="20"/>
                <w:lang w:val="en-ZA"/>
              </w:rPr>
              <w:t>49</w:t>
            </w:r>
          </w:p>
        </w:tc>
        <w:tc>
          <w:tcPr>
            <w:tcW w:w="2775" w:type="pct"/>
            <w:gridSpan w:val="5"/>
            <w:tcBorders>
              <w:top w:val="single" w:sz="4" w:space="0" w:color="auto"/>
              <w:bottom w:val="single" w:sz="4" w:space="0" w:color="auto"/>
            </w:tcBorders>
            <w:vAlign w:val="center"/>
          </w:tcPr>
          <w:p w14:paraId="53A30B7E" w14:textId="77777777" w:rsidR="00A935F9" w:rsidRPr="00402E08" w:rsidRDefault="00A935F9" w:rsidP="00A935F9">
            <w:pPr>
              <w:jc w:val="right"/>
              <w:rPr>
                <w:rFonts w:ascii="Arial Narrow" w:hAnsi="Arial Narrow" w:cstheme="minorHAnsi"/>
                <w:b/>
                <w:sz w:val="20"/>
                <w:szCs w:val="20"/>
              </w:rPr>
            </w:pPr>
            <w:r w:rsidRPr="00402E08">
              <w:rPr>
                <w:rFonts w:ascii="Arial Narrow" w:hAnsi="Arial Narrow" w:cstheme="minorHAnsi"/>
                <w:b/>
                <w:sz w:val="20"/>
                <w:szCs w:val="20"/>
              </w:rPr>
              <w:t>MARK OBTAINED</w:t>
            </w:r>
          </w:p>
        </w:tc>
        <w:tc>
          <w:tcPr>
            <w:tcW w:w="204" w:type="pct"/>
            <w:vAlign w:val="center"/>
          </w:tcPr>
          <w:p w14:paraId="30FCC867" w14:textId="77777777" w:rsidR="00A935F9" w:rsidRPr="00402E08" w:rsidRDefault="00A935F9" w:rsidP="00A935F9">
            <w:pPr>
              <w:jc w:val="center"/>
              <w:rPr>
                <w:rFonts w:ascii="Arial Narrow" w:hAnsi="Arial Narrow" w:cstheme="minorHAnsi"/>
                <w:b/>
                <w:sz w:val="20"/>
                <w:szCs w:val="20"/>
              </w:rPr>
            </w:pPr>
          </w:p>
          <w:p w14:paraId="6CA0D2E9" w14:textId="77777777" w:rsidR="00A935F9" w:rsidRPr="00402E08" w:rsidRDefault="00A935F9" w:rsidP="00A935F9">
            <w:pPr>
              <w:jc w:val="center"/>
              <w:rPr>
                <w:rFonts w:ascii="Arial Narrow" w:hAnsi="Arial Narrow" w:cstheme="minorHAnsi"/>
                <w:b/>
                <w:sz w:val="20"/>
                <w:szCs w:val="20"/>
              </w:rPr>
            </w:pPr>
          </w:p>
          <w:p w14:paraId="70C81706" w14:textId="77777777" w:rsidR="00A935F9" w:rsidRPr="00402E08" w:rsidRDefault="00A935F9" w:rsidP="00A935F9">
            <w:pPr>
              <w:jc w:val="center"/>
              <w:rPr>
                <w:rFonts w:ascii="Arial Narrow" w:hAnsi="Arial Narrow" w:cstheme="minorHAnsi"/>
                <w:b/>
                <w:sz w:val="20"/>
                <w:szCs w:val="20"/>
              </w:rPr>
            </w:pPr>
          </w:p>
        </w:tc>
      </w:tr>
      <w:tr w:rsidR="00A935F9" w:rsidRPr="00402E08" w14:paraId="75E82E33" w14:textId="77777777" w:rsidTr="008048B3">
        <w:trPr>
          <w:cantSplit/>
        </w:trPr>
        <w:tc>
          <w:tcPr>
            <w:tcW w:w="5000" w:type="pct"/>
            <w:gridSpan w:val="9"/>
            <w:tcBorders>
              <w:top w:val="single" w:sz="4" w:space="0" w:color="auto"/>
            </w:tcBorders>
          </w:tcPr>
          <w:p w14:paraId="6B7B7FB6" w14:textId="77777777" w:rsidR="00A935F9" w:rsidRPr="00402E08" w:rsidRDefault="00A935F9" w:rsidP="00A935F9">
            <w:pPr>
              <w:rPr>
                <w:rFonts w:ascii="Arial Narrow" w:hAnsi="Arial Narrow" w:cstheme="minorHAnsi"/>
                <w:b/>
                <w:sz w:val="20"/>
                <w:szCs w:val="20"/>
              </w:rPr>
            </w:pPr>
          </w:p>
          <w:p w14:paraId="7BDF64E5" w14:textId="77777777" w:rsidR="00A935F9" w:rsidRPr="00402E08" w:rsidRDefault="00A935F9" w:rsidP="00A935F9">
            <w:pPr>
              <w:rPr>
                <w:rFonts w:ascii="Arial Narrow" w:hAnsi="Arial Narrow" w:cstheme="minorHAnsi"/>
                <w:b/>
                <w:sz w:val="20"/>
                <w:szCs w:val="20"/>
              </w:rPr>
            </w:pPr>
            <w:r w:rsidRPr="00402E08">
              <w:rPr>
                <w:rFonts w:ascii="Arial Narrow" w:hAnsi="Arial Narrow" w:cstheme="minorHAnsi"/>
                <w:b/>
                <w:sz w:val="20"/>
                <w:szCs w:val="20"/>
              </w:rPr>
              <w:t xml:space="preserve">Comment/feedback: </w:t>
            </w:r>
          </w:p>
          <w:p w14:paraId="442EA817" w14:textId="77777777" w:rsidR="00A935F9" w:rsidRPr="00402E08" w:rsidRDefault="00A935F9" w:rsidP="00A935F9">
            <w:pPr>
              <w:rPr>
                <w:rFonts w:ascii="Arial Narrow" w:hAnsi="Arial Narrow" w:cstheme="minorHAnsi"/>
                <w:b/>
                <w:sz w:val="20"/>
                <w:szCs w:val="20"/>
              </w:rPr>
            </w:pPr>
          </w:p>
          <w:p w14:paraId="4CF360C8" w14:textId="77777777" w:rsidR="00A935F9" w:rsidRPr="00402E08" w:rsidRDefault="00A935F9" w:rsidP="00A935F9">
            <w:pPr>
              <w:tabs>
                <w:tab w:val="left" w:leader="underscore" w:pos="15309"/>
              </w:tabs>
              <w:rPr>
                <w:rFonts w:ascii="Arial Narrow" w:hAnsi="Arial Narrow" w:cstheme="minorHAnsi"/>
                <w:b/>
                <w:sz w:val="20"/>
                <w:szCs w:val="20"/>
              </w:rPr>
            </w:pPr>
            <w:r w:rsidRPr="00402E08">
              <w:rPr>
                <w:rFonts w:ascii="Arial Narrow" w:hAnsi="Arial Narrow" w:cstheme="minorHAnsi"/>
                <w:b/>
                <w:sz w:val="20"/>
                <w:szCs w:val="20"/>
              </w:rPr>
              <w:tab/>
            </w:r>
          </w:p>
          <w:p w14:paraId="2FD4BE1C" w14:textId="77777777" w:rsidR="00A935F9" w:rsidRPr="00402E08" w:rsidRDefault="00A935F9" w:rsidP="00A935F9">
            <w:pPr>
              <w:tabs>
                <w:tab w:val="left" w:leader="underscore" w:pos="15309"/>
              </w:tabs>
              <w:rPr>
                <w:rFonts w:ascii="Arial Narrow" w:hAnsi="Arial Narrow" w:cstheme="minorHAnsi"/>
                <w:b/>
                <w:sz w:val="20"/>
                <w:szCs w:val="20"/>
              </w:rPr>
            </w:pPr>
          </w:p>
          <w:p w14:paraId="0F8E0FC4" w14:textId="77777777" w:rsidR="00A935F9" w:rsidRPr="00402E08" w:rsidRDefault="00A935F9" w:rsidP="00A935F9">
            <w:pPr>
              <w:tabs>
                <w:tab w:val="left" w:leader="underscore" w:pos="15309"/>
              </w:tabs>
              <w:rPr>
                <w:rFonts w:ascii="Arial Narrow" w:hAnsi="Arial Narrow" w:cstheme="minorHAnsi"/>
                <w:b/>
                <w:sz w:val="20"/>
                <w:szCs w:val="20"/>
              </w:rPr>
            </w:pPr>
          </w:p>
          <w:p w14:paraId="57FF92A4" w14:textId="77777777" w:rsidR="00A935F9" w:rsidRPr="00402E08" w:rsidRDefault="00A935F9" w:rsidP="00A935F9">
            <w:pPr>
              <w:tabs>
                <w:tab w:val="left" w:leader="underscore" w:pos="15309"/>
              </w:tabs>
              <w:rPr>
                <w:rFonts w:ascii="Arial Narrow" w:hAnsi="Arial Narrow" w:cstheme="minorHAnsi"/>
                <w:b/>
                <w:sz w:val="20"/>
                <w:szCs w:val="20"/>
              </w:rPr>
            </w:pPr>
            <w:r w:rsidRPr="00402E08">
              <w:rPr>
                <w:rFonts w:ascii="Arial Narrow" w:hAnsi="Arial Narrow" w:cstheme="minorHAnsi"/>
                <w:b/>
                <w:sz w:val="20"/>
                <w:szCs w:val="20"/>
              </w:rPr>
              <w:tab/>
            </w:r>
          </w:p>
          <w:p w14:paraId="02A97F83" w14:textId="77777777" w:rsidR="00A935F9" w:rsidRPr="00402E08" w:rsidRDefault="00A935F9" w:rsidP="00A935F9">
            <w:pPr>
              <w:tabs>
                <w:tab w:val="left" w:leader="underscore" w:pos="15309"/>
              </w:tabs>
              <w:rPr>
                <w:rFonts w:ascii="Arial Narrow" w:hAnsi="Arial Narrow" w:cstheme="minorHAnsi"/>
                <w:b/>
                <w:sz w:val="20"/>
                <w:szCs w:val="20"/>
              </w:rPr>
            </w:pPr>
          </w:p>
          <w:p w14:paraId="3B8D8794" w14:textId="77777777" w:rsidR="00A935F9" w:rsidRPr="00402E08" w:rsidRDefault="00A935F9" w:rsidP="00A935F9">
            <w:pPr>
              <w:tabs>
                <w:tab w:val="left" w:leader="underscore" w:pos="15309"/>
              </w:tabs>
              <w:rPr>
                <w:rFonts w:ascii="Arial Narrow" w:hAnsi="Arial Narrow" w:cstheme="minorHAnsi"/>
                <w:b/>
                <w:sz w:val="20"/>
                <w:szCs w:val="20"/>
              </w:rPr>
            </w:pPr>
          </w:p>
          <w:p w14:paraId="3F96FB14" w14:textId="6F1DB9F2" w:rsidR="00A935F9" w:rsidRPr="00402E08" w:rsidRDefault="00A935F9" w:rsidP="00A935F9">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sidRPr="00402E08">
              <w:rPr>
                <w:rFonts w:ascii="Arial Narrow" w:hAnsi="Arial Narrow" w:cstheme="minorHAnsi"/>
                <w:b/>
                <w:sz w:val="20"/>
                <w:szCs w:val="20"/>
              </w:rPr>
              <w:t>T</w:t>
            </w:r>
            <w:r w:rsidRPr="00402E08">
              <w:rPr>
                <w:rFonts w:ascii="Arial Narrow" w:hAnsi="Arial Narrow"/>
                <w:b/>
                <w:sz w:val="20"/>
                <w:szCs w:val="20"/>
              </w:rPr>
              <w:t>eacher name:</w:t>
            </w:r>
            <w:r w:rsidRPr="00402E08">
              <w:rPr>
                <w:rFonts w:ascii="Arial Narrow" w:hAnsi="Arial Narrow"/>
                <w:b/>
                <w:sz w:val="20"/>
                <w:szCs w:val="20"/>
              </w:rPr>
              <w:tab/>
            </w:r>
            <w:r w:rsidRPr="00402E08">
              <w:rPr>
                <w:rFonts w:ascii="Arial Narrow" w:hAnsi="Arial Narrow"/>
                <w:b/>
                <w:sz w:val="20"/>
                <w:szCs w:val="20"/>
              </w:rPr>
              <w:tab/>
            </w:r>
            <w:r w:rsidRPr="00402E08">
              <w:rPr>
                <w:rFonts w:ascii="Arial Narrow" w:hAnsi="Arial Narrow"/>
                <w:b/>
                <w:sz w:val="20"/>
                <w:szCs w:val="20"/>
              </w:rPr>
              <w:tab/>
              <w:t>Teacher signature:</w:t>
            </w:r>
            <w:r w:rsidRPr="00402E08">
              <w:rPr>
                <w:rFonts w:ascii="Arial Narrow" w:hAnsi="Arial Narrow"/>
                <w:b/>
                <w:sz w:val="20"/>
                <w:szCs w:val="20"/>
              </w:rPr>
              <w:tab/>
              <w:t xml:space="preserve">Date: </w:t>
            </w:r>
            <w:r w:rsidRPr="00402E08">
              <w:rPr>
                <w:lang w:val="en-ZA"/>
              </w:rPr>
              <w:t>___/___/2015</w:t>
            </w:r>
          </w:p>
          <w:p w14:paraId="1E2B1598" w14:textId="77777777" w:rsidR="00A935F9" w:rsidRPr="00402E08" w:rsidDel="001A3054" w:rsidRDefault="00A935F9" w:rsidP="00A935F9">
            <w:pPr>
              <w:rPr>
                <w:rFonts w:ascii="Arial Narrow" w:hAnsi="Arial Narrow" w:cstheme="minorHAnsi"/>
                <w:b/>
                <w:sz w:val="20"/>
                <w:szCs w:val="20"/>
              </w:rPr>
            </w:pPr>
          </w:p>
        </w:tc>
      </w:tr>
    </w:tbl>
    <w:p w14:paraId="67414D64" w14:textId="77777777" w:rsidR="00DA6503" w:rsidRPr="00402E08" w:rsidRDefault="00DA6503" w:rsidP="002B2B47"/>
    <w:p w14:paraId="4F42E0B3" w14:textId="77777777" w:rsidR="00FC5486" w:rsidRPr="00402E08" w:rsidRDefault="00FC5486">
      <w:pPr>
        <w:rPr>
          <w:rFonts w:ascii="Cambria" w:hAnsi="Cambria"/>
          <w:b/>
          <w:spacing w:val="20"/>
          <w:sz w:val="28"/>
          <w:szCs w:val="28"/>
          <w:lang w:val="en-ZA" w:eastAsia="en-US" w:bidi="en-US"/>
        </w:rPr>
      </w:pPr>
    </w:p>
    <w:p w14:paraId="5896BB7F" w14:textId="77777777" w:rsidR="001F3ED6" w:rsidRPr="00402E08" w:rsidRDefault="001F3ED6">
      <w:pPr>
        <w:rPr>
          <w:rFonts w:ascii="Cambria" w:hAnsi="Cambria"/>
          <w:b/>
          <w:spacing w:val="20"/>
          <w:sz w:val="28"/>
          <w:szCs w:val="28"/>
          <w:lang w:val="en-ZA" w:eastAsia="en-US" w:bidi="en-US"/>
        </w:rPr>
        <w:sectPr w:rsidR="001F3ED6" w:rsidRPr="00402E08" w:rsidSect="00391007">
          <w:headerReference w:type="default" r:id="rId23"/>
          <w:pgSz w:w="16839" w:h="11907" w:orient="landscape" w:code="9"/>
          <w:pgMar w:top="680" w:right="680" w:bottom="680" w:left="680" w:header="567" w:footer="567" w:gutter="0"/>
          <w:cols w:space="720"/>
          <w:docGrid w:linePitch="326"/>
        </w:sectPr>
      </w:pPr>
    </w:p>
    <w:p w14:paraId="53B31808" w14:textId="77777777" w:rsidR="002B2B47" w:rsidRPr="00402E08" w:rsidRDefault="002B2B47" w:rsidP="002B2B47">
      <w:pPr>
        <w:rPr>
          <w:rFonts w:ascii="Cambria" w:hAnsi="Cambria"/>
          <w:b/>
          <w:spacing w:val="20"/>
          <w:szCs w:val="28"/>
          <w:lang w:val="en-ZA" w:eastAsia="en-US" w:bidi="en-US"/>
        </w:rPr>
      </w:pPr>
    </w:p>
    <w:p w14:paraId="6C2E8704" w14:textId="573C5620" w:rsidR="00C80282" w:rsidRPr="00402E08" w:rsidRDefault="00C80282" w:rsidP="00C80282">
      <w:pPr>
        <w:pBdr>
          <w:bottom w:val="thinThickSmallGap" w:sz="12" w:space="1" w:color="943634"/>
        </w:pBdr>
        <w:spacing w:after="200"/>
        <w:jc w:val="center"/>
        <w:outlineLvl w:val="0"/>
        <w:rPr>
          <w:rFonts w:ascii="Cambria" w:hAnsi="Cambria"/>
          <w:b/>
          <w:spacing w:val="20"/>
          <w:sz w:val="28"/>
          <w:szCs w:val="28"/>
          <w:lang w:val="en-ZA" w:eastAsia="en-US" w:bidi="en-US"/>
        </w:rPr>
      </w:pPr>
      <w:bookmarkStart w:id="55" w:name="_Toc409976587"/>
      <w:r w:rsidRPr="00402E08">
        <w:rPr>
          <w:rFonts w:ascii="Cambria" w:hAnsi="Cambria"/>
          <w:b/>
          <w:spacing w:val="20"/>
          <w:sz w:val="28"/>
          <w:szCs w:val="28"/>
          <w:lang w:val="en-ZA" w:eastAsia="en-US" w:bidi="en-US"/>
        </w:rPr>
        <w:t>Assessment Tool – Phase 3</w:t>
      </w:r>
      <w:bookmarkEnd w:id="55"/>
    </w:p>
    <w:p w14:paraId="089F4876" w14:textId="77777777" w:rsidR="00C80282" w:rsidRPr="00402E08" w:rsidRDefault="00C80282" w:rsidP="00C80282">
      <w:pPr>
        <w:tabs>
          <w:tab w:val="left" w:pos="1701"/>
          <w:tab w:val="left" w:leader="underscore" w:pos="9356"/>
          <w:tab w:val="left" w:pos="9923"/>
          <w:tab w:val="left" w:pos="10773"/>
          <w:tab w:val="left" w:leader="underscore" w:pos="15309"/>
        </w:tabs>
        <w:spacing w:after="200" w:line="276" w:lineRule="auto"/>
        <w:rPr>
          <w:rFonts w:ascii="Calibri" w:eastAsiaTheme="minorEastAsia" w:hAnsi="Calibri" w:cstheme="minorBidi"/>
          <w:b/>
          <w:sz w:val="22"/>
          <w:szCs w:val="22"/>
          <w:lang w:val="en-ZA" w:eastAsia="en-ZA"/>
        </w:rPr>
      </w:pPr>
    </w:p>
    <w:p w14:paraId="18ADBF0E" w14:textId="2D3D6509" w:rsidR="002B2B47" w:rsidRPr="00402E08" w:rsidRDefault="00C80282" w:rsidP="00C80282">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sidRPr="00402E08">
        <w:rPr>
          <w:rFonts w:ascii="Calibri" w:eastAsiaTheme="minorEastAsia" w:hAnsi="Calibri" w:cstheme="minorBidi"/>
          <w:b/>
          <w:sz w:val="22"/>
          <w:szCs w:val="22"/>
          <w:lang w:val="en-ZA" w:eastAsia="en-ZA"/>
        </w:rPr>
        <w:t>LEARNER</w:t>
      </w:r>
      <w:r w:rsidRPr="00402E08">
        <w:rPr>
          <w:rFonts w:ascii="Calibri" w:hAnsi="Calibri"/>
          <w:b/>
          <w:sz w:val="22"/>
          <w:szCs w:val="22"/>
        </w:rPr>
        <w:t xml:space="preserve"> </w:t>
      </w:r>
      <w:r w:rsidR="002B2B47" w:rsidRPr="00402E08">
        <w:rPr>
          <w:rFonts w:ascii="Calibri" w:hAnsi="Calibri"/>
          <w:b/>
          <w:sz w:val="22"/>
          <w:szCs w:val="22"/>
        </w:rPr>
        <w:t>NAME:</w:t>
      </w:r>
      <w:r w:rsidR="002B2B47" w:rsidRPr="00402E08">
        <w:rPr>
          <w:rFonts w:ascii="Calibri" w:hAnsi="Calibri"/>
          <w:b/>
          <w:sz w:val="22"/>
          <w:szCs w:val="22"/>
        </w:rPr>
        <w:tab/>
      </w:r>
      <w:r w:rsidR="002B2B47" w:rsidRPr="00402E08">
        <w:rPr>
          <w:rFonts w:ascii="Calibri" w:hAnsi="Calibri"/>
          <w:b/>
          <w:sz w:val="22"/>
          <w:szCs w:val="22"/>
        </w:rPr>
        <w:tab/>
      </w:r>
      <w:r w:rsidR="002B2B47" w:rsidRPr="00402E08">
        <w:rPr>
          <w:rFonts w:ascii="Calibri" w:hAnsi="Calibri"/>
          <w:b/>
          <w:sz w:val="22"/>
          <w:szCs w:val="22"/>
        </w:rPr>
        <w:tab/>
        <w:t>DATE HANDED IN:</w:t>
      </w:r>
      <w:r w:rsidR="000C0CEF" w:rsidRPr="00402E08">
        <w:rPr>
          <w:lang w:val="en-ZA"/>
        </w:rPr>
        <w:t xml:space="preserve"> ___/___/2015</w:t>
      </w:r>
    </w:p>
    <w:p w14:paraId="5C872EE3" w14:textId="0796BA75" w:rsidR="002B2B47" w:rsidRPr="00402E08" w:rsidRDefault="002B2B47" w:rsidP="002B2B47">
      <w:pPr>
        <w:spacing w:line="264" w:lineRule="auto"/>
        <w:ind w:left="720" w:hanging="720"/>
        <w:rPr>
          <w:rFonts w:ascii="Calibri" w:hAnsi="Calibri"/>
          <w:sz w:val="22"/>
          <w:szCs w:val="22"/>
          <w:lang w:val="en-ZA"/>
        </w:rPr>
      </w:pPr>
      <w:r w:rsidRPr="00402E08">
        <w:rPr>
          <w:b/>
          <w:sz w:val="22"/>
          <w:szCs w:val="22"/>
        </w:rPr>
        <w:t>Note</w:t>
      </w:r>
      <w:r w:rsidRPr="00402E08">
        <w:rPr>
          <w:sz w:val="22"/>
          <w:szCs w:val="22"/>
        </w:rPr>
        <w:t xml:space="preserve">: </w:t>
      </w:r>
      <w:r w:rsidRPr="00402E08">
        <w:rPr>
          <w:sz w:val="22"/>
          <w:szCs w:val="22"/>
        </w:rPr>
        <w:tab/>
        <w:t>This is a criterion-reference tool</w:t>
      </w:r>
      <w:r w:rsidR="00CD63C7" w:rsidRPr="00402E08">
        <w:rPr>
          <w:sz w:val="22"/>
          <w:szCs w:val="22"/>
        </w:rPr>
        <w:t>.</w:t>
      </w:r>
      <w:r w:rsidR="00CD63C7" w:rsidRPr="00402E08">
        <w:rPr>
          <w:sz w:val="22"/>
          <w:szCs w:val="22"/>
          <w:lang w:val="en-ZA"/>
        </w:rPr>
        <w:t>*</w:t>
      </w:r>
      <w:r w:rsidRPr="00402E08">
        <w:rPr>
          <w:sz w:val="22"/>
          <w:szCs w:val="22"/>
        </w:rPr>
        <w:br/>
        <w:t xml:space="preserve">The teacher should highlight or tick applicable criteria in the second column. </w:t>
      </w:r>
      <w:r w:rsidR="001A0031" w:rsidRPr="00402E08">
        <w:rPr>
          <w:sz w:val="22"/>
          <w:szCs w:val="22"/>
          <w:lang w:val="en-ZA"/>
        </w:rPr>
        <w:t>T</w:t>
      </w:r>
      <w:r w:rsidRPr="00402E08">
        <w:rPr>
          <w:sz w:val="22"/>
          <w:szCs w:val="22"/>
        </w:rPr>
        <w:t>he number of ticks in this second column does not always determine the mark obtained in columns 4 to 8. Relate the criteria to the mark, e.g</w:t>
      </w:r>
      <w:r w:rsidR="00584F0E" w:rsidRPr="00402E08">
        <w:rPr>
          <w:sz w:val="22"/>
          <w:szCs w:val="22"/>
        </w:rPr>
        <w:t xml:space="preserve">. in item 1, if answers to all </w:t>
      </w:r>
      <w:r w:rsidR="00584F0E" w:rsidRPr="00402E08">
        <w:rPr>
          <w:sz w:val="22"/>
          <w:szCs w:val="22"/>
          <w:lang w:val="en-ZA"/>
        </w:rPr>
        <w:t>3</w:t>
      </w:r>
      <w:r w:rsidRPr="00402E08">
        <w:rPr>
          <w:sz w:val="22"/>
          <w:szCs w:val="22"/>
        </w:rPr>
        <w:t xml:space="preserve"> questions are evident, then a mark of 4 is awarded</w:t>
      </w:r>
      <w:r w:rsidRPr="00402E08">
        <w:rPr>
          <w:rFonts w:ascii="Calibri" w:hAnsi="Calibri"/>
          <w:sz w:val="22"/>
          <w:szCs w:val="22"/>
        </w:rPr>
        <w:t xml:space="preserve">.  </w:t>
      </w:r>
    </w:p>
    <w:p w14:paraId="491E9A26" w14:textId="77777777" w:rsidR="00DA1EFF" w:rsidRPr="00402E08" w:rsidRDefault="00DA1EFF" w:rsidP="002B2B47">
      <w:pPr>
        <w:spacing w:line="264" w:lineRule="auto"/>
        <w:ind w:left="720" w:hanging="720"/>
        <w:rPr>
          <w:rFonts w:ascii="Calibri" w:hAnsi="Calibri"/>
          <w:b/>
          <w:sz w:val="22"/>
          <w:szCs w:val="22"/>
          <w:lang w:val="en-ZA"/>
        </w:rPr>
      </w:pPr>
    </w:p>
    <w:p w14:paraId="360C7BEC" w14:textId="77777777" w:rsidR="002B2B47" w:rsidRPr="00402E08" w:rsidRDefault="00DA1EFF" w:rsidP="002B2B47">
      <w:pPr>
        <w:spacing w:line="264" w:lineRule="auto"/>
        <w:ind w:left="720" w:hanging="720"/>
        <w:rPr>
          <w:rFonts w:ascii="Calibri" w:hAnsi="Calibri"/>
          <w:b/>
          <w:sz w:val="28"/>
          <w:szCs w:val="28"/>
          <w:lang w:val="en-ZA"/>
        </w:rPr>
      </w:pPr>
      <w:r w:rsidRPr="00402E08">
        <w:rPr>
          <w:rFonts w:ascii="Calibri" w:hAnsi="Calibri"/>
          <w:b/>
          <w:sz w:val="28"/>
          <w:szCs w:val="28"/>
          <w:lang w:val="en-ZA"/>
        </w:rPr>
        <w:t>REPORT</w:t>
      </w:r>
    </w:p>
    <w:tbl>
      <w:tblPr>
        <w:tblStyle w:val="TableGrid"/>
        <w:tblW w:w="5000" w:type="pct"/>
        <w:tblLayout w:type="fixed"/>
        <w:tblLook w:val="04A0" w:firstRow="1" w:lastRow="0" w:firstColumn="1" w:lastColumn="0" w:noHBand="0" w:noVBand="1"/>
      </w:tblPr>
      <w:tblGrid>
        <w:gridCol w:w="442"/>
        <w:gridCol w:w="4912"/>
        <w:gridCol w:w="988"/>
        <w:gridCol w:w="1683"/>
        <w:gridCol w:w="1683"/>
        <w:gridCol w:w="1683"/>
        <w:gridCol w:w="1692"/>
        <w:gridCol w:w="1673"/>
        <w:gridCol w:w="939"/>
      </w:tblGrid>
      <w:tr w:rsidR="00F83D84" w:rsidRPr="00402E08" w14:paraId="6A617372" w14:textId="77777777" w:rsidTr="00195A31">
        <w:trPr>
          <w:cantSplit/>
          <w:tblHeader/>
        </w:trPr>
        <w:tc>
          <w:tcPr>
            <w:tcW w:w="141" w:type="pct"/>
            <w:tcBorders>
              <w:top w:val="single" w:sz="4" w:space="0" w:color="auto"/>
              <w:left w:val="single" w:sz="4" w:space="0" w:color="auto"/>
              <w:bottom w:val="single" w:sz="4" w:space="0" w:color="auto"/>
              <w:right w:val="single" w:sz="4" w:space="0" w:color="auto"/>
            </w:tcBorders>
          </w:tcPr>
          <w:p w14:paraId="17FAD797" w14:textId="77777777" w:rsidR="002B2B47" w:rsidRPr="00402E08" w:rsidRDefault="002B2B47" w:rsidP="002B2B47">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14:paraId="0D2D80F1"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CRITERIA</w:t>
            </w:r>
          </w:p>
        </w:tc>
        <w:tc>
          <w:tcPr>
            <w:tcW w:w="315" w:type="pct"/>
            <w:tcBorders>
              <w:top w:val="single" w:sz="4" w:space="0" w:color="auto"/>
              <w:left w:val="single" w:sz="4" w:space="0" w:color="auto"/>
              <w:bottom w:val="single" w:sz="4" w:space="0" w:color="auto"/>
              <w:right w:val="single" w:sz="4" w:space="0" w:color="auto"/>
            </w:tcBorders>
          </w:tcPr>
          <w:p w14:paraId="25B86329"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Possible mark</w:t>
            </w:r>
          </w:p>
        </w:tc>
        <w:tc>
          <w:tcPr>
            <w:tcW w:w="536" w:type="pct"/>
            <w:tcBorders>
              <w:top w:val="single" w:sz="4" w:space="0" w:color="auto"/>
              <w:left w:val="single" w:sz="4" w:space="0" w:color="auto"/>
              <w:bottom w:val="single" w:sz="4" w:space="0" w:color="auto"/>
              <w:right w:val="single" w:sz="4" w:space="0" w:color="auto"/>
            </w:tcBorders>
            <w:vAlign w:val="center"/>
          </w:tcPr>
          <w:p w14:paraId="2DC0EBEB"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14:paraId="5D276FE9"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14:paraId="4CFD19CE"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2</w:t>
            </w:r>
          </w:p>
        </w:tc>
        <w:tc>
          <w:tcPr>
            <w:tcW w:w="539" w:type="pct"/>
            <w:tcBorders>
              <w:top w:val="single" w:sz="4" w:space="0" w:color="auto"/>
              <w:left w:val="single" w:sz="4" w:space="0" w:color="auto"/>
              <w:bottom w:val="single" w:sz="4" w:space="0" w:color="auto"/>
              <w:right w:val="single" w:sz="4" w:space="0" w:color="auto"/>
            </w:tcBorders>
            <w:vAlign w:val="center"/>
          </w:tcPr>
          <w:p w14:paraId="24D3DDB6"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1</w:t>
            </w:r>
          </w:p>
        </w:tc>
        <w:tc>
          <w:tcPr>
            <w:tcW w:w="533" w:type="pct"/>
            <w:tcBorders>
              <w:top w:val="single" w:sz="4" w:space="0" w:color="auto"/>
              <w:left w:val="single" w:sz="4" w:space="0" w:color="auto"/>
              <w:bottom w:val="single" w:sz="4" w:space="0" w:color="auto"/>
              <w:right w:val="single" w:sz="4" w:space="0" w:color="auto"/>
            </w:tcBorders>
            <w:vAlign w:val="center"/>
          </w:tcPr>
          <w:p w14:paraId="6EED5BD7"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0</w:t>
            </w:r>
          </w:p>
        </w:tc>
        <w:tc>
          <w:tcPr>
            <w:tcW w:w="299" w:type="pct"/>
            <w:tcBorders>
              <w:left w:val="single" w:sz="4" w:space="0" w:color="auto"/>
              <w:bottom w:val="single" w:sz="4" w:space="0" w:color="auto"/>
            </w:tcBorders>
            <w:vAlign w:val="center"/>
          </w:tcPr>
          <w:p w14:paraId="22E9474F"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Mark obtained</w:t>
            </w:r>
          </w:p>
        </w:tc>
      </w:tr>
      <w:tr w:rsidR="00F83D84" w:rsidRPr="00402E08" w14:paraId="66FC71F1" w14:textId="77777777" w:rsidTr="00F41ACC">
        <w:trPr>
          <w:cantSplit/>
        </w:trPr>
        <w:tc>
          <w:tcPr>
            <w:tcW w:w="141" w:type="pct"/>
            <w:vMerge w:val="restart"/>
            <w:tcBorders>
              <w:top w:val="single" w:sz="4" w:space="0" w:color="auto"/>
              <w:left w:val="single" w:sz="4" w:space="0" w:color="auto"/>
              <w:right w:val="single" w:sz="4" w:space="0" w:color="auto"/>
            </w:tcBorders>
          </w:tcPr>
          <w:p w14:paraId="3796BCC6"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1</w:t>
            </w:r>
          </w:p>
        </w:tc>
        <w:tc>
          <w:tcPr>
            <w:tcW w:w="4560" w:type="pct"/>
            <w:gridSpan w:val="7"/>
            <w:tcBorders>
              <w:top w:val="single" w:sz="4" w:space="0" w:color="auto"/>
              <w:left w:val="single" w:sz="4" w:space="0" w:color="auto"/>
              <w:right w:val="single" w:sz="4" w:space="0" w:color="auto"/>
            </w:tcBorders>
          </w:tcPr>
          <w:p w14:paraId="2CD4C209" w14:textId="77777777" w:rsidR="002B2B47" w:rsidRPr="00402E08" w:rsidRDefault="002B2B47" w:rsidP="002B2B47">
            <w:pPr>
              <w:rPr>
                <w:rFonts w:ascii="Arial Narrow" w:hAnsi="Arial Narrow"/>
                <w:sz w:val="20"/>
                <w:szCs w:val="20"/>
              </w:rPr>
            </w:pPr>
            <w:r w:rsidRPr="00402E08">
              <w:rPr>
                <w:rFonts w:ascii="Arial Narrow" w:hAnsi="Arial Narrow"/>
                <w:b/>
                <w:sz w:val="20"/>
                <w:szCs w:val="20"/>
              </w:rPr>
              <w:t>REPORT – INTRODUCTION</w:t>
            </w:r>
          </w:p>
          <w:p w14:paraId="79249F65" w14:textId="77777777" w:rsidR="002B2B47" w:rsidRPr="00402E08" w:rsidRDefault="002B2B47" w:rsidP="002B2B47">
            <w:pPr>
              <w:rPr>
                <w:rFonts w:ascii="Arial Narrow" w:hAnsi="Arial Narrow" w:cstheme="minorHAnsi"/>
                <w:sz w:val="20"/>
                <w:szCs w:val="20"/>
              </w:rPr>
            </w:pPr>
            <w:r w:rsidRPr="00402E08">
              <w:rPr>
                <w:rFonts w:ascii="Arial Narrow" w:hAnsi="Arial Narrow" w:cstheme="minorHAnsi"/>
                <w:sz w:val="20"/>
                <w:szCs w:val="20"/>
              </w:rPr>
              <w:t>Clear, concise introduction providing background information that tells the reader what the report is about. Clearly states the problem, purpose and the focus of the investigation. Answers the questions: What is the problem? What was the purpose of the investigation/Why did you do the investigation? What was your focus (which aspects did you investigate)?</w:t>
            </w:r>
          </w:p>
        </w:tc>
        <w:tc>
          <w:tcPr>
            <w:tcW w:w="299" w:type="pct"/>
            <w:vMerge w:val="restart"/>
            <w:tcBorders>
              <w:top w:val="single" w:sz="4" w:space="0" w:color="auto"/>
              <w:left w:val="single" w:sz="4" w:space="0" w:color="auto"/>
            </w:tcBorders>
            <w:vAlign w:val="center"/>
          </w:tcPr>
          <w:p w14:paraId="0D03D484" w14:textId="77777777" w:rsidR="002B2B47" w:rsidRPr="00402E08" w:rsidRDefault="002B2B47" w:rsidP="002B2B47">
            <w:pPr>
              <w:jc w:val="center"/>
              <w:rPr>
                <w:rFonts w:ascii="Arial Narrow" w:hAnsi="Arial Narrow" w:cstheme="minorHAnsi"/>
                <w:sz w:val="20"/>
                <w:szCs w:val="20"/>
              </w:rPr>
            </w:pPr>
          </w:p>
        </w:tc>
      </w:tr>
      <w:tr w:rsidR="00F83D84" w:rsidRPr="00402E08" w14:paraId="252457F2" w14:textId="77777777" w:rsidTr="00195A31">
        <w:trPr>
          <w:cantSplit/>
        </w:trPr>
        <w:tc>
          <w:tcPr>
            <w:tcW w:w="141" w:type="pct"/>
            <w:vMerge/>
            <w:tcBorders>
              <w:left w:val="single" w:sz="4" w:space="0" w:color="auto"/>
              <w:right w:val="single" w:sz="4" w:space="0" w:color="auto"/>
            </w:tcBorders>
          </w:tcPr>
          <w:p w14:paraId="7DAC07E8" w14:textId="77777777" w:rsidR="002B2B47" w:rsidRPr="00402E08"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14:paraId="4BB85BEC" w14:textId="77777777" w:rsidR="002B2B47" w:rsidRPr="00402E08" w:rsidRDefault="002B2B47"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Clear overview of problem</w:t>
            </w:r>
          </w:p>
          <w:p w14:paraId="7AAB4453" w14:textId="77777777" w:rsidR="002B2B47" w:rsidRPr="00402E08" w:rsidRDefault="002B2B47"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 xml:space="preserve">Purpose of the investigation clearly stated </w:t>
            </w:r>
          </w:p>
          <w:p w14:paraId="17690AF5" w14:textId="77777777" w:rsidR="002B2B47" w:rsidRPr="00402E08" w:rsidRDefault="002B2B47"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Clear focus: which aspects investigated</w:t>
            </w:r>
          </w:p>
        </w:tc>
        <w:tc>
          <w:tcPr>
            <w:tcW w:w="315" w:type="pct"/>
            <w:vAlign w:val="center"/>
          </w:tcPr>
          <w:p w14:paraId="33D61493" w14:textId="77777777" w:rsidR="002B2B47" w:rsidRPr="00402E08" w:rsidRDefault="002B2B47" w:rsidP="002B2B47">
            <w:pPr>
              <w:jc w:val="center"/>
              <w:rPr>
                <w:rFonts w:ascii="Arial Narrow" w:hAnsi="Arial Narrow" w:cstheme="minorHAnsi"/>
                <w:b/>
                <w:sz w:val="20"/>
                <w:szCs w:val="20"/>
              </w:rPr>
            </w:pPr>
            <w:r w:rsidRPr="00402E08">
              <w:rPr>
                <w:rFonts w:ascii="Arial Narrow" w:hAnsi="Arial Narrow" w:cstheme="minorHAnsi"/>
                <w:b/>
                <w:sz w:val="20"/>
                <w:szCs w:val="20"/>
              </w:rPr>
              <w:t>4</w:t>
            </w:r>
          </w:p>
        </w:tc>
        <w:tc>
          <w:tcPr>
            <w:tcW w:w="536" w:type="pct"/>
          </w:tcPr>
          <w:p w14:paraId="36E00E64"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All 3 aspects clearly stated and no other/ unnecessary information</w:t>
            </w:r>
          </w:p>
        </w:tc>
        <w:tc>
          <w:tcPr>
            <w:tcW w:w="536" w:type="pct"/>
          </w:tcPr>
          <w:p w14:paraId="4C94D4A4"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All 3 aspects clearly stated but with other/ unnecessary information</w:t>
            </w:r>
          </w:p>
        </w:tc>
        <w:tc>
          <w:tcPr>
            <w:tcW w:w="536" w:type="pct"/>
          </w:tcPr>
          <w:p w14:paraId="04AE67E8"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2 of the 3 aspects clearly stated</w:t>
            </w:r>
          </w:p>
        </w:tc>
        <w:tc>
          <w:tcPr>
            <w:tcW w:w="539" w:type="pct"/>
          </w:tcPr>
          <w:p w14:paraId="31D4D7F8"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1 of the 3 aspects clearly stated</w:t>
            </w:r>
          </w:p>
          <w:p w14:paraId="4D6E10C5" w14:textId="77777777" w:rsidR="002B2B47" w:rsidRPr="00402E08" w:rsidRDefault="002B2B47" w:rsidP="002B2B47">
            <w:pPr>
              <w:pStyle w:val="ListParagraph"/>
              <w:ind w:left="176"/>
              <w:rPr>
                <w:rFonts w:ascii="Arial Narrow" w:hAnsi="Arial Narrow" w:cstheme="minorHAnsi"/>
                <w:sz w:val="20"/>
                <w:szCs w:val="20"/>
              </w:rPr>
            </w:pPr>
            <w:r w:rsidRPr="00402E08">
              <w:rPr>
                <w:rFonts w:ascii="Arial Narrow" w:hAnsi="Arial Narrow" w:cstheme="minorHAnsi"/>
                <w:sz w:val="20"/>
                <w:szCs w:val="20"/>
              </w:rPr>
              <w:t>(only copy of task definition)</w:t>
            </w:r>
          </w:p>
        </w:tc>
        <w:tc>
          <w:tcPr>
            <w:tcW w:w="533" w:type="pct"/>
            <w:tcBorders>
              <w:right w:val="single" w:sz="4" w:space="0" w:color="auto"/>
            </w:tcBorders>
          </w:tcPr>
          <w:p w14:paraId="128640F1"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None of the 3 aspects clearly stated</w:t>
            </w:r>
          </w:p>
        </w:tc>
        <w:tc>
          <w:tcPr>
            <w:tcW w:w="299" w:type="pct"/>
            <w:vMerge/>
            <w:tcBorders>
              <w:left w:val="single" w:sz="4" w:space="0" w:color="auto"/>
            </w:tcBorders>
            <w:vAlign w:val="center"/>
          </w:tcPr>
          <w:p w14:paraId="43761C31" w14:textId="77777777" w:rsidR="002B2B47" w:rsidRPr="00402E08" w:rsidRDefault="002B2B47" w:rsidP="002B2B47">
            <w:pPr>
              <w:jc w:val="center"/>
              <w:rPr>
                <w:rFonts w:ascii="Arial Narrow" w:hAnsi="Arial Narrow" w:cstheme="minorHAnsi"/>
                <w:sz w:val="20"/>
                <w:szCs w:val="20"/>
              </w:rPr>
            </w:pPr>
          </w:p>
        </w:tc>
      </w:tr>
      <w:tr w:rsidR="00F83D84" w:rsidRPr="00402E08" w14:paraId="2E2DA2D6" w14:textId="77777777" w:rsidTr="00F41ACC">
        <w:trPr>
          <w:cantSplit/>
        </w:trPr>
        <w:tc>
          <w:tcPr>
            <w:tcW w:w="141" w:type="pct"/>
            <w:vMerge w:val="restart"/>
            <w:tcBorders>
              <w:left w:val="single" w:sz="4" w:space="0" w:color="auto"/>
              <w:right w:val="single" w:sz="4" w:space="0" w:color="auto"/>
            </w:tcBorders>
          </w:tcPr>
          <w:p w14:paraId="7E4EB813"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2</w:t>
            </w:r>
          </w:p>
        </w:tc>
        <w:tc>
          <w:tcPr>
            <w:tcW w:w="4560" w:type="pct"/>
            <w:gridSpan w:val="7"/>
            <w:tcBorders>
              <w:left w:val="single" w:sz="4" w:space="0" w:color="auto"/>
              <w:right w:val="single" w:sz="4" w:space="0" w:color="auto"/>
            </w:tcBorders>
          </w:tcPr>
          <w:p w14:paraId="2CF8B6F3" w14:textId="77777777" w:rsidR="002B2B47" w:rsidRPr="00402E08" w:rsidRDefault="002B2B47" w:rsidP="002B2B47">
            <w:pPr>
              <w:rPr>
                <w:rFonts w:ascii="Arial Narrow" w:hAnsi="Arial Narrow"/>
                <w:sz w:val="20"/>
                <w:szCs w:val="20"/>
              </w:rPr>
            </w:pPr>
            <w:r w:rsidRPr="00402E08">
              <w:rPr>
                <w:rFonts w:ascii="Arial Narrow" w:hAnsi="Arial Narrow"/>
                <w:b/>
                <w:sz w:val="20"/>
                <w:szCs w:val="20"/>
              </w:rPr>
              <w:t>REPORT – DISCUSSION (BODY) - ORGANISATION</w:t>
            </w:r>
          </w:p>
          <w:p w14:paraId="5C8F6077" w14:textId="6C3655FE" w:rsidR="002B2B47" w:rsidRPr="00402E08" w:rsidRDefault="002B2B47" w:rsidP="00654A97">
            <w:pPr>
              <w:rPr>
                <w:rFonts w:ascii="Arial Narrow" w:hAnsi="Arial Narrow" w:cstheme="minorHAnsi"/>
                <w:sz w:val="20"/>
                <w:szCs w:val="20"/>
              </w:rPr>
            </w:pPr>
            <w:r w:rsidRPr="00402E08">
              <w:rPr>
                <w:rFonts w:ascii="Arial Narrow" w:hAnsi="Arial Narrow" w:cstheme="minorHAnsi"/>
                <w:sz w:val="20"/>
                <w:szCs w:val="20"/>
              </w:rPr>
              <w:t xml:space="preserve">Content is organised using meaningful headings similar to headings in </w:t>
            </w:r>
            <w:r w:rsidR="00654A97" w:rsidRPr="00402E08">
              <w:rPr>
                <w:rFonts w:ascii="Arial Narrow" w:hAnsi="Arial Narrow" w:cstheme="minorHAnsi"/>
                <w:sz w:val="20"/>
                <w:szCs w:val="20"/>
                <w:lang w:val="en-ZA"/>
              </w:rPr>
              <w:t>P</w:t>
            </w:r>
            <w:r w:rsidRPr="00402E08">
              <w:rPr>
                <w:rFonts w:ascii="Arial Narrow" w:hAnsi="Arial Narrow" w:cstheme="minorHAnsi"/>
                <w:sz w:val="20"/>
                <w:szCs w:val="20"/>
              </w:rPr>
              <w:t>hase 1. Headings group appropriate, relevant information together. Body paragraphs for each heading discuss the investigation.</w:t>
            </w:r>
            <w:r w:rsidR="00654A97" w:rsidRPr="00402E08">
              <w:rPr>
                <w:rFonts w:ascii="Arial Narrow" w:hAnsi="Arial Narrow" w:cstheme="minorHAnsi"/>
                <w:sz w:val="20"/>
                <w:szCs w:val="20"/>
                <w:lang w:val="en-ZA"/>
              </w:rPr>
              <w:t xml:space="preserve"> Information is logically and coherently structured.</w:t>
            </w:r>
          </w:p>
        </w:tc>
        <w:tc>
          <w:tcPr>
            <w:tcW w:w="299" w:type="pct"/>
            <w:vMerge w:val="restart"/>
            <w:tcBorders>
              <w:left w:val="single" w:sz="4" w:space="0" w:color="auto"/>
            </w:tcBorders>
            <w:vAlign w:val="center"/>
          </w:tcPr>
          <w:p w14:paraId="0374AD6B" w14:textId="77777777" w:rsidR="002B2B47" w:rsidRPr="00402E08" w:rsidRDefault="002B2B47" w:rsidP="002B2B47">
            <w:pPr>
              <w:jc w:val="center"/>
              <w:rPr>
                <w:rFonts w:ascii="Arial Narrow" w:hAnsi="Arial Narrow" w:cstheme="minorHAnsi"/>
                <w:sz w:val="20"/>
                <w:szCs w:val="20"/>
              </w:rPr>
            </w:pPr>
          </w:p>
        </w:tc>
      </w:tr>
      <w:tr w:rsidR="00F83D84" w:rsidRPr="00402E08" w14:paraId="0FB260BC" w14:textId="77777777" w:rsidTr="003B1676">
        <w:trPr>
          <w:cantSplit/>
        </w:trPr>
        <w:tc>
          <w:tcPr>
            <w:tcW w:w="141" w:type="pct"/>
            <w:vMerge/>
            <w:tcBorders>
              <w:left w:val="single" w:sz="4" w:space="0" w:color="auto"/>
              <w:right w:val="single" w:sz="4" w:space="0" w:color="auto"/>
            </w:tcBorders>
          </w:tcPr>
          <w:p w14:paraId="27CCB1BA" w14:textId="77777777" w:rsidR="002B2B47" w:rsidRPr="00402E08"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14:paraId="72CAF912" w14:textId="0DEBD8DD" w:rsidR="002B2B47" w:rsidRPr="00402E08" w:rsidRDefault="002B2B47"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 xml:space="preserve">At least </w:t>
            </w:r>
            <w:r w:rsidR="00654A97" w:rsidRPr="00402E08">
              <w:rPr>
                <w:rFonts w:ascii="Arial Narrow" w:hAnsi="Arial Narrow" w:cstheme="minorHAnsi"/>
                <w:b/>
                <w:sz w:val="20"/>
                <w:szCs w:val="20"/>
              </w:rPr>
              <w:t>THREE</w:t>
            </w:r>
            <w:r w:rsidRPr="00402E08">
              <w:rPr>
                <w:rFonts w:ascii="Arial Narrow" w:hAnsi="Arial Narrow" w:cstheme="minorHAnsi"/>
                <w:sz w:val="20"/>
                <w:szCs w:val="20"/>
              </w:rPr>
              <w:t xml:space="preserve"> appropriate headings relevant to the investigation </w:t>
            </w:r>
          </w:p>
          <w:p w14:paraId="6FC212D5" w14:textId="72DC36DE" w:rsidR="002B2B47" w:rsidRPr="00402E08" w:rsidRDefault="002B2B47" w:rsidP="002037C2">
            <w:pPr>
              <w:pStyle w:val="ListParagraph"/>
              <w:numPr>
                <w:ilvl w:val="0"/>
                <w:numId w:val="22"/>
              </w:numPr>
              <w:spacing w:after="0" w:line="240" w:lineRule="auto"/>
              <w:rPr>
                <w:rFonts w:ascii="Arial Narrow" w:hAnsi="Arial Narrow"/>
                <w:sz w:val="20"/>
                <w:szCs w:val="20"/>
              </w:rPr>
            </w:pPr>
            <w:r w:rsidRPr="00402E08">
              <w:rPr>
                <w:rFonts w:ascii="Arial Narrow" w:hAnsi="Arial Narrow" w:cstheme="minorHAnsi"/>
                <w:sz w:val="20"/>
                <w:szCs w:val="20"/>
              </w:rPr>
              <w:t xml:space="preserve">Relevant information grouped together under the appropriate headings </w:t>
            </w:r>
            <w:r w:rsidR="003B1676" w:rsidRPr="00402E08">
              <w:rPr>
                <w:rFonts w:ascii="Arial Narrow" w:hAnsi="Arial Narrow" w:cstheme="minorHAnsi"/>
                <w:sz w:val="20"/>
                <w:szCs w:val="20"/>
              </w:rPr>
              <w:t>– logical and coherent flow</w:t>
            </w:r>
          </w:p>
          <w:p w14:paraId="035979C8" w14:textId="76919DA4" w:rsidR="00C80282" w:rsidRPr="00402E08" w:rsidRDefault="002B2B47" w:rsidP="00C80282">
            <w:pPr>
              <w:pStyle w:val="ListParagraph"/>
              <w:numPr>
                <w:ilvl w:val="0"/>
                <w:numId w:val="22"/>
              </w:numPr>
              <w:spacing w:after="0" w:line="240" w:lineRule="auto"/>
              <w:rPr>
                <w:rFonts w:ascii="Arial Narrow" w:hAnsi="Arial Narrow"/>
                <w:sz w:val="20"/>
                <w:szCs w:val="20"/>
              </w:rPr>
            </w:pPr>
            <w:r w:rsidRPr="00402E08">
              <w:rPr>
                <w:rFonts w:ascii="Arial Narrow" w:hAnsi="Arial Narrow" w:cstheme="minorHAnsi"/>
                <w:sz w:val="20"/>
                <w:szCs w:val="20"/>
              </w:rPr>
              <w:t>Headings same as/similar to headings in phase one</w:t>
            </w:r>
          </w:p>
        </w:tc>
        <w:tc>
          <w:tcPr>
            <w:tcW w:w="315" w:type="pct"/>
            <w:shd w:val="clear" w:color="auto" w:fill="auto"/>
            <w:vAlign w:val="center"/>
          </w:tcPr>
          <w:p w14:paraId="1AA19FA3" w14:textId="46200A94" w:rsidR="002B2B47" w:rsidRPr="00402E08" w:rsidRDefault="003B1676" w:rsidP="002B2B47">
            <w:pPr>
              <w:jc w:val="center"/>
              <w:rPr>
                <w:rFonts w:ascii="Arial Narrow" w:hAnsi="Arial Narrow" w:cstheme="minorHAnsi"/>
                <w:b/>
                <w:sz w:val="20"/>
                <w:szCs w:val="20"/>
                <w:lang w:val="en-ZA"/>
              </w:rPr>
            </w:pPr>
            <w:r w:rsidRPr="00402E08">
              <w:rPr>
                <w:rFonts w:ascii="Arial Narrow" w:hAnsi="Arial Narrow" w:cstheme="minorHAnsi"/>
                <w:b/>
                <w:sz w:val="20"/>
                <w:szCs w:val="20"/>
                <w:lang w:val="en-ZA"/>
              </w:rPr>
              <w:t>3</w:t>
            </w:r>
          </w:p>
        </w:tc>
        <w:tc>
          <w:tcPr>
            <w:tcW w:w="536" w:type="pct"/>
            <w:shd w:val="clear" w:color="auto" w:fill="BFBFBF" w:themeFill="background1" w:themeFillShade="BF"/>
          </w:tcPr>
          <w:p w14:paraId="4575E99C" w14:textId="560715C4" w:rsidR="002B2B47" w:rsidRPr="00402E08" w:rsidRDefault="002B2B47" w:rsidP="003B1676">
            <w:pPr>
              <w:pStyle w:val="ListParagraph"/>
              <w:ind w:left="360"/>
              <w:rPr>
                <w:rFonts w:ascii="Arial Narrow" w:hAnsi="Arial Narrow" w:cstheme="minorHAnsi"/>
                <w:sz w:val="20"/>
                <w:szCs w:val="20"/>
              </w:rPr>
            </w:pPr>
          </w:p>
        </w:tc>
        <w:tc>
          <w:tcPr>
            <w:tcW w:w="536" w:type="pct"/>
            <w:shd w:val="clear" w:color="auto" w:fill="auto"/>
          </w:tcPr>
          <w:p w14:paraId="578FE4C1" w14:textId="593321F6" w:rsidR="002B2B47" w:rsidRPr="00402E08" w:rsidRDefault="003B1676" w:rsidP="003B1676">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All 3 aspects clearly present</w:t>
            </w:r>
          </w:p>
        </w:tc>
        <w:tc>
          <w:tcPr>
            <w:tcW w:w="536" w:type="pct"/>
          </w:tcPr>
          <w:p w14:paraId="4647AD35" w14:textId="46FDCDD6" w:rsidR="002B2B47" w:rsidRPr="00402E08" w:rsidRDefault="002B2B47" w:rsidP="003B1676">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Only 2 of the </w:t>
            </w:r>
            <w:r w:rsidR="003B1676" w:rsidRPr="00402E08">
              <w:rPr>
                <w:rFonts w:ascii="Arial Narrow" w:hAnsi="Arial Narrow" w:cstheme="minorHAnsi"/>
                <w:sz w:val="20"/>
                <w:szCs w:val="20"/>
              </w:rPr>
              <w:t xml:space="preserve">3 </w:t>
            </w:r>
            <w:r w:rsidRPr="00402E08">
              <w:rPr>
                <w:rFonts w:ascii="Arial Narrow" w:hAnsi="Arial Narrow" w:cstheme="minorHAnsi"/>
                <w:sz w:val="20"/>
                <w:szCs w:val="20"/>
              </w:rPr>
              <w:t>aspects clearly present</w:t>
            </w:r>
          </w:p>
        </w:tc>
        <w:tc>
          <w:tcPr>
            <w:tcW w:w="539" w:type="pct"/>
          </w:tcPr>
          <w:p w14:paraId="46CCB613" w14:textId="36CFEFF9" w:rsidR="002B2B47" w:rsidRPr="00402E08" w:rsidRDefault="002B2B47" w:rsidP="003B1676">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Only 1 of the </w:t>
            </w:r>
            <w:r w:rsidR="003B1676" w:rsidRPr="00402E08">
              <w:rPr>
                <w:rFonts w:ascii="Arial Narrow" w:hAnsi="Arial Narrow" w:cstheme="minorHAnsi"/>
                <w:sz w:val="20"/>
                <w:szCs w:val="20"/>
              </w:rPr>
              <w:t>3</w:t>
            </w:r>
            <w:r w:rsidRPr="00402E08">
              <w:rPr>
                <w:rFonts w:ascii="Arial Narrow" w:hAnsi="Arial Narrow" w:cstheme="minorHAnsi"/>
                <w:sz w:val="20"/>
                <w:szCs w:val="20"/>
              </w:rPr>
              <w:t xml:space="preserve"> aspects clearly present</w:t>
            </w:r>
          </w:p>
        </w:tc>
        <w:tc>
          <w:tcPr>
            <w:tcW w:w="533" w:type="pct"/>
            <w:tcBorders>
              <w:right w:val="single" w:sz="4" w:space="0" w:color="auto"/>
            </w:tcBorders>
          </w:tcPr>
          <w:p w14:paraId="3671DF5A" w14:textId="4B4069EC" w:rsidR="002B2B47" w:rsidRPr="00402E08" w:rsidRDefault="002B2B47" w:rsidP="003B1676">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None of the </w:t>
            </w:r>
            <w:r w:rsidR="003B1676" w:rsidRPr="00402E08">
              <w:rPr>
                <w:rFonts w:ascii="Arial Narrow" w:hAnsi="Arial Narrow" w:cstheme="minorHAnsi"/>
                <w:sz w:val="20"/>
                <w:szCs w:val="20"/>
              </w:rPr>
              <w:t>3</w:t>
            </w:r>
            <w:r w:rsidRPr="00402E08">
              <w:rPr>
                <w:rFonts w:ascii="Arial Narrow" w:hAnsi="Arial Narrow" w:cstheme="minorHAnsi"/>
                <w:sz w:val="20"/>
                <w:szCs w:val="20"/>
              </w:rPr>
              <w:t xml:space="preserve"> aspects present or correctly done </w:t>
            </w:r>
          </w:p>
        </w:tc>
        <w:tc>
          <w:tcPr>
            <w:tcW w:w="299" w:type="pct"/>
            <w:vMerge/>
            <w:tcBorders>
              <w:left w:val="single" w:sz="4" w:space="0" w:color="auto"/>
            </w:tcBorders>
            <w:vAlign w:val="center"/>
          </w:tcPr>
          <w:p w14:paraId="4992617A" w14:textId="77777777" w:rsidR="002B2B47" w:rsidRPr="00402E08" w:rsidRDefault="002B2B47" w:rsidP="002B2B47">
            <w:pPr>
              <w:jc w:val="center"/>
              <w:rPr>
                <w:rFonts w:ascii="Arial Narrow" w:hAnsi="Arial Narrow" w:cstheme="minorHAnsi"/>
                <w:sz w:val="20"/>
                <w:szCs w:val="20"/>
              </w:rPr>
            </w:pPr>
          </w:p>
        </w:tc>
      </w:tr>
    </w:tbl>
    <w:p w14:paraId="2836166E" w14:textId="32805965" w:rsidR="00296CFE" w:rsidRPr="00402E08" w:rsidRDefault="00296CFE"/>
    <w:p w14:paraId="00F2476B" w14:textId="77777777" w:rsidR="00296CFE" w:rsidRPr="00402E08" w:rsidRDefault="00296CFE">
      <w:r w:rsidRPr="00402E08">
        <w:br w:type="page"/>
      </w:r>
    </w:p>
    <w:tbl>
      <w:tblPr>
        <w:tblStyle w:val="TableGrid"/>
        <w:tblW w:w="5000" w:type="pct"/>
        <w:tblLayout w:type="fixed"/>
        <w:tblLook w:val="04A0" w:firstRow="1" w:lastRow="0" w:firstColumn="1" w:lastColumn="0" w:noHBand="0" w:noVBand="1"/>
      </w:tblPr>
      <w:tblGrid>
        <w:gridCol w:w="442"/>
        <w:gridCol w:w="4912"/>
        <w:gridCol w:w="988"/>
        <w:gridCol w:w="1683"/>
        <w:gridCol w:w="1683"/>
        <w:gridCol w:w="1683"/>
        <w:gridCol w:w="1692"/>
        <w:gridCol w:w="1673"/>
        <w:gridCol w:w="939"/>
      </w:tblGrid>
      <w:tr w:rsidR="00296CFE" w:rsidRPr="00402E08" w14:paraId="08723FF7" w14:textId="77777777" w:rsidTr="00B2529C">
        <w:trPr>
          <w:cantSplit/>
          <w:tblHeader/>
        </w:trPr>
        <w:tc>
          <w:tcPr>
            <w:tcW w:w="141" w:type="pct"/>
            <w:tcBorders>
              <w:top w:val="single" w:sz="4" w:space="0" w:color="auto"/>
              <w:left w:val="single" w:sz="4" w:space="0" w:color="auto"/>
              <w:bottom w:val="single" w:sz="4" w:space="0" w:color="auto"/>
              <w:right w:val="single" w:sz="4" w:space="0" w:color="auto"/>
            </w:tcBorders>
          </w:tcPr>
          <w:p w14:paraId="2FC0FC9C" w14:textId="77777777" w:rsidR="00296CFE" w:rsidRPr="00402E08" w:rsidRDefault="00296CFE" w:rsidP="00B2529C">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14:paraId="19A7B3A2"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CRITERIA</w:t>
            </w:r>
          </w:p>
        </w:tc>
        <w:tc>
          <w:tcPr>
            <w:tcW w:w="315" w:type="pct"/>
            <w:tcBorders>
              <w:top w:val="single" w:sz="4" w:space="0" w:color="auto"/>
              <w:left w:val="single" w:sz="4" w:space="0" w:color="auto"/>
              <w:bottom w:val="single" w:sz="4" w:space="0" w:color="auto"/>
              <w:right w:val="single" w:sz="4" w:space="0" w:color="auto"/>
            </w:tcBorders>
          </w:tcPr>
          <w:p w14:paraId="51A301DA"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Possible mark</w:t>
            </w:r>
          </w:p>
        </w:tc>
        <w:tc>
          <w:tcPr>
            <w:tcW w:w="536" w:type="pct"/>
            <w:tcBorders>
              <w:top w:val="single" w:sz="4" w:space="0" w:color="auto"/>
              <w:left w:val="single" w:sz="4" w:space="0" w:color="auto"/>
              <w:bottom w:val="single" w:sz="4" w:space="0" w:color="auto"/>
              <w:right w:val="single" w:sz="4" w:space="0" w:color="auto"/>
            </w:tcBorders>
            <w:vAlign w:val="center"/>
          </w:tcPr>
          <w:p w14:paraId="758AE447"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14:paraId="6C64810F"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14:paraId="66B813A8"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2</w:t>
            </w:r>
          </w:p>
        </w:tc>
        <w:tc>
          <w:tcPr>
            <w:tcW w:w="539" w:type="pct"/>
            <w:tcBorders>
              <w:top w:val="single" w:sz="4" w:space="0" w:color="auto"/>
              <w:left w:val="single" w:sz="4" w:space="0" w:color="auto"/>
              <w:bottom w:val="single" w:sz="4" w:space="0" w:color="auto"/>
              <w:right w:val="single" w:sz="4" w:space="0" w:color="auto"/>
            </w:tcBorders>
            <w:vAlign w:val="center"/>
          </w:tcPr>
          <w:p w14:paraId="3ED713EF"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1</w:t>
            </w:r>
          </w:p>
        </w:tc>
        <w:tc>
          <w:tcPr>
            <w:tcW w:w="533" w:type="pct"/>
            <w:tcBorders>
              <w:top w:val="single" w:sz="4" w:space="0" w:color="auto"/>
              <w:left w:val="single" w:sz="4" w:space="0" w:color="auto"/>
              <w:bottom w:val="single" w:sz="4" w:space="0" w:color="auto"/>
              <w:right w:val="single" w:sz="4" w:space="0" w:color="auto"/>
            </w:tcBorders>
            <w:vAlign w:val="center"/>
          </w:tcPr>
          <w:p w14:paraId="5C2493FC"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0</w:t>
            </w:r>
          </w:p>
        </w:tc>
        <w:tc>
          <w:tcPr>
            <w:tcW w:w="299" w:type="pct"/>
            <w:tcBorders>
              <w:left w:val="single" w:sz="4" w:space="0" w:color="auto"/>
              <w:bottom w:val="single" w:sz="4" w:space="0" w:color="auto"/>
            </w:tcBorders>
            <w:vAlign w:val="center"/>
          </w:tcPr>
          <w:p w14:paraId="024E146D"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Mark obtained</w:t>
            </w:r>
          </w:p>
        </w:tc>
      </w:tr>
      <w:tr w:rsidR="00F83D84" w:rsidRPr="00402E08" w14:paraId="6AA1A6FF" w14:textId="77777777" w:rsidTr="00F41ACC">
        <w:trPr>
          <w:cantSplit/>
        </w:trPr>
        <w:tc>
          <w:tcPr>
            <w:tcW w:w="141" w:type="pct"/>
            <w:vMerge w:val="restart"/>
            <w:tcBorders>
              <w:left w:val="single" w:sz="4" w:space="0" w:color="auto"/>
              <w:right w:val="single" w:sz="4" w:space="0" w:color="auto"/>
            </w:tcBorders>
          </w:tcPr>
          <w:p w14:paraId="4935D6DA"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3</w:t>
            </w:r>
          </w:p>
        </w:tc>
        <w:tc>
          <w:tcPr>
            <w:tcW w:w="4560" w:type="pct"/>
            <w:gridSpan w:val="7"/>
            <w:tcBorders>
              <w:left w:val="single" w:sz="4" w:space="0" w:color="auto"/>
              <w:right w:val="single" w:sz="4" w:space="0" w:color="auto"/>
            </w:tcBorders>
          </w:tcPr>
          <w:p w14:paraId="318038C5" w14:textId="77777777" w:rsidR="002B2B47" w:rsidRPr="00402E08" w:rsidRDefault="002B2B47" w:rsidP="002B2B47">
            <w:pPr>
              <w:rPr>
                <w:rFonts w:ascii="Arial Narrow" w:hAnsi="Arial Narrow"/>
                <w:b/>
                <w:sz w:val="20"/>
                <w:szCs w:val="20"/>
              </w:rPr>
            </w:pPr>
            <w:r w:rsidRPr="00402E08">
              <w:rPr>
                <w:rFonts w:ascii="Arial Narrow" w:hAnsi="Arial Narrow"/>
                <w:b/>
                <w:sz w:val="20"/>
                <w:szCs w:val="20"/>
              </w:rPr>
              <w:t xml:space="preserve">REPORT – DISCUSSION (BODY) – INFORMATION USED, CONTENT RELEVANCE AND FLOW </w:t>
            </w:r>
          </w:p>
          <w:p w14:paraId="1F0EB3A9" w14:textId="769A250C" w:rsidR="002B2B47" w:rsidRPr="00402E08" w:rsidRDefault="002B2B47" w:rsidP="00654A97">
            <w:pPr>
              <w:rPr>
                <w:rFonts w:ascii="Arial Narrow" w:hAnsi="Arial Narrow" w:cstheme="minorHAnsi"/>
                <w:sz w:val="20"/>
                <w:szCs w:val="20"/>
              </w:rPr>
            </w:pPr>
            <w:r w:rsidRPr="00402E08">
              <w:rPr>
                <w:rFonts w:ascii="Arial Narrow" w:hAnsi="Arial Narrow" w:cstheme="minorHAnsi"/>
                <w:sz w:val="20"/>
                <w:szCs w:val="20"/>
              </w:rPr>
              <w:t xml:space="preserve">Information used from </w:t>
            </w:r>
            <w:r w:rsidR="00654A97" w:rsidRPr="00402E08">
              <w:rPr>
                <w:rFonts w:ascii="Arial Narrow" w:hAnsi="Arial Narrow" w:cstheme="minorHAnsi"/>
                <w:sz w:val="20"/>
                <w:szCs w:val="20"/>
                <w:lang w:val="en-ZA"/>
              </w:rPr>
              <w:t>P</w:t>
            </w:r>
            <w:r w:rsidRPr="00402E08">
              <w:rPr>
                <w:rFonts w:ascii="Arial Narrow" w:hAnsi="Arial Narrow" w:cstheme="minorHAnsi"/>
                <w:sz w:val="20"/>
                <w:szCs w:val="20"/>
              </w:rPr>
              <w:t>hase</w:t>
            </w:r>
            <w:r w:rsidR="00654A97" w:rsidRPr="00402E08">
              <w:rPr>
                <w:rFonts w:ascii="Arial Narrow" w:hAnsi="Arial Narrow" w:cstheme="minorHAnsi"/>
                <w:sz w:val="20"/>
                <w:szCs w:val="20"/>
                <w:lang w:val="en-ZA"/>
              </w:rPr>
              <w:t>s</w:t>
            </w:r>
            <w:r w:rsidRPr="00402E08">
              <w:rPr>
                <w:rFonts w:ascii="Arial Narrow" w:hAnsi="Arial Narrow" w:cstheme="minorHAnsi"/>
                <w:sz w:val="20"/>
                <w:szCs w:val="20"/>
              </w:rPr>
              <w:t xml:space="preserve"> 1 and 2 (summaries, questionnaire, spreadsheet and database) and all information/data/graphics (graphs, charts, pictures) used are relevant to the investigation/</w:t>
            </w:r>
            <w:r w:rsidR="00F41ACC" w:rsidRPr="00402E08">
              <w:rPr>
                <w:rFonts w:ascii="Arial Narrow" w:hAnsi="Arial Narrow" w:cstheme="minorHAnsi"/>
                <w:sz w:val="20"/>
                <w:szCs w:val="20"/>
                <w:lang w:val="en-ZA"/>
              </w:rPr>
              <w:t xml:space="preserve"> </w:t>
            </w:r>
            <w:r w:rsidRPr="00402E08">
              <w:rPr>
                <w:rFonts w:ascii="Arial Narrow" w:hAnsi="Arial Narrow" w:cstheme="minorHAnsi"/>
                <w:sz w:val="20"/>
                <w:szCs w:val="20"/>
              </w:rPr>
              <w:t>supportive of different aspects within the investigation</w:t>
            </w:r>
            <w:r w:rsidR="00654A97" w:rsidRPr="00402E08">
              <w:rPr>
                <w:rFonts w:ascii="Arial Narrow" w:hAnsi="Arial Narrow" w:cstheme="minorHAnsi"/>
                <w:sz w:val="20"/>
                <w:szCs w:val="20"/>
                <w:lang w:val="en-ZA"/>
              </w:rPr>
              <w:t xml:space="preserve"> and address the minimum requirements (problem, impact, consequences, solutions, role, facts/stats)</w:t>
            </w:r>
            <w:r w:rsidRPr="00402E08">
              <w:rPr>
                <w:rFonts w:ascii="Arial Narrow" w:hAnsi="Arial Narrow" w:cstheme="minorHAnsi"/>
                <w:sz w:val="20"/>
                <w:szCs w:val="20"/>
              </w:rPr>
              <w:t xml:space="preserve">. The information is logically sequenced and flows naturally from one aspect to the next to ensure easy reading and clear understanding. </w:t>
            </w:r>
          </w:p>
        </w:tc>
        <w:tc>
          <w:tcPr>
            <w:tcW w:w="299" w:type="pct"/>
            <w:vMerge w:val="restart"/>
            <w:tcBorders>
              <w:left w:val="single" w:sz="4" w:space="0" w:color="auto"/>
            </w:tcBorders>
            <w:vAlign w:val="center"/>
          </w:tcPr>
          <w:p w14:paraId="120F28EC" w14:textId="77777777" w:rsidR="002B2B47" w:rsidRPr="00402E08" w:rsidRDefault="002B2B47" w:rsidP="002B2B47">
            <w:pPr>
              <w:jc w:val="center"/>
              <w:rPr>
                <w:rFonts w:ascii="Arial Narrow" w:hAnsi="Arial Narrow" w:cstheme="minorHAnsi"/>
                <w:sz w:val="20"/>
                <w:szCs w:val="20"/>
              </w:rPr>
            </w:pPr>
          </w:p>
        </w:tc>
      </w:tr>
      <w:tr w:rsidR="00F83D84" w:rsidRPr="00402E08" w14:paraId="6366331C" w14:textId="77777777" w:rsidTr="00195A31">
        <w:trPr>
          <w:cantSplit/>
        </w:trPr>
        <w:tc>
          <w:tcPr>
            <w:tcW w:w="141" w:type="pct"/>
            <w:vMerge/>
            <w:tcBorders>
              <w:left w:val="single" w:sz="4" w:space="0" w:color="auto"/>
              <w:right w:val="single" w:sz="4" w:space="0" w:color="auto"/>
            </w:tcBorders>
          </w:tcPr>
          <w:p w14:paraId="5690667E" w14:textId="77777777" w:rsidR="002B2B47" w:rsidRPr="00402E08"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14:paraId="7CB8D227" w14:textId="2A420221" w:rsidR="002B2B47" w:rsidRPr="00402E08" w:rsidRDefault="002B2B47"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 xml:space="preserve">All information </w:t>
            </w:r>
            <w:r w:rsidR="00E3553E" w:rsidRPr="00402E08">
              <w:rPr>
                <w:rFonts w:ascii="Arial Narrow" w:hAnsi="Arial Narrow" w:cstheme="minorHAnsi"/>
                <w:sz w:val="20"/>
                <w:szCs w:val="20"/>
              </w:rPr>
              <w:t xml:space="preserve">is </w:t>
            </w:r>
            <w:r w:rsidR="00654A97" w:rsidRPr="00402E08">
              <w:rPr>
                <w:rFonts w:ascii="Arial Narrow" w:hAnsi="Arial Narrow" w:cstheme="minorHAnsi"/>
                <w:sz w:val="20"/>
                <w:szCs w:val="20"/>
              </w:rPr>
              <w:t xml:space="preserve">appropriate, </w:t>
            </w:r>
            <w:r w:rsidRPr="00402E08">
              <w:rPr>
                <w:rFonts w:ascii="Arial Narrow" w:hAnsi="Arial Narrow" w:cstheme="minorHAnsi"/>
                <w:sz w:val="20"/>
                <w:szCs w:val="20"/>
              </w:rPr>
              <w:t>relevant</w:t>
            </w:r>
            <w:r w:rsidR="00654A97" w:rsidRPr="00402E08">
              <w:rPr>
                <w:rFonts w:ascii="Arial Narrow" w:hAnsi="Arial Narrow" w:cstheme="minorHAnsi"/>
                <w:sz w:val="20"/>
                <w:szCs w:val="20"/>
              </w:rPr>
              <w:t xml:space="preserve"> and addresses the minimum information requirements</w:t>
            </w:r>
          </w:p>
          <w:p w14:paraId="59630EF6" w14:textId="45B7F25D" w:rsidR="002B2B47" w:rsidRPr="00402E08" w:rsidRDefault="002B2B47"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 xml:space="preserve">Relevant, appropriate data/information used from all processing in </w:t>
            </w:r>
            <w:r w:rsidR="00654A97" w:rsidRPr="00402E08">
              <w:rPr>
                <w:rFonts w:ascii="Arial Narrow" w:hAnsi="Arial Narrow" w:cstheme="minorHAnsi"/>
                <w:sz w:val="20"/>
                <w:szCs w:val="20"/>
              </w:rPr>
              <w:t>P</w:t>
            </w:r>
            <w:r w:rsidRPr="00402E08">
              <w:rPr>
                <w:rFonts w:ascii="Arial Narrow" w:hAnsi="Arial Narrow" w:cstheme="minorHAnsi"/>
                <w:sz w:val="20"/>
                <w:szCs w:val="20"/>
              </w:rPr>
              <w:t>hase</w:t>
            </w:r>
            <w:r w:rsidR="00654A97" w:rsidRPr="00402E08">
              <w:rPr>
                <w:rFonts w:ascii="Arial Narrow" w:hAnsi="Arial Narrow" w:cstheme="minorHAnsi"/>
                <w:sz w:val="20"/>
                <w:szCs w:val="20"/>
              </w:rPr>
              <w:t>s</w:t>
            </w:r>
            <w:r w:rsidRPr="00402E08">
              <w:rPr>
                <w:rFonts w:ascii="Arial Narrow" w:hAnsi="Arial Narrow" w:cstheme="minorHAnsi"/>
                <w:sz w:val="20"/>
                <w:szCs w:val="20"/>
              </w:rPr>
              <w:t xml:space="preserve"> 1 and 2 </w:t>
            </w:r>
          </w:p>
          <w:p w14:paraId="4841E9AE" w14:textId="3CD9AD55" w:rsidR="002B2B47" w:rsidRPr="00402E08" w:rsidRDefault="002B2B47"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 xml:space="preserve">All graphics used are relevant </w:t>
            </w:r>
            <w:r w:rsidR="00654A97" w:rsidRPr="00402E08">
              <w:rPr>
                <w:rFonts w:ascii="Arial Narrow" w:hAnsi="Arial Narrow" w:cstheme="minorHAnsi"/>
                <w:sz w:val="20"/>
                <w:szCs w:val="20"/>
              </w:rPr>
              <w:t>and appropriate</w:t>
            </w:r>
          </w:p>
          <w:p w14:paraId="7A0EFAF0" w14:textId="4BA4F6AF" w:rsidR="002B2B47" w:rsidRPr="00402E08" w:rsidRDefault="002B2B47" w:rsidP="002037C2">
            <w:pPr>
              <w:pStyle w:val="ListParagraph"/>
              <w:numPr>
                <w:ilvl w:val="0"/>
                <w:numId w:val="22"/>
              </w:numPr>
              <w:spacing w:after="0" w:line="240" w:lineRule="auto"/>
              <w:ind w:left="357"/>
              <w:rPr>
                <w:rFonts w:ascii="Arial Narrow" w:hAnsi="Arial Narrow" w:cstheme="minorHAnsi"/>
                <w:sz w:val="20"/>
                <w:szCs w:val="20"/>
              </w:rPr>
            </w:pPr>
            <w:r w:rsidRPr="00402E08">
              <w:rPr>
                <w:rFonts w:ascii="Arial Narrow" w:hAnsi="Arial Narrow" w:cstheme="minorHAnsi"/>
                <w:sz w:val="20"/>
                <w:szCs w:val="20"/>
              </w:rPr>
              <w:t>All information logically sequenced and flows naturally from one heading/ paragraph to next</w:t>
            </w:r>
          </w:p>
        </w:tc>
        <w:tc>
          <w:tcPr>
            <w:tcW w:w="315" w:type="pct"/>
            <w:vAlign w:val="center"/>
          </w:tcPr>
          <w:p w14:paraId="2BBDB2B0" w14:textId="77777777" w:rsidR="002B2B47" w:rsidRPr="00402E08" w:rsidRDefault="002B2B47" w:rsidP="002B2B47">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36" w:type="pct"/>
            <w:shd w:val="clear" w:color="auto" w:fill="auto"/>
          </w:tcPr>
          <w:p w14:paraId="277CDA30"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All 4 aspects clearly present. Easy to read and understand – reader has a clear understanding </w:t>
            </w:r>
          </w:p>
        </w:tc>
        <w:tc>
          <w:tcPr>
            <w:tcW w:w="536" w:type="pct"/>
            <w:shd w:val="clear" w:color="auto" w:fill="auto"/>
          </w:tcPr>
          <w:p w14:paraId="7BCB2B84"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3 of the 4 aspects clearly present</w:t>
            </w:r>
          </w:p>
        </w:tc>
        <w:tc>
          <w:tcPr>
            <w:tcW w:w="536" w:type="pct"/>
          </w:tcPr>
          <w:p w14:paraId="3C515D1E"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2 of the 4 aspects clearly present</w:t>
            </w:r>
          </w:p>
        </w:tc>
        <w:tc>
          <w:tcPr>
            <w:tcW w:w="539" w:type="pct"/>
          </w:tcPr>
          <w:p w14:paraId="186E0C9C"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I of the 4 aspects clearly present</w:t>
            </w:r>
          </w:p>
        </w:tc>
        <w:tc>
          <w:tcPr>
            <w:tcW w:w="533" w:type="pct"/>
            <w:tcBorders>
              <w:right w:val="single" w:sz="4" w:space="0" w:color="auto"/>
            </w:tcBorders>
          </w:tcPr>
          <w:p w14:paraId="50E685CD"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None of the 4 aspects clearly present </w:t>
            </w:r>
          </w:p>
        </w:tc>
        <w:tc>
          <w:tcPr>
            <w:tcW w:w="299" w:type="pct"/>
            <w:vMerge/>
            <w:tcBorders>
              <w:left w:val="single" w:sz="4" w:space="0" w:color="auto"/>
            </w:tcBorders>
            <w:vAlign w:val="center"/>
          </w:tcPr>
          <w:p w14:paraId="36A7EE1A" w14:textId="77777777" w:rsidR="002B2B47" w:rsidRPr="00402E08" w:rsidRDefault="002B2B47" w:rsidP="002B2B47">
            <w:pPr>
              <w:jc w:val="center"/>
              <w:rPr>
                <w:rFonts w:ascii="Arial Narrow" w:hAnsi="Arial Narrow" w:cstheme="minorHAnsi"/>
                <w:sz w:val="20"/>
                <w:szCs w:val="20"/>
              </w:rPr>
            </w:pPr>
          </w:p>
        </w:tc>
      </w:tr>
      <w:tr w:rsidR="00F83D84" w:rsidRPr="00402E08" w14:paraId="7F25514C" w14:textId="77777777" w:rsidTr="00F41ACC">
        <w:trPr>
          <w:cantSplit/>
        </w:trPr>
        <w:tc>
          <w:tcPr>
            <w:tcW w:w="141" w:type="pct"/>
            <w:vMerge w:val="restart"/>
            <w:tcBorders>
              <w:left w:val="single" w:sz="4" w:space="0" w:color="auto"/>
              <w:right w:val="single" w:sz="4" w:space="0" w:color="auto"/>
            </w:tcBorders>
          </w:tcPr>
          <w:p w14:paraId="62C3A6F1"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4</w:t>
            </w:r>
          </w:p>
        </w:tc>
        <w:tc>
          <w:tcPr>
            <w:tcW w:w="4560" w:type="pct"/>
            <w:gridSpan w:val="7"/>
            <w:tcBorders>
              <w:left w:val="single" w:sz="4" w:space="0" w:color="auto"/>
              <w:right w:val="single" w:sz="4" w:space="0" w:color="auto"/>
            </w:tcBorders>
            <w:vAlign w:val="center"/>
          </w:tcPr>
          <w:p w14:paraId="06E8495D" w14:textId="77777777" w:rsidR="002B2B47" w:rsidRPr="00402E08" w:rsidRDefault="002B2B47" w:rsidP="002B2B47">
            <w:pPr>
              <w:rPr>
                <w:rFonts w:ascii="Arial Narrow" w:hAnsi="Arial Narrow"/>
                <w:sz w:val="20"/>
                <w:szCs w:val="20"/>
              </w:rPr>
            </w:pPr>
            <w:r w:rsidRPr="00402E08">
              <w:rPr>
                <w:rFonts w:ascii="Arial Narrow" w:hAnsi="Arial Narrow"/>
                <w:b/>
                <w:sz w:val="20"/>
                <w:szCs w:val="20"/>
              </w:rPr>
              <w:t>REPORT – DISCUSSION (BODY) - ARGUMENTS &amp; SUPPORTING INFORMATION</w:t>
            </w:r>
          </w:p>
          <w:p w14:paraId="18533826" w14:textId="77777777" w:rsidR="002B2B47" w:rsidRPr="00402E08" w:rsidRDefault="002B2B47" w:rsidP="002B2B47">
            <w:pPr>
              <w:rPr>
                <w:rFonts w:ascii="Arial Narrow" w:hAnsi="Arial Narrow" w:cstheme="minorHAnsi"/>
                <w:sz w:val="20"/>
                <w:szCs w:val="20"/>
              </w:rPr>
            </w:pPr>
            <w:r w:rsidRPr="00402E08">
              <w:rPr>
                <w:rFonts w:ascii="Arial Narrow" w:hAnsi="Arial Narrow" w:cstheme="minorHAnsi"/>
                <w:sz w:val="20"/>
                <w:szCs w:val="20"/>
              </w:rPr>
              <w:t>Discussion contains at least three relevant, appropriate arguments/claims related to the investigation that are supported by data/information gathered and processed (charts/graphs/queries/reports, etc.) or manipulated (combined, integrated and synthesised from various sources) and includes a meaningful explanation of how or why the data/information supports the argument/claim (connects data/information to argument/claim)</w:t>
            </w:r>
          </w:p>
        </w:tc>
        <w:tc>
          <w:tcPr>
            <w:tcW w:w="299" w:type="pct"/>
            <w:tcBorders>
              <w:left w:val="single" w:sz="4" w:space="0" w:color="auto"/>
            </w:tcBorders>
            <w:vAlign w:val="center"/>
          </w:tcPr>
          <w:p w14:paraId="4B9DC898" w14:textId="77777777" w:rsidR="002B2B47" w:rsidRPr="00402E08" w:rsidRDefault="002B2B47" w:rsidP="002B2B47">
            <w:pPr>
              <w:jc w:val="center"/>
              <w:rPr>
                <w:rFonts w:ascii="Arial Narrow" w:hAnsi="Arial Narrow" w:cstheme="minorHAnsi"/>
                <w:sz w:val="20"/>
                <w:szCs w:val="20"/>
              </w:rPr>
            </w:pPr>
          </w:p>
        </w:tc>
      </w:tr>
      <w:tr w:rsidR="00F83D84" w:rsidRPr="00402E08" w14:paraId="400ACC48" w14:textId="77777777" w:rsidTr="00195A31">
        <w:trPr>
          <w:cantSplit/>
        </w:trPr>
        <w:tc>
          <w:tcPr>
            <w:tcW w:w="141" w:type="pct"/>
            <w:vMerge/>
            <w:tcBorders>
              <w:left w:val="single" w:sz="4" w:space="0" w:color="auto"/>
              <w:right w:val="single" w:sz="4" w:space="0" w:color="auto"/>
            </w:tcBorders>
          </w:tcPr>
          <w:p w14:paraId="55ACC7E5" w14:textId="77777777" w:rsidR="002B2B47" w:rsidRPr="00402E08"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14:paraId="607D7C9F" w14:textId="77777777" w:rsidR="002B2B47" w:rsidRPr="00402E08" w:rsidRDefault="002B2B47"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At least 3 appropriate claims/arguments that are relevant to the investigation</w:t>
            </w:r>
          </w:p>
          <w:p w14:paraId="4922D732" w14:textId="77777777" w:rsidR="002B2B47" w:rsidRPr="00402E08" w:rsidRDefault="002B2B47"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All claims/arguments are supported by relevant, appropriate data/information</w:t>
            </w:r>
          </w:p>
          <w:p w14:paraId="58A68788" w14:textId="77777777" w:rsidR="002B2B47" w:rsidRPr="00402E08" w:rsidRDefault="002B2B47"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 xml:space="preserve">Meaningful explanation of how or why the evidence supports the argument/claim </w:t>
            </w:r>
          </w:p>
        </w:tc>
        <w:tc>
          <w:tcPr>
            <w:tcW w:w="315" w:type="pct"/>
            <w:shd w:val="clear" w:color="auto" w:fill="auto"/>
            <w:vAlign w:val="center"/>
          </w:tcPr>
          <w:p w14:paraId="07AA5B9B" w14:textId="77777777" w:rsidR="002B2B47" w:rsidRPr="00402E08" w:rsidRDefault="002B2B47" w:rsidP="002B2B47">
            <w:pPr>
              <w:jc w:val="center"/>
              <w:rPr>
                <w:rFonts w:ascii="Arial Narrow" w:hAnsi="Arial Narrow" w:cstheme="minorHAnsi"/>
                <w:b/>
                <w:sz w:val="20"/>
                <w:szCs w:val="20"/>
              </w:rPr>
            </w:pPr>
            <w:r w:rsidRPr="00402E08">
              <w:rPr>
                <w:rFonts w:ascii="Arial Narrow" w:hAnsi="Arial Narrow" w:cstheme="minorHAnsi"/>
                <w:b/>
                <w:sz w:val="20"/>
                <w:szCs w:val="20"/>
              </w:rPr>
              <w:t>4</w:t>
            </w:r>
          </w:p>
        </w:tc>
        <w:tc>
          <w:tcPr>
            <w:tcW w:w="536" w:type="pct"/>
            <w:shd w:val="clear" w:color="auto" w:fill="auto"/>
          </w:tcPr>
          <w:p w14:paraId="2D88EBB4"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All 3 aspects clearly present for all claims/ arguments</w:t>
            </w:r>
          </w:p>
        </w:tc>
        <w:tc>
          <w:tcPr>
            <w:tcW w:w="536" w:type="pct"/>
            <w:shd w:val="clear" w:color="auto" w:fill="auto"/>
          </w:tcPr>
          <w:p w14:paraId="78C71A2D"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All 3 aspects clearly present for most claims/ arguments</w:t>
            </w:r>
          </w:p>
        </w:tc>
        <w:tc>
          <w:tcPr>
            <w:tcW w:w="536" w:type="pct"/>
          </w:tcPr>
          <w:p w14:paraId="09441C9F"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Only 2 aspects clearly present for all claims/ arguments </w:t>
            </w:r>
            <w:r w:rsidRPr="00402E08">
              <w:rPr>
                <w:rFonts w:ascii="Arial Narrow" w:hAnsi="Arial Narrow" w:cstheme="minorHAnsi"/>
                <w:b/>
                <w:sz w:val="20"/>
                <w:szCs w:val="20"/>
              </w:rPr>
              <w:t>or</w:t>
            </w:r>
          </w:p>
          <w:p w14:paraId="150AC560"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All 3 aspects clearly present for only 1 claim/argument</w:t>
            </w:r>
          </w:p>
        </w:tc>
        <w:tc>
          <w:tcPr>
            <w:tcW w:w="539" w:type="pct"/>
          </w:tcPr>
          <w:p w14:paraId="59429D89"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Only 1 aspect clearly present for all claims/ arguments </w:t>
            </w:r>
            <w:r w:rsidRPr="00402E08">
              <w:rPr>
                <w:rFonts w:ascii="Arial Narrow" w:hAnsi="Arial Narrow" w:cstheme="minorHAnsi"/>
                <w:b/>
                <w:sz w:val="20"/>
                <w:szCs w:val="20"/>
              </w:rPr>
              <w:t>or</w:t>
            </w:r>
          </w:p>
          <w:p w14:paraId="6BA26A4E"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2 aspects clearly present for some claims/</w:t>
            </w:r>
            <w:r w:rsidRPr="00402E08">
              <w:rPr>
                <w:rFonts w:ascii="Arial Narrow" w:hAnsi="Arial Narrow" w:cstheme="minorHAnsi"/>
                <w:sz w:val="20"/>
                <w:szCs w:val="20"/>
              </w:rPr>
              <w:br/>
              <w:t>arguments</w:t>
            </w:r>
          </w:p>
        </w:tc>
        <w:tc>
          <w:tcPr>
            <w:tcW w:w="533" w:type="pct"/>
            <w:tcBorders>
              <w:right w:val="single" w:sz="4" w:space="0" w:color="auto"/>
            </w:tcBorders>
          </w:tcPr>
          <w:p w14:paraId="50D534DC"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None of the 3 aspects clearly present </w:t>
            </w:r>
            <w:r w:rsidRPr="00402E08">
              <w:rPr>
                <w:rFonts w:ascii="Arial Narrow" w:hAnsi="Arial Narrow" w:cstheme="minorHAnsi"/>
                <w:b/>
                <w:sz w:val="20"/>
                <w:szCs w:val="20"/>
              </w:rPr>
              <w:t>or</w:t>
            </w:r>
          </w:p>
          <w:p w14:paraId="1E59C5F3"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Not done </w:t>
            </w:r>
            <w:r w:rsidRPr="00402E08">
              <w:rPr>
                <w:rFonts w:ascii="Arial Narrow" w:hAnsi="Arial Narrow" w:cstheme="minorHAnsi"/>
                <w:b/>
                <w:sz w:val="20"/>
                <w:szCs w:val="20"/>
              </w:rPr>
              <w:t>or</w:t>
            </w:r>
            <w:r w:rsidRPr="00402E08">
              <w:rPr>
                <w:rFonts w:ascii="Arial Narrow" w:hAnsi="Arial Narrow" w:cstheme="minorHAnsi"/>
                <w:sz w:val="20"/>
                <w:szCs w:val="20"/>
              </w:rPr>
              <w:t xml:space="preserve"> </w:t>
            </w:r>
          </w:p>
          <w:p w14:paraId="750BAF93"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Claims/ arguments not meaningful / totally irrelevant</w:t>
            </w:r>
          </w:p>
        </w:tc>
        <w:tc>
          <w:tcPr>
            <w:tcW w:w="299" w:type="pct"/>
            <w:tcBorders>
              <w:left w:val="single" w:sz="4" w:space="0" w:color="auto"/>
            </w:tcBorders>
            <w:vAlign w:val="center"/>
          </w:tcPr>
          <w:p w14:paraId="5C5B925C" w14:textId="77777777" w:rsidR="002B2B47" w:rsidRPr="00402E08" w:rsidRDefault="002B2B47" w:rsidP="002B2B47">
            <w:pPr>
              <w:jc w:val="center"/>
              <w:rPr>
                <w:rFonts w:ascii="Arial Narrow" w:hAnsi="Arial Narrow" w:cstheme="minorHAnsi"/>
                <w:sz w:val="20"/>
                <w:szCs w:val="20"/>
              </w:rPr>
            </w:pPr>
          </w:p>
        </w:tc>
      </w:tr>
      <w:tr w:rsidR="00F83D84" w:rsidRPr="00402E08" w14:paraId="48AC2D30" w14:textId="77777777" w:rsidTr="00F41ACC">
        <w:trPr>
          <w:cantSplit/>
        </w:trPr>
        <w:tc>
          <w:tcPr>
            <w:tcW w:w="141" w:type="pct"/>
            <w:vMerge w:val="restart"/>
            <w:tcBorders>
              <w:left w:val="single" w:sz="4" w:space="0" w:color="auto"/>
              <w:right w:val="single" w:sz="4" w:space="0" w:color="auto"/>
            </w:tcBorders>
          </w:tcPr>
          <w:p w14:paraId="794BBF78"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5</w:t>
            </w:r>
          </w:p>
        </w:tc>
        <w:tc>
          <w:tcPr>
            <w:tcW w:w="4560" w:type="pct"/>
            <w:gridSpan w:val="7"/>
            <w:tcBorders>
              <w:left w:val="single" w:sz="4" w:space="0" w:color="auto"/>
              <w:right w:val="single" w:sz="4" w:space="0" w:color="auto"/>
            </w:tcBorders>
          </w:tcPr>
          <w:p w14:paraId="69FD4C36" w14:textId="77777777" w:rsidR="002B2B47" w:rsidRPr="00402E08" w:rsidRDefault="002B2B47" w:rsidP="002B2B47">
            <w:pPr>
              <w:rPr>
                <w:rFonts w:ascii="Arial Narrow" w:hAnsi="Arial Narrow"/>
                <w:b/>
                <w:sz w:val="20"/>
                <w:szCs w:val="20"/>
              </w:rPr>
            </w:pPr>
            <w:r w:rsidRPr="00402E08">
              <w:rPr>
                <w:rFonts w:ascii="Arial Narrow" w:hAnsi="Arial Narrow"/>
                <w:b/>
                <w:sz w:val="20"/>
                <w:szCs w:val="20"/>
              </w:rPr>
              <w:t>REPORT – FINDINGS/RECOMMENDATIONS</w:t>
            </w:r>
          </w:p>
          <w:p w14:paraId="3561A9EE" w14:textId="77777777" w:rsidR="002B2B47" w:rsidRPr="00402E08" w:rsidRDefault="002B2B47" w:rsidP="002B2B47">
            <w:pPr>
              <w:rPr>
                <w:rFonts w:ascii="Arial Narrow" w:hAnsi="Arial Narrow" w:cstheme="minorHAnsi"/>
                <w:sz w:val="20"/>
                <w:szCs w:val="20"/>
              </w:rPr>
            </w:pPr>
            <w:r w:rsidRPr="00402E08">
              <w:rPr>
                <w:rFonts w:ascii="Arial Narrow" w:hAnsi="Arial Narrow" w:cstheme="minorHAnsi"/>
                <w:sz w:val="20"/>
                <w:szCs w:val="20"/>
              </w:rPr>
              <w:t>All findings/recommendations are clear and effectively address the original problem/investigation. The findings/recommendations convey knowledge gained and learner’s understanding of the problem and investigation, as well as some new/thoughtful ideas/insights that address the problem.</w:t>
            </w:r>
          </w:p>
        </w:tc>
        <w:tc>
          <w:tcPr>
            <w:tcW w:w="299" w:type="pct"/>
            <w:vMerge w:val="restart"/>
            <w:tcBorders>
              <w:left w:val="single" w:sz="4" w:space="0" w:color="auto"/>
            </w:tcBorders>
            <w:vAlign w:val="center"/>
          </w:tcPr>
          <w:p w14:paraId="7EC0E207" w14:textId="77777777" w:rsidR="002B2B47" w:rsidRPr="00402E08" w:rsidRDefault="002B2B47" w:rsidP="002B2B47">
            <w:pPr>
              <w:jc w:val="center"/>
              <w:rPr>
                <w:rFonts w:ascii="Arial Narrow" w:hAnsi="Arial Narrow" w:cstheme="minorHAnsi"/>
                <w:sz w:val="20"/>
                <w:szCs w:val="20"/>
              </w:rPr>
            </w:pPr>
          </w:p>
        </w:tc>
      </w:tr>
      <w:tr w:rsidR="00F41ACC" w:rsidRPr="00402E08" w14:paraId="58BA9A05" w14:textId="77777777" w:rsidTr="00195A31">
        <w:trPr>
          <w:cantSplit/>
        </w:trPr>
        <w:tc>
          <w:tcPr>
            <w:tcW w:w="141" w:type="pct"/>
            <w:vMerge/>
            <w:tcBorders>
              <w:left w:val="single" w:sz="4" w:space="0" w:color="auto"/>
              <w:right w:val="single" w:sz="4" w:space="0" w:color="auto"/>
            </w:tcBorders>
          </w:tcPr>
          <w:p w14:paraId="104E7404" w14:textId="77777777" w:rsidR="002B2B47" w:rsidRPr="00402E08"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14:paraId="2CC56E4F" w14:textId="77777777" w:rsidR="002B2B47" w:rsidRPr="00402E08" w:rsidRDefault="002B2B47"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All findings/recommendations clearly stated</w:t>
            </w:r>
          </w:p>
          <w:p w14:paraId="2D2590A9" w14:textId="77777777" w:rsidR="002B2B47" w:rsidRPr="00402E08" w:rsidRDefault="002B2B47"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All findings/recommendations clearly and effectively address/support the original problem/investigation</w:t>
            </w:r>
          </w:p>
          <w:p w14:paraId="152B7392" w14:textId="77777777" w:rsidR="002B2B47" w:rsidRPr="00402E08" w:rsidRDefault="002B2B47" w:rsidP="002037C2">
            <w:pPr>
              <w:pStyle w:val="ListParagraph"/>
              <w:numPr>
                <w:ilvl w:val="0"/>
                <w:numId w:val="22"/>
              </w:numPr>
              <w:spacing w:after="0" w:line="240" w:lineRule="auto"/>
              <w:rPr>
                <w:rFonts w:ascii="Arial Narrow" w:hAnsi="Arial Narrow"/>
                <w:sz w:val="20"/>
                <w:szCs w:val="20"/>
              </w:rPr>
            </w:pPr>
            <w:r w:rsidRPr="00402E08">
              <w:rPr>
                <w:rFonts w:ascii="Arial Narrow" w:hAnsi="Arial Narrow" w:cstheme="minorHAnsi"/>
                <w:sz w:val="20"/>
                <w:szCs w:val="20"/>
              </w:rPr>
              <w:t>All findings/recommendations convey knowledge gained/understanding of the problem and investigation</w:t>
            </w:r>
          </w:p>
          <w:p w14:paraId="3EFD6927" w14:textId="77777777" w:rsidR="002B2B47" w:rsidRPr="00402E08" w:rsidRDefault="002B2B47" w:rsidP="002037C2">
            <w:pPr>
              <w:pStyle w:val="ListParagraph"/>
              <w:numPr>
                <w:ilvl w:val="0"/>
                <w:numId w:val="22"/>
              </w:numPr>
              <w:spacing w:after="0" w:line="240" w:lineRule="auto"/>
              <w:rPr>
                <w:rFonts w:ascii="Arial Narrow" w:hAnsi="Arial Narrow"/>
                <w:sz w:val="20"/>
                <w:szCs w:val="20"/>
              </w:rPr>
            </w:pPr>
            <w:r w:rsidRPr="00402E08">
              <w:rPr>
                <w:rFonts w:ascii="Arial Narrow" w:hAnsi="Arial Narrow" w:cstheme="minorHAnsi"/>
                <w:sz w:val="20"/>
                <w:szCs w:val="20"/>
              </w:rPr>
              <w:t xml:space="preserve">Findings/recommendations </w:t>
            </w:r>
            <w:r w:rsidRPr="00402E08">
              <w:rPr>
                <w:rFonts w:ascii="Arial Narrow" w:hAnsi="Arial Narrow" w:cstheme="minorHAnsi"/>
                <w:sz w:val="20"/>
                <w:szCs w:val="20"/>
                <w:u w:val="single"/>
              </w:rPr>
              <w:t>include</w:t>
            </w:r>
            <w:r w:rsidRPr="00402E08">
              <w:rPr>
                <w:rFonts w:ascii="Arial Narrow" w:hAnsi="Arial Narrow" w:cstheme="minorHAnsi"/>
                <w:sz w:val="20"/>
                <w:szCs w:val="20"/>
              </w:rPr>
              <w:t xml:space="preserve"> some new/ thoughtful ideas/insights about the problem/investigation</w:t>
            </w:r>
          </w:p>
        </w:tc>
        <w:tc>
          <w:tcPr>
            <w:tcW w:w="315" w:type="pct"/>
            <w:vAlign w:val="center"/>
          </w:tcPr>
          <w:p w14:paraId="1AB7D117" w14:textId="77777777" w:rsidR="002B2B47" w:rsidRPr="00402E08" w:rsidRDefault="002B2B47" w:rsidP="002B2B47">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36" w:type="pct"/>
          </w:tcPr>
          <w:p w14:paraId="18DD239E"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All 4 aspects clearly present</w:t>
            </w:r>
          </w:p>
        </w:tc>
        <w:tc>
          <w:tcPr>
            <w:tcW w:w="536" w:type="pct"/>
          </w:tcPr>
          <w:p w14:paraId="76AC2A14"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Only 3 of the 4 aspects clearly present </w:t>
            </w:r>
          </w:p>
        </w:tc>
        <w:tc>
          <w:tcPr>
            <w:tcW w:w="536" w:type="pct"/>
          </w:tcPr>
          <w:p w14:paraId="45D73E9F"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2 of the 4 aspects clearly present</w:t>
            </w:r>
          </w:p>
        </w:tc>
        <w:tc>
          <w:tcPr>
            <w:tcW w:w="539" w:type="pct"/>
          </w:tcPr>
          <w:p w14:paraId="6D8A2F41"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1 of the 4 aspects clearly present</w:t>
            </w:r>
          </w:p>
        </w:tc>
        <w:tc>
          <w:tcPr>
            <w:tcW w:w="533" w:type="pct"/>
            <w:tcBorders>
              <w:right w:val="single" w:sz="4" w:space="0" w:color="auto"/>
            </w:tcBorders>
          </w:tcPr>
          <w:p w14:paraId="6943B41E"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None of the 4 aspects clearly present </w:t>
            </w:r>
            <w:r w:rsidRPr="00402E08">
              <w:rPr>
                <w:rFonts w:ascii="Arial Narrow" w:hAnsi="Arial Narrow" w:cstheme="minorHAnsi"/>
                <w:b/>
                <w:sz w:val="20"/>
                <w:szCs w:val="20"/>
              </w:rPr>
              <w:t>or</w:t>
            </w:r>
          </w:p>
          <w:p w14:paraId="6561C521"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No findings/ recommendation</w:t>
            </w:r>
          </w:p>
        </w:tc>
        <w:tc>
          <w:tcPr>
            <w:tcW w:w="299" w:type="pct"/>
            <w:vMerge/>
            <w:tcBorders>
              <w:left w:val="single" w:sz="4" w:space="0" w:color="auto"/>
            </w:tcBorders>
            <w:vAlign w:val="center"/>
          </w:tcPr>
          <w:p w14:paraId="72D461D8" w14:textId="77777777" w:rsidR="002B2B47" w:rsidRPr="00402E08" w:rsidRDefault="002B2B47" w:rsidP="002B2B47">
            <w:pPr>
              <w:jc w:val="center"/>
              <w:rPr>
                <w:rFonts w:ascii="Arial Narrow" w:hAnsi="Arial Narrow" w:cstheme="minorHAnsi"/>
                <w:sz w:val="20"/>
                <w:szCs w:val="20"/>
              </w:rPr>
            </w:pPr>
          </w:p>
        </w:tc>
      </w:tr>
    </w:tbl>
    <w:p w14:paraId="1FC8AFB0" w14:textId="77777777" w:rsidR="00434436" w:rsidRPr="00402E08" w:rsidRDefault="00434436"/>
    <w:p w14:paraId="7108B373" w14:textId="77777777" w:rsidR="00434436" w:rsidRPr="00402E08" w:rsidRDefault="00434436"/>
    <w:p w14:paraId="75D92BAD" w14:textId="77777777" w:rsidR="00434436" w:rsidRPr="00402E08" w:rsidRDefault="00434436"/>
    <w:tbl>
      <w:tblPr>
        <w:tblStyle w:val="TableGrid"/>
        <w:tblW w:w="5000" w:type="pct"/>
        <w:tblLayout w:type="fixed"/>
        <w:tblLook w:val="04A0" w:firstRow="1" w:lastRow="0" w:firstColumn="1" w:lastColumn="0" w:noHBand="0" w:noVBand="1"/>
      </w:tblPr>
      <w:tblGrid>
        <w:gridCol w:w="442"/>
        <w:gridCol w:w="4912"/>
        <w:gridCol w:w="988"/>
        <w:gridCol w:w="1682"/>
        <w:gridCol w:w="1683"/>
        <w:gridCol w:w="1683"/>
        <w:gridCol w:w="1683"/>
        <w:gridCol w:w="1683"/>
        <w:gridCol w:w="939"/>
      </w:tblGrid>
      <w:tr w:rsidR="00F83D84" w:rsidRPr="00402E08" w14:paraId="7DA1072D" w14:textId="77777777" w:rsidTr="00AC732F">
        <w:trPr>
          <w:cantSplit/>
          <w:tblHeader/>
        </w:trPr>
        <w:tc>
          <w:tcPr>
            <w:tcW w:w="141" w:type="pct"/>
            <w:tcBorders>
              <w:top w:val="single" w:sz="4" w:space="0" w:color="auto"/>
              <w:left w:val="single" w:sz="4" w:space="0" w:color="auto"/>
              <w:bottom w:val="single" w:sz="4" w:space="0" w:color="auto"/>
              <w:right w:val="single" w:sz="4" w:space="0" w:color="auto"/>
            </w:tcBorders>
          </w:tcPr>
          <w:p w14:paraId="2D8BB9C3" w14:textId="77777777" w:rsidR="00434436" w:rsidRPr="00402E08" w:rsidRDefault="00434436" w:rsidP="00AC732F">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14:paraId="646237F1" w14:textId="77777777" w:rsidR="00434436" w:rsidRPr="00402E08" w:rsidRDefault="00434436" w:rsidP="00AC732F">
            <w:pPr>
              <w:jc w:val="center"/>
              <w:rPr>
                <w:rFonts w:ascii="Arial Narrow" w:hAnsi="Arial Narrow"/>
                <w:b/>
                <w:sz w:val="20"/>
                <w:szCs w:val="20"/>
              </w:rPr>
            </w:pPr>
            <w:r w:rsidRPr="00402E08">
              <w:rPr>
                <w:rFonts w:ascii="Arial Narrow" w:hAnsi="Arial Narrow"/>
                <w:b/>
                <w:sz w:val="20"/>
                <w:szCs w:val="20"/>
              </w:rPr>
              <w:t>CRITERIA</w:t>
            </w:r>
          </w:p>
        </w:tc>
        <w:tc>
          <w:tcPr>
            <w:tcW w:w="315" w:type="pct"/>
            <w:tcBorders>
              <w:top w:val="single" w:sz="4" w:space="0" w:color="auto"/>
              <w:left w:val="single" w:sz="4" w:space="0" w:color="auto"/>
              <w:bottom w:val="single" w:sz="4" w:space="0" w:color="auto"/>
              <w:right w:val="single" w:sz="4" w:space="0" w:color="auto"/>
            </w:tcBorders>
          </w:tcPr>
          <w:p w14:paraId="27090B0B" w14:textId="77777777" w:rsidR="00434436" w:rsidRPr="00402E08" w:rsidRDefault="00434436" w:rsidP="00AC732F">
            <w:pPr>
              <w:jc w:val="center"/>
              <w:rPr>
                <w:rFonts w:ascii="Arial Narrow" w:hAnsi="Arial Narrow"/>
                <w:b/>
                <w:sz w:val="20"/>
                <w:szCs w:val="20"/>
              </w:rPr>
            </w:pPr>
            <w:r w:rsidRPr="00402E08">
              <w:rPr>
                <w:rFonts w:ascii="Arial Narrow" w:hAnsi="Arial Narrow"/>
                <w:b/>
                <w:sz w:val="20"/>
                <w:szCs w:val="20"/>
              </w:rPr>
              <w:t>Possible mark</w:t>
            </w:r>
          </w:p>
        </w:tc>
        <w:tc>
          <w:tcPr>
            <w:tcW w:w="536" w:type="pct"/>
            <w:tcBorders>
              <w:top w:val="single" w:sz="4" w:space="0" w:color="auto"/>
              <w:left w:val="single" w:sz="4" w:space="0" w:color="auto"/>
              <w:bottom w:val="single" w:sz="4" w:space="0" w:color="auto"/>
              <w:right w:val="single" w:sz="4" w:space="0" w:color="auto"/>
            </w:tcBorders>
            <w:vAlign w:val="center"/>
          </w:tcPr>
          <w:p w14:paraId="20F96D74" w14:textId="77777777" w:rsidR="00434436" w:rsidRPr="00402E08" w:rsidRDefault="00434436" w:rsidP="00AC732F">
            <w:pPr>
              <w:jc w:val="center"/>
              <w:rPr>
                <w:rFonts w:ascii="Arial Narrow" w:hAnsi="Arial Narrow"/>
                <w:b/>
                <w:sz w:val="20"/>
                <w:szCs w:val="20"/>
              </w:rPr>
            </w:pPr>
            <w:r w:rsidRPr="00402E08">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14:paraId="1BE8C76C" w14:textId="77777777" w:rsidR="00434436" w:rsidRPr="00402E08" w:rsidRDefault="00434436" w:rsidP="00AC732F">
            <w:pPr>
              <w:jc w:val="center"/>
              <w:rPr>
                <w:rFonts w:ascii="Arial Narrow" w:hAnsi="Arial Narrow"/>
                <w:b/>
                <w:sz w:val="20"/>
                <w:szCs w:val="20"/>
              </w:rPr>
            </w:pPr>
            <w:r w:rsidRPr="00402E08">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14:paraId="4C372A43" w14:textId="77777777" w:rsidR="00434436" w:rsidRPr="00402E08" w:rsidRDefault="00434436" w:rsidP="00AC732F">
            <w:pPr>
              <w:jc w:val="center"/>
              <w:rPr>
                <w:rFonts w:ascii="Arial Narrow" w:hAnsi="Arial Narrow"/>
                <w:b/>
                <w:sz w:val="20"/>
                <w:szCs w:val="20"/>
              </w:rPr>
            </w:pPr>
            <w:r w:rsidRPr="00402E08">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14:paraId="7B5D36BC" w14:textId="77777777" w:rsidR="00434436" w:rsidRPr="00402E08" w:rsidRDefault="00434436" w:rsidP="00AC732F">
            <w:pPr>
              <w:jc w:val="center"/>
              <w:rPr>
                <w:rFonts w:ascii="Arial Narrow" w:hAnsi="Arial Narrow"/>
                <w:b/>
                <w:sz w:val="20"/>
                <w:szCs w:val="20"/>
              </w:rPr>
            </w:pPr>
            <w:r w:rsidRPr="00402E08">
              <w:rPr>
                <w:rFonts w:ascii="Arial Narrow" w:hAnsi="Arial Narrow"/>
                <w:b/>
                <w:sz w:val="20"/>
                <w:szCs w:val="20"/>
              </w:rPr>
              <w:t>1</w:t>
            </w:r>
          </w:p>
        </w:tc>
        <w:tc>
          <w:tcPr>
            <w:tcW w:w="536" w:type="pct"/>
            <w:tcBorders>
              <w:top w:val="single" w:sz="4" w:space="0" w:color="auto"/>
              <w:left w:val="single" w:sz="4" w:space="0" w:color="auto"/>
              <w:bottom w:val="single" w:sz="4" w:space="0" w:color="auto"/>
              <w:right w:val="single" w:sz="4" w:space="0" w:color="auto"/>
            </w:tcBorders>
            <w:vAlign w:val="center"/>
          </w:tcPr>
          <w:p w14:paraId="4209C7CD" w14:textId="77777777" w:rsidR="00434436" w:rsidRPr="00402E08" w:rsidRDefault="00434436" w:rsidP="00AC732F">
            <w:pPr>
              <w:jc w:val="center"/>
              <w:rPr>
                <w:rFonts w:ascii="Arial Narrow" w:hAnsi="Arial Narrow"/>
                <w:b/>
                <w:sz w:val="20"/>
                <w:szCs w:val="20"/>
              </w:rPr>
            </w:pPr>
            <w:r w:rsidRPr="00402E08">
              <w:rPr>
                <w:rFonts w:ascii="Arial Narrow" w:hAnsi="Arial Narrow"/>
                <w:b/>
                <w:sz w:val="20"/>
                <w:szCs w:val="20"/>
              </w:rPr>
              <w:t>0</w:t>
            </w:r>
          </w:p>
        </w:tc>
        <w:tc>
          <w:tcPr>
            <w:tcW w:w="299" w:type="pct"/>
            <w:tcBorders>
              <w:left w:val="single" w:sz="4" w:space="0" w:color="auto"/>
              <w:bottom w:val="single" w:sz="4" w:space="0" w:color="auto"/>
            </w:tcBorders>
            <w:vAlign w:val="center"/>
          </w:tcPr>
          <w:p w14:paraId="0C42E6E8" w14:textId="77777777" w:rsidR="00434436" w:rsidRPr="00402E08" w:rsidRDefault="00434436" w:rsidP="00AC732F">
            <w:pPr>
              <w:jc w:val="center"/>
              <w:rPr>
                <w:rFonts w:ascii="Arial Narrow" w:hAnsi="Arial Narrow"/>
                <w:b/>
                <w:sz w:val="20"/>
                <w:szCs w:val="20"/>
              </w:rPr>
            </w:pPr>
            <w:r w:rsidRPr="00402E08">
              <w:rPr>
                <w:rFonts w:ascii="Arial Narrow" w:hAnsi="Arial Narrow"/>
                <w:b/>
                <w:sz w:val="20"/>
                <w:szCs w:val="20"/>
              </w:rPr>
              <w:t>Mark obtained</w:t>
            </w:r>
          </w:p>
        </w:tc>
      </w:tr>
      <w:tr w:rsidR="00F83D84" w:rsidRPr="00402E08" w14:paraId="552F7AAA" w14:textId="77777777" w:rsidTr="00F41ACC">
        <w:trPr>
          <w:cantSplit/>
        </w:trPr>
        <w:tc>
          <w:tcPr>
            <w:tcW w:w="141" w:type="pct"/>
            <w:vMerge w:val="restart"/>
            <w:tcBorders>
              <w:left w:val="single" w:sz="4" w:space="0" w:color="auto"/>
              <w:right w:val="single" w:sz="4" w:space="0" w:color="auto"/>
            </w:tcBorders>
          </w:tcPr>
          <w:p w14:paraId="09B3AA14"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6</w:t>
            </w:r>
          </w:p>
        </w:tc>
        <w:tc>
          <w:tcPr>
            <w:tcW w:w="4560" w:type="pct"/>
            <w:gridSpan w:val="7"/>
            <w:tcBorders>
              <w:left w:val="single" w:sz="4" w:space="0" w:color="auto"/>
              <w:right w:val="single" w:sz="4" w:space="0" w:color="auto"/>
            </w:tcBorders>
          </w:tcPr>
          <w:p w14:paraId="4C908932" w14:textId="77777777" w:rsidR="002B2B47" w:rsidRPr="00402E08" w:rsidRDefault="002B2B47" w:rsidP="002B2B47">
            <w:pPr>
              <w:rPr>
                <w:rFonts w:ascii="Arial Narrow" w:hAnsi="Arial Narrow"/>
                <w:b/>
                <w:sz w:val="20"/>
                <w:szCs w:val="20"/>
              </w:rPr>
            </w:pPr>
            <w:r w:rsidRPr="00402E08">
              <w:rPr>
                <w:rFonts w:ascii="Arial Narrow" w:hAnsi="Arial Narrow"/>
                <w:b/>
                <w:sz w:val="20"/>
                <w:szCs w:val="20"/>
              </w:rPr>
              <w:t>REPORT – CONCLUSION</w:t>
            </w:r>
          </w:p>
          <w:p w14:paraId="5FEC2B63" w14:textId="77777777" w:rsidR="002B2B47" w:rsidRPr="00402E08" w:rsidRDefault="002B2B47" w:rsidP="002B2B47">
            <w:pPr>
              <w:rPr>
                <w:rFonts w:ascii="Arial Narrow" w:hAnsi="Arial Narrow" w:cstheme="minorHAnsi"/>
                <w:sz w:val="20"/>
                <w:szCs w:val="20"/>
              </w:rPr>
            </w:pPr>
            <w:r w:rsidRPr="00402E08">
              <w:rPr>
                <w:rFonts w:ascii="Arial Narrow" w:hAnsi="Arial Narrow" w:cstheme="minorHAnsi"/>
                <w:sz w:val="20"/>
                <w:szCs w:val="20"/>
              </w:rPr>
              <w:t>Meaningful and logical conclusion drawn from the information and evidence presented, and which addresses the original problem/investigation, appropriately summarised. Any new information presented at this point must have been appropriately investigated/researched, with supporting evidence.</w:t>
            </w:r>
          </w:p>
        </w:tc>
        <w:tc>
          <w:tcPr>
            <w:tcW w:w="299" w:type="pct"/>
            <w:vMerge w:val="restart"/>
            <w:tcBorders>
              <w:left w:val="single" w:sz="4" w:space="0" w:color="auto"/>
            </w:tcBorders>
            <w:vAlign w:val="center"/>
          </w:tcPr>
          <w:p w14:paraId="02496835" w14:textId="77777777" w:rsidR="002B2B47" w:rsidRPr="00402E08" w:rsidRDefault="002B2B47" w:rsidP="002B2B47">
            <w:pPr>
              <w:jc w:val="center"/>
              <w:rPr>
                <w:rFonts w:ascii="Arial Narrow" w:hAnsi="Arial Narrow" w:cstheme="minorHAnsi"/>
                <w:sz w:val="20"/>
                <w:szCs w:val="20"/>
              </w:rPr>
            </w:pPr>
          </w:p>
        </w:tc>
      </w:tr>
      <w:tr w:rsidR="00F83D84" w:rsidRPr="00402E08" w14:paraId="24D448E1" w14:textId="77777777" w:rsidTr="00F41ACC">
        <w:trPr>
          <w:cantSplit/>
        </w:trPr>
        <w:tc>
          <w:tcPr>
            <w:tcW w:w="141" w:type="pct"/>
            <w:vMerge/>
            <w:tcBorders>
              <w:left w:val="single" w:sz="4" w:space="0" w:color="auto"/>
              <w:right w:val="single" w:sz="4" w:space="0" w:color="auto"/>
            </w:tcBorders>
          </w:tcPr>
          <w:p w14:paraId="1981BB8E" w14:textId="77777777" w:rsidR="002B2B47" w:rsidRPr="00402E08" w:rsidRDefault="002B2B47" w:rsidP="002B2B47">
            <w:pPr>
              <w:jc w:val="center"/>
              <w:rPr>
                <w:rFonts w:ascii="Arial Narrow" w:hAnsi="Arial Narrow"/>
                <w:sz w:val="20"/>
                <w:szCs w:val="20"/>
              </w:rPr>
            </w:pPr>
          </w:p>
        </w:tc>
        <w:tc>
          <w:tcPr>
            <w:tcW w:w="1565" w:type="pct"/>
            <w:tcBorders>
              <w:left w:val="single" w:sz="4" w:space="0" w:color="auto"/>
            </w:tcBorders>
          </w:tcPr>
          <w:p w14:paraId="2105015E" w14:textId="77777777" w:rsidR="002B2B47" w:rsidRPr="00402E08" w:rsidRDefault="002B2B47"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Conclusion present</w:t>
            </w:r>
          </w:p>
          <w:p w14:paraId="58123143" w14:textId="77777777" w:rsidR="002B2B47" w:rsidRPr="00402E08" w:rsidRDefault="002B2B47"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Conclusion drawn from information presented in report and addresses the original problem statement/focus in light of the evidence presented</w:t>
            </w:r>
          </w:p>
          <w:p w14:paraId="4CF8C76F" w14:textId="77777777" w:rsidR="002B2B47" w:rsidRPr="00402E08" w:rsidRDefault="002B2B47"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 xml:space="preserve">Conclusion is meaningful and logical </w:t>
            </w:r>
          </w:p>
          <w:p w14:paraId="7F07BCF8" w14:textId="77777777" w:rsidR="002B2B47" w:rsidRPr="00402E08" w:rsidRDefault="002B2B47" w:rsidP="002037C2">
            <w:pPr>
              <w:pStyle w:val="ListParagraph"/>
              <w:numPr>
                <w:ilvl w:val="0"/>
                <w:numId w:val="22"/>
              </w:numPr>
              <w:spacing w:after="0" w:line="240" w:lineRule="auto"/>
              <w:rPr>
                <w:rFonts w:ascii="Arial Narrow" w:hAnsi="Arial Narrow"/>
                <w:sz w:val="20"/>
                <w:szCs w:val="20"/>
              </w:rPr>
            </w:pPr>
            <w:r w:rsidRPr="00402E08">
              <w:rPr>
                <w:rFonts w:ascii="Arial Narrow" w:hAnsi="Arial Narrow" w:cstheme="minorHAnsi"/>
                <w:sz w:val="20"/>
                <w:szCs w:val="20"/>
              </w:rPr>
              <w:t xml:space="preserve">No new information included that is not researched </w:t>
            </w:r>
          </w:p>
        </w:tc>
        <w:tc>
          <w:tcPr>
            <w:tcW w:w="315" w:type="pct"/>
            <w:shd w:val="clear" w:color="auto" w:fill="auto"/>
            <w:vAlign w:val="center"/>
          </w:tcPr>
          <w:p w14:paraId="66E97984" w14:textId="77777777" w:rsidR="002B2B47" w:rsidRPr="00402E08" w:rsidRDefault="002B2B47" w:rsidP="002B2B47">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36" w:type="pct"/>
            <w:shd w:val="clear" w:color="auto" w:fill="auto"/>
          </w:tcPr>
          <w:p w14:paraId="25E7ADDF"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All 4 aspects clearly present </w:t>
            </w:r>
          </w:p>
        </w:tc>
        <w:tc>
          <w:tcPr>
            <w:tcW w:w="536" w:type="pct"/>
            <w:shd w:val="clear" w:color="auto" w:fill="auto"/>
          </w:tcPr>
          <w:p w14:paraId="44061396"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3 of the 4 aspects clearly present</w:t>
            </w:r>
          </w:p>
        </w:tc>
        <w:tc>
          <w:tcPr>
            <w:tcW w:w="536" w:type="pct"/>
          </w:tcPr>
          <w:p w14:paraId="382A3796"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2 of the 4 aspects clearly present</w:t>
            </w:r>
          </w:p>
        </w:tc>
        <w:tc>
          <w:tcPr>
            <w:tcW w:w="536" w:type="pct"/>
          </w:tcPr>
          <w:p w14:paraId="46A34404"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1 of the 4 aspects clearly present</w:t>
            </w:r>
          </w:p>
        </w:tc>
        <w:tc>
          <w:tcPr>
            <w:tcW w:w="536" w:type="pct"/>
            <w:tcBorders>
              <w:right w:val="single" w:sz="4" w:space="0" w:color="auto"/>
            </w:tcBorders>
          </w:tcPr>
          <w:p w14:paraId="00753515"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None of the 4 aspects clearly present </w:t>
            </w:r>
            <w:r w:rsidRPr="00402E08">
              <w:rPr>
                <w:rFonts w:ascii="Arial Narrow" w:hAnsi="Arial Narrow" w:cstheme="minorHAnsi"/>
                <w:b/>
                <w:sz w:val="20"/>
                <w:szCs w:val="20"/>
              </w:rPr>
              <w:t>or</w:t>
            </w:r>
          </w:p>
          <w:p w14:paraId="2B822220"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No conclusion</w:t>
            </w:r>
          </w:p>
        </w:tc>
        <w:tc>
          <w:tcPr>
            <w:tcW w:w="299" w:type="pct"/>
            <w:vMerge/>
            <w:tcBorders>
              <w:left w:val="single" w:sz="4" w:space="0" w:color="auto"/>
            </w:tcBorders>
            <w:vAlign w:val="center"/>
          </w:tcPr>
          <w:p w14:paraId="3A63E1A5" w14:textId="77777777" w:rsidR="002B2B47" w:rsidRPr="00402E08" w:rsidRDefault="002B2B47" w:rsidP="002B2B47">
            <w:pPr>
              <w:jc w:val="center"/>
              <w:rPr>
                <w:rFonts w:ascii="Arial Narrow" w:hAnsi="Arial Narrow" w:cstheme="minorHAnsi"/>
                <w:sz w:val="20"/>
                <w:szCs w:val="20"/>
              </w:rPr>
            </w:pPr>
          </w:p>
        </w:tc>
      </w:tr>
      <w:tr w:rsidR="00F83D84" w:rsidRPr="00402E08" w14:paraId="64469EBD" w14:textId="77777777" w:rsidTr="00F41ACC">
        <w:trPr>
          <w:cantSplit/>
        </w:trPr>
        <w:tc>
          <w:tcPr>
            <w:tcW w:w="141" w:type="pct"/>
            <w:vMerge w:val="restart"/>
            <w:tcBorders>
              <w:left w:val="single" w:sz="4" w:space="0" w:color="auto"/>
              <w:right w:val="single" w:sz="4" w:space="0" w:color="auto"/>
            </w:tcBorders>
          </w:tcPr>
          <w:p w14:paraId="14564EC4"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7</w:t>
            </w:r>
          </w:p>
        </w:tc>
        <w:tc>
          <w:tcPr>
            <w:tcW w:w="4560" w:type="pct"/>
            <w:gridSpan w:val="7"/>
            <w:tcBorders>
              <w:left w:val="single" w:sz="4" w:space="0" w:color="auto"/>
              <w:right w:val="single" w:sz="4" w:space="0" w:color="auto"/>
            </w:tcBorders>
          </w:tcPr>
          <w:p w14:paraId="4E18775D" w14:textId="77777777" w:rsidR="002B2B47" w:rsidRPr="00402E08" w:rsidRDefault="002B2B47" w:rsidP="002B2B47">
            <w:pPr>
              <w:rPr>
                <w:rFonts w:ascii="Arial Narrow" w:hAnsi="Arial Narrow"/>
                <w:sz w:val="20"/>
                <w:szCs w:val="20"/>
              </w:rPr>
            </w:pPr>
            <w:r w:rsidRPr="00402E08">
              <w:rPr>
                <w:rFonts w:ascii="Arial Narrow" w:hAnsi="Arial Narrow"/>
                <w:b/>
                <w:sz w:val="20"/>
                <w:szCs w:val="20"/>
              </w:rPr>
              <w:t>REPORT – PLAGIARISM ISSUES</w:t>
            </w:r>
          </w:p>
          <w:p w14:paraId="1BA8138A" w14:textId="77777777" w:rsidR="002B2B47" w:rsidRPr="00402E08" w:rsidRDefault="002B2B47" w:rsidP="002B2B47">
            <w:pPr>
              <w:rPr>
                <w:rFonts w:ascii="Arial Narrow" w:hAnsi="Arial Narrow" w:cstheme="minorHAnsi"/>
                <w:sz w:val="20"/>
                <w:szCs w:val="20"/>
              </w:rPr>
            </w:pPr>
            <w:r w:rsidRPr="00402E08">
              <w:rPr>
                <w:rFonts w:ascii="Arial Narrow" w:hAnsi="Arial Narrow" w:cstheme="minorHAnsi"/>
                <w:sz w:val="20"/>
                <w:szCs w:val="20"/>
              </w:rPr>
              <w:t>Presented in learner’s own words with all sources cited and all graphics from other sources acknowledged. Signed declaration of authenticity is included.</w:t>
            </w:r>
          </w:p>
        </w:tc>
        <w:tc>
          <w:tcPr>
            <w:tcW w:w="299" w:type="pct"/>
            <w:vMerge w:val="restart"/>
            <w:tcBorders>
              <w:left w:val="single" w:sz="4" w:space="0" w:color="auto"/>
            </w:tcBorders>
            <w:vAlign w:val="center"/>
          </w:tcPr>
          <w:p w14:paraId="1A024610" w14:textId="77777777" w:rsidR="002B2B47" w:rsidRPr="00402E08" w:rsidRDefault="002B2B47" w:rsidP="002B2B47">
            <w:pPr>
              <w:jc w:val="center"/>
              <w:rPr>
                <w:rFonts w:ascii="Arial Narrow" w:hAnsi="Arial Narrow" w:cstheme="minorHAnsi"/>
                <w:sz w:val="20"/>
                <w:szCs w:val="20"/>
              </w:rPr>
            </w:pPr>
          </w:p>
        </w:tc>
      </w:tr>
      <w:tr w:rsidR="00F83D84" w:rsidRPr="00402E08" w14:paraId="34447759" w14:textId="77777777" w:rsidTr="00F41ACC">
        <w:trPr>
          <w:cantSplit/>
        </w:trPr>
        <w:tc>
          <w:tcPr>
            <w:tcW w:w="141" w:type="pct"/>
            <w:vMerge/>
            <w:tcBorders>
              <w:left w:val="single" w:sz="4" w:space="0" w:color="auto"/>
              <w:right w:val="single" w:sz="4" w:space="0" w:color="auto"/>
            </w:tcBorders>
          </w:tcPr>
          <w:p w14:paraId="0444AB14" w14:textId="77777777" w:rsidR="002B2B47" w:rsidRPr="00402E08"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14:paraId="5963DFC0" w14:textId="77777777" w:rsidR="002B2B47" w:rsidRPr="00402E08" w:rsidRDefault="002B2B47" w:rsidP="002037C2">
            <w:pPr>
              <w:pStyle w:val="ListParagraph"/>
              <w:numPr>
                <w:ilvl w:val="0"/>
                <w:numId w:val="22"/>
              </w:numPr>
              <w:spacing w:after="0" w:line="240" w:lineRule="auto"/>
              <w:rPr>
                <w:rFonts w:ascii="Arial Narrow" w:hAnsi="Arial Narrow" w:cstheme="minorHAnsi"/>
                <w:sz w:val="20"/>
                <w:szCs w:val="20"/>
              </w:rPr>
            </w:pPr>
            <w:r w:rsidRPr="00402E08">
              <w:rPr>
                <w:rFonts w:ascii="Arial Narrow" w:hAnsi="Arial Narrow" w:cstheme="minorHAnsi"/>
                <w:sz w:val="20"/>
                <w:szCs w:val="20"/>
              </w:rPr>
              <w:t>All sources used are clearly and appropriately acknowledged</w:t>
            </w:r>
          </w:p>
          <w:p w14:paraId="678BBF82" w14:textId="77777777" w:rsidR="002B2B47" w:rsidRPr="00402E08" w:rsidRDefault="002B2B47" w:rsidP="002037C2">
            <w:pPr>
              <w:pStyle w:val="ListParagraph"/>
              <w:numPr>
                <w:ilvl w:val="0"/>
                <w:numId w:val="22"/>
              </w:numPr>
              <w:spacing w:after="0" w:line="240" w:lineRule="auto"/>
              <w:rPr>
                <w:rFonts w:ascii="Arial Narrow" w:hAnsi="Arial Narrow"/>
                <w:sz w:val="20"/>
                <w:szCs w:val="20"/>
              </w:rPr>
            </w:pPr>
            <w:r w:rsidRPr="00402E08">
              <w:rPr>
                <w:rFonts w:ascii="Arial Narrow" w:hAnsi="Arial Narrow" w:cstheme="minorHAnsi"/>
                <w:sz w:val="20"/>
                <w:szCs w:val="20"/>
              </w:rPr>
              <w:t>Graphics from other sources are clearly and appropriately acknowledged</w:t>
            </w:r>
            <w:r w:rsidRPr="00402E08">
              <w:rPr>
                <w:rFonts w:ascii="Arial Narrow" w:hAnsi="Arial Narrow"/>
                <w:sz w:val="20"/>
                <w:szCs w:val="20"/>
              </w:rPr>
              <w:t xml:space="preserve"> </w:t>
            </w:r>
          </w:p>
          <w:p w14:paraId="773EDA9B" w14:textId="77777777" w:rsidR="002B2B47" w:rsidRPr="00402E08" w:rsidRDefault="002B2B47" w:rsidP="002037C2">
            <w:pPr>
              <w:pStyle w:val="ListParagraph"/>
              <w:numPr>
                <w:ilvl w:val="0"/>
                <w:numId w:val="22"/>
              </w:numPr>
              <w:spacing w:after="0" w:line="240" w:lineRule="auto"/>
              <w:rPr>
                <w:rFonts w:ascii="Arial Narrow" w:hAnsi="Arial Narrow"/>
                <w:sz w:val="20"/>
                <w:szCs w:val="20"/>
              </w:rPr>
            </w:pPr>
            <w:r w:rsidRPr="00402E08">
              <w:rPr>
                <w:rFonts w:ascii="Arial Narrow" w:hAnsi="Arial Narrow"/>
                <w:sz w:val="20"/>
                <w:szCs w:val="20"/>
              </w:rPr>
              <w:t>Declaration of authenticity signed and added as appendix</w:t>
            </w:r>
          </w:p>
        </w:tc>
        <w:tc>
          <w:tcPr>
            <w:tcW w:w="315" w:type="pct"/>
            <w:vAlign w:val="center"/>
          </w:tcPr>
          <w:p w14:paraId="41555A3B" w14:textId="77777777" w:rsidR="002B2B47" w:rsidRPr="00402E08" w:rsidRDefault="002B2B47" w:rsidP="002B2B47">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36" w:type="pct"/>
            <w:shd w:val="clear" w:color="auto" w:fill="auto"/>
          </w:tcPr>
          <w:p w14:paraId="02734EE5"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All 3 aspects clearly present and report is clearly learner’s own words</w:t>
            </w:r>
          </w:p>
        </w:tc>
        <w:tc>
          <w:tcPr>
            <w:tcW w:w="536" w:type="pct"/>
            <w:shd w:val="clear" w:color="auto" w:fill="auto"/>
          </w:tcPr>
          <w:p w14:paraId="1CA66948"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2 of the 3 aspects clearly present and report is clearly learner’s own words</w:t>
            </w:r>
          </w:p>
        </w:tc>
        <w:tc>
          <w:tcPr>
            <w:tcW w:w="536" w:type="pct"/>
            <w:shd w:val="clear" w:color="auto" w:fill="auto"/>
          </w:tcPr>
          <w:p w14:paraId="3721AA94"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1 of the 3 aspects clearly present and report is clearly learner’s own words</w:t>
            </w:r>
          </w:p>
        </w:tc>
        <w:tc>
          <w:tcPr>
            <w:tcW w:w="536" w:type="pct"/>
            <w:shd w:val="clear" w:color="auto" w:fill="auto"/>
          </w:tcPr>
          <w:p w14:paraId="2199BBD2"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Any number of aspects clearly present, but not in learner’s own words in one or more places </w:t>
            </w:r>
          </w:p>
        </w:tc>
        <w:tc>
          <w:tcPr>
            <w:tcW w:w="536" w:type="pct"/>
            <w:tcBorders>
              <w:right w:val="single" w:sz="4" w:space="0" w:color="auto"/>
            </w:tcBorders>
            <w:shd w:val="clear" w:color="auto" w:fill="auto"/>
          </w:tcPr>
          <w:p w14:paraId="21C728C7"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Definitely not learner’s own words </w:t>
            </w:r>
            <w:r w:rsidRPr="00402E08">
              <w:rPr>
                <w:rFonts w:ascii="Arial Narrow" w:hAnsi="Arial Narrow" w:cstheme="minorHAnsi"/>
                <w:b/>
                <w:sz w:val="20"/>
                <w:szCs w:val="20"/>
              </w:rPr>
              <w:t>or</w:t>
            </w:r>
            <w:r w:rsidRPr="00402E08">
              <w:rPr>
                <w:rFonts w:ascii="Arial Narrow" w:hAnsi="Arial Narrow" w:cstheme="minorHAnsi"/>
                <w:sz w:val="20"/>
                <w:szCs w:val="20"/>
              </w:rPr>
              <w:t xml:space="preserve"> </w:t>
            </w:r>
          </w:p>
          <w:p w14:paraId="70742AB0"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None of the 3 aspects clearly present</w:t>
            </w:r>
          </w:p>
        </w:tc>
        <w:tc>
          <w:tcPr>
            <w:tcW w:w="299" w:type="pct"/>
            <w:vMerge/>
            <w:tcBorders>
              <w:left w:val="single" w:sz="4" w:space="0" w:color="auto"/>
            </w:tcBorders>
            <w:vAlign w:val="center"/>
          </w:tcPr>
          <w:p w14:paraId="33969E52" w14:textId="77777777" w:rsidR="002B2B47" w:rsidRPr="00402E08" w:rsidRDefault="002B2B47" w:rsidP="002B2B47">
            <w:pPr>
              <w:jc w:val="center"/>
              <w:rPr>
                <w:rFonts w:ascii="Arial Narrow" w:hAnsi="Arial Narrow" w:cstheme="minorHAnsi"/>
                <w:sz w:val="20"/>
                <w:szCs w:val="20"/>
              </w:rPr>
            </w:pPr>
          </w:p>
        </w:tc>
      </w:tr>
      <w:tr w:rsidR="00F83D84" w:rsidRPr="00402E08" w14:paraId="00D7D5E3" w14:textId="77777777" w:rsidTr="00F41ACC">
        <w:trPr>
          <w:cantSplit/>
        </w:trPr>
        <w:tc>
          <w:tcPr>
            <w:tcW w:w="141" w:type="pct"/>
            <w:vMerge w:val="restart"/>
            <w:tcBorders>
              <w:left w:val="single" w:sz="4" w:space="0" w:color="auto"/>
              <w:right w:val="single" w:sz="4" w:space="0" w:color="auto"/>
            </w:tcBorders>
          </w:tcPr>
          <w:p w14:paraId="41A356B7"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8</w:t>
            </w:r>
          </w:p>
        </w:tc>
        <w:tc>
          <w:tcPr>
            <w:tcW w:w="4560" w:type="pct"/>
            <w:gridSpan w:val="7"/>
            <w:tcBorders>
              <w:left w:val="single" w:sz="4" w:space="0" w:color="auto"/>
              <w:right w:val="single" w:sz="4" w:space="0" w:color="auto"/>
            </w:tcBorders>
          </w:tcPr>
          <w:p w14:paraId="32428BF7" w14:textId="77777777" w:rsidR="002B2B47" w:rsidRPr="00402E08" w:rsidRDefault="002B2B47" w:rsidP="002B2B47">
            <w:pPr>
              <w:rPr>
                <w:rFonts w:ascii="Arial Narrow" w:hAnsi="Arial Narrow"/>
                <w:sz w:val="20"/>
                <w:szCs w:val="20"/>
              </w:rPr>
            </w:pPr>
            <w:r w:rsidRPr="00402E08">
              <w:rPr>
                <w:rFonts w:ascii="Arial Narrow" w:hAnsi="Arial Narrow"/>
                <w:b/>
                <w:sz w:val="20"/>
                <w:szCs w:val="20"/>
              </w:rPr>
              <w:t>REPORT – TECHNICAL ASPECTS – ACKNOWLEDGEMENT &amp; EVIDENCE</w:t>
            </w:r>
          </w:p>
          <w:p w14:paraId="3E004245" w14:textId="77777777" w:rsidR="002B2B47" w:rsidRPr="00402E08" w:rsidRDefault="002B2B47" w:rsidP="002B2B47">
            <w:pPr>
              <w:rPr>
                <w:rFonts w:ascii="Arial Narrow" w:hAnsi="Arial Narrow" w:cstheme="minorHAnsi"/>
                <w:sz w:val="20"/>
                <w:szCs w:val="20"/>
              </w:rPr>
            </w:pPr>
            <w:r w:rsidRPr="00402E08">
              <w:rPr>
                <w:rFonts w:ascii="Arial Narrow" w:hAnsi="Arial Narrow" w:cstheme="minorHAnsi"/>
                <w:sz w:val="20"/>
                <w:szCs w:val="20"/>
              </w:rPr>
              <w:t xml:space="preserve">Professional, </w:t>
            </w:r>
            <w:r w:rsidRPr="00402E08">
              <w:rPr>
                <w:rFonts w:ascii="Arial Narrow" w:hAnsi="Arial Narrow"/>
                <w:sz w:val="20"/>
                <w:szCs w:val="20"/>
              </w:rPr>
              <w:t>well-structured document</w:t>
            </w:r>
            <w:r w:rsidRPr="00402E08">
              <w:rPr>
                <w:rFonts w:ascii="Arial Narrow" w:hAnsi="Arial Narrow" w:cstheme="minorHAnsi"/>
                <w:sz w:val="20"/>
                <w:szCs w:val="20"/>
              </w:rPr>
              <w:t xml:space="preserve"> that gives credit to sources used, using sound word processing functions, principles and techniques </w:t>
            </w:r>
          </w:p>
        </w:tc>
        <w:tc>
          <w:tcPr>
            <w:tcW w:w="299" w:type="pct"/>
            <w:tcBorders>
              <w:left w:val="single" w:sz="4" w:space="0" w:color="auto"/>
            </w:tcBorders>
            <w:vAlign w:val="center"/>
          </w:tcPr>
          <w:p w14:paraId="2AFB2C1B" w14:textId="77777777" w:rsidR="002B2B47" w:rsidRPr="00402E08" w:rsidRDefault="002B2B47" w:rsidP="002B2B47">
            <w:pPr>
              <w:jc w:val="center"/>
              <w:rPr>
                <w:rFonts w:ascii="Arial Narrow" w:hAnsi="Arial Narrow" w:cstheme="minorHAnsi"/>
                <w:sz w:val="20"/>
                <w:szCs w:val="20"/>
              </w:rPr>
            </w:pPr>
          </w:p>
        </w:tc>
      </w:tr>
      <w:tr w:rsidR="00DC5625" w:rsidRPr="00402E08" w14:paraId="5BF25D4F" w14:textId="77777777" w:rsidTr="00DC5625">
        <w:trPr>
          <w:cantSplit/>
          <w:trHeight w:val="2296"/>
        </w:trPr>
        <w:tc>
          <w:tcPr>
            <w:tcW w:w="141" w:type="pct"/>
            <w:vMerge/>
            <w:tcBorders>
              <w:left w:val="single" w:sz="4" w:space="0" w:color="auto"/>
              <w:right w:val="single" w:sz="4" w:space="0" w:color="auto"/>
            </w:tcBorders>
          </w:tcPr>
          <w:p w14:paraId="73352347" w14:textId="77777777" w:rsidR="002B2B47" w:rsidRPr="00402E08"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14:paraId="58975560"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Automatic reference list/bibliography correctly inserted</w:t>
            </w:r>
          </w:p>
          <w:p w14:paraId="40B32F8C"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Automatic, appropriate captions correctly inserted for all tables/figures</w:t>
            </w:r>
          </w:p>
          <w:p w14:paraId="3533E860"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Appropriate citations correctly used and inserted</w:t>
            </w:r>
          </w:p>
          <w:p w14:paraId="23666E8A" w14:textId="1E2AA92D" w:rsidR="00654A9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Supporting documentation added as part of document (appendices), clearly distinguishable from main document (e.g. different sections, restarting page numbers, descriptive headers/footers)</w:t>
            </w:r>
          </w:p>
        </w:tc>
        <w:tc>
          <w:tcPr>
            <w:tcW w:w="315" w:type="pct"/>
            <w:vAlign w:val="center"/>
          </w:tcPr>
          <w:p w14:paraId="2BAB586F" w14:textId="77777777" w:rsidR="002B2B47" w:rsidRPr="00402E08" w:rsidRDefault="002B2B47" w:rsidP="002B2B47">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36" w:type="pct"/>
          </w:tcPr>
          <w:p w14:paraId="676C6BEB"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All 4 aspects clearly present </w:t>
            </w:r>
          </w:p>
        </w:tc>
        <w:tc>
          <w:tcPr>
            <w:tcW w:w="536" w:type="pct"/>
          </w:tcPr>
          <w:p w14:paraId="45750F28"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3 of the 4 aspects clearly present</w:t>
            </w:r>
          </w:p>
        </w:tc>
        <w:tc>
          <w:tcPr>
            <w:tcW w:w="536" w:type="pct"/>
          </w:tcPr>
          <w:p w14:paraId="36D343E1"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2 of the 4 aspects clearly present</w:t>
            </w:r>
          </w:p>
        </w:tc>
        <w:tc>
          <w:tcPr>
            <w:tcW w:w="536" w:type="pct"/>
          </w:tcPr>
          <w:p w14:paraId="61DFDA1D"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1 of the 4 aspects clearly present</w:t>
            </w:r>
          </w:p>
        </w:tc>
        <w:tc>
          <w:tcPr>
            <w:tcW w:w="536" w:type="pct"/>
            <w:tcBorders>
              <w:right w:val="single" w:sz="4" w:space="0" w:color="auto"/>
            </w:tcBorders>
          </w:tcPr>
          <w:p w14:paraId="63BF8065"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None of the 4 aspects clearly present </w:t>
            </w:r>
            <w:r w:rsidRPr="00402E08">
              <w:rPr>
                <w:rFonts w:ascii="Arial Narrow" w:hAnsi="Arial Narrow" w:cstheme="minorHAnsi"/>
                <w:b/>
                <w:sz w:val="20"/>
                <w:szCs w:val="20"/>
              </w:rPr>
              <w:t>or</w:t>
            </w:r>
            <w:r w:rsidRPr="00402E08">
              <w:rPr>
                <w:rFonts w:ascii="Arial Narrow" w:hAnsi="Arial Narrow" w:cstheme="minorHAnsi"/>
                <w:sz w:val="20"/>
                <w:szCs w:val="20"/>
              </w:rPr>
              <w:t xml:space="preserve"> </w:t>
            </w:r>
          </w:p>
          <w:p w14:paraId="44AD982E"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Not done </w:t>
            </w:r>
          </w:p>
        </w:tc>
        <w:tc>
          <w:tcPr>
            <w:tcW w:w="299" w:type="pct"/>
            <w:tcBorders>
              <w:left w:val="single" w:sz="4" w:space="0" w:color="auto"/>
            </w:tcBorders>
            <w:vAlign w:val="center"/>
          </w:tcPr>
          <w:p w14:paraId="52B3EF5B" w14:textId="77777777" w:rsidR="002B2B47" w:rsidRPr="00402E08" w:rsidRDefault="002B2B47" w:rsidP="002B2B47">
            <w:pPr>
              <w:jc w:val="center"/>
              <w:rPr>
                <w:rFonts w:ascii="Arial Narrow" w:hAnsi="Arial Narrow" w:cstheme="minorHAnsi"/>
                <w:sz w:val="20"/>
                <w:szCs w:val="20"/>
              </w:rPr>
            </w:pPr>
          </w:p>
        </w:tc>
      </w:tr>
    </w:tbl>
    <w:p w14:paraId="65A8F3D2" w14:textId="629F9F58" w:rsidR="00654A97" w:rsidRPr="00402E08" w:rsidRDefault="00654A97"/>
    <w:p w14:paraId="20B0CC10" w14:textId="77777777" w:rsidR="00654A97" w:rsidRPr="00402E08" w:rsidRDefault="00654A97">
      <w:r w:rsidRPr="00402E08">
        <w:br w:type="page"/>
      </w:r>
    </w:p>
    <w:tbl>
      <w:tblPr>
        <w:tblStyle w:val="TableGrid"/>
        <w:tblW w:w="5000" w:type="pct"/>
        <w:tblLayout w:type="fixed"/>
        <w:tblLook w:val="04A0" w:firstRow="1" w:lastRow="0" w:firstColumn="1" w:lastColumn="0" w:noHBand="0" w:noVBand="1"/>
      </w:tblPr>
      <w:tblGrid>
        <w:gridCol w:w="442"/>
        <w:gridCol w:w="4912"/>
        <w:gridCol w:w="991"/>
        <w:gridCol w:w="1683"/>
        <w:gridCol w:w="1683"/>
        <w:gridCol w:w="1683"/>
        <w:gridCol w:w="1683"/>
        <w:gridCol w:w="1635"/>
        <w:gridCol w:w="983"/>
      </w:tblGrid>
      <w:tr w:rsidR="00F83D84" w:rsidRPr="00402E08" w14:paraId="56E5F81A" w14:textId="77777777" w:rsidTr="005D0516">
        <w:trPr>
          <w:cantSplit/>
          <w:tblHeader/>
        </w:trPr>
        <w:tc>
          <w:tcPr>
            <w:tcW w:w="141" w:type="pct"/>
            <w:tcBorders>
              <w:top w:val="single" w:sz="4" w:space="0" w:color="auto"/>
              <w:left w:val="single" w:sz="4" w:space="0" w:color="auto"/>
              <w:bottom w:val="single" w:sz="4" w:space="0" w:color="auto"/>
              <w:right w:val="single" w:sz="4" w:space="0" w:color="auto"/>
            </w:tcBorders>
          </w:tcPr>
          <w:p w14:paraId="7B44D19D" w14:textId="77777777" w:rsidR="00654A97" w:rsidRPr="00402E08" w:rsidRDefault="00654A97" w:rsidP="004909A8">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14:paraId="1A2A6302" w14:textId="77777777" w:rsidR="00654A97" w:rsidRPr="00402E08" w:rsidRDefault="00654A97" w:rsidP="004909A8">
            <w:pPr>
              <w:jc w:val="center"/>
              <w:rPr>
                <w:rFonts w:ascii="Arial Narrow" w:hAnsi="Arial Narrow"/>
                <w:b/>
                <w:sz w:val="20"/>
                <w:szCs w:val="20"/>
              </w:rPr>
            </w:pPr>
            <w:r w:rsidRPr="00402E0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14:paraId="6724F7A6" w14:textId="77777777" w:rsidR="00654A97" w:rsidRPr="00402E08" w:rsidRDefault="00654A97" w:rsidP="004909A8">
            <w:pPr>
              <w:jc w:val="center"/>
              <w:rPr>
                <w:rFonts w:ascii="Arial Narrow" w:hAnsi="Arial Narrow"/>
                <w:b/>
                <w:sz w:val="20"/>
                <w:szCs w:val="20"/>
              </w:rPr>
            </w:pPr>
            <w:r w:rsidRPr="00402E08">
              <w:rPr>
                <w:rFonts w:ascii="Arial Narrow" w:hAnsi="Arial Narrow"/>
                <w:b/>
                <w:sz w:val="20"/>
                <w:szCs w:val="20"/>
              </w:rPr>
              <w:t>Possible mark</w:t>
            </w:r>
          </w:p>
        </w:tc>
        <w:tc>
          <w:tcPr>
            <w:tcW w:w="536" w:type="pct"/>
            <w:tcBorders>
              <w:top w:val="single" w:sz="4" w:space="0" w:color="auto"/>
              <w:left w:val="single" w:sz="4" w:space="0" w:color="auto"/>
              <w:bottom w:val="single" w:sz="4" w:space="0" w:color="auto"/>
              <w:right w:val="single" w:sz="4" w:space="0" w:color="auto"/>
            </w:tcBorders>
            <w:vAlign w:val="center"/>
          </w:tcPr>
          <w:p w14:paraId="103D96CA" w14:textId="77777777" w:rsidR="00654A97" w:rsidRPr="00402E08" w:rsidRDefault="00654A97" w:rsidP="004909A8">
            <w:pPr>
              <w:jc w:val="center"/>
              <w:rPr>
                <w:rFonts w:ascii="Arial Narrow" w:hAnsi="Arial Narrow"/>
                <w:b/>
                <w:sz w:val="20"/>
                <w:szCs w:val="20"/>
              </w:rPr>
            </w:pPr>
            <w:r w:rsidRPr="00402E08">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14:paraId="25CE840C" w14:textId="77777777" w:rsidR="00654A97" w:rsidRPr="00402E08" w:rsidRDefault="00654A97" w:rsidP="004909A8">
            <w:pPr>
              <w:jc w:val="center"/>
              <w:rPr>
                <w:rFonts w:ascii="Arial Narrow" w:hAnsi="Arial Narrow"/>
                <w:b/>
                <w:sz w:val="20"/>
                <w:szCs w:val="20"/>
              </w:rPr>
            </w:pPr>
            <w:r w:rsidRPr="00402E08">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14:paraId="7EAC90D4" w14:textId="77777777" w:rsidR="00654A97" w:rsidRPr="00402E08" w:rsidRDefault="00654A97" w:rsidP="004909A8">
            <w:pPr>
              <w:jc w:val="center"/>
              <w:rPr>
                <w:rFonts w:ascii="Arial Narrow" w:hAnsi="Arial Narrow"/>
                <w:b/>
                <w:sz w:val="20"/>
                <w:szCs w:val="20"/>
              </w:rPr>
            </w:pPr>
            <w:r w:rsidRPr="00402E08">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14:paraId="3D3D185E" w14:textId="77777777" w:rsidR="00654A97" w:rsidRPr="00402E08" w:rsidRDefault="00654A97" w:rsidP="004909A8">
            <w:pPr>
              <w:jc w:val="center"/>
              <w:rPr>
                <w:rFonts w:ascii="Arial Narrow" w:hAnsi="Arial Narrow"/>
                <w:b/>
                <w:sz w:val="20"/>
                <w:szCs w:val="20"/>
              </w:rPr>
            </w:pPr>
            <w:r w:rsidRPr="00402E08">
              <w:rPr>
                <w:rFonts w:ascii="Arial Narrow" w:hAnsi="Arial Narrow"/>
                <w:b/>
                <w:sz w:val="20"/>
                <w:szCs w:val="20"/>
              </w:rPr>
              <w:t>1</w:t>
            </w:r>
          </w:p>
        </w:tc>
        <w:tc>
          <w:tcPr>
            <w:tcW w:w="520" w:type="pct"/>
            <w:tcBorders>
              <w:top w:val="single" w:sz="4" w:space="0" w:color="auto"/>
              <w:left w:val="single" w:sz="4" w:space="0" w:color="auto"/>
              <w:bottom w:val="single" w:sz="4" w:space="0" w:color="auto"/>
              <w:right w:val="single" w:sz="4" w:space="0" w:color="auto"/>
            </w:tcBorders>
            <w:vAlign w:val="center"/>
          </w:tcPr>
          <w:p w14:paraId="6BDC91A8" w14:textId="77777777" w:rsidR="00654A97" w:rsidRPr="00402E08" w:rsidRDefault="00654A97" w:rsidP="004909A8">
            <w:pPr>
              <w:jc w:val="center"/>
              <w:rPr>
                <w:rFonts w:ascii="Arial Narrow" w:hAnsi="Arial Narrow"/>
                <w:b/>
                <w:sz w:val="20"/>
                <w:szCs w:val="20"/>
              </w:rPr>
            </w:pPr>
            <w:r w:rsidRPr="00402E08">
              <w:rPr>
                <w:rFonts w:ascii="Arial Narrow" w:hAnsi="Arial Narrow"/>
                <w:b/>
                <w:sz w:val="20"/>
                <w:szCs w:val="20"/>
              </w:rPr>
              <w:t>0</w:t>
            </w:r>
          </w:p>
        </w:tc>
        <w:tc>
          <w:tcPr>
            <w:tcW w:w="314" w:type="pct"/>
            <w:tcBorders>
              <w:left w:val="single" w:sz="4" w:space="0" w:color="auto"/>
              <w:bottom w:val="single" w:sz="4" w:space="0" w:color="auto"/>
            </w:tcBorders>
            <w:vAlign w:val="center"/>
          </w:tcPr>
          <w:p w14:paraId="07CCCD20" w14:textId="77777777" w:rsidR="00654A97" w:rsidRPr="00402E08" w:rsidRDefault="00654A97" w:rsidP="004909A8">
            <w:pPr>
              <w:jc w:val="center"/>
              <w:rPr>
                <w:rFonts w:ascii="Arial Narrow" w:hAnsi="Arial Narrow"/>
                <w:b/>
                <w:sz w:val="20"/>
                <w:szCs w:val="20"/>
              </w:rPr>
            </w:pPr>
            <w:r w:rsidRPr="00402E08">
              <w:rPr>
                <w:rFonts w:ascii="Arial Narrow" w:hAnsi="Arial Narrow"/>
                <w:b/>
                <w:sz w:val="20"/>
                <w:szCs w:val="20"/>
              </w:rPr>
              <w:t>Mark obtained</w:t>
            </w:r>
          </w:p>
        </w:tc>
      </w:tr>
      <w:tr w:rsidR="00F83D84" w:rsidRPr="00402E08" w14:paraId="5183AA85" w14:textId="77777777" w:rsidTr="002B2B47">
        <w:trPr>
          <w:cantSplit/>
        </w:trPr>
        <w:tc>
          <w:tcPr>
            <w:tcW w:w="141" w:type="pct"/>
            <w:vMerge w:val="restart"/>
            <w:tcBorders>
              <w:left w:val="single" w:sz="4" w:space="0" w:color="auto"/>
              <w:right w:val="single" w:sz="4" w:space="0" w:color="auto"/>
            </w:tcBorders>
          </w:tcPr>
          <w:p w14:paraId="7BF28513"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9</w:t>
            </w:r>
          </w:p>
        </w:tc>
        <w:tc>
          <w:tcPr>
            <w:tcW w:w="4859" w:type="pct"/>
            <w:gridSpan w:val="8"/>
            <w:tcBorders>
              <w:left w:val="single" w:sz="4" w:space="0" w:color="auto"/>
            </w:tcBorders>
          </w:tcPr>
          <w:p w14:paraId="21E820E4" w14:textId="77777777" w:rsidR="002B2B47" w:rsidRPr="00402E08" w:rsidRDefault="002B2B47" w:rsidP="002B2B47">
            <w:pPr>
              <w:rPr>
                <w:rFonts w:ascii="Arial Narrow" w:hAnsi="Arial Narrow"/>
                <w:sz w:val="20"/>
                <w:szCs w:val="20"/>
              </w:rPr>
            </w:pPr>
            <w:r w:rsidRPr="00402E08">
              <w:rPr>
                <w:rFonts w:ascii="Arial Narrow" w:hAnsi="Arial Narrow"/>
                <w:b/>
                <w:sz w:val="20"/>
                <w:szCs w:val="20"/>
              </w:rPr>
              <w:t>REPORT – TECHNICAL ASPECTS – COVER PAGE</w:t>
            </w:r>
          </w:p>
          <w:p w14:paraId="61428F63" w14:textId="50CB5F31" w:rsidR="002B2B47" w:rsidRPr="00402E08" w:rsidRDefault="002B2B47" w:rsidP="005D0516">
            <w:pPr>
              <w:rPr>
                <w:rFonts w:ascii="Arial Narrow" w:hAnsi="Arial Narrow" w:cstheme="minorHAnsi"/>
                <w:sz w:val="20"/>
                <w:szCs w:val="20"/>
              </w:rPr>
            </w:pPr>
            <w:r w:rsidRPr="00402E08">
              <w:rPr>
                <w:rFonts w:ascii="Arial Narrow" w:hAnsi="Arial Narrow" w:cstheme="minorHAnsi"/>
                <w:sz w:val="20"/>
                <w:szCs w:val="20"/>
              </w:rPr>
              <w:t xml:space="preserve">Professional, well-structured, custom-made cover page using appropriate content controls. Displays all required information (Name, surname, school name, date, subject name, PAT topic, focus question as well as a meaningful abstract/extract). </w:t>
            </w:r>
          </w:p>
        </w:tc>
      </w:tr>
      <w:tr w:rsidR="00F83D84" w:rsidRPr="00402E08" w14:paraId="7901BC7C" w14:textId="77777777" w:rsidTr="005D0516">
        <w:trPr>
          <w:cantSplit/>
        </w:trPr>
        <w:tc>
          <w:tcPr>
            <w:tcW w:w="141" w:type="pct"/>
            <w:vMerge/>
            <w:tcBorders>
              <w:left w:val="single" w:sz="4" w:space="0" w:color="auto"/>
              <w:right w:val="single" w:sz="4" w:space="0" w:color="auto"/>
            </w:tcBorders>
          </w:tcPr>
          <w:p w14:paraId="43319D30" w14:textId="77777777" w:rsidR="002B2B47" w:rsidRPr="00402E08" w:rsidRDefault="002B2B47" w:rsidP="002B2B47">
            <w:pPr>
              <w:jc w:val="center"/>
              <w:rPr>
                <w:rFonts w:ascii="Arial Narrow" w:hAnsi="Arial Narrow"/>
                <w:b/>
                <w:sz w:val="20"/>
                <w:szCs w:val="20"/>
              </w:rPr>
            </w:pPr>
          </w:p>
        </w:tc>
        <w:tc>
          <w:tcPr>
            <w:tcW w:w="1565" w:type="pct"/>
            <w:tcBorders>
              <w:left w:val="single" w:sz="4" w:space="0" w:color="auto"/>
            </w:tcBorders>
          </w:tcPr>
          <w:p w14:paraId="6168115A"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Professional, custom-made cover page using appropriate controls for type of information correctly</w:t>
            </w:r>
          </w:p>
          <w:p w14:paraId="706E9E82" w14:textId="6D9E72E8"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All required information included on cover page as in heading above</w:t>
            </w:r>
          </w:p>
          <w:p w14:paraId="16F1E13B" w14:textId="47B00829"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Meaningful abstract/extract included</w:t>
            </w:r>
          </w:p>
        </w:tc>
        <w:tc>
          <w:tcPr>
            <w:tcW w:w="316" w:type="pct"/>
            <w:vAlign w:val="center"/>
          </w:tcPr>
          <w:p w14:paraId="585A5E03" w14:textId="77777777" w:rsidR="002B2B47" w:rsidRPr="00402E08" w:rsidRDefault="002B2B47" w:rsidP="002B2B47">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36" w:type="pct"/>
          </w:tcPr>
          <w:p w14:paraId="1DD5812B" w14:textId="7CC16ADC"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All </w:t>
            </w:r>
            <w:r w:rsidR="005D0516" w:rsidRPr="00402E08">
              <w:rPr>
                <w:rFonts w:ascii="Arial Narrow" w:hAnsi="Arial Narrow" w:cstheme="minorHAnsi"/>
                <w:sz w:val="20"/>
                <w:szCs w:val="20"/>
              </w:rPr>
              <w:t>3</w:t>
            </w:r>
            <w:r w:rsidRPr="00402E08">
              <w:rPr>
                <w:rFonts w:ascii="Arial Narrow" w:hAnsi="Arial Narrow" w:cstheme="minorHAnsi"/>
                <w:sz w:val="20"/>
                <w:szCs w:val="20"/>
              </w:rPr>
              <w:t xml:space="preserve"> aspects clearly present </w:t>
            </w:r>
          </w:p>
        </w:tc>
        <w:tc>
          <w:tcPr>
            <w:tcW w:w="536" w:type="pct"/>
          </w:tcPr>
          <w:p w14:paraId="22C90D90" w14:textId="340358D1" w:rsidR="002B2B47" w:rsidRPr="00402E08" w:rsidRDefault="002C2183"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All 3 aspects clearly present</w:t>
            </w:r>
            <w:r>
              <w:rPr>
                <w:rFonts w:ascii="Arial Narrow" w:hAnsi="Arial Narrow" w:cstheme="minorHAnsi"/>
                <w:sz w:val="20"/>
                <w:szCs w:val="20"/>
              </w:rPr>
              <w:t xml:space="preserve"> but minor shortcomings</w:t>
            </w:r>
          </w:p>
        </w:tc>
        <w:tc>
          <w:tcPr>
            <w:tcW w:w="536" w:type="pct"/>
          </w:tcPr>
          <w:p w14:paraId="161A16F8" w14:textId="0071D965" w:rsidR="002B2B47" w:rsidRPr="00402E08" w:rsidRDefault="002B2B47" w:rsidP="002C2183">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Only </w:t>
            </w:r>
            <w:r w:rsidR="002C2183">
              <w:rPr>
                <w:rFonts w:ascii="Arial Narrow" w:hAnsi="Arial Narrow" w:cstheme="minorHAnsi"/>
                <w:sz w:val="20"/>
                <w:szCs w:val="20"/>
              </w:rPr>
              <w:t>2</w:t>
            </w:r>
            <w:r w:rsidRPr="00402E08">
              <w:rPr>
                <w:rFonts w:ascii="Arial Narrow" w:hAnsi="Arial Narrow" w:cstheme="minorHAnsi"/>
                <w:sz w:val="20"/>
                <w:szCs w:val="20"/>
              </w:rPr>
              <w:t xml:space="preserve"> of the </w:t>
            </w:r>
            <w:r w:rsidR="005D0516" w:rsidRPr="00402E08">
              <w:rPr>
                <w:rFonts w:ascii="Arial Narrow" w:hAnsi="Arial Narrow" w:cstheme="minorHAnsi"/>
                <w:sz w:val="20"/>
                <w:szCs w:val="20"/>
              </w:rPr>
              <w:t>3</w:t>
            </w:r>
            <w:r w:rsidRPr="00402E08">
              <w:rPr>
                <w:rFonts w:ascii="Arial Narrow" w:hAnsi="Arial Narrow" w:cstheme="minorHAnsi"/>
                <w:sz w:val="20"/>
                <w:szCs w:val="20"/>
              </w:rPr>
              <w:t xml:space="preserve"> aspects clearly present</w:t>
            </w:r>
          </w:p>
        </w:tc>
        <w:tc>
          <w:tcPr>
            <w:tcW w:w="536" w:type="pct"/>
          </w:tcPr>
          <w:p w14:paraId="01EFF0C7" w14:textId="389F978B"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Only 1 of the </w:t>
            </w:r>
            <w:r w:rsidR="005D0516" w:rsidRPr="00402E08">
              <w:rPr>
                <w:rFonts w:ascii="Arial Narrow" w:hAnsi="Arial Narrow" w:cstheme="minorHAnsi"/>
                <w:sz w:val="20"/>
                <w:szCs w:val="20"/>
              </w:rPr>
              <w:t>3</w:t>
            </w:r>
            <w:r w:rsidRPr="00402E08">
              <w:rPr>
                <w:rFonts w:ascii="Arial Narrow" w:hAnsi="Arial Narrow" w:cstheme="minorHAnsi"/>
                <w:sz w:val="20"/>
                <w:szCs w:val="20"/>
              </w:rPr>
              <w:t xml:space="preserve"> aspects clearly present</w:t>
            </w:r>
          </w:p>
        </w:tc>
        <w:tc>
          <w:tcPr>
            <w:tcW w:w="520" w:type="pct"/>
            <w:tcBorders>
              <w:right w:val="single" w:sz="4" w:space="0" w:color="auto"/>
            </w:tcBorders>
          </w:tcPr>
          <w:p w14:paraId="0407CB92" w14:textId="642C79DB"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 cover page </w:t>
            </w:r>
            <w:r w:rsidR="005D0516" w:rsidRPr="00402E08">
              <w:rPr>
                <w:rFonts w:ascii="Arial Narrow" w:hAnsi="Arial Narrow" w:cstheme="minorHAnsi"/>
                <w:sz w:val="20"/>
                <w:szCs w:val="20"/>
              </w:rPr>
              <w:t>added</w:t>
            </w:r>
            <w:r w:rsidRPr="00402E08">
              <w:rPr>
                <w:rFonts w:ascii="Arial Narrow" w:hAnsi="Arial Narrow" w:cstheme="minorHAnsi"/>
                <w:sz w:val="20"/>
                <w:szCs w:val="20"/>
              </w:rPr>
              <w:t xml:space="preserve"> </w:t>
            </w:r>
          </w:p>
        </w:tc>
        <w:tc>
          <w:tcPr>
            <w:tcW w:w="314" w:type="pct"/>
            <w:tcBorders>
              <w:left w:val="single" w:sz="4" w:space="0" w:color="auto"/>
            </w:tcBorders>
            <w:vAlign w:val="center"/>
          </w:tcPr>
          <w:p w14:paraId="3A1955EA" w14:textId="77777777" w:rsidR="002B2B47" w:rsidRPr="00402E08" w:rsidRDefault="002B2B47" w:rsidP="002B2B47">
            <w:pPr>
              <w:jc w:val="center"/>
              <w:rPr>
                <w:rFonts w:ascii="Arial Narrow" w:hAnsi="Arial Narrow" w:cstheme="minorHAnsi"/>
                <w:sz w:val="20"/>
                <w:szCs w:val="20"/>
              </w:rPr>
            </w:pPr>
          </w:p>
        </w:tc>
      </w:tr>
      <w:tr w:rsidR="00F83D84" w:rsidRPr="00402E08" w14:paraId="08C890E0" w14:textId="77777777" w:rsidTr="002B2B47">
        <w:trPr>
          <w:cantSplit/>
        </w:trPr>
        <w:tc>
          <w:tcPr>
            <w:tcW w:w="141" w:type="pct"/>
            <w:vMerge w:val="restart"/>
            <w:tcBorders>
              <w:left w:val="single" w:sz="4" w:space="0" w:color="auto"/>
              <w:right w:val="single" w:sz="4" w:space="0" w:color="auto"/>
            </w:tcBorders>
          </w:tcPr>
          <w:p w14:paraId="15CC27EA"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10</w:t>
            </w:r>
          </w:p>
        </w:tc>
        <w:tc>
          <w:tcPr>
            <w:tcW w:w="4859" w:type="pct"/>
            <w:gridSpan w:val="8"/>
            <w:tcBorders>
              <w:left w:val="single" w:sz="4" w:space="0" w:color="auto"/>
            </w:tcBorders>
          </w:tcPr>
          <w:p w14:paraId="542405A9" w14:textId="77777777" w:rsidR="002B2B47" w:rsidRPr="00402E08" w:rsidRDefault="002B2B47" w:rsidP="002B2B47">
            <w:pPr>
              <w:rPr>
                <w:rFonts w:ascii="Arial Narrow" w:hAnsi="Arial Narrow"/>
                <w:sz w:val="20"/>
                <w:szCs w:val="20"/>
              </w:rPr>
            </w:pPr>
            <w:r w:rsidRPr="00402E08">
              <w:rPr>
                <w:rFonts w:ascii="Arial Narrow" w:hAnsi="Arial Narrow"/>
                <w:b/>
                <w:sz w:val="20"/>
                <w:szCs w:val="20"/>
              </w:rPr>
              <w:t>REPORT – TECHNICAL ASPECTS – EASE OF NAVIGATION</w:t>
            </w:r>
          </w:p>
          <w:p w14:paraId="04FA1371" w14:textId="77777777" w:rsidR="002B2B47" w:rsidRPr="00402E08" w:rsidRDefault="002B2B47" w:rsidP="002B2B47">
            <w:pPr>
              <w:rPr>
                <w:rFonts w:ascii="Arial Narrow" w:hAnsi="Arial Narrow" w:cstheme="minorHAnsi"/>
                <w:sz w:val="20"/>
                <w:szCs w:val="20"/>
              </w:rPr>
            </w:pPr>
            <w:r w:rsidRPr="00402E08">
              <w:rPr>
                <w:rFonts w:ascii="Arial Narrow" w:hAnsi="Arial Narrow" w:cstheme="minorHAnsi"/>
                <w:sz w:val="20"/>
                <w:szCs w:val="20"/>
              </w:rPr>
              <w:t>Professional, well-structured document that is easy to navigate and in which information is easy to find.</w:t>
            </w:r>
          </w:p>
        </w:tc>
      </w:tr>
      <w:tr w:rsidR="00F83D84" w:rsidRPr="00402E08" w14:paraId="560F8CB4" w14:textId="77777777" w:rsidTr="005D0516">
        <w:trPr>
          <w:cantSplit/>
        </w:trPr>
        <w:tc>
          <w:tcPr>
            <w:tcW w:w="141" w:type="pct"/>
            <w:vMerge/>
            <w:tcBorders>
              <w:left w:val="single" w:sz="4" w:space="0" w:color="auto"/>
              <w:right w:val="single" w:sz="4" w:space="0" w:color="auto"/>
            </w:tcBorders>
          </w:tcPr>
          <w:p w14:paraId="116A850B" w14:textId="77777777" w:rsidR="002B2B47" w:rsidRPr="00402E08"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14:paraId="3E7EBC28"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Automatic table of contents, correctly inserted</w:t>
            </w:r>
          </w:p>
          <w:p w14:paraId="1F05171C"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Other tables (tables, figures) correctly inserted</w:t>
            </w:r>
          </w:p>
          <w:p w14:paraId="21545914"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Page numbers appropriately used and correctly inserted (e.g. no page number on cover page, page numbers of each annexure restart at 1)</w:t>
            </w:r>
          </w:p>
          <w:p w14:paraId="3BEA07D1"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Hyperlinks/bookmarks (other than the TOC) appropriately and correctly used to navigate within document</w:t>
            </w:r>
          </w:p>
        </w:tc>
        <w:tc>
          <w:tcPr>
            <w:tcW w:w="316" w:type="pct"/>
            <w:vAlign w:val="center"/>
          </w:tcPr>
          <w:p w14:paraId="1C3AB592" w14:textId="77777777" w:rsidR="002B2B47" w:rsidRPr="00402E08" w:rsidRDefault="002B2B47" w:rsidP="002B2B47">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36" w:type="pct"/>
          </w:tcPr>
          <w:p w14:paraId="135450F2"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All 4 aspects clearly present </w:t>
            </w:r>
            <w:r w:rsidRPr="00402E08">
              <w:rPr>
                <w:rFonts w:ascii="Arial Narrow" w:hAnsi="Arial Narrow" w:cstheme="minorHAnsi"/>
                <w:sz w:val="20"/>
                <w:szCs w:val="20"/>
              </w:rPr>
              <w:br/>
            </w:r>
            <w:r w:rsidRPr="00402E08">
              <w:rPr>
                <w:rFonts w:ascii="Arial Narrow" w:hAnsi="Arial Narrow" w:cstheme="minorHAnsi"/>
                <w:sz w:val="20"/>
                <w:szCs w:val="20"/>
              </w:rPr>
              <w:br/>
            </w:r>
          </w:p>
        </w:tc>
        <w:tc>
          <w:tcPr>
            <w:tcW w:w="536" w:type="pct"/>
          </w:tcPr>
          <w:p w14:paraId="24B22284"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3 of the 4 aspects clearly present</w:t>
            </w:r>
          </w:p>
        </w:tc>
        <w:tc>
          <w:tcPr>
            <w:tcW w:w="536" w:type="pct"/>
          </w:tcPr>
          <w:p w14:paraId="60E2EA2F"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2 of the 4 aspects clearly present</w:t>
            </w:r>
          </w:p>
        </w:tc>
        <w:tc>
          <w:tcPr>
            <w:tcW w:w="536" w:type="pct"/>
          </w:tcPr>
          <w:p w14:paraId="7C3EEACE"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1 of the 4 aspects clearly present</w:t>
            </w:r>
          </w:p>
        </w:tc>
        <w:tc>
          <w:tcPr>
            <w:tcW w:w="520" w:type="pct"/>
            <w:tcBorders>
              <w:right w:val="single" w:sz="4" w:space="0" w:color="auto"/>
            </w:tcBorders>
          </w:tcPr>
          <w:p w14:paraId="14C2E9F5"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None of the 4 aspects clearly present </w:t>
            </w:r>
            <w:r w:rsidRPr="00402E08">
              <w:rPr>
                <w:rFonts w:ascii="Arial Narrow" w:hAnsi="Arial Narrow" w:cstheme="minorHAnsi"/>
                <w:b/>
                <w:sz w:val="20"/>
                <w:szCs w:val="20"/>
              </w:rPr>
              <w:t>or</w:t>
            </w:r>
          </w:p>
          <w:p w14:paraId="14961F11"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Totally dysfunctional</w:t>
            </w:r>
          </w:p>
        </w:tc>
        <w:tc>
          <w:tcPr>
            <w:tcW w:w="314" w:type="pct"/>
            <w:tcBorders>
              <w:left w:val="single" w:sz="4" w:space="0" w:color="auto"/>
            </w:tcBorders>
            <w:vAlign w:val="center"/>
          </w:tcPr>
          <w:p w14:paraId="5E329874" w14:textId="77777777" w:rsidR="002B2B47" w:rsidRPr="00402E08" w:rsidRDefault="002B2B47" w:rsidP="002B2B47">
            <w:pPr>
              <w:jc w:val="center"/>
              <w:rPr>
                <w:rFonts w:ascii="Arial Narrow" w:hAnsi="Arial Narrow" w:cstheme="minorHAnsi"/>
                <w:sz w:val="20"/>
                <w:szCs w:val="20"/>
              </w:rPr>
            </w:pPr>
          </w:p>
        </w:tc>
      </w:tr>
      <w:tr w:rsidR="00F83D84" w:rsidRPr="00402E08" w14:paraId="2AD19B63" w14:textId="77777777" w:rsidTr="00204283">
        <w:trPr>
          <w:cantSplit/>
        </w:trPr>
        <w:tc>
          <w:tcPr>
            <w:tcW w:w="141" w:type="pct"/>
            <w:vMerge w:val="restart"/>
            <w:tcBorders>
              <w:left w:val="single" w:sz="4" w:space="0" w:color="auto"/>
              <w:right w:val="single" w:sz="4" w:space="0" w:color="auto"/>
            </w:tcBorders>
          </w:tcPr>
          <w:p w14:paraId="2D95CB2E" w14:textId="77777777" w:rsidR="00204283" w:rsidRPr="00402E08" w:rsidRDefault="00204283" w:rsidP="002B2B47">
            <w:pPr>
              <w:jc w:val="center"/>
              <w:rPr>
                <w:rFonts w:ascii="Arial Narrow" w:hAnsi="Arial Narrow"/>
                <w:b/>
                <w:sz w:val="20"/>
                <w:szCs w:val="20"/>
              </w:rPr>
            </w:pPr>
            <w:r w:rsidRPr="00402E08">
              <w:rPr>
                <w:rFonts w:ascii="Arial Narrow" w:hAnsi="Arial Narrow"/>
                <w:b/>
                <w:sz w:val="20"/>
                <w:szCs w:val="20"/>
              </w:rPr>
              <w:t>11</w:t>
            </w:r>
          </w:p>
        </w:tc>
        <w:tc>
          <w:tcPr>
            <w:tcW w:w="4859" w:type="pct"/>
            <w:gridSpan w:val="8"/>
            <w:tcBorders>
              <w:left w:val="single" w:sz="4" w:space="0" w:color="auto"/>
            </w:tcBorders>
          </w:tcPr>
          <w:p w14:paraId="66A06BDD" w14:textId="77777777" w:rsidR="00204283" w:rsidRPr="00402E08" w:rsidRDefault="00204283" w:rsidP="002B2B47">
            <w:pPr>
              <w:rPr>
                <w:rFonts w:ascii="Arial Narrow" w:hAnsi="Arial Narrow"/>
                <w:b/>
                <w:sz w:val="20"/>
                <w:szCs w:val="20"/>
              </w:rPr>
            </w:pPr>
            <w:r w:rsidRPr="00402E08">
              <w:rPr>
                <w:rFonts w:ascii="Arial Narrow" w:hAnsi="Arial Narrow"/>
                <w:b/>
                <w:sz w:val="20"/>
                <w:szCs w:val="20"/>
              </w:rPr>
              <w:t xml:space="preserve">REPORT – TECHNICAL ASPECTS – GENERAL </w:t>
            </w:r>
          </w:p>
          <w:p w14:paraId="3356FA6B" w14:textId="7105AAB8" w:rsidR="00204283" w:rsidRPr="00402E08" w:rsidRDefault="00204283" w:rsidP="002E277D">
            <w:pPr>
              <w:rPr>
                <w:rFonts w:ascii="Arial Narrow" w:hAnsi="Arial Narrow" w:cstheme="minorHAnsi"/>
                <w:sz w:val="20"/>
                <w:szCs w:val="20"/>
              </w:rPr>
            </w:pPr>
            <w:r w:rsidRPr="00402E08">
              <w:rPr>
                <w:rFonts w:ascii="Arial Narrow" w:hAnsi="Arial Narrow" w:cstheme="minorHAnsi"/>
                <w:sz w:val="20"/>
                <w:szCs w:val="20"/>
              </w:rPr>
              <w:t xml:space="preserve">One word processing document </w:t>
            </w:r>
            <w:r w:rsidR="005D0516" w:rsidRPr="00402E08">
              <w:rPr>
                <w:rFonts w:ascii="Arial Narrow" w:hAnsi="Arial Narrow" w:cstheme="minorHAnsi"/>
                <w:sz w:val="20"/>
                <w:szCs w:val="20"/>
                <w:lang w:val="en-ZA"/>
              </w:rPr>
              <w:t>(see</w:t>
            </w:r>
            <w:r w:rsidR="00D479C4" w:rsidRPr="00402E08">
              <w:rPr>
                <w:rFonts w:ascii="Arial Narrow" w:hAnsi="Arial Narrow" w:cstheme="minorHAnsi"/>
                <w:sz w:val="20"/>
                <w:szCs w:val="20"/>
                <w:lang w:val="en-ZA"/>
              </w:rPr>
              <w:t xml:space="preserve"> </w:t>
            </w:r>
            <w:r w:rsidR="00D479C4" w:rsidRPr="00402E08">
              <w:rPr>
                <w:rFonts w:ascii="Arial Narrow" w:hAnsi="Arial Narrow" w:cstheme="minorHAnsi"/>
                <w:b/>
                <w:sz w:val="20"/>
                <w:szCs w:val="20"/>
                <w:lang w:val="en-ZA"/>
              </w:rPr>
              <w:t xml:space="preserve">Annexure </w:t>
            </w:r>
            <w:r w:rsidR="00D13CB7" w:rsidRPr="00402E08">
              <w:rPr>
                <w:rFonts w:ascii="Arial Narrow" w:hAnsi="Arial Narrow" w:cstheme="minorHAnsi"/>
                <w:b/>
                <w:sz w:val="20"/>
                <w:szCs w:val="20"/>
                <w:lang w:val="en-ZA"/>
              </w:rPr>
              <w:t>D</w:t>
            </w:r>
            <w:r w:rsidR="00D479C4" w:rsidRPr="00402E08">
              <w:rPr>
                <w:rFonts w:ascii="Arial Narrow" w:hAnsi="Arial Narrow" w:cstheme="minorHAnsi"/>
                <w:sz w:val="20"/>
                <w:szCs w:val="20"/>
                <w:lang w:val="en-ZA"/>
              </w:rPr>
              <w:t xml:space="preserve">) and </w:t>
            </w:r>
            <w:r w:rsidR="00F446DE" w:rsidRPr="00402E08">
              <w:rPr>
                <w:rFonts w:ascii="Arial Narrow" w:hAnsi="Arial Narrow" w:cstheme="minorHAnsi"/>
                <w:sz w:val="20"/>
                <w:szCs w:val="20"/>
                <w:lang w:val="en-ZA"/>
              </w:rPr>
              <w:t>containing</w:t>
            </w:r>
            <w:r w:rsidRPr="00402E08">
              <w:rPr>
                <w:rFonts w:ascii="Arial Narrow" w:hAnsi="Arial Narrow" w:cstheme="minorHAnsi"/>
                <w:sz w:val="20"/>
                <w:szCs w:val="20"/>
              </w:rPr>
              <w:t xml:space="preserve"> all </w:t>
            </w:r>
            <w:r w:rsidR="00D479C4" w:rsidRPr="00402E08">
              <w:rPr>
                <w:rFonts w:ascii="Arial Narrow" w:hAnsi="Arial Narrow" w:cstheme="minorHAnsi"/>
                <w:sz w:val="20"/>
                <w:szCs w:val="20"/>
                <w:lang w:val="en-ZA"/>
              </w:rPr>
              <w:t xml:space="preserve">the </w:t>
            </w:r>
            <w:r w:rsidRPr="00402E08">
              <w:rPr>
                <w:rFonts w:ascii="Arial Narrow" w:hAnsi="Arial Narrow" w:cstheme="minorHAnsi"/>
                <w:sz w:val="20"/>
                <w:szCs w:val="20"/>
              </w:rPr>
              <w:t>info</w:t>
            </w:r>
            <w:r w:rsidR="005D0516" w:rsidRPr="00402E08">
              <w:rPr>
                <w:rFonts w:ascii="Arial Narrow" w:hAnsi="Arial Narrow" w:cstheme="minorHAnsi"/>
                <w:sz w:val="20"/>
                <w:szCs w:val="20"/>
                <w:lang w:val="en-ZA"/>
              </w:rPr>
              <w:t xml:space="preserve">. </w:t>
            </w:r>
            <w:r w:rsidRPr="00402E08">
              <w:rPr>
                <w:rFonts w:ascii="Arial Narrow" w:hAnsi="Arial Narrow" w:cstheme="minorHAnsi"/>
                <w:sz w:val="20"/>
                <w:szCs w:val="20"/>
              </w:rPr>
              <w:t xml:space="preserve">required for </w:t>
            </w:r>
            <w:r w:rsidR="005D0516" w:rsidRPr="00402E08">
              <w:rPr>
                <w:rFonts w:ascii="Arial Narrow" w:hAnsi="Arial Narrow" w:cstheme="minorHAnsi"/>
                <w:sz w:val="20"/>
                <w:szCs w:val="20"/>
                <w:lang w:val="en-ZA"/>
              </w:rPr>
              <w:t>P</w:t>
            </w:r>
            <w:r w:rsidRPr="00402E08">
              <w:rPr>
                <w:rFonts w:ascii="Arial Narrow" w:hAnsi="Arial Narrow" w:cstheme="minorHAnsi"/>
                <w:sz w:val="20"/>
                <w:szCs w:val="20"/>
              </w:rPr>
              <w:t>hase 3, professionally rounded off, using appropriate word processing functions, principles</w:t>
            </w:r>
            <w:r w:rsidR="005D0516" w:rsidRPr="00402E08">
              <w:rPr>
                <w:rFonts w:ascii="Arial Narrow" w:hAnsi="Arial Narrow" w:cstheme="minorHAnsi"/>
                <w:sz w:val="20"/>
                <w:szCs w:val="20"/>
                <w:lang w:val="en-ZA"/>
              </w:rPr>
              <w:t>/</w:t>
            </w:r>
            <w:r w:rsidRPr="00402E08">
              <w:rPr>
                <w:rFonts w:ascii="Arial Narrow" w:hAnsi="Arial Narrow" w:cstheme="minorHAnsi"/>
                <w:sz w:val="20"/>
                <w:szCs w:val="20"/>
              </w:rPr>
              <w:t>techniques correctly.</w:t>
            </w:r>
          </w:p>
        </w:tc>
      </w:tr>
      <w:tr w:rsidR="00F83D84" w:rsidRPr="00402E08" w14:paraId="142A2CAA" w14:textId="77777777" w:rsidTr="005D0516">
        <w:trPr>
          <w:cantSplit/>
        </w:trPr>
        <w:tc>
          <w:tcPr>
            <w:tcW w:w="141" w:type="pct"/>
            <w:vMerge/>
            <w:tcBorders>
              <w:left w:val="single" w:sz="4" w:space="0" w:color="auto"/>
              <w:right w:val="single" w:sz="4" w:space="0" w:color="auto"/>
            </w:tcBorders>
          </w:tcPr>
          <w:p w14:paraId="4642E780" w14:textId="77777777" w:rsidR="002B2B47" w:rsidRPr="00402E08"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14:paraId="0FB7FEBB" w14:textId="77777777" w:rsidR="002B2B47" w:rsidRPr="00402E08" w:rsidRDefault="002B2B47" w:rsidP="002B2B47">
            <w:pPr>
              <w:rPr>
                <w:rFonts w:ascii="Arial Narrow" w:hAnsi="Arial Narrow"/>
                <w:sz w:val="20"/>
                <w:szCs w:val="20"/>
              </w:rPr>
            </w:pPr>
            <w:r w:rsidRPr="00402E08">
              <w:rPr>
                <w:rFonts w:ascii="Arial Narrow" w:hAnsi="Arial Narrow"/>
                <w:sz w:val="20"/>
                <w:szCs w:val="20"/>
              </w:rPr>
              <w:t>Well structured, legible, professional document:</w:t>
            </w:r>
          </w:p>
          <w:p w14:paraId="20B40E9F"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Appropriate, readable fonts, size and number (not more than two)</w:t>
            </w:r>
          </w:p>
          <w:p w14:paraId="36A1B690"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Headings given due prominence (also in tables) </w:t>
            </w:r>
          </w:p>
          <w:p w14:paraId="74E5931E" w14:textId="56A0B3BB"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Appropriate line and paragraph spacing (no </w:t>
            </w:r>
            <w:r w:rsidR="005D0516" w:rsidRPr="00402E08">
              <w:rPr>
                <w:rFonts w:ascii="Arial Narrow" w:hAnsi="Arial Narrow"/>
                <w:sz w:val="20"/>
                <w:szCs w:val="20"/>
              </w:rPr>
              <w:t>'</w:t>
            </w:r>
            <w:r w:rsidRPr="00402E08">
              <w:rPr>
                <w:rFonts w:ascii="Arial Narrow" w:hAnsi="Arial Narrow"/>
                <w:sz w:val="20"/>
                <w:szCs w:val="20"/>
              </w:rPr>
              <w:t>empty</w:t>
            </w:r>
            <w:r w:rsidR="005D0516" w:rsidRPr="00402E08">
              <w:rPr>
                <w:rFonts w:ascii="Arial Narrow" w:hAnsi="Arial Narrow"/>
                <w:sz w:val="20"/>
                <w:szCs w:val="20"/>
              </w:rPr>
              <w:t xml:space="preserve">' </w:t>
            </w:r>
            <w:r w:rsidRPr="00402E08">
              <w:rPr>
                <w:rFonts w:ascii="Arial Narrow" w:hAnsi="Arial Narrow"/>
                <w:sz w:val="20"/>
                <w:szCs w:val="20"/>
              </w:rPr>
              <w:t>paragraphs)</w:t>
            </w:r>
          </w:p>
          <w:p w14:paraId="2649D9D0"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Correct word spacing (only one space between words or after punctuation marks), and correct punctuation (full stop at end of sentence, capital letter at beginning of sentence) </w:t>
            </w:r>
          </w:p>
          <w:p w14:paraId="7A35DA66"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No spelling or grammar mistakes</w:t>
            </w:r>
          </w:p>
          <w:p w14:paraId="7F087316"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Consistent formatting throughout</w:t>
            </w:r>
          </w:p>
        </w:tc>
        <w:tc>
          <w:tcPr>
            <w:tcW w:w="316" w:type="pct"/>
            <w:vAlign w:val="center"/>
          </w:tcPr>
          <w:p w14:paraId="023412E6" w14:textId="77777777" w:rsidR="002B2B47" w:rsidRPr="00402E08" w:rsidRDefault="002B2B47" w:rsidP="002B2B47">
            <w:pPr>
              <w:jc w:val="center"/>
              <w:rPr>
                <w:rFonts w:ascii="Arial Narrow" w:hAnsi="Arial Narrow" w:cstheme="minorHAnsi"/>
                <w:b/>
                <w:sz w:val="20"/>
                <w:szCs w:val="20"/>
              </w:rPr>
            </w:pPr>
            <w:r w:rsidRPr="00402E08">
              <w:rPr>
                <w:rFonts w:ascii="Arial Narrow" w:hAnsi="Arial Narrow" w:cstheme="minorHAnsi"/>
                <w:b/>
                <w:sz w:val="20"/>
                <w:szCs w:val="20"/>
              </w:rPr>
              <w:t>4</w:t>
            </w:r>
          </w:p>
        </w:tc>
        <w:tc>
          <w:tcPr>
            <w:tcW w:w="536" w:type="pct"/>
          </w:tcPr>
          <w:p w14:paraId="22C5B76E"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All 6 aspects clearly present</w:t>
            </w:r>
          </w:p>
        </w:tc>
        <w:tc>
          <w:tcPr>
            <w:tcW w:w="536" w:type="pct"/>
          </w:tcPr>
          <w:p w14:paraId="161AC172"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5 of the 6 aspects clearly present</w:t>
            </w:r>
          </w:p>
        </w:tc>
        <w:tc>
          <w:tcPr>
            <w:tcW w:w="536" w:type="pct"/>
          </w:tcPr>
          <w:p w14:paraId="1B7BEBA9"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4 of the 6 aspects clearly present</w:t>
            </w:r>
          </w:p>
        </w:tc>
        <w:tc>
          <w:tcPr>
            <w:tcW w:w="536" w:type="pct"/>
          </w:tcPr>
          <w:p w14:paraId="7C0C838A"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3 of the 6 aspects clearly present</w:t>
            </w:r>
          </w:p>
        </w:tc>
        <w:tc>
          <w:tcPr>
            <w:tcW w:w="520" w:type="pct"/>
            <w:tcBorders>
              <w:right w:val="single" w:sz="4" w:space="0" w:color="auto"/>
            </w:tcBorders>
          </w:tcPr>
          <w:p w14:paraId="071F3A79"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Less than 3 of the 6 aspects clearly present </w:t>
            </w:r>
            <w:r w:rsidRPr="00402E08">
              <w:rPr>
                <w:rFonts w:ascii="Arial Narrow" w:hAnsi="Arial Narrow" w:cstheme="minorHAnsi"/>
                <w:b/>
                <w:sz w:val="20"/>
                <w:szCs w:val="20"/>
              </w:rPr>
              <w:t>or</w:t>
            </w:r>
          </w:p>
          <w:p w14:paraId="5412F8D1"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Totally unstructured, not readable or unprofessional</w:t>
            </w:r>
          </w:p>
        </w:tc>
        <w:tc>
          <w:tcPr>
            <w:tcW w:w="314" w:type="pct"/>
            <w:tcBorders>
              <w:left w:val="single" w:sz="4" w:space="0" w:color="auto"/>
            </w:tcBorders>
            <w:vAlign w:val="center"/>
          </w:tcPr>
          <w:p w14:paraId="76E040FD" w14:textId="77777777" w:rsidR="002B2B47" w:rsidRPr="00402E08" w:rsidRDefault="002B2B47" w:rsidP="002B2B47">
            <w:pPr>
              <w:jc w:val="center"/>
              <w:rPr>
                <w:rFonts w:ascii="Arial Narrow" w:hAnsi="Arial Narrow" w:cstheme="minorHAnsi"/>
                <w:sz w:val="20"/>
                <w:szCs w:val="20"/>
              </w:rPr>
            </w:pPr>
          </w:p>
        </w:tc>
      </w:tr>
      <w:tr w:rsidR="00F83D84" w:rsidRPr="00402E08" w14:paraId="41C09603" w14:textId="77777777" w:rsidTr="005D0516">
        <w:trPr>
          <w:cantSplit/>
        </w:trPr>
        <w:tc>
          <w:tcPr>
            <w:tcW w:w="1706" w:type="pct"/>
            <w:gridSpan w:val="2"/>
            <w:tcBorders>
              <w:top w:val="single" w:sz="4" w:space="0" w:color="auto"/>
              <w:bottom w:val="single" w:sz="4" w:space="0" w:color="auto"/>
            </w:tcBorders>
          </w:tcPr>
          <w:p w14:paraId="310027E3" w14:textId="77777777" w:rsidR="002B2B47" w:rsidRPr="00402E08" w:rsidRDefault="002B2B47" w:rsidP="002B2B47">
            <w:pPr>
              <w:jc w:val="right"/>
              <w:rPr>
                <w:rFonts w:ascii="Arial Narrow" w:hAnsi="Arial Narrow" w:cstheme="minorHAnsi"/>
                <w:b/>
                <w:sz w:val="20"/>
                <w:szCs w:val="20"/>
              </w:rPr>
            </w:pPr>
          </w:p>
          <w:p w14:paraId="6E06F6CB" w14:textId="77777777" w:rsidR="002B2B47" w:rsidRPr="00402E08" w:rsidRDefault="002B2B47" w:rsidP="002B2B47">
            <w:pPr>
              <w:jc w:val="right"/>
              <w:rPr>
                <w:rFonts w:ascii="Arial Narrow" w:hAnsi="Arial Narrow" w:cstheme="minorHAnsi"/>
                <w:b/>
                <w:sz w:val="20"/>
                <w:szCs w:val="20"/>
              </w:rPr>
            </w:pPr>
            <w:r w:rsidRPr="00402E08">
              <w:rPr>
                <w:rFonts w:ascii="Arial Narrow" w:hAnsi="Arial Narrow" w:cstheme="minorHAnsi"/>
                <w:b/>
                <w:sz w:val="20"/>
                <w:szCs w:val="20"/>
              </w:rPr>
              <w:t xml:space="preserve">TOTAL MARK: </w:t>
            </w:r>
          </w:p>
        </w:tc>
        <w:tc>
          <w:tcPr>
            <w:tcW w:w="316" w:type="pct"/>
            <w:tcBorders>
              <w:top w:val="single" w:sz="4" w:space="0" w:color="auto"/>
              <w:bottom w:val="single" w:sz="4" w:space="0" w:color="auto"/>
            </w:tcBorders>
            <w:vAlign w:val="center"/>
          </w:tcPr>
          <w:p w14:paraId="1C36C6F4" w14:textId="5808DC90" w:rsidR="002B2B47" w:rsidRPr="00402E08" w:rsidRDefault="00FB666C" w:rsidP="003B1676">
            <w:pPr>
              <w:jc w:val="center"/>
              <w:rPr>
                <w:rFonts w:ascii="Arial Narrow" w:hAnsi="Arial Narrow" w:cstheme="minorHAnsi"/>
                <w:b/>
                <w:sz w:val="20"/>
                <w:szCs w:val="20"/>
                <w:lang w:val="en-ZA"/>
              </w:rPr>
            </w:pPr>
            <w:r w:rsidRPr="00402E08">
              <w:rPr>
                <w:rFonts w:ascii="Arial Narrow" w:hAnsi="Arial Narrow" w:cstheme="minorHAnsi"/>
                <w:b/>
                <w:sz w:val="20"/>
                <w:szCs w:val="20"/>
              </w:rPr>
              <w:t>4</w:t>
            </w:r>
            <w:r w:rsidR="003B1676" w:rsidRPr="00402E08">
              <w:rPr>
                <w:rFonts w:ascii="Arial Narrow" w:hAnsi="Arial Narrow" w:cstheme="minorHAnsi"/>
                <w:b/>
                <w:sz w:val="20"/>
                <w:szCs w:val="20"/>
                <w:lang w:val="en-ZA"/>
              </w:rPr>
              <w:t>3</w:t>
            </w:r>
          </w:p>
        </w:tc>
        <w:tc>
          <w:tcPr>
            <w:tcW w:w="2665" w:type="pct"/>
            <w:gridSpan w:val="5"/>
            <w:tcBorders>
              <w:top w:val="single" w:sz="4" w:space="0" w:color="auto"/>
              <w:bottom w:val="single" w:sz="4" w:space="0" w:color="auto"/>
            </w:tcBorders>
            <w:vAlign w:val="center"/>
          </w:tcPr>
          <w:p w14:paraId="7C7B4632" w14:textId="77777777" w:rsidR="002B2B47" w:rsidRPr="00402E08" w:rsidRDefault="002B2B47" w:rsidP="002B2B47">
            <w:pPr>
              <w:jc w:val="right"/>
              <w:rPr>
                <w:rFonts w:ascii="Arial Narrow" w:hAnsi="Arial Narrow" w:cstheme="minorHAnsi"/>
                <w:b/>
                <w:sz w:val="20"/>
                <w:szCs w:val="20"/>
              </w:rPr>
            </w:pPr>
            <w:r w:rsidRPr="00402E08">
              <w:rPr>
                <w:rFonts w:ascii="Arial Narrow" w:hAnsi="Arial Narrow" w:cstheme="minorHAnsi"/>
                <w:b/>
                <w:sz w:val="20"/>
                <w:szCs w:val="20"/>
              </w:rPr>
              <w:t>MARK OBTAINED</w:t>
            </w:r>
          </w:p>
        </w:tc>
        <w:tc>
          <w:tcPr>
            <w:tcW w:w="314" w:type="pct"/>
            <w:vAlign w:val="center"/>
          </w:tcPr>
          <w:p w14:paraId="2040D7EA" w14:textId="77777777" w:rsidR="002B2B47" w:rsidRPr="00402E08" w:rsidRDefault="002B2B47" w:rsidP="002B2B47">
            <w:pPr>
              <w:jc w:val="center"/>
              <w:rPr>
                <w:rFonts w:ascii="Arial Narrow" w:hAnsi="Arial Narrow" w:cstheme="minorHAnsi"/>
                <w:b/>
                <w:sz w:val="20"/>
                <w:szCs w:val="20"/>
              </w:rPr>
            </w:pPr>
          </w:p>
          <w:p w14:paraId="72A7E746" w14:textId="77777777" w:rsidR="002B2B47" w:rsidRPr="00402E08" w:rsidRDefault="002B2B47" w:rsidP="002B2B47">
            <w:pPr>
              <w:jc w:val="center"/>
              <w:rPr>
                <w:rFonts w:ascii="Arial Narrow" w:hAnsi="Arial Narrow" w:cstheme="minorHAnsi"/>
                <w:b/>
                <w:sz w:val="20"/>
                <w:szCs w:val="20"/>
              </w:rPr>
            </w:pPr>
          </w:p>
          <w:p w14:paraId="2E605C45" w14:textId="77777777" w:rsidR="002B2B47" w:rsidRPr="00402E08" w:rsidRDefault="002B2B47" w:rsidP="002B2B47">
            <w:pPr>
              <w:jc w:val="center"/>
              <w:rPr>
                <w:rFonts w:ascii="Arial Narrow" w:hAnsi="Arial Narrow" w:cstheme="minorHAnsi"/>
                <w:b/>
                <w:sz w:val="20"/>
                <w:szCs w:val="20"/>
              </w:rPr>
            </w:pPr>
          </w:p>
        </w:tc>
      </w:tr>
    </w:tbl>
    <w:p w14:paraId="38D78C65" w14:textId="220C9A36" w:rsidR="00B340F8" w:rsidRPr="00402E08" w:rsidRDefault="00B340F8" w:rsidP="00B340F8">
      <w:pPr>
        <w:spacing w:line="264" w:lineRule="auto"/>
        <w:ind w:left="720" w:hanging="720"/>
        <w:rPr>
          <w:rFonts w:ascii="Calibri" w:hAnsi="Calibri"/>
          <w:b/>
          <w:sz w:val="28"/>
          <w:szCs w:val="28"/>
          <w:lang w:val="en-ZA"/>
        </w:rPr>
      </w:pPr>
      <w:r w:rsidRPr="00402E08">
        <w:rPr>
          <w:rFonts w:ascii="Calibri" w:hAnsi="Calibri"/>
          <w:b/>
          <w:sz w:val="28"/>
          <w:szCs w:val="28"/>
          <w:lang w:val="en-ZA"/>
        </w:rPr>
        <w:lastRenderedPageBreak/>
        <w:t>WEBSITE</w:t>
      </w:r>
      <w:r w:rsidR="00296CFE" w:rsidRPr="00402E08">
        <w:rPr>
          <w:rFonts w:ascii="Calibri" w:hAnsi="Calibri"/>
          <w:b/>
          <w:sz w:val="28"/>
          <w:szCs w:val="28"/>
          <w:lang w:val="en-ZA"/>
        </w:rPr>
        <w:t xml:space="preserve"> and OVERALL EVALUATION</w:t>
      </w:r>
    </w:p>
    <w:tbl>
      <w:tblPr>
        <w:tblStyle w:val="TableGrid"/>
        <w:tblW w:w="5000" w:type="pct"/>
        <w:tblLayout w:type="fixed"/>
        <w:tblLook w:val="04A0" w:firstRow="1" w:lastRow="0" w:firstColumn="1" w:lastColumn="0" w:noHBand="0" w:noVBand="1"/>
      </w:tblPr>
      <w:tblGrid>
        <w:gridCol w:w="442"/>
        <w:gridCol w:w="5195"/>
        <w:gridCol w:w="992"/>
        <w:gridCol w:w="1613"/>
        <w:gridCol w:w="1617"/>
        <w:gridCol w:w="1613"/>
        <w:gridCol w:w="1617"/>
        <w:gridCol w:w="1617"/>
        <w:gridCol w:w="989"/>
      </w:tblGrid>
      <w:tr w:rsidR="00F83D84" w:rsidRPr="00402E08" w14:paraId="677C05DB" w14:textId="77777777" w:rsidTr="00F3477A">
        <w:trPr>
          <w:cantSplit/>
          <w:tblHeader/>
        </w:trPr>
        <w:tc>
          <w:tcPr>
            <w:tcW w:w="141" w:type="pct"/>
            <w:tcBorders>
              <w:top w:val="single" w:sz="4" w:space="0" w:color="auto"/>
              <w:left w:val="single" w:sz="4" w:space="0" w:color="auto"/>
              <w:bottom w:val="single" w:sz="4" w:space="0" w:color="auto"/>
              <w:right w:val="single" w:sz="4" w:space="0" w:color="auto"/>
            </w:tcBorders>
          </w:tcPr>
          <w:p w14:paraId="4031CCB1" w14:textId="77777777" w:rsidR="002B2B47" w:rsidRPr="00402E08" w:rsidRDefault="002B2B47" w:rsidP="002B2B47">
            <w:pPr>
              <w:jc w:val="center"/>
              <w:rPr>
                <w:rFonts w:ascii="Arial Narrow" w:hAnsi="Arial Narrow"/>
                <w:b/>
                <w:sz w:val="20"/>
                <w:szCs w:val="20"/>
              </w:rPr>
            </w:pPr>
          </w:p>
        </w:tc>
        <w:tc>
          <w:tcPr>
            <w:tcW w:w="1655" w:type="pct"/>
            <w:tcBorders>
              <w:top w:val="single" w:sz="4" w:space="0" w:color="auto"/>
              <w:left w:val="single" w:sz="4" w:space="0" w:color="auto"/>
              <w:bottom w:val="single" w:sz="4" w:space="0" w:color="auto"/>
              <w:right w:val="single" w:sz="4" w:space="0" w:color="auto"/>
            </w:tcBorders>
            <w:vAlign w:val="center"/>
          </w:tcPr>
          <w:p w14:paraId="51867F83"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14:paraId="2FD69CEE"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Possible mark</w:t>
            </w:r>
          </w:p>
        </w:tc>
        <w:tc>
          <w:tcPr>
            <w:tcW w:w="514" w:type="pct"/>
            <w:tcBorders>
              <w:top w:val="single" w:sz="4" w:space="0" w:color="auto"/>
              <w:left w:val="single" w:sz="4" w:space="0" w:color="auto"/>
              <w:bottom w:val="single" w:sz="4" w:space="0" w:color="auto"/>
              <w:right w:val="single" w:sz="4" w:space="0" w:color="auto"/>
            </w:tcBorders>
            <w:vAlign w:val="center"/>
          </w:tcPr>
          <w:p w14:paraId="574F3638"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4</w:t>
            </w:r>
          </w:p>
        </w:tc>
        <w:tc>
          <w:tcPr>
            <w:tcW w:w="515" w:type="pct"/>
            <w:tcBorders>
              <w:top w:val="single" w:sz="4" w:space="0" w:color="auto"/>
              <w:left w:val="single" w:sz="4" w:space="0" w:color="auto"/>
              <w:bottom w:val="single" w:sz="4" w:space="0" w:color="auto"/>
              <w:right w:val="single" w:sz="4" w:space="0" w:color="auto"/>
            </w:tcBorders>
            <w:vAlign w:val="center"/>
          </w:tcPr>
          <w:p w14:paraId="14DFE16E"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3</w:t>
            </w:r>
          </w:p>
        </w:tc>
        <w:tc>
          <w:tcPr>
            <w:tcW w:w="514" w:type="pct"/>
            <w:tcBorders>
              <w:top w:val="single" w:sz="4" w:space="0" w:color="auto"/>
              <w:left w:val="single" w:sz="4" w:space="0" w:color="auto"/>
              <w:bottom w:val="single" w:sz="4" w:space="0" w:color="auto"/>
              <w:right w:val="single" w:sz="4" w:space="0" w:color="auto"/>
            </w:tcBorders>
            <w:vAlign w:val="center"/>
          </w:tcPr>
          <w:p w14:paraId="6BD7FFB1"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2</w:t>
            </w:r>
          </w:p>
        </w:tc>
        <w:tc>
          <w:tcPr>
            <w:tcW w:w="515" w:type="pct"/>
            <w:tcBorders>
              <w:top w:val="single" w:sz="4" w:space="0" w:color="auto"/>
              <w:left w:val="single" w:sz="4" w:space="0" w:color="auto"/>
              <w:bottom w:val="single" w:sz="4" w:space="0" w:color="auto"/>
              <w:right w:val="single" w:sz="4" w:space="0" w:color="auto"/>
            </w:tcBorders>
            <w:vAlign w:val="center"/>
          </w:tcPr>
          <w:p w14:paraId="5879151F"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1</w:t>
            </w:r>
          </w:p>
        </w:tc>
        <w:tc>
          <w:tcPr>
            <w:tcW w:w="515" w:type="pct"/>
            <w:tcBorders>
              <w:top w:val="single" w:sz="4" w:space="0" w:color="auto"/>
              <w:left w:val="single" w:sz="4" w:space="0" w:color="auto"/>
              <w:bottom w:val="single" w:sz="4" w:space="0" w:color="auto"/>
              <w:right w:val="single" w:sz="4" w:space="0" w:color="auto"/>
            </w:tcBorders>
            <w:vAlign w:val="center"/>
          </w:tcPr>
          <w:p w14:paraId="382C2ECA"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0</w:t>
            </w:r>
          </w:p>
        </w:tc>
        <w:tc>
          <w:tcPr>
            <w:tcW w:w="315" w:type="pct"/>
            <w:tcBorders>
              <w:left w:val="single" w:sz="4" w:space="0" w:color="auto"/>
              <w:bottom w:val="single" w:sz="4" w:space="0" w:color="auto"/>
            </w:tcBorders>
            <w:vAlign w:val="center"/>
          </w:tcPr>
          <w:p w14:paraId="120BBDC6"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Mark obtained</w:t>
            </w:r>
          </w:p>
        </w:tc>
      </w:tr>
      <w:tr w:rsidR="00F83D84" w:rsidRPr="00402E08" w14:paraId="239C690F" w14:textId="77777777" w:rsidTr="00F3477A">
        <w:trPr>
          <w:cantSplit/>
        </w:trPr>
        <w:tc>
          <w:tcPr>
            <w:tcW w:w="141" w:type="pct"/>
            <w:vMerge w:val="restart"/>
            <w:tcBorders>
              <w:top w:val="single" w:sz="4" w:space="0" w:color="auto"/>
              <w:left w:val="single" w:sz="4" w:space="0" w:color="auto"/>
              <w:right w:val="single" w:sz="4" w:space="0" w:color="auto"/>
            </w:tcBorders>
          </w:tcPr>
          <w:p w14:paraId="1BF993DA"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12</w:t>
            </w:r>
          </w:p>
        </w:tc>
        <w:tc>
          <w:tcPr>
            <w:tcW w:w="4544" w:type="pct"/>
            <w:gridSpan w:val="7"/>
            <w:tcBorders>
              <w:top w:val="single" w:sz="4" w:space="0" w:color="auto"/>
              <w:left w:val="single" w:sz="4" w:space="0" w:color="auto"/>
              <w:right w:val="single" w:sz="4" w:space="0" w:color="auto"/>
            </w:tcBorders>
          </w:tcPr>
          <w:p w14:paraId="50A9DE3F" w14:textId="77777777" w:rsidR="002B2B47" w:rsidRPr="00402E08" w:rsidRDefault="002B2B47" w:rsidP="002B2B47">
            <w:pPr>
              <w:rPr>
                <w:rFonts w:ascii="Arial Narrow" w:hAnsi="Arial Narrow" w:cstheme="minorHAnsi"/>
                <w:sz w:val="20"/>
                <w:szCs w:val="20"/>
              </w:rPr>
            </w:pPr>
            <w:r w:rsidRPr="00402E08">
              <w:rPr>
                <w:rFonts w:ascii="Arial Narrow" w:hAnsi="Arial Narrow"/>
                <w:b/>
                <w:sz w:val="20"/>
                <w:szCs w:val="20"/>
              </w:rPr>
              <w:t>WEBSITE – GENERAL ASPECTS</w:t>
            </w:r>
          </w:p>
        </w:tc>
        <w:tc>
          <w:tcPr>
            <w:tcW w:w="315" w:type="pct"/>
            <w:vMerge w:val="restart"/>
            <w:tcBorders>
              <w:top w:val="single" w:sz="4" w:space="0" w:color="auto"/>
              <w:left w:val="single" w:sz="4" w:space="0" w:color="auto"/>
            </w:tcBorders>
            <w:vAlign w:val="center"/>
          </w:tcPr>
          <w:p w14:paraId="1FBFFEBD" w14:textId="77777777" w:rsidR="002B2B47" w:rsidRPr="00402E08" w:rsidRDefault="002B2B47" w:rsidP="002B2B47">
            <w:pPr>
              <w:jc w:val="center"/>
              <w:rPr>
                <w:rFonts w:ascii="Arial Narrow" w:hAnsi="Arial Narrow" w:cstheme="minorHAnsi"/>
                <w:sz w:val="20"/>
                <w:szCs w:val="20"/>
              </w:rPr>
            </w:pPr>
          </w:p>
        </w:tc>
      </w:tr>
      <w:tr w:rsidR="00F83D84" w:rsidRPr="00402E08" w14:paraId="0D3B8FE8" w14:textId="77777777" w:rsidTr="00F3477A">
        <w:trPr>
          <w:cantSplit/>
        </w:trPr>
        <w:tc>
          <w:tcPr>
            <w:tcW w:w="141" w:type="pct"/>
            <w:vMerge/>
            <w:tcBorders>
              <w:left w:val="single" w:sz="4" w:space="0" w:color="auto"/>
              <w:right w:val="single" w:sz="4" w:space="0" w:color="auto"/>
            </w:tcBorders>
          </w:tcPr>
          <w:p w14:paraId="42773A78" w14:textId="77777777" w:rsidR="002B2B47" w:rsidRPr="00402E08"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14:paraId="730AD526"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Home page with title included</w:t>
            </w:r>
          </w:p>
          <w:p w14:paraId="019FFE8E" w14:textId="7F1DF624" w:rsidR="002B2B47" w:rsidRPr="00402E08" w:rsidRDefault="005D0516"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At least ONE </w:t>
            </w:r>
            <w:r w:rsidR="00A723F2" w:rsidRPr="00402E08">
              <w:rPr>
                <w:rFonts w:ascii="Arial Narrow" w:hAnsi="Arial Narrow"/>
                <w:sz w:val="20"/>
                <w:szCs w:val="20"/>
              </w:rPr>
              <w:t>link to an</w:t>
            </w:r>
            <w:r w:rsidR="002B2B47" w:rsidRPr="00402E08">
              <w:rPr>
                <w:rFonts w:ascii="Arial Narrow" w:hAnsi="Arial Narrow"/>
                <w:sz w:val="20"/>
                <w:szCs w:val="20"/>
              </w:rPr>
              <w:t xml:space="preserve">other </w:t>
            </w:r>
            <w:r w:rsidR="00A723F2" w:rsidRPr="00402E08">
              <w:rPr>
                <w:rFonts w:ascii="Arial Narrow" w:hAnsi="Arial Narrow"/>
                <w:sz w:val="20"/>
                <w:szCs w:val="20"/>
              </w:rPr>
              <w:t xml:space="preserve">web </w:t>
            </w:r>
            <w:r w:rsidR="002B2B47" w:rsidRPr="00402E08">
              <w:rPr>
                <w:rFonts w:ascii="Arial Narrow" w:hAnsi="Arial Narrow"/>
                <w:sz w:val="20"/>
                <w:szCs w:val="20"/>
              </w:rPr>
              <w:t xml:space="preserve">page </w:t>
            </w:r>
          </w:p>
          <w:p w14:paraId="71F548DA"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Saved as HTML and opens correctly – no errors</w:t>
            </w:r>
          </w:p>
          <w:p w14:paraId="69F8C709"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Suited to audience</w:t>
            </w:r>
          </w:p>
        </w:tc>
        <w:tc>
          <w:tcPr>
            <w:tcW w:w="316" w:type="pct"/>
            <w:vAlign w:val="center"/>
          </w:tcPr>
          <w:p w14:paraId="07F8829C" w14:textId="77777777" w:rsidR="002B2B47" w:rsidRPr="00402E08" w:rsidRDefault="002B2B47" w:rsidP="002B2B47">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14" w:type="pct"/>
          </w:tcPr>
          <w:p w14:paraId="63B74215"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All 4 aspects clearly present </w:t>
            </w:r>
          </w:p>
        </w:tc>
        <w:tc>
          <w:tcPr>
            <w:tcW w:w="515" w:type="pct"/>
          </w:tcPr>
          <w:p w14:paraId="086F0E4D"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3 of the 4 aspects clearly present</w:t>
            </w:r>
          </w:p>
        </w:tc>
        <w:tc>
          <w:tcPr>
            <w:tcW w:w="514" w:type="pct"/>
          </w:tcPr>
          <w:p w14:paraId="27845E51"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2 of the 4 aspects clearly present</w:t>
            </w:r>
          </w:p>
        </w:tc>
        <w:tc>
          <w:tcPr>
            <w:tcW w:w="515" w:type="pct"/>
          </w:tcPr>
          <w:p w14:paraId="1C2301B3"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1 of the 4 aspects clearly present</w:t>
            </w:r>
          </w:p>
        </w:tc>
        <w:tc>
          <w:tcPr>
            <w:tcW w:w="515" w:type="pct"/>
            <w:tcBorders>
              <w:right w:val="single" w:sz="4" w:space="0" w:color="auto"/>
            </w:tcBorders>
          </w:tcPr>
          <w:p w14:paraId="0604F351"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None of the 4 aspects clearly present </w:t>
            </w:r>
            <w:r w:rsidRPr="00402E08">
              <w:rPr>
                <w:rFonts w:ascii="Arial Narrow" w:hAnsi="Arial Narrow" w:cstheme="minorHAnsi"/>
                <w:b/>
                <w:sz w:val="20"/>
                <w:szCs w:val="20"/>
              </w:rPr>
              <w:t>or</w:t>
            </w:r>
          </w:p>
          <w:p w14:paraId="06F72240"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No website</w:t>
            </w:r>
          </w:p>
        </w:tc>
        <w:tc>
          <w:tcPr>
            <w:tcW w:w="315" w:type="pct"/>
            <w:vMerge/>
            <w:tcBorders>
              <w:left w:val="single" w:sz="4" w:space="0" w:color="auto"/>
            </w:tcBorders>
            <w:vAlign w:val="center"/>
          </w:tcPr>
          <w:p w14:paraId="51E9B117" w14:textId="77777777" w:rsidR="002B2B47" w:rsidRPr="00402E08" w:rsidRDefault="002B2B47" w:rsidP="002B2B47">
            <w:pPr>
              <w:jc w:val="center"/>
              <w:rPr>
                <w:rFonts w:ascii="Arial Narrow" w:hAnsi="Arial Narrow" w:cstheme="minorHAnsi"/>
                <w:sz w:val="20"/>
                <w:szCs w:val="20"/>
              </w:rPr>
            </w:pPr>
          </w:p>
        </w:tc>
      </w:tr>
      <w:tr w:rsidR="00F83D84" w:rsidRPr="00402E08" w14:paraId="21F72CC4" w14:textId="77777777" w:rsidTr="00F3477A">
        <w:trPr>
          <w:cantSplit/>
        </w:trPr>
        <w:tc>
          <w:tcPr>
            <w:tcW w:w="141" w:type="pct"/>
            <w:vMerge w:val="restart"/>
            <w:tcBorders>
              <w:left w:val="single" w:sz="4" w:space="0" w:color="auto"/>
              <w:right w:val="single" w:sz="4" w:space="0" w:color="auto"/>
            </w:tcBorders>
          </w:tcPr>
          <w:p w14:paraId="410C74DF"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13</w:t>
            </w:r>
          </w:p>
        </w:tc>
        <w:tc>
          <w:tcPr>
            <w:tcW w:w="4544" w:type="pct"/>
            <w:gridSpan w:val="7"/>
            <w:tcBorders>
              <w:left w:val="single" w:sz="4" w:space="0" w:color="auto"/>
              <w:right w:val="single" w:sz="4" w:space="0" w:color="auto"/>
            </w:tcBorders>
          </w:tcPr>
          <w:p w14:paraId="15EC74B1" w14:textId="77777777" w:rsidR="002B2B47" w:rsidRPr="00402E08" w:rsidRDefault="002B2B47" w:rsidP="002B2B47">
            <w:pPr>
              <w:rPr>
                <w:rFonts w:ascii="Arial Narrow" w:hAnsi="Arial Narrow" w:cstheme="minorHAnsi"/>
                <w:sz w:val="20"/>
                <w:szCs w:val="20"/>
              </w:rPr>
            </w:pPr>
            <w:r w:rsidRPr="00402E08">
              <w:rPr>
                <w:rFonts w:ascii="Arial Narrow" w:hAnsi="Arial Narrow"/>
                <w:b/>
                <w:sz w:val="20"/>
                <w:szCs w:val="20"/>
              </w:rPr>
              <w:t>WEBSITE – GENERAL APPEARANCE</w:t>
            </w:r>
          </w:p>
        </w:tc>
        <w:tc>
          <w:tcPr>
            <w:tcW w:w="315" w:type="pct"/>
            <w:vMerge w:val="restart"/>
            <w:tcBorders>
              <w:left w:val="single" w:sz="4" w:space="0" w:color="auto"/>
            </w:tcBorders>
            <w:vAlign w:val="center"/>
          </w:tcPr>
          <w:p w14:paraId="2B45706F" w14:textId="77777777" w:rsidR="002B2B47" w:rsidRPr="00402E08" w:rsidRDefault="002B2B47" w:rsidP="002B2B47">
            <w:pPr>
              <w:jc w:val="center"/>
              <w:rPr>
                <w:rFonts w:ascii="Arial Narrow" w:hAnsi="Arial Narrow" w:cstheme="minorHAnsi"/>
                <w:sz w:val="20"/>
                <w:szCs w:val="20"/>
              </w:rPr>
            </w:pPr>
          </w:p>
        </w:tc>
      </w:tr>
      <w:tr w:rsidR="00F83D84" w:rsidRPr="00402E08" w14:paraId="30A7194B" w14:textId="77777777" w:rsidTr="00F3477A">
        <w:trPr>
          <w:cantSplit/>
        </w:trPr>
        <w:tc>
          <w:tcPr>
            <w:tcW w:w="141" w:type="pct"/>
            <w:vMerge/>
            <w:tcBorders>
              <w:left w:val="single" w:sz="4" w:space="0" w:color="auto"/>
              <w:right w:val="single" w:sz="4" w:space="0" w:color="auto"/>
            </w:tcBorders>
          </w:tcPr>
          <w:p w14:paraId="227D17E6" w14:textId="77777777" w:rsidR="002B2B47" w:rsidRPr="00402E08"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14:paraId="340A8AFA"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All pages – consistent appearance (formatting, background, </w:t>
            </w:r>
            <w:proofErr w:type="spellStart"/>
            <w:r w:rsidRPr="00402E08">
              <w:rPr>
                <w:rFonts w:ascii="Arial Narrow" w:hAnsi="Arial Narrow"/>
                <w:sz w:val="20"/>
                <w:szCs w:val="20"/>
              </w:rPr>
              <w:t>colours</w:t>
            </w:r>
            <w:proofErr w:type="spellEnd"/>
            <w:r w:rsidRPr="00402E08">
              <w:rPr>
                <w:rFonts w:ascii="Arial Narrow" w:hAnsi="Arial Narrow"/>
                <w:sz w:val="20"/>
                <w:szCs w:val="20"/>
              </w:rPr>
              <w:t xml:space="preserve">, layout, font, etc.) </w:t>
            </w:r>
          </w:p>
          <w:p w14:paraId="13826A0C" w14:textId="1167B76D" w:rsidR="002B2B47" w:rsidRPr="00402E08" w:rsidRDefault="002B2B47" w:rsidP="002037C2">
            <w:pPr>
              <w:pStyle w:val="ListParagraph"/>
              <w:numPr>
                <w:ilvl w:val="0"/>
                <w:numId w:val="27"/>
              </w:numPr>
              <w:spacing w:after="0" w:line="240" w:lineRule="auto"/>
              <w:rPr>
                <w:rFonts w:ascii="Arial Narrow" w:hAnsi="Arial Narrow"/>
                <w:sz w:val="20"/>
                <w:szCs w:val="20"/>
              </w:rPr>
            </w:pPr>
            <w:proofErr w:type="spellStart"/>
            <w:r w:rsidRPr="00402E08">
              <w:rPr>
                <w:rFonts w:ascii="Arial Narrow" w:hAnsi="Arial Narrow"/>
                <w:sz w:val="20"/>
                <w:szCs w:val="20"/>
              </w:rPr>
              <w:t>Colours</w:t>
            </w:r>
            <w:proofErr w:type="spellEnd"/>
            <w:r w:rsidRPr="00402E08">
              <w:rPr>
                <w:rFonts w:ascii="Arial Narrow" w:hAnsi="Arial Narrow"/>
                <w:sz w:val="20"/>
                <w:szCs w:val="20"/>
              </w:rPr>
              <w:t xml:space="preserve">/textures of background, fonts, form a pleasing palette, </w:t>
            </w:r>
            <w:r w:rsidR="00E3553E" w:rsidRPr="00402E08">
              <w:rPr>
                <w:rFonts w:ascii="Arial Narrow" w:hAnsi="Arial Narrow"/>
                <w:sz w:val="20"/>
                <w:szCs w:val="20"/>
              </w:rPr>
              <w:t xml:space="preserve">do </w:t>
            </w:r>
            <w:r w:rsidRPr="00402E08">
              <w:rPr>
                <w:rFonts w:ascii="Arial Narrow" w:hAnsi="Arial Narrow"/>
                <w:sz w:val="20"/>
                <w:szCs w:val="20"/>
              </w:rPr>
              <w:t>not detract from the content or readability</w:t>
            </w:r>
          </w:p>
          <w:p w14:paraId="0D2AFDF1"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Point size varies appropriately for headings/sub-headings and text, and enhances readability</w:t>
            </w:r>
          </w:p>
          <w:p w14:paraId="455CC724"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White space and alignment used effectively to </w:t>
            </w:r>
            <w:proofErr w:type="spellStart"/>
            <w:r w:rsidRPr="00402E08">
              <w:rPr>
                <w:rFonts w:ascii="Arial Narrow" w:hAnsi="Arial Narrow"/>
                <w:sz w:val="20"/>
                <w:szCs w:val="20"/>
              </w:rPr>
              <w:t>organise</w:t>
            </w:r>
            <w:proofErr w:type="spellEnd"/>
            <w:r w:rsidRPr="00402E08">
              <w:rPr>
                <w:rFonts w:ascii="Arial Narrow" w:hAnsi="Arial Narrow"/>
                <w:sz w:val="20"/>
                <w:szCs w:val="20"/>
              </w:rPr>
              <w:t xml:space="preserve"> material and enhance readability</w:t>
            </w:r>
          </w:p>
        </w:tc>
        <w:tc>
          <w:tcPr>
            <w:tcW w:w="316" w:type="pct"/>
            <w:shd w:val="clear" w:color="auto" w:fill="auto"/>
            <w:vAlign w:val="center"/>
          </w:tcPr>
          <w:p w14:paraId="13507996" w14:textId="77777777" w:rsidR="002B2B47" w:rsidRPr="00402E08" w:rsidRDefault="002B2B47" w:rsidP="002B2B47">
            <w:pPr>
              <w:jc w:val="center"/>
              <w:rPr>
                <w:rFonts w:ascii="Arial Narrow" w:hAnsi="Arial Narrow" w:cstheme="minorHAnsi"/>
                <w:b/>
                <w:sz w:val="20"/>
                <w:szCs w:val="20"/>
              </w:rPr>
            </w:pPr>
            <w:r w:rsidRPr="00402E08">
              <w:rPr>
                <w:rFonts w:ascii="Arial Narrow" w:hAnsi="Arial Narrow" w:cstheme="minorHAnsi"/>
                <w:b/>
                <w:sz w:val="20"/>
                <w:szCs w:val="20"/>
              </w:rPr>
              <w:t>4</w:t>
            </w:r>
          </w:p>
        </w:tc>
        <w:tc>
          <w:tcPr>
            <w:tcW w:w="514" w:type="pct"/>
            <w:shd w:val="clear" w:color="auto" w:fill="auto"/>
          </w:tcPr>
          <w:p w14:paraId="11552A3D"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All 4 aspects clearly present </w:t>
            </w:r>
          </w:p>
        </w:tc>
        <w:tc>
          <w:tcPr>
            <w:tcW w:w="515" w:type="pct"/>
            <w:shd w:val="clear" w:color="auto" w:fill="auto"/>
          </w:tcPr>
          <w:p w14:paraId="0B422939"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3 of the 4 aspects clearly present</w:t>
            </w:r>
          </w:p>
        </w:tc>
        <w:tc>
          <w:tcPr>
            <w:tcW w:w="514" w:type="pct"/>
          </w:tcPr>
          <w:p w14:paraId="043438FE"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2 of the 4 aspects clearly present</w:t>
            </w:r>
          </w:p>
        </w:tc>
        <w:tc>
          <w:tcPr>
            <w:tcW w:w="515" w:type="pct"/>
          </w:tcPr>
          <w:p w14:paraId="627B0E1C"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1 of the 4 aspects clearly present</w:t>
            </w:r>
          </w:p>
        </w:tc>
        <w:tc>
          <w:tcPr>
            <w:tcW w:w="515" w:type="pct"/>
            <w:tcBorders>
              <w:right w:val="single" w:sz="4" w:space="0" w:color="auto"/>
            </w:tcBorders>
          </w:tcPr>
          <w:p w14:paraId="25D93DF6"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None of the 4 aspects clearly present  </w:t>
            </w:r>
            <w:r w:rsidRPr="00402E08">
              <w:rPr>
                <w:rFonts w:ascii="Arial Narrow" w:hAnsi="Arial Narrow" w:cstheme="minorHAnsi"/>
                <w:b/>
                <w:sz w:val="20"/>
                <w:szCs w:val="20"/>
              </w:rPr>
              <w:t>or</w:t>
            </w:r>
          </w:p>
          <w:p w14:paraId="1A2ACE87"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No website</w:t>
            </w:r>
          </w:p>
        </w:tc>
        <w:tc>
          <w:tcPr>
            <w:tcW w:w="315" w:type="pct"/>
            <w:vMerge/>
            <w:tcBorders>
              <w:left w:val="single" w:sz="4" w:space="0" w:color="auto"/>
            </w:tcBorders>
            <w:vAlign w:val="center"/>
          </w:tcPr>
          <w:p w14:paraId="7741C172" w14:textId="77777777" w:rsidR="002B2B47" w:rsidRPr="00402E08" w:rsidRDefault="002B2B47" w:rsidP="002B2B47">
            <w:pPr>
              <w:jc w:val="center"/>
              <w:rPr>
                <w:rFonts w:ascii="Arial Narrow" w:hAnsi="Arial Narrow" w:cstheme="minorHAnsi"/>
                <w:sz w:val="20"/>
                <w:szCs w:val="20"/>
              </w:rPr>
            </w:pPr>
          </w:p>
        </w:tc>
      </w:tr>
      <w:tr w:rsidR="00F83D84" w:rsidRPr="00402E08" w14:paraId="26525A46" w14:textId="77777777" w:rsidTr="00F3477A">
        <w:trPr>
          <w:cantSplit/>
        </w:trPr>
        <w:tc>
          <w:tcPr>
            <w:tcW w:w="141" w:type="pct"/>
            <w:vMerge w:val="restart"/>
            <w:tcBorders>
              <w:left w:val="single" w:sz="4" w:space="0" w:color="auto"/>
              <w:right w:val="single" w:sz="4" w:space="0" w:color="auto"/>
            </w:tcBorders>
          </w:tcPr>
          <w:p w14:paraId="158214DC"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14</w:t>
            </w:r>
          </w:p>
        </w:tc>
        <w:tc>
          <w:tcPr>
            <w:tcW w:w="4544" w:type="pct"/>
            <w:gridSpan w:val="7"/>
            <w:tcBorders>
              <w:left w:val="single" w:sz="4" w:space="0" w:color="auto"/>
              <w:right w:val="single" w:sz="4" w:space="0" w:color="auto"/>
            </w:tcBorders>
          </w:tcPr>
          <w:p w14:paraId="3A6701C1" w14:textId="77777777" w:rsidR="002B2B47" w:rsidRPr="00402E08" w:rsidRDefault="002B2B47" w:rsidP="002B2B47">
            <w:pPr>
              <w:rPr>
                <w:rFonts w:ascii="Arial Narrow" w:hAnsi="Arial Narrow"/>
                <w:b/>
                <w:sz w:val="20"/>
                <w:szCs w:val="20"/>
              </w:rPr>
            </w:pPr>
            <w:r w:rsidRPr="00402E08">
              <w:rPr>
                <w:rFonts w:ascii="Arial Narrow" w:hAnsi="Arial Narrow"/>
                <w:b/>
                <w:sz w:val="20"/>
                <w:szCs w:val="20"/>
              </w:rPr>
              <w:t xml:space="preserve">WEBSITE – ORGANISATION AND READABILITY </w:t>
            </w:r>
          </w:p>
          <w:p w14:paraId="1CBB2E0B" w14:textId="77777777" w:rsidR="002B2B47" w:rsidRPr="00402E08" w:rsidRDefault="002B2B47" w:rsidP="002B2B47">
            <w:pPr>
              <w:rPr>
                <w:rFonts w:ascii="Arial Narrow" w:hAnsi="Arial Narrow" w:cstheme="minorHAnsi"/>
                <w:sz w:val="20"/>
                <w:szCs w:val="20"/>
              </w:rPr>
            </w:pPr>
            <w:r w:rsidRPr="00402E08">
              <w:rPr>
                <w:rFonts w:ascii="Arial Narrow" w:hAnsi="Arial Narrow" w:cstheme="minorHAnsi"/>
                <w:sz w:val="20"/>
                <w:szCs w:val="20"/>
              </w:rPr>
              <w:t>Correct grouping and structuring of elements and information. Layout and organisation enhances readability and understanding</w:t>
            </w:r>
          </w:p>
        </w:tc>
        <w:tc>
          <w:tcPr>
            <w:tcW w:w="315" w:type="pct"/>
            <w:vMerge w:val="restart"/>
            <w:tcBorders>
              <w:left w:val="single" w:sz="4" w:space="0" w:color="auto"/>
            </w:tcBorders>
            <w:vAlign w:val="center"/>
          </w:tcPr>
          <w:p w14:paraId="53E2292C" w14:textId="77777777" w:rsidR="002B2B47" w:rsidRPr="00402E08" w:rsidRDefault="002B2B47" w:rsidP="002B2B47">
            <w:pPr>
              <w:jc w:val="center"/>
              <w:rPr>
                <w:rFonts w:ascii="Arial Narrow" w:hAnsi="Arial Narrow" w:cstheme="minorHAnsi"/>
                <w:sz w:val="20"/>
                <w:szCs w:val="20"/>
              </w:rPr>
            </w:pPr>
          </w:p>
        </w:tc>
      </w:tr>
      <w:tr w:rsidR="00F83D84" w:rsidRPr="00402E08" w14:paraId="72762B87" w14:textId="77777777" w:rsidTr="00F3477A">
        <w:trPr>
          <w:cantSplit/>
        </w:trPr>
        <w:tc>
          <w:tcPr>
            <w:tcW w:w="141" w:type="pct"/>
            <w:vMerge/>
            <w:tcBorders>
              <w:left w:val="single" w:sz="4" w:space="0" w:color="auto"/>
              <w:right w:val="single" w:sz="4" w:space="0" w:color="auto"/>
            </w:tcBorders>
          </w:tcPr>
          <w:p w14:paraId="405DE860" w14:textId="77777777" w:rsidR="002B2B47" w:rsidRPr="00402E08"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14:paraId="6DA88683"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Attractive and usable layout. Easy to locate all important elements/information (e.g. easy to read and skim/scan)</w:t>
            </w:r>
          </w:p>
          <w:p w14:paraId="753D2F0C"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Related information grouped together</w:t>
            </w:r>
          </w:p>
          <w:p w14:paraId="4742C915"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Different elements/parts (e.g. header/ banner/title, body/content, footer, credits) clearly distinguishable/separated, e.g. using horizontal lines</w:t>
            </w:r>
          </w:p>
          <w:p w14:paraId="68290FDB"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Techniques such as lists, tables, paragraphs and headings are used appropriately and correctly to structure information</w:t>
            </w:r>
          </w:p>
        </w:tc>
        <w:tc>
          <w:tcPr>
            <w:tcW w:w="316" w:type="pct"/>
            <w:vAlign w:val="center"/>
          </w:tcPr>
          <w:p w14:paraId="0A522D9D" w14:textId="77777777" w:rsidR="002B2B47" w:rsidRPr="00402E08" w:rsidRDefault="002B2B47" w:rsidP="002B2B47">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14" w:type="pct"/>
            <w:shd w:val="clear" w:color="auto" w:fill="auto"/>
          </w:tcPr>
          <w:p w14:paraId="0DAC867A"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All 4 aspects clearly present </w:t>
            </w:r>
          </w:p>
        </w:tc>
        <w:tc>
          <w:tcPr>
            <w:tcW w:w="515" w:type="pct"/>
            <w:shd w:val="clear" w:color="auto" w:fill="auto"/>
          </w:tcPr>
          <w:p w14:paraId="2EAFB0C4"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3 of the 4 aspects clearly present</w:t>
            </w:r>
          </w:p>
        </w:tc>
        <w:tc>
          <w:tcPr>
            <w:tcW w:w="514" w:type="pct"/>
          </w:tcPr>
          <w:p w14:paraId="251D1CC2"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2 of the 4 aspects clearly present</w:t>
            </w:r>
          </w:p>
        </w:tc>
        <w:tc>
          <w:tcPr>
            <w:tcW w:w="515" w:type="pct"/>
          </w:tcPr>
          <w:p w14:paraId="68E4F1E0"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1 of the 4 aspects clearly present</w:t>
            </w:r>
          </w:p>
        </w:tc>
        <w:tc>
          <w:tcPr>
            <w:tcW w:w="515" w:type="pct"/>
            <w:tcBorders>
              <w:right w:val="single" w:sz="4" w:space="0" w:color="auto"/>
            </w:tcBorders>
          </w:tcPr>
          <w:p w14:paraId="32200F71"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None of the 4 aspects clearly present </w:t>
            </w:r>
            <w:r w:rsidRPr="00402E08">
              <w:rPr>
                <w:rFonts w:ascii="Arial Narrow" w:hAnsi="Arial Narrow" w:cstheme="minorHAnsi"/>
                <w:b/>
                <w:sz w:val="20"/>
                <w:szCs w:val="20"/>
              </w:rPr>
              <w:t>or</w:t>
            </w:r>
          </w:p>
          <w:p w14:paraId="12FD3F90"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No website</w:t>
            </w:r>
          </w:p>
        </w:tc>
        <w:tc>
          <w:tcPr>
            <w:tcW w:w="315" w:type="pct"/>
            <w:vMerge/>
            <w:tcBorders>
              <w:left w:val="single" w:sz="4" w:space="0" w:color="auto"/>
            </w:tcBorders>
            <w:vAlign w:val="center"/>
          </w:tcPr>
          <w:p w14:paraId="187C452A" w14:textId="77777777" w:rsidR="002B2B47" w:rsidRPr="00402E08" w:rsidRDefault="002B2B47" w:rsidP="002B2B47">
            <w:pPr>
              <w:jc w:val="center"/>
              <w:rPr>
                <w:rFonts w:ascii="Arial Narrow" w:hAnsi="Arial Narrow" w:cstheme="minorHAnsi"/>
                <w:sz w:val="20"/>
                <w:szCs w:val="20"/>
              </w:rPr>
            </w:pPr>
          </w:p>
        </w:tc>
      </w:tr>
    </w:tbl>
    <w:p w14:paraId="3A70E0FD" w14:textId="77777777" w:rsidR="00F3477A" w:rsidRPr="00402E08" w:rsidRDefault="00F3477A">
      <w:r w:rsidRPr="00402E08">
        <w:br w:type="page"/>
      </w:r>
    </w:p>
    <w:tbl>
      <w:tblPr>
        <w:tblStyle w:val="TableGrid"/>
        <w:tblW w:w="5000" w:type="pct"/>
        <w:tblLayout w:type="fixed"/>
        <w:tblLook w:val="04A0" w:firstRow="1" w:lastRow="0" w:firstColumn="1" w:lastColumn="0" w:noHBand="0" w:noVBand="1"/>
      </w:tblPr>
      <w:tblGrid>
        <w:gridCol w:w="426"/>
        <w:gridCol w:w="5217"/>
        <w:gridCol w:w="992"/>
        <w:gridCol w:w="1613"/>
        <w:gridCol w:w="1617"/>
        <w:gridCol w:w="1617"/>
        <w:gridCol w:w="1617"/>
        <w:gridCol w:w="1620"/>
        <w:gridCol w:w="976"/>
      </w:tblGrid>
      <w:tr w:rsidR="00296CFE" w:rsidRPr="00402E08" w14:paraId="40B44676" w14:textId="77777777" w:rsidTr="00296CFE">
        <w:trPr>
          <w:cantSplit/>
          <w:tblHeader/>
        </w:trPr>
        <w:tc>
          <w:tcPr>
            <w:tcW w:w="136" w:type="pct"/>
            <w:tcBorders>
              <w:top w:val="single" w:sz="4" w:space="0" w:color="auto"/>
              <w:left w:val="single" w:sz="4" w:space="0" w:color="auto"/>
              <w:bottom w:val="single" w:sz="4" w:space="0" w:color="auto"/>
              <w:right w:val="single" w:sz="4" w:space="0" w:color="auto"/>
            </w:tcBorders>
          </w:tcPr>
          <w:p w14:paraId="58544237" w14:textId="77777777" w:rsidR="00296CFE" w:rsidRPr="00402E08" w:rsidRDefault="00296CFE" w:rsidP="00B2529C">
            <w:pPr>
              <w:jc w:val="center"/>
              <w:rPr>
                <w:rFonts w:ascii="Arial Narrow" w:hAnsi="Arial Narrow"/>
                <w:b/>
                <w:sz w:val="20"/>
                <w:szCs w:val="20"/>
              </w:rPr>
            </w:pPr>
          </w:p>
        </w:tc>
        <w:tc>
          <w:tcPr>
            <w:tcW w:w="1662" w:type="pct"/>
            <w:tcBorders>
              <w:top w:val="single" w:sz="4" w:space="0" w:color="auto"/>
              <w:left w:val="single" w:sz="4" w:space="0" w:color="auto"/>
              <w:bottom w:val="single" w:sz="4" w:space="0" w:color="auto"/>
              <w:right w:val="single" w:sz="4" w:space="0" w:color="auto"/>
            </w:tcBorders>
            <w:vAlign w:val="center"/>
          </w:tcPr>
          <w:p w14:paraId="337D27B3"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14:paraId="6368D132"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Possible mark</w:t>
            </w:r>
          </w:p>
        </w:tc>
        <w:tc>
          <w:tcPr>
            <w:tcW w:w="514" w:type="pct"/>
            <w:tcBorders>
              <w:top w:val="single" w:sz="4" w:space="0" w:color="auto"/>
              <w:left w:val="single" w:sz="4" w:space="0" w:color="auto"/>
              <w:bottom w:val="single" w:sz="4" w:space="0" w:color="auto"/>
              <w:right w:val="single" w:sz="4" w:space="0" w:color="auto"/>
            </w:tcBorders>
            <w:vAlign w:val="center"/>
          </w:tcPr>
          <w:p w14:paraId="472E5CD5"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4</w:t>
            </w:r>
          </w:p>
        </w:tc>
        <w:tc>
          <w:tcPr>
            <w:tcW w:w="515" w:type="pct"/>
            <w:tcBorders>
              <w:top w:val="single" w:sz="4" w:space="0" w:color="auto"/>
              <w:left w:val="single" w:sz="4" w:space="0" w:color="auto"/>
              <w:bottom w:val="single" w:sz="4" w:space="0" w:color="auto"/>
              <w:right w:val="single" w:sz="4" w:space="0" w:color="auto"/>
            </w:tcBorders>
            <w:vAlign w:val="center"/>
          </w:tcPr>
          <w:p w14:paraId="58AC1FE9"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3</w:t>
            </w:r>
          </w:p>
        </w:tc>
        <w:tc>
          <w:tcPr>
            <w:tcW w:w="515" w:type="pct"/>
            <w:tcBorders>
              <w:top w:val="single" w:sz="4" w:space="0" w:color="auto"/>
              <w:left w:val="single" w:sz="4" w:space="0" w:color="auto"/>
              <w:bottom w:val="single" w:sz="4" w:space="0" w:color="auto"/>
              <w:right w:val="single" w:sz="4" w:space="0" w:color="auto"/>
            </w:tcBorders>
            <w:vAlign w:val="center"/>
          </w:tcPr>
          <w:p w14:paraId="5E5100E3"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2</w:t>
            </w:r>
          </w:p>
        </w:tc>
        <w:tc>
          <w:tcPr>
            <w:tcW w:w="515" w:type="pct"/>
            <w:tcBorders>
              <w:top w:val="single" w:sz="4" w:space="0" w:color="auto"/>
              <w:left w:val="single" w:sz="4" w:space="0" w:color="auto"/>
              <w:bottom w:val="single" w:sz="4" w:space="0" w:color="auto"/>
              <w:right w:val="single" w:sz="4" w:space="0" w:color="auto"/>
            </w:tcBorders>
            <w:vAlign w:val="center"/>
          </w:tcPr>
          <w:p w14:paraId="649BFD19"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1</w:t>
            </w:r>
          </w:p>
        </w:tc>
        <w:tc>
          <w:tcPr>
            <w:tcW w:w="516" w:type="pct"/>
            <w:tcBorders>
              <w:top w:val="single" w:sz="4" w:space="0" w:color="auto"/>
              <w:left w:val="single" w:sz="4" w:space="0" w:color="auto"/>
              <w:bottom w:val="single" w:sz="4" w:space="0" w:color="auto"/>
              <w:right w:val="single" w:sz="4" w:space="0" w:color="auto"/>
            </w:tcBorders>
            <w:vAlign w:val="center"/>
          </w:tcPr>
          <w:p w14:paraId="4F4992DB"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0</w:t>
            </w:r>
          </w:p>
        </w:tc>
        <w:tc>
          <w:tcPr>
            <w:tcW w:w="311" w:type="pct"/>
            <w:tcBorders>
              <w:left w:val="single" w:sz="4" w:space="0" w:color="auto"/>
              <w:bottom w:val="single" w:sz="4" w:space="0" w:color="auto"/>
            </w:tcBorders>
            <w:vAlign w:val="center"/>
          </w:tcPr>
          <w:p w14:paraId="5493AF2D"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Mark obtained</w:t>
            </w:r>
          </w:p>
        </w:tc>
      </w:tr>
      <w:tr w:rsidR="00F83D84" w:rsidRPr="00402E08" w14:paraId="2882A247" w14:textId="77777777" w:rsidTr="00296CFE">
        <w:trPr>
          <w:cantSplit/>
        </w:trPr>
        <w:tc>
          <w:tcPr>
            <w:tcW w:w="136" w:type="pct"/>
            <w:vMerge w:val="restart"/>
            <w:tcBorders>
              <w:left w:val="single" w:sz="4" w:space="0" w:color="auto"/>
              <w:right w:val="single" w:sz="4" w:space="0" w:color="auto"/>
            </w:tcBorders>
          </w:tcPr>
          <w:p w14:paraId="177428FF"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15</w:t>
            </w:r>
          </w:p>
        </w:tc>
        <w:tc>
          <w:tcPr>
            <w:tcW w:w="4553" w:type="pct"/>
            <w:gridSpan w:val="7"/>
            <w:tcBorders>
              <w:left w:val="single" w:sz="4" w:space="0" w:color="auto"/>
              <w:right w:val="single" w:sz="4" w:space="0" w:color="auto"/>
            </w:tcBorders>
            <w:vAlign w:val="center"/>
          </w:tcPr>
          <w:p w14:paraId="5E55855E" w14:textId="77777777" w:rsidR="002B2B47" w:rsidRPr="00402E08" w:rsidRDefault="002B2B47" w:rsidP="002B2B47">
            <w:pPr>
              <w:rPr>
                <w:rFonts w:ascii="Arial Narrow" w:hAnsi="Arial Narrow"/>
                <w:b/>
                <w:sz w:val="20"/>
                <w:szCs w:val="20"/>
              </w:rPr>
            </w:pPr>
            <w:r w:rsidRPr="00402E08">
              <w:rPr>
                <w:rFonts w:ascii="Arial Narrow" w:hAnsi="Arial Narrow"/>
                <w:b/>
                <w:sz w:val="20"/>
                <w:szCs w:val="20"/>
              </w:rPr>
              <w:t xml:space="preserve">WEBSITE – GRAPHICS AND ACCESSIBILITY </w:t>
            </w:r>
          </w:p>
          <w:p w14:paraId="11EA52F9" w14:textId="77777777" w:rsidR="002B2B47" w:rsidRPr="00402E08" w:rsidRDefault="002B2B47" w:rsidP="002B2B47">
            <w:pPr>
              <w:rPr>
                <w:rFonts w:ascii="Arial Narrow" w:hAnsi="Arial Narrow" w:cstheme="minorHAnsi"/>
                <w:sz w:val="20"/>
                <w:szCs w:val="20"/>
              </w:rPr>
            </w:pPr>
            <w:r w:rsidRPr="00402E08">
              <w:rPr>
                <w:rFonts w:ascii="Arial Narrow" w:hAnsi="Arial Narrow" w:cstheme="minorHAnsi"/>
                <w:sz w:val="20"/>
                <w:szCs w:val="20"/>
              </w:rPr>
              <w:t>Relevance, quality and accessibility of graphics</w:t>
            </w:r>
          </w:p>
        </w:tc>
        <w:tc>
          <w:tcPr>
            <w:tcW w:w="311" w:type="pct"/>
            <w:tcBorders>
              <w:left w:val="single" w:sz="4" w:space="0" w:color="auto"/>
            </w:tcBorders>
            <w:vAlign w:val="center"/>
          </w:tcPr>
          <w:p w14:paraId="657DDC8B" w14:textId="77777777" w:rsidR="002B2B47" w:rsidRPr="00402E08" w:rsidRDefault="002B2B47" w:rsidP="002B2B47">
            <w:pPr>
              <w:jc w:val="center"/>
              <w:rPr>
                <w:rFonts w:ascii="Arial Narrow" w:hAnsi="Arial Narrow" w:cstheme="minorHAnsi"/>
                <w:sz w:val="20"/>
                <w:szCs w:val="20"/>
              </w:rPr>
            </w:pPr>
          </w:p>
        </w:tc>
      </w:tr>
      <w:tr w:rsidR="00F83D84" w:rsidRPr="00402E08" w14:paraId="32752951" w14:textId="77777777" w:rsidTr="00296CFE">
        <w:trPr>
          <w:cantSplit/>
        </w:trPr>
        <w:tc>
          <w:tcPr>
            <w:tcW w:w="136" w:type="pct"/>
            <w:vMerge/>
            <w:tcBorders>
              <w:left w:val="single" w:sz="4" w:space="0" w:color="auto"/>
              <w:right w:val="single" w:sz="4" w:space="0" w:color="auto"/>
            </w:tcBorders>
          </w:tcPr>
          <w:p w14:paraId="36985935" w14:textId="77777777" w:rsidR="002B2B47" w:rsidRPr="00402E08" w:rsidRDefault="002B2B47" w:rsidP="002B2B47">
            <w:pPr>
              <w:pStyle w:val="ListParagraph"/>
              <w:ind w:left="360"/>
              <w:jc w:val="center"/>
              <w:rPr>
                <w:rFonts w:ascii="Arial Narrow" w:hAnsi="Arial Narrow"/>
                <w:sz w:val="20"/>
                <w:szCs w:val="20"/>
              </w:rPr>
            </w:pPr>
          </w:p>
        </w:tc>
        <w:tc>
          <w:tcPr>
            <w:tcW w:w="1662" w:type="pct"/>
            <w:tcBorders>
              <w:left w:val="single" w:sz="4" w:space="0" w:color="auto"/>
            </w:tcBorders>
          </w:tcPr>
          <w:p w14:paraId="0DA310D0"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All graphics are relevant to the topic/purpose of the site</w:t>
            </w:r>
          </w:p>
          <w:p w14:paraId="43C8A4C6"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There are no broken images (images display)</w:t>
            </w:r>
          </w:p>
          <w:p w14:paraId="03661607"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All graphics are thoughtfully cropped/ sized, are of high quality and enhance reader interest or understanding. </w:t>
            </w:r>
          </w:p>
          <w:p w14:paraId="7E67B2B3"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All images have an ALT tag that describes the image and its link to ensure accessibility to visually impaired people</w:t>
            </w:r>
          </w:p>
        </w:tc>
        <w:tc>
          <w:tcPr>
            <w:tcW w:w="316" w:type="pct"/>
            <w:shd w:val="clear" w:color="auto" w:fill="auto"/>
            <w:vAlign w:val="center"/>
          </w:tcPr>
          <w:p w14:paraId="6B3F8B04" w14:textId="77777777" w:rsidR="002B2B47" w:rsidRPr="00402E08" w:rsidRDefault="002B2B47" w:rsidP="002B2B47">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14" w:type="pct"/>
            <w:shd w:val="clear" w:color="auto" w:fill="auto"/>
          </w:tcPr>
          <w:p w14:paraId="7FC4FA61"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All 4 aspects clearly present </w:t>
            </w:r>
          </w:p>
        </w:tc>
        <w:tc>
          <w:tcPr>
            <w:tcW w:w="515" w:type="pct"/>
            <w:shd w:val="clear" w:color="auto" w:fill="auto"/>
          </w:tcPr>
          <w:p w14:paraId="42C66B07"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3 of the 4 aspects clearly present</w:t>
            </w:r>
          </w:p>
        </w:tc>
        <w:tc>
          <w:tcPr>
            <w:tcW w:w="515" w:type="pct"/>
          </w:tcPr>
          <w:p w14:paraId="5104B4E6"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2 of the 4 aspects clearly present</w:t>
            </w:r>
          </w:p>
        </w:tc>
        <w:tc>
          <w:tcPr>
            <w:tcW w:w="515" w:type="pct"/>
          </w:tcPr>
          <w:p w14:paraId="3C9CAEBA"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1 of the 4 aspects clearly present</w:t>
            </w:r>
          </w:p>
        </w:tc>
        <w:tc>
          <w:tcPr>
            <w:tcW w:w="516" w:type="pct"/>
            <w:tcBorders>
              <w:right w:val="single" w:sz="4" w:space="0" w:color="auto"/>
            </w:tcBorders>
          </w:tcPr>
          <w:p w14:paraId="61E7E0DF"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None of the 4 aspects clearly present </w:t>
            </w:r>
            <w:r w:rsidRPr="00402E08">
              <w:rPr>
                <w:rFonts w:ascii="Arial Narrow" w:hAnsi="Arial Narrow" w:cstheme="minorHAnsi"/>
                <w:b/>
                <w:sz w:val="20"/>
                <w:szCs w:val="20"/>
              </w:rPr>
              <w:t>or</w:t>
            </w:r>
          </w:p>
          <w:p w14:paraId="17AAB9E9"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No website</w:t>
            </w:r>
          </w:p>
        </w:tc>
        <w:tc>
          <w:tcPr>
            <w:tcW w:w="311" w:type="pct"/>
            <w:tcBorders>
              <w:left w:val="single" w:sz="4" w:space="0" w:color="auto"/>
            </w:tcBorders>
            <w:vAlign w:val="center"/>
          </w:tcPr>
          <w:p w14:paraId="0BAACC88" w14:textId="77777777" w:rsidR="002B2B47" w:rsidRPr="00402E08" w:rsidRDefault="002B2B47" w:rsidP="002B2B47">
            <w:pPr>
              <w:jc w:val="center"/>
              <w:rPr>
                <w:rFonts w:ascii="Arial Narrow" w:hAnsi="Arial Narrow" w:cstheme="minorHAnsi"/>
                <w:sz w:val="20"/>
                <w:szCs w:val="20"/>
              </w:rPr>
            </w:pPr>
          </w:p>
        </w:tc>
      </w:tr>
      <w:tr w:rsidR="00F83D84" w:rsidRPr="00402E08" w14:paraId="2F03C8D5" w14:textId="77777777" w:rsidTr="00296CFE">
        <w:trPr>
          <w:cantSplit/>
        </w:trPr>
        <w:tc>
          <w:tcPr>
            <w:tcW w:w="136" w:type="pct"/>
            <w:vMerge w:val="restart"/>
            <w:tcBorders>
              <w:left w:val="single" w:sz="4" w:space="0" w:color="auto"/>
              <w:right w:val="single" w:sz="4" w:space="0" w:color="auto"/>
            </w:tcBorders>
          </w:tcPr>
          <w:p w14:paraId="53BECCD6"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16</w:t>
            </w:r>
          </w:p>
        </w:tc>
        <w:tc>
          <w:tcPr>
            <w:tcW w:w="4553" w:type="pct"/>
            <w:gridSpan w:val="7"/>
            <w:tcBorders>
              <w:left w:val="single" w:sz="4" w:space="0" w:color="auto"/>
              <w:right w:val="single" w:sz="4" w:space="0" w:color="auto"/>
            </w:tcBorders>
          </w:tcPr>
          <w:p w14:paraId="59C5015C" w14:textId="77777777" w:rsidR="002B2B47" w:rsidRPr="00402E08" w:rsidRDefault="002B2B47" w:rsidP="002B2B47">
            <w:pPr>
              <w:rPr>
                <w:rFonts w:ascii="Arial Narrow" w:hAnsi="Arial Narrow"/>
                <w:b/>
                <w:sz w:val="20"/>
                <w:szCs w:val="20"/>
              </w:rPr>
            </w:pPr>
            <w:r w:rsidRPr="00402E08">
              <w:rPr>
                <w:rFonts w:ascii="Arial Narrow" w:hAnsi="Arial Narrow"/>
                <w:b/>
                <w:sz w:val="20"/>
                <w:szCs w:val="20"/>
              </w:rPr>
              <w:t>WEBSITE – NAVIGATION</w:t>
            </w:r>
          </w:p>
          <w:p w14:paraId="75D21B88" w14:textId="77777777" w:rsidR="002B2B47" w:rsidRPr="00402E08" w:rsidRDefault="002B2B47" w:rsidP="002B2B47">
            <w:pPr>
              <w:rPr>
                <w:rFonts w:ascii="Arial Narrow" w:hAnsi="Arial Narrow" w:cstheme="minorHAnsi"/>
                <w:sz w:val="20"/>
                <w:szCs w:val="20"/>
              </w:rPr>
            </w:pPr>
            <w:r w:rsidRPr="00402E08">
              <w:rPr>
                <w:rFonts w:ascii="Arial Narrow" w:hAnsi="Arial Narrow" w:cstheme="minorHAnsi"/>
                <w:sz w:val="20"/>
                <w:szCs w:val="20"/>
              </w:rPr>
              <w:t>Functional, logical/intuitive and user-friendly navigation</w:t>
            </w:r>
          </w:p>
        </w:tc>
        <w:tc>
          <w:tcPr>
            <w:tcW w:w="311" w:type="pct"/>
            <w:vMerge w:val="restart"/>
            <w:tcBorders>
              <w:left w:val="single" w:sz="4" w:space="0" w:color="auto"/>
            </w:tcBorders>
            <w:vAlign w:val="center"/>
          </w:tcPr>
          <w:p w14:paraId="18772CF1" w14:textId="77777777" w:rsidR="002B2B47" w:rsidRPr="00402E08" w:rsidRDefault="002B2B47" w:rsidP="002B2B47">
            <w:pPr>
              <w:jc w:val="center"/>
              <w:rPr>
                <w:rFonts w:ascii="Arial Narrow" w:hAnsi="Arial Narrow" w:cstheme="minorHAnsi"/>
                <w:sz w:val="20"/>
                <w:szCs w:val="20"/>
              </w:rPr>
            </w:pPr>
          </w:p>
        </w:tc>
      </w:tr>
      <w:tr w:rsidR="00F83D84" w:rsidRPr="00402E08" w14:paraId="3519E85B" w14:textId="77777777" w:rsidTr="00296CFE">
        <w:trPr>
          <w:cantSplit/>
        </w:trPr>
        <w:tc>
          <w:tcPr>
            <w:tcW w:w="136" w:type="pct"/>
            <w:vMerge/>
            <w:tcBorders>
              <w:left w:val="single" w:sz="4" w:space="0" w:color="auto"/>
              <w:right w:val="single" w:sz="4" w:space="0" w:color="auto"/>
            </w:tcBorders>
          </w:tcPr>
          <w:p w14:paraId="3F3C5E75" w14:textId="77777777" w:rsidR="002B2B47" w:rsidRPr="00402E08" w:rsidRDefault="002B2B47" w:rsidP="002B2B47">
            <w:pPr>
              <w:pStyle w:val="ListParagraph"/>
              <w:ind w:left="360"/>
              <w:jc w:val="center"/>
              <w:rPr>
                <w:rFonts w:ascii="Arial Narrow" w:hAnsi="Arial Narrow"/>
                <w:sz w:val="20"/>
                <w:szCs w:val="20"/>
              </w:rPr>
            </w:pPr>
          </w:p>
        </w:tc>
        <w:tc>
          <w:tcPr>
            <w:tcW w:w="1662" w:type="pct"/>
            <w:tcBorders>
              <w:left w:val="single" w:sz="4" w:space="0" w:color="auto"/>
            </w:tcBorders>
          </w:tcPr>
          <w:p w14:paraId="0A00887F"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Use is made of working hyperlinks to create a navigation system which allows users to move from the home page to related pages and back</w:t>
            </w:r>
          </w:p>
          <w:p w14:paraId="51812962"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Hyperlinks use meaningful descriptive text</w:t>
            </w:r>
          </w:p>
          <w:p w14:paraId="631D65BF"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Users of the site do not become lost. There are no “dead ends”</w:t>
            </w:r>
          </w:p>
          <w:p w14:paraId="79D545B9" w14:textId="77777777" w:rsidR="002B2B47" w:rsidRPr="00402E08" w:rsidRDefault="00F3477A"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N</w:t>
            </w:r>
            <w:r w:rsidR="002B2B47" w:rsidRPr="00402E08">
              <w:rPr>
                <w:rFonts w:ascii="Arial Narrow" w:hAnsi="Arial Narrow"/>
                <w:sz w:val="20"/>
                <w:szCs w:val="20"/>
              </w:rPr>
              <w:t>avigation system</w:t>
            </w:r>
            <w:r w:rsidRPr="00402E08">
              <w:rPr>
                <w:rFonts w:ascii="Arial Narrow" w:hAnsi="Arial Narrow"/>
                <w:sz w:val="20"/>
                <w:szCs w:val="20"/>
              </w:rPr>
              <w:t xml:space="preserve"> is</w:t>
            </w:r>
            <w:r w:rsidR="002B2B47" w:rsidRPr="00402E08">
              <w:rPr>
                <w:rFonts w:ascii="Arial Narrow" w:hAnsi="Arial Narrow"/>
                <w:sz w:val="20"/>
                <w:szCs w:val="20"/>
              </w:rPr>
              <w:t xml:space="preserve"> consistently placed throughout website</w:t>
            </w:r>
          </w:p>
        </w:tc>
        <w:tc>
          <w:tcPr>
            <w:tcW w:w="316" w:type="pct"/>
            <w:vAlign w:val="center"/>
          </w:tcPr>
          <w:p w14:paraId="05E0B549" w14:textId="77777777" w:rsidR="002B2B47" w:rsidRPr="00402E08" w:rsidRDefault="002B2B47" w:rsidP="002B2B47">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14" w:type="pct"/>
          </w:tcPr>
          <w:p w14:paraId="1897545D"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All 4 aspects clearly present </w:t>
            </w:r>
          </w:p>
        </w:tc>
        <w:tc>
          <w:tcPr>
            <w:tcW w:w="515" w:type="pct"/>
          </w:tcPr>
          <w:p w14:paraId="008C3906"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3 of the 4 aspects clearly present</w:t>
            </w:r>
          </w:p>
        </w:tc>
        <w:tc>
          <w:tcPr>
            <w:tcW w:w="515" w:type="pct"/>
          </w:tcPr>
          <w:p w14:paraId="1E74485D"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2 of the 4 aspects clearly present</w:t>
            </w:r>
          </w:p>
        </w:tc>
        <w:tc>
          <w:tcPr>
            <w:tcW w:w="515" w:type="pct"/>
          </w:tcPr>
          <w:p w14:paraId="6E08DF91"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1 of the 4 aspects clearly present</w:t>
            </w:r>
          </w:p>
        </w:tc>
        <w:tc>
          <w:tcPr>
            <w:tcW w:w="516" w:type="pct"/>
            <w:tcBorders>
              <w:right w:val="single" w:sz="4" w:space="0" w:color="auto"/>
            </w:tcBorders>
          </w:tcPr>
          <w:p w14:paraId="6575A377"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None of the 4 aspects clearly present </w:t>
            </w:r>
            <w:r w:rsidRPr="00402E08">
              <w:rPr>
                <w:rFonts w:ascii="Arial Narrow" w:hAnsi="Arial Narrow" w:cstheme="minorHAnsi"/>
                <w:b/>
                <w:sz w:val="20"/>
                <w:szCs w:val="20"/>
              </w:rPr>
              <w:t>or</w:t>
            </w:r>
          </w:p>
          <w:p w14:paraId="6D0CF01C"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No website</w:t>
            </w:r>
          </w:p>
        </w:tc>
        <w:tc>
          <w:tcPr>
            <w:tcW w:w="311" w:type="pct"/>
            <w:vMerge/>
            <w:tcBorders>
              <w:left w:val="single" w:sz="4" w:space="0" w:color="auto"/>
            </w:tcBorders>
            <w:vAlign w:val="center"/>
          </w:tcPr>
          <w:p w14:paraId="246440E2" w14:textId="77777777" w:rsidR="002B2B47" w:rsidRPr="00402E08" w:rsidRDefault="002B2B47" w:rsidP="002B2B47">
            <w:pPr>
              <w:jc w:val="center"/>
              <w:rPr>
                <w:rFonts w:ascii="Arial Narrow" w:hAnsi="Arial Narrow" w:cstheme="minorHAnsi"/>
                <w:sz w:val="20"/>
                <w:szCs w:val="20"/>
              </w:rPr>
            </w:pPr>
          </w:p>
        </w:tc>
      </w:tr>
      <w:tr w:rsidR="00F83D84" w:rsidRPr="00402E08" w14:paraId="7C331E93" w14:textId="77777777" w:rsidTr="00296CFE">
        <w:trPr>
          <w:cantSplit/>
        </w:trPr>
        <w:tc>
          <w:tcPr>
            <w:tcW w:w="136" w:type="pct"/>
            <w:vMerge w:val="restart"/>
            <w:tcBorders>
              <w:left w:val="single" w:sz="4" w:space="0" w:color="auto"/>
              <w:right w:val="single" w:sz="4" w:space="0" w:color="auto"/>
            </w:tcBorders>
          </w:tcPr>
          <w:p w14:paraId="3DF3C51F"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17</w:t>
            </w:r>
          </w:p>
        </w:tc>
        <w:tc>
          <w:tcPr>
            <w:tcW w:w="4553" w:type="pct"/>
            <w:gridSpan w:val="7"/>
            <w:tcBorders>
              <w:left w:val="single" w:sz="4" w:space="0" w:color="auto"/>
              <w:right w:val="single" w:sz="4" w:space="0" w:color="auto"/>
            </w:tcBorders>
            <w:vAlign w:val="center"/>
          </w:tcPr>
          <w:p w14:paraId="4BDE1CD7" w14:textId="77777777" w:rsidR="002B2B47" w:rsidRPr="00402E08" w:rsidRDefault="002B2B47" w:rsidP="002B2B47">
            <w:pPr>
              <w:rPr>
                <w:rFonts w:ascii="Arial Narrow" w:hAnsi="Arial Narrow"/>
                <w:b/>
                <w:sz w:val="20"/>
                <w:szCs w:val="20"/>
              </w:rPr>
            </w:pPr>
            <w:r w:rsidRPr="00402E08">
              <w:rPr>
                <w:rFonts w:ascii="Arial Narrow" w:hAnsi="Arial Narrow"/>
                <w:b/>
                <w:sz w:val="20"/>
                <w:szCs w:val="20"/>
              </w:rPr>
              <w:t>WEBSITE – INFORMATION – QUALITY</w:t>
            </w:r>
          </w:p>
          <w:p w14:paraId="23053122" w14:textId="77777777" w:rsidR="002B2B47" w:rsidRPr="00402E08" w:rsidRDefault="002B2B47" w:rsidP="002B2B47">
            <w:pPr>
              <w:rPr>
                <w:rFonts w:ascii="Arial Narrow" w:hAnsi="Arial Narrow" w:cstheme="minorHAnsi"/>
                <w:sz w:val="20"/>
                <w:szCs w:val="20"/>
              </w:rPr>
            </w:pPr>
            <w:r w:rsidRPr="00402E08">
              <w:rPr>
                <w:rFonts w:ascii="Arial Narrow" w:hAnsi="Arial Narrow" w:cstheme="minorHAnsi"/>
                <w:sz w:val="20"/>
                <w:szCs w:val="20"/>
              </w:rPr>
              <w:t xml:space="preserve">Information presented in website is relevant and factually correct, without unnecessary duplication of any information, to enable visitors to learn more about the topic/problem. References to other good quality information provided through functional hyperlinks. </w:t>
            </w:r>
          </w:p>
        </w:tc>
        <w:tc>
          <w:tcPr>
            <w:tcW w:w="311" w:type="pct"/>
            <w:vMerge w:val="restart"/>
            <w:tcBorders>
              <w:left w:val="single" w:sz="4" w:space="0" w:color="auto"/>
            </w:tcBorders>
            <w:vAlign w:val="center"/>
          </w:tcPr>
          <w:p w14:paraId="193AB4B4" w14:textId="77777777" w:rsidR="002B2B47" w:rsidRPr="00402E08" w:rsidRDefault="002B2B47" w:rsidP="002B2B47">
            <w:pPr>
              <w:jc w:val="center"/>
              <w:rPr>
                <w:rFonts w:ascii="Arial Narrow" w:hAnsi="Arial Narrow" w:cstheme="minorHAnsi"/>
                <w:sz w:val="20"/>
                <w:szCs w:val="20"/>
              </w:rPr>
            </w:pPr>
          </w:p>
        </w:tc>
      </w:tr>
      <w:tr w:rsidR="00F83D84" w:rsidRPr="00402E08" w14:paraId="34B5DD0F" w14:textId="77777777" w:rsidTr="00296CFE">
        <w:trPr>
          <w:cantSplit/>
        </w:trPr>
        <w:tc>
          <w:tcPr>
            <w:tcW w:w="136" w:type="pct"/>
            <w:vMerge/>
            <w:tcBorders>
              <w:left w:val="single" w:sz="4" w:space="0" w:color="auto"/>
              <w:right w:val="single" w:sz="4" w:space="0" w:color="auto"/>
            </w:tcBorders>
          </w:tcPr>
          <w:p w14:paraId="5028EEA7" w14:textId="77777777" w:rsidR="002B2B47" w:rsidRPr="00402E08" w:rsidRDefault="002B2B47" w:rsidP="002B2B47">
            <w:pPr>
              <w:jc w:val="center"/>
              <w:rPr>
                <w:rFonts w:ascii="Arial Narrow" w:hAnsi="Arial Narrow"/>
                <w:sz w:val="20"/>
                <w:szCs w:val="20"/>
              </w:rPr>
            </w:pPr>
          </w:p>
        </w:tc>
        <w:tc>
          <w:tcPr>
            <w:tcW w:w="1662" w:type="pct"/>
            <w:tcBorders>
              <w:left w:val="single" w:sz="4" w:space="0" w:color="auto"/>
            </w:tcBorders>
          </w:tcPr>
          <w:p w14:paraId="4D58633F"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Site contains good quality, relevant and factually correct content about the topic </w:t>
            </w:r>
          </w:p>
          <w:p w14:paraId="52E434EA"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Demonstrates good understanding of the information/material included in the site, and where to find additional, good quality information presented in functional hyperlinks</w:t>
            </w:r>
          </w:p>
          <w:p w14:paraId="17CEC45C" w14:textId="6350A055"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Good</w:t>
            </w:r>
            <w:r w:rsidR="005D0516" w:rsidRPr="00402E08">
              <w:rPr>
                <w:rFonts w:ascii="Arial Narrow" w:hAnsi="Arial Narrow"/>
                <w:sz w:val="20"/>
                <w:szCs w:val="20"/>
              </w:rPr>
              <w:t xml:space="preserve"> '</w:t>
            </w:r>
            <w:r w:rsidRPr="00402E08">
              <w:rPr>
                <w:rFonts w:ascii="Arial Narrow" w:hAnsi="Arial Narrow"/>
                <w:sz w:val="20"/>
                <w:szCs w:val="20"/>
              </w:rPr>
              <w:t>standard</w:t>
            </w:r>
            <w:r w:rsidR="005D0516" w:rsidRPr="00402E08">
              <w:rPr>
                <w:rFonts w:ascii="Arial Narrow" w:hAnsi="Arial Narrow"/>
                <w:sz w:val="20"/>
                <w:szCs w:val="20"/>
              </w:rPr>
              <w:t>'</w:t>
            </w:r>
            <w:r w:rsidRPr="00402E08">
              <w:rPr>
                <w:rFonts w:ascii="Arial Narrow" w:hAnsi="Arial Narrow"/>
                <w:sz w:val="20"/>
                <w:szCs w:val="20"/>
              </w:rPr>
              <w:t xml:space="preserve"> language used, suited to target group with no spelling and grammar mistakes </w:t>
            </w:r>
          </w:p>
          <w:p w14:paraId="724FBE9B"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No unnecessary duplication of information</w:t>
            </w:r>
          </w:p>
        </w:tc>
        <w:tc>
          <w:tcPr>
            <w:tcW w:w="316" w:type="pct"/>
            <w:shd w:val="clear" w:color="auto" w:fill="auto"/>
            <w:vAlign w:val="center"/>
          </w:tcPr>
          <w:p w14:paraId="7850418F" w14:textId="77777777" w:rsidR="002B2B47" w:rsidRPr="00402E08" w:rsidRDefault="002B2B47" w:rsidP="002B2B47">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14" w:type="pct"/>
            <w:shd w:val="clear" w:color="auto" w:fill="auto"/>
          </w:tcPr>
          <w:p w14:paraId="39EFF187"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All 4 aspects clearly present </w:t>
            </w:r>
          </w:p>
        </w:tc>
        <w:tc>
          <w:tcPr>
            <w:tcW w:w="515" w:type="pct"/>
            <w:shd w:val="clear" w:color="auto" w:fill="auto"/>
          </w:tcPr>
          <w:p w14:paraId="45119525"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3 of the 4 aspects clearly present</w:t>
            </w:r>
          </w:p>
        </w:tc>
        <w:tc>
          <w:tcPr>
            <w:tcW w:w="515" w:type="pct"/>
          </w:tcPr>
          <w:p w14:paraId="4E9382C2"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2 of the 4 aspects clearly present</w:t>
            </w:r>
          </w:p>
        </w:tc>
        <w:tc>
          <w:tcPr>
            <w:tcW w:w="515" w:type="pct"/>
          </w:tcPr>
          <w:p w14:paraId="0C0C2FE9"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Only 1 of the 4 aspects clearly present </w:t>
            </w:r>
          </w:p>
        </w:tc>
        <w:tc>
          <w:tcPr>
            <w:tcW w:w="516" w:type="pct"/>
            <w:tcBorders>
              <w:right w:val="single" w:sz="4" w:space="0" w:color="auto"/>
            </w:tcBorders>
          </w:tcPr>
          <w:p w14:paraId="4A96B28B"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None of the 4 aspects clearly present  </w:t>
            </w:r>
            <w:r w:rsidRPr="00402E08">
              <w:rPr>
                <w:rFonts w:ascii="Arial Narrow" w:hAnsi="Arial Narrow" w:cstheme="minorHAnsi"/>
                <w:b/>
                <w:sz w:val="20"/>
                <w:szCs w:val="20"/>
              </w:rPr>
              <w:t>or</w:t>
            </w:r>
          </w:p>
          <w:p w14:paraId="124C617B"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No website</w:t>
            </w:r>
          </w:p>
        </w:tc>
        <w:tc>
          <w:tcPr>
            <w:tcW w:w="311" w:type="pct"/>
            <w:vMerge/>
            <w:tcBorders>
              <w:left w:val="single" w:sz="4" w:space="0" w:color="auto"/>
            </w:tcBorders>
            <w:vAlign w:val="center"/>
          </w:tcPr>
          <w:p w14:paraId="17445D24" w14:textId="77777777" w:rsidR="002B2B47" w:rsidRPr="00402E08" w:rsidRDefault="002B2B47" w:rsidP="002B2B47">
            <w:pPr>
              <w:jc w:val="center"/>
              <w:rPr>
                <w:rFonts w:ascii="Arial Narrow" w:hAnsi="Arial Narrow" w:cstheme="minorHAnsi"/>
                <w:sz w:val="20"/>
                <w:szCs w:val="20"/>
              </w:rPr>
            </w:pPr>
          </w:p>
        </w:tc>
      </w:tr>
    </w:tbl>
    <w:p w14:paraId="287140C7" w14:textId="59926F6D" w:rsidR="00296CFE" w:rsidRPr="00402E08" w:rsidRDefault="00296CFE"/>
    <w:p w14:paraId="61C98BCD" w14:textId="77777777" w:rsidR="00296CFE" w:rsidRPr="00402E08" w:rsidRDefault="00296CFE">
      <w:r w:rsidRPr="00402E08">
        <w:br w:type="page"/>
      </w:r>
    </w:p>
    <w:tbl>
      <w:tblPr>
        <w:tblStyle w:val="TableGrid"/>
        <w:tblW w:w="5000" w:type="pct"/>
        <w:tblLayout w:type="fixed"/>
        <w:tblLook w:val="04A0" w:firstRow="1" w:lastRow="0" w:firstColumn="1" w:lastColumn="0" w:noHBand="0" w:noVBand="1"/>
      </w:tblPr>
      <w:tblGrid>
        <w:gridCol w:w="428"/>
        <w:gridCol w:w="5215"/>
        <w:gridCol w:w="6"/>
        <w:gridCol w:w="986"/>
        <w:gridCol w:w="6"/>
        <w:gridCol w:w="1607"/>
        <w:gridCol w:w="6"/>
        <w:gridCol w:w="1610"/>
        <w:gridCol w:w="6"/>
        <w:gridCol w:w="1607"/>
        <w:gridCol w:w="9"/>
        <w:gridCol w:w="1607"/>
        <w:gridCol w:w="9"/>
        <w:gridCol w:w="1607"/>
        <w:gridCol w:w="13"/>
        <w:gridCol w:w="973"/>
      </w:tblGrid>
      <w:tr w:rsidR="00296CFE" w:rsidRPr="00402E08" w14:paraId="65AC908A" w14:textId="77777777" w:rsidTr="00296CFE">
        <w:trPr>
          <w:cantSplit/>
          <w:tblHeader/>
        </w:trPr>
        <w:tc>
          <w:tcPr>
            <w:tcW w:w="136" w:type="pct"/>
            <w:tcBorders>
              <w:top w:val="single" w:sz="4" w:space="0" w:color="auto"/>
              <w:left w:val="single" w:sz="4" w:space="0" w:color="auto"/>
              <w:bottom w:val="single" w:sz="4" w:space="0" w:color="auto"/>
              <w:right w:val="single" w:sz="4" w:space="0" w:color="auto"/>
            </w:tcBorders>
          </w:tcPr>
          <w:p w14:paraId="0C052432" w14:textId="77777777" w:rsidR="00296CFE" w:rsidRPr="00402E08" w:rsidRDefault="00296CFE" w:rsidP="00B2529C">
            <w:pPr>
              <w:jc w:val="center"/>
              <w:rPr>
                <w:rFonts w:ascii="Arial Narrow" w:hAnsi="Arial Narrow"/>
                <w:b/>
                <w:sz w:val="20"/>
                <w:szCs w:val="20"/>
              </w:rPr>
            </w:pPr>
          </w:p>
        </w:tc>
        <w:tc>
          <w:tcPr>
            <w:tcW w:w="1661" w:type="pct"/>
            <w:tcBorders>
              <w:top w:val="single" w:sz="4" w:space="0" w:color="auto"/>
              <w:left w:val="single" w:sz="4" w:space="0" w:color="auto"/>
              <w:bottom w:val="single" w:sz="4" w:space="0" w:color="auto"/>
              <w:right w:val="single" w:sz="4" w:space="0" w:color="auto"/>
            </w:tcBorders>
            <w:vAlign w:val="center"/>
          </w:tcPr>
          <w:p w14:paraId="3C4A5B25"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CRITERIA</w:t>
            </w:r>
          </w:p>
        </w:tc>
        <w:tc>
          <w:tcPr>
            <w:tcW w:w="316" w:type="pct"/>
            <w:gridSpan w:val="2"/>
            <w:tcBorders>
              <w:top w:val="single" w:sz="4" w:space="0" w:color="auto"/>
              <w:left w:val="single" w:sz="4" w:space="0" w:color="auto"/>
              <w:bottom w:val="single" w:sz="4" w:space="0" w:color="auto"/>
              <w:right w:val="single" w:sz="4" w:space="0" w:color="auto"/>
            </w:tcBorders>
          </w:tcPr>
          <w:p w14:paraId="0B977123"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Possible mark</w:t>
            </w:r>
          </w:p>
        </w:tc>
        <w:tc>
          <w:tcPr>
            <w:tcW w:w="514" w:type="pct"/>
            <w:gridSpan w:val="2"/>
            <w:tcBorders>
              <w:top w:val="single" w:sz="4" w:space="0" w:color="auto"/>
              <w:left w:val="single" w:sz="4" w:space="0" w:color="auto"/>
              <w:bottom w:val="single" w:sz="4" w:space="0" w:color="auto"/>
              <w:right w:val="single" w:sz="4" w:space="0" w:color="auto"/>
            </w:tcBorders>
            <w:vAlign w:val="center"/>
          </w:tcPr>
          <w:p w14:paraId="4BDC0542"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4</w:t>
            </w:r>
          </w:p>
        </w:tc>
        <w:tc>
          <w:tcPr>
            <w:tcW w:w="515" w:type="pct"/>
            <w:gridSpan w:val="2"/>
            <w:tcBorders>
              <w:top w:val="single" w:sz="4" w:space="0" w:color="auto"/>
              <w:left w:val="single" w:sz="4" w:space="0" w:color="auto"/>
              <w:bottom w:val="single" w:sz="4" w:space="0" w:color="auto"/>
              <w:right w:val="single" w:sz="4" w:space="0" w:color="auto"/>
            </w:tcBorders>
            <w:vAlign w:val="center"/>
          </w:tcPr>
          <w:p w14:paraId="52C2A1FF"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3</w:t>
            </w:r>
          </w:p>
        </w:tc>
        <w:tc>
          <w:tcPr>
            <w:tcW w:w="514" w:type="pct"/>
            <w:gridSpan w:val="2"/>
            <w:tcBorders>
              <w:top w:val="single" w:sz="4" w:space="0" w:color="auto"/>
              <w:left w:val="single" w:sz="4" w:space="0" w:color="auto"/>
              <w:bottom w:val="single" w:sz="4" w:space="0" w:color="auto"/>
              <w:right w:val="single" w:sz="4" w:space="0" w:color="auto"/>
            </w:tcBorders>
            <w:vAlign w:val="center"/>
          </w:tcPr>
          <w:p w14:paraId="0FCD987E"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2</w:t>
            </w:r>
          </w:p>
        </w:tc>
        <w:tc>
          <w:tcPr>
            <w:tcW w:w="515" w:type="pct"/>
            <w:gridSpan w:val="2"/>
            <w:tcBorders>
              <w:top w:val="single" w:sz="4" w:space="0" w:color="auto"/>
              <w:left w:val="single" w:sz="4" w:space="0" w:color="auto"/>
              <w:bottom w:val="single" w:sz="4" w:space="0" w:color="auto"/>
              <w:right w:val="single" w:sz="4" w:space="0" w:color="auto"/>
            </w:tcBorders>
            <w:vAlign w:val="center"/>
          </w:tcPr>
          <w:p w14:paraId="5D5FDFFB"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1</w:t>
            </w:r>
          </w:p>
        </w:tc>
        <w:tc>
          <w:tcPr>
            <w:tcW w:w="515" w:type="pct"/>
            <w:gridSpan w:val="2"/>
            <w:tcBorders>
              <w:top w:val="single" w:sz="4" w:space="0" w:color="auto"/>
              <w:left w:val="single" w:sz="4" w:space="0" w:color="auto"/>
              <w:bottom w:val="single" w:sz="4" w:space="0" w:color="auto"/>
              <w:right w:val="single" w:sz="4" w:space="0" w:color="auto"/>
            </w:tcBorders>
            <w:vAlign w:val="center"/>
          </w:tcPr>
          <w:p w14:paraId="42208197"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0</w:t>
            </w:r>
          </w:p>
        </w:tc>
        <w:tc>
          <w:tcPr>
            <w:tcW w:w="315" w:type="pct"/>
            <w:gridSpan w:val="2"/>
            <w:tcBorders>
              <w:left w:val="single" w:sz="4" w:space="0" w:color="auto"/>
              <w:bottom w:val="single" w:sz="4" w:space="0" w:color="auto"/>
            </w:tcBorders>
            <w:vAlign w:val="center"/>
          </w:tcPr>
          <w:p w14:paraId="74185CC9" w14:textId="77777777" w:rsidR="00296CFE" w:rsidRPr="00402E08" w:rsidRDefault="00296CFE" w:rsidP="00B2529C">
            <w:pPr>
              <w:jc w:val="center"/>
              <w:rPr>
                <w:rFonts w:ascii="Arial Narrow" w:hAnsi="Arial Narrow"/>
                <w:b/>
                <w:sz w:val="20"/>
                <w:szCs w:val="20"/>
              </w:rPr>
            </w:pPr>
            <w:r w:rsidRPr="00402E08">
              <w:rPr>
                <w:rFonts w:ascii="Arial Narrow" w:hAnsi="Arial Narrow"/>
                <w:b/>
                <w:sz w:val="20"/>
                <w:szCs w:val="20"/>
              </w:rPr>
              <w:t>Mark obtained</w:t>
            </w:r>
          </w:p>
        </w:tc>
      </w:tr>
      <w:tr w:rsidR="00F83D84" w:rsidRPr="00402E08" w14:paraId="1FEE5F15" w14:textId="77777777" w:rsidTr="00296CFE">
        <w:trPr>
          <w:cantSplit/>
        </w:trPr>
        <w:tc>
          <w:tcPr>
            <w:tcW w:w="136" w:type="pct"/>
            <w:vMerge w:val="restart"/>
            <w:tcBorders>
              <w:left w:val="single" w:sz="4" w:space="0" w:color="auto"/>
              <w:right w:val="single" w:sz="4" w:space="0" w:color="auto"/>
            </w:tcBorders>
          </w:tcPr>
          <w:p w14:paraId="3FEE5E05" w14:textId="77777777" w:rsidR="002B2B47" w:rsidRPr="00402E08" w:rsidRDefault="002B2B47" w:rsidP="002B2B47">
            <w:pPr>
              <w:jc w:val="center"/>
              <w:rPr>
                <w:rFonts w:ascii="Arial Narrow" w:hAnsi="Arial Narrow"/>
                <w:b/>
                <w:sz w:val="20"/>
                <w:szCs w:val="20"/>
              </w:rPr>
            </w:pPr>
            <w:r w:rsidRPr="00402E08">
              <w:rPr>
                <w:rFonts w:ascii="Arial Narrow" w:hAnsi="Arial Narrow"/>
                <w:b/>
                <w:sz w:val="20"/>
                <w:szCs w:val="20"/>
              </w:rPr>
              <w:t>18</w:t>
            </w:r>
          </w:p>
        </w:tc>
        <w:tc>
          <w:tcPr>
            <w:tcW w:w="4553" w:type="pct"/>
            <w:gridSpan w:val="14"/>
            <w:tcBorders>
              <w:left w:val="single" w:sz="4" w:space="0" w:color="auto"/>
              <w:right w:val="single" w:sz="4" w:space="0" w:color="auto"/>
            </w:tcBorders>
          </w:tcPr>
          <w:p w14:paraId="3699A9ED" w14:textId="77777777" w:rsidR="002B2B47" w:rsidRPr="00402E08" w:rsidRDefault="002B2B47" w:rsidP="002B2B47">
            <w:pPr>
              <w:rPr>
                <w:rFonts w:ascii="Arial Narrow" w:hAnsi="Arial Narrow"/>
                <w:b/>
                <w:sz w:val="20"/>
                <w:szCs w:val="20"/>
              </w:rPr>
            </w:pPr>
            <w:r w:rsidRPr="00402E08">
              <w:rPr>
                <w:rFonts w:ascii="Arial Narrow" w:hAnsi="Arial Narrow"/>
                <w:b/>
                <w:sz w:val="20"/>
                <w:szCs w:val="20"/>
              </w:rPr>
              <w:t>WEBSITE – PLAGIARISM</w:t>
            </w:r>
          </w:p>
          <w:p w14:paraId="4018C735" w14:textId="77777777" w:rsidR="002B2B47" w:rsidRPr="00402E08" w:rsidRDefault="002B2B47" w:rsidP="002B2B47">
            <w:pPr>
              <w:rPr>
                <w:rFonts w:ascii="Arial Narrow" w:hAnsi="Arial Narrow" w:cstheme="minorHAnsi"/>
                <w:sz w:val="20"/>
                <w:szCs w:val="20"/>
              </w:rPr>
            </w:pPr>
            <w:r w:rsidRPr="00402E08">
              <w:rPr>
                <w:rFonts w:ascii="Arial Narrow" w:hAnsi="Arial Narrow" w:cstheme="minorHAnsi"/>
                <w:sz w:val="20"/>
                <w:szCs w:val="20"/>
              </w:rPr>
              <w:t>Fair use guidelines followed that recognise material borrowed from other sources</w:t>
            </w:r>
          </w:p>
        </w:tc>
        <w:tc>
          <w:tcPr>
            <w:tcW w:w="311" w:type="pct"/>
            <w:vMerge w:val="restart"/>
            <w:tcBorders>
              <w:left w:val="single" w:sz="4" w:space="0" w:color="auto"/>
            </w:tcBorders>
            <w:vAlign w:val="center"/>
          </w:tcPr>
          <w:p w14:paraId="119F1B7E" w14:textId="77777777" w:rsidR="002B2B47" w:rsidRPr="00402E08" w:rsidRDefault="002B2B47" w:rsidP="002B2B47">
            <w:pPr>
              <w:jc w:val="center"/>
              <w:rPr>
                <w:rFonts w:ascii="Arial Narrow" w:hAnsi="Arial Narrow" w:cstheme="minorHAnsi"/>
                <w:sz w:val="20"/>
                <w:szCs w:val="20"/>
              </w:rPr>
            </w:pPr>
          </w:p>
        </w:tc>
      </w:tr>
      <w:tr w:rsidR="00F83D84" w:rsidRPr="00402E08" w14:paraId="1727395F" w14:textId="77777777" w:rsidTr="00296CFE">
        <w:trPr>
          <w:cantSplit/>
        </w:trPr>
        <w:tc>
          <w:tcPr>
            <w:tcW w:w="136" w:type="pct"/>
            <w:vMerge/>
            <w:tcBorders>
              <w:left w:val="single" w:sz="4" w:space="0" w:color="auto"/>
              <w:right w:val="single" w:sz="4" w:space="0" w:color="auto"/>
            </w:tcBorders>
          </w:tcPr>
          <w:p w14:paraId="16C265D9" w14:textId="77777777" w:rsidR="002B2B47" w:rsidRPr="00402E08" w:rsidRDefault="002B2B47" w:rsidP="002B2B47">
            <w:pPr>
              <w:pStyle w:val="ListParagraph"/>
              <w:ind w:left="360"/>
              <w:jc w:val="center"/>
              <w:rPr>
                <w:rFonts w:ascii="Arial Narrow" w:hAnsi="Arial Narrow"/>
                <w:sz w:val="20"/>
                <w:szCs w:val="20"/>
              </w:rPr>
            </w:pPr>
          </w:p>
        </w:tc>
        <w:tc>
          <w:tcPr>
            <w:tcW w:w="1663" w:type="pct"/>
            <w:gridSpan w:val="2"/>
            <w:tcBorders>
              <w:left w:val="single" w:sz="4" w:space="0" w:color="auto"/>
            </w:tcBorders>
          </w:tcPr>
          <w:p w14:paraId="3AC9F8AB"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Graphics/images from other sources clearly acknowledged</w:t>
            </w:r>
          </w:p>
          <w:p w14:paraId="715592DB"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Clear, easy-to-locate and accurate citations for all borrowed material</w:t>
            </w:r>
          </w:p>
        </w:tc>
        <w:tc>
          <w:tcPr>
            <w:tcW w:w="316" w:type="pct"/>
            <w:gridSpan w:val="2"/>
            <w:vAlign w:val="center"/>
          </w:tcPr>
          <w:p w14:paraId="7AEFDA7C" w14:textId="77777777" w:rsidR="002B2B47" w:rsidRPr="00402E08" w:rsidRDefault="002B2B47" w:rsidP="002B2B47">
            <w:pPr>
              <w:jc w:val="center"/>
              <w:rPr>
                <w:rFonts w:ascii="Arial Narrow" w:hAnsi="Arial Narrow" w:cstheme="minorHAnsi"/>
                <w:sz w:val="20"/>
                <w:szCs w:val="20"/>
              </w:rPr>
            </w:pPr>
            <w:r w:rsidRPr="00402E08">
              <w:rPr>
                <w:rFonts w:ascii="Arial Narrow" w:hAnsi="Arial Narrow" w:cstheme="minorHAnsi"/>
                <w:b/>
                <w:sz w:val="20"/>
                <w:szCs w:val="20"/>
              </w:rPr>
              <w:t>4</w:t>
            </w:r>
          </w:p>
        </w:tc>
        <w:tc>
          <w:tcPr>
            <w:tcW w:w="514" w:type="pct"/>
            <w:gridSpan w:val="2"/>
          </w:tcPr>
          <w:p w14:paraId="5E9DBBDC"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Both aspects clearly present and content written in learner’s own words</w:t>
            </w:r>
          </w:p>
        </w:tc>
        <w:tc>
          <w:tcPr>
            <w:tcW w:w="515" w:type="pct"/>
            <w:gridSpan w:val="2"/>
          </w:tcPr>
          <w:p w14:paraId="643CC7A7"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1 of the 2 aspects clearly present and content written in learner’s own words</w:t>
            </w:r>
          </w:p>
        </w:tc>
        <w:tc>
          <w:tcPr>
            <w:tcW w:w="515" w:type="pct"/>
            <w:gridSpan w:val="2"/>
          </w:tcPr>
          <w:p w14:paraId="0AC43E9E"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Either or both aspects present but any one part not learner’s own words</w:t>
            </w:r>
          </w:p>
        </w:tc>
        <w:tc>
          <w:tcPr>
            <w:tcW w:w="515" w:type="pct"/>
            <w:gridSpan w:val="2"/>
          </w:tcPr>
          <w:p w14:paraId="25A2EAEC"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Either or both aspects present but mostly not learner’s own words</w:t>
            </w:r>
          </w:p>
        </w:tc>
        <w:tc>
          <w:tcPr>
            <w:tcW w:w="516" w:type="pct"/>
            <w:gridSpan w:val="2"/>
            <w:tcBorders>
              <w:right w:val="single" w:sz="4" w:space="0" w:color="auto"/>
            </w:tcBorders>
          </w:tcPr>
          <w:p w14:paraId="761B2A0F"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Neither of the 2 aspects clearly present </w:t>
            </w:r>
            <w:r w:rsidRPr="00402E08">
              <w:rPr>
                <w:rFonts w:ascii="Arial Narrow" w:hAnsi="Arial Narrow" w:cstheme="minorHAnsi"/>
                <w:b/>
                <w:sz w:val="20"/>
                <w:szCs w:val="20"/>
              </w:rPr>
              <w:t>or</w:t>
            </w:r>
          </w:p>
          <w:p w14:paraId="0B2988D9" w14:textId="77777777"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Wholly not learner’s own words </w:t>
            </w:r>
          </w:p>
        </w:tc>
        <w:tc>
          <w:tcPr>
            <w:tcW w:w="311" w:type="pct"/>
            <w:vMerge/>
            <w:tcBorders>
              <w:left w:val="single" w:sz="4" w:space="0" w:color="auto"/>
            </w:tcBorders>
            <w:vAlign w:val="center"/>
          </w:tcPr>
          <w:p w14:paraId="5373A900" w14:textId="77777777" w:rsidR="002B2B47" w:rsidRPr="00402E08" w:rsidRDefault="002B2B47" w:rsidP="002B2B47">
            <w:pPr>
              <w:jc w:val="center"/>
              <w:rPr>
                <w:rFonts w:ascii="Arial Narrow" w:hAnsi="Arial Narrow" w:cstheme="minorHAnsi"/>
                <w:sz w:val="20"/>
                <w:szCs w:val="20"/>
              </w:rPr>
            </w:pPr>
          </w:p>
        </w:tc>
      </w:tr>
      <w:tr w:rsidR="00F83D84" w:rsidRPr="00402E08" w14:paraId="327F0FF8" w14:textId="77777777" w:rsidTr="00296CFE">
        <w:trPr>
          <w:cantSplit/>
        </w:trPr>
        <w:tc>
          <w:tcPr>
            <w:tcW w:w="136" w:type="pct"/>
            <w:vMerge w:val="restart"/>
            <w:tcBorders>
              <w:left w:val="single" w:sz="4" w:space="0" w:color="auto"/>
              <w:right w:val="single" w:sz="4" w:space="0" w:color="auto"/>
            </w:tcBorders>
          </w:tcPr>
          <w:p w14:paraId="205E6CAB" w14:textId="1C5038A9" w:rsidR="002B2B47" w:rsidRPr="00402E08" w:rsidRDefault="00391007" w:rsidP="002B2B47">
            <w:pPr>
              <w:jc w:val="center"/>
              <w:rPr>
                <w:rFonts w:ascii="Arial Narrow" w:hAnsi="Arial Narrow"/>
                <w:b/>
                <w:sz w:val="20"/>
                <w:szCs w:val="20"/>
              </w:rPr>
            </w:pPr>
            <w:r w:rsidRPr="00402E08">
              <w:br w:type="page"/>
            </w:r>
            <w:r w:rsidR="002B2B47" w:rsidRPr="00402E08">
              <w:rPr>
                <w:rFonts w:ascii="Arial Narrow" w:hAnsi="Arial Narrow"/>
                <w:b/>
                <w:sz w:val="20"/>
                <w:szCs w:val="20"/>
              </w:rPr>
              <w:t>19</w:t>
            </w:r>
          </w:p>
        </w:tc>
        <w:tc>
          <w:tcPr>
            <w:tcW w:w="4553" w:type="pct"/>
            <w:gridSpan w:val="14"/>
            <w:tcBorders>
              <w:left w:val="single" w:sz="4" w:space="0" w:color="auto"/>
              <w:right w:val="single" w:sz="4" w:space="0" w:color="auto"/>
            </w:tcBorders>
          </w:tcPr>
          <w:p w14:paraId="617B8EFF" w14:textId="77777777" w:rsidR="002B2B47" w:rsidRPr="00402E08" w:rsidRDefault="002B2B47" w:rsidP="002B2B47">
            <w:pPr>
              <w:rPr>
                <w:rFonts w:ascii="Arial Narrow" w:hAnsi="Arial Narrow"/>
                <w:b/>
                <w:sz w:val="20"/>
                <w:szCs w:val="20"/>
              </w:rPr>
            </w:pPr>
            <w:r w:rsidRPr="00402E08">
              <w:rPr>
                <w:rFonts w:ascii="Arial Narrow" w:hAnsi="Arial Narrow"/>
                <w:b/>
                <w:sz w:val="20"/>
                <w:szCs w:val="20"/>
              </w:rPr>
              <w:t>WEBSITE – ADDITIONAL TAGS/FEATURES USED (OUTSIDE CURRICULUM)</w:t>
            </w:r>
          </w:p>
          <w:p w14:paraId="5C29B349" w14:textId="77777777" w:rsidR="002B2B47" w:rsidRPr="00402E08" w:rsidRDefault="002B2B47" w:rsidP="002B2B47">
            <w:pPr>
              <w:rPr>
                <w:rFonts w:ascii="Arial Narrow" w:hAnsi="Arial Narrow" w:cstheme="minorHAnsi"/>
                <w:sz w:val="20"/>
                <w:szCs w:val="20"/>
              </w:rPr>
            </w:pPr>
            <w:r w:rsidRPr="00402E08">
              <w:rPr>
                <w:rFonts w:ascii="Arial Narrow" w:hAnsi="Arial Narrow" w:cstheme="minorHAnsi"/>
                <w:sz w:val="20"/>
                <w:szCs w:val="20"/>
              </w:rPr>
              <w:t>Learner demonstrates knowledge/skills not included in the curriculum, but that enhance the website, appropriately and meaningfully used.</w:t>
            </w:r>
          </w:p>
        </w:tc>
        <w:tc>
          <w:tcPr>
            <w:tcW w:w="311" w:type="pct"/>
            <w:tcBorders>
              <w:left w:val="single" w:sz="4" w:space="0" w:color="auto"/>
            </w:tcBorders>
            <w:vAlign w:val="center"/>
          </w:tcPr>
          <w:p w14:paraId="46CFF1E1" w14:textId="77777777" w:rsidR="002B2B47" w:rsidRPr="00402E08" w:rsidRDefault="002B2B47" w:rsidP="002B2B47">
            <w:pPr>
              <w:jc w:val="center"/>
              <w:rPr>
                <w:rFonts w:ascii="Arial Narrow" w:hAnsi="Arial Narrow" w:cstheme="minorHAnsi"/>
                <w:sz w:val="20"/>
                <w:szCs w:val="20"/>
              </w:rPr>
            </w:pPr>
          </w:p>
        </w:tc>
      </w:tr>
      <w:tr w:rsidR="00F83D84" w:rsidRPr="00402E08" w14:paraId="16572D30" w14:textId="77777777" w:rsidTr="00296CFE">
        <w:trPr>
          <w:cantSplit/>
        </w:trPr>
        <w:tc>
          <w:tcPr>
            <w:tcW w:w="136" w:type="pct"/>
            <w:vMerge/>
            <w:tcBorders>
              <w:left w:val="single" w:sz="4" w:space="0" w:color="auto"/>
              <w:right w:val="single" w:sz="4" w:space="0" w:color="auto"/>
            </w:tcBorders>
          </w:tcPr>
          <w:p w14:paraId="4F945EA8" w14:textId="77777777" w:rsidR="002B2B47" w:rsidRPr="00402E08" w:rsidRDefault="002B2B47" w:rsidP="002B2B47">
            <w:pPr>
              <w:pStyle w:val="ListParagraph"/>
              <w:ind w:left="360"/>
              <w:jc w:val="center"/>
              <w:rPr>
                <w:rFonts w:ascii="Arial Narrow" w:hAnsi="Arial Narrow"/>
                <w:sz w:val="20"/>
                <w:szCs w:val="20"/>
              </w:rPr>
            </w:pPr>
          </w:p>
        </w:tc>
        <w:tc>
          <w:tcPr>
            <w:tcW w:w="1663" w:type="pct"/>
            <w:gridSpan w:val="2"/>
            <w:tcBorders>
              <w:left w:val="single" w:sz="4" w:space="0" w:color="auto"/>
            </w:tcBorders>
          </w:tcPr>
          <w:p w14:paraId="0A002A67" w14:textId="77777777" w:rsidR="002B2B47" w:rsidRPr="00402E08" w:rsidRDefault="002B2B47" w:rsidP="002037C2">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 xml:space="preserve">List the tags/aspects (maximum 2) </w:t>
            </w:r>
          </w:p>
          <w:p w14:paraId="6F65C492" w14:textId="77777777" w:rsidR="002B2B47" w:rsidRPr="00402E08" w:rsidRDefault="002B2B47" w:rsidP="00B340F8">
            <w:pPr>
              <w:pStyle w:val="ListParagraph"/>
              <w:tabs>
                <w:tab w:val="left" w:leader="dot" w:pos="3811"/>
              </w:tabs>
              <w:ind w:left="360"/>
              <w:rPr>
                <w:rFonts w:ascii="Arial Narrow" w:hAnsi="Arial Narrow"/>
                <w:sz w:val="20"/>
                <w:szCs w:val="20"/>
              </w:rPr>
            </w:pPr>
            <w:r w:rsidRPr="00402E08">
              <w:rPr>
                <w:rFonts w:ascii="Arial Narrow" w:hAnsi="Arial Narrow"/>
                <w:sz w:val="20"/>
                <w:szCs w:val="20"/>
              </w:rPr>
              <w:tab/>
            </w:r>
          </w:p>
          <w:p w14:paraId="09DF836A" w14:textId="1AC04082" w:rsidR="002B2B47" w:rsidRPr="00402E08" w:rsidRDefault="002B2B47" w:rsidP="00296CFE">
            <w:pPr>
              <w:pStyle w:val="ListParagraph"/>
              <w:tabs>
                <w:tab w:val="left" w:leader="dot" w:pos="3811"/>
              </w:tabs>
              <w:ind w:left="360"/>
              <w:rPr>
                <w:rFonts w:ascii="Arial Narrow" w:hAnsi="Arial Narrow"/>
                <w:sz w:val="20"/>
                <w:szCs w:val="20"/>
              </w:rPr>
            </w:pPr>
            <w:r w:rsidRPr="00402E08">
              <w:rPr>
                <w:rFonts w:ascii="Arial Narrow" w:hAnsi="Arial Narrow"/>
                <w:sz w:val="20"/>
                <w:szCs w:val="20"/>
              </w:rPr>
              <w:tab/>
            </w:r>
          </w:p>
        </w:tc>
        <w:tc>
          <w:tcPr>
            <w:tcW w:w="316" w:type="pct"/>
            <w:gridSpan w:val="2"/>
            <w:vAlign w:val="center"/>
          </w:tcPr>
          <w:p w14:paraId="5EC13EF7" w14:textId="77777777" w:rsidR="002B2B47" w:rsidRPr="00402E08" w:rsidRDefault="002B2B47" w:rsidP="002B2B47">
            <w:pPr>
              <w:jc w:val="center"/>
              <w:rPr>
                <w:rFonts w:ascii="Arial Narrow" w:hAnsi="Arial Narrow" w:cstheme="minorHAnsi"/>
                <w:sz w:val="20"/>
                <w:szCs w:val="20"/>
              </w:rPr>
            </w:pPr>
            <w:r w:rsidRPr="00402E08">
              <w:rPr>
                <w:rFonts w:ascii="Arial Narrow" w:hAnsi="Arial Narrow" w:cstheme="minorHAnsi"/>
                <w:b/>
                <w:sz w:val="20"/>
                <w:szCs w:val="20"/>
              </w:rPr>
              <w:t>2</w:t>
            </w:r>
          </w:p>
        </w:tc>
        <w:tc>
          <w:tcPr>
            <w:tcW w:w="2575" w:type="pct"/>
            <w:gridSpan w:val="10"/>
            <w:tcBorders>
              <w:right w:val="single" w:sz="4" w:space="0" w:color="auto"/>
            </w:tcBorders>
          </w:tcPr>
          <w:p w14:paraId="3699722E" w14:textId="193F5003" w:rsidR="002B2B47" w:rsidRPr="00402E08" w:rsidRDefault="002B2B47" w:rsidP="002037C2">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One mark for each feature used correctly, appropriately, meaningfully and that clearly enhances the website</w:t>
            </w:r>
            <w:r w:rsidR="005D0516" w:rsidRPr="00402E08">
              <w:rPr>
                <w:rFonts w:ascii="Arial Narrow" w:hAnsi="Arial Narrow" w:cstheme="minorHAnsi"/>
                <w:sz w:val="20"/>
                <w:szCs w:val="20"/>
              </w:rPr>
              <w:t xml:space="preserve"> (to maximum of 2 marks)</w:t>
            </w:r>
          </w:p>
        </w:tc>
        <w:tc>
          <w:tcPr>
            <w:tcW w:w="311" w:type="pct"/>
            <w:tcBorders>
              <w:left w:val="single" w:sz="4" w:space="0" w:color="auto"/>
            </w:tcBorders>
            <w:vAlign w:val="center"/>
          </w:tcPr>
          <w:p w14:paraId="37BE307E" w14:textId="77777777" w:rsidR="002B2B47" w:rsidRPr="00402E08" w:rsidRDefault="002B2B47" w:rsidP="002B2B47">
            <w:pPr>
              <w:jc w:val="center"/>
              <w:rPr>
                <w:rFonts w:ascii="Arial Narrow" w:hAnsi="Arial Narrow" w:cstheme="minorHAnsi"/>
                <w:sz w:val="20"/>
                <w:szCs w:val="20"/>
              </w:rPr>
            </w:pPr>
          </w:p>
        </w:tc>
      </w:tr>
      <w:tr w:rsidR="00402E08" w:rsidRPr="00402E08" w14:paraId="6D80777A" w14:textId="77777777" w:rsidTr="00296CFE">
        <w:trPr>
          <w:cantSplit/>
        </w:trPr>
        <w:tc>
          <w:tcPr>
            <w:tcW w:w="136" w:type="pct"/>
            <w:vMerge w:val="restart"/>
            <w:tcBorders>
              <w:left w:val="single" w:sz="4" w:space="0" w:color="auto"/>
              <w:right w:val="single" w:sz="4" w:space="0" w:color="auto"/>
            </w:tcBorders>
          </w:tcPr>
          <w:p w14:paraId="537DCD59" w14:textId="22131B2D" w:rsidR="002C4455" w:rsidRPr="00402E08" w:rsidRDefault="00195A31" w:rsidP="00195A31">
            <w:pPr>
              <w:jc w:val="center"/>
              <w:rPr>
                <w:rFonts w:ascii="Arial Narrow" w:hAnsi="Arial Narrow"/>
                <w:b/>
                <w:sz w:val="20"/>
                <w:szCs w:val="20"/>
                <w:lang w:val="en-ZA"/>
              </w:rPr>
            </w:pPr>
            <w:r w:rsidRPr="00402E08">
              <w:rPr>
                <w:rFonts w:ascii="Arial Narrow" w:hAnsi="Arial Narrow"/>
                <w:b/>
                <w:sz w:val="20"/>
                <w:szCs w:val="20"/>
                <w:lang w:val="en-ZA"/>
              </w:rPr>
              <w:t>20</w:t>
            </w:r>
          </w:p>
        </w:tc>
        <w:tc>
          <w:tcPr>
            <w:tcW w:w="4553" w:type="pct"/>
            <w:gridSpan w:val="14"/>
            <w:tcBorders>
              <w:left w:val="single" w:sz="4" w:space="0" w:color="auto"/>
              <w:right w:val="single" w:sz="4" w:space="0" w:color="auto"/>
            </w:tcBorders>
          </w:tcPr>
          <w:p w14:paraId="6AF637C2" w14:textId="4383ABB0" w:rsidR="002C4455" w:rsidRPr="00402E08" w:rsidRDefault="00BF5393" w:rsidP="002C4455">
            <w:pPr>
              <w:rPr>
                <w:rFonts w:ascii="Arial Narrow" w:hAnsi="Arial Narrow"/>
                <w:b/>
                <w:sz w:val="20"/>
                <w:szCs w:val="20"/>
              </w:rPr>
            </w:pPr>
            <w:r w:rsidRPr="00402E08">
              <w:rPr>
                <w:rFonts w:ascii="Arial Narrow" w:hAnsi="Arial Narrow"/>
                <w:b/>
                <w:sz w:val="20"/>
                <w:szCs w:val="20"/>
              </w:rPr>
              <w:t>OVERALL EVALUATION OF ALL 3 PHASES OF THE PAT</w:t>
            </w:r>
          </w:p>
          <w:p w14:paraId="339C4EC7" w14:textId="18D3ED25" w:rsidR="00E46F67" w:rsidRPr="00402E08" w:rsidRDefault="003B1676" w:rsidP="00BF5393">
            <w:pPr>
              <w:rPr>
                <w:rFonts w:ascii="Calibri" w:hAnsi="Calibri"/>
                <w:sz w:val="22"/>
                <w:szCs w:val="22"/>
                <w:lang w:val="en-ZA"/>
              </w:rPr>
            </w:pPr>
            <w:r w:rsidRPr="00402E08">
              <w:rPr>
                <w:rFonts w:ascii="Arial Narrow" w:hAnsi="Arial Narrow" w:cstheme="minorHAnsi"/>
                <w:sz w:val="20"/>
                <w:szCs w:val="20"/>
              </w:rPr>
              <w:t xml:space="preserve">General evaluation based on continuous observation </w:t>
            </w:r>
            <w:r w:rsidR="00BF5393" w:rsidRPr="00402E08">
              <w:rPr>
                <w:rFonts w:ascii="Arial Narrow" w:hAnsi="Arial Narrow" w:cstheme="minorHAnsi"/>
                <w:sz w:val="20"/>
                <w:szCs w:val="20"/>
              </w:rPr>
              <w:t>and assessment of time management, commitment and growth in knowledge and skills.</w:t>
            </w:r>
          </w:p>
        </w:tc>
        <w:tc>
          <w:tcPr>
            <w:tcW w:w="311" w:type="pct"/>
            <w:tcBorders>
              <w:left w:val="single" w:sz="4" w:space="0" w:color="auto"/>
            </w:tcBorders>
            <w:vAlign w:val="center"/>
          </w:tcPr>
          <w:p w14:paraId="0E870967" w14:textId="77777777" w:rsidR="002C4455" w:rsidRPr="00402E08" w:rsidRDefault="002C4455" w:rsidP="00A935F9">
            <w:pPr>
              <w:jc w:val="center"/>
              <w:rPr>
                <w:rFonts w:ascii="Arial Narrow" w:hAnsi="Arial Narrow" w:cstheme="minorHAnsi"/>
                <w:sz w:val="20"/>
                <w:szCs w:val="20"/>
              </w:rPr>
            </w:pPr>
          </w:p>
        </w:tc>
      </w:tr>
      <w:tr w:rsidR="003B1676" w:rsidRPr="00402E08" w14:paraId="4FFA77AD" w14:textId="77777777" w:rsidTr="00296CFE">
        <w:trPr>
          <w:cantSplit/>
        </w:trPr>
        <w:tc>
          <w:tcPr>
            <w:tcW w:w="136" w:type="pct"/>
            <w:vMerge/>
            <w:tcBorders>
              <w:left w:val="single" w:sz="4" w:space="0" w:color="auto"/>
              <w:right w:val="single" w:sz="4" w:space="0" w:color="auto"/>
            </w:tcBorders>
          </w:tcPr>
          <w:p w14:paraId="3D3998B4" w14:textId="5AC25931" w:rsidR="003B1676" w:rsidRPr="00402E08" w:rsidRDefault="003B1676" w:rsidP="003B1676">
            <w:pPr>
              <w:rPr>
                <w:rFonts w:ascii="Arial Narrow" w:hAnsi="Arial Narrow"/>
                <w:b/>
                <w:sz w:val="20"/>
                <w:szCs w:val="20"/>
                <w:highlight w:val="cyan"/>
                <w:lang w:val="en-ZA"/>
              </w:rPr>
            </w:pPr>
          </w:p>
        </w:tc>
        <w:tc>
          <w:tcPr>
            <w:tcW w:w="1663" w:type="pct"/>
            <w:gridSpan w:val="2"/>
            <w:tcBorders>
              <w:left w:val="single" w:sz="4" w:space="0" w:color="auto"/>
            </w:tcBorders>
          </w:tcPr>
          <w:p w14:paraId="411CB91A" w14:textId="60606B42" w:rsidR="003B1676" w:rsidRPr="00402E08" w:rsidRDefault="003B1676" w:rsidP="003B1676">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Worked regularly and handed work in on time as required.</w:t>
            </w:r>
          </w:p>
          <w:p w14:paraId="47DA43FE" w14:textId="49D22A2E" w:rsidR="003B1676" w:rsidRPr="00402E08" w:rsidRDefault="003B1676" w:rsidP="003B1676">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Showed commitment and pride in work done during each Phase.</w:t>
            </w:r>
          </w:p>
          <w:p w14:paraId="65A40755" w14:textId="04CC7B6F" w:rsidR="003B1676" w:rsidRPr="00402E08" w:rsidRDefault="003B1676" w:rsidP="003B1676">
            <w:pPr>
              <w:pStyle w:val="ListParagraph"/>
              <w:numPr>
                <w:ilvl w:val="0"/>
                <w:numId w:val="27"/>
              </w:numPr>
              <w:spacing w:after="0" w:line="240" w:lineRule="auto"/>
              <w:rPr>
                <w:rFonts w:ascii="Arial Narrow" w:hAnsi="Arial Narrow"/>
                <w:sz w:val="20"/>
                <w:szCs w:val="20"/>
              </w:rPr>
            </w:pPr>
            <w:r w:rsidRPr="00402E08">
              <w:rPr>
                <w:rFonts w:ascii="Arial Narrow" w:hAnsi="Arial Narrow"/>
                <w:sz w:val="20"/>
                <w:szCs w:val="20"/>
              </w:rPr>
              <w:t>Showed growth in knowledge and skills during each Phase of the PAT</w:t>
            </w:r>
          </w:p>
        </w:tc>
        <w:tc>
          <w:tcPr>
            <w:tcW w:w="316" w:type="pct"/>
            <w:gridSpan w:val="2"/>
            <w:vAlign w:val="center"/>
          </w:tcPr>
          <w:p w14:paraId="60BA2ED4" w14:textId="76F959E4" w:rsidR="003B1676" w:rsidRPr="00402E08" w:rsidRDefault="003B1676" w:rsidP="003B1676">
            <w:pPr>
              <w:jc w:val="center"/>
              <w:rPr>
                <w:rFonts w:ascii="Arial Narrow" w:hAnsi="Arial Narrow" w:cstheme="minorHAnsi"/>
                <w:b/>
                <w:sz w:val="20"/>
                <w:szCs w:val="20"/>
              </w:rPr>
            </w:pPr>
            <w:r w:rsidRPr="00402E08">
              <w:rPr>
                <w:rFonts w:ascii="Arial Narrow" w:hAnsi="Arial Narrow" w:cstheme="minorHAnsi"/>
                <w:b/>
                <w:sz w:val="20"/>
                <w:szCs w:val="20"/>
                <w:lang w:val="en-ZA"/>
              </w:rPr>
              <w:t>3</w:t>
            </w:r>
          </w:p>
        </w:tc>
        <w:tc>
          <w:tcPr>
            <w:tcW w:w="514" w:type="pct"/>
            <w:gridSpan w:val="2"/>
            <w:tcBorders>
              <w:right w:val="single" w:sz="4" w:space="0" w:color="auto"/>
            </w:tcBorders>
            <w:shd w:val="clear" w:color="auto" w:fill="BFBFBF" w:themeFill="background1" w:themeFillShade="BF"/>
          </w:tcPr>
          <w:p w14:paraId="252ED2B8" w14:textId="46DF5B39" w:rsidR="003B1676" w:rsidRPr="00402E08" w:rsidRDefault="003B1676" w:rsidP="003B1676">
            <w:pPr>
              <w:pStyle w:val="ListParagraph"/>
              <w:spacing w:after="0" w:line="240" w:lineRule="auto"/>
              <w:ind w:left="176"/>
              <w:rPr>
                <w:rFonts w:ascii="Arial Narrow" w:hAnsi="Arial Narrow" w:cstheme="minorHAnsi"/>
                <w:sz w:val="20"/>
                <w:szCs w:val="20"/>
              </w:rPr>
            </w:pPr>
          </w:p>
        </w:tc>
        <w:tc>
          <w:tcPr>
            <w:tcW w:w="515" w:type="pct"/>
            <w:gridSpan w:val="2"/>
            <w:shd w:val="clear" w:color="auto" w:fill="auto"/>
          </w:tcPr>
          <w:p w14:paraId="10569F75" w14:textId="7CD73358" w:rsidR="003B1676" w:rsidRPr="00402E08" w:rsidRDefault="003B1676" w:rsidP="003B1676">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All 3 aspects clearly present</w:t>
            </w:r>
          </w:p>
        </w:tc>
        <w:tc>
          <w:tcPr>
            <w:tcW w:w="515" w:type="pct"/>
            <w:gridSpan w:val="2"/>
          </w:tcPr>
          <w:p w14:paraId="66301156" w14:textId="496623F4" w:rsidR="003B1676" w:rsidRPr="00402E08" w:rsidRDefault="003B1676" w:rsidP="003B1676">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2 of the 3 aspects clearly present</w:t>
            </w:r>
          </w:p>
        </w:tc>
        <w:tc>
          <w:tcPr>
            <w:tcW w:w="515" w:type="pct"/>
            <w:gridSpan w:val="2"/>
          </w:tcPr>
          <w:p w14:paraId="5D15F52B" w14:textId="7ADC7A90" w:rsidR="003B1676" w:rsidRPr="00402E08" w:rsidRDefault="003B1676" w:rsidP="003B1676">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Only 1 of the 3 aspects clearly present</w:t>
            </w:r>
          </w:p>
        </w:tc>
        <w:tc>
          <w:tcPr>
            <w:tcW w:w="516" w:type="pct"/>
            <w:gridSpan w:val="2"/>
            <w:tcBorders>
              <w:right w:val="single" w:sz="4" w:space="0" w:color="auto"/>
            </w:tcBorders>
          </w:tcPr>
          <w:p w14:paraId="54B3B7BC" w14:textId="2740B86C" w:rsidR="003B1676" w:rsidRPr="00402E08" w:rsidRDefault="003B1676" w:rsidP="003B1676">
            <w:pPr>
              <w:pStyle w:val="ListParagraph"/>
              <w:numPr>
                <w:ilvl w:val="0"/>
                <w:numId w:val="28"/>
              </w:numPr>
              <w:spacing w:after="0" w:line="240" w:lineRule="auto"/>
              <w:ind w:left="176" w:hanging="176"/>
              <w:rPr>
                <w:rFonts w:ascii="Arial Narrow" w:hAnsi="Arial Narrow" w:cstheme="minorHAnsi"/>
                <w:sz w:val="20"/>
                <w:szCs w:val="20"/>
              </w:rPr>
            </w:pPr>
            <w:r w:rsidRPr="00402E08">
              <w:rPr>
                <w:rFonts w:ascii="Arial Narrow" w:hAnsi="Arial Narrow" w:cstheme="minorHAnsi"/>
                <w:sz w:val="20"/>
                <w:szCs w:val="20"/>
              </w:rPr>
              <w:t xml:space="preserve">None of the 3 aspects clearly present  </w:t>
            </w:r>
          </w:p>
          <w:p w14:paraId="61A36AE2" w14:textId="6EF1B936" w:rsidR="003B1676" w:rsidRPr="00402E08" w:rsidRDefault="003B1676" w:rsidP="003B1676">
            <w:pPr>
              <w:rPr>
                <w:rFonts w:ascii="Arial Narrow" w:hAnsi="Arial Narrow" w:cstheme="minorHAnsi"/>
                <w:sz w:val="20"/>
                <w:szCs w:val="20"/>
              </w:rPr>
            </w:pPr>
          </w:p>
        </w:tc>
        <w:tc>
          <w:tcPr>
            <w:tcW w:w="311" w:type="pct"/>
            <w:tcBorders>
              <w:left w:val="single" w:sz="4" w:space="0" w:color="auto"/>
            </w:tcBorders>
            <w:vAlign w:val="center"/>
          </w:tcPr>
          <w:p w14:paraId="55484135" w14:textId="77777777" w:rsidR="003B1676" w:rsidRPr="00402E08" w:rsidRDefault="003B1676" w:rsidP="003B1676">
            <w:pPr>
              <w:jc w:val="center"/>
              <w:rPr>
                <w:rFonts w:ascii="Arial Narrow" w:hAnsi="Arial Narrow" w:cstheme="minorHAnsi"/>
                <w:sz w:val="20"/>
                <w:szCs w:val="20"/>
                <w:highlight w:val="yellow"/>
              </w:rPr>
            </w:pPr>
          </w:p>
        </w:tc>
      </w:tr>
      <w:tr w:rsidR="00A935F9" w:rsidRPr="00402E08" w14:paraId="222404CE" w14:textId="77777777" w:rsidTr="00296CFE">
        <w:trPr>
          <w:cantSplit/>
        </w:trPr>
        <w:tc>
          <w:tcPr>
            <w:tcW w:w="1799" w:type="pct"/>
            <w:gridSpan w:val="3"/>
            <w:tcBorders>
              <w:top w:val="single" w:sz="4" w:space="0" w:color="auto"/>
              <w:bottom w:val="single" w:sz="4" w:space="0" w:color="auto"/>
            </w:tcBorders>
          </w:tcPr>
          <w:p w14:paraId="296D54FE" w14:textId="1B6F4756" w:rsidR="00A935F9" w:rsidRPr="00402E08" w:rsidRDefault="00A935F9" w:rsidP="00A935F9">
            <w:pPr>
              <w:jc w:val="right"/>
              <w:rPr>
                <w:rFonts w:ascii="Arial Narrow" w:hAnsi="Arial Narrow" w:cstheme="minorHAnsi"/>
                <w:b/>
                <w:sz w:val="20"/>
                <w:szCs w:val="20"/>
              </w:rPr>
            </w:pPr>
          </w:p>
          <w:p w14:paraId="626263D8" w14:textId="77777777" w:rsidR="00A935F9" w:rsidRPr="00402E08" w:rsidRDefault="00A935F9" w:rsidP="00A935F9">
            <w:pPr>
              <w:jc w:val="right"/>
              <w:rPr>
                <w:rFonts w:ascii="Arial Narrow" w:hAnsi="Arial Narrow" w:cstheme="minorHAnsi"/>
                <w:b/>
                <w:sz w:val="20"/>
                <w:szCs w:val="20"/>
              </w:rPr>
            </w:pPr>
            <w:r w:rsidRPr="00402E08">
              <w:rPr>
                <w:rFonts w:ascii="Arial Narrow" w:hAnsi="Arial Narrow" w:cstheme="minorHAnsi"/>
                <w:b/>
                <w:sz w:val="20"/>
                <w:szCs w:val="20"/>
              </w:rPr>
              <w:t xml:space="preserve">TOTAL MARK: </w:t>
            </w:r>
          </w:p>
        </w:tc>
        <w:tc>
          <w:tcPr>
            <w:tcW w:w="316" w:type="pct"/>
            <w:gridSpan w:val="2"/>
            <w:tcBorders>
              <w:top w:val="single" w:sz="4" w:space="0" w:color="auto"/>
              <w:bottom w:val="single" w:sz="4" w:space="0" w:color="auto"/>
            </w:tcBorders>
            <w:vAlign w:val="center"/>
          </w:tcPr>
          <w:p w14:paraId="739D51EC" w14:textId="74E0465A" w:rsidR="00A935F9" w:rsidRPr="00402E08" w:rsidRDefault="00A935F9" w:rsidP="003B1676">
            <w:pPr>
              <w:jc w:val="center"/>
              <w:rPr>
                <w:rFonts w:ascii="Arial Narrow" w:hAnsi="Arial Narrow" w:cstheme="minorHAnsi"/>
                <w:b/>
                <w:sz w:val="20"/>
                <w:szCs w:val="20"/>
                <w:lang w:val="en-ZA"/>
              </w:rPr>
            </w:pPr>
            <w:r w:rsidRPr="00402E08">
              <w:rPr>
                <w:rFonts w:ascii="Arial Narrow" w:hAnsi="Arial Narrow" w:cstheme="minorHAnsi"/>
                <w:b/>
                <w:sz w:val="20"/>
                <w:szCs w:val="20"/>
              </w:rPr>
              <w:t>3</w:t>
            </w:r>
            <w:r w:rsidR="003B1676" w:rsidRPr="00402E08">
              <w:rPr>
                <w:rFonts w:ascii="Arial Narrow" w:hAnsi="Arial Narrow" w:cstheme="minorHAnsi"/>
                <w:b/>
                <w:sz w:val="20"/>
                <w:szCs w:val="20"/>
                <w:lang w:val="en-ZA"/>
              </w:rPr>
              <w:t>3</w:t>
            </w:r>
          </w:p>
        </w:tc>
        <w:tc>
          <w:tcPr>
            <w:tcW w:w="2575" w:type="pct"/>
            <w:gridSpan w:val="10"/>
            <w:tcBorders>
              <w:top w:val="single" w:sz="4" w:space="0" w:color="auto"/>
              <w:bottom w:val="single" w:sz="4" w:space="0" w:color="auto"/>
            </w:tcBorders>
            <w:vAlign w:val="center"/>
          </w:tcPr>
          <w:p w14:paraId="755CBF9F" w14:textId="77777777" w:rsidR="00A935F9" w:rsidRPr="00402E08" w:rsidRDefault="00A935F9" w:rsidP="00A935F9">
            <w:pPr>
              <w:jc w:val="right"/>
              <w:rPr>
                <w:rFonts w:ascii="Arial Narrow" w:hAnsi="Arial Narrow" w:cstheme="minorHAnsi"/>
                <w:b/>
                <w:sz w:val="20"/>
                <w:szCs w:val="20"/>
              </w:rPr>
            </w:pPr>
            <w:r w:rsidRPr="00402E08">
              <w:rPr>
                <w:rFonts w:ascii="Arial Narrow" w:hAnsi="Arial Narrow" w:cstheme="minorHAnsi"/>
                <w:b/>
                <w:sz w:val="20"/>
                <w:szCs w:val="20"/>
              </w:rPr>
              <w:t>MARK OBTAINED</w:t>
            </w:r>
          </w:p>
        </w:tc>
        <w:tc>
          <w:tcPr>
            <w:tcW w:w="311" w:type="pct"/>
            <w:vAlign w:val="center"/>
          </w:tcPr>
          <w:p w14:paraId="02301E64" w14:textId="77777777" w:rsidR="00A935F9" w:rsidRPr="00402E08" w:rsidRDefault="00A935F9" w:rsidP="00A935F9">
            <w:pPr>
              <w:jc w:val="center"/>
              <w:rPr>
                <w:rFonts w:ascii="Arial Narrow" w:hAnsi="Arial Narrow" w:cstheme="minorHAnsi"/>
                <w:b/>
                <w:sz w:val="20"/>
                <w:szCs w:val="20"/>
              </w:rPr>
            </w:pPr>
          </w:p>
          <w:p w14:paraId="0B0A9DE6" w14:textId="77777777" w:rsidR="00A935F9" w:rsidRPr="00402E08" w:rsidRDefault="00A935F9" w:rsidP="00A935F9">
            <w:pPr>
              <w:jc w:val="center"/>
              <w:rPr>
                <w:rFonts w:ascii="Arial Narrow" w:hAnsi="Arial Narrow" w:cstheme="minorHAnsi"/>
                <w:b/>
                <w:sz w:val="20"/>
                <w:szCs w:val="20"/>
              </w:rPr>
            </w:pPr>
          </w:p>
          <w:p w14:paraId="3158438B" w14:textId="77777777" w:rsidR="00A935F9" w:rsidRPr="00402E08" w:rsidRDefault="00A935F9" w:rsidP="00A935F9">
            <w:pPr>
              <w:jc w:val="center"/>
              <w:rPr>
                <w:rFonts w:ascii="Arial Narrow" w:hAnsi="Arial Narrow" w:cstheme="minorHAnsi"/>
                <w:b/>
                <w:sz w:val="20"/>
                <w:szCs w:val="20"/>
              </w:rPr>
            </w:pPr>
          </w:p>
        </w:tc>
      </w:tr>
      <w:tr w:rsidR="00A935F9" w:rsidRPr="00402E08" w14:paraId="5BEBB41E" w14:textId="77777777" w:rsidTr="002C4A96">
        <w:trPr>
          <w:cantSplit/>
        </w:trPr>
        <w:tc>
          <w:tcPr>
            <w:tcW w:w="5000" w:type="pct"/>
            <w:gridSpan w:val="16"/>
            <w:tcBorders>
              <w:top w:val="single" w:sz="4" w:space="0" w:color="auto"/>
            </w:tcBorders>
          </w:tcPr>
          <w:p w14:paraId="5AD90AD8" w14:textId="77777777" w:rsidR="00A935F9" w:rsidRPr="00402E08" w:rsidRDefault="00A935F9" w:rsidP="00A935F9">
            <w:pPr>
              <w:rPr>
                <w:rFonts w:ascii="Arial Narrow" w:hAnsi="Arial Narrow" w:cstheme="minorHAnsi"/>
                <w:b/>
                <w:sz w:val="20"/>
                <w:szCs w:val="20"/>
              </w:rPr>
            </w:pPr>
          </w:p>
          <w:p w14:paraId="5381E4E9" w14:textId="77777777" w:rsidR="00A935F9" w:rsidRPr="00402E08" w:rsidRDefault="00A935F9" w:rsidP="00A935F9">
            <w:pPr>
              <w:rPr>
                <w:rFonts w:ascii="Arial Narrow" w:hAnsi="Arial Narrow" w:cstheme="minorHAnsi"/>
                <w:b/>
                <w:sz w:val="20"/>
                <w:szCs w:val="20"/>
              </w:rPr>
            </w:pPr>
            <w:r w:rsidRPr="00402E08">
              <w:rPr>
                <w:rFonts w:ascii="Arial Narrow" w:hAnsi="Arial Narrow" w:cstheme="minorHAnsi"/>
                <w:b/>
                <w:sz w:val="20"/>
                <w:szCs w:val="20"/>
              </w:rPr>
              <w:t xml:space="preserve">Comment/feedback: </w:t>
            </w:r>
          </w:p>
          <w:p w14:paraId="3937981C" w14:textId="77777777" w:rsidR="00A935F9" w:rsidRPr="00402E08" w:rsidRDefault="00A935F9" w:rsidP="00A935F9">
            <w:pPr>
              <w:rPr>
                <w:rFonts w:ascii="Arial Narrow" w:hAnsi="Arial Narrow" w:cstheme="minorHAnsi"/>
                <w:b/>
                <w:sz w:val="20"/>
                <w:szCs w:val="20"/>
              </w:rPr>
            </w:pPr>
          </w:p>
          <w:p w14:paraId="24D33F5E" w14:textId="77777777" w:rsidR="00A935F9" w:rsidRPr="00402E08" w:rsidRDefault="00A935F9" w:rsidP="00A935F9">
            <w:pPr>
              <w:tabs>
                <w:tab w:val="left" w:leader="underscore" w:pos="15309"/>
              </w:tabs>
              <w:rPr>
                <w:rFonts w:ascii="Arial Narrow" w:hAnsi="Arial Narrow" w:cstheme="minorHAnsi"/>
                <w:b/>
                <w:sz w:val="20"/>
                <w:szCs w:val="20"/>
              </w:rPr>
            </w:pPr>
            <w:r w:rsidRPr="00402E08">
              <w:rPr>
                <w:rFonts w:ascii="Arial Narrow" w:hAnsi="Arial Narrow" w:cstheme="minorHAnsi"/>
                <w:b/>
                <w:sz w:val="20"/>
                <w:szCs w:val="20"/>
              </w:rPr>
              <w:tab/>
            </w:r>
          </w:p>
          <w:p w14:paraId="5732C0C7" w14:textId="77777777" w:rsidR="00A935F9" w:rsidRPr="00402E08" w:rsidRDefault="00A935F9" w:rsidP="00A935F9">
            <w:pPr>
              <w:tabs>
                <w:tab w:val="left" w:leader="underscore" w:pos="15309"/>
              </w:tabs>
              <w:rPr>
                <w:rFonts w:ascii="Arial Narrow" w:hAnsi="Arial Narrow" w:cstheme="minorHAnsi"/>
                <w:b/>
                <w:sz w:val="20"/>
                <w:szCs w:val="20"/>
              </w:rPr>
            </w:pPr>
          </w:p>
          <w:p w14:paraId="511A8502" w14:textId="77777777" w:rsidR="00A935F9" w:rsidRPr="00402E08" w:rsidRDefault="00A935F9" w:rsidP="00A935F9">
            <w:pPr>
              <w:tabs>
                <w:tab w:val="left" w:leader="underscore" w:pos="15309"/>
              </w:tabs>
              <w:rPr>
                <w:rFonts w:ascii="Arial Narrow" w:hAnsi="Arial Narrow" w:cstheme="minorHAnsi"/>
                <w:b/>
                <w:sz w:val="20"/>
                <w:szCs w:val="20"/>
              </w:rPr>
            </w:pPr>
          </w:p>
          <w:p w14:paraId="016D7B17" w14:textId="77777777" w:rsidR="00A935F9" w:rsidRPr="00402E08" w:rsidRDefault="00A935F9" w:rsidP="00A935F9">
            <w:pPr>
              <w:tabs>
                <w:tab w:val="left" w:leader="underscore" w:pos="15309"/>
              </w:tabs>
              <w:rPr>
                <w:rFonts w:ascii="Arial Narrow" w:hAnsi="Arial Narrow" w:cstheme="minorHAnsi"/>
                <w:b/>
                <w:sz w:val="20"/>
                <w:szCs w:val="20"/>
              </w:rPr>
            </w:pPr>
            <w:r w:rsidRPr="00402E08">
              <w:rPr>
                <w:rFonts w:ascii="Arial Narrow" w:hAnsi="Arial Narrow" w:cstheme="minorHAnsi"/>
                <w:b/>
                <w:sz w:val="20"/>
                <w:szCs w:val="20"/>
              </w:rPr>
              <w:tab/>
            </w:r>
          </w:p>
          <w:p w14:paraId="6017E145" w14:textId="77777777" w:rsidR="00A935F9" w:rsidRPr="00402E08" w:rsidRDefault="00A935F9" w:rsidP="00A935F9">
            <w:pPr>
              <w:tabs>
                <w:tab w:val="left" w:leader="underscore" w:pos="15309"/>
              </w:tabs>
              <w:rPr>
                <w:rFonts w:ascii="Arial Narrow" w:hAnsi="Arial Narrow" w:cstheme="minorHAnsi"/>
                <w:b/>
                <w:sz w:val="20"/>
                <w:szCs w:val="20"/>
              </w:rPr>
            </w:pPr>
          </w:p>
          <w:p w14:paraId="0F29EB96" w14:textId="77777777" w:rsidR="00A935F9" w:rsidRPr="00402E08" w:rsidRDefault="00A935F9" w:rsidP="00A935F9">
            <w:pPr>
              <w:tabs>
                <w:tab w:val="left" w:leader="underscore" w:pos="15309"/>
              </w:tabs>
              <w:rPr>
                <w:rFonts w:ascii="Arial Narrow" w:hAnsi="Arial Narrow" w:cstheme="minorHAnsi"/>
                <w:b/>
                <w:sz w:val="20"/>
                <w:szCs w:val="20"/>
              </w:rPr>
            </w:pPr>
          </w:p>
          <w:p w14:paraId="563F9E6D" w14:textId="616D1D1B" w:rsidR="00A935F9" w:rsidRPr="00402E08" w:rsidRDefault="00A935F9" w:rsidP="00A935F9">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sidRPr="00402E08">
              <w:rPr>
                <w:rFonts w:ascii="Arial Narrow" w:hAnsi="Arial Narrow" w:cstheme="minorHAnsi"/>
                <w:b/>
                <w:sz w:val="20"/>
                <w:szCs w:val="20"/>
              </w:rPr>
              <w:t>T</w:t>
            </w:r>
            <w:r w:rsidRPr="00402E08">
              <w:rPr>
                <w:rFonts w:ascii="Arial Narrow" w:hAnsi="Arial Narrow"/>
                <w:b/>
                <w:sz w:val="20"/>
                <w:szCs w:val="20"/>
              </w:rPr>
              <w:t>eacher name:</w:t>
            </w:r>
            <w:r w:rsidRPr="00402E08">
              <w:rPr>
                <w:rFonts w:ascii="Arial Narrow" w:hAnsi="Arial Narrow"/>
                <w:b/>
                <w:sz w:val="20"/>
                <w:szCs w:val="20"/>
              </w:rPr>
              <w:tab/>
            </w:r>
            <w:r w:rsidRPr="00402E08">
              <w:rPr>
                <w:rFonts w:ascii="Arial Narrow" w:hAnsi="Arial Narrow"/>
                <w:b/>
                <w:sz w:val="20"/>
                <w:szCs w:val="20"/>
              </w:rPr>
              <w:tab/>
            </w:r>
            <w:r w:rsidRPr="00402E08">
              <w:rPr>
                <w:rFonts w:ascii="Arial Narrow" w:hAnsi="Arial Narrow"/>
                <w:b/>
                <w:sz w:val="20"/>
                <w:szCs w:val="20"/>
              </w:rPr>
              <w:tab/>
              <w:t>Teacher signature:</w:t>
            </w:r>
            <w:r w:rsidRPr="00402E08">
              <w:rPr>
                <w:rFonts w:ascii="Arial Narrow" w:hAnsi="Arial Narrow"/>
                <w:b/>
                <w:sz w:val="20"/>
                <w:szCs w:val="20"/>
              </w:rPr>
              <w:tab/>
              <w:t xml:space="preserve">Date: </w:t>
            </w:r>
            <w:r w:rsidRPr="00402E08">
              <w:rPr>
                <w:lang w:val="en-ZA"/>
              </w:rPr>
              <w:t xml:space="preserve"> ___/___/2015</w:t>
            </w:r>
          </w:p>
          <w:p w14:paraId="61AD99A2" w14:textId="77777777" w:rsidR="00A935F9" w:rsidRPr="00402E08" w:rsidDel="001A3054" w:rsidRDefault="00A935F9" w:rsidP="00A935F9">
            <w:pPr>
              <w:rPr>
                <w:rFonts w:ascii="Arial Narrow" w:hAnsi="Arial Narrow" w:cstheme="minorHAnsi"/>
                <w:b/>
                <w:sz w:val="20"/>
                <w:szCs w:val="20"/>
              </w:rPr>
            </w:pPr>
          </w:p>
        </w:tc>
      </w:tr>
    </w:tbl>
    <w:p w14:paraId="7F523224" w14:textId="427B0F4A" w:rsidR="00E04221" w:rsidRPr="00402E08" w:rsidRDefault="00E04221">
      <w:pPr>
        <w:rPr>
          <w:rFonts w:ascii="Arial" w:hAnsi="Arial" w:cs="Arial"/>
          <w:shd w:val="clear" w:color="auto" w:fill="FFFFFF"/>
          <w:lang w:val="en-ZA"/>
        </w:rPr>
      </w:pPr>
      <w:r w:rsidRPr="00402E08">
        <w:rPr>
          <w:lang w:val="en-ZA"/>
        </w:rPr>
        <w:t>*</w:t>
      </w:r>
      <w:r w:rsidRPr="00402E08">
        <w:rPr>
          <w:rFonts w:ascii="Arial Narrow" w:hAnsi="Arial Narrow" w:cstheme="minorHAnsi"/>
          <w:sz w:val="20"/>
          <w:szCs w:val="20"/>
        </w:rPr>
        <w:t>designed to measure student performance against a fixed set of predetermined criteria or learning standards—i.e., concise, written descriptions of what students are expected to know and be able to do at a specific stage of their education.</w:t>
      </w:r>
      <w:r w:rsidRPr="00402E08">
        <w:rPr>
          <w:rFonts w:ascii="Arial Narrow" w:hAnsi="Arial Narrow" w:cs="Arial"/>
          <w:sz w:val="20"/>
          <w:szCs w:val="20"/>
          <w:shd w:val="clear" w:color="auto" w:fill="FFFFFF"/>
        </w:rPr>
        <w:t xml:space="preserve"> </w:t>
      </w:r>
      <w:r w:rsidR="00A65591" w:rsidRPr="00402E08">
        <w:rPr>
          <w:rFonts w:ascii="Arial Narrow" w:hAnsi="Arial Narrow" w:cs="Arial"/>
          <w:i/>
          <w:sz w:val="20"/>
          <w:szCs w:val="20"/>
          <w:shd w:val="clear" w:color="auto" w:fill="FFFFFF"/>
          <w:lang w:val="en-ZA"/>
        </w:rPr>
        <w:t>(</w:t>
      </w:r>
      <w:r w:rsidRPr="00402E08">
        <w:rPr>
          <w:rFonts w:ascii="Arial Narrow" w:hAnsi="Arial Narrow" w:cs="Arial"/>
          <w:i/>
          <w:sz w:val="20"/>
          <w:szCs w:val="20"/>
          <w:shd w:val="clear" w:color="auto" w:fill="FFFFFF"/>
        </w:rPr>
        <w:t>edglossary.org/</w:t>
      </w:r>
      <w:r w:rsidRPr="00402E08">
        <w:rPr>
          <w:rFonts w:ascii="Arial Narrow" w:hAnsi="Arial Narrow" w:cs="Arial"/>
          <w:b/>
          <w:bCs/>
          <w:i/>
          <w:sz w:val="20"/>
          <w:szCs w:val="20"/>
          <w:shd w:val="clear" w:color="auto" w:fill="FFFFFF"/>
        </w:rPr>
        <w:t>criterion</w:t>
      </w:r>
      <w:r w:rsidRPr="00402E08">
        <w:rPr>
          <w:rFonts w:ascii="Arial Narrow" w:hAnsi="Arial Narrow" w:cs="Arial"/>
          <w:i/>
          <w:sz w:val="20"/>
          <w:szCs w:val="20"/>
          <w:shd w:val="clear" w:color="auto" w:fill="FFFFFF"/>
        </w:rPr>
        <w:t>-</w:t>
      </w:r>
      <w:r w:rsidRPr="00402E08">
        <w:rPr>
          <w:rFonts w:ascii="Arial Narrow" w:hAnsi="Arial Narrow" w:cs="Arial"/>
          <w:b/>
          <w:bCs/>
          <w:i/>
          <w:sz w:val="20"/>
          <w:szCs w:val="20"/>
          <w:shd w:val="clear" w:color="auto" w:fill="FFFFFF"/>
        </w:rPr>
        <w:t>referenced</w:t>
      </w:r>
      <w:r w:rsidRPr="00402E08">
        <w:rPr>
          <w:rFonts w:ascii="Arial Narrow" w:hAnsi="Arial Narrow" w:cs="Arial"/>
          <w:i/>
          <w:sz w:val="20"/>
          <w:szCs w:val="20"/>
          <w:shd w:val="clear" w:color="auto" w:fill="FFFFFF"/>
        </w:rPr>
        <w:t>-test/</w:t>
      </w:r>
      <w:r w:rsidR="00A65591" w:rsidRPr="00402E08">
        <w:rPr>
          <w:rFonts w:ascii="Arial Narrow" w:hAnsi="Arial Narrow" w:cs="Arial"/>
          <w:i/>
          <w:sz w:val="20"/>
          <w:szCs w:val="20"/>
          <w:shd w:val="clear" w:color="auto" w:fill="FFFFFF"/>
          <w:lang w:val="en-ZA"/>
        </w:rPr>
        <w:t>)</w:t>
      </w:r>
    </w:p>
    <w:p w14:paraId="0C52B0CA" w14:textId="74F993E0" w:rsidR="00063FD0" w:rsidRPr="00402E08" w:rsidRDefault="00063FD0" w:rsidP="00063FD0">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lang w:val="en-ZA"/>
        </w:rPr>
      </w:pPr>
      <w:r w:rsidRPr="00402E08">
        <w:rPr>
          <w:rFonts w:ascii="Calibri" w:eastAsiaTheme="minorEastAsia" w:hAnsi="Calibri" w:cstheme="minorBidi"/>
          <w:b/>
          <w:sz w:val="22"/>
          <w:szCs w:val="22"/>
          <w:lang w:val="en-ZA" w:eastAsia="en-ZA"/>
        </w:rPr>
        <w:lastRenderedPageBreak/>
        <w:t>LEARNER</w:t>
      </w:r>
      <w:r w:rsidRPr="00402E08">
        <w:rPr>
          <w:rFonts w:ascii="Calibri" w:hAnsi="Calibri"/>
          <w:b/>
          <w:sz w:val="22"/>
          <w:szCs w:val="22"/>
          <w:lang w:val="en-ZA"/>
        </w:rPr>
        <w:t xml:space="preserve"> NAME:</w:t>
      </w:r>
      <w:r w:rsidRPr="00402E08">
        <w:rPr>
          <w:rFonts w:ascii="Calibri" w:hAnsi="Calibri"/>
          <w:b/>
          <w:sz w:val="22"/>
          <w:szCs w:val="22"/>
          <w:lang w:val="en-ZA"/>
        </w:rPr>
        <w:tab/>
      </w:r>
      <w:r w:rsidRPr="00402E08">
        <w:rPr>
          <w:rFonts w:ascii="Calibri" w:hAnsi="Calibri"/>
          <w:b/>
          <w:sz w:val="22"/>
          <w:szCs w:val="22"/>
          <w:lang w:val="en-ZA"/>
        </w:rPr>
        <w:tab/>
      </w:r>
      <w:r w:rsidRPr="00402E08">
        <w:rPr>
          <w:rFonts w:ascii="Calibri" w:hAnsi="Calibri"/>
          <w:b/>
          <w:sz w:val="22"/>
          <w:szCs w:val="22"/>
          <w:lang w:val="en-ZA"/>
        </w:rPr>
        <w:tab/>
      </w:r>
      <w:r w:rsidRPr="00402E08">
        <w:rPr>
          <w:rFonts w:ascii="Calibri" w:hAnsi="Calibri"/>
          <w:b/>
          <w:sz w:val="22"/>
          <w:szCs w:val="22"/>
          <w:lang w:val="en-ZA"/>
        </w:rPr>
        <w:tab/>
        <w:t>DATE:</w:t>
      </w:r>
      <w:r w:rsidR="00BE5742" w:rsidRPr="00402E08">
        <w:rPr>
          <w:rFonts w:ascii="Arial Narrow" w:hAnsi="Arial Narrow"/>
          <w:b/>
          <w:sz w:val="20"/>
          <w:szCs w:val="20"/>
        </w:rPr>
        <w:t xml:space="preserve"> </w:t>
      </w:r>
      <w:r w:rsidR="00BE5742" w:rsidRPr="00402E08">
        <w:rPr>
          <w:lang w:val="en-ZA"/>
        </w:rPr>
        <w:t xml:space="preserve"> ___/___/2015</w:t>
      </w:r>
    </w:p>
    <w:p w14:paraId="5B54EC01" w14:textId="40953B7F" w:rsidR="00063FD0" w:rsidRPr="00402E08" w:rsidRDefault="00C410C4" w:rsidP="00063FD0">
      <w:pPr>
        <w:spacing w:before="360" w:after="200" w:line="264" w:lineRule="auto"/>
        <w:rPr>
          <w:rFonts w:ascii="Cambria" w:hAnsi="Cambria"/>
          <w:b/>
          <w:spacing w:val="20"/>
          <w:sz w:val="28"/>
          <w:szCs w:val="28"/>
          <w:lang w:val="en-ZA" w:eastAsia="en-US" w:bidi="en-US"/>
        </w:rPr>
      </w:pPr>
      <w:r w:rsidRPr="00402E08">
        <w:rPr>
          <w:rFonts w:ascii="Cambria" w:hAnsi="Cambria"/>
          <w:b/>
          <w:noProof/>
          <w:spacing w:val="20"/>
          <w:sz w:val="28"/>
          <w:szCs w:val="28"/>
          <w:lang w:val="en-US" w:eastAsia="en-US"/>
        </w:rPr>
        <mc:AlternateContent>
          <mc:Choice Requires="wps">
            <w:drawing>
              <wp:anchor distT="0" distB="0" distL="114300" distR="114300" simplePos="0" relativeHeight="251657728" behindDoc="1" locked="0" layoutInCell="1" allowOverlap="1" wp14:anchorId="7EAE6CBB" wp14:editId="0227092A">
                <wp:simplePos x="0" y="0"/>
                <wp:positionH relativeFrom="column">
                  <wp:posOffset>8512175</wp:posOffset>
                </wp:positionH>
                <wp:positionV relativeFrom="paragraph">
                  <wp:posOffset>482600</wp:posOffset>
                </wp:positionV>
                <wp:extent cx="781050" cy="857250"/>
                <wp:effectExtent l="0" t="0" r="19050" b="19050"/>
                <wp:wrapNone/>
                <wp:docPr id="4" name="Oval 4"/>
                <wp:cNvGraphicFramePr/>
                <a:graphic xmlns:a="http://schemas.openxmlformats.org/drawingml/2006/main">
                  <a:graphicData uri="http://schemas.microsoft.com/office/word/2010/wordprocessingShape">
                    <wps:wsp>
                      <wps:cNvSpPr/>
                      <wps:spPr>
                        <a:xfrm>
                          <a:off x="0" y="0"/>
                          <a:ext cx="781050" cy="8572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86EA42" w14:textId="03EE6FFA" w:rsidR="007E350B" w:rsidRPr="00C410C4" w:rsidRDefault="007E350B" w:rsidP="00F446DE">
                            <w:pPr>
                              <w:jc w:val="right"/>
                              <w:rPr>
                                <w:sz w:val="28"/>
                                <w:szCs w:val="28"/>
                                <w:lang w:val="en-ZA"/>
                              </w:rPr>
                            </w:pPr>
                            <w:r>
                              <w:rPr>
                                <w:rFonts w:ascii="Arial Narrow" w:hAnsi="Arial Narrow"/>
                                <w:color w:val="FF0000"/>
                                <w:sz w:val="40"/>
                                <w:szCs w:val="40"/>
                                <w:lang w:val="en-ZA"/>
                              </w:rPr>
                              <w:t>%</w:t>
                            </w:r>
                            <w:r>
                              <w:rPr>
                                <w:rFonts w:ascii="Arial Narrow" w:hAnsi="Arial Narrow"/>
                                <w:sz w:val="40"/>
                                <w:szCs w:val="40"/>
                                <w:lang w:val="en-ZA"/>
                              </w:rPr>
                              <w:t>%%%%%</w:t>
                            </w:r>
                            <w:r>
                              <w:rPr>
                                <w:sz w:val="40"/>
                                <w:szCs w:val="40"/>
                                <w:lang w:val="en-Z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 o:spid="_x0000_s1026" style="position:absolute;margin-left:670.25pt;margin-top:38pt;width:61.5pt;height: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" filled="f" strokecolor="black [3213]" strokeweight="1.5pt">
                <v:textbox>
                  <w:txbxContent>
                    <w:p w14:paraId="2786EA42" w14:textId="03EE6FFA" w:rsidR="007E350B" w:rsidRPr="00C410C4" w:rsidRDefault="007E350B" w:rsidP="00F446DE">
                      <w:pPr>
                        <w:jc w:val="right"/>
                        <w:rPr>
                          <w:sz w:val="28"/>
                          <w:szCs w:val="28"/>
                          <w:lang w:val="en-ZA"/>
                        </w:rPr>
                      </w:pPr>
                      <w:r>
                        <w:rPr>
                          <w:rFonts w:ascii="Arial Narrow" w:hAnsi="Arial Narrow"/>
                          <w:color w:val="FF0000"/>
                          <w:sz w:val="40"/>
                          <w:szCs w:val="40"/>
                          <w:lang w:val="en-ZA"/>
                        </w:rPr>
                        <w:t>%</w:t>
                      </w:r>
                      <w:r>
                        <w:rPr>
                          <w:rFonts w:ascii="Arial Narrow" w:hAnsi="Arial Narrow"/>
                          <w:sz w:val="40"/>
                          <w:szCs w:val="40"/>
                          <w:lang w:val="en-ZA"/>
                        </w:rPr>
                        <w:t>%%%%%</w:t>
                      </w:r>
                      <w:r>
                        <w:rPr>
                          <w:sz w:val="40"/>
                          <w:szCs w:val="40"/>
                          <w:lang w:val="en-ZA"/>
                        </w:rPr>
                        <w:t xml:space="preserve">   %</w:t>
                      </w:r>
                    </w:p>
                  </w:txbxContent>
                </v:textbox>
              </v:oval>
            </w:pict>
          </mc:Fallback>
        </mc:AlternateContent>
      </w:r>
      <w:r w:rsidR="00063FD0" w:rsidRPr="00402E08">
        <w:rPr>
          <w:rFonts w:ascii="Cambria" w:hAnsi="Cambria"/>
          <w:b/>
          <w:spacing w:val="20"/>
          <w:sz w:val="28"/>
          <w:szCs w:val="28"/>
          <w:lang w:val="en-ZA" w:eastAsia="en-US" w:bidi="en-US"/>
        </w:rPr>
        <w:t>Assessment Summary</w:t>
      </w:r>
    </w:p>
    <w:tbl>
      <w:tblPr>
        <w:tblStyle w:val="TableGrid"/>
        <w:tblW w:w="0" w:type="auto"/>
        <w:jc w:val="center"/>
        <w:tblLook w:val="04A0" w:firstRow="1" w:lastRow="0" w:firstColumn="1" w:lastColumn="0" w:noHBand="0" w:noVBand="1"/>
      </w:tblPr>
      <w:tblGrid>
        <w:gridCol w:w="1101"/>
        <w:gridCol w:w="4394"/>
        <w:gridCol w:w="1984"/>
        <w:gridCol w:w="2036"/>
      </w:tblGrid>
      <w:tr w:rsidR="00F83D84" w:rsidRPr="00402E08" w14:paraId="484812BF" w14:textId="77777777" w:rsidTr="00047DE4">
        <w:trPr>
          <w:jc w:val="center"/>
        </w:trPr>
        <w:tc>
          <w:tcPr>
            <w:tcW w:w="1101" w:type="dxa"/>
            <w:vAlign w:val="center"/>
          </w:tcPr>
          <w:p w14:paraId="63EECC29" w14:textId="77777777" w:rsidR="00063FD0" w:rsidRPr="00402E08" w:rsidRDefault="00063FD0" w:rsidP="00047DE4">
            <w:pPr>
              <w:spacing w:before="240" w:after="240" w:line="276" w:lineRule="auto"/>
              <w:jc w:val="center"/>
              <w:rPr>
                <w:rFonts w:ascii="Cambria" w:hAnsi="Cambria"/>
                <w:b/>
                <w:sz w:val="22"/>
                <w:szCs w:val="22"/>
                <w:lang w:val="en-ZA" w:eastAsia="en-US" w:bidi="en-US"/>
              </w:rPr>
            </w:pPr>
            <w:r w:rsidRPr="00402E08">
              <w:rPr>
                <w:rFonts w:ascii="Cambria" w:hAnsi="Cambria"/>
                <w:b/>
                <w:sz w:val="22"/>
                <w:szCs w:val="22"/>
                <w:lang w:val="en-ZA" w:eastAsia="en-US" w:bidi="en-US"/>
              </w:rPr>
              <w:t>Phase</w:t>
            </w:r>
          </w:p>
        </w:tc>
        <w:tc>
          <w:tcPr>
            <w:tcW w:w="4394" w:type="dxa"/>
            <w:vAlign w:val="center"/>
          </w:tcPr>
          <w:p w14:paraId="5B1B2D04" w14:textId="77777777" w:rsidR="00063FD0" w:rsidRPr="00402E08" w:rsidRDefault="00063FD0" w:rsidP="00047DE4">
            <w:pPr>
              <w:spacing w:before="120" w:after="120" w:line="276" w:lineRule="auto"/>
              <w:jc w:val="center"/>
              <w:rPr>
                <w:rFonts w:ascii="Cambria" w:hAnsi="Cambria"/>
                <w:b/>
                <w:sz w:val="22"/>
                <w:szCs w:val="22"/>
                <w:lang w:val="en-ZA" w:eastAsia="en-US" w:bidi="en-US"/>
              </w:rPr>
            </w:pPr>
            <w:r w:rsidRPr="00402E08">
              <w:rPr>
                <w:rFonts w:ascii="Cambria" w:hAnsi="Cambria"/>
                <w:b/>
                <w:sz w:val="22"/>
                <w:szCs w:val="22"/>
                <w:lang w:val="en-ZA" w:eastAsia="en-US" w:bidi="en-US"/>
              </w:rPr>
              <w:t>Focus</w:t>
            </w:r>
          </w:p>
        </w:tc>
        <w:tc>
          <w:tcPr>
            <w:tcW w:w="1984" w:type="dxa"/>
            <w:vAlign w:val="center"/>
          </w:tcPr>
          <w:p w14:paraId="3C9AD06A" w14:textId="77777777" w:rsidR="00063FD0" w:rsidRPr="00402E08" w:rsidRDefault="00063FD0" w:rsidP="00047DE4">
            <w:pPr>
              <w:spacing w:before="120" w:after="120" w:line="276" w:lineRule="auto"/>
              <w:jc w:val="center"/>
              <w:rPr>
                <w:rFonts w:ascii="Cambria" w:hAnsi="Cambria"/>
                <w:b/>
                <w:sz w:val="22"/>
                <w:szCs w:val="22"/>
                <w:lang w:val="en-ZA" w:eastAsia="en-US" w:bidi="en-US"/>
              </w:rPr>
            </w:pPr>
            <w:r w:rsidRPr="00402E08">
              <w:rPr>
                <w:rFonts w:ascii="Cambria" w:hAnsi="Cambria"/>
                <w:b/>
                <w:sz w:val="22"/>
                <w:szCs w:val="22"/>
                <w:lang w:val="en-ZA" w:eastAsia="en-US" w:bidi="en-US"/>
              </w:rPr>
              <w:t>Maximum Mark</w:t>
            </w:r>
          </w:p>
        </w:tc>
        <w:tc>
          <w:tcPr>
            <w:tcW w:w="2036" w:type="dxa"/>
            <w:vAlign w:val="center"/>
          </w:tcPr>
          <w:p w14:paraId="1A3A43CF" w14:textId="77777777" w:rsidR="00063FD0" w:rsidRPr="00402E08" w:rsidRDefault="00063FD0" w:rsidP="00047DE4">
            <w:pPr>
              <w:spacing w:before="120" w:after="120" w:line="276" w:lineRule="auto"/>
              <w:jc w:val="center"/>
              <w:rPr>
                <w:rFonts w:ascii="Cambria" w:hAnsi="Cambria"/>
                <w:b/>
                <w:sz w:val="22"/>
                <w:szCs w:val="22"/>
                <w:lang w:val="en-ZA" w:eastAsia="en-US" w:bidi="en-US"/>
              </w:rPr>
            </w:pPr>
            <w:r w:rsidRPr="00402E08">
              <w:rPr>
                <w:rFonts w:ascii="Cambria" w:hAnsi="Cambria"/>
                <w:b/>
                <w:sz w:val="22"/>
                <w:szCs w:val="22"/>
                <w:lang w:val="en-ZA" w:eastAsia="en-US" w:bidi="en-US"/>
              </w:rPr>
              <w:t>Mark Obtained</w:t>
            </w:r>
          </w:p>
        </w:tc>
      </w:tr>
      <w:tr w:rsidR="00F83D84" w:rsidRPr="00402E08" w14:paraId="608C3B54" w14:textId="77777777" w:rsidTr="00047DE4">
        <w:trPr>
          <w:jc w:val="center"/>
        </w:trPr>
        <w:tc>
          <w:tcPr>
            <w:tcW w:w="1101" w:type="dxa"/>
            <w:vAlign w:val="center"/>
          </w:tcPr>
          <w:p w14:paraId="10040C38" w14:textId="77777777" w:rsidR="00862891" w:rsidRPr="00402E08" w:rsidRDefault="00862891" w:rsidP="00047DE4">
            <w:pPr>
              <w:spacing w:before="120" w:after="120" w:line="276" w:lineRule="auto"/>
              <w:rPr>
                <w:rFonts w:ascii="Cambria" w:hAnsi="Cambria"/>
                <w:b/>
                <w:sz w:val="22"/>
                <w:szCs w:val="22"/>
                <w:lang w:val="en-ZA" w:eastAsia="en-US" w:bidi="en-US"/>
              </w:rPr>
            </w:pPr>
            <w:r w:rsidRPr="00402E08">
              <w:rPr>
                <w:rFonts w:ascii="Cambria" w:hAnsi="Cambria"/>
                <w:b/>
                <w:sz w:val="22"/>
                <w:szCs w:val="22"/>
                <w:lang w:val="en-ZA" w:eastAsia="en-US" w:bidi="en-US"/>
              </w:rPr>
              <w:t>Phase 1</w:t>
            </w:r>
          </w:p>
        </w:tc>
        <w:tc>
          <w:tcPr>
            <w:tcW w:w="4394" w:type="dxa"/>
            <w:vAlign w:val="center"/>
          </w:tcPr>
          <w:p w14:paraId="06558A3A" w14:textId="77777777" w:rsidR="00862891" w:rsidRPr="00402E08" w:rsidRDefault="00862891" w:rsidP="00047DE4">
            <w:pPr>
              <w:spacing w:before="120" w:after="120" w:line="276" w:lineRule="auto"/>
              <w:rPr>
                <w:rFonts w:ascii="Cambria" w:hAnsi="Cambria"/>
                <w:sz w:val="22"/>
                <w:szCs w:val="22"/>
                <w:lang w:val="en-ZA" w:eastAsia="en-US" w:bidi="en-US"/>
              </w:rPr>
            </w:pPr>
            <w:r w:rsidRPr="00402E08">
              <w:rPr>
                <w:rFonts w:ascii="Cambria" w:hAnsi="Cambria"/>
                <w:sz w:val="22"/>
                <w:szCs w:val="22"/>
                <w:lang w:val="en-ZA" w:eastAsia="en-US" w:bidi="en-US"/>
              </w:rPr>
              <w:t>Find and access data and information</w:t>
            </w:r>
          </w:p>
        </w:tc>
        <w:tc>
          <w:tcPr>
            <w:tcW w:w="1984" w:type="dxa"/>
            <w:vAlign w:val="center"/>
          </w:tcPr>
          <w:p w14:paraId="1AA48A4C" w14:textId="4C3BB43C" w:rsidR="00862891" w:rsidRPr="00402E08" w:rsidRDefault="00862891" w:rsidP="00F9735F">
            <w:pPr>
              <w:spacing w:before="120" w:after="120" w:line="276" w:lineRule="auto"/>
              <w:jc w:val="center"/>
              <w:rPr>
                <w:rFonts w:ascii="Cambria" w:hAnsi="Cambria"/>
                <w:sz w:val="22"/>
                <w:szCs w:val="22"/>
                <w:lang w:val="en-ZA" w:eastAsia="en-US" w:bidi="en-US"/>
              </w:rPr>
            </w:pPr>
            <w:r w:rsidRPr="00402E08">
              <w:rPr>
                <w:rFonts w:ascii="Cambria" w:hAnsi="Cambria"/>
                <w:sz w:val="22"/>
                <w:szCs w:val="22"/>
                <w:lang w:val="en-ZA" w:eastAsia="en-US" w:bidi="en-US"/>
              </w:rPr>
              <w:t>3</w:t>
            </w:r>
            <w:r w:rsidR="00F9735F" w:rsidRPr="00402E08">
              <w:rPr>
                <w:rFonts w:ascii="Cambria" w:hAnsi="Cambria"/>
                <w:sz w:val="22"/>
                <w:szCs w:val="22"/>
                <w:lang w:val="en-ZA" w:eastAsia="en-US" w:bidi="en-US"/>
              </w:rPr>
              <w:t>5</w:t>
            </w:r>
          </w:p>
        </w:tc>
        <w:tc>
          <w:tcPr>
            <w:tcW w:w="2036" w:type="dxa"/>
            <w:vAlign w:val="center"/>
          </w:tcPr>
          <w:p w14:paraId="355A3411" w14:textId="77777777" w:rsidR="00862891" w:rsidRPr="00402E08" w:rsidRDefault="00862891" w:rsidP="00047DE4">
            <w:pPr>
              <w:spacing w:before="120" w:after="120" w:line="276" w:lineRule="auto"/>
              <w:jc w:val="center"/>
              <w:rPr>
                <w:rFonts w:ascii="Cambria" w:hAnsi="Cambria"/>
                <w:sz w:val="22"/>
                <w:szCs w:val="22"/>
                <w:lang w:val="en-ZA" w:eastAsia="en-US" w:bidi="en-US"/>
              </w:rPr>
            </w:pPr>
          </w:p>
        </w:tc>
      </w:tr>
      <w:tr w:rsidR="00F83D84" w:rsidRPr="00402E08" w14:paraId="184A9AF0" w14:textId="77777777" w:rsidTr="00047DE4">
        <w:trPr>
          <w:jc w:val="center"/>
        </w:trPr>
        <w:tc>
          <w:tcPr>
            <w:tcW w:w="1101" w:type="dxa"/>
            <w:vAlign w:val="center"/>
          </w:tcPr>
          <w:p w14:paraId="7ECCE678" w14:textId="77777777" w:rsidR="00862891" w:rsidRPr="00402E08" w:rsidRDefault="00862891" w:rsidP="00047DE4">
            <w:pPr>
              <w:spacing w:before="120" w:after="120" w:line="276" w:lineRule="auto"/>
              <w:rPr>
                <w:rFonts w:ascii="Cambria" w:hAnsi="Cambria"/>
                <w:b/>
                <w:sz w:val="22"/>
                <w:szCs w:val="22"/>
                <w:lang w:val="en-ZA" w:eastAsia="en-US" w:bidi="en-US"/>
              </w:rPr>
            </w:pPr>
            <w:r w:rsidRPr="00402E08">
              <w:rPr>
                <w:rFonts w:ascii="Cambria" w:hAnsi="Cambria"/>
                <w:b/>
                <w:sz w:val="22"/>
                <w:szCs w:val="22"/>
                <w:lang w:val="en-ZA" w:eastAsia="en-US" w:bidi="en-US"/>
              </w:rPr>
              <w:t>Phase 2</w:t>
            </w:r>
          </w:p>
        </w:tc>
        <w:tc>
          <w:tcPr>
            <w:tcW w:w="4394" w:type="dxa"/>
            <w:vAlign w:val="center"/>
          </w:tcPr>
          <w:p w14:paraId="15B28B73" w14:textId="77777777" w:rsidR="00862891" w:rsidRPr="00402E08" w:rsidRDefault="00862891" w:rsidP="00047DE4">
            <w:pPr>
              <w:spacing w:before="120" w:after="120" w:line="276" w:lineRule="auto"/>
              <w:rPr>
                <w:rFonts w:ascii="Cambria" w:hAnsi="Cambria"/>
                <w:sz w:val="22"/>
                <w:szCs w:val="22"/>
                <w:lang w:val="en-ZA" w:eastAsia="en-US" w:bidi="en-US"/>
              </w:rPr>
            </w:pPr>
            <w:r w:rsidRPr="00402E08">
              <w:rPr>
                <w:rFonts w:ascii="Cambria" w:hAnsi="Cambria"/>
                <w:sz w:val="22"/>
                <w:szCs w:val="22"/>
                <w:lang w:val="en-ZA" w:eastAsia="en-US" w:bidi="en-US"/>
              </w:rPr>
              <w:t>Process data and information</w:t>
            </w:r>
          </w:p>
        </w:tc>
        <w:tc>
          <w:tcPr>
            <w:tcW w:w="1984" w:type="dxa"/>
            <w:vAlign w:val="center"/>
          </w:tcPr>
          <w:p w14:paraId="7D9C6602" w14:textId="699A9B34" w:rsidR="00862891" w:rsidRPr="00402E08" w:rsidRDefault="00862891" w:rsidP="00F9735F">
            <w:pPr>
              <w:spacing w:before="120" w:after="120" w:line="276" w:lineRule="auto"/>
              <w:jc w:val="center"/>
              <w:rPr>
                <w:rFonts w:ascii="Cambria" w:hAnsi="Cambria"/>
                <w:sz w:val="22"/>
                <w:szCs w:val="22"/>
                <w:lang w:val="en-ZA" w:eastAsia="en-US" w:bidi="en-US"/>
              </w:rPr>
            </w:pPr>
            <w:r w:rsidRPr="00402E08">
              <w:rPr>
                <w:rFonts w:ascii="Cambria" w:hAnsi="Cambria"/>
                <w:sz w:val="22"/>
                <w:szCs w:val="22"/>
                <w:lang w:val="en-ZA" w:eastAsia="en-US" w:bidi="en-US"/>
              </w:rPr>
              <w:t>4</w:t>
            </w:r>
            <w:r w:rsidR="00F9735F" w:rsidRPr="00402E08">
              <w:rPr>
                <w:rFonts w:ascii="Cambria" w:hAnsi="Cambria"/>
                <w:sz w:val="22"/>
                <w:szCs w:val="22"/>
                <w:lang w:val="en-ZA" w:eastAsia="en-US" w:bidi="en-US"/>
              </w:rPr>
              <w:t>9</w:t>
            </w:r>
          </w:p>
        </w:tc>
        <w:tc>
          <w:tcPr>
            <w:tcW w:w="2036" w:type="dxa"/>
            <w:vAlign w:val="center"/>
          </w:tcPr>
          <w:p w14:paraId="74025382" w14:textId="77777777" w:rsidR="00862891" w:rsidRPr="00402E08" w:rsidRDefault="00862891" w:rsidP="00047DE4">
            <w:pPr>
              <w:spacing w:before="120" w:after="120" w:line="276" w:lineRule="auto"/>
              <w:jc w:val="center"/>
              <w:rPr>
                <w:rFonts w:ascii="Cambria" w:hAnsi="Cambria"/>
                <w:sz w:val="22"/>
                <w:szCs w:val="22"/>
                <w:lang w:val="en-ZA" w:eastAsia="en-US" w:bidi="en-US"/>
              </w:rPr>
            </w:pPr>
          </w:p>
        </w:tc>
      </w:tr>
      <w:tr w:rsidR="00F83D84" w:rsidRPr="00402E08" w14:paraId="3EE79DC7" w14:textId="77777777" w:rsidTr="00047DE4">
        <w:trPr>
          <w:jc w:val="center"/>
        </w:trPr>
        <w:tc>
          <w:tcPr>
            <w:tcW w:w="1101" w:type="dxa"/>
            <w:vAlign w:val="center"/>
          </w:tcPr>
          <w:p w14:paraId="0126B4A5" w14:textId="77777777" w:rsidR="00862891" w:rsidRPr="00402E08" w:rsidRDefault="00862891" w:rsidP="00047DE4">
            <w:pPr>
              <w:spacing w:before="120" w:after="120" w:line="276" w:lineRule="auto"/>
              <w:rPr>
                <w:rFonts w:ascii="Cambria" w:hAnsi="Cambria"/>
                <w:b/>
                <w:sz w:val="22"/>
                <w:szCs w:val="22"/>
                <w:lang w:val="en-ZA" w:eastAsia="en-US" w:bidi="en-US"/>
              </w:rPr>
            </w:pPr>
            <w:r w:rsidRPr="00402E08">
              <w:rPr>
                <w:rFonts w:ascii="Cambria" w:hAnsi="Cambria"/>
                <w:b/>
                <w:sz w:val="22"/>
                <w:szCs w:val="22"/>
                <w:lang w:val="en-ZA" w:eastAsia="en-US" w:bidi="en-US"/>
              </w:rPr>
              <w:t>Phase 3</w:t>
            </w:r>
          </w:p>
        </w:tc>
        <w:tc>
          <w:tcPr>
            <w:tcW w:w="4394" w:type="dxa"/>
            <w:vAlign w:val="center"/>
          </w:tcPr>
          <w:p w14:paraId="44ECCE0C" w14:textId="77777777" w:rsidR="00862891" w:rsidRPr="00402E08" w:rsidRDefault="00862891" w:rsidP="00047DE4">
            <w:pPr>
              <w:spacing w:before="120" w:after="120" w:line="276" w:lineRule="auto"/>
              <w:rPr>
                <w:rFonts w:ascii="Cambria" w:hAnsi="Cambria"/>
                <w:sz w:val="22"/>
                <w:szCs w:val="22"/>
                <w:lang w:val="en-ZA" w:eastAsia="en-US" w:bidi="en-US"/>
              </w:rPr>
            </w:pPr>
            <w:r w:rsidRPr="00402E08">
              <w:rPr>
                <w:rFonts w:ascii="Cambria" w:hAnsi="Cambria"/>
                <w:sz w:val="22"/>
                <w:szCs w:val="22"/>
                <w:lang w:val="en-ZA" w:eastAsia="en-US" w:bidi="en-US"/>
              </w:rPr>
              <w:t xml:space="preserve">Present information/solution – Report </w:t>
            </w:r>
          </w:p>
        </w:tc>
        <w:tc>
          <w:tcPr>
            <w:tcW w:w="1984" w:type="dxa"/>
            <w:vAlign w:val="center"/>
          </w:tcPr>
          <w:p w14:paraId="4BA96D5D" w14:textId="77777777" w:rsidR="00862891" w:rsidRPr="00402E08" w:rsidRDefault="00862891" w:rsidP="00047DE4">
            <w:pPr>
              <w:spacing w:before="120" w:after="120" w:line="276" w:lineRule="auto"/>
              <w:jc w:val="center"/>
              <w:rPr>
                <w:rFonts w:ascii="Cambria" w:hAnsi="Cambria"/>
                <w:sz w:val="22"/>
                <w:szCs w:val="22"/>
                <w:lang w:val="en-ZA" w:eastAsia="en-US" w:bidi="en-US"/>
              </w:rPr>
            </w:pPr>
            <w:r w:rsidRPr="00402E08">
              <w:rPr>
                <w:rFonts w:ascii="Cambria" w:hAnsi="Cambria"/>
                <w:sz w:val="22"/>
                <w:szCs w:val="22"/>
                <w:lang w:val="en-ZA" w:eastAsia="en-US" w:bidi="en-US"/>
              </w:rPr>
              <w:t>43</w:t>
            </w:r>
          </w:p>
        </w:tc>
        <w:tc>
          <w:tcPr>
            <w:tcW w:w="2036" w:type="dxa"/>
            <w:vAlign w:val="center"/>
          </w:tcPr>
          <w:p w14:paraId="3DD56745" w14:textId="77777777" w:rsidR="00862891" w:rsidRPr="00402E08" w:rsidRDefault="00862891" w:rsidP="00047DE4">
            <w:pPr>
              <w:spacing w:before="120" w:after="120" w:line="276" w:lineRule="auto"/>
              <w:jc w:val="center"/>
              <w:rPr>
                <w:rFonts w:ascii="Cambria" w:hAnsi="Cambria"/>
                <w:sz w:val="22"/>
                <w:szCs w:val="22"/>
                <w:lang w:val="en-ZA" w:eastAsia="en-US" w:bidi="en-US"/>
              </w:rPr>
            </w:pPr>
          </w:p>
        </w:tc>
      </w:tr>
      <w:tr w:rsidR="00F83D84" w:rsidRPr="00402E08" w14:paraId="21F23373" w14:textId="77777777" w:rsidTr="00047DE4">
        <w:trPr>
          <w:jc w:val="center"/>
        </w:trPr>
        <w:tc>
          <w:tcPr>
            <w:tcW w:w="1101" w:type="dxa"/>
            <w:vAlign w:val="center"/>
          </w:tcPr>
          <w:p w14:paraId="569CC1B8" w14:textId="77777777" w:rsidR="00862891" w:rsidRPr="00402E08" w:rsidRDefault="00862891" w:rsidP="00047DE4">
            <w:pPr>
              <w:spacing w:before="120" w:after="120" w:line="276" w:lineRule="auto"/>
              <w:rPr>
                <w:rFonts w:ascii="Cambria" w:hAnsi="Cambria"/>
                <w:b/>
                <w:sz w:val="22"/>
                <w:szCs w:val="22"/>
                <w:lang w:val="en-ZA" w:eastAsia="en-US" w:bidi="en-US"/>
              </w:rPr>
            </w:pPr>
            <w:r w:rsidRPr="00402E08">
              <w:rPr>
                <w:rFonts w:ascii="Cambria" w:hAnsi="Cambria"/>
                <w:b/>
                <w:sz w:val="22"/>
                <w:szCs w:val="22"/>
                <w:lang w:val="en-ZA" w:eastAsia="en-US" w:bidi="en-US"/>
              </w:rPr>
              <w:t>Phase 3</w:t>
            </w:r>
          </w:p>
        </w:tc>
        <w:tc>
          <w:tcPr>
            <w:tcW w:w="4394" w:type="dxa"/>
            <w:vAlign w:val="center"/>
          </w:tcPr>
          <w:p w14:paraId="56C0954C" w14:textId="7C90E631" w:rsidR="00862891" w:rsidRPr="00402E08" w:rsidRDefault="00862891" w:rsidP="00F9735F">
            <w:pPr>
              <w:spacing w:before="120" w:after="120" w:line="276" w:lineRule="auto"/>
              <w:rPr>
                <w:rFonts w:ascii="Cambria" w:hAnsi="Cambria"/>
                <w:sz w:val="22"/>
                <w:szCs w:val="22"/>
                <w:lang w:val="en-ZA" w:eastAsia="en-US" w:bidi="en-US"/>
              </w:rPr>
            </w:pPr>
            <w:r w:rsidRPr="00402E08">
              <w:rPr>
                <w:rFonts w:ascii="Cambria" w:hAnsi="Cambria"/>
                <w:sz w:val="22"/>
                <w:szCs w:val="22"/>
                <w:lang w:val="en-ZA" w:eastAsia="en-US" w:bidi="en-US"/>
              </w:rPr>
              <w:t>Present information/solution – Website</w:t>
            </w:r>
          </w:p>
        </w:tc>
        <w:tc>
          <w:tcPr>
            <w:tcW w:w="1984" w:type="dxa"/>
            <w:vAlign w:val="center"/>
          </w:tcPr>
          <w:p w14:paraId="352C5C34" w14:textId="3BE078E6" w:rsidR="00862891" w:rsidRPr="00402E08" w:rsidRDefault="00862891" w:rsidP="00F9735F">
            <w:pPr>
              <w:spacing w:before="120" w:after="120" w:line="276" w:lineRule="auto"/>
              <w:jc w:val="center"/>
              <w:rPr>
                <w:rFonts w:ascii="Cambria" w:hAnsi="Cambria"/>
                <w:sz w:val="22"/>
                <w:szCs w:val="22"/>
                <w:lang w:val="en-ZA" w:eastAsia="en-US" w:bidi="en-US"/>
              </w:rPr>
            </w:pPr>
            <w:r w:rsidRPr="00402E08">
              <w:rPr>
                <w:rFonts w:ascii="Cambria" w:hAnsi="Cambria"/>
                <w:sz w:val="22"/>
                <w:szCs w:val="22"/>
                <w:lang w:val="en-ZA" w:eastAsia="en-US" w:bidi="en-US"/>
              </w:rPr>
              <w:t>3</w:t>
            </w:r>
            <w:r w:rsidR="00F9735F" w:rsidRPr="00402E08">
              <w:rPr>
                <w:rFonts w:ascii="Cambria" w:hAnsi="Cambria"/>
                <w:sz w:val="22"/>
                <w:szCs w:val="22"/>
                <w:lang w:val="en-ZA" w:eastAsia="en-US" w:bidi="en-US"/>
              </w:rPr>
              <w:t>3</w:t>
            </w:r>
          </w:p>
        </w:tc>
        <w:tc>
          <w:tcPr>
            <w:tcW w:w="2036" w:type="dxa"/>
            <w:vAlign w:val="center"/>
          </w:tcPr>
          <w:p w14:paraId="01D9F755" w14:textId="77777777" w:rsidR="00862891" w:rsidRPr="00402E08" w:rsidRDefault="00862891" w:rsidP="00047DE4">
            <w:pPr>
              <w:spacing w:before="120" w:after="120" w:line="276" w:lineRule="auto"/>
              <w:jc w:val="center"/>
              <w:rPr>
                <w:rFonts w:ascii="Cambria" w:hAnsi="Cambria"/>
                <w:sz w:val="22"/>
                <w:szCs w:val="22"/>
                <w:lang w:val="en-ZA" w:eastAsia="en-US" w:bidi="en-US"/>
              </w:rPr>
            </w:pPr>
          </w:p>
        </w:tc>
      </w:tr>
      <w:tr w:rsidR="00F83D84" w:rsidRPr="00402E08" w14:paraId="22CA0E29" w14:textId="77777777" w:rsidTr="00047DE4">
        <w:trPr>
          <w:jc w:val="center"/>
        </w:trPr>
        <w:tc>
          <w:tcPr>
            <w:tcW w:w="5495" w:type="dxa"/>
            <w:gridSpan w:val="2"/>
            <w:vAlign w:val="center"/>
          </w:tcPr>
          <w:p w14:paraId="17E3F523" w14:textId="77777777" w:rsidR="00063FD0" w:rsidRPr="00402E08" w:rsidRDefault="00063FD0" w:rsidP="00047DE4">
            <w:pPr>
              <w:spacing w:before="120" w:after="120" w:line="276" w:lineRule="auto"/>
              <w:jc w:val="right"/>
              <w:rPr>
                <w:rFonts w:ascii="Cambria" w:hAnsi="Cambria"/>
                <w:b/>
                <w:sz w:val="22"/>
                <w:szCs w:val="22"/>
                <w:lang w:val="en-ZA" w:eastAsia="en-US" w:bidi="en-US"/>
              </w:rPr>
            </w:pPr>
            <w:r w:rsidRPr="00402E08">
              <w:rPr>
                <w:rFonts w:ascii="Cambria" w:hAnsi="Cambria"/>
                <w:b/>
                <w:sz w:val="22"/>
                <w:szCs w:val="22"/>
                <w:lang w:val="en-ZA" w:eastAsia="en-US" w:bidi="en-US"/>
              </w:rPr>
              <w:t>Total</w:t>
            </w:r>
          </w:p>
        </w:tc>
        <w:tc>
          <w:tcPr>
            <w:tcW w:w="1984" w:type="dxa"/>
            <w:vAlign w:val="center"/>
          </w:tcPr>
          <w:p w14:paraId="1F4010CA" w14:textId="69846B02" w:rsidR="00063FD0" w:rsidRPr="00402E08" w:rsidRDefault="00063FD0" w:rsidP="00F9735F">
            <w:pPr>
              <w:spacing w:before="120" w:after="120" w:line="276" w:lineRule="auto"/>
              <w:jc w:val="center"/>
              <w:rPr>
                <w:rFonts w:ascii="Cambria" w:hAnsi="Cambria"/>
                <w:b/>
                <w:sz w:val="22"/>
                <w:szCs w:val="22"/>
                <w:lang w:val="en-ZA" w:eastAsia="en-US" w:bidi="en-US"/>
              </w:rPr>
            </w:pPr>
            <w:r w:rsidRPr="00402E08">
              <w:rPr>
                <w:rFonts w:ascii="Cambria" w:hAnsi="Cambria"/>
                <w:b/>
                <w:sz w:val="22"/>
                <w:szCs w:val="22"/>
                <w:lang w:val="en-ZA" w:eastAsia="en-US" w:bidi="en-US"/>
              </w:rPr>
              <w:t>1</w:t>
            </w:r>
            <w:r w:rsidR="00F1313D" w:rsidRPr="00402E08">
              <w:rPr>
                <w:rFonts w:ascii="Cambria" w:hAnsi="Cambria"/>
                <w:b/>
                <w:sz w:val="22"/>
                <w:szCs w:val="22"/>
                <w:lang w:val="en-ZA" w:eastAsia="en-US" w:bidi="en-US"/>
              </w:rPr>
              <w:t>6</w:t>
            </w:r>
            <w:r w:rsidR="00F9735F" w:rsidRPr="00402E08">
              <w:rPr>
                <w:rFonts w:ascii="Cambria" w:hAnsi="Cambria"/>
                <w:b/>
                <w:sz w:val="22"/>
                <w:szCs w:val="22"/>
                <w:lang w:val="en-ZA" w:eastAsia="en-US" w:bidi="en-US"/>
              </w:rPr>
              <w:t>0</w:t>
            </w:r>
          </w:p>
        </w:tc>
        <w:tc>
          <w:tcPr>
            <w:tcW w:w="2036" w:type="dxa"/>
            <w:vAlign w:val="center"/>
          </w:tcPr>
          <w:p w14:paraId="77D0DD63" w14:textId="14D4CDB7" w:rsidR="00063FD0" w:rsidRPr="00402E08" w:rsidRDefault="00063FD0" w:rsidP="00047DE4">
            <w:pPr>
              <w:spacing w:before="120" w:after="120" w:line="276" w:lineRule="auto"/>
              <w:jc w:val="center"/>
              <w:rPr>
                <w:rFonts w:ascii="Cambria" w:hAnsi="Cambria"/>
                <w:b/>
                <w:sz w:val="22"/>
                <w:szCs w:val="22"/>
                <w:lang w:val="en-ZA" w:eastAsia="en-US" w:bidi="en-US"/>
              </w:rPr>
            </w:pPr>
          </w:p>
        </w:tc>
      </w:tr>
    </w:tbl>
    <w:p w14:paraId="3C8E03A7" w14:textId="77777777" w:rsidR="00063FD0" w:rsidRPr="00402E08" w:rsidRDefault="00063FD0" w:rsidP="00063FD0">
      <w:pPr>
        <w:spacing w:before="240"/>
        <w:rPr>
          <w:rFonts w:ascii="Cambria" w:hAnsi="Cambria"/>
          <w:b/>
          <w:spacing w:val="20"/>
          <w:sz w:val="28"/>
          <w:szCs w:val="28"/>
          <w:lang w:val="en-ZA" w:eastAsia="en-US" w:bidi="en-US"/>
        </w:rPr>
      </w:pPr>
      <w:r w:rsidRPr="00402E08">
        <w:rPr>
          <w:rFonts w:ascii="Cambria" w:hAnsi="Cambria"/>
          <w:b/>
          <w:spacing w:val="20"/>
          <w:sz w:val="28"/>
          <w:szCs w:val="28"/>
          <w:lang w:val="en-ZA" w:eastAsia="en-US" w:bidi="en-US"/>
        </w:rPr>
        <w:t>Authentication Declaration</w:t>
      </w:r>
    </w:p>
    <w:tbl>
      <w:tblPr>
        <w:tblStyle w:val="TableGrid"/>
        <w:tblW w:w="5000" w:type="pct"/>
        <w:tblLayout w:type="fixed"/>
        <w:tblLook w:val="04A0" w:firstRow="1" w:lastRow="0" w:firstColumn="1" w:lastColumn="0" w:noHBand="0" w:noVBand="1"/>
      </w:tblPr>
      <w:tblGrid>
        <w:gridCol w:w="15695"/>
      </w:tblGrid>
      <w:tr w:rsidR="00F83D84" w:rsidRPr="00402E08" w14:paraId="226F4C76" w14:textId="77777777" w:rsidTr="00047DE4">
        <w:trPr>
          <w:cantSplit/>
        </w:trPr>
        <w:tc>
          <w:tcPr>
            <w:tcW w:w="5000" w:type="pct"/>
            <w:tcBorders>
              <w:top w:val="single" w:sz="4" w:space="0" w:color="auto"/>
            </w:tcBorders>
          </w:tcPr>
          <w:p w14:paraId="2F2EDF75" w14:textId="77777777" w:rsidR="00063FD0" w:rsidRPr="00402E08" w:rsidRDefault="00063FD0" w:rsidP="00047DE4">
            <w:pPr>
              <w:spacing w:before="240" w:after="120" w:line="276" w:lineRule="auto"/>
              <w:rPr>
                <w:rFonts w:ascii="Cambria" w:hAnsi="Cambria"/>
                <w:sz w:val="22"/>
                <w:szCs w:val="22"/>
                <w:lang w:val="en-ZA" w:eastAsia="en-US" w:bidi="en-US"/>
              </w:rPr>
            </w:pPr>
            <w:r w:rsidRPr="00402E08">
              <w:rPr>
                <w:rFonts w:ascii="Cambria" w:hAnsi="Cambria"/>
                <w:sz w:val="22"/>
                <w:szCs w:val="22"/>
                <w:lang w:val="en-ZA" w:eastAsia="en-US" w:bidi="en-US"/>
              </w:rPr>
              <w:t>I hereby declare that the work assessed is solely that of the learner (except where there is clear acknowledgement and record of any substantive advice/assistance given to the learner) concerned and was conducted under supervised/controlled conditions to ensure that the work has not been plagiarised, copied from someone else or previously submitted for assessment by anyone</w:t>
            </w:r>
            <w:r w:rsidR="00AE5335" w:rsidRPr="00402E08">
              <w:rPr>
                <w:rFonts w:ascii="Cambria" w:hAnsi="Cambria"/>
                <w:sz w:val="22"/>
                <w:szCs w:val="22"/>
                <w:lang w:val="en-ZA" w:eastAsia="en-US" w:bidi="en-US"/>
              </w:rPr>
              <w:t>.</w:t>
            </w:r>
          </w:p>
          <w:p w14:paraId="343F516A" w14:textId="77777777" w:rsidR="00063FD0" w:rsidRPr="00402E08" w:rsidRDefault="00063FD0" w:rsidP="00047DE4">
            <w:pPr>
              <w:rPr>
                <w:rFonts w:ascii="Arial Narrow" w:hAnsi="Arial Narrow" w:cstheme="minorHAnsi"/>
                <w:b/>
                <w:sz w:val="20"/>
                <w:szCs w:val="20"/>
                <w:lang w:val="en-ZA"/>
              </w:rPr>
            </w:pPr>
            <w:r w:rsidRPr="00402E08">
              <w:rPr>
                <w:rFonts w:ascii="Arial Narrow" w:hAnsi="Arial Narrow" w:cstheme="minorHAnsi"/>
                <w:b/>
                <w:sz w:val="20"/>
                <w:szCs w:val="20"/>
                <w:lang w:val="en-ZA"/>
              </w:rPr>
              <w:t xml:space="preserve">Comment: </w:t>
            </w:r>
          </w:p>
          <w:p w14:paraId="7C23150A" w14:textId="77777777" w:rsidR="00063FD0" w:rsidRPr="00402E08" w:rsidRDefault="00063FD0" w:rsidP="00047DE4">
            <w:pPr>
              <w:rPr>
                <w:rFonts w:ascii="Arial Narrow" w:hAnsi="Arial Narrow" w:cstheme="minorHAnsi"/>
                <w:b/>
                <w:sz w:val="20"/>
                <w:szCs w:val="20"/>
                <w:lang w:val="en-ZA"/>
              </w:rPr>
            </w:pPr>
          </w:p>
          <w:p w14:paraId="68EB100D" w14:textId="77777777" w:rsidR="00063FD0" w:rsidRPr="00402E08" w:rsidRDefault="00063FD0" w:rsidP="00047DE4">
            <w:pPr>
              <w:tabs>
                <w:tab w:val="left" w:leader="underscore" w:pos="15309"/>
              </w:tabs>
              <w:rPr>
                <w:rFonts w:ascii="Arial Narrow" w:hAnsi="Arial Narrow" w:cstheme="minorHAnsi"/>
                <w:b/>
                <w:sz w:val="20"/>
                <w:szCs w:val="20"/>
                <w:lang w:val="en-ZA"/>
              </w:rPr>
            </w:pPr>
            <w:r w:rsidRPr="00402E08">
              <w:rPr>
                <w:rFonts w:ascii="Arial Narrow" w:hAnsi="Arial Narrow" w:cstheme="minorHAnsi"/>
                <w:b/>
                <w:sz w:val="20"/>
                <w:szCs w:val="20"/>
                <w:lang w:val="en-ZA"/>
              </w:rPr>
              <w:tab/>
            </w:r>
          </w:p>
          <w:p w14:paraId="1CD3A076" w14:textId="77777777" w:rsidR="00063FD0" w:rsidRPr="00402E08" w:rsidRDefault="00063FD0" w:rsidP="00047DE4">
            <w:pPr>
              <w:tabs>
                <w:tab w:val="left" w:leader="underscore" w:pos="15309"/>
              </w:tabs>
              <w:rPr>
                <w:rFonts w:ascii="Arial Narrow" w:hAnsi="Arial Narrow" w:cstheme="minorHAnsi"/>
                <w:b/>
                <w:sz w:val="20"/>
                <w:szCs w:val="20"/>
                <w:lang w:val="en-ZA"/>
              </w:rPr>
            </w:pPr>
          </w:p>
          <w:p w14:paraId="7DBF8B42" w14:textId="77777777" w:rsidR="00063FD0" w:rsidRPr="00402E08" w:rsidRDefault="00063FD0" w:rsidP="00047DE4">
            <w:pPr>
              <w:tabs>
                <w:tab w:val="left" w:leader="underscore" w:pos="15309"/>
              </w:tabs>
              <w:rPr>
                <w:rFonts w:ascii="Arial Narrow" w:hAnsi="Arial Narrow" w:cstheme="minorHAnsi"/>
                <w:b/>
                <w:sz w:val="20"/>
                <w:szCs w:val="20"/>
                <w:lang w:val="en-ZA"/>
              </w:rPr>
            </w:pPr>
          </w:p>
          <w:p w14:paraId="384E4C40" w14:textId="77777777" w:rsidR="00063FD0" w:rsidRPr="00402E08" w:rsidRDefault="00063FD0" w:rsidP="00047DE4">
            <w:pPr>
              <w:tabs>
                <w:tab w:val="left" w:leader="underscore" w:pos="15309"/>
              </w:tabs>
              <w:rPr>
                <w:rFonts w:ascii="Arial Narrow" w:hAnsi="Arial Narrow" w:cstheme="minorHAnsi"/>
                <w:b/>
                <w:sz w:val="20"/>
                <w:szCs w:val="20"/>
                <w:lang w:val="en-ZA"/>
              </w:rPr>
            </w:pPr>
            <w:r w:rsidRPr="00402E08">
              <w:rPr>
                <w:rFonts w:ascii="Arial Narrow" w:hAnsi="Arial Narrow" w:cstheme="minorHAnsi"/>
                <w:b/>
                <w:sz w:val="20"/>
                <w:szCs w:val="20"/>
                <w:lang w:val="en-ZA"/>
              </w:rPr>
              <w:tab/>
            </w:r>
          </w:p>
          <w:p w14:paraId="2ED01508" w14:textId="77777777" w:rsidR="00063FD0" w:rsidRPr="00402E08" w:rsidRDefault="00063FD0" w:rsidP="00047DE4">
            <w:pPr>
              <w:tabs>
                <w:tab w:val="left" w:leader="underscore" w:pos="15309"/>
              </w:tabs>
              <w:rPr>
                <w:rFonts w:ascii="Arial Narrow" w:hAnsi="Arial Narrow" w:cstheme="minorHAnsi"/>
                <w:b/>
                <w:sz w:val="20"/>
                <w:szCs w:val="20"/>
                <w:lang w:val="en-ZA"/>
              </w:rPr>
            </w:pPr>
          </w:p>
          <w:p w14:paraId="7FC3AF51" w14:textId="77777777" w:rsidR="00063FD0" w:rsidRPr="00402E08" w:rsidRDefault="00063FD0" w:rsidP="00047DE4">
            <w:pPr>
              <w:tabs>
                <w:tab w:val="left" w:leader="underscore" w:pos="15309"/>
              </w:tabs>
              <w:rPr>
                <w:rFonts w:ascii="Arial Narrow" w:hAnsi="Arial Narrow" w:cstheme="minorHAnsi"/>
                <w:b/>
                <w:sz w:val="20"/>
                <w:szCs w:val="20"/>
                <w:lang w:val="en-ZA"/>
              </w:rPr>
            </w:pPr>
          </w:p>
          <w:p w14:paraId="1129A759" w14:textId="570AD5EC" w:rsidR="00063FD0" w:rsidRPr="00402E08" w:rsidRDefault="00063FD0" w:rsidP="00047DE4">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lang w:val="en-ZA"/>
              </w:rPr>
            </w:pPr>
            <w:r w:rsidRPr="00402E08">
              <w:rPr>
                <w:rFonts w:ascii="Arial Narrow" w:hAnsi="Arial Narrow" w:cstheme="minorHAnsi"/>
                <w:b/>
                <w:sz w:val="20"/>
                <w:szCs w:val="20"/>
                <w:lang w:val="en-ZA"/>
              </w:rPr>
              <w:t>T</w:t>
            </w:r>
            <w:r w:rsidRPr="00402E08">
              <w:rPr>
                <w:rFonts w:ascii="Arial Narrow" w:hAnsi="Arial Narrow"/>
                <w:b/>
                <w:sz w:val="20"/>
                <w:szCs w:val="20"/>
                <w:lang w:val="en-ZA"/>
              </w:rPr>
              <w:t>eacher name:</w:t>
            </w:r>
            <w:r w:rsidRPr="00402E08">
              <w:rPr>
                <w:rFonts w:ascii="Arial Narrow" w:hAnsi="Arial Narrow"/>
                <w:b/>
                <w:sz w:val="20"/>
                <w:szCs w:val="20"/>
                <w:lang w:val="en-ZA"/>
              </w:rPr>
              <w:tab/>
            </w:r>
            <w:r w:rsidRPr="00402E08">
              <w:rPr>
                <w:rFonts w:ascii="Arial Narrow" w:hAnsi="Arial Narrow"/>
                <w:b/>
                <w:sz w:val="20"/>
                <w:szCs w:val="20"/>
                <w:lang w:val="en-ZA"/>
              </w:rPr>
              <w:tab/>
            </w:r>
            <w:r w:rsidRPr="00402E08">
              <w:rPr>
                <w:rFonts w:ascii="Arial Narrow" w:hAnsi="Arial Narrow"/>
                <w:b/>
                <w:sz w:val="20"/>
                <w:szCs w:val="20"/>
                <w:lang w:val="en-ZA"/>
              </w:rPr>
              <w:tab/>
              <w:t>Teacher signature:</w:t>
            </w:r>
            <w:r w:rsidRPr="00402E08">
              <w:rPr>
                <w:rFonts w:ascii="Arial Narrow" w:hAnsi="Arial Narrow"/>
                <w:b/>
                <w:sz w:val="20"/>
                <w:szCs w:val="20"/>
                <w:lang w:val="en-ZA"/>
              </w:rPr>
              <w:tab/>
              <w:t>Date:</w:t>
            </w:r>
            <w:r w:rsidR="00BE5742" w:rsidRPr="00402E08">
              <w:rPr>
                <w:rFonts w:ascii="Arial Narrow" w:hAnsi="Arial Narrow"/>
                <w:b/>
                <w:sz w:val="20"/>
                <w:szCs w:val="20"/>
              </w:rPr>
              <w:t xml:space="preserve"> </w:t>
            </w:r>
            <w:r w:rsidR="00BE5742" w:rsidRPr="00402E08">
              <w:rPr>
                <w:lang w:val="en-ZA"/>
              </w:rPr>
              <w:t xml:space="preserve"> ___/___/2015</w:t>
            </w:r>
          </w:p>
          <w:p w14:paraId="0605AA9F" w14:textId="77777777" w:rsidR="00063FD0" w:rsidRPr="00402E08" w:rsidDel="001A3054" w:rsidRDefault="00063FD0" w:rsidP="00047DE4">
            <w:pPr>
              <w:rPr>
                <w:rFonts w:ascii="Arial Narrow" w:hAnsi="Arial Narrow" w:cstheme="minorHAnsi"/>
                <w:b/>
                <w:sz w:val="20"/>
                <w:szCs w:val="20"/>
                <w:lang w:val="en-ZA"/>
              </w:rPr>
            </w:pPr>
          </w:p>
        </w:tc>
      </w:tr>
    </w:tbl>
    <w:p w14:paraId="22D51546" w14:textId="77777777" w:rsidR="00DA5A94" w:rsidRPr="00402E08" w:rsidRDefault="00DA5A94">
      <w:pPr>
        <w:rPr>
          <w:rFonts w:ascii="Cambria" w:hAnsi="Cambria"/>
          <w:b/>
          <w:spacing w:val="20"/>
          <w:sz w:val="28"/>
          <w:szCs w:val="28"/>
          <w:lang w:val="en-ZA" w:eastAsia="en-US" w:bidi="en-US"/>
        </w:rPr>
        <w:sectPr w:rsidR="00DA5A94" w:rsidRPr="00402E08" w:rsidSect="00027776">
          <w:headerReference w:type="default" r:id="rId24"/>
          <w:pgSz w:w="16839" w:h="11907" w:orient="landscape" w:code="9"/>
          <w:pgMar w:top="567" w:right="680" w:bottom="567" w:left="680" w:header="567" w:footer="567" w:gutter="0"/>
          <w:cols w:space="720"/>
          <w:docGrid w:linePitch="326"/>
        </w:sectPr>
      </w:pPr>
    </w:p>
    <w:p w14:paraId="639DE011" w14:textId="755353BF" w:rsidR="00F16FDA" w:rsidRPr="00402E08" w:rsidRDefault="00F16FDA" w:rsidP="00F16FDA">
      <w:pPr>
        <w:pBdr>
          <w:bottom w:val="thinThickSmallGap" w:sz="12" w:space="1" w:color="943634"/>
        </w:pBdr>
        <w:spacing w:after="200"/>
        <w:jc w:val="center"/>
        <w:outlineLvl w:val="0"/>
        <w:rPr>
          <w:rFonts w:ascii="Cambria" w:hAnsi="Cambria"/>
          <w:b/>
          <w:spacing w:val="20"/>
          <w:sz w:val="28"/>
          <w:szCs w:val="28"/>
          <w:lang w:val="en-ZA" w:eastAsia="en-US" w:bidi="en-US"/>
        </w:rPr>
      </w:pPr>
      <w:bookmarkStart w:id="56" w:name="_Toc409976588"/>
      <w:r w:rsidRPr="00402E08">
        <w:rPr>
          <w:rFonts w:ascii="Cambria" w:hAnsi="Cambria"/>
          <w:b/>
          <w:spacing w:val="20"/>
          <w:sz w:val="28"/>
          <w:szCs w:val="28"/>
          <w:lang w:val="en-ZA" w:eastAsia="en-US" w:bidi="en-US"/>
        </w:rPr>
        <w:lastRenderedPageBreak/>
        <w:t>Annexure A</w:t>
      </w:r>
      <w:bookmarkEnd w:id="56"/>
    </w:p>
    <w:p w14:paraId="3AA9CA83" w14:textId="06092C12" w:rsidR="00A87E72" w:rsidRPr="00402E08" w:rsidRDefault="000B5261" w:rsidP="00A87E72">
      <w:pPr>
        <w:pBdr>
          <w:bottom w:val="single" w:sz="4" w:space="1" w:color="622423"/>
        </w:pBdr>
        <w:spacing w:before="400" w:after="200" w:line="252" w:lineRule="auto"/>
        <w:jc w:val="center"/>
        <w:outlineLvl w:val="1"/>
        <w:rPr>
          <w:rFonts w:ascii="Cambria" w:hAnsi="Cambria"/>
          <w:b/>
          <w:spacing w:val="15"/>
          <w:lang w:val="en-ZA" w:eastAsia="en-US" w:bidi="en-US"/>
        </w:rPr>
      </w:pPr>
      <w:bookmarkStart w:id="57" w:name="_Toc409976589"/>
      <w:r w:rsidRPr="00402E08">
        <w:rPr>
          <w:rFonts w:ascii="Cambria" w:hAnsi="Cambria"/>
          <w:b/>
          <w:spacing w:val="15"/>
          <w:lang w:val="en-ZA" w:eastAsia="en-US" w:bidi="en-US"/>
        </w:rPr>
        <w:t>Example of research q</w:t>
      </w:r>
      <w:r w:rsidR="00CC65AD" w:rsidRPr="00402E08">
        <w:rPr>
          <w:rFonts w:ascii="Cambria" w:hAnsi="Cambria"/>
          <w:b/>
          <w:spacing w:val="15"/>
          <w:lang w:val="en-ZA" w:eastAsia="en-US" w:bidi="en-US"/>
        </w:rPr>
        <w:t>uestions</w:t>
      </w:r>
      <w:bookmarkEnd w:id="57"/>
    </w:p>
    <w:p w14:paraId="1ECAD15E" w14:textId="77777777" w:rsidR="00A87E72" w:rsidRPr="00402E08" w:rsidRDefault="00660DB7" w:rsidP="00F16FDA">
      <w:pPr>
        <w:spacing w:after="200" w:line="252" w:lineRule="auto"/>
        <w:rPr>
          <w:rFonts w:ascii="Cambria" w:hAnsi="Cambria"/>
          <w:sz w:val="22"/>
          <w:szCs w:val="22"/>
          <w:lang w:val="en-ZA" w:eastAsia="en-US" w:bidi="en-US"/>
        </w:rPr>
      </w:pPr>
      <w:r w:rsidRPr="00402E08">
        <w:rPr>
          <w:rFonts w:ascii="Cambria" w:hAnsi="Cambria"/>
          <w:sz w:val="22"/>
          <w:szCs w:val="22"/>
          <w:lang w:val="en-ZA" w:eastAsia="en-US" w:bidi="en-US"/>
        </w:rPr>
        <w:t xml:space="preserve">Possible </w:t>
      </w:r>
      <w:r w:rsidR="000F24F9" w:rsidRPr="00402E08">
        <w:rPr>
          <w:rFonts w:ascii="Cambria" w:hAnsi="Cambria"/>
          <w:sz w:val="22"/>
          <w:szCs w:val="22"/>
          <w:lang w:val="en-ZA" w:eastAsia="en-US" w:bidi="en-US"/>
        </w:rPr>
        <w:t xml:space="preserve">research </w:t>
      </w:r>
      <w:r w:rsidRPr="00402E08">
        <w:rPr>
          <w:rFonts w:ascii="Cambria" w:hAnsi="Cambria"/>
          <w:sz w:val="22"/>
          <w:szCs w:val="22"/>
          <w:lang w:val="en-ZA" w:eastAsia="en-US" w:bidi="en-US"/>
        </w:rPr>
        <w:t xml:space="preserve">questions </w:t>
      </w:r>
      <w:r w:rsidR="00CC65AD" w:rsidRPr="00402E08">
        <w:rPr>
          <w:rFonts w:ascii="Cambria" w:hAnsi="Cambria"/>
          <w:sz w:val="22"/>
          <w:szCs w:val="22"/>
          <w:lang w:val="en-ZA" w:eastAsia="en-US" w:bidi="en-US"/>
        </w:rPr>
        <w:t>to ask</w:t>
      </w:r>
      <w:r w:rsidRPr="00402E08">
        <w:rPr>
          <w:rFonts w:ascii="Cambria" w:hAnsi="Cambria"/>
          <w:sz w:val="22"/>
          <w:szCs w:val="22"/>
          <w:lang w:val="en-ZA" w:eastAsia="en-US" w:bidi="en-US"/>
        </w:rPr>
        <w:t>:</w:t>
      </w:r>
    </w:p>
    <w:p w14:paraId="34324498" w14:textId="77777777" w:rsidR="00B1110A" w:rsidRPr="00402E08" w:rsidRDefault="00B1110A" w:rsidP="002037C2">
      <w:pPr>
        <w:pStyle w:val="ListParagraph"/>
        <w:numPr>
          <w:ilvl w:val="0"/>
          <w:numId w:val="21"/>
        </w:numPr>
        <w:rPr>
          <w:lang w:val="en-ZA"/>
        </w:rPr>
      </w:pPr>
      <w:r w:rsidRPr="00402E08">
        <w:rPr>
          <w:lang w:val="en-ZA"/>
        </w:rPr>
        <w:t>Why is cybercrime such an important issue in today's society?</w:t>
      </w:r>
    </w:p>
    <w:p w14:paraId="0DDB3175" w14:textId="77777777" w:rsidR="00B1110A" w:rsidRPr="00402E08" w:rsidRDefault="00B1110A" w:rsidP="002037C2">
      <w:pPr>
        <w:pStyle w:val="ListParagraph"/>
        <w:numPr>
          <w:ilvl w:val="0"/>
          <w:numId w:val="21"/>
        </w:numPr>
        <w:rPr>
          <w:lang w:val="en-ZA"/>
        </w:rPr>
      </w:pPr>
      <w:r w:rsidRPr="00402E08">
        <w:rPr>
          <w:lang w:val="en-ZA"/>
        </w:rPr>
        <w:t>What background information is needed to understand cybercrime?</w:t>
      </w:r>
    </w:p>
    <w:p w14:paraId="17D9BD3E" w14:textId="5D1CA570" w:rsidR="00B1110A" w:rsidRPr="00402E08" w:rsidRDefault="00B1110A" w:rsidP="002037C2">
      <w:pPr>
        <w:pStyle w:val="ListParagraph"/>
        <w:numPr>
          <w:ilvl w:val="1"/>
          <w:numId w:val="21"/>
        </w:numPr>
        <w:rPr>
          <w:lang w:val="en-ZA"/>
        </w:rPr>
      </w:pPr>
      <w:r w:rsidRPr="00402E08">
        <w:rPr>
          <w:lang w:val="en-ZA"/>
        </w:rPr>
        <w:t>What role does cybercrime play today?</w:t>
      </w:r>
    </w:p>
    <w:p w14:paraId="173DB490" w14:textId="7792EB7C" w:rsidR="00B1110A" w:rsidRPr="00402E08" w:rsidRDefault="00B1110A" w:rsidP="002037C2">
      <w:pPr>
        <w:pStyle w:val="ListParagraph"/>
        <w:numPr>
          <w:ilvl w:val="1"/>
          <w:numId w:val="21"/>
        </w:numPr>
        <w:rPr>
          <w:lang w:val="en-ZA"/>
        </w:rPr>
      </w:pPr>
      <w:r w:rsidRPr="00402E08">
        <w:rPr>
          <w:lang w:val="en-ZA"/>
        </w:rPr>
        <w:t>How did cybercrime take place in the past?</w:t>
      </w:r>
    </w:p>
    <w:p w14:paraId="6ECE334C" w14:textId="5A60DE12" w:rsidR="00B1110A" w:rsidRPr="00402E08" w:rsidRDefault="00B1110A" w:rsidP="002037C2">
      <w:pPr>
        <w:pStyle w:val="ListParagraph"/>
        <w:numPr>
          <w:ilvl w:val="1"/>
          <w:numId w:val="21"/>
        </w:numPr>
        <w:rPr>
          <w:lang w:val="en-ZA"/>
        </w:rPr>
      </w:pPr>
      <w:r w:rsidRPr="00402E08">
        <w:rPr>
          <w:lang w:val="en-ZA"/>
        </w:rPr>
        <w:t>How has cybercrime changed in the past ten years?</w:t>
      </w:r>
    </w:p>
    <w:p w14:paraId="65CECB74" w14:textId="2D0501DD" w:rsidR="005E04F0" w:rsidRPr="00402E08" w:rsidRDefault="002D0D63" w:rsidP="002037C2">
      <w:pPr>
        <w:pStyle w:val="ListParagraph"/>
        <w:numPr>
          <w:ilvl w:val="0"/>
          <w:numId w:val="21"/>
        </w:numPr>
        <w:rPr>
          <w:lang w:val="en-ZA"/>
        </w:rPr>
      </w:pPr>
      <w:r w:rsidRPr="00402E08">
        <w:rPr>
          <w:lang w:val="en-ZA"/>
        </w:rPr>
        <w:t xml:space="preserve">How </w:t>
      </w:r>
      <w:r w:rsidR="001A33F1" w:rsidRPr="00402E08">
        <w:rPr>
          <w:lang w:val="en-ZA"/>
        </w:rPr>
        <w:t xml:space="preserve">can </w:t>
      </w:r>
      <w:r w:rsidRPr="00402E08">
        <w:rPr>
          <w:lang w:val="en-ZA"/>
        </w:rPr>
        <w:t xml:space="preserve">I determine </w:t>
      </w:r>
      <w:r w:rsidR="00F97AEC" w:rsidRPr="00402E08">
        <w:rPr>
          <w:lang w:val="en-ZA"/>
        </w:rPr>
        <w:t xml:space="preserve">the impact of </w:t>
      </w:r>
      <w:r w:rsidR="00DC5625" w:rsidRPr="00402E08">
        <w:rPr>
          <w:lang w:val="en-ZA"/>
        </w:rPr>
        <w:t xml:space="preserve">cybercrime </w:t>
      </w:r>
      <w:r w:rsidR="004872F1" w:rsidRPr="00402E08">
        <w:rPr>
          <w:lang w:val="en-ZA"/>
        </w:rPr>
        <w:t>on people/my community</w:t>
      </w:r>
      <w:r w:rsidR="0035393E" w:rsidRPr="00402E08">
        <w:rPr>
          <w:lang w:val="en-ZA"/>
        </w:rPr>
        <w:t>?</w:t>
      </w:r>
    </w:p>
    <w:p w14:paraId="7AD8DDD9" w14:textId="77777777" w:rsidR="00DE10A9" w:rsidRPr="00402E08" w:rsidRDefault="00DE10A9" w:rsidP="002037C2">
      <w:pPr>
        <w:pStyle w:val="ListParagraph"/>
        <w:numPr>
          <w:ilvl w:val="0"/>
          <w:numId w:val="21"/>
        </w:numPr>
        <w:rPr>
          <w:lang w:val="en-ZA"/>
        </w:rPr>
      </w:pPr>
      <w:r w:rsidRPr="00402E08">
        <w:rPr>
          <w:lang w:val="en-ZA"/>
        </w:rPr>
        <w:t>Which cybercrimes are the most commonly used amongst learners?</w:t>
      </w:r>
    </w:p>
    <w:p w14:paraId="1D975FAE" w14:textId="77777777" w:rsidR="0097790B" w:rsidRPr="00402E08" w:rsidRDefault="0097790B" w:rsidP="002037C2">
      <w:pPr>
        <w:pStyle w:val="ListParagraph"/>
        <w:numPr>
          <w:ilvl w:val="0"/>
          <w:numId w:val="21"/>
        </w:numPr>
        <w:rPr>
          <w:lang w:val="en-ZA"/>
        </w:rPr>
      </w:pPr>
      <w:r w:rsidRPr="00402E08">
        <w:rPr>
          <w:lang w:val="en-ZA"/>
        </w:rPr>
        <w:t>How does [the type of] cybercrime work?</w:t>
      </w:r>
    </w:p>
    <w:p w14:paraId="496005D8" w14:textId="533E4950" w:rsidR="00BD14D1" w:rsidRPr="00402E08" w:rsidRDefault="00BD14D1" w:rsidP="002037C2">
      <w:pPr>
        <w:pStyle w:val="ListParagraph"/>
        <w:numPr>
          <w:ilvl w:val="0"/>
          <w:numId w:val="21"/>
        </w:numPr>
        <w:rPr>
          <w:lang w:val="en-ZA"/>
        </w:rPr>
      </w:pPr>
      <w:r w:rsidRPr="00402E08">
        <w:rPr>
          <w:lang w:val="en-ZA"/>
        </w:rPr>
        <w:t xml:space="preserve">What </w:t>
      </w:r>
      <w:r w:rsidR="00F97AEC" w:rsidRPr="00402E08">
        <w:rPr>
          <w:lang w:val="en-ZA"/>
        </w:rPr>
        <w:t xml:space="preserve">are the </w:t>
      </w:r>
      <w:r w:rsidR="00DC5625" w:rsidRPr="00402E08">
        <w:rPr>
          <w:lang w:val="en-ZA"/>
        </w:rPr>
        <w:t>dis</w:t>
      </w:r>
      <w:r w:rsidR="00F97AEC" w:rsidRPr="00402E08">
        <w:rPr>
          <w:lang w:val="en-ZA"/>
        </w:rPr>
        <w:t xml:space="preserve">advantages of </w:t>
      </w:r>
      <w:r w:rsidR="00DC5625" w:rsidRPr="00402E08">
        <w:rPr>
          <w:lang w:val="en-ZA"/>
        </w:rPr>
        <w:t>cybercrime</w:t>
      </w:r>
      <w:r w:rsidRPr="00402E08">
        <w:rPr>
          <w:lang w:val="en-ZA"/>
        </w:rPr>
        <w:t>?</w:t>
      </w:r>
    </w:p>
    <w:p w14:paraId="6216B89E" w14:textId="05B2E5B6" w:rsidR="004872F1" w:rsidRPr="00402E08" w:rsidRDefault="004872F1" w:rsidP="002037C2">
      <w:pPr>
        <w:pStyle w:val="ListParagraph"/>
        <w:numPr>
          <w:ilvl w:val="0"/>
          <w:numId w:val="21"/>
        </w:numPr>
        <w:jc w:val="both"/>
        <w:rPr>
          <w:lang w:val="en-ZA"/>
        </w:rPr>
      </w:pPr>
      <w:r w:rsidRPr="00402E08">
        <w:rPr>
          <w:lang w:val="en-ZA"/>
        </w:rPr>
        <w:t xml:space="preserve">What is the extent of the damage caused by the various types of cybercrime? </w:t>
      </w:r>
    </w:p>
    <w:p w14:paraId="4A64B9D1" w14:textId="55648F52" w:rsidR="00B1110A" w:rsidRPr="00402E08" w:rsidRDefault="00B1110A" w:rsidP="002037C2">
      <w:pPr>
        <w:pStyle w:val="ListParagraph"/>
        <w:numPr>
          <w:ilvl w:val="0"/>
          <w:numId w:val="21"/>
        </w:numPr>
        <w:rPr>
          <w:lang w:val="en-ZA"/>
        </w:rPr>
      </w:pPr>
      <w:r w:rsidRPr="00402E08">
        <w:rPr>
          <w:lang w:val="en-ZA"/>
        </w:rPr>
        <w:t>What is being done about cybercrime in my community/South Africa/the world?</w:t>
      </w:r>
    </w:p>
    <w:p w14:paraId="403BA7E7" w14:textId="2C291F05" w:rsidR="00BD14D1" w:rsidRPr="00402E08" w:rsidRDefault="00F97AEC" w:rsidP="002037C2">
      <w:pPr>
        <w:pStyle w:val="ListParagraph"/>
        <w:numPr>
          <w:ilvl w:val="0"/>
          <w:numId w:val="21"/>
        </w:numPr>
        <w:rPr>
          <w:lang w:val="en-ZA"/>
        </w:rPr>
      </w:pPr>
      <w:r w:rsidRPr="00402E08">
        <w:rPr>
          <w:lang w:val="en-ZA"/>
        </w:rPr>
        <w:t xml:space="preserve">How </w:t>
      </w:r>
      <w:r w:rsidR="004872F1" w:rsidRPr="00402E08">
        <w:rPr>
          <w:lang w:val="en-ZA"/>
        </w:rPr>
        <w:t>can</w:t>
      </w:r>
      <w:r w:rsidRPr="00402E08">
        <w:rPr>
          <w:lang w:val="en-ZA"/>
        </w:rPr>
        <w:t xml:space="preserve"> </w:t>
      </w:r>
      <w:r w:rsidR="00DC5625" w:rsidRPr="00402E08">
        <w:rPr>
          <w:lang w:val="en-ZA"/>
        </w:rPr>
        <w:t>cybercrime</w:t>
      </w:r>
      <w:r w:rsidR="00DE10A9" w:rsidRPr="00402E08">
        <w:rPr>
          <w:lang w:val="en-ZA"/>
        </w:rPr>
        <w:t xml:space="preserve"> be </w:t>
      </w:r>
      <w:proofErr w:type="gramStart"/>
      <w:r w:rsidR="00DE10A9" w:rsidRPr="00402E08">
        <w:rPr>
          <w:lang w:val="en-ZA"/>
        </w:rPr>
        <w:t>stopped/prevented</w:t>
      </w:r>
      <w:proofErr w:type="gramEnd"/>
      <w:r w:rsidR="005D378B" w:rsidRPr="00402E08">
        <w:rPr>
          <w:lang w:val="en-ZA"/>
        </w:rPr>
        <w:t>?</w:t>
      </w:r>
    </w:p>
    <w:p w14:paraId="76C0F409" w14:textId="77777777" w:rsidR="00DE10A9" w:rsidRPr="00402E08" w:rsidRDefault="00DE10A9" w:rsidP="002037C2">
      <w:pPr>
        <w:pStyle w:val="ListParagraph"/>
        <w:numPr>
          <w:ilvl w:val="0"/>
          <w:numId w:val="21"/>
        </w:numPr>
        <w:rPr>
          <w:lang w:val="en-ZA"/>
        </w:rPr>
      </w:pPr>
      <w:r w:rsidRPr="00402E08">
        <w:rPr>
          <w:lang w:val="en-ZA"/>
        </w:rPr>
        <w:t>What will happen if cybercrime cannot be prevented?</w:t>
      </w:r>
    </w:p>
    <w:p w14:paraId="5F8CBB0B" w14:textId="6AEDCF2B" w:rsidR="00FA461C" w:rsidRPr="00402E08" w:rsidRDefault="00FA461C" w:rsidP="002037C2">
      <w:pPr>
        <w:pStyle w:val="ListParagraph"/>
        <w:numPr>
          <w:ilvl w:val="0"/>
          <w:numId w:val="21"/>
        </w:numPr>
        <w:rPr>
          <w:lang w:val="en-ZA"/>
        </w:rPr>
      </w:pPr>
      <w:r w:rsidRPr="00402E08">
        <w:rPr>
          <w:lang w:val="en-ZA"/>
        </w:rPr>
        <w:t xml:space="preserve">How </w:t>
      </w:r>
      <w:r w:rsidR="004872F1" w:rsidRPr="00402E08">
        <w:rPr>
          <w:lang w:val="en-ZA"/>
        </w:rPr>
        <w:t>can</w:t>
      </w:r>
      <w:r w:rsidR="00F97AEC" w:rsidRPr="00402E08">
        <w:rPr>
          <w:lang w:val="en-ZA"/>
        </w:rPr>
        <w:t xml:space="preserve"> </w:t>
      </w:r>
      <w:r w:rsidR="00DC5625" w:rsidRPr="00402E08">
        <w:rPr>
          <w:lang w:val="en-ZA"/>
        </w:rPr>
        <w:t>cybercrime affect</w:t>
      </w:r>
      <w:r w:rsidR="00F97AEC" w:rsidRPr="00402E08">
        <w:rPr>
          <w:lang w:val="en-ZA"/>
        </w:rPr>
        <w:t xml:space="preserve"> education</w:t>
      </w:r>
      <w:r w:rsidRPr="00402E08">
        <w:rPr>
          <w:lang w:val="en-ZA"/>
        </w:rPr>
        <w:t>?</w:t>
      </w:r>
    </w:p>
    <w:p w14:paraId="01049710" w14:textId="1091BACA" w:rsidR="004872F1" w:rsidRPr="00402E08" w:rsidRDefault="004872F1" w:rsidP="002037C2">
      <w:pPr>
        <w:pStyle w:val="ListParagraph"/>
        <w:numPr>
          <w:ilvl w:val="0"/>
          <w:numId w:val="21"/>
        </w:numPr>
        <w:jc w:val="both"/>
        <w:rPr>
          <w:lang w:val="en-ZA"/>
        </w:rPr>
      </w:pPr>
      <w:r w:rsidRPr="00402E08">
        <w:rPr>
          <w:lang w:val="en-ZA"/>
        </w:rPr>
        <w:t>How are we able to protect ourselves against cybercrime?</w:t>
      </w:r>
    </w:p>
    <w:p w14:paraId="34254324" w14:textId="77777777" w:rsidR="00B1110A" w:rsidRPr="00402E08" w:rsidRDefault="00B1110A" w:rsidP="002037C2">
      <w:pPr>
        <w:pStyle w:val="ListParagraph"/>
        <w:numPr>
          <w:ilvl w:val="0"/>
          <w:numId w:val="21"/>
        </w:numPr>
        <w:jc w:val="both"/>
        <w:rPr>
          <w:lang w:val="en-ZA"/>
        </w:rPr>
      </w:pPr>
      <w:r w:rsidRPr="00402E08">
        <w:rPr>
          <w:lang w:val="en-ZA"/>
        </w:rPr>
        <w:t>What do I think about cybercrime and why?</w:t>
      </w:r>
    </w:p>
    <w:p w14:paraId="2041489B" w14:textId="148D9D57" w:rsidR="0097790B" w:rsidRPr="00402E08" w:rsidRDefault="0097790B" w:rsidP="002037C2">
      <w:pPr>
        <w:pStyle w:val="ListParagraph"/>
        <w:numPr>
          <w:ilvl w:val="0"/>
          <w:numId w:val="21"/>
        </w:numPr>
        <w:jc w:val="both"/>
        <w:rPr>
          <w:lang w:val="en-ZA"/>
        </w:rPr>
      </w:pPr>
      <w:r w:rsidRPr="00402E08">
        <w:rPr>
          <w:lang w:val="en-ZA"/>
        </w:rPr>
        <w:t>Where can one report cybercriminals to?</w:t>
      </w:r>
    </w:p>
    <w:p w14:paraId="038B2287" w14:textId="77777777" w:rsidR="0097790B" w:rsidRPr="00402E08" w:rsidRDefault="0097790B" w:rsidP="002037C2">
      <w:pPr>
        <w:pStyle w:val="ListParagraph"/>
        <w:numPr>
          <w:ilvl w:val="0"/>
          <w:numId w:val="21"/>
        </w:numPr>
        <w:jc w:val="both"/>
        <w:rPr>
          <w:lang w:val="en-ZA"/>
        </w:rPr>
      </w:pPr>
      <w:r w:rsidRPr="00402E08">
        <w:rPr>
          <w:lang w:val="en-ZA"/>
        </w:rPr>
        <w:t>What is a suitable punishment for cybercriminals?</w:t>
      </w:r>
    </w:p>
    <w:p w14:paraId="4D32F119" w14:textId="714E8266" w:rsidR="001E6ACB" w:rsidRPr="00402E08" w:rsidRDefault="001E6ACB" w:rsidP="002037C2">
      <w:pPr>
        <w:pStyle w:val="ListParagraph"/>
        <w:numPr>
          <w:ilvl w:val="0"/>
          <w:numId w:val="21"/>
        </w:numPr>
        <w:rPr>
          <w:lang w:val="en-ZA"/>
        </w:rPr>
      </w:pPr>
      <w:r w:rsidRPr="00402E08">
        <w:rPr>
          <w:lang w:val="en-ZA"/>
        </w:rPr>
        <w:t>What career opportunities are there in South Africa to investigate/prevent cybercrime?</w:t>
      </w:r>
    </w:p>
    <w:p w14:paraId="7EEEFD12" w14:textId="4C0135CB" w:rsidR="00F97AEC" w:rsidRPr="00402E08" w:rsidRDefault="00F97AEC" w:rsidP="002037C2">
      <w:pPr>
        <w:pStyle w:val="ListParagraph"/>
        <w:numPr>
          <w:ilvl w:val="0"/>
          <w:numId w:val="21"/>
        </w:numPr>
        <w:rPr>
          <w:lang w:val="en-ZA"/>
        </w:rPr>
      </w:pPr>
      <w:r w:rsidRPr="00402E08">
        <w:rPr>
          <w:lang w:val="en-ZA"/>
        </w:rPr>
        <w:t>What recommendation</w:t>
      </w:r>
      <w:r w:rsidR="00FF0784" w:rsidRPr="00402E08">
        <w:rPr>
          <w:lang w:val="en-ZA"/>
        </w:rPr>
        <w:t>(s)</w:t>
      </w:r>
      <w:r w:rsidRPr="00402E08">
        <w:rPr>
          <w:lang w:val="en-ZA"/>
        </w:rPr>
        <w:t xml:space="preserve"> </w:t>
      </w:r>
      <w:r w:rsidR="00DE10A9" w:rsidRPr="00402E08">
        <w:rPr>
          <w:lang w:val="en-ZA"/>
        </w:rPr>
        <w:t>can be given</w:t>
      </w:r>
      <w:r w:rsidRPr="00402E08">
        <w:rPr>
          <w:lang w:val="en-ZA"/>
        </w:rPr>
        <w:t xml:space="preserve"> to someone </w:t>
      </w:r>
      <w:r w:rsidR="001A33F1" w:rsidRPr="00402E08">
        <w:rPr>
          <w:lang w:val="en-ZA"/>
        </w:rPr>
        <w:t xml:space="preserve">who </w:t>
      </w:r>
      <w:r w:rsidR="002C3A11" w:rsidRPr="00402E08">
        <w:rPr>
          <w:lang w:val="en-ZA"/>
        </w:rPr>
        <w:t>has been affected by cybercrime</w:t>
      </w:r>
      <w:r w:rsidRPr="00402E08">
        <w:rPr>
          <w:lang w:val="en-ZA"/>
        </w:rPr>
        <w:t>?</w:t>
      </w:r>
    </w:p>
    <w:p w14:paraId="40807C40" w14:textId="4BEA842E" w:rsidR="004872F1" w:rsidRPr="00402E08" w:rsidRDefault="004872F1" w:rsidP="002037C2">
      <w:pPr>
        <w:pStyle w:val="ListParagraph"/>
        <w:numPr>
          <w:ilvl w:val="0"/>
          <w:numId w:val="21"/>
        </w:numPr>
        <w:jc w:val="both"/>
        <w:rPr>
          <w:lang w:val="en-ZA"/>
        </w:rPr>
      </w:pPr>
      <w:r w:rsidRPr="00402E08">
        <w:rPr>
          <w:lang w:val="en-ZA"/>
        </w:rPr>
        <w:t>What solution(s) is/are there to prevent these types of cybercrimes?</w:t>
      </w:r>
    </w:p>
    <w:p w14:paraId="54E76348" w14:textId="0BB83BB6" w:rsidR="004872F1" w:rsidRPr="00402E08" w:rsidRDefault="0097790B" w:rsidP="002037C2">
      <w:pPr>
        <w:pStyle w:val="ListParagraph"/>
        <w:numPr>
          <w:ilvl w:val="0"/>
          <w:numId w:val="21"/>
        </w:numPr>
        <w:rPr>
          <w:lang w:val="en-ZA"/>
        </w:rPr>
      </w:pPr>
      <w:proofErr w:type="spellStart"/>
      <w:r w:rsidRPr="00402E08">
        <w:rPr>
          <w:lang w:val="en-ZA"/>
        </w:rPr>
        <w:t>etc</w:t>
      </w:r>
      <w:proofErr w:type="spellEnd"/>
    </w:p>
    <w:p w14:paraId="236006A2" w14:textId="77777777" w:rsidR="00563B04" w:rsidRPr="00402E08" w:rsidRDefault="00563B04" w:rsidP="00F16FDA">
      <w:pPr>
        <w:spacing w:after="200" w:line="252" w:lineRule="auto"/>
        <w:rPr>
          <w:rFonts w:ascii="Cambria" w:hAnsi="Cambria"/>
          <w:sz w:val="22"/>
          <w:szCs w:val="22"/>
          <w:lang w:val="en-ZA" w:eastAsia="en-US" w:bidi="en-US"/>
        </w:rPr>
      </w:pPr>
    </w:p>
    <w:p w14:paraId="66C76EFB" w14:textId="77777777" w:rsidR="00402AB0" w:rsidRPr="00402E08" w:rsidRDefault="00402AB0" w:rsidP="00F16FDA">
      <w:pPr>
        <w:spacing w:after="200" w:line="252" w:lineRule="auto"/>
        <w:rPr>
          <w:rFonts w:ascii="Cambria" w:hAnsi="Cambria"/>
          <w:sz w:val="22"/>
          <w:szCs w:val="22"/>
          <w:lang w:val="en-ZA" w:eastAsia="en-US" w:bidi="en-US"/>
        </w:rPr>
      </w:pPr>
    </w:p>
    <w:p w14:paraId="0BF98AB3" w14:textId="77777777" w:rsidR="00402AB0" w:rsidRPr="00402E08" w:rsidRDefault="00402AB0" w:rsidP="00F16FDA">
      <w:pPr>
        <w:spacing w:after="200" w:line="252" w:lineRule="auto"/>
        <w:rPr>
          <w:rFonts w:ascii="Cambria" w:hAnsi="Cambria"/>
          <w:sz w:val="22"/>
          <w:szCs w:val="22"/>
          <w:lang w:val="en-ZA" w:eastAsia="en-US" w:bidi="en-US"/>
        </w:rPr>
      </w:pPr>
    </w:p>
    <w:p w14:paraId="7F4A9DA3" w14:textId="77777777" w:rsidR="00402AB0" w:rsidRPr="00402E08" w:rsidRDefault="00402AB0" w:rsidP="00F16FDA">
      <w:pPr>
        <w:spacing w:after="200" w:line="252" w:lineRule="auto"/>
        <w:rPr>
          <w:rFonts w:ascii="Cambria" w:hAnsi="Cambria"/>
          <w:sz w:val="22"/>
          <w:szCs w:val="22"/>
          <w:lang w:val="en-ZA" w:eastAsia="en-US" w:bidi="en-US"/>
        </w:rPr>
      </w:pPr>
    </w:p>
    <w:tbl>
      <w:tblPr>
        <w:tblStyle w:val="TableGrid"/>
        <w:tblW w:w="0" w:type="auto"/>
        <w:tblLook w:val="04A0" w:firstRow="1" w:lastRow="0" w:firstColumn="1" w:lastColumn="0" w:noHBand="0" w:noVBand="1"/>
      </w:tblPr>
      <w:tblGrid>
        <w:gridCol w:w="9243"/>
      </w:tblGrid>
      <w:tr w:rsidR="00DE10A9" w:rsidRPr="00402E08" w14:paraId="10F87E4D" w14:textId="77777777" w:rsidTr="00DE10A9">
        <w:tc>
          <w:tcPr>
            <w:tcW w:w="9243" w:type="dxa"/>
          </w:tcPr>
          <w:p w14:paraId="7178E983" w14:textId="06F1442E" w:rsidR="00DE10A9" w:rsidRPr="00402E08" w:rsidRDefault="00DE10A9" w:rsidP="00DE10A9">
            <w:pPr>
              <w:spacing w:before="240" w:after="200" w:line="252" w:lineRule="auto"/>
              <w:rPr>
                <w:rFonts w:ascii="Cambria" w:hAnsi="Cambria"/>
                <w:sz w:val="22"/>
                <w:szCs w:val="22"/>
                <w:lang w:val="en-ZA" w:eastAsia="en-US" w:bidi="en-US"/>
              </w:rPr>
            </w:pPr>
            <w:r w:rsidRPr="00402E08">
              <w:rPr>
                <w:rFonts w:ascii="Cambria" w:hAnsi="Cambria"/>
                <w:sz w:val="22"/>
                <w:szCs w:val="22"/>
                <w:lang w:val="en-ZA" w:eastAsia="en-US" w:bidi="en-US"/>
              </w:rPr>
              <w:t>Remember answers to the research questions must assist you in answering the focus qu</w:t>
            </w:r>
            <w:r w:rsidR="008658DE" w:rsidRPr="00402E08">
              <w:rPr>
                <w:rFonts w:ascii="Cambria" w:hAnsi="Cambria"/>
                <w:sz w:val="22"/>
                <w:szCs w:val="22"/>
                <w:lang w:val="en-ZA" w:eastAsia="en-US" w:bidi="en-US"/>
              </w:rPr>
              <w:t>estion.</w:t>
            </w:r>
          </w:p>
          <w:p w14:paraId="6B89651A" w14:textId="69D04069" w:rsidR="00DE10A9" w:rsidRPr="00402E08" w:rsidRDefault="00DE10A9" w:rsidP="008658DE">
            <w:pPr>
              <w:spacing w:after="200" w:line="252" w:lineRule="auto"/>
              <w:rPr>
                <w:rFonts w:ascii="Cambria" w:hAnsi="Cambria"/>
                <w:sz w:val="22"/>
                <w:szCs w:val="22"/>
                <w:lang w:val="en-ZA" w:eastAsia="en-US" w:bidi="en-US"/>
              </w:rPr>
            </w:pPr>
            <w:r w:rsidRPr="00402E08">
              <w:rPr>
                <w:rFonts w:ascii="Cambria" w:hAnsi="Cambria"/>
                <w:sz w:val="22"/>
                <w:szCs w:val="22"/>
                <w:lang w:val="en-ZA" w:eastAsia="en-US" w:bidi="en-US"/>
              </w:rPr>
              <w:t>So, every time you ask a research question</w:t>
            </w:r>
            <w:r w:rsidR="00BE48D5" w:rsidRPr="00402E08">
              <w:rPr>
                <w:rFonts w:ascii="Cambria" w:hAnsi="Cambria"/>
                <w:sz w:val="22"/>
                <w:szCs w:val="22"/>
                <w:lang w:val="en-ZA" w:eastAsia="en-US" w:bidi="en-US"/>
              </w:rPr>
              <w:t>,</w:t>
            </w:r>
            <w:r w:rsidRPr="00402E08">
              <w:rPr>
                <w:rFonts w:ascii="Cambria" w:hAnsi="Cambria"/>
                <w:sz w:val="22"/>
                <w:szCs w:val="22"/>
                <w:lang w:val="en-ZA" w:eastAsia="en-US" w:bidi="en-US"/>
              </w:rPr>
              <w:t xml:space="preserve"> ask yourself </w:t>
            </w:r>
            <w:r w:rsidR="00BE48D5" w:rsidRPr="00402E08">
              <w:rPr>
                <w:rFonts w:ascii="Cambria" w:hAnsi="Cambria"/>
                <w:sz w:val="22"/>
                <w:szCs w:val="22"/>
                <w:lang w:val="en-ZA" w:eastAsia="en-US" w:bidi="en-US"/>
              </w:rPr>
              <w:t xml:space="preserve">how the answer to </w:t>
            </w:r>
            <w:r w:rsidRPr="00402E08">
              <w:rPr>
                <w:rFonts w:ascii="Cambria" w:hAnsi="Cambria"/>
                <w:sz w:val="22"/>
                <w:szCs w:val="22"/>
                <w:lang w:val="en-ZA" w:eastAsia="en-US" w:bidi="en-US"/>
              </w:rPr>
              <w:t xml:space="preserve">this </w:t>
            </w:r>
            <w:r w:rsidR="002E277D" w:rsidRPr="00402E08">
              <w:rPr>
                <w:rFonts w:ascii="Cambria" w:hAnsi="Cambria"/>
                <w:sz w:val="22"/>
                <w:szCs w:val="22"/>
                <w:lang w:val="en-ZA" w:eastAsia="en-US" w:bidi="en-US"/>
              </w:rPr>
              <w:t xml:space="preserve">research </w:t>
            </w:r>
            <w:r w:rsidRPr="00402E08">
              <w:rPr>
                <w:rFonts w:ascii="Cambria" w:hAnsi="Cambria"/>
                <w:sz w:val="22"/>
                <w:szCs w:val="22"/>
                <w:lang w:val="en-ZA" w:eastAsia="en-US" w:bidi="en-US"/>
              </w:rPr>
              <w:t xml:space="preserve">question </w:t>
            </w:r>
            <w:r w:rsidR="00BE48D5" w:rsidRPr="00402E08">
              <w:rPr>
                <w:rFonts w:ascii="Cambria" w:hAnsi="Cambria"/>
                <w:sz w:val="22"/>
                <w:szCs w:val="22"/>
                <w:lang w:val="en-ZA" w:eastAsia="en-US" w:bidi="en-US"/>
              </w:rPr>
              <w:t xml:space="preserve">will </w:t>
            </w:r>
            <w:r w:rsidRPr="00402E08">
              <w:rPr>
                <w:rFonts w:ascii="Cambria" w:hAnsi="Cambria"/>
                <w:sz w:val="22"/>
                <w:szCs w:val="22"/>
                <w:lang w:val="en-ZA" w:eastAsia="en-US" w:bidi="en-US"/>
              </w:rPr>
              <w:t>help to answer the focus question!</w:t>
            </w:r>
          </w:p>
        </w:tc>
      </w:tr>
    </w:tbl>
    <w:p w14:paraId="59A0E912" w14:textId="77777777" w:rsidR="00DE10A9" w:rsidRPr="00402E08" w:rsidRDefault="00DE10A9" w:rsidP="00F16FDA">
      <w:pPr>
        <w:spacing w:after="200" w:line="252" w:lineRule="auto"/>
        <w:rPr>
          <w:rFonts w:ascii="Cambria" w:hAnsi="Cambria"/>
          <w:b/>
          <w:i/>
          <w:szCs w:val="22"/>
          <w:lang w:val="en-ZA" w:eastAsia="en-US" w:bidi="en-US"/>
        </w:rPr>
      </w:pPr>
    </w:p>
    <w:p w14:paraId="0D1A4DB4" w14:textId="77777777" w:rsidR="00DE10A9" w:rsidRPr="00402E08" w:rsidRDefault="00DE10A9" w:rsidP="00F16FDA">
      <w:pPr>
        <w:spacing w:after="200" w:line="252" w:lineRule="auto"/>
        <w:rPr>
          <w:rFonts w:ascii="Cambria" w:hAnsi="Cambria"/>
          <w:b/>
          <w:i/>
          <w:szCs w:val="22"/>
          <w:lang w:val="en-ZA" w:eastAsia="en-US" w:bidi="en-US"/>
        </w:rPr>
      </w:pPr>
    </w:p>
    <w:p w14:paraId="1B067E37" w14:textId="77777777" w:rsidR="00F16FDA" w:rsidRPr="00402E08" w:rsidRDefault="00F16FDA" w:rsidP="000B44ED">
      <w:pPr>
        <w:pBdr>
          <w:bottom w:val="thinThickSmallGap" w:sz="12" w:space="1" w:color="943634"/>
        </w:pBdr>
        <w:spacing w:after="200"/>
        <w:jc w:val="center"/>
        <w:outlineLvl w:val="0"/>
        <w:rPr>
          <w:rFonts w:ascii="Cambria" w:hAnsi="Cambria"/>
          <w:sz w:val="22"/>
          <w:szCs w:val="22"/>
          <w:lang w:val="en-ZA" w:eastAsia="en-US" w:bidi="en-US"/>
        </w:rPr>
      </w:pPr>
      <w:r w:rsidRPr="00402E08">
        <w:rPr>
          <w:rFonts w:ascii="Cambria" w:hAnsi="Cambria"/>
          <w:b/>
          <w:spacing w:val="20"/>
          <w:sz w:val="28"/>
          <w:szCs w:val="28"/>
          <w:lang w:val="en-ZA" w:eastAsia="en-US" w:bidi="en-US"/>
        </w:rPr>
        <w:br w:type="page"/>
      </w:r>
    </w:p>
    <w:p w14:paraId="6324B9A1" w14:textId="3F60FE29" w:rsidR="00CC65AD" w:rsidRPr="00402E08" w:rsidRDefault="00CC65AD" w:rsidP="00CC65AD">
      <w:pPr>
        <w:pBdr>
          <w:bottom w:val="thinThickSmallGap" w:sz="12" w:space="1" w:color="943634"/>
        </w:pBdr>
        <w:spacing w:after="200"/>
        <w:jc w:val="center"/>
        <w:outlineLvl w:val="0"/>
        <w:rPr>
          <w:rFonts w:ascii="Cambria" w:hAnsi="Cambria"/>
          <w:b/>
          <w:spacing w:val="20"/>
          <w:sz w:val="28"/>
          <w:szCs w:val="28"/>
          <w:lang w:val="en-ZA" w:eastAsia="en-US" w:bidi="en-US"/>
        </w:rPr>
      </w:pPr>
      <w:bookmarkStart w:id="58" w:name="_Toc409976590"/>
      <w:r w:rsidRPr="00402E08">
        <w:rPr>
          <w:rFonts w:ascii="Cambria" w:hAnsi="Cambria"/>
          <w:b/>
          <w:spacing w:val="20"/>
          <w:sz w:val="28"/>
          <w:szCs w:val="28"/>
          <w:lang w:val="en-ZA" w:eastAsia="en-US" w:bidi="en-US"/>
        </w:rPr>
        <w:lastRenderedPageBreak/>
        <w:t>Annexure B</w:t>
      </w:r>
      <w:bookmarkEnd w:id="58"/>
    </w:p>
    <w:p w14:paraId="12F2316E" w14:textId="15948878" w:rsidR="00CC65AD" w:rsidRPr="00402E08" w:rsidRDefault="00AC3A8F" w:rsidP="00CC65AD">
      <w:pPr>
        <w:pBdr>
          <w:bottom w:val="single" w:sz="4" w:space="1" w:color="622423"/>
        </w:pBdr>
        <w:spacing w:before="400" w:after="200" w:line="252" w:lineRule="auto"/>
        <w:jc w:val="center"/>
        <w:outlineLvl w:val="1"/>
        <w:rPr>
          <w:rFonts w:ascii="Cambria" w:hAnsi="Cambria"/>
          <w:b/>
          <w:spacing w:val="15"/>
          <w:lang w:val="en-ZA" w:eastAsia="en-US" w:bidi="en-US"/>
        </w:rPr>
      </w:pPr>
      <w:bookmarkStart w:id="59" w:name="_Toc409976591"/>
      <w:r w:rsidRPr="00402E08">
        <w:rPr>
          <w:rFonts w:ascii="Cambria" w:hAnsi="Cambria"/>
          <w:b/>
          <w:spacing w:val="15"/>
          <w:lang w:val="en-ZA" w:eastAsia="en-US" w:bidi="en-US"/>
        </w:rPr>
        <w:t xml:space="preserve">Example of </w:t>
      </w:r>
      <w:r w:rsidR="00CC65AD" w:rsidRPr="00402E08">
        <w:rPr>
          <w:rFonts w:ascii="Cambria" w:hAnsi="Cambria"/>
          <w:b/>
          <w:spacing w:val="15"/>
          <w:lang w:val="en-ZA" w:eastAsia="en-US" w:bidi="en-US"/>
        </w:rPr>
        <w:t>Questionnaire(s)</w:t>
      </w:r>
      <w:r w:rsidRPr="00402E08">
        <w:rPr>
          <w:rFonts w:ascii="Cambria" w:hAnsi="Cambria"/>
          <w:b/>
          <w:spacing w:val="15"/>
          <w:lang w:val="en-ZA" w:eastAsia="en-US" w:bidi="en-US"/>
        </w:rPr>
        <w:t xml:space="preserve"> questions</w:t>
      </w:r>
      <w:bookmarkEnd w:id="59"/>
    </w:p>
    <w:p w14:paraId="705EF790" w14:textId="77777777" w:rsidR="00CC65AD" w:rsidRPr="00402E08" w:rsidRDefault="00CC65AD" w:rsidP="00CC65AD">
      <w:pPr>
        <w:spacing w:after="200" w:line="252" w:lineRule="auto"/>
        <w:rPr>
          <w:rFonts w:ascii="Cambria" w:hAnsi="Cambria"/>
          <w:sz w:val="22"/>
          <w:szCs w:val="22"/>
          <w:lang w:val="en-ZA" w:eastAsia="en-US" w:bidi="en-US"/>
        </w:rPr>
      </w:pPr>
      <w:r w:rsidRPr="00402E08">
        <w:rPr>
          <w:rFonts w:ascii="Cambria" w:hAnsi="Cambria"/>
          <w:sz w:val="22"/>
          <w:szCs w:val="22"/>
          <w:lang w:val="en-ZA" w:eastAsia="en-US" w:bidi="en-US"/>
        </w:rPr>
        <w:t>Possible questions for questionnaire:</w:t>
      </w:r>
    </w:p>
    <w:p w14:paraId="064C4EC5" w14:textId="34385CED" w:rsidR="00CC65AD" w:rsidRPr="00402E08" w:rsidRDefault="00CC65AD" w:rsidP="002037C2">
      <w:pPr>
        <w:pStyle w:val="ListParagraph"/>
        <w:numPr>
          <w:ilvl w:val="0"/>
          <w:numId w:val="21"/>
        </w:numPr>
        <w:rPr>
          <w:lang w:val="en-ZA"/>
        </w:rPr>
      </w:pPr>
      <w:r w:rsidRPr="00402E08">
        <w:rPr>
          <w:lang w:val="en-ZA"/>
        </w:rPr>
        <w:t xml:space="preserve">On a scale of 1 – 10, </w:t>
      </w:r>
      <w:r w:rsidR="00692AB4" w:rsidRPr="00402E08">
        <w:rPr>
          <w:lang w:val="en-ZA"/>
        </w:rPr>
        <w:t>what</w:t>
      </w:r>
      <w:r w:rsidRPr="00402E08">
        <w:rPr>
          <w:lang w:val="en-ZA"/>
        </w:rPr>
        <w:t xml:space="preserve"> do you </w:t>
      </w:r>
      <w:r w:rsidR="00047DE4" w:rsidRPr="00402E08">
        <w:rPr>
          <w:lang w:val="en-ZA"/>
        </w:rPr>
        <w:t>know about</w:t>
      </w:r>
      <w:r w:rsidRPr="00402E08">
        <w:rPr>
          <w:lang w:val="en-ZA"/>
        </w:rPr>
        <w:t xml:space="preserve"> [</w:t>
      </w:r>
      <w:r w:rsidR="002C3A11" w:rsidRPr="00402E08">
        <w:rPr>
          <w:lang w:val="en-ZA"/>
        </w:rPr>
        <w:t>cybercrime</w:t>
      </w:r>
      <w:r w:rsidRPr="00402E08">
        <w:rPr>
          <w:lang w:val="en-ZA"/>
        </w:rPr>
        <w:t>]?</w:t>
      </w:r>
    </w:p>
    <w:p w14:paraId="128DA179" w14:textId="6DD4725D" w:rsidR="003130B7" w:rsidRPr="00402E08" w:rsidRDefault="003130B7" w:rsidP="002037C2">
      <w:pPr>
        <w:pStyle w:val="ListParagraph"/>
        <w:numPr>
          <w:ilvl w:val="0"/>
          <w:numId w:val="21"/>
        </w:numPr>
        <w:rPr>
          <w:lang w:val="en-ZA"/>
        </w:rPr>
      </w:pPr>
      <w:r w:rsidRPr="00402E08">
        <w:rPr>
          <w:lang w:val="en-ZA"/>
        </w:rPr>
        <w:t>Have you been a victim of cybercrime?</w:t>
      </w:r>
    </w:p>
    <w:p w14:paraId="1D6ACBED" w14:textId="05ED9F10" w:rsidR="003130B7" w:rsidRPr="00402E08" w:rsidRDefault="003130B7" w:rsidP="002037C2">
      <w:pPr>
        <w:pStyle w:val="ListParagraph"/>
        <w:numPr>
          <w:ilvl w:val="0"/>
          <w:numId w:val="21"/>
        </w:numPr>
        <w:rPr>
          <w:lang w:val="en-ZA"/>
        </w:rPr>
      </w:pPr>
      <w:r w:rsidRPr="00402E08">
        <w:rPr>
          <w:lang w:val="en-ZA"/>
        </w:rPr>
        <w:t xml:space="preserve">What type of cybercrime have you </w:t>
      </w:r>
      <w:proofErr w:type="gramStart"/>
      <w:r w:rsidRPr="00402E08">
        <w:rPr>
          <w:lang w:val="en-ZA"/>
        </w:rPr>
        <w:t>fallen</w:t>
      </w:r>
      <w:proofErr w:type="gramEnd"/>
      <w:r w:rsidRPr="00402E08">
        <w:rPr>
          <w:lang w:val="en-ZA"/>
        </w:rPr>
        <w:t xml:space="preserve"> prey to?</w:t>
      </w:r>
    </w:p>
    <w:p w14:paraId="6E0761E6" w14:textId="77777777" w:rsidR="003130B7" w:rsidRPr="00402E08" w:rsidRDefault="003130B7" w:rsidP="002037C2">
      <w:pPr>
        <w:pStyle w:val="ListParagraph"/>
        <w:numPr>
          <w:ilvl w:val="1"/>
          <w:numId w:val="21"/>
        </w:numPr>
        <w:rPr>
          <w:lang w:val="en-ZA"/>
        </w:rPr>
      </w:pPr>
      <w:r w:rsidRPr="00402E08">
        <w:rPr>
          <w:lang w:val="en-ZA"/>
        </w:rPr>
        <w:t>identity theft</w:t>
      </w:r>
    </w:p>
    <w:p w14:paraId="2C43A4CC" w14:textId="77777777" w:rsidR="003130B7" w:rsidRPr="00402E08" w:rsidRDefault="003130B7" w:rsidP="002037C2">
      <w:pPr>
        <w:pStyle w:val="ListParagraph"/>
        <w:numPr>
          <w:ilvl w:val="1"/>
          <w:numId w:val="21"/>
        </w:numPr>
        <w:rPr>
          <w:lang w:val="en-ZA"/>
        </w:rPr>
      </w:pPr>
      <w:r w:rsidRPr="00402E08">
        <w:rPr>
          <w:lang w:val="en-ZA"/>
        </w:rPr>
        <w:t>software piracy</w:t>
      </w:r>
    </w:p>
    <w:p w14:paraId="3A1603D8" w14:textId="77777777" w:rsidR="003130B7" w:rsidRPr="00402E08" w:rsidRDefault="003130B7" w:rsidP="002037C2">
      <w:pPr>
        <w:pStyle w:val="ListParagraph"/>
        <w:numPr>
          <w:ilvl w:val="1"/>
          <w:numId w:val="21"/>
        </w:numPr>
        <w:rPr>
          <w:lang w:val="en-ZA"/>
        </w:rPr>
      </w:pPr>
      <w:r w:rsidRPr="00402E08">
        <w:rPr>
          <w:lang w:val="en-ZA"/>
        </w:rPr>
        <w:t>credit card theft</w:t>
      </w:r>
    </w:p>
    <w:p w14:paraId="799E5839" w14:textId="77777777" w:rsidR="003130B7" w:rsidRPr="00402E08" w:rsidRDefault="003130B7" w:rsidP="002037C2">
      <w:pPr>
        <w:pStyle w:val="ListParagraph"/>
        <w:numPr>
          <w:ilvl w:val="1"/>
          <w:numId w:val="21"/>
        </w:numPr>
        <w:rPr>
          <w:lang w:val="en-ZA"/>
        </w:rPr>
      </w:pPr>
      <w:r w:rsidRPr="00402E08">
        <w:rPr>
          <w:lang w:val="en-ZA"/>
        </w:rPr>
        <w:t>network intrusions/DOS (Denial of Service) attacks</w:t>
      </w:r>
    </w:p>
    <w:p w14:paraId="4AAB6BFB" w14:textId="77777777" w:rsidR="003130B7" w:rsidRPr="00402E08" w:rsidRDefault="003130B7" w:rsidP="002037C2">
      <w:pPr>
        <w:pStyle w:val="ListParagraph"/>
        <w:numPr>
          <w:ilvl w:val="1"/>
          <w:numId w:val="21"/>
        </w:numPr>
        <w:rPr>
          <w:lang w:val="en-ZA"/>
        </w:rPr>
      </w:pPr>
      <w:r w:rsidRPr="00402E08">
        <w:rPr>
          <w:lang w:val="en-ZA"/>
        </w:rPr>
        <w:t>virus dissemination</w:t>
      </w:r>
    </w:p>
    <w:p w14:paraId="2D5A5DF7" w14:textId="77777777" w:rsidR="003130B7" w:rsidRPr="00402E08" w:rsidRDefault="003130B7" w:rsidP="002037C2">
      <w:pPr>
        <w:pStyle w:val="ListParagraph"/>
        <w:numPr>
          <w:ilvl w:val="1"/>
          <w:numId w:val="21"/>
        </w:numPr>
        <w:rPr>
          <w:lang w:val="en-ZA"/>
        </w:rPr>
      </w:pPr>
      <w:r w:rsidRPr="00402E08">
        <w:rPr>
          <w:lang w:val="en-ZA"/>
        </w:rPr>
        <w:t>hacking</w:t>
      </w:r>
    </w:p>
    <w:p w14:paraId="7ED3A824" w14:textId="77777777" w:rsidR="003130B7" w:rsidRPr="00402E08" w:rsidRDefault="003130B7" w:rsidP="002037C2">
      <w:pPr>
        <w:pStyle w:val="ListParagraph"/>
        <w:numPr>
          <w:ilvl w:val="1"/>
          <w:numId w:val="21"/>
        </w:numPr>
        <w:rPr>
          <w:lang w:val="en-ZA"/>
        </w:rPr>
      </w:pPr>
      <w:r w:rsidRPr="00402E08">
        <w:rPr>
          <w:lang w:val="en-ZA"/>
        </w:rPr>
        <w:t>cyber stalking</w:t>
      </w:r>
    </w:p>
    <w:p w14:paraId="18E65DFF" w14:textId="77777777" w:rsidR="003130B7" w:rsidRPr="00402E08" w:rsidRDefault="003130B7" w:rsidP="002037C2">
      <w:pPr>
        <w:pStyle w:val="ListParagraph"/>
        <w:numPr>
          <w:ilvl w:val="1"/>
          <w:numId w:val="21"/>
        </w:numPr>
        <w:rPr>
          <w:lang w:val="en-ZA"/>
        </w:rPr>
      </w:pPr>
      <w:r w:rsidRPr="00402E08">
        <w:rPr>
          <w:lang w:val="en-ZA"/>
        </w:rPr>
        <w:t>cyber bullying</w:t>
      </w:r>
    </w:p>
    <w:p w14:paraId="728C2F67" w14:textId="0703871F" w:rsidR="003130B7" w:rsidRPr="00402E08" w:rsidRDefault="003130B7" w:rsidP="002037C2">
      <w:pPr>
        <w:pStyle w:val="ListParagraph"/>
        <w:numPr>
          <w:ilvl w:val="1"/>
          <w:numId w:val="21"/>
        </w:numPr>
        <w:rPr>
          <w:lang w:val="en-ZA"/>
        </w:rPr>
      </w:pPr>
      <w:r w:rsidRPr="00402E08">
        <w:rPr>
          <w:lang w:val="en-ZA"/>
        </w:rPr>
        <w:t>cyber terrorism</w:t>
      </w:r>
    </w:p>
    <w:p w14:paraId="088136C4" w14:textId="601EB5D9" w:rsidR="003130B7" w:rsidRPr="00402E08" w:rsidRDefault="003130B7" w:rsidP="002037C2">
      <w:pPr>
        <w:pStyle w:val="ListParagraph"/>
        <w:numPr>
          <w:ilvl w:val="1"/>
          <w:numId w:val="21"/>
        </w:numPr>
        <w:rPr>
          <w:lang w:val="en-ZA"/>
        </w:rPr>
      </w:pPr>
      <w:r w:rsidRPr="00402E08">
        <w:rPr>
          <w:lang w:val="en-ZA"/>
        </w:rPr>
        <w:t>None of the above</w:t>
      </w:r>
    </w:p>
    <w:p w14:paraId="15332BF6" w14:textId="672A45F2" w:rsidR="003130B7" w:rsidRPr="00402E08" w:rsidRDefault="003130B7" w:rsidP="002037C2">
      <w:pPr>
        <w:pStyle w:val="ListParagraph"/>
        <w:numPr>
          <w:ilvl w:val="1"/>
          <w:numId w:val="21"/>
        </w:numPr>
        <w:rPr>
          <w:lang w:val="en-ZA"/>
        </w:rPr>
      </w:pPr>
      <w:r w:rsidRPr="00402E08">
        <w:rPr>
          <w:lang w:val="en-ZA"/>
        </w:rPr>
        <w:t>Other, specify _______</w:t>
      </w:r>
    </w:p>
    <w:p w14:paraId="38768DFE" w14:textId="35566D02" w:rsidR="00CC65AD" w:rsidRPr="00402E08" w:rsidRDefault="00CC65AD" w:rsidP="002037C2">
      <w:pPr>
        <w:pStyle w:val="ListParagraph"/>
        <w:numPr>
          <w:ilvl w:val="0"/>
          <w:numId w:val="21"/>
        </w:numPr>
        <w:rPr>
          <w:lang w:val="en-ZA"/>
        </w:rPr>
      </w:pPr>
      <w:r w:rsidRPr="00402E08">
        <w:rPr>
          <w:lang w:val="en-ZA"/>
        </w:rPr>
        <w:t xml:space="preserve">What </w:t>
      </w:r>
      <w:r w:rsidR="00047DE4" w:rsidRPr="00402E08">
        <w:rPr>
          <w:lang w:val="en-ZA"/>
        </w:rPr>
        <w:t>is the biggest benefit of [</w:t>
      </w:r>
      <w:r w:rsidR="002C3A11" w:rsidRPr="00402E08">
        <w:rPr>
          <w:lang w:val="en-ZA"/>
        </w:rPr>
        <w:t>knowing what cybercrime is about</w:t>
      </w:r>
      <w:r w:rsidR="00047DE4" w:rsidRPr="00402E08">
        <w:rPr>
          <w:lang w:val="en-ZA"/>
        </w:rPr>
        <w:t>]</w:t>
      </w:r>
      <w:r w:rsidRPr="00402E08">
        <w:rPr>
          <w:lang w:val="en-ZA"/>
        </w:rPr>
        <w:t>?</w:t>
      </w:r>
    </w:p>
    <w:p w14:paraId="37322C7B" w14:textId="7151B089" w:rsidR="00CC65AD" w:rsidRPr="00402E08" w:rsidRDefault="00CC65AD" w:rsidP="002037C2">
      <w:pPr>
        <w:pStyle w:val="ListParagraph"/>
        <w:numPr>
          <w:ilvl w:val="0"/>
          <w:numId w:val="21"/>
        </w:numPr>
        <w:rPr>
          <w:lang w:val="en-ZA"/>
        </w:rPr>
      </w:pPr>
      <w:r w:rsidRPr="00402E08">
        <w:rPr>
          <w:lang w:val="en-ZA"/>
        </w:rPr>
        <w:t xml:space="preserve">Do you think </w:t>
      </w:r>
      <w:r w:rsidR="000F24F9" w:rsidRPr="00402E08">
        <w:rPr>
          <w:lang w:val="en-ZA"/>
        </w:rPr>
        <w:t>that [</w:t>
      </w:r>
      <w:r w:rsidR="002C3A11" w:rsidRPr="00402E08">
        <w:rPr>
          <w:lang w:val="en-ZA"/>
        </w:rPr>
        <w:t>understanding what cybercrime is</w:t>
      </w:r>
      <w:r w:rsidRPr="00402E08">
        <w:rPr>
          <w:lang w:val="en-ZA"/>
        </w:rPr>
        <w:t>]</w:t>
      </w:r>
      <w:r w:rsidR="00047DE4" w:rsidRPr="00402E08">
        <w:rPr>
          <w:lang w:val="en-ZA"/>
        </w:rPr>
        <w:t xml:space="preserve"> will have any relevance for you</w:t>
      </w:r>
      <w:r w:rsidRPr="00402E08">
        <w:rPr>
          <w:lang w:val="en-ZA"/>
        </w:rPr>
        <w:t>?</w:t>
      </w:r>
    </w:p>
    <w:p w14:paraId="4C233BFA" w14:textId="77777777" w:rsidR="00CC65AD" w:rsidRPr="00402E08" w:rsidRDefault="00047DE4" w:rsidP="002037C2">
      <w:pPr>
        <w:pStyle w:val="ListParagraph"/>
        <w:numPr>
          <w:ilvl w:val="0"/>
          <w:numId w:val="21"/>
        </w:numPr>
        <w:rPr>
          <w:lang w:val="en-ZA"/>
        </w:rPr>
      </w:pPr>
      <w:r w:rsidRPr="00402E08">
        <w:rPr>
          <w:lang w:val="en-ZA"/>
        </w:rPr>
        <w:t xml:space="preserve">How </w:t>
      </w:r>
      <w:r w:rsidR="000F24F9" w:rsidRPr="00402E08">
        <w:rPr>
          <w:lang w:val="en-ZA"/>
        </w:rPr>
        <w:t>will</w:t>
      </w:r>
      <w:r w:rsidRPr="00402E08">
        <w:rPr>
          <w:lang w:val="en-ZA"/>
        </w:rPr>
        <w:t xml:space="preserve"> [</w:t>
      </w:r>
      <w:r w:rsidR="002C3A11" w:rsidRPr="00402E08">
        <w:rPr>
          <w:lang w:val="en-ZA"/>
        </w:rPr>
        <w:t>the knowledge of cybercrime</w:t>
      </w:r>
      <w:r w:rsidRPr="00402E08">
        <w:rPr>
          <w:lang w:val="en-ZA"/>
        </w:rPr>
        <w:t xml:space="preserve">] </w:t>
      </w:r>
      <w:r w:rsidR="000F24F9" w:rsidRPr="00402E08">
        <w:rPr>
          <w:lang w:val="en-ZA"/>
        </w:rPr>
        <w:t xml:space="preserve">have a </w:t>
      </w:r>
      <w:r w:rsidR="006566C8" w:rsidRPr="00402E08">
        <w:rPr>
          <w:lang w:val="en-ZA"/>
        </w:rPr>
        <w:t>positive</w:t>
      </w:r>
      <w:r w:rsidRPr="00402E08">
        <w:rPr>
          <w:lang w:val="en-ZA"/>
        </w:rPr>
        <w:t xml:space="preserve"> impact on your life?</w:t>
      </w:r>
    </w:p>
    <w:p w14:paraId="7EC0BC82" w14:textId="77777777" w:rsidR="00CC65AD" w:rsidRPr="00402E08" w:rsidRDefault="002C3A11" w:rsidP="002037C2">
      <w:pPr>
        <w:pStyle w:val="ListParagraph"/>
        <w:numPr>
          <w:ilvl w:val="1"/>
          <w:numId w:val="21"/>
        </w:numPr>
        <w:rPr>
          <w:lang w:val="en-ZA"/>
        </w:rPr>
      </w:pPr>
      <w:r w:rsidRPr="00402E08">
        <w:rPr>
          <w:lang w:val="en-ZA"/>
        </w:rPr>
        <w:t>I will be able to protect myself against it</w:t>
      </w:r>
    </w:p>
    <w:p w14:paraId="430CCD80" w14:textId="77777777" w:rsidR="00CC65AD" w:rsidRPr="00402E08" w:rsidRDefault="002C3A11" w:rsidP="002037C2">
      <w:pPr>
        <w:pStyle w:val="ListParagraph"/>
        <w:numPr>
          <w:ilvl w:val="1"/>
          <w:numId w:val="21"/>
        </w:numPr>
        <w:rPr>
          <w:lang w:val="en-ZA"/>
        </w:rPr>
      </w:pPr>
      <w:r w:rsidRPr="00402E08">
        <w:rPr>
          <w:lang w:val="en-ZA"/>
        </w:rPr>
        <w:t>Provide guidance to other people about it</w:t>
      </w:r>
    </w:p>
    <w:p w14:paraId="5D346E28" w14:textId="77777777" w:rsidR="00047DE4" w:rsidRPr="00402E08" w:rsidRDefault="00047DE4" w:rsidP="002037C2">
      <w:pPr>
        <w:pStyle w:val="ListParagraph"/>
        <w:numPr>
          <w:ilvl w:val="1"/>
          <w:numId w:val="21"/>
        </w:numPr>
        <w:rPr>
          <w:lang w:val="en-ZA"/>
        </w:rPr>
      </w:pPr>
      <w:r w:rsidRPr="00402E08">
        <w:rPr>
          <w:lang w:val="en-ZA"/>
        </w:rPr>
        <w:t>Broaden my knowledge</w:t>
      </w:r>
      <w:r w:rsidR="002C3A11" w:rsidRPr="00402E08">
        <w:rPr>
          <w:lang w:val="en-ZA"/>
        </w:rPr>
        <w:t xml:space="preserve"> about cybercrime</w:t>
      </w:r>
    </w:p>
    <w:p w14:paraId="3F72D963" w14:textId="4FA0BF1E" w:rsidR="00CC65AD" w:rsidRPr="00402E08" w:rsidRDefault="00047DE4" w:rsidP="002037C2">
      <w:pPr>
        <w:pStyle w:val="ListParagraph"/>
        <w:numPr>
          <w:ilvl w:val="1"/>
          <w:numId w:val="21"/>
        </w:numPr>
        <w:rPr>
          <w:lang w:val="en-ZA"/>
        </w:rPr>
      </w:pPr>
      <w:r w:rsidRPr="00402E08">
        <w:rPr>
          <w:lang w:val="en-ZA"/>
        </w:rPr>
        <w:t>No impact</w:t>
      </w:r>
      <w:r w:rsidR="003130B7" w:rsidRPr="00402E08">
        <w:rPr>
          <w:lang w:val="en-ZA"/>
        </w:rPr>
        <w:t xml:space="preserve"> at all</w:t>
      </w:r>
    </w:p>
    <w:p w14:paraId="340A712C" w14:textId="77777777" w:rsidR="006566C8" w:rsidRPr="00402E08" w:rsidRDefault="006566C8" w:rsidP="002037C2">
      <w:pPr>
        <w:pStyle w:val="ListParagraph"/>
        <w:numPr>
          <w:ilvl w:val="0"/>
          <w:numId w:val="21"/>
        </w:numPr>
        <w:rPr>
          <w:lang w:val="en-ZA"/>
        </w:rPr>
      </w:pPr>
      <w:r w:rsidRPr="00402E08">
        <w:rPr>
          <w:lang w:val="en-ZA"/>
        </w:rPr>
        <w:t xml:space="preserve">How </w:t>
      </w:r>
      <w:r w:rsidR="000F24F9" w:rsidRPr="00402E08">
        <w:rPr>
          <w:lang w:val="en-ZA"/>
        </w:rPr>
        <w:t>will</w:t>
      </w:r>
      <w:r w:rsidRPr="00402E08">
        <w:rPr>
          <w:lang w:val="en-ZA"/>
        </w:rPr>
        <w:t xml:space="preserve"> [</w:t>
      </w:r>
      <w:r w:rsidR="002C3A11" w:rsidRPr="00402E08">
        <w:rPr>
          <w:lang w:val="en-ZA"/>
        </w:rPr>
        <w:t>cybercrime</w:t>
      </w:r>
      <w:r w:rsidRPr="00402E08">
        <w:rPr>
          <w:lang w:val="en-ZA"/>
        </w:rPr>
        <w:t>] negatively impact on your life?</w:t>
      </w:r>
    </w:p>
    <w:p w14:paraId="0FA48665" w14:textId="77777777" w:rsidR="006566C8" w:rsidRPr="00402E08" w:rsidRDefault="004E716E" w:rsidP="002037C2">
      <w:pPr>
        <w:pStyle w:val="ListParagraph"/>
        <w:numPr>
          <w:ilvl w:val="1"/>
          <w:numId w:val="21"/>
        </w:numPr>
        <w:rPr>
          <w:lang w:val="en-ZA"/>
        </w:rPr>
      </w:pPr>
      <w:r w:rsidRPr="00402E08">
        <w:rPr>
          <w:lang w:val="en-ZA"/>
        </w:rPr>
        <w:t>Expose me to criminals/safety/security/privacy issues</w:t>
      </w:r>
    </w:p>
    <w:p w14:paraId="35C48943" w14:textId="77777777" w:rsidR="006566C8" w:rsidRPr="00402E08" w:rsidRDefault="004E716E" w:rsidP="002037C2">
      <w:pPr>
        <w:pStyle w:val="ListParagraph"/>
        <w:numPr>
          <w:ilvl w:val="1"/>
          <w:numId w:val="21"/>
        </w:numPr>
        <w:rPr>
          <w:lang w:val="en-ZA"/>
        </w:rPr>
      </w:pPr>
      <w:r w:rsidRPr="00402E08">
        <w:rPr>
          <w:lang w:val="en-ZA"/>
        </w:rPr>
        <w:t>Make my life miserable</w:t>
      </w:r>
    </w:p>
    <w:p w14:paraId="4FD2AE80" w14:textId="77777777" w:rsidR="006566C8" w:rsidRPr="00402E08" w:rsidRDefault="004E716E" w:rsidP="002037C2">
      <w:pPr>
        <w:pStyle w:val="ListParagraph"/>
        <w:numPr>
          <w:ilvl w:val="1"/>
          <w:numId w:val="21"/>
        </w:numPr>
        <w:rPr>
          <w:lang w:val="en-ZA"/>
        </w:rPr>
      </w:pPr>
      <w:r w:rsidRPr="00402E08">
        <w:rPr>
          <w:lang w:val="en-ZA"/>
        </w:rPr>
        <w:t xml:space="preserve">Affect my </w:t>
      </w:r>
      <w:r w:rsidR="002C3A11" w:rsidRPr="00402E08">
        <w:rPr>
          <w:lang w:val="en-ZA"/>
        </w:rPr>
        <w:t xml:space="preserve">financial </w:t>
      </w:r>
      <w:r w:rsidRPr="00402E08">
        <w:rPr>
          <w:lang w:val="en-ZA"/>
        </w:rPr>
        <w:t>health</w:t>
      </w:r>
    </w:p>
    <w:p w14:paraId="1D5D73F9" w14:textId="44E7FABF" w:rsidR="003130B7" w:rsidRPr="00402E08" w:rsidRDefault="006566C8" w:rsidP="002037C2">
      <w:pPr>
        <w:pStyle w:val="ListParagraph"/>
        <w:numPr>
          <w:ilvl w:val="1"/>
          <w:numId w:val="21"/>
        </w:numPr>
        <w:rPr>
          <w:lang w:val="en-ZA"/>
        </w:rPr>
      </w:pPr>
      <w:r w:rsidRPr="00402E08">
        <w:rPr>
          <w:lang w:val="en-ZA"/>
        </w:rPr>
        <w:t>No impact</w:t>
      </w:r>
      <w:r w:rsidR="003130B7" w:rsidRPr="00402E08">
        <w:rPr>
          <w:lang w:val="en-ZA"/>
        </w:rPr>
        <w:t xml:space="preserve"> at all</w:t>
      </w:r>
    </w:p>
    <w:p w14:paraId="38F4CC0A" w14:textId="77777777" w:rsidR="003130B7" w:rsidRPr="00402E08" w:rsidRDefault="003130B7" w:rsidP="002037C2">
      <w:pPr>
        <w:pStyle w:val="ListParagraph"/>
        <w:numPr>
          <w:ilvl w:val="0"/>
          <w:numId w:val="21"/>
        </w:numPr>
        <w:rPr>
          <w:lang w:val="en-ZA"/>
        </w:rPr>
      </w:pPr>
      <w:r w:rsidRPr="00402E08">
        <w:rPr>
          <w:lang w:val="en-ZA"/>
        </w:rPr>
        <w:t>Have you ever committed any type of cybercrime?  If so, what?</w:t>
      </w:r>
    </w:p>
    <w:p w14:paraId="3DFBB63B" w14:textId="16B36038" w:rsidR="00CC65AD" w:rsidRPr="00402E08" w:rsidRDefault="00A94B5F" w:rsidP="002037C2">
      <w:pPr>
        <w:pStyle w:val="ListParagraph"/>
        <w:numPr>
          <w:ilvl w:val="0"/>
          <w:numId w:val="21"/>
        </w:numPr>
        <w:rPr>
          <w:lang w:val="en-ZA"/>
        </w:rPr>
      </w:pPr>
      <w:r w:rsidRPr="00402E08">
        <w:rPr>
          <w:lang w:val="en-ZA"/>
        </w:rPr>
        <w:t xml:space="preserve">How has </w:t>
      </w:r>
      <w:r w:rsidR="002C3A11" w:rsidRPr="00402E08">
        <w:rPr>
          <w:lang w:val="en-ZA"/>
        </w:rPr>
        <w:t xml:space="preserve">cybercrime </w:t>
      </w:r>
      <w:r w:rsidRPr="00402E08">
        <w:rPr>
          <w:lang w:val="en-ZA"/>
        </w:rPr>
        <w:t>impacted on your life</w:t>
      </w:r>
      <w:r w:rsidR="00CC65AD" w:rsidRPr="00402E08">
        <w:rPr>
          <w:lang w:val="en-ZA"/>
        </w:rPr>
        <w:t>?</w:t>
      </w:r>
    </w:p>
    <w:p w14:paraId="7C8AB7E4" w14:textId="65EE59B3" w:rsidR="00CC65AD" w:rsidRPr="00402E08" w:rsidRDefault="00CC65AD" w:rsidP="002037C2">
      <w:pPr>
        <w:pStyle w:val="ListParagraph"/>
        <w:numPr>
          <w:ilvl w:val="0"/>
          <w:numId w:val="21"/>
        </w:numPr>
        <w:rPr>
          <w:lang w:val="en-ZA"/>
        </w:rPr>
      </w:pPr>
      <w:r w:rsidRPr="00402E08">
        <w:rPr>
          <w:lang w:val="en-ZA"/>
        </w:rPr>
        <w:t xml:space="preserve">What do you think is the most important skill/ability one should have </w:t>
      </w:r>
      <w:r w:rsidR="00A94B5F" w:rsidRPr="00402E08">
        <w:rPr>
          <w:lang w:val="en-ZA"/>
        </w:rPr>
        <w:t xml:space="preserve">to be able to </w:t>
      </w:r>
      <w:r w:rsidR="002C3A11" w:rsidRPr="00402E08">
        <w:rPr>
          <w:lang w:val="en-ZA"/>
        </w:rPr>
        <w:t xml:space="preserve">avoid </w:t>
      </w:r>
      <w:r w:rsidR="00692AB4" w:rsidRPr="00402E08">
        <w:rPr>
          <w:lang w:val="en-ZA"/>
        </w:rPr>
        <w:t>becoming a</w:t>
      </w:r>
      <w:r w:rsidR="002C3A11" w:rsidRPr="00402E08">
        <w:rPr>
          <w:lang w:val="en-ZA"/>
        </w:rPr>
        <w:t xml:space="preserve"> statistic of cybercrime</w:t>
      </w:r>
      <w:r w:rsidRPr="00402E08">
        <w:rPr>
          <w:lang w:val="en-ZA"/>
        </w:rPr>
        <w:t>?</w:t>
      </w:r>
    </w:p>
    <w:p w14:paraId="681F8A49" w14:textId="19D117A8" w:rsidR="00F21A79" w:rsidRPr="00402E08" w:rsidRDefault="003130B7" w:rsidP="002037C2">
      <w:pPr>
        <w:pStyle w:val="ListParagraph"/>
        <w:numPr>
          <w:ilvl w:val="0"/>
          <w:numId w:val="21"/>
        </w:numPr>
        <w:rPr>
          <w:lang w:val="en-ZA"/>
        </w:rPr>
      </w:pPr>
      <w:r w:rsidRPr="00402E08">
        <w:rPr>
          <w:lang w:val="en-ZA"/>
        </w:rPr>
        <w:t>Do you</w:t>
      </w:r>
      <w:r w:rsidR="00F21A79" w:rsidRPr="00402E08">
        <w:rPr>
          <w:lang w:val="en-ZA"/>
        </w:rPr>
        <w:t xml:space="preserve"> engage in online shopping/bookings, </w:t>
      </w:r>
      <w:r w:rsidR="008658DE" w:rsidRPr="00402E08">
        <w:rPr>
          <w:lang w:val="en-ZA"/>
        </w:rPr>
        <w:t>etc.</w:t>
      </w:r>
      <w:r w:rsidR="00F21A79" w:rsidRPr="00402E08">
        <w:rPr>
          <w:lang w:val="en-ZA"/>
        </w:rPr>
        <w:t>?</w:t>
      </w:r>
    </w:p>
    <w:p w14:paraId="1D090802" w14:textId="2D2DB98E" w:rsidR="00F21A79" w:rsidRPr="00402E08" w:rsidRDefault="00F21A79" w:rsidP="002037C2">
      <w:pPr>
        <w:pStyle w:val="ListParagraph"/>
        <w:numPr>
          <w:ilvl w:val="0"/>
          <w:numId w:val="21"/>
        </w:numPr>
        <w:rPr>
          <w:lang w:val="en-ZA"/>
        </w:rPr>
      </w:pPr>
      <w:r w:rsidRPr="00402E08">
        <w:rPr>
          <w:lang w:val="en-ZA"/>
        </w:rPr>
        <w:t xml:space="preserve">Which device do/would </w:t>
      </w:r>
      <w:r w:rsidR="003130B7" w:rsidRPr="00402E08">
        <w:rPr>
          <w:lang w:val="en-ZA"/>
        </w:rPr>
        <w:t>you</w:t>
      </w:r>
      <w:r w:rsidRPr="00402E08">
        <w:rPr>
          <w:lang w:val="en-ZA"/>
        </w:rPr>
        <w:t xml:space="preserve"> use to pay for goods online?</w:t>
      </w:r>
    </w:p>
    <w:p w14:paraId="7E85075E" w14:textId="4446FA6C" w:rsidR="00F21A79" w:rsidRPr="00402E08" w:rsidRDefault="00F21A79" w:rsidP="002037C2">
      <w:pPr>
        <w:pStyle w:val="ListParagraph"/>
        <w:numPr>
          <w:ilvl w:val="0"/>
          <w:numId w:val="21"/>
        </w:numPr>
        <w:rPr>
          <w:lang w:val="en-ZA"/>
        </w:rPr>
      </w:pPr>
      <w:r w:rsidRPr="00402E08">
        <w:rPr>
          <w:lang w:val="en-ZA"/>
        </w:rPr>
        <w:t xml:space="preserve">How do </w:t>
      </w:r>
      <w:r w:rsidR="003130B7" w:rsidRPr="00402E08">
        <w:rPr>
          <w:lang w:val="en-ZA"/>
        </w:rPr>
        <w:t>you</w:t>
      </w:r>
      <w:r w:rsidRPr="00402E08">
        <w:rPr>
          <w:lang w:val="en-ZA"/>
        </w:rPr>
        <w:t xml:space="preserve"> pay for goods electronically, </w:t>
      </w:r>
      <w:proofErr w:type="spellStart"/>
      <w:r w:rsidRPr="00402E08">
        <w:rPr>
          <w:lang w:val="en-ZA"/>
        </w:rPr>
        <w:t>EFT</w:t>
      </w:r>
      <w:proofErr w:type="spellEnd"/>
      <w:r w:rsidRPr="00402E08">
        <w:rPr>
          <w:lang w:val="en-ZA"/>
        </w:rPr>
        <w:t>, mobile banking, Internet banking, etc.?</w:t>
      </w:r>
    </w:p>
    <w:p w14:paraId="5078AEC3" w14:textId="2557CA83" w:rsidR="00F21A79" w:rsidRPr="00402E08" w:rsidRDefault="00F21A79" w:rsidP="002037C2">
      <w:pPr>
        <w:pStyle w:val="ListParagraph"/>
        <w:numPr>
          <w:ilvl w:val="0"/>
          <w:numId w:val="21"/>
        </w:numPr>
        <w:rPr>
          <w:lang w:val="en-ZA"/>
        </w:rPr>
      </w:pPr>
      <w:r w:rsidRPr="00402E08">
        <w:rPr>
          <w:lang w:val="en-ZA"/>
        </w:rPr>
        <w:t xml:space="preserve">How much money </w:t>
      </w:r>
      <w:r w:rsidR="00BE48D5" w:rsidRPr="00402E08">
        <w:rPr>
          <w:lang w:val="en-ZA"/>
        </w:rPr>
        <w:t xml:space="preserve">would </w:t>
      </w:r>
      <w:r w:rsidR="003130B7" w:rsidRPr="00402E08">
        <w:rPr>
          <w:lang w:val="en-ZA"/>
        </w:rPr>
        <w:t>you</w:t>
      </w:r>
      <w:r w:rsidRPr="00402E08">
        <w:rPr>
          <w:lang w:val="en-ZA"/>
        </w:rPr>
        <w:t xml:space="preserve"> spend/would </w:t>
      </w:r>
      <w:r w:rsidR="003130B7" w:rsidRPr="00402E08">
        <w:rPr>
          <w:lang w:val="en-ZA"/>
        </w:rPr>
        <w:t>you</w:t>
      </w:r>
      <w:r w:rsidRPr="00402E08">
        <w:rPr>
          <w:lang w:val="en-ZA"/>
        </w:rPr>
        <w:t xml:space="preserve"> be comfortable with spending for online purchases?</w:t>
      </w:r>
    </w:p>
    <w:p w14:paraId="40D5545E" w14:textId="17889828" w:rsidR="00F21A79" w:rsidRPr="00402E08" w:rsidRDefault="00F21A79" w:rsidP="002037C2">
      <w:pPr>
        <w:pStyle w:val="ListParagraph"/>
        <w:numPr>
          <w:ilvl w:val="0"/>
          <w:numId w:val="21"/>
        </w:numPr>
        <w:rPr>
          <w:lang w:val="en-ZA"/>
        </w:rPr>
      </w:pPr>
      <w:r w:rsidRPr="00402E08">
        <w:rPr>
          <w:lang w:val="en-ZA"/>
        </w:rPr>
        <w:t xml:space="preserve">How often do </w:t>
      </w:r>
      <w:r w:rsidR="003130B7" w:rsidRPr="00402E08">
        <w:rPr>
          <w:lang w:val="en-ZA"/>
        </w:rPr>
        <w:t>you</w:t>
      </w:r>
      <w:r w:rsidRPr="00402E08">
        <w:rPr>
          <w:lang w:val="en-ZA"/>
        </w:rPr>
        <w:t xml:space="preserve"> transact electronically?</w:t>
      </w:r>
    </w:p>
    <w:p w14:paraId="531278B5" w14:textId="5B173BA3" w:rsidR="00F21A79" w:rsidRPr="00402E08" w:rsidRDefault="00F21A79" w:rsidP="002037C2">
      <w:pPr>
        <w:pStyle w:val="ListParagraph"/>
        <w:numPr>
          <w:ilvl w:val="0"/>
          <w:numId w:val="21"/>
        </w:numPr>
        <w:rPr>
          <w:lang w:val="en-ZA"/>
        </w:rPr>
      </w:pPr>
      <w:r w:rsidRPr="00402E08">
        <w:rPr>
          <w:lang w:val="en-ZA"/>
        </w:rPr>
        <w:t xml:space="preserve">Are </w:t>
      </w:r>
      <w:r w:rsidR="003130B7" w:rsidRPr="00402E08">
        <w:rPr>
          <w:lang w:val="en-ZA"/>
        </w:rPr>
        <w:t>you</w:t>
      </w:r>
      <w:r w:rsidRPr="00402E08">
        <w:rPr>
          <w:lang w:val="en-ZA"/>
        </w:rPr>
        <w:t xml:space="preserve"> aware of/how aware are </w:t>
      </w:r>
      <w:r w:rsidR="00792F8D" w:rsidRPr="00402E08">
        <w:rPr>
          <w:lang w:val="en-ZA"/>
        </w:rPr>
        <w:t>you</w:t>
      </w:r>
      <w:r w:rsidRPr="00402E08">
        <w:rPr>
          <w:lang w:val="en-ZA"/>
        </w:rPr>
        <w:t xml:space="preserve"> of online fraud/ online dating scams/e-mail phishing scams/Trojan horses/</w:t>
      </w:r>
      <w:proofErr w:type="spellStart"/>
      <w:r w:rsidRPr="00402E08">
        <w:rPr>
          <w:lang w:val="en-ZA"/>
        </w:rPr>
        <w:t>SIM</w:t>
      </w:r>
      <w:proofErr w:type="spellEnd"/>
      <w:r w:rsidRPr="00402E08">
        <w:rPr>
          <w:lang w:val="en-ZA"/>
        </w:rPr>
        <w:t xml:space="preserve"> card swaps/shortened URL scams/social media scams, etc.</w:t>
      </w:r>
    </w:p>
    <w:p w14:paraId="06AD9A70" w14:textId="4F816035" w:rsidR="00F21A79" w:rsidRPr="00402E08" w:rsidRDefault="00F21A79" w:rsidP="002037C2">
      <w:pPr>
        <w:pStyle w:val="ListParagraph"/>
        <w:numPr>
          <w:ilvl w:val="0"/>
          <w:numId w:val="21"/>
        </w:numPr>
        <w:rPr>
          <w:lang w:val="en-ZA"/>
        </w:rPr>
      </w:pPr>
      <w:r w:rsidRPr="00402E08">
        <w:rPr>
          <w:lang w:val="en-ZA"/>
        </w:rPr>
        <w:t xml:space="preserve">Do </w:t>
      </w:r>
      <w:r w:rsidR="003130B7" w:rsidRPr="00402E08">
        <w:rPr>
          <w:lang w:val="en-ZA"/>
        </w:rPr>
        <w:t>you</w:t>
      </w:r>
      <w:r w:rsidRPr="00402E08">
        <w:rPr>
          <w:lang w:val="en-ZA"/>
        </w:rPr>
        <w:t xml:space="preserve"> use public places (e.g. coffee shops, airports, etc.)/hotspots to transact online?</w:t>
      </w:r>
    </w:p>
    <w:p w14:paraId="4D0A76A1" w14:textId="149B3AC7" w:rsidR="00F21A79" w:rsidRPr="00402E08" w:rsidRDefault="00F21A79" w:rsidP="002037C2">
      <w:pPr>
        <w:pStyle w:val="ListParagraph"/>
        <w:numPr>
          <w:ilvl w:val="0"/>
          <w:numId w:val="21"/>
        </w:numPr>
        <w:rPr>
          <w:lang w:val="en-ZA"/>
        </w:rPr>
      </w:pPr>
      <w:r w:rsidRPr="00402E08">
        <w:rPr>
          <w:lang w:val="en-ZA"/>
        </w:rPr>
        <w:t xml:space="preserve">What precautions do </w:t>
      </w:r>
      <w:r w:rsidR="003130B7" w:rsidRPr="00402E08">
        <w:rPr>
          <w:lang w:val="en-ZA"/>
        </w:rPr>
        <w:t>you</w:t>
      </w:r>
      <w:r w:rsidRPr="00402E08">
        <w:rPr>
          <w:lang w:val="en-ZA"/>
        </w:rPr>
        <w:t xml:space="preserve"> take to protect </w:t>
      </w:r>
      <w:r w:rsidR="003130B7" w:rsidRPr="00402E08">
        <w:rPr>
          <w:lang w:val="en-ZA"/>
        </w:rPr>
        <w:t>your</w:t>
      </w:r>
      <w:r w:rsidRPr="00402E08">
        <w:rPr>
          <w:lang w:val="en-ZA"/>
        </w:rPr>
        <w:t xml:space="preserve"> personal information?</w:t>
      </w:r>
    </w:p>
    <w:p w14:paraId="12FE23F7" w14:textId="77777777" w:rsidR="003130B7" w:rsidRPr="00402E08" w:rsidRDefault="00F21A79" w:rsidP="002037C2">
      <w:pPr>
        <w:pStyle w:val="ListParagraph"/>
        <w:numPr>
          <w:ilvl w:val="0"/>
          <w:numId w:val="21"/>
        </w:numPr>
        <w:rPr>
          <w:lang w:val="en-ZA"/>
        </w:rPr>
      </w:pPr>
      <w:r w:rsidRPr="00402E08">
        <w:rPr>
          <w:lang w:val="en-ZA"/>
        </w:rPr>
        <w:t xml:space="preserve">Do </w:t>
      </w:r>
      <w:r w:rsidR="003130B7" w:rsidRPr="00402E08">
        <w:rPr>
          <w:lang w:val="en-ZA"/>
        </w:rPr>
        <w:t>you</w:t>
      </w:r>
      <w:r w:rsidRPr="00402E08">
        <w:rPr>
          <w:lang w:val="en-ZA"/>
        </w:rPr>
        <w:t xml:space="preserve"> know what steps </w:t>
      </w:r>
      <w:r w:rsidR="003130B7" w:rsidRPr="00402E08">
        <w:rPr>
          <w:lang w:val="en-ZA"/>
        </w:rPr>
        <w:t>you</w:t>
      </w:r>
      <w:r w:rsidRPr="00402E08">
        <w:rPr>
          <w:lang w:val="en-ZA"/>
        </w:rPr>
        <w:t xml:space="preserve"> can take to prevent becoming victims of cybercrime? etc.</w:t>
      </w:r>
    </w:p>
    <w:p w14:paraId="572BA774" w14:textId="0F77381F" w:rsidR="00AB5CF2" w:rsidRPr="00402E08" w:rsidRDefault="00CC65AD" w:rsidP="00AB5CF2">
      <w:pPr>
        <w:pBdr>
          <w:bottom w:val="thinThickSmallGap" w:sz="12" w:space="1" w:color="943634"/>
        </w:pBdr>
        <w:spacing w:after="200"/>
        <w:jc w:val="center"/>
        <w:outlineLvl w:val="0"/>
        <w:rPr>
          <w:rFonts w:ascii="Cambria" w:hAnsi="Cambria"/>
          <w:b/>
          <w:spacing w:val="20"/>
          <w:sz w:val="28"/>
          <w:szCs w:val="28"/>
          <w:lang w:val="en-ZA" w:eastAsia="en-US" w:bidi="en-US"/>
        </w:rPr>
      </w:pPr>
      <w:r w:rsidRPr="00402E08">
        <w:rPr>
          <w:b/>
          <w:spacing w:val="20"/>
          <w:sz w:val="28"/>
          <w:szCs w:val="28"/>
          <w:lang w:val="en-ZA"/>
        </w:rPr>
        <w:br w:type="page"/>
      </w:r>
      <w:bookmarkStart w:id="60" w:name="_Toc409976592"/>
      <w:r w:rsidR="00AB5CF2" w:rsidRPr="00402E08">
        <w:rPr>
          <w:rFonts w:ascii="Cambria" w:hAnsi="Cambria"/>
          <w:b/>
          <w:spacing w:val="20"/>
          <w:sz w:val="28"/>
          <w:szCs w:val="28"/>
          <w:lang w:val="en-ZA" w:eastAsia="en-US" w:bidi="en-US"/>
        </w:rPr>
        <w:lastRenderedPageBreak/>
        <w:t>Annexure C</w:t>
      </w:r>
      <w:bookmarkEnd w:id="60"/>
    </w:p>
    <w:p w14:paraId="40C3E4CF" w14:textId="76DA78E9" w:rsidR="00AB5CF2" w:rsidRPr="00402E08" w:rsidRDefault="00AB5CF2" w:rsidP="00AB5CF2">
      <w:pPr>
        <w:pBdr>
          <w:bottom w:val="single" w:sz="4" w:space="1" w:color="622423"/>
        </w:pBdr>
        <w:spacing w:before="400" w:after="200" w:line="252" w:lineRule="auto"/>
        <w:jc w:val="center"/>
        <w:outlineLvl w:val="1"/>
        <w:rPr>
          <w:rFonts w:ascii="Cambria" w:hAnsi="Cambria"/>
          <w:b/>
          <w:spacing w:val="15"/>
          <w:lang w:val="en-ZA" w:eastAsia="en-US" w:bidi="en-US"/>
        </w:rPr>
      </w:pPr>
      <w:bookmarkStart w:id="61" w:name="_Toc409976593"/>
      <w:r w:rsidRPr="00402E08">
        <w:rPr>
          <w:rFonts w:ascii="Cambria" w:hAnsi="Cambria"/>
          <w:b/>
          <w:spacing w:val="15"/>
          <w:lang w:val="en-ZA" w:eastAsia="en-US" w:bidi="en-US"/>
        </w:rPr>
        <w:t>Example of a Questionnaire</w:t>
      </w:r>
      <w:bookmarkEnd w:id="61"/>
    </w:p>
    <w:p w14:paraId="04A96774" w14:textId="1B14126E" w:rsidR="008231EE" w:rsidRPr="00402E08" w:rsidRDefault="008231EE" w:rsidP="008231EE">
      <w:pPr>
        <w:rPr>
          <w:i/>
          <w:sz w:val="20"/>
          <w:szCs w:val="20"/>
        </w:rPr>
      </w:pPr>
      <w:r w:rsidRPr="00402E08">
        <w:rPr>
          <w:i/>
          <w:sz w:val="20"/>
          <w:szCs w:val="20"/>
        </w:rPr>
        <w:t>Please help us fight cybercrime!Tell us what kinds of scams you have experienced, how concerned you are about cybercrime, and what steps you are taking to protect yourself against cybercrime.</w:t>
      </w:r>
    </w:p>
    <w:p w14:paraId="71F273BA" w14:textId="48255F7F" w:rsidR="008231EE" w:rsidRPr="00402E08" w:rsidRDefault="008231EE" w:rsidP="008231EE">
      <w:pPr>
        <w:rPr>
          <w:i/>
          <w:sz w:val="20"/>
          <w:szCs w:val="20"/>
        </w:rPr>
      </w:pPr>
      <w:r w:rsidRPr="00402E08">
        <w:rPr>
          <w:i/>
          <w:sz w:val="20"/>
          <w:szCs w:val="20"/>
        </w:rPr>
        <w:t>The data we gather will be used to help educate people on ways to identify and protect themselves against cybercrime.</w:t>
      </w:r>
    </w:p>
    <w:p w14:paraId="365D8B3D" w14:textId="4D2F94FB" w:rsidR="00AB5CF2" w:rsidRPr="00402E08" w:rsidRDefault="00AB5CF2" w:rsidP="008231EE">
      <w:pPr>
        <w:rPr>
          <w:i/>
          <w:sz w:val="18"/>
          <w:szCs w:val="18"/>
        </w:rPr>
      </w:pPr>
    </w:p>
    <w:p w14:paraId="7D4E9550" w14:textId="357336E7" w:rsidR="008231EE" w:rsidRPr="00402E08" w:rsidRDefault="00AB5CF2" w:rsidP="002037C2">
      <w:pPr>
        <w:pStyle w:val="ListParagraph"/>
        <w:numPr>
          <w:ilvl w:val="0"/>
          <w:numId w:val="36"/>
        </w:numPr>
        <w:spacing w:after="160" w:line="259" w:lineRule="auto"/>
        <w:rPr>
          <w:b/>
          <w:sz w:val="18"/>
          <w:szCs w:val="18"/>
        </w:rPr>
      </w:pPr>
      <w:r w:rsidRPr="00402E08">
        <w:rPr>
          <w:b/>
          <w:noProof/>
          <w:sz w:val="18"/>
          <w:szCs w:val="18"/>
          <w:lang w:bidi="ar-SA"/>
        </w:rPr>
        <mc:AlternateContent>
          <mc:Choice Requires="wps">
            <w:drawing>
              <wp:anchor distT="45720" distB="45720" distL="114300" distR="114300" simplePos="0" relativeHeight="251674112" behindDoc="0" locked="0" layoutInCell="1" allowOverlap="1" wp14:anchorId="09825FE1" wp14:editId="5EF7C142">
                <wp:simplePos x="0" y="0"/>
                <wp:positionH relativeFrom="column">
                  <wp:posOffset>3267075</wp:posOffset>
                </wp:positionH>
                <wp:positionV relativeFrom="paragraph">
                  <wp:posOffset>18415</wp:posOffset>
                </wp:positionV>
                <wp:extent cx="2600325" cy="1404620"/>
                <wp:effectExtent l="0" t="0" r="2857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1404620"/>
                        </a:xfrm>
                        <a:prstGeom prst="rect">
                          <a:avLst/>
                        </a:prstGeom>
                        <a:solidFill>
                          <a:srgbClr val="FFFFFF"/>
                        </a:solidFill>
                        <a:ln w="9525">
                          <a:solidFill>
                            <a:srgbClr val="000000"/>
                          </a:solidFill>
                          <a:miter lim="800000"/>
                          <a:headEnd/>
                          <a:tailEnd/>
                        </a:ln>
                      </wps:spPr>
                      <wps:txbx>
                        <w:txbxContent>
                          <w:p w14:paraId="51A45F8F" w14:textId="77777777" w:rsidR="007E350B" w:rsidRDefault="007E350B">
                            <w:pPr>
                              <w:rPr>
                                <w:lang w:val="en-ZA"/>
                              </w:rPr>
                            </w:pPr>
                          </w:p>
                          <w:p w14:paraId="3CC448E0" w14:textId="6386EF33" w:rsidR="007E350B" w:rsidRPr="00B14883" w:rsidRDefault="007E350B">
                            <w:pPr>
                              <w:rPr>
                                <w:u w:val="single"/>
                                <w:lang w:val="en-ZA"/>
                              </w:rPr>
                            </w:pPr>
                            <w:r w:rsidRPr="00B14883">
                              <w:rPr>
                                <w:lang w:val="en-ZA"/>
                              </w:rPr>
                              <w:t>Name:</w:t>
                            </w:r>
                            <w:r w:rsidRPr="00B14883">
                              <w:rPr>
                                <w:u w:val="single"/>
                                <w:lang w:val="en-ZA"/>
                              </w:rPr>
                              <w:tab/>
                            </w:r>
                            <w:r w:rsidRPr="00B14883">
                              <w:rPr>
                                <w:u w:val="single"/>
                                <w:lang w:val="en-ZA"/>
                              </w:rPr>
                              <w:tab/>
                            </w:r>
                            <w:r w:rsidRPr="00B14883">
                              <w:rPr>
                                <w:u w:val="single"/>
                                <w:lang w:val="en-ZA"/>
                              </w:rPr>
                              <w:tab/>
                            </w:r>
                            <w:r w:rsidRPr="00B14883">
                              <w:rPr>
                                <w:u w:val="single"/>
                                <w:lang w:val="en-ZA"/>
                              </w:rPr>
                              <w:tab/>
                            </w:r>
                            <w:r w:rsidRPr="00B14883">
                              <w:rPr>
                                <w:u w:val="single"/>
                                <w:lang w:val="en-ZA"/>
                              </w:rPr>
                              <w:tab/>
                            </w:r>
                          </w:p>
                          <w:p w14:paraId="3C5C834B" w14:textId="77777777" w:rsidR="007E350B" w:rsidRPr="00B14883" w:rsidRDefault="007E350B">
                            <w:pPr>
                              <w:rPr>
                                <w:lang w:val="en-ZA"/>
                              </w:rPr>
                            </w:pPr>
                          </w:p>
                          <w:p w14:paraId="1A04DF70" w14:textId="350666D9" w:rsidR="007E350B" w:rsidRPr="00B14883" w:rsidRDefault="007E350B">
                            <w:r w:rsidRPr="00B14883">
                              <w:rPr>
                                <w:lang w:val="en-ZA"/>
                              </w:rPr>
                              <w:t>Date completed:</w:t>
                            </w:r>
                            <w:r w:rsidRPr="00B14883">
                              <w:rPr>
                                <w:u w:val="single"/>
                                <w:lang w:val="en-ZA"/>
                              </w:rPr>
                              <w:tab/>
                              <w:t>/</w:t>
                            </w:r>
                            <w:r w:rsidRPr="00B14883">
                              <w:rPr>
                                <w:u w:val="single"/>
                                <w:lang w:val="en-ZA"/>
                              </w:rPr>
                              <w:tab/>
                              <w:t>/2015</w:t>
                            </w:r>
                            <w:r w:rsidRPr="00B14883">
                              <w:rPr>
                                <w:lang w:val="en-ZA"/>
                              </w:rP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257.25pt;margin-top:1.45pt;width:204.75pt;height:110.6pt;z-index:2516741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">
                <v:textbox style="mso-fit-shape-to-text:t">
                  <w:txbxContent>
                    <w:p w14:paraId="51A45F8F" w14:textId="77777777" w:rsidR="007E350B" w:rsidRDefault="007E350B">
                      <w:pPr>
                        <w:rPr>
                          <w:lang w:val="en-ZA"/>
                        </w:rPr>
                      </w:pPr>
                    </w:p>
                    <w:p w14:paraId="3CC448E0" w14:textId="6386EF33" w:rsidR="007E350B" w:rsidRPr="00B14883" w:rsidRDefault="007E350B">
                      <w:pPr>
                        <w:rPr>
                          <w:u w:val="single"/>
                          <w:lang w:val="en-ZA"/>
                        </w:rPr>
                      </w:pPr>
                      <w:r w:rsidRPr="00B14883">
                        <w:rPr>
                          <w:lang w:val="en-ZA"/>
                        </w:rPr>
                        <w:t>Name:</w:t>
                      </w:r>
                      <w:r w:rsidRPr="00B14883">
                        <w:rPr>
                          <w:u w:val="single"/>
                          <w:lang w:val="en-ZA"/>
                        </w:rPr>
                        <w:tab/>
                      </w:r>
                      <w:r w:rsidRPr="00B14883">
                        <w:rPr>
                          <w:u w:val="single"/>
                          <w:lang w:val="en-ZA"/>
                        </w:rPr>
                        <w:tab/>
                      </w:r>
                      <w:r w:rsidRPr="00B14883">
                        <w:rPr>
                          <w:u w:val="single"/>
                          <w:lang w:val="en-ZA"/>
                        </w:rPr>
                        <w:tab/>
                      </w:r>
                      <w:r w:rsidRPr="00B14883">
                        <w:rPr>
                          <w:u w:val="single"/>
                          <w:lang w:val="en-ZA"/>
                        </w:rPr>
                        <w:tab/>
                      </w:r>
                      <w:r w:rsidRPr="00B14883">
                        <w:rPr>
                          <w:u w:val="single"/>
                          <w:lang w:val="en-ZA"/>
                        </w:rPr>
                        <w:tab/>
                      </w:r>
                    </w:p>
                    <w:p w14:paraId="3C5C834B" w14:textId="77777777" w:rsidR="007E350B" w:rsidRPr="00B14883" w:rsidRDefault="007E350B">
                      <w:pPr>
                        <w:rPr>
                          <w:lang w:val="en-ZA"/>
                        </w:rPr>
                      </w:pPr>
                    </w:p>
                    <w:p w14:paraId="1A04DF70" w14:textId="350666D9" w:rsidR="007E350B" w:rsidRPr="00B14883" w:rsidRDefault="007E350B">
                      <w:r w:rsidRPr="00B14883">
                        <w:rPr>
                          <w:lang w:val="en-ZA"/>
                        </w:rPr>
                        <w:t>Date completed:</w:t>
                      </w:r>
                      <w:r w:rsidRPr="00B14883">
                        <w:rPr>
                          <w:u w:val="single"/>
                          <w:lang w:val="en-ZA"/>
                        </w:rPr>
                        <w:tab/>
                        <w:t>/</w:t>
                      </w:r>
                      <w:r w:rsidRPr="00B14883">
                        <w:rPr>
                          <w:u w:val="single"/>
                          <w:lang w:val="en-ZA"/>
                        </w:rPr>
                        <w:tab/>
                        <w:t>/2015</w:t>
                      </w:r>
                      <w:r w:rsidRPr="00B14883">
                        <w:rPr>
                          <w:lang w:val="en-ZA"/>
                        </w:rPr>
                        <w:tab/>
                      </w:r>
                    </w:p>
                  </w:txbxContent>
                </v:textbox>
                <w10:wrap type="square"/>
              </v:shape>
            </w:pict>
          </mc:Fallback>
        </mc:AlternateContent>
      </w:r>
      <w:r w:rsidR="008231EE" w:rsidRPr="00402E08">
        <w:rPr>
          <w:b/>
          <w:sz w:val="18"/>
          <w:szCs w:val="18"/>
        </w:rPr>
        <w:t>What is your gender?</w:t>
      </w:r>
    </w:p>
    <w:p w14:paraId="4AC309E2" w14:textId="60FE1597" w:rsidR="008231EE" w:rsidRPr="00402E08" w:rsidRDefault="008231EE" w:rsidP="008231EE">
      <w:pPr>
        <w:pStyle w:val="ListParagraph"/>
        <w:rPr>
          <w:sz w:val="18"/>
          <w:szCs w:val="18"/>
        </w:rPr>
      </w:pPr>
      <w:r w:rsidRPr="00402E08">
        <w:rPr>
          <w:rFonts w:ascii="Segoe UI Symbol" w:hAnsi="Segoe UI Symbol" w:cs="Segoe UI Symbol"/>
          <w:sz w:val="18"/>
          <w:szCs w:val="18"/>
        </w:rPr>
        <w:t>☐</w:t>
      </w:r>
      <w:r w:rsidRPr="00402E08">
        <w:rPr>
          <w:sz w:val="18"/>
          <w:szCs w:val="18"/>
        </w:rPr>
        <w:tab/>
        <w:t>Male</w:t>
      </w:r>
    </w:p>
    <w:p w14:paraId="375F0BA1" w14:textId="77777777" w:rsidR="008231EE" w:rsidRPr="00402E08" w:rsidRDefault="008231EE" w:rsidP="008231EE">
      <w:pPr>
        <w:pStyle w:val="ListParagraph"/>
        <w:rPr>
          <w:sz w:val="18"/>
          <w:szCs w:val="18"/>
        </w:rPr>
      </w:pPr>
      <w:r w:rsidRPr="00402E08">
        <w:rPr>
          <w:rFonts w:ascii="Segoe UI Symbol" w:hAnsi="Segoe UI Symbol" w:cs="Segoe UI Symbol"/>
          <w:sz w:val="18"/>
          <w:szCs w:val="18"/>
        </w:rPr>
        <w:t>☐</w:t>
      </w:r>
      <w:r w:rsidRPr="00402E08">
        <w:rPr>
          <w:sz w:val="18"/>
          <w:szCs w:val="18"/>
        </w:rPr>
        <w:tab/>
        <w:t>Female</w:t>
      </w:r>
    </w:p>
    <w:p w14:paraId="544DE1E0" w14:textId="77777777" w:rsidR="008231EE" w:rsidRPr="00402E08" w:rsidRDefault="008231EE" w:rsidP="008231EE">
      <w:pPr>
        <w:pStyle w:val="ListParagraph"/>
        <w:rPr>
          <w:sz w:val="18"/>
          <w:szCs w:val="18"/>
        </w:rPr>
      </w:pPr>
    </w:p>
    <w:p w14:paraId="4ADF25AB" w14:textId="77777777" w:rsidR="008231EE" w:rsidRPr="00402E08" w:rsidRDefault="008231EE" w:rsidP="002037C2">
      <w:pPr>
        <w:pStyle w:val="ListParagraph"/>
        <w:numPr>
          <w:ilvl w:val="0"/>
          <w:numId w:val="36"/>
        </w:numPr>
        <w:spacing w:after="160" w:line="259" w:lineRule="auto"/>
        <w:rPr>
          <w:b/>
          <w:sz w:val="18"/>
          <w:szCs w:val="18"/>
        </w:rPr>
      </w:pPr>
      <w:r w:rsidRPr="00402E08">
        <w:rPr>
          <w:b/>
          <w:sz w:val="18"/>
          <w:szCs w:val="18"/>
        </w:rPr>
        <w:t>What is your age group?</w:t>
      </w:r>
    </w:p>
    <w:p w14:paraId="6DB4DC0C" w14:textId="77777777" w:rsidR="008231EE" w:rsidRPr="00402E08" w:rsidRDefault="008231EE" w:rsidP="008231EE">
      <w:pPr>
        <w:pStyle w:val="ListParagraph"/>
        <w:rPr>
          <w:sz w:val="18"/>
          <w:szCs w:val="18"/>
        </w:rPr>
      </w:pPr>
      <w:r w:rsidRPr="00402E08">
        <w:rPr>
          <w:rFonts w:ascii="Segoe UI Symbol" w:hAnsi="Segoe UI Symbol" w:cs="Segoe UI Symbol"/>
          <w:sz w:val="18"/>
          <w:szCs w:val="18"/>
        </w:rPr>
        <w:t>☐</w:t>
      </w:r>
      <w:r w:rsidRPr="00402E08">
        <w:rPr>
          <w:sz w:val="18"/>
          <w:szCs w:val="18"/>
        </w:rPr>
        <w:tab/>
        <w:t>Under 18 years old</w:t>
      </w:r>
    </w:p>
    <w:p w14:paraId="4E6AAAC6" w14:textId="77777777" w:rsidR="008231EE" w:rsidRPr="00402E08" w:rsidRDefault="008231EE" w:rsidP="008231EE">
      <w:pPr>
        <w:pStyle w:val="ListParagraph"/>
        <w:rPr>
          <w:sz w:val="18"/>
          <w:szCs w:val="18"/>
        </w:rPr>
      </w:pPr>
      <w:r w:rsidRPr="00402E08">
        <w:rPr>
          <w:rFonts w:ascii="Segoe UI Symbol" w:hAnsi="Segoe UI Symbol" w:cs="Segoe UI Symbol"/>
          <w:sz w:val="18"/>
          <w:szCs w:val="18"/>
        </w:rPr>
        <w:t>☐</w:t>
      </w:r>
      <w:r w:rsidRPr="00402E08">
        <w:rPr>
          <w:sz w:val="18"/>
          <w:szCs w:val="18"/>
        </w:rPr>
        <w:t xml:space="preserve"> </w:t>
      </w:r>
      <w:r w:rsidRPr="00402E08">
        <w:rPr>
          <w:sz w:val="18"/>
          <w:szCs w:val="18"/>
        </w:rPr>
        <w:tab/>
        <w:t>18 to 29 years old</w:t>
      </w:r>
      <w:r w:rsidRPr="00402E08">
        <w:rPr>
          <w:sz w:val="18"/>
          <w:szCs w:val="18"/>
        </w:rPr>
        <w:tab/>
      </w:r>
    </w:p>
    <w:p w14:paraId="6D2655DA" w14:textId="77777777" w:rsidR="008231EE" w:rsidRPr="00402E08" w:rsidRDefault="008231EE" w:rsidP="008231EE">
      <w:pPr>
        <w:pStyle w:val="ListParagraph"/>
        <w:rPr>
          <w:sz w:val="18"/>
          <w:szCs w:val="18"/>
        </w:rPr>
      </w:pPr>
      <w:r w:rsidRPr="00402E08">
        <w:rPr>
          <w:rFonts w:ascii="Segoe UI Symbol" w:hAnsi="Segoe UI Symbol" w:cs="Segoe UI Symbol"/>
          <w:sz w:val="18"/>
          <w:szCs w:val="18"/>
        </w:rPr>
        <w:t>☐</w:t>
      </w:r>
      <w:r w:rsidRPr="00402E08">
        <w:rPr>
          <w:sz w:val="18"/>
          <w:szCs w:val="18"/>
        </w:rPr>
        <w:tab/>
        <w:t>30 to 39 years old</w:t>
      </w:r>
    </w:p>
    <w:p w14:paraId="72B889EC" w14:textId="77777777" w:rsidR="008231EE" w:rsidRPr="00402E08" w:rsidRDefault="008231EE" w:rsidP="008231EE">
      <w:pPr>
        <w:pStyle w:val="ListParagraph"/>
        <w:rPr>
          <w:sz w:val="18"/>
          <w:szCs w:val="18"/>
        </w:rPr>
      </w:pPr>
      <w:r w:rsidRPr="00402E08">
        <w:rPr>
          <w:rFonts w:ascii="Segoe UI Symbol" w:hAnsi="Segoe UI Symbol" w:cs="Segoe UI Symbol"/>
          <w:sz w:val="18"/>
          <w:szCs w:val="18"/>
        </w:rPr>
        <w:t>☐</w:t>
      </w:r>
      <w:r w:rsidRPr="00402E08">
        <w:rPr>
          <w:sz w:val="18"/>
          <w:szCs w:val="18"/>
        </w:rPr>
        <w:t xml:space="preserve"> </w:t>
      </w:r>
      <w:r w:rsidRPr="00402E08">
        <w:rPr>
          <w:sz w:val="18"/>
          <w:szCs w:val="18"/>
        </w:rPr>
        <w:tab/>
        <w:t>40 to 59 years old</w:t>
      </w:r>
    </w:p>
    <w:p w14:paraId="2C901B25" w14:textId="77777777" w:rsidR="008231EE" w:rsidRPr="00402E08" w:rsidRDefault="008231EE" w:rsidP="008231EE">
      <w:pPr>
        <w:pStyle w:val="ListParagraph"/>
        <w:rPr>
          <w:sz w:val="18"/>
          <w:szCs w:val="18"/>
        </w:rPr>
      </w:pPr>
      <w:r w:rsidRPr="00402E08">
        <w:rPr>
          <w:rFonts w:ascii="Segoe UI Symbol" w:hAnsi="Segoe UI Symbol" w:cs="Segoe UI Symbol"/>
          <w:sz w:val="18"/>
          <w:szCs w:val="18"/>
        </w:rPr>
        <w:t>☐</w:t>
      </w:r>
      <w:r w:rsidRPr="00402E08">
        <w:rPr>
          <w:sz w:val="18"/>
          <w:szCs w:val="18"/>
        </w:rPr>
        <w:tab/>
        <w:t>Over 60 years old</w:t>
      </w:r>
    </w:p>
    <w:p w14:paraId="3143068E" w14:textId="77777777" w:rsidR="008231EE" w:rsidRPr="00402E08" w:rsidRDefault="008231EE" w:rsidP="008231EE">
      <w:pPr>
        <w:pStyle w:val="ListParagraph"/>
        <w:rPr>
          <w:sz w:val="18"/>
          <w:szCs w:val="18"/>
        </w:rPr>
      </w:pPr>
    </w:p>
    <w:p w14:paraId="735F3F16" w14:textId="77777777" w:rsidR="008231EE" w:rsidRPr="00402E08" w:rsidRDefault="008231EE" w:rsidP="002037C2">
      <w:pPr>
        <w:pStyle w:val="ListParagraph"/>
        <w:numPr>
          <w:ilvl w:val="0"/>
          <w:numId w:val="36"/>
        </w:numPr>
        <w:spacing w:after="160" w:line="259" w:lineRule="auto"/>
        <w:rPr>
          <w:b/>
          <w:sz w:val="18"/>
          <w:szCs w:val="18"/>
        </w:rPr>
      </w:pPr>
      <w:r w:rsidRPr="00402E08">
        <w:rPr>
          <w:b/>
          <w:sz w:val="18"/>
          <w:szCs w:val="18"/>
        </w:rPr>
        <w:t>How often do you buy products online?</w:t>
      </w:r>
    </w:p>
    <w:p w14:paraId="28043677" w14:textId="77777777" w:rsidR="008231EE" w:rsidRPr="00402E08" w:rsidRDefault="008231EE" w:rsidP="008231EE">
      <w:pPr>
        <w:pStyle w:val="ListParagraph"/>
        <w:rPr>
          <w:sz w:val="18"/>
          <w:szCs w:val="18"/>
        </w:rPr>
      </w:pPr>
      <w:r w:rsidRPr="00402E08">
        <w:rPr>
          <w:rFonts w:ascii="Segoe UI Symbol" w:hAnsi="Segoe UI Symbol" w:cs="Segoe UI Symbol"/>
          <w:sz w:val="18"/>
          <w:szCs w:val="18"/>
        </w:rPr>
        <w:t>☐</w:t>
      </w:r>
      <w:r w:rsidRPr="00402E08">
        <w:rPr>
          <w:sz w:val="18"/>
          <w:szCs w:val="18"/>
        </w:rPr>
        <w:tab/>
        <w:t>At least once a month</w:t>
      </w:r>
    </w:p>
    <w:p w14:paraId="44AA364B" w14:textId="77777777" w:rsidR="008231EE" w:rsidRPr="00402E08" w:rsidRDefault="008231EE" w:rsidP="008231EE">
      <w:pPr>
        <w:pStyle w:val="ListParagraph"/>
        <w:rPr>
          <w:sz w:val="18"/>
          <w:szCs w:val="18"/>
        </w:rPr>
      </w:pPr>
      <w:r w:rsidRPr="00402E08">
        <w:rPr>
          <w:rFonts w:ascii="Segoe UI Symbol" w:hAnsi="Segoe UI Symbol" w:cs="Segoe UI Symbol"/>
          <w:sz w:val="18"/>
          <w:szCs w:val="18"/>
        </w:rPr>
        <w:t>☐</w:t>
      </w:r>
      <w:r w:rsidRPr="00402E08">
        <w:rPr>
          <w:sz w:val="18"/>
          <w:szCs w:val="18"/>
        </w:rPr>
        <w:t xml:space="preserve"> </w:t>
      </w:r>
      <w:r w:rsidRPr="00402E08">
        <w:rPr>
          <w:sz w:val="18"/>
          <w:szCs w:val="18"/>
        </w:rPr>
        <w:tab/>
        <w:t>At least once every 3 months</w:t>
      </w:r>
      <w:r w:rsidRPr="00402E08">
        <w:rPr>
          <w:sz w:val="18"/>
          <w:szCs w:val="18"/>
        </w:rPr>
        <w:tab/>
      </w:r>
    </w:p>
    <w:p w14:paraId="50F1A486" w14:textId="77777777" w:rsidR="008231EE" w:rsidRPr="00402E08" w:rsidRDefault="008231EE" w:rsidP="008231EE">
      <w:pPr>
        <w:pStyle w:val="ListParagraph"/>
        <w:rPr>
          <w:sz w:val="18"/>
          <w:szCs w:val="18"/>
        </w:rPr>
      </w:pPr>
      <w:r w:rsidRPr="00402E08">
        <w:rPr>
          <w:rFonts w:ascii="Segoe UI Symbol" w:hAnsi="Segoe UI Symbol" w:cs="Segoe UI Symbol"/>
          <w:sz w:val="18"/>
          <w:szCs w:val="18"/>
        </w:rPr>
        <w:t>☐</w:t>
      </w:r>
      <w:r w:rsidRPr="00402E08">
        <w:rPr>
          <w:sz w:val="18"/>
          <w:szCs w:val="18"/>
        </w:rPr>
        <w:tab/>
        <w:t>At least once a year</w:t>
      </w:r>
    </w:p>
    <w:p w14:paraId="61419B3E" w14:textId="77777777" w:rsidR="008231EE" w:rsidRPr="00402E08" w:rsidRDefault="008231EE" w:rsidP="008231EE">
      <w:pPr>
        <w:pStyle w:val="ListParagraph"/>
        <w:rPr>
          <w:sz w:val="18"/>
          <w:szCs w:val="18"/>
        </w:rPr>
      </w:pPr>
      <w:r w:rsidRPr="00402E08">
        <w:rPr>
          <w:rFonts w:ascii="Segoe UI Symbol" w:hAnsi="Segoe UI Symbol" w:cs="Segoe UI Symbol"/>
          <w:sz w:val="18"/>
          <w:szCs w:val="18"/>
        </w:rPr>
        <w:t>☐</w:t>
      </w:r>
      <w:r w:rsidRPr="00402E08">
        <w:rPr>
          <w:sz w:val="18"/>
          <w:szCs w:val="18"/>
        </w:rPr>
        <w:t xml:space="preserve"> </w:t>
      </w:r>
      <w:r w:rsidRPr="00402E08">
        <w:rPr>
          <w:sz w:val="18"/>
          <w:szCs w:val="18"/>
        </w:rPr>
        <w:tab/>
        <w:t>Never</w:t>
      </w:r>
    </w:p>
    <w:p w14:paraId="2CED8F50" w14:textId="77777777" w:rsidR="008231EE" w:rsidRPr="00402E08" w:rsidRDefault="008231EE" w:rsidP="008231EE">
      <w:pPr>
        <w:pStyle w:val="ListParagraph"/>
        <w:rPr>
          <w:sz w:val="18"/>
          <w:szCs w:val="18"/>
        </w:rPr>
      </w:pPr>
    </w:p>
    <w:p w14:paraId="309FB838" w14:textId="233B463B" w:rsidR="008231EE" w:rsidRPr="00402E08" w:rsidRDefault="008231EE" w:rsidP="002037C2">
      <w:pPr>
        <w:pStyle w:val="ListParagraph"/>
        <w:numPr>
          <w:ilvl w:val="0"/>
          <w:numId w:val="36"/>
        </w:numPr>
        <w:spacing w:after="160" w:line="259" w:lineRule="auto"/>
        <w:rPr>
          <w:b/>
          <w:sz w:val="18"/>
          <w:szCs w:val="18"/>
        </w:rPr>
      </w:pPr>
      <w:r w:rsidRPr="00402E08">
        <w:rPr>
          <w:b/>
          <w:sz w:val="18"/>
          <w:szCs w:val="18"/>
        </w:rPr>
        <w:t xml:space="preserve">Which </w:t>
      </w:r>
      <w:r w:rsidR="002E277D" w:rsidRPr="00402E08">
        <w:rPr>
          <w:b/>
          <w:sz w:val="18"/>
          <w:szCs w:val="18"/>
        </w:rPr>
        <w:t>device do</w:t>
      </w:r>
      <w:r w:rsidR="00BE48D5" w:rsidRPr="00402E08">
        <w:rPr>
          <w:b/>
          <w:sz w:val="18"/>
          <w:szCs w:val="18"/>
        </w:rPr>
        <w:t xml:space="preserve"> </w:t>
      </w:r>
      <w:r w:rsidRPr="00402E08">
        <w:rPr>
          <w:b/>
          <w:sz w:val="18"/>
          <w:szCs w:val="18"/>
        </w:rPr>
        <w:t>you use to buy goods and services online?</w:t>
      </w:r>
    </w:p>
    <w:p w14:paraId="7A6B131C" w14:textId="77777777" w:rsidR="008231EE" w:rsidRPr="00402E08" w:rsidRDefault="008231EE" w:rsidP="008231EE">
      <w:pPr>
        <w:pStyle w:val="ListParagraph"/>
        <w:rPr>
          <w:sz w:val="18"/>
          <w:szCs w:val="18"/>
        </w:rPr>
      </w:pPr>
      <w:r w:rsidRPr="00402E08">
        <w:rPr>
          <w:rFonts w:ascii="Segoe UI Symbol" w:hAnsi="Segoe UI Symbol" w:cs="Segoe UI Symbol"/>
          <w:sz w:val="18"/>
          <w:szCs w:val="18"/>
        </w:rPr>
        <w:t>☐</w:t>
      </w:r>
      <w:r w:rsidRPr="00402E08">
        <w:rPr>
          <w:sz w:val="18"/>
          <w:szCs w:val="18"/>
        </w:rPr>
        <w:tab/>
        <w:t>Desktop computer</w:t>
      </w:r>
    </w:p>
    <w:p w14:paraId="78C9000C" w14:textId="77777777" w:rsidR="008231EE" w:rsidRPr="00402E08" w:rsidRDefault="008231EE" w:rsidP="008231EE">
      <w:pPr>
        <w:pStyle w:val="ListParagraph"/>
        <w:rPr>
          <w:sz w:val="18"/>
          <w:szCs w:val="18"/>
        </w:rPr>
      </w:pPr>
      <w:r w:rsidRPr="00402E08">
        <w:rPr>
          <w:rFonts w:ascii="Segoe UI Symbol" w:hAnsi="Segoe UI Symbol" w:cs="Segoe UI Symbol"/>
          <w:sz w:val="18"/>
          <w:szCs w:val="18"/>
        </w:rPr>
        <w:t>☐</w:t>
      </w:r>
      <w:r w:rsidRPr="00402E08">
        <w:rPr>
          <w:sz w:val="18"/>
          <w:szCs w:val="18"/>
        </w:rPr>
        <w:tab/>
        <w:t>Notebook computer</w:t>
      </w:r>
    </w:p>
    <w:p w14:paraId="5213B555" w14:textId="77777777" w:rsidR="008231EE" w:rsidRPr="00402E08" w:rsidRDefault="008231EE" w:rsidP="008231EE">
      <w:pPr>
        <w:pStyle w:val="ListParagraph"/>
        <w:rPr>
          <w:sz w:val="18"/>
          <w:szCs w:val="18"/>
        </w:rPr>
      </w:pPr>
      <w:r w:rsidRPr="00402E08">
        <w:rPr>
          <w:rFonts w:ascii="Segoe UI Symbol" w:hAnsi="Segoe UI Symbol" w:cs="Segoe UI Symbol"/>
          <w:sz w:val="18"/>
          <w:szCs w:val="18"/>
        </w:rPr>
        <w:t>☐</w:t>
      </w:r>
      <w:r w:rsidRPr="00402E08">
        <w:rPr>
          <w:sz w:val="18"/>
          <w:szCs w:val="18"/>
        </w:rPr>
        <w:t xml:space="preserve"> </w:t>
      </w:r>
      <w:r w:rsidRPr="00402E08">
        <w:rPr>
          <w:sz w:val="18"/>
          <w:szCs w:val="18"/>
        </w:rPr>
        <w:tab/>
        <w:t>Tablet</w:t>
      </w:r>
    </w:p>
    <w:p w14:paraId="59206A26" w14:textId="77777777" w:rsidR="008231EE" w:rsidRPr="00402E08" w:rsidRDefault="008231EE" w:rsidP="008231EE">
      <w:pPr>
        <w:pStyle w:val="ListParagraph"/>
        <w:rPr>
          <w:sz w:val="18"/>
          <w:szCs w:val="18"/>
        </w:rPr>
      </w:pPr>
      <w:r w:rsidRPr="00402E08">
        <w:rPr>
          <w:rFonts w:ascii="Segoe UI Symbol" w:hAnsi="Segoe UI Symbol" w:cs="Segoe UI Symbol"/>
          <w:sz w:val="18"/>
          <w:szCs w:val="18"/>
        </w:rPr>
        <w:t>☐</w:t>
      </w:r>
      <w:r w:rsidRPr="00402E08">
        <w:rPr>
          <w:sz w:val="18"/>
          <w:szCs w:val="18"/>
        </w:rPr>
        <w:tab/>
        <w:t>Smartphone</w:t>
      </w:r>
      <w:r w:rsidRPr="00402E08">
        <w:rPr>
          <w:sz w:val="18"/>
          <w:szCs w:val="18"/>
        </w:rPr>
        <w:tab/>
      </w:r>
    </w:p>
    <w:p w14:paraId="4B951FB3" w14:textId="77777777" w:rsidR="008231EE" w:rsidRPr="00402E08" w:rsidRDefault="008231EE" w:rsidP="008231EE">
      <w:pPr>
        <w:pStyle w:val="ListParagraph"/>
        <w:rPr>
          <w:sz w:val="18"/>
          <w:szCs w:val="18"/>
        </w:rPr>
      </w:pPr>
      <w:proofErr w:type="gramStart"/>
      <w:r w:rsidRPr="00402E08">
        <w:rPr>
          <w:rFonts w:ascii="Segoe UI Symbol" w:hAnsi="Segoe UI Symbol" w:cs="Segoe UI Symbol"/>
          <w:sz w:val="18"/>
          <w:szCs w:val="18"/>
        </w:rPr>
        <w:t>☐</w:t>
      </w:r>
      <w:r w:rsidRPr="00402E08">
        <w:rPr>
          <w:sz w:val="18"/>
          <w:szCs w:val="18"/>
        </w:rPr>
        <w:tab/>
        <w:t>Gaming device (e.g. Xbox, Nintendo DS, PlayStation, Wii, etc.)</w:t>
      </w:r>
      <w:proofErr w:type="gramEnd"/>
    </w:p>
    <w:p w14:paraId="32EE0572" w14:textId="7507EC4B" w:rsidR="008231EE" w:rsidRPr="00402E08" w:rsidRDefault="008231EE" w:rsidP="008231EE">
      <w:pPr>
        <w:pStyle w:val="ListParagraph"/>
        <w:rPr>
          <w:sz w:val="18"/>
          <w:szCs w:val="18"/>
        </w:rPr>
      </w:pPr>
      <w:r w:rsidRPr="00402E08">
        <w:rPr>
          <w:rFonts w:ascii="Segoe UI Symbol" w:hAnsi="Segoe UI Symbol" w:cs="Segoe UI Symbol"/>
          <w:sz w:val="18"/>
          <w:szCs w:val="18"/>
        </w:rPr>
        <w:t>☐</w:t>
      </w:r>
      <w:r w:rsidRPr="00402E08">
        <w:rPr>
          <w:sz w:val="18"/>
          <w:szCs w:val="18"/>
        </w:rPr>
        <w:t xml:space="preserve"> </w:t>
      </w:r>
      <w:r w:rsidRPr="00402E08">
        <w:rPr>
          <w:sz w:val="18"/>
          <w:szCs w:val="18"/>
        </w:rPr>
        <w:tab/>
      </w:r>
      <w:proofErr w:type="gramStart"/>
      <w:r w:rsidRPr="00402E08">
        <w:rPr>
          <w:sz w:val="18"/>
          <w:szCs w:val="18"/>
        </w:rPr>
        <w:t>Other</w:t>
      </w:r>
      <w:proofErr w:type="gramEnd"/>
      <w:r w:rsidRPr="00402E08">
        <w:rPr>
          <w:sz w:val="18"/>
          <w:szCs w:val="18"/>
        </w:rPr>
        <w:t xml:space="preserve">, specify </w:t>
      </w:r>
      <w:r w:rsidRPr="00402E08">
        <w:rPr>
          <w:sz w:val="18"/>
          <w:szCs w:val="18"/>
          <w:u w:val="single"/>
        </w:rPr>
        <w:tab/>
      </w:r>
      <w:r w:rsidRPr="00402E08">
        <w:rPr>
          <w:sz w:val="18"/>
          <w:szCs w:val="18"/>
          <w:u w:val="single"/>
        </w:rPr>
        <w:tab/>
      </w:r>
      <w:r w:rsidRPr="00402E08">
        <w:rPr>
          <w:sz w:val="18"/>
          <w:szCs w:val="18"/>
          <w:u w:val="single"/>
        </w:rPr>
        <w:tab/>
      </w:r>
      <w:r w:rsidRPr="00402E08">
        <w:rPr>
          <w:sz w:val="18"/>
          <w:szCs w:val="18"/>
          <w:u w:val="single"/>
        </w:rPr>
        <w:tab/>
      </w:r>
      <w:r w:rsidRPr="00402E08">
        <w:rPr>
          <w:sz w:val="18"/>
          <w:szCs w:val="18"/>
          <w:u w:val="single"/>
        </w:rPr>
        <w:tab/>
      </w:r>
    </w:p>
    <w:p w14:paraId="7053C412" w14:textId="08FF2695" w:rsidR="008231EE" w:rsidRPr="00402E08" w:rsidRDefault="008231EE" w:rsidP="008231EE">
      <w:pPr>
        <w:pStyle w:val="ListParagraph"/>
        <w:rPr>
          <w:sz w:val="18"/>
          <w:szCs w:val="18"/>
        </w:rPr>
      </w:pPr>
    </w:p>
    <w:p w14:paraId="5895E8B0" w14:textId="4CCE3C7A" w:rsidR="008231EE" w:rsidRPr="00402E08" w:rsidRDefault="008231EE" w:rsidP="002037C2">
      <w:pPr>
        <w:pStyle w:val="ListParagraph"/>
        <w:numPr>
          <w:ilvl w:val="0"/>
          <w:numId w:val="36"/>
        </w:numPr>
        <w:spacing w:after="160" w:line="259" w:lineRule="auto"/>
        <w:rPr>
          <w:b/>
          <w:sz w:val="18"/>
          <w:szCs w:val="18"/>
        </w:rPr>
      </w:pPr>
      <w:r w:rsidRPr="00402E08">
        <w:rPr>
          <w:b/>
          <w:sz w:val="18"/>
          <w:szCs w:val="18"/>
        </w:rPr>
        <w:t>Up to what amount are/would you be comfortable with spending online?</w:t>
      </w:r>
    </w:p>
    <w:p w14:paraId="0A0C9569" w14:textId="0FB4D0D7" w:rsidR="008231EE" w:rsidRPr="00402E08" w:rsidRDefault="008231EE" w:rsidP="008231EE">
      <w:pPr>
        <w:pStyle w:val="ListParagraph"/>
        <w:rPr>
          <w:sz w:val="18"/>
          <w:szCs w:val="18"/>
        </w:rPr>
      </w:pPr>
      <w:r w:rsidRPr="00402E08">
        <w:rPr>
          <w:rFonts w:ascii="Segoe UI Symbol" w:hAnsi="Segoe UI Symbol" w:cs="Segoe UI Symbol"/>
          <w:sz w:val="18"/>
          <w:szCs w:val="18"/>
        </w:rPr>
        <w:t>☐</w:t>
      </w:r>
      <w:r w:rsidRPr="00402E08">
        <w:rPr>
          <w:sz w:val="18"/>
          <w:szCs w:val="18"/>
        </w:rPr>
        <w:tab/>
        <w:t>R500 and less</w:t>
      </w:r>
    </w:p>
    <w:p w14:paraId="1FCC9F15" w14:textId="77777777" w:rsidR="008231EE" w:rsidRPr="00402E08" w:rsidRDefault="008231EE" w:rsidP="008231EE">
      <w:pPr>
        <w:pStyle w:val="ListParagraph"/>
        <w:rPr>
          <w:sz w:val="18"/>
          <w:szCs w:val="18"/>
        </w:rPr>
      </w:pPr>
      <w:r w:rsidRPr="00402E08">
        <w:rPr>
          <w:rFonts w:ascii="Segoe UI Symbol" w:hAnsi="Segoe UI Symbol" w:cs="Segoe UI Symbol"/>
          <w:sz w:val="18"/>
          <w:szCs w:val="18"/>
        </w:rPr>
        <w:t>☐</w:t>
      </w:r>
      <w:r w:rsidRPr="00402E08">
        <w:rPr>
          <w:sz w:val="18"/>
          <w:szCs w:val="18"/>
        </w:rPr>
        <w:tab/>
        <w:t>R501 to R1000</w:t>
      </w:r>
    </w:p>
    <w:p w14:paraId="07FFBC7A" w14:textId="36190187" w:rsidR="008231EE" w:rsidRPr="00402E08" w:rsidRDefault="008231EE" w:rsidP="008231EE">
      <w:pPr>
        <w:pStyle w:val="ListParagraph"/>
        <w:rPr>
          <w:sz w:val="18"/>
          <w:szCs w:val="18"/>
        </w:rPr>
      </w:pPr>
      <w:r w:rsidRPr="00402E08">
        <w:rPr>
          <w:rFonts w:ascii="Segoe UI Symbol" w:hAnsi="Segoe UI Symbol" w:cs="Segoe UI Symbol"/>
          <w:sz w:val="18"/>
          <w:szCs w:val="18"/>
        </w:rPr>
        <w:t>☐</w:t>
      </w:r>
      <w:r w:rsidRPr="00402E08">
        <w:rPr>
          <w:sz w:val="18"/>
          <w:szCs w:val="18"/>
        </w:rPr>
        <w:t xml:space="preserve"> </w:t>
      </w:r>
      <w:r w:rsidRPr="00402E08">
        <w:rPr>
          <w:sz w:val="18"/>
          <w:szCs w:val="18"/>
        </w:rPr>
        <w:tab/>
        <w:t>R1001 to R5000</w:t>
      </w:r>
    </w:p>
    <w:p w14:paraId="78EE519C" w14:textId="6D3E2C67" w:rsidR="008231EE" w:rsidRPr="00402E08" w:rsidRDefault="008231EE" w:rsidP="008231EE">
      <w:pPr>
        <w:pStyle w:val="ListParagraph"/>
        <w:rPr>
          <w:sz w:val="18"/>
          <w:szCs w:val="18"/>
        </w:rPr>
      </w:pPr>
      <w:r w:rsidRPr="00402E08">
        <w:rPr>
          <w:rFonts w:ascii="Segoe UI Symbol" w:hAnsi="Segoe UI Symbol" w:cs="Segoe UI Symbol"/>
          <w:sz w:val="18"/>
          <w:szCs w:val="18"/>
        </w:rPr>
        <w:t>☐</w:t>
      </w:r>
      <w:r w:rsidRPr="00402E08">
        <w:rPr>
          <w:sz w:val="18"/>
          <w:szCs w:val="18"/>
        </w:rPr>
        <w:tab/>
        <w:t>More than R5000</w:t>
      </w:r>
      <w:r w:rsidRPr="00402E08">
        <w:rPr>
          <w:sz w:val="18"/>
          <w:szCs w:val="18"/>
        </w:rPr>
        <w:tab/>
      </w:r>
    </w:p>
    <w:p w14:paraId="69BDBDD6" w14:textId="5FC8B773" w:rsidR="008231EE" w:rsidRPr="00402E08" w:rsidRDefault="008231EE" w:rsidP="008231EE">
      <w:pPr>
        <w:pStyle w:val="ListParagraph"/>
        <w:rPr>
          <w:sz w:val="18"/>
          <w:szCs w:val="18"/>
        </w:rPr>
      </w:pPr>
      <w:r w:rsidRPr="00402E08">
        <w:rPr>
          <w:rFonts w:ascii="Segoe UI Symbol" w:hAnsi="Segoe UI Symbol" w:cs="Segoe UI Symbol"/>
          <w:sz w:val="18"/>
          <w:szCs w:val="18"/>
        </w:rPr>
        <w:t>☐</w:t>
      </w:r>
      <w:r w:rsidRPr="00402E08">
        <w:rPr>
          <w:sz w:val="18"/>
          <w:szCs w:val="18"/>
        </w:rPr>
        <w:tab/>
      </w:r>
      <w:proofErr w:type="gramStart"/>
      <w:r w:rsidRPr="00402E08">
        <w:rPr>
          <w:sz w:val="18"/>
          <w:szCs w:val="18"/>
        </w:rPr>
        <w:t>None</w:t>
      </w:r>
      <w:proofErr w:type="gramEnd"/>
      <w:r w:rsidRPr="00402E08">
        <w:rPr>
          <w:sz w:val="18"/>
          <w:szCs w:val="18"/>
        </w:rPr>
        <w:t xml:space="preserve"> at all</w:t>
      </w:r>
    </w:p>
    <w:p w14:paraId="2F28B7CD" w14:textId="745A21DF" w:rsidR="008231EE" w:rsidRPr="00402E08" w:rsidRDefault="008231EE" w:rsidP="008231EE">
      <w:pPr>
        <w:pStyle w:val="ListParagraph"/>
        <w:rPr>
          <w:sz w:val="18"/>
          <w:szCs w:val="18"/>
        </w:rPr>
      </w:pPr>
      <w:r w:rsidRPr="00402E08">
        <w:rPr>
          <w:rFonts w:ascii="Segoe UI Symbol" w:hAnsi="Segoe UI Symbol" w:cs="Segoe UI Symbol"/>
          <w:sz w:val="18"/>
          <w:szCs w:val="18"/>
        </w:rPr>
        <w:t>☐</w:t>
      </w:r>
      <w:r w:rsidRPr="00402E08">
        <w:rPr>
          <w:sz w:val="18"/>
          <w:szCs w:val="18"/>
        </w:rPr>
        <w:t xml:space="preserve"> </w:t>
      </w:r>
      <w:r w:rsidRPr="00402E08">
        <w:rPr>
          <w:sz w:val="18"/>
          <w:szCs w:val="18"/>
        </w:rPr>
        <w:tab/>
      </w:r>
      <w:proofErr w:type="gramStart"/>
      <w:r w:rsidRPr="00402E08">
        <w:rPr>
          <w:sz w:val="18"/>
          <w:szCs w:val="18"/>
        </w:rPr>
        <w:t>Other</w:t>
      </w:r>
      <w:proofErr w:type="gramEnd"/>
      <w:r w:rsidRPr="00402E08">
        <w:rPr>
          <w:sz w:val="18"/>
          <w:szCs w:val="18"/>
        </w:rPr>
        <w:t xml:space="preserve">, specify </w:t>
      </w:r>
      <w:r w:rsidRPr="00402E08">
        <w:rPr>
          <w:sz w:val="18"/>
          <w:szCs w:val="18"/>
          <w:u w:val="single"/>
        </w:rPr>
        <w:tab/>
      </w:r>
      <w:r w:rsidRPr="00402E08">
        <w:rPr>
          <w:sz w:val="18"/>
          <w:szCs w:val="18"/>
          <w:u w:val="single"/>
        </w:rPr>
        <w:tab/>
      </w:r>
      <w:r w:rsidRPr="00402E08">
        <w:rPr>
          <w:sz w:val="18"/>
          <w:szCs w:val="18"/>
          <w:u w:val="single"/>
        </w:rPr>
        <w:tab/>
      </w:r>
      <w:r w:rsidRPr="00402E08">
        <w:rPr>
          <w:sz w:val="18"/>
          <w:szCs w:val="18"/>
          <w:u w:val="single"/>
        </w:rPr>
        <w:tab/>
      </w:r>
      <w:r w:rsidRPr="00402E08">
        <w:rPr>
          <w:sz w:val="18"/>
          <w:szCs w:val="18"/>
          <w:u w:val="single"/>
        </w:rPr>
        <w:tab/>
      </w:r>
    </w:p>
    <w:p w14:paraId="481FED04" w14:textId="065845B9" w:rsidR="008231EE" w:rsidRPr="00402E08" w:rsidRDefault="008231EE" w:rsidP="008231EE">
      <w:pPr>
        <w:pStyle w:val="ListParagraph"/>
        <w:rPr>
          <w:sz w:val="18"/>
          <w:szCs w:val="18"/>
        </w:rPr>
      </w:pPr>
    </w:p>
    <w:p w14:paraId="0BD49F7A" w14:textId="11753DDE" w:rsidR="008231EE" w:rsidRPr="00402E08" w:rsidRDefault="008231EE" w:rsidP="002037C2">
      <w:pPr>
        <w:pStyle w:val="ListParagraph"/>
        <w:numPr>
          <w:ilvl w:val="0"/>
          <w:numId w:val="36"/>
        </w:numPr>
        <w:spacing w:after="160" w:line="259" w:lineRule="auto"/>
        <w:rPr>
          <w:sz w:val="18"/>
          <w:szCs w:val="18"/>
        </w:rPr>
      </w:pPr>
      <w:r w:rsidRPr="00402E08">
        <w:rPr>
          <w:b/>
          <w:sz w:val="18"/>
          <w:szCs w:val="18"/>
        </w:rPr>
        <w:t>Select you</w:t>
      </w:r>
      <w:r w:rsidR="00792F8D" w:rsidRPr="00402E08">
        <w:rPr>
          <w:b/>
          <w:sz w:val="18"/>
          <w:szCs w:val="18"/>
        </w:rPr>
        <w:t>r</w:t>
      </w:r>
      <w:r w:rsidRPr="00402E08">
        <w:rPr>
          <w:b/>
          <w:sz w:val="18"/>
          <w:szCs w:val="18"/>
        </w:rPr>
        <w:t xml:space="preserve"> level of awareness/knowledge of </w:t>
      </w:r>
      <w:r w:rsidR="00AB5CF2" w:rsidRPr="00402E08">
        <w:rPr>
          <w:b/>
          <w:sz w:val="18"/>
          <w:szCs w:val="18"/>
        </w:rPr>
        <w:t>EACH of the</w:t>
      </w:r>
      <w:r w:rsidRPr="00402E08">
        <w:rPr>
          <w:b/>
          <w:sz w:val="18"/>
          <w:szCs w:val="18"/>
        </w:rPr>
        <w:t xml:space="preserve"> following </w:t>
      </w:r>
      <w:r w:rsidR="00AB5CF2" w:rsidRPr="00402E08">
        <w:rPr>
          <w:b/>
          <w:sz w:val="18"/>
          <w:szCs w:val="18"/>
        </w:rPr>
        <w:t xml:space="preserve">types of </w:t>
      </w:r>
      <w:r w:rsidRPr="00402E08">
        <w:rPr>
          <w:b/>
          <w:sz w:val="18"/>
          <w:szCs w:val="18"/>
        </w:rPr>
        <w:t>cybercrimes</w:t>
      </w:r>
      <w:r w:rsidRPr="00402E08">
        <w:rPr>
          <w:sz w:val="18"/>
          <w:szCs w:val="18"/>
        </w:rPr>
        <w:t>:</w:t>
      </w:r>
    </w:p>
    <w:p w14:paraId="6E815389" w14:textId="004FAE12" w:rsidR="00AB5CF2" w:rsidRPr="00402E08" w:rsidRDefault="00AB5CF2" w:rsidP="00AB5CF2">
      <w:pPr>
        <w:pStyle w:val="ListParagraph"/>
        <w:spacing w:after="160" w:line="259" w:lineRule="auto"/>
        <w:rPr>
          <w:sz w:val="18"/>
          <w:szCs w:val="18"/>
        </w:rPr>
      </w:pPr>
      <w:r w:rsidRPr="00402E08">
        <w:rPr>
          <w:b/>
          <w:sz w:val="18"/>
          <w:szCs w:val="18"/>
        </w:rPr>
        <w:tab/>
      </w:r>
      <w:r w:rsidRPr="00402E08">
        <w:rPr>
          <w:b/>
          <w:sz w:val="18"/>
          <w:szCs w:val="18"/>
        </w:rPr>
        <w:tab/>
      </w:r>
      <w:r w:rsidRPr="00402E08">
        <w:rPr>
          <w:b/>
          <w:sz w:val="18"/>
          <w:szCs w:val="18"/>
        </w:rPr>
        <w:tab/>
        <w:t>Not aware</w:t>
      </w:r>
      <w:r w:rsidRPr="00402E08">
        <w:rPr>
          <w:b/>
          <w:sz w:val="18"/>
          <w:szCs w:val="18"/>
        </w:rPr>
        <w:tab/>
        <w:t>Sort of aware</w:t>
      </w:r>
      <w:r w:rsidRPr="00402E08">
        <w:rPr>
          <w:b/>
          <w:sz w:val="18"/>
          <w:szCs w:val="18"/>
        </w:rPr>
        <w:tab/>
        <w:t>Very aware</w:t>
      </w:r>
    </w:p>
    <w:p w14:paraId="76F6C9CF" w14:textId="7454E44A" w:rsidR="008231EE" w:rsidRPr="00402E08" w:rsidRDefault="008231EE" w:rsidP="002037C2">
      <w:pPr>
        <w:pStyle w:val="ListParagraph"/>
        <w:numPr>
          <w:ilvl w:val="0"/>
          <w:numId w:val="37"/>
        </w:numPr>
        <w:rPr>
          <w:sz w:val="18"/>
          <w:szCs w:val="18"/>
        </w:rPr>
      </w:pPr>
      <w:r w:rsidRPr="00402E08">
        <w:rPr>
          <w:sz w:val="18"/>
          <w:szCs w:val="18"/>
        </w:rPr>
        <w:t>identity theft</w:t>
      </w:r>
      <w:r w:rsidR="00AB5CF2" w:rsidRPr="00402E08">
        <w:rPr>
          <w:sz w:val="18"/>
          <w:szCs w:val="18"/>
        </w:rPr>
        <w:tab/>
      </w:r>
      <w:r w:rsidR="00AB5CF2" w:rsidRPr="00402E08">
        <w:rPr>
          <w:sz w:val="18"/>
          <w:szCs w:val="18"/>
        </w:rPr>
        <w:tab/>
      </w:r>
      <w:r w:rsidR="00AB5CF2" w:rsidRPr="00402E08">
        <w:rPr>
          <w:rFonts w:ascii="Segoe UI Symbol" w:hAnsi="Segoe UI Symbol" w:cs="Segoe UI Symbol"/>
          <w:sz w:val="18"/>
          <w:szCs w:val="18"/>
        </w:rPr>
        <w:t>☐</w:t>
      </w:r>
      <w:r w:rsidR="00AB5CF2" w:rsidRPr="00402E08">
        <w:rPr>
          <w:rFonts w:ascii="Segoe UI Symbol" w:hAnsi="Segoe UI Symbol" w:cs="Segoe UI Symbol"/>
          <w:sz w:val="18"/>
          <w:szCs w:val="18"/>
        </w:rPr>
        <w:tab/>
      </w:r>
      <w:r w:rsidR="00AB5CF2" w:rsidRPr="00402E08">
        <w:rPr>
          <w:rFonts w:ascii="Segoe UI Symbol" w:hAnsi="Segoe UI Symbol" w:cs="Segoe UI Symbol"/>
          <w:sz w:val="18"/>
          <w:szCs w:val="18"/>
        </w:rPr>
        <w:tab/>
        <w:t>☐</w:t>
      </w:r>
      <w:r w:rsidR="00AB5CF2" w:rsidRPr="00402E08">
        <w:rPr>
          <w:rFonts w:ascii="Segoe UI Symbol" w:hAnsi="Segoe UI Symbol" w:cs="Segoe UI Symbol"/>
          <w:sz w:val="18"/>
          <w:szCs w:val="18"/>
        </w:rPr>
        <w:tab/>
      </w:r>
      <w:r w:rsidR="00AB5CF2" w:rsidRPr="00402E08">
        <w:rPr>
          <w:rFonts w:ascii="Segoe UI Symbol" w:hAnsi="Segoe UI Symbol" w:cs="Segoe UI Symbol"/>
          <w:sz w:val="18"/>
          <w:szCs w:val="18"/>
        </w:rPr>
        <w:tab/>
        <w:t>☐</w:t>
      </w:r>
    </w:p>
    <w:p w14:paraId="74A8F6C4" w14:textId="3449B4AD" w:rsidR="008231EE" w:rsidRPr="00402E08" w:rsidRDefault="008231EE" w:rsidP="002037C2">
      <w:pPr>
        <w:pStyle w:val="ListParagraph"/>
        <w:numPr>
          <w:ilvl w:val="0"/>
          <w:numId w:val="37"/>
        </w:numPr>
        <w:rPr>
          <w:sz w:val="18"/>
          <w:szCs w:val="18"/>
        </w:rPr>
      </w:pPr>
      <w:r w:rsidRPr="00402E08">
        <w:rPr>
          <w:sz w:val="18"/>
          <w:szCs w:val="18"/>
        </w:rPr>
        <w:t>software piracy</w:t>
      </w:r>
      <w:r w:rsidR="00AB5CF2" w:rsidRPr="00402E08">
        <w:rPr>
          <w:sz w:val="18"/>
          <w:szCs w:val="18"/>
        </w:rPr>
        <w:tab/>
      </w:r>
      <w:r w:rsidR="00AB5CF2" w:rsidRPr="00402E08">
        <w:rPr>
          <w:rFonts w:ascii="Segoe UI Symbol" w:hAnsi="Segoe UI Symbol" w:cs="Segoe UI Symbol"/>
          <w:sz w:val="18"/>
          <w:szCs w:val="18"/>
        </w:rPr>
        <w:t>☐</w:t>
      </w:r>
      <w:r w:rsidR="00AB5CF2" w:rsidRPr="00402E08">
        <w:rPr>
          <w:rFonts w:ascii="Segoe UI Symbol" w:hAnsi="Segoe UI Symbol" w:cs="Segoe UI Symbol"/>
          <w:sz w:val="18"/>
          <w:szCs w:val="18"/>
        </w:rPr>
        <w:tab/>
      </w:r>
      <w:r w:rsidR="00AB5CF2" w:rsidRPr="00402E08">
        <w:rPr>
          <w:rFonts w:ascii="Segoe UI Symbol" w:hAnsi="Segoe UI Symbol" w:cs="Segoe UI Symbol"/>
          <w:sz w:val="18"/>
          <w:szCs w:val="18"/>
        </w:rPr>
        <w:tab/>
        <w:t>☐</w:t>
      </w:r>
      <w:r w:rsidR="00AB5CF2" w:rsidRPr="00402E08">
        <w:rPr>
          <w:rFonts w:ascii="Segoe UI Symbol" w:hAnsi="Segoe UI Symbol" w:cs="Segoe UI Symbol"/>
          <w:sz w:val="18"/>
          <w:szCs w:val="18"/>
        </w:rPr>
        <w:tab/>
      </w:r>
      <w:r w:rsidR="00AB5CF2" w:rsidRPr="00402E08">
        <w:rPr>
          <w:rFonts w:ascii="Segoe UI Symbol" w:hAnsi="Segoe UI Symbol" w:cs="Segoe UI Symbol"/>
          <w:sz w:val="18"/>
          <w:szCs w:val="18"/>
        </w:rPr>
        <w:tab/>
        <w:t>☐</w:t>
      </w:r>
    </w:p>
    <w:p w14:paraId="110FC50D" w14:textId="0AA5193B" w:rsidR="008231EE" w:rsidRPr="00402E08" w:rsidRDefault="008231EE" w:rsidP="002037C2">
      <w:pPr>
        <w:pStyle w:val="ListParagraph"/>
        <w:numPr>
          <w:ilvl w:val="0"/>
          <w:numId w:val="37"/>
        </w:numPr>
        <w:rPr>
          <w:sz w:val="18"/>
          <w:szCs w:val="18"/>
        </w:rPr>
      </w:pPr>
      <w:r w:rsidRPr="00402E08">
        <w:rPr>
          <w:sz w:val="18"/>
          <w:szCs w:val="18"/>
        </w:rPr>
        <w:t>credit card theft</w:t>
      </w:r>
      <w:r w:rsidR="00AB5CF2" w:rsidRPr="00402E08">
        <w:rPr>
          <w:sz w:val="18"/>
          <w:szCs w:val="18"/>
        </w:rPr>
        <w:tab/>
      </w:r>
      <w:r w:rsidR="00AB5CF2" w:rsidRPr="00402E08">
        <w:rPr>
          <w:rFonts w:ascii="Segoe UI Symbol" w:hAnsi="Segoe UI Symbol" w:cs="Segoe UI Symbol"/>
          <w:sz w:val="18"/>
          <w:szCs w:val="18"/>
        </w:rPr>
        <w:t>☐</w:t>
      </w:r>
      <w:r w:rsidR="00AB5CF2" w:rsidRPr="00402E08">
        <w:rPr>
          <w:rFonts w:ascii="Segoe UI Symbol" w:hAnsi="Segoe UI Symbol" w:cs="Segoe UI Symbol"/>
          <w:sz w:val="18"/>
          <w:szCs w:val="18"/>
        </w:rPr>
        <w:tab/>
      </w:r>
      <w:r w:rsidR="00AB5CF2" w:rsidRPr="00402E08">
        <w:rPr>
          <w:rFonts w:ascii="Segoe UI Symbol" w:hAnsi="Segoe UI Symbol" w:cs="Segoe UI Symbol"/>
          <w:sz w:val="18"/>
          <w:szCs w:val="18"/>
        </w:rPr>
        <w:tab/>
        <w:t>☐</w:t>
      </w:r>
      <w:r w:rsidR="00AB5CF2" w:rsidRPr="00402E08">
        <w:rPr>
          <w:rFonts w:ascii="Segoe UI Symbol" w:hAnsi="Segoe UI Symbol" w:cs="Segoe UI Symbol"/>
          <w:sz w:val="18"/>
          <w:szCs w:val="18"/>
        </w:rPr>
        <w:tab/>
      </w:r>
      <w:r w:rsidR="00AB5CF2" w:rsidRPr="00402E08">
        <w:rPr>
          <w:rFonts w:ascii="Segoe UI Symbol" w:hAnsi="Segoe UI Symbol" w:cs="Segoe UI Symbol"/>
          <w:sz w:val="18"/>
          <w:szCs w:val="18"/>
        </w:rPr>
        <w:tab/>
        <w:t>☐</w:t>
      </w:r>
    </w:p>
    <w:p w14:paraId="25074357" w14:textId="7E117585" w:rsidR="008231EE" w:rsidRPr="00402E08" w:rsidRDefault="00AB5CF2" w:rsidP="002037C2">
      <w:pPr>
        <w:pStyle w:val="ListParagraph"/>
        <w:numPr>
          <w:ilvl w:val="0"/>
          <w:numId w:val="37"/>
        </w:numPr>
        <w:rPr>
          <w:sz w:val="18"/>
          <w:szCs w:val="18"/>
        </w:rPr>
      </w:pPr>
      <w:r w:rsidRPr="00402E08">
        <w:rPr>
          <w:noProof/>
          <w:sz w:val="18"/>
          <w:szCs w:val="18"/>
          <w:lang w:bidi="ar-SA"/>
        </w:rPr>
        <w:drawing>
          <wp:anchor distT="0" distB="0" distL="114300" distR="114300" simplePos="0" relativeHeight="251666944" behindDoc="1" locked="0" layoutInCell="1" allowOverlap="1" wp14:anchorId="5B01753F" wp14:editId="0C2F0FF3">
            <wp:simplePos x="0" y="0"/>
            <wp:positionH relativeFrom="column">
              <wp:posOffset>4552315</wp:posOffset>
            </wp:positionH>
            <wp:positionV relativeFrom="paragraph">
              <wp:posOffset>12700</wp:posOffset>
            </wp:positionV>
            <wp:extent cx="1729105" cy="1146810"/>
            <wp:effectExtent l="0" t="0" r="4445" b="0"/>
            <wp:wrapTight wrapText="bothSides">
              <wp:wrapPolygon edited="0">
                <wp:start x="0" y="0"/>
                <wp:lineTo x="0" y="21169"/>
                <wp:lineTo x="21418" y="21169"/>
                <wp:lineTo x="21418" y="0"/>
                <wp:lineTo x="0" y="0"/>
              </wp:wrapPolygon>
            </wp:wrapTight>
            <wp:docPr id="12" name="Picture 12" descr="http://www.cprpainting.ca/images/thank-you-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prpainting.ca/images/thank-you-028.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29105" cy="1146810"/>
                    </a:xfrm>
                    <a:prstGeom prst="rect">
                      <a:avLst/>
                    </a:prstGeom>
                    <a:noFill/>
                    <a:ln>
                      <a:noFill/>
                    </a:ln>
                  </pic:spPr>
                </pic:pic>
              </a:graphicData>
            </a:graphic>
            <wp14:sizeRelH relativeFrom="page">
              <wp14:pctWidth>0</wp14:pctWidth>
            </wp14:sizeRelH>
            <wp14:sizeRelV relativeFrom="page">
              <wp14:pctHeight>0</wp14:pctHeight>
            </wp14:sizeRelV>
          </wp:anchor>
        </w:drawing>
      </w:r>
      <w:r w:rsidR="008231EE" w:rsidRPr="00402E08">
        <w:rPr>
          <w:sz w:val="18"/>
          <w:szCs w:val="18"/>
        </w:rPr>
        <w:t>network intrusions</w:t>
      </w:r>
      <w:r w:rsidRPr="00402E08">
        <w:rPr>
          <w:sz w:val="18"/>
          <w:szCs w:val="18"/>
        </w:rPr>
        <w:tab/>
      </w:r>
      <w:r w:rsidRPr="00402E08">
        <w:rPr>
          <w:rFonts w:ascii="Segoe UI Symbol" w:hAnsi="Segoe UI Symbol" w:cs="Segoe UI Symbol"/>
          <w:sz w:val="18"/>
          <w:szCs w:val="18"/>
        </w:rPr>
        <w:t>☐</w:t>
      </w:r>
      <w:r w:rsidRPr="00402E08">
        <w:rPr>
          <w:rFonts w:ascii="Segoe UI Symbol" w:hAnsi="Segoe UI Symbol" w:cs="Segoe UI Symbol"/>
          <w:sz w:val="18"/>
          <w:szCs w:val="18"/>
        </w:rPr>
        <w:tab/>
      </w:r>
      <w:r w:rsidRPr="00402E08">
        <w:rPr>
          <w:rFonts w:ascii="Segoe UI Symbol" w:hAnsi="Segoe UI Symbol" w:cs="Segoe UI Symbol"/>
          <w:sz w:val="18"/>
          <w:szCs w:val="18"/>
        </w:rPr>
        <w:tab/>
        <w:t>☐</w:t>
      </w:r>
      <w:r w:rsidRPr="00402E08">
        <w:rPr>
          <w:rFonts w:ascii="Segoe UI Symbol" w:hAnsi="Segoe UI Symbol" w:cs="Segoe UI Symbol"/>
          <w:sz w:val="18"/>
          <w:szCs w:val="18"/>
        </w:rPr>
        <w:tab/>
      </w:r>
      <w:r w:rsidRPr="00402E08">
        <w:rPr>
          <w:rFonts w:ascii="Segoe UI Symbol" w:hAnsi="Segoe UI Symbol" w:cs="Segoe UI Symbol"/>
          <w:sz w:val="18"/>
          <w:szCs w:val="18"/>
        </w:rPr>
        <w:tab/>
        <w:t>☐</w:t>
      </w:r>
    </w:p>
    <w:p w14:paraId="22AF1C40" w14:textId="68C2B9CF" w:rsidR="008231EE" w:rsidRPr="00402E08" w:rsidRDefault="008231EE" w:rsidP="002037C2">
      <w:pPr>
        <w:pStyle w:val="ListParagraph"/>
        <w:numPr>
          <w:ilvl w:val="0"/>
          <w:numId w:val="37"/>
        </w:numPr>
        <w:rPr>
          <w:sz w:val="18"/>
          <w:szCs w:val="18"/>
        </w:rPr>
      </w:pPr>
      <w:r w:rsidRPr="00402E08">
        <w:rPr>
          <w:sz w:val="18"/>
          <w:szCs w:val="18"/>
        </w:rPr>
        <w:t>virus dissemination</w:t>
      </w:r>
      <w:r w:rsidR="00AB5CF2" w:rsidRPr="00402E08">
        <w:rPr>
          <w:sz w:val="18"/>
          <w:szCs w:val="18"/>
        </w:rPr>
        <w:tab/>
      </w:r>
      <w:r w:rsidR="00AB5CF2" w:rsidRPr="00402E08">
        <w:rPr>
          <w:rFonts w:ascii="Segoe UI Symbol" w:hAnsi="Segoe UI Symbol" w:cs="Segoe UI Symbol"/>
          <w:sz w:val="18"/>
          <w:szCs w:val="18"/>
        </w:rPr>
        <w:t>☐</w:t>
      </w:r>
      <w:r w:rsidR="00AB5CF2" w:rsidRPr="00402E08">
        <w:rPr>
          <w:rFonts w:ascii="Segoe UI Symbol" w:hAnsi="Segoe UI Symbol" w:cs="Segoe UI Symbol"/>
          <w:sz w:val="18"/>
          <w:szCs w:val="18"/>
        </w:rPr>
        <w:tab/>
      </w:r>
      <w:r w:rsidR="00AB5CF2" w:rsidRPr="00402E08">
        <w:rPr>
          <w:rFonts w:ascii="Segoe UI Symbol" w:hAnsi="Segoe UI Symbol" w:cs="Segoe UI Symbol"/>
          <w:sz w:val="18"/>
          <w:szCs w:val="18"/>
        </w:rPr>
        <w:tab/>
        <w:t>☐</w:t>
      </w:r>
      <w:r w:rsidR="00AB5CF2" w:rsidRPr="00402E08">
        <w:rPr>
          <w:rFonts w:ascii="Segoe UI Symbol" w:hAnsi="Segoe UI Symbol" w:cs="Segoe UI Symbol"/>
          <w:sz w:val="18"/>
          <w:szCs w:val="18"/>
        </w:rPr>
        <w:tab/>
      </w:r>
      <w:r w:rsidR="00AB5CF2" w:rsidRPr="00402E08">
        <w:rPr>
          <w:rFonts w:ascii="Segoe UI Symbol" w:hAnsi="Segoe UI Symbol" w:cs="Segoe UI Symbol"/>
          <w:sz w:val="18"/>
          <w:szCs w:val="18"/>
        </w:rPr>
        <w:tab/>
        <w:t>☐</w:t>
      </w:r>
    </w:p>
    <w:p w14:paraId="32DB8D35" w14:textId="7AC5B1BD" w:rsidR="008231EE" w:rsidRPr="00402E08" w:rsidRDefault="008231EE" w:rsidP="002037C2">
      <w:pPr>
        <w:pStyle w:val="ListParagraph"/>
        <w:numPr>
          <w:ilvl w:val="0"/>
          <w:numId w:val="37"/>
        </w:numPr>
        <w:rPr>
          <w:rFonts w:cs="Segoe UI Symbol"/>
          <w:sz w:val="18"/>
          <w:szCs w:val="18"/>
        </w:rPr>
      </w:pPr>
      <w:r w:rsidRPr="00402E08">
        <w:rPr>
          <w:rFonts w:cs="Segoe UI Symbol"/>
          <w:sz w:val="18"/>
          <w:szCs w:val="18"/>
        </w:rPr>
        <w:t>hacking</w:t>
      </w:r>
      <w:r w:rsidRPr="00402E08">
        <w:rPr>
          <w:noProof/>
          <w:sz w:val="18"/>
          <w:szCs w:val="18"/>
          <w:lang w:eastAsia="en-ZA"/>
        </w:rPr>
        <w:t xml:space="preserve"> </w:t>
      </w:r>
      <w:r w:rsidR="00AB5CF2" w:rsidRPr="00402E08">
        <w:rPr>
          <w:noProof/>
          <w:sz w:val="18"/>
          <w:szCs w:val="18"/>
          <w:lang w:eastAsia="en-ZA"/>
        </w:rPr>
        <w:tab/>
      </w:r>
      <w:r w:rsidR="00AB5CF2" w:rsidRPr="00402E08">
        <w:rPr>
          <w:noProof/>
          <w:sz w:val="18"/>
          <w:szCs w:val="18"/>
          <w:lang w:eastAsia="en-ZA"/>
        </w:rPr>
        <w:tab/>
      </w:r>
      <w:r w:rsidR="00AB5CF2" w:rsidRPr="00402E08">
        <w:rPr>
          <w:rFonts w:ascii="Segoe UI Symbol" w:hAnsi="Segoe UI Symbol" w:cs="Segoe UI Symbol"/>
          <w:sz w:val="18"/>
          <w:szCs w:val="18"/>
        </w:rPr>
        <w:t>☐</w:t>
      </w:r>
      <w:r w:rsidR="00AB5CF2" w:rsidRPr="00402E08">
        <w:rPr>
          <w:rFonts w:ascii="Segoe UI Symbol" w:hAnsi="Segoe UI Symbol" w:cs="Segoe UI Symbol"/>
          <w:sz w:val="18"/>
          <w:szCs w:val="18"/>
        </w:rPr>
        <w:tab/>
      </w:r>
      <w:r w:rsidR="00AB5CF2" w:rsidRPr="00402E08">
        <w:rPr>
          <w:rFonts w:ascii="Segoe UI Symbol" w:hAnsi="Segoe UI Symbol" w:cs="Segoe UI Symbol"/>
          <w:sz w:val="18"/>
          <w:szCs w:val="18"/>
        </w:rPr>
        <w:tab/>
        <w:t>☐</w:t>
      </w:r>
      <w:r w:rsidR="00AB5CF2" w:rsidRPr="00402E08">
        <w:rPr>
          <w:rFonts w:ascii="Segoe UI Symbol" w:hAnsi="Segoe UI Symbol" w:cs="Segoe UI Symbol"/>
          <w:sz w:val="18"/>
          <w:szCs w:val="18"/>
        </w:rPr>
        <w:tab/>
      </w:r>
      <w:r w:rsidR="00AB5CF2" w:rsidRPr="00402E08">
        <w:rPr>
          <w:rFonts w:ascii="Segoe UI Symbol" w:hAnsi="Segoe UI Symbol" w:cs="Segoe UI Symbol"/>
          <w:sz w:val="18"/>
          <w:szCs w:val="18"/>
        </w:rPr>
        <w:tab/>
        <w:t>☐</w:t>
      </w:r>
    </w:p>
    <w:p w14:paraId="2BC4E872" w14:textId="5020BEE4" w:rsidR="008231EE" w:rsidRPr="00402E08" w:rsidRDefault="008231EE" w:rsidP="002037C2">
      <w:pPr>
        <w:pStyle w:val="ListParagraph"/>
        <w:numPr>
          <w:ilvl w:val="0"/>
          <w:numId w:val="37"/>
        </w:numPr>
        <w:rPr>
          <w:rFonts w:cs="Segoe UI Symbol"/>
          <w:sz w:val="18"/>
          <w:szCs w:val="18"/>
        </w:rPr>
      </w:pPr>
      <w:r w:rsidRPr="00402E08">
        <w:rPr>
          <w:rFonts w:cs="Segoe UI Symbol"/>
          <w:sz w:val="18"/>
          <w:szCs w:val="18"/>
        </w:rPr>
        <w:t>cyber stalking</w:t>
      </w:r>
      <w:r w:rsidR="00AB5CF2" w:rsidRPr="00402E08">
        <w:rPr>
          <w:rFonts w:cs="Segoe UI Symbol"/>
          <w:sz w:val="18"/>
          <w:szCs w:val="18"/>
        </w:rPr>
        <w:tab/>
      </w:r>
      <w:r w:rsidR="00AB5CF2" w:rsidRPr="00402E08">
        <w:rPr>
          <w:rFonts w:cs="Segoe UI Symbol"/>
          <w:sz w:val="18"/>
          <w:szCs w:val="18"/>
        </w:rPr>
        <w:tab/>
      </w:r>
      <w:r w:rsidR="00AB5CF2" w:rsidRPr="00402E08">
        <w:rPr>
          <w:rFonts w:ascii="Segoe UI Symbol" w:hAnsi="Segoe UI Symbol" w:cs="Segoe UI Symbol"/>
          <w:sz w:val="18"/>
          <w:szCs w:val="18"/>
        </w:rPr>
        <w:t>☐</w:t>
      </w:r>
      <w:r w:rsidR="00AB5CF2" w:rsidRPr="00402E08">
        <w:rPr>
          <w:rFonts w:ascii="Segoe UI Symbol" w:hAnsi="Segoe UI Symbol" w:cs="Segoe UI Symbol"/>
          <w:sz w:val="18"/>
          <w:szCs w:val="18"/>
        </w:rPr>
        <w:tab/>
      </w:r>
      <w:r w:rsidR="00AB5CF2" w:rsidRPr="00402E08">
        <w:rPr>
          <w:rFonts w:ascii="Segoe UI Symbol" w:hAnsi="Segoe UI Symbol" w:cs="Segoe UI Symbol"/>
          <w:sz w:val="18"/>
          <w:szCs w:val="18"/>
        </w:rPr>
        <w:tab/>
        <w:t>☐</w:t>
      </w:r>
      <w:r w:rsidR="00AB5CF2" w:rsidRPr="00402E08">
        <w:rPr>
          <w:rFonts w:ascii="Segoe UI Symbol" w:hAnsi="Segoe UI Symbol" w:cs="Segoe UI Symbol"/>
          <w:sz w:val="18"/>
          <w:szCs w:val="18"/>
        </w:rPr>
        <w:tab/>
      </w:r>
      <w:r w:rsidR="00AB5CF2" w:rsidRPr="00402E08">
        <w:rPr>
          <w:rFonts w:ascii="Segoe UI Symbol" w:hAnsi="Segoe UI Symbol" w:cs="Segoe UI Symbol"/>
          <w:sz w:val="18"/>
          <w:szCs w:val="18"/>
        </w:rPr>
        <w:tab/>
        <w:t>☐</w:t>
      </w:r>
    </w:p>
    <w:p w14:paraId="3C162E1D" w14:textId="0D40A08A" w:rsidR="008231EE" w:rsidRPr="00402E08" w:rsidRDefault="008231EE" w:rsidP="002037C2">
      <w:pPr>
        <w:pStyle w:val="ListParagraph"/>
        <w:numPr>
          <w:ilvl w:val="0"/>
          <w:numId w:val="37"/>
        </w:numPr>
        <w:rPr>
          <w:rFonts w:cs="Segoe UI Symbol"/>
          <w:sz w:val="18"/>
          <w:szCs w:val="18"/>
        </w:rPr>
      </w:pPr>
      <w:r w:rsidRPr="00402E08">
        <w:rPr>
          <w:rFonts w:cs="Segoe UI Symbol"/>
          <w:sz w:val="18"/>
          <w:szCs w:val="18"/>
        </w:rPr>
        <w:t>cyber bullying</w:t>
      </w:r>
      <w:r w:rsidR="00AB5CF2" w:rsidRPr="00402E08">
        <w:rPr>
          <w:rFonts w:cs="Segoe UI Symbol"/>
          <w:sz w:val="18"/>
          <w:szCs w:val="18"/>
        </w:rPr>
        <w:tab/>
      </w:r>
      <w:r w:rsidR="00AB5CF2" w:rsidRPr="00402E08">
        <w:rPr>
          <w:rFonts w:ascii="Segoe UI Symbol" w:hAnsi="Segoe UI Symbol" w:cs="Segoe UI Symbol"/>
          <w:sz w:val="18"/>
          <w:szCs w:val="18"/>
        </w:rPr>
        <w:t>☐</w:t>
      </w:r>
      <w:r w:rsidR="00AB5CF2" w:rsidRPr="00402E08">
        <w:rPr>
          <w:rFonts w:ascii="Segoe UI Symbol" w:hAnsi="Segoe UI Symbol" w:cs="Segoe UI Symbol"/>
          <w:sz w:val="18"/>
          <w:szCs w:val="18"/>
        </w:rPr>
        <w:tab/>
      </w:r>
      <w:r w:rsidR="00AB5CF2" w:rsidRPr="00402E08">
        <w:rPr>
          <w:rFonts w:ascii="Segoe UI Symbol" w:hAnsi="Segoe UI Symbol" w:cs="Segoe UI Symbol"/>
          <w:sz w:val="18"/>
          <w:szCs w:val="18"/>
        </w:rPr>
        <w:tab/>
        <w:t>☐</w:t>
      </w:r>
      <w:r w:rsidR="00AB5CF2" w:rsidRPr="00402E08">
        <w:rPr>
          <w:rFonts w:ascii="Segoe UI Symbol" w:hAnsi="Segoe UI Symbol" w:cs="Segoe UI Symbol"/>
          <w:sz w:val="18"/>
          <w:szCs w:val="18"/>
        </w:rPr>
        <w:tab/>
      </w:r>
      <w:r w:rsidR="00AB5CF2" w:rsidRPr="00402E08">
        <w:rPr>
          <w:rFonts w:ascii="Segoe UI Symbol" w:hAnsi="Segoe UI Symbol" w:cs="Segoe UI Symbol"/>
          <w:sz w:val="18"/>
          <w:szCs w:val="18"/>
        </w:rPr>
        <w:tab/>
        <w:t>☐</w:t>
      </w:r>
    </w:p>
    <w:p w14:paraId="00ED4F5A" w14:textId="7E312F9A" w:rsidR="00792F8D" w:rsidRPr="00402E08" w:rsidRDefault="008231EE" w:rsidP="002037C2">
      <w:pPr>
        <w:pStyle w:val="ListParagraph"/>
        <w:numPr>
          <w:ilvl w:val="0"/>
          <w:numId w:val="37"/>
        </w:numPr>
        <w:rPr>
          <w:rFonts w:cs="Segoe UI Symbol"/>
          <w:sz w:val="18"/>
          <w:szCs w:val="18"/>
        </w:rPr>
      </w:pPr>
      <w:r w:rsidRPr="00402E08">
        <w:rPr>
          <w:rFonts w:cs="Segoe UI Symbol"/>
          <w:sz w:val="18"/>
          <w:szCs w:val="18"/>
        </w:rPr>
        <w:t>cyber terrorism</w:t>
      </w:r>
      <w:r w:rsidR="00AB5CF2" w:rsidRPr="00402E08">
        <w:rPr>
          <w:rFonts w:cs="Segoe UI Symbol"/>
          <w:sz w:val="18"/>
          <w:szCs w:val="18"/>
        </w:rPr>
        <w:tab/>
      </w:r>
      <w:r w:rsidR="00AB5CF2" w:rsidRPr="00402E08">
        <w:rPr>
          <w:rFonts w:ascii="Segoe UI Symbol" w:hAnsi="Segoe UI Symbol" w:cs="Segoe UI Symbol"/>
          <w:sz w:val="18"/>
          <w:szCs w:val="18"/>
        </w:rPr>
        <w:t>☐</w:t>
      </w:r>
      <w:r w:rsidR="00AB5CF2" w:rsidRPr="00402E08">
        <w:rPr>
          <w:rFonts w:ascii="Segoe UI Symbol" w:hAnsi="Segoe UI Symbol" w:cs="Segoe UI Symbol"/>
          <w:sz w:val="18"/>
          <w:szCs w:val="18"/>
        </w:rPr>
        <w:tab/>
      </w:r>
      <w:r w:rsidR="00AB5CF2" w:rsidRPr="00402E08">
        <w:rPr>
          <w:rFonts w:ascii="Segoe UI Symbol" w:hAnsi="Segoe UI Symbol" w:cs="Segoe UI Symbol"/>
          <w:sz w:val="18"/>
          <w:szCs w:val="18"/>
        </w:rPr>
        <w:tab/>
        <w:t>☐</w:t>
      </w:r>
      <w:r w:rsidR="00AB5CF2" w:rsidRPr="00402E08">
        <w:rPr>
          <w:rFonts w:ascii="Segoe UI Symbol" w:hAnsi="Segoe UI Symbol" w:cs="Segoe UI Symbol"/>
          <w:sz w:val="18"/>
          <w:szCs w:val="18"/>
        </w:rPr>
        <w:tab/>
      </w:r>
      <w:r w:rsidR="00AB5CF2" w:rsidRPr="00402E08">
        <w:rPr>
          <w:rFonts w:ascii="Segoe UI Symbol" w:hAnsi="Segoe UI Symbol" w:cs="Segoe UI Symbol"/>
          <w:sz w:val="18"/>
          <w:szCs w:val="18"/>
        </w:rPr>
        <w:tab/>
        <w:t>☐</w:t>
      </w:r>
      <w:r w:rsidR="00AB5CF2" w:rsidRPr="00402E08">
        <w:rPr>
          <w:rFonts w:cs="Segoe UI Symbol"/>
          <w:sz w:val="18"/>
          <w:szCs w:val="18"/>
        </w:rPr>
        <w:tab/>
      </w:r>
    </w:p>
    <w:p w14:paraId="1930BF8C" w14:textId="4ED98E35" w:rsidR="00CC65AD" w:rsidRPr="00402E08" w:rsidRDefault="00792F8D" w:rsidP="00792F8D">
      <w:pPr>
        <w:rPr>
          <w:rFonts w:ascii="Cambria" w:hAnsi="Cambria" w:cs="Segoe UI Symbol"/>
          <w:sz w:val="18"/>
          <w:szCs w:val="18"/>
          <w:lang w:val="en-US" w:eastAsia="en-US" w:bidi="en-US"/>
        </w:rPr>
      </w:pPr>
      <w:r w:rsidRPr="00402E08">
        <w:rPr>
          <w:rFonts w:cs="Segoe UI Symbol"/>
          <w:sz w:val="18"/>
          <w:szCs w:val="18"/>
        </w:rPr>
        <w:br w:type="page"/>
      </w:r>
    </w:p>
    <w:p w14:paraId="5087F885" w14:textId="625A790E" w:rsidR="00F16FDA" w:rsidRPr="00402E08" w:rsidRDefault="00CC65AD" w:rsidP="00F16FDA">
      <w:pPr>
        <w:pBdr>
          <w:bottom w:val="thinThickSmallGap" w:sz="12" w:space="1" w:color="943634"/>
        </w:pBdr>
        <w:spacing w:after="200"/>
        <w:jc w:val="center"/>
        <w:outlineLvl w:val="0"/>
        <w:rPr>
          <w:rFonts w:ascii="Cambria" w:hAnsi="Cambria"/>
          <w:b/>
          <w:spacing w:val="20"/>
          <w:sz w:val="28"/>
          <w:szCs w:val="28"/>
          <w:lang w:val="en-ZA" w:eastAsia="en-US" w:bidi="en-US"/>
        </w:rPr>
      </w:pPr>
      <w:bookmarkStart w:id="62" w:name="_Toc409976594"/>
      <w:r w:rsidRPr="00402E08">
        <w:rPr>
          <w:rFonts w:ascii="Cambria" w:hAnsi="Cambria"/>
          <w:b/>
          <w:spacing w:val="20"/>
          <w:sz w:val="28"/>
          <w:szCs w:val="28"/>
          <w:lang w:val="en-ZA" w:eastAsia="en-US" w:bidi="en-US"/>
        </w:rPr>
        <w:lastRenderedPageBreak/>
        <w:t xml:space="preserve">Annexure </w:t>
      </w:r>
      <w:r w:rsidR="00A23962" w:rsidRPr="00402E08">
        <w:rPr>
          <w:rFonts w:ascii="Cambria" w:hAnsi="Cambria"/>
          <w:b/>
          <w:spacing w:val="20"/>
          <w:sz w:val="28"/>
          <w:szCs w:val="28"/>
          <w:lang w:val="en-ZA" w:eastAsia="en-US" w:bidi="en-US"/>
        </w:rPr>
        <w:t>D</w:t>
      </w:r>
      <w:bookmarkEnd w:id="62"/>
    </w:p>
    <w:p w14:paraId="0B55E960" w14:textId="50EF96C0" w:rsidR="00F16FDA" w:rsidRPr="00402E08" w:rsidRDefault="00F16FDA" w:rsidP="00F16FDA">
      <w:pPr>
        <w:pBdr>
          <w:bottom w:val="single" w:sz="4" w:space="1" w:color="622423"/>
        </w:pBdr>
        <w:spacing w:before="400" w:after="200" w:line="252" w:lineRule="auto"/>
        <w:jc w:val="center"/>
        <w:outlineLvl w:val="1"/>
        <w:rPr>
          <w:rFonts w:ascii="Cambria" w:hAnsi="Cambria"/>
          <w:b/>
          <w:spacing w:val="15"/>
          <w:lang w:val="en-ZA" w:eastAsia="en-US" w:bidi="en-US"/>
        </w:rPr>
      </w:pPr>
      <w:bookmarkStart w:id="63" w:name="_Toc409976595"/>
      <w:r w:rsidRPr="00402E08">
        <w:rPr>
          <w:rFonts w:ascii="Cambria" w:hAnsi="Cambria"/>
          <w:b/>
          <w:spacing w:val="15"/>
          <w:lang w:val="en-ZA" w:eastAsia="en-US" w:bidi="en-US"/>
        </w:rPr>
        <w:t>Style guide for word processing documents</w:t>
      </w:r>
      <w:bookmarkEnd w:id="63"/>
    </w:p>
    <w:p w14:paraId="79E6C04B" w14:textId="77777777" w:rsidR="00F16FDA" w:rsidRPr="00402E08" w:rsidRDefault="00F16FDA" w:rsidP="00F16FDA">
      <w:pPr>
        <w:pBdr>
          <w:bottom w:val="dotted" w:sz="4" w:space="1" w:color="943634"/>
        </w:pBdr>
        <w:spacing w:after="120" w:line="252" w:lineRule="auto"/>
        <w:jc w:val="center"/>
        <w:outlineLvl w:val="3"/>
        <w:rPr>
          <w:rFonts w:ascii="Cambria" w:hAnsi="Cambria"/>
          <w:b/>
          <w:spacing w:val="10"/>
          <w:sz w:val="22"/>
          <w:szCs w:val="22"/>
          <w:lang w:val="en-US" w:eastAsia="en-US" w:bidi="en-US"/>
        </w:rPr>
      </w:pPr>
      <w:r w:rsidRPr="00402E08">
        <w:rPr>
          <w:rFonts w:ascii="Cambria" w:hAnsi="Cambria"/>
          <w:b/>
          <w:spacing w:val="10"/>
          <w:sz w:val="22"/>
          <w:szCs w:val="22"/>
          <w:lang w:val="en-US" w:eastAsia="en-US" w:bidi="en-US"/>
        </w:rPr>
        <w:t>Title page</w:t>
      </w:r>
    </w:p>
    <w:p w14:paraId="246BF4D5" w14:textId="77777777" w:rsidR="00F16FDA" w:rsidRPr="00402E08" w:rsidRDefault="00F844FE" w:rsidP="002037C2">
      <w:pPr>
        <w:numPr>
          <w:ilvl w:val="0"/>
          <w:numId w:val="11"/>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 xml:space="preserve">Use </w:t>
      </w:r>
      <w:r w:rsidR="006D52F4" w:rsidRPr="00402E08">
        <w:rPr>
          <w:rFonts w:ascii="Cambria" w:hAnsi="Cambria"/>
          <w:sz w:val="22"/>
          <w:szCs w:val="22"/>
          <w:lang w:val="en-ZA" w:eastAsia="en-US" w:bidi="en-US"/>
        </w:rPr>
        <w:t xml:space="preserve">appropriate </w:t>
      </w:r>
      <w:r w:rsidRPr="00402E08">
        <w:rPr>
          <w:rFonts w:ascii="Cambria" w:hAnsi="Cambria"/>
          <w:sz w:val="22"/>
          <w:szCs w:val="22"/>
          <w:lang w:val="en-ZA" w:eastAsia="en-US" w:bidi="en-US"/>
        </w:rPr>
        <w:t>content controls to</w:t>
      </w:r>
      <w:r w:rsidR="006D52F4" w:rsidRPr="00402E08">
        <w:rPr>
          <w:rFonts w:ascii="Cambria" w:hAnsi="Cambria"/>
          <w:sz w:val="22"/>
          <w:szCs w:val="22"/>
          <w:lang w:val="en-ZA" w:eastAsia="en-US" w:bidi="en-US"/>
        </w:rPr>
        <w:t xml:space="preserve"> display information</w:t>
      </w:r>
      <w:r w:rsidR="00BD7E4C" w:rsidRPr="00402E08">
        <w:rPr>
          <w:rFonts w:ascii="Cambria" w:hAnsi="Cambria"/>
          <w:sz w:val="22"/>
          <w:szCs w:val="22"/>
          <w:lang w:val="en-ZA" w:eastAsia="en-US" w:bidi="en-US"/>
        </w:rPr>
        <w:t>.</w:t>
      </w:r>
    </w:p>
    <w:p w14:paraId="5C9C6552" w14:textId="77777777" w:rsidR="00F16FDA" w:rsidRPr="00402E08" w:rsidRDefault="00F16FDA" w:rsidP="002037C2">
      <w:pPr>
        <w:numPr>
          <w:ilvl w:val="0"/>
          <w:numId w:val="11"/>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 xml:space="preserve">Text should be </w:t>
      </w:r>
      <w:r w:rsidRPr="00402E08">
        <w:rPr>
          <w:rFonts w:ascii="Cambria" w:hAnsi="Cambria"/>
          <w:b/>
          <w:sz w:val="22"/>
          <w:szCs w:val="22"/>
          <w:lang w:val="en-ZA" w:eastAsia="en-US" w:bidi="en-US"/>
        </w:rPr>
        <w:t xml:space="preserve">typed </w:t>
      </w:r>
      <w:r w:rsidRPr="00402E08">
        <w:rPr>
          <w:rFonts w:ascii="Cambria" w:hAnsi="Cambria"/>
          <w:sz w:val="22"/>
          <w:szCs w:val="22"/>
          <w:lang w:val="en-ZA" w:eastAsia="en-US" w:bidi="en-US"/>
        </w:rPr>
        <w:t>using a</w:t>
      </w:r>
      <w:r w:rsidR="00F844FE" w:rsidRPr="00402E08">
        <w:rPr>
          <w:rFonts w:ascii="Cambria" w:hAnsi="Cambria"/>
          <w:sz w:val="22"/>
          <w:szCs w:val="22"/>
          <w:lang w:val="en-ZA" w:eastAsia="en-US" w:bidi="en-US"/>
        </w:rPr>
        <w:t>ppropriate</w:t>
      </w:r>
      <w:r w:rsidRPr="00402E08">
        <w:rPr>
          <w:rFonts w:ascii="Cambria" w:hAnsi="Cambria"/>
          <w:sz w:val="22"/>
          <w:szCs w:val="22"/>
          <w:lang w:val="en-ZA" w:eastAsia="en-US" w:bidi="en-US"/>
        </w:rPr>
        <w:t xml:space="preserve"> font size</w:t>
      </w:r>
      <w:r w:rsidR="00F844FE" w:rsidRPr="00402E08">
        <w:rPr>
          <w:rFonts w:ascii="Cambria" w:hAnsi="Cambria"/>
          <w:sz w:val="22"/>
          <w:szCs w:val="22"/>
          <w:lang w:val="en-ZA" w:eastAsia="en-US" w:bidi="en-US"/>
        </w:rPr>
        <w:t>s</w:t>
      </w:r>
      <w:r w:rsidRPr="00402E08">
        <w:rPr>
          <w:rFonts w:ascii="Cambria" w:hAnsi="Cambria"/>
          <w:sz w:val="22"/>
          <w:szCs w:val="22"/>
          <w:lang w:val="en-ZA" w:eastAsia="en-US" w:bidi="en-US"/>
        </w:rPr>
        <w:t>.</w:t>
      </w:r>
    </w:p>
    <w:p w14:paraId="76E7E1BD" w14:textId="77777777" w:rsidR="00F16FDA" w:rsidRPr="00402E08" w:rsidRDefault="00F16FDA" w:rsidP="002037C2">
      <w:pPr>
        <w:numPr>
          <w:ilvl w:val="0"/>
          <w:numId w:val="11"/>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This should be the only page on which you make use of a page border.</w:t>
      </w:r>
    </w:p>
    <w:p w14:paraId="38CBFF87" w14:textId="4946D515" w:rsidR="00F16FDA" w:rsidRPr="00402E08" w:rsidRDefault="00F21A79" w:rsidP="002037C2">
      <w:pPr>
        <w:numPr>
          <w:ilvl w:val="0"/>
          <w:numId w:val="11"/>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Avoid '</w:t>
      </w:r>
      <w:r w:rsidR="00F16FDA" w:rsidRPr="00402E08">
        <w:rPr>
          <w:rFonts w:ascii="Cambria" w:hAnsi="Cambria"/>
          <w:sz w:val="22"/>
          <w:szCs w:val="22"/>
          <w:lang w:val="en-ZA" w:eastAsia="en-US" w:bidi="en-US"/>
        </w:rPr>
        <w:t>arty</w:t>
      </w:r>
      <w:r w:rsidRPr="00402E08">
        <w:rPr>
          <w:rFonts w:ascii="Cambria" w:hAnsi="Cambria"/>
          <w:sz w:val="22"/>
          <w:szCs w:val="22"/>
          <w:lang w:val="en-ZA" w:eastAsia="en-US" w:bidi="en-US"/>
        </w:rPr>
        <w:t>'</w:t>
      </w:r>
      <w:r w:rsidR="00BD7E4C" w:rsidRPr="00402E08">
        <w:rPr>
          <w:rFonts w:ascii="Cambria" w:hAnsi="Cambria"/>
          <w:sz w:val="22"/>
          <w:szCs w:val="22"/>
          <w:lang w:val="en-ZA" w:eastAsia="en-US" w:bidi="en-US"/>
        </w:rPr>
        <w:t xml:space="preserve"> (fancy) </w:t>
      </w:r>
      <w:r w:rsidR="00F16FDA" w:rsidRPr="00402E08">
        <w:rPr>
          <w:rFonts w:ascii="Cambria" w:hAnsi="Cambria"/>
          <w:sz w:val="22"/>
          <w:szCs w:val="22"/>
          <w:lang w:val="en-ZA" w:eastAsia="en-US" w:bidi="en-US"/>
        </w:rPr>
        <w:t>borders and backgrounds.</w:t>
      </w:r>
    </w:p>
    <w:p w14:paraId="0516BF3B" w14:textId="77777777" w:rsidR="00F16FDA" w:rsidRPr="00402E08" w:rsidRDefault="00F16FDA" w:rsidP="002037C2">
      <w:pPr>
        <w:numPr>
          <w:ilvl w:val="0"/>
          <w:numId w:val="11"/>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 xml:space="preserve">Do </w:t>
      </w:r>
      <w:r w:rsidRPr="00402E08">
        <w:rPr>
          <w:rFonts w:ascii="Cambria" w:hAnsi="Cambria"/>
          <w:b/>
          <w:sz w:val="22"/>
          <w:szCs w:val="22"/>
          <w:lang w:val="en-ZA" w:eastAsia="en-US" w:bidi="en-US"/>
        </w:rPr>
        <w:t>NOT</w:t>
      </w:r>
      <w:r w:rsidRPr="00402E08">
        <w:rPr>
          <w:rFonts w:ascii="Cambria" w:hAnsi="Cambria"/>
          <w:sz w:val="22"/>
          <w:szCs w:val="22"/>
          <w:lang w:val="en-ZA" w:eastAsia="en-US" w:bidi="en-US"/>
        </w:rPr>
        <w:t xml:space="preserve"> use Word Art/Text Art.</w:t>
      </w:r>
    </w:p>
    <w:p w14:paraId="54B2DE19" w14:textId="77777777" w:rsidR="00F16FDA" w:rsidRPr="00402E08" w:rsidRDefault="00F16FDA" w:rsidP="00F16FDA">
      <w:pPr>
        <w:pBdr>
          <w:bottom w:val="dotted" w:sz="4" w:space="1" w:color="943634"/>
        </w:pBdr>
        <w:spacing w:after="120" w:line="252" w:lineRule="auto"/>
        <w:jc w:val="center"/>
        <w:outlineLvl w:val="3"/>
        <w:rPr>
          <w:rFonts w:ascii="Cambria" w:hAnsi="Cambria"/>
          <w:b/>
          <w:spacing w:val="10"/>
          <w:sz w:val="22"/>
          <w:szCs w:val="22"/>
          <w:lang w:val="en-US" w:eastAsia="en-US" w:bidi="en-US"/>
        </w:rPr>
      </w:pPr>
      <w:r w:rsidRPr="00402E08">
        <w:rPr>
          <w:rFonts w:ascii="Cambria" w:hAnsi="Cambria"/>
          <w:b/>
          <w:spacing w:val="10"/>
          <w:sz w:val="22"/>
          <w:szCs w:val="22"/>
          <w:lang w:val="en-US" w:eastAsia="en-US" w:bidi="en-US"/>
        </w:rPr>
        <w:t>Headings</w:t>
      </w:r>
    </w:p>
    <w:p w14:paraId="6CFF509A" w14:textId="77777777" w:rsidR="00F16FDA" w:rsidRPr="00402E08" w:rsidRDefault="00F16FDA" w:rsidP="002037C2">
      <w:pPr>
        <w:numPr>
          <w:ilvl w:val="0"/>
          <w:numId w:val="12"/>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The font used should be easy to read, e.g. Cambria</w:t>
      </w:r>
      <w:r w:rsidR="006D52F4" w:rsidRPr="00402E08">
        <w:rPr>
          <w:rFonts w:ascii="Cambria" w:hAnsi="Cambria"/>
          <w:sz w:val="22"/>
          <w:szCs w:val="22"/>
          <w:lang w:val="en-ZA" w:eastAsia="en-US" w:bidi="en-US"/>
        </w:rPr>
        <w:t>, Calibri</w:t>
      </w:r>
      <w:r w:rsidR="00BD7E4C" w:rsidRPr="00402E08">
        <w:rPr>
          <w:rFonts w:ascii="Cambria" w:hAnsi="Cambria"/>
          <w:sz w:val="22"/>
          <w:szCs w:val="22"/>
          <w:lang w:val="en-ZA" w:eastAsia="en-US" w:bidi="en-US"/>
        </w:rPr>
        <w:t>, etc.</w:t>
      </w:r>
    </w:p>
    <w:p w14:paraId="19C416E3" w14:textId="2FDB30C9" w:rsidR="00F16FDA" w:rsidRPr="00402E08" w:rsidRDefault="00F16FDA" w:rsidP="002037C2">
      <w:pPr>
        <w:numPr>
          <w:ilvl w:val="0"/>
          <w:numId w:val="12"/>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Different levels of headings should be clearly distinguish</w:t>
      </w:r>
      <w:r w:rsidR="00792F8D" w:rsidRPr="00402E08">
        <w:rPr>
          <w:rFonts w:ascii="Cambria" w:hAnsi="Cambria"/>
          <w:sz w:val="22"/>
          <w:szCs w:val="22"/>
          <w:lang w:val="en-ZA" w:eastAsia="en-US" w:bidi="en-US"/>
        </w:rPr>
        <w:t>able</w:t>
      </w:r>
      <w:r w:rsidRPr="00402E08">
        <w:rPr>
          <w:rFonts w:ascii="Cambria" w:hAnsi="Cambria"/>
          <w:sz w:val="22"/>
          <w:szCs w:val="22"/>
          <w:lang w:val="en-ZA" w:eastAsia="en-US" w:bidi="en-US"/>
        </w:rPr>
        <w:t>.</w:t>
      </w:r>
    </w:p>
    <w:p w14:paraId="12AECE85" w14:textId="77777777" w:rsidR="00F16FDA" w:rsidRPr="00402E08" w:rsidRDefault="00F16FDA" w:rsidP="002037C2">
      <w:pPr>
        <w:numPr>
          <w:ilvl w:val="0"/>
          <w:numId w:val="12"/>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Font size should vary between 12 to 18 pt.</w:t>
      </w:r>
    </w:p>
    <w:p w14:paraId="573585CD" w14:textId="77777777" w:rsidR="00F16FDA" w:rsidRPr="00402E08" w:rsidRDefault="00F16FDA" w:rsidP="002037C2">
      <w:pPr>
        <w:numPr>
          <w:ilvl w:val="0"/>
          <w:numId w:val="12"/>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Ensure that headings stand out clearly from other text.</w:t>
      </w:r>
    </w:p>
    <w:p w14:paraId="3B5B003C" w14:textId="77777777" w:rsidR="00F16FDA" w:rsidRPr="00402E08" w:rsidRDefault="00F16FDA" w:rsidP="002037C2">
      <w:pPr>
        <w:numPr>
          <w:ilvl w:val="0"/>
          <w:numId w:val="12"/>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 xml:space="preserve">Make use of heading styles </w:t>
      </w:r>
      <w:r w:rsidR="00F844FE" w:rsidRPr="00402E08">
        <w:rPr>
          <w:rFonts w:ascii="Cambria" w:hAnsi="Cambria"/>
          <w:sz w:val="22"/>
          <w:szCs w:val="22"/>
          <w:lang w:val="en-ZA" w:eastAsia="en-US" w:bidi="en-US"/>
        </w:rPr>
        <w:t xml:space="preserve">where appropriate </w:t>
      </w:r>
      <w:r w:rsidRPr="00402E08">
        <w:rPr>
          <w:rFonts w:ascii="Cambria" w:hAnsi="Cambria"/>
          <w:sz w:val="22"/>
          <w:szCs w:val="22"/>
          <w:lang w:val="en-ZA" w:eastAsia="en-US" w:bidi="en-US"/>
        </w:rPr>
        <w:t>and to ensure that headings are formatted in a consistent way.</w:t>
      </w:r>
    </w:p>
    <w:p w14:paraId="2D24D3D1" w14:textId="77777777" w:rsidR="00F16FDA" w:rsidRPr="00402E08" w:rsidRDefault="00F16FDA" w:rsidP="00F16FDA">
      <w:pPr>
        <w:pBdr>
          <w:bottom w:val="dotted" w:sz="4" w:space="1" w:color="943634"/>
        </w:pBdr>
        <w:spacing w:after="120" w:line="252" w:lineRule="auto"/>
        <w:jc w:val="center"/>
        <w:outlineLvl w:val="3"/>
        <w:rPr>
          <w:rFonts w:ascii="Cambria" w:hAnsi="Cambria"/>
          <w:b/>
          <w:spacing w:val="10"/>
          <w:sz w:val="22"/>
          <w:szCs w:val="22"/>
          <w:lang w:val="en-ZA" w:eastAsia="en-US" w:bidi="en-US"/>
        </w:rPr>
      </w:pPr>
      <w:r w:rsidRPr="00402E08">
        <w:rPr>
          <w:rFonts w:ascii="Cambria" w:hAnsi="Cambria"/>
          <w:b/>
          <w:spacing w:val="10"/>
          <w:sz w:val="22"/>
          <w:szCs w:val="22"/>
          <w:lang w:val="en-ZA" w:eastAsia="en-US" w:bidi="en-US"/>
        </w:rPr>
        <w:t>Body text</w:t>
      </w:r>
    </w:p>
    <w:p w14:paraId="78DEC07B" w14:textId="77777777" w:rsidR="00F16FDA" w:rsidRPr="00402E08" w:rsidRDefault="00F16FDA" w:rsidP="002037C2">
      <w:pPr>
        <w:numPr>
          <w:ilvl w:val="0"/>
          <w:numId w:val="13"/>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Use a font that is easy to read and that</w:t>
      </w:r>
      <w:r w:rsidR="00DC3315" w:rsidRPr="00402E08">
        <w:rPr>
          <w:rFonts w:ascii="Cambria" w:hAnsi="Cambria"/>
          <w:sz w:val="22"/>
          <w:szCs w:val="22"/>
          <w:lang w:val="en-ZA" w:eastAsia="en-US" w:bidi="en-US"/>
        </w:rPr>
        <w:t xml:space="preserve"> </w:t>
      </w:r>
      <w:r w:rsidR="001A33F1" w:rsidRPr="00402E08">
        <w:rPr>
          <w:rFonts w:ascii="Cambria" w:hAnsi="Cambria"/>
          <w:sz w:val="22"/>
          <w:szCs w:val="22"/>
          <w:lang w:val="en-ZA" w:eastAsia="en-US" w:bidi="en-US"/>
        </w:rPr>
        <w:t xml:space="preserve">is </w:t>
      </w:r>
      <w:r w:rsidRPr="00402E08">
        <w:rPr>
          <w:rFonts w:ascii="Cambria" w:hAnsi="Cambria"/>
          <w:sz w:val="22"/>
          <w:szCs w:val="22"/>
          <w:lang w:val="en-ZA" w:eastAsia="en-US" w:bidi="en-US"/>
        </w:rPr>
        <w:t xml:space="preserve">the same as the heading font or matches the heading font, e.g. </w:t>
      </w:r>
      <w:r w:rsidR="00BD7E4C" w:rsidRPr="00402E08">
        <w:rPr>
          <w:rFonts w:ascii="Cambria" w:hAnsi="Cambria"/>
          <w:sz w:val="22"/>
          <w:szCs w:val="22"/>
          <w:lang w:val="en-ZA" w:eastAsia="en-US" w:bidi="en-US"/>
        </w:rPr>
        <w:t xml:space="preserve">Cambria, </w:t>
      </w:r>
      <w:r w:rsidRPr="00402E08">
        <w:rPr>
          <w:rFonts w:ascii="Cambria" w:hAnsi="Cambria"/>
          <w:sz w:val="22"/>
          <w:szCs w:val="22"/>
          <w:lang w:val="en-ZA" w:eastAsia="en-US" w:bidi="en-US"/>
        </w:rPr>
        <w:t>Calibri</w:t>
      </w:r>
      <w:r w:rsidR="00BD7E4C" w:rsidRPr="00402E08">
        <w:rPr>
          <w:rFonts w:ascii="Cambria" w:hAnsi="Cambria"/>
          <w:sz w:val="22"/>
          <w:szCs w:val="22"/>
          <w:lang w:val="en-ZA" w:eastAsia="en-US" w:bidi="en-US"/>
        </w:rPr>
        <w:t>.</w:t>
      </w:r>
      <w:r w:rsidR="007B37F2" w:rsidRPr="00402E08">
        <w:rPr>
          <w:rFonts w:ascii="Cambria" w:hAnsi="Cambria"/>
          <w:sz w:val="22"/>
          <w:szCs w:val="22"/>
          <w:lang w:val="en-ZA" w:eastAsia="en-US" w:bidi="en-US"/>
        </w:rPr>
        <w:t xml:space="preserve"> </w:t>
      </w:r>
    </w:p>
    <w:p w14:paraId="148B1A6F" w14:textId="77777777" w:rsidR="00F16FDA" w:rsidRPr="00402E08" w:rsidRDefault="00F16FDA" w:rsidP="002037C2">
      <w:pPr>
        <w:numPr>
          <w:ilvl w:val="0"/>
          <w:numId w:val="13"/>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 xml:space="preserve">Font size should not be larger than 12 </w:t>
      </w:r>
      <w:proofErr w:type="spellStart"/>
      <w:r w:rsidRPr="00402E08">
        <w:rPr>
          <w:rFonts w:ascii="Cambria" w:hAnsi="Cambria"/>
          <w:sz w:val="22"/>
          <w:szCs w:val="22"/>
          <w:lang w:val="en-ZA" w:eastAsia="en-US" w:bidi="en-US"/>
        </w:rPr>
        <w:t>pt</w:t>
      </w:r>
      <w:proofErr w:type="spellEnd"/>
      <w:r w:rsidRPr="00402E08">
        <w:rPr>
          <w:rFonts w:ascii="Cambria" w:hAnsi="Cambria"/>
          <w:sz w:val="22"/>
          <w:szCs w:val="22"/>
          <w:lang w:val="en-ZA" w:eastAsia="en-US" w:bidi="en-US"/>
        </w:rPr>
        <w:t xml:space="preserve"> and not smaller than 10 pt.</w:t>
      </w:r>
    </w:p>
    <w:p w14:paraId="3781CF98" w14:textId="77777777" w:rsidR="003B46FE" w:rsidRPr="00402E08" w:rsidRDefault="003B46FE" w:rsidP="002037C2">
      <w:pPr>
        <w:numPr>
          <w:ilvl w:val="0"/>
          <w:numId w:val="13"/>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Ensure that different paragraphs are clearly distinguish</w:t>
      </w:r>
      <w:r w:rsidR="00BD7E4C" w:rsidRPr="00402E08">
        <w:rPr>
          <w:rFonts w:ascii="Cambria" w:hAnsi="Cambria"/>
          <w:sz w:val="22"/>
          <w:szCs w:val="22"/>
          <w:lang w:val="en-ZA" w:eastAsia="en-US" w:bidi="en-US"/>
        </w:rPr>
        <w:t>able</w:t>
      </w:r>
      <w:r w:rsidRPr="00402E08">
        <w:rPr>
          <w:rFonts w:ascii="Cambria" w:hAnsi="Cambria"/>
          <w:sz w:val="22"/>
          <w:szCs w:val="22"/>
          <w:lang w:val="en-ZA" w:eastAsia="en-US" w:bidi="en-US"/>
        </w:rPr>
        <w:t xml:space="preserve">. </w:t>
      </w:r>
    </w:p>
    <w:p w14:paraId="0A05C7B3" w14:textId="4E708978" w:rsidR="003B46FE" w:rsidRPr="00402E08" w:rsidRDefault="003B46FE" w:rsidP="002037C2">
      <w:pPr>
        <w:numPr>
          <w:ilvl w:val="0"/>
          <w:numId w:val="13"/>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 xml:space="preserve">Use appropriate </w:t>
      </w:r>
      <w:r w:rsidR="007B37F2" w:rsidRPr="00402E08">
        <w:rPr>
          <w:rFonts w:ascii="Cambria" w:hAnsi="Cambria"/>
          <w:sz w:val="22"/>
          <w:szCs w:val="22"/>
          <w:lang w:val="en-ZA" w:eastAsia="en-US" w:bidi="en-US"/>
        </w:rPr>
        <w:t xml:space="preserve">word processing principles and techniques </w:t>
      </w:r>
      <w:r w:rsidR="00865318" w:rsidRPr="00402E08">
        <w:rPr>
          <w:rFonts w:ascii="Cambria" w:hAnsi="Cambria"/>
          <w:sz w:val="22"/>
          <w:szCs w:val="22"/>
          <w:lang w:val="en-ZA" w:eastAsia="en-US" w:bidi="en-US"/>
        </w:rPr>
        <w:t>to create white space and enhance</w:t>
      </w:r>
      <w:r w:rsidRPr="00402E08">
        <w:rPr>
          <w:rFonts w:ascii="Cambria" w:hAnsi="Cambria"/>
          <w:sz w:val="22"/>
          <w:szCs w:val="22"/>
          <w:lang w:val="en-ZA" w:eastAsia="en-US" w:bidi="en-US"/>
        </w:rPr>
        <w:t xml:space="preserve"> rea</w:t>
      </w:r>
      <w:r w:rsidR="003D0681" w:rsidRPr="00402E08">
        <w:rPr>
          <w:rFonts w:ascii="Cambria" w:hAnsi="Cambria"/>
          <w:sz w:val="22"/>
          <w:szCs w:val="22"/>
          <w:lang w:val="en-ZA" w:eastAsia="en-US" w:bidi="en-US"/>
        </w:rPr>
        <w:t>da</w:t>
      </w:r>
      <w:r w:rsidRPr="00402E08">
        <w:rPr>
          <w:rFonts w:ascii="Cambria" w:hAnsi="Cambria"/>
          <w:sz w:val="22"/>
          <w:szCs w:val="22"/>
          <w:lang w:val="en-ZA" w:eastAsia="en-US" w:bidi="en-US"/>
        </w:rPr>
        <w:t>bility</w:t>
      </w:r>
      <w:r w:rsidR="007B37F2" w:rsidRPr="00402E08">
        <w:rPr>
          <w:rFonts w:ascii="Cambria" w:hAnsi="Cambria"/>
          <w:sz w:val="22"/>
          <w:szCs w:val="22"/>
          <w:lang w:val="en-ZA" w:eastAsia="en-US" w:bidi="en-US"/>
        </w:rPr>
        <w:t xml:space="preserve"> (e.g. line and paragraph spacing</w:t>
      </w:r>
      <w:r w:rsidR="00692AB4" w:rsidRPr="00402E08">
        <w:rPr>
          <w:rFonts w:ascii="Cambria" w:hAnsi="Cambria"/>
          <w:sz w:val="22"/>
          <w:szCs w:val="22"/>
          <w:lang w:val="en-ZA" w:eastAsia="en-US" w:bidi="en-US"/>
        </w:rPr>
        <w:t>, pagination such as widow/orphan control, etc.</w:t>
      </w:r>
      <w:r w:rsidR="007B37F2" w:rsidRPr="00402E08">
        <w:rPr>
          <w:rFonts w:ascii="Cambria" w:hAnsi="Cambria"/>
          <w:sz w:val="22"/>
          <w:szCs w:val="22"/>
          <w:lang w:val="en-ZA" w:eastAsia="en-US" w:bidi="en-US"/>
        </w:rPr>
        <w:t>)</w:t>
      </w:r>
      <w:r w:rsidRPr="00402E08">
        <w:rPr>
          <w:rFonts w:ascii="Cambria" w:hAnsi="Cambria"/>
          <w:sz w:val="22"/>
          <w:szCs w:val="22"/>
          <w:lang w:val="en-ZA" w:eastAsia="en-US" w:bidi="en-US"/>
        </w:rPr>
        <w:t>.</w:t>
      </w:r>
    </w:p>
    <w:p w14:paraId="1ACACA76" w14:textId="77777777" w:rsidR="00F16FDA" w:rsidRPr="00402E08" w:rsidRDefault="00F16FDA" w:rsidP="002037C2">
      <w:pPr>
        <w:numPr>
          <w:ilvl w:val="0"/>
          <w:numId w:val="13"/>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 xml:space="preserve">Ensure that all body text is formatted in a consistent way. </w:t>
      </w:r>
      <w:r w:rsidR="00BD7E4C" w:rsidRPr="00402E08">
        <w:rPr>
          <w:rFonts w:ascii="Cambria" w:hAnsi="Cambria"/>
          <w:sz w:val="22"/>
          <w:szCs w:val="22"/>
          <w:lang w:val="en-ZA" w:eastAsia="en-US" w:bidi="en-US"/>
        </w:rPr>
        <w:t xml:space="preserve">The use of </w:t>
      </w:r>
      <w:r w:rsidRPr="00402E08">
        <w:rPr>
          <w:rFonts w:ascii="Cambria" w:hAnsi="Cambria"/>
          <w:sz w:val="22"/>
          <w:szCs w:val="22"/>
          <w:lang w:val="en-ZA" w:eastAsia="en-US" w:bidi="en-US"/>
        </w:rPr>
        <w:t xml:space="preserve">styles would help to ensure consistency. </w:t>
      </w:r>
    </w:p>
    <w:p w14:paraId="70C5DFB0" w14:textId="77777777" w:rsidR="00F16FDA" w:rsidRPr="00402E08" w:rsidRDefault="00F16FDA" w:rsidP="002037C2">
      <w:pPr>
        <w:numPr>
          <w:ilvl w:val="0"/>
          <w:numId w:val="13"/>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Body text should be distinguish</w:t>
      </w:r>
      <w:r w:rsidR="00BD7E4C" w:rsidRPr="00402E08">
        <w:rPr>
          <w:rFonts w:ascii="Cambria" w:hAnsi="Cambria"/>
          <w:sz w:val="22"/>
          <w:szCs w:val="22"/>
          <w:lang w:val="en-ZA" w:eastAsia="en-US" w:bidi="en-US"/>
        </w:rPr>
        <w:t>able</w:t>
      </w:r>
      <w:r w:rsidRPr="00402E08">
        <w:rPr>
          <w:rFonts w:ascii="Cambria" w:hAnsi="Cambria"/>
          <w:sz w:val="22"/>
          <w:szCs w:val="22"/>
          <w:lang w:val="en-ZA" w:eastAsia="en-US" w:bidi="en-US"/>
        </w:rPr>
        <w:t xml:space="preserve"> from headings.</w:t>
      </w:r>
    </w:p>
    <w:p w14:paraId="7223666F" w14:textId="77777777" w:rsidR="00F16FDA" w:rsidRPr="00402E08" w:rsidRDefault="00F16FDA" w:rsidP="002037C2">
      <w:pPr>
        <w:numPr>
          <w:ilvl w:val="0"/>
          <w:numId w:val="13"/>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Body text should be left aligned.</w:t>
      </w:r>
    </w:p>
    <w:p w14:paraId="531DA822" w14:textId="77777777" w:rsidR="00F16FDA" w:rsidRPr="00402E08" w:rsidRDefault="00F16FDA" w:rsidP="00F16FDA">
      <w:pPr>
        <w:pBdr>
          <w:bottom w:val="dotted" w:sz="4" w:space="1" w:color="943634"/>
        </w:pBdr>
        <w:spacing w:after="120" w:line="252" w:lineRule="auto"/>
        <w:jc w:val="center"/>
        <w:outlineLvl w:val="3"/>
        <w:rPr>
          <w:rFonts w:ascii="Cambria" w:hAnsi="Cambria"/>
          <w:b/>
          <w:spacing w:val="10"/>
          <w:sz w:val="22"/>
          <w:szCs w:val="22"/>
          <w:lang w:val="en-ZA" w:eastAsia="en-US" w:bidi="en-US"/>
        </w:rPr>
      </w:pPr>
      <w:r w:rsidRPr="00402E08">
        <w:rPr>
          <w:rFonts w:ascii="Cambria" w:hAnsi="Cambria"/>
          <w:b/>
          <w:spacing w:val="10"/>
          <w:sz w:val="22"/>
          <w:szCs w:val="22"/>
          <w:lang w:val="en-ZA" w:eastAsia="en-US" w:bidi="en-US"/>
        </w:rPr>
        <w:t>Page layout</w:t>
      </w:r>
    </w:p>
    <w:p w14:paraId="33C80B46" w14:textId="77777777" w:rsidR="00F16FDA" w:rsidRPr="00402E08" w:rsidRDefault="00F16FDA" w:rsidP="002037C2">
      <w:pPr>
        <w:numPr>
          <w:ilvl w:val="0"/>
          <w:numId w:val="14"/>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Use word processing functions to add page numbers.</w:t>
      </w:r>
    </w:p>
    <w:p w14:paraId="1C655DFD" w14:textId="77777777" w:rsidR="00F16FDA" w:rsidRPr="00402E08" w:rsidRDefault="00F16FDA" w:rsidP="002037C2">
      <w:pPr>
        <w:numPr>
          <w:ilvl w:val="0"/>
          <w:numId w:val="14"/>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Make use of page</w:t>
      </w:r>
      <w:r w:rsidR="00F844FE" w:rsidRPr="00402E08">
        <w:rPr>
          <w:rFonts w:ascii="Cambria" w:hAnsi="Cambria"/>
          <w:sz w:val="22"/>
          <w:szCs w:val="22"/>
          <w:lang w:val="en-ZA" w:eastAsia="en-US" w:bidi="en-US"/>
        </w:rPr>
        <w:t>/section</w:t>
      </w:r>
      <w:r w:rsidRPr="00402E08">
        <w:rPr>
          <w:rFonts w:ascii="Cambria" w:hAnsi="Cambria"/>
          <w:sz w:val="22"/>
          <w:szCs w:val="22"/>
          <w:lang w:val="en-ZA" w:eastAsia="en-US" w:bidi="en-US"/>
        </w:rPr>
        <w:t xml:space="preserve"> breaks to start new pages</w:t>
      </w:r>
      <w:r w:rsidR="00F844FE" w:rsidRPr="00402E08">
        <w:rPr>
          <w:rFonts w:ascii="Cambria" w:hAnsi="Cambria"/>
          <w:sz w:val="22"/>
          <w:szCs w:val="22"/>
          <w:lang w:val="en-ZA" w:eastAsia="en-US" w:bidi="en-US"/>
        </w:rPr>
        <w:t>/sections</w:t>
      </w:r>
      <w:r w:rsidRPr="00402E08">
        <w:rPr>
          <w:rFonts w:ascii="Cambria" w:hAnsi="Cambria"/>
          <w:sz w:val="22"/>
          <w:szCs w:val="22"/>
          <w:lang w:val="en-ZA" w:eastAsia="en-US" w:bidi="en-US"/>
        </w:rPr>
        <w:t>.</w:t>
      </w:r>
    </w:p>
    <w:p w14:paraId="77D3796A" w14:textId="77777777" w:rsidR="00F16FDA" w:rsidRPr="00402E08" w:rsidRDefault="00F16FDA" w:rsidP="002037C2">
      <w:pPr>
        <w:numPr>
          <w:ilvl w:val="0"/>
          <w:numId w:val="14"/>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Make use of lists where appropriate to support readability.</w:t>
      </w:r>
    </w:p>
    <w:p w14:paraId="06E5D4CB" w14:textId="77777777" w:rsidR="00F16FDA" w:rsidRPr="00402E08" w:rsidRDefault="00F16FDA" w:rsidP="002037C2">
      <w:pPr>
        <w:numPr>
          <w:ilvl w:val="0"/>
          <w:numId w:val="14"/>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Use sufficient white space.</w:t>
      </w:r>
    </w:p>
    <w:p w14:paraId="3A2117D5" w14:textId="77777777" w:rsidR="00F16FDA" w:rsidRPr="00402E08" w:rsidRDefault="00F16FDA" w:rsidP="002037C2">
      <w:pPr>
        <w:numPr>
          <w:ilvl w:val="0"/>
          <w:numId w:val="14"/>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 xml:space="preserve">Tables, </w:t>
      </w:r>
      <w:r w:rsidR="00F844FE" w:rsidRPr="00402E08">
        <w:rPr>
          <w:rFonts w:ascii="Cambria" w:hAnsi="Cambria"/>
          <w:sz w:val="22"/>
          <w:szCs w:val="22"/>
          <w:lang w:val="en-ZA" w:eastAsia="en-US" w:bidi="en-US"/>
        </w:rPr>
        <w:t>graphs</w:t>
      </w:r>
      <w:r w:rsidRPr="00402E08">
        <w:rPr>
          <w:rFonts w:ascii="Cambria" w:hAnsi="Cambria"/>
          <w:sz w:val="22"/>
          <w:szCs w:val="22"/>
          <w:lang w:val="en-ZA" w:eastAsia="en-US" w:bidi="en-US"/>
        </w:rPr>
        <w:t xml:space="preserve"> and other graphics should have appropriate captions.</w:t>
      </w:r>
    </w:p>
    <w:p w14:paraId="229C270A" w14:textId="77777777" w:rsidR="00F16FDA" w:rsidRPr="00402E08" w:rsidRDefault="00F16FDA" w:rsidP="00F16FDA">
      <w:pPr>
        <w:pBdr>
          <w:bottom w:val="dotted" w:sz="4" w:space="1" w:color="943634"/>
        </w:pBdr>
        <w:spacing w:after="120" w:line="252" w:lineRule="auto"/>
        <w:jc w:val="center"/>
        <w:outlineLvl w:val="3"/>
        <w:rPr>
          <w:rFonts w:ascii="Cambria" w:hAnsi="Cambria"/>
          <w:b/>
          <w:spacing w:val="10"/>
          <w:sz w:val="22"/>
          <w:szCs w:val="22"/>
          <w:lang w:val="en-ZA" w:eastAsia="en-US" w:bidi="en-US"/>
        </w:rPr>
      </w:pPr>
      <w:r w:rsidRPr="00402E08">
        <w:rPr>
          <w:rFonts w:ascii="Cambria" w:hAnsi="Cambria"/>
          <w:b/>
          <w:spacing w:val="10"/>
          <w:sz w:val="22"/>
          <w:szCs w:val="22"/>
          <w:lang w:val="en-ZA" w:eastAsia="en-US" w:bidi="en-US"/>
        </w:rPr>
        <w:t>General formatting and editing</w:t>
      </w:r>
    </w:p>
    <w:p w14:paraId="5B926A3F" w14:textId="77777777" w:rsidR="00F16FDA" w:rsidRPr="00402E08" w:rsidRDefault="00F16FDA" w:rsidP="002037C2">
      <w:pPr>
        <w:numPr>
          <w:ilvl w:val="0"/>
          <w:numId w:val="17"/>
        </w:numPr>
        <w:spacing w:after="200" w:line="252" w:lineRule="auto"/>
        <w:contextualSpacing/>
        <w:rPr>
          <w:rFonts w:ascii="Cambria" w:hAnsi="Cambria"/>
          <w:sz w:val="22"/>
          <w:szCs w:val="22"/>
          <w:lang w:val="en-ZA" w:eastAsia="en-US" w:bidi="en-US"/>
        </w:rPr>
      </w:pPr>
      <w:r w:rsidRPr="00402E08">
        <w:rPr>
          <w:rFonts w:ascii="Cambria" w:hAnsi="Cambria"/>
          <w:sz w:val="22"/>
          <w:szCs w:val="22"/>
          <w:lang w:val="en-ZA" w:eastAsia="en-US" w:bidi="en-US"/>
        </w:rPr>
        <w:t>Keep it simple—this is not an art or design competition—it is the quality of the report and content that matter</w:t>
      </w:r>
      <w:r w:rsidR="001A33F1" w:rsidRPr="00402E08">
        <w:rPr>
          <w:rFonts w:ascii="Cambria" w:hAnsi="Cambria"/>
          <w:sz w:val="22"/>
          <w:szCs w:val="22"/>
          <w:lang w:val="en-ZA" w:eastAsia="en-US" w:bidi="en-US"/>
        </w:rPr>
        <w:t>s</w:t>
      </w:r>
      <w:r w:rsidR="00BD7E4C" w:rsidRPr="00402E08">
        <w:rPr>
          <w:rFonts w:ascii="Cambria" w:hAnsi="Cambria"/>
          <w:sz w:val="22"/>
          <w:szCs w:val="22"/>
          <w:lang w:val="en-ZA" w:eastAsia="en-US" w:bidi="en-US"/>
        </w:rPr>
        <w:t>!</w:t>
      </w:r>
    </w:p>
    <w:p w14:paraId="1B02D4E5" w14:textId="2D9B1412" w:rsidR="00F16FDA" w:rsidRPr="00402E08" w:rsidRDefault="00F16FDA" w:rsidP="002037C2">
      <w:pPr>
        <w:numPr>
          <w:ilvl w:val="0"/>
          <w:numId w:val="17"/>
        </w:numPr>
        <w:spacing w:after="200" w:line="252" w:lineRule="auto"/>
        <w:contextualSpacing/>
        <w:rPr>
          <w:rFonts w:ascii="Cambria" w:hAnsi="Cambria"/>
          <w:sz w:val="22"/>
          <w:szCs w:val="22"/>
          <w:lang w:val="en-ZA" w:eastAsia="en-US" w:bidi="en-US"/>
        </w:rPr>
      </w:pPr>
      <w:proofErr w:type="gramStart"/>
      <w:r w:rsidRPr="00402E08">
        <w:rPr>
          <w:rFonts w:ascii="Cambria" w:hAnsi="Cambria"/>
          <w:sz w:val="22"/>
          <w:szCs w:val="22"/>
          <w:lang w:val="en-ZA" w:eastAsia="en-US" w:bidi="en-US"/>
        </w:rPr>
        <w:t>Spell</w:t>
      </w:r>
      <w:r w:rsidR="00F1313D" w:rsidRPr="00402E08">
        <w:rPr>
          <w:rFonts w:ascii="Cambria" w:hAnsi="Cambria"/>
          <w:sz w:val="22"/>
          <w:szCs w:val="22"/>
          <w:lang w:val="en-ZA" w:eastAsia="en-US" w:bidi="en-US"/>
        </w:rPr>
        <w:t xml:space="preserve"> </w:t>
      </w:r>
      <w:r w:rsidRPr="00402E08">
        <w:rPr>
          <w:rFonts w:ascii="Cambria" w:hAnsi="Cambria"/>
          <w:sz w:val="22"/>
          <w:szCs w:val="22"/>
          <w:lang w:val="en-ZA" w:eastAsia="en-US" w:bidi="en-US"/>
        </w:rPr>
        <w:t>check</w:t>
      </w:r>
      <w:proofErr w:type="gramEnd"/>
      <w:r w:rsidRPr="00402E08">
        <w:rPr>
          <w:rFonts w:ascii="Cambria" w:hAnsi="Cambria"/>
          <w:sz w:val="22"/>
          <w:szCs w:val="22"/>
          <w:lang w:val="en-ZA" w:eastAsia="en-US" w:bidi="en-US"/>
        </w:rPr>
        <w:t xml:space="preserve"> your document. Professional documents </w:t>
      </w:r>
      <w:r w:rsidR="00BD7E4C" w:rsidRPr="00402E08">
        <w:rPr>
          <w:rFonts w:ascii="Cambria" w:hAnsi="Cambria"/>
          <w:sz w:val="22"/>
          <w:szCs w:val="22"/>
          <w:lang w:val="en-ZA" w:eastAsia="en-US" w:bidi="en-US"/>
        </w:rPr>
        <w:t xml:space="preserve">should be </w:t>
      </w:r>
      <w:r w:rsidRPr="00402E08">
        <w:rPr>
          <w:rFonts w:ascii="Cambria" w:hAnsi="Cambria"/>
          <w:sz w:val="22"/>
          <w:szCs w:val="22"/>
          <w:lang w:val="en-ZA" w:eastAsia="en-US" w:bidi="en-US"/>
        </w:rPr>
        <w:t>error</w:t>
      </w:r>
      <w:r w:rsidR="00BD7E4C" w:rsidRPr="00402E08">
        <w:rPr>
          <w:rFonts w:ascii="Cambria" w:hAnsi="Cambria"/>
          <w:sz w:val="22"/>
          <w:szCs w:val="22"/>
          <w:lang w:val="en-ZA" w:eastAsia="en-US" w:bidi="en-US"/>
        </w:rPr>
        <w:t>-</w:t>
      </w:r>
      <w:r w:rsidRPr="00402E08">
        <w:rPr>
          <w:rFonts w:ascii="Cambria" w:hAnsi="Cambria"/>
          <w:sz w:val="22"/>
          <w:szCs w:val="22"/>
          <w:lang w:val="en-ZA" w:eastAsia="en-US" w:bidi="en-US"/>
        </w:rPr>
        <w:t>free</w:t>
      </w:r>
      <w:r w:rsidR="00BD7E4C" w:rsidRPr="00402E08">
        <w:rPr>
          <w:rFonts w:ascii="Cambria" w:hAnsi="Cambria"/>
          <w:sz w:val="22"/>
          <w:szCs w:val="22"/>
          <w:lang w:val="en-ZA" w:eastAsia="en-US" w:bidi="en-US"/>
        </w:rPr>
        <w:t>!</w:t>
      </w:r>
    </w:p>
    <w:p w14:paraId="56AE1F25" w14:textId="72D7018B" w:rsidR="002637C8" w:rsidRPr="00402E08" w:rsidRDefault="00CB2B95" w:rsidP="002637C8">
      <w:pPr>
        <w:pBdr>
          <w:bottom w:val="thinThickSmallGap" w:sz="12" w:space="1" w:color="943634"/>
        </w:pBdr>
        <w:spacing w:after="200"/>
        <w:jc w:val="center"/>
        <w:outlineLvl w:val="0"/>
        <w:rPr>
          <w:rFonts w:ascii="Cambria" w:hAnsi="Cambria"/>
          <w:b/>
          <w:spacing w:val="20"/>
          <w:sz w:val="28"/>
          <w:szCs w:val="28"/>
          <w:lang w:val="en-ZA" w:eastAsia="en-US" w:bidi="en-US"/>
        </w:rPr>
      </w:pPr>
      <w:r w:rsidRPr="00402E08">
        <w:rPr>
          <w:lang w:val="en-ZA"/>
        </w:rPr>
        <w:br w:type="page"/>
      </w:r>
      <w:bookmarkStart w:id="64" w:name="_Toc409976596"/>
      <w:r w:rsidR="002637C8" w:rsidRPr="00402E08">
        <w:rPr>
          <w:rFonts w:ascii="Cambria" w:hAnsi="Cambria"/>
          <w:b/>
          <w:spacing w:val="20"/>
          <w:sz w:val="28"/>
          <w:szCs w:val="28"/>
          <w:lang w:val="en-ZA" w:eastAsia="en-US" w:bidi="en-US"/>
        </w:rPr>
        <w:lastRenderedPageBreak/>
        <w:t xml:space="preserve">Annexure </w:t>
      </w:r>
      <w:r w:rsidR="00A23962" w:rsidRPr="00402E08">
        <w:rPr>
          <w:rFonts w:ascii="Cambria" w:hAnsi="Cambria"/>
          <w:b/>
          <w:spacing w:val="20"/>
          <w:sz w:val="28"/>
          <w:szCs w:val="28"/>
          <w:lang w:val="en-ZA" w:eastAsia="en-US" w:bidi="en-US"/>
        </w:rPr>
        <w:t>E</w:t>
      </w:r>
      <w:bookmarkEnd w:id="64"/>
    </w:p>
    <w:p w14:paraId="379C6FBE" w14:textId="5804E0CF" w:rsidR="004909A8" w:rsidRPr="00402E08" w:rsidRDefault="004909A8" w:rsidP="004909A8">
      <w:pPr>
        <w:pBdr>
          <w:bottom w:val="single" w:sz="4" w:space="1" w:color="622423"/>
        </w:pBdr>
        <w:spacing w:before="400" w:after="200" w:line="252" w:lineRule="auto"/>
        <w:jc w:val="center"/>
        <w:outlineLvl w:val="1"/>
        <w:rPr>
          <w:rFonts w:ascii="Cambria" w:hAnsi="Cambria"/>
          <w:b/>
          <w:spacing w:val="15"/>
          <w:lang w:val="en-ZA" w:eastAsia="en-US" w:bidi="en-US"/>
        </w:rPr>
      </w:pPr>
      <w:bookmarkStart w:id="65" w:name="_Toc409976597"/>
      <w:r w:rsidRPr="00402E08">
        <w:rPr>
          <w:rFonts w:ascii="Cambria" w:hAnsi="Cambria"/>
          <w:b/>
          <w:spacing w:val="15"/>
          <w:lang w:val="en-ZA" w:eastAsia="en-US" w:bidi="en-US"/>
        </w:rPr>
        <w:t>Framework of a formal report</w:t>
      </w:r>
      <w:bookmarkEnd w:id="65"/>
    </w:p>
    <w:p w14:paraId="5F084F12" w14:textId="77777777" w:rsidR="001D2E3F" w:rsidRPr="00402E08" w:rsidRDefault="001D2E3F" w:rsidP="00EC7F30">
      <w:pPr>
        <w:rPr>
          <w:rFonts w:ascii="Arial" w:hAnsi="Arial" w:cs="Arial"/>
          <w:b/>
        </w:rPr>
      </w:pPr>
    </w:p>
    <w:tbl>
      <w:tblPr>
        <w:tblStyle w:val="TableGrid"/>
        <w:tblW w:w="522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49"/>
        <w:gridCol w:w="237"/>
        <w:gridCol w:w="3383"/>
        <w:gridCol w:w="301"/>
        <w:gridCol w:w="2932"/>
      </w:tblGrid>
      <w:tr w:rsidR="00F83D84" w:rsidRPr="00402E08" w14:paraId="5B0C6946" w14:textId="77777777" w:rsidTr="00B3765A">
        <w:tc>
          <w:tcPr>
            <w:tcW w:w="1674" w:type="pct"/>
            <w:tcBorders>
              <w:top w:val="single" w:sz="4" w:space="0" w:color="auto"/>
              <w:left w:val="single" w:sz="4" w:space="0" w:color="auto"/>
              <w:bottom w:val="single" w:sz="4" w:space="0" w:color="auto"/>
              <w:right w:val="single" w:sz="4" w:space="0" w:color="auto"/>
            </w:tcBorders>
          </w:tcPr>
          <w:p w14:paraId="63A34028" w14:textId="554458CC" w:rsidR="001D2E3F" w:rsidRPr="00402E08" w:rsidRDefault="001D2E3F" w:rsidP="001D2E3F">
            <w:pPr>
              <w:rPr>
                <w:rFonts w:ascii="Arial" w:hAnsi="Arial" w:cs="Arial"/>
                <w:b/>
                <w:lang w:val="en-ZA"/>
              </w:rPr>
            </w:pPr>
            <w:r w:rsidRPr="00402E08">
              <w:rPr>
                <w:rFonts w:ascii="Arial" w:hAnsi="Arial" w:cs="Arial"/>
                <w:b/>
                <w:lang w:val="en-ZA"/>
              </w:rPr>
              <w:t>Cover</w:t>
            </w:r>
            <w:r w:rsidR="0088638E" w:rsidRPr="00402E08">
              <w:rPr>
                <w:rFonts w:ascii="Arial" w:hAnsi="Arial" w:cs="Arial"/>
                <w:b/>
                <w:lang w:val="en-ZA"/>
              </w:rPr>
              <w:t>/title</w:t>
            </w:r>
            <w:r w:rsidRPr="00402E08">
              <w:rPr>
                <w:rFonts w:ascii="Arial" w:hAnsi="Arial" w:cs="Arial"/>
                <w:b/>
                <w:lang w:val="en-ZA"/>
              </w:rPr>
              <w:t xml:space="preserve"> page</w:t>
            </w:r>
          </w:p>
          <w:p w14:paraId="2F857EB4" w14:textId="77777777" w:rsidR="001D2E3F" w:rsidRPr="00402E08" w:rsidRDefault="001D2E3F" w:rsidP="001D2E3F">
            <w:pPr>
              <w:rPr>
                <w:rFonts w:ascii="Arial" w:hAnsi="Arial" w:cs="Arial"/>
                <w:b/>
              </w:rPr>
            </w:pPr>
          </w:p>
          <w:p w14:paraId="3A0F6AD8" w14:textId="77777777" w:rsidR="0088638E" w:rsidRPr="00402E08" w:rsidRDefault="0088638E" w:rsidP="001D2E3F">
            <w:pPr>
              <w:rPr>
                <w:rFonts w:ascii="Arial" w:hAnsi="Arial" w:cs="Arial"/>
                <w:b/>
              </w:rPr>
            </w:pPr>
          </w:p>
          <w:p w14:paraId="2F5A9602" w14:textId="65457250" w:rsidR="001D2E3F" w:rsidRPr="00402E08" w:rsidRDefault="0088638E" w:rsidP="0088638E">
            <w:pPr>
              <w:spacing w:line="360" w:lineRule="auto"/>
              <w:rPr>
                <w:rFonts w:ascii="Arial" w:hAnsi="Arial" w:cs="Arial"/>
                <w:sz w:val="20"/>
                <w:szCs w:val="20"/>
                <w:lang w:val="en-ZA"/>
              </w:rPr>
            </w:pPr>
            <w:r w:rsidRPr="00402E08">
              <w:rPr>
                <w:rFonts w:ascii="Arial" w:hAnsi="Arial" w:cs="Arial"/>
                <w:sz w:val="20"/>
                <w:szCs w:val="20"/>
                <w:lang w:val="en-ZA"/>
              </w:rPr>
              <w:t>Name &amp; Surname</w:t>
            </w:r>
          </w:p>
          <w:p w14:paraId="343F665E" w14:textId="77777777" w:rsidR="0088638E" w:rsidRPr="00402E08" w:rsidRDefault="0088638E" w:rsidP="0088638E">
            <w:pPr>
              <w:spacing w:line="360" w:lineRule="auto"/>
              <w:rPr>
                <w:rFonts w:ascii="Arial" w:hAnsi="Arial" w:cs="Arial"/>
                <w:sz w:val="20"/>
                <w:szCs w:val="20"/>
                <w:lang w:val="en-ZA"/>
              </w:rPr>
            </w:pPr>
            <w:r w:rsidRPr="00402E08">
              <w:rPr>
                <w:rFonts w:ascii="Arial" w:hAnsi="Arial" w:cs="Arial"/>
                <w:sz w:val="20"/>
                <w:szCs w:val="20"/>
                <w:lang w:val="en-ZA"/>
              </w:rPr>
              <w:t>Name of School</w:t>
            </w:r>
          </w:p>
          <w:p w14:paraId="5F48DE93" w14:textId="77777777" w:rsidR="0088638E" w:rsidRPr="00402E08" w:rsidRDefault="0088638E" w:rsidP="0088638E">
            <w:pPr>
              <w:spacing w:line="360" w:lineRule="auto"/>
              <w:rPr>
                <w:rFonts w:ascii="Arial" w:hAnsi="Arial" w:cs="Arial"/>
                <w:sz w:val="20"/>
                <w:szCs w:val="20"/>
                <w:lang w:val="en-ZA"/>
              </w:rPr>
            </w:pPr>
            <w:r w:rsidRPr="00402E08">
              <w:rPr>
                <w:rFonts w:ascii="Arial" w:hAnsi="Arial" w:cs="Arial"/>
                <w:sz w:val="20"/>
                <w:szCs w:val="20"/>
                <w:lang w:val="en-ZA"/>
              </w:rPr>
              <w:t>Subject name</w:t>
            </w:r>
          </w:p>
          <w:p w14:paraId="659CC0A7" w14:textId="77777777" w:rsidR="0088638E" w:rsidRPr="00402E08" w:rsidRDefault="0088638E" w:rsidP="0088638E">
            <w:pPr>
              <w:spacing w:line="360" w:lineRule="auto"/>
              <w:rPr>
                <w:rFonts w:ascii="Arial" w:hAnsi="Arial" w:cs="Arial"/>
                <w:sz w:val="20"/>
                <w:szCs w:val="20"/>
                <w:lang w:val="en-ZA"/>
              </w:rPr>
            </w:pPr>
            <w:r w:rsidRPr="00402E08">
              <w:rPr>
                <w:rFonts w:ascii="Arial" w:hAnsi="Arial" w:cs="Arial"/>
                <w:sz w:val="20"/>
                <w:szCs w:val="20"/>
                <w:lang w:val="en-ZA"/>
              </w:rPr>
              <w:t>PAT topic</w:t>
            </w:r>
          </w:p>
          <w:p w14:paraId="5E92AC3C" w14:textId="77777777" w:rsidR="0088638E" w:rsidRPr="00402E08" w:rsidRDefault="0088638E" w:rsidP="0088638E">
            <w:pPr>
              <w:spacing w:line="360" w:lineRule="auto"/>
              <w:rPr>
                <w:rFonts w:ascii="Arial" w:hAnsi="Arial" w:cs="Arial"/>
                <w:sz w:val="20"/>
                <w:szCs w:val="20"/>
                <w:lang w:val="en-ZA"/>
              </w:rPr>
            </w:pPr>
            <w:r w:rsidRPr="00402E08">
              <w:rPr>
                <w:rFonts w:ascii="Arial" w:hAnsi="Arial" w:cs="Arial"/>
                <w:sz w:val="20"/>
                <w:szCs w:val="20"/>
                <w:lang w:val="en-ZA"/>
              </w:rPr>
              <w:t>Focus question</w:t>
            </w:r>
          </w:p>
          <w:p w14:paraId="0FBB9387" w14:textId="77777777" w:rsidR="0088638E" w:rsidRPr="00402E08" w:rsidRDefault="0088638E" w:rsidP="0088638E">
            <w:pPr>
              <w:spacing w:line="360" w:lineRule="auto"/>
              <w:rPr>
                <w:rFonts w:ascii="Arial" w:hAnsi="Arial" w:cs="Arial"/>
                <w:sz w:val="20"/>
                <w:szCs w:val="20"/>
                <w:lang w:val="en-ZA"/>
              </w:rPr>
            </w:pPr>
            <w:r w:rsidRPr="00402E08">
              <w:rPr>
                <w:rFonts w:ascii="Arial" w:hAnsi="Arial" w:cs="Arial"/>
                <w:sz w:val="20"/>
                <w:szCs w:val="20"/>
                <w:lang w:val="en-ZA"/>
              </w:rPr>
              <w:t>Abstract/extract</w:t>
            </w:r>
          </w:p>
          <w:p w14:paraId="4C22135E" w14:textId="3DB2F082" w:rsidR="001D2E3F" w:rsidRPr="00402E08" w:rsidRDefault="0088638E" w:rsidP="00042609">
            <w:pPr>
              <w:spacing w:line="360" w:lineRule="auto"/>
              <w:rPr>
                <w:rFonts w:ascii="Arial" w:hAnsi="Arial" w:cs="Arial"/>
                <w:sz w:val="20"/>
                <w:szCs w:val="20"/>
                <w:lang w:val="en-ZA"/>
              </w:rPr>
            </w:pPr>
            <w:r w:rsidRPr="00402E08">
              <w:rPr>
                <w:rFonts w:ascii="Arial" w:hAnsi="Arial" w:cs="Arial"/>
                <w:sz w:val="20"/>
                <w:szCs w:val="20"/>
                <w:lang w:val="en-ZA"/>
              </w:rPr>
              <w:t>Present</w:t>
            </w:r>
            <w:r w:rsidR="00712C90" w:rsidRPr="00402E08">
              <w:rPr>
                <w:rFonts w:ascii="Arial" w:hAnsi="Arial" w:cs="Arial"/>
                <w:sz w:val="20"/>
                <w:szCs w:val="20"/>
                <w:lang w:val="en-ZA"/>
              </w:rPr>
              <w:t>ed</w:t>
            </w:r>
            <w:r w:rsidRPr="00402E08">
              <w:rPr>
                <w:rFonts w:ascii="Arial" w:hAnsi="Arial" w:cs="Arial"/>
                <w:sz w:val="20"/>
                <w:szCs w:val="20"/>
                <w:lang w:val="en-ZA"/>
              </w:rPr>
              <w:t xml:space="preserve"> on (date of completion</w:t>
            </w:r>
            <w:r w:rsidR="00042609" w:rsidRPr="00402E08">
              <w:rPr>
                <w:rFonts w:ascii="Arial" w:hAnsi="Arial" w:cs="Arial"/>
                <w:sz w:val="20"/>
                <w:szCs w:val="20"/>
                <w:lang w:val="en-ZA"/>
              </w:rPr>
              <w:t>)</w:t>
            </w:r>
          </w:p>
        </w:tc>
        <w:tc>
          <w:tcPr>
            <w:tcW w:w="115" w:type="pct"/>
            <w:tcBorders>
              <w:left w:val="single" w:sz="4" w:space="0" w:color="auto"/>
              <w:right w:val="single" w:sz="4" w:space="0" w:color="auto"/>
            </w:tcBorders>
          </w:tcPr>
          <w:p w14:paraId="524DE4DA" w14:textId="77777777" w:rsidR="001D2E3F" w:rsidRPr="00402E08" w:rsidRDefault="001D2E3F" w:rsidP="00EC7F30">
            <w:pPr>
              <w:rPr>
                <w:rFonts w:ascii="Arial" w:hAnsi="Arial" w:cs="Arial"/>
                <w:b/>
              </w:rPr>
            </w:pPr>
          </w:p>
        </w:tc>
        <w:tc>
          <w:tcPr>
            <w:tcW w:w="1642" w:type="pct"/>
            <w:tcBorders>
              <w:top w:val="single" w:sz="4" w:space="0" w:color="auto"/>
              <w:left w:val="single" w:sz="4" w:space="0" w:color="auto"/>
              <w:bottom w:val="single" w:sz="4" w:space="0" w:color="auto"/>
              <w:right w:val="single" w:sz="4" w:space="0" w:color="auto"/>
            </w:tcBorders>
          </w:tcPr>
          <w:p w14:paraId="7C82A70C" w14:textId="77777777" w:rsidR="001D2E3F" w:rsidRPr="00402E08" w:rsidRDefault="001D2E3F" w:rsidP="00354B79">
            <w:pPr>
              <w:jc w:val="center"/>
              <w:rPr>
                <w:rFonts w:ascii="Arial" w:hAnsi="Arial" w:cs="Arial"/>
                <w:b/>
                <w:lang w:val="en-ZA"/>
              </w:rPr>
            </w:pPr>
            <w:r w:rsidRPr="00402E08">
              <w:rPr>
                <w:rFonts w:ascii="Arial" w:hAnsi="Arial" w:cs="Arial"/>
                <w:b/>
                <w:lang w:val="en-ZA"/>
              </w:rPr>
              <w:t>Table of contents</w:t>
            </w:r>
          </w:p>
          <w:p w14:paraId="3B4F7B9C" w14:textId="77777777" w:rsidR="0088638E" w:rsidRPr="00402E08" w:rsidRDefault="0088638E" w:rsidP="00EC7F30">
            <w:pPr>
              <w:rPr>
                <w:rFonts w:ascii="Arial" w:hAnsi="Arial" w:cs="Arial"/>
                <w:b/>
                <w:lang w:val="en-ZA"/>
              </w:rPr>
            </w:pPr>
          </w:p>
          <w:p w14:paraId="0496FC90" w14:textId="5225959C" w:rsidR="00920AE1" w:rsidRPr="00402E08" w:rsidRDefault="00920AE1" w:rsidP="0088638E">
            <w:pPr>
              <w:spacing w:line="360" w:lineRule="auto"/>
              <w:rPr>
                <w:rFonts w:ascii="Arial" w:hAnsi="Arial" w:cs="Arial"/>
                <w:sz w:val="20"/>
                <w:szCs w:val="20"/>
                <w:lang w:val="en-ZA"/>
              </w:rPr>
            </w:pPr>
            <w:r w:rsidRPr="00402E08">
              <w:rPr>
                <w:rFonts w:ascii="Arial" w:hAnsi="Arial" w:cs="Arial"/>
                <w:sz w:val="20"/>
                <w:szCs w:val="20"/>
                <w:lang w:val="en-ZA"/>
              </w:rPr>
              <w:t>Introduction….………….…</w:t>
            </w:r>
            <w:r w:rsidR="0088638E" w:rsidRPr="00402E08">
              <w:rPr>
                <w:rFonts w:ascii="Arial" w:hAnsi="Arial" w:cs="Arial"/>
                <w:sz w:val="20"/>
                <w:szCs w:val="20"/>
                <w:lang w:val="en-ZA"/>
              </w:rPr>
              <w:t>1</w:t>
            </w:r>
          </w:p>
          <w:p w14:paraId="770E96EB" w14:textId="043DE48E" w:rsidR="0088638E" w:rsidRPr="00402E08" w:rsidRDefault="0088638E" w:rsidP="0088638E">
            <w:pPr>
              <w:spacing w:line="360" w:lineRule="auto"/>
              <w:rPr>
                <w:rFonts w:ascii="Arial" w:hAnsi="Arial" w:cs="Arial"/>
                <w:sz w:val="20"/>
                <w:szCs w:val="20"/>
                <w:lang w:val="en-ZA"/>
              </w:rPr>
            </w:pPr>
            <w:proofErr w:type="spellStart"/>
            <w:r w:rsidRPr="00402E08">
              <w:rPr>
                <w:rFonts w:ascii="Arial" w:hAnsi="Arial" w:cs="Arial"/>
                <w:sz w:val="20"/>
                <w:szCs w:val="20"/>
                <w:lang w:val="en-ZA"/>
              </w:rPr>
              <w:t>xxxxxxxxxx</w:t>
            </w:r>
            <w:proofErr w:type="spellEnd"/>
            <w:r w:rsidRPr="00402E08">
              <w:rPr>
                <w:rFonts w:ascii="Arial" w:hAnsi="Arial" w:cs="Arial"/>
                <w:sz w:val="20"/>
                <w:szCs w:val="20"/>
                <w:lang w:val="en-ZA"/>
              </w:rPr>
              <w:t>………..….……</w:t>
            </w:r>
            <w:r w:rsidR="00920AE1" w:rsidRPr="00402E08">
              <w:rPr>
                <w:rFonts w:ascii="Arial" w:hAnsi="Arial" w:cs="Arial"/>
                <w:sz w:val="20"/>
                <w:szCs w:val="20"/>
                <w:lang w:val="en-ZA"/>
              </w:rPr>
              <w:t>1</w:t>
            </w:r>
          </w:p>
          <w:p w14:paraId="060B62A6" w14:textId="22DA92E5" w:rsidR="0088638E" w:rsidRPr="00402E08" w:rsidRDefault="0088638E" w:rsidP="0088638E">
            <w:pPr>
              <w:spacing w:line="360" w:lineRule="auto"/>
              <w:rPr>
                <w:rFonts w:ascii="Arial" w:hAnsi="Arial" w:cs="Arial"/>
                <w:sz w:val="20"/>
                <w:szCs w:val="20"/>
                <w:lang w:val="en-ZA"/>
              </w:rPr>
            </w:pPr>
            <w:proofErr w:type="spellStart"/>
            <w:r w:rsidRPr="00402E08">
              <w:rPr>
                <w:rFonts w:ascii="Arial" w:hAnsi="Arial" w:cs="Arial"/>
                <w:sz w:val="20"/>
                <w:szCs w:val="20"/>
                <w:lang w:val="en-ZA"/>
              </w:rPr>
              <w:t>xxxxxxxxxx</w:t>
            </w:r>
            <w:proofErr w:type="spellEnd"/>
            <w:r w:rsidRPr="00402E08">
              <w:rPr>
                <w:rFonts w:ascii="Arial" w:hAnsi="Arial" w:cs="Arial"/>
                <w:sz w:val="20"/>
                <w:szCs w:val="20"/>
                <w:lang w:val="en-ZA"/>
              </w:rPr>
              <w:t>………..….……</w:t>
            </w:r>
            <w:r w:rsidR="00920AE1" w:rsidRPr="00402E08">
              <w:rPr>
                <w:rFonts w:ascii="Arial" w:hAnsi="Arial" w:cs="Arial"/>
                <w:sz w:val="20"/>
                <w:szCs w:val="20"/>
                <w:lang w:val="en-ZA"/>
              </w:rPr>
              <w:t>2</w:t>
            </w:r>
          </w:p>
          <w:p w14:paraId="7DD431E6" w14:textId="1F0E69BC" w:rsidR="0088638E" w:rsidRPr="00402E08" w:rsidRDefault="0088638E" w:rsidP="0088638E">
            <w:pPr>
              <w:spacing w:line="360" w:lineRule="auto"/>
              <w:rPr>
                <w:rFonts w:ascii="Arial" w:hAnsi="Arial" w:cs="Arial"/>
                <w:sz w:val="20"/>
                <w:szCs w:val="20"/>
                <w:lang w:val="en-ZA"/>
              </w:rPr>
            </w:pPr>
            <w:proofErr w:type="spellStart"/>
            <w:r w:rsidRPr="00402E08">
              <w:rPr>
                <w:rFonts w:ascii="Arial" w:hAnsi="Arial" w:cs="Arial"/>
                <w:sz w:val="20"/>
                <w:szCs w:val="20"/>
                <w:lang w:val="en-ZA"/>
              </w:rPr>
              <w:t>xxxxxxxxxx</w:t>
            </w:r>
            <w:proofErr w:type="spellEnd"/>
            <w:r w:rsidRPr="00402E08">
              <w:rPr>
                <w:rFonts w:ascii="Arial" w:hAnsi="Arial" w:cs="Arial"/>
                <w:sz w:val="20"/>
                <w:szCs w:val="20"/>
                <w:lang w:val="en-ZA"/>
              </w:rPr>
              <w:t>………..….……</w:t>
            </w:r>
            <w:r w:rsidR="00920AE1" w:rsidRPr="00402E08">
              <w:rPr>
                <w:rFonts w:ascii="Arial" w:hAnsi="Arial" w:cs="Arial"/>
                <w:sz w:val="20"/>
                <w:szCs w:val="20"/>
                <w:lang w:val="en-ZA"/>
              </w:rPr>
              <w:t>3</w:t>
            </w:r>
          </w:p>
          <w:p w14:paraId="508B3C37" w14:textId="1845AED9" w:rsidR="0088638E" w:rsidRPr="00402E08" w:rsidRDefault="0088638E" w:rsidP="0088638E">
            <w:pPr>
              <w:spacing w:line="360" w:lineRule="auto"/>
              <w:rPr>
                <w:rFonts w:ascii="Arial" w:hAnsi="Arial" w:cs="Arial"/>
                <w:sz w:val="20"/>
                <w:szCs w:val="20"/>
                <w:lang w:val="en-ZA"/>
              </w:rPr>
            </w:pPr>
            <w:proofErr w:type="spellStart"/>
            <w:r w:rsidRPr="00402E08">
              <w:rPr>
                <w:rFonts w:ascii="Arial" w:hAnsi="Arial" w:cs="Arial"/>
                <w:sz w:val="20"/>
                <w:szCs w:val="20"/>
                <w:lang w:val="en-ZA"/>
              </w:rPr>
              <w:t>xxxxxxxxxx</w:t>
            </w:r>
            <w:proofErr w:type="spellEnd"/>
            <w:r w:rsidRPr="00402E08">
              <w:rPr>
                <w:rFonts w:ascii="Arial" w:hAnsi="Arial" w:cs="Arial"/>
                <w:sz w:val="20"/>
                <w:szCs w:val="20"/>
                <w:lang w:val="en-ZA"/>
              </w:rPr>
              <w:t>……</w:t>
            </w:r>
            <w:r w:rsidR="00920AE1" w:rsidRPr="00402E08">
              <w:rPr>
                <w:rFonts w:ascii="Arial" w:hAnsi="Arial" w:cs="Arial"/>
                <w:sz w:val="20"/>
                <w:szCs w:val="20"/>
                <w:lang w:val="en-ZA"/>
              </w:rPr>
              <w:t>…..….……</w:t>
            </w:r>
            <w:r w:rsidR="00042609" w:rsidRPr="00402E08">
              <w:rPr>
                <w:rFonts w:ascii="Arial" w:hAnsi="Arial" w:cs="Arial"/>
                <w:sz w:val="20"/>
                <w:szCs w:val="20"/>
                <w:lang w:val="en-ZA"/>
              </w:rPr>
              <w:t>4</w:t>
            </w:r>
          </w:p>
          <w:p w14:paraId="70CDD629" w14:textId="652AD9CE" w:rsidR="0088638E" w:rsidRPr="00402E08" w:rsidRDefault="0088638E" w:rsidP="0088638E">
            <w:pPr>
              <w:spacing w:line="360" w:lineRule="auto"/>
              <w:rPr>
                <w:rFonts w:ascii="Arial" w:hAnsi="Arial" w:cs="Arial"/>
                <w:sz w:val="20"/>
                <w:szCs w:val="20"/>
                <w:lang w:val="en-ZA"/>
              </w:rPr>
            </w:pPr>
            <w:r w:rsidRPr="00402E08">
              <w:rPr>
                <w:rFonts w:ascii="Arial Narrow" w:hAnsi="Arial Narrow" w:cs="Arial"/>
                <w:sz w:val="20"/>
                <w:szCs w:val="20"/>
                <w:lang w:val="en-ZA"/>
              </w:rPr>
              <w:t>Findings</w:t>
            </w:r>
            <w:r w:rsidR="00042609" w:rsidRPr="00402E08">
              <w:rPr>
                <w:rFonts w:ascii="Arial Narrow" w:hAnsi="Arial Narrow" w:cs="Arial"/>
                <w:sz w:val="20"/>
                <w:szCs w:val="20"/>
                <w:lang w:val="en-ZA"/>
              </w:rPr>
              <w:t>/Recommendation(s)</w:t>
            </w:r>
            <w:r w:rsidR="00B14883" w:rsidRPr="00402E08">
              <w:rPr>
                <w:rFonts w:ascii="Arial" w:hAnsi="Arial" w:cs="Arial"/>
                <w:sz w:val="20"/>
                <w:szCs w:val="20"/>
                <w:lang w:val="en-ZA"/>
              </w:rPr>
              <w:t xml:space="preserve"> </w:t>
            </w:r>
            <w:r w:rsidR="00B14883" w:rsidRPr="00402E08">
              <w:rPr>
                <w:rFonts w:ascii="Arial Narrow" w:hAnsi="Arial Narrow" w:cs="Arial"/>
                <w:sz w:val="20"/>
                <w:szCs w:val="20"/>
                <w:lang w:val="en-ZA"/>
              </w:rPr>
              <w:t>…</w:t>
            </w:r>
            <w:r w:rsidRPr="00402E08">
              <w:rPr>
                <w:rFonts w:ascii="Arial" w:hAnsi="Arial" w:cs="Arial"/>
                <w:sz w:val="20"/>
                <w:szCs w:val="20"/>
                <w:lang w:val="en-ZA"/>
              </w:rPr>
              <w:t>5</w:t>
            </w:r>
          </w:p>
          <w:p w14:paraId="75666A9F" w14:textId="5E8B02E6" w:rsidR="0088638E" w:rsidRPr="00402E08" w:rsidRDefault="0088638E" w:rsidP="0088638E">
            <w:pPr>
              <w:spacing w:line="360" w:lineRule="auto"/>
              <w:rPr>
                <w:rFonts w:ascii="Arial" w:hAnsi="Arial" w:cs="Arial"/>
                <w:sz w:val="20"/>
                <w:szCs w:val="20"/>
                <w:lang w:val="en-ZA"/>
              </w:rPr>
            </w:pPr>
            <w:r w:rsidRPr="00402E08">
              <w:rPr>
                <w:rFonts w:ascii="Arial" w:hAnsi="Arial" w:cs="Arial"/>
                <w:sz w:val="20"/>
                <w:szCs w:val="20"/>
                <w:lang w:val="en-ZA"/>
              </w:rPr>
              <w:t>Conclusion…………</w:t>
            </w:r>
            <w:r w:rsidR="00920AE1" w:rsidRPr="00402E08">
              <w:rPr>
                <w:rFonts w:ascii="Arial" w:hAnsi="Arial" w:cs="Arial"/>
                <w:sz w:val="20"/>
                <w:szCs w:val="20"/>
                <w:lang w:val="en-ZA"/>
              </w:rPr>
              <w:t>..</w:t>
            </w:r>
            <w:r w:rsidR="00042609" w:rsidRPr="00402E08">
              <w:rPr>
                <w:rFonts w:ascii="Arial" w:hAnsi="Arial" w:cs="Arial"/>
                <w:sz w:val="20"/>
                <w:szCs w:val="20"/>
                <w:lang w:val="en-ZA"/>
              </w:rPr>
              <w:t>.……5</w:t>
            </w:r>
          </w:p>
          <w:p w14:paraId="14BCCD24" w14:textId="77777777" w:rsidR="0088638E" w:rsidRDefault="00E873B9" w:rsidP="0088638E">
            <w:pPr>
              <w:spacing w:line="360" w:lineRule="auto"/>
              <w:rPr>
                <w:rFonts w:ascii="Arial" w:hAnsi="Arial" w:cs="Arial"/>
                <w:sz w:val="18"/>
                <w:szCs w:val="18"/>
                <w:lang w:val="en-ZA"/>
              </w:rPr>
            </w:pPr>
            <w:r w:rsidRPr="00402E08">
              <w:rPr>
                <w:rFonts w:ascii="Arial" w:hAnsi="Arial" w:cs="Arial"/>
                <w:sz w:val="18"/>
                <w:szCs w:val="18"/>
                <w:lang w:val="en-ZA"/>
              </w:rPr>
              <w:t xml:space="preserve">(Include a table </w:t>
            </w:r>
            <w:r w:rsidR="00920AE1" w:rsidRPr="00402E08">
              <w:rPr>
                <w:rFonts w:ascii="Arial" w:hAnsi="Arial" w:cs="Arial"/>
                <w:sz w:val="18"/>
                <w:szCs w:val="18"/>
                <w:lang w:val="en-ZA"/>
              </w:rPr>
              <w:t xml:space="preserve">of </w:t>
            </w:r>
            <w:r w:rsidRPr="00402E08">
              <w:rPr>
                <w:rFonts w:ascii="Arial" w:hAnsi="Arial" w:cs="Arial"/>
                <w:sz w:val="18"/>
                <w:szCs w:val="18"/>
                <w:lang w:val="en-ZA"/>
              </w:rPr>
              <w:t>figures, etc.)</w:t>
            </w:r>
          </w:p>
          <w:p w14:paraId="115158AA" w14:textId="13985963" w:rsidR="00402E08" w:rsidRPr="00402E08" w:rsidRDefault="00402E08" w:rsidP="0088638E">
            <w:pPr>
              <w:spacing w:line="360" w:lineRule="auto"/>
              <w:rPr>
                <w:rFonts w:ascii="Arial" w:hAnsi="Arial" w:cs="Arial"/>
                <w:sz w:val="12"/>
                <w:szCs w:val="12"/>
                <w:lang w:val="en-ZA"/>
              </w:rPr>
            </w:pPr>
          </w:p>
        </w:tc>
        <w:tc>
          <w:tcPr>
            <w:tcW w:w="146" w:type="pct"/>
            <w:tcBorders>
              <w:left w:val="single" w:sz="4" w:space="0" w:color="auto"/>
              <w:right w:val="single" w:sz="4" w:space="0" w:color="auto"/>
            </w:tcBorders>
          </w:tcPr>
          <w:p w14:paraId="78C32096" w14:textId="77777777" w:rsidR="001D2E3F" w:rsidRPr="00402E08" w:rsidRDefault="001D2E3F" w:rsidP="00EC7F30">
            <w:pPr>
              <w:rPr>
                <w:rFonts w:ascii="Arial" w:hAnsi="Arial" w:cs="Arial"/>
                <w:b/>
              </w:rPr>
            </w:pPr>
          </w:p>
        </w:tc>
        <w:tc>
          <w:tcPr>
            <w:tcW w:w="1423" w:type="pct"/>
            <w:tcBorders>
              <w:top w:val="single" w:sz="4" w:space="0" w:color="auto"/>
              <w:left w:val="single" w:sz="4" w:space="0" w:color="auto"/>
              <w:bottom w:val="single" w:sz="4" w:space="0" w:color="auto"/>
              <w:right w:val="single" w:sz="4" w:space="0" w:color="auto"/>
            </w:tcBorders>
          </w:tcPr>
          <w:p w14:paraId="45EC0259" w14:textId="77777777" w:rsidR="001D2E3F" w:rsidRPr="00402E08" w:rsidRDefault="001D2E3F" w:rsidP="001D2E3F">
            <w:pPr>
              <w:rPr>
                <w:rFonts w:ascii="Arial" w:hAnsi="Arial" w:cs="Arial"/>
                <w:b/>
                <w:sz w:val="20"/>
                <w:szCs w:val="20"/>
                <w:lang w:val="en-ZA"/>
              </w:rPr>
            </w:pPr>
            <w:r w:rsidRPr="00402E08">
              <w:rPr>
                <w:rFonts w:ascii="Arial" w:hAnsi="Arial" w:cs="Arial"/>
                <w:b/>
                <w:sz w:val="20"/>
                <w:szCs w:val="20"/>
                <w:lang w:val="en-ZA"/>
              </w:rPr>
              <w:t>Page 1</w:t>
            </w:r>
          </w:p>
          <w:p w14:paraId="0A22FA22" w14:textId="77777777" w:rsidR="001D2E3F" w:rsidRPr="00402E08" w:rsidRDefault="001D2E3F" w:rsidP="001D2E3F">
            <w:pPr>
              <w:rPr>
                <w:rFonts w:ascii="Arial" w:hAnsi="Arial" w:cs="Arial"/>
                <w:b/>
                <w:lang w:val="en-ZA"/>
              </w:rPr>
            </w:pPr>
          </w:p>
          <w:p w14:paraId="7AE2B01B" w14:textId="6CCA1F13" w:rsidR="001D2E3F" w:rsidRPr="00402E08" w:rsidRDefault="00E873B9" w:rsidP="001D2E3F">
            <w:pPr>
              <w:rPr>
                <w:rFonts w:ascii="Arial" w:hAnsi="Arial" w:cs="Arial"/>
                <w:b/>
                <w:sz w:val="20"/>
                <w:szCs w:val="20"/>
                <w:lang w:val="en-ZA"/>
              </w:rPr>
            </w:pPr>
            <w:r w:rsidRPr="00402E08">
              <w:rPr>
                <w:rFonts w:ascii="Arial" w:hAnsi="Arial" w:cs="Arial"/>
                <w:b/>
                <w:sz w:val="20"/>
                <w:szCs w:val="20"/>
                <w:lang w:val="en-ZA"/>
              </w:rPr>
              <w:t>INTRODUCTION</w:t>
            </w:r>
          </w:p>
          <w:p w14:paraId="2090E9CD" w14:textId="7E5C2BFA" w:rsidR="001D2E3F" w:rsidRPr="00402E08" w:rsidRDefault="001D2E3F" w:rsidP="001D2E3F">
            <w:pPr>
              <w:rPr>
                <w:rFonts w:ascii="Arial" w:hAnsi="Arial" w:cs="Arial"/>
                <w:sz w:val="18"/>
                <w:szCs w:val="18"/>
                <w:lang w:val="en-ZA"/>
              </w:rPr>
            </w:pPr>
            <w:r w:rsidRPr="00402E08">
              <w:rPr>
                <w:rFonts w:ascii="Arial" w:hAnsi="Arial" w:cs="Arial"/>
                <w:sz w:val="18"/>
                <w:szCs w:val="18"/>
                <w:lang w:val="en-ZA"/>
              </w:rPr>
              <w:t>(use info</w:t>
            </w:r>
            <w:r w:rsidR="00712C90" w:rsidRPr="00402E08">
              <w:rPr>
                <w:rFonts w:ascii="Arial" w:hAnsi="Arial" w:cs="Arial"/>
                <w:sz w:val="18"/>
                <w:szCs w:val="18"/>
                <w:lang w:val="en-ZA"/>
              </w:rPr>
              <w:t xml:space="preserve"> </w:t>
            </w:r>
            <w:r w:rsidRPr="00402E08">
              <w:rPr>
                <w:rFonts w:ascii="Arial" w:hAnsi="Arial" w:cs="Arial"/>
                <w:sz w:val="18"/>
                <w:szCs w:val="18"/>
                <w:lang w:val="en-ZA"/>
              </w:rPr>
              <w:t>from the task definition)</w:t>
            </w:r>
          </w:p>
          <w:p w14:paraId="3EC07145" w14:textId="2E8D3569" w:rsidR="0088638E" w:rsidRPr="00402E08" w:rsidRDefault="0088638E" w:rsidP="001D2E3F">
            <w:pPr>
              <w:rPr>
                <w:rFonts w:ascii="Arial" w:hAnsi="Arial" w:cs="Arial"/>
                <w:sz w:val="18"/>
                <w:szCs w:val="18"/>
                <w:lang w:val="en-ZA"/>
              </w:rPr>
            </w:pPr>
            <w:r w:rsidRPr="00402E08">
              <w:rPr>
                <w:rFonts w:ascii="Arial" w:hAnsi="Arial" w:cs="Arial"/>
                <w:sz w:val="18"/>
                <w:szCs w:val="18"/>
                <w:lang w:val="en-ZA"/>
              </w:rPr>
              <w:t>Maximum of 4 sentences</w:t>
            </w:r>
          </w:p>
          <w:p w14:paraId="5EA62894" w14:textId="77777777" w:rsidR="00E873B9" w:rsidRPr="00402E08" w:rsidRDefault="00E873B9" w:rsidP="001D2E3F">
            <w:pPr>
              <w:rPr>
                <w:rFonts w:ascii="Arial" w:hAnsi="Arial" w:cs="Arial"/>
                <w:sz w:val="18"/>
                <w:szCs w:val="18"/>
                <w:lang w:val="en-ZA"/>
              </w:rPr>
            </w:pPr>
            <w:r w:rsidRPr="00402E08">
              <w:rPr>
                <w:rFonts w:ascii="Arial" w:hAnsi="Arial" w:cs="Arial"/>
                <w:sz w:val="18"/>
                <w:szCs w:val="18"/>
                <w:lang w:val="en-ZA"/>
              </w:rPr>
              <w:t>What is the problem?</w:t>
            </w:r>
          </w:p>
          <w:p w14:paraId="276F9886" w14:textId="34F2029B" w:rsidR="00E873B9" w:rsidRPr="00402E08" w:rsidRDefault="00712C90" w:rsidP="001D2E3F">
            <w:pPr>
              <w:rPr>
                <w:rFonts w:ascii="Arial" w:hAnsi="Arial" w:cs="Arial"/>
                <w:sz w:val="18"/>
                <w:szCs w:val="18"/>
                <w:lang w:val="en-ZA"/>
              </w:rPr>
            </w:pPr>
            <w:r w:rsidRPr="00402E08">
              <w:rPr>
                <w:rFonts w:ascii="Arial" w:hAnsi="Arial" w:cs="Arial"/>
                <w:sz w:val="18"/>
                <w:szCs w:val="18"/>
                <w:lang w:val="en-ZA"/>
              </w:rPr>
              <w:t>P</w:t>
            </w:r>
            <w:r w:rsidR="00E873B9" w:rsidRPr="00402E08">
              <w:rPr>
                <w:rFonts w:ascii="Arial" w:hAnsi="Arial" w:cs="Arial"/>
                <w:sz w:val="18"/>
                <w:szCs w:val="18"/>
                <w:lang w:val="en-ZA"/>
              </w:rPr>
              <w:t>urpose of the investigation?</w:t>
            </w:r>
          </w:p>
          <w:p w14:paraId="12D40628" w14:textId="77777777" w:rsidR="00E873B9" w:rsidRPr="00402E08" w:rsidRDefault="00E873B9" w:rsidP="001D2E3F">
            <w:pPr>
              <w:rPr>
                <w:rFonts w:ascii="Arial" w:hAnsi="Arial" w:cs="Arial"/>
                <w:sz w:val="18"/>
                <w:szCs w:val="18"/>
                <w:lang w:val="en-ZA"/>
              </w:rPr>
            </w:pPr>
            <w:r w:rsidRPr="00402E08">
              <w:rPr>
                <w:rFonts w:ascii="Arial" w:hAnsi="Arial" w:cs="Arial"/>
                <w:sz w:val="18"/>
                <w:szCs w:val="18"/>
                <w:lang w:val="en-ZA"/>
              </w:rPr>
              <w:t>What was the focus?</w:t>
            </w:r>
          </w:p>
          <w:p w14:paraId="00981082" w14:textId="680F0EFE" w:rsidR="00E873B9" w:rsidRPr="00402E08" w:rsidRDefault="00E873B9" w:rsidP="001D2E3F">
            <w:pPr>
              <w:rPr>
                <w:rFonts w:ascii="Arial" w:hAnsi="Arial" w:cs="Arial"/>
                <w:sz w:val="18"/>
                <w:szCs w:val="18"/>
                <w:lang w:val="en-ZA"/>
              </w:rPr>
            </w:pPr>
            <w:r w:rsidRPr="00402E08">
              <w:rPr>
                <w:rFonts w:ascii="Arial" w:hAnsi="Arial" w:cs="Arial"/>
                <w:sz w:val="18"/>
                <w:szCs w:val="18"/>
                <w:lang w:val="en-ZA"/>
              </w:rPr>
              <w:t>What did you investigate?</w:t>
            </w:r>
          </w:p>
          <w:p w14:paraId="726621F4" w14:textId="77777777" w:rsidR="001D2E3F" w:rsidRPr="00402E08" w:rsidRDefault="001D2E3F" w:rsidP="00C6240B">
            <w:pPr>
              <w:pStyle w:val="ListParagraph"/>
              <w:ind w:left="284"/>
              <w:rPr>
                <w:rFonts w:ascii="Arial" w:hAnsi="Arial" w:cs="Arial"/>
                <w:b/>
                <w:sz w:val="18"/>
                <w:szCs w:val="18"/>
                <w:lang w:val="en-ZA"/>
              </w:rPr>
            </w:pPr>
          </w:p>
          <w:p w14:paraId="53318E97" w14:textId="4999DCFB" w:rsidR="001D2E3F" w:rsidRPr="00402E08" w:rsidRDefault="00E873B9" w:rsidP="00C6240B">
            <w:pPr>
              <w:pStyle w:val="ListParagraph"/>
              <w:numPr>
                <w:ilvl w:val="0"/>
                <w:numId w:val="38"/>
              </w:numPr>
              <w:ind w:left="284" w:hanging="284"/>
              <w:rPr>
                <w:rFonts w:ascii="Arial" w:hAnsi="Arial" w:cs="Arial"/>
                <w:b/>
                <w:sz w:val="18"/>
                <w:szCs w:val="18"/>
                <w:lang w:val="en-ZA"/>
              </w:rPr>
            </w:pPr>
            <w:r w:rsidRPr="00402E08">
              <w:rPr>
                <w:rFonts w:ascii="Arial" w:hAnsi="Arial" w:cs="Arial"/>
                <w:b/>
                <w:sz w:val="18"/>
                <w:szCs w:val="18"/>
                <w:lang w:val="en-ZA"/>
              </w:rPr>
              <w:t xml:space="preserve">MAIN HEADING </w:t>
            </w:r>
            <w:r w:rsidR="001D2E3F" w:rsidRPr="00402E08">
              <w:rPr>
                <w:rFonts w:ascii="Arial" w:hAnsi="Arial" w:cs="Arial"/>
                <w:b/>
                <w:sz w:val="18"/>
                <w:szCs w:val="18"/>
                <w:lang w:val="en-ZA"/>
              </w:rPr>
              <w:t>1</w:t>
            </w:r>
          </w:p>
          <w:p w14:paraId="70C6087C" w14:textId="79A0F58D" w:rsidR="001D2E3F" w:rsidRPr="00402E08" w:rsidRDefault="00A73995" w:rsidP="00A73995">
            <w:pPr>
              <w:rPr>
                <w:rFonts w:ascii="Arial" w:hAnsi="Arial" w:cs="Arial"/>
                <w:b/>
              </w:rPr>
            </w:pPr>
            <w:proofErr w:type="spellStart"/>
            <w:r w:rsidRPr="00402E08">
              <w:rPr>
                <w:rFonts w:ascii="Arial" w:hAnsi="Arial" w:cs="Arial"/>
                <w:sz w:val="20"/>
                <w:szCs w:val="20"/>
                <w:lang w:val="en-ZA"/>
              </w:rPr>
              <w:t>Xxxxxxxxxxxxxxxxxxxxxxxx</w:t>
            </w:r>
            <w:proofErr w:type="spellEnd"/>
            <w:r w:rsidR="00712C90" w:rsidRPr="00402E08">
              <w:rPr>
                <w:rFonts w:ascii="Arial" w:hAnsi="Arial" w:cs="Arial"/>
                <w:sz w:val="20"/>
                <w:szCs w:val="20"/>
                <w:lang w:val="en-ZA"/>
              </w:rPr>
              <w:t xml:space="preserve"> </w:t>
            </w:r>
            <w:r w:rsidR="00E873B9" w:rsidRPr="00402E08">
              <w:rPr>
                <w:rFonts w:ascii="Arial" w:hAnsi="Arial" w:cs="Arial"/>
                <w:sz w:val="18"/>
                <w:szCs w:val="18"/>
                <w:lang w:val="en-ZA"/>
              </w:rPr>
              <w:t>(Include data from Phase 2)</w:t>
            </w:r>
          </w:p>
        </w:tc>
      </w:tr>
      <w:tr w:rsidR="00F83D84" w:rsidRPr="00402E08" w14:paraId="685A6324" w14:textId="77777777" w:rsidTr="00B3765A">
        <w:tc>
          <w:tcPr>
            <w:tcW w:w="1674" w:type="pct"/>
            <w:tcBorders>
              <w:top w:val="single" w:sz="4" w:space="0" w:color="auto"/>
              <w:bottom w:val="single" w:sz="4" w:space="0" w:color="auto"/>
            </w:tcBorders>
          </w:tcPr>
          <w:p w14:paraId="062F8FC1" w14:textId="64BDFFE6" w:rsidR="001D2E3F" w:rsidRPr="00402E08" w:rsidRDefault="001D2E3F" w:rsidP="00EC7F30">
            <w:pPr>
              <w:rPr>
                <w:rFonts w:ascii="Arial" w:hAnsi="Arial" w:cs="Arial"/>
                <w:b/>
              </w:rPr>
            </w:pPr>
          </w:p>
        </w:tc>
        <w:tc>
          <w:tcPr>
            <w:tcW w:w="115" w:type="pct"/>
          </w:tcPr>
          <w:p w14:paraId="69AA931C" w14:textId="77777777" w:rsidR="001D2E3F" w:rsidRPr="00402E08" w:rsidRDefault="001D2E3F" w:rsidP="00EC7F30">
            <w:pPr>
              <w:rPr>
                <w:rFonts w:ascii="Arial" w:hAnsi="Arial" w:cs="Arial"/>
                <w:b/>
              </w:rPr>
            </w:pPr>
          </w:p>
        </w:tc>
        <w:tc>
          <w:tcPr>
            <w:tcW w:w="1642" w:type="pct"/>
            <w:tcBorders>
              <w:top w:val="single" w:sz="4" w:space="0" w:color="auto"/>
              <w:bottom w:val="single" w:sz="4" w:space="0" w:color="auto"/>
            </w:tcBorders>
          </w:tcPr>
          <w:p w14:paraId="4FDA9B9F" w14:textId="77777777" w:rsidR="001D2E3F" w:rsidRPr="00402E08" w:rsidRDefault="001D2E3F" w:rsidP="00EC7F30">
            <w:pPr>
              <w:rPr>
                <w:rFonts w:ascii="Arial" w:hAnsi="Arial" w:cs="Arial"/>
                <w:b/>
              </w:rPr>
            </w:pPr>
          </w:p>
        </w:tc>
        <w:tc>
          <w:tcPr>
            <w:tcW w:w="146" w:type="pct"/>
          </w:tcPr>
          <w:p w14:paraId="109105AC" w14:textId="77777777" w:rsidR="001D2E3F" w:rsidRPr="00402E08" w:rsidRDefault="001D2E3F" w:rsidP="00EC7F30">
            <w:pPr>
              <w:rPr>
                <w:rFonts w:ascii="Arial" w:hAnsi="Arial" w:cs="Arial"/>
                <w:b/>
              </w:rPr>
            </w:pPr>
          </w:p>
        </w:tc>
        <w:tc>
          <w:tcPr>
            <w:tcW w:w="1423" w:type="pct"/>
            <w:tcBorders>
              <w:top w:val="single" w:sz="4" w:space="0" w:color="auto"/>
              <w:bottom w:val="single" w:sz="4" w:space="0" w:color="auto"/>
            </w:tcBorders>
          </w:tcPr>
          <w:p w14:paraId="269341F8" w14:textId="77777777" w:rsidR="001D2E3F" w:rsidRPr="00402E08" w:rsidRDefault="001D2E3F" w:rsidP="00EC7F30">
            <w:pPr>
              <w:rPr>
                <w:rFonts w:ascii="Arial" w:hAnsi="Arial" w:cs="Arial"/>
                <w:b/>
              </w:rPr>
            </w:pPr>
          </w:p>
        </w:tc>
      </w:tr>
      <w:tr w:rsidR="00F83D84" w:rsidRPr="00402E08" w14:paraId="5BAAE5E6" w14:textId="77777777" w:rsidTr="00B3765A">
        <w:tc>
          <w:tcPr>
            <w:tcW w:w="1674" w:type="pct"/>
            <w:tcBorders>
              <w:top w:val="single" w:sz="4" w:space="0" w:color="auto"/>
              <w:left w:val="single" w:sz="4" w:space="0" w:color="auto"/>
              <w:bottom w:val="single" w:sz="4" w:space="0" w:color="auto"/>
              <w:right w:val="single" w:sz="4" w:space="0" w:color="auto"/>
            </w:tcBorders>
          </w:tcPr>
          <w:p w14:paraId="68BFAB6D" w14:textId="77777777" w:rsidR="001D2E3F" w:rsidRPr="00402E08" w:rsidRDefault="001D2E3F" w:rsidP="001D2E3F">
            <w:pPr>
              <w:rPr>
                <w:rFonts w:ascii="Arial" w:hAnsi="Arial" w:cs="Arial"/>
                <w:b/>
                <w:sz w:val="20"/>
                <w:szCs w:val="20"/>
                <w:lang w:val="en-ZA"/>
              </w:rPr>
            </w:pPr>
            <w:r w:rsidRPr="00402E08">
              <w:rPr>
                <w:rFonts w:ascii="Arial" w:hAnsi="Arial" w:cs="Arial"/>
                <w:b/>
                <w:sz w:val="20"/>
                <w:szCs w:val="20"/>
                <w:lang w:val="en-ZA"/>
              </w:rPr>
              <w:t>Page 2</w:t>
            </w:r>
          </w:p>
          <w:p w14:paraId="1C206870" w14:textId="77777777" w:rsidR="001D2E3F" w:rsidRPr="00402E08" w:rsidRDefault="001D2E3F" w:rsidP="001D2E3F">
            <w:pPr>
              <w:rPr>
                <w:rFonts w:ascii="Arial" w:hAnsi="Arial" w:cs="Arial"/>
                <w:b/>
                <w:lang w:val="en-ZA"/>
              </w:rPr>
            </w:pPr>
          </w:p>
          <w:p w14:paraId="2253637C" w14:textId="29FD6EC9" w:rsidR="001D2E3F" w:rsidRPr="00402E08" w:rsidRDefault="00E873B9" w:rsidP="002037C2">
            <w:pPr>
              <w:pStyle w:val="ListParagraph"/>
              <w:numPr>
                <w:ilvl w:val="0"/>
                <w:numId w:val="38"/>
              </w:numPr>
              <w:ind w:left="284" w:hanging="284"/>
              <w:rPr>
                <w:rFonts w:ascii="Arial" w:hAnsi="Arial" w:cs="Arial"/>
                <w:b/>
                <w:sz w:val="18"/>
                <w:szCs w:val="18"/>
                <w:lang w:val="en-ZA"/>
              </w:rPr>
            </w:pPr>
            <w:r w:rsidRPr="00402E08">
              <w:rPr>
                <w:rFonts w:ascii="Arial" w:hAnsi="Arial" w:cs="Arial"/>
                <w:b/>
                <w:sz w:val="18"/>
                <w:szCs w:val="18"/>
                <w:lang w:val="en-ZA"/>
              </w:rPr>
              <w:t xml:space="preserve">MAIN HEADING </w:t>
            </w:r>
            <w:r w:rsidR="001D2E3F" w:rsidRPr="00402E08">
              <w:rPr>
                <w:rFonts w:ascii="Arial" w:hAnsi="Arial" w:cs="Arial"/>
                <w:b/>
                <w:sz w:val="18"/>
                <w:szCs w:val="18"/>
                <w:lang w:val="en-ZA"/>
              </w:rPr>
              <w:t>2</w:t>
            </w:r>
          </w:p>
          <w:p w14:paraId="741C5ADE" w14:textId="32A84EB9" w:rsidR="001D2E3F" w:rsidRPr="00402E08" w:rsidRDefault="001D2E3F" w:rsidP="0088638E">
            <w:pPr>
              <w:pStyle w:val="ListParagraph"/>
              <w:ind w:left="284"/>
              <w:rPr>
                <w:rFonts w:ascii="Arial" w:hAnsi="Arial" w:cs="Arial"/>
                <w:sz w:val="18"/>
                <w:szCs w:val="18"/>
                <w:lang w:val="en-ZA"/>
              </w:rPr>
            </w:pPr>
            <w:proofErr w:type="spellStart"/>
            <w:r w:rsidRPr="00402E08">
              <w:rPr>
                <w:rFonts w:ascii="Arial" w:hAnsi="Arial" w:cs="Arial"/>
                <w:sz w:val="18"/>
                <w:szCs w:val="18"/>
                <w:lang w:val="en-ZA"/>
              </w:rPr>
              <w:t>Xxxxxxxxxxxxxxxxxxxxxxxxxx</w:t>
            </w:r>
            <w:proofErr w:type="spellEnd"/>
          </w:p>
          <w:p w14:paraId="7ED6FA25" w14:textId="27A2993F" w:rsidR="001D2E3F" w:rsidRPr="00402E08" w:rsidRDefault="0088638E" w:rsidP="001D2E3F">
            <w:pPr>
              <w:pStyle w:val="ListParagraph"/>
              <w:ind w:left="284" w:hanging="284"/>
              <w:rPr>
                <w:rFonts w:ascii="Arial" w:hAnsi="Arial" w:cs="Arial"/>
                <w:sz w:val="18"/>
                <w:szCs w:val="18"/>
                <w:lang w:val="en-ZA"/>
              </w:rPr>
            </w:pPr>
            <w:r w:rsidRPr="00402E08">
              <w:rPr>
                <w:rFonts w:ascii="Arial" w:hAnsi="Arial" w:cs="Arial"/>
                <w:sz w:val="18"/>
                <w:szCs w:val="18"/>
                <w:lang w:val="en-ZA"/>
              </w:rPr>
              <w:tab/>
            </w:r>
            <w:proofErr w:type="spellStart"/>
            <w:r w:rsidR="001D2E3F" w:rsidRPr="00402E08">
              <w:rPr>
                <w:rFonts w:ascii="Arial" w:hAnsi="Arial" w:cs="Arial"/>
                <w:sz w:val="18"/>
                <w:szCs w:val="18"/>
                <w:lang w:val="en-ZA"/>
              </w:rPr>
              <w:t>Xxxxxxxxxxxxxxxxxxxxxxxxx</w:t>
            </w:r>
            <w:proofErr w:type="spellEnd"/>
          </w:p>
          <w:p w14:paraId="7E58F0BE" w14:textId="2109B199" w:rsidR="00712C90" w:rsidRPr="00402E08" w:rsidRDefault="00712C90" w:rsidP="00712C90">
            <w:pPr>
              <w:rPr>
                <w:rFonts w:ascii="Arial" w:hAnsi="Arial" w:cs="Arial"/>
                <w:sz w:val="18"/>
                <w:szCs w:val="18"/>
                <w:lang w:val="en-ZA"/>
              </w:rPr>
            </w:pPr>
            <w:r w:rsidRPr="00402E08">
              <w:rPr>
                <w:rFonts w:ascii="Arial" w:hAnsi="Arial" w:cs="Arial"/>
                <w:sz w:val="18"/>
                <w:szCs w:val="18"/>
                <w:lang w:val="en-ZA"/>
              </w:rPr>
              <w:t>(discuss at least 2 questions per heading)</w:t>
            </w:r>
          </w:p>
          <w:p w14:paraId="3518B404" w14:textId="0BEF0810" w:rsidR="00712C90" w:rsidRPr="00402E08" w:rsidRDefault="00712C90" w:rsidP="00712C90">
            <w:pPr>
              <w:rPr>
                <w:rFonts w:ascii="Arial" w:hAnsi="Arial" w:cs="Arial"/>
                <w:sz w:val="18"/>
                <w:szCs w:val="18"/>
                <w:lang w:val="en-ZA"/>
              </w:rPr>
            </w:pPr>
            <w:r w:rsidRPr="00402E08">
              <w:rPr>
                <w:rFonts w:ascii="Arial" w:hAnsi="Arial" w:cs="Arial"/>
                <w:sz w:val="18"/>
                <w:szCs w:val="18"/>
                <w:lang w:val="en-ZA"/>
              </w:rPr>
              <w:t>(provide the findings and results per question)</w:t>
            </w:r>
          </w:p>
          <w:p w14:paraId="6FF1E61B" w14:textId="77777777" w:rsidR="00E873B9" w:rsidRPr="00402E08" w:rsidRDefault="00712C90" w:rsidP="00E873B9">
            <w:pPr>
              <w:rPr>
                <w:rFonts w:ascii="Arial" w:hAnsi="Arial" w:cs="Arial"/>
                <w:sz w:val="18"/>
                <w:szCs w:val="18"/>
                <w:lang w:val="en-ZA"/>
              </w:rPr>
            </w:pPr>
            <w:r w:rsidRPr="00402E08">
              <w:rPr>
                <w:rFonts w:ascii="Arial" w:hAnsi="Arial" w:cs="Arial"/>
                <w:sz w:val="18"/>
                <w:szCs w:val="18"/>
                <w:lang w:val="en-ZA"/>
              </w:rPr>
              <w:t>(maximum of 5 sentences per question per heading)</w:t>
            </w:r>
          </w:p>
          <w:p w14:paraId="133F117D" w14:textId="77777777" w:rsidR="00675D44" w:rsidRPr="00402E08" w:rsidRDefault="00675D44" w:rsidP="00E873B9">
            <w:pPr>
              <w:rPr>
                <w:rFonts w:ascii="Arial" w:hAnsi="Arial" w:cs="Arial"/>
                <w:sz w:val="18"/>
                <w:szCs w:val="18"/>
                <w:lang w:val="en-ZA"/>
              </w:rPr>
            </w:pPr>
          </w:p>
          <w:p w14:paraId="2E1594EB" w14:textId="77777777" w:rsidR="00675D44" w:rsidRPr="00402E08" w:rsidRDefault="00675D44" w:rsidP="00C6240B">
            <w:pPr>
              <w:pStyle w:val="ListParagraph"/>
              <w:numPr>
                <w:ilvl w:val="0"/>
                <w:numId w:val="38"/>
              </w:numPr>
              <w:ind w:left="284" w:hanging="284"/>
              <w:rPr>
                <w:rFonts w:ascii="Arial" w:hAnsi="Arial" w:cs="Arial"/>
                <w:b/>
                <w:sz w:val="18"/>
                <w:szCs w:val="18"/>
                <w:lang w:val="en-ZA"/>
              </w:rPr>
            </w:pPr>
            <w:r w:rsidRPr="00402E08">
              <w:rPr>
                <w:rFonts w:ascii="Arial" w:hAnsi="Arial" w:cs="Arial"/>
                <w:b/>
                <w:sz w:val="18"/>
                <w:szCs w:val="18"/>
                <w:lang w:val="en-ZA"/>
              </w:rPr>
              <w:t>MAIN HEADING 3</w:t>
            </w:r>
          </w:p>
          <w:p w14:paraId="0CFEBFA2" w14:textId="77777777" w:rsidR="00675D44" w:rsidRPr="00402E08" w:rsidRDefault="00675D44" w:rsidP="00675D44">
            <w:pPr>
              <w:pStyle w:val="ListParagraph"/>
              <w:ind w:left="284"/>
              <w:rPr>
                <w:rFonts w:ascii="Arial" w:hAnsi="Arial" w:cs="Arial"/>
                <w:sz w:val="18"/>
                <w:szCs w:val="18"/>
                <w:lang w:val="en-ZA"/>
              </w:rPr>
            </w:pPr>
            <w:proofErr w:type="spellStart"/>
            <w:r w:rsidRPr="00402E08">
              <w:rPr>
                <w:rFonts w:ascii="Arial" w:hAnsi="Arial" w:cs="Arial"/>
                <w:sz w:val="18"/>
                <w:szCs w:val="18"/>
                <w:lang w:val="en-ZA"/>
              </w:rPr>
              <w:t>Xxxxxxxxxxxxxxxxxxxxxxxxxxx</w:t>
            </w:r>
            <w:proofErr w:type="spellEnd"/>
          </w:p>
          <w:p w14:paraId="3F65B1C3" w14:textId="77777777" w:rsidR="00675D44" w:rsidRPr="00402E08" w:rsidRDefault="00675D44" w:rsidP="00675D44">
            <w:pPr>
              <w:pStyle w:val="ListParagraph"/>
              <w:ind w:left="284"/>
              <w:rPr>
                <w:rFonts w:ascii="Arial" w:hAnsi="Arial" w:cs="Arial"/>
                <w:sz w:val="18"/>
                <w:szCs w:val="18"/>
                <w:lang w:val="en-ZA"/>
              </w:rPr>
            </w:pPr>
            <w:proofErr w:type="spellStart"/>
            <w:r w:rsidRPr="00402E08">
              <w:rPr>
                <w:rFonts w:ascii="Arial" w:hAnsi="Arial" w:cs="Arial"/>
                <w:sz w:val="18"/>
                <w:szCs w:val="18"/>
                <w:lang w:val="en-ZA"/>
              </w:rPr>
              <w:t>Xxxxxxxxxxxxxxxxxxxxxxxxx</w:t>
            </w:r>
            <w:proofErr w:type="spellEnd"/>
          </w:p>
          <w:p w14:paraId="6E9A4A25" w14:textId="24457403" w:rsidR="00675D44" w:rsidRPr="00402E08" w:rsidRDefault="00675D44" w:rsidP="00675D44">
            <w:pPr>
              <w:rPr>
                <w:rFonts w:ascii="Arial" w:hAnsi="Arial" w:cs="Arial"/>
                <w:sz w:val="18"/>
                <w:szCs w:val="18"/>
                <w:lang w:val="en-ZA"/>
              </w:rPr>
            </w:pPr>
            <w:r w:rsidRPr="00402E08">
              <w:rPr>
                <w:rFonts w:ascii="Arial" w:hAnsi="Arial" w:cs="Arial"/>
                <w:sz w:val="18"/>
                <w:szCs w:val="18"/>
                <w:lang w:val="en-ZA"/>
              </w:rPr>
              <w:t>(Use info from the completed questionnaires) / (Include graphs/tables/data, where appropriate)</w:t>
            </w:r>
          </w:p>
        </w:tc>
        <w:tc>
          <w:tcPr>
            <w:tcW w:w="115" w:type="pct"/>
            <w:tcBorders>
              <w:left w:val="single" w:sz="4" w:space="0" w:color="auto"/>
              <w:right w:val="single" w:sz="4" w:space="0" w:color="auto"/>
            </w:tcBorders>
          </w:tcPr>
          <w:p w14:paraId="301B6720" w14:textId="77777777" w:rsidR="001D2E3F" w:rsidRPr="00402E08" w:rsidRDefault="001D2E3F" w:rsidP="00EC7F30">
            <w:pPr>
              <w:rPr>
                <w:rFonts w:ascii="Arial" w:hAnsi="Arial" w:cs="Arial"/>
                <w:b/>
              </w:rPr>
            </w:pPr>
          </w:p>
        </w:tc>
        <w:tc>
          <w:tcPr>
            <w:tcW w:w="1642" w:type="pct"/>
            <w:tcBorders>
              <w:top w:val="single" w:sz="4" w:space="0" w:color="auto"/>
              <w:left w:val="single" w:sz="4" w:space="0" w:color="auto"/>
              <w:bottom w:val="single" w:sz="4" w:space="0" w:color="auto"/>
              <w:right w:val="single" w:sz="4" w:space="0" w:color="auto"/>
            </w:tcBorders>
          </w:tcPr>
          <w:p w14:paraId="016B5130" w14:textId="77777777" w:rsidR="001D2E3F" w:rsidRPr="00402E08" w:rsidRDefault="001D2E3F" w:rsidP="001D2E3F">
            <w:pPr>
              <w:rPr>
                <w:rFonts w:ascii="Arial" w:hAnsi="Arial" w:cs="Arial"/>
                <w:b/>
                <w:sz w:val="20"/>
                <w:szCs w:val="20"/>
                <w:lang w:val="en-ZA"/>
              </w:rPr>
            </w:pPr>
            <w:r w:rsidRPr="00402E08">
              <w:rPr>
                <w:rFonts w:ascii="Arial" w:hAnsi="Arial" w:cs="Arial"/>
                <w:b/>
                <w:sz w:val="20"/>
                <w:szCs w:val="20"/>
                <w:lang w:val="en-ZA"/>
              </w:rPr>
              <w:t>Page 3</w:t>
            </w:r>
          </w:p>
          <w:p w14:paraId="0D165EF4" w14:textId="77777777" w:rsidR="001D2E3F" w:rsidRPr="00402E08" w:rsidRDefault="001D2E3F" w:rsidP="00B3765A">
            <w:pPr>
              <w:tabs>
                <w:tab w:val="left" w:pos="246"/>
              </w:tabs>
              <w:rPr>
                <w:rFonts w:ascii="Arial" w:hAnsi="Arial" w:cs="Arial"/>
                <w:b/>
                <w:lang w:val="en-ZA"/>
              </w:rPr>
            </w:pPr>
          </w:p>
          <w:p w14:paraId="70999450" w14:textId="758E91FE" w:rsidR="00675D44" w:rsidRPr="00402E08" w:rsidRDefault="00675D44" w:rsidP="00675D44">
            <w:pPr>
              <w:rPr>
                <w:rFonts w:ascii="Arial" w:hAnsi="Arial" w:cs="Arial"/>
                <w:b/>
                <w:sz w:val="20"/>
                <w:szCs w:val="20"/>
                <w:lang w:val="en-ZA"/>
              </w:rPr>
            </w:pPr>
            <w:r w:rsidRPr="00402E08">
              <w:rPr>
                <w:rFonts w:ascii="Arial" w:hAnsi="Arial" w:cs="Arial"/>
                <w:b/>
                <w:sz w:val="20"/>
                <w:szCs w:val="20"/>
                <w:lang w:val="en-ZA"/>
              </w:rPr>
              <w:t>FINDINGS/</w:t>
            </w:r>
          </w:p>
          <w:p w14:paraId="4EDBA41E" w14:textId="77777777" w:rsidR="00675D44" w:rsidRPr="00402E08" w:rsidRDefault="00675D44" w:rsidP="00675D44">
            <w:pPr>
              <w:rPr>
                <w:rFonts w:ascii="Arial Narrow" w:hAnsi="Arial Narrow" w:cs="Arial"/>
                <w:b/>
                <w:sz w:val="20"/>
                <w:szCs w:val="20"/>
                <w:lang w:val="en-ZA"/>
              </w:rPr>
            </w:pPr>
            <w:r w:rsidRPr="00402E08">
              <w:rPr>
                <w:rFonts w:ascii="Arial Narrow" w:hAnsi="Arial Narrow" w:cs="Arial"/>
                <w:b/>
                <w:sz w:val="20"/>
                <w:szCs w:val="20"/>
                <w:lang w:val="en-ZA"/>
              </w:rPr>
              <w:t>RECOMMENDATION(S)</w:t>
            </w:r>
          </w:p>
          <w:p w14:paraId="5B33F1D5" w14:textId="77777777" w:rsidR="00675D44" w:rsidRPr="00402E08" w:rsidRDefault="00675D44" w:rsidP="00675D44">
            <w:pPr>
              <w:rPr>
                <w:rFonts w:ascii="Arial" w:hAnsi="Arial" w:cs="Arial"/>
                <w:sz w:val="18"/>
                <w:szCs w:val="18"/>
                <w:lang w:val="en-ZA"/>
              </w:rPr>
            </w:pPr>
            <w:r w:rsidRPr="00402E08">
              <w:rPr>
                <w:rFonts w:ascii="Arial" w:hAnsi="Arial" w:cs="Arial"/>
                <w:sz w:val="18"/>
                <w:szCs w:val="18"/>
                <w:lang w:val="en-ZA"/>
              </w:rPr>
              <w:t>(provide findings/</w:t>
            </w:r>
          </w:p>
          <w:p w14:paraId="72D15789" w14:textId="77777777" w:rsidR="00675D44" w:rsidRPr="00402E08" w:rsidRDefault="00675D44" w:rsidP="00675D44">
            <w:pPr>
              <w:rPr>
                <w:rFonts w:ascii="Arial" w:hAnsi="Arial" w:cs="Arial"/>
                <w:b/>
                <w:sz w:val="18"/>
                <w:szCs w:val="18"/>
                <w:lang w:val="en-ZA"/>
              </w:rPr>
            </w:pPr>
            <w:r w:rsidRPr="00402E08">
              <w:rPr>
                <w:rFonts w:ascii="Arial" w:hAnsi="Arial" w:cs="Arial"/>
                <w:sz w:val="18"/>
                <w:szCs w:val="18"/>
                <w:lang w:val="en-ZA"/>
              </w:rPr>
              <w:t>recommendations that clearly address the focus question/problem)</w:t>
            </w:r>
          </w:p>
          <w:p w14:paraId="641816D5" w14:textId="77777777" w:rsidR="00675D44" w:rsidRPr="00402E08" w:rsidRDefault="00675D44" w:rsidP="00675D44">
            <w:pPr>
              <w:rPr>
                <w:rFonts w:ascii="Arial" w:hAnsi="Arial" w:cs="Arial"/>
                <w:b/>
                <w:lang w:val="en-ZA"/>
              </w:rPr>
            </w:pPr>
          </w:p>
          <w:p w14:paraId="0B30D128" w14:textId="77777777" w:rsidR="00675D44" w:rsidRPr="00402E08" w:rsidRDefault="00675D44" w:rsidP="00675D44">
            <w:pPr>
              <w:rPr>
                <w:rFonts w:ascii="Arial" w:hAnsi="Arial" w:cs="Arial"/>
                <w:b/>
                <w:sz w:val="20"/>
                <w:szCs w:val="20"/>
                <w:lang w:val="en-ZA"/>
              </w:rPr>
            </w:pPr>
            <w:r w:rsidRPr="00402E08">
              <w:rPr>
                <w:rFonts w:ascii="Arial" w:hAnsi="Arial" w:cs="Arial"/>
                <w:b/>
                <w:sz w:val="20"/>
                <w:szCs w:val="20"/>
                <w:lang w:val="en-ZA"/>
              </w:rPr>
              <w:t>CONCLUSION</w:t>
            </w:r>
          </w:p>
          <w:p w14:paraId="6AD4B4F5" w14:textId="77777777" w:rsidR="00675D44" w:rsidRPr="00402E08" w:rsidRDefault="00675D44" w:rsidP="00675D44">
            <w:pPr>
              <w:rPr>
                <w:rFonts w:ascii="Arial" w:hAnsi="Arial" w:cs="Arial"/>
                <w:b/>
                <w:sz w:val="18"/>
                <w:szCs w:val="18"/>
                <w:lang w:val="en-ZA"/>
              </w:rPr>
            </w:pPr>
            <w:r w:rsidRPr="00402E08">
              <w:rPr>
                <w:rFonts w:ascii="Arial" w:hAnsi="Arial" w:cs="Arial"/>
                <w:sz w:val="18"/>
                <w:szCs w:val="18"/>
                <w:lang w:val="en-ZA"/>
              </w:rPr>
              <w:t xml:space="preserve">(Drawn from the info and evidence presented – must address the problem/focus question, summarised with no new information that you did not investigate.) </w:t>
            </w:r>
          </w:p>
          <w:p w14:paraId="26500FDE" w14:textId="7D2F1B81" w:rsidR="00354B79" w:rsidRPr="00402E08" w:rsidRDefault="00675D44" w:rsidP="00675D44">
            <w:pPr>
              <w:rPr>
                <w:rFonts w:ascii="Arial" w:hAnsi="Arial" w:cs="Arial"/>
                <w:b/>
              </w:rPr>
            </w:pPr>
            <w:r w:rsidRPr="00402E08">
              <w:rPr>
                <w:rFonts w:ascii="Arial" w:hAnsi="Arial" w:cs="Arial"/>
                <w:sz w:val="18"/>
                <w:szCs w:val="18"/>
                <w:lang w:val="en-ZA"/>
              </w:rPr>
              <w:t>(Maximum of 5 sentences)</w:t>
            </w:r>
            <w:r w:rsidRPr="00402E08">
              <w:rPr>
                <w:rFonts w:ascii="Arial" w:hAnsi="Arial" w:cs="Arial"/>
              </w:rPr>
              <w:t xml:space="preserve">  </w:t>
            </w:r>
          </w:p>
        </w:tc>
        <w:tc>
          <w:tcPr>
            <w:tcW w:w="146" w:type="pct"/>
            <w:tcBorders>
              <w:left w:val="single" w:sz="4" w:space="0" w:color="auto"/>
              <w:right w:val="single" w:sz="4" w:space="0" w:color="auto"/>
            </w:tcBorders>
          </w:tcPr>
          <w:p w14:paraId="687D77EF" w14:textId="77777777" w:rsidR="001D2E3F" w:rsidRPr="00402E08" w:rsidRDefault="001D2E3F" w:rsidP="00EC7F30">
            <w:pPr>
              <w:rPr>
                <w:rFonts w:ascii="Arial" w:hAnsi="Arial" w:cs="Arial"/>
                <w:b/>
              </w:rPr>
            </w:pPr>
          </w:p>
        </w:tc>
        <w:tc>
          <w:tcPr>
            <w:tcW w:w="1423" w:type="pct"/>
            <w:tcBorders>
              <w:top w:val="single" w:sz="4" w:space="0" w:color="auto"/>
              <w:left w:val="single" w:sz="4" w:space="0" w:color="auto"/>
              <w:bottom w:val="single" w:sz="4" w:space="0" w:color="auto"/>
              <w:right w:val="single" w:sz="4" w:space="0" w:color="auto"/>
            </w:tcBorders>
          </w:tcPr>
          <w:p w14:paraId="21FA8EF8" w14:textId="77777777" w:rsidR="00675D44" w:rsidRPr="00402E08" w:rsidRDefault="00675D44" w:rsidP="00675D44">
            <w:pPr>
              <w:rPr>
                <w:rFonts w:ascii="Arial" w:hAnsi="Arial" w:cs="Arial"/>
                <w:b/>
                <w:lang w:val="en-ZA"/>
              </w:rPr>
            </w:pPr>
            <w:r w:rsidRPr="00402E08">
              <w:rPr>
                <w:rFonts w:ascii="Arial" w:hAnsi="Arial" w:cs="Arial"/>
                <w:b/>
                <w:lang w:val="en-ZA"/>
              </w:rPr>
              <w:t>List of references</w:t>
            </w:r>
          </w:p>
          <w:p w14:paraId="244B84F4" w14:textId="77777777" w:rsidR="00675D44" w:rsidRPr="00402E08" w:rsidRDefault="00675D44" w:rsidP="00675D44">
            <w:pPr>
              <w:rPr>
                <w:rFonts w:ascii="Arial" w:hAnsi="Arial" w:cs="Arial"/>
                <w:b/>
                <w:lang w:val="en-ZA"/>
              </w:rPr>
            </w:pPr>
          </w:p>
          <w:p w14:paraId="00385BB6" w14:textId="77777777" w:rsidR="00675D44" w:rsidRPr="00402E08" w:rsidRDefault="00675D44" w:rsidP="00675D44">
            <w:pPr>
              <w:rPr>
                <w:rFonts w:ascii="Arial" w:hAnsi="Arial" w:cs="Arial"/>
                <w:sz w:val="20"/>
                <w:szCs w:val="20"/>
                <w:lang w:val="en-ZA"/>
              </w:rPr>
            </w:pPr>
            <w:r w:rsidRPr="00402E08">
              <w:rPr>
                <w:rFonts w:ascii="Arial" w:hAnsi="Arial" w:cs="Arial"/>
                <w:sz w:val="20"/>
                <w:szCs w:val="20"/>
                <w:lang w:val="en-ZA"/>
              </w:rPr>
              <w:t xml:space="preserve">(Use Harvard or </w:t>
            </w:r>
            <w:proofErr w:type="spellStart"/>
            <w:r w:rsidRPr="00402E08">
              <w:rPr>
                <w:rFonts w:ascii="Arial" w:hAnsi="Arial" w:cs="Arial"/>
                <w:sz w:val="20"/>
                <w:szCs w:val="20"/>
                <w:lang w:val="en-ZA"/>
              </w:rPr>
              <w:t>APA</w:t>
            </w:r>
            <w:proofErr w:type="spellEnd"/>
            <w:r w:rsidRPr="00402E08">
              <w:rPr>
                <w:rFonts w:ascii="Arial" w:hAnsi="Arial" w:cs="Arial"/>
                <w:sz w:val="20"/>
                <w:szCs w:val="20"/>
                <w:lang w:val="en-ZA"/>
              </w:rPr>
              <w:t xml:space="preserve"> referencing style)</w:t>
            </w:r>
          </w:p>
          <w:p w14:paraId="306F062F" w14:textId="5A044360" w:rsidR="001D2E3F" w:rsidRPr="00402E08" w:rsidRDefault="00B3765A" w:rsidP="00EC7F30">
            <w:pPr>
              <w:rPr>
                <w:rFonts w:ascii="Arial" w:hAnsi="Arial" w:cs="Arial"/>
                <w:b/>
                <w:lang w:val="en-ZA"/>
              </w:rPr>
            </w:pPr>
            <w:r w:rsidRPr="00402E08">
              <w:rPr>
                <w:rFonts w:ascii="Arial" w:hAnsi="Arial" w:cs="Arial"/>
              </w:rPr>
              <w:t xml:space="preserve"> </w:t>
            </w:r>
          </w:p>
        </w:tc>
      </w:tr>
      <w:tr w:rsidR="00F83D84" w:rsidRPr="00402E08" w14:paraId="23E539C3" w14:textId="77777777" w:rsidTr="00B3765A">
        <w:tc>
          <w:tcPr>
            <w:tcW w:w="1674" w:type="pct"/>
            <w:tcBorders>
              <w:top w:val="single" w:sz="4" w:space="0" w:color="auto"/>
              <w:bottom w:val="single" w:sz="4" w:space="0" w:color="auto"/>
            </w:tcBorders>
          </w:tcPr>
          <w:p w14:paraId="46427FEC" w14:textId="2D909F10" w:rsidR="001D2E3F" w:rsidRPr="00402E08" w:rsidRDefault="001D2E3F" w:rsidP="00EC7F30">
            <w:pPr>
              <w:rPr>
                <w:rFonts w:ascii="Arial" w:hAnsi="Arial" w:cs="Arial"/>
                <w:b/>
              </w:rPr>
            </w:pPr>
          </w:p>
        </w:tc>
        <w:tc>
          <w:tcPr>
            <w:tcW w:w="115" w:type="pct"/>
          </w:tcPr>
          <w:p w14:paraId="003252A3" w14:textId="77777777" w:rsidR="001D2E3F" w:rsidRPr="00402E08" w:rsidRDefault="001D2E3F" w:rsidP="00EC7F30">
            <w:pPr>
              <w:rPr>
                <w:rFonts w:ascii="Arial" w:hAnsi="Arial" w:cs="Arial"/>
                <w:b/>
              </w:rPr>
            </w:pPr>
          </w:p>
        </w:tc>
        <w:tc>
          <w:tcPr>
            <w:tcW w:w="1642" w:type="pct"/>
            <w:tcBorders>
              <w:top w:val="single" w:sz="4" w:space="0" w:color="auto"/>
              <w:bottom w:val="single" w:sz="4" w:space="0" w:color="auto"/>
            </w:tcBorders>
          </w:tcPr>
          <w:p w14:paraId="2598D8C9" w14:textId="77777777" w:rsidR="001D2E3F" w:rsidRPr="00402E08" w:rsidRDefault="001D2E3F" w:rsidP="00EC7F30">
            <w:pPr>
              <w:rPr>
                <w:rFonts w:ascii="Arial" w:hAnsi="Arial" w:cs="Arial"/>
                <w:b/>
              </w:rPr>
            </w:pPr>
          </w:p>
        </w:tc>
        <w:tc>
          <w:tcPr>
            <w:tcW w:w="146" w:type="pct"/>
          </w:tcPr>
          <w:p w14:paraId="73C158E1" w14:textId="77777777" w:rsidR="001D2E3F" w:rsidRPr="00402E08" w:rsidRDefault="001D2E3F" w:rsidP="00EC7F30">
            <w:pPr>
              <w:rPr>
                <w:rFonts w:ascii="Arial" w:hAnsi="Arial" w:cs="Arial"/>
                <w:b/>
              </w:rPr>
            </w:pPr>
          </w:p>
        </w:tc>
        <w:tc>
          <w:tcPr>
            <w:tcW w:w="1423" w:type="pct"/>
            <w:tcBorders>
              <w:top w:val="single" w:sz="4" w:space="0" w:color="auto"/>
              <w:bottom w:val="single" w:sz="4" w:space="0" w:color="auto"/>
            </w:tcBorders>
          </w:tcPr>
          <w:p w14:paraId="5B7BB15D" w14:textId="77777777" w:rsidR="001D2E3F" w:rsidRPr="00402E08" w:rsidRDefault="001D2E3F" w:rsidP="00EC7F30">
            <w:pPr>
              <w:rPr>
                <w:rFonts w:ascii="Arial" w:hAnsi="Arial" w:cs="Arial"/>
                <w:b/>
              </w:rPr>
            </w:pPr>
          </w:p>
        </w:tc>
      </w:tr>
      <w:tr w:rsidR="00F83D84" w:rsidRPr="00402E08" w14:paraId="6ACB97EC" w14:textId="77777777" w:rsidTr="00B3765A">
        <w:tc>
          <w:tcPr>
            <w:tcW w:w="1674" w:type="pct"/>
            <w:tcBorders>
              <w:top w:val="single" w:sz="4" w:space="0" w:color="auto"/>
              <w:left w:val="single" w:sz="4" w:space="0" w:color="auto"/>
              <w:bottom w:val="single" w:sz="4" w:space="0" w:color="auto"/>
              <w:right w:val="single" w:sz="4" w:space="0" w:color="auto"/>
            </w:tcBorders>
          </w:tcPr>
          <w:p w14:paraId="7BA75E9D" w14:textId="77777777" w:rsidR="00675D44" w:rsidRPr="00402E08" w:rsidRDefault="00675D44" w:rsidP="00675D44">
            <w:pPr>
              <w:jc w:val="right"/>
              <w:rPr>
                <w:rFonts w:ascii="Arial" w:hAnsi="Arial" w:cs="Arial"/>
                <w:b/>
                <w:lang w:val="en-ZA"/>
              </w:rPr>
            </w:pPr>
            <w:r w:rsidRPr="00402E08">
              <w:rPr>
                <w:rFonts w:ascii="Arial" w:hAnsi="Arial" w:cs="Arial"/>
                <w:b/>
                <w:lang w:val="en-ZA"/>
              </w:rPr>
              <w:t>Annexure A</w:t>
            </w:r>
          </w:p>
          <w:p w14:paraId="5EE5A944" w14:textId="77777777" w:rsidR="00675D44" w:rsidRPr="00402E08" w:rsidRDefault="00675D44" w:rsidP="00675D44">
            <w:pPr>
              <w:jc w:val="right"/>
              <w:rPr>
                <w:rFonts w:ascii="Arial" w:hAnsi="Arial" w:cs="Arial"/>
                <w:b/>
                <w:lang w:val="en-ZA"/>
              </w:rPr>
            </w:pPr>
          </w:p>
          <w:p w14:paraId="2B9B75D6" w14:textId="74C45AE5" w:rsidR="00675D44" w:rsidRPr="00402E08" w:rsidRDefault="00675D44" w:rsidP="00675D44">
            <w:pPr>
              <w:rPr>
                <w:rFonts w:ascii="Arial" w:hAnsi="Arial" w:cs="Arial"/>
                <w:sz w:val="20"/>
                <w:szCs w:val="20"/>
                <w:lang w:val="en-ZA"/>
              </w:rPr>
            </w:pPr>
            <w:r w:rsidRPr="00402E08">
              <w:rPr>
                <w:rFonts w:ascii="Arial" w:hAnsi="Arial" w:cs="Arial"/>
                <w:sz w:val="20"/>
                <w:szCs w:val="20"/>
                <w:lang w:val="en-ZA"/>
              </w:rPr>
              <w:t>(Questionnaire)</w:t>
            </w:r>
          </w:p>
          <w:p w14:paraId="602012EC" w14:textId="77777777" w:rsidR="00B3765A" w:rsidRPr="00402E08" w:rsidRDefault="00B3765A" w:rsidP="00B3765A">
            <w:pPr>
              <w:rPr>
                <w:rFonts w:ascii="Arial" w:hAnsi="Arial" w:cs="Arial"/>
                <w:sz w:val="20"/>
                <w:szCs w:val="20"/>
                <w:lang w:val="en-ZA"/>
              </w:rPr>
            </w:pPr>
          </w:p>
          <w:p w14:paraId="4982CD43" w14:textId="77777777" w:rsidR="00B3765A" w:rsidRPr="00402E08" w:rsidRDefault="00B3765A" w:rsidP="00B3765A">
            <w:pPr>
              <w:rPr>
                <w:rFonts w:ascii="Arial" w:hAnsi="Arial" w:cs="Arial"/>
                <w:sz w:val="20"/>
                <w:szCs w:val="20"/>
                <w:lang w:val="en-ZA"/>
              </w:rPr>
            </w:pPr>
          </w:p>
          <w:p w14:paraId="3A0961E6" w14:textId="77777777" w:rsidR="00B3765A" w:rsidRPr="00402E08" w:rsidRDefault="00B3765A" w:rsidP="00B3765A">
            <w:pPr>
              <w:rPr>
                <w:rFonts w:ascii="Arial" w:hAnsi="Arial" w:cs="Arial"/>
                <w:b/>
                <w:lang w:val="en-ZA"/>
              </w:rPr>
            </w:pPr>
          </w:p>
          <w:p w14:paraId="1C32488A" w14:textId="0677B13A" w:rsidR="001D2E3F" w:rsidRPr="00402E08" w:rsidRDefault="0088638E" w:rsidP="00E873B9">
            <w:pPr>
              <w:rPr>
                <w:rFonts w:ascii="Arial" w:hAnsi="Arial" w:cs="Arial"/>
                <w:b/>
              </w:rPr>
            </w:pPr>
            <w:r w:rsidRPr="00402E08">
              <w:rPr>
                <w:rFonts w:ascii="Arial" w:hAnsi="Arial" w:cs="Arial"/>
              </w:rPr>
              <w:t xml:space="preserve"> </w:t>
            </w:r>
          </w:p>
        </w:tc>
        <w:tc>
          <w:tcPr>
            <w:tcW w:w="115" w:type="pct"/>
            <w:tcBorders>
              <w:left w:val="single" w:sz="4" w:space="0" w:color="auto"/>
              <w:right w:val="single" w:sz="4" w:space="0" w:color="auto"/>
            </w:tcBorders>
          </w:tcPr>
          <w:p w14:paraId="50158CD4" w14:textId="77777777" w:rsidR="001D2E3F" w:rsidRPr="00402E08" w:rsidRDefault="001D2E3F" w:rsidP="00EC7F30">
            <w:pPr>
              <w:rPr>
                <w:rFonts w:ascii="Arial" w:hAnsi="Arial" w:cs="Arial"/>
                <w:b/>
              </w:rPr>
            </w:pPr>
          </w:p>
        </w:tc>
        <w:tc>
          <w:tcPr>
            <w:tcW w:w="1642" w:type="pct"/>
            <w:tcBorders>
              <w:top w:val="single" w:sz="4" w:space="0" w:color="auto"/>
              <w:left w:val="single" w:sz="4" w:space="0" w:color="auto"/>
              <w:bottom w:val="single" w:sz="4" w:space="0" w:color="auto"/>
              <w:right w:val="single" w:sz="4" w:space="0" w:color="auto"/>
            </w:tcBorders>
          </w:tcPr>
          <w:p w14:paraId="28E707DE" w14:textId="77777777" w:rsidR="00675D44" w:rsidRPr="00402E08" w:rsidRDefault="00675D44" w:rsidP="00675D44">
            <w:pPr>
              <w:jc w:val="right"/>
              <w:rPr>
                <w:rFonts w:ascii="Arial" w:hAnsi="Arial" w:cs="Arial"/>
                <w:b/>
                <w:lang w:val="en-ZA"/>
              </w:rPr>
            </w:pPr>
            <w:r w:rsidRPr="00402E08">
              <w:rPr>
                <w:rFonts w:ascii="Arial" w:hAnsi="Arial" w:cs="Arial"/>
                <w:b/>
                <w:lang w:val="en-ZA"/>
              </w:rPr>
              <w:t>Annexure B</w:t>
            </w:r>
          </w:p>
          <w:p w14:paraId="4225AAE9" w14:textId="77777777" w:rsidR="00675D44" w:rsidRPr="00402E08" w:rsidRDefault="00675D44" w:rsidP="00675D44">
            <w:pPr>
              <w:jc w:val="right"/>
              <w:rPr>
                <w:rFonts w:ascii="Arial" w:hAnsi="Arial" w:cs="Arial"/>
                <w:b/>
                <w:lang w:val="en-ZA"/>
              </w:rPr>
            </w:pPr>
          </w:p>
          <w:p w14:paraId="2804C4F1" w14:textId="28CBCD88" w:rsidR="00675D44" w:rsidRPr="00402E08" w:rsidRDefault="00675D44" w:rsidP="00675D44">
            <w:pPr>
              <w:rPr>
                <w:rFonts w:ascii="Arial" w:hAnsi="Arial" w:cs="Arial"/>
                <w:sz w:val="20"/>
                <w:szCs w:val="20"/>
                <w:lang w:val="en-ZA"/>
              </w:rPr>
            </w:pPr>
            <w:r w:rsidRPr="00402E08">
              <w:rPr>
                <w:rFonts w:ascii="Arial" w:hAnsi="Arial" w:cs="Arial"/>
                <w:sz w:val="20"/>
                <w:szCs w:val="20"/>
                <w:lang w:val="en-ZA"/>
              </w:rPr>
              <w:t xml:space="preserve"> (other supporting evidence)</w:t>
            </w:r>
          </w:p>
          <w:p w14:paraId="5A0426E5" w14:textId="77777777" w:rsidR="00675D44" w:rsidRPr="00402E08" w:rsidRDefault="00675D44" w:rsidP="00675D44">
            <w:pPr>
              <w:rPr>
                <w:rFonts w:ascii="Arial" w:hAnsi="Arial" w:cs="Arial"/>
                <w:sz w:val="20"/>
                <w:szCs w:val="20"/>
                <w:lang w:val="en-ZA"/>
              </w:rPr>
            </w:pPr>
          </w:p>
          <w:p w14:paraId="6C54F4C2" w14:textId="77777777" w:rsidR="00675D44" w:rsidRPr="00402E08" w:rsidRDefault="00675D44" w:rsidP="00675D44">
            <w:pPr>
              <w:rPr>
                <w:rFonts w:ascii="Arial" w:hAnsi="Arial" w:cs="Arial"/>
                <w:sz w:val="20"/>
                <w:szCs w:val="20"/>
                <w:lang w:val="en-ZA"/>
              </w:rPr>
            </w:pPr>
          </w:p>
          <w:p w14:paraId="123EA0F4" w14:textId="77777777" w:rsidR="00675D44" w:rsidRPr="00402E08" w:rsidRDefault="00675D44" w:rsidP="00675D44">
            <w:pPr>
              <w:rPr>
                <w:rFonts w:ascii="Arial" w:hAnsi="Arial" w:cs="Arial"/>
                <w:sz w:val="20"/>
                <w:szCs w:val="20"/>
                <w:lang w:val="en-ZA"/>
              </w:rPr>
            </w:pPr>
          </w:p>
          <w:p w14:paraId="07B16877" w14:textId="77777777" w:rsidR="00675D44" w:rsidRPr="00402E08" w:rsidRDefault="00675D44" w:rsidP="00675D44">
            <w:pPr>
              <w:rPr>
                <w:rFonts w:ascii="Arial" w:hAnsi="Arial" w:cs="Arial"/>
                <w:sz w:val="20"/>
                <w:szCs w:val="20"/>
                <w:lang w:val="en-ZA"/>
              </w:rPr>
            </w:pPr>
          </w:p>
          <w:p w14:paraId="3C015D12" w14:textId="77777777" w:rsidR="00675D44" w:rsidRPr="00402E08" w:rsidRDefault="00675D44" w:rsidP="00675D44">
            <w:pPr>
              <w:rPr>
                <w:rFonts w:ascii="Arial" w:hAnsi="Arial" w:cs="Arial"/>
                <w:sz w:val="20"/>
                <w:szCs w:val="20"/>
                <w:lang w:val="en-ZA"/>
              </w:rPr>
            </w:pPr>
          </w:p>
          <w:p w14:paraId="1B5C4C17" w14:textId="77777777" w:rsidR="00675D44" w:rsidRPr="00402E08" w:rsidRDefault="00675D44" w:rsidP="00675D44">
            <w:pPr>
              <w:rPr>
                <w:rFonts w:ascii="Arial" w:hAnsi="Arial" w:cs="Arial"/>
                <w:sz w:val="20"/>
                <w:szCs w:val="20"/>
                <w:lang w:val="en-ZA"/>
              </w:rPr>
            </w:pPr>
          </w:p>
          <w:p w14:paraId="3EDFCBF2" w14:textId="77777777" w:rsidR="00675D44" w:rsidRPr="00402E08" w:rsidRDefault="00675D44" w:rsidP="00675D44">
            <w:pPr>
              <w:rPr>
                <w:rFonts w:ascii="Arial" w:hAnsi="Arial" w:cs="Arial"/>
                <w:sz w:val="20"/>
                <w:szCs w:val="20"/>
                <w:lang w:val="en-ZA"/>
              </w:rPr>
            </w:pPr>
          </w:p>
          <w:p w14:paraId="2A9FE898" w14:textId="77777777" w:rsidR="00675D44" w:rsidRPr="00402E08" w:rsidRDefault="00675D44" w:rsidP="00675D44">
            <w:pPr>
              <w:rPr>
                <w:rFonts w:ascii="Arial" w:hAnsi="Arial" w:cs="Arial"/>
                <w:sz w:val="20"/>
                <w:szCs w:val="20"/>
                <w:lang w:val="en-ZA"/>
              </w:rPr>
            </w:pPr>
          </w:p>
          <w:p w14:paraId="53AAD55A" w14:textId="77777777" w:rsidR="00675D44" w:rsidRPr="00402E08" w:rsidRDefault="00675D44" w:rsidP="00675D44">
            <w:pPr>
              <w:rPr>
                <w:rFonts w:ascii="Arial" w:hAnsi="Arial" w:cs="Arial"/>
                <w:sz w:val="20"/>
                <w:szCs w:val="20"/>
                <w:lang w:val="en-ZA"/>
              </w:rPr>
            </w:pPr>
          </w:p>
          <w:p w14:paraId="5BC7B822" w14:textId="77777777" w:rsidR="00675D44" w:rsidRPr="00402E08" w:rsidRDefault="00675D44" w:rsidP="00675D44">
            <w:pPr>
              <w:rPr>
                <w:rFonts w:ascii="Arial" w:hAnsi="Arial" w:cs="Arial"/>
                <w:sz w:val="20"/>
                <w:szCs w:val="20"/>
                <w:lang w:val="en-ZA"/>
              </w:rPr>
            </w:pPr>
          </w:p>
          <w:p w14:paraId="17EFD369" w14:textId="77777777" w:rsidR="00675D44" w:rsidRPr="00402E08" w:rsidRDefault="00675D44" w:rsidP="00675D44">
            <w:pPr>
              <w:rPr>
                <w:rFonts w:ascii="Arial" w:hAnsi="Arial" w:cs="Arial"/>
                <w:sz w:val="20"/>
                <w:szCs w:val="20"/>
                <w:lang w:val="en-ZA"/>
              </w:rPr>
            </w:pPr>
          </w:p>
          <w:p w14:paraId="65C891C8" w14:textId="401F64E4" w:rsidR="00354B79" w:rsidRPr="00402E08" w:rsidRDefault="00354B79" w:rsidP="00675D44">
            <w:pPr>
              <w:rPr>
                <w:rFonts w:ascii="Arial" w:hAnsi="Arial" w:cs="Arial"/>
                <w:b/>
                <w:lang w:val="en-ZA"/>
              </w:rPr>
            </w:pPr>
          </w:p>
        </w:tc>
        <w:tc>
          <w:tcPr>
            <w:tcW w:w="146" w:type="pct"/>
            <w:tcBorders>
              <w:left w:val="single" w:sz="4" w:space="0" w:color="auto"/>
              <w:right w:val="single" w:sz="4" w:space="0" w:color="auto"/>
            </w:tcBorders>
          </w:tcPr>
          <w:p w14:paraId="5A8D8DA8" w14:textId="77777777" w:rsidR="001D2E3F" w:rsidRPr="00402E08" w:rsidRDefault="001D2E3F" w:rsidP="00EC7F30">
            <w:pPr>
              <w:rPr>
                <w:rFonts w:ascii="Arial" w:hAnsi="Arial" w:cs="Arial"/>
                <w:b/>
              </w:rPr>
            </w:pPr>
          </w:p>
        </w:tc>
        <w:tc>
          <w:tcPr>
            <w:tcW w:w="1423" w:type="pct"/>
            <w:tcBorders>
              <w:top w:val="single" w:sz="4" w:space="0" w:color="auto"/>
              <w:left w:val="single" w:sz="4" w:space="0" w:color="auto"/>
              <w:bottom w:val="single" w:sz="4" w:space="0" w:color="auto"/>
              <w:right w:val="single" w:sz="4" w:space="0" w:color="auto"/>
            </w:tcBorders>
          </w:tcPr>
          <w:p w14:paraId="4B59922A" w14:textId="7F3953EB" w:rsidR="00675D44" w:rsidRPr="00402E08" w:rsidRDefault="00675D44" w:rsidP="00675D44">
            <w:pPr>
              <w:jc w:val="right"/>
              <w:rPr>
                <w:rFonts w:ascii="Arial" w:hAnsi="Arial" w:cs="Arial"/>
                <w:b/>
                <w:lang w:val="en-ZA"/>
              </w:rPr>
            </w:pPr>
            <w:r w:rsidRPr="00402E08">
              <w:rPr>
                <w:rFonts w:ascii="Arial" w:hAnsi="Arial" w:cs="Arial"/>
                <w:b/>
                <w:lang w:val="en-ZA"/>
              </w:rPr>
              <w:t>Annexure C</w:t>
            </w:r>
          </w:p>
          <w:p w14:paraId="560B4946" w14:textId="77777777" w:rsidR="00675D44" w:rsidRPr="00402E08" w:rsidRDefault="00675D44" w:rsidP="00675D44">
            <w:pPr>
              <w:rPr>
                <w:rFonts w:ascii="Arial" w:hAnsi="Arial" w:cs="Arial"/>
                <w:sz w:val="20"/>
                <w:szCs w:val="20"/>
                <w:lang w:val="en-ZA"/>
              </w:rPr>
            </w:pPr>
          </w:p>
          <w:p w14:paraId="2D98B2AC" w14:textId="77777777" w:rsidR="00675D44" w:rsidRPr="00402E08" w:rsidRDefault="00675D44" w:rsidP="00675D44">
            <w:pPr>
              <w:rPr>
                <w:rFonts w:ascii="Arial" w:hAnsi="Arial" w:cs="Arial"/>
                <w:sz w:val="20"/>
                <w:szCs w:val="20"/>
                <w:lang w:val="en-ZA"/>
              </w:rPr>
            </w:pPr>
            <w:r w:rsidRPr="00402E08">
              <w:rPr>
                <w:rFonts w:ascii="Arial" w:hAnsi="Arial" w:cs="Arial"/>
                <w:sz w:val="20"/>
                <w:szCs w:val="20"/>
                <w:lang w:val="en-ZA"/>
              </w:rPr>
              <w:t>(Declaration of Authenticity)</w:t>
            </w:r>
          </w:p>
          <w:p w14:paraId="0380445F" w14:textId="72C8148B" w:rsidR="00B3765A" w:rsidRPr="00402E08" w:rsidRDefault="00B3765A" w:rsidP="00675D44">
            <w:pPr>
              <w:rPr>
                <w:rFonts w:ascii="Arial" w:hAnsi="Arial" w:cs="Arial"/>
                <w:b/>
                <w:lang w:val="en-ZA"/>
              </w:rPr>
            </w:pPr>
          </w:p>
        </w:tc>
      </w:tr>
    </w:tbl>
    <w:p w14:paraId="037F52AC" w14:textId="77777777" w:rsidR="00C6240B" w:rsidRPr="00402E08" w:rsidRDefault="00C6240B">
      <w:pPr>
        <w:rPr>
          <w:rFonts w:ascii="Arial" w:hAnsi="Arial" w:cs="Arial"/>
          <w:b/>
          <w:sz w:val="20"/>
          <w:szCs w:val="20"/>
          <w:u w:val="single"/>
          <w:lang w:val="en-ZA"/>
        </w:rPr>
      </w:pPr>
      <w:bookmarkStart w:id="66" w:name="_Toc409976598"/>
    </w:p>
    <w:p w14:paraId="34949F01" w14:textId="77777777" w:rsidR="00675D44" w:rsidRPr="00402E08" w:rsidRDefault="00F9735F">
      <w:pPr>
        <w:rPr>
          <w:rFonts w:ascii="Arial" w:hAnsi="Arial" w:cs="Arial"/>
          <w:sz w:val="20"/>
          <w:szCs w:val="20"/>
          <w:lang w:val="en-ZA"/>
        </w:rPr>
      </w:pPr>
      <w:r w:rsidRPr="00402E08">
        <w:rPr>
          <w:rFonts w:ascii="Arial" w:hAnsi="Arial" w:cs="Arial"/>
          <w:b/>
          <w:sz w:val="20"/>
          <w:szCs w:val="20"/>
          <w:u w:val="single"/>
          <w:lang w:val="en-ZA"/>
        </w:rPr>
        <w:t>Note</w:t>
      </w:r>
      <w:r w:rsidRPr="00402E08">
        <w:rPr>
          <w:rFonts w:ascii="Arial" w:hAnsi="Arial" w:cs="Arial"/>
          <w:sz w:val="20"/>
          <w:szCs w:val="20"/>
          <w:lang w:val="en-ZA"/>
        </w:rPr>
        <w:t xml:space="preserve">:  </w:t>
      </w:r>
    </w:p>
    <w:p w14:paraId="00D90ED8" w14:textId="32398360" w:rsidR="00A73995" w:rsidRPr="00402E08" w:rsidRDefault="00F9735F">
      <w:pPr>
        <w:rPr>
          <w:rFonts w:ascii="Cambria" w:hAnsi="Cambria"/>
          <w:b/>
          <w:spacing w:val="20"/>
          <w:sz w:val="28"/>
          <w:szCs w:val="28"/>
          <w:lang w:val="en-ZA" w:eastAsia="en-US" w:bidi="en-US"/>
        </w:rPr>
      </w:pPr>
      <w:r w:rsidRPr="00402E08">
        <w:rPr>
          <w:rFonts w:ascii="Arial" w:hAnsi="Arial" w:cs="Arial"/>
          <w:sz w:val="20"/>
          <w:szCs w:val="20"/>
          <w:lang w:val="en-ZA"/>
        </w:rPr>
        <w:t xml:space="preserve">Your report should be </w:t>
      </w:r>
      <w:r w:rsidR="00675D44" w:rsidRPr="00402E08">
        <w:rPr>
          <w:rFonts w:ascii="Arial" w:hAnsi="Arial" w:cs="Arial"/>
          <w:sz w:val="20"/>
          <w:szCs w:val="20"/>
          <w:lang w:val="en-ZA"/>
        </w:rPr>
        <w:t xml:space="preserve">2 – 3 pages </w:t>
      </w:r>
      <w:r w:rsidR="00C6240B" w:rsidRPr="00402E08">
        <w:rPr>
          <w:rFonts w:ascii="Arial" w:hAnsi="Arial" w:cs="Arial"/>
          <w:sz w:val="20"/>
          <w:szCs w:val="20"/>
          <w:lang w:val="en-ZA"/>
        </w:rPr>
        <w:t xml:space="preserve">which excludes </w:t>
      </w:r>
      <w:r w:rsidR="00675D44" w:rsidRPr="00402E08">
        <w:rPr>
          <w:rFonts w:ascii="Arial" w:hAnsi="Arial" w:cs="Arial"/>
          <w:sz w:val="20"/>
          <w:szCs w:val="20"/>
          <w:lang w:val="en-ZA"/>
        </w:rPr>
        <w:t>the cover page, Contents page, References page and Annexures</w:t>
      </w:r>
      <w:r w:rsidR="00A73995" w:rsidRPr="00402E08">
        <w:rPr>
          <w:rFonts w:ascii="Cambria" w:hAnsi="Cambria"/>
          <w:b/>
          <w:spacing w:val="20"/>
          <w:sz w:val="28"/>
          <w:szCs w:val="28"/>
          <w:lang w:val="en-ZA" w:eastAsia="en-US" w:bidi="en-US"/>
        </w:rPr>
        <w:br w:type="page"/>
      </w:r>
    </w:p>
    <w:p w14:paraId="3782E639" w14:textId="1706F45B" w:rsidR="00EC7F30" w:rsidRPr="00402E08" w:rsidRDefault="00EC7F30" w:rsidP="00EC7F30">
      <w:pPr>
        <w:pBdr>
          <w:bottom w:val="thinThickSmallGap" w:sz="12" w:space="1" w:color="943634"/>
        </w:pBdr>
        <w:spacing w:after="200"/>
        <w:jc w:val="center"/>
        <w:outlineLvl w:val="0"/>
        <w:rPr>
          <w:rFonts w:ascii="Cambria" w:hAnsi="Cambria"/>
          <w:b/>
          <w:spacing w:val="20"/>
          <w:sz w:val="28"/>
          <w:szCs w:val="28"/>
          <w:lang w:val="en-ZA" w:eastAsia="en-US" w:bidi="en-US"/>
        </w:rPr>
      </w:pPr>
      <w:r w:rsidRPr="00402E08">
        <w:rPr>
          <w:rFonts w:ascii="Cambria" w:hAnsi="Cambria"/>
          <w:b/>
          <w:spacing w:val="20"/>
          <w:sz w:val="28"/>
          <w:szCs w:val="28"/>
          <w:lang w:val="en-ZA" w:eastAsia="en-US" w:bidi="en-US"/>
        </w:rPr>
        <w:lastRenderedPageBreak/>
        <w:t xml:space="preserve">Annexure </w:t>
      </w:r>
      <w:r w:rsidR="00A23962" w:rsidRPr="00402E08">
        <w:rPr>
          <w:rFonts w:ascii="Cambria" w:hAnsi="Cambria"/>
          <w:b/>
          <w:spacing w:val="20"/>
          <w:sz w:val="28"/>
          <w:szCs w:val="28"/>
          <w:lang w:val="en-ZA" w:eastAsia="en-US" w:bidi="en-US"/>
        </w:rPr>
        <w:t>F</w:t>
      </w:r>
      <w:bookmarkEnd w:id="66"/>
    </w:p>
    <w:p w14:paraId="33C6F04D" w14:textId="5E383729" w:rsidR="002637C8" w:rsidRPr="00402E08" w:rsidRDefault="002637C8" w:rsidP="002637C8">
      <w:pPr>
        <w:pBdr>
          <w:bottom w:val="single" w:sz="4" w:space="1" w:color="622423"/>
        </w:pBdr>
        <w:spacing w:before="400" w:after="200" w:line="252" w:lineRule="auto"/>
        <w:jc w:val="center"/>
        <w:outlineLvl w:val="1"/>
        <w:rPr>
          <w:rFonts w:ascii="Cambria" w:hAnsi="Cambria"/>
          <w:b/>
          <w:spacing w:val="15"/>
          <w:lang w:val="en-ZA" w:eastAsia="en-US" w:bidi="en-US"/>
        </w:rPr>
      </w:pPr>
      <w:bookmarkStart w:id="67" w:name="_Toc409976599"/>
      <w:r w:rsidRPr="00402E08">
        <w:rPr>
          <w:rFonts w:ascii="Cambria" w:hAnsi="Cambria"/>
          <w:b/>
          <w:spacing w:val="15"/>
          <w:lang w:val="en-ZA" w:eastAsia="en-US" w:bidi="en-US"/>
        </w:rPr>
        <w:t>Learner declaration – Phase ____</w:t>
      </w:r>
      <w:bookmarkEnd w:id="67"/>
    </w:p>
    <w:p w14:paraId="71FD7A69" w14:textId="77777777" w:rsidR="00063FD0" w:rsidRPr="00402E08" w:rsidRDefault="00063FD0" w:rsidP="00063FD0">
      <w:pPr>
        <w:tabs>
          <w:tab w:val="left" w:pos="7371"/>
        </w:tabs>
        <w:spacing w:before="120" w:after="120" w:line="276" w:lineRule="auto"/>
        <w:rPr>
          <w:lang w:val="en-ZA"/>
        </w:rPr>
      </w:pPr>
      <w:r w:rsidRPr="00402E08">
        <w:rPr>
          <w:lang w:val="en-ZA"/>
        </w:rPr>
        <w:t xml:space="preserve">I understand that work submitted for assessment must be my own. </w:t>
      </w:r>
    </w:p>
    <w:p w14:paraId="244DF014" w14:textId="72B2B543" w:rsidR="00063FD0" w:rsidRPr="00402E08" w:rsidRDefault="004909A8" w:rsidP="00063FD0">
      <w:pPr>
        <w:tabs>
          <w:tab w:val="left" w:pos="7371"/>
        </w:tabs>
        <w:spacing w:before="120" w:after="120" w:line="276" w:lineRule="auto"/>
        <w:rPr>
          <w:lang w:val="en-ZA"/>
        </w:rPr>
      </w:pPr>
      <w:r w:rsidRPr="00402E08">
        <w:rPr>
          <w:lang w:val="en-ZA"/>
        </w:rPr>
        <w:t>Did</w:t>
      </w:r>
      <w:r w:rsidR="00063FD0" w:rsidRPr="00402E08">
        <w:rPr>
          <w:lang w:val="en-ZA"/>
        </w:rPr>
        <w:t xml:space="preserve"> you receive help/information from anyone to </w:t>
      </w:r>
      <w:r w:rsidRPr="00402E08">
        <w:rPr>
          <w:lang w:val="en-ZA"/>
        </w:rPr>
        <w:t>complete</w:t>
      </w:r>
      <w:r w:rsidR="00063FD0" w:rsidRPr="00402E08">
        <w:rPr>
          <w:lang w:val="en-ZA"/>
        </w:rPr>
        <w:t xml:space="preserve"> this work</w:t>
      </w:r>
      <w:r w:rsidRPr="00402E08">
        <w:rPr>
          <w:lang w:val="en-ZA"/>
        </w:rPr>
        <w:t>/project</w:t>
      </w:r>
      <w:r w:rsidR="00063FD0" w:rsidRPr="00402E08">
        <w:rPr>
          <w:lang w:val="en-ZA"/>
        </w:rPr>
        <w:t>?</w:t>
      </w:r>
    </w:p>
    <w:p w14:paraId="5CFFF253" w14:textId="77777777" w:rsidR="00063FD0" w:rsidRPr="00402E08" w:rsidRDefault="00063FD0" w:rsidP="00063FD0">
      <w:pPr>
        <w:tabs>
          <w:tab w:val="left" w:pos="1701"/>
          <w:tab w:val="left" w:pos="7371"/>
        </w:tabs>
        <w:spacing w:before="120" w:after="120" w:line="276" w:lineRule="auto"/>
        <w:rPr>
          <w:lang w:val="en-ZA"/>
        </w:rPr>
      </w:pPr>
      <w:r w:rsidRPr="00402E08">
        <w:rPr>
          <w:sz w:val="40"/>
          <w:lang w:val="en-ZA"/>
        </w:rPr>
        <w:sym w:font="Wingdings 2" w:char="F0A3"/>
      </w:r>
      <w:r w:rsidRPr="00402E08">
        <w:rPr>
          <w:lang w:val="en-ZA"/>
        </w:rPr>
        <w:t>No</w:t>
      </w:r>
      <w:r w:rsidRPr="00402E08">
        <w:rPr>
          <w:lang w:val="en-ZA"/>
        </w:rPr>
        <w:tab/>
      </w:r>
      <w:r w:rsidRPr="00402E08">
        <w:rPr>
          <w:sz w:val="40"/>
          <w:lang w:val="en-ZA"/>
        </w:rPr>
        <w:sym w:font="Wingdings 2" w:char="F0A3"/>
      </w:r>
      <w:r w:rsidRPr="00402E08">
        <w:rPr>
          <w:lang w:val="en-ZA"/>
        </w:rPr>
        <w:t>Yes (provide details below)</w:t>
      </w:r>
    </w:p>
    <w:tbl>
      <w:tblPr>
        <w:tblStyle w:val="TableGrid"/>
        <w:tblW w:w="0" w:type="auto"/>
        <w:tblLook w:val="04A0" w:firstRow="1" w:lastRow="0" w:firstColumn="1" w:lastColumn="0" w:noHBand="0" w:noVBand="1"/>
      </w:tblPr>
      <w:tblGrid>
        <w:gridCol w:w="2660"/>
        <w:gridCol w:w="6583"/>
      </w:tblGrid>
      <w:tr w:rsidR="00F83D84" w:rsidRPr="00402E08" w14:paraId="08EC437D" w14:textId="77777777" w:rsidTr="00047DE4">
        <w:tc>
          <w:tcPr>
            <w:tcW w:w="2660" w:type="dxa"/>
          </w:tcPr>
          <w:p w14:paraId="620049CB" w14:textId="77777777" w:rsidR="00063FD0" w:rsidRPr="00402E08" w:rsidRDefault="00063FD0" w:rsidP="00047DE4">
            <w:pPr>
              <w:tabs>
                <w:tab w:val="left" w:pos="1701"/>
                <w:tab w:val="left" w:pos="7371"/>
              </w:tabs>
              <w:spacing w:before="120" w:after="120" w:line="276" w:lineRule="auto"/>
              <w:rPr>
                <w:lang w:val="en-ZA"/>
              </w:rPr>
            </w:pPr>
            <w:r w:rsidRPr="00402E08">
              <w:rPr>
                <w:lang w:val="en-ZA"/>
              </w:rPr>
              <w:t>Help/information received from (person):</w:t>
            </w:r>
          </w:p>
        </w:tc>
        <w:tc>
          <w:tcPr>
            <w:tcW w:w="6583" w:type="dxa"/>
          </w:tcPr>
          <w:p w14:paraId="401BE350" w14:textId="77777777" w:rsidR="00063FD0" w:rsidRPr="00402E08" w:rsidRDefault="00063FD0" w:rsidP="00047DE4">
            <w:pPr>
              <w:tabs>
                <w:tab w:val="left" w:pos="1701"/>
                <w:tab w:val="left" w:pos="7371"/>
              </w:tabs>
              <w:spacing w:before="120" w:after="120" w:line="276" w:lineRule="auto"/>
              <w:rPr>
                <w:lang w:val="en-ZA"/>
              </w:rPr>
            </w:pPr>
            <w:r w:rsidRPr="00402E08">
              <w:rPr>
                <w:lang w:val="en-ZA"/>
              </w:rPr>
              <w:t>Nature of the help/information (provide evidence):</w:t>
            </w:r>
          </w:p>
        </w:tc>
      </w:tr>
      <w:tr w:rsidR="00F83D84" w:rsidRPr="00402E08" w14:paraId="14705AAE" w14:textId="77777777" w:rsidTr="00047DE4">
        <w:tc>
          <w:tcPr>
            <w:tcW w:w="2660" w:type="dxa"/>
          </w:tcPr>
          <w:p w14:paraId="6AE5DA90" w14:textId="77777777" w:rsidR="00063FD0" w:rsidRPr="00402E08" w:rsidRDefault="00063FD0" w:rsidP="00047DE4">
            <w:pPr>
              <w:tabs>
                <w:tab w:val="left" w:pos="1701"/>
                <w:tab w:val="left" w:pos="7371"/>
              </w:tabs>
              <w:spacing w:before="120" w:after="120" w:line="276" w:lineRule="auto"/>
              <w:rPr>
                <w:lang w:val="en-ZA"/>
              </w:rPr>
            </w:pPr>
          </w:p>
          <w:p w14:paraId="0EFEC372" w14:textId="77777777" w:rsidR="00063FD0" w:rsidRPr="00402E08" w:rsidRDefault="00063FD0" w:rsidP="00047DE4">
            <w:pPr>
              <w:tabs>
                <w:tab w:val="left" w:pos="1701"/>
                <w:tab w:val="left" w:pos="7371"/>
              </w:tabs>
              <w:spacing w:before="120" w:after="120" w:line="276" w:lineRule="auto"/>
              <w:rPr>
                <w:lang w:val="en-ZA"/>
              </w:rPr>
            </w:pPr>
          </w:p>
          <w:p w14:paraId="5E9CAD13" w14:textId="77777777" w:rsidR="00063FD0" w:rsidRPr="00402E08" w:rsidRDefault="00063FD0" w:rsidP="00047DE4">
            <w:pPr>
              <w:tabs>
                <w:tab w:val="left" w:pos="1701"/>
                <w:tab w:val="left" w:pos="7371"/>
              </w:tabs>
              <w:spacing w:before="120" w:after="120" w:line="276" w:lineRule="auto"/>
              <w:rPr>
                <w:lang w:val="en-ZA"/>
              </w:rPr>
            </w:pPr>
          </w:p>
          <w:p w14:paraId="3BA8A8BD" w14:textId="77777777" w:rsidR="00063FD0" w:rsidRPr="00402E08" w:rsidRDefault="00063FD0" w:rsidP="00047DE4">
            <w:pPr>
              <w:tabs>
                <w:tab w:val="left" w:pos="1701"/>
                <w:tab w:val="left" w:pos="7371"/>
              </w:tabs>
              <w:spacing w:before="120" w:after="120" w:line="276" w:lineRule="auto"/>
              <w:rPr>
                <w:lang w:val="en-ZA"/>
              </w:rPr>
            </w:pPr>
          </w:p>
          <w:p w14:paraId="505E37A5" w14:textId="77777777" w:rsidR="00063FD0" w:rsidRPr="00402E08" w:rsidRDefault="00063FD0" w:rsidP="00047DE4">
            <w:pPr>
              <w:tabs>
                <w:tab w:val="left" w:pos="1701"/>
                <w:tab w:val="left" w:pos="7371"/>
              </w:tabs>
              <w:spacing w:before="120" w:after="120" w:line="276" w:lineRule="auto"/>
              <w:rPr>
                <w:lang w:val="en-ZA"/>
              </w:rPr>
            </w:pPr>
          </w:p>
          <w:p w14:paraId="49899EBD" w14:textId="77777777" w:rsidR="00063FD0" w:rsidRPr="00402E08" w:rsidRDefault="00063FD0" w:rsidP="00047DE4">
            <w:pPr>
              <w:tabs>
                <w:tab w:val="left" w:pos="1701"/>
                <w:tab w:val="left" w:pos="7371"/>
              </w:tabs>
              <w:spacing w:before="120" w:after="120" w:line="276" w:lineRule="auto"/>
              <w:rPr>
                <w:lang w:val="en-ZA"/>
              </w:rPr>
            </w:pPr>
          </w:p>
          <w:p w14:paraId="3F9BA4C8" w14:textId="77777777" w:rsidR="00063FD0" w:rsidRPr="00402E08" w:rsidRDefault="00063FD0" w:rsidP="00047DE4">
            <w:pPr>
              <w:tabs>
                <w:tab w:val="left" w:pos="1701"/>
                <w:tab w:val="left" w:pos="7371"/>
              </w:tabs>
              <w:spacing w:before="120" w:after="120" w:line="276" w:lineRule="auto"/>
              <w:rPr>
                <w:lang w:val="en-ZA"/>
              </w:rPr>
            </w:pPr>
          </w:p>
          <w:p w14:paraId="510D6A9E" w14:textId="77777777" w:rsidR="00063FD0" w:rsidRPr="00402E08" w:rsidRDefault="00063FD0" w:rsidP="00047DE4">
            <w:pPr>
              <w:tabs>
                <w:tab w:val="left" w:pos="1701"/>
                <w:tab w:val="left" w:pos="7371"/>
              </w:tabs>
              <w:spacing w:before="120" w:after="120" w:line="276" w:lineRule="auto"/>
              <w:rPr>
                <w:lang w:val="en-ZA"/>
              </w:rPr>
            </w:pPr>
          </w:p>
          <w:p w14:paraId="0AC000B3" w14:textId="77777777" w:rsidR="00063FD0" w:rsidRPr="00402E08" w:rsidRDefault="00063FD0" w:rsidP="00047DE4">
            <w:pPr>
              <w:tabs>
                <w:tab w:val="left" w:pos="1701"/>
                <w:tab w:val="left" w:pos="7371"/>
              </w:tabs>
              <w:spacing w:before="120" w:after="120" w:line="276" w:lineRule="auto"/>
              <w:rPr>
                <w:lang w:val="en-ZA"/>
              </w:rPr>
            </w:pPr>
          </w:p>
          <w:p w14:paraId="02E78994" w14:textId="77777777" w:rsidR="00063FD0" w:rsidRPr="00402E08" w:rsidRDefault="00063FD0" w:rsidP="00047DE4">
            <w:pPr>
              <w:tabs>
                <w:tab w:val="left" w:pos="1701"/>
                <w:tab w:val="left" w:pos="7371"/>
              </w:tabs>
              <w:spacing w:before="120" w:after="120" w:line="276" w:lineRule="auto"/>
              <w:rPr>
                <w:lang w:val="en-ZA"/>
              </w:rPr>
            </w:pPr>
          </w:p>
        </w:tc>
        <w:tc>
          <w:tcPr>
            <w:tcW w:w="6583" w:type="dxa"/>
          </w:tcPr>
          <w:p w14:paraId="0795AF3D" w14:textId="77777777" w:rsidR="00063FD0" w:rsidRPr="00402E08" w:rsidRDefault="00063FD0" w:rsidP="00047DE4">
            <w:pPr>
              <w:tabs>
                <w:tab w:val="left" w:pos="1701"/>
                <w:tab w:val="left" w:pos="7371"/>
              </w:tabs>
              <w:spacing w:before="120" w:after="120" w:line="276" w:lineRule="auto"/>
              <w:rPr>
                <w:lang w:val="en-ZA"/>
              </w:rPr>
            </w:pPr>
          </w:p>
        </w:tc>
      </w:tr>
      <w:tr w:rsidR="00063FD0" w:rsidRPr="00402E08" w14:paraId="2569C50C" w14:textId="77777777" w:rsidTr="00047DE4">
        <w:tc>
          <w:tcPr>
            <w:tcW w:w="9243" w:type="dxa"/>
            <w:gridSpan w:val="2"/>
          </w:tcPr>
          <w:p w14:paraId="5770B311" w14:textId="77777777" w:rsidR="004909A8" w:rsidRPr="00402E08" w:rsidRDefault="004909A8" w:rsidP="004909A8">
            <w:pPr>
              <w:tabs>
                <w:tab w:val="left" w:pos="7371"/>
              </w:tabs>
              <w:spacing w:before="120" w:after="120" w:line="276" w:lineRule="auto"/>
              <w:rPr>
                <w:rFonts w:ascii="Cambria" w:hAnsi="Cambria"/>
                <w:lang w:val="en-ZA"/>
              </w:rPr>
            </w:pPr>
            <w:r w:rsidRPr="00402E08">
              <w:rPr>
                <w:rFonts w:ascii="Cambria" w:hAnsi="Cambria"/>
                <w:lang w:val="en-ZA"/>
              </w:rPr>
              <w:t xml:space="preserve">I hereby declare that the contents of this assessment task are my own original work (except where there is clear acknowledgement and appropriate reference to the work of others) and that I have not plagiarised, copied from someone else or used work previously submitted for assessment by anyone else. </w:t>
            </w:r>
          </w:p>
          <w:p w14:paraId="3553936D" w14:textId="77777777" w:rsidR="00063FD0" w:rsidRPr="00402E08" w:rsidRDefault="00063FD0" w:rsidP="00047DE4">
            <w:pPr>
              <w:tabs>
                <w:tab w:val="left" w:pos="1701"/>
                <w:tab w:val="left" w:pos="7371"/>
              </w:tabs>
              <w:spacing w:before="120" w:after="120" w:line="276" w:lineRule="auto"/>
              <w:rPr>
                <w:lang w:val="en-ZA"/>
              </w:rPr>
            </w:pPr>
          </w:p>
          <w:p w14:paraId="624B9F77" w14:textId="77777777" w:rsidR="00063FD0" w:rsidRPr="00402E08" w:rsidRDefault="00063FD0" w:rsidP="00047DE4">
            <w:pPr>
              <w:tabs>
                <w:tab w:val="left" w:pos="1701"/>
                <w:tab w:val="left" w:pos="7371"/>
              </w:tabs>
              <w:spacing w:before="120" w:after="120" w:line="276" w:lineRule="auto"/>
              <w:rPr>
                <w:lang w:val="en-ZA"/>
              </w:rPr>
            </w:pPr>
          </w:p>
          <w:p w14:paraId="26F332AD" w14:textId="42BE1129" w:rsidR="00063FD0" w:rsidRPr="00402E08" w:rsidRDefault="00657D5A" w:rsidP="00657D5A">
            <w:pPr>
              <w:tabs>
                <w:tab w:val="left" w:pos="6833"/>
              </w:tabs>
              <w:spacing w:before="120" w:after="120" w:line="276" w:lineRule="auto"/>
              <w:rPr>
                <w:lang w:val="en-ZA"/>
              </w:rPr>
            </w:pPr>
            <w:r w:rsidRPr="00402E08">
              <w:rPr>
                <w:lang w:val="en-ZA"/>
              </w:rPr>
              <w:t>_________________________</w:t>
            </w:r>
            <w:r w:rsidRPr="00402E08">
              <w:rPr>
                <w:lang w:val="en-ZA"/>
              </w:rPr>
              <w:tab/>
            </w:r>
            <w:r w:rsidR="00063FD0" w:rsidRPr="00402E08">
              <w:rPr>
                <w:lang w:val="en-ZA"/>
              </w:rPr>
              <w:t xml:space="preserve">___ / ___ / </w:t>
            </w:r>
            <w:r w:rsidR="002B6464" w:rsidRPr="00402E08">
              <w:rPr>
                <w:lang w:val="en-ZA"/>
              </w:rPr>
              <w:t>2015</w:t>
            </w:r>
          </w:p>
          <w:p w14:paraId="5AEBDC28" w14:textId="77777777" w:rsidR="00063FD0" w:rsidRPr="00402E08" w:rsidRDefault="00063FD0" w:rsidP="00047DE4">
            <w:pPr>
              <w:tabs>
                <w:tab w:val="left" w:pos="7371"/>
              </w:tabs>
              <w:spacing w:before="120" w:after="120" w:line="276" w:lineRule="auto"/>
              <w:rPr>
                <w:lang w:val="en-ZA"/>
              </w:rPr>
            </w:pPr>
            <w:r w:rsidRPr="00402E08">
              <w:rPr>
                <w:lang w:val="en-ZA"/>
              </w:rPr>
              <w:t xml:space="preserve">Signature of Learner </w:t>
            </w:r>
            <w:r w:rsidRPr="00402E08">
              <w:rPr>
                <w:lang w:val="en-ZA"/>
              </w:rPr>
              <w:tab/>
              <w:t xml:space="preserve">Date </w:t>
            </w:r>
          </w:p>
        </w:tc>
      </w:tr>
    </w:tbl>
    <w:p w14:paraId="65B92105" w14:textId="77777777" w:rsidR="00063FD0" w:rsidRPr="00402E08" w:rsidRDefault="00063FD0" w:rsidP="00063FD0">
      <w:pPr>
        <w:tabs>
          <w:tab w:val="left" w:pos="1701"/>
          <w:tab w:val="left" w:pos="7371"/>
        </w:tabs>
        <w:spacing w:before="120" w:after="120" w:line="276" w:lineRule="auto"/>
        <w:rPr>
          <w:lang w:val="en-ZA"/>
        </w:rPr>
      </w:pPr>
    </w:p>
    <w:p w14:paraId="4734C236" w14:textId="77777777" w:rsidR="002B6464" w:rsidRPr="00402E08" w:rsidRDefault="002B6464" w:rsidP="00063FD0">
      <w:pPr>
        <w:tabs>
          <w:tab w:val="left" w:pos="1701"/>
          <w:tab w:val="left" w:pos="7371"/>
        </w:tabs>
        <w:spacing w:before="120" w:after="120" w:line="276" w:lineRule="auto"/>
        <w:rPr>
          <w:lang w:val="en-ZA"/>
        </w:rPr>
      </w:pPr>
      <w:r w:rsidRPr="00402E08">
        <w:rPr>
          <w:b/>
          <w:u w:val="single"/>
          <w:lang w:val="en-ZA"/>
        </w:rPr>
        <w:t>Note</w:t>
      </w:r>
      <w:r w:rsidRPr="00402E08">
        <w:rPr>
          <w:lang w:val="en-ZA"/>
        </w:rPr>
        <w:t xml:space="preserve">:  </w:t>
      </w:r>
    </w:p>
    <w:p w14:paraId="6369E730" w14:textId="2040537F" w:rsidR="002B6464" w:rsidRPr="00402E08" w:rsidRDefault="002B6464" w:rsidP="00063FD0">
      <w:pPr>
        <w:tabs>
          <w:tab w:val="left" w:pos="1701"/>
          <w:tab w:val="left" w:pos="7371"/>
        </w:tabs>
        <w:spacing w:before="120" w:after="120" w:line="276" w:lineRule="auto"/>
        <w:rPr>
          <w:lang w:val="en-ZA"/>
        </w:rPr>
      </w:pPr>
      <w:r w:rsidRPr="00402E08">
        <w:rPr>
          <w:lang w:val="en-ZA"/>
        </w:rPr>
        <w:t xml:space="preserve">A Declaration of Authenticity must be completed and handed in </w:t>
      </w:r>
      <w:r w:rsidR="00A73995" w:rsidRPr="00402E08">
        <w:rPr>
          <w:lang w:val="en-ZA"/>
        </w:rPr>
        <w:t>with each Phase of the PAT, i.e.</w:t>
      </w:r>
      <w:r w:rsidRPr="00402E08">
        <w:rPr>
          <w:lang w:val="en-ZA"/>
        </w:rPr>
        <w:t xml:space="preserve"> one for Phase 1, Phase 2 and Phase 3.</w:t>
      </w:r>
    </w:p>
    <w:p w14:paraId="0A34977C" w14:textId="77777777" w:rsidR="002637C8" w:rsidRPr="00402E08" w:rsidRDefault="002637C8">
      <w:pPr>
        <w:rPr>
          <w:rFonts w:ascii="Cambria" w:hAnsi="Cambria"/>
          <w:b/>
          <w:spacing w:val="20"/>
          <w:sz w:val="28"/>
          <w:szCs w:val="28"/>
          <w:lang w:val="en-ZA" w:eastAsia="en-US" w:bidi="en-US"/>
        </w:rPr>
      </w:pPr>
      <w:r w:rsidRPr="00402E08">
        <w:rPr>
          <w:rFonts w:ascii="Cambria" w:hAnsi="Cambria"/>
          <w:b/>
          <w:spacing w:val="20"/>
          <w:sz w:val="28"/>
          <w:szCs w:val="28"/>
          <w:lang w:val="en-ZA" w:eastAsia="en-US" w:bidi="en-US"/>
        </w:rPr>
        <w:br w:type="page"/>
      </w:r>
    </w:p>
    <w:p w14:paraId="1EA41B48" w14:textId="64B58FDD" w:rsidR="00EC7F30" w:rsidRPr="00402E08" w:rsidRDefault="00EC7F30" w:rsidP="00EC7F30">
      <w:pPr>
        <w:pBdr>
          <w:bottom w:val="thinThickSmallGap" w:sz="12" w:space="1" w:color="943634"/>
        </w:pBdr>
        <w:spacing w:after="200"/>
        <w:jc w:val="center"/>
        <w:outlineLvl w:val="0"/>
        <w:rPr>
          <w:rFonts w:ascii="Cambria" w:hAnsi="Cambria"/>
          <w:b/>
          <w:spacing w:val="20"/>
          <w:sz w:val="28"/>
          <w:szCs w:val="28"/>
          <w:lang w:val="en-ZA" w:eastAsia="en-US" w:bidi="en-US"/>
        </w:rPr>
      </w:pPr>
      <w:bookmarkStart w:id="68" w:name="_Toc409976600"/>
      <w:r w:rsidRPr="00402E08">
        <w:rPr>
          <w:rFonts w:ascii="Cambria" w:hAnsi="Cambria"/>
          <w:b/>
          <w:spacing w:val="20"/>
          <w:sz w:val="28"/>
          <w:szCs w:val="28"/>
          <w:lang w:val="en-ZA" w:eastAsia="en-US" w:bidi="en-US"/>
        </w:rPr>
        <w:lastRenderedPageBreak/>
        <w:t xml:space="preserve">Annexure </w:t>
      </w:r>
      <w:r w:rsidR="00A23962" w:rsidRPr="00402E08">
        <w:rPr>
          <w:rFonts w:ascii="Cambria" w:hAnsi="Cambria"/>
          <w:b/>
          <w:spacing w:val="20"/>
          <w:sz w:val="28"/>
          <w:szCs w:val="28"/>
          <w:lang w:val="en-ZA" w:eastAsia="en-US" w:bidi="en-US"/>
        </w:rPr>
        <w:t>G</w:t>
      </w:r>
      <w:bookmarkEnd w:id="68"/>
    </w:p>
    <w:p w14:paraId="18B76B95" w14:textId="24652A8A" w:rsidR="007B4260" w:rsidRPr="00402E08" w:rsidRDefault="002B6464" w:rsidP="00CB2B95">
      <w:pPr>
        <w:pBdr>
          <w:bottom w:val="single" w:sz="4" w:space="1" w:color="622423"/>
        </w:pBdr>
        <w:spacing w:before="400" w:after="200" w:line="252" w:lineRule="auto"/>
        <w:jc w:val="center"/>
        <w:outlineLvl w:val="1"/>
        <w:rPr>
          <w:rFonts w:ascii="Cambria" w:hAnsi="Cambria"/>
          <w:b/>
          <w:spacing w:val="15"/>
          <w:lang w:val="en-ZA" w:eastAsia="en-US" w:bidi="en-US"/>
        </w:rPr>
      </w:pPr>
      <w:bookmarkStart w:id="69" w:name="_Toc409976601"/>
      <w:r w:rsidRPr="00402E08">
        <w:rPr>
          <w:rFonts w:ascii="Cambria" w:hAnsi="Cambria"/>
          <w:b/>
          <w:spacing w:val="15"/>
          <w:lang w:val="en-ZA" w:eastAsia="en-US" w:bidi="en-US"/>
        </w:rPr>
        <w:t xml:space="preserve">Final </w:t>
      </w:r>
      <w:r w:rsidR="00CB2B95" w:rsidRPr="00402E08">
        <w:rPr>
          <w:rFonts w:ascii="Cambria" w:hAnsi="Cambria"/>
          <w:b/>
          <w:spacing w:val="15"/>
          <w:lang w:val="en-ZA" w:eastAsia="en-US" w:bidi="en-US"/>
        </w:rPr>
        <w:t xml:space="preserve">Declaration of </w:t>
      </w:r>
      <w:r w:rsidR="00BD7E4C" w:rsidRPr="00402E08">
        <w:rPr>
          <w:rFonts w:ascii="Cambria" w:hAnsi="Cambria"/>
          <w:b/>
          <w:spacing w:val="15"/>
          <w:lang w:val="en-ZA" w:eastAsia="en-US" w:bidi="en-US"/>
        </w:rPr>
        <w:t>A</w:t>
      </w:r>
      <w:r w:rsidR="00CB2B95" w:rsidRPr="00402E08">
        <w:rPr>
          <w:rFonts w:ascii="Cambria" w:hAnsi="Cambria"/>
          <w:b/>
          <w:spacing w:val="15"/>
          <w:lang w:val="en-ZA" w:eastAsia="en-US" w:bidi="en-US"/>
        </w:rPr>
        <w:t>uthenticity</w:t>
      </w:r>
      <w:bookmarkEnd w:id="69"/>
    </w:p>
    <w:tbl>
      <w:tblPr>
        <w:tblStyle w:val="TableGrid"/>
        <w:tblW w:w="0" w:type="auto"/>
        <w:tblLook w:val="04A0" w:firstRow="1" w:lastRow="0" w:firstColumn="1" w:lastColumn="0" w:noHBand="0" w:noVBand="1"/>
      </w:tblPr>
      <w:tblGrid>
        <w:gridCol w:w="1802"/>
        <w:gridCol w:w="2924"/>
        <w:gridCol w:w="1583"/>
        <w:gridCol w:w="2934"/>
      </w:tblGrid>
      <w:tr w:rsidR="00F83D84" w:rsidRPr="00402E08" w14:paraId="606ACF57" w14:textId="77777777" w:rsidTr="004909A8">
        <w:tc>
          <w:tcPr>
            <w:tcW w:w="1802" w:type="dxa"/>
            <w:vAlign w:val="center"/>
          </w:tcPr>
          <w:p w14:paraId="4FA6DF1C" w14:textId="77777777" w:rsidR="002179A6" w:rsidRPr="00402E08" w:rsidRDefault="002179A6" w:rsidP="002179A6">
            <w:pPr>
              <w:spacing w:before="120" w:after="120" w:line="276" w:lineRule="auto"/>
              <w:jc w:val="right"/>
              <w:rPr>
                <w:b/>
                <w:lang w:val="en-ZA"/>
              </w:rPr>
            </w:pPr>
            <w:r w:rsidRPr="00402E08">
              <w:rPr>
                <w:b/>
                <w:lang w:val="en-ZA"/>
              </w:rPr>
              <w:t>Learner name</w:t>
            </w:r>
            <w:r w:rsidR="00BD7E4C" w:rsidRPr="00402E08">
              <w:rPr>
                <w:b/>
                <w:lang w:val="en-ZA"/>
              </w:rPr>
              <w:t xml:space="preserve"> and surname</w:t>
            </w:r>
          </w:p>
        </w:tc>
        <w:tc>
          <w:tcPr>
            <w:tcW w:w="2924" w:type="dxa"/>
          </w:tcPr>
          <w:p w14:paraId="4FCA26EA" w14:textId="77777777" w:rsidR="002179A6" w:rsidRPr="00402E08" w:rsidRDefault="002179A6" w:rsidP="002179A6">
            <w:pPr>
              <w:spacing w:before="120" w:after="120" w:line="276" w:lineRule="auto"/>
              <w:rPr>
                <w:lang w:val="en-ZA"/>
              </w:rPr>
            </w:pPr>
          </w:p>
        </w:tc>
        <w:tc>
          <w:tcPr>
            <w:tcW w:w="1583" w:type="dxa"/>
          </w:tcPr>
          <w:p w14:paraId="1943AE82" w14:textId="77777777" w:rsidR="002179A6" w:rsidRPr="00402E08" w:rsidRDefault="002179A6" w:rsidP="002179A6">
            <w:pPr>
              <w:spacing w:before="120" w:after="120" w:line="276" w:lineRule="auto"/>
              <w:jc w:val="right"/>
              <w:rPr>
                <w:b/>
                <w:lang w:val="en-ZA"/>
              </w:rPr>
            </w:pPr>
            <w:r w:rsidRPr="00402E08">
              <w:rPr>
                <w:b/>
                <w:lang w:val="en-ZA"/>
              </w:rPr>
              <w:t>ID Number</w:t>
            </w:r>
          </w:p>
        </w:tc>
        <w:tc>
          <w:tcPr>
            <w:tcW w:w="2934" w:type="dxa"/>
          </w:tcPr>
          <w:p w14:paraId="548A805A" w14:textId="77777777" w:rsidR="002179A6" w:rsidRPr="00402E08" w:rsidRDefault="002179A6" w:rsidP="002179A6">
            <w:pPr>
              <w:spacing w:before="120" w:after="120" w:line="276" w:lineRule="auto"/>
              <w:rPr>
                <w:lang w:val="en-ZA"/>
              </w:rPr>
            </w:pPr>
          </w:p>
        </w:tc>
      </w:tr>
      <w:tr w:rsidR="00F83D84" w:rsidRPr="00402E08" w14:paraId="77DC80B5" w14:textId="77777777" w:rsidTr="004909A8">
        <w:tc>
          <w:tcPr>
            <w:tcW w:w="1802" w:type="dxa"/>
            <w:vAlign w:val="center"/>
          </w:tcPr>
          <w:p w14:paraId="7CA123DA" w14:textId="77777777" w:rsidR="002179A6" w:rsidRPr="00402E08" w:rsidRDefault="002179A6" w:rsidP="002179A6">
            <w:pPr>
              <w:spacing w:before="120" w:after="120" w:line="276" w:lineRule="auto"/>
              <w:jc w:val="right"/>
              <w:rPr>
                <w:b/>
                <w:lang w:val="en-ZA"/>
              </w:rPr>
            </w:pPr>
            <w:r w:rsidRPr="00402E08">
              <w:rPr>
                <w:b/>
                <w:lang w:val="en-ZA"/>
              </w:rPr>
              <w:t>Grade</w:t>
            </w:r>
          </w:p>
        </w:tc>
        <w:tc>
          <w:tcPr>
            <w:tcW w:w="2924" w:type="dxa"/>
          </w:tcPr>
          <w:p w14:paraId="4CE96DF0" w14:textId="77777777" w:rsidR="002179A6" w:rsidRPr="00402E08" w:rsidRDefault="000B5261" w:rsidP="008B3080">
            <w:pPr>
              <w:spacing w:before="120" w:after="120" w:line="276" w:lineRule="auto"/>
              <w:jc w:val="center"/>
              <w:rPr>
                <w:lang w:val="en-ZA"/>
              </w:rPr>
            </w:pPr>
            <w:r w:rsidRPr="00402E08">
              <w:rPr>
                <w:lang w:val="en-ZA"/>
              </w:rPr>
              <w:t>11</w:t>
            </w:r>
          </w:p>
        </w:tc>
        <w:tc>
          <w:tcPr>
            <w:tcW w:w="1583" w:type="dxa"/>
          </w:tcPr>
          <w:p w14:paraId="322B60E3" w14:textId="77777777" w:rsidR="002179A6" w:rsidRPr="00402E08" w:rsidRDefault="000609A9" w:rsidP="002179A6">
            <w:pPr>
              <w:spacing w:before="120" w:after="120" w:line="276" w:lineRule="auto"/>
              <w:jc w:val="right"/>
              <w:rPr>
                <w:b/>
                <w:lang w:val="en-ZA"/>
              </w:rPr>
            </w:pPr>
            <w:r w:rsidRPr="00402E08">
              <w:rPr>
                <w:b/>
                <w:lang w:val="en-ZA"/>
              </w:rPr>
              <w:t>Year</w:t>
            </w:r>
          </w:p>
        </w:tc>
        <w:tc>
          <w:tcPr>
            <w:tcW w:w="2934" w:type="dxa"/>
          </w:tcPr>
          <w:p w14:paraId="4530AFFE" w14:textId="7344569F" w:rsidR="002179A6" w:rsidRPr="00402E08" w:rsidRDefault="002B6464" w:rsidP="008B3080">
            <w:pPr>
              <w:spacing w:before="120" w:after="120" w:line="276" w:lineRule="auto"/>
              <w:jc w:val="center"/>
              <w:rPr>
                <w:lang w:val="en-ZA"/>
              </w:rPr>
            </w:pPr>
            <w:r w:rsidRPr="00402E08">
              <w:rPr>
                <w:lang w:val="en-ZA"/>
              </w:rPr>
              <w:t>2015</w:t>
            </w:r>
          </w:p>
        </w:tc>
      </w:tr>
      <w:tr w:rsidR="00F83D84" w:rsidRPr="00402E08" w14:paraId="08761EA5" w14:textId="77777777" w:rsidTr="004909A8">
        <w:tc>
          <w:tcPr>
            <w:tcW w:w="1802" w:type="dxa"/>
          </w:tcPr>
          <w:p w14:paraId="61428CFF" w14:textId="77777777" w:rsidR="002179A6" w:rsidRPr="00402E08" w:rsidRDefault="002179A6" w:rsidP="002179A6">
            <w:pPr>
              <w:spacing w:before="120" w:after="120" w:line="276" w:lineRule="auto"/>
              <w:jc w:val="right"/>
              <w:rPr>
                <w:b/>
                <w:lang w:val="en-ZA"/>
              </w:rPr>
            </w:pPr>
            <w:r w:rsidRPr="00402E08">
              <w:rPr>
                <w:b/>
                <w:lang w:val="en-ZA"/>
              </w:rPr>
              <w:t>Subject</w:t>
            </w:r>
          </w:p>
        </w:tc>
        <w:tc>
          <w:tcPr>
            <w:tcW w:w="7441" w:type="dxa"/>
            <w:gridSpan w:val="3"/>
            <w:vAlign w:val="center"/>
          </w:tcPr>
          <w:p w14:paraId="51280C8B" w14:textId="77777777" w:rsidR="002179A6" w:rsidRPr="00402E08" w:rsidRDefault="002179A6" w:rsidP="002179A6">
            <w:pPr>
              <w:spacing w:before="120" w:after="120" w:line="276" w:lineRule="auto"/>
              <w:jc w:val="center"/>
              <w:rPr>
                <w:lang w:val="en-ZA"/>
              </w:rPr>
            </w:pPr>
            <w:r w:rsidRPr="00402E08">
              <w:rPr>
                <w:lang w:val="en-ZA"/>
              </w:rPr>
              <w:t>Computer Applications Technology</w:t>
            </w:r>
          </w:p>
        </w:tc>
      </w:tr>
      <w:tr w:rsidR="00F83D84" w:rsidRPr="00402E08" w14:paraId="10DF55E9" w14:textId="77777777" w:rsidTr="004909A8">
        <w:tc>
          <w:tcPr>
            <w:tcW w:w="4726" w:type="dxa"/>
            <w:gridSpan w:val="2"/>
            <w:vAlign w:val="center"/>
          </w:tcPr>
          <w:p w14:paraId="368253DE" w14:textId="77777777" w:rsidR="002179A6" w:rsidRPr="00402E08" w:rsidRDefault="002179A6" w:rsidP="002179A6">
            <w:pPr>
              <w:spacing w:before="120" w:after="120" w:line="276" w:lineRule="auto"/>
              <w:jc w:val="center"/>
              <w:rPr>
                <w:lang w:val="en-ZA"/>
              </w:rPr>
            </w:pPr>
            <w:r w:rsidRPr="00402E08">
              <w:rPr>
                <w:lang w:val="en-ZA"/>
              </w:rPr>
              <w:t>Practical Assessment Task (PAT)</w:t>
            </w:r>
          </w:p>
        </w:tc>
        <w:tc>
          <w:tcPr>
            <w:tcW w:w="1583" w:type="dxa"/>
            <w:vAlign w:val="center"/>
          </w:tcPr>
          <w:p w14:paraId="40D840C4" w14:textId="77777777" w:rsidR="002179A6" w:rsidRPr="00402E08" w:rsidRDefault="000609A9" w:rsidP="002179A6">
            <w:pPr>
              <w:spacing w:before="120" w:after="120" w:line="276" w:lineRule="auto"/>
              <w:jc w:val="right"/>
              <w:rPr>
                <w:b/>
                <w:lang w:val="en-ZA"/>
              </w:rPr>
            </w:pPr>
            <w:r w:rsidRPr="00402E08">
              <w:rPr>
                <w:b/>
                <w:lang w:val="en-ZA"/>
              </w:rPr>
              <w:t>Teacher</w:t>
            </w:r>
          </w:p>
        </w:tc>
        <w:tc>
          <w:tcPr>
            <w:tcW w:w="2934" w:type="dxa"/>
          </w:tcPr>
          <w:p w14:paraId="4339863B" w14:textId="77777777" w:rsidR="002179A6" w:rsidRPr="00402E08" w:rsidRDefault="002179A6" w:rsidP="002179A6">
            <w:pPr>
              <w:spacing w:before="120" w:after="120" w:line="276" w:lineRule="auto"/>
              <w:rPr>
                <w:lang w:val="en-ZA"/>
              </w:rPr>
            </w:pPr>
          </w:p>
        </w:tc>
      </w:tr>
      <w:tr w:rsidR="004909A8" w:rsidRPr="00402E08" w14:paraId="253D17B9" w14:textId="77777777" w:rsidTr="004909A8">
        <w:trPr>
          <w:trHeight w:val="4239"/>
        </w:trPr>
        <w:tc>
          <w:tcPr>
            <w:tcW w:w="9243" w:type="dxa"/>
            <w:gridSpan w:val="4"/>
            <w:vAlign w:val="center"/>
          </w:tcPr>
          <w:p w14:paraId="19655481" w14:textId="7D5BDBAD" w:rsidR="004909A8" w:rsidRPr="00402E08" w:rsidRDefault="004909A8" w:rsidP="00507536">
            <w:pPr>
              <w:tabs>
                <w:tab w:val="left" w:pos="7371"/>
              </w:tabs>
              <w:spacing w:before="120" w:after="120" w:line="276" w:lineRule="auto"/>
              <w:rPr>
                <w:lang w:val="en-ZA"/>
              </w:rPr>
            </w:pPr>
            <w:r w:rsidRPr="00402E08">
              <w:rPr>
                <w:lang w:val="en-ZA"/>
              </w:rPr>
              <w:t>I hereby declare that the content of this assessment task is my own original work (except where there is clear acknowledgement and appropriate reference to the work of others) and has not been plagiarised, copied from someone else or previously submitted for assessment</w:t>
            </w:r>
            <w:r w:rsidR="00525705" w:rsidRPr="00402E08">
              <w:rPr>
                <w:lang w:val="en-ZA"/>
              </w:rPr>
              <w:t xml:space="preserve"> by anyone else</w:t>
            </w:r>
            <w:r w:rsidRPr="00402E08">
              <w:rPr>
                <w:lang w:val="en-ZA"/>
              </w:rPr>
              <w:t xml:space="preserve">. </w:t>
            </w:r>
          </w:p>
          <w:p w14:paraId="2A4FC1C7" w14:textId="77777777" w:rsidR="004909A8" w:rsidRPr="00402E08" w:rsidRDefault="004909A8" w:rsidP="002179A6">
            <w:pPr>
              <w:spacing w:before="120" w:after="120" w:line="276" w:lineRule="auto"/>
              <w:rPr>
                <w:lang w:val="en-ZA"/>
              </w:rPr>
            </w:pPr>
          </w:p>
          <w:p w14:paraId="50C9AC49" w14:textId="77777777" w:rsidR="004909A8" w:rsidRPr="00402E08" w:rsidRDefault="004909A8" w:rsidP="002179A6">
            <w:pPr>
              <w:spacing w:before="120" w:after="120" w:line="276" w:lineRule="auto"/>
              <w:rPr>
                <w:lang w:val="en-ZA"/>
              </w:rPr>
            </w:pPr>
          </w:p>
          <w:p w14:paraId="63E340D0" w14:textId="47245195" w:rsidR="004909A8" w:rsidRPr="00402E08" w:rsidRDefault="00A73995" w:rsidP="00A73995">
            <w:pPr>
              <w:tabs>
                <w:tab w:val="left" w:pos="6833"/>
              </w:tabs>
              <w:spacing w:before="120" w:after="120" w:line="276" w:lineRule="auto"/>
              <w:rPr>
                <w:lang w:val="en-ZA"/>
              </w:rPr>
            </w:pPr>
            <w:r w:rsidRPr="00402E08">
              <w:rPr>
                <w:lang w:val="en-ZA"/>
              </w:rPr>
              <w:t>_________________________</w:t>
            </w:r>
            <w:r w:rsidRPr="00402E08">
              <w:rPr>
                <w:lang w:val="en-ZA"/>
              </w:rPr>
              <w:tab/>
            </w:r>
            <w:r w:rsidR="004909A8" w:rsidRPr="00402E08">
              <w:rPr>
                <w:lang w:val="en-ZA"/>
              </w:rPr>
              <w:t xml:space="preserve">___ / ___ / 2015 </w:t>
            </w:r>
          </w:p>
          <w:p w14:paraId="5F679E9F" w14:textId="48076A5E" w:rsidR="004909A8" w:rsidRPr="00402E08" w:rsidRDefault="004909A8" w:rsidP="004909A8">
            <w:pPr>
              <w:tabs>
                <w:tab w:val="left" w:pos="7371"/>
              </w:tabs>
              <w:spacing w:before="120" w:after="120" w:line="276" w:lineRule="auto"/>
              <w:rPr>
                <w:lang w:val="en-ZA"/>
              </w:rPr>
            </w:pPr>
            <w:r w:rsidRPr="00402E08">
              <w:rPr>
                <w:lang w:val="en-ZA"/>
              </w:rPr>
              <w:t>SIGNATURE OF LEARNER</w:t>
            </w:r>
            <w:r w:rsidRPr="00402E08">
              <w:rPr>
                <w:lang w:val="en-ZA"/>
              </w:rPr>
              <w:tab/>
            </w:r>
            <w:r w:rsidR="00525705" w:rsidRPr="00402E08">
              <w:rPr>
                <w:lang w:val="en-ZA"/>
              </w:rPr>
              <w:t xml:space="preserve">      </w:t>
            </w:r>
            <w:r w:rsidRPr="00402E08">
              <w:rPr>
                <w:lang w:val="en-ZA"/>
              </w:rPr>
              <w:t xml:space="preserve">DATE </w:t>
            </w:r>
          </w:p>
        </w:tc>
      </w:tr>
    </w:tbl>
    <w:p w14:paraId="5BA9C603" w14:textId="77777777" w:rsidR="00B40048" w:rsidRPr="00402E08" w:rsidRDefault="00B40048" w:rsidP="00CB2B95">
      <w:pPr>
        <w:rPr>
          <w:lang w:val="en-ZA"/>
        </w:rPr>
      </w:pPr>
    </w:p>
    <w:p w14:paraId="1B1E3E87" w14:textId="77777777" w:rsidR="00B40048" w:rsidRPr="00402E08" w:rsidRDefault="00B40048">
      <w:pPr>
        <w:rPr>
          <w:lang w:val="en-ZA"/>
        </w:rPr>
      </w:pPr>
      <w:r w:rsidRPr="00402E08">
        <w:rPr>
          <w:lang w:val="en-ZA"/>
        </w:rPr>
        <w:br w:type="page"/>
      </w:r>
    </w:p>
    <w:p w14:paraId="725187EC" w14:textId="20E220AE" w:rsidR="00B40048" w:rsidRPr="00402E08" w:rsidRDefault="001B581B" w:rsidP="00B40048">
      <w:pPr>
        <w:pBdr>
          <w:bottom w:val="thinThickSmallGap" w:sz="12" w:space="1" w:color="943634"/>
        </w:pBdr>
        <w:spacing w:after="200"/>
        <w:jc w:val="center"/>
        <w:outlineLvl w:val="0"/>
        <w:rPr>
          <w:rFonts w:ascii="Cambria" w:hAnsi="Cambria"/>
          <w:b/>
          <w:spacing w:val="20"/>
          <w:sz w:val="28"/>
          <w:szCs w:val="28"/>
          <w:lang w:val="en-ZA" w:eastAsia="en-US" w:bidi="en-US"/>
        </w:rPr>
      </w:pPr>
      <w:bookmarkStart w:id="70" w:name="_Toc409976602"/>
      <w:r w:rsidRPr="00402E08">
        <w:rPr>
          <w:rFonts w:ascii="Cambria" w:hAnsi="Cambria"/>
          <w:b/>
          <w:spacing w:val="20"/>
          <w:sz w:val="28"/>
          <w:szCs w:val="28"/>
          <w:lang w:val="en-ZA" w:eastAsia="en-US" w:bidi="en-US"/>
        </w:rPr>
        <w:lastRenderedPageBreak/>
        <w:t xml:space="preserve">Annexure </w:t>
      </w:r>
      <w:r w:rsidR="00A23962" w:rsidRPr="00402E08">
        <w:rPr>
          <w:rFonts w:ascii="Cambria" w:hAnsi="Cambria"/>
          <w:b/>
          <w:spacing w:val="20"/>
          <w:sz w:val="28"/>
          <w:szCs w:val="28"/>
          <w:lang w:val="en-ZA" w:eastAsia="en-US" w:bidi="en-US"/>
        </w:rPr>
        <w:t>H</w:t>
      </w:r>
      <w:bookmarkEnd w:id="70"/>
    </w:p>
    <w:p w14:paraId="3CD8627E" w14:textId="566C467D" w:rsidR="00B40048" w:rsidRPr="00402E08" w:rsidRDefault="00B40048" w:rsidP="00B40048">
      <w:pPr>
        <w:pBdr>
          <w:bottom w:val="single" w:sz="4" w:space="1" w:color="622423"/>
        </w:pBdr>
        <w:spacing w:before="400" w:after="200" w:line="252" w:lineRule="auto"/>
        <w:jc w:val="center"/>
        <w:outlineLvl w:val="1"/>
        <w:rPr>
          <w:rFonts w:ascii="Cambria" w:hAnsi="Cambria"/>
          <w:b/>
          <w:spacing w:val="15"/>
          <w:lang w:val="en-ZA" w:eastAsia="en-US" w:bidi="en-US"/>
        </w:rPr>
      </w:pPr>
      <w:bookmarkStart w:id="71" w:name="_Toc409976603"/>
      <w:r w:rsidRPr="00402E08">
        <w:rPr>
          <w:rFonts w:ascii="Cambria" w:hAnsi="Cambria"/>
          <w:b/>
          <w:spacing w:val="15"/>
          <w:lang w:val="en-ZA" w:eastAsia="en-US" w:bidi="en-US"/>
        </w:rPr>
        <w:t>K-W-L-S Chart</w:t>
      </w:r>
      <w:bookmarkEnd w:id="71"/>
    </w:p>
    <w:p w14:paraId="54475C0E" w14:textId="77777777" w:rsidR="00CB2B95" w:rsidRPr="00402E08" w:rsidRDefault="00CB2B95" w:rsidP="00CB2B95">
      <w:pPr>
        <w:rPr>
          <w:lang w:val="en-ZA"/>
        </w:rPr>
      </w:pPr>
    </w:p>
    <w:tbl>
      <w:tblPr>
        <w:tblStyle w:val="LightGrid-Accent2"/>
        <w:tblW w:w="0" w:type="auto"/>
        <w:tblLook w:val="04A0" w:firstRow="1" w:lastRow="0" w:firstColumn="1" w:lastColumn="0" w:noHBand="0" w:noVBand="1"/>
      </w:tblPr>
      <w:tblGrid>
        <w:gridCol w:w="2309"/>
        <w:gridCol w:w="2311"/>
        <w:gridCol w:w="2311"/>
        <w:gridCol w:w="2311"/>
      </w:tblGrid>
      <w:tr w:rsidR="00F83D84" w:rsidRPr="00402E08" w14:paraId="58FFCA38" w14:textId="77777777" w:rsidTr="004909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4"/>
          </w:tcPr>
          <w:p w14:paraId="1AA22205" w14:textId="77777777" w:rsidR="004909A8" w:rsidRPr="00402E08" w:rsidRDefault="004909A8" w:rsidP="004909A8">
            <w:pPr>
              <w:jc w:val="center"/>
              <w:rPr>
                <w:b w:val="0"/>
              </w:rPr>
            </w:pPr>
          </w:p>
        </w:tc>
      </w:tr>
      <w:tr w:rsidR="00F83D84" w:rsidRPr="00402E08" w14:paraId="09EB263F" w14:textId="77777777" w:rsidTr="004909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4"/>
          </w:tcPr>
          <w:p w14:paraId="67FDAD38" w14:textId="77777777" w:rsidR="004909A8" w:rsidRPr="00402E08" w:rsidRDefault="004909A8" w:rsidP="004909A8">
            <w:pPr>
              <w:jc w:val="center"/>
              <w:rPr>
                <w:b w:val="0"/>
              </w:rPr>
            </w:pPr>
            <w:r w:rsidRPr="00402E08">
              <w:rPr>
                <w:b w:val="0"/>
              </w:rPr>
              <w:t>Example of a K-W-L-S Chart</w:t>
            </w:r>
          </w:p>
        </w:tc>
      </w:tr>
      <w:tr w:rsidR="00F83D84" w:rsidRPr="00402E08" w14:paraId="3A465795" w14:textId="77777777" w:rsidTr="004909A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9" w:type="dxa"/>
          </w:tcPr>
          <w:p w14:paraId="1D26FDC1" w14:textId="77777777" w:rsidR="004909A8" w:rsidRPr="00402E08" w:rsidRDefault="004909A8" w:rsidP="004909A8">
            <w:pPr>
              <w:jc w:val="center"/>
              <w:rPr>
                <w:b w:val="0"/>
              </w:rPr>
            </w:pPr>
            <w:r w:rsidRPr="00402E08">
              <w:rPr>
                <w:b w:val="0"/>
              </w:rPr>
              <w:t>K</w:t>
            </w:r>
          </w:p>
        </w:tc>
        <w:tc>
          <w:tcPr>
            <w:tcW w:w="2311" w:type="dxa"/>
          </w:tcPr>
          <w:p w14:paraId="7BE197CC" w14:textId="77777777" w:rsidR="004909A8" w:rsidRPr="00402E08" w:rsidRDefault="004909A8" w:rsidP="004909A8">
            <w:pPr>
              <w:jc w:val="center"/>
              <w:cnfStyle w:val="000000010000" w:firstRow="0" w:lastRow="0" w:firstColumn="0" w:lastColumn="0" w:oddVBand="0" w:evenVBand="0" w:oddHBand="0" w:evenHBand="1" w:firstRowFirstColumn="0" w:firstRowLastColumn="0" w:lastRowFirstColumn="0" w:lastRowLastColumn="0"/>
              <w:rPr>
                <w:b/>
              </w:rPr>
            </w:pPr>
            <w:r w:rsidRPr="00402E08">
              <w:rPr>
                <w:b/>
              </w:rPr>
              <w:t>W</w:t>
            </w:r>
          </w:p>
        </w:tc>
        <w:tc>
          <w:tcPr>
            <w:tcW w:w="2311" w:type="dxa"/>
          </w:tcPr>
          <w:p w14:paraId="18896047" w14:textId="77777777" w:rsidR="004909A8" w:rsidRPr="00402E08" w:rsidRDefault="004909A8" w:rsidP="004909A8">
            <w:pPr>
              <w:jc w:val="center"/>
              <w:cnfStyle w:val="000000010000" w:firstRow="0" w:lastRow="0" w:firstColumn="0" w:lastColumn="0" w:oddVBand="0" w:evenVBand="0" w:oddHBand="0" w:evenHBand="1" w:firstRowFirstColumn="0" w:firstRowLastColumn="0" w:lastRowFirstColumn="0" w:lastRowLastColumn="0"/>
              <w:rPr>
                <w:b/>
              </w:rPr>
            </w:pPr>
            <w:r w:rsidRPr="00402E08">
              <w:rPr>
                <w:b/>
              </w:rPr>
              <w:t>L</w:t>
            </w:r>
          </w:p>
        </w:tc>
        <w:tc>
          <w:tcPr>
            <w:tcW w:w="2311" w:type="dxa"/>
          </w:tcPr>
          <w:p w14:paraId="693F3E4F" w14:textId="77777777" w:rsidR="004909A8" w:rsidRPr="00402E08" w:rsidRDefault="004909A8" w:rsidP="004909A8">
            <w:pPr>
              <w:jc w:val="center"/>
              <w:cnfStyle w:val="000000010000" w:firstRow="0" w:lastRow="0" w:firstColumn="0" w:lastColumn="0" w:oddVBand="0" w:evenVBand="0" w:oddHBand="0" w:evenHBand="1" w:firstRowFirstColumn="0" w:firstRowLastColumn="0" w:lastRowFirstColumn="0" w:lastRowLastColumn="0"/>
              <w:rPr>
                <w:b/>
              </w:rPr>
            </w:pPr>
            <w:r w:rsidRPr="00402E08">
              <w:rPr>
                <w:b/>
              </w:rPr>
              <w:t>S</w:t>
            </w:r>
          </w:p>
        </w:tc>
      </w:tr>
      <w:tr w:rsidR="00F83D84" w:rsidRPr="00402E08" w14:paraId="345F0C81" w14:textId="77777777" w:rsidTr="004909A8">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2309" w:type="dxa"/>
            <w:vAlign w:val="center"/>
          </w:tcPr>
          <w:p w14:paraId="379AC4C6" w14:textId="77777777" w:rsidR="004909A8" w:rsidRPr="00402E08" w:rsidRDefault="004909A8" w:rsidP="004909A8">
            <w:pPr>
              <w:jc w:val="center"/>
              <w:rPr>
                <w:b w:val="0"/>
                <w:sz w:val="20"/>
                <w:lang w:val="en-ZA"/>
              </w:rPr>
            </w:pPr>
            <w:r w:rsidRPr="00402E08">
              <w:rPr>
                <w:b w:val="0"/>
                <w:sz w:val="20"/>
              </w:rPr>
              <w:t>What I already know</w:t>
            </w:r>
          </w:p>
        </w:tc>
        <w:tc>
          <w:tcPr>
            <w:tcW w:w="2311" w:type="dxa"/>
            <w:vAlign w:val="center"/>
          </w:tcPr>
          <w:p w14:paraId="477BAB02" w14:textId="77777777" w:rsidR="004909A8" w:rsidRPr="00402E08" w:rsidRDefault="004909A8" w:rsidP="004909A8">
            <w:pPr>
              <w:jc w:val="center"/>
              <w:cnfStyle w:val="000000100000" w:firstRow="0" w:lastRow="0" w:firstColumn="0" w:lastColumn="0" w:oddVBand="0" w:evenVBand="0" w:oddHBand="1" w:evenHBand="0" w:firstRowFirstColumn="0" w:firstRowLastColumn="0" w:lastRowFirstColumn="0" w:lastRowLastColumn="0"/>
              <w:rPr>
                <w:sz w:val="20"/>
                <w:lang w:val="en-ZA"/>
              </w:rPr>
            </w:pPr>
            <w:r w:rsidRPr="00402E08">
              <w:rPr>
                <w:sz w:val="20"/>
              </w:rPr>
              <w:t>What I want to know</w:t>
            </w:r>
          </w:p>
        </w:tc>
        <w:tc>
          <w:tcPr>
            <w:tcW w:w="2311" w:type="dxa"/>
            <w:vAlign w:val="center"/>
          </w:tcPr>
          <w:p w14:paraId="6E5C45B7" w14:textId="77777777" w:rsidR="004909A8" w:rsidRPr="00402E08" w:rsidRDefault="004909A8" w:rsidP="004909A8">
            <w:pPr>
              <w:jc w:val="center"/>
              <w:cnfStyle w:val="000000100000" w:firstRow="0" w:lastRow="0" w:firstColumn="0" w:lastColumn="0" w:oddVBand="0" w:evenVBand="0" w:oddHBand="1" w:evenHBand="0" w:firstRowFirstColumn="0" w:firstRowLastColumn="0" w:lastRowFirstColumn="0" w:lastRowLastColumn="0"/>
              <w:rPr>
                <w:sz w:val="20"/>
              </w:rPr>
            </w:pPr>
            <w:r w:rsidRPr="00402E08">
              <w:rPr>
                <w:sz w:val="20"/>
              </w:rPr>
              <w:t>What I learned</w:t>
            </w:r>
          </w:p>
        </w:tc>
        <w:tc>
          <w:tcPr>
            <w:tcW w:w="2311" w:type="dxa"/>
            <w:vAlign w:val="center"/>
          </w:tcPr>
          <w:p w14:paraId="64EB5D16" w14:textId="77777777" w:rsidR="004909A8" w:rsidRPr="00402E08" w:rsidRDefault="004909A8" w:rsidP="004909A8">
            <w:pPr>
              <w:jc w:val="center"/>
              <w:cnfStyle w:val="000000100000" w:firstRow="0" w:lastRow="0" w:firstColumn="0" w:lastColumn="0" w:oddVBand="0" w:evenVBand="0" w:oddHBand="1" w:evenHBand="0" w:firstRowFirstColumn="0" w:firstRowLastColumn="0" w:lastRowFirstColumn="0" w:lastRowLastColumn="0"/>
              <w:rPr>
                <w:sz w:val="20"/>
              </w:rPr>
            </w:pPr>
            <w:r w:rsidRPr="00402E08">
              <w:rPr>
                <w:sz w:val="20"/>
              </w:rPr>
              <w:t>What I still want to know</w:t>
            </w:r>
          </w:p>
        </w:tc>
      </w:tr>
      <w:tr w:rsidR="00F83D84" w:rsidRPr="00402E08" w14:paraId="7898FB38" w14:textId="77777777" w:rsidTr="004909A8">
        <w:trPr>
          <w:cnfStyle w:val="000000010000" w:firstRow="0" w:lastRow="0" w:firstColumn="0" w:lastColumn="0" w:oddVBand="0" w:evenVBand="0" w:oddHBand="0" w:evenHBand="1" w:firstRowFirstColumn="0" w:firstRowLastColumn="0" w:lastRowFirstColumn="0" w:lastRowLastColumn="0"/>
          <w:trHeight w:val="8498"/>
        </w:trPr>
        <w:tc>
          <w:tcPr>
            <w:cnfStyle w:val="001000000000" w:firstRow="0" w:lastRow="0" w:firstColumn="1" w:lastColumn="0" w:oddVBand="0" w:evenVBand="0" w:oddHBand="0" w:evenHBand="0" w:firstRowFirstColumn="0" w:firstRowLastColumn="0" w:lastRowFirstColumn="0" w:lastRowLastColumn="0"/>
            <w:tcW w:w="2309" w:type="dxa"/>
          </w:tcPr>
          <w:p w14:paraId="3D6F7FD7" w14:textId="77777777" w:rsidR="004909A8" w:rsidRPr="00402E08" w:rsidRDefault="004909A8" w:rsidP="004909A8">
            <w:pPr>
              <w:rPr>
                <w:b w:val="0"/>
              </w:rPr>
            </w:pPr>
          </w:p>
        </w:tc>
        <w:tc>
          <w:tcPr>
            <w:tcW w:w="2311" w:type="dxa"/>
          </w:tcPr>
          <w:p w14:paraId="79881FD0" w14:textId="77777777" w:rsidR="004909A8" w:rsidRPr="00402E08" w:rsidRDefault="004909A8" w:rsidP="004909A8">
            <w:pPr>
              <w:cnfStyle w:val="000000010000" w:firstRow="0" w:lastRow="0" w:firstColumn="0" w:lastColumn="0" w:oddVBand="0" w:evenVBand="0" w:oddHBand="0" w:evenHBand="1" w:firstRowFirstColumn="0" w:firstRowLastColumn="0" w:lastRowFirstColumn="0" w:lastRowLastColumn="0"/>
              <w:rPr>
                <w:b/>
              </w:rPr>
            </w:pPr>
          </w:p>
        </w:tc>
        <w:tc>
          <w:tcPr>
            <w:tcW w:w="2311" w:type="dxa"/>
          </w:tcPr>
          <w:p w14:paraId="76395E0E" w14:textId="77777777" w:rsidR="004909A8" w:rsidRPr="00402E08" w:rsidRDefault="004909A8" w:rsidP="004909A8">
            <w:pPr>
              <w:cnfStyle w:val="000000010000" w:firstRow="0" w:lastRow="0" w:firstColumn="0" w:lastColumn="0" w:oddVBand="0" w:evenVBand="0" w:oddHBand="0" w:evenHBand="1" w:firstRowFirstColumn="0" w:firstRowLastColumn="0" w:lastRowFirstColumn="0" w:lastRowLastColumn="0"/>
              <w:rPr>
                <w:b/>
              </w:rPr>
            </w:pPr>
          </w:p>
        </w:tc>
        <w:tc>
          <w:tcPr>
            <w:tcW w:w="2311" w:type="dxa"/>
          </w:tcPr>
          <w:p w14:paraId="11DA23B8" w14:textId="77777777" w:rsidR="004909A8" w:rsidRPr="00402E08" w:rsidRDefault="004909A8" w:rsidP="004909A8">
            <w:pPr>
              <w:cnfStyle w:val="000000010000" w:firstRow="0" w:lastRow="0" w:firstColumn="0" w:lastColumn="0" w:oddVBand="0" w:evenVBand="0" w:oddHBand="0" w:evenHBand="1" w:firstRowFirstColumn="0" w:firstRowLastColumn="0" w:lastRowFirstColumn="0" w:lastRowLastColumn="0"/>
              <w:rPr>
                <w:b/>
              </w:rPr>
            </w:pPr>
          </w:p>
        </w:tc>
      </w:tr>
    </w:tbl>
    <w:p w14:paraId="50A36E96" w14:textId="77777777" w:rsidR="00B40048" w:rsidRPr="00402E08" w:rsidRDefault="00B40048" w:rsidP="00CB2B95">
      <w:pPr>
        <w:rPr>
          <w:lang w:val="en-ZA"/>
        </w:rPr>
      </w:pPr>
    </w:p>
    <w:sectPr w:rsidR="00B40048" w:rsidRPr="00402E08" w:rsidSect="00A73995">
      <w:headerReference w:type="default" r:id="rId26"/>
      <w:footerReference w:type="default" r:id="rId27"/>
      <w:pgSz w:w="11907" w:h="16839" w:code="9"/>
      <w:pgMar w:top="1134" w:right="1134" w:bottom="1134" w:left="1134" w:header="720" w:footer="720" w:gutter="0"/>
      <w:pgNumType w:fmt="lowerRoman"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860942" w14:textId="77777777" w:rsidR="00F22C41" w:rsidRDefault="00F22C41" w:rsidP="00B55963">
      <w:r>
        <w:separator/>
      </w:r>
    </w:p>
  </w:endnote>
  <w:endnote w:type="continuationSeparator" w:id="0">
    <w:p w14:paraId="13F04683" w14:textId="77777777" w:rsidR="00F22C41" w:rsidRDefault="00F22C41" w:rsidP="00B55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10002FF" w:usb1="4000ACFF" w:usb2="00000009" w:usb3="00000000" w:csb0="0000019F" w:csb1="00000000"/>
  </w:font>
  <w:font w:name="Chiller">
    <w:panose1 w:val="04020404031007020602"/>
    <w:charset w:val="00"/>
    <w:family w:val="decorative"/>
    <w:pitch w:val="variable"/>
    <w:sig w:usb0="00000003" w:usb1="00000000" w:usb2="00000000" w:usb3="00000000" w:csb0="00000001" w:csb1="00000000"/>
  </w:font>
  <w:font w:name="LucidaGrande">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Symbol">
    <w:altName w:val="MS Mincho"/>
    <w:panose1 w:val="020B0502040204020203"/>
    <w:charset w:val="00"/>
    <w:family w:val="swiss"/>
    <w:pitch w:val="variable"/>
    <w:sig w:usb0="8000006F" w:usb1="1200FBEF" w:usb2="0064C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AD17" w14:textId="77777777" w:rsidR="007E350B" w:rsidRDefault="007E350B" w:rsidP="00574CCD">
    <w:pPr>
      <w:pStyle w:val="Footer"/>
      <w:jc w:val="center"/>
      <w:rPr>
        <w:rFonts w:ascii="Cambria" w:hAnsi="Cambria"/>
        <w:lang w:val="en-ZA"/>
      </w:rPr>
    </w:pPr>
  </w:p>
  <w:p w14:paraId="0E1D7122" w14:textId="2F3E5BC6" w:rsidR="007E350B" w:rsidRPr="00574CCD" w:rsidRDefault="007E350B" w:rsidP="00574CCD">
    <w:pPr>
      <w:pStyle w:val="Footer"/>
      <w:jc w:val="center"/>
      <w:rPr>
        <w:rFonts w:ascii="Cambria" w:hAnsi="Cambria"/>
        <w:lang w:val="en-ZA"/>
      </w:rPr>
    </w:pPr>
    <w:r w:rsidRPr="00574CCD">
      <w:rPr>
        <w:rFonts w:ascii="Cambria" w:hAnsi="Cambria"/>
        <w:lang w:val="en-ZA"/>
      </w:rPr>
      <w:t>-</w:t>
    </w:r>
    <w:sdt>
      <w:sdtPr>
        <w:rPr>
          <w:rFonts w:ascii="Cambria" w:hAnsi="Cambria"/>
        </w:rPr>
        <w:id w:val="230349803"/>
        <w:docPartObj>
          <w:docPartGallery w:val="Page Numbers (Bottom of Page)"/>
          <w:docPartUnique/>
        </w:docPartObj>
      </w:sdtPr>
      <w:sdtEndPr>
        <w:rPr>
          <w:noProof/>
        </w:rPr>
      </w:sdtEndPr>
      <w:sdtContent>
        <w:r w:rsidRPr="00574CCD">
          <w:rPr>
            <w:rFonts w:ascii="Cambria" w:hAnsi="Cambria"/>
          </w:rPr>
          <w:fldChar w:fldCharType="begin"/>
        </w:r>
        <w:r w:rsidRPr="00574CCD">
          <w:rPr>
            <w:rFonts w:ascii="Cambria" w:hAnsi="Cambria"/>
          </w:rPr>
          <w:instrText xml:space="preserve"> PAGE   \* MERGEFORMAT </w:instrText>
        </w:r>
        <w:r w:rsidRPr="00574CCD">
          <w:rPr>
            <w:rFonts w:ascii="Cambria" w:hAnsi="Cambria"/>
          </w:rPr>
          <w:fldChar w:fldCharType="separate"/>
        </w:r>
        <w:r w:rsidR="00DD1CD7">
          <w:rPr>
            <w:rFonts w:ascii="Cambria" w:hAnsi="Cambria"/>
            <w:noProof/>
          </w:rPr>
          <w:t>5</w:t>
        </w:r>
        <w:r w:rsidRPr="00574CCD">
          <w:rPr>
            <w:rFonts w:ascii="Cambria" w:hAnsi="Cambria"/>
            <w:noProof/>
          </w:rPr>
          <w:fldChar w:fldCharType="end"/>
        </w:r>
      </w:sdtContent>
    </w:sdt>
    <w:r w:rsidRPr="00574CCD">
      <w:rPr>
        <w:rFonts w:ascii="Cambria" w:hAnsi="Cambria"/>
        <w:noProof/>
        <w:lang w:val="en-ZA"/>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sz w:val="20"/>
        <w:szCs w:val="20"/>
      </w:rPr>
      <w:id w:val="788316534"/>
      <w:docPartObj>
        <w:docPartGallery w:val="Page Numbers (Bottom of Page)"/>
        <w:docPartUnique/>
      </w:docPartObj>
    </w:sdtPr>
    <w:sdtEndPr>
      <w:rPr>
        <w:noProof/>
      </w:rPr>
    </w:sdtEndPr>
    <w:sdtContent>
      <w:p w14:paraId="62DE45F9" w14:textId="3AF4C23E" w:rsidR="007E350B" w:rsidRPr="00A73995" w:rsidRDefault="007E350B" w:rsidP="00FE3230">
        <w:pPr>
          <w:pStyle w:val="Footer"/>
          <w:pBdr>
            <w:top w:val="single" w:sz="4" w:space="1" w:color="auto"/>
          </w:pBdr>
          <w:jc w:val="center"/>
          <w:rPr>
            <w:rFonts w:ascii="Cambria" w:hAnsi="Cambria"/>
            <w:sz w:val="20"/>
            <w:szCs w:val="20"/>
          </w:rPr>
        </w:pPr>
        <w:r w:rsidRPr="00A73995">
          <w:rPr>
            <w:rFonts w:ascii="Cambria" w:hAnsi="Cambria"/>
            <w:sz w:val="20"/>
            <w:szCs w:val="20"/>
          </w:rPr>
          <w:fldChar w:fldCharType="begin"/>
        </w:r>
        <w:r w:rsidRPr="00A73995">
          <w:rPr>
            <w:rFonts w:ascii="Cambria" w:hAnsi="Cambria"/>
            <w:sz w:val="20"/>
            <w:szCs w:val="20"/>
          </w:rPr>
          <w:instrText xml:space="preserve"> PAGE   \* MERGEFORMAT </w:instrText>
        </w:r>
        <w:r w:rsidRPr="00A73995">
          <w:rPr>
            <w:rFonts w:ascii="Cambria" w:hAnsi="Cambria"/>
            <w:sz w:val="20"/>
            <w:szCs w:val="20"/>
          </w:rPr>
          <w:fldChar w:fldCharType="separate"/>
        </w:r>
        <w:r w:rsidR="002C2183">
          <w:rPr>
            <w:rFonts w:ascii="Cambria" w:hAnsi="Cambria"/>
            <w:noProof/>
            <w:sz w:val="20"/>
            <w:szCs w:val="20"/>
          </w:rPr>
          <w:t>26</w:t>
        </w:r>
        <w:r w:rsidRPr="00A73995">
          <w:rPr>
            <w:rFonts w:ascii="Cambria" w:hAnsi="Cambria"/>
            <w:noProof/>
            <w:sz w:val="20"/>
            <w:szCs w:val="20"/>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779483737"/>
      <w:docPartObj>
        <w:docPartGallery w:val="Page Numbers (Bottom of Page)"/>
        <w:docPartUnique/>
      </w:docPartObj>
    </w:sdtPr>
    <w:sdtContent>
      <w:p w14:paraId="67A7A345" w14:textId="6DD86969" w:rsidR="007E350B" w:rsidRPr="00A73995" w:rsidRDefault="007E350B" w:rsidP="00A73995">
        <w:pPr>
          <w:pStyle w:val="Footer"/>
          <w:jc w:val="center"/>
          <w:rPr>
            <w:rFonts w:asciiTheme="majorHAnsi" w:eastAsiaTheme="majorEastAsia" w:hAnsiTheme="majorHAnsi" w:cstheme="majorBidi"/>
            <w:sz w:val="28"/>
            <w:szCs w:val="28"/>
          </w:rPr>
        </w:pP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sidR="00D477BC">
          <w:rPr>
            <w:noProof/>
          </w:rPr>
          <w:t>i</w:t>
        </w:r>
        <w:r>
          <w:rPr>
            <w:rFonts w:asciiTheme="majorHAnsi" w:eastAsiaTheme="majorEastAsia" w:hAnsiTheme="majorHAnsi" w:cstheme="majorBidi"/>
            <w:noProof/>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6C0516" w14:textId="77777777" w:rsidR="00F22C41" w:rsidRDefault="00F22C41" w:rsidP="00B55963">
      <w:r>
        <w:separator/>
      </w:r>
    </w:p>
  </w:footnote>
  <w:footnote w:type="continuationSeparator" w:id="0">
    <w:p w14:paraId="2BE33A34" w14:textId="77777777" w:rsidR="00F22C41" w:rsidRDefault="00F22C41" w:rsidP="00B55963">
      <w:r>
        <w:continuationSeparator/>
      </w:r>
    </w:p>
  </w:footnote>
  <w:footnote w:id="1">
    <w:p w14:paraId="77D0DF4D" w14:textId="77777777" w:rsidR="007E350B" w:rsidRPr="00420924" w:rsidRDefault="007E350B" w:rsidP="004909A8">
      <w:pPr>
        <w:pStyle w:val="FootnoteText"/>
        <w:rPr>
          <w:rFonts w:ascii="Cambria" w:hAnsi="Cambria"/>
          <w:lang w:val="en-ZA"/>
        </w:rPr>
      </w:pPr>
      <w:r w:rsidRPr="00420924">
        <w:rPr>
          <w:rStyle w:val="FootnoteReference"/>
          <w:rFonts w:ascii="Cambria" w:hAnsi="Cambria"/>
        </w:rPr>
        <w:footnoteRef/>
      </w:r>
      <w:r w:rsidRPr="00420924">
        <w:rPr>
          <w:rFonts w:ascii="Cambria" w:hAnsi="Cambria"/>
        </w:rPr>
        <w:t xml:space="preserve"> </w:t>
      </w:r>
      <w:r w:rsidRPr="00420924">
        <w:rPr>
          <w:rFonts w:ascii="Cambria" w:hAnsi="Cambria"/>
          <w:lang w:val="en-ZA"/>
        </w:rPr>
        <w:t>Must be able to answer questions/contribute to solving the problem/demonstrates understanding of appropriate links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0A07A8" w14:textId="77777777" w:rsidR="007E350B" w:rsidRPr="00BC76C1" w:rsidRDefault="007E350B" w:rsidP="00CB3494">
    <w:pPr>
      <w:pStyle w:val="Header"/>
      <w:spacing w:after="360"/>
      <w:rPr>
        <w:lang w:val="en-ZA"/>
      </w:rPr>
    </w:pPr>
    <w:r>
      <w:rPr>
        <w:lang w:val="en-ZA"/>
      </w:rPr>
      <w:t>Instructions to learners</w:t>
    </w:r>
    <w:r>
      <w:rPr>
        <w:lang w:val="en-ZA"/>
      </w:rPr>
      <w:tab/>
    </w:r>
    <w:r>
      <w:rPr>
        <w:lang w:val="en-ZA"/>
      </w:rPr>
      <w:tab/>
      <w:t>PAT Grade 11 2015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45090E" w14:textId="77777777" w:rsidR="007E350B" w:rsidRPr="00675D44" w:rsidRDefault="007E350B" w:rsidP="00675D4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CD2CB4" w14:textId="6E6BA346" w:rsidR="007E350B" w:rsidRPr="00712C90" w:rsidRDefault="007E350B" w:rsidP="00AB6A5B">
    <w:pPr>
      <w:pStyle w:val="Header"/>
      <w:tabs>
        <w:tab w:val="clear" w:pos="9360"/>
        <w:tab w:val="right" w:pos="10206"/>
        <w:tab w:val="right" w:pos="15168"/>
      </w:tabs>
      <w:rPr>
        <w:rFonts w:ascii="Arial" w:hAnsi="Arial" w:cs="Arial"/>
        <w:b/>
        <w:color w:val="FF0000"/>
        <w:sz w:val="22"/>
        <w:szCs w:val="22"/>
        <w:lang w:val="en-ZA"/>
      </w:rPr>
    </w:pPr>
    <w:r>
      <w:rPr>
        <w:rFonts w:ascii="Arial" w:hAnsi="Arial" w:cs="Arial"/>
        <w:b/>
        <w:sz w:val="22"/>
        <w:szCs w:val="22"/>
        <w:lang w:val="en-ZA"/>
      </w:rPr>
      <w:t>Teacher Guidance</w:t>
    </w:r>
    <w:r w:rsidRPr="00712C90">
      <w:rPr>
        <w:rFonts w:ascii="Arial" w:hAnsi="Arial" w:cs="Arial"/>
        <w:b/>
        <w:sz w:val="22"/>
        <w:szCs w:val="22"/>
        <w:lang w:val="en-ZA"/>
      </w:rPr>
      <w:tab/>
    </w:r>
    <w:r w:rsidRPr="00712C90">
      <w:rPr>
        <w:rFonts w:ascii="Arial" w:hAnsi="Arial" w:cs="Arial"/>
        <w:b/>
        <w:sz w:val="22"/>
        <w:szCs w:val="22"/>
        <w:lang w:val="en-ZA"/>
      </w:rPr>
      <w:tab/>
      <w:t xml:space="preserve">PAT Grade 11 – </w:t>
    </w:r>
    <w:r w:rsidRPr="00B14883">
      <w:rPr>
        <w:rFonts w:ascii="Arial" w:hAnsi="Arial" w:cs="Arial"/>
        <w:b/>
        <w:color w:val="000000" w:themeColor="text1"/>
        <w:sz w:val="22"/>
        <w:szCs w:val="22"/>
        <w:lang w:val="en-ZA"/>
      </w:rPr>
      <w:t>2015</w:t>
    </w:r>
  </w:p>
  <w:p w14:paraId="7738DCDD" w14:textId="77777777" w:rsidR="007E350B" w:rsidRDefault="007E350B" w:rsidP="00AB6A5B">
    <w:pPr>
      <w:pStyle w:val="Header"/>
      <w:pBdr>
        <w:top w:val="single" w:sz="4" w:space="1" w:color="auto"/>
      </w:pBdr>
      <w:tabs>
        <w:tab w:val="clear" w:pos="9360"/>
        <w:tab w:val="right" w:pos="10206"/>
        <w:tab w:val="right" w:pos="15168"/>
      </w:tabs>
      <w:rPr>
        <w:b/>
        <w:lang w:val="en-Z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943F18" w14:textId="06576DAA" w:rsidR="007E350B" w:rsidRPr="00712C90" w:rsidRDefault="007E350B" w:rsidP="00AB6A5B">
    <w:pPr>
      <w:pStyle w:val="Header"/>
      <w:tabs>
        <w:tab w:val="clear" w:pos="9360"/>
        <w:tab w:val="right" w:pos="10206"/>
        <w:tab w:val="right" w:pos="15168"/>
      </w:tabs>
      <w:rPr>
        <w:rFonts w:ascii="Arial" w:hAnsi="Arial" w:cs="Arial"/>
        <w:b/>
        <w:color w:val="FF0000"/>
        <w:sz w:val="22"/>
        <w:szCs w:val="22"/>
        <w:lang w:val="en-ZA"/>
      </w:rPr>
    </w:pPr>
    <w:r>
      <w:rPr>
        <w:rFonts w:ascii="Arial" w:hAnsi="Arial" w:cs="Arial"/>
        <w:b/>
        <w:sz w:val="22"/>
        <w:szCs w:val="22"/>
        <w:lang w:val="en-ZA"/>
      </w:rPr>
      <w:t>Instructions to learners</w:t>
    </w:r>
    <w:r w:rsidRPr="00712C90">
      <w:rPr>
        <w:rFonts w:ascii="Arial" w:hAnsi="Arial" w:cs="Arial"/>
        <w:b/>
        <w:sz w:val="22"/>
        <w:szCs w:val="22"/>
        <w:lang w:val="en-ZA"/>
      </w:rPr>
      <w:tab/>
    </w:r>
    <w:r w:rsidRPr="00712C90">
      <w:rPr>
        <w:rFonts w:ascii="Arial" w:hAnsi="Arial" w:cs="Arial"/>
        <w:b/>
        <w:sz w:val="22"/>
        <w:szCs w:val="22"/>
        <w:lang w:val="en-ZA"/>
      </w:rPr>
      <w:tab/>
      <w:t xml:space="preserve">PAT Grade 11 – </w:t>
    </w:r>
    <w:r w:rsidRPr="00B14883">
      <w:rPr>
        <w:rFonts w:ascii="Arial" w:hAnsi="Arial" w:cs="Arial"/>
        <w:b/>
        <w:color w:val="000000" w:themeColor="text1"/>
        <w:sz w:val="22"/>
        <w:szCs w:val="22"/>
        <w:lang w:val="en-ZA"/>
      </w:rPr>
      <w:t>2015</w:t>
    </w:r>
  </w:p>
  <w:p w14:paraId="4A456B23" w14:textId="77777777" w:rsidR="007E350B" w:rsidRDefault="007E350B" w:rsidP="00AB6A5B">
    <w:pPr>
      <w:pStyle w:val="Header"/>
      <w:pBdr>
        <w:top w:val="single" w:sz="4" w:space="1" w:color="auto"/>
      </w:pBdr>
      <w:tabs>
        <w:tab w:val="clear" w:pos="9360"/>
        <w:tab w:val="right" w:pos="10206"/>
        <w:tab w:val="right" w:pos="15168"/>
      </w:tabs>
      <w:rPr>
        <w:b/>
        <w:lang w:val="en-Z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46E111" w14:textId="6EAAACF8" w:rsidR="007E350B" w:rsidRPr="00BF5393" w:rsidRDefault="007E350B" w:rsidP="00F36B74">
    <w:pPr>
      <w:pStyle w:val="Header"/>
      <w:pBdr>
        <w:bottom w:val="single" w:sz="4" w:space="1" w:color="auto"/>
      </w:pBdr>
      <w:tabs>
        <w:tab w:val="clear" w:pos="4680"/>
        <w:tab w:val="clear" w:pos="9360"/>
        <w:tab w:val="center" w:pos="7513"/>
        <w:tab w:val="right" w:pos="10206"/>
        <w:tab w:val="right" w:pos="15168"/>
      </w:tabs>
      <w:spacing w:line="276" w:lineRule="auto"/>
      <w:rPr>
        <w:b/>
        <w:sz w:val="22"/>
        <w:szCs w:val="22"/>
        <w:lang w:val="en-ZA"/>
      </w:rPr>
    </w:pPr>
    <w:r w:rsidRPr="00BF5393">
      <w:rPr>
        <w:rFonts w:ascii="Arial" w:hAnsi="Arial" w:cs="Arial"/>
        <w:b/>
        <w:sz w:val="22"/>
        <w:szCs w:val="22"/>
        <w:lang w:val="en-ZA"/>
      </w:rPr>
      <w:t>Computer Applications Technology</w:t>
    </w:r>
    <w:r w:rsidRPr="00BF5393">
      <w:rPr>
        <w:b/>
        <w:sz w:val="22"/>
        <w:szCs w:val="22"/>
        <w:lang w:val="en-ZA"/>
      </w:rPr>
      <w:tab/>
    </w:r>
    <w:r w:rsidRPr="00BF5393">
      <w:rPr>
        <w:rFonts w:ascii="Arial" w:hAnsi="Arial" w:cs="Arial"/>
        <w:b/>
        <w:sz w:val="22"/>
        <w:szCs w:val="22"/>
        <w:lang w:val="en-ZA"/>
      </w:rPr>
      <w:t>Assessment Tool</w:t>
    </w:r>
    <w:r>
      <w:rPr>
        <w:rFonts w:ascii="Arial" w:hAnsi="Arial" w:cs="Arial"/>
        <w:b/>
        <w:sz w:val="22"/>
        <w:szCs w:val="22"/>
        <w:lang w:val="en-ZA"/>
      </w:rPr>
      <w:t>s</w:t>
    </w:r>
    <w:r w:rsidRPr="00BF5393">
      <w:rPr>
        <w:b/>
        <w:sz w:val="22"/>
        <w:szCs w:val="22"/>
        <w:lang w:val="en-ZA"/>
      </w:rPr>
      <w:tab/>
    </w:r>
    <w:r w:rsidRPr="00BF5393">
      <w:rPr>
        <w:b/>
        <w:sz w:val="22"/>
        <w:szCs w:val="22"/>
        <w:lang w:val="en-ZA"/>
      </w:rPr>
      <w:tab/>
    </w:r>
    <w:r w:rsidRPr="00BF5393">
      <w:rPr>
        <w:rFonts w:ascii="Arial" w:hAnsi="Arial" w:cs="Arial"/>
        <w:b/>
        <w:sz w:val="22"/>
        <w:szCs w:val="22"/>
        <w:lang w:val="en-ZA"/>
      </w:rPr>
      <w:t>PAT</w:t>
    </w:r>
    <w:r w:rsidRPr="00BF5393">
      <w:rPr>
        <w:b/>
        <w:sz w:val="22"/>
        <w:szCs w:val="22"/>
        <w:lang w:val="en-ZA"/>
      </w:rPr>
      <w:t xml:space="preserve"> </w:t>
    </w:r>
    <w:r w:rsidRPr="00BF5393">
      <w:rPr>
        <w:rFonts w:ascii="Arial" w:hAnsi="Arial" w:cs="Arial"/>
        <w:b/>
        <w:sz w:val="22"/>
        <w:szCs w:val="22"/>
        <w:lang w:val="en-ZA"/>
      </w:rPr>
      <w:t>Grade 11 – 2015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79084D" w14:textId="77777777" w:rsidR="007E350B" w:rsidRPr="00BF5393" w:rsidRDefault="007E350B" w:rsidP="00F9735F">
    <w:pPr>
      <w:pStyle w:val="Header"/>
      <w:pBdr>
        <w:bottom w:val="single" w:sz="4" w:space="1" w:color="auto"/>
      </w:pBdr>
      <w:tabs>
        <w:tab w:val="clear" w:pos="4680"/>
        <w:tab w:val="clear" w:pos="9360"/>
        <w:tab w:val="center" w:pos="7513"/>
        <w:tab w:val="right" w:pos="10206"/>
        <w:tab w:val="right" w:pos="15168"/>
      </w:tabs>
      <w:spacing w:line="276" w:lineRule="auto"/>
      <w:rPr>
        <w:b/>
        <w:sz w:val="22"/>
        <w:szCs w:val="22"/>
        <w:lang w:val="en-ZA"/>
      </w:rPr>
    </w:pPr>
    <w:r w:rsidRPr="00BF5393">
      <w:rPr>
        <w:rFonts w:ascii="Arial" w:hAnsi="Arial" w:cs="Arial"/>
        <w:b/>
        <w:sz w:val="22"/>
        <w:szCs w:val="22"/>
        <w:lang w:val="en-ZA"/>
      </w:rPr>
      <w:t>Computer Applications Technology</w:t>
    </w:r>
    <w:r w:rsidRPr="00BF5393">
      <w:rPr>
        <w:b/>
        <w:sz w:val="22"/>
        <w:szCs w:val="22"/>
        <w:lang w:val="en-ZA"/>
      </w:rPr>
      <w:tab/>
    </w:r>
    <w:r w:rsidRPr="00BF5393">
      <w:rPr>
        <w:rFonts w:ascii="Arial" w:hAnsi="Arial" w:cs="Arial"/>
        <w:b/>
        <w:sz w:val="22"/>
        <w:szCs w:val="22"/>
        <w:lang w:val="en-ZA"/>
      </w:rPr>
      <w:t>Assessment Tool</w:t>
    </w:r>
    <w:r>
      <w:rPr>
        <w:rFonts w:ascii="Arial" w:hAnsi="Arial" w:cs="Arial"/>
        <w:b/>
        <w:sz w:val="22"/>
        <w:szCs w:val="22"/>
        <w:lang w:val="en-ZA"/>
      </w:rPr>
      <w:t>s</w:t>
    </w:r>
    <w:r w:rsidRPr="00BF5393">
      <w:rPr>
        <w:b/>
        <w:sz w:val="22"/>
        <w:szCs w:val="22"/>
        <w:lang w:val="en-ZA"/>
      </w:rPr>
      <w:tab/>
    </w:r>
    <w:r w:rsidRPr="00BF5393">
      <w:rPr>
        <w:b/>
        <w:sz w:val="22"/>
        <w:szCs w:val="22"/>
        <w:lang w:val="en-ZA"/>
      </w:rPr>
      <w:tab/>
    </w:r>
    <w:r w:rsidRPr="00BF5393">
      <w:rPr>
        <w:rFonts w:ascii="Arial" w:hAnsi="Arial" w:cs="Arial"/>
        <w:b/>
        <w:sz w:val="22"/>
        <w:szCs w:val="22"/>
        <w:lang w:val="en-ZA"/>
      </w:rPr>
      <w:t>PAT</w:t>
    </w:r>
    <w:r w:rsidRPr="00BF5393">
      <w:rPr>
        <w:b/>
        <w:sz w:val="22"/>
        <w:szCs w:val="22"/>
        <w:lang w:val="en-ZA"/>
      </w:rPr>
      <w:t xml:space="preserve"> </w:t>
    </w:r>
    <w:r w:rsidRPr="00BF5393">
      <w:rPr>
        <w:rFonts w:ascii="Arial" w:hAnsi="Arial" w:cs="Arial"/>
        <w:b/>
        <w:sz w:val="22"/>
        <w:szCs w:val="22"/>
        <w:lang w:val="en-ZA"/>
      </w:rPr>
      <w:t>Grade 11 – 2015</w:t>
    </w:r>
  </w:p>
  <w:p w14:paraId="0DA4A3A0" w14:textId="1D220798" w:rsidR="007E350B" w:rsidRDefault="007E350B" w:rsidP="00C80282">
    <w:pPr>
      <w:pStyle w:val="Header"/>
    </w:pPr>
  </w:p>
  <w:p w14:paraId="5D99D9F2" w14:textId="77777777" w:rsidR="007E350B" w:rsidRPr="00C80282" w:rsidRDefault="007E350B" w:rsidP="00C8028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0DC0A9" w14:textId="067BC297" w:rsidR="007E350B" w:rsidRPr="00F9735F" w:rsidRDefault="007E350B" w:rsidP="00F9735F">
    <w:pPr>
      <w:pStyle w:val="Header"/>
      <w:tabs>
        <w:tab w:val="clear" w:pos="9360"/>
        <w:tab w:val="right" w:pos="9639"/>
      </w:tabs>
      <w:rPr>
        <w:rFonts w:ascii="Arial" w:hAnsi="Arial" w:cs="Arial"/>
        <w:b/>
        <w:sz w:val="22"/>
        <w:szCs w:val="22"/>
        <w:lang w:val="en-ZA"/>
      </w:rPr>
    </w:pPr>
    <w:r>
      <w:rPr>
        <w:lang w:val="en-ZA"/>
      </w:rPr>
      <w:tab/>
    </w:r>
    <w:r>
      <w:rPr>
        <w:lang w:val="en-ZA"/>
      </w:rPr>
      <w:tab/>
    </w:r>
    <w:r w:rsidRPr="00F9735F">
      <w:rPr>
        <w:rFonts w:ascii="Arial" w:hAnsi="Arial" w:cs="Arial"/>
        <w:b/>
        <w:sz w:val="22"/>
        <w:szCs w:val="22"/>
        <w:lang w:val="en-ZA"/>
      </w:rPr>
      <w:t>PAT Grade 11 – 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83901"/>
    <w:multiLevelType w:val="hybridMultilevel"/>
    <w:tmpl w:val="3B1ABFD8"/>
    <w:lvl w:ilvl="0" w:tplc="1C090001">
      <w:start w:val="1"/>
      <w:numFmt w:val="bullet"/>
      <w:lvlText w:val=""/>
      <w:lvlJc w:val="left"/>
      <w:pPr>
        <w:ind w:left="1080" w:hanging="360"/>
      </w:pPr>
      <w:rPr>
        <w:rFonts w:ascii="Symbol" w:hAnsi="Symbol" w:hint="default"/>
      </w:rPr>
    </w:lvl>
    <w:lvl w:ilvl="1" w:tplc="1C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35D3B34"/>
    <w:multiLevelType w:val="hybridMultilevel"/>
    <w:tmpl w:val="5B346C9A"/>
    <w:lvl w:ilvl="0" w:tplc="A9F2248C">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nsid w:val="04BE2830"/>
    <w:multiLevelType w:val="hybridMultilevel"/>
    <w:tmpl w:val="E2A4461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06662D11"/>
    <w:multiLevelType w:val="hybridMultilevel"/>
    <w:tmpl w:val="EE28367E"/>
    <w:lvl w:ilvl="0" w:tplc="04090001">
      <w:start w:val="1"/>
      <w:numFmt w:val="bullet"/>
      <w:lvlText w:val=""/>
      <w:lvlJc w:val="left"/>
      <w:pPr>
        <w:ind w:left="1074" w:hanging="360"/>
      </w:pPr>
      <w:rPr>
        <w:rFonts w:ascii="Symbol" w:hAnsi="Symbol" w:hint="default"/>
      </w:rPr>
    </w:lvl>
    <w:lvl w:ilvl="1" w:tplc="04090003">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4">
    <w:nsid w:val="0A104813"/>
    <w:multiLevelType w:val="hybridMultilevel"/>
    <w:tmpl w:val="54B4FA00"/>
    <w:lvl w:ilvl="0" w:tplc="761458E0">
      <w:start w:val="1"/>
      <w:numFmt w:val="decimal"/>
      <w:lvlText w:val="%1."/>
      <w:lvlJc w:val="left"/>
      <w:pPr>
        <w:ind w:left="786" w:hanging="360"/>
      </w:pPr>
      <w:rPr>
        <w:rFonts w:hint="default"/>
        <w:b w:val="0"/>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741AFC"/>
    <w:multiLevelType w:val="hybridMultilevel"/>
    <w:tmpl w:val="B2842A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1A60C7"/>
    <w:multiLevelType w:val="hybridMultilevel"/>
    <w:tmpl w:val="6E5E984A"/>
    <w:lvl w:ilvl="0" w:tplc="7AC2F7BE">
      <w:start w:val="1"/>
      <w:numFmt w:val="bullet"/>
      <w:lvlText w:val=""/>
      <w:lvlJc w:val="left"/>
      <w:pPr>
        <w:ind w:left="360" w:hanging="360"/>
      </w:pPr>
      <w:rPr>
        <w:rFonts w:ascii="Wingdings" w:hAnsi="Wingdings" w:cstheme="minorBidi" w:hint="default"/>
        <w:color w:val="auto"/>
        <w:sz w:val="32"/>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nsid w:val="15854364"/>
    <w:multiLevelType w:val="hybridMultilevel"/>
    <w:tmpl w:val="1084DF1E"/>
    <w:lvl w:ilvl="0" w:tplc="7AC2F7BE">
      <w:start w:val="1"/>
      <w:numFmt w:val="bullet"/>
      <w:lvlText w:val=""/>
      <w:lvlJc w:val="left"/>
      <w:pPr>
        <w:ind w:left="360" w:hanging="360"/>
      </w:pPr>
      <w:rPr>
        <w:rFonts w:ascii="Wingdings" w:hAnsi="Wingdings" w:cstheme="minorBidi" w:hint="default"/>
        <w:color w:val="auto"/>
        <w:sz w:val="32"/>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nsid w:val="1C0A56FA"/>
    <w:multiLevelType w:val="hybridMultilevel"/>
    <w:tmpl w:val="D8D4F5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nsid w:val="1C5934B7"/>
    <w:multiLevelType w:val="hybridMultilevel"/>
    <w:tmpl w:val="1DD02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9A3223"/>
    <w:multiLevelType w:val="hybridMultilevel"/>
    <w:tmpl w:val="3774A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B4211A"/>
    <w:multiLevelType w:val="hybridMultilevel"/>
    <w:tmpl w:val="13C25F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0290FBC"/>
    <w:multiLevelType w:val="hybridMultilevel"/>
    <w:tmpl w:val="89E450D6"/>
    <w:lvl w:ilvl="0" w:tplc="6EC015BC">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204B1467"/>
    <w:multiLevelType w:val="hybridMultilevel"/>
    <w:tmpl w:val="E1E6B94C"/>
    <w:lvl w:ilvl="0" w:tplc="4A12282C">
      <w:start w:val="1"/>
      <w:numFmt w:val="bullet"/>
      <w:lvlText w:val=""/>
      <w:lvlJc w:val="left"/>
      <w:pPr>
        <w:tabs>
          <w:tab w:val="num" w:pos="720"/>
        </w:tabs>
        <w:ind w:left="720" w:hanging="360"/>
      </w:pPr>
      <w:rPr>
        <w:rFonts w:ascii="Wingdings 3" w:hAnsi="Wingdings 3" w:hint="default"/>
      </w:rPr>
    </w:lvl>
    <w:lvl w:ilvl="1" w:tplc="92E604AC" w:tentative="1">
      <w:start w:val="1"/>
      <w:numFmt w:val="bullet"/>
      <w:lvlText w:val=""/>
      <w:lvlJc w:val="left"/>
      <w:pPr>
        <w:tabs>
          <w:tab w:val="num" w:pos="1440"/>
        </w:tabs>
        <w:ind w:left="1440" w:hanging="360"/>
      </w:pPr>
      <w:rPr>
        <w:rFonts w:ascii="Wingdings 3" w:hAnsi="Wingdings 3" w:hint="default"/>
      </w:rPr>
    </w:lvl>
    <w:lvl w:ilvl="2" w:tplc="8270A9E4" w:tentative="1">
      <w:start w:val="1"/>
      <w:numFmt w:val="bullet"/>
      <w:lvlText w:val=""/>
      <w:lvlJc w:val="left"/>
      <w:pPr>
        <w:tabs>
          <w:tab w:val="num" w:pos="2160"/>
        </w:tabs>
        <w:ind w:left="2160" w:hanging="360"/>
      </w:pPr>
      <w:rPr>
        <w:rFonts w:ascii="Wingdings 3" w:hAnsi="Wingdings 3" w:hint="default"/>
      </w:rPr>
    </w:lvl>
    <w:lvl w:ilvl="3" w:tplc="32CE838A" w:tentative="1">
      <w:start w:val="1"/>
      <w:numFmt w:val="bullet"/>
      <w:lvlText w:val=""/>
      <w:lvlJc w:val="left"/>
      <w:pPr>
        <w:tabs>
          <w:tab w:val="num" w:pos="2880"/>
        </w:tabs>
        <w:ind w:left="2880" w:hanging="360"/>
      </w:pPr>
      <w:rPr>
        <w:rFonts w:ascii="Wingdings 3" w:hAnsi="Wingdings 3" w:hint="default"/>
      </w:rPr>
    </w:lvl>
    <w:lvl w:ilvl="4" w:tplc="D91EECA6" w:tentative="1">
      <w:start w:val="1"/>
      <w:numFmt w:val="bullet"/>
      <w:lvlText w:val=""/>
      <w:lvlJc w:val="left"/>
      <w:pPr>
        <w:tabs>
          <w:tab w:val="num" w:pos="3600"/>
        </w:tabs>
        <w:ind w:left="3600" w:hanging="360"/>
      </w:pPr>
      <w:rPr>
        <w:rFonts w:ascii="Wingdings 3" w:hAnsi="Wingdings 3" w:hint="default"/>
      </w:rPr>
    </w:lvl>
    <w:lvl w:ilvl="5" w:tplc="442CA19E" w:tentative="1">
      <w:start w:val="1"/>
      <w:numFmt w:val="bullet"/>
      <w:lvlText w:val=""/>
      <w:lvlJc w:val="left"/>
      <w:pPr>
        <w:tabs>
          <w:tab w:val="num" w:pos="4320"/>
        </w:tabs>
        <w:ind w:left="4320" w:hanging="360"/>
      </w:pPr>
      <w:rPr>
        <w:rFonts w:ascii="Wingdings 3" w:hAnsi="Wingdings 3" w:hint="default"/>
      </w:rPr>
    </w:lvl>
    <w:lvl w:ilvl="6" w:tplc="AA24C3E8" w:tentative="1">
      <w:start w:val="1"/>
      <w:numFmt w:val="bullet"/>
      <w:lvlText w:val=""/>
      <w:lvlJc w:val="left"/>
      <w:pPr>
        <w:tabs>
          <w:tab w:val="num" w:pos="5040"/>
        </w:tabs>
        <w:ind w:left="5040" w:hanging="360"/>
      </w:pPr>
      <w:rPr>
        <w:rFonts w:ascii="Wingdings 3" w:hAnsi="Wingdings 3" w:hint="default"/>
      </w:rPr>
    </w:lvl>
    <w:lvl w:ilvl="7" w:tplc="2D1029B2" w:tentative="1">
      <w:start w:val="1"/>
      <w:numFmt w:val="bullet"/>
      <w:lvlText w:val=""/>
      <w:lvlJc w:val="left"/>
      <w:pPr>
        <w:tabs>
          <w:tab w:val="num" w:pos="5760"/>
        </w:tabs>
        <w:ind w:left="5760" w:hanging="360"/>
      </w:pPr>
      <w:rPr>
        <w:rFonts w:ascii="Wingdings 3" w:hAnsi="Wingdings 3" w:hint="default"/>
      </w:rPr>
    </w:lvl>
    <w:lvl w:ilvl="8" w:tplc="00F4ED40" w:tentative="1">
      <w:start w:val="1"/>
      <w:numFmt w:val="bullet"/>
      <w:lvlText w:val=""/>
      <w:lvlJc w:val="left"/>
      <w:pPr>
        <w:tabs>
          <w:tab w:val="num" w:pos="6480"/>
        </w:tabs>
        <w:ind w:left="6480" w:hanging="360"/>
      </w:pPr>
      <w:rPr>
        <w:rFonts w:ascii="Wingdings 3" w:hAnsi="Wingdings 3" w:hint="default"/>
      </w:rPr>
    </w:lvl>
  </w:abstractNum>
  <w:abstractNum w:abstractNumId="14">
    <w:nsid w:val="209B1265"/>
    <w:multiLevelType w:val="hybridMultilevel"/>
    <w:tmpl w:val="DF960AA2"/>
    <w:lvl w:ilvl="0" w:tplc="1AC8C2E2">
      <w:numFmt w:val="bullet"/>
      <w:lvlText w:val="-"/>
      <w:lvlJc w:val="left"/>
      <w:pPr>
        <w:ind w:left="420" w:hanging="360"/>
      </w:pPr>
      <w:rPr>
        <w:rFonts w:ascii="Cambria" w:eastAsia="Times New Roman" w:hAnsi="Cambria" w:cs="Times New Roman" w:hint="default"/>
      </w:rPr>
    </w:lvl>
    <w:lvl w:ilvl="1" w:tplc="1C090003" w:tentative="1">
      <w:start w:val="1"/>
      <w:numFmt w:val="bullet"/>
      <w:lvlText w:val="o"/>
      <w:lvlJc w:val="left"/>
      <w:pPr>
        <w:ind w:left="1140" w:hanging="360"/>
      </w:pPr>
      <w:rPr>
        <w:rFonts w:ascii="Courier New" w:hAnsi="Courier New" w:cs="Courier New" w:hint="default"/>
      </w:rPr>
    </w:lvl>
    <w:lvl w:ilvl="2" w:tplc="1C090005" w:tentative="1">
      <w:start w:val="1"/>
      <w:numFmt w:val="bullet"/>
      <w:lvlText w:val=""/>
      <w:lvlJc w:val="left"/>
      <w:pPr>
        <w:ind w:left="1860" w:hanging="360"/>
      </w:pPr>
      <w:rPr>
        <w:rFonts w:ascii="Wingdings" w:hAnsi="Wingdings" w:hint="default"/>
      </w:rPr>
    </w:lvl>
    <w:lvl w:ilvl="3" w:tplc="1C090001" w:tentative="1">
      <w:start w:val="1"/>
      <w:numFmt w:val="bullet"/>
      <w:lvlText w:val=""/>
      <w:lvlJc w:val="left"/>
      <w:pPr>
        <w:ind w:left="2580" w:hanging="360"/>
      </w:pPr>
      <w:rPr>
        <w:rFonts w:ascii="Symbol" w:hAnsi="Symbol" w:hint="default"/>
      </w:rPr>
    </w:lvl>
    <w:lvl w:ilvl="4" w:tplc="1C090003" w:tentative="1">
      <w:start w:val="1"/>
      <w:numFmt w:val="bullet"/>
      <w:lvlText w:val="o"/>
      <w:lvlJc w:val="left"/>
      <w:pPr>
        <w:ind w:left="3300" w:hanging="360"/>
      </w:pPr>
      <w:rPr>
        <w:rFonts w:ascii="Courier New" w:hAnsi="Courier New" w:cs="Courier New" w:hint="default"/>
      </w:rPr>
    </w:lvl>
    <w:lvl w:ilvl="5" w:tplc="1C090005" w:tentative="1">
      <w:start w:val="1"/>
      <w:numFmt w:val="bullet"/>
      <w:lvlText w:val=""/>
      <w:lvlJc w:val="left"/>
      <w:pPr>
        <w:ind w:left="4020" w:hanging="360"/>
      </w:pPr>
      <w:rPr>
        <w:rFonts w:ascii="Wingdings" w:hAnsi="Wingdings" w:hint="default"/>
      </w:rPr>
    </w:lvl>
    <w:lvl w:ilvl="6" w:tplc="1C090001" w:tentative="1">
      <w:start w:val="1"/>
      <w:numFmt w:val="bullet"/>
      <w:lvlText w:val=""/>
      <w:lvlJc w:val="left"/>
      <w:pPr>
        <w:ind w:left="4740" w:hanging="360"/>
      </w:pPr>
      <w:rPr>
        <w:rFonts w:ascii="Symbol" w:hAnsi="Symbol" w:hint="default"/>
      </w:rPr>
    </w:lvl>
    <w:lvl w:ilvl="7" w:tplc="1C090003" w:tentative="1">
      <w:start w:val="1"/>
      <w:numFmt w:val="bullet"/>
      <w:lvlText w:val="o"/>
      <w:lvlJc w:val="left"/>
      <w:pPr>
        <w:ind w:left="5460" w:hanging="360"/>
      </w:pPr>
      <w:rPr>
        <w:rFonts w:ascii="Courier New" w:hAnsi="Courier New" w:cs="Courier New" w:hint="default"/>
      </w:rPr>
    </w:lvl>
    <w:lvl w:ilvl="8" w:tplc="1C090005" w:tentative="1">
      <w:start w:val="1"/>
      <w:numFmt w:val="bullet"/>
      <w:lvlText w:val=""/>
      <w:lvlJc w:val="left"/>
      <w:pPr>
        <w:ind w:left="6180" w:hanging="360"/>
      </w:pPr>
      <w:rPr>
        <w:rFonts w:ascii="Wingdings" w:hAnsi="Wingdings" w:hint="default"/>
      </w:rPr>
    </w:lvl>
  </w:abstractNum>
  <w:abstractNum w:abstractNumId="15">
    <w:nsid w:val="21CD70DC"/>
    <w:multiLevelType w:val="hybridMultilevel"/>
    <w:tmpl w:val="CF0809AC"/>
    <w:lvl w:ilvl="0" w:tplc="2722CCAA">
      <w:start w:val="1"/>
      <w:numFmt w:val="bullet"/>
      <w:lvlText w:val=""/>
      <w:lvlJc w:val="left"/>
      <w:pPr>
        <w:ind w:left="36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22F70BBF"/>
    <w:multiLevelType w:val="hybridMultilevel"/>
    <w:tmpl w:val="7BF61506"/>
    <w:lvl w:ilvl="0" w:tplc="1C090001">
      <w:start w:val="1"/>
      <w:numFmt w:val="bullet"/>
      <w:lvlText w:val=""/>
      <w:lvlJc w:val="left"/>
      <w:pPr>
        <w:ind w:left="1074" w:hanging="360"/>
      </w:pPr>
      <w:rPr>
        <w:rFonts w:ascii="Symbol" w:hAnsi="Symbol"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7">
    <w:nsid w:val="28905DD0"/>
    <w:multiLevelType w:val="hybridMultilevel"/>
    <w:tmpl w:val="9CF4EE00"/>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8">
    <w:nsid w:val="2BC43F60"/>
    <w:multiLevelType w:val="hybridMultilevel"/>
    <w:tmpl w:val="004CC75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nsid w:val="368E218E"/>
    <w:multiLevelType w:val="multilevel"/>
    <w:tmpl w:val="ADCA9C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C7168C1"/>
    <w:multiLevelType w:val="hybridMultilevel"/>
    <w:tmpl w:val="E7D2F5FA"/>
    <w:lvl w:ilvl="0" w:tplc="3C701E44">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3E686250"/>
    <w:multiLevelType w:val="hybridMultilevel"/>
    <w:tmpl w:val="AD9022B4"/>
    <w:lvl w:ilvl="0" w:tplc="99526A6E">
      <w:start w:val="1"/>
      <w:numFmt w:val="bullet"/>
      <w:lvlText w:val=""/>
      <w:lvlJc w:val="left"/>
      <w:pPr>
        <w:tabs>
          <w:tab w:val="num" w:pos="720"/>
        </w:tabs>
        <w:ind w:left="720" w:hanging="360"/>
      </w:pPr>
      <w:rPr>
        <w:rFonts w:ascii="Wingdings 3" w:hAnsi="Wingdings 3" w:hint="default"/>
      </w:rPr>
    </w:lvl>
    <w:lvl w:ilvl="1" w:tplc="7CB6EC64" w:tentative="1">
      <w:start w:val="1"/>
      <w:numFmt w:val="bullet"/>
      <w:lvlText w:val=""/>
      <w:lvlJc w:val="left"/>
      <w:pPr>
        <w:tabs>
          <w:tab w:val="num" w:pos="1440"/>
        </w:tabs>
        <w:ind w:left="1440" w:hanging="360"/>
      </w:pPr>
      <w:rPr>
        <w:rFonts w:ascii="Wingdings 3" w:hAnsi="Wingdings 3" w:hint="default"/>
      </w:rPr>
    </w:lvl>
    <w:lvl w:ilvl="2" w:tplc="4ACA9CA2" w:tentative="1">
      <w:start w:val="1"/>
      <w:numFmt w:val="bullet"/>
      <w:lvlText w:val=""/>
      <w:lvlJc w:val="left"/>
      <w:pPr>
        <w:tabs>
          <w:tab w:val="num" w:pos="2160"/>
        </w:tabs>
        <w:ind w:left="2160" w:hanging="360"/>
      </w:pPr>
      <w:rPr>
        <w:rFonts w:ascii="Wingdings 3" w:hAnsi="Wingdings 3" w:hint="default"/>
      </w:rPr>
    </w:lvl>
    <w:lvl w:ilvl="3" w:tplc="7D6E6730" w:tentative="1">
      <w:start w:val="1"/>
      <w:numFmt w:val="bullet"/>
      <w:lvlText w:val=""/>
      <w:lvlJc w:val="left"/>
      <w:pPr>
        <w:tabs>
          <w:tab w:val="num" w:pos="2880"/>
        </w:tabs>
        <w:ind w:left="2880" w:hanging="360"/>
      </w:pPr>
      <w:rPr>
        <w:rFonts w:ascii="Wingdings 3" w:hAnsi="Wingdings 3" w:hint="default"/>
      </w:rPr>
    </w:lvl>
    <w:lvl w:ilvl="4" w:tplc="12D49D88" w:tentative="1">
      <w:start w:val="1"/>
      <w:numFmt w:val="bullet"/>
      <w:lvlText w:val=""/>
      <w:lvlJc w:val="left"/>
      <w:pPr>
        <w:tabs>
          <w:tab w:val="num" w:pos="3600"/>
        </w:tabs>
        <w:ind w:left="3600" w:hanging="360"/>
      </w:pPr>
      <w:rPr>
        <w:rFonts w:ascii="Wingdings 3" w:hAnsi="Wingdings 3" w:hint="default"/>
      </w:rPr>
    </w:lvl>
    <w:lvl w:ilvl="5" w:tplc="D7FA44F0" w:tentative="1">
      <w:start w:val="1"/>
      <w:numFmt w:val="bullet"/>
      <w:lvlText w:val=""/>
      <w:lvlJc w:val="left"/>
      <w:pPr>
        <w:tabs>
          <w:tab w:val="num" w:pos="4320"/>
        </w:tabs>
        <w:ind w:left="4320" w:hanging="360"/>
      </w:pPr>
      <w:rPr>
        <w:rFonts w:ascii="Wingdings 3" w:hAnsi="Wingdings 3" w:hint="default"/>
      </w:rPr>
    </w:lvl>
    <w:lvl w:ilvl="6" w:tplc="232CABC0" w:tentative="1">
      <w:start w:val="1"/>
      <w:numFmt w:val="bullet"/>
      <w:lvlText w:val=""/>
      <w:lvlJc w:val="left"/>
      <w:pPr>
        <w:tabs>
          <w:tab w:val="num" w:pos="5040"/>
        </w:tabs>
        <w:ind w:left="5040" w:hanging="360"/>
      </w:pPr>
      <w:rPr>
        <w:rFonts w:ascii="Wingdings 3" w:hAnsi="Wingdings 3" w:hint="default"/>
      </w:rPr>
    </w:lvl>
    <w:lvl w:ilvl="7" w:tplc="4E9ABCA6" w:tentative="1">
      <w:start w:val="1"/>
      <w:numFmt w:val="bullet"/>
      <w:lvlText w:val=""/>
      <w:lvlJc w:val="left"/>
      <w:pPr>
        <w:tabs>
          <w:tab w:val="num" w:pos="5760"/>
        </w:tabs>
        <w:ind w:left="5760" w:hanging="360"/>
      </w:pPr>
      <w:rPr>
        <w:rFonts w:ascii="Wingdings 3" w:hAnsi="Wingdings 3" w:hint="default"/>
      </w:rPr>
    </w:lvl>
    <w:lvl w:ilvl="8" w:tplc="AD5040A2" w:tentative="1">
      <w:start w:val="1"/>
      <w:numFmt w:val="bullet"/>
      <w:lvlText w:val=""/>
      <w:lvlJc w:val="left"/>
      <w:pPr>
        <w:tabs>
          <w:tab w:val="num" w:pos="6480"/>
        </w:tabs>
        <w:ind w:left="6480" w:hanging="360"/>
      </w:pPr>
      <w:rPr>
        <w:rFonts w:ascii="Wingdings 3" w:hAnsi="Wingdings 3" w:hint="default"/>
      </w:rPr>
    </w:lvl>
  </w:abstractNum>
  <w:abstractNum w:abstractNumId="22">
    <w:nsid w:val="42074CA6"/>
    <w:multiLevelType w:val="multilevel"/>
    <w:tmpl w:val="90D0E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434038"/>
    <w:multiLevelType w:val="hybridMultilevel"/>
    <w:tmpl w:val="F7504DF8"/>
    <w:lvl w:ilvl="0" w:tplc="570CE236">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4">
    <w:nsid w:val="44792952"/>
    <w:multiLevelType w:val="hybridMultilevel"/>
    <w:tmpl w:val="88DA8F54"/>
    <w:lvl w:ilvl="0" w:tplc="C5C49A0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DC562C"/>
    <w:multiLevelType w:val="hybridMultilevel"/>
    <w:tmpl w:val="A26A589E"/>
    <w:lvl w:ilvl="0" w:tplc="CB48FC60">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6">
    <w:nsid w:val="4E2B1D6A"/>
    <w:multiLevelType w:val="hybridMultilevel"/>
    <w:tmpl w:val="36B2A9CC"/>
    <w:lvl w:ilvl="0" w:tplc="A9FA85EE">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6762BF5"/>
    <w:multiLevelType w:val="hybridMultilevel"/>
    <w:tmpl w:val="09068E2A"/>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E9A78DA"/>
    <w:multiLevelType w:val="hybridMultilevel"/>
    <w:tmpl w:val="3850E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0CA7467"/>
    <w:multiLevelType w:val="hybridMultilevel"/>
    <w:tmpl w:val="98242D54"/>
    <w:lvl w:ilvl="0" w:tplc="55202AA6">
      <w:numFmt w:val="bullet"/>
      <w:lvlText w:val=""/>
      <w:lvlJc w:val="left"/>
      <w:pPr>
        <w:ind w:left="360" w:hanging="360"/>
      </w:pPr>
      <w:rPr>
        <w:rFonts w:ascii="Wingdings" w:eastAsia="Times New Roman" w:hAnsi="Wingdings" w:cs="Times New Roman" w:hint="default"/>
        <w:color w:val="auto"/>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62EB1544"/>
    <w:multiLevelType w:val="hybridMultilevel"/>
    <w:tmpl w:val="ED3473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38B07B1"/>
    <w:multiLevelType w:val="hybridMultilevel"/>
    <w:tmpl w:val="0FD6C99E"/>
    <w:lvl w:ilvl="0" w:tplc="3014B862">
      <w:numFmt w:val="bullet"/>
      <w:lvlText w:val="-"/>
      <w:lvlJc w:val="left"/>
      <w:pPr>
        <w:ind w:left="720" w:hanging="360"/>
      </w:pPr>
      <w:rPr>
        <w:rFonts w:ascii="Times New Roman" w:eastAsia="Times New Roman"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nsid w:val="64BF39C1"/>
    <w:multiLevelType w:val="hybridMultilevel"/>
    <w:tmpl w:val="A25ADFA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nsid w:val="666E65EC"/>
    <w:multiLevelType w:val="hybridMultilevel"/>
    <w:tmpl w:val="CE5EA7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nsid w:val="68916134"/>
    <w:multiLevelType w:val="hybridMultilevel"/>
    <w:tmpl w:val="A792013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5">
    <w:nsid w:val="69EF55F2"/>
    <w:multiLevelType w:val="hybridMultilevel"/>
    <w:tmpl w:val="3C62F8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BAB3DDA"/>
    <w:multiLevelType w:val="hybridMultilevel"/>
    <w:tmpl w:val="B0B80836"/>
    <w:lvl w:ilvl="0" w:tplc="55202AA6">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7">
    <w:nsid w:val="6E074BA0"/>
    <w:multiLevelType w:val="hybridMultilevel"/>
    <w:tmpl w:val="EC74E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24E6BC0"/>
    <w:multiLevelType w:val="hybridMultilevel"/>
    <w:tmpl w:val="07E88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58F3BA7"/>
    <w:multiLevelType w:val="hybridMultilevel"/>
    <w:tmpl w:val="77F8FE28"/>
    <w:lvl w:ilvl="0" w:tplc="11100A5C">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63D52D4"/>
    <w:multiLevelType w:val="hybridMultilevel"/>
    <w:tmpl w:val="C8086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6851CE7"/>
    <w:multiLevelType w:val="hybridMultilevel"/>
    <w:tmpl w:val="04129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7ED01EF"/>
    <w:multiLevelType w:val="hybridMultilevel"/>
    <w:tmpl w:val="BFFCAB52"/>
    <w:lvl w:ilvl="0" w:tplc="2B14049A">
      <w:start w:val="1"/>
      <w:numFmt w:val="bullet"/>
      <w:lvlText w:val=""/>
      <w:lvlJc w:val="left"/>
      <w:pPr>
        <w:ind w:left="720" w:hanging="360"/>
      </w:pPr>
      <w:rPr>
        <w:rFonts w:ascii="Webdings" w:hAnsi="Web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B250809"/>
    <w:multiLevelType w:val="hybridMultilevel"/>
    <w:tmpl w:val="2670ED7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7C5407B6"/>
    <w:multiLevelType w:val="hybridMultilevel"/>
    <w:tmpl w:val="196470BE"/>
    <w:lvl w:ilvl="0" w:tplc="57688FB6">
      <w:start w:val="1"/>
      <w:numFmt w:val="decimal"/>
      <w:lvlText w:val="%1."/>
      <w:lvlJc w:val="left"/>
      <w:pPr>
        <w:ind w:left="720" w:hanging="360"/>
      </w:pPr>
      <w:rPr>
        <w:rFonts w:hint="default"/>
      </w:rPr>
    </w:lvl>
    <w:lvl w:ilvl="1" w:tplc="1C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1"/>
  </w:num>
  <w:num w:numId="2">
    <w:abstractNumId w:val="2"/>
  </w:num>
  <w:num w:numId="3">
    <w:abstractNumId w:val="4"/>
  </w:num>
  <w:num w:numId="4">
    <w:abstractNumId w:val="3"/>
  </w:num>
  <w:num w:numId="5">
    <w:abstractNumId w:val="18"/>
  </w:num>
  <w:num w:numId="6">
    <w:abstractNumId w:val="37"/>
  </w:num>
  <w:num w:numId="7">
    <w:abstractNumId w:val="35"/>
  </w:num>
  <w:num w:numId="8">
    <w:abstractNumId w:val="24"/>
  </w:num>
  <w:num w:numId="9">
    <w:abstractNumId w:val="30"/>
  </w:num>
  <w:num w:numId="10">
    <w:abstractNumId w:val="43"/>
  </w:num>
  <w:num w:numId="11">
    <w:abstractNumId w:val="11"/>
  </w:num>
  <w:num w:numId="12">
    <w:abstractNumId w:val="40"/>
  </w:num>
  <w:num w:numId="13">
    <w:abstractNumId w:val="28"/>
  </w:num>
  <w:num w:numId="14">
    <w:abstractNumId w:val="9"/>
  </w:num>
  <w:num w:numId="15">
    <w:abstractNumId w:val="38"/>
  </w:num>
  <w:num w:numId="16">
    <w:abstractNumId w:val="44"/>
  </w:num>
  <w:num w:numId="17">
    <w:abstractNumId w:val="10"/>
  </w:num>
  <w:num w:numId="18">
    <w:abstractNumId w:val="27"/>
  </w:num>
  <w:num w:numId="19">
    <w:abstractNumId w:val="39"/>
  </w:num>
  <w:num w:numId="20">
    <w:abstractNumId w:val="5"/>
  </w:num>
  <w:num w:numId="21">
    <w:abstractNumId w:val="42"/>
  </w:num>
  <w:num w:numId="22">
    <w:abstractNumId w:val="6"/>
  </w:num>
  <w:num w:numId="23">
    <w:abstractNumId w:val="25"/>
  </w:num>
  <w:num w:numId="24">
    <w:abstractNumId w:val="23"/>
  </w:num>
  <w:num w:numId="25">
    <w:abstractNumId w:val="1"/>
  </w:num>
  <w:num w:numId="26">
    <w:abstractNumId w:val="36"/>
  </w:num>
  <w:num w:numId="27">
    <w:abstractNumId w:val="7"/>
  </w:num>
  <w:num w:numId="28">
    <w:abstractNumId w:val="15"/>
  </w:num>
  <w:num w:numId="29">
    <w:abstractNumId w:val="20"/>
  </w:num>
  <w:num w:numId="30">
    <w:abstractNumId w:val="12"/>
  </w:num>
  <w:num w:numId="31">
    <w:abstractNumId w:val="29"/>
  </w:num>
  <w:num w:numId="32">
    <w:abstractNumId w:val="26"/>
  </w:num>
  <w:num w:numId="33">
    <w:abstractNumId w:val="17"/>
  </w:num>
  <w:num w:numId="34">
    <w:abstractNumId w:val="22"/>
  </w:num>
  <w:num w:numId="35">
    <w:abstractNumId w:val="33"/>
  </w:num>
  <w:num w:numId="36">
    <w:abstractNumId w:val="32"/>
  </w:num>
  <w:num w:numId="37">
    <w:abstractNumId w:val="0"/>
  </w:num>
  <w:num w:numId="38">
    <w:abstractNumId w:val="19"/>
  </w:num>
  <w:num w:numId="39">
    <w:abstractNumId w:val="16"/>
  </w:num>
  <w:num w:numId="40">
    <w:abstractNumId w:val="8"/>
  </w:num>
  <w:num w:numId="41">
    <w:abstractNumId w:val="34"/>
  </w:num>
  <w:num w:numId="42">
    <w:abstractNumId w:val="31"/>
  </w:num>
  <w:num w:numId="43">
    <w:abstractNumId w:val="14"/>
  </w:num>
  <w:num w:numId="44">
    <w:abstractNumId w:val="21"/>
  </w:num>
  <w:num w:numId="45">
    <w:abstractNumId w:val="1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formatting="1" w:enforcement="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D76"/>
    <w:rsid w:val="000013BF"/>
    <w:rsid w:val="000049E9"/>
    <w:rsid w:val="00004F12"/>
    <w:rsid w:val="00005813"/>
    <w:rsid w:val="00006C89"/>
    <w:rsid w:val="00007D61"/>
    <w:rsid w:val="00011BD8"/>
    <w:rsid w:val="000129EC"/>
    <w:rsid w:val="0001411F"/>
    <w:rsid w:val="0001480F"/>
    <w:rsid w:val="00017527"/>
    <w:rsid w:val="000214B2"/>
    <w:rsid w:val="00023EE4"/>
    <w:rsid w:val="000262A8"/>
    <w:rsid w:val="00027776"/>
    <w:rsid w:val="00031E0B"/>
    <w:rsid w:val="00032079"/>
    <w:rsid w:val="00040823"/>
    <w:rsid w:val="00042609"/>
    <w:rsid w:val="0004280F"/>
    <w:rsid w:val="00042CB7"/>
    <w:rsid w:val="0004466E"/>
    <w:rsid w:val="00046304"/>
    <w:rsid w:val="000470F5"/>
    <w:rsid w:val="000477F6"/>
    <w:rsid w:val="00047DE4"/>
    <w:rsid w:val="00054523"/>
    <w:rsid w:val="00055D5F"/>
    <w:rsid w:val="000609A9"/>
    <w:rsid w:val="000612D0"/>
    <w:rsid w:val="00063FD0"/>
    <w:rsid w:val="00067040"/>
    <w:rsid w:val="00070092"/>
    <w:rsid w:val="000703F3"/>
    <w:rsid w:val="00072675"/>
    <w:rsid w:val="000731DE"/>
    <w:rsid w:val="00081AAB"/>
    <w:rsid w:val="0009056D"/>
    <w:rsid w:val="0009326E"/>
    <w:rsid w:val="00093DA6"/>
    <w:rsid w:val="0009446B"/>
    <w:rsid w:val="00095288"/>
    <w:rsid w:val="0009602A"/>
    <w:rsid w:val="000976A2"/>
    <w:rsid w:val="000A3705"/>
    <w:rsid w:val="000A592D"/>
    <w:rsid w:val="000A5B54"/>
    <w:rsid w:val="000B1211"/>
    <w:rsid w:val="000B1E26"/>
    <w:rsid w:val="000B2F4E"/>
    <w:rsid w:val="000B3640"/>
    <w:rsid w:val="000B386B"/>
    <w:rsid w:val="000B44ED"/>
    <w:rsid w:val="000B5261"/>
    <w:rsid w:val="000B7493"/>
    <w:rsid w:val="000C0CEF"/>
    <w:rsid w:val="000C183D"/>
    <w:rsid w:val="000C41AD"/>
    <w:rsid w:val="000C4475"/>
    <w:rsid w:val="000C5CE3"/>
    <w:rsid w:val="000D0091"/>
    <w:rsid w:val="000D1B8E"/>
    <w:rsid w:val="000D2DAF"/>
    <w:rsid w:val="000D50FB"/>
    <w:rsid w:val="000D7A42"/>
    <w:rsid w:val="000E004B"/>
    <w:rsid w:val="000E1BAA"/>
    <w:rsid w:val="000E36B7"/>
    <w:rsid w:val="000E5B35"/>
    <w:rsid w:val="000E7471"/>
    <w:rsid w:val="000F24F9"/>
    <w:rsid w:val="000F4652"/>
    <w:rsid w:val="000F51BD"/>
    <w:rsid w:val="000F7732"/>
    <w:rsid w:val="00100706"/>
    <w:rsid w:val="0010352D"/>
    <w:rsid w:val="001050A2"/>
    <w:rsid w:val="00110AB3"/>
    <w:rsid w:val="00113B08"/>
    <w:rsid w:val="00117FD5"/>
    <w:rsid w:val="001212D6"/>
    <w:rsid w:val="001223FB"/>
    <w:rsid w:val="001261B8"/>
    <w:rsid w:val="00126714"/>
    <w:rsid w:val="001335BA"/>
    <w:rsid w:val="00135927"/>
    <w:rsid w:val="001406E0"/>
    <w:rsid w:val="00140F2B"/>
    <w:rsid w:val="00143047"/>
    <w:rsid w:val="00143211"/>
    <w:rsid w:val="00152009"/>
    <w:rsid w:val="00152B69"/>
    <w:rsid w:val="001530CB"/>
    <w:rsid w:val="001540BE"/>
    <w:rsid w:val="001550CD"/>
    <w:rsid w:val="00156382"/>
    <w:rsid w:val="0016277E"/>
    <w:rsid w:val="00163B2F"/>
    <w:rsid w:val="001672C3"/>
    <w:rsid w:val="0017198B"/>
    <w:rsid w:val="001719FB"/>
    <w:rsid w:val="001724F5"/>
    <w:rsid w:val="00175C49"/>
    <w:rsid w:val="001802C4"/>
    <w:rsid w:val="0018260C"/>
    <w:rsid w:val="0018346A"/>
    <w:rsid w:val="00186956"/>
    <w:rsid w:val="00186D98"/>
    <w:rsid w:val="001901FC"/>
    <w:rsid w:val="00195460"/>
    <w:rsid w:val="00195A31"/>
    <w:rsid w:val="0019682B"/>
    <w:rsid w:val="001A0031"/>
    <w:rsid w:val="001A1603"/>
    <w:rsid w:val="001A26A2"/>
    <w:rsid w:val="001A3238"/>
    <w:rsid w:val="001A33F1"/>
    <w:rsid w:val="001A62D1"/>
    <w:rsid w:val="001A6A06"/>
    <w:rsid w:val="001B10F0"/>
    <w:rsid w:val="001B2379"/>
    <w:rsid w:val="001B581B"/>
    <w:rsid w:val="001B6D29"/>
    <w:rsid w:val="001B6DD4"/>
    <w:rsid w:val="001C1BC7"/>
    <w:rsid w:val="001C2C8A"/>
    <w:rsid w:val="001D0CFE"/>
    <w:rsid w:val="001D15CB"/>
    <w:rsid w:val="001D1D76"/>
    <w:rsid w:val="001D24DF"/>
    <w:rsid w:val="001D2E3F"/>
    <w:rsid w:val="001D7B57"/>
    <w:rsid w:val="001E174B"/>
    <w:rsid w:val="001E6ACB"/>
    <w:rsid w:val="001F2760"/>
    <w:rsid w:val="001F2F5C"/>
    <w:rsid w:val="001F3ED6"/>
    <w:rsid w:val="001F6BAC"/>
    <w:rsid w:val="00201245"/>
    <w:rsid w:val="00201896"/>
    <w:rsid w:val="002037C2"/>
    <w:rsid w:val="00204283"/>
    <w:rsid w:val="002050C9"/>
    <w:rsid w:val="00205B75"/>
    <w:rsid w:val="0020639B"/>
    <w:rsid w:val="00206A91"/>
    <w:rsid w:val="002121D4"/>
    <w:rsid w:val="0021431F"/>
    <w:rsid w:val="0021757A"/>
    <w:rsid w:val="002179A6"/>
    <w:rsid w:val="0022078C"/>
    <w:rsid w:val="0022280F"/>
    <w:rsid w:val="00223B82"/>
    <w:rsid w:val="00224528"/>
    <w:rsid w:val="002307AF"/>
    <w:rsid w:val="0024261B"/>
    <w:rsid w:val="002430D3"/>
    <w:rsid w:val="0024729C"/>
    <w:rsid w:val="0025176B"/>
    <w:rsid w:val="00255DB8"/>
    <w:rsid w:val="00257480"/>
    <w:rsid w:val="002620FD"/>
    <w:rsid w:val="0026309C"/>
    <w:rsid w:val="002630BD"/>
    <w:rsid w:val="002632E6"/>
    <w:rsid w:val="002637C8"/>
    <w:rsid w:val="00263D13"/>
    <w:rsid w:val="0026445C"/>
    <w:rsid w:val="00265F84"/>
    <w:rsid w:val="00266A24"/>
    <w:rsid w:val="002677A5"/>
    <w:rsid w:val="002677B7"/>
    <w:rsid w:val="00270973"/>
    <w:rsid w:val="002711CF"/>
    <w:rsid w:val="00273C57"/>
    <w:rsid w:val="00276E74"/>
    <w:rsid w:val="0028382D"/>
    <w:rsid w:val="00290FF8"/>
    <w:rsid w:val="00294E74"/>
    <w:rsid w:val="00296CFE"/>
    <w:rsid w:val="002A28E2"/>
    <w:rsid w:val="002A2EE4"/>
    <w:rsid w:val="002A3F37"/>
    <w:rsid w:val="002A4289"/>
    <w:rsid w:val="002A608F"/>
    <w:rsid w:val="002B0059"/>
    <w:rsid w:val="002B1087"/>
    <w:rsid w:val="002B2B47"/>
    <w:rsid w:val="002B3642"/>
    <w:rsid w:val="002B4AC3"/>
    <w:rsid w:val="002B6464"/>
    <w:rsid w:val="002C12EF"/>
    <w:rsid w:val="002C165B"/>
    <w:rsid w:val="002C2183"/>
    <w:rsid w:val="002C2986"/>
    <w:rsid w:val="002C2FF5"/>
    <w:rsid w:val="002C3A11"/>
    <w:rsid w:val="002C4455"/>
    <w:rsid w:val="002C49DD"/>
    <w:rsid w:val="002C4A96"/>
    <w:rsid w:val="002C518B"/>
    <w:rsid w:val="002C69D4"/>
    <w:rsid w:val="002C69E9"/>
    <w:rsid w:val="002D0D63"/>
    <w:rsid w:val="002D1A74"/>
    <w:rsid w:val="002E171E"/>
    <w:rsid w:val="002E1B9A"/>
    <w:rsid w:val="002E2631"/>
    <w:rsid w:val="002E277D"/>
    <w:rsid w:val="002E28E3"/>
    <w:rsid w:val="002E2ABA"/>
    <w:rsid w:val="002E31E5"/>
    <w:rsid w:val="002E615B"/>
    <w:rsid w:val="002E6927"/>
    <w:rsid w:val="002E7E18"/>
    <w:rsid w:val="002F03BF"/>
    <w:rsid w:val="002F647E"/>
    <w:rsid w:val="00300593"/>
    <w:rsid w:val="00303796"/>
    <w:rsid w:val="003130B7"/>
    <w:rsid w:val="00313D91"/>
    <w:rsid w:val="00316125"/>
    <w:rsid w:val="003164FD"/>
    <w:rsid w:val="003171E9"/>
    <w:rsid w:val="003172EE"/>
    <w:rsid w:val="0032097C"/>
    <w:rsid w:val="0032367F"/>
    <w:rsid w:val="00323B86"/>
    <w:rsid w:val="00323D29"/>
    <w:rsid w:val="00324798"/>
    <w:rsid w:val="00324E42"/>
    <w:rsid w:val="0033054E"/>
    <w:rsid w:val="00330AA1"/>
    <w:rsid w:val="00331EDE"/>
    <w:rsid w:val="003341CB"/>
    <w:rsid w:val="0033576C"/>
    <w:rsid w:val="00341FDB"/>
    <w:rsid w:val="00346B7D"/>
    <w:rsid w:val="00346D1A"/>
    <w:rsid w:val="003477E8"/>
    <w:rsid w:val="00350665"/>
    <w:rsid w:val="00350BFF"/>
    <w:rsid w:val="0035189D"/>
    <w:rsid w:val="0035304B"/>
    <w:rsid w:val="0035393E"/>
    <w:rsid w:val="00354B79"/>
    <w:rsid w:val="003574F4"/>
    <w:rsid w:val="00363B49"/>
    <w:rsid w:val="00367538"/>
    <w:rsid w:val="00376D4F"/>
    <w:rsid w:val="003815ED"/>
    <w:rsid w:val="0038641F"/>
    <w:rsid w:val="003876A1"/>
    <w:rsid w:val="00391007"/>
    <w:rsid w:val="0039135D"/>
    <w:rsid w:val="003918F8"/>
    <w:rsid w:val="00394297"/>
    <w:rsid w:val="0039546A"/>
    <w:rsid w:val="003A0BE0"/>
    <w:rsid w:val="003A2BC1"/>
    <w:rsid w:val="003A31C0"/>
    <w:rsid w:val="003A4DD3"/>
    <w:rsid w:val="003A54DF"/>
    <w:rsid w:val="003A5E97"/>
    <w:rsid w:val="003A6209"/>
    <w:rsid w:val="003B0DED"/>
    <w:rsid w:val="003B1676"/>
    <w:rsid w:val="003B46FE"/>
    <w:rsid w:val="003B764A"/>
    <w:rsid w:val="003C0F53"/>
    <w:rsid w:val="003C23AD"/>
    <w:rsid w:val="003C54B6"/>
    <w:rsid w:val="003C574E"/>
    <w:rsid w:val="003C67D7"/>
    <w:rsid w:val="003C747F"/>
    <w:rsid w:val="003D0681"/>
    <w:rsid w:val="003D0DE1"/>
    <w:rsid w:val="003D1591"/>
    <w:rsid w:val="003D2612"/>
    <w:rsid w:val="003D65AA"/>
    <w:rsid w:val="003E0792"/>
    <w:rsid w:val="003E4223"/>
    <w:rsid w:val="003E5029"/>
    <w:rsid w:val="003E6CD3"/>
    <w:rsid w:val="003E6D80"/>
    <w:rsid w:val="003E76DA"/>
    <w:rsid w:val="003F0CCE"/>
    <w:rsid w:val="003F1460"/>
    <w:rsid w:val="003F1C58"/>
    <w:rsid w:val="003F316A"/>
    <w:rsid w:val="003F69B9"/>
    <w:rsid w:val="00401099"/>
    <w:rsid w:val="00401E32"/>
    <w:rsid w:val="00402AB0"/>
    <w:rsid w:val="00402E08"/>
    <w:rsid w:val="00406ED8"/>
    <w:rsid w:val="00410676"/>
    <w:rsid w:val="00412C12"/>
    <w:rsid w:val="00412E7A"/>
    <w:rsid w:val="004132D9"/>
    <w:rsid w:val="00414054"/>
    <w:rsid w:val="00425F4C"/>
    <w:rsid w:val="004265BF"/>
    <w:rsid w:val="00426CF6"/>
    <w:rsid w:val="00434436"/>
    <w:rsid w:val="00435064"/>
    <w:rsid w:val="0043613F"/>
    <w:rsid w:val="0043709E"/>
    <w:rsid w:val="00437C3C"/>
    <w:rsid w:val="004424A5"/>
    <w:rsid w:val="00443557"/>
    <w:rsid w:val="00443B76"/>
    <w:rsid w:val="0044473F"/>
    <w:rsid w:val="004448F4"/>
    <w:rsid w:val="00446595"/>
    <w:rsid w:val="0044775E"/>
    <w:rsid w:val="004522A5"/>
    <w:rsid w:val="00455D5A"/>
    <w:rsid w:val="00460D71"/>
    <w:rsid w:val="00460EA9"/>
    <w:rsid w:val="004646F2"/>
    <w:rsid w:val="00465CAC"/>
    <w:rsid w:val="004677AA"/>
    <w:rsid w:val="00467F0F"/>
    <w:rsid w:val="00470F80"/>
    <w:rsid w:val="00473445"/>
    <w:rsid w:val="00476A0A"/>
    <w:rsid w:val="00477111"/>
    <w:rsid w:val="00482087"/>
    <w:rsid w:val="00482907"/>
    <w:rsid w:val="004843F0"/>
    <w:rsid w:val="004872F1"/>
    <w:rsid w:val="004909A8"/>
    <w:rsid w:val="00491D4B"/>
    <w:rsid w:val="00495BDE"/>
    <w:rsid w:val="00497F75"/>
    <w:rsid w:val="004A2D75"/>
    <w:rsid w:val="004A3353"/>
    <w:rsid w:val="004A589D"/>
    <w:rsid w:val="004B02B2"/>
    <w:rsid w:val="004B0E88"/>
    <w:rsid w:val="004B3BED"/>
    <w:rsid w:val="004B507B"/>
    <w:rsid w:val="004B5617"/>
    <w:rsid w:val="004B7349"/>
    <w:rsid w:val="004C064D"/>
    <w:rsid w:val="004C645C"/>
    <w:rsid w:val="004D0D93"/>
    <w:rsid w:val="004D343A"/>
    <w:rsid w:val="004D4475"/>
    <w:rsid w:val="004D47DF"/>
    <w:rsid w:val="004D4829"/>
    <w:rsid w:val="004D736C"/>
    <w:rsid w:val="004E0125"/>
    <w:rsid w:val="004E0D93"/>
    <w:rsid w:val="004E1638"/>
    <w:rsid w:val="004E225D"/>
    <w:rsid w:val="004E33CF"/>
    <w:rsid w:val="004E6FAF"/>
    <w:rsid w:val="004E716E"/>
    <w:rsid w:val="004E7D3C"/>
    <w:rsid w:val="004F1AFF"/>
    <w:rsid w:val="004F2D19"/>
    <w:rsid w:val="004F3E9F"/>
    <w:rsid w:val="004F7145"/>
    <w:rsid w:val="004F7343"/>
    <w:rsid w:val="005022AF"/>
    <w:rsid w:val="00503DCD"/>
    <w:rsid w:val="00507536"/>
    <w:rsid w:val="0051055B"/>
    <w:rsid w:val="00512F45"/>
    <w:rsid w:val="00514A68"/>
    <w:rsid w:val="00515D6F"/>
    <w:rsid w:val="00515FA8"/>
    <w:rsid w:val="0052119E"/>
    <w:rsid w:val="005219BC"/>
    <w:rsid w:val="00521A87"/>
    <w:rsid w:val="00525705"/>
    <w:rsid w:val="00530A75"/>
    <w:rsid w:val="00531ACD"/>
    <w:rsid w:val="00533707"/>
    <w:rsid w:val="00534773"/>
    <w:rsid w:val="0053493A"/>
    <w:rsid w:val="00534F36"/>
    <w:rsid w:val="005353B2"/>
    <w:rsid w:val="00535BF6"/>
    <w:rsid w:val="00540D05"/>
    <w:rsid w:val="00543D0E"/>
    <w:rsid w:val="00544A11"/>
    <w:rsid w:val="005466F4"/>
    <w:rsid w:val="00547739"/>
    <w:rsid w:val="0055147C"/>
    <w:rsid w:val="00555E6A"/>
    <w:rsid w:val="00556163"/>
    <w:rsid w:val="00562F43"/>
    <w:rsid w:val="00563B04"/>
    <w:rsid w:val="00564C2A"/>
    <w:rsid w:val="005664F4"/>
    <w:rsid w:val="00566F30"/>
    <w:rsid w:val="00567855"/>
    <w:rsid w:val="00572D20"/>
    <w:rsid w:val="0057443E"/>
    <w:rsid w:val="00574CCD"/>
    <w:rsid w:val="00575ACA"/>
    <w:rsid w:val="00575ACB"/>
    <w:rsid w:val="00577234"/>
    <w:rsid w:val="005802F2"/>
    <w:rsid w:val="00582654"/>
    <w:rsid w:val="005846F2"/>
    <w:rsid w:val="005849C7"/>
    <w:rsid w:val="00584F0E"/>
    <w:rsid w:val="00585180"/>
    <w:rsid w:val="005875F3"/>
    <w:rsid w:val="00592954"/>
    <w:rsid w:val="00594066"/>
    <w:rsid w:val="00595926"/>
    <w:rsid w:val="00595DAF"/>
    <w:rsid w:val="005968BC"/>
    <w:rsid w:val="005A2771"/>
    <w:rsid w:val="005A427C"/>
    <w:rsid w:val="005A6FDD"/>
    <w:rsid w:val="005A7DD0"/>
    <w:rsid w:val="005B1FBE"/>
    <w:rsid w:val="005B2649"/>
    <w:rsid w:val="005B30A9"/>
    <w:rsid w:val="005B7F84"/>
    <w:rsid w:val="005C0F3A"/>
    <w:rsid w:val="005C22A6"/>
    <w:rsid w:val="005C3E94"/>
    <w:rsid w:val="005C47C0"/>
    <w:rsid w:val="005C7281"/>
    <w:rsid w:val="005C7FAF"/>
    <w:rsid w:val="005D00B7"/>
    <w:rsid w:val="005D0516"/>
    <w:rsid w:val="005D14A1"/>
    <w:rsid w:val="005D378B"/>
    <w:rsid w:val="005D3B3A"/>
    <w:rsid w:val="005D7272"/>
    <w:rsid w:val="005D7551"/>
    <w:rsid w:val="005E04F0"/>
    <w:rsid w:val="005E060E"/>
    <w:rsid w:val="005E2154"/>
    <w:rsid w:val="005E21D3"/>
    <w:rsid w:val="005E5BA1"/>
    <w:rsid w:val="005E7BE0"/>
    <w:rsid w:val="005F1077"/>
    <w:rsid w:val="005F1A1F"/>
    <w:rsid w:val="005F1A81"/>
    <w:rsid w:val="005F3470"/>
    <w:rsid w:val="005F7658"/>
    <w:rsid w:val="005F7E95"/>
    <w:rsid w:val="00600A19"/>
    <w:rsid w:val="006021CA"/>
    <w:rsid w:val="00604445"/>
    <w:rsid w:val="00605C60"/>
    <w:rsid w:val="00607AEA"/>
    <w:rsid w:val="0061119C"/>
    <w:rsid w:val="00617105"/>
    <w:rsid w:val="006173F3"/>
    <w:rsid w:val="00620B0C"/>
    <w:rsid w:val="006210C9"/>
    <w:rsid w:val="00625A3D"/>
    <w:rsid w:val="00633866"/>
    <w:rsid w:val="006352D1"/>
    <w:rsid w:val="00635E90"/>
    <w:rsid w:val="00637A9E"/>
    <w:rsid w:val="006416E8"/>
    <w:rsid w:val="006427C2"/>
    <w:rsid w:val="0064481A"/>
    <w:rsid w:val="006500C3"/>
    <w:rsid w:val="00651C99"/>
    <w:rsid w:val="00651DB8"/>
    <w:rsid w:val="0065383C"/>
    <w:rsid w:val="00654A97"/>
    <w:rsid w:val="0065634C"/>
    <w:rsid w:val="006566C8"/>
    <w:rsid w:val="00657D5A"/>
    <w:rsid w:val="00660DB7"/>
    <w:rsid w:val="006625AE"/>
    <w:rsid w:val="00662934"/>
    <w:rsid w:val="006663E5"/>
    <w:rsid w:val="00671050"/>
    <w:rsid w:val="0067158C"/>
    <w:rsid w:val="00673CBB"/>
    <w:rsid w:val="00675D44"/>
    <w:rsid w:val="006769CB"/>
    <w:rsid w:val="0068168D"/>
    <w:rsid w:val="00683EBF"/>
    <w:rsid w:val="00684E23"/>
    <w:rsid w:val="006869F8"/>
    <w:rsid w:val="00690D52"/>
    <w:rsid w:val="00692AB4"/>
    <w:rsid w:val="006953CA"/>
    <w:rsid w:val="0069556D"/>
    <w:rsid w:val="006A157D"/>
    <w:rsid w:val="006A1645"/>
    <w:rsid w:val="006B38B6"/>
    <w:rsid w:val="006B5858"/>
    <w:rsid w:val="006C02B3"/>
    <w:rsid w:val="006C40DC"/>
    <w:rsid w:val="006C469F"/>
    <w:rsid w:val="006C4BEC"/>
    <w:rsid w:val="006C7D03"/>
    <w:rsid w:val="006D42E5"/>
    <w:rsid w:val="006D52F4"/>
    <w:rsid w:val="006D7056"/>
    <w:rsid w:val="006D747A"/>
    <w:rsid w:val="006E5505"/>
    <w:rsid w:val="006E6F1C"/>
    <w:rsid w:val="006F37D2"/>
    <w:rsid w:val="0070553A"/>
    <w:rsid w:val="00710778"/>
    <w:rsid w:val="007127F0"/>
    <w:rsid w:val="00712C90"/>
    <w:rsid w:val="007147A8"/>
    <w:rsid w:val="00717901"/>
    <w:rsid w:val="007224B1"/>
    <w:rsid w:val="00722EC8"/>
    <w:rsid w:val="00723B18"/>
    <w:rsid w:val="00727359"/>
    <w:rsid w:val="007277AA"/>
    <w:rsid w:val="007357DE"/>
    <w:rsid w:val="007405C6"/>
    <w:rsid w:val="00740AC5"/>
    <w:rsid w:val="00741B13"/>
    <w:rsid w:val="00742BC6"/>
    <w:rsid w:val="007437D9"/>
    <w:rsid w:val="00743DEF"/>
    <w:rsid w:val="00745BCC"/>
    <w:rsid w:val="00750174"/>
    <w:rsid w:val="00751613"/>
    <w:rsid w:val="0075215D"/>
    <w:rsid w:val="00753464"/>
    <w:rsid w:val="00753652"/>
    <w:rsid w:val="0075377B"/>
    <w:rsid w:val="007605BD"/>
    <w:rsid w:val="00762A1A"/>
    <w:rsid w:val="00765434"/>
    <w:rsid w:val="007658A5"/>
    <w:rsid w:val="00765FC8"/>
    <w:rsid w:val="007707C0"/>
    <w:rsid w:val="00772A6B"/>
    <w:rsid w:val="007770CB"/>
    <w:rsid w:val="00780502"/>
    <w:rsid w:val="00784EB6"/>
    <w:rsid w:val="00785E93"/>
    <w:rsid w:val="007870D2"/>
    <w:rsid w:val="00792F8D"/>
    <w:rsid w:val="00794586"/>
    <w:rsid w:val="007955A3"/>
    <w:rsid w:val="00796AD5"/>
    <w:rsid w:val="007A0ADD"/>
    <w:rsid w:val="007A6F8A"/>
    <w:rsid w:val="007A7C67"/>
    <w:rsid w:val="007B18A3"/>
    <w:rsid w:val="007B1DE4"/>
    <w:rsid w:val="007B1F11"/>
    <w:rsid w:val="007B2CF1"/>
    <w:rsid w:val="007B37F2"/>
    <w:rsid w:val="007B4260"/>
    <w:rsid w:val="007B62B0"/>
    <w:rsid w:val="007C54DE"/>
    <w:rsid w:val="007C6979"/>
    <w:rsid w:val="007D1887"/>
    <w:rsid w:val="007D4FE0"/>
    <w:rsid w:val="007D52E9"/>
    <w:rsid w:val="007D7477"/>
    <w:rsid w:val="007E0D11"/>
    <w:rsid w:val="007E0D5E"/>
    <w:rsid w:val="007E289C"/>
    <w:rsid w:val="007E350B"/>
    <w:rsid w:val="007E654A"/>
    <w:rsid w:val="007E7B0A"/>
    <w:rsid w:val="007F0091"/>
    <w:rsid w:val="007F04FF"/>
    <w:rsid w:val="007F2B08"/>
    <w:rsid w:val="007F63EC"/>
    <w:rsid w:val="00801017"/>
    <w:rsid w:val="008048B3"/>
    <w:rsid w:val="008136ED"/>
    <w:rsid w:val="0081517F"/>
    <w:rsid w:val="00816F70"/>
    <w:rsid w:val="008176BE"/>
    <w:rsid w:val="00817BFF"/>
    <w:rsid w:val="00822FDB"/>
    <w:rsid w:val="00823099"/>
    <w:rsid w:val="008231EE"/>
    <w:rsid w:val="00823E51"/>
    <w:rsid w:val="0082458D"/>
    <w:rsid w:val="008266BD"/>
    <w:rsid w:val="0082766B"/>
    <w:rsid w:val="00830E2E"/>
    <w:rsid w:val="00831313"/>
    <w:rsid w:val="00831380"/>
    <w:rsid w:val="0083494B"/>
    <w:rsid w:val="0084141C"/>
    <w:rsid w:val="0084228E"/>
    <w:rsid w:val="0084638D"/>
    <w:rsid w:val="00851148"/>
    <w:rsid w:val="008511B1"/>
    <w:rsid w:val="00851869"/>
    <w:rsid w:val="00855D85"/>
    <w:rsid w:val="00855F58"/>
    <w:rsid w:val="00862383"/>
    <w:rsid w:val="00862891"/>
    <w:rsid w:val="00865318"/>
    <w:rsid w:val="008658DE"/>
    <w:rsid w:val="00866873"/>
    <w:rsid w:val="00867715"/>
    <w:rsid w:val="0086780E"/>
    <w:rsid w:val="00870EB9"/>
    <w:rsid w:val="00872ABD"/>
    <w:rsid w:val="00874216"/>
    <w:rsid w:val="008769DA"/>
    <w:rsid w:val="00881059"/>
    <w:rsid w:val="008829A1"/>
    <w:rsid w:val="00883A12"/>
    <w:rsid w:val="0088523C"/>
    <w:rsid w:val="0088638E"/>
    <w:rsid w:val="00891085"/>
    <w:rsid w:val="00892577"/>
    <w:rsid w:val="008940D7"/>
    <w:rsid w:val="008943DF"/>
    <w:rsid w:val="008A0F0C"/>
    <w:rsid w:val="008A193D"/>
    <w:rsid w:val="008A66AB"/>
    <w:rsid w:val="008A6F13"/>
    <w:rsid w:val="008B0595"/>
    <w:rsid w:val="008B1350"/>
    <w:rsid w:val="008B180A"/>
    <w:rsid w:val="008B19A8"/>
    <w:rsid w:val="008B3080"/>
    <w:rsid w:val="008B317A"/>
    <w:rsid w:val="008B3459"/>
    <w:rsid w:val="008B7EC1"/>
    <w:rsid w:val="008C3613"/>
    <w:rsid w:val="008C4A3F"/>
    <w:rsid w:val="008C524E"/>
    <w:rsid w:val="008C7E23"/>
    <w:rsid w:val="008D0F4C"/>
    <w:rsid w:val="008D2927"/>
    <w:rsid w:val="008D2D30"/>
    <w:rsid w:val="008D6D32"/>
    <w:rsid w:val="008E6C72"/>
    <w:rsid w:val="008E6F95"/>
    <w:rsid w:val="008F1405"/>
    <w:rsid w:val="008F18C9"/>
    <w:rsid w:val="008F2222"/>
    <w:rsid w:val="0090023D"/>
    <w:rsid w:val="009041D2"/>
    <w:rsid w:val="00904B30"/>
    <w:rsid w:val="00907B62"/>
    <w:rsid w:val="0091006B"/>
    <w:rsid w:val="00912B7D"/>
    <w:rsid w:val="009134D8"/>
    <w:rsid w:val="009137F9"/>
    <w:rsid w:val="009158C5"/>
    <w:rsid w:val="009158D1"/>
    <w:rsid w:val="00920AE1"/>
    <w:rsid w:val="00921EF5"/>
    <w:rsid w:val="009235BA"/>
    <w:rsid w:val="009239E5"/>
    <w:rsid w:val="00924A93"/>
    <w:rsid w:val="009251A1"/>
    <w:rsid w:val="009275F7"/>
    <w:rsid w:val="009335B1"/>
    <w:rsid w:val="00933EA5"/>
    <w:rsid w:val="0093695E"/>
    <w:rsid w:val="0093707B"/>
    <w:rsid w:val="009424A7"/>
    <w:rsid w:val="00942D52"/>
    <w:rsid w:val="0094463B"/>
    <w:rsid w:val="00946269"/>
    <w:rsid w:val="009468BE"/>
    <w:rsid w:val="00946E33"/>
    <w:rsid w:val="00950A80"/>
    <w:rsid w:val="009525BF"/>
    <w:rsid w:val="009541C8"/>
    <w:rsid w:val="00954E9C"/>
    <w:rsid w:val="00955C7A"/>
    <w:rsid w:val="00956B09"/>
    <w:rsid w:val="00956C9B"/>
    <w:rsid w:val="00960D62"/>
    <w:rsid w:val="0096113C"/>
    <w:rsid w:val="009630D4"/>
    <w:rsid w:val="009635D4"/>
    <w:rsid w:val="0096617C"/>
    <w:rsid w:val="00967B75"/>
    <w:rsid w:val="00970357"/>
    <w:rsid w:val="00970C04"/>
    <w:rsid w:val="00972E1C"/>
    <w:rsid w:val="00973336"/>
    <w:rsid w:val="00976282"/>
    <w:rsid w:val="009766C5"/>
    <w:rsid w:val="0097675F"/>
    <w:rsid w:val="00976EBA"/>
    <w:rsid w:val="0097721E"/>
    <w:rsid w:val="0097790B"/>
    <w:rsid w:val="00980F5B"/>
    <w:rsid w:val="00982197"/>
    <w:rsid w:val="0099593E"/>
    <w:rsid w:val="00996094"/>
    <w:rsid w:val="0099622A"/>
    <w:rsid w:val="0099780D"/>
    <w:rsid w:val="009A0A32"/>
    <w:rsid w:val="009A27B1"/>
    <w:rsid w:val="009A3262"/>
    <w:rsid w:val="009A3FCF"/>
    <w:rsid w:val="009A6FC0"/>
    <w:rsid w:val="009B241B"/>
    <w:rsid w:val="009B2426"/>
    <w:rsid w:val="009B4DD7"/>
    <w:rsid w:val="009B5511"/>
    <w:rsid w:val="009B6A34"/>
    <w:rsid w:val="009B6A9E"/>
    <w:rsid w:val="009C353F"/>
    <w:rsid w:val="009C67FF"/>
    <w:rsid w:val="009C7E6A"/>
    <w:rsid w:val="009D06F8"/>
    <w:rsid w:val="009D12A4"/>
    <w:rsid w:val="009D1A9A"/>
    <w:rsid w:val="009E1A70"/>
    <w:rsid w:val="009E1FFA"/>
    <w:rsid w:val="009E2890"/>
    <w:rsid w:val="009E2C55"/>
    <w:rsid w:val="009F4B48"/>
    <w:rsid w:val="009F5200"/>
    <w:rsid w:val="009F547C"/>
    <w:rsid w:val="00A03277"/>
    <w:rsid w:val="00A0384D"/>
    <w:rsid w:val="00A047A6"/>
    <w:rsid w:val="00A04B65"/>
    <w:rsid w:val="00A107DD"/>
    <w:rsid w:val="00A13ACE"/>
    <w:rsid w:val="00A13E64"/>
    <w:rsid w:val="00A16D10"/>
    <w:rsid w:val="00A172E1"/>
    <w:rsid w:val="00A17A37"/>
    <w:rsid w:val="00A21D9E"/>
    <w:rsid w:val="00A22571"/>
    <w:rsid w:val="00A23962"/>
    <w:rsid w:val="00A244E7"/>
    <w:rsid w:val="00A252BE"/>
    <w:rsid w:val="00A30B70"/>
    <w:rsid w:val="00A30E72"/>
    <w:rsid w:val="00A3145D"/>
    <w:rsid w:val="00A3247E"/>
    <w:rsid w:val="00A32D38"/>
    <w:rsid w:val="00A33D44"/>
    <w:rsid w:val="00A400C7"/>
    <w:rsid w:val="00A4030A"/>
    <w:rsid w:val="00A46652"/>
    <w:rsid w:val="00A52EFE"/>
    <w:rsid w:val="00A53B5B"/>
    <w:rsid w:val="00A576F6"/>
    <w:rsid w:val="00A5799E"/>
    <w:rsid w:val="00A57B56"/>
    <w:rsid w:val="00A607C6"/>
    <w:rsid w:val="00A60A25"/>
    <w:rsid w:val="00A62952"/>
    <w:rsid w:val="00A65591"/>
    <w:rsid w:val="00A668E1"/>
    <w:rsid w:val="00A704C1"/>
    <w:rsid w:val="00A72367"/>
    <w:rsid w:val="00A723F2"/>
    <w:rsid w:val="00A73995"/>
    <w:rsid w:val="00A73F03"/>
    <w:rsid w:val="00A771AC"/>
    <w:rsid w:val="00A77775"/>
    <w:rsid w:val="00A860EE"/>
    <w:rsid w:val="00A870F0"/>
    <w:rsid w:val="00A87E72"/>
    <w:rsid w:val="00A91A2E"/>
    <w:rsid w:val="00A922B8"/>
    <w:rsid w:val="00A93170"/>
    <w:rsid w:val="00A935F9"/>
    <w:rsid w:val="00A938BC"/>
    <w:rsid w:val="00A93B56"/>
    <w:rsid w:val="00A94B5F"/>
    <w:rsid w:val="00A95F9A"/>
    <w:rsid w:val="00A9644F"/>
    <w:rsid w:val="00AA1414"/>
    <w:rsid w:val="00AA4099"/>
    <w:rsid w:val="00AA4CEB"/>
    <w:rsid w:val="00AA4CF5"/>
    <w:rsid w:val="00AA5CC7"/>
    <w:rsid w:val="00AB15CC"/>
    <w:rsid w:val="00AB45DE"/>
    <w:rsid w:val="00AB4E01"/>
    <w:rsid w:val="00AB5CF2"/>
    <w:rsid w:val="00AB6A5B"/>
    <w:rsid w:val="00AB6ABB"/>
    <w:rsid w:val="00AB7BCD"/>
    <w:rsid w:val="00AC024F"/>
    <w:rsid w:val="00AC3340"/>
    <w:rsid w:val="00AC33A3"/>
    <w:rsid w:val="00AC3A8F"/>
    <w:rsid w:val="00AC3B0D"/>
    <w:rsid w:val="00AC5448"/>
    <w:rsid w:val="00AC6A3D"/>
    <w:rsid w:val="00AC732F"/>
    <w:rsid w:val="00AD317C"/>
    <w:rsid w:val="00AD691A"/>
    <w:rsid w:val="00AD6C66"/>
    <w:rsid w:val="00AE0B09"/>
    <w:rsid w:val="00AE2915"/>
    <w:rsid w:val="00AE409A"/>
    <w:rsid w:val="00AE4F0E"/>
    <w:rsid w:val="00AE5335"/>
    <w:rsid w:val="00AE58A5"/>
    <w:rsid w:val="00AE65F7"/>
    <w:rsid w:val="00AE794A"/>
    <w:rsid w:val="00AE7D6E"/>
    <w:rsid w:val="00AF139B"/>
    <w:rsid w:val="00AF2058"/>
    <w:rsid w:val="00AF21B9"/>
    <w:rsid w:val="00AF2CDC"/>
    <w:rsid w:val="00AF4D33"/>
    <w:rsid w:val="00AF6FD0"/>
    <w:rsid w:val="00B05E05"/>
    <w:rsid w:val="00B0772B"/>
    <w:rsid w:val="00B1110A"/>
    <w:rsid w:val="00B12784"/>
    <w:rsid w:val="00B13A84"/>
    <w:rsid w:val="00B14771"/>
    <w:rsid w:val="00B14883"/>
    <w:rsid w:val="00B15088"/>
    <w:rsid w:val="00B152C6"/>
    <w:rsid w:val="00B16A62"/>
    <w:rsid w:val="00B21DCF"/>
    <w:rsid w:val="00B2529C"/>
    <w:rsid w:val="00B27265"/>
    <w:rsid w:val="00B27A5E"/>
    <w:rsid w:val="00B32F96"/>
    <w:rsid w:val="00B340F8"/>
    <w:rsid w:val="00B3491A"/>
    <w:rsid w:val="00B34C6A"/>
    <w:rsid w:val="00B36C99"/>
    <w:rsid w:val="00B3765A"/>
    <w:rsid w:val="00B40048"/>
    <w:rsid w:val="00B43272"/>
    <w:rsid w:val="00B4408B"/>
    <w:rsid w:val="00B44B19"/>
    <w:rsid w:val="00B45AF9"/>
    <w:rsid w:val="00B45F12"/>
    <w:rsid w:val="00B54B5F"/>
    <w:rsid w:val="00B55963"/>
    <w:rsid w:val="00B561ED"/>
    <w:rsid w:val="00B61838"/>
    <w:rsid w:val="00B61F12"/>
    <w:rsid w:val="00B621B7"/>
    <w:rsid w:val="00B625A9"/>
    <w:rsid w:val="00B626BF"/>
    <w:rsid w:val="00B62B0E"/>
    <w:rsid w:val="00B62F1E"/>
    <w:rsid w:val="00B634E0"/>
    <w:rsid w:val="00B65710"/>
    <w:rsid w:val="00B66235"/>
    <w:rsid w:val="00B66A39"/>
    <w:rsid w:val="00B7434C"/>
    <w:rsid w:val="00B82956"/>
    <w:rsid w:val="00B91E50"/>
    <w:rsid w:val="00BA3B27"/>
    <w:rsid w:val="00BB271F"/>
    <w:rsid w:val="00BB34E8"/>
    <w:rsid w:val="00BB5180"/>
    <w:rsid w:val="00BB5EDB"/>
    <w:rsid w:val="00BB63FF"/>
    <w:rsid w:val="00BB7450"/>
    <w:rsid w:val="00BB767E"/>
    <w:rsid w:val="00BB7A77"/>
    <w:rsid w:val="00BC007B"/>
    <w:rsid w:val="00BC76C1"/>
    <w:rsid w:val="00BD0457"/>
    <w:rsid w:val="00BD0B12"/>
    <w:rsid w:val="00BD14D1"/>
    <w:rsid w:val="00BD1503"/>
    <w:rsid w:val="00BD2299"/>
    <w:rsid w:val="00BD2500"/>
    <w:rsid w:val="00BD42E7"/>
    <w:rsid w:val="00BD7E4C"/>
    <w:rsid w:val="00BE2905"/>
    <w:rsid w:val="00BE48D5"/>
    <w:rsid w:val="00BE5742"/>
    <w:rsid w:val="00BF0141"/>
    <w:rsid w:val="00BF15CA"/>
    <w:rsid w:val="00BF346D"/>
    <w:rsid w:val="00BF348A"/>
    <w:rsid w:val="00BF49A0"/>
    <w:rsid w:val="00BF5393"/>
    <w:rsid w:val="00BF79A5"/>
    <w:rsid w:val="00C0198B"/>
    <w:rsid w:val="00C02BFD"/>
    <w:rsid w:val="00C03F2A"/>
    <w:rsid w:val="00C048A9"/>
    <w:rsid w:val="00C05697"/>
    <w:rsid w:val="00C05C5F"/>
    <w:rsid w:val="00C24FD8"/>
    <w:rsid w:val="00C27F01"/>
    <w:rsid w:val="00C338DD"/>
    <w:rsid w:val="00C36C28"/>
    <w:rsid w:val="00C378EE"/>
    <w:rsid w:val="00C410C4"/>
    <w:rsid w:val="00C411E8"/>
    <w:rsid w:val="00C428A8"/>
    <w:rsid w:val="00C5044E"/>
    <w:rsid w:val="00C52B8D"/>
    <w:rsid w:val="00C52C81"/>
    <w:rsid w:val="00C5308E"/>
    <w:rsid w:val="00C5731E"/>
    <w:rsid w:val="00C6240B"/>
    <w:rsid w:val="00C6300C"/>
    <w:rsid w:val="00C638DD"/>
    <w:rsid w:val="00C63B0C"/>
    <w:rsid w:val="00C63D60"/>
    <w:rsid w:val="00C63DC1"/>
    <w:rsid w:val="00C67312"/>
    <w:rsid w:val="00C704BB"/>
    <w:rsid w:val="00C7643F"/>
    <w:rsid w:val="00C80282"/>
    <w:rsid w:val="00C82549"/>
    <w:rsid w:val="00C82CED"/>
    <w:rsid w:val="00C82F54"/>
    <w:rsid w:val="00C849E1"/>
    <w:rsid w:val="00C94FEF"/>
    <w:rsid w:val="00C96AA0"/>
    <w:rsid w:val="00CA36EA"/>
    <w:rsid w:val="00CA3A6E"/>
    <w:rsid w:val="00CA4679"/>
    <w:rsid w:val="00CA4A59"/>
    <w:rsid w:val="00CA6D68"/>
    <w:rsid w:val="00CB2B95"/>
    <w:rsid w:val="00CB2EF8"/>
    <w:rsid w:val="00CB3494"/>
    <w:rsid w:val="00CB387E"/>
    <w:rsid w:val="00CB5D94"/>
    <w:rsid w:val="00CC41F1"/>
    <w:rsid w:val="00CC5260"/>
    <w:rsid w:val="00CC65AD"/>
    <w:rsid w:val="00CD2BDF"/>
    <w:rsid w:val="00CD3AD9"/>
    <w:rsid w:val="00CD4E9A"/>
    <w:rsid w:val="00CD59B8"/>
    <w:rsid w:val="00CD5B33"/>
    <w:rsid w:val="00CD63C7"/>
    <w:rsid w:val="00CD65B0"/>
    <w:rsid w:val="00CD6AAA"/>
    <w:rsid w:val="00CE0491"/>
    <w:rsid w:val="00CE089C"/>
    <w:rsid w:val="00CE3751"/>
    <w:rsid w:val="00CE562A"/>
    <w:rsid w:val="00CE60A0"/>
    <w:rsid w:val="00CF241F"/>
    <w:rsid w:val="00CF35C0"/>
    <w:rsid w:val="00CF4434"/>
    <w:rsid w:val="00CF4DBF"/>
    <w:rsid w:val="00CF55F9"/>
    <w:rsid w:val="00CF6317"/>
    <w:rsid w:val="00CF7910"/>
    <w:rsid w:val="00D0039A"/>
    <w:rsid w:val="00D02287"/>
    <w:rsid w:val="00D0265C"/>
    <w:rsid w:val="00D050CF"/>
    <w:rsid w:val="00D050F5"/>
    <w:rsid w:val="00D0572B"/>
    <w:rsid w:val="00D06AED"/>
    <w:rsid w:val="00D077A4"/>
    <w:rsid w:val="00D12DE2"/>
    <w:rsid w:val="00D13CB7"/>
    <w:rsid w:val="00D17A26"/>
    <w:rsid w:val="00D228F6"/>
    <w:rsid w:val="00D236FD"/>
    <w:rsid w:val="00D246D2"/>
    <w:rsid w:val="00D25143"/>
    <w:rsid w:val="00D3040A"/>
    <w:rsid w:val="00D341EB"/>
    <w:rsid w:val="00D343BD"/>
    <w:rsid w:val="00D36390"/>
    <w:rsid w:val="00D41155"/>
    <w:rsid w:val="00D42F55"/>
    <w:rsid w:val="00D44D2D"/>
    <w:rsid w:val="00D477BC"/>
    <w:rsid w:val="00D479C4"/>
    <w:rsid w:val="00D521FB"/>
    <w:rsid w:val="00D53C6D"/>
    <w:rsid w:val="00D556A7"/>
    <w:rsid w:val="00D55A09"/>
    <w:rsid w:val="00D55AE9"/>
    <w:rsid w:val="00D56A9C"/>
    <w:rsid w:val="00D60BDD"/>
    <w:rsid w:val="00D65EC0"/>
    <w:rsid w:val="00D67EFE"/>
    <w:rsid w:val="00D7392B"/>
    <w:rsid w:val="00D75EDD"/>
    <w:rsid w:val="00D7672D"/>
    <w:rsid w:val="00D823F1"/>
    <w:rsid w:val="00D85AA9"/>
    <w:rsid w:val="00D869FB"/>
    <w:rsid w:val="00D87BA1"/>
    <w:rsid w:val="00D90E9B"/>
    <w:rsid w:val="00D9521B"/>
    <w:rsid w:val="00D96502"/>
    <w:rsid w:val="00D96F4A"/>
    <w:rsid w:val="00DA1EFF"/>
    <w:rsid w:val="00DA5806"/>
    <w:rsid w:val="00DA5A94"/>
    <w:rsid w:val="00DA6503"/>
    <w:rsid w:val="00DA6F80"/>
    <w:rsid w:val="00DB7386"/>
    <w:rsid w:val="00DC0066"/>
    <w:rsid w:val="00DC3315"/>
    <w:rsid w:val="00DC5625"/>
    <w:rsid w:val="00DC79B4"/>
    <w:rsid w:val="00DD0809"/>
    <w:rsid w:val="00DD0CF2"/>
    <w:rsid w:val="00DD194F"/>
    <w:rsid w:val="00DD1CD7"/>
    <w:rsid w:val="00DD1EAF"/>
    <w:rsid w:val="00DD22FB"/>
    <w:rsid w:val="00DD2C9C"/>
    <w:rsid w:val="00DD31F8"/>
    <w:rsid w:val="00DD46D1"/>
    <w:rsid w:val="00DE0BFD"/>
    <w:rsid w:val="00DE10A9"/>
    <w:rsid w:val="00DE702E"/>
    <w:rsid w:val="00DF0ECC"/>
    <w:rsid w:val="00DF256D"/>
    <w:rsid w:val="00DF4850"/>
    <w:rsid w:val="00E0002A"/>
    <w:rsid w:val="00E00C28"/>
    <w:rsid w:val="00E01833"/>
    <w:rsid w:val="00E01E55"/>
    <w:rsid w:val="00E03973"/>
    <w:rsid w:val="00E04221"/>
    <w:rsid w:val="00E04698"/>
    <w:rsid w:val="00E04B7A"/>
    <w:rsid w:val="00E04CE5"/>
    <w:rsid w:val="00E07011"/>
    <w:rsid w:val="00E10527"/>
    <w:rsid w:val="00E1076B"/>
    <w:rsid w:val="00E10956"/>
    <w:rsid w:val="00E14DDC"/>
    <w:rsid w:val="00E15370"/>
    <w:rsid w:val="00E1669B"/>
    <w:rsid w:val="00E22366"/>
    <w:rsid w:val="00E23A14"/>
    <w:rsid w:val="00E2562F"/>
    <w:rsid w:val="00E312E0"/>
    <w:rsid w:val="00E34E02"/>
    <w:rsid w:val="00E3553E"/>
    <w:rsid w:val="00E35C54"/>
    <w:rsid w:val="00E36EEE"/>
    <w:rsid w:val="00E37142"/>
    <w:rsid w:val="00E455AF"/>
    <w:rsid w:val="00E46CE6"/>
    <w:rsid w:val="00E46F67"/>
    <w:rsid w:val="00E50852"/>
    <w:rsid w:val="00E5107C"/>
    <w:rsid w:val="00E519E6"/>
    <w:rsid w:val="00E51DAB"/>
    <w:rsid w:val="00E538D7"/>
    <w:rsid w:val="00E63C30"/>
    <w:rsid w:val="00E67002"/>
    <w:rsid w:val="00E70E41"/>
    <w:rsid w:val="00E716DA"/>
    <w:rsid w:val="00E71FC3"/>
    <w:rsid w:val="00E72A69"/>
    <w:rsid w:val="00E758E8"/>
    <w:rsid w:val="00E76CD0"/>
    <w:rsid w:val="00E873B9"/>
    <w:rsid w:val="00E87F49"/>
    <w:rsid w:val="00E95AF0"/>
    <w:rsid w:val="00E962F6"/>
    <w:rsid w:val="00EA4B43"/>
    <w:rsid w:val="00EA5780"/>
    <w:rsid w:val="00EA6835"/>
    <w:rsid w:val="00EB53BB"/>
    <w:rsid w:val="00EB74B0"/>
    <w:rsid w:val="00EB7B13"/>
    <w:rsid w:val="00EC17E3"/>
    <w:rsid w:val="00EC2736"/>
    <w:rsid w:val="00EC4112"/>
    <w:rsid w:val="00EC5A3B"/>
    <w:rsid w:val="00EC65C6"/>
    <w:rsid w:val="00EC7F30"/>
    <w:rsid w:val="00ED30E9"/>
    <w:rsid w:val="00EE0922"/>
    <w:rsid w:val="00EE1E8E"/>
    <w:rsid w:val="00EE43A3"/>
    <w:rsid w:val="00EE4461"/>
    <w:rsid w:val="00EE5F30"/>
    <w:rsid w:val="00EF337E"/>
    <w:rsid w:val="00EF3A0E"/>
    <w:rsid w:val="00EF4775"/>
    <w:rsid w:val="00EF6D7B"/>
    <w:rsid w:val="00EF7A1D"/>
    <w:rsid w:val="00F122C4"/>
    <w:rsid w:val="00F1313D"/>
    <w:rsid w:val="00F159C5"/>
    <w:rsid w:val="00F16FDA"/>
    <w:rsid w:val="00F203F4"/>
    <w:rsid w:val="00F21A79"/>
    <w:rsid w:val="00F21A99"/>
    <w:rsid w:val="00F22C41"/>
    <w:rsid w:val="00F23027"/>
    <w:rsid w:val="00F243CA"/>
    <w:rsid w:val="00F31939"/>
    <w:rsid w:val="00F3477A"/>
    <w:rsid w:val="00F36B74"/>
    <w:rsid w:val="00F41ACC"/>
    <w:rsid w:val="00F446DE"/>
    <w:rsid w:val="00F562F0"/>
    <w:rsid w:val="00F569AE"/>
    <w:rsid w:val="00F5738D"/>
    <w:rsid w:val="00F63CD1"/>
    <w:rsid w:val="00F645EE"/>
    <w:rsid w:val="00F65DD1"/>
    <w:rsid w:val="00F740CB"/>
    <w:rsid w:val="00F8198D"/>
    <w:rsid w:val="00F81A0B"/>
    <w:rsid w:val="00F81A5D"/>
    <w:rsid w:val="00F81CA3"/>
    <w:rsid w:val="00F831FA"/>
    <w:rsid w:val="00F83D84"/>
    <w:rsid w:val="00F844FE"/>
    <w:rsid w:val="00F925C8"/>
    <w:rsid w:val="00F95039"/>
    <w:rsid w:val="00F9735F"/>
    <w:rsid w:val="00F97AEC"/>
    <w:rsid w:val="00FA0103"/>
    <w:rsid w:val="00FA3065"/>
    <w:rsid w:val="00FA461C"/>
    <w:rsid w:val="00FA5CBA"/>
    <w:rsid w:val="00FA7732"/>
    <w:rsid w:val="00FB0BB1"/>
    <w:rsid w:val="00FB1823"/>
    <w:rsid w:val="00FB2DCC"/>
    <w:rsid w:val="00FB2F95"/>
    <w:rsid w:val="00FB2FA5"/>
    <w:rsid w:val="00FB3430"/>
    <w:rsid w:val="00FB379B"/>
    <w:rsid w:val="00FB42B3"/>
    <w:rsid w:val="00FB666C"/>
    <w:rsid w:val="00FB6A9D"/>
    <w:rsid w:val="00FB7E79"/>
    <w:rsid w:val="00FC5486"/>
    <w:rsid w:val="00FC5939"/>
    <w:rsid w:val="00FC7117"/>
    <w:rsid w:val="00FC7306"/>
    <w:rsid w:val="00FD0AD2"/>
    <w:rsid w:val="00FD4375"/>
    <w:rsid w:val="00FD6EA5"/>
    <w:rsid w:val="00FE3230"/>
    <w:rsid w:val="00FE3CAE"/>
    <w:rsid w:val="00FE65C5"/>
    <w:rsid w:val="00FF0784"/>
    <w:rsid w:val="00FF1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E9A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iPriority="62"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B3765A"/>
    <w:rPr>
      <w:sz w:val="24"/>
      <w:szCs w:val="24"/>
      <w:lang w:val="ru-RU" w:eastAsia="ru-RU"/>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63"/>
    <w:pPr>
      <w:tabs>
        <w:tab w:val="center" w:pos="4680"/>
        <w:tab w:val="right" w:pos="9360"/>
      </w:tabs>
    </w:pPr>
  </w:style>
  <w:style w:type="character" w:customStyle="1" w:styleId="HeaderChar">
    <w:name w:val="Header Char"/>
    <w:link w:val="Header"/>
    <w:uiPriority w:val="99"/>
    <w:rsid w:val="00B55963"/>
    <w:rPr>
      <w:sz w:val="24"/>
      <w:szCs w:val="24"/>
      <w:lang w:val="ru-RU" w:eastAsia="ru-RU"/>
    </w:rPr>
  </w:style>
  <w:style w:type="paragraph" w:styleId="Footer">
    <w:name w:val="footer"/>
    <w:basedOn w:val="Normal"/>
    <w:link w:val="FooterChar"/>
    <w:uiPriority w:val="99"/>
    <w:unhideWhenUsed/>
    <w:rsid w:val="00B55963"/>
    <w:pPr>
      <w:tabs>
        <w:tab w:val="center" w:pos="4680"/>
        <w:tab w:val="right" w:pos="9360"/>
      </w:tabs>
    </w:pPr>
  </w:style>
  <w:style w:type="character" w:customStyle="1" w:styleId="FooterChar">
    <w:name w:val="Footer Char"/>
    <w:link w:val="Footer"/>
    <w:uiPriority w:val="99"/>
    <w:rsid w:val="00B55963"/>
    <w:rPr>
      <w:sz w:val="24"/>
      <w:szCs w:val="24"/>
      <w:lang w:val="ru-RU" w:eastAsia="ru-RU"/>
    </w:rPr>
  </w:style>
  <w:style w:type="paragraph" w:styleId="BalloonText">
    <w:name w:val="Balloon Text"/>
    <w:basedOn w:val="Normal"/>
    <w:link w:val="BalloonTextChar"/>
    <w:uiPriority w:val="99"/>
    <w:semiHidden/>
    <w:unhideWhenUsed/>
    <w:rsid w:val="00B55963"/>
    <w:rPr>
      <w:rFonts w:ascii="Tahoma" w:hAnsi="Tahoma"/>
      <w:sz w:val="16"/>
      <w:szCs w:val="16"/>
    </w:rPr>
  </w:style>
  <w:style w:type="character" w:customStyle="1" w:styleId="BalloonTextChar">
    <w:name w:val="Balloon Text Char"/>
    <w:link w:val="BalloonText"/>
    <w:uiPriority w:val="99"/>
    <w:semiHidden/>
    <w:rsid w:val="00B55963"/>
    <w:rPr>
      <w:rFonts w:ascii="Tahoma" w:hAnsi="Tahoma" w:cs="Tahoma"/>
      <w:sz w:val="16"/>
      <w:szCs w:val="16"/>
      <w:lang w:val="ru-RU" w:eastAsia="ru-RU"/>
    </w:rPr>
  </w:style>
  <w:style w:type="character" w:styleId="Hyperlink">
    <w:name w:val="Hyperlink"/>
    <w:uiPriority w:val="99"/>
    <w:unhideWhenUsed/>
    <w:rsid w:val="00CD65B0"/>
    <w:rPr>
      <w:color w:val="0000FF"/>
      <w:u w:val="single"/>
    </w:rPr>
  </w:style>
  <w:style w:type="paragraph" w:styleId="ListParagraph">
    <w:name w:val="List Paragraph"/>
    <w:basedOn w:val="Normal"/>
    <w:uiPriority w:val="34"/>
    <w:qFormat/>
    <w:rsid w:val="00FB1823"/>
    <w:pPr>
      <w:spacing w:after="200" w:line="252" w:lineRule="auto"/>
      <w:ind w:left="720"/>
      <w:contextualSpacing/>
    </w:pPr>
    <w:rPr>
      <w:rFonts w:ascii="Cambria" w:hAnsi="Cambria"/>
      <w:sz w:val="22"/>
      <w:szCs w:val="22"/>
      <w:lang w:val="en-US" w:eastAsia="en-US" w:bidi="en-US"/>
    </w:rPr>
  </w:style>
  <w:style w:type="character" w:customStyle="1" w:styleId="Heading1Char">
    <w:name w:val="Heading 1 Char"/>
    <w:link w:val="Heading1"/>
    <w:uiPriority w:val="9"/>
    <w:rsid w:val="00DD31F8"/>
    <w:rPr>
      <w:rFonts w:ascii="Arial" w:hAnsi="Arial" w:cs="Arial"/>
      <w:b/>
      <w:bCs/>
      <w:kern w:val="32"/>
      <w:sz w:val="32"/>
      <w:szCs w:val="32"/>
      <w:lang w:val="ru-RU" w:eastAsia="ru-RU"/>
    </w:rPr>
  </w:style>
  <w:style w:type="character" w:customStyle="1" w:styleId="Heading2Char">
    <w:name w:val="Heading 2 Char"/>
    <w:link w:val="Heading2"/>
    <w:uiPriority w:val="9"/>
    <w:rsid w:val="00DD31F8"/>
    <w:rPr>
      <w:rFonts w:ascii="Arial" w:hAnsi="Arial" w:cs="Arial"/>
      <w:b/>
      <w:bCs/>
      <w:i/>
      <w:iCs/>
      <w:sz w:val="28"/>
      <w:szCs w:val="28"/>
      <w:lang w:val="ru-RU" w:eastAsia="ru-RU"/>
    </w:rPr>
  </w:style>
  <w:style w:type="character" w:customStyle="1" w:styleId="Heading4Char">
    <w:name w:val="Heading 4 Char"/>
    <w:link w:val="Heading4"/>
    <w:uiPriority w:val="9"/>
    <w:rsid w:val="008176BE"/>
    <w:rPr>
      <w:b/>
      <w:bCs/>
      <w:sz w:val="28"/>
      <w:szCs w:val="28"/>
      <w:lang w:val="ru-RU" w:eastAsia="ru-RU"/>
    </w:rPr>
  </w:style>
  <w:style w:type="character" w:customStyle="1" w:styleId="Heading3Char">
    <w:name w:val="Heading 3 Char"/>
    <w:link w:val="Heading3"/>
    <w:uiPriority w:val="9"/>
    <w:rsid w:val="00110AB3"/>
    <w:rPr>
      <w:rFonts w:ascii="Arial" w:hAnsi="Arial" w:cs="Arial"/>
      <w:b/>
      <w:bCs/>
      <w:sz w:val="26"/>
      <w:szCs w:val="26"/>
      <w:lang w:val="ru-RU" w:eastAsia="ru-RU"/>
    </w:rPr>
  </w:style>
  <w:style w:type="paragraph" w:styleId="NoSpacing">
    <w:name w:val="No Spacing"/>
    <w:link w:val="NoSpacingChar"/>
    <w:uiPriority w:val="1"/>
    <w:qFormat/>
    <w:rsid w:val="007E7B0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E7B0A"/>
    <w:rPr>
      <w:rFonts w:asciiTheme="minorHAnsi" w:eastAsiaTheme="minorEastAsia" w:hAnsiTheme="minorHAnsi" w:cstheme="minorBidi"/>
      <w:sz w:val="22"/>
      <w:szCs w:val="22"/>
      <w:lang w:val="en-US" w:eastAsia="en-US"/>
    </w:rPr>
  </w:style>
  <w:style w:type="character" w:customStyle="1" w:styleId="hps">
    <w:name w:val="hps"/>
    <w:basedOn w:val="DefaultParagraphFont"/>
    <w:rsid w:val="00186D98"/>
  </w:style>
  <w:style w:type="character" w:customStyle="1" w:styleId="longtext">
    <w:name w:val="long_text"/>
    <w:basedOn w:val="DefaultParagraphFont"/>
    <w:rsid w:val="00186D98"/>
  </w:style>
  <w:style w:type="character" w:styleId="FollowedHyperlink">
    <w:name w:val="FollowedHyperlink"/>
    <w:basedOn w:val="DefaultParagraphFont"/>
    <w:uiPriority w:val="99"/>
    <w:semiHidden/>
    <w:unhideWhenUsed/>
    <w:rsid w:val="00956B09"/>
    <w:rPr>
      <w:color w:val="704404" w:themeColor="followedHyperlink"/>
      <w:u w:val="single"/>
    </w:rPr>
  </w:style>
  <w:style w:type="paragraph" w:styleId="Caption">
    <w:name w:val="caption"/>
    <w:basedOn w:val="Normal"/>
    <w:next w:val="Normal"/>
    <w:uiPriority w:val="99"/>
    <w:unhideWhenUsed/>
    <w:qFormat/>
    <w:rsid w:val="00FA3065"/>
    <w:pPr>
      <w:spacing w:after="200"/>
    </w:pPr>
    <w:rPr>
      <w:b/>
      <w:bCs/>
      <w:color w:val="94B6D2" w:themeColor="accent1"/>
      <w:sz w:val="18"/>
      <w:szCs w:val="18"/>
    </w:rPr>
  </w:style>
  <w:style w:type="table" w:styleId="TableGrid">
    <w:name w:val="Table Grid"/>
    <w:basedOn w:val="TableNormal"/>
    <w:uiPriority w:val="59"/>
    <w:unhideWhenUsed/>
    <w:rsid w:val="000960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79A6"/>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BB7450"/>
    <w:rPr>
      <w:sz w:val="16"/>
      <w:szCs w:val="16"/>
    </w:rPr>
  </w:style>
  <w:style w:type="paragraph" w:styleId="CommentText">
    <w:name w:val="annotation text"/>
    <w:basedOn w:val="Normal"/>
    <w:link w:val="CommentTextChar"/>
    <w:uiPriority w:val="99"/>
    <w:semiHidden/>
    <w:unhideWhenUsed/>
    <w:rsid w:val="00BB7450"/>
    <w:rPr>
      <w:sz w:val="20"/>
      <w:szCs w:val="20"/>
    </w:rPr>
  </w:style>
  <w:style w:type="character" w:customStyle="1" w:styleId="CommentTextChar">
    <w:name w:val="Comment Text Char"/>
    <w:basedOn w:val="DefaultParagraphFont"/>
    <w:link w:val="CommentText"/>
    <w:uiPriority w:val="99"/>
    <w:semiHidden/>
    <w:rsid w:val="00BB7450"/>
    <w:rPr>
      <w:lang w:val="ru-RU" w:eastAsia="ru-RU"/>
    </w:rPr>
  </w:style>
  <w:style w:type="paragraph" w:styleId="CommentSubject">
    <w:name w:val="annotation subject"/>
    <w:basedOn w:val="CommentText"/>
    <w:next w:val="CommentText"/>
    <w:link w:val="CommentSubjectChar"/>
    <w:uiPriority w:val="99"/>
    <w:semiHidden/>
    <w:unhideWhenUsed/>
    <w:rsid w:val="00BB7450"/>
    <w:rPr>
      <w:b/>
      <w:bCs/>
    </w:rPr>
  </w:style>
  <w:style w:type="character" w:customStyle="1" w:styleId="CommentSubjectChar">
    <w:name w:val="Comment Subject Char"/>
    <w:basedOn w:val="CommentTextChar"/>
    <w:link w:val="CommentSubject"/>
    <w:uiPriority w:val="99"/>
    <w:semiHidden/>
    <w:rsid w:val="00BB7450"/>
    <w:rPr>
      <w:b/>
      <w:bCs/>
      <w:lang w:val="ru-RU" w:eastAsia="ru-RU"/>
    </w:rPr>
  </w:style>
  <w:style w:type="paragraph" w:styleId="TOC1">
    <w:name w:val="toc 1"/>
    <w:basedOn w:val="Normal"/>
    <w:next w:val="Normal"/>
    <w:autoRedefine/>
    <w:uiPriority w:val="39"/>
    <w:unhideWhenUsed/>
    <w:rsid w:val="00F1313D"/>
    <w:pPr>
      <w:tabs>
        <w:tab w:val="left" w:pos="-993"/>
        <w:tab w:val="right" w:leader="underscore" w:pos="9629"/>
      </w:tabs>
      <w:spacing w:before="120"/>
    </w:pPr>
    <w:rPr>
      <w:rFonts w:asciiTheme="minorHAnsi" w:hAnsiTheme="minorHAnsi"/>
      <w:b/>
      <w:bCs/>
      <w:i/>
      <w:iCs/>
    </w:rPr>
  </w:style>
  <w:style w:type="paragraph" w:styleId="TOC2">
    <w:name w:val="toc 2"/>
    <w:basedOn w:val="Normal"/>
    <w:next w:val="Normal"/>
    <w:autoRedefine/>
    <w:uiPriority w:val="39"/>
    <w:unhideWhenUsed/>
    <w:rsid w:val="00FB3430"/>
    <w:pPr>
      <w:spacing w:before="120"/>
      <w:ind w:left="240"/>
    </w:pPr>
    <w:rPr>
      <w:rFonts w:asciiTheme="minorHAnsi" w:hAnsiTheme="minorHAnsi"/>
      <w:b/>
      <w:bCs/>
      <w:sz w:val="22"/>
      <w:szCs w:val="22"/>
    </w:rPr>
  </w:style>
  <w:style w:type="paragraph" w:styleId="TOC3">
    <w:name w:val="toc 3"/>
    <w:basedOn w:val="Normal"/>
    <w:next w:val="Normal"/>
    <w:autoRedefine/>
    <w:uiPriority w:val="39"/>
    <w:unhideWhenUsed/>
    <w:rsid w:val="00FB3430"/>
    <w:pPr>
      <w:ind w:left="480"/>
    </w:pPr>
    <w:rPr>
      <w:rFonts w:asciiTheme="minorHAnsi" w:hAnsiTheme="minorHAnsi"/>
      <w:sz w:val="20"/>
      <w:szCs w:val="20"/>
    </w:rPr>
  </w:style>
  <w:style w:type="paragraph" w:styleId="TOC4">
    <w:name w:val="toc 4"/>
    <w:basedOn w:val="Normal"/>
    <w:next w:val="Normal"/>
    <w:autoRedefine/>
    <w:uiPriority w:val="99"/>
    <w:unhideWhenUsed/>
    <w:rsid w:val="00FB3430"/>
    <w:pPr>
      <w:ind w:left="720"/>
    </w:pPr>
    <w:rPr>
      <w:rFonts w:asciiTheme="minorHAnsi" w:hAnsiTheme="minorHAnsi"/>
      <w:sz w:val="20"/>
      <w:szCs w:val="20"/>
    </w:rPr>
  </w:style>
  <w:style w:type="paragraph" w:styleId="TOC5">
    <w:name w:val="toc 5"/>
    <w:basedOn w:val="Normal"/>
    <w:next w:val="Normal"/>
    <w:autoRedefine/>
    <w:uiPriority w:val="99"/>
    <w:unhideWhenUsed/>
    <w:rsid w:val="00FB3430"/>
    <w:pPr>
      <w:ind w:left="960"/>
    </w:pPr>
    <w:rPr>
      <w:rFonts w:asciiTheme="minorHAnsi" w:hAnsiTheme="minorHAnsi"/>
      <w:sz w:val="20"/>
      <w:szCs w:val="20"/>
    </w:rPr>
  </w:style>
  <w:style w:type="paragraph" w:styleId="TOC6">
    <w:name w:val="toc 6"/>
    <w:basedOn w:val="Normal"/>
    <w:next w:val="Normal"/>
    <w:autoRedefine/>
    <w:uiPriority w:val="99"/>
    <w:unhideWhenUsed/>
    <w:rsid w:val="00FB3430"/>
    <w:pPr>
      <w:ind w:left="1200"/>
    </w:pPr>
    <w:rPr>
      <w:rFonts w:asciiTheme="minorHAnsi" w:hAnsiTheme="minorHAnsi"/>
      <w:sz w:val="20"/>
      <w:szCs w:val="20"/>
    </w:rPr>
  </w:style>
  <w:style w:type="paragraph" w:styleId="TOC7">
    <w:name w:val="toc 7"/>
    <w:basedOn w:val="Normal"/>
    <w:next w:val="Normal"/>
    <w:autoRedefine/>
    <w:uiPriority w:val="99"/>
    <w:unhideWhenUsed/>
    <w:rsid w:val="00FB3430"/>
    <w:pPr>
      <w:ind w:left="1440"/>
    </w:pPr>
    <w:rPr>
      <w:rFonts w:asciiTheme="minorHAnsi" w:hAnsiTheme="minorHAnsi"/>
      <w:sz w:val="20"/>
      <w:szCs w:val="20"/>
    </w:rPr>
  </w:style>
  <w:style w:type="paragraph" w:styleId="TOC8">
    <w:name w:val="toc 8"/>
    <w:basedOn w:val="Normal"/>
    <w:next w:val="Normal"/>
    <w:autoRedefine/>
    <w:uiPriority w:val="99"/>
    <w:unhideWhenUsed/>
    <w:rsid w:val="00FB3430"/>
    <w:pPr>
      <w:ind w:left="1680"/>
    </w:pPr>
    <w:rPr>
      <w:rFonts w:asciiTheme="minorHAnsi" w:hAnsiTheme="minorHAnsi"/>
      <w:sz w:val="20"/>
      <w:szCs w:val="20"/>
    </w:rPr>
  </w:style>
  <w:style w:type="paragraph" w:styleId="TOC9">
    <w:name w:val="toc 9"/>
    <w:basedOn w:val="Normal"/>
    <w:next w:val="Normal"/>
    <w:autoRedefine/>
    <w:uiPriority w:val="99"/>
    <w:unhideWhenUsed/>
    <w:rsid w:val="00FB3430"/>
    <w:pPr>
      <w:ind w:left="1920"/>
    </w:pPr>
    <w:rPr>
      <w:rFonts w:asciiTheme="minorHAnsi" w:hAnsiTheme="minorHAnsi"/>
      <w:sz w:val="20"/>
      <w:szCs w:val="20"/>
    </w:rPr>
  </w:style>
  <w:style w:type="paragraph" w:styleId="Revision">
    <w:name w:val="Revision"/>
    <w:hidden/>
    <w:uiPriority w:val="99"/>
    <w:unhideWhenUsed/>
    <w:rsid w:val="00DC5625"/>
    <w:rPr>
      <w:sz w:val="24"/>
      <w:szCs w:val="24"/>
      <w:lang w:val="ru-RU" w:eastAsia="ru-RU"/>
    </w:rPr>
  </w:style>
  <w:style w:type="character" w:customStyle="1" w:styleId="apple-converted-space">
    <w:name w:val="apple-converted-space"/>
    <w:basedOn w:val="DefaultParagraphFont"/>
    <w:rsid w:val="00E04221"/>
  </w:style>
  <w:style w:type="paragraph" w:styleId="FootnoteText">
    <w:name w:val="footnote text"/>
    <w:basedOn w:val="Normal"/>
    <w:link w:val="FootnoteTextChar"/>
    <w:uiPriority w:val="99"/>
    <w:semiHidden/>
    <w:unhideWhenUsed/>
    <w:rsid w:val="009239E5"/>
    <w:rPr>
      <w:sz w:val="20"/>
      <w:szCs w:val="20"/>
    </w:rPr>
  </w:style>
  <w:style w:type="character" w:customStyle="1" w:styleId="FootnoteTextChar">
    <w:name w:val="Footnote Text Char"/>
    <w:basedOn w:val="DefaultParagraphFont"/>
    <w:link w:val="FootnoteText"/>
    <w:uiPriority w:val="99"/>
    <w:semiHidden/>
    <w:rsid w:val="009239E5"/>
    <w:rPr>
      <w:lang w:val="ru-RU" w:eastAsia="ru-RU"/>
    </w:rPr>
  </w:style>
  <w:style w:type="character" w:styleId="FootnoteReference">
    <w:name w:val="footnote reference"/>
    <w:basedOn w:val="DefaultParagraphFont"/>
    <w:uiPriority w:val="99"/>
    <w:semiHidden/>
    <w:unhideWhenUsed/>
    <w:rsid w:val="009239E5"/>
    <w:rPr>
      <w:vertAlign w:val="superscript"/>
    </w:rPr>
  </w:style>
  <w:style w:type="table" w:styleId="LightGrid-Accent2">
    <w:name w:val="Light Grid Accent 2"/>
    <w:basedOn w:val="TableNormal"/>
    <w:uiPriority w:val="62"/>
    <w:rsid w:val="004909A8"/>
    <w:rPr>
      <w:rFonts w:asciiTheme="minorHAnsi" w:eastAsiaTheme="minorHAnsi" w:hAnsiTheme="minorHAnsi" w:cstheme="minorBidi"/>
      <w:sz w:val="22"/>
      <w:szCs w:val="22"/>
      <w:lang w:eastAsia="en-US"/>
    </w:rPr>
    <w:tblPr>
      <w:tblStyleRowBandSize w:val="1"/>
      <w:tblStyleColBandSize w:val="1"/>
      <w:tblBorders>
        <w:top w:val="single" w:sz="8" w:space="0" w:color="DD8047" w:themeColor="accent2"/>
        <w:left w:val="single" w:sz="8" w:space="0" w:color="DD8047" w:themeColor="accent2"/>
        <w:bottom w:val="single" w:sz="8" w:space="0" w:color="DD8047" w:themeColor="accent2"/>
        <w:right w:val="single" w:sz="8" w:space="0" w:color="DD8047" w:themeColor="accent2"/>
        <w:insideH w:val="single" w:sz="8" w:space="0" w:color="DD8047" w:themeColor="accent2"/>
        <w:insideV w:val="single" w:sz="8" w:space="0" w:color="DD804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8047" w:themeColor="accent2"/>
          <w:left w:val="single" w:sz="8" w:space="0" w:color="DD8047" w:themeColor="accent2"/>
          <w:bottom w:val="single" w:sz="18" w:space="0" w:color="DD8047" w:themeColor="accent2"/>
          <w:right w:val="single" w:sz="8" w:space="0" w:color="DD8047" w:themeColor="accent2"/>
          <w:insideH w:val="nil"/>
          <w:insideV w:val="single" w:sz="8" w:space="0" w:color="DD804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8047" w:themeColor="accent2"/>
          <w:left w:val="single" w:sz="8" w:space="0" w:color="DD8047" w:themeColor="accent2"/>
          <w:bottom w:val="single" w:sz="8" w:space="0" w:color="DD8047" w:themeColor="accent2"/>
          <w:right w:val="single" w:sz="8" w:space="0" w:color="DD8047" w:themeColor="accent2"/>
          <w:insideH w:val="nil"/>
          <w:insideV w:val="single" w:sz="8" w:space="0" w:color="DD804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8047" w:themeColor="accent2"/>
          <w:left w:val="single" w:sz="8" w:space="0" w:color="DD8047" w:themeColor="accent2"/>
          <w:bottom w:val="single" w:sz="8" w:space="0" w:color="DD8047" w:themeColor="accent2"/>
          <w:right w:val="single" w:sz="8" w:space="0" w:color="DD8047" w:themeColor="accent2"/>
        </w:tcBorders>
      </w:tcPr>
    </w:tblStylePr>
    <w:tblStylePr w:type="band1Vert">
      <w:tblPr/>
      <w:tcPr>
        <w:tcBorders>
          <w:top w:val="single" w:sz="8" w:space="0" w:color="DD8047" w:themeColor="accent2"/>
          <w:left w:val="single" w:sz="8" w:space="0" w:color="DD8047" w:themeColor="accent2"/>
          <w:bottom w:val="single" w:sz="8" w:space="0" w:color="DD8047" w:themeColor="accent2"/>
          <w:right w:val="single" w:sz="8" w:space="0" w:color="DD8047" w:themeColor="accent2"/>
        </w:tcBorders>
        <w:shd w:val="clear" w:color="auto" w:fill="F6DFD1" w:themeFill="accent2" w:themeFillTint="3F"/>
      </w:tcPr>
    </w:tblStylePr>
    <w:tblStylePr w:type="band1Horz">
      <w:tblPr/>
      <w:tcPr>
        <w:tcBorders>
          <w:top w:val="single" w:sz="8" w:space="0" w:color="DD8047" w:themeColor="accent2"/>
          <w:left w:val="single" w:sz="8" w:space="0" w:color="DD8047" w:themeColor="accent2"/>
          <w:bottom w:val="single" w:sz="8" w:space="0" w:color="DD8047" w:themeColor="accent2"/>
          <w:right w:val="single" w:sz="8" w:space="0" w:color="DD8047" w:themeColor="accent2"/>
          <w:insideV w:val="single" w:sz="8" w:space="0" w:color="DD8047" w:themeColor="accent2"/>
        </w:tcBorders>
        <w:shd w:val="clear" w:color="auto" w:fill="F6DFD1" w:themeFill="accent2" w:themeFillTint="3F"/>
      </w:tcPr>
    </w:tblStylePr>
    <w:tblStylePr w:type="band2Horz">
      <w:tblPr/>
      <w:tcPr>
        <w:tcBorders>
          <w:top w:val="single" w:sz="8" w:space="0" w:color="DD8047" w:themeColor="accent2"/>
          <w:left w:val="single" w:sz="8" w:space="0" w:color="DD8047" w:themeColor="accent2"/>
          <w:bottom w:val="single" w:sz="8" w:space="0" w:color="DD8047" w:themeColor="accent2"/>
          <w:right w:val="single" w:sz="8" w:space="0" w:color="DD8047" w:themeColor="accent2"/>
          <w:insideV w:val="single" w:sz="8" w:space="0" w:color="DD8047" w:themeColor="accent2"/>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iPriority="62"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B3765A"/>
    <w:rPr>
      <w:sz w:val="24"/>
      <w:szCs w:val="24"/>
      <w:lang w:val="ru-RU" w:eastAsia="ru-RU"/>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63"/>
    <w:pPr>
      <w:tabs>
        <w:tab w:val="center" w:pos="4680"/>
        <w:tab w:val="right" w:pos="9360"/>
      </w:tabs>
    </w:pPr>
  </w:style>
  <w:style w:type="character" w:customStyle="1" w:styleId="HeaderChar">
    <w:name w:val="Header Char"/>
    <w:link w:val="Header"/>
    <w:uiPriority w:val="99"/>
    <w:rsid w:val="00B55963"/>
    <w:rPr>
      <w:sz w:val="24"/>
      <w:szCs w:val="24"/>
      <w:lang w:val="ru-RU" w:eastAsia="ru-RU"/>
    </w:rPr>
  </w:style>
  <w:style w:type="paragraph" w:styleId="Footer">
    <w:name w:val="footer"/>
    <w:basedOn w:val="Normal"/>
    <w:link w:val="FooterChar"/>
    <w:uiPriority w:val="99"/>
    <w:unhideWhenUsed/>
    <w:rsid w:val="00B55963"/>
    <w:pPr>
      <w:tabs>
        <w:tab w:val="center" w:pos="4680"/>
        <w:tab w:val="right" w:pos="9360"/>
      </w:tabs>
    </w:pPr>
  </w:style>
  <w:style w:type="character" w:customStyle="1" w:styleId="FooterChar">
    <w:name w:val="Footer Char"/>
    <w:link w:val="Footer"/>
    <w:uiPriority w:val="99"/>
    <w:rsid w:val="00B55963"/>
    <w:rPr>
      <w:sz w:val="24"/>
      <w:szCs w:val="24"/>
      <w:lang w:val="ru-RU" w:eastAsia="ru-RU"/>
    </w:rPr>
  </w:style>
  <w:style w:type="paragraph" w:styleId="BalloonText">
    <w:name w:val="Balloon Text"/>
    <w:basedOn w:val="Normal"/>
    <w:link w:val="BalloonTextChar"/>
    <w:uiPriority w:val="99"/>
    <w:semiHidden/>
    <w:unhideWhenUsed/>
    <w:rsid w:val="00B55963"/>
    <w:rPr>
      <w:rFonts w:ascii="Tahoma" w:hAnsi="Tahoma"/>
      <w:sz w:val="16"/>
      <w:szCs w:val="16"/>
    </w:rPr>
  </w:style>
  <w:style w:type="character" w:customStyle="1" w:styleId="BalloonTextChar">
    <w:name w:val="Balloon Text Char"/>
    <w:link w:val="BalloonText"/>
    <w:uiPriority w:val="99"/>
    <w:semiHidden/>
    <w:rsid w:val="00B55963"/>
    <w:rPr>
      <w:rFonts w:ascii="Tahoma" w:hAnsi="Tahoma" w:cs="Tahoma"/>
      <w:sz w:val="16"/>
      <w:szCs w:val="16"/>
      <w:lang w:val="ru-RU" w:eastAsia="ru-RU"/>
    </w:rPr>
  </w:style>
  <w:style w:type="character" w:styleId="Hyperlink">
    <w:name w:val="Hyperlink"/>
    <w:uiPriority w:val="99"/>
    <w:unhideWhenUsed/>
    <w:rsid w:val="00CD65B0"/>
    <w:rPr>
      <w:color w:val="0000FF"/>
      <w:u w:val="single"/>
    </w:rPr>
  </w:style>
  <w:style w:type="paragraph" w:styleId="ListParagraph">
    <w:name w:val="List Paragraph"/>
    <w:basedOn w:val="Normal"/>
    <w:uiPriority w:val="34"/>
    <w:qFormat/>
    <w:rsid w:val="00FB1823"/>
    <w:pPr>
      <w:spacing w:after="200" w:line="252" w:lineRule="auto"/>
      <w:ind w:left="720"/>
      <w:contextualSpacing/>
    </w:pPr>
    <w:rPr>
      <w:rFonts w:ascii="Cambria" w:hAnsi="Cambria"/>
      <w:sz w:val="22"/>
      <w:szCs w:val="22"/>
      <w:lang w:val="en-US" w:eastAsia="en-US" w:bidi="en-US"/>
    </w:rPr>
  </w:style>
  <w:style w:type="character" w:customStyle="1" w:styleId="Heading1Char">
    <w:name w:val="Heading 1 Char"/>
    <w:link w:val="Heading1"/>
    <w:uiPriority w:val="9"/>
    <w:rsid w:val="00DD31F8"/>
    <w:rPr>
      <w:rFonts w:ascii="Arial" w:hAnsi="Arial" w:cs="Arial"/>
      <w:b/>
      <w:bCs/>
      <w:kern w:val="32"/>
      <w:sz w:val="32"/>
      <w:szCs w:val="32"/>
      <w:lang w:val="ru-RU" w:eastAsia="ru-RU"/>
    </w:rPr>
  </w:style>
  <w:style w:type="character" w:customStyle="1" w:styleId="Heading2Char">
    <w:name w:val="Heading 2 Char"/>
    <w:link w:val="Heading2"/>
    <w:uiPriority w:val="9"/>
    <w:rsid w:val="00DD31F8"/>
    <w:rPr>
      <w:rFonts w:ascii="Arial" w:hAnsi="Arial" w:cs="Arial"/>
      <w:b/>
      <w:bCs/>
      <w:i/>
      <w:iCs/>
      <w:sz w:val="28"/>
      <w:szCs w:val="28"/>
      <w:lang w:val="ru-RU" w:eastAsia="ru-RU"/>
    </w:rPr>
  </w:style>
  <w:style w:type="character" w:customStyle="1" w:styleId="Heading4Char">
    <w:name w:val="Heading 4 Char"/>
    <w:link w:val="Heading4"/>
    <w:uiPriority w:val="9"/>
    <w:rsid w:val="008176BE"/>
    <w:rPr>
      <w:b/>
      <w:bCs/>
      <w:sz w:val="28"/>
      <w:szCs w:val="28"/>
      <w:lang w:val="ru-RU" w:eastAsia="ru-RU"/>
    </w:rPr>
  </w:style>
  <w:style w:type="character" w:customStyle="1" w:styleId="Heading3Char">
    <w:name w:val="Heading 3 Char"/>
    <w:link w:val="Heading3"/>
    <w:uiPriority w:val="9"/>
    <w:rsid w:val="00110AB3"/>
    <w:rPr>
      <w:rFonts w:ascii="Arial" w:hAnsi="Arial" w:cs="Arial"/>
      <w:b/>
      <w:bCs/>
      <w:sz w:val="26"/>
      <w:szCs w:val="26"/>
      <w:lang w:val="ru-RU" w:eastAsia="ru-RU"/>
    </w:rPr>
  </w:style>
  <w:style w:type="paragraph" w:styleId="NoSpacing">
    <w:name w:val="No Spacing"/>
    <w:link w:val="NoSpacingChar"/>
    <w:uiPriority w:val="1"/>
    <w:qFormat/>
    <w:rsid w:val="007E7B0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E7B0A"/>
    <w:rPr>
      <w:rFonts w:asciiTheme="minorHAnsi" w:eastAsiaTheme="minorEastAsia" w:hAnsiTheme="minorHAnsi" w:cstheme="minorBidi"/>
      <w:sz w:val="22"/>
      <w:szCs w:val="22"/>
      <w:lang w:val="en-US" w:eastAsia="en-US"/>
    </w:rPr>
  </w:style>
  <w:style w:type="character" w:customStyle="1" w:styleId="hps">
    <w:name w:val="hps"/>
    <w:basedOn w:val="DefaultParagraphFont"/>
    <w:rsid w:val="00186D98"/>
  </w:style>
  <w:style w:type="character" w:customStyle="1" w:styleId="longtext">
    <w:name w:val="long_text"/>
    <w:basedOn w:val="DefaultParagraphFont"/>
    <w:rsid w:val="00186D98"/>
  </w:style>
  <w:style w:type="character" w:styleId="FollowedHyperlink">
    <w:name w:val="FollowedHyperlink"/>
    <w:basedOn w:val="DefaultParagraphFont"/>
    <w:uiPriority w:val="99"/>
    <w:semiHidden/>
    <w:unhideWhenUsed/>
    <w:rsid w:val="00956B09"/>
    <w:rPr>
      <w:color w:val="704404" w:themeColor="followedHyperlink"/>
      <w:u w:val="single"/>
    </w:rPr>
  </w:style>
  <w:style w:type="paragraph" w:styleId="Caption">
    <w:name w:val="caption"/>
    <w:basedOn w:val="Normal"/>
    <w:next w:val="Normal"/>
    <w:uiPriority w:val="99"/>
    <w:unhideWhenUsed/>
    <w:qFormat/>
    <w:rsid w:val="00FA3065"/>
    <w:pPr>
      <w:spacing w:after="200"/>
    </w:pPr>
    <w:rPr>
      <w:b/>
      <w:bCs/>
      <w:color w:val="94B6D2" w:themeColor="accent1"/>
      <w:sz w:val="18"/>
      <w:szCs w:val="18"/>
    </w:rPr>
  </w:style>
  <w:style w:type="table" w:styleId="TableGrid">
    <w:name w:val="Table Grid"/>
    <w:basedOn w:val="TableNormal"/>
    <w:uiPriority w:val="59"/>
    <w:unhideWhenUsed/>
    <w:rsid w:val="000960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79A6"/>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BB7450"/>
    <w:rPr>
      <w:sz w:val="16"/>
      <w:szCs w:val="16"/>
    </w:rPr>
  </w:style>
  <w:style w:type="paragraph" w:styleId="CommentText">
    <w:name w:val="annotation text"/>
    <w:basedOn w:val="Normal"/>
    <w:link w:val="CommentTextChar"/>
    <w:uiPriority w:val="99"/>
    <w:semiHidden/>
    <w:unhideWhenUsed/>
    <w:rsid w:val="00BB7450"/>
    <w:rPr>
      <w:sz w:val="20"/>
      <w:szCs w:val="20"/>
    </w:rPr>
  </w:style>
  <w:style w:type="character" w:customStyle="1" w:styleId="CommentTextChar">
    <w:name w:val="Comment Text Char"/>
    <w:basedOn w:val="DefaultParagraphFont"/>
    <w:link w:val="CommentText"/>
    <w:uiPriority w:val="99"/>
    <w:semiHidden/>
    <w:rsid w:val="00BB7450"/>
    <w:rPr>
      <w:lang w:val="ru-RU" w:eastAsia="ru-RU"/>
    </w:rPr>
  </w:style>
  <w:style w:type="paragraph" w:styleId="CommentSubject">
    <w:name w:val="annotation subject"/>
    <w:basedOn w:val="CommentText"/>
    <w:next w:val="CommentText"/>
    <w:link w:val="CommentSubjectChar"/>
    <w:uiPriority w:val="99"/>
    <w:semiHidden/>
    <w:unhideWhenUsed/>
    <w:rsid w:val="00BB7450"/>
    <w:rPr>
      <w:b/>
      <w:bCs/>
    </w:rPr>
  </w:style>
  <w:style w:type="character" w:customStyle="1" w:styleId="CommentSubjectChar">
    <w:name w:val="Comment Subject Char"/>
    <w:basedOn w:val="CommentTextChar"/>
    <w:link w:val="CommentSubject"/>
    <w:uiPriority w:val="99"/>
    <w:semiHidden/>
    <w:rsid w:val="00BB7450"/>
    <w:rPr>
      <w:b/>
      <w:bCs/>
      <w:lang w:val="ru-RU" w:eastAsia="ru-RU"/>
    </w:rPr>
  </w:style>
  <w:style w:type="paragraph" w:styleId="TOC1">
    <w:name w:val="toc 1"/>
    <w:basedOn w:val="Normal"/>
    <w:next w:val="Normal"/>
    <w:autoRedefine/>
    <w:uiPriority w:val="39"/>
    <w:unhideWhenUsed/>
    <w:rsid w:val="00F1313D"/>
    <w:pPr>
      <w:tabs>
        <w:tab w:val="left" w:pos="-993"/>
        <w:tab w:val="right" w:leader="underscore" w:pos="9629"/>
      </w:tabs>
      <w:spacing w:before="120"/>
    </w:pPr>
    <w:rPr>
      <w:rFonts w:asciiTheme="minorHAnsi" w:hAnsiTheme="minorHAnsi"/>
      <w:b/>
      <w:bCs/>
      <w:i/>
      <w:iCs/>
    </w:rPr>
  </w:style>
  <w:style w:type="paragraph" w:styleId="TOC2">
    <w:name w:val="toc 2"/>
    <w:basedOn w:val="Normal"/>
    <w:next w:val="Normal"/>
    <w:autoRedefine/>
    <w:uiPriority w:val="39"/>
    <w:unhideWhenUsed/>
    <w:rsid w:val="00FB3430"/>
    <w:pPr>
      <w:spacing w:before="120"/>
      <w:ind w:left="240"/>
    </w:pPr>
    <w:rPr>
      <w:rFonts w:asciiTheme="minorHAnsi" w:hAnsiTheme="minorHAnsi"/>
      <w:b/>
      <w:bCs/>
      <w:sz w:val="22"/>
      <w:szCs w:val="22"/>
    </w:rPr>
  </w:style>
  <w:style w:type="paragraph" w:styleId="TOC3">
    <w:name w:val="toc 3"/>
    <w:basedOn w:val="Normal"/>
    <w:next w:val="Normal"/>
    <w:autoRedefine/>
    <w:uiPriority w:val="39"/>
    <w:unhideWhenUsed/>
    <w:rsid w:val="00FB3430"/>
    <w:pPr>
      <w:ind w:left="480"/>
    </w:pPr>
    <w:rPr>
      <w:rFonts w:asciiTheme="minorHAnsi" w:hAnsiTheme="minorHAnsi"/>
      <w:sz w:val="20"/>
      <w:szCs w:val="20"/>
    </w:rPr>
  </w:style>
  <w:style w:type="paragraph" w:styleId="TOC4">
    <w:name w:val="toc 4"/>
    <w:basedOn w:val="Normal"/>
    <w:next w:val="Normal"/>
    <w:autoRedefine/>
    <w:uiPriority w:val="99"/>
    <w:unhideWhenUsed/>
    <w:rsid w:val="00FB3430"/>
    <w:pPr>
      <w:ind w:left="720"/>
    </w:pPr>
    <w:rPr>
      <w:rFonts w:asciiTheme="minorHAnsi" w:hAnsiTheme="minorHAnsi"/>
      <w:sz w:val="20"/>
      <w:szCs w:val="20"/>
    </w:rPr>
  </w:style>
  <w:style w:type="paragraph" w:styleId="TOC5">
    <w:name w:val="toc 5"/>
    <w:basedOn w:val="Normal"/>
    <w:next w:val="Normal"/>
    <w:autoRedefine/>
    <w:uiPriority w:val="99"/>
    <w:unhideWhenUsed/>
    <w:rsid w:val="00FB3430"/>
    <w:pPr>
      <w:ind w:left="960"/>
    </w:pPr>
    <w:rPr>
      <w:rFonts w:asciiTheme="minorHAnsi" w:hAnsiTheme="minorHAnsi"/>
      <w:sz w:val="20"/>
      <w:szCs w:val="20"/>
    </w:rPr>
  </w:style>
  <w:style w:type="paragraph" w:styleId="TOC6">
    <w:name w:val="toc 6"/>
    <w:basedOn w:val="Normal"/>
    <w:next w:val="Normal"/>
    <w:autoRedefine/>
    <w:uiPriority w:val="99"/>
    <w:unhideWhenUsed/>
    <w:rsid w:val="00FB3430"/>
    <w:pPr>
      <w:ind w:left="1200"/>
    </w:pPr>
    <w:rPr>
      <w:rFonts w:asciiTheme="minorHAnsi" w:hAnsiTheme="minorHAnsi"/>
      <w:sz w:val="20"/>
      <w:szCs w:val="20"/>
    </w:rPr>
  </w:style>
  <w:style w:type="paragraph" w:styleId="TOC7">
    <w:name w:val="toc 7"/>
    <w:basedOn w:val="Normal"/>
    <w:next w:val="Normal"/>
    <w:autoRedefine/>
    <w:uiPriority w:val="99"/>
    <w:unhideWhenUsed/>
    <w:rsid w:val="00FB3430"/>
    <w:pPr>
      <w:ind w:left="1440"/>
    </w:pPr>
    <w:rPr>
      <w:rFonts w:asciiTheme="minorHAnsi" w:hAnsiTheme="minorHAnsi"/>
      <w:sz w:val="20"/>
      <w:szCs w:val="20"/>
    </w:rPr>
  </w:style>
  <w:style w:type="paragraph" w:styleId="TOC8">
    <w:name w:val="toc 8"/>
    <w:basedOn w:val="Normal"/>
    <w:next w:val="Normal"/>
    <w:autoRedefine/>
    <w:uiPriority w:val="99"/>
    <w:unhideWhenUsed/>
    <w:rsid w:val="00FB3430"/>
    <w:pPr>
      <w:ind w:left="1680"/>
    </w:pPr>
    <w:rPr>
      <w:rFonts w:asciiTheme="minorHAnsi" w:hAnsiTheme="minorHAnsi"/>
      <w:sz w:val="20"/>
      <w:szCs w:val="20"/>
    </w:rPr>
  </w:style>
  <w:style w:type="paragraph" w:styleId="TOC9">
    <w:name w:val="toc 9"/>
    <w:basedOn w:val="Normal"/>
    <w:next w:val="Normal"/>
    <w:autoRedefine/>
    <w:uiPriority w:val="99"/>
    <w:unhideWhenUsed/>
    <w:rsid w:val="00FB3430"/>
    <w:pPr>
      <w:ind w:left="1920"/>
    </w:pPr>
    <w:rPr>
      <w:rFonts w:asciiTheme="minorHAnsi" w:hAnsiTheme="minorHAnsi"/>
      <w:sz w:val="20"/>
      <w:szCs w:val="20"/>
    </w:rPr>
  </w:style>
  <w:style w:type="paragraph" w:styleId="Revision">
    <w:name w:val="Revision"/>
    <w:hidden/>
    <w:uiPriority w:val="99"/>
    <w:unhideWhenUsed/>
    <w:rsid w:val="00DC5625"/>
    <w:rPr>
      <w:sz w:val="24"/>
      <w:szCs w:val="24"/>
      <w:lang w:val="ru-RU" w:eastAsia="ru-RU"/>
    </w:rPr>
  </w:style>
  <w:style w:type="character" w:customStyle="1" w:styleId="apple-converted-space">
    <w:name w:val="apple-converted-space"/>
    <w:basedOn w:val="DefaultParagraphFont"/>
    <w:rsid w:val="00E04221"/>
  </w:style>
  <w:style w:type="paragraph" w:styleId="FootnoteText">
    <w:name w:val="footnote text"/>
    <w:basedOn w:val="Normal"/>
    <w:link w:val="FootnoteTextChar"/>
    <w:uiPriority w:val="99"/>
    <w:semiHidden/>
    <w:unhideWhenUsed/>
    <w:rsid w:val="009239E5"/>
    <w:rPr>
      <w:sz w:val="20"/>
      <w:szCs w:val="20"/>
    </w:rPr>
  </w:style>
  <w:style w:type="character" w:customStyle="1" w:styleId="FootnoteTextChar">
    <w:name w:val="Footnote Text Char"/>
    <w:basedOn w:val="DefaultParagraphFont"/>
    <w:link w:val="FootnoteText"/>
    <w:uiPriority w:val="99"/>
    <w:semiHidden/>
    <w:rsid w:val="009239E5"/>
    <w:rPr>
      <w:lang w:val="ru-RU" w:eastAsia="ru-RU"/>
    </w:rPr>
  </w:style>
  <w:style w:type="character" w:styleId="FootnoteReference">
    <w:name w:val="footnote reference"/>
    <w:basedOn w:val="DefaultParagraphFont"/>
    <w:uiPriority w:val="99"/>
    <w:semiHidden/>
    <w:unhideWhenUsed/>
    <w:rsid w:val="009239E5"/>
    <w:rPr>
      <w:vertAlign w:val="superscript"/>
    </w:rPr>
  </w:style>
  <w:style w:type="table" w:styleId="LightGrid-Accent2">
    <w:name w:val="Light Grid Accent 2"/>
    <w:basedOn w:val="TableNormal"/>
    <w:uiPriority w:val="62"/>
    <w:rsid w:val="004909A8"/>
    <w:rPr>
      <w:rFonts w:asciiTheme="minorHAnsi" w:eastAsiaTheme="minorHAnsi" w:hAnsiTheme="minorHAnsi" w:cstheme="minorBidi"/>
      <w:sz w:val="22"/>
      <w:szCs w:val="22"/>
      <w:lang w:eastAsia="en-US"/>
    </w:rPr>
    <w:tblPr>
      <w:tblStyleRowBandSize w:val="1"/>
      <w:tblStyleColBandSize w:val="1"/>
      <w:tblBorders>
        <w:top w:val="single" w:sz="8" w:space="0" w:color="DD8047" w:themeColor="accent2"/>
        <w:left w:val="single" w:sz="8" w:space="0" w:color="DD8047" w:themeColor="accent2"/>
        <w:bottom w:val="single" w:sz="8" w:space="0" w:color="DD8047" w:themeColor="accent2"/>
        <w:right w:val="single" w:sz="8" w:space="0" w:color="DD8047" w:themeColor="accent2"/>
        <w:insideH w:val="single" w:sz="8" w:space="0" w:color="DD8047" w:themeColor="accent2"/>
        <w:insideV w:val="single" w:sz="8" w:space="0" w:color="DD804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8047" w:themeColor="accent2"/>
          <w:left w:val="single" w:sz="8" w:space="0" w:color="DD8047" w:themeColor="accent2"/>
          <w:bottom w:val="single" w:sz="18" w:space="0" w:color="DD8047" w:themeColor="accent2"/>
          <w:right w:val="single" w:sz="8" w:space="0" w:color="DD8047" w:themeColor="accent2"/>
          <w:insideH w:val="nil"/>
          <w:insideV w:val="single" w:sz="8" w:space="0" w:color="DD804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8047" w:themeColor="accent2"/>
          <w:left w:val="single" w:sz="8" w:space="0" w:color="DD8047" w:themeColor="accent2"/>
          <w:bottom w:val="single" w:sz="8" w:space="0" w:color="DD8047" w:themeColor="accent2"/>
          <w:right w:val="single" w:sz="8" w:space="0" w:color="DD8047" w:themeColor="accent2"/>
          <w:insideH w:val="nil"/>
          <w:insideV w:val="single" w:sz="8" w:space="0" w:color="DD804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8047" w:themeColor="accent2"/>
          <w:left w:val="single" w:sz="8" w:space="0" w:color="DD8047" w:themeColor="accent2"/>
          <w:bottom w:val="single" w:sz="8" w:space="0" w:color="DD8047" w:themeColor="accent2"/>
          <w:right w:val="single" w:sz="8" w:space="0" w:color="DD8047" w:themeColor="accent2"/>
        </w:tcBorders>
      </w:tcPr>
    </w:tblStylePr>
    <w:tblStylePr w:type="band1Vert">
      <w:tblPr/>
      <w:tcPr>
        <w:tcBorders>
          <w:top w:val="single" w:sz="8" w:space="0" w:color="DD8047" w:themeColor="accent2"/>
          <w:left w:val="single" w:sz="8" w:space="0" w:color="DD8047" w:themeColor="accent2"/>
          <w:bottom w:val="single" w:sz="8" w:space="0" w:color="DD8047" w:themeColor="accent2"/>
          <w:right w:val="single" w:sz="8" w:space="0" w:color="DD8047" w:themeColor="accent2"/>
        </w:tcBorders>
        <w:shd w:val="clear" w:color="auto" w:fill="F6DFD1" w:themeFill="accent2" w:themeFillTint="3F"/>
      </w:tcPr>
    </w:tblStylePr>
    <w:tblStylePr w:type="band1Horz">
      <w:tblPr/>
      <w:tcPr>
        <w:tcBorders>
          <w:top w:val="single" w:sz="8" w:space="0" w:color="DD8047" w:themeColor="accent2"/>
          <w:left w:val="single" w:sz="8" w:space="0" w:color="DD8047" w:themeColor="accent2"/>
          <w:bottom w:val="single" w:sz="8" w:space="0" w:color="DD8047" w:themeColor="accent2"/>
          <w:right w:val="single" w:sz="8" w:space="0" w:color="DD8047" w:themeColor="accent2"/>
          <w:insideV w:val="single" w:sz="8" w:space="0" w:color="DD8047" w:themeColor="accent2"/>
        </w:tcBorders>
        <w:shd w:val="clear" w:color="auto" w:fill="F6DFD1" w:themeFill="accent2" w:themeFillTint="3F"/>
      </w:tcPr>
    </w:tblStylePr>
    <w:tblStylePr w:type="band2Horz">
      <w:tblPr/>
      <w:tcPr>
        <w:tcBorders>
          <w:top w:val="single" w:sz="8" w:space="0" w:color="DD8047" w:themeColor="accent2"/>
          <w:left w:val="single" w:sz="8" w:space="0" w:color="DD8047" w:themeColor="accent2"/>
          <w:bottom w:val="single" w:sz="8" w:space="0" w:color="DD8047" w:themeColor="accent2"/>
          <w:right w:val="single" w:sz="8" w:space="0" w:color="DD8047" w:themeColor="accent2"/>
          <w:insideV w:val="single" w:sz="8" w:space="0" w:color="DD8047" w:themeColor="accent2"/>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123949">
      <w:bodyDiv w:val="1"/>
      <w:marLeft w:val="0"/>
      <w:marRight w:val="0"/>
      <w:marTop w:val="0"/>
      <w:marBottom w:val="0"/>
      <w:divBdr>
        <w:top w:val="none" w:sz="0" w:space="0" w:color="auto"/>
        <w:left w:val="none" w:sz="0" w:space="0" w:color="auto"/>
        <w:bottom w:val="none" w:sz="0" w:space="0" w:color="auto"/>
        <w:right w:val="none" w:sz="0" w:space="0" w:color="auto"/>
      </w:divBdr>
      <w:divsChild>
        <w:div w:id="174341372">
          <w:marLeft w:val="547"/>
          <w:marRight w:val="0"/>
          <w:marTop w:val="200"/>
          <w:marBottom w:val="0"/>
          <w:divBdr>
            <w:top w:val="none" w:sz="0" w:space="0" w:color="auto"/>
            <w:left w:val="none" w:sz="0" w:space="0" w:color="auto"/>
            <w:bottom w:val="none" w:sz="0" w:space="0" w:color="auto"/>
            <w:right w:val="none" w:sz="0" w:space="0" w:color="auto"/>
          </w:divBdr>
        </w:div>
        <w:div w:id="879711518">
          <w:marLeft w:val="547"/>
          <w:marRight w:val="0"/>
          <w:marTop w:val="200"/>
          <w:marBottom w:val="0"/>
          <w:divBdr>
            <w:top w:val="none" w:sz="0" w:space="0" w:color="auto"/>
            <w:left w:val="none" w:sz="0" w:space="0" w:color="auto"/>
            <w:bottom w:val="none" w:sz="0" w:space="0" w:color="auto"/>
            <w:right w:val="none" w:sz="0" w:space="0" w:color="auto"/>
          </w:divBdr>
        </w:div>
      </w:divsChild>
    </w:div>
    <w:div w:id="1786735188">
      <w:bodyDiv w:val="1"/>
      <w:marLeft w:val="0"/>
      <w:marRight w:val="0"/>
      <w:marTop w:val="0"/>
      <w:marBottom w:val="0"/>
      <w:divBdr>
        <w:top w:val="none" w:sz="0" w:space="0" w:color="auto"/>
        <w:left w:val="none" w:sz="0" w:space="0" w:color="auto"/>
        <w:bottom w:val="none" w:sz="0" w:space="0" w:color="auto"/>
        <w:right w:val="none" w:sz="0" w:space="0" w:color="auto"/>
      </w:divBdr>
      <w:divsChild>
        <w:div w:id="34698561">
          <w:marLeft w:val="547"/>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diagramColors" Target="diagrams/colors1.xml"/><Relationship Id="rId26" Type="http://schemas.openxmlformats.org/officeDocument/2006/relationships/header" Target="header7.xml"/><Relationship Id="rId3" Type="http://schemas.openxmlformats.org/officeDocument/2006/relationships/numbering" Target="numbering.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diagramQuickStyle" Target="diagrams/quickStyle1.xml"/><Relationship Id="rId25" Type="http://schemas.openxmlformats.org/officeDocument/2006/relationships/image" Target="media/image3.gif"/><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image" Target="media/image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6.xml"/><Relationship Id="rId5" Type="http://schemas.microsoft.com/office/2007/relationships/stylesWithEffects" Target="stylesWithEffects.xml"/><Relationship Id="rId15" Type="http://schemas.openxmlformats.org/officeDocument/2006/relationships/diagramData" Target="diagrams/data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image" Target="media/image1.png"/><Relationship Id="rId19" Type="http://schemas.microsoft.com/office/2007/relationships/diagramDrawing" Target="diagrams/drawing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2.xml"/><Relationship Id="rId27" Type="http://schemas.openxmlformats.org/officeDocument/2006/relationships/footer" Target="footer3.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161E7B4-D8EE-45BE-929D-2D15EB4603BB}" type="doc">
      <dgm:prSet loTypeId="urn:diagrams.loki3.com/BracketList+Icon" loCatId="list" qsTypeId="urn:microsoft.com/office/officeart/2005/8/quickstyle/simple1" qsCatId="simple" csTypeId="urn:microsoft.com/office/officeart/2005/8/colors/accent0_1" csCatId="mainScheme" phldr="1"/>
      <dgm:spPr/>
      <dgm:t>
        <a:bodyPr/>
        <a:lstStyle/>
        <a:p>
          <a:endParaRPr lang="en-ZA"/>
        </a:p>
      </dgm:t>
    </dgm:pt>
    <dgm:pt modelId="{4A8F02AA-AA35-405D-B10E-021759C7CDD5}">
      <dgm:prSet phldrT="[Text]" custT="1"/>
      <dgm:spPr>
        <a:xfrm>
          <a:off x="2888" y="750786"/>
          <a:ext cx="1477312" cy="1325362"/>
        </a:xfrm>
        <a:noFill/>
        <a:ln>
          <a:noFill/>
        </a:ln>
        <a:effectLst/>
      </dgm:spPr>
      <dgm:t>
        <a:bodyPr/>
        <a:lstStyle/>
        <a:p>
          <a:r>
            <a:rPr lang="en-ZA" sz="1900" b="1">
              <a:solidFill>
                <a:sysClr val="windowText" lastClr="000000"/>
              </a:solidFill>
              <a:latin typeface="Tw Cen MT"/>
              <a:ea typeface="+mn-ea"/>
              <a:cs typeface="+mn-cs"/>
            </a:rPr>
            <a:t>Phase 1</a:t>
          </a:r>
        </a:p>
        <a:p>
          <a:r>
            <a:rPr lang="en-ZA" sz="1400">
              <a:solidFill>
                <a:sysClr val="windowText" lastClr="000000"/>
              </a:solidFill>
              <a:latin typeface="Tw Cen MT"/>
              <a:ea typeface="+mn-ea"/>
              <a:cs typeface="+mn-cs"/>
            </a:rPr>
            <a:t>(Planning and sourcing of data and information)</a:t>
          </a:r>
        </a:p>
      </dgm:t>
    </dgm:pt>
    <dgm:pt modelId="{54ACDF95-3BC0-4D5D-951B-0EAF46F1E6DA}" type="parTrans" cxnId="{098A4704-68B0-4746-9D58-38468A6D96C0}">
      <dgm:prSet/>
      <dgm:spPr/>
      <dgm:t>
        <a:bodyPr/>
        <a:lstStyle/>
        <a:p>
          <a:endParaRPr lang="en-ZA">
            <a:solidFill>
              <a:srgbClr val="FF0000"/>
            </a:solidFill>
          </a:endParaRPr>
        </a:p>
      </dgm:t>
    </dgm:pt>
    <dgm:pt modelId="{5A5179CF-F8C7-409D-A86E-0D19415E0F3D}" type="sibTrans" cxnId="{098A4704-68B0-4746-9D58-38468A6D96C0}">
      <dgm:prSet/>
      <dgm:spPr/>
      <dgm:t>
        <a:bodyPr/>
        <a:lstStyle/>
        <a:p>
          <a:endParaRPr lang="en-ZA">
            <a:solidFill>
              <a:srgbClr val="FF0000"/>
            </a:solidFill>
          </a:endParaRPr>
        </a:p>
      </dgm:t>
    </dgm:pt>
    <dgm:pt modelId="{F1C736C9-9AF9-4157-BC74-67884097CEDF}">
      <dgm:prSet phldrT="[Text]" custT="1"/>
      <dgm:spPr>
        <a:xfrm>
          <a:off x="1893847" y="46687"/>
          <a:ext cx="4018289" cy="2733560"/>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Create a suitable folder structure</a:t>
          </a:r>
        </a:p>
      </dgm:t>
    </dgm:pt>
    <dgm:pt modelId="{E53A8569-91C8-4BB9-8950-E6C6F7EEB712}" type="parTrans" cxnId="{5F39AD91-5958-41B4-9603-DC0A457560DE}">
      <dgm:prSet/>
      <dgm:spPr/>
      <dgm:t>
        <a:bodyPr/>
        <a:lstStyle/>
        <a:p>
          <a:endParaRPr lang="en-ZA">
            <a:solidFill>
              <a:srgbClr val="FF0000"/>
            </a:solidFill>
          </a:endParaRPr>
        </a:p>
      </dgm:t>
    </dgm:pt>
    <dgm:pt modelId="{B85DD3A7-0DE1-4B8C-94D2-70C35311873B}" type="sibTrans" cxnId="{5F39AD91-5958-41B4-9603-DC0A457560DE}">
      <dgm:prSet/>
      <dgm:spPr/>
      <dgm:t>
        <a:bodyPr/>
        <a:lstStyle/>
        <a:p>
          <a:endParaRPr lang="en-ZA">
            <a:solidFill>
              <a:srgbClr val="FF0000"/>
            </a:solidFill>
          </a:endParaRPr>
        </a:p>
      </dgm:t>
    </dgm:pt>
    <dgm:pt modelId="{163062E8-70E8-495F-845C-ADE685EE8F14}">
      <dgm:prSet phldrT="[Text]" custT="1"/>
      <dgm:spPr>
        <a:xfrm>
          <a:off x="2888" y="2841447"/>
          <a:ext cx="1477312" cy="1977525"/>
        </a:xfrm>
        <a:noFill/>
        <a:ln>
          <a:noFill/>
        </a:ln>
        <a:effectLst/>
      </dgm:spPr>
      <dgm:t>
        <a:bodyPr/>
        <a:lstStyle/>
        <a:p>
          <a:pPr algn="r"/>
          <a:r>
            <a:rPr lang="en-ZA" sz="2000" b="1">
              <a:solidFill>
                <a:sysClr val="windowText" lastClr="000000"/>
              </a:solidFill>
              <a:latin typeface="Tw Cen MT"/>
              <a:ea typeface="+mn-ea"/>
              <a:cs typeface="+mn-cs"/>
            </a:rPr>
            <a:t>Phase 2</a:t>
          </a:r>
        </a:p>
        <a:p>
          <a:pPr algn="r"/>
          <a:r>
            <a:rPr lang="en-ZA" sz="1400">
              <a:solidFill>
                <a:sysClr val="windowText" lastClr="000000"/>
              </a:solidFill>
              <a:latin typeface="Tw Cen MT"/>
              <a:ea typeface="+mn-ea"/>
              <a:cs typeface="+mn-cs"/>
            </a:rPr>
            <a:t>(Critical assessment of information sources</a:t>
          </a:r>
        </a:p>
        <a:p>
          <a:pPr algn="r"/>
          <a:r>
            <a:rPr lang="en-ZA" sz="1400">
              <a:solidFill>
                <a:sysClr val="windowText" lastClr="000000"/>
              </a:solidFill>
              <a:latin typeface="Tw Cen MT"/>
              <a:ea typeface="+mn-ea"/>
              <a:cs typeface="+mn-cs"/>
            </a:rPr>
            <a:t>Capturing and analysis of data)</a:t>
          </a:r>
        </a:p>
      </dgm:t>
    </dgm:pt>
    <dgm:pt modelId="{2253DC1F-F87C-414B-A3F2-CC30D4C70F92}" type="parTrans" cxnId="{C02FC4D2-3707-438C-9D64-079485FB27BE}">
      <dgm:prSet/>
      <dgm:spPr/>
      <dgm:t>
        <a:bodyPr/>
        <a:lstStyle/>
        <a:p>
          <a:endParaRPr lang="en-ZA">
            <a:solidFill>
              <a:srgbClr val="FF0000"/>
            </a:solidFill>
          </a:endParaRPr>
        </a:p>
      </dgm:t>
    </dgm:pt>
    <dgm:pt modelId="{665AD45C-709B-47C0-8114-9AC3124356E9}" type="sibTrans" cxnId="{C02FC4D2-3707-438C-9D64-079485FB27BE}">
      <dgm:prSet/>
      <dgm:spPr/>
      <dgm:t>
        <a:bodyPr/>
        <a:lstStyle/>
        <a:p>
          <a:endParaRPr lang="en-ZA">
            <a:solidFill>
              <a:srgbClr val="FF0000"/>
            </a:solidFill>
          </a:endParaRPr>
        </a:p>
      </dgm:t>
    </dgm:pt>
    <dgm:pt modelId="{19694684-E947-48A0-B811-1C80B5860200}">
      <dgm:prSet phldrT="[Text]" custT="1"/>
      <dgm:spPr>
        <a:xfrm>
          <a:off x="1893847" y="3076545"/>
          <a:ext cx="4018289" cy="1507328"/>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Critically assess/evaluate information sources</a:t>
          </a:r>
        </a:p>
      </dgm:t>
    </dgm:pt>
    <dgm:pt modelId="{66E080E7-5BA2-44F8-A51B-54EEF0403389}" type="parTrans" cxnId="{00C4B915-4EBA-4577-AEFC-EB27986C4E60}">
      <dgm:prSet/>
      <dgm:spPr/>
      <dgm:t>
        <a:bodyPr/>
        <a:lstStyle/>
        <a:p>
          <a:endParaRPr lang="en-ZA">
            <a:solidFill>
              <a:srgbClr val="FF0000"/>
            </a:solidFill>
          </a:endParaRPr>
        </a:p>
      </dgm:t>
    </dgm:pt>
    <dgm:pt modelId="{CDEDCD70-417A-4310-BC8C-755615A67AD1}" type="sibTrans" cxnId="{00C4B915-4EBA-4577-AEFC-EB27986C4E60}">
      <dgm:prSet/>
      <dgm:spPr/>
      <dgm:t>
        <a:bodyPr/>
        <a:lstStyle/>
        <a:p>
          <a:endParaRPr lang="en-ZA">
            <a:solidFill>
              <a:srgbClr val="FF0000"/>
            </a:solidFill>
          </a:endParaRPr>
        </a:p>
      </dgm:t>
    </dgm:pt>
    <dgm:pt modelId="{7DAD718D-FC67-4C7C-9D9D-0529289497F3}">
      <dgm:prSet phldrT="[Text]" custT="1"/>
      <dgm:spPr>
        <a:xfrm>
          <a:off x="2888" y="4996536"/>
          <a:ext cx="1477312" cy="1241212"/>
        </a:xfrm>
        <a:noFill/>
        <a:ln>
          <a:noFill/>
        </a:ln>
        <a:effectLst/>
      </dgm:spPr>
      <dgm:t>
        <a:bodyPr/>
        <a:lstStyle/>
        <a:p>
          <a:r>
            <a:rPr lang="en-ZA" sz="2100" b="1">
              <a:solidFill>
                <a:sysClr val="windowText" lastClr="000000"/>
              </a:solidFill>
              <a:latin typeface="Tw Cen MT"/>
              <a:ea typeface="+mn-ea"/>
              <a:cs typeface="+mn-cs"/>
            </a:rPr>
            <a:t>Phase 3</a:t>
          </a:r>
        </a:p>
        <a:p>
          <a:r>
            <a:rPr lang="en-ZA" sz="1400">
              <a:solidFill>
                <a:sysClr val="windowText" lastClr="000000"/>
              </a:solidFill>
              <a:latin typeface="Tw Cen MT"/>
              <a:ea typeface="+mn-ea"/>
              <a:cs typeface="+mn-cs"/>
            </a:rPr>
            <a:t>(Findings, conclusions and reporting)</a:t>
          </a:r>
        </a:p>
      </dgm:t>
    </dgm:pt>
    <dgm:pt modelId="{97A1F1DC-E3CB-4B42-B2A5-CAC36116090B}" type="parTrans" cxnId="{DC9C1855-2D77-4BD5-9E8E-1AF29AA469CE}">
      <dgm:prSet/>
      <dgm:spPr/>
      <dgm:t>
        <a:bodyPr/>
        <a:lstStyle/>
        <a:p>
          <a:endParaRPr lang="en-ZA">
            <a:solidFill>
              <a:srgbClr val="FF0000"/>
            </a:solidFill>
          </a:endParaRPr>
        </a:p>
      </dgm:t>
    </dgm:pt>
    <dgm:pt modelId="{7C69EA5C-5A92-49A7-87CA-2374D3DCA63E}" type="sibTrans" cxnId="{DC9C1855-2D77-4BD5-9E8E-1AF29AA469CE}">
      <dgm:prSet/>
      <dgm:spPr/>
      <dgm:t>
        <a:bodyPr/>
        <a:lstStyle/>
        <a:p>
          <a:endParaRPr lang="en-ZA">
            <a:solidFill>
              <a:srgbClr val="FF0000"/>
            </a:solidFill>
          </a:endParaRPr>
        </a:p>
      </dgm:t>
    </dgm:pt>
    <dgm:pt modelId="{633E3E36-3C21-4868-87F1-858A0D79D61E}">
      <dgm:prSet phldrT="[Text]" custT="1"/>
      <dgm:spPr>
        <a:xfrm>
          <a:off x="1893847" y="46687"/>
          <a:ext cx="4018289" cy="2733560"/>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Draw up and conduct a questionnaire/survey</a:t>
          </a:r>
        </a:p>
      </dgm:t>
    </dgm:pt>
    <dgm:pt modelId="{B17D9438-9194-483E-B9AB-2F28B025B239}" type="parTrans" cxnId="{565575D4-8062-4393-B4BA-BD2859C52C41}">
      <dgm:prSet/>
      <dgm:spPr/>
      <dgm:t>
        <a:bodyPr/>
        <a:lstStyle/>
        <a:p>
          <a:endParaRPr lang="en-ZA">
            <a:solidFill>
              <a:srgbClr val="FF0000"/>
            </a:solidFill>
          </a:endParaRPr>
        </a:p>
      </dgm:t>
    </dgm:pt>
    <dgm:pt modelId="{D6F8A80B-448F-4F9E-8A84-453A9432D29E}" type="sibTrans" cxnId="{565575D4-8062-4393-B4BA-BD2859C52C41}">
      <dgm:prSet/>
      <dgm:spPr/>
      <dgm:t>
        <a:bodyPr/>
        <a:lstStyle/>
        <a:p>
          <a:endParaRPr lang="en-ZA">
            <a:solidFill>
              <a:srgbClr val="FF0000"/>
            </a:solidFill>
          </a:endParaRPr>
        </a:p>
      </dgm:t>
    </dgm:pt>
    <dgm:pt modelId="{3B8F6667-7A6A-466A-B4C1-70F4F3B53A98}">
      <dgm:prSet phldrT="[Text]" custT="1"/>
      <dgm:spPr>
        <a:xfrm>
          <a:off x="1893847" y="46687"/>
          <a:ext cx="4018289" cy="2733560"/>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Hand in Phase 1 document</a:t>
          </a:r>
        </a:p>
      </dgm:t>
    </dgm:pt>
    <dgm:pt modelId="{553C15F7-F5CF-4950-9C4F-323BE5900D57}" type="parTrans" cxnId="{47584A4D-49BB-404A-BC7C-5C63FA9FC99A}">
      <dgm:prSet/>
      <dgm:spPr/>
      <dgm:t>
        <a:bodyPr/>
        <a:lstStyle/>
        <a:p>
          <a:endParaRPr lang="en-ZA">
            <a:solidFill>
              <a:srgbClr val="FF0000"/>
            </a:solidFill>
          </a:endParaRPr>
        </a:p>
      </dgm:t>
    </dgm:pt>
    <dgm:pt modelId="{4BB93266-5009-4F14-8294-C70E92AC3DCE}" type="sibTrans" cxnId="{47584A4D-49BB-404A-BC7C-5C63FA9FC99A}">
      <dgm:prSet/>
      <dgm:spPr/>
      <dgm:t>
        <a:bodyPr/>
        <a:lstStyle/>
        <a:p>
          <a:endParaRPr lang="en-ZA">
            <a:solidFill>
              <a:srgbClr val="FF0000"/>
            </a:solidFill>
          </a:endParaRPr>
        </a:p>
      </dgm:t>
    </dgm:pt>
    <dgm:pt modelId="{8D1C3970-59FE-452E-B4C3-C55AD4A41BB0}">
      <dgm:prSet phldrT="[Text]" custT="1"/>
      <dgm:spPr>
        <a:xfrm>
          <a:off x="1893847" y="4880172"/>
          <a:ext cx="4018289" cy="1473939"/>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Prepare findings, conclusions and recommendations in your own words</a:t>
          </a:r>
        </a:p>
      </dgm:t>
    </dgm:pt>
    <dgm:pt modelId="{184F6B46-62DE-42C7-987A-F1FC824FEC39}" type="parTrans" cxnId="{803362AF-92AE-492E-A3D9-AB783E426B24}">
      <dgm:prSet/>
      <dgm:spPr/>
      <dgm:t>
        <a:bodyPr/>
        <a:lstStyle/>
        <a:p>
          <a:endParaRPr lang="en-ZA">
            <a:solidFill>
              <a:srgbClr val="FF0000"/>
            </a:solidFill>
          </a:endParaRPr>
        </a:p>
      </dgm:t>
    </dgm:pt>
    <dgm:pt modelId="{99C39220-4C19-4130-8B9B-2742B0F22C06}" type="sibTrans" cxnId="{803362AF-92AE-492E-A3D9-AB783E426B24}">
      <dgm:prSet/>
      <dgm:spPr/>
      <dgm:t>
        <a:bodyPr/>
        <a:lstStyle/>
        <a:p>
          <a:endParaRPr lang="en-ZA">
            <a:solidFill>
              <a:srgbClr val="FF0000"/>
            </a:solidFill>
          </a:endParaRPr>
        </a:p>
      </dgm:t>
    </dgm:pt>
    <dgm:pt modelId="{0DA4CF66-350B-4B66-A89C-24BB307E234D}">
      <dgm:prSet phldrT="[Text]" custT="1"/>
      <dgm:spPr>
        <a:xfrm>
          <a:off x="1893847" y="46687"/>
          <a:ext cx="4018289" cy="2733560"/>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Formulate a task definition</a:t>
          </a:r>
          <a:endParaRPr lang="en-ZA" sz="1400" i="0">
            <a:solidFill>
              <a:sysClr val="windowText" lastClr="000000"/>
            </a:solidFill>
            <a:latin typeface="Tw Cen MT"/>
            <a:ea typeface="+mn-ea"/>
            <a:cs typeface="+mn-cs"/>
          </a:endParaRPr>
        </a:p>
      </dgm:t>
    </dgm:pt>
    <dgm:pt modelId="{66AE5C33-38C9-4E04-B5C3-1EACBBBB3200}" type="parTrans" cxnId="{78791F0F-4003-44DF-91FF-3B0ABCAD6E10}">
      <dgm:prSet/>
      <dgm:spPr/>
      <dgm:t>
        <a:bodyPr/>
        <a:lstStyle/>
        <a:p>
          <a:endParaRPr lang="en-ZA">
            <a:solidFill>
              <a:srgbClr val="FF0000"/>
            </a:solidFill>
          </a:endParaRPr>
        </a:p>
      </dgm:t>
    </dgm:pt>
    <dgm:pt modelId="{0569F9FA-EE9E-4145-A285-58619F52D0BB}" type="sibTrans" cxnId="{78791F0F-4003-44DF-91FF-3B0ABCAD6E10}">
      <dgm:prSet/>
      <dgm:spPr/>
      <dgm:t>
        <a:bodyPr/>
        <a:lstStyle/>
        <a:p>
          <a:endParaRPr lang="en-ZA">
            <a:solidFill>
              <a:srgbClr val="FF0000"/>
            </a:solidFill>
          </a:endParaRPr>
        </a:p>
      </dgm:t>
    </dgm:pt>
    <dgm:pt modelId="{8F4A5474-CD48-4524-8A2D-800221765716}">
      <dgm:prSet phldrT="[Text]" custT="1"/>
      <dgm:spPr>
        <a:xfrm>
          <a:off x="1893847" y="3076545"/>
          <a:ext cx="4018289" cy="1507328"/>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Hand in Phase 2 documents</a:t>
          </a:r>
        </a:p>
      </dgm:t>
    </dgm:pt>
    <dgm:pt modelId="{527596DA-EEC7-419A-B109-8F2EBE5FBC81}" type="parTrans" cxnId="{3B2A7455-4E05-4BE2-A206-286C907EAA8F}">
      <dgm:prSet/>
      <dgm:spPr/>
      <dgm:t>
        <a:bodyPr/>
        <a:lstStyle/>
        <a:p>
          <a:endParaRPr lang="en-ZA">
            <a:solidFill>
              <a:srgbClr val="FF0000"/>
            </a:solidFill>
          </a:endParaRPr>
        </a:p>
      </dgm:t>
    </dgm:pt>
    <dgm:pt modelId="{F57DE460-B41B-4C6B-89A6-A5906C0961CF}" type="sibTrans" cxnId="{3B2A7455-4E05-4BE2-A206-286C907EAA8F}">
      <dgm:prSet/>
      <dgm:spPr/>
      <dgm:t>
        <a:bodyPr/>
        <a:lstStyle/>
        <a:p>
          <a:endParaRPr lang="en-ZA">
            <a:solidFill>
              <a:srgbClr val="FF0000"/>
            </a:solidFill>
          </a:endParaRPr>
        </a:p>
      </dgm:t>
    </dgm:pt>
    <dgm:pt modelId="{33B3E3E9-0411-49B5-93C1-D8D1EB3EC1E8}">
      <dgm:prSet phldrT="[Text]" custT="1"/>
      <dgm:spPr>
        <a:xfrm>
          <a:off x="1893847" y="4880172"/>
          <a:ext cx="4018289" cy="1473939"/>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Compile a word processing report and a website to report on the process, findings and recommendations</a:t>
          </a:r>
        </a:p>
      </dgm:t>
    </dgm:pt>
    <dgm:pt modelId="{FD6D862C-B74A-4BA5-AEFA-0ADCAE9C526B}" type="parTrans" cxnId="{92BF137E-C028-4EC3-B5AA-16B4CB077701}">
      <dgm:prSet/>
      <dgm:spPr/>
      <dgm:t>
        <a:bodyPr/>
        <a:lstStyle/>
        <a:p>
          <a:endParaRPr lang="en-ZA">
            <a:solidFill>
              <a:srgbClr val="FF0000"/>
            </a:solidFill>
          </a:endParaRPr>
        </a:p>
      </dgm:t>
    </dgm:pt>
    <dgm:pt modelId="{1E9525F8-51AF-4329-9996-172185C38D45}" type="sibTrans" cxnId="{92BF137E-C028-4EC3-B5AA-16B4CB077701}">
      <dgm:prSet/>
      <dgm:spPr/>
      <dgm:t>
        <a:bodyPr/>
        <a:lstStyle/>
        <a:p>
          <a:endParaRPr lang="en-ZA">
            <a:solidFill>
              <a:srgbClr val="FF0000"/>
            </a:solidFill>
          </a:endParaRPr>
        </a:p>
      </dgm:t>
    </dgm:pt>
    <dgm:pt modelId="{F96B30B2-8739-4A11-9993-B0899E1FE58B}">
      <dgm:prSet phldrT="[Text]" custT="1"/>
      <dgm:spPr>
        <a:xfrm>
          <a:off x="1893847" y="4880172"/>
          <a:ext cx="4018289" cy="1473939"/>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Hand in Phase 3 final report, website and supporting documents</a:t>
          </a:r>
        </a:p>
      </dgm:t>
    </dgm:pt>
    <dgm:pt modelId="{70E9C9A6-306C-4539-8FF2-BCE63C361450}" type="parTrans" cxnId="{B51CCB7A-3209-4E87-A8DE-7454A3801112}">
      <dgm:prSet/>
      <dgm:spPr/>
      <dgm:t>
        <a:bodyPr/>
        <a:lstStyle/>
        <a:p>
          <a:endParaRPr lang="en-ZA">
            <a:solidFill>
              <a:srgbClr val="FF0000"/>
            </a:solidFill>
          </a:endParaRPr>
        </a:p>
      </dgm:t>
    </dgm:pt>
    <dgm:pt modelId="{8E51A0EE-123B-406B-9E4B-2AD04087193C}" type="sibTrans" cxnId="{B51CCB7A-3209-4E87-A8DE-7454A3801112}">
      <dgm:prSet/>
      <dgm:spPr/>
      <dgm:t>
        <a:bodyPr/>
        <a:lstStyle/>
        <a:p>
          <a:endParaRPr lang="en-ZA">
            <a:solidFill>
              <a:srgbClr val="FF0000"/>
            </a:solidFill>
          </a:endParaRPr>
        </a:p>
      </dgm:t>
    </dgm:pt>
    <dgm:pt modelId="{E3ADC75C-9A7A-44FB-8FC4-8B30DBB398B0}">
      <dgm:prSet phldrT="[Text]" custT="1"/>
      <dgm:spPr>
        <a:xfrm>
          <a:off x="1893847" y="3076545"/>
          <a:ext cx="4018289" cy="1507328"/>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Design and use a </a:t>
          </a:r>
          <a:r>
            <a:rPr lang="en-ZA" sz="1400" b="1">
              <a:solidFill>
                <a:sysClr val="windowText" lastClr="000000"/>
              </a:solidFill>
              <a:latin typeface="Tw Cen MT"/>
              <a:ea typeface="+mn-ea"/>
              <a:cs typeface="+mn-cs"/>
            </a:rPr>
            <a:t>spreadsheet </a:t>
          </a:r>
          <a:r>
            <a:rPr lang="en-ZA" sz="1400">
              <a:solidFill>
                <a:sysClr val="windowText" lastClr="000000"/>
              </a:solidFill>
              <a:latin typeface="Tw Cen MT"/>
              <a:ea typeface="+mn-ea"/>
              <a:cs typeface="+mn-cs"/>
            </a:rPr>
            <a:t>and </a:t>
          </a:r>
          <a:r>
            <a:rPr lang="en-ZA" sz="1400" b="1">
              <a:solidFill>
                <a:sysClr val="windowText" lastClr="000000"/>
              </a:solidFill>
              <a:latin typeface="Tw Cen MT"/>
              <a:ea typeface="+mn-ea"/>
              <a:cs typeface="+mn-cs"/>
            </a:rPr>
            <a:t>database</a:t>
          </a:r>
          <a:r>
            <a:rPr lang="en-ZA" sz="1400">
              <a:solidFill>
                <a:sysClr val="windowText" lastClr="000000"/>
              </a:solidFill>
              <a:latin typeface="Tw Cen MT"/>
              <a:ea typeface="+mn-ea"/>
              <a:cs typeface="+mn-cs"/>
            </a:rPr>
            <a:t> to analyse the survey results and other data/statistics gathered</a:t>
          </a:r>
        </a:p>
      </dgm:t>
    </dgm:pt>
    <dgm:pt modelId="{51495BE0-E2EE-417B-8EF1-9B1FDB0E7928}" type="parTrans" cxnId="{3CB95895-8DC1-434E-A9B8-F328E036E1F6}">
      <dgm:prSet/>
      <dgm:spPr/>
      <dgm:t>
        <a:bodyPr/>
        <a:lstStyle/>
        <a:p>
          <a:endParaRPr lang="en-ZA">
            <a:solidFill>
              <a:srgbClr val="FF0000"/>
            </a:solidFill>
          </a:endParaRPr>
        </a:p>
      </dgm:t>
    </dgm:pt>
    <dgm:pt modelId="{4045E923-E864-43F5-9128-0D18555DAFDE}" type="sibTrans" cxnId="{3CB95895-8DC1-434E-A9B8-F328E036E1F6}">
      <dgm:prSet/>
      <dgm:spPr/>
      <dgm:t>
        <a:bodyPr/>
        <a:lstStyle/>
        <a:p>
          <a:endParaRPr lang="en-ZA">
            <a:solidFill>
              <a:srgbClr val="FF0000"/>
            </a:solidFill>
          </a:endParaRPr>
        </a:p>
      </dgm:t>
    </dgm:pt>
    <dgm:pt modelId="{AE6EA5E0-6251-428F-AC9F-9A1DE5DDCFEF}">
      <dgm:prSet phldrT="[Text]" custT="1"/>
      <dgm:spPr>
        <a:xfrm>
          <a:off x="1893847" y="46687"/>
          <a:ext cx="4018289" cy="2733560"/>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Identify the research methods you will use</a:t>
          </a:r>
        </a:p>
      </dgm:t>
    </dgm:pt>
    <dgm:pt modelId="{C853B31D-FA77-4A83-849E-1E1A1D2806F1}" type="parTrans" cxnId="{8138D0BC-C40F-49CB-A649-EFAA8A943AD5}">
      <dgm:prSet/>
      <dgm:spPr/>
      <dgm:t>
        <a:bodyPr/>
        <a:lstStyle/>
        <a:p>
          <a:endParaRPr lang="en-ZA">
            <a:solidFill>
              <a:srgbClr val="FF0000"/>
            </a:solidFill>
          </a:endParaRPr>
        </a:p>
      </dgm:t>
    </dgm:pt>
    <dgm:pt modelId="{91952C39-E5FE-4C48-B9E6-2E205A136ACB}" type="sibTrans" cxnId="{8138D0BC-C40F-49CB-A649-EFAA8A943AD5}">
      <dgm:prSet/>
      <dgm:spPr/>
      <dgm:t>
        <a:bodyPr/>
        <a:lstStyle/>
        <a:p>
          <a:endParaRPr lang="en-ZA">
            <a:solidFill>
              <a:srgbClr val="FF0000"/>
            </a:solidFill>
          </a:endParaRPr>
        </a:p>
      </dgm:t>
    </dgm:pt>
    <dgm:pt modelId="{7B7AE365-4125-4F06-93A6-69E511F204A7}">
      <dgm:prSet phldrT="[Text]" custT="1"/>
      <dgm:spPr>
        <a:xfrm>
          <a:off x="1893847" y="46687"/>
          <a:ext cx="4018289" cy="2733560"/>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Gather relevant data and information</a:t>
          </a:r>
        </a:p>
      </dgm:t>
    </dgm:pt>
    <dgm:pt modelId="{617B9CC9-B8BD-4AA8-B221-C8E13F941767}" type="parTrans" cxnId="{8043BAE4-99EB-4189-9099-0805FE5B9FBF}">
      <dgm:prSet/>
      <dgm:spPr/>
      <dgm:t>
        <a:bodyPr/>
        <a:lstStyle/>
        <a:p>
          <a:endParaRPr lang="en-ZA">
            <a:solidFill>
              <a:srgbClr val="FF0000"/>
            </a:solidFill>
          </a:endParaRPr>
        </a:p>
      </dgm:t>
    </dgm:pt>
    <dgm:pt modelId="{75DE21FD-4EC3-4EB1-AD16-DED56C7F04D9}" type="sibTrans" cxnId="{8043BAE4-99EB-4189-9099-0805FE5B9FBF}">
      <dgm:prSet/>
      <dgm:spPr/>
      <dgm:t>
        <a:bodyPr/>
        <a:lstStyle/>
        <a:p>
          <a:endParaRPr lang="en-ZA">
            <a:solidFill>
              <a:srgbClr val="FF0000"/>
            </a:solidFill>
          </a:endParaRPr>
        </a:p>
      </dgm:t>
    </dgm:pt>
    <dgm:pt modelId="{50EEC5B8-7BE8-4508-AD30-72422619A3C3}">
      <dgm:prSet phldrT="[Text]" custT="1"/>
      <dgm:spPr>
        <a:xfrm>
          <a:off x="1893847" y="46687"/>
          <a:ext cx="4018289" cy="2733560"/>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Identify sources to </a:t>
          </a:r>
          <a:r>
            <a:rPr lang="en-ZA" sz="1400" i="0">
              <a:solidFill>
                <a:sysClr val="windowText" lastClr="000000"/>
              </a:solidFill>
              <a:latin typeface="Tw Cen MT"/>
              <a:ea typeface="+mn-ea"/>
              <a:cs typeface="+mn-cs"/>
            </a:rPr>
            <a:t>find quality information</a:t>
          </a:r>
        </a:p>
      </dgm:t>
    </dgm:pt>
    <dgm:pt modelId="{60A82C80-407E-4005-BF1E-EFA615481D7D}" type="parTrans" cxnId="{CE79168D-ABCF-4D58-A9B6-9D10D335DECE}">
      <dgm:prSet/>
      <dgm:spPr/>
      <dgm:t>
        <a:bodyPr/>
        <a:lstStyle/>
        <a:p>
          <a:endParaRPr lang="en-ZA">
            <a:solidFill>
              <a:srgbClr val="FF0000"/>
            </a:solidFill>
          </a:endParaRPr>
        </a:p>
      </dgm:t>
    </dgm:pt>
    <dgm:pt modelId="{BC2D6BF1-A00F-46EB-8D26-3A91646D9BB0}" type="sibTrans" cxnId="{CE79168D-ABCF-4D58-A9B6-9D10D335DECE}">
      <dgm:prSet/>
      <dgm:spPr/>
      <dgm:t>
        <a:bodyPr/>
        <a:lstStyle/>
        <a:p>
          <a:endParaRPr lang="en-ZA">
            <a:solidFill>
              <a:srgbClr val="FF0000"/>
            </a:solidFill>
          </a:endParaRPr>
        </a:p>
      </dgm:t>
    </dgm:pt>
    <dgm:pt modelId="{0E8401B8-AD1A-4326-A52B-B77527E94C1F}">
      <dgm:prSet phldrT="[Text]" custT="1"/>
      <dgm:spPr>
        <a:xfrm>
          <a:off x="1893847" y="46687"/>
          <a:ext cx="4018289" cy="2733560"/>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Work with the given focus question</a:t>
          </a:r>
          <a:endParaRPr lang="en-ZA" sz="1400" i="0">
            <a:solidFill>
              <a:sysClr val="windowText" lastClr="000000"/>
            </a:solidFill>
            <a:latin typeface="Tw Cen MT"/>
            <a:ea typeface="+mn-ea"/>
            <a:cs typeface="+mn-cs"/>
          </a:endParaRPr>
        </a:p>
      </dgm:t>
    </dgm:pt>
    <dgm:pt modelId="{45B8A77B-F367-4D0C-AE3D-758E9DF755F0}" type="parTrans" cxnId="{ACBB1F3A-02D0-4A67-BDA0-B6FFE178FE9E}">
      <dgm:prSet/>
      <dgm:spPr/>
      <dgm:t>
        <a:bodyPr/>
        <a:lstStyle/>
        <a:p>
          <a:endParaRPr lang="en-ZA">
            <a:solidFill>
              <a:srgbClr val="FF0000"/>
            </a:solidFill>
          </a:endParaRPr>
        </a:p>
      </dgm:t>
    </dgm:pt>
    <dgm:pt modelId="{955820BB-E717-40C4-B2CF-3F5217D0C9B3}" type="sibTrans" cxnId="{ACBB1F3A-02D0-4A67-BDA0-B6FFE178FE9E}">
      <dgm:prSet/>
      <dgm:spPr/>
      <dgm:t>
        <a:bodyPr/>
        <a:lstStyle/>
        <a:p>
          <a:endParaRPr lang="en-ZA">
            <a:solidFill>
              <a:srgbClr val="FF0000"/>
            </a:solidFill>
          </a:endParaRPr>
        </a:p>
      </dgm:t>
    </dgm:pt>
    <dgm:pt modelId="{4329C3AE-D4BC-4C9D-811F-08BEC57E2997}">
      <dgm:prSet phldrT="[Text]" custT="1"/>
      <dgm:spPr>
        <a:xfrm>
          <a:off x="1893847" y="46687"/>
          <a:ext cx="4018289" cy="2733560"/>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Draw up research questions to guide the process/research</a:t>
          </a:r>
          <a:endParaRPr lang="en-ZA" sz="1400" i="0">
            <a:solidFill>
              <a:sysClr val="windowText" lastClr="000000"/>
            </a:solidFill>
            <a:latin typeface="Tw Cen MT"/>
            <a:ea typeface="+mn-ea"/>
            <a:cs typeface="+mn-cs"/>
          </a:endParaRPr>
        </a:p>
      </dgm:t>
    </dgm:pt>
    <dgm:pt modelId="{EF60CE3E-8F29-45F3-B3C3-C9C1BB4BB286}" type="parTrans" cxnId="{DFDD674D-84F3-44CD-B359-4EC5B8FE8060}">
      <dgm:prSet/>
      <dgm:spPr/>
      <dgm:t>
        <a:bodyPr/>
        <a:lstStyle/>
        <a:p>
          <a:endParaRPr lang="en-ZA">
            <a:solidFill>
              <a:srgbClr val="FF0000"/>
            </a:solidFill>
          </a:endParaRPr>
        </a:p>
      </dgm:t>
    </dgm:pt>
    <dgm:pt modelId="{FED2C42D-1222-4E64-888E-2BA4E4C6A8D2}" type="sibTrans" cxnId="{DFDD674D-84F3-44CD-B359-4EC5B8FE8060}">
      <dgm:prSet/>
      <dgm:spPr/>
      <dgm:t>
        <a:bodyPr/>
        <a:lstStyle/>
        <a:p>
          <a:endParaRPr lang="en-ZA">
            <a:solidFill>
              <a:srgbClr val="FF0000"/>
            </a:solidFill>
          </a:endParaRPr>
        </a:p>
      </dgm:t>
    </dgm:pt>
    <dgm:pt modelId="{F5D2DF28-7AB4-42CB-B81C-B1F08011FD66}">
      <dgm:prSet phldrT="[Text]" custT="1"/>
      <dgm:spPr>
        <a:xfrm>
          <a:off x="1893847" y="3076545"/>
          <a:ext cx="4018289" cy="1507328"/>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Summarise data and information</a:t>
          </a:r>
        </a:p>
      </dgm:t>
    </dgm:pt>
    <dgm:pt modelId="{5694279F-3C6E-4B3D-BF63-13C0305AF3CD}" type="parTrans" cxnId="{2DEC3ECA-FCEA-4982-8C5B-3876FBFE3E80}">
      <dgm:prSet/>
      <dgm:spPr/>
      <dgm:t>
        <a:bodyPr/>
        <a:lstStyle/>
        <a:p>
          <a:endParaRPr lang="en-ZA">
            <a:solidFill>
              <a:srgbClr val="FF0000"/>
            </a:solidFill>
          </a:endParaRPr>
        </a:p>
      </dgm:t>
    </dgm:pt>
    <dgm:pt modelId="{89EA56BE-3EC4-41A9-A435-EF0586458135}" type="sibTrans" cxnId="{2DEC3ECA-FCEA-4982-8C5B-3876FBFE3E80}">
      <dgm:prSet/>
      <dgm:spPr/>
      <dgm:t>
        <a:bodyPr/>
        <a:lstStyle/>
        <a:p>
          <a:endParaRPr lang="en-ZA">
            <a:solidFill>
              <a:srgbClr val="FF0000"/>
            </a:solidFill>
          </a:endParaRPr>
        </a:p>
      </dgm:t>
    </dgm:pt>
    <dgm:pt modelId="{EC4A7A2F-11D3-4DB1-8BE2-8C1311475435}">
      <dgm:prSet phldrT="[Text]" custT="1"/>
      <dgm:spPr>
        <a:xfrm>
          <a:off x="1893847" y="46687"/>
          <a:ext cx="4018289" cy="2733560"/>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Perform background research</a:t>
          </a:r>
          <a:endParaRPr lang="en-ZA" sz="1400" i="0">
            <a:solidFill>
              <a:sysClr val="windowText" lastClr="000000"/>
            </a:solidFill>
            <a:latin typeface="Tw Cen MT"/>
            <a:ea typeface="+mn-ea"/>
            <a:cs typeface="+mn-cs"/>
          </a:endParaRPr>
        </a:p>
      </dgm:t>
    </dgm:pt>
    <dgm:pt modelId="{7DD64A10-7D72-4AF3-8644-D9F1FBAF03A3}" type="parTrans" cxnId="{F74E8269-97AD-44A0-BFC5-8A35BD40AF33}">
      <dgm:prSet/>
      <dgm:spPr/>
      <dgm:t>
        <a:bodyPr/>
        <a:lstStyle/>
        <a:p>
          <a:endParaRPr lang="en-ZA"/>
        </a:p>
      </dgm:t>
    </dgm:pt>
    <dgm:pt modelId="{5659956D-FC76-4FAE-85DD-637A38ED7BB3}" type="sibTrans" cxnId="{F74E8269-97AD-44A0-BFC5-8A35BD40AF33}">
      <dgm:prSet/>
      <dgm:spPr/>
      <dgm:t>
        <a:bodyPr/>
        <a:lstStyle/>
        <a:p>
          <a:endParaRPr lang="en-ZA"/>
        </a:p>
      </dgm:t>
    </dgm:pt>
    <dgm:pt modelId="{A38653E7-58BE-4733-9388-DCF4955657B4}" type="pres">
      <dgm:prSet presAssocID="{5161E7B4-D8EE-45BE-929D-2D15EB4603BB}" presName="Name0" presStyleCnt="0">
        <dgm:presLayoutVars>
          <dgm:dir/>
          <dgm:animLvl val="lvl"/>
          <dgm:resizeHandles val="exact"/>
        </dgm:presLayoutVars>
      </dgm:prSet>
      <dgm:spPr/>
      <dgm:t>
        <a:bodyPr/>
        <a:lstStyle/>
        <a:p>
          <a:endParaRPr lang="en-ZA"/>
        </a:p>
      </dgm:t>
    </dgm:pt>
    <dgm:pt modelId="{BDEFE59D-4AFD-44B1-B94B-7183BA0E155B}" type="pres">
      <dgm:prSet presAssocID="{4A8F02AA-AA35-405D-B10E-021759C7CDD5}" presName="linNode" presStyleCnt="0"/>
      <dgm:spPr/>
      <dgm:t>
        <a:bodyPr/>
        <a:lstStyle/>
        <a:p>
          <a:endParaRPr lang="en-ZA"/>
        </a:p>
      </dgm:t>
    </dgm:pt>
    <dgm:pt modelId="{C2BBBB56-FDFD-4C09-B851-CA391682A9B4}" type="pres">
      <dgm:prSet presAssocID="{4A8F02AA-AA35-405D-B10E-021759C7CDD5}" presName="parTx" presStyleLbl="revTx" presStyleIdx="0" presStyleCnt="3">
        <dgm:presLayoutVars>
          <dgm:chMax val="1"/>
          <dgm:bulletEnabled val="1"/>
        </dgm:presLayoutVars>
      </dgm:prSet>
      <dgm:spPr>
        <a:prstGeom prst="rect">
          <a:avLst/>
        </a:prstGeom>
      </dgm:spPr>
      <dgm:t>
        <a:bodyPr/>
        <a:lstStyle/>
        <a:p>
          <a:endParaRPr lang="en-ZA"/>
        </a:p>
      </dgm:t>
    </dgm:pt>
    <dgm:pt modelId="{5B7DBF0C-1B38-46DB-B947-9DFF74C4B37B}" type="pres">
      <dgm:prSet presAssocID="{4A8F02AA-AA35-405D-B10E-021759C7CDD5}" presName="bracket" presStyleLbl="parChTrans1D1" presStyleIdx="0" presStyleCnt="3"/>
      <dgm:spPr>
        <a:xfrm>
          <a:off x="1480200" y="46687"/>
          <a:ext cx="295462" cy="2733560"/>
        </a:xfrm>
        <a:prstGeom prst="leftBrace">
          <a:avLst>
            <a:gd name="adj1" fmla="val 35000"/>
            <a:gd name="adj2" fmla="val 50000"/>
          </a:avLst>
        </a:prstGeom>
        <a:noFill/>
        <a:ln w="19050" cap="flat" cmpd="sng" algn="ctr">
          <a:solidFill>
            <a:sysClr val="windowText" lastClr="000000">
              <a:shade val="60000"/>
              <a:hueOff val="0"/>
              <a:satOff val="0"/>
              <a:lumOff val="0"/>
              <a:alphaOff val="0"/>
            </a:sysClr>
          </a:solidFill>
          <a:prstDash val="solid"/>
        </a:ln>
        <a:effectLst/>
      </dgm:spPr>
      <dgm:t>
        <a:bodyPr/>
        <a:lstStyle/>
        <a:p>
          <a:endParaRPr lang="en-ZA"/>
        </a:p>
      </dgm:t>
    </dgm:pt>
    <dgm:pt modelId="{6FAB9448-D9A4-47B7-BFF0-38C079FB84AB}" type="pres">
      <dgm:prSet presAssocID="{4A8F02AA-AA35-405D-B10E-021759C7CDD5}" presName="spH" presStyleCnt="0"/>
      <dgm:spPr/>
      <dgm:t>
        <a:bodyPr/>
        <a:lstStyle/>
        <a:p>
          <a:endParaRPr lang="en-ZA"/>
        </a:p>
      </dgm:t>
    </dgm:pt>
    <dgm:pt modelId="{F0D4517D-206D-49C6-9AD6-9B8EE3A8B3A9}" type="pres">
      <dgm:prSet presAssocID="{4A8F02AA-AA35-405D-B10E-021759C7CDD5}" presName="desTx" presStyleLbl="node1" presStyleIdx="0" presStyleCnt="3">
        <dgm:presLayoutVars>
          <dgm:bulletEnabled val="1"/>
        </dgm:presLayoutVars>
      </dgm:prSet>
      <dgm:spPr>
        <a:prstGeom prst="rect">
          <a:avLst/>
        </a:prstGeom>
      </dgm:spPr>
      <dgm:t>
        <a:bodyPr/>
        <a:lstStyle/>
        <a:p>
          <a:endParaRPr lang="en-ZA"/>
        </a:p>
      </dgm:t>
    </dgm:pt>
    <dgm:pt modelId="{B740B040-AB7E-4558-9BD9-63061B56C0AE}" type="pres">
      <dgm:prSet presAssocID="{5A5179CF-F8C7-409D-A86E-0D19415E0F3D}" presName="spV" presStyleCnt="0"/>
      <dgm:spPr/>
      <dgm:t>
        <a:bodyPr/>
        <a:lstStyle/>
        <a:p>
          <a:endParaRPr lang="en-ZA"/>
        </a:p>
      </dgm:t>
    </dgm:pt>
    <dgm:pt modelId="{C55409AD-31BC-490A-A4BE-BDAA2B605F23}" type="pres">
      <dgm:prSet presAssocID="{163062E8-70E8-495F-845C-ADE685EE8F14}" presName="linNode" presStyleCnt="0"/>
      <dgm:spPr/>
      <dgm:t>
        <a:bodyPr/>
        <a:lstStyle/>
        <a:p>
          <a:endParaRPr lang="en-ZA"/>
        </a:p>
      </dgm:t>
    </dgm:pt>
    <dgm:pt modelId="{3551C4BB-D5C1-460D-B517-67F1E3FC4420}" type="pres">
      <dgm:prSet presAssocID="{163062E8-70E8-495F-845C-ADE685EE8F14}" presName="parTx" presStyleLbl="revTx" presStyleIdx="1" presStyleCnt="3">
        <dgm:presLayoutVars>
          <dgm:chMax val="1"/>
          <dgm:bulletEnabled val="1"/>
        </dgm:presLayoutVars>
      </dgm:prSet>
      <dgm:spPr>
        <a:prstGeom prst="rect">
          <a:avLst/>
        </a:prstGeom>
      </dgm:spPr>
      <dgm:t>
        <a:bodyPr/>
        <a:lstStyle/>
        <a:p>
          <a:endParaRPr lang="en-ZA"/>
        </a:p>
      </dgm:t>
    </dgm:pt>
    <dgm:pt modelId="{4CBE40B7-44D3-48BB-99E4-616C5A9B3D07}" type="pres">
      <dgm:prSet presAssocID="{163062E8-70E8-495F-845C-ADE685EE8F14}" presName="bracket" presStyleLbl="parChTrans1D1" presStyleIdx="1" presStyleCnt="3"/>
      <dgm:spPr>
        <a:xfrm>
          <a:off x="1480200" y="2841447"/>
          <a:ext cx="295462" cy="1977525"/>
        </a:xfrm>
        <a:prstGeom prst="leftBrace">
          <a:avLst>
            <a:gd name="adj1" fmla="val 35000"/>
            <a:gd name="adj2" fmla="val 50000"/>
          </a:avLst>
        </a:prstGeom>
        <a:noFill/>
        <a:ln w="19050" cap="flat" cmpd="sng" algn="ctr">
          <a:solidFill>
            <a:sysClr val="windowText" lastClr="000000">
              <a:shade val="60000"/>
              <a:hueOff val="0"/>
              <a:satOff val="0"/>
              <a:lumOff val="0"/>
              <a:alphaOff val="0"/>
            </a:sysClr>
          </a:solidFill>
          <a:prstDash val="solid"/>
        </a:ln>
        <a:effectLst/>
      </dgm:spPr>
      <dgm:t>
        <a:bodyPr/>
        <a:lstStyle/>
        <a:p>
          <a:endParaRPr lang="en-ZA"/>
        </a:p>
      </dgm:t>
    </dgm:pt>
    <dgm:pt modelId="{15ECBD52-E27E-4EBC-B233-532DC73B6BAF}" type="pres">
      <dgm:prSet presAssocID="{163062E8-70E8-495F-845C-ADE685EE8F14}" presName="spH" presStyleCnt="0"/>
      <dgm:spPr/>
      <dgm:t>
        <a:bodyPr/>
        <a:lstStyle/>
        <a:p>
          <a:endParaRPr lang="en-ZA"/>
        </a:p>
      </dgm:t>
    </dgm:pt>
    <dgm:pt modelId="{A869B104-580E-44DA-B762-AE234396C8C2}" type="pres">
      <dgm:prSet presAssocID="{163062E8-70E8-495F-845C-ADE685EE8F14}" presName="desTx" presStyleLbl="node1" presStyleIdx="1" presStyleCnt="3" custScaleY="76223">
        <dgm:presLayoutVars>
          <dgm:bulletEnabled val="1"/>
        </dgm:presLayoutVars>
      </dgm:prSet>
      <dgm:spPr>
        <a:prstGeom prst="rect">
          <a:avLst/>
        </a:prstGeom>
      </dgm:spPr>
      <dgm:t>
        <a:bodyPr/>
        <a:lstStyle/>
        <a:p>
          <a:endParaRPr lang="en-ZA"/>
        </a:p>
      </dgm:t>
    </dgm:pt>
    <dgm:pt modelId="{E8EC3095-98C5-4E4C-A4D0-F9FB81339C97}" type="pres">
      <dgm:prSet presAssocID="{665AD45C-709B-47C0-8114-9AC3124356E9}" presName="spV" presStyleCnt="0"/>
      <dgm:spPr/>
      <dgm:t>
        <a:bodyPr/>
        <a:lstStyle/>
        <a:p>
          <a:endParaRPr lang="en-ZA"/>
        </a:p>
      </dgm:t>
    </dgm:pt>
    <dgm:pt modelId="{34E70BC6-3A39-416E-A748-2D6700C2C37D}" type="pres">
      <dgm:prSet presAssocID="{7DAD718D-FC67-4C7C-9D9D-0529289497F3}" presName="linNode" presStyleCnt="0"/>
      <dgm:spPr/>
      <dgm:t>
        <a:bodyPr/>
        <a:lstStyle/>
        <a:p>
          <a:endParaRPr lang="en-ZA"/>
        </a:p>
      </dgm:t>
    </dgm:pt>
    <dgm:pt modelId="{2DA5E804-56AD-4E8F-A801-8DEE51EE9D8C}" type="pres">
      <dgm:prSet presAssocID="{7DAD718D-FC67-4C7C-9D9D-0529289497F3}" presName="parTx" presStyleLbl="revTx" presStyleIdx="2" presStyleCnt="3">
        <dgm:presLayoutVars>
          <dgm:chMax val="1"/>
          <dgm:bulletEnabled val="1"/>
        </dgm:presLayoutVars>
      </dgm:prSet>
      <dgm:spPr>
        <a:prstGeom prst="rect">
          <a:avLst/>
        </a:prstGeom>
      </dgm:spPr>
      <dgm:t>
        <a:bodyPr/>
        <a:lstStyle/>
        <a:p>
          <a:endParaRPr lang="en-ZA"/>
        </a:p>
      </dgm:t>
    </dgm:pt>
    <dgm:pt modelId="{24093CE0-1A44-48EA-9F98-3128392139CE}" type="pres">
      <dgm:prSet presAssocID="{7DAD718D-FC67-4C7C-9D9D-0529289497F3}" presName="bracket" presStyleLbl="parChTrans1D1" presStyleIdx="2" presStyleCnt="3"/>
      <dgm:spPr>
        <a:xfrm>
          <a:off x="1480200" y="4880172"/>
          <a:ext cx="295462" cy="1473939"/>
        </a:xfrm>
        <a:prstGeom prst="leftBrace">
          <a:avLst>
            <a:gd name="adj1" fmla="val 35000"/>
            <a:gd name="adj2" fmla="val 50000"/>
          </a:avLst>
        </a:prstGeom>
        <a:noFill/>
        <a:ln w="19050" cap="flat" cmpd="sng" algn="ctr">
          <a:solidFill>
            <a:sysClr val="windowText" lastClr="000000">
              <a:shade val="60000"/>
              <a:hueOff val="0"/>
              <a:satOff val="0"/>
              <a:lumOff val="0"/>
              <a:alphaOff val="0"/>
            </a:sysClr>
          </a:solidFill>
          <a:prstDash val="solid"/>
        </a:ln>
        <a:effectLst/>
      </dgm:spPr>
      <dgm:t>
        <a:bodyPr/>
        <a:lstStyle/>
        <a:p>
          <a:endParaRPr lang="en-ZA"/>
        </a:p>
      </dgm:t>
    </dgm:pt>
    <dgm:pt modelId="{E96AA08B-EBCE-416A-A4CD-8969DF5BF288}" type="pres">
      <dgm:prSet presAssocID="{7DAD718D-FC67-4C7C-9D9D-0529289497F3}" presName="spH" presStyleCnt="0"/>
      <dgm:spPr/>
      <dgm:t>
        <a:bodyPr/>
        <a:lstStyle/>
        <a:p>
          <a:endParaRPr lang="en-ZA"/>
        </a:p>
      </dgm:t>
    </dgm:pt>
    <dgm:pt modelId="{6A8202FC-2764-45F4-8F3B-FD060F63AD5F}" type="pres">
      <dgm:prSet presAssocID="{7DAD718D-FC67-4C7C-9D9D-0529289497F3}" presName="desTx" presStyleLbl="node1" presStyleIdx="2" presStyleCnt="3">
        <dgm:presLayoutVars>
          <dgm:bulletEnabled val="1"/>
        </dgm:presLayoutVars>
      </dgm:prSet>
      <dgm:spPr>
        <a:prstGeom prst="rect">
          <a:avLst/>
        </a:prstGeom>
      </dgm:spPr>
      <dgm:t>
        <a:bodyPr/>
        <a:lstStyle/>
        <a:p>
          <a:endParaRPr lang="en-ZA"/>
        </a:p>
      </dgm:t>
    </dgm:pt>
  </dgm:ptLst>
  <dgm:cxnLst>
    <dgm:cxn modelId="{ACBB1F3A-02D0-4A67-BDA0-B6FFE178FE9E}" srcId="{4A8F02AA-AA35-405D-B10E-021759C7CDD5}" destId="{0E8401B8-AD1A-4326-A52B-B77527E94C1F}" srcOrd="2" destOrd="0" parTransId="{45B8A77B-F367-4D0C-AE3D-758E9DF755F0}" sibTransId="{955820BB-E717-40C4-B2CF-3F5217D0C9B3}"/>
    <dgm:cxn modelId="{CD07C0D4-817B-4039-8C9B-C4E1BCD421B0}" type="presOf" srcId="{33B3E3E9-0411-49B5-93C1-D8D1EB3EC1E8}" destId="{6A8202FC-2764-45F4-8F3B-FD060F63AD5F}" srcOrd="0" destOrd="1" presId="urn:diagrams.loki3.com/BracketList+Icon"/>
    <dgm:cxn modelId="{DC9C1855-2D77-4BD5-9E8E-1AF29AA469CE}" srcId="{5161E7B4-D8EE-45BE-929D-2D15EB4603BB}" destId="{7DAD718D-FC67-4C7C-9D9D-0529289497F3}" srcOrd="2" destOrd="0" parTransId="{97A1F1DC-E3CB-4B42-B2A5-CAC36116090B}" sibTransId="{7C69EA5C-5A92-49A7-87CA-2374D3DCA63E}"/>
    <dgm:cxn modelId="{A199373A-F14D-42D9-B09F-5FE611BF0781}" type="presOf" srcId="{8F4A5474-CD48-4524-8A2D-800221765716}" destId="{A869B104-580E-44DA-B762-AE234396C8C2}" srcOrd="0" destOrd="3" presId="urn:diagrams.loki3.com/BracketList+Icon"/>
    <dgm:cxn modelId="{2DEC3ECA-FCEA-4982-8C5B-3876FBFE3E80}" srcId="{163062E8-70E8-495F-845C-ADE685EE8F14}" destId="{F5D2DF28-7AB4-42CB-B81C-B1F08011FD66}" srcOrd="1" destOrd="0" parTransId="{5694279F-3C6E-4B3D-BF63-13C0305AF3CD}" sibTransId="{89EA56BE-3EC4-41A9-A435-EF0586458135}"/>
    <dgm:cxn modelId="{78791F0F-4003-44DF-91FF-3B0ABCAD6E10}" srcId="{4A8F02AA-AA35-405D-B10E-021759C7CDD5}" destId="{0DA4CF66-350B-4B66-A89C-24BB307E234D}" srcOrd="1" destOrd="0" parTransId="{66AE5C33-38C9-4E04-B5C3-1EACBBBB3200}" sibTransId="{0569F9FA-EE9E-4145-A285-58619F52D0BB}"/>
    <dgm:cxn modelId="{B883B76C-C030-43A7-8D41-CBAC0D5D95E6}" type="presOf" srcId="{50EEC5B8-7BE8-4508-AD30-72422619A3C3}" destId="{F0D4517D-206D-49C6-9AD6-9B8EE3A8B3A9}" srcOrd="0" destOrd="5" presId="urn:diagrams.loki3.com/BracketList+Icon"/>
    <dgm:cxn modelId="{3CB95895-8DC1-434E-A9B8-F328E036E1F6}" srcId="{163062E8-70E8-495F-845C-ADE685EE8F14}" destId="{E3ADC75C-9A7A-44FB-8FC4-8B30DBB398B0}" srcOrd="2" destOrd="0" parTransId="{51495BE0-E2EE-417B-8EF1-9B1FDB0E7928}" sibTransId="{4045E923-E864-43F5-9128-0D18555DAFDE}"/>
    <dgm:cxn modelId="{3B7276C3-F751-40D7-BADF-6F5F55F4050A}" type="presOf" srcId="{7DAD718D-FC67-4C7C-9D9D-0529289497F3}" destId="{2DA5E804-56AD-4E8F-A801-8DEE51EE9D8C}" srcOrd="0" destOrd="0" presId="urn:diagrams.loki3.com/BracketList+Icon"/>
    <dgm:cxn modelId="{098A4704-68B0-4746-9D58-38468A6D96C0}" srcId="{5161E7B4-D8EE-45BE-929D-2D15EB4603BB}" destId="{4A8F02AA-AA35-405D-B10E-021759C7CDD5}" srcOrd="0" destOrd="0" parTransId="{54ACDF95-3BC0-4D5D-951B-0EAF46F1E6DA}" sibTransId="{5A5179CF-F8C7-409D-A86E-0D19415E0F3D}"/>
    <dgm:cxn modelId="{8043BAE4-99EB-4189-9099-0805FE5B9FBF}" srcId="{4A8F02AA-AA35-405D-B10E-021759C7CDD5}" destId="{7B7AE365-4125-4F06-93A6-69E511F204A7}" srcOrd="7" destOrd="0" parTransId="{617B9CC9-B8BD-4AA8-B221-C8E13F941767}" sibTransId="{75DE21FD-4EC3-4EB1-AD16-DED56C7F04D9}"/>
    <dgm:cxn modelId="{6992D517-CAA2-448A-98D6-F2AC9F7FB1C0}" type="presOf" srcId="{7B7AE365-4125-4F06-93A6-69E511F204A7}" destId="{F0D4517D-206D-49C6-9AD6-9B8EE3A8B3A9}" srcOrd="0" destOrd="7" presId="urn:diagrams.loki3.com/BracketList+Icon"/>
    <dgm:cxn modelId="{1735F7BC-0E9B-46D3-AAE9-F2C2B666B47D}" type="presOf" srcId="{5161E7B4-D8EE-45BE-929D-2D15EB4603BB}" destId="{A38653E7-58BE-4733-9388-DCF4955657B4}" srcOrd="0" destOrd="0" presId="urn:diagrams.loki3.com/BracketList+Icon"/>
    <dgm:cxn modelId="{F74E8269-97AD-44A0-BFC5-8A35BD40AF33}" srcId="{4A8F02AA-AA35-405D-B10E-021759C7CDD5}" destId="{EC4A7A2F-11D3-4DB1-8BE2-8C1311475435}" srcOrd="3" destOrd="0" parTransId="{7DD64A10-7D72-4AF3-8644-D9F1FBAF03A3}" sibTransId="{5659956D-FC76-4FAE-85DD-637A38ED7BB3}"/>
    <dgm:cxn modelId="{790EE78B-A26E-433D-AFDD-47C1B5024C13}" type="presOf" srcId="{E3ADC75C-9A7A-44FB-8FC4-8B30DBB398B0}" destId="{A869B104-580E-44DA-B762-AE234396C8C2}" srcOrd="0" destOrd="2" presId="urn:diagrams.loki3.com/BracketList+Icon"/>
    <dgm:cxn modelId="{E8E97597-DED0-49E9-848C-A1655DFBA0F0}" type="presOf" srcId="{19694684-E947-48A0-B811-1C80B5860200}" destId="{A869B104-580E-44DA-B762-AE234396C8C2}" srcOrd="0" destOrd="0" presId="urn:diagrams.loki3.com/BracketList+Icon"/>
    <dgm:cxn modelId="{8138D0BC-C40F-49CB-A649-EFAA8A943AD5}" srcId="{4A8F02AA-AA35-405D-B10E-021759C7CDD5}" destId="{AE6EA5E0-6251-428F-AC9F-9A1DE5DDCFEF}" srcOrd="6" destOrd="0" parTransId="{C853B31D-FA77-4A83-849E-1E1A1D2806F1}" sibTransId="{91952C39-E5FE-4C48-B9E6-2E205A136ACB}"/>
    <dgm:cxn modelId="{01929F4F-20D9-4C6C-BEFA-D546C372725D}" type="presOf" srcId="{AE6EA5E0-6251-428F-AC9F-9A1DE5DDCFEF}" destId="{F0D4517D-206D-49C6-9AD6-9B8EE3A8B3A9}" srcOrd="0" destOrd="6" presId="urn:diagrams.loki3.com/BracketList+Icon"/>
    <dgm:cxn modelId="{3B2A7455-4E05-4BE2-A206-286C907EAA8F}" srcId="{163062E8-70E8-495F-845C-ADE685EE8F14}" destId="{8F4A5474-CD48-4524-8A2D-800221765716}" srcOrd="3" destOrd="0" parTransId="{527596DA-EEC7-419A-B109-8F2EBE5FBC81}" sibTransId="{F57DE460-B41B-4C6B-89A6-A5906C0961CF}"/>
    <dgm:cxn modelId="{5E42CDC0-B5D4-4A8B-A3CB-7D7DC291C5F0}" type="presOf" srcId="{EC4A7A2F-11D3-4DB1-8BE2-8C1311475435}" destId="{F0D4517D-206D-49C6-9AD6-9B8EE3A8B3A9}" srcOrd="0" destOrd="3" presId="urn:diagrams.loki3.com/BracketList+Icon"/>
    <dgm:cxn modelId="{E32BD2D8-7004-48E7-8EAF-DDCE1703A1B3}" type="presOf" srcId="{3B8F6667-7A6A-466A-B4C1-70F4F3B53A98}" destId="{F0D4517D-206D-49C6-9AD6-9B8EE3A8B3A9}" srcOrd="0" destOrd="9" presId="urn:diagrams.loki3.com/BracketList+Icon"/>
    <dgm:cxn modelId="{C02FC4D2-3707-438C-9D64-079485FB27BE}" srcId="{5161E7B4-D8EE-45BE-929D-2D15EB4603BB}" destId="{163062E8-70E8-495F-845C-ADE685EE8F14}" srcOrd="1" destOrd="0" parTransId="{2253DC1F-F87C-414B-A3F2-CC30D4C70F92}" sibTransId="{665AD45C-709B-47C0-8114-9AC3124356E9}"/>
    <dgm:cxn modelId="{DB4A6D21-F08D-4DF6-823A-4042E6CAB9D2}" type="presOf" srcId="{163062E8-70E8-495F-845C-ADE685EE8F14}" destId="{3551C4BB-D5C1-460D-B517-67F1E3FC4420}" srcOrd="0" destOrd="0" presId="urn:diagrams.loki3.com/BracketList+Icon"/>
    <dgm:cxn modelId="{803362AF-92AE-492E-A3D9-AB783E426B24}" srcId="{7DAD718D-FC67-4C7C-9D9D-0529289497F3}" destId="{8D1C3970-59FE-452E-B4C3-C55AD4A41BB0}" srcOrd="0" destOrd="0" parTransId="{184F6B46-62DE-42C7-987A-F1FC824FEC39}" sibTransId="{99C39220-4C19-4130-8B9B-2742B0F22C06}"/>
    <dgm:cxn modelId="{4D8B7B16-3866-4EB8-B0A0-CB26B7B2E365}" type="presOf" srcId="{4A8F02AA-AA35-405D-B10E-021759C7CDD5}" destId="{C2BBBB56-FDFD-4C09-B851-CA391682A9B4}" srcOrd="0" destOrd="0" presId="urn:diagrams.loki3.com/BracketList+Icon"/>
    <dgm:cxn modelId="{F544F248-1B42-4C80-A565-1F8205D2A28A}" type="presOf" srcId="{F1C736C9-9AF9-4157-BC74-67884097CEDF}" destId="{F0D4517D-206D-49C6-9AD6-9B8EE3A8B3A9}" srcOrd="0" destOrd="0" presId="urn:diagrams.loki3.com/BracketList+Icon"/>
    <dgm:cxn modelId="{00C4B915-4EBA-4577-AEFC-EB27986C4E60}" srcId="{163062E8-70E8-495F-845C-ADE685EE8F14}" destId="{19694684-E947-48A0-B811-1C80B5860200}" srcOrd="0" destOrd="0" parTransId="{66E080E7-5BA2-44F8-A51B-54EEF0403389}" sibTransId="{CDEDCD70-417A-4310-BC8C-755615A67AD1}"/>
    <dgm:cxn modelId="{7AFF0DA4-0C2F-4EC9-9799-0A5C97FF3A45}" type="presOf" srcId="{8D1C3970-59FE-452E-B4C3-C55AD4A41BB0}" destId="{6A8202FC-2764-45F4-8F3B-FD060F63AD5F}" srcOrd="0" destOrd="0" presId="urn:diagrams.loki3.com/BracketList+Icon"/>
    <dgm:cxn modelId="{92BF137E-C028-4EC3-B5AA-16B4CB077701}" srcId="{7DAD718D-FC67-4C7C-9D9D-0529289497F3}" destId="{33B3E3E9-0411-49B5-93C1-D8D1EB3EC1E8}" srcOrd="1" destOrd="0" parTransId="{FD6D862C-B74A-4BA5-AEFA-0ADCAE9C526B}" sibTransId="{1E9525F8-51AF-4329-9996-172185C38D45}"/>
    <dgm:cxn modelId="{47584A4D-49BB-404A-BC7C-5C63FA9FC99A}" srcId="{4A8F02AA-AA35-405D-B10E-021759C7CDD5}" destId="{3B8F6667-7A6A-466A-B4C1-70F4F3B53A98}" srcOrd="9" destOrd="0" parTransId="{553C15F7-F5CF-4950-9C4F-323BE5900D57}" sibTransId="{4BB93266-5009-4F14-8294-C70E92AC3DCE}"/>
    <dgm:cxn modelId="{565575D4-8062-4393-B4BA-BD2859C52C41}" srcId="{4A8F02AA-AA35-405D-B10E-021759C7CDD5}" destId="{633E3E36-3C21-4868-87F1-858A0D79D61E}" srcOrd="8" destOrd="0" parTransId="{B17D9438-9194-483E-B9AB-2F28B025B239}" sibTransId="{D6F8A80B-448F-4F9E-8A84-453A9432D29E}"/>
    <dgm:cxn modelId="{CE79168D-ABCF-4D58-A9B6-9D10D335DECE}" srcId="{4A8F02AA-AA35-405D-B10E-021759C7CDD5}" destId="{50EEC5B8-7BE8-4508-AD30-72422619A3C3}" srcOrd="5" destOrd="0" parTransId="{60A82C80-407E-4005-BF1E-EFA615481D7D}" sibTransId="{BC2D6BF1-A00F-46EB-8D26-3A91646D9BB0}"/>
    <dgm:cxn modelId="{B51CCB7A-3209-4E87-A8DE-7454A3801112}" srcId="{7DAD718D-FC67-4C7C-9D9D-0529289497F3}" destId="{F96B30B2-8739-4A11-9993-B0899E1FE58B}" srcOrd="2" destOrd="0" parTransId="{70E9C9A6-306C-4539-8FF2-BCE63C361450}" sibTransId="{8E51A0EE-123B-406B-9E4B-2AD04087193C}"/>
    <dgm:cxn modelId="{C964418B-D002-49AA-AC29-24D37ABAF7A4}" type="presOf" srcId="{0E8401B8-AD1A-4326-A52B-B77527E94C1F}" destId="{F0D4517D-206D-49C6-9AD6-9B8EE3A8B3A9}" srcOrd="0" destOrd="2" presId="urn:diagrams.loki3.com/BracketList+Icon"/>
    <dgm:cxn modelId="{2CC45F8F-ADCA-46D8-8DB5-D6BA7369BF47}" type="presOf" srcId="{633E3E36-3C21-4868-87F1-858A0D79D61E}" destId="{F0D4517D-206D-49C6-9AD6-9B8EE3A8B3A9}" srcOrd="0" destOrd="8" presId="urn:diagrams.loki3.com/BracketList+Icon"/>
    <dgm:cxn modelId="{5F39AD91-5958-41B4-9603-DC0A457560DE}" srcId="{4A8F02AA-AA35-405D-B10E-021759C7CDD5}" destId="{F1C736C9-9AF9-4157-BC74-67884097CEDF}" srcOrd="0" destOrd="0" parTransId="{E53A8569-91C8-4BB9-8950-E6C6F7EEB712}" sibTransId="{B85DD3A7-0DE1-4B8C-94D2-70C35311873B}"/>
    <dgm:cxn modelId="{25D0C524-42D3-4410-9B31-7775F88DBE10}" type="presOf" srcId="{F96B30B2-8739-4A11-9993-B0899E1FE58B}" destId="{6A8202FC-2764-45F4-8F3B-FD060F63AD5F}" srcOrd="0" destOrd="2" presId="urn:diagrams.loki3.com/BracketList+Icon"/>
    <dgm:cxn modelId="{B30F1869-4AF8-453B-B168-8F5ABCE5787D}" type="presOf" srcId="{4329C3AE-D4BC-4C9D-811F-08BEC57E2997}" destId="{F0D4517D-206D-49C6-9AD6-9B8EE3A8B3A9}" srcOrd="0" destOrd="4" presId="urn:diagrams.loki3.com/BracketList+Icon"/>
    <dgm:cxn modelId="{DFDD674D-84F3-44CD-B359-4EC5B8FE8060}" srcId="{4A8F02AA-AA35-405D-B10E-021759C7CDD5}" destId="{4329C3AE-D4BC-4C9D-811F-08BEC57E2997}" srcOrd="4" destOrd="0" parTransId="{EF60CE3E-8F29-45F3-B3C3-C9C1BB4BB286}" sibTransId="{FED2C42D-1222-4E64-888E-2BA4E4C6A8D2}"/>
    <dgm:cxn modelId="{AD644C1D-88A2-4C5C-8840-57A23651E0CF}" type="presOf" srcId="{0DA4CF66-350B-4B66-A89C-24BB307E234D}" destId="{F0D4517D-206D-49C6-9AD6-9B8EE3A8B3A9}" srcOrd="0" destOrd="1" presId="urn:diagrams.loki3.com/BracketList+Icon"/>
    <dgm:cxn modelId="{E317BD4F-BA6F-40AE-ACA4-01F6211F7051}" type="presOf" srcId="{F5D2DF28-7AB4-42CB-B81C-B1F08011FD66}" destId="{A869B104-580E-44DA-B762-AE234396C8C2}" srcOrd="0" destOrd="1" presId="urn:diagrams.loki3.com/BracketList+Icon"/>
    <dgm:cxn modelId="{8B4B6BA1-DDB1-4FF5-BB58-1C5C12A8D87D}" type="presParOf" srcId="{A38653E7-58BE-4733-9388-DCF4955657B4}" destId="{BDEFE59D-4AFD-44B1-B94B-7183BA0E155B}" srcOrd="0" destOrd="0" presId="urn:diagrams.loki3.com/BracketList+Icon"/>
    <dgm:cxn modelId="{B1B6DC94-12AF-4A34-828A-E3FBA6658836}" type="presParOf" srcId="{BDEFE59D-4AFD-44B1-B94B-7183BA0E155B}" destId="{C2BBBB56-FDFD-4C09-B851-CA391682A9B4}" srcOrd="0" destOrd="0" presId="urn:diagrams.loki3.com/BracketList+Icon"/>
    <dgm:cxn modelId="{9CF33797-DC3D-4436-B322-90BB3A7E1E9F}" type="presParOf" srcId="{BDEFE59D-4AFD-44B1-B94B-7183BA0E155B}" destId="{5B7DBF0C-1B38-46DB-B947-9DFF74C4B37B}" srcOrd="1" destOrd="0" presId="urn:diagrams.loki3.com/BracketList+Icon"/>
    <dgm:cxn modelId="{9C241CC5-72EE-47FC-A3B7-81F189803B13}" type="presParOf" srcId="{BDEFE59D-4AFD-44B1-B94B-7183BA0E155B}" destId="{6FAB9448-D9A4-47B7-BFF0-38C079FB84AB}" srcOrd="2" destOrd="0" presId="urn:diagrams.loki3.com/BracketList+Icon"/>
    <dgm:cxn modelId="{ED5624B5-11B8-42BB-912E-01F775900ED8}" type="presParOf" srcId="{BDEFE59D-4AFD-44B1-B94B-7183BA0E155B}" destId="{F0D4517D-206D-49C6-9AD6-9B8EE3A8B3A9}" srcOrd="3" destOrd="0" presId="urn:diagrams.loki3.com/BracketList+Icon"/>
    <dgm:cxn modelId="{1B901E89-D6CF-495A-9752-D00258B563C3}" type="presParOf" srcId="{A38653E7-58BE-4733-9388-DCF4955657B4}" destId="{B740B040-AB7E-4558-9BD9-63061B56C0AE}" srcOrd="1" destOrd="0" presId="urn:diagrams.loki3.com/BracketList+Icon"/>
    <dgm:cxn modelId="{1CD2E5DA-38F0-48B7-A6CA-0CED3ADA49A2}" type="presParOf" srcId="{A38653E7-58BE-4733-9388-DCF4955657B4}" destId="{C55409AD-31BC-490A-A4BE-BDAA2B605F23}" srcOrd="2" destOrd="0" presId="urn:diagrams.loki3.com/BracketList+Icon"/>
    <dgm:cxn modelId="{B1F3EAC2-831F-4258-8E7B-6DBF126C47B0}" type="presParOf" srcId="{C55409AD-31BC-490A-A4BE-BDAA2B605F23}" destId="{3551C4BB-D5C1-460D-B517-67F1E3FC4420}" srcOrd="0" destOrd="0" presId="urn:diagrams.loki3.com/BracketList+Icon"/>
    <dgm:cxn modelId="{BAFDCC27-5AF3-423A-97F2-ED331DEF3C91}" type="presParOf" srcId="{C55409AD-31BC-490A-A4BE-BDAA2B605F23}" destId="{4CBE40B7-44D3-48BB-99E4-616C5A9B3D07}" srcOrd="1" destOrd="0" presId="urn:diagrams.loki3.com/BracketList+Icon"/>
    <dgm:cxn modelId="{C43CFB8A-FCE9-443D-868E-E2A59C04692F}" type="presParOf" srcId="{C55409AD-31BC-490A-A4BE-BDAA2B605F23}" destId="{15ECBD52-E27E-4EBC-B233-532DC73B6BAF}" srcOrd="2" destOrd="0" presId="urn:diagrams.loki3.com/BracketList+Icon"/>
    <dgm:cxn modelId="{86F376A0-2ECD-49BC-8C85-C14DE9EA04DB}" type="presParOf" srcId="{C55409AD-31BC-490A-A4BE-BDAA2B605F23}" destId="{A869B104-580E-44DA-B762-AE234396C8C2}" srcOrd="3" destOrd="0" presId="urn:diagrams.loki3.com/BracketList+Icon"/>
    <dgm:cxn modelId="{84E67152-D687-42EE-8E13-BEAD6DEBBAF0}" type="presParOf" srcId="{A38653E7-58BE-4733-9388-DCF4955657B4}" destId="{E8EC3095-98C5-4E4C-A4D0-F9FB81339C97}" srcOrd="3" destOrd="0" presId="urn:diagrams.loki3.com/BracketList+Icon"/>
    <dgm:cxn modelId="{6C2229B1-D87D-4A8F-9F66-B98855E5376D}" type="presParOf" srcId="{A38653E7-58BE-4733-9388-DCF4955657B4}" destId="{34E70BC6-3A39-416E-A748-2D6700C2C37D}" srcOrd="4" destOrd="0" presId="urn:diagrams.loki3.com/BracketList+Icon"/>
    <dgm:cxn modelId="{80532B2E-6E35-4181-A9C7-AA34D590CDE6}" type="presParOf" srcId="{34E70BC6-3A39-416E-A748-2D6700C2C37D}" destId="{2DA5E804-56AD-4E8F-A801-8DEE51EE9D8C}" srcOrd="0" destOrd="0" presId="urn:diagrams.loki3.com/BracketList+Icon"/>
    <dgm:cxn modelId="{C58BE7D8-C30C-4622-B9AA-AEA23C67066F}" type="presParOf" srcId="{34E70BC6-3A39-416E-A748-2D6700C2C37D}" destId="{24093CE0-1A44-48EA-9F98-3128392139CE}" srcOrd="1" destOrd="0" presId="urn:diagrams.loki3.com/BracketList+Icon"/>
    <dgm:cxn modelId="{7D56B28C-99D2-4392-A9EF-606C5CFF7FDF}" type="presParOf" srcId="{34E70BC6-3A39-416E-A748-2D6700C2C37D}" destId="{E96AA08B-EBCE-416A-A4CD-8969DF5BF288}" srcOrd="2" destOrd="0" presId="urn:diagrams.loki3.com/BracketList+Icon"/>
    <dgm:cxn modelId="{90754FD2-8F59-4957-A994-85CBA77D964F}" type="presParOf" srcId="{34E70BC6-3A39-416E-A748-2D6700C2C37D}" destId="{6A8202FC-2764-45F4-8F3B-FD060F63AD5F}" srcOrd="3" destOrd="0" presId="urn:diagrams.loki3.com/BracketList+Icon"/>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BBBB56-FDFD-4C09-B851-CA391682A9B4}">
      <dsp:nvSpPr>
        <dsp:cNvPr id="0" name=""/>
        <dsp:cNvSpPr/>
      </dsp:nvSpPr>
      <dsp:spPr>
        <a:xfrm>
          <a:off x="0" y="794587"/>
          <a:ext cx="1478756" cy="1287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5128" tIns="48260" rIns="135128" bIns="48260" numCol="1" spcCol="1270" anchor="ctr" anchorCtr="0">
          <a:noAutofit/>
        </a:bodyPr>
        <a:lstStyle/>
        <a:p>
          <a:pPr lvl="0" algn="r" defTabSz="844550">
            <a:lnSpc>
              <a:spcPct val="90000"/>
            </a:lnSpc>
            <a:spcBef>
              <a:spcPct val="0"/>
            </a:spcBef>
            <a:spcAft>
              <a:spcPct val="35000"/>
            </a:spcAft>
          </a:pPr>
          <a:r>
            <a:rPr lang="en-ZA" sz="1900" b="1" kern="1200">
              <a:solidFill>
                <a:sysClr val="windowText" lastClr="000000"/>
              </a:solidFill>
              <a:latin typeface="Tw Cen MT"/>
              <a:ea typeface="+mn-ea"/>
              <a:cs typeface="+mn-cs"/>
            </a:rPr>
            <a:t>Phase 1</a:t>
          </a:r>
        </a:p>
        <a:p>
          <a:pPr lvl="0" algn="r" defTabSz="844550">
            <a:lnSpc>
              <a:spcPct val="90000"/>
            </a:lnSpc>
            <a:spcBef>
              <a:spcPct val="0"/>
            </a:spcBef>
            <a:spcAft>
              <a:spcPct val="35000"/>
            </a:spcAft>
          </a:pPr>
          <a:r>
            <a:rPr lang="en-ZA" sz="1400" kern="1200">
              <a:solidFill>
                <a:sysClr val="windowText" lastClr="000000"/>
              </a:solidFill>
              <a:latin typeface="Tw Cen MT"/>
              <a:ea typeface="+mn-ea"/>
              <a:cs typeface="+mn-cs"/>
            </a:rPr>
            <a:t>(Planning and sourcing of data and information)</a:t>
          </a:r>
        </a:p>
      </dsp:txBody>
      <dsp:txXfrm>
        <a:off x="0" y="794587"/>
        <a:ext cx="1478756" cy="1287000"/>
      </dsp:txXfrm>
    </dsp:sp>
    <dsp:sp modelId="{5B7DBF0C-1B38-46DB-B947-9DFF74C4B37B}">
      <dsp:nvSpPr>
        <dsp:cNvPr id="0" name=""/>
        <dsp:cNvSpPr/>
      </dsp:nvSpPr>
      <dsp:spPr>
        <a:xfrm>
          <a:off x="1478756" y="291853"/>
          <a:ext cx="295751" cy="2292468"/>
        </a:xfrm>
        <a:prstGeom prst="leftBrace">
          <a:avLst>
            <a:gd name="adj1" fmla="val 35000"/>
            <a:gd name="adj2" fmla="val 50000"/>
          </a:avLst>
        </a:prstGeom>
        <a:noFill/>
        <a:ln w="19050" cap="flat" cmpd="sng" algn="ctr">
          <a:solidFill>
            <a:sysClr val="windowText" lastClr="000000">
              <a:shade val="6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F0D4517D-206D-49C6-9AD6-9B8EE3A8B3A9}">
      <dsp:nvSpPr>
        <dsp:cNvPr id="0" name=""/>
        <dsp:cNvSpPr/>
      </dsp:nvSpPr>
      <dsp:spPr>
        <a:xfrm>
          <a:off x="1892807" y="291853"/>
          <a:ext cx="4022217" cy="2292468"/>
        </a:xfrm>
        <a:prstGeom prst="rect">
          <a:avLst/>
        </a:prstGeo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Create a suitable folder structure</a:t>
          </a: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Formulate a task definition</a:t>
          </a:r>
          <a:endParaRPr lang="en-ZA" sz="1400" i="0" kern="1200">
            <a:solidFill>
              <a:sysClr val="windowText" lastClr="000000"/>
            </a:solidFill>
            <a:latin typeface="Tw Cen MT"/>
            <a:ea typeface="+mn-ea"/>
            <a:cs typeface="+mn-cs"/>
          </a:endParaRP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Work with the given focus question</a:t>
          </a:r>
          <a:endParaRPr lang="en-ZA" sz="1400" i="0" kern="1200">
            <a:solidFill>
              <a:sysClr val="windowText" lastClr="000000"/>
            </a:solidFill>
            <a:latin typeface="Tw Cen MT"/>
            <a:ea typeface="+mn-ea"/>
            <a:cs typeface="+mn-cs"/>
          </a:endParaRP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Perform background research</a:t>
          </a:r>
          <a:endParaRPr lang="en-ZA" sz="1400" i="0" kern="1200">
            <a:solidFill>
              <a:sysClr val="windowText" lastClr="000000"/>
            </a:solidFill>
            <a:latin typeface="Tw Cen MT"/>
            <a:ea typeface="+mn-ea"/>
            <a:cs typeface="+mn-cs"/>
          </a:endParaRP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Draw up research questions to guide the process/research</a:t>
          </a:r>
          <a:endParaRPr lang="en-ZA" sz="1400" i="0" kern="1200">
            <a:solidFill>
              <a:sysClr val="windowText" lastClr="000000"/>
            </a:solidFill>
            <a:latin typeface="Tw Cen MT"/>
            <a:ea typeface="+mn-ea"/>
            <a:cs typeface="+mn-cs"/>
          </a:endParaRP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Identify sources to </a:t>
          </a:r>
          <a:r>
            <a:rPr lang="en-ZA" sz="1400" i="0" kern="1200">
              <a:solidFill>
                <a:sysClr val="windowText" lastClr="000000"/>
              </a:solidFill>
              <a:latin typeface="Tw Cen MT"/>
              <a:ea typeface="+mn-ea"/>
              <a:cs typeface="+mn-cs"/>
            </a:rPr>
            <a:t>find quality information</a:t>
          </a: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Identify the research methods you will use</a:t>
          </a: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Gather relevant data and information</a:t>
          </a: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Draw up and conduct a questionnaire/survey</a:t>
          </a: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Hand in Phase 1 document</a:t>
          </a:r>
        </a:p>
      </dsp:txBody>
      <dsp:txXfrm>
        <a:off x="1892807" y="291853"/>
        <a:ext cx="4022217" cy="2292468"/>
      </dsp:txXfrm>
    </dsp:sp>
    <dsp:sp modelId="{3551C4BB-D5C1-460D-B517-67F1E3FC4420}">
      <dsp:nvSpPr>
        <dsp:cNvPr id="0" name=""/>
        <dsp:cNvSpPr/>
      </dsp:nvSpPr>
      <dsp:spPr>
        <a:xfrm>
          <a:off x="0" y="2818321"/>
          <a:ext cx="1478756" cy="176962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42240" tIns="50800" rIns="142240" bIns="50800" numCol="1" spcCol="1270" anchor="ctr" anchorCtr="0">
          <a:noAutofit/>
        </a:bodyPr>
        <a:lstStyle/>
        <a:p>
          <a:pPr lvl="0" algn="r" defTabSz="889000">
            <a:lnSpc>
              <a:spcPct val="90000"/>
            </a:lnSpc>
            <a:spcBef>
              <a:spcPct val="0"/>
            </a:spcBef>
            <a:spcAft>
              <a:spcPct val="35000"/>
            </a:spcAft>
          </a:pPr>
          <a:r>
            <a:rPr lang="en-ZA" sz="2000" b="1" kern="1200">
              <a:solidFill>
                <a:sysClr val="windowText" lastClr="000000"/>
              </a:solidFill>
              <a:latin typeface="Tw Cen MT"/>
              <a:ea typeface="+mn-ea"/>
              <a:cs typeface="+mn-cs"/>
            </a:rPr>
            <a:t>Phase 2</a:t>
          </a:r>
        </a:p>
        <a:p>
          <a:pPr lvl="0" algn="r" defTabSz="889000">
            <a:lnSpc>
              <a:spcPct val="90000"/>
            </a:lnSpc>
            <a:spcBef>
              <a:spcPct val="0"/>
            </a:spcBef>
            <a:spcAft>
              <a:spcPct val="35000"/>
            </a:spcAft>
          </a:pPr>
          <a:r>
            <a:rPr lang="en-ZA" sz="1400" kern="1200">
              <a:solidFill>
                <a:sysClr val="windowText" lastClr="000000"/>
              </a:solidFill>
              <a:latin typeface="Tw Cen MT"/>
              <a:ea typeface="+mn-ea"/>
              <a:cs typeface="+mn-cs"/>
            </a:rPr>
            <a:t>(Critical assessment of information sources</a:t>
          </a:r>
        </a:p>
        <a:p>
          <a:pPr lvl="0" algn="r" defTabSz="889000">
            <a:lnSpc>
              <a:spcPct val="90000"/>
            </a:lnSpc>
            <a:spcBef>
              <a:spcPct val="0"/>
            </a:spcBef>
            <a:spcAft>
              <a:spcPct val="35000"/>
            </a:spcAft>
          </a:pPr>
          <a:r>
            <a:rPr lang="en-ZA" sz="1400" kern="1200">
              <a:solidFill>
                <a:sysClr val="windowText" lastClr="000000"/>
              </a:solidFill>
              <a:latin typeface="Tw Cen MT"/>
              <a:ea typeface="+mn-ea"/>
              <a:cs typeface="+mn-cs"/>
            </a:rPr>
            <a:t>Capturing and analysis of data)</a:t>
          </a:r>
        </a:p>
      </dsp:txBody>
      <dsp:txXfrm>
        <a:off x="0" y="2818321"/>
        <a:ext cx="1478756" cy="1769625"/>
      </dsp:txXfrm>
    </dsp:sp>
    <dsp:sp modelId="{4CBE40B7-44D3-48BB-99E4-616C5A9B3D07}">
      <dsp:nvSpPr>
        <dsp:cNvPr id="0" name=""/>
        <dsp:cNvSpPr/>
      </dsp:nvSpPr>
      <dsp:spPr>
        <a:xfrm>
          <a:off x="1478756" y="2818321"/>
          <a:ext cx="295751" cy="1769625"/>
        </a:xfrm>
        <a:prstGeom prst="leftBrace">
          <a:avLst>
            <a:gd name="adj1" fmla="val 35000"/>
            <a:gd name="adj2" fmla="val 50000"/>
          </a:avLst>
        </a:prstGeom>
        <a:noFill/>
        <a:ln w="19050" cap="flat" cmpd="sng" algn="ctr">
          <a:solidFill>
            <a:sysClr val="windowText" lastClr="000000">
              <a:shade val="6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A869B104-580E-44DA-B762-AE234396C8C2}">
      <dsp:nvSpPr>
        <dsp:cNvPr id="0" name=""/>
        <dsp:cNvSpPr/>
      </dsp:nvSpPr>
      <dsp:spPr>
        <a:xfrm>
          <a:off x="1892807" y="3028703"/>
          <a:ext cx="4022217" cy="1348861"/>
        </a:xfrm>
        <a:prstGeom prst="rect">
          <a:avLst/>
        </a:prstGeo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Critically assess/evaluate information sources</a:t>
          </a: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Summarise data and information</a:t>
          </a: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Design and use a </a:t>
          </a:r>
          <a:r>
            <a:rPr lang="en-ZA" sz="1400" b="1" kern="1200">
              <a:solidFill>
                <a:sysClr val="windowText" lastClr="000000"/>
              </a:solidFill>
              <a:latin typeface="Tw Cen MT"/>
              <a:ea typeface="+mn-ea"/>
              <a:cs typeface="+mn-cs"/>
            </a:rPr>
            <a:t>spreadsheet </a:t>
          </a:r>
          <a:r>
            <a:rPr lang="en-ZA" sz="1400" kern="1200">
              <a:solidFill>
                <a:sysClr val="windowText" lastClr="000000"/>
              </a:solidFill>
              <a:latin typeface="Tw Cen MT"/>
              <a:ea typeface="+mn-ea"/>
              <a:cs typeface="+mn-cs"/>
            </a:rPr>
            <a:t>and </a:t>
          </a:r>
          <a:r>
            <a:rPr lang="en-ZA" sz="1400" b="1" kern="1200">
              <a:solidFill>
                <a:sysClr val="windowText" lastClr="000000"/>
              </a:solidFill>
              <a:latin typeface="Tw Cen MT"/>
              <a:ea typeface="+mn-ea"/>
              <a:cs typeface="+mn-cs"/>
            </a:rPr>
            <a:t>database</a:t>
          </a:r>
          <a:r>
            <a:rPr lang="en-ZA" sz="1400" kern="1200">
              <a:solidFill>
                <a:sysClr val="windowText" lastClr="000000"/>
              </a:solidFill>
              <a:latin typeface="Tw Cen MT"/>
              <a:ea typeface="+mn-ea"/>
              <a:cs typeface="+mn-cs"/>
            </a:rPr>
            <a:t> to analyse the survey results and other data/statistics gathered</a:t>
          </a: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Hand in Phase 2 documents</a:t>
          </a:r>
        </a:p>
      </dsp:txBody>
      <dsp:txXfrm>
        <a:off x="1892807" y="3028703"/>
        <a:ext cx="4022217" cy="1348861"/>
      </dsp:txXfrm>
    </dsp:sp>
    <dsp:sp modelId="{2DA5E804-56AD-4E8F-A801-8DEE51EE9D8C}">
      <dsp:nvSpPr>
        <dsp:cNvPr id="0" name=""/>
        <dsp:cNvSpPr/>
      </dsp:nvSpPr>
      <dsp:spPr>
        <a:xfrm>
          <a:off x="0" y="4821946"/>
          <a:ext cx="1478756" cy="1287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49352" tIns="53340" rIns="149352" bIns="53340" numCol="1" spcCol="1270" anchor="ctr" anchorCtr="0">
          <a:noAutofit/>
        </a:bodyPr>
        <a:lstStyle/>
        <a:p>
          <a:pPr lvl="0" algn="r" defTabSz="933450">
            <a:lnSpc>
              <a:spcPct val="90000"/>
            </a:lnSpc>
            <a:spcBef>
              <a:spcPct val="0"/>
            </a:spcBef>
            <a:spcAft>
              <a:spcPct val="35000"/>
            </a:spcAft>
          </a:pPr>
          <a:r>
            <a:rPr lang="en-ZA" sz="2100" b="1" kern="1200">
              <a:solidFill>
                <a:sysClr val="windowText" lastClr="000000"/>
              </a:solidFill>
              <a:latin typeface="Tw Cen MT"/>
              <a:ea typeface="+mn-ea"/>
              <a:cs typeface="+mn-cs"/>
            </a:rPr>
            <a:t>Phase 3</a:t>
          </a:r>
        </a:p>
        <a:p>
          <a:pPr lvl="0" algn="r" defTabSz="933450">
            <a:lnSpc>
              <a:spcPct val="90000"/>
            </a:lnSpc>
            <a:spcBef>
              <a:spcPct val="0"/>
            </a:spcBef>
            <a:spcAft>
              <a:spcPct val="35000"/>
            </a:spcAft>
          </a:pPr>
          <a:r>
            <a:rPr lang="en-ZA" sz="1400" kern="1200">
              <a:solidFill>
                <a:sysClr val="windowText" lastClr="000000"/>
              </a:solidFill>
              <a:latin typeface="Tw Cen MT"/>
              <a:ea typeface="+mn-ea"/>
              <a:cs typeface="+mn-cs"/>
            </a:rPr>
            <a:t>(Findings, conclusions and reporting)</a:t>
          </a:r>
        </a:p>
      </dsp:txBody>
      <dsp:txXfrm>
        <a:off x="0" y="4821946"/>
        <a:ext cx="1478756" cy="1287000"/>
      </dsp:txXfrm>
    </dsp:sp>
    <dsp:sp modelId="{24093CE0-1A44-48EA-9F98-3128392139CE}">
      <dsp:nvSpPr>
        <dsp:cNvPr id="0" name=""/>
        <dsp:cNvSpPr/>
      </dsp:nvSpPr>
      <dsp:spPr>
        <a:xfrm>
          <a:off x="1478756" y="4821946"/>
          <a:ext cx="295751" cy="1287000"/>
        </a:xfrm>
        <a:prstGeom prst="leftBrace">
          <a:avLst>
            <a:gd name="adj1" fmla="val 35000"/>
            <a:gd name="adj2" fmla="val 50000"/>
          </a:avLst>
        </a:prstGeom>
        <a:noFill/>
        <a:ln w="19050" cap="flat" cmpd="sng" algn="ctr">
          <a:solidFill>
            <a:sysClr val="windowText" lastClr="000000">
              <a:shade val="6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6A8202FC-2764-45F4-8F3B-FD060F63AD5F}">
      <dsp:nvSpPr>
        <dsp:cNvPr id="0" name=""/>
        <dsp:cNvSpPr/>
      </dsp:nvSpPr>
      <dsp:spPr>
        <a:xfrm>
          <a:off x="1892807" y="4821946"/>
          <a:ext cx="4022217" cy="1287000"/>
        </a:xfrm>
        <a:prstGeom prst="rect">
          <a:avLst/>
        </a:prstGeo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Prepare findings, conclusions and recommendations in your own words</a:t>
          </a: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Compile a word processing report and a website to report on the process, findings and recommendations</a:t>
          </a: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Hand in Phase 3 final report, website and supporting documents</a:t>
          </a:r>
        </a:p>
      </dsp:txBody>
      <dsp:txXfrm>
        <a:off x="1892807" y="4821946"/>
        <a:ext cx="4022217" cy="1287000"/>
      </dsp:txXfrm>
    </dsp:sp>
  </dsp:spTree>
</dsp:drawing>
</file>

<file path=word/diagrams/layout1.xml><?xml version="1.0" encoding="utf-8"?>
<dgm:layoutDef xmlns:dgm="http://schemas.openxmlformats.org/drawingml/2006/diagram" xmlns:a="http://schemas.openxmlformats.org/drawingml/2006/main" uniqueId="urn:diagrams.loki3.com/BracketList+Icon">
  <dgm:title val="Vertical Bracket List"/>
  <dgm:desc val="Use to show grouped blocks of information.  Works well with large amounts of Level 2 text."/>
  <dgm:catLst>
    <dgm:cat type="list" pri="4110"/>
    <dgm:cat type="officeonline" pri="30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2013-01-01T00:00:00</PublishDate>
  <Abstract>Intructions to learners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618EA5-9528-440B-939E-308D039E1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50</Pages>
  <Words>14233</Words>
  <Characters>81130</Characters>
  <Application>Microsoft Office Word</Application>
  <DocSecurity>0</DocSecurity>
  <Lines>676</Lines>
  <Paragraphs>190</Paragraphs>
  <ScaleCrop>false</ScaleCrop>
  <HeadingPairs>
    <vt:vector size="2" baseType="variant">
      <vt:variant>
        <vt:lpstr>Title</vt:lpstr>
      </vt:variant>
      <vt:variant>
        <vt:i4>1</vt:i4>
      </vt:variant>
    </vt:vector>
  </HeadingPairs>
  <TitlesOfParts>
    <vt:vector size="1" baseType="lpstr">
      <vt:lpstr>COMPUTER APPLICATIONS TECHNOLOGY</vt:lpstr>
    </vt:vector>
  </TitlesOfParts>
  <Company>GradE 11 – 2013</Company>
  <LinksUpToDate>false</LinksUpToDate>
  <CharactersWithSpaces>95173</CharactersWithSpaces>
  <SharedDoc>false</SharedDoc>
  <HLinks>
    <vt:vector size="12" baseType="variant">
      <vt:variant>
        <vt:i4>4653137</vt:i4>
      </vt:variant>
      <vt:variant>
        <vt:i4>0</vt:i4>
      </vt:variant>
      <vt:variant>
        <vt:i4>0</vt:i4>
      </vt:variant>
      <vt:variant>
        <vt:i4>5</vt:i4>
      </vt:variant>
      <vt:variant>
        <vt:lpwstr>http://www.news24.com/SciTech/SA-ranks-high-in-cyber-crime-20110327-2</vt:lpwstr>
      </vt:variant>
      <vt:variant>
        <vt:lpwstr/>
      </vt:variant>
      <vt:variant>
        <vt:i4>5111895</vt:i4>
      </vt:variant>
      <vt:variant>
        <vt:i4>0</vt:i4>
      </vt:variant>
      <vt:variant>
        <vt:i4>0</vt:i4>
      </vt:variant>
      <vt:variant>
        <vt:i4>5</vt:i4>
      </vt:variant>
      <vt:variant>
        <vt:lpwstr>http://www.pcworld.com/article/157106/17_highrisk_security_threats_and_how_to_fix_them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APPLICATIONS TECHNOLOGY</dc:title>
  <dc:subject>Practical Assessment Task</dc:subject>
  <dc:creator>DBE</dc:creator>
  <cp:lastModifiedBy>Labuscagne.C</cp:lastModifiedBy>
  <cp:revision>5</cp:revision>
  <cp:lastPrinted>2015-02-25T16:31:00Z</cp:lastPrinted>
  <dcterms:created xsi:type="dcterms:W3CDTF">2015-02-26T12:06:00Z</dcterms:created>
  <dcterms:modified xsi:type="dcterms:W3CDTF">2015-02-26T12:23:00Z</dcterms:modified>
</cp:coreProperties>
</file>