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heme="majorHAnsi" w:eastAsiaTheme="majorEastAsia" w:hAnsiTheme="majorHAnsi" w:cstheme="majorBidi"/>
          <w:caps/>
          <w:sz w:val="24"/>
          <w:szCs w:val="24"/>
          <w:lang w:val="ru-RU" w:eastAsia="ru-RU"/>
        </w:rPr>
        <w:id w:val="29854661"/>
        <w:docPartObj>
          <w:docPartGallery w:val="Cover Pages"/>
          <w:docPartUnique/>
        </w:docPartObj>
      </w:sdtPr>
      <w:sdtEndPr>
        <w:rPr>
          <w:rFonts w:ascii="Cambria" w:eastAsia="Times New Roman" w:hAnsi="Cambria" w:cs="Times New Roman"/>
          <w:caps w:val="0"/>
          <w:sz w:val="22"/>
          <w:szCs w:val="22"/>
          <w:lang w:val="en-ZA" w:eastAsia="en-US" w:bidi="en-US"/>
        </w:rPr>
      </w:sdtEndPr>
      <w:sdtContent>
        <w:tbl>
          <w:tblPr>
            <w:tblW w:w="5000" w:type="pct"/>
            <w:jc w:val="center"/>
            <w:tblLook w:val="04A0" w:firstRow="1" w:lastRow="0" w:firstColumn="1" w:lastColumn="0" w:noHBand="0" w:noVBand="1"/>
          </w:tblPr>
          <w:tblGrid>
            <w:gridCol w:w="9515"/>
          </w:tblGrid>
          <w:tr w:rsidR="00F83D84" w:rsidRPr="00402E08" w14:paraId="659B6149" w14:textId="77777777">
            <w:trPr>
              <w:trHeight w:val="2880"/>
              <w:jc w:val="center"/>
            </w:trPr>
            <w:sdt>
              <w:sdtPr>
                <w:rPr>
                  <w:rFonts w:asciiTheme="majorHAnsi" w:eastAsiaTheme="majorEastAsia" w:hAnsiTheme="majorHAnsi" w:cstheme="majorBidi"/>
                  <w:caps/>
                  <w:sz w:val="24"/>
                  <w:szCs w:val="24"/>
                  <w:lang w:val="ru-RU" w:eastAsia="ru-RU"/>
                </w:rPr>
                <w:id w:val="82613918"/>
                <w:picture/>
              </w:sdtPr>
              <w:sdtContent>
                <w:tc>
                  <w:tcPr>
                    <w:tcW w:w="5000" w:type="pct"/>
                  </w:tcPr>
                  <w:p w14:paraId="608EE95C" w14:textId="77777777" w:rsidR="007E7B0A" w:rsidRPr="00402E08" w:rsidRDefault="00426CF6" w:rsidP="00530A75">
                    <w:pPr>
                      <w:pStyle w:val="NoSpacing"/>
                      <w:jc w:val="center"/>
                      <w:rPr>
                        <w:rFonts w:asciiTheme="majorHAnsi" w:eastAsiaTheme="majorEastAsia" w:hAnsiTheme="majorHAnsi" w:cstheme="majorBidi"/>
                        <w:caps/>
                      </w:rPr>
                    </w:pPr>
                    <w:r w:rsidRPr="00402E08">
                      <w:rPr>
                        <w:rFonts w:asciiTheme="majorHAnsi" w:eastAsiaTheme="majorEastAsia" w:hAnsiTheme="majorHAnsi" w:cstheme="majorBidi"/>
                        <w:caps/>
                        <w:noProof/>
                        <w:sz w:val="24"/>
                        <w:szCs w:val="24"/>
                      </w:rPr>
                      <w:drawing>
                        <wp:inline distT="0" distB="0" distL="0" distR="0" wp14:anchorId="3C327695" wp14:editId="64E2D9BB">
                          <wp:extent cx="4545338" cy="1658679"/>
                          <wp:effectExtent l="0" t="0" r="762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tretch>
                                    <a:fillRect/>
                                  </a:stretch>
                                </pic:blipFill>
                                <pic:spPr bwMode="auto">
                                  <a:xfrm>
                                    <a:off x="0" y="0"/>
                                    <a:ext cx="4579941" cy="1671306"/>
                                  </a:xfrm>
                                  <a:prstGeom prst="rect">
                                    <a:avLst/>
                                  </a:prstGeom>
                                  <a:noFill/>
                                  <a:ln w="9525">
                                    <a:noFill/>
                                    <a:miter lim="800000"/>
                                    <a:headEnd/>
                                    <a:tailEnd/>
                                  </a:ln>
                                </pic:spPr>
                              </pic:pic>
                            </a:graphicData>
                          </a:graphic>
                        </wp:inline>
                      </w:drawing>
                    </w:r>
                  </w:p>
                </w:tc>
              </w:sdtContent>
            </w:sdt>
          </w:tr>
          <w:tr w:rsidR="00F83D84" w:rsidRPr="00402E08" w14:paraId="59F4E7F6" w14:textId="77777777" w:rsidTr="008F2222">
            <w:trPr>
              <w:trHeight w:val="2929"/>
              <w:jc w:val="center"/>
            </w:trPr>
            <w:sdt>
              <w:sdtPr>
                <w:rPr>
                  <w:rFonts w:ascii="Tw Cen MT" w:hAnsi="Tw Cen MT"/>
                  <w:sz w:val="80"/>
                  <w:szCs w:val="80"/>
                </w:rPr>
                <w:alias w:val="Title"/>
                <w:id w:val="15524250"/>
                <w:dataBinding w:prefixMappings="xmlns:ns0='http://schemas.openxmlformats.org/package/2006/metadata/core-properties' xmlns:ns1='http://purl.org/dc/elements/1.1/'" w:xpath="/ns0:coreProperties[1]/ns1:title[1]" w:storeItemID="{6C3C8BC8-F283-45AE-878A-BAB7291924A1}"/>
                <w:text/>
              </w:sdtPr>
              <w:sdtContent>
                <w:tc>
                  <w:tcPr>
                    <w:tcW w:w="5000" w:type="pct"/>
                    <w:tcBorders>
                      <w:bottom w:val="single" w:sz="4" w:space="0" w:color="94B6D2" w:themeColor="accent1"/>
                    </w:tcBorders>
                    <w:vAlign w:val="center"/>
                  </w:tcPr>
                  <w:p w14:paraId="14F018D2" w14:textId="0C07B745" w:rsidR="007E7B0A" w:rsidRPr="00402E08" w:rsidRDefault="008B317A" w:rsidP="008F2222">
                    <w:pPr>
                      <w:pStyle w:val="NoSpacing"/>
                      <w:jc w:val="center"/>
                      <w:rPr>
                        <w:rFonts w:asciiTheme="majorHAnsi" w:eastAsiaTheme="majorEastAsia" w:hAnsiTheme="majorHAnsi" w:cstheme="majorBidi"/>
                        <w:sz w:val="80"/>
                        <w:szCs w:val="80"/>
                      </w:rPr>
                    </w:pPr>
                    <w:r w:rsidRPr="00402E08">
                      <w:rPr>
                        <w:rFonts w:ascii="Tw Cen MT" w:hAnsi="Tw Cen MT"/>
                        <w:sz w:val="80"/>
                        <w:szCs w:val="80"/>
                        <w:lang w:val="en-ZA"/>
                      </w:rPr>
                      <w:t>COMPUTER APPLICATIONS TECHNOLOGY</w:t>
                    </w:r>
                  </w:p>
                </w:tc>
              </w:sdtContent>
            </w:sdt>
          </w:tr>
          <w:tr w:rsidR="00F83D84" w:rsidRPr="00402E08" w14:paraId="25E63FA5" w14:textId="77777777">
            <w:trPr>
              <w:trHeight w:val="720"/>
              <w:jc w:val="center"/>
            </w:trPr>
            <w:sdt>
              <w:sdtPr>
                <w:rPr>
                  <w:rFonts w:ascii="Tw Cen MT" w:hAnsi="Tw Cen MT"/>
                  <w:sz w:val="80"/>
                  <w:szCs w:val="80"/>
                </w:rPr>
                <w:alias w:val="Subtitle"/>
                <w:id w:val="15524255"/>
                <w:dataBinding w:prefixMappings="xmlns:ns0='http://schemas.openxmlformats.org/package/2006/metadata/core-properties' xmlns:ns1='http://purl.org/dc/elements/1.1/'" w:xpath="/ns0:coreProperties[1]/ns1:subject[1]" w:storeItemID="{6C3C8BC8-F283-45AE-878A-BAB7291924A1}"/>
                <w:text/>
              </w:sdtPr>
              <w:sdtContent>
                <w:tc>
                  <w:tcPr>
                    <w:tcW w:w="5000" w:type="pct"/>
                    <w:tcBorders>
                      <w:top w:val="single" w:sz="4" w:space="0" w:color="94B6D2" w:themeColor="accent1"/>
                    </w:tcBorders>
                    <w:vAlign w:val="center"/>
                  </w:tcPr>
                  <w:p w14:paraId="2373A0A3" w14:textId="3822EA65" w:rsidR="007E7B0A" w:rsidRPr="00402E08" w:rsidRDefault="008B317A" w:rsidP="008F2222">
                    <w:pPr>
                      <w:pStyle w:val="NoSpacing"/>
                      <w:jc w:val="center"/>
                      <w:rPr>
                        <w:rFonts w:asciiTheme="majorHAnsi" w:eastAsiaTheme="majorEastAsia" w:hAnsiTheme="majorHAnsi" w:cstheme="majorBidi"/>
                        <w:sz w:val="44"/>
                        <w:szCs w:val="44"/>
                      </w:rPr>
                    </w:pPr>
                    <w:r w:rsidRPr="00402E08">
                      <w:rPr>
                        <w:rFonts w:ascii="Tw Cen MT" w:hAnsi="Tw Cen MT"/>
                        <w:sz w:val="80"/>
                        <w:szCs w:val="80"/>
                        <w:lang w:val="en-ZA"/>
                      </w:rPr>
                      <w:t>Practical Assessment Task</w:t>
                    </w:r>
                  </w:p>
                </w:tc>
              </w:sdtContent>
            </w:sdt>
          </w:tr>
          <w:tr w:rsidR="00F83D84" w:rsidRPr="00402E08" w14:paraId="46953A61" w14:textId="77777777">
            <w:trPr>
              <w:trHeight w:val="360"/>
              <w:jc w:val="center"/>
            </w:trPr>
            <w:tc>
              <w:tcPr>
                <w:tcW w:w="5000" w:type="pct"/>
                <w:vAlign w:val="center"/>
              </w:tcPr>
              <w:p w14:paraId="0D2459C9" w14:textId="77777777" w:rsidR="007E7B0A" w:rsidRPr="00402E08" w:rsidRDefault="007E7B0A">
                <w:pPr>
                  <w:pStyle w:val="NoSpacing"/>
                  <w:jc w:val="center"/>
                </w:pPr>
              </w:p>
            </w:tc>
          </w:tr>
          <w:tr w:rsidR="00F83D84" w:rsidRPr="00402E08" w14:paraId="5F2A8F09" w14:textId="77777777">
            <w:trPr>
              <w:trHeight w:val="360"/>
              <w:jc w:val="center"/>
            </w:trPr>
            <w:tc>
              <w:tcPr>
                <w:tcW w:w="5000" w:type="pct"/>
                <w:vAlign w:val="center"/>
              </w:tcPr>
              <w:p w14:paraId="65ED6437" w14:textId="77777777" w:rsidR="007E7B0A" w:rsidRPr="00402E08" w:rsidRDefault="007E7B0A" w:rsidP="008266BD">
                <w:pPr>
                  <w:pStyle w:val="NoSpacing"/>
                  <w:jc w:val="center"/>
                  <w:rPr>
                    <w:b/>
                    <w:bCs/>
                  </w:rPr>
                </w:pPr>
              </w:p>
            </w:tc>
          </w:tr>
          <w:tr w:rsidR="007E7B0A" w:rsidRPr="00402E08" w14:paraId="1A6EA614" w14:textId="77777777">
            <w:trPr>
              <w:trHeight w:val="360"/>
              <w:jc w:val="center"/>
            </w:trPr>
            <w:tc>
              <w:tcPr>
                <w:tcW w:w="5000" w:type="pct"/>
                <w:vAlign w:val="center"/>
              </w:tcPr>
              <w:p w14:paraId="7EBE2C2D" w14:textId="77777777" w:rsidR="007E7B0A" w:rsidRPr="00402E08" w:rsidRDefault="00530A75" w:rsidP="007E7B0A">
                <w:pPr>
                  <w:pStyle w:val="NoSpacing"/>
                  <w:jc w:val="center"/>
                  <w:rPr>
                    <w:b/>
                    <w:bCs/>
                    <w:sz w:val="56"/>
                    <w:szCs w:val="56"/>
                  </w:rPr>
                </w:pPr>
                <w:r w:rsidRPr="00402E08">
                  <w:rPr>
                    <w:b/>
                    <w:bCs/>
                    <w:sz w:val="56"/>
                    <w:szCs w:val="56"/>
                  </w:rPr>
                  <w:t>Grade 11</w:t>
                </w:r>
              </w:p>
              <w:p w14:paraId="015DDB99" w14:textId="77777777" w:rsidR="008F2222" w:rsidRPr="00402E08" w:rsidRDefault="008F2222" w:rsidP="007E7B0A">
                <w:pPr>
                  <w:pStyle w:val="NoSpacing"/>
                  <w:jc w:val="center"/>
                  <w:rPr>
                    <w:b/>
                    <w:bCs/>
                    <w:sz w:val="44"/>
                  </w:rPr>
                </w:pPr>
              </w:p>
              <w:p w14:paraId="60B1A75E" w14:textId="77777777" w:rsidR="00530A75" w:rsidRPr="00402E08" w:rsidRDefault="007277AA" w:rsidP="00AE2915">
                <w:pPr>
                  <w:pStyle w:val="NoSpacing"/>
                  <w:jc w:val="center"/>
                  <w:rPr>
                    <w:b/>
                    <w:bCs/>
                    <w:sz w:val="36"/>
                  </w:rPr>
                </w:pPr>
                <w:r w:rsidRPr="00402E08">
                  <w:rPr>
                    <w:b/>
                    <w:bCs/>
                    <w:sz w:val="44"/>
                  </w:rPr>
                  <w:t>201</w:t>
                </w:r>
                <w:r w:rsidR="00AE2915" w:rsidRPr="00402E08">
                  <w:rPr>
                    <w:b/>
                    <w:bCs/>
                    <w:sz w:val="44"/>
                  </w:rPr>
                  <w:t>5</w:t>
                </w:r>
              </w:p>
            </w:tc>
          </w:tr>
        </w:tbl>
        <w:p w14:paraId="21E61A72" w14:textId="77777777" w:rsidR="007E7B0A" w:rsidRPr="00402E08" w:rsidRDefault="007E7B0A"/>
        <w:p w14:paraId="13913E57" w14:textId="77777777" w:rsidR="007E7B0A" w:rsidRPr="00402E08" w:rsidRDefault="007E7B0A"/>
        <w:tbl>
          <w:tblPr>
            <w:tblpPr w:leftFromText="187" w:rightFromText="187" w:horzAnchor="margin" w:tblpXSpec="center" w:tblpYSpec="bottom"/>
            <w:tblW w:w="5000" w:type="pct"/>
            <w:tblLook w:val="04A0" w:firstRow="1" w:lastRow="0" w:firstColumn="1" w:lastColumn="0" w:noHBand="0" w:noVBand="1"/>
          </w:tblPr>
          <w:tblGrid>
            <w:gridCol w:w="9515"/>
          </w:tblGrid>
          <w:tr w:rsidR="00F83D84" w:rsidRPr="00402E08" w14:paraId="201924DD" w14:textId="77777777">
            <w:tc>
              <w:tcPr>
                <w:tcW w:w="5000" w:type="pct"/>
              </w:tcPr>
              <w:p w14:paraId="4611488D" w14:textId="77777777" w:rsidR="007E7B0A" w:rsidRPr="00402E08" w:rsidRDefault="007E7B0A" w:rsidP="008F2222"/>
            </w:tc>
          </w:tr>
        </w:tbl>
        <w:p w14:paraId="7FA7EB61" w14:textId="77777777" w:rsidR="007E7B0A" w:rsidRPr="00402E08" w:rsidRDefault="007E7B0A"/>
        <w:p w14:paraId="564DBE5A" w14:textId="77777777" w:rsidR="008F2222" w:rsidRPr="00402E08" w:rsidRDefault="008F2222"/>
        <w:p w14:paraId="7F8C6D51" w14:textId="77777777" w:rsidR="008F2222" w:rsidRPr="00402E08" w:rsidRDefault="008F2222"/>
        <w:p w14:paraId="494AA879" w14:textId="77777777" w:rsidR="008F2222" w:rsidRPr="00402E08" w:rsidRDefault="008F2222"/>
        <w:p w14:paraId="67FDD1CF" w14:textId="77777777" w:rsidR="00530A75" w:rsidRPr="00402E08" w:rsidRDefault="00530A75"/>
        <w:p w14:paraId="625A3FE2" w14:textId="77777777" w:rsidR="008F2222" w:rsidRPr="00402E08" w:rsidRDefault="008F2222"/>
        <w:p w14:paraId="3B51A4E8" w14:textId="57AFCFED" w:rsidR="008F2222" w:rsidRPr="00402E08" w:rsidRDefault="008F2222" w:rsidP="008F2222">
          <w:pPr>
            <w:pStyle w:val="NoSpacing"/>
            <w:jc w:val="center"/>
            <w:rPr>
              <w:bCs/>
              <w:sz w:val="24"/>
              <w:szCs w:val="24"/>
            </w:rPr>
          </w:pPr>
          <w:r w:rsidRPr="00402E08">
            <w:rPr>
              <w:bCs/>
              <w:sz w:val="24"/>
              <w:szCs w:val="24"/>
            </w:rPr>
            <w:t xml:space="preserve">These guidelines consist of </w:t>
          </w:r>
          <w:r w:rsidR="00E35C54" w:rsidRPr="00402E08">
            <w:rPr>
              <w:bCs/>
              <w:sz w:val="24"/>
              <w:szCs w:val="24"/>
            </w:rPr>
            <w:t>5</w:t>
          </w:r>
          <w:r w:rsidR="00823E51" w:rsidRPr="00402E08">
            <w:rPr>
              <w:bCs/>
              <w:sz w:val="24"/>
              <w:szCs w:val="24"/>
            </w:rPr>
            <w:t>0</w:t>
          </w:r>
          <w:r w:rsidRPr="00402E08">
            <w:rPr>
              <w:bCs/>
              <w:sz w:val="24"/>
              <w:szCs w:val="24"/>
            </w:rPr>
            <w:t xml:space="preserve"> pages</w:t>
          </w:r>
          <w:r w:rsidR="00E35C54" w:rsidRPr="00402E08">
            <w:rPr>
              <w:bCs/>
              <w:sz w:val="24"/>
              <w:szCs w:val="24"/>
            </w:rPr>
            <w:t>.</w:t>
          </w:r>
        </w:p>
        <w:p w14:paraId="502E0119" w14:textId="77777777" w:rsidR="008F2222" w:rsidRPr="00402E08" w:rsidRDefault="008F2222" w:rsidP="008F2222">
          <w:pPr>
            <w:pStyle w:val="NoSpacing"/>
            <w:jc w:val="center"/>
            <w:rPr>
              <w:bCs/>
              <w:sz w:val="24"/>
              <w:szCs w:val="24"/>
            </w:rPr>
          </w:pPr>
        </w:p>
        <w:p w14:paraId="0FECFF71" w14:textId="77777777" w:rsidR="008F2222" w:rsidRPr="00402E08" w:rsidRDefault="008F2222" w:rsidP="008F2222">
          <w:pPr>
            <w:pStyle w:val="NoSpacing"/>
            <w:jc w:val="center"/>
            <w:rPr>
              <w:bCs/>
              <w:sz w:val="24"/>
              <w:szCs w:val="24"/>
            </w:rPr>
          </w:pPr>
        </w:p>
        <w:p w14:paraId="1505E03C" w14:textId="77777777" w:rsidR="008F2222" w:rsidRPr="00402E08" w:rsidRDefault="008F2222" w:rsidP="008F2222">
          <w:pPr>
            <w:pStyle w:val="NoSpacing"/>
            <w:jc w:val="center"/>
            <w:rPr>
              <w:bCs/>
              <w:sz w:val="24"/>
              <w:szCs w:val="24"/>
            </w:rPr>
            <w:sectPr w:rsidR="008F2222" w:rsidRPr="00402E08" w:rsidSect="005F7E95">
              <w:headerReference w:type="default" r:id="rId11"/>
              <w:pgSz w:w="11907" w:h="16840" w:code="9"/>
              <w:pgMar w:top="1247" w:right="1304" w:bottom="1247" w:left="1304" w:header="720" w:footer="720" w:gutter="0"/>
              <w:cols w:space="720"/>
              <w:titlePg/>
              <w:docGrid w:linePitch="326"/>
            </w:sectPr>
          </w:pPr>
        </w:p>
        <w:p w14:paraId="0F66EFDB" w14:textId="77777777" w:rsidR="00FB3430" w:rsidRPr="00402E08" w:rsidRDefault="00FB3430" w:rsidP="00EE0922">
          <w:pPr>
            <w:pBdr>
              <w:bottom w:val="thinThickSmallGap" w:sz="12" w:space="1" w:color="943634"/>
            </w:pBdr>
            <w:spacing w:after="200"/>
            <w:jc w:val="center"/>
            <w:outlineLvl w:val="0"/>
            <w:rPr>
              <w:rFonts w:ascii="Cambria" w:hAnsi="Cambria"/>
              <w:b/>
              <w:spacing w:val="20"/>
              <w:sz w:val="28"/>
              <w:szCs w:val="28"/>
              <w:lang w:val="en-ZA" w:eastAsia="en-US" w:bidi="en-US"/>
            </w:rPr>
          </w:pPr>
          <w:bookmarkStart w:id="0" w:name="_Toc380477337"/>
          <w:bookmarkStart w:id="1" w:name="_Toc409976573"/>
          <w:r w:rsidRPr="00402E08">
            <w:rPr>
              <w:rFonts w:ascii="Cambria" w:hAnsi="Cambria"/>
              <w:b/>
              <w:spacing w:val="20"/>
              <w:sz w:val="28"/>
              <w:szCs w:val="28"/>
              <w:lang w:val="en-ZA" w:eastAsia="en-US" w:bidi="en-US"/>
            </w:rPr>
            <w:lastRenderedPageBreak/>
            <w:t>Contents</w:t>
          </w:r>
          <w:bookmarkEnd w:id="0"/>
          <w:bookmarkEnd w:id="1"/>
        </w:p>
        <w:p w14:paraId="7169FFD1" w14:textId="598867F4" w:rsidR="00574CCD" w:rsidRPr="00402E08" w:rsidRDefault="007E350B" w:rsidP="00574CCD">
          <w:pPr>
            <w:pStyle w:val="TOC1"/>
            <w:rPr>
              <w:rFonts w:eastAsiaTheme="minorEastAsia" w:cstheme="minorBidi"/>
              <w:b w:val="0"/>
              <w:bCs w:val="0"/>
              <w:i w:val="0"/>
              <w:iCs w:val="0"/>
              <w:noProof/>
              <w:sz w:val="22"/>
              <w:szCs w:val="22"/>
              <w:lang w:val="en-ZA" w:eastAsia="en-ZA"/>
            </w:rPr>
          </w:pPr>
          <w:hyperlink w:anchor="_Toc409976604" w:history="1">
            <w:r w:rsidR="00574CCD" w:rsidRPr="00402E08">
              <w:rPr>
                <w:rStyle w:val="Hyperlink"/>
                <w:rFonts w:ascii="Cambria" w:hAnsi="Cambria"/>
                <w:noProof/>
                <w:color w:val="auto"/>
                <w:spacing w:val="20"/>
                <w:u w:val="none"/>
                <w:lang w:val="en-ZA" w:eastAsia="en-US" w:bidi="en-US"/>
              </w:rPr>
              <w:t>Guidance for Teachers</w:t>
            </w:r>
            <w:r w:rsidR="00574CCD" w:rsidRPr="00402E08">
              <w:rPr>
                <w:noProof/>
                <w:webHidden/>
              </w:rPr>
              <w:tab/>
            </w:r>
            <w:r w:rsidR="00290FF8" w:rsidRPr="00402E08">
              <w:rPr>
                <w:noProof/>
                <w:webHidden/>
                <w:lang w:val="en-ZA"/>
              </w:rPr>
              <w:t xml:space="preserve">- </w:t>
            </w:r>
            <w:r w:rsidR="00574CCD" w:rsidRPr="00402E08">
              <w:rPr>
                <w:i w:val="0"/>
                <w:noProof/>
                <w:webHidden/>
              </w:rPr>
              <w:fldChar w:fldCharType="begin"/>
            </w:r>
            <w:r w:rsidR="00574CCD" w:rsidRPr="00402E08">
              <w:rPr>
                <w:i w:val="0"/>
                <w:noProof/>
                <w:webHidden/>
              </w:rPr>
              <w:instrText xml:space="preserve"> PAGEREF _Toc409976604 \h </w:instrText>
            </w:r>
            <w:r w:rsidR="00574CCD" w:rsidRPr="00402E08">
              <w:rPr>
                <w:i w:val="0"/>
                <w:noProof/>
                <w:webHidden/>
              </w:rPr>
            </w:r>
            <w:r w:rsidR="00574CCD" w:rsidRPr="00402E08">
              <w:rPr>
                <w:i w:val="0"/>
                <w:noProof/>
                <w:webHidden/>
              </w:rPr>
              <w:fldChar w:fldCharType="separate"/>
            </w:r>
            <w:r w:rsidR="007870D2">
              <w:rPr>
                <w:i w:val="0"/>
                <w:noProof/>
                <w:webHidden/>
              </w:rPr>
              <w:t>1</w:t>
            </w:r>
            <w:r w:rsidR="00574CCD" w:rsidRPr="00402E08">
              <w:rPr>
                <w:i w:val="0"/>
                <w:noProof/>
                <w:webHidden/>
              </w:rPr>
              <w:fldChar w:fldCharType="end"/>
            </w:r>
          </w:hyperlink>
          <w:r w:rsidR="00290FF8" w:rsidRPr="00402E08">
            <w:rPr>
              <w:noProof/>
              <w:lang w:val="en-ZA"/>
            </w:rPr>
            <w:t xml:space="preserve"> -</w:t>
          </w:r>
        </w:p>
        <w:p w14:paraId="0A87F5CE" w14:textId="29EFECFF" w:rsidR="00574CCD" w:rsidRPr="00402E08" w:rsidRDefault="007E350B" w:rsidP="00574CCD">
          <w:pPr>
            <w:pStyle w:val="TOC2"/>
            <w:tabs>
              <w:tab w:val="right" w:leader="underscore" w:pos="9629"/>
            </w:tabs>
            <w:rPr>
              <w:rFonts w:eastAsiaTheme="minorEastAsia" w:cstheme="minorBidi"/>
              <w:b w:val="0"/>
              <w:bCs w:val="0"/>
              <w:noProof/>
              <w:lang w:val="en-ZA" w:eastAsia="en-ZA"/>
            </w:rPr>
          </w:pPr>
          <w:hyperlink w:anchor="_Toc409976605" w:history="1">
            <w:r w:rsidR="00574CCD" w:rsidRPr="00402E08">
              <w:rPr>
                <w:rStyle w:val="Hyperlink"/>
                <w:rFonts w:ascii="Cambria" w:hAnsi="Cambria"/>
                <w:noProof/>
                <w:color w:val="auto"/>
                <w:spacing w:val="15"/>
                <w:u w:val="none"/>
                <w:lang w:val="en-ZA" w:eastAsia="en-US" w:bidi="en-US"/>
              </w:rPr>
              <w:t>What are the learners required to do and provide?</w:t>
            </w:r>
            <w:r w:rsidR="00574CCD" w:rsidRPr="00402E08">
              <w:rPr>
                <w:noProof/>
                <w:webHidden/>
              </w:rPr>
              <w:tab/>
            </w:r>
            <w:r w:rsidR="00290FF8" w:rsidRPr="00402E08">
              <w:rPr>
                <w:noProof/>
                <w:webHidden/>
                <w:lang w:val="en-ZA"/>
              </w:rPr>
              <w:t xml:space="preserve">- </w:t>
            </w:r>
            <w:r w:rsidR="00574CCD" w:rsidRPr="00402E08">
              <w:rPr>
                <w:noProof/>
                <w:webHidden/>
              </w:rPr>
              <w:fldChar w:fldCharType="begin"/>
            </w:r>
            <w:r w:rsidR="00574CCD" w:rsidRPr="00402E08">
              <w:rPr>
                <w:noProof/>
                <w:webHidden/>
              </w:rPr>
              <w:instrText xml:space="preserve"> PAGEREF _Toc409976605 \h </w:instrText>
            </w:r>
            <w:r w:rsidR="00574CCD" w:rsidRPr="00402E08">
              <w:rPr>
                <w:noProof/>
                <w:webHidden/>
              </w:rPr>
            </w:r>
            <w:r w:rsidR="00574CCD" w:rsidRPr="00402E08">
              <w:rPr>
                <w:noProof/>
                <w:webHidden/>
              </w:rPr>
              <w:fldChar w:fldCharType="separate"/>
            </w:r>
            <w:r w:rsidR="007870D2">
              <w:rPr>
                <w:noProof/>
                <w:webHidden/>
              </w:rPr>
              <w:t>1</w:t>
            </w:r>
            <w:r w:rsidR="00574CCD" w:rsidRPr="00402E08">
              <w:rPr>
                <w:noProof/>
                <w:webHidden/>
              </w:rPr>
              <w:fldChar w:fldCharType="end"/>
            </w:r>
          </w:hyperlink>
          <w:r w:rsidR="00290FF8" w:rsidRPr="00402E08">
            <w:rPr>
              <w:noProof/>
              <w:lang w:val="en-ZA"/>
            </w:rPr>
            <w:t xml:space="preserve"> -</w:t>
          </w:r>
        </w:p>
        <w:p w14:paraId="1CEDA380" w14:textId="31AE4CC1" w:rsidR="00574CCD" w:rsidRPr="00402E08" w:rsidRDefault="007E350B" w:rsidP="00574CCD">
          <w:pPr>
            <w:pStyle w:val="TOC2"/>
            <w:tabs>
              <w:tab w:val="right" w:leader="underscore" w:pos="9629"/>
            </w:tabs>
            <w:rPr>
              <w:rFonts w:eastAsiaTheme="minorEastAsia" w:cstheme="minorBidi"/>
              <w:b w:val="0"/>
              <w:bCs w:val="0"/>
              <w:noProof/>
              <w:lang w:val="en-ZA" w:eastAsia="en-ZA"/>
            </w:rPr>
          </w:pPr>
          <w:hyperlink w:anchor="_Toc409976606" w:history="1">
            <w:r w:rsidR="00574CCD" w:rsidRPr="00402E08">
              <w:rPr>
                <w:rStyle w:val="Hyperlink"/>
                <w:rFonts w:ascii="Cambria" w:hAnsi="Cambria"/>
                <w:noProof/>
                <w:color w:val="auto"/>
                <w:spacing w:val="15"/>
                <w:u w:val="none"/>
                <w:lang w:val="en-ZA" w:eastAsia="en-US" w:bidi="en-US"/>
              </w:rPr>
              <w:t>How will learners go about it?</w:t>
            </w:r>
            <w:r w:rsidR="00574CCD" w:rsidRPr="00402E08">
              <w:rPr>
                <w:noProof/>
                <w:webHidden/>
              </w:rPr>
              <w:tab/>
            </w:r>
            <w:r w:rsidR="00290FF8" w:rsidRPr="00402E08">
              <w:rPr>
                <w:noProof/>
                <w:webHidden/>
                <w:lang w:val="en-ZA"/>
              </w:rPr>
              <w:t xml:space="preserve">- </w:t>
            </w:r>
            <w:r w:rsidR="00574CCD" w:rsidRPr="00402E08">
              <w:rPr>
                <w:noProof/>
                <w:webHidden/>
              </w:rPr>
              <w:fldChar w:fldCharType="begin"/>
            </w:r>
            <w:r w:rsidR="00574CCD" w:rsidRPr="00402E08">
              <w:rPr>
                <w:noProof/>
                <w:webHidden/>
              </w:rPr>
              <w:instrText xml:space="preserve"> PAGEREF _Toc409976606 \h </w:instrText>
            </w:r>
            <w:r w:rsidR="00574CCD" w:rsidRPr="00402E08">
              <w:rPr>
                <w:noProof/>
                <w:webHidden/>
              </w:rPr>
            </w:r>
            <w:r w:rsidR="00574CCD" w:rsidRPr="00402E08">
              <w:rPr>
                <w:noProof/>
                <w:webHidden/>
              </w:rPr>
              <w:fldChar w:fldCharType="separate"/>
            </w:r>
            <w:r w:rsidR="007870D2">
              <w:rPr>
                <w:noProof/>
                <w:webHidden/>
              </w:rPr>
              <w:t>1</w:t>
            </w:r>
            <w:r w:rsidR="00574CCD" w:rsidRPr="00402E08">
              <w:rPr>
                <w:noProof/>
                <w:webHidden/>
              </w:rPr>
              <w:fldChar w:fldCharType="end"/>
            </w:r>
          </w:hyperlink>
          <w:r w:rsidR="00290FF8" w:rsidRPr="00402E08">
            <w:rPr>
              <w:noProof/>
              <w:lang w:val="en-ZA"/>
            </w:rPr>
            <w:t xml:space="preserve"> -</w:t>
          </w:r>
        </w:p>
        <w:p w14:paraId="63A619CC" w14:textId="0FFC260A" w:rsidR="00574CCD" w:rsidRPr="00402E08" w:rsidRDefault="007E350B" w:rsidP="00574CCD">
          <w:pPr>
            <w:pStyle w:val="TOC2"/>
            <w:tabs>
              <w:tab w:val="right" w:leader="underscore" w:pos="9629"/>
            </w:tabs>
            <w:rPr>
              <w:rFonts w:eastAsiaTheme="minorEastAsia" w:cstheme="minorBidi"/>
              <w:b w:val="0"/>
              <w:bCs w:val="0"/>
              <w:noProof/>
              <w:lang w:val="en-ZA" w:eastAsia="en-ZA"/>
            </w:rPr>
          </w:pPr>
          <w:hyperlink w:anchor="_Toc409976607" w:history="1">
            <w:r w:rsidR="00574CCD" w:rsidRPr="00402E08">
              <w:rPr>
                <w:rStyle w:val="Hyperlink"/>
                <w:rFonts w:ascii="Cambria" w:hAnsi="Cambria"/>
                <w:noProof/>
                <w:color w:val="auto"/>
                <w:spacing w:val="15"/>
                <w:u w:val="none"/>
                <w:lang w:val="en-ZA" w:eastAsia="en-US" w:bidi="en-US"/>
              </w:rPr>
              <w:t>Skills required</w:t>
            </w:r>
            <w:r w:rsidR="00574CCD" w:rsidRPr="00402E08">
              <w:rPr>
                <w:noProof/>
                <w:webHidden/>
              </w:rPr>
              <w:tab/>
            </w:r>
            <w:r w:rsidR="00290FF8" w:rsidRPr="00402E08">
              <w:rPr>
                <w:noProof/>
                <w:webHidden/>
                <w:lang w:val="en-ZA"/>
              </w:rPr>
              <w:t xml:space="preserve">- </w:t>
            </w:r>
            <w:r w:rsidR="00574CCD" w:rsidRPr="00402E08">
              <w:rPr>
                <w:noProof/>
                <w:webHidden/>
              </w:rPr>
              <w:fldChar w:fldCharType="begin"/>
            </w:r>
            <w:r w:rsidR="00574CCD" w:rsidRPr="00402E08">
              <w:rPr>
                <w:noProof/>
                <w:webHidden/>
              </w:rPr>
              <w:instrText xml:space="preserve"> PAGEREF _Toc409976607 \h </w:instrText>
            </w:r>
            <w:r w:rsidR="00574CCD" w:rsidRPr="00402E08">
              <w:rPr>
                <w:noProof/>
                <w:webHidden/>
              </w:rPr>
            </w:r>
            <w:r w:rsidR="00574CCD" w:rsidRPr="00402E08">
              <w:rPr>
                <w:noProof/>
                <w:webHidden/>
              </w:rPr>
              <w:fldChar w:fldCharType="separate"/>
            </w:r>
            <w:r w:rsidR="007870D2">
              <w:rPr>
                <w:noProof/>
                <w:webHidden/>
              </w:rPr>
              <w:t>1</w:t>
            </w:r>
            <w:r w:rsidR="00574CCD" w:rsidRPr="00402E08">
              <w:rPr>
                <w:noProof/>
                <w:webHidden/>
              </w:rPr>
              <w:fldChar w:fldCharType="end"/>
            </w:r>
          </w:hyperlink>
          <w:r w:rsidR="00290FF8" w:rsidRPr="00402E08">
            <w:rPr>
              <w:noProof/>
              <w:lang w:val="en-ZA"/>
            </w:rPr>
            <w:t xml:space="preserve"> -</w:t>
          </w:r>
        </w:p>
        <w:p w14:paraId="76389F11" w14:textId="1D207AD3" w:rsidR="00574CCD" w:rsidRPr="00402E08" w:rsidRDefault="007E350B" w:rsidP="00574CCD">
          <w:pPr>
            <w:pStyle w:val="TOC2"/>
            <w:tabs>
              <w:tab w:val="right" w:leader="underscore" w:pos="9629"/>
            </w:tabs>
            <w:rPr>
              <w:rFonts w:eastAsiaTheme="minorEastAsia" w:cstheme="minorBidi"/>
              <w:b w:val="0"/>
              <w:bCs w:val="0"/>
              <w:noProof/>
              <w:lang w:val="en-ZA" w:eastAsia="en-ZA"/>
            </w:rPr>
          </w:pPr>
          <w:hyperlink w:anchor="_Toc409976608" w:history="1">
            <w:r w:rsidR="00574CCD" w:rsidRPr="00402E08">
              <w:rPr>
                <w:rStyle w:val="Hyperlink"/>
                <w:rFonts w:ascii="Cambria" w:hAnsi="Cambria"/>
                <w:noProof/>
                <w:color w:val="auto"/>
                <w:spacing w:val="15"/>
                <w:u w:val="none"/>
                <w:lang w:val="en-ZA" w:eastAsia="en-US" w:bidi="en-US"/>
              </w:rPr>
              <w:t>What must the learners be taught beforehand?</w:t>
            </w:r>
            <w:r w:rsidR="00574CCD" w:rsidRPr="00402E08">
              <w:rPr>
                <w:noProof/>
                <w:webHidden/>
              </w:rPr>
              <w:tab/>
            </w:r>
            <w:r w:rsidR="00290FF8" w:rsidRPr="00402E08">
              <w:rPr>
                <w:noProof/>
                <w:webHidden/>
                <w:lang w:val="en-ZA"/>
              </w:rPr>
              <w:t xml:space="preserve">- </w:t>
            </w:r>
            <w:r w:rsidR="00574CCD" w:rsidRPr="00402E08">
              <w:rPr>
                <w:noProof/>
                <w:webHidden/>
              </w:rPr>
              <w:fldChar w:fldCharType="begin"/>
            </w:r>
            <w:r w:rsidR="00574CCD" w:rsidRPr="00402E08">
              <w:rPr>
                <w:noProof/>
                <w:webHidden/>
              </w:rPr>
              <w:instrText xml:space="preserve"> PAGEREF _Toc409976608 \h </w:instrText>
            </w:r>
            <w:r w:rsidR="00574CCD" w:rsidRPr="00402E08">
              <w:rPr>
                <w:noProof/>
                <w:webHidden/>
              </w:rPr>
            </w:r>
            <w:r w:rsidR="00574CCD" w:rsidRPr="00402E08">
              <w:rPr>
                <w:noProof/>
                <w:webHidden/>
              </w:rPr>
              <w:fldChar w:fldCharType="separate"/>
            </w:r>
            <w:r w:rsidR="007870D2">
              <w:rPr>
                <w:noProof/>
                <w:webHidden/>
              </w:rPr>
              <w:t>2</w:t>
            </w:r>
            <w:r w:rsidR="00574CCD" w:rsidRPr="00402E08">
              <w:rPr>
                <w:noProof/>
                <w:webHidden/>
              </w:rPr>
              <w:fldChar w:fldCharType="end"/>
            </w:r>
          </w:hyperlink>
          <w:r w:rsidR="00290FF8" w:rsidRPr="00402E08">
            <w:rPr>
              <w:noProof/>
              <w:lang w:val="en-ZA"/>
            </w:rPr>
            <w:t xml:space="preserve"> -</w:t>
          </w:r>
        </w:p>
        <w:p w14:paraId="753B47F5" w14:textId="6F3F3CC2" w:rsidR="00574CCD" w:rsidRPr="00402E08" w:rsidRDefault="007E350B" w:rsidP="00574CCD">
          <w:pPr>
            <w:pStyle w:val="TOC2"/>
            <w:tabs>
              <w:tab w:val="right" w:leader="underscore" w:pos="9629"/>
            </w:tabs>
            <w:rPr>
              <w:rFonts w:eastAsiaTheme="minorEastAsia" w:cstheme="minorBidi"/>
              <w:b w:val="0"/>
              <w:bCs w:val="0"/>
              <w:noProof/>
              <w:lang w:val="en-ZA" w:eastAsia="en-ZA"/>
            </w:rPr>
          </w:pPr>
          <w:hyperlink w:anchor="_Toc409976609" w:history="1">
            <w:r w:rsidR="00574CCD" w:rsidRPr="00402E08">
              <w:rPr>
                <w:rStyle w:val="Hyperlink"/>
                <w:rFonts w:ascii="Cambria" w:hAnsi="Cambria"/>
                <w:noProof/>
                <w:color w:val="auto"/>
                <w:spacing w:val="15"/>
                <w:u w:val="none"/>
                <w:lang w:val="en-ZA" w:eastAsia="en-US" w:bidi="en-US"/>
              </w:rPr>
              <w:t>Malpractice</w:t>
            </w:r>
            <w:r w:rsidR="00574CCD" w:rsidRPr="00402E08">
              <w:rPr>
                <w:noProof/>
                <w:webHidden/>
              </w:rPr>
              <w:tab/>
            </w:r>
            <w:r w:rsidR="00290FF8" w:rsidRPr="00402E08">
              <w:rPr>
                <w:noProof/>
                <w:webHidden/>
                <w:lang w:val="en-ZA"/>
              </w:rPr>
              <w:t xml:space="preserve">- </w:t>
            </w:r>
            <w:r w:rsidR="00574CCD" w:rsidRPr="00402E08">
              <w:rPr>
                <w:noProof/>
                <w:webHidden/>
              </w:rPr>
              <w:fldChar w:fldCharType="begin"/>
            </w:r>
            <w:r w:rsidR="00574CCD" w:rsidRPr="00402E08">
              <w:rPr>
                <w:noProof/>
                <w:webHidden/>
              </w:rPr>
              <w:instrText xml:space="preserve"> PAGEREF _Toc409976609 \h </w:instrText>
            </w:r>
            <w:r w:rsidR="00574CCD" w:rsidRPr="00402E08">
              <w:rPr>
                <w:noProof/>
                <w:webHidden/>
              </w:rPr>
            </w:r>
            <w:r w:rsidR="00574CCD" w:rsidRPr="00402E08">
              <w:rPr>
                <w:noProof/>
                <w:webHidden/>
              </w:rPr>
              <w:fldChar w:fldCharType="separate"/>
            </w:r>
            <w:r w:rsidR="007870D2">
              <w:rPr>
                <w:noProof/>
                <w:webHidden/>
              </w:rPr>
              <w:t>2</w:t>
            </w:r>
            <w:r w:rsidR="00574CCD" w:rsidRPr="00402E08">
              <w:rPr>
                <w:noProof/>
                <w:webHidden/>
              </w:rPr>
              <w:fldChar w:fldCharType="end"/>
            </w:r>
          </w:hyperlink>
          <w:r w:rsidR="00290FF8" w:rsidRPr="00402E08">
            <w:rPr>
              <w:noProof/>
              <w:lang w:val="en-ZA"/>
            </w:rPr>
            <w:t xml:space="preserve"> -</w:t>
          </w:r>
        </w:p>
        <w:p w14:paraId="7E447AB6" w14:textId="0202796D" w:rsidR="00574CCD" w:rsidRPr="00402E08" w:rsidRDefault="007E350B" w:rsidP="00574CCD">
          <w:pPr>
            <w:pStyle w:val="TOC2"/>
            <w:tabs>
              <w:tab w:val="right" w:leader="underscore" w:pos="9629"/>
            </w:tabs>
            <w:rPr>
              <w:rFonts w:eastAsiaTheme="minorEastAsia" w:cstheme="minorBidi"/>
              <w:b w:val="0"/>
              <w:bCs w:val="0"/>
              <w:noProof/>
              <w:lang w:val="en-ZA" w:eastAsia="en-ZA"/>
            </w:rPr>
          </w:pPr>
          <w:hyperlink w:anchor="_Toc409976610" w:history="1">
            <w:r w:rsidR="00574CCD" w:rsidRPr="00402E08">
              <w:rPr>
                <w:rStyle w:val="Hyperlink"/>
                <w:rFonts w:ascii="Cambria" w:hAnsi="Cambria"/>
                <w:noProof/>
                <w:color w:val="auto"/>
                <w:spacing w:val="15"/>
                <w:u w:val="none"/>
                <w:lang w:val="en-ZA" w:eastAsia="en-US" w:bidi="en-US"/>
              </w:rPr>
              <w:t>Learner authentication of the PAT</w:t>
            </w:r>
            <w:r w:rsidR="00574CCD" w:rsidRPr="00402E08">
              <w:rPr>
                <w:noProof/>
                <w:webHidden/>
              </w:rPr>
              <w:tab/>
            </w:r>
            <w:r w:rsidR="00290FF8" w:rsidRPr="00402E08">
              <w:rPr>
                <w:noProof/>
                <w:webHidden/>
                <w:lang w:val="en-ZA"/>
              </w:rPr>
              <w:t xml:space="preserve">- </w:t>
            </w:r>
            <w:r w:rsidR="00574CCD" w:rsidRPr="00402E08">
              <w:rPr>
                <w:noProof/>
                <w:webHidden/>
              </w:rPr>
              <w:fldChar w:fldCharType="begin"/>
            </w:r>
            <w:r w:rsidR="00574CCD" w:rsidRPr="00402E08">
              <w:rPr>
                <w:noProof/>
                <w:webHidden/>
              </w:rPr>
              <w:instrText xml:space="preserve"> PAGEREF _Toc409976610 \h </w:instrText>
            </w:r>
            <w:r w:rsidR="00574CCD" w:rsidRPr="00402E08">
              <w:rPr>
                <w:noProof/>
                <w:webHidden/>
              </w:rPr>
            </w:r>
            <w:r w:rsidR="00574CCD" w:rsidRPr="00402E08">
              <w:rPr>
                <w:noProof/>
                <w:webHidden/>
              </w:rPr>
              <w:fldChar w:fldCharType="separate"/>
            </w:r>
            <w:r w:rsidR="007870D2">
              <w:rPr>
                <w:noProof/>
                <w:webHidden/>
              </w:rPr>
              <w:t>2</w:t>
            </w:r>
            <w:r w:rsidR="00574CCD" w:rsidRPr="00402E08">
              <w:rPr>
                <w:noProof/>
                <w:webHidden/>
              </w:rPr>
              <w:fldChar w:fldCharType="end"/>
            </w:r>
          </w:hyperlink>
          <w:r w:rsidR="00290FF8" w:rsidRPr="00402E08">
            <w:rPr>
              <w:noProof/>
              <w:lang w:val="en-ZA"/>
            </w:rPr>
            <w:t xml:space="preserve"> -</w:t>
          </w:r>
        </w:p>
        <w:p w14:paraId="242489EF" w14:textId="73F57C87" w:rsidR="00574CCD" w:rsidRPr="00402E08" w:rsidRDefault="007E350B" w:rsidP="00574CCD">
          <w:pPr>
            <w:pStyle w:val="TOC2"/>
            <w:tabs>
              <w:tab w:val="right" w:leader="underscore" w:pos="9629"/>
            </w:tabs>
            <w:rPr>
              <w:rFonts w:eastAsiaTheme="minorEastAsia" w:cstheme="minorBidi"/>
              <w:b w:val="0"/>
              <w:bCs w:val="0"/>
              <w:noProof/>
              <w:lang w:val="en-ZA" w:eastAsia="en-ZA"/>
            </w:rPr>
          </w:pPr>
          <w:hyperlink w:anchor="_Toc409976611" w:history="1">
            <w:r w:rsidR="00574CCD" w:rsidRPr="00402E08">
              <w:rPr>
                <w:rStyle w:val="Hyperlink"/>
                <w:rFonts w:ascii="Cambria" w:hAnsi="Cambria"/>
                <w:noProof/>
                <w:color w:val="auto"/>
                <w:spacing w:val="15"/>
                <w:u w:val="none"/>
                <w:lang w:val="en-ZA" w:eastAsia="en-US" w:bidi="en-US"/>
              </w:rPr>
              <w:t>Role of the teacher</w:t>
            </w:r>
            <w:r w:rsidR="00574CCD" w:rsidRPr="00402E08">
              <w:rPr>
                <w:noProof/>
                <w:webHidden/>
              </w:rPr>
              <w:tab/>
            </w:r>
            <w:r w:rsidR="00290FF8" w:rsidRPr="00402E08">
              <w:rPr>
                <w:noProof/>
                <w:webHidden/>
                <w:lang w:val="en-ZA"/>
              </w:rPr>
              <w:t xml:space="preserve">- </w:t>
            </w:r>
            <w:r w:rsidR="00574CCD" w:rsidRPr="00402E08">
              <w:rPr>
                <w:noProof/>
                <w:webHidden/>
              </w:rPr>
              <w:fldChar w:fldCharType="begin"/>
            </w:r>
            <w:r w:rsidR="00574CCD" w:rsidRPr="00402E08">
              <w:rPr>
                <w:noProof/>
                <w:webHidden/>
              </w:rPr>
              <w:instrText xml:space="preserve"> PAGEREF _Toc409976611 \h </w:instrText>
            </w:r>
            <w:r w:rsidR="00574CCD" w:rsidRPr="00402E08">
              <w:rPr>
                <w:noProof/>
                <w:webHidden/>
              </w:rPr>
            </w:r>
            <w:r w:rsidR="00574CCD" w:rsidRPr="00402E08">
              <w:rPr>
                <w:noProof/>
                <w:webHidden/>
              </w:rPr>
              <w:fldChar w:fldCharType="separate"/>
            </w:r>
            <w:r w:rsidR="007870D2">
              <w:rPr>
                <w:noProof/>
                <w:webHidden/>
              </w:rPr>
              <w:t>3</w:t>
            </w:r>
            <w:r w:rsidR="00574CCD" w:rsidRPr="00402E08">
              <w:rPr>
                <w:noProof/>
                <w:webHidden/>
              </w:rPr>
              <w:fldChar w:fldCharType="end"/>
            </w:r>
          </w:hyperlink>
          <w:r w:rsidR="00290FF8" w:rsidRPr="00402E08">
            <w:rPr>
              <w:noProof/>
              <w:lang w:val="en-ZA"/>
            </w:rPr>
            <w:t xml:space="preserve"> -</w:t>
          </w:r>
        </w:p>
        <w:p w14:paraId="28CC6C5E" w14:textId="30D911C6" w:rsidR="00574CCD" w:rsidRPr="00402E08" w:rsidRDefault="007E350B" w:rsidP="00574CCD">
          <w:pPr>
            <w:pStyle w:val="TOC2"/>
            <w:tabs>
              <w:tab w:val="right" w:leader="underscore" w:pos="9629"/>
            </w:tabs>
            <w:rPr>
              <w:rFonts w:eastAsiaTheme="minorEastAsia" w:cstheme="minorBidi"/>
              <w:b w:val="0"/>
              <w:bCs w:val="0"/>
              <w:noProof/>
              <w:lang w:val="en-ZA" w:eastAsia="en-ZA"/>
            </w:rPr>
          </w:pPr>
          <w:hyperlink w:anchor="_Toc409976612" w:history="1">
            <w:r w:rsidR="00574CCD" w:rsidRPr="00402E08">
              <w:rPr>
                <w:rStyle w:val="Hyperlink"/>
                <w:rFonts w:ascii="Cambria" w:hAnsi="Cambria"/>
                <w:noProof/>
                <w:color w:val="auto"/>
                <w:spacing w:val="15"/>
                <w:u w:val="none"/>
                <w:lang w:val="en-ZA" w:eastAsia="en-US" w:bidi="en-US"/>
              </w:rPr>
              <w:t>Supervised/Controlled conditions</w:t>
            </w:r>
            <w:r w:rsidR="00574CCD" w:rsidRPr="00402E08">
              <w:rPr>
                <w:noProof/>
                <w:webHidden/>
              </w:rPr>
              <w:tab/>
            </w:r>
            <w:r w:rsidR="00290FF8" w:rsidRPr="00402E08">
              <w:rPr>
                <w:noProof/>
                <w:webHidden/>
                <w:lang w:val="en-ZA"/>
              </w:rPr>
              <w:t xml:space="preserve">- </w:t>
            </w:r>
            <w:r w:rsidR="00574CCD" w:rsidRPr="00402E08">
              <w:rPr>
                <w:noProof/>
                <w:webHidden/>
              </w:rPr>
              <w:fldChar w:fldCharType="begin"/>
            </w:r>
            <w:r w:rsidR="00574CCD" w:rsidRPr="00402E08">
              <w:rPr>
                <w:noProof/>
                <w:webHidden/>
              </w:rPr>
              <w:instrText xml:space="preserve"> PAGEREF _Toc409976612 \h </w:instrText>
            </w:r>
            <w:r w:rsidR="00574CCD" w:rsidRPr="00402E08">
              <w:rPr>
                <w:noProof/>
                <w:webHidden/>
              </w:rPr>
            </w:r>
            <w:r w:rsidR="00574CCD" w:rsidRPr="00402E08">
              <w:rPr>
                <w:noProof/>
                <w:webHidden/>
              </w:rPr>
              <w:fldChar w:fldCharType="separate"/>
            </w:r>
            <w:r w:rsidR="007870D2">
              <w:rPr>
                <w:noProof/>
                <w:webHidden/>
              </w:rPr>
              <w:t>3</w:t>
            </w:r>
            <w:r w:rsidR="00574CCD" w:rsidRPr="00402E08">
              <w:rPr>
                <w:noProof/>
                <w:webHidden/>
              </w:rPr>
              <w:fldChar w:fldCharType="end"/>
            </w:r>
          </w:hyperlink>
          <w:r w:rsidR="00290FF8" w:rsidRPr="00402E08">
            <w:rPr>
              <w:noProof/>
              <w:lang w:val="en-ZA"/>
            </w:rPr>
            <w:t xml:space="preserve"> -</w:t>
          </w:r>
        </w:p>
        <w:p w14:paraId="4566241F" w14:textId="12143B3C" w:rsidR="00574CCD" w:rsidRPr="00402E08" w:rsidRDefault="007E350B" w:rsidP="00574CCD">
          <w:pPr>
            <w:pStyle w:val="TOC2"/>
            <w:tabs>
              <w:tab w:val="right" w:leader="underscore" w:pos="9629"/>
            </w:tabs>
            <w:rPr>
              <w:rFonts w:eastAsiaTheme="minorEastAsia" w:cstheme="minorBidi"/>
              <w:b w:val="0"/>
              <w:bCs w:val="0"/>
              <w:noProof/>
              <w:lang w:val="en-ZA" w:eastAsia="en-ZA"/>
            </w:rPr>
          </w:pPr>
          <w:hyperlink w:anchor="_Toc409976613" w:history="1">
            <w:r w:rsidR="00574CCD" w:rsidRPr="00402E08">
              <w:rPr>
                <w:rStyle w:val="Hyperlink"/>
                <w:rFonts w:ascii="Cambria" w:hAnsi="Cambria"/>
                <w:noProof/>
                <w:color w:val="auto"/>
                <w:spacing w:val="15"/>
                <w:u w:val="none"/>
                <w:lang w:val="en-ZA" w:eastAsia="en-US" w:bidi="en-US"/>
              </w:rPr>
              <w:t>Managing the PAT</w:t>
            </w:r>
            <w:r w:rsidR="00574CCD" w:rsidRPr="00402E08">
              <w:rPr>
                <w:noProof/>
                <w:webHidden/>
              </w:rPr>
              <w:tab/>
            </w:r>
            <w:r w:rsidR="00290FF8" w:rsidRPr="00402E08">
              <w:rPr>
                <w:noProof/>
                <w:webHidden/>
                <w:lang w:val="en-ZA"/>
              </w:rPr>
              <w:t xml:space="preserve">- </w:t>
            </w:r>
            <w:r w:rsidR="00574CCD" w:rsidRPr="00402E08">
              <w:rPr>
                <w:noProof/>
                <w:webHidden/>
              </w:rPr>
              <w:fldChar w:fldCharType="begin"/>
            </w:r>
            <w:r w:rsidR="00574CCD" w:rsidRPr="00402E08">
              <w:rPr>
                <w:noProof/>
                <w:webHidden/>
              </w:rPr>
              <w:instrText xml:space="preserve"> PAGEREF _Toc409976613 \h </w:instrText>
            </w:r>
            <w:r w:rsidR="00574CCD" w:rsidRPr="00402E08">
              <w:rPr>
                <w:noProof/>
                <w:webHidden/>
              </w:rPr>
            </w:r>
            <w:r w:rsidR="00574CCD" w:rsidRPr="00402E08">
              <w:rPr>
                <w:noProof/>
                <w:webHidden/>
              </w:rPr>
              <w:fldChar w:fldCharType="separate"/>
            </w:r>
            <w:r w:rsidR="007870D2">
              <w:rPr>
                <w:noProof/>
                <w:webHidden/>
              </w:rPr>
              <w:t>4</w:t>
            </w:r>
            <w:r w:rsidR="00574CCD" w:rsidRPr="00402E08">
              <w:rPr>
                <w:noProof/>
                <w:webHidden/>
              </w:rPr>
              <w:fldChar w:fldCharType="end"/>
            </w:r>
          </w:hyperlink>
          <w:r w:rsidR="00290FF8" w:rsidRPr="00402E08">
            <w:rPr>
              <w:noProof/>
              <w:lang w:val="en-ZA"/>
            </w:rPr>
            <w:t xml:space="preserve"> -</w:t>
          </w:r>
        </w:p>
        <w:p w14:paraId="7A848828" w14:textId="5405A8B1" w:rsidR="00574CCD" w:rsidRPr="00402E08" w:rsidRDefault="007E350B" w:rsidP="00574CCD">
          <w:pPr>
            <w:pStyle w:val="TOC2"/>
            <w:tabs>
              <w:tab w:val="right" w:leader="underscore" w:pos="9629"/>
            </w:tabs>
            <w:rPr>
              <w:rFonts w:eastAsiaTheme="minorEastAsia" w:cstheme="minorBidi"/>
              <w:b w:val="0"/>
              <w:bCs w:val="0"/>
              <w:noProof/>
              <w:lang w:val="en-ZA" w:eastAsia="en-ZA"/>
            </w:rPr>
          </w:pPr>
          <w:hyperlink w:anchor="_Toc409976614" w:history="1">
            <w:r w:rsidR="00574CCD" w:rsidRPr="00402E08">
              <w:rPr>
                <w:rStyle w:val="Hyperlink"/>
                <w:rFonts w:ascii="Cambria" w:hAnsi="Cambria"/>
                <w:noProof/>
                <w:color w:val="auto"/>
                <w:spacing w:val="15"/>
                <w:u w:val="none"/>
                <w:lang w:val="en-ZA" w:eastAsia="en-US" w:bidi="en-US"/>
              </w:rPr>
              <w:t>Assessment Evidence</w:t>
            </w:r>
            <w:r w:rsidR="00574CCD" w:rsidRPr="00402E08">
              <w:rPr>
                <w:noProof/>
                <w:webHidden/>
              </w:rPr>
              <w:tab/>
            </w:r>
            <w:r w:rsidR="00290FF8" w:rsidRPr="00402E08">
              <w:rPr>
                <w:noProof/>
                <w:webHidden/>
                <w:lang w:val="en-ZA"/>
              </w:rPr>
              <w:t xml:space="preserve">- </w:t>
            </w:r>
            <w:r w:rsidR="00574CCD" w:rsidRPr="00402E08">
              <w:rPr>
                <w:noProof/>
                <w:webHidden/>
              </w:rPr>
              <w:fldChar w:fldCharType="begin"/>
            </w:r>
            <w:r w:rsidR="00574CCD" w:rsidRPr="00402E08">
              <w:rPr>
                <w:noProof/>
                <w:webHidden/>
              </w:rPr>
              <w:instrText xml:space="preserve"> PAGEREF _Toc409976614 \h </w:instrText>
            </w:r>
            <w:r w:rsidR="00574CCD" w:rsidRPr="00402E08">
              <w:rPr>
                <w:noProof/>
                <w:webHidden/>
              </w:rPr>
            </w:r>
            <w:r w:rsidR="00574CCD" w:rsidRPr="00402E08">
              <w:rPr>
                <w:noProof/>
                <w:webHidden/>
              </w:rPr>
              <w:fldChar w:fldCharType="separate"/>
            </w:r>
            <w:r w:rsidR="007870D2">
              <w:rPr>
                <w:noProof/>
                <w:webHidden/>
              </w:rPr>
              <w:t>4</w:t>
            </w:r>
            <w:r w:rsidR="00574CCD" w:rsidRPr="00402E08">
              <w:rPr>
                <w:noProof/>
                <w:webHidden/>
              </w:rPr>
              <w:fldChar w:fldCharType="end"/>
            </w:r>
          </w:hyperlink>
          <w:r w:rsidR="00290FF8" w:rsidRPr="00402E08">
            <w:rPr>
              <w:noProof/>
              <w:lang w:val="en-ZA"/>
            </w:rPr>
            <w:t xml:space="preserve"> -</w:t>
          </w:r>
        </w:p>
        <w:p w14:paraId="49687100" w14:textId="4E949930" w:rsidR="00574CCD" w:rsidRPr="00402E08" w:rsidRDefault="007E350B" w:rsidP="00574CCD">
          <w:pPr>
            <w:pStyle w:val="TOC2"/>
            <w:tabs>
              <w:tab w:val="right" w:leader="underscore" w:pos="9629"/>
            </w:tabs>
            <w:rPr>
              <w:rFonts w:eastAsiaTheme="minorEastAsia" w:cstheme="minorBidi"/>
              <w:b w:val="0"/>
              <w:bCs w:val="0"/>
              <w:noProof/>
              <w:lang w:val="en-ZA" w:eastAsia="en-ZA"/>
            </w:rPr>
          </w:pPr>
          <w:hyperlink w:anchor="_Toc409976615" w:history="1">
            <w:r w:rsidR="00574CCD" w:rsidRPr="00402E08">
              <w:rPr>
                <w:rStyle w:val="Hyperlink"/>
                <w:rFonts w:ascii="Cambria" w:hAnsi="Cambria"/>
                <w:noProof/>
                <w:color w:val="auto"/>
                <w:spacing w:val="15"/>
                <w:u w:val="none"/>
                <w:lang w:val="en-ZA" w:eastAsia="en-US" w:bidi="en-US"/>
              </w:rPr>
              <w:t>Requirements</w:t>
            </w:r>
            <w:r w:rsidR="00574CCD" w:rsidRPr="00402E08">
              <w:rPr>
                <w:noProof/>
                <w:webHidden/>
              </w:rPr>
              <w:tab/>
            </w:r>
            <w:r w:rsidR="00290FF8" w:rsidRPr="00402E08">
              <w:rPr>
                <w:noProof/>
                <w:webHidden/>
                <w:lang w:val="en-ZA"/>
              </w:rPr>
              <w:t xml:space="preserve">- </w:t>
            </w:r>
            <w:r w:rsidR="00574CCD" w:rsidRPr="00402E08">
              <w:rPr>
                <w:noProof/>
                <w:webHidden/>
              </w:rPr>
              <w:fldChar w:fldCharType="begin"/>
            </w:r>
            <w:r w:rsidR="00574CCD" w:rsidRPr="00402E08">
              <w:rPr>
                <w:noProof/>
                <w:webHidden/>
              </w:rPr>
              <w:instrText xml:space="preserve"> PAGEREF _Toc409976615 \h </w:instrText>
            </w:r>
            <w:r w:rsidR="00574CCD" w:rsidRPr="00402E08">
              <w:rPr>
                <w:noProof/>
                <w:webHidden/>
              </w:rPr>
            </w:r>
            <w:r w:rsidR="00574CCD" w:rsidRPr="00402E08">
              <w:rPr>
                <w:noProof/>
                <w:webHidden/>
              </w:rPr>
              <w:fldChar w:fldCharType="separate"/>
            </w:r>
            <w:r w:rsidR="007870D2">
              <w:rPr>
                <w:noProof/>
                <w:webHidden/>
              </w:rPr>
              <w:t>4</w:t>
            </w:r>
            <w:r w:rsidR="00574CCD" w:rsidRPr="00402E08">
              <w:rPr>
                <w:noProof/>
                <w:webHidden/>
              </w:rPr>
              <w:fldChar w:fldCharType="end"/>
            </w:r>
          </w:hyperlink>
          <w:r w:rsidR="00290FF8" w:rsidRPr="00402E08">
            <w:rPr>
              <w:noProof/>
              <w:lang w:val="en-ZA"/>
            </w:rPr>
            <w:t xml:space="preserve"> -</w:t>
          </w:r>
        </w:p>
        <w:p w14:paraId="46C3DA40" w14:textId="7BC4BCE4" w:rsidR="00574CCD" w:rsidRPr="00402E08" w:rsidRDefault="007E350B" w:rsidP="00574CCD">
          <w:pPr>
            <w:pStyle w:val="TOC2"/>
            <w:tabs>
              <w:tab w:val="right" w:leader="underscore" w:pos="9629"/>
            </w:tabs>
            <w:rPr>
              <w:rStyle w:val="Hyperlink"/>
              <w:noProof/>
              <w:color w:val="auto"/>
              <w:lang w:val="en-ZA"/>
            </w:rPr>
            <w:sectPr w:rsidR="00574CCD" w:rsidRPr="00402E08" w:rsidSect="00574CCD">
              <w:headerReference w:type="default" r:id="rId12"/>
              <w:type w:val="continuous"/>
              <w:pgSz w:w="11907" w:h="16839" w:code="9"/>
              <w:pgMar w:top="720" w:right="720" w:bottom="720" w:left="720" w:header="720" w:footer="720" w:gutter="0"/>
              <w:pgNumType w:start="1"/>
              <w:cols w:space="720"/>
              <w:docGrid w:linePitch="326"/>
            </w:sectPr>
          </w:pPr>
          <w:hyperlink w:anchor="_Toc409976616" w:history="1">
            <w:r w:rsidR="00574CCD" w:rsidRPr="00402E08">
              <w:rPr>
                <w:rStyle w:val="Hyperlink"/>
                <w:rFonts w:ascii="Cambria" w:hAnsi="Cambria"/>
                <w:noProof/>
                <w:color w:val="auto"/>
                <w:spacing w:val="15"/>
                <w:u w:val="none"/>
                <w:lang w:val="en-ZA" w:eastAsia="en-US" w:bidi="en-US"/>
              </w:rPr>
              <w:t>Non-compliance</w:t>
            </w:r>
            <w:r w:rsidR="00574CCD" w:rsidRPr="00402E08">
              <w:rPr>
                <w:noProof/>
                <w:webHidden/>
              </w:rPr>
              <w:tab/>
            </w:r>
            <w:r w:rsidR="00290FF8" w:rsidRPr="00402E08">
              <w:rPr>
                <w:noProof/>
                <w:webHidden/>
                <w:lang w:val="en-ZA"/>
              </w:rPr>
              <w:t xml:space="preserve">- </w:t>
            </w:r>
            <w:r w:rsidR="00574CCD" w:rsidRPr="00402E08">
              <w:rPr>
                <w:noProof/>
                <w:webHidden/>
              </w:rPr>
              <w:fldChar w:fldCharType="begin"/>
            </w:r>
            <w:r w:rsidR="00574CCD" w:rsidRPr="00402E08">
              <w:rPr>
                <w:noProof/>
                <w:webHidden/>
              </w:rPr>
              <w:instrText xml:space="preserve"> PAGEREF _Toc409976616 \h </w:instrText>
            </w:r>
            <w:r w:rsidR="00574CCD" w:rsidRPr="00402E08">
              <w:rPr>
                <w:noProof/>
                <w:webHidden/>
              </w:rPr>
            </w:r>
            <w:r w:rsidR="00574CCD" w:rsidRPr="00402E08">
              <w:rPr>
                <w:noProof/>
                <w:webHidden/>
              </w:rPr>
              <w:fldChar w:fldCharType="separate"/>
            </w:r>
            <w:r w:rsidR="007870D2">
              <w:rPr>
                <w:noProof/>
                <w:webHidden/>
              </w:rPr>
              <w:t>5</w:t>
            </w:r>
            <w:r w:rsidR="00574CCD" w:rsidRPr="00402E08">
              <w:rPr>
                <w:noProof/>
                <w:webHidden/>
              </w:rPr>
              <w:fldChar w:fldCharType="end"/>
            </w:r>
          </w:hyperlink>
          <w:r w:rsidR="00290FF8" w:rsidRPr="00402E08">
            <w:rPr>
              <w:noProof/>
              <w:lang w:val="en-ZA"/>
            </w:rPr>
            <w:t xml:space="preserve"> -</w:t>
          </w:r>
        </w:p>
        <w:p w14:paraId="6280C46E" w14:textId="3FA8FCBB" w:rsidR="00785E93" w:rsidRPr="00402E08" w:rsidRDefault="007E350B" w:rsidP="00785E93">
          <w:pPr>
            <w:pStyle w:val="TOC1"/>
            <w:rPr>
              <w:rFonts w:eastAsiaTheme="minorEastAsia" w:cstheme="minorBidi"/>
              <w:b w:val="0"/>
              <w:bCs w:val="0"/>
              <w:i w:val="0"/>
              <w:iCs w:val="0"/>
              <w:noProof/>
              <w:sz w:val="22"/>
              <w:szCs w:val="22"/>
              <w:lang w:val="en-ZA" w:eastAsia="en-ZA"/>
            </w:rPr>
          </w:pPr>
          <w:hyperlink w:anchor="_Toc409976604" w:history="1">
            <w:r w:rsidR="00785E93" w:rsidRPr="00402E08">
              <w:rPr>
                <w:rStyle w:val="Hyperlink"/>
                <w:rFonts w:ascii="Cambria" w:hAnsi="Cambria"/>
                <w:noProof/>
                <w:color w:val="auto"/>
                <w:spacing w:val="20"/>
                <w:u w:val="none"/>
                <w:lang w:val="en-ZA" w:eastAsia="en-US" w:bidi="en-US"/>
              </w:rPr>
              <w:t>Instructions to Learners</w:t>
            </w:r>
            <w:r w:rsidR="00785E93" w:rsidRPr="00402E08">
              <w:rPr>
                <w:noProof/>
                <w:webHidden/>
              </w:rPr>
              <w:tab/>
            </w:r>
            <w:r w:rsidR="00785E93" w:rsidRPr="00402E08">
              <w:rPr>
                <w:i w:val="0"/>
                <w:noProof/>
                <w:webHidden/>
              </w:rPr>
              <w:fldChar w:fldCharType="begin"/>
            </w:r>
            <w:r w:rsidR="00785E93" w:rsidRPr="00402E08">
              <w:rPr>
                <w:i w:val="0"/>
                <w:noProof/>
                <w:webHidden/>
              </w:rPr>
              <w:instrText xml:space="preserve"> PAGEREF _Toc409976604 \h </w:instrText>
            </w:r>
            <w:r w:rsidR="00785E93" w:rsidRPr="00402E08">
              <w:rPr>
                <w:i w:val="0"/>
                <w:noProof/>
                <w:webHidden/>
              </w:rPr>
            </w:r>
            <w:r w:rsidR="00785E93" w:rsidRPr="00402E08">
              <w:rPr>
                <w:i w:val="0"/>
                <w:noProof/>
                <w:webHidden/>
              </w:rPr>
              <w:fldChar w:fldCharType="separate"/>
            </w:r>
            <w:r w:rsidR="007870D2">
              <w:rPr>
                <w:i w:val="0"/>
                <w:noProof/>
                <w:webHidden/>
              </w:rPr>
              <w:t>1</w:t>
            </w:r>
            <w:r w:rsidR="00785E93" w:rsidRPr="00402E08">
              <w:rPr>
                <w:i w:val="0"/>
                <w:noProof/>
                <w:webHidden/>
              </w:rPr>
              <w:fldChar w:fldCharType="end"/>
            </w:r>
          </w:hyperlink>
        </w:p>
        <w:p w14:paraId="63C97A83" w14:textId="48DDCFCE" w:rsidR="0024261B" w:rsidRPr="00402E08" w:rsidRDefault="00FB3430">
          <w:pPr>
            <w:pStyle w:val="TOC1"/>
            <w:rPr>
              <w:rFonts w:eastAsiaTheme="minorEastAsia" w:cstheme="minorBidi"/>
              <w:b w:val="0"/>
              <w:bCs w:val="0"/>
              <w:i w:val="0"/>
              <w:iCs w:val="0"/>
              <w:noProof/>
              <w:sz w:val="22"/>
              <w:szCs w:val="22"/>
              <w:lang w:val="en-ZA" w:eastAsia="en-ZA"/>
            </w:rPr>
          </w:pPr>
          <w:r w:rsidRPr="00402E08">
            <w:rPr>
              <w:rFonts w:ascii="Cambria" w:hAnsi="Cambria"/>
              <w:sz w:val="22"/>
              <w:szCs w:val="22"/>
              <w:lang w:val="en-ZA" w:eastAsia="en-US" w:bidi="en-US"/>
            </w:rPr>
            <w:fldChar w:fldCharType="begin"/>
          </w:r>
          <w:r w:rsidRPr="00402E08">
            <w:rPr>
              <w:rFonts w:ascii="Cambria" w:hAnsi="Cambria"/>
              <w:sz w:val="22"/>
              <w:szCs w:val="22"/>
              <w:lang w:val="en-ZA" w:eastAsia="en-US" w:bidi="en-US"/>
            </w:rPr>
            <w:instrText xml:space="preserve"> TOC \o "1-2" \h \z \u </w:instrText>
          </w:r>
          <w:r w:rsidRPr="00402E08">
            <w:rPr>
              <w:rFonts w:ascii="Cambria" w:hAnsi="Cambria"/>
              <w:sz w:val="22"/>
              <w:szCs w:val="22"/>
              <w:lang w:val="en-ZA" w:eastAsia="en-US" w:bidi="en-US"/>
            </w:rPr>
            <w:fldChar w:fldCharType="separate"/>
          </w:r>
          <w:hyperlink w:anchor="_Toc409976574" w:history="1">
            <w:r w:rsidR="0024261B" w:rsidRPr="00402E08">
              <w:rPr>
                <w:rStyle w:val="Hyperlink"/>
                <w:rFonts w:ascii="Cambria" w:hAnsi="Cambria"/>
                <w:noProof/>
                <w:color w:val="auto"/>
                <w:spacing w:val="20"/>
                <w:lang w:val="en-ZA" w:eastAsia="en-US" w:bidi="en-US"/>
              </w:rPr>
              <w:t>What is the PAT?</w:t>
            </w:r>
            <w:r w:rsidR="0024261B" w:rsidRPr="00402E08">
              <w:rPr>
                <w:noProof/>
                <w:webHidden/>
              </w:rPr>
              <w:tab/>
            </w:r>
            <w:r w:rsidR="0024261B" w:rsidRPr="00402E08">
              <w:rPr>
                <w:i w:val="0"/>
                <w:noProof/>
                <w:webHidden/>
              </w:rPr>
              <w:fldChar w:fldCharType="begin"/>
            </w:r>
            <w:r w:rsidR="0024261B" w:rsidRPr="00402E08">
              <w:rPr>
                <w:i w:val="0"/>
                <w:noProof/>
                <w:webHidden/>
              </w:rPr>
              <w:instrText xml:space="preserve"> PAGEREF _Toc409976574 \h </w:instrText>
            </w:r>
            <w:r w:rsidR="0024261B" w:rsidRPr="00402E08">
              <w:rPr>
                <w:i w:val="0"/>
                <w:noProof/>
                <w:webHidden/>
              </w:rPr>
            </w:r>
            <w:r w:rsidR="0024261B" w:rsidRPr="00402E08">
              <w:rPr>
                <w:i w:val="0"/>
                <w:noProof/>
                <w:webHidden/>
              </w:rPr>
              <w:fldChar w:fldCharType="separate"/>
            </w:r>
            <w:r w:rsidR="007870D2">
              <w:rPr>
                <w:i w:val="0"/>
                <w:noProof/>
                <w:webHidden/>
              </w:rPr>
              <w:t>1</w:t>
            </w:r>
            <w:r w:rsidR="0024261B" w:rsidRPr="00402E08">
              <w:rPr>
                <w:i w:val="0"/>
                <w:noProof/>
                <w:webHidden/>
              </w:rPr>
              <w:fldChar w:fldCharType="end"/>
            </w:r>
          </w:hyperlink>
        </w:p>
        <w:p w14:paraId="436DF272" w14:textId="77777777" w:rsidR="0024261B" w:rsidRPr="00402E08" w:rsidRDefault="007E350B">
          <w:pPr>
            <w:pStyle w:val="TOC1"/>
            <w:rPr>
              <w:rFonts w:eastAsiaTheme="minorEastAsia" w:cstheme="minorBidi"/>
              <w:b w:val="0"/>
              <w:bCs w:val="0"/>
              <w:i w:val="0"/>
              <w:iCs w:val="0"/>
              <w:noProof/>
              <w:sz w:val="22"/>
              <w:szCs w:val="22"/>
              <w:lang w:val="en-ZA" w:eastAsia="en-ZA"/>
            </w:rPr>
          </w:pPr>
          <w:hyperlink w:anchor="_Toc409976575" w:history="1">
            <w:r w:rsidR="0024261B" w:rsidRPr="00402E08">
              <w:rPr>
                <w:rStyle w:val="Hyperlink"/>
                <w:rFonts w:ascii="Cambria" w:hAnsi="Cambria"/>
                <w:noProof/>
                <w:color w:val="auto"/>
                <w:spacing w:val="20"/>
                <w:lang w:val="en-ZA" w:eastAsia="en-US" w:bidi="en-US"/>
              </w:rPr>
              <w:t>Topic</w:t>
            </w:r>
            <w:r w:rsidR="0024261B" w:rsidRPr="00402E08">
              <w:rPr>
                <w:noProof/>
                <w:webHidden/>
              </w:rPr>
              <w:tab/>
            </w:r>
            <w:r w:rsidR="0024261B" w:rsidRPr="00402E08">
              <w:rPr>
                <w:i w:val="0"/>
                <w:noProof/>
                <w:webHidden/>
              </w:rPr>
              <w:fldChar w:fldCharType="begin"/>
            </w:r>
            <w:r w:rsidR="0024261B" w:rsidRPr="00402E08">
              <w:rPr>
                <w:i w:val="0"/>
                <w:noProof/>
                <w:webHidden/>
              </w:rPr>
              <w:instrText xml:space="preserve"> PAGEREF _Toc409976575 \h </w:instrText>
            </w:r>
            <w:r w:rsidR="0024261B" w:rsidRPr="00402E08">
              <w:rPr>
                <w:i w:val="0"/>
                <w:noProof/>
                <w:webHidden/>
              </w:rPr>
            </w:r>
            <w:r w:rsidR="0024261B" w:rsidRPr="00402E08">
              <w:rPr>
                <w:i w:val="0"/>
                <w:noProof/>
                <w:webHidden/>
              </w:rPr>
              <w:fldChar w:fldCharType="separate"/>
            </w:r>
            <w:r w:rsidR="007870D2">
              <w:rPr>
                <w:i w:val="0"/>
                <w:noProof/>
                <w:webHidden/>
              </w:rPr>
              <w:t>2</w:t>
            </w:r>
            <w:r w:rsidR="0024261B" w:rsidRPr="00402E08">
              <w:rPr>
                <w:i w:val="0"/>
                <w:noProof/>
                <w:webHidden/>
              </w:rPr>
              <w:fldChar w:fldCharType="end"/>
            </w:r>
          </w:hyperlink>
        </w:p>
        <w:p w14:paraId="6BFAC6BE" w14:textId="77777777" w:rsidR="0024261B" w:rsidRPr="00402E08" w:rsidRDefault="007E350B">
          <w:pPr>
            <w:pStyle w:val="TOC1"/>
            <w:rPr>
              <w:rFonts w:eastAsiaTheme="minorEastAsia" w:cstheme="minorBidi"/>
              <w:b w:val="0"/>
              <w:bCs w:val="0"/>
              <w:i w:val="0"/>
              <w:iCs w:val="0"/>
              <w:noProof/>
              <w:sz w:val="22"/>
              <w:szCs w:val="22"/>
              <w:lang w:val="en-ZA" w:eastAsia="en-ZA"/>
            </w:rPr>
          </w:pPr>
          <w:hyperlink w:anchor="_Toc409976576" w:history="1">
            <w:r w:rsidR="0024261B" w:rsidRPr="00402E08">
              <w:rPr>
                <w:rStyle w:val="Hyperlink"/>
                <w:rFonts w:ascii="Cambria" w:hAnsi="Cambria"/>
                <w:noProof/>
                <w:color w:val="auto"/>
                <w:spacing w:val="20"/>
                <w:lang w:val="en-ZA" w:eastAsia="en-US" w:bidi="en-US"/>
              </w:rPr>
              <w:t>Overview of tasks</w:t>
            </w:r>
            <w:r w:rsidR="0024261B" w:rsidRPr="00402E08">
              <w:rPr>
                <w:noProof/>
                <w:webHidden/>
              </w:rPr>
              <w:tab/>
            </w:r>
            <w:r w:rsidR="0024261B" w:rsidRPr="00402E08">
              <w:rPr>
                <w:i w:val="0"/>
                <w:noProof/>
                <w:webHidden/>
              </w:rPr>
              <w:fldChar w:fldCharType="begin"/>
            </w:r>
            <w:r w:rsidR="0024261B" w:rsidRPr="00402E08">
              <w:rPr>
                <w:i w:val="0"/>
                <w:noProof/>
                <w:webHidden/>
              </w:rPr>
              <w:instrText xml:space="preserve"> PAGEREF _Toc409976576 \h </w:instrText>
            </w:r>
            <w:r w:rsidR="0024261B" w:rsidRPr="00402E08">
              <w:rPr>
                <w:i w:val="0"/>
                <w:noProof/>
                <w:webHidden/>
              </w:rPr>
            </w:r>
            <w:r w:rsidR="0024261B" w:rsidRPr="00402E08">
              <w:rPr>
                <w:i w:val="0"/>
                <w:noProof/>
                <w:webHidden/>
              </w:rPr>
              <w:fldChar w:fldCharType="separate"/>
            </w:r>
            <w:r w:rsidR="007870D2">
              <w:rPr>
                <w:i w:val="0"/>
                <w:noProof/>
                <w:webHidden/>
              </w:rPr>
              <w:t>4</w:t>
            </w:r>
            <w:r w:rsidR="0024261B" w:rsidRPr="00402E08">
              <w:rPr>
                <w:i w:val="0"/>
                <w:noProof/>
                <w:webHidden/>
              </w:rPr>
              <w:fldChar w:fldCharType="end"/>
            </w:r>
          </w:hyperlink>
        </w:p>
        <w:p w14:paraId="0EA7643B" w14:textId="77777777" w:rsidR="0024261B" w:rsidRPr="00402E08" w:rsidRDefault="007E350B">
          <w:pPr>
            <w:pStyle w:val="TOC2"/>
            <w:tabs>
              <w:tab w:val="right" w:leader="underscore" w:pos="9629"/>
            </w:tabs>
            <w:rPr>
              <w:rFonts w:eastAsiaTheme="minorEastAsia" w:cstheme="minorBidi"/>
              <w:b w:val="0"/>
              <w:bCs w:val="0"/>
              <w:noProof/>
              <w:lang w:val="en-ZA" w:eastAsia="en-ZA"/>
            </w:rPr>
          </w:pPr>
          <w:hyperlink w:anchor="_Toc409976577" w:history="1">
            <w:r w:rsidR="0024261B" w:rsidRPr="00402E08">
              <w:rPr>
                <w:rStyle w:val="Hyperlink"/>
                <w:rFonts w:ascii="Cambria" w:hAnsi="Cambria"/>
                <w:noProof/>
                <w:color w:val="auto"/>
                <w:spacing w:val="15"/>
                <w:lang w:val="en-ZA" w:eastAsia="en-US" w:bidi="en-US"/>
              </w:rPr>
              <w:t>General</w:t>
            </w:r>
            <w:r w:rsidR="0024261B" w:rsidRPr="00402E08">
              <w:rPr>
                <w:noProof/>
                <w:webHidden/>
              </w:rPr>
              <w:tab/>
            </w:r>
            <w:r w:rsidR="0024261B" w:rsidRPr="00402E08">
              <w:rPr>
                <w:noProof/>
                <w:webHidden/>
              </w:rPr>
              <w:fldChar w:fldCharType="begin"/>
            </w:r>
            <w:r w:rsidR="0024261B" w:rsidRPr="00402E08">
              <w:rPr>
                <w:noProof/>
                <w:webHidden/>
              </w:rPr>
              <w:instrText xml:space="preserve"> PAGEREF _Toc409976577 \h </w:instrText>
            </w:r>
            <w:r w:rsidR="0024261B" w:rsidRPr="00402E08">
              <w:rPr>
                <w:noProof/>
                <w:webHidden/>
              </w:rPr>
            </w:r>
            <w:r w:rsidR="0024261B" w:rsidRPr="00402E08">
              <w:rPr>
                <w:noProof/>
                <w:webHidden/>
              </w:rPr>
              <w:fldChar w:fldCharType="separate"/>
            </w:r>
            <w:r w:rsidR="007870D2">
              <w:rPr>
                <w:noProof/>
                <w:webHidden/>
              </w:rPr>
              <w:t>4</w:t>
            </w:r>
            <w:r w:rsidR="0024261B" w:rsidRPr="00402E08">
              <w:rPr>
                <w:noProof/>
                <w:webHidden/>
              </w:rPr>
              <w:fldChar w:fldCharType="end"/>
            </w:r>
          </w:hyperlink>
        </w:p>
        <w:p w14:paraId="46BCF2FD" w14:textId="77777777" w:rsidR="0024261B" w:rsidRPr="00402E08" w:rsidRDefault="007E350B">
          <w:pPr>
            <w:pStyle w:val="TOC1"/>
            <w:rPr>
              <w:rFonts w:eastAsiaTheme="minorEastAsia" w:cstheme="minorBidi"/>
              <w:b w:val="0"/>
              <w:bCs w:val="0"/>
              <w:i w:val="0"/>
              <w:iCs w:val="0"/>
              <w:noProof/>
              <w:sz w:val="22"/>
              <w:szCs w:val="22"/>
              <w:lang w:val="en-ZA" w:eastAsia="en-ZA"/>
            </w:rPr>
          </w:pPr>
          <w:hyperlink w:anchor="_Toc409976578" w:history="1">
            <w:r w:rsidR="0024261B" w:rsidRPr="00402E08">
              <w:rPr>
                <w:rStyle w:val="Hyperlink"/>
                <w:rFonts w:ascii="Cambria" w:hAnsi="Cambria"/>
                <w:noProof/>
                <w:color w:val="auto"/>
                <w:spacing w:val="20"/>
                <w:lang w:val="en-ZA" w:eastAsia="en-US" w:bidi="en-US"/>
              </w:rPr>
              <w:t>What you will need to complete the PAT</w:t>
            </w:r>
            <w:r w:rsidR="0024261B" w:rsidRPr="00402E08">
              <w:rPr>
                <w:noProof/>
                <w:webHidden/>
              </w:rPr>
              <w:tab/>
            </w:r>
            <w:r w:rsidR="0024261B" w:rsidRPr="00402E08">
              <w:rPr>
                <w:i w:val="0"/>
                <w:noProof/>
                <w:webHidden/>
              </w:rPr>
              <w:fldChar w:fldCharType="begin"/>
            </w:r>
            <w:r w:rsidR="0024261B" w:rsidRPr="00402E08">
              <w:rPr>
                <w:i w:val="0"/>
                <w:noProof/>
                <w:webHidden/>
              </w:rPr>
              <w:instrText xml:space="preserve"> PAGEREF _Toc409976578 \h </w:instrText>
            </w:r>
            <w:r w:rsidR="0024261B" w:rsidRPr="00402E08">
              <w:rPr>
                <w:i w:val="0"/>
                <w:noProof/>
                <w:webHidden/>
              </w:rPr>
            </w:r>
            <w:r w:rsidR="0024261B" w:rsidRPr="00402E08">
              <w:rPr>
                <w:i w:val="0"/>
                <w:noProof/>
                <w:webHidden/>
              </w:rPr>
              <w:fldChar w:fldCharType="separate"/>
            </w:r>
            <w:r w:rsidR="007870D2">
              <w:rPr>
                <w:i w:val="0"/>
                <w:noProof/>
                <w:webHidden/>
              </w:rPr>
              <w:t>5</w:t>
            </w:r>
            <w:r w:rsidR="0024261B" w:rsidRPr="00402E08">
              <w:rPr>
                <w:i w:val="0"/>
                <w:noProof/>
                <w:webHidden/>
              </w:rPr>
              <w:fldChar w:fldCharType="end"/>
            </w:r>
          </w:hyperlink>
        </w:p>
        <w:p w14:paraId="59C2BFA8" w14:textId="77777777" w:rsidR="0024261B" w:rsidRPr="00402E08" w:rsidRDefault="007E350B">
          <w:pPr>
            <w:pStyle w:val="TOC1"/>
            <w:rPr>
              <w:rFonts w:eastAsiaTheme="minorEastAsia" w:cstheme="minorBidi"/>
              <w:b w:val="0"/>
              <w:bCs w:val="0"/>
              <w:i w:val="0"/>
              <w:iCs w:val="0"/>
              <w:noProof/>
              <w:sz w:val="22"/>
              <w:szCs w:val="22"/>
              <w:lang w:val="en-ZA" w:eastAsia="en-ZA"/>
            </w:rPr>
          </w:pPr>
          <w:hyperlink w:anchor="_Toc409976579" w:history="1">
            <w:r w:rsidR="0024261B" w:rsidRPr="00402E08">
              <w:rPr>
                <w:rStyle w:val="Hyperlink"/>
                <w:rFonts w:ascii="Cambria" w:hAnsi="Cambria"/>
                <w:noProof/>
                <w:color w:val="auto"/>
                <w:spacing w:val="20"/>
                <w:lang w:val="en-ZA" w:eastAsia="en-US" w:bidi="en-US"/>
              </w:rPr>
              <w:t>Misconduct</w:t>
            </w:r>
            <w:r w:rsidR="0024261B" w:rsidRPr="00402E08">
              <w:rPr>
                <w:noProof/>
                <w:webHidden/>
              </w:rPr>
              <w:tab/>
            </w:r>
            <w:r w:rsidR="0024261B" w:rsidRPr="00402E08">
              <w:rPr>
                <w:i w:val="0"/>
                <w:noProof/>
                <w:webHidden/>
              </w:rPr>
              <w:fldChar w:fldCharType="begin"/>
            </w:r>
            <w:r w:rsidR="0024261B" w:rsidRPr="00402E08">
              <w:rPr>
                <w:i w:val="0"/>
                <w:noProof/>
                <w:webHidden/>
              </w:rPr>
              <w:instrText xml:space="preserve"> PAGEREF _Toc409976579 \h </w:instrText>
            </w:r>
            <w:r w:rsidR="0024261B" w:rsidRPr="00402E08">
              <w:rPr>
                <w:i w:val="0"/>
                <w:noProof/>
                <w:webHidden/>
              </w:rPr>
            </w:r>
            <w:r w:rsidR="0024261B" w:rsidRPr="00402E08">
              <w:rPr>
                <w:i w:val="0"/>
                <w:noProof/>
                <w:webHidden/>
              </w:rPr>
              <w:fldChar w:fldCharType="separate"/>
            </w:r>
            <w:r w:rsidR="007870D2">
              <w:rPr>
                <w:i w:val="0"/>
                <w:noProof/>
                <w:webHidden/>
              </w:rPr>
              <w:t>5</w:t>
            </w:r>
            <w:r w:rsidR="0024261B" w:rsidRPr="00402E08">
              <w:rPr>
                <w:i w:val="0"/>
                <w:noProof/>
                <w:webHidden/>
              </w:rPr>
              <w:fldChar w:fldCharType="end"/>
            </w:r>
          </w:hyperlink>
        </w:p>
        <w:p w14:paraId="1F3F7184" w14:textId="77777777" w:rsidR="0024261B" w:rsidRPr="00402E08" w:rsidRDefault="007E350B">
          <w:pPr>
            <w:pStyle w:val="TOC1"/>
            <w:rPr>
              <w:rFonts w:eastAsiaTheme="minorEastAsia" w:cstheme="minorBidi"/>
              <w:b w:val="0"/>
              <w:bCs w:val="0"/>
              <w:i w:val="0"/>
              <w:iCs w:val="0"/>
              <w:noProof/>
              <w:sz w:val="22"/>
              <w:szCs w:val="22"/>
              <w:lang w:val="en-ZA" w:eastAsia="en-ZA"/>
            </w:rPr>
          </w:pPr>
          <w:hyperlink w:anchor="_Toc409976580" w:history="1">
            <w:r w:rsidR="0024261B" w:rsidRPr="00402E08">
              <w:rPr>
                <w:rStyle w:val="Hyperlink"/>
                <w:rFonts w:ascii="Cambria" w:hAnsi="Cambria"/>
                <w:noProof/>
                <w:color w:val="auto"/>
                <w:spacing w:val="20"/>
                <w:lang w:val="en-ZA" w:eastAsia="en-US" w:bidi="en-US"/>
              </w:rPr>
              <w:t>Non-compliance</w:t>
            </w:r>
            <w:r w:rsidR="0024261B" w:rsidRPr="00402E08">
              <w:rPr>
                <w:noProof/>
                <w:webHidden/>
              </w:rPr>
              <w:tab/>
            </w:r>
            <w:r w:rsidR="0024261B" w:rsidRPr="00402E08">
              <w:rPr>
                <w:i w:val="0"/>
                <w:noProof/>
                <w:webHidden/>
              </w:rPr>
              <w:fldChar w:fldCharType="begin"/>
            </w:r>
            <w:r w:rsidR="0024261B" w:rsidRPr="00402E08">
              <w:rPr>
                <w:i w:val="0"/>
                <w:noProof/>
                <w:webHidden/>
              </w:rPr>
              <w:instrText xml:space="preserve"> PAGEREF _Toc409976580 \h </w:instrText>
            </w:r>
            <w:r w:rsidR="0024261B" w:rsidRPr="00402E08">
              <w:rPr>
                <w:i w:val="0"/>
                <w:noProof/>
                <w:webHidden/>
              </w:rPr>
            </w:r>
            <w:r w:rsidR="0024261B" w:rsidRPr="00402E08">
              <w:rPr>
                <w:i w:val="0"/>
                <w:noProof/>
                <w:webHidden/>
              </w:rPr>
              <w:fldChar w:fldCharType="separate"/>
            </w:r>
            <w:r w:rsidR="007870D2">
              <w:rPr>
                <w:i w:val="0"/>
                <w:noProof/>
                <w:webHidden/>
              </w:rPr>
              <w:t>5</w:t>
            </w:r>
            <w:r w:rsidR="0024261B" w:rsidRPr="00402E08">
              <w:rPr>
                <w:i w:val="0"/>
                <w:noProof/>
                <w:webHidden/>
              </w:rPr>
              <w:fldChar w:fldCharType="end"/>
            </w:r>
          </w:hyperlink>
        </w:p>
        <w:p w14:paraId="5FF2947E" w14:textId="77777777" w:rsidR="0024261B" w:rsidRPr="00402E08" w:rsidRDefault="007E350B">
          <w:pPr>
            <w:pStyle w:val="TOC1"/>
            <w:rPr>
              <w:rFonts w:eastAsiaTheme="minorEastAsia" w:cstheme="minorBidi"/>
              <w:b w:val="0"/>
              <w:bCs w:val="0"/>
              <w:i w:val="0"/>
              <w:iCs w:val="0"/>
              <w:noProof/>
              <w:sz w:val="22"/>
              <w:szCs w:val="22"/>
              <w:lang w:val="en-ZA" w:eastAsia="en-ZA"/>
            </w:rPr>
          </w:pPr>
          <w:hyperlink w:anchor="_Toc409976581" w:history="1">
            <w:r w:rsidR="0024261B" w:rsidRPr="00402E08">
              <w:rPr>
                <w:rStyle w:val="Hyperlink"/>
                <w:rFonts w:ascii="Cambria" w:hAnsi="Cambria"/>
                <w:noProof/>
                <w:color w:val="auto"/>
                <w:spacing w:val="20"/>
                <w:lang w:val="en-ZA" w:eastAsia="en-US" w:bidi="en-US"/>
              </w:rPr>
              <w:t>Preparation</w:t>
            </w:r>
            <w:r w:rsidR="0024261B" w:rsidRPr="00402E08">
              <w:rPr>
                <w:noProof/>
                <w:webHidden/>
              </w:rPr>
              <w:tab/>
            </w:r>
            <w:r w:rsidR="0024261B" w:rsidRPr="00402E08">
              <w:rPr>
                <w:i w:val="0"/>
                <w:noProof/>
                <w:webHidden/>
              </w:rPr>
              <w:fldChar w:fldCharType="begin"/>
            </w:r>
            <w:r w:rsidR="0024261B" w:rsidRPr="00402E08">
              <w:rPr>
                <w:i w:val="0"/>
                <w:noProof/>
                <w:webHidden/>
              </w:rPr>
              <w:instrText xml:space="preserve"> PAGEREF _Toc409976581 \h </w:instrText>
            </w:r>
            <w:r w:rsidR="0024261B" w:rsidRPr="00402E08">
              <w:rPr>
                <w:i w:val="0"/>
                <w:noProof/>
                <w:webHidden/>
              </w:rPr>
            </w:r>
            <w:r w:rsidR="0024261B" w:rsidRPr="00402E08">
              <w:rPr>
                <w:i w:val="0"/>
                <w:noProof/>
                <w:webHidden/>
              </w:rPr>
              <w:fldChar w:fldCharType="separate"/>
            </w:r>
            <w:r w:rsidR="007870D2">
              <w:rPr>
                <w:i w:val="0"/>
                <w:noProof/>
                <w:webHidden/>
              </w:rPr>
              <w:t>6</w:t>
            </w:r>
            <w:r w:rsidR="0024261B" w:rsidRPr="00402E08">
              <w:rPr>
                <w:i w:val="0"/>
                <w:noProof/>
                <w:webHidden/>
              </w:rPr>
              <w:fldChar w:fldCharType="end"/>
            </w:r>
          </w:hyperlink>
        </w:p>
        <w:p w14:paraId="783780CF" w14:textId="77777777" w:rsidR="0024261B" w:rsidRPr="00402E08" w:rsidRDefault="007E350B">
          <w:pPr>
            <w:pStyle w:val="TOC1"/>
            <w:rPr>
              <w:rFonts w:eastAsiaTheme="minorEastAsia" w:cstheme="minorBidi"/>
              <w:b w:val="0"/>
              <w:bCs w:val="0"/>
              <w:i w:val="0"/>
              <w:iCs w:val="0"/>
              <w:noProof/>
              <w:sz w:val="22"/>
              <w:szCs w:val="22"/>
              <w:lang w:val="en-ZA" w:eastAsia="en-ZA"/>
            </w:rPr>
          </w:pPr>
          <w:hyperlink w:anchor="_Toc409976582" w:history="1">
            <w:r w:rsidR="0024261B" w:rsidRPr="00402E08">
              <w:rPr>
                <w:rStyle w:val="Hyperlink"/>
                <w:rFonts w:ascii="Cambria" w:hAnsi="Cambria"/>
                <w:noProof/>
                <w:color w:val="auto"/>
                <w:spacing w:val="20"/>
                <w:lang w:val="en-ZA" w:eastAsia="en-US" w:bidi="en-US"/>
              </w:rPr>
              <w:t>Instructions for Phase 1</w:t>
            </w:r>
            <w:r w:rsidR="0024261B" w:rsidRPr="00402E08">
              <w:rPr>
                <w:noProof/>
                <w:webHidden/>
              </w:rPr>
              <w:tab/>
            </w:r>
            <w:r w:rsidR="0024261B" w:rsidRPr="00402E08">
              <w:rPr>
                <w:i w:val="0"/>
                <w:noProof/>
                <w:webHidden/>
              </w:rPr>
              <w:fldChar w:fldCharType="begin"/>
            </w:r>
            <w:r w:rsidR="0024261B" w:rsidRPr="00402E08">
              <w:rPr>
                <w:i w:val="0"/>
                <w:noProof/>
                <w:webHidden/>
              </w:rPr>
              <w:instrText xml:space="preserve"> PAGEREF _Toc409976582 \h </w:instrText>
            </w:r>
            <w:r w:rsidR="0024261B" w:rsidRPr="00402E08">
              <w:rPr>
                <w:i w:val="0"/>
                <w:noProof/>
                <w:webHidden/>
              </w:rPr>
            </w:r>
            <w:r w:rsidR="0024261B" w:rsidRPr="00402E08">
              <w:rPr>
                <w:i w:val="0"/>
                <w:noProof/>
                <w:webHidden/>
              </w:rPr>
              <w:fldChar w:fldCharType="separate"/>
            </w:r>
            <w:r w:rsidR="007870D2">
              <w:rPr>
                <w:i w:val="0"/>
                <w:noProof/>
                <w:webHidden/>
              </w:rPr>
              <w:t>7</w:t>
            </w:r>
            <w:r w:rsidR="0024261B" w:rsidRPr="00402E08">
              <w:rPr>
                <w:i w:val="0"/>
                <w:noProof/>
                <w:webHidden/>
              </w:rPr>
              <w:fldChar w:fldCharType="end"/>
            </w:r>
          </w:hyperlink>
        </w:p>
        <w:p w14:paraId="045579A4" w14:textId="77777777" w:rsidR="0024261B" w:rsidRPr="00402E08" w:rsidRDefault="007E350B">
          <w:pPr>
            <w:pStyle w:val="TOC1"/>
            <w:rPr>
              <w:rFonts w:eastAsiaTheme="minorEastAsia" w:cstheme="minorBidi"/>
              <w:b w:val="0"/>
              <w:bCs w:val="0"/>
              <w:i w:val="0"/>
              <w:iCs w:val="0"/>
              <w:noProof/>
              <w:sz w:val="22"/>
              <w:szCs w:val="22"/>
              <w:lang w:val="en-ZA" w:eastAsia="en-ZA"/>
            </w:rPr>
          </w:pPr>
          <w:hyperlink w:anchor="_Toc409976583" w:history="1">
            <w:r w:rsidR="0024261B" w:rsidRPr="00402E08">
              <w:rPr>
                <w:rStyle w:val="Hyperlink"/>
                <w:rFonts w:ascii="Cambria" w:hAnsi="Cambria"/>
                <w:noProof/>
                <w:color w:val="auto"/>
                <w:spacing w:val="20"/>
                <w:lang w:val="en-ZA" w:eastAsia="en-US" w:bidi="en-US"/>
              </w:rPr>
              <w:t>Instructions for Phase 2</w:t>
            </w:r>
            <w:r w:rsidR="0024261B" w:rsidRPr="00402E08">
              <w:rPr>
                <w:noProof/>
                <w:webHidden/>
              </w:rPr>
              <w:tab/>
            </w:r>
            <w:r w:rsidR="0024261B" w:rsidRPr="00402E08">
              <w:rPr>
                <w:i w:val="0"/>
                <w:noProof/>
                <w:webHidden/>
              </w:rPr>
              <w:fldChar w:fldCharType="begin"/>
            </w:r>
            <w:r w:rsidR="0024261B" w:rsidRPr="00402E08">
              <w:rPr>
                <w:i w:val="0"/>
                <w:noProof/>
                <w:webHidden/>
              </w:rPr>
              <w:instrText xml:space="preserve"> PAGEREF _Toc409976583 \h </w:instrText>
            </w:r>
            <w:r w:rsidR="0024261B" w:rsidRPr="00402E08">
              <w:rPr>
                <w:i w:val="0"/>
                <w:noProof/>
                <w:webHidden/>
              </w:rPr>
            </w:r>
            <w:r w:rsidR="0024261B" w:rsidRPr="00402E08">
              <w:rPr>
                <w:i w:val="0"/>
                <w:noProof/>
                <w:webHidden/>
              </w:rPr>
              <w:fldChar w:fldCharType="separate"/>
            </w:r>
            <w:r w:rsidR="007870D2">
              <w:rPr>
                <w:i w:val="0"/>
                <w:noProof/>
                <w:webHidden/>
              </w:rPr>
              <w:t>12</w:t>
            </w:r>
            <w:r w:rsidR="0024261B" w:rsidRPr="00402E08">
              <w:rPr>
                <w:i w:val="0"/>
                <w:noProof/>
                <w:webHidden/>
              </w:rPr>
              <w:fldChar w:fldCharType="end"/>
            </w:r>
          </w:hyperlink>
        </w:p>
        <w:p w14:paraId="5E28468B" w14:textId="77777777" w:rsidR="0024261B" w:rsidRPr="00402E08" w:rsidRDefault="007E350B">
          <w:pPr>
            <w:pStyle w:val="TOC1"/>
            <w:rPr>
              <w:rFonts w:eastAsiaTheme="minorEastAsia" w:cstheme="minorBidi"/>
              <w:b w:val="0"/>
              <w:bCs w:val="0"/>
              <w:i w:val="0"/>
              <w:iCs w:val="0"/>
              <w:noProof/>
              <w:sz w:val="22"/>
              <w:szCs w:val="22"/>
              <w:lang w:val="en-ZA" w:eastAsia="en-ZA"/>
            </w:rPr>
          </w:pPr>
          <w:hyperlink w:anchor="_Toc409976584" w:history="1">
            <w:r w:rsidR="0024261B" w:rsidRPr="00402E08">
              <w:rPr>
                <w:rStyle w:val="Hyperlink"/>
                <w:rFonts w:ascii="Cambria" w:hAnsi="Cambria"/>
                <w:noProof/>
                <w:color w:val="auto"/>
                <w:spacing w:val="20"/>
                <w:lang w:val="en-ZA" w:eastAsia="en-US" w:bidi="en-US"/>
              </w:rPr>
              <w:t>Instructions for Phase 3</w:t>
            </w:r>
            <w:r w:rsidR="0024261B" w:rsidRPr="00402E08">
              <w:rPr>
                <w:noProof/>
                <w:webHidden/>
              </w:rPr>
              <w:tab/>
            </w:r>
            <w:r w:rsidR="0024261B" w:rsidRPr="00402E08">
              <w:rPr>
                <w:i w:val="0"/>
                <w:noProof/>
                <w:webHidden/>
              </w:rPr>
              <w:fldChar w:fldCharType="begin"/>
            </w:r>
            <w:r w:rsidR="0024261B" w:rsidRPr="00402E08">
              <w:rPr>
                <w:i w:val="0"/>
                <w:noProof/>
                <w:webHidden/>
              </w:rPr>
              <w:instrText xml:space="preserve"> PAGEREF _Toc409976584 \h </w:instrText>
            </w:r>
            <w:r w:rsidR="0024261B" w:rsidRPr="00402E08">
              <w:rPr>
                <w:i w:val="0"/>
                <w:noProof/>
                <w:webHidden/>
              </w:rPr>
            </w:r>
            <w:r w:rsidR="0024261B" w:rsidRPr="00402E08">
              <w:rPr>
                <w:i w:val="0"/>
                <w:noProof/>
                <w:webHidden/>
              </w:rPr>
              <w:fldChar w:fldCharType="separate"/>
            </w:r>
            <w:r w:rsidR="007870D2">
              <w:rPr>
                <w:i w:val="0"/>
                <w:noProof/>
                <w:webHidden/>
              </w:rPr>
              <w:t>15</w:t>
            </w:r>
            <w:r w:rsidR="0024261B" w:rsidRPr="00402E08">
              <w:rPr>
                <w:i w:val="0"/>
                <w:noProof/>
                <w:webHidden/>
              </w:rPr>
              <w:fldChar w:fldCharType="end"/>
            </w:r>
          </w:hyperlink>
        </w:p>
        <w:p w14:paraId="4A2724A7" w14:textId="77777777" w:rsidR="0024261B" w:rsidRPr="00402E08" w:rsidRDefault="007E350B">
          <w:pPr>
            <w:pStyle w:val="TOC1"/>
            <w:rPr>
              <w:rFonts w:eastAsiaTheme="minorEastAsia" w:cstheme="minorBidi"/>
              <w:b w:val="0"/>
              <w:bCs w:val="0"/>
              <w:i w:val="0"/>
              <w:iCs w:val="0"/>
              <w:noProof/>
              <w:sz w:val="22"/>
              <w:szCs w:val="22"/>
              <w:lang w:val="en-ZA" w:eastAsia="en-ZA"/>
            </w:rPr>
          </w:pPr>
          <w:hyperlink w:anchor="_Toc409976585" w:history="1">
            <w:r w:rsidR="0024261B" w:rsidRPr="00402E08">
              <w:rPr>
                <w:rStyle w:val="Hyperlink"/>
                <w:rFonts w:ascii="Cambria" w:hAnsi="Cambria"/>
                <w:noProof/>
                <w:color w:val="auto"/>
                <w:spacing w:val="20"/>
                <w:lang w:val="en-ZA" w:eastAsia="en-US" w:bidi="en-US"/>
              </w:rPr>
              <w:t>Assessment Tool – Phase 1</w:t>
            </w:r>
            <w:r w:rsidR="0024261B" w:rsidRPr="00402E08">
              <w:rPr>
                <w:noProof/>
                <w:webHidden/>
              </w:rPr>
              <w:tab/>
            </w:r>
            <w:r w:rsidR="0024261B" w:rsidRPr="00402E08">
              <w:rPr>
                <w:i w:val="0"/>
                <w:noProof/>
                <w:webHidden/>
              </w:rPr>
              <w:fldChar w:fldCharType="begin"/>
            </w:r>
            <w:r w:rsidR="0024261B" w:rsidRPr="00402E08">
              <w:rPr>
                <w:i w:val="0"/>
                <w:noProof/>
                <w:webHidden/>
              </w:rPr>
              <w:instrText xml:space="preserve"> PAGEREF _Toc409976585 \h </w:instrText>
            </w:r>
            <w:r w:rsidR="0024261B" w:rsidRPr="00402E08">
              <w:rPr>
                <w:i w:val="0"/>
                <w:noProof/>
                <w:webHidden/>
              </w:rPr>
            </w:r>
            <w:r w:rsidR="0024261B" w:rsidRPr="00402E08">
              <w:rPr>
                <w:i w:val="0"/>
                <w:noProof/>
                <w:webHidden/>
              </w:rPr>
              <w:fldChar w:fldCharType="separate"/>
            </w:r>
            <w:r w:rsidR="007870D2">
              <w:rPr>
                <w:i w:val="0"/>
                <w:noProof/>
                <w:webHidden/>
              </w:rPr>
              <w:t>18</w:t>
            </w:r>
            <w:r w:rsidR="0024261B" w:rsidRPr="00402E08">
              <w:rPr>
                <w:i w:val="0"/>
                <w:noProof/>
                <w:webHidden/>
              </w:rPr>
              <w:fldChar w:fldCharType="end"/>
            </w:r>
          </w:hyperlink>
        </w:p>
        <w:p w14:paraId="5AB5F28F" w14:textId="77777777" w:rsidR="0024261B" w:rsidRPr="00402E08" w:rsidRDefault="007E350B">
          <w:pPr>
            <w:pStyle w:val="TOC1"/>
            <w:rPr>
              <w:rFonts w:eastAsiaTheme="minorEastAsia" w:cstheme="minorBidi"/>
              <w:b w:val="0"/>
              <w:bCs w:val="0"/>
              <w:i w:val="0"/>
              <w:iCs w:val="0"/>
              <w:noProof/>
              <w:sz w:val="22"/>
              <w:szCs w:val="22"/>
              <w:lang w:val="en-ZA" w:eastAsia="en-ZA"/>
            </w:rPr>
          </w:pPr>
          <w:hyperlink w:anchor="_Toc409976586" w:history="1">
            <w:r w:rsidR="0024261B" w:rsidRPr="00402E08">
              <w:rPr>
                <w:rStyle w:val="Hyperlink"/>
                <w:rFonts w:ascii="Cambria" w:hAnsi="Cambria"/>
                <w:noProof/>
                <w:color w:val="auto"/>
                <w:spacing w:val="20"/>
                <w:lang w:val="en-ZA" w:eastAsia="en-US" w:bidi="en-US"/>
              </w:rPr>
              <w:t>Assessment Tool – Phase 2</w:t>
            </w:r>
            <w:r w:rsidR="0024261B" w:rsidRPr="00402E08">
              <w:rPr>
                <w:noProof/>
                <w:webHidden/>
              </w:rPr>
              <w:tab/>
            </w:r>
            <w:r w:rsidR="0024261B" w:rsidRPr="00402E08">
              <w:rPr>
                <w:i w:val="0"/>
                <w:noProof/>
                <w:webHidden/>
              </w:rPr>
              <w:fldChar w:fldCharType="begin"/>
            </w:r>
            <w:r w:rsidR="0024261B" w:rsidRPr="00402E08">
              <w:rPr>
                <w:i w:val="0"/>
                <w:noProof/>
                <w:webHidden/>
              </w:rPr>
              <w:instrText xml:space="preserve"> PAGEREF _Toc409976586 \h </w:instrText>
            </w:r>
            <w:r w:rsidR="0024261B" w:rsidRPr="00402E08">
              <w:rPr>
                <w:i w:val="0"/>
                <w:noProof/>
                <w:webHidden/>
              </w:rPr>
            </w:r>
            <w:r w:rsidR="0024261B" w:rsidRPr="00402E08">
              <w:rPr>
                <w:i w:val="0"/>
                <w:noProof/>
                <w:webHidden/>
              </w:rPr>
              <w:fldChar w:fldCharType="separate"/>
            </w:r>
            <w:r w:rsidR="007870D2">
              <w:rPr>
                <w:i w:val="0"/>
                <w:noProof/>
                <w:webHidden/>
              </w:rPr>
              <w:t>22</w:t>
            </w:r>
            <w:r w:rsidR="0024261B" w:rsidRPr="00402E08">
              <w:rPr>
                <w:i w:val="0"/>
                <w:noProof/>
                <w:webHidden/>
              </w:rPr>
              <w:fldChar w:fldCharType="end"/>
            </w:r>
          </w:hyperlink>
        </w:p>
        <w:p w14:paraId="11273444" w14:textId="77777777" w:rsidR="0024261B" w:rsidRPr="00402E08" w:rsidRDefault="007E350B">
          <w:pPr>
            <w:pStyle w:val="TOC1"/>
            <w:rPr>
              <w:rFonts w:eastAsiaTheme="minorEastAsia" w:cstheme="minorBidi"/>
              <w:b w:val="0"/>
              <w:bCs w:val="0"/>
              <w:i w:val="0"/>
              <w:iCs w:val="0"/>
              <w:noProof/>
              <w:sz w:val="22"/>
              <w:szCs w:val="22"/>
              <w:lang w:val="en-ZA" w:eastAsia="en-ZA"/>
            </w:rPr>
          </w:pPr>
          <w:hyperlink w:anchor="_Toc409976587" w:history="1">
            <w:r w:rsidR="0024261B" w:rsidRPr="00402E08">
              <w:rPr>
                <w:rStyle w:val="Hyperlink"/>
                <w:rFonts w:ascii="Cambria" w:hAnsi="Cambria"/>
                <w:noProof/>
                <w:color w:val="auto"/>
                <w:spacing w:val="20"/>
                <w:lang w:val="en-ZA" w:eastAsia="en-US" w:bidi="en-US"/>
              </w:rPr>
              <w:t>Assessment Tool – Phase 3</w:t>
            </w:r>
            <w:r w:rsidR="0024261B" w:rsidRPr="00402E08">
              <w:rPr>
                <w:noProof/>
                <w:webHidden/>
              </w:rPr>
              <w:tab/>
            </w:r>
            <w:r w:rsidR="0024261B" w:rsidRPr="00402E08">
              <w:rPr>
                <w:i w:val="0"/>
                <w:noProof/>
                <w:webHidden/>
              </w:rPr>
              <w:fldChar w:fldCharType="begin"/>
            </w:r>
            <w:r w:rsidR="0024261B" w:rsidRPr="00402E08">
              <w:rPr>
                <w:i w:val="0"/>
                <w:noProof/>
                <w:webHidden/>
              </w:rPr>
              <w:instrText xml:space="preserve"> PAGEREF _Toc409976587 \h </w:instrText>
            </w:r>
            <w:r w:rsidR="0024261B" w:rsidRPr="00402E08">
              <w:rPr>
                <w:i w:val="0"/>
                <w:noProof/>
                <w:webHidden/>
              </w:rPr>
            </w:r>
            <w:r w:rsidR="0024261B" w:rsidRPr="00402E08">
              <w:rPr>
                <w:i w:val="0"/>
                <w:noProof/>
                <w:webHidden/>
              </w:rPr>
              <w:fldChar w:fldCharType="separate"/>
            </w:r>
            <w:r w:rsidR="007870D2">
              <w:rPr>
                <w:i w:val="0"/>
                <w:noProof/>
                <w:webHidden/>
              </w:rPr>
              <w:t>28</w:t>
            </w:r>
            <w:r w:rsidR="0024261B" w:rsidRPr="00402E08">
              <w:rPr>
                <w:i w:val="0"/>
                <w:noProof/>
                <w:webHidden/>
              </w:rPr>
              <w:fldChar w:fldCharType="end"/>
            </w:r>
          </w:hyperlink>
        </w:p>
        <w:p w14:paraId="280CBFCA" w14:textId="5A8B564E" w:rsidR="0024261B" w:rsidRPr="00402E08" w:rsidRDefault="007E350B">
          <w:pPr>
            <w:pStyle w:val="TOC1"/>
            <w:rPr>
              <w:rFonts w:eastAsiaTheme="minorEastAsia" w:cstheme="minorBidi"/>
              <w:b w:val="0"/>
              <w:bCs w:val="0"/>
              <w:i w:val="0"/>
              <w:iCs w:val="0"/>
              <w:noProof/>
              <w:sz w:val="22"/>
              <w:szCs w:val="22"/>
              <w:lang w:val="en-ZA" w:eastAsia="en-ZA"/>
            </w:rPr>
          </w:pPr>
          <w:hyperlink w:anchor="_Toc409976588" w:history="1">
            <w:r w:rsidR="0024261B" w:rsidRPr="00402E08">
              <w:rPr>
                <w:rStyle w:val="Hyperlink"/>
                <w:rFonts w:ascii="Cambria" w:hAnsi="Cambria"/>
                <w:noProof/>
                <w:color w:val="auto"/>
                <w:spacing w:val="20"/>
                <w:lang w:val="en-ZA" w:eastAsia="en-US" w:bidi="en-US"/>
              </w:rPr>
              <w:t xml:space="preserve">Annexure A </w:t>
            </w:r>
            <w:r w:rsidR="006C4BEC" w:rsidRPr="00402E08">
              <w:rPr>
                <w:rStyle w:val="Hyperlink"/>
                <w:rFonts w:ascii="Cambria" w:hAnsi="Cambria"/>
                <w:noProof/>
                <w:color w:val="auto"/>
                <w:spacing w:val="20"/>
                <w:lang w:val="en-ZA" w:eastAsia="en-US" w:bidi="en-US"/>
              </w:rPr>
              <w:t xml:space="preserve">   </w:t>
            </w:r>
            <w:r w:rsidR="0024261B" w:rsidRPr="00402E08">
              <w:rPr>
                <w:rStyle w:val="Hyperlink"/>
                <w:rFonts w:ascii="Cambria" w:hAnsi="Cambria"/>
                <w:noProof/>
                <w:color w:val="auto"/>
                <w:spacing w:val="20"/>
                <w:lang w:val="en-ZA" w:eastAsia="en-US" w:bidi="en-US"/>
              </w:rPr>
              <w:t xml:space="preserve"> </w:t>
            </w:r>
            <w:r w:rsidR="0024261B" w:rsidRPr="00402E08">
              <w:rPr>
                <w:rStyle w:val="Hyperlink"/>
                <w:rFonts w:ascii="Cambria" w:hAnsi="Cambria"/>
                <w:i w:val="0"/>
                <w:noProof/>
                <w:color w:val="auto"/>
                <w:spacing w:val="20"/>
                <w:lang w:val="en-ZA" w:eastAsia="en-US" w:bidi="en-US"/>
              </w:rPr>
              <w:t>Example of reseach questions</w:t>
            </w:r>
            <w:r w:rsidR="0024261B" w:rsidRPr="00402E08">
              <w:rPr>
                <w:noProof/>
                <w:webHidden/>
              </w:rPr>
              <w:tab/>
            </w:r>
            <w:r w:rsidR="0024261B" w:rsidRPr="00402E08">
              <w:rPr>
                <w:noProof/>
                <w:webHidden/>
              </w:rPr>
              <w:fldChar w:fldCharType="begin"/>
            </w:r>
            <w:r w:rsidR="0024261B" w:rsidRPr="00402E08">
              <w:rPr>
                <w:noProof/>
                <w:webHidden/>
              </w:rPr>
              <w:instrText xml:space="preserve"> PAGEREF _Toc409976588 \h </w:instrText>
            </w:r>
            <w:r w:rsidR="0024261B" w:rsidRPr="00402E08">
              <w:rPr>
                <w:noProof/>
                <w:webHidden/>
              </w:rPr>
            </w:r>
            <w:r w:rsidR="0024261B" w:rsidRPr="00402E08">
              <w:rPr>
                <w:noProof/>
                <w:webHidden/>
              </w:rPr>
              <w:fldChar w:fldCharType="separate"/>
            </w:r>
            <w:r w:rsidR="007870D2">
              <w:rPr>
                <w:noProof/>
                <w:webHidden/>
              </w:rPr>
              <w:t>i</w:t>
            </w:r>
            <w:r w:rsidR="0024261B" w:rsidRPr="00402E08">
              <w:rPr>
                <w:noProof/>
                <w:webHidden/>
              </w:rPr>
              <w:fldChar w:fldCharType="end"/>
            </w:r>
          </w:hyperlink>
        </w:p>
        <w:p w14:paraId="392B5B3D" w14:textId="5DD1F405" w:rsidR="0024261B" w:rsidRPr="00402E08" w:rsidRDefault="007E350B">
          <w:pPr>
            <w:pStyle w:val="TOC1"/>
            <w:rPr>
              <w:rFonts w:eastAsiaTheme="minorEastAsia" w:cstheme="minorBidi"/>
              <w:b w:val="0"/>
              <w:bCs w:val="0"/>
              <w:i w:val="0"/>
              <w:iCs w:val="0"/>
              <w:noProof/>
              <w:sz w:val="22"/>
              <w:szCs w:val="22"/>
              <w:lang w:val="en-ZA" w:eastAsia="en-ZA"/>
            </w:rPr>
          </w:pPr>
          <w:hyperlink w:anchor="_Toc409976590" w:history="1">
            <w:r w:rsidR="0024261B" w:rsidRPr="00402E08">
              <w:rPr>
                <w:rStyle w:val="Hyperlink"/>
                <w:rFonts w:ascii="Cambria" w:hAnsi="Cambria"/>
                <w:noProof/>
                <w:color w:val="auto"/>
                <w:spacing w:val="20"/>
                <w:lang w:val="en-ZA" w:eastAsia="en-US" w:bidi="en-US"/>
              </w:rPr>
              <w:t xml:space="preserve">Annexure B </w:t>
            </w:r>
            <w:r w:rsidR="006C4BEC" w:rsidRPr="00402E08">
              <w:rPr>
                <w:rStyle w:val="Hyperlink"/>
                <w:rFonts w:ascii="Cambria" w:hAnsi="Cambria"/>
                <w:noProof/>
                <w:color w:val="auto"/>
                <w:spacing w:val="20"/>
                <w:lang w:val="en-ZA" w:eastAsia="en-US" w:bidi="en-US"/>
              </w:rPr>
              <w:t xml:space="preserve">   </w:t>
            </w:r>
            <w:r w:rsidR="0024261B" w:rsidRPr="00402E08">
              <w:rPr>
                <w:rStyle w:val="Hyperlink"/>
                <w:rFonts w:ascii="Cambria" w:hAnsi="Cambria"/>
                <w:noProof/>
                <w:color w:val="auto"/>
                <w:spacing w:val="20"/>
                <w:lang w:val="en-ZA" w:eastAsia="en-US" w:bidi="en-US"/>
              </w:rPr>
              <w:t xml:space="preserve"> </w:t>
            </w:r>
            <w:r w:rsidR="0024261B" w:rsidRPr="00402E08">
              <w:rPr>
                <w:rStyle w:val="Hyperlink"/>
                <w:rFonts w:ascii="Cambria" w:hAnsi="Cambria"/>
                <w:i w:val="0"/>
                <w:noProof/>
                <w:color w:val="auto"/>
                <w:spacing w:val="20"/>
                <w:lang w:val="en-ZA" w:eastAsia="en-US" w:bidi="en-US"/>
              </w:rPr>
              <w:t>Example of Questionnaire(s) questions</w:t>
            </w:r>
            <w:r w:rsidR="0024261B" w:rsidRPr="00402E08">
              <w:rPr>
                <w:noProof/>
                <w:webHidden/>
              </w:rPr>
              <w:tab/>
            </w:r>
            <w:r w:rsidR="0024261B" w:rsidRPr="00402E08">
              <w:rPr>
                <w:noProof/>
                <w:webHidden/>
              </w:rPr>
              <w:fldChar w:fldCharType="begin"/>
            </w:r>
            <w:r w:rsidR="0024261B" w:rsidRPr="00402E08">
              <w:rPr>
                <w:noProof/>
                <w:webHidden/>
              </w:rPr>
              <w:instrText xml:space="preserve"> PAGEREF _Toc409976590 \h </w:instrText>
            </w:r>
            <w:r w:rsidR="0024261B" w:rsidRPr="00402E08">
              <w:rPr>
                <w:noProof/>
                <w:webHidden/>
              </w:rPr>
            </w:r>
            <w:r w:rsidR="0024261B" w:rsidRPr="00402E08">
              <w:rPr>
                <w:noProof/>
                <w:webHidden/>
              </w:rPr>
              <w:fldChar w:fldCharType="separate"/>
            </w:r>
            <w:r w:rsidR="007870D2">
              <w:rPr>
                <w:noProof/>
                <w:webHidden/>
              </w:rPr>
              <w:t>ii</w:t>
            </w:r>
            <w:r w:rsidR="0024261B" w:rsidRPr="00402E08">
              <w:rPr>
                <w:noProof/>
                <w:webHidden/>
              </w:rPr>
              <w:fldChar w:fldCharType="end"/>
            </w:r>
          </w:hyperlink>
        </w:p>
        <w:p w14:paraId="7DB004EC" w14:textId="2E7ADD28" w:rsidR="0024261B" w:rsidRPr="00402E08" w:rsidRDefault="007E350B">
          <w:pPr>
            <w:pStyle w:val="TOC1"/>
            <w:rPr>
              <w:rFonts w:eastAsiaTheme="minorEastAsia" w:cstheme="minorBidi"/>
              <w:b w:val="0"/>
              <w:bCs w:val="0"/>
              <w:i w:val="0"/>
              <w:iCs w:val="0"/>
              <w:noProof/>
              <w:sz w:val="22"/>
              <w:szCs w:val="22"/>
              <w:lang w:val="en-ZA" w:eastAsia="en-ZA"/>
            </w:rPr>
          </w:pPr>
          <w:hyperlink w:anchor="_Toc409976592" w:history="1">
            <w:r w:rsidR="0024261B" w:rsidRPr="00402E08">
              <w:rPr>
                <w:rStyle w:val="Hyperlink"/>
                <w:rFonts w:ascii="Cambria" w:hAnsi="Cambria"/>
                <w:noProof/>
                <w:color w:val="auto"/>
                <w:spacing w:val="20"/>
                <w:lang w:val="en-ZA" w:eastAsia="en-US" w:bidi="en-US"/>
              </w:rPr>
              <w:t xml:space="preserve">Annexure C </w:t>
            </w:r>
            <w:r w:rsidR="006C4BEC" w:rsidRPr="00402E08">
              <w:rPr>
                <w:rStyle w:val="Hyperlink"/>
                <w:rFonts w:ascii="Cambria" w:hAnsi="Cambria"/>
                <w:noProof/>
                <w:color w:val="auto"/>
                <w:spacing w:val="20"/>
                <w:lang w:val="en-ZA" w:eastAsia="en-US" w:bidi="en-US"/>
              </w:rPr>
              <w:t xml:space="preserve">   </w:t>
            </w:r>
            <w:r w:rsidR="0024261B" w:rsidRPr="00402E08">
              <w:rPr>
                <w:rStyle w:val="Hyperlink"/>
                <w:rFonts w:ascii="Cambria" w:hAnsi="Cambria"/>
                <w:noProof/>
                <w:color w:val="auto"/>
                <w:spacing w:val="20"/>
                <w:lang w:val="en-ZA" w:eastAsia="en-US" w:bidi="en-US"/>
              </w:rPr>
              <w:t xml:space="preserve"> </w:t>
            </w:r>
            <w:r w:rsidR="0024261B" w:rsidRPr="00402E08">
              <w:rPr>
                <w:rStyle w:val="Hyperlink"/>
                <w:rFonts w:ascii="Cambria" w:hAnsi="Cambria"/>
                <w:i w:val="0"/>
                <w:noProof/>
                <w:color w:val="auto"/>
                <w:spacing w:val="20"/>
                <w:lang w:val="en-ZA" w:eastAsia="en-US" w:bidi="en-US"/>
              </w:rPr>
              <w:t>Example of a Questionnaire</w:t>
            </w:r>
            <w:r w:rsidR="0024261B" w:rsidRPr="00402E08">
              <w:rPr>
                <w:noProof/>
                <w:webHidden/>
              </w:rPr>
              <w:tab/>
            </w:r>
            <w:r w:rsidR="0024261B" w:rsidRPr="00402E08">
              <w:rPr>
                <w:noProof/>
                <w:webHidden/>
              </w:rPr>
              <w:fldChar w:fldCharType="begin"/>
            </w:r>
            <w:r w:rsidR="0024261B" w:rsidRPr="00402E08">
              <w:rPr>
                <w:noProof/>
                <w:webHidden/>
              </w:rPr>
              <w:instrText xml:space="preserve"> PAGEREF _Toc409976592 \h </w:instrText>
            </w:r>
            <w:r w:rsidR="0024261B" w:rsidRPr="00402E08">
              <w:rPr>
                <w:noProof/>
                <w:webHidden/>
              </w:rPr>
            </w:r>
            <w:r w:rsidR="0024261B" w:rsidRPr="00402E08">
              <w:rPr>
                <w:noProof/>
                <w:webHidden/>
              </w:rPr>
              <w:fldChar w:fldCharType="separate"/>
            </w:r>
            <w:r w:rsidR="007870D2">
              <w:rPr>
                <w:noProof/>
                <w:webHidden/>
              </w:rPr>
              <w:t>iii</w:t>
            </w:r>
            <w:r w:rsidR="0024261B" w:rsidRPr="00402E08">
              <w:rPr>
                <w:noProof/>
                <w:webHidden/>
              </w:rPr>
              <w:fldChar w:fldCharType="end"/>
            </w:r>
          </w:hyperlink>
        </w:p>
        <w:p w14:paraId="4689E397" w14:textId="54529506" w:rsidR="0024261B" w:rsidRPr="00402E08" w:rsidRDefault="007E350B">
          <w:pPr>
            <w:pStyle w:val="TOC1"/>
            <w:rPr>
              <w:rFonts w:eastAsiaTheme="minorEastAsia" w:cstheme="minorBidi"/>
              <w:b w:val="0"/>
              <w:bCs w:val="0"/>
              <w:i w:val="0"/>
              <w:iCs w:val="0"/>
              <w:noProof/>
              <w:sz w:val="22"/>
              <w:szCs w:val="22"/>
              <w:lang w:val="en-ZA" w:eastAsia="en-ZA"/>
            </w:rPr>
          </w:pPr>
          <w:hyperlink w:anchor="_Toc409976594" w:history="1">
            <w:r w:rsidR="0024261B" w:rsidRPr="00402E08">
              <w:rPr>
                <w:rStyle w:val="Hyperlink"/>
                <w:rFonts w:ascii="Cambria" w:hAnsi="Cambria"/>
                <w:noProof/>
                <w:color w:val="auto"/>
                <w:spacing w:val="20"/>
                <w:lang w:val="en-ZA" w:eastAsia="en-US" w:bidi="en-US"/>
              </w:rPr>
              <w:t xml:space="preserve">Annexure D </w:t>
            </w:r>
            <w:r w:rsidR="006C4BEC" w:rsidRPr="00402E08">
              <w:rPr>
                <w:rStyle w:val="Hyperlink"/>
                <w:rFonts w:ascii="Cambria" w:hAnsi="Cambria"/>
                <w:noProof/>
                <w:color w:val="auto"/>
                <w:spacing w:val="20"/>
                <w:lang w:val="en-ZA" w:eastAsia="en-US" w:bidi="en-US"/>
              </w:rPr>
              <w:t xml:space="preserve">   </w:t>
            </w:r>
            <w:r w:rsidR="0024261B" w:rsidRPr="00402E08">
              <w:rPr>
                <w:rStyle w:val="Hyperlink"/>
                <w:rFonts w:ascii="Cambria" w:hAnsi="Cambria"/>
                <w:noProof/>
                <w:color w:val="auto"/>
                <w:spacing w:val="20"/>
                <w:lang w:val="en-ZA" w:eastAsia="en-US" w:bidi="en-US"/>
              </w:rPr>
              <w:t xml:space="preserve"> </w:t>
            </w:r>
            <w:r w:rsidR="0024261B" w:rsidRPr="00402E08">
              <w:rPr>
                <w:rStyle w:val="Hyperlink"/>
                <w:rFonts w:ascii="Cambria" w:hAnsi="Cambria"/>
                <w:i w:val="0"/>
                <w:noProof/>
                <w:color w:val="auto"/>
                <w:spacing w:val="20"/>
                <w:lang w:val="en-ZA" w:eastAsia="en-US" w:bidi="en-US"/>
              </w:rPr>
              <w:t>Style guide for word processing documents</w:t>
            </w:r>
            <w:r w:rsidR="0024261B" w:rsidRPr="00402E08">
              <w:rPr>
                <w:noProof/>
                <w:webHidden/>
              </w:rPr>
              <w:tab/>
            </w:r>
            <w:r w:rsidR="0024261B" w:rsidRPr="00402E08">
              <w:rPr>
                <w:noProof/>
                <w:webHidden/>
              </w:rPr>
              <w:fldChar w:fldCharType="begin"/>
            </w:r>
            <w:r w:rsidR="0024261B" w:rsidRPr="00402E08">
              <w:rPr>
                <w:noProof/>
                <w:webHidden/>
              </w:rPr>
              <w:instrText xml:space="preserve"> PAGEREF _Toc409976594 \h </w:instrText>
            </w:r>
            <w:r w:rsidR="0024261B" w:rsidRPr="00402E08">
              <w:rPr>
                <w:noProof/>
                <w:webHidden/>
              </w:rPr>
            </w:r>
            <w:r w:rsidR="0024261B" w:rsidRPr="00402E08">
              <w:rPr>
                <w:noProof/>
                <w:webHidden/>
              </w:rPr>
              <w:fldChar w:fldCharType="separate"/>
            </w:r>
            <w:r w:rsidR="007870D2">
              <w:rPr>
                <w:noProof/>
                <w:webHidden/>
              </w:rPr>
              <w:t>iv</w:t>
            </w:r>
            <w:r w:rsidR="0024261B" w:rsidRPr="00402E08">
              <w:rPr>
                <w:noProof/>
                <w:webHidden/>
              </w:rPr>
              <w:fldChar w:fldCharType="end"/>
            </w:r>
          </w:hyperlink>
        </w:p>
        <w:p w14:paraId="44E1C3C7" w14:textId="7F2BFA44" w:rsidR="0024261B" w:rsidRPr="00402E08" w:rsidRDefault="007E350B">
          <w:pPr>
            <w:pStyle w:val="TOC1"/>
            <w:rPr>
              <w:rFonts w:eastAsiaTheme="minorEastAsia" w:cstheme="minorBidi"/>
              <w:b w:val="0"/>
              <w:bCs w:val="0"/>
              <w:i w:val="0"/>
              <w:iCs w:val="0"/>
              <w:noProof/>
              <w:sz w:val="22"/>
              <w:szCs w:val="22"/>
              <w:lang w:val="en-ZA" w:eastAsia="en-ZA"/>
            </w:rPr>
          </w:pPr>
          <w:hyperlink w:anchor="_Toc409976596" w:history="1">
            <w:r w:rsidR="0024261B" w:rsidRPr="00402E08">
              <w:rPr>
                <w:rStyle w:val="Hyperlink"/>
                <w:rFonts w:ascii="Cambria" w:hAnsi="Cambria"/>
                <w:noProof/>
                <w:color w:val="auto"/>
                <w:spacing w:val="20"/>
                <w:lang w:val="en-ZA" w:eastAsia="en-US" w:bidi="en-US"/>
              </w:rPr>
              <w:t xml:space="preserve">Annexure E </w:t>
            </w:r>
            <w:r w:rsidR="006C4BEC" w:rsidRPr="00402E08">
              <w:rPr>
                <w:rStyle w:val="Hyperlink"/>
                <w:rFonts w:ascii="Cambria" w:hAnsi="Cambria"/>
                <w:noProof/>
                <w:color w:val="auto"/>
                <w:spacing w:val="20"/>
                <w:lang w:val="en-ZA" w:eastAsia="en-US" w:bidi="en-US"/>
              </w:rPr>
              <w:t xml:space="preserve">   </w:t>
            </w:r>
            <w:r w:rsidR="0024261B" w:rsidRPr="00402E08">
              <w:rPr>
                <w:rStyle w:val="Hyperlink"/>
                <w:rFonts w:ascii="Cambria" w:hAnsi="Cambria"/>
                <w:noProof/>
                <w:color w:val="auto"/>
                <w:spacing w:val="20"/>
                <w:lang w:val="en-ZA" w:eastAsia="en-US" w:bidi="en-US"/>
              </w:rPr>
              <w:t xml:space="preserve"> </w:t>
            </w:r>
            <w:r w:rsidR="0024261B" w:rsidRPr="00402E08">
              <w:rPr>
                <w:rStyle w:val="Hyperlink"/>
                <w:rFonts w:ascii="Cambria" w:hAnsi="Cambria"/>
                <w:i w:val="0"/>
                <w:noProof/>
                <w:color w:val="auto"/>
                <w:spacing w:val="20"/>
                <w:lang w:val="en-ZA" w:eastAsia="en-US" w:bidi="en-US"/>
              </w:rPr>
              <w:t>Framework of a formal report</w:t>
            </w:r>
            <w:r w:rsidR="0024261B" w:rsidRPr="00402E08">
              <w:rPr>
                <w:noProof/>
                <w:webHidden/>
              </w:rPr>
              <w:tab/>
            </w:r>
            <w:r w:rsidR="0024261B" w:rsidRPr="00402E08">
              <w:rPr>
                <w:noProof/>
                <w:webHidden/>
              </w:rPr>
              <w:fldChar w:fldCharType="begin"/>
            </w:r>
            <w:r w:rsidR="0024261B" w:rsidRPr="00402E08">
              <w:rPr>
                <w:noProof/>
                <w:webHidden/>
              </w:rPr>
              <w:instrText xml:space="preserve"> PAGEREF _Toc409976596 \h </w:instrText>
            </w:r>
            <w:r w:rsidR="0024261B" w:rsidRPr="00402E08">
              <w:rPr>
                <w:noProof/>
                <w:webHidden/>
              </w:rPr>
            </w:r>
            <w:r w:rsidR="0024261B" w:rsidRPr="00402E08">
              <w:rPr>
                <w:noProof/>
                <w:webHidden/>
              </w:rPr>
              <w:fldChar w:fldCharType="separate"/>
            </w:r>
            <w:r w:rsidR="007870D2">
              <w:rPr>
                <w:noProof/>
                <w:webHidden/>
              </w:rPr>
              <w:t>v</w:t>
            </w:r>
            <w:r w:rsidR="0024261B" w:rsidRPr="00402E08">
              <w:rPr>
                <w:noProof/>
                <w:webHidden/>
              </w:rPr>
              <w:fldChar w:fldCharType="end"/>
            </w:r>
          </w:hyperlink>
        </w:p>
        <w:p w14:paraId="0FFFCDC2" w14:textId="552D02E8" w:rsidR="0024261B" w:rsidRPr="00402E08" w:rsidRDefault="007E350B">
          <w:pPr>
            <w:pStyle w:val="TOC1"/>
            <w:rPr>
              <w:rFonts w:eastAsiaTheme="minorEastAsia" w:cstheme="minorBidi"/>
              <w:b w:val="0"/>
              <w:bCs w:val="0"/>
              <w:i w:val="0"/>
              <w:iCs w:val="0"/>
              <w:noProof/>
              <w:sz w:val="22"/>
              <w:szCs w:val="22"/>
              <w:lang w:val="en-ZA" w:eastAsia="en-ZA"/>
            </w:rPr>
          </w:pPr>
          <w:hyperlink w:anchor="_Toc409976598" w:history="1">
            <w:r w:rsidR="0024261B" w:rsidRPr="00402E08">
              <w:rPr>
                <w:rStyle w:val="Hyperlink"/>
                <w:rFonts w:ascii="Cambria" w:hAnsi="Cambria"/>
                <w:noProof/>
                <w:color w:val="auto"/>
                <w:spacing w:val="20"/>
                <w:lang w:val="en-ZA" w:eastAsia="en-US" w:bidi="en-US"/>
              </w:rPr>
              <w:t xml:space="preserve">Annexure F </w:t>
            </w:r>
            <w:r w:rsidR="006C4BEC" w:rsidRPr="00402E08">
              <w:rPr>
                <w:rStyle w:val="Hyperlink"/>
                <w:rFonts w:ascii="Cambria" w:hAnsi="Cambria"/>
                <w:noProof/>
                <w:color w:val="auto"/>
                <w:spacing w:val="20"/>
                <w:lang w:val="en-ZA" w:eastAsia="en-US" w:bidi="en-US"/>
              </w:rPr>
              <w:t xml:space="preserve">   </w:t>
            </w:r>
            <w:r w:rsidR="0024261B" w:rsidRPr="00402E08">
              <w:rPr>
                <w:rStyle w:val="Hyperlink"/>
                <w:rFonts w:ascii="Cambria" w:hAnsi="Cambria"/>
                <w:noProof/>
                <w:color w:val="auto"/>
                <w:spacing w:val="20"/>
                <w:lang w:val="en-ZA" w:eastAsia="en-US" w:bidi="en-US"/>
              </w:rPr>
              <w:t xml:space="preserve"> </w:t>
            </w:r>
            <w:r w:rsidR="0024261B" w:rsidRPr="00402E08">
              <w:rPr>
                <w:rStyle w:val="Hyperlink"/>
                <w:rFonts w:ascii="Cambria" w:hAnsi="Cambria"/>
                <w:i w:val="0"/>
                <w:noProof/>
                <w:color w:val="auto"/>
                <w:spacing w:val="20"/>
                <w:lang w:val="en-ZA" w:eastAsia="en-US" w:bidi="en-US"/>
              </w:rPr>
              <w:t xml:space="preserve">Learner declaration – Phase </w:t>
            </w:r>
            <w:r w:rsidR="0024261B" w:rsidRPr="00402E08">
              <w:rPr>
                <w:rStyle w:val="Hyperlink"/>
                <w:rFonts w:ascii="Cambria" w:hAnsi="Cambria"/>
                <w:noProof/>
                <w:color w:val="auto"/>
                <w:spacing w:val="20"/>
                <w:lang w:val="en-ZA" w:eastAsia="en-US" w:bidi="en-US"/>
              </w:rPr>
              <w:t>x</w:t>
            </w:r>
            <w:r w:rsidR="0024261B" w:rsidRPr="00402E08">
              <w:rPr>
                <w:noProof/>
                <w:webHidden/>
              </w:rPr>
              <w:tab/>
            </w:r>
            <w:r w:rsidR="0024261B" w:rsidRPr="00402E08">
              <w:rPr>
                <w:noProof/>
                <w:webHidden/>
              </w:rPr>
              <w:fldChar w:fldCharType="begin"/>
            </w:r>
            <w:r w:rsidR="0024261B" w:rsidRPr="00402E08">
              <w:rPr>
                <w:noProof/>
                <w:webHidden/>
              </w:rPr>
              <w:instrText xml:space="preserve"> PAGEREF _Toc409976598 \h </w:instrText>
            </w:r>
            <w:r w:rsidR="0024261B" w:rsidRPr="00402E08">
              <w:rPr>
                <w:noProof/>
                <w:webHidden/>
              </w:rPr>
            </w:r>
            <w:r w:rsidR="0024261B" w:rsidRPr="00402E08">
              <w:rPr>
                <w:noProof/>
                <w:webHidden/>
              </w:rPr>
              <w:fldChar w:fldCharType="separate"/>
            </w:r>
            <w:r w:rsidR="007870D2">
              <w:rPr>
                <w:noProof/>
                <w:webHidden/>
              </w:rPr>
              <w:t>v</w:t>
            </w:r>
            <w:r w:rsidR="0024261B" w:rsidRPr="00402E08">
              <w:rPr>
                <w:noProof/>
                <w:webHidden/>
              </w:rPr>
              <w:fldChar w:fldCharType="end"/>
            </w:r>
          </w:hyperlink>
        </w:p>
        <w:p w14:paraId="09B3097B" w14:textId="562D6903" w:rsidR="0024261B" w:rsidRPr="00402E08" w:rsidRDefault="007E350B">
          <w:pPr>
            <w:pStyle w:val="TOC1"/>
            <w:rPr>
              <w:rFonts w:eastAsiaTheme="minorEastAsia" w:cstheme="minorBidi"/>
              <w:b w:val="0"/>
              <w:bCs w:val="0"/>
              <w:i w:val="0"/>
              <w:iCs w:val="0"/>
              <w:noProof/>
              <w:sz w:val="22"/>
              <w:szCs w:val="22"/>
              <w:lang w:val="en-ZA" w:eastAsia="en-ZA"/>
            </w:rPr>
          </w:pPr>
          <w:hyperlink w:anchor="_Toc409976600" w:history="1">
            <w:r w:rsidR="0024261B" w:rsidRPr="00402E08">
              <w:rPr>
                <w:rStyle w:val="Hyperlink"/>
                <w:rFonts w:ascii="Cambria" w:hAnsi="Cambria"/>
                <w:noProof/>
                <w:color w:val="auto"/>
                <w:spacing w:val="20"/>
                <w:lang w:val="en-ZA" w:eastAsia="en-US" w:bidi="en-US"/>
              </w:rPr>
              <w:t xml:space="preserve">Annexure G </w:t>
            </w:r>
            <w:r w:rsidR="006C4BEC" w:rsidRPr="00402E08">
              <w:rPr>
                <w:rStyle w:val="Hyperlink"/>
                <w:rFonts w:ascii="Cambria" w:hAnsi="Cambria"/>
                <w:noProof/>
                <w:color w:val="auto"/>
                <w:spacing w:val="20"/>
                <w:lang w:val="en-ZA" w:eastAsia="en-US" w:bidi="en-US"/>
              </w:rPr>
              <w:t xml:space="preserve">   </w:t>
            </w:r>
            <w:r w:rsidR="0024261B" w:rsidRPr="00402E08">
              <w:rPr>
                <w:rStyle w:val="Hyperlink"/>
                <w:rFonts w:ascii="Cambria" w:hAnsi="Cambria"/>
                <w:noProof/>
                <w:color w:val="auto"/>
                <w:spacing w:val="20"/>
                <w:lang w:val="en-ZA" w:eastAsia="en-US" w:bidi="en-US"/>
              </w:rPr>
              <w:t xml:space="preserve"> </w:t>
            </w:r>
            <w:r w:rsidR="0024261B" w:rsidRPr="00402E08">
              <w:rPr>
                <w:rStyle w:val="Hyperlink"/>
                <w:rFonts w:ascii="Cambria" w:hAnsi="Cambria"/>
                <w:i w:val="0"/>
                <w:noProof/>
                <w:color w:val="auto"/>
                <w:spacing w:val="20"/>
                <w:lang w:val="en-ZA" w:eastAsia="en-US" w:bidi="en-US"/>
              </w:rPr>
              <w:t>Final Declaration of Authenticity</w:t>
            </w:r>
            <w:r w:rsidR="0024261B" w:rsidRPr="00402E08">
              <w:rPr>
                <w:noProof/>
                <w:webHidden/>
              </w:rPr>
              <w:tab/>
            </w:r>
            <w:r w:rsidR="0024261B" w:rsidRPr="00402E08">
              <w:rPr>
                <w:noProof/>
                <w:webHidden/>
              </w:rPr>
              <w:fldChar w:fldCharType="begin"/>
            </w:r>
            <w:r w:rsidR="0024261B" w:rsidRPr="00402E08">
              <w:rPr>
                <w:noProof/>
                <w:webHidden/>
              </w:rPr>
              <w:instrText xml:space="preserve"> PAGEREF _Toc409976600 \h </w:instrText>
            </w:r>
            <w:r w:rsidR="0024261B" w:rsidRPr="00402E08">
              <w:rPr>
                <w:noProof/>
                <w:webHidden/>
              </w:rPr>
            </w:r>
            <w:r w:rsidR="0024261B" w:rsidRPr="00402E08">
              <w:rPr>
                <w:noProof/>
                <w:webHidden/>
              </w:rPr>
              <w:fldChar w:fldCharType="separate"/>
            </w:r>
            <w:r w:rsidR="007870D2">
              <w:rPr>
                <w:noProof/>
                <w:webHidden/>
              </w:rPr>
              <w:t>vii</w:t>
            </w:r>
            <w:r w:rsidR="0024261B" w:rsidRPr="00402E08">
              <w:rPr>
                <w:noProof/>
                <w:webHidden/>
              </w:rPr>
              <w:fldChar w:fldCharType="end"/>
            </w:r>
          </w:hyperlink>
        </w:p>
        <w:p w14:paraId="1663448B" w14:textId="246BFCE7" w:rsidR="0024261B" w:rsidRPr="00402E08" w:rsidRDefault="007E350B">
          <w:pPr>
            <w:pStyle w:val="TOC1"/>
            <w:rPr>
              <w:rFonts w:eastAsiaTheme="minorEastAsia" w:cstheme="minorBidi"/>
              <w:b w:val="0"/>
              <w:bCs w:val="0"/>
              <w:i w:val="0"/>
              <w:iCs w:val="0"/>
              <w:noProof/>
              <w:sz w:val="22"/>
              <w:szCs w:val="22"/>
              <w:lang w:val="en-ZA" w:eastAsia="en-ZA"/>
            </w:rPr>
          </w:pPr>
          <w:hyperlink w:anchor="_Toc409976602" w:history="1">
            <w:r w:rsidR="0024261B" w:rsidRPr="00402E08">
              <w:rPr>
                <w:rStyle w:val="Hyperlink"/>
                <w:rFonts w:ascii="Cambria" w:hAnsi="Cambria"/>
                <w:noProof/>
                <w:color w:val="auto"/>
                <w:spacing w:val="20"/>
                <w:lang w:val="en-ZA" w:eastAsia="en-US" w:bidi="en-US"/>
              </w:rPr>
              <w:t xml:space="preserve">Annexure H </w:t>
            </w:r>
            <w:r w:rsidR="006C4BEC" w:rsidRPr="00402E08">
              <w:rPr>
                <w:rStyle w:val="Hyperlink"/>
                <w:rFonts w:ascii="Cambria" w:hAnsi="Cambria"/>
                <w:noProof/>
                <w:color w:val="auto"/>
                <w:spacing w:val="20"/>
                <w:lang w:val="en-ZA" w:eastAsia="en-US" w:bidi="en-US"/>
              </w:rPr>
              <w:t xml:space="preserve">   </w:t>
            </w:r>
            <w:r w:rsidR="0024261B" w:rsidRPr="00402E08">
              <w:rPr>
                <w:rStyle w:val="Hyperlink"/>
                <w:rFonts w:ascii="Cambria" w:hAnsi="Cambria"/>
                <w:noProof/>
                <w:color w:val="auto"/>
                <w:spacing w:val="20"/>
                <w:lang w:val="en-ZA" w:eastAsia="en-US" w:bidi="en-US"/>
              </w:rPr>
              <w:t xml:space="preserve"> K-W-L-S Chart</w:t>
            </w:r>
            <w:r w:rsidR="0024261B" w:rsidRPr="00402E08">
              <w:rPr>
                <w:noProof/>
                <w:webHidden/>
              </w:rPr>
              <w:tab/>
            </w:r>
            <w:r w:rsidR="0024261B" w:rsidRPr="00402E08">
              <w:rPr>
                <w:noProof/>
                <w:webHidden/>
              </w:rPr>
              <w:fldChar w:fldCharType="begin"/>
            </w:r>
            <w:r w:rsidR="0024261B" w:rsidRPr="00402E08">
              <w:rPr>
                <w:noProof/>
                <w:webHidden/>
              </w:rPr>
              <w:instrText xml:space="preserve"> PAGEREF _Toc409976602 \h </w:instrText>
            </w:r>
            <w:r w:rsidR="0024261B" w:rsidRPr="00402E08">
              <w:rPr>
                <w:noProof/>
                <w:webHidden/>
              </w:rPr>
            </w:r>
            <w:r w:rsidR="0024261B" w:rsidRPr="00402E08">
              <w:rPr>
                <w:noProof/>
                <w:webHidden/>
              </w:rPr>
              <w:fldChar w:fldCharType="separate"/>
            </w:r>
            <w:r w:rsidR="007870D2">
              <w:rPr>
                <w:noProof/>
                <w:webHidden/>
              </w:rPr>
              <w:t>viii</w:t>
            </w:r>
            <w:r w:rsidR="0024261B" w:rsidRPr="00402E08">
              <w:rPr>
                <w:noProof/>
                <w:webHidden/>
              </w:rPr>
              <w:fldChar w:fldCharType="end"/>
            </w:r>
          </w:hyperlink>
        </w:p>
        <w:p w14:paraId="42AE19D2" w14:textId="457C8373" w:rsidR="0024261B" w:rsidRPr="00402E08" w:rsidRDefault="0024261B">
          <w:pPr>
            <w:pStyle w:val="TOC2"/>
            <w:tabs>
              <w:tab w:val="right" w:leader="underscore" w:pos="9629"/>
            </w:tabs>
            <w:rPr>
              <w:rFonts w:eastAsiaTheme="minorEastAsia" w:cstheme="minorBidi"/>
              <w:b w:val="0"/>
              <w:bCs w:val="0"/>
              <w:noProof/>
              <w:lang w:val="en-ZA" w:eastAsia="en-ZA"/>
            </w:rPr>
          </w:pPr>
        </w:p>
        <w:p w14:paraId="5609661E" w14:textId="36A65B54" w:rsidR="00195A31" w:rsidRPr="00402E08" w:rsidRDefault="00FB3430" w:rsidP="00195A31">
          <w:pPr>
            <w:pBdr>
              <w:bottom w:val="thinThickSmallGap" w:sz="12" w:space="1" w:color="943634"/>
            </w:pBdr>
            <w:spacing w:before="360" w:after="200" w:line="252" w:lineRule="auto"/>
            <w:jc w:val="center"/>
            <w:outlineLvl w:val="0"/>
            <w:rPr>
              <w:rFonts w:ascii="Cambria" w:hAnsi="Cambria"/>
              <w:b/>
              <w:spacing w:val="20"/>
              <w:sz w:val="28"/>
              <w:szCs w:val="28"/>
              <w:lang w:val="en-ZA" w:eastAsia="en-US" w:bidi="en-US"/>
            </w:rPr>
          </w:pPr>
          <w:r w:rsidRPr="00402E08">
            <w:rPr>
              <w:rFonts w:ascii="Cambria" w:hAnsi="Cambria"/>
              <w:sz w:val="22"/>
              <w:szCs w:val="22"/>
              <w:lang w:val="en-ZA" w:eastAsia="en-US" w:bidi="en-US"/>
            </w:rPr>
            <w:lastRenderedPageBreak/>
            <w:fldChar w:fldCharType="end"/>
          </w:r>
          <w:bookmarkStart w:id="2" w:name="_Toc360019753"/>
          <w:bookmarkStart w:id="3" w:name="_Toc409976604"/>
          <w:r w:rsidR="00195A31" w:rsidRPr="00402E08">
            <w:rPr>
              <w:rFonts w:ascii="Cambria" w:hAnsi="Cambria"/>
              <w:b/>
              <w:spacing w:val="20"/>
              <w:sz w:val="28"/>
              <w:szCs w:val="28"/>
              <w:lang w:val="en-ZA" w:eastAsia="en-US" w:bidi="en-US"/>
            </w:rPr>
            <w:t>Guidance for Teachers</w:t>
          </w:r>
          <w:bookmarkEnd w:id="2"/>
          <w:bookmarkEnd w:id="3"/>
        </w:p>
        <w:p w14:paraId="419F6CBB" w14:textId="77777777" w:rsidR="00195A31" w:rsidRPr="00402E08" w:rsidRDefault="00195A31" w:rsidP="00195A31">
          <w:pPr>
            <w:pBdr>
              <w:bottom w:val="single" w:sz="4" w:space="1" w:color="622423"/>
            </w:pBdr>
            <w:spacing w:before="360" w:after="200" w:line="252" w:lineRule="auto"/>
            <w:jc w:val="center"/>
            <w:outlineLvl w:val="1"/>
            <w:rPr>
              <w:rFonts w:ascii="Cambria" w:hAnsi="Cambria"/>
              <w:b/>
              <w:spacing w:val="15"/>
              <w:lang w:val="en-ZA" w:eastAsia="en-US" w:bidi="en-US"/>
            </w:rPr>
          </w:pPr>
          <w:bookmarkStart w:id="4" w:name="_Toc360019754"/>
          <w:bookmarkStart w:id="5" w:name="_Toc409343567"/>
          <w:bookmarkStart w:id="6" w:name="_Toc409976605"/>
          <w:r w:rsidRPr="00402E08">
            <w:rPr>
              <w:rFonts w:ascii="Cambria" w:hAnsi="Cambria"/>
              <w:b/>
              <w:spacing w:val="15"/>
              <w:lang w:val="en-ZA" w:eastAsia="en-US" w:bidi="en-US"/>
            </w:rPr>
            <w:t>What are the learners required to do and provide?</w:t>
          </w:r>
          <w:bookmarkEnd w:id="4"/>
          <w:bookmarkEnd w:id="5"/>
          <w:bookmarkEnd w:id="6"/>
        </w:p>
        <w:p w14:paraId="1C1B27FD" w14:textId="38FE5C0F" w:rsidR="00195A31" w:rsidRPr="00402E08" w:rsidRDefault="00195A31" w:rsidP="00195A31">
          <w:pPr>
            <w:tabs>
              <w:tab w:val="left" w:pos="7371"/>
            </w:tabs>
            <w:spacing w:before="120" w:after="120" w:line="276" w:lineRule="auto"/>
            <w:jc w:val="both"/>
            <w:rPr>
              <w:rFonts w:ascii="Cambria" w:hAnsi="Cambria"/>
              <w:sz w:val="22"/>
              <w:lang w:val="en-ZA"/>
            </w:rPr>
          </w:pPr>
          <w:r w:rsidRPr="00402E08">
            <w:rPr>
              <w:rFonts w:ascii="Cambria" w:hAnsi="Cambria"/>
              <w:sz w:val="22"/>
              <w:lang w:val="en-ZA"/>
            </w:rPr>
            <w:t xml:space="preserve">Under </w:t>
          </w:r>
          <w:r w:rsidR="00574CCD" w:rsidRPr="00402E08">
            <w:rPr>
              <w:rFonts w:ascii="Cambria" w:hAnsi="Cambria"/>
              <w:sz w:val="22"/>
              <w:lang w:val="en-ZA"/>
            </w:rPr>
            <w:t xml:space="preserve">teacher guidance </w:t>
          </w:r>
          <w:r w:rsidRPr="00402E08">
            <w:rPr>
              <w:rFonts w:ascii="Cambria" w:hAnsi="Cambria"/>
              <w:sz w:val="22"/>
              <w:lang w:val="en-ZA"/>
            </w:rPr>
            <w:t>and with appropriate management</w:t>
          </w:r>
          <w:r w:rsidR="00574CCD" w:rsidRPr="00402E08">
            <w:rPr>
              <w:rFonts w:ascii="Cambria" w:hAnsi="Cambria"/>
              <w:sz w:val="22"/>
              <w:lang w:val="en-ZA"/>
            </w:rPr>
            <w:t>/supervision</w:t>
          </w:r>
          <w:r w:rsidRPr="00402E08">
            <w:rPr>
              <w:rFonts w:ascii="Cambria" w:hAnsi="Cambria"/>
              <w:sz w:val="22"/>
              <w:lang w:val="en-ZA"/>
            </w:rPr>
            <w:t>, the learners are required to:</w:t>
          </w:r>
        </w:p>
        <w:p w14:paraId="58D9D785" w14:textId="77777777" w:rsidR="00195A31" w:rsidRPr="00402E08" w:rsidRDefault="00195A31" w:rsidP="00195A31">
          <w:pPr>
            <w:numPr>
              <w:ilvl w:val="0"/>
              <w:numId w:val="11"/>
            </w:numPr>
            <w:spacing w:after="200" w:line="252" w:lineRule="auto"/>
            <w:contextualSpacing/>
            <w:jc w:val="both"/>
            <w:rPr>
              <w:rFonts w:ascii="Cambria" w:hAnsi="Cambria"/>
              <w:sz w:val="22"/>
              <w:szCs w:val="22"/>
              <w:lang w:val="en-ZA" w:eastAsia="en-US" w:bidi="en-US"/>
            </w:rPr>
          </w:pPr>
          <w:r w:rsidRPr="00402E08">
            <w:rPr>
              <w:rFonts w:ascii="Cambria" w:hAnsi="Cambria"/>
              <w:sz w:val="22"/>
              <w:szCs w:val="22"/>
              <w:lang w:val="en-ZA" w:eastAsia="en-US" w:bidi="en-US"/>
            </w:rPr>
            <w:t>choose an area of interest within the topic/scenario provided</w:t>
          </w:r>
        </w:p>
        <w:p w14:paraId="382DF583" w14:textId="77777777" w:rsidR="00195A31" w:rsidRPr="00402E08" w:rsidRDefault="00195A31" w:rsidP="00195A31">
          <w:pPr>
            <w:numPr>
              <w:ilvl w:val="0"/>
              <w:numId w:val="11"/>
            </w:numPr>
            <w:spacing w:after="200" w:line="252" w:lineRule="auto"/>
            <w:contextualSpacing/>
            <w:jc w:val="both"/>
            <w:rPr>
              <w:rFonts w:ascii="Cambria" w:hAnsi="Cambria"/>
              <w:sz w:val="22"/>
              <w:szCs w:val="22"/>
              <w:lang w:val="en-ZA" w:eastAsia="en-US" w:bidi="en-US"/>
            </w:rPr>
          </w:pPr>
          <w:r w:rsidRPr="00402E08">
            <w:rPr>
              <w:rFonts w:ascii="Cambria" w:hAnsi="Cambria"/>
              <w:sz w:val="22"/>
              <w:szCs w:val="22"/>
              <w:lang w:val="en-ZA" w:eastAsia="en-US" w:bidi="en-US"/>
            </w:rPr>
            <w:t>use a focus question to direct their investigation/research</w:t>
          </w:r>
        </w:p>
        <w:p w14:paraId="56308784" w14:textId="77777777" w:rsidR="00195A31" w:rsidRPr="00402E08" w:rsidRDefault="00195A31" w:rsidP="00195A31">
          <w:pPr>
            <w:numPr>
              <w:ilvl w:val="0"/>
              <w:numId w:val="11"/>
            </w:numPr>
            <w:spacing w:after="200" w:line="252" w:lineRule="auto"/>
            <w:contextualSpacing/>
            <w:jc w:val="both"/>
            <w:rPr>
              <w:rFonts w:ascii="Cambria" w:hAnsi="Cambria"/>
              <w:sz w:val="22"/>
              <w:szCs w:val="22"/>
              <w:lang w:val="en-ZA" w:eastAsia="en-US" w:bidi="en-US"/>
            </w:rPr>
          </w:pPr>
          <w:r w:rsidRPr="00402E08">
            <w:rPr>
              <w:rFonts w:ascii="Cambria" w:hAnsi="Cambria"/>
              <w:sz w:val="22"/>
              <w:szCs w:val="22"/>
              <w:lang w:val="en-ZA" w:eastAsia="en-US" w:bidi="en-US"/>
            </w:rPr>
            <w:t>plan, research and carry out the project</w:t>
          </w:r>
        </w:p>
        <w:p w14:paraId="1ECBC67F" w14:textId="77777777" w:rsidR="00195A31" w:rsidRPr="00402E08" w:rsidRDefault="00195A31" w:rsidP="00195A31">
          <w:pPr>
            <w:numPr>
              <w:ilvl w:val="0"/>
              <w:numId w:val="11"/>
            </w:numPr>
            <w:spacing w:after="200" w:line="252" w:lineRule="auto"/>
            <w:contextualSpacing/>
            <w:jc w:val="both"/>
            <w:rPr>
              <w:rFonts w:ascii="Cambria" w:hAnsi="Cambria"/>
              <w:sz w:val="22"/>
              <w:szCs w:val="22"/>
              <w:lang w:val="en-ZA" w:eastAsia="en-US" w:bidi="en-US"/>
            </w:rPr>
          </w:pPr>
          <w:r w:rsidRPr="00402E08">
            <w:rPr>
              <w:rFonts w:ascii="Cambria" w:hAnsi="Cambria"/>
              <w:sz w:val="22"/>
              <w:szCs w:val="22"/>
              <w:lang w:val="en-ZA" w:eastAsia="en-US" w:bidi="en-US"/>
            </w:rPr>
            <w:t>deliver a report to a specified audience</w:t>
          </w:r>
        </w:p>
        <w:p w14:paraId="0A8AAD10" w14:textId="77777777" w:rsidR="00195A31" w:rsidRPr="00402E08" w:rsidRDefault="00195A31" w:rsidP="00195A31">
          <w:pPr>
            <w:numPr>
              <w:ilvl w:val="0"/>
              <w:numId w:val="11"/>
            </w:numPr>
            <w:spacing w:after="200" w:line="252" w:lineRule="auto"/>
            <w:contextualSpacing/>
            <w:jc w:val="both"/>
            <w:rPr>
              <w:rFonts w:ascii="Cambria" w:hAnsi="Cambria"/>
              <w:sz w:val="22"/>
              <w:szCs w:val="22"/>
              <w:lang w:val="en-ZA" w:eastAsia="en-US" w:bidi="en-US"/>
            </w:rPr>
          </w:pPr>
          <w:r w:rsidRPr="00402E08">
            <w:rPr>
              <w:rFonts w:ascii="Cambria" w:hAnsi="Cambria"/>
              <w:sz w:val="22"/>
              <w:szCs w:val="22"/>
              <w:lang w:val="en-ZA" w:eastAsia="en-US" w:bidi="en-US"/>
            </w:rPr>
            <w:t>communicate information via a website</w:t>
          </w:r>
        </w:p>
        <w:p w14:paraId="051DF7C3" w14:textId="77777777" w:rsidR="00195A31" w:rsidRPr="00402E08" w:rsidRDefault="00195A31" w:rsidP="00195A31">
          <w:pPr>
            <w:numPr>
              <w:ilvl w:val="0"/>
              <w:numId w:val="11"/>
            </w:numPr>
            <w:spacing w:after="200" w:line="252" w:lineRule="auto"/>
            <w:ind w:left="714" w:hanging="357"/>
            <w:jc w:val="both"/>
            <w:rPr>
              <w:rFonts w:ascii="Cambria" w:hAnsi="Cambria"/>
              <w:sz w:val="22"/>
              <w:szCs w:val="22"/>
              <w:lang w:val="en-ZA" w:eastAsia="en-US" w:bidi="en-US"/>
            </w:rPr>
          </w:pPr>
          <w:proofErr w:type="gramStart"/>
          <w:r w:rsidRPr="00402E08">
            <w:rPr>
              <w:rFonts w:ascii="Cambria" w:hAnsi="Cambria"/>
              <w:sz w:val="22"/>
              <w:szCs w:val="22"/>
              <w:lang w:val="en-ZA" w:eastAsia="en-US" w:bidi="en-US"/>
            </w:rPr>
            <w:t>provide</w:t>
          </w:r>
          <w:proofErr w:type="gramEnd"/>
          <w:r w:rsidRPr="00402E08">
            <w:rPr>
              <w:rFonts w:ascii="Cambria" w:hAnsi="Cambria"/>
              <w:sz w:val="22"/>
              <w:szCs w:val="22"/>
              <w:lang w:val="en-ZA" w:eastAsia="en-US" w:bidi="en-US"/>
            </w:rPr>
            <w:t xml:space="preserve"> evidence of all stages of the project for assessment.</w:t>
          </w:r>
        </w:p>
        <w:p w14:paraId="69B6A91D" w14:textId="77777777" w:rsidR="00195A31" w:rsidRPr="00402E08" w:rsidRDefault="00195A31" w:rsidP="00195A31">
          <w:pPr>
            <w:pBdr>
              <w:bottom w:val="single" w:sz="4" w:space="1" w:color="622423"/>
            </w:pBdr>
            <w:spacing w:before="360" w:after="200" w:line="252" w:lineRule="auto"/>
            <w:jc w:val="center"/>
            <w:outlineLvl w:val="1"/>
            <w:rPr>
              <w:rFonts w:ascii="Cambria" w:hAnsi="Cambria"/>
              <w:b/>
              <w:spacing w:val="15"/>
              <w:lang w:val="en-ZA" w:eastAsia="en-US" w:bidi="en-US"/>
            </w:rPr>
          </w:pPr>
          <w:bookmarkStart w:id="7" w:name="_Toc360019755"/>
          <w:bookmarkStart w:id="8" w:name="_Toc409343568"/>
          <w:bookmarkStart w:id="9" w:name="_Toc409976606"/>
          <w:r w:rsidRPr="00402E08">
            <w:rPr>
              <w:rFonts w:ascii="Cambria" w:hAnsi="Cambria"/>
              <w:b/>
              <w:spacing w:val="15"/>
              <w:lang w:val="en-ZA" w:eastAsia="en-US" w:bidi="en-US"/>
            </w:rPr>
            <w:t>How will learners go about it?</w:t>
          </w:r>
          <w:bookmarkEnd w:id="7"/>
          <w:bookmarkEnd w:id="8"/>
          <w:bookmarkEnd w:id="9"/>
        </w:p>
        <w:p w14:paraId="1F829CFF" w14:textId="77777777" w:rsidR="00195A31" w:rsidRPr="00402E08" w:rsidRDefault="00195A31" w:rsidP="00195A31">
          <w:pPr>
            <w:tabs>
              <w:tab w:val="left" w:pos="7371"/>
            </w:tabs>
            <w:spacing w:before="120" w:after="120" w:line="276" w:lineRule="auto"/>
            <w:jc w:val="both"/>
            <w:rPr>
              <w:rFonts w:ascii="Cambria" w:hAnsi="Cambria"/>
              <w:sz w:val="22"/>
              <w:lang w:val="en-ZA"/>
            </w:rPr>
          </w:pPr>
          <w:r w:rsidRPr="00402E08">
            <w:rPr>
              <w:rFonts w:ascii="Cambria" w:hAnsi="Cambria"/>
              <w:sz w:val="22"/>
              <w:lang w:val="en-ZA"/>
            </w:rPr>
            <w:t>Every learner will:</w:t>
          </w:r>
        </w:p>
        <w:p w14:paraId="70CDA5D8" w14:textId="77777777" w:rsidR="00195A31" w:rsidRPr="00402E08" w:rsidRDefault="00195A31" w:rsidP="00195A31">
          <w:pPr>
            <w:numPr>
              <w:ilvl w:val="0"/>
              <w:numId w:val="11"/>
            </w:numPr>
            <w:spacing w:after="200" w:line="252" w:lineRule="auto"/>
            <w:contextualSpacing/>
            <w:jc w:val="both"/>
            <w:rPr>
              <w:rFonts w:ascii="Cambria" w:hAnsi="Cambria"/>
              <w:sz w:val="22"/>
              <w:szCs w:val="22"/>
              <w:lang w:val="en-ZA" w:eastAsia="en-US" w:bidi="en-US"/>
            </w:rPr>
          </w:pPr>
          <w:r w:rsidRPr="00402E08">
            <w:rPr>
              <w:rFonts w:ascii="Cambria" w:hAnsi="Cambria"/>
              <w:sz w:val="22"/>
              <w:szCs w:val="22"/>
              <w:lang w:val="en-ZA" w:eastAsia="en-US" w:bidi="en-US"/>
            </w:rPr>
            <w:t>plan and complete an individual project, applying a range of information management skills and strategies to meet the objectives as set out by the PAT requirements</w:t>
          </w:r>
        </w:p>
        <w:p w14:paraId="1C604D0D" w14:textId="77777777" w:rsidR="00195A31" w:rsidRPr="00402E08" w:rsidRDefault="00195A31" w:rsidP="00195A31">
          <w:pPr>
            <w:numPr>
              <w:ilvl w:val="0"/>
              <w:numId w:val="11"/>
            </w:numPr>
            <w:spacing w:after="200" w:line="252" w:lineRule="auto"/>
            <w:contextualSpacing/>
            <w:jc w:val="both"/>
            <w:rPr>
              <w:rFonts w:ascii="Cambria" w:hAnsi="Cambria"/>
              <w:sz w:val="22"/>
              <w:szCs w:val="22"/>
              <w:lang w:val="en-ZA" w:eastAsia="en-US" w:bidi="en-US"/>
            </w:rPr>
          </w:pPr>
          <w:r w:rsidRPr="00402E08">
            <w:rPr>
              <w:rFonts w:ascii="Cambria" w:hAnsi="Cambria"/>
              <w:sz w:val="22"/>
              <w:szCs w:val="22"/>
              <w:lang w:val="en-ZA" w:eastAsia="en-US" w:bidi="en-US"/>
            </w:rPr>
            <w:t>identify questions to ask</w:t>
          </w:r>
        </w:p>
        <w:p w14:paraId="3578AFAF" w14:textId="77777777" w:rsidR="00195A31" w:rsidRPr="00402E08" w:rsidRDefault="00195A31" w:rsidP="00195A31">
          <w:pPr>
            <w:numPr>
              <w:ilvl w:val="0"/>
              <w:numId w:val="11"/>
            </w:numPr>
            <w:spacing w:after="200" w:line="252" w:lineRule="auto"/>
            <w:contextualSpacing/>
            <w:jc w:val="both"/>
            <w:rPr>
              <w:rFonts w:ascii="Cambria" w:hAnsi="Cambria"/>
              <w:sz w:val="22"/>
              <w:szCs w:val="22"/>
              <w:lang w:val="en-ZA" w:eastAsia="en-US" w:bidi="en-US"/>
            </w:rPr>
          </w:pPr>
          <w:r w:rsidRPr="00402E08">
            <w:rPr>
              <w:rFonts w:ascii="Cambria" w:hAnsi="Cambria"/>
              <w:sz w:val="22"/>
              <w:szCs w:val="22"/>
              <w:lang w:val="en-ZA" w:eastAsia="en-US" w:bidi="en-US"/>
            </w:rPr>
            <w:t>obtain, critically select and use selected information from a range of sources; process and analyse data, apply it relevantly and demonstrate understanding of appropriate, connections and complexities of the topic and focus question</w:t>
          </w:r>
        </w:p>
        <w:p w14:paraId="71F89CBF" w14:textId="77777777" w:rsidR="00195A31" w:rsidRPr="00402E08" w:rsidRDefault="00195A31" w:rsidP="00195A31">
          <w:pPr>
            <w:numPr>
              <w:ilvl w:val="0"/>
              <w:numId w:val="11"/>
            </w:numPr>
            <w:spacing w:after="200" w:line="252" w:lineRule="auto"/>
            <w:contextualSpacing/>
            <w:jc w:val="both"/>
            <w:rPr>
              <w:rFonts w:ascii="Cambria" w:hAnsi="Cambria"/>
              <w:sz w:val="22"/>
              <w:szCs w:val="22"/>
              <w:lang w:val="en-ZA" w:eastAsia="en-US" w:bidi="en-US"/>
            </w:rPr>
          </w:pPr>
          <w:r w:rsidRPr="00402E08">
            <w:rPr>
              <w:rFonts w:ascii="Cambria" w:hAnsi="Cambria"/>
              <w:sz w:val="22"/>
              <w:szCs w:val="22"/>
              <w:lang w:val="en-ZA" w:eastAsia="en-US" w:bidi="en-US"/>
            </w:rPr>
            <w:t>select and use a range of skills, including the applications and technologies studied in CAT, solve problems, take decisions critically, creatively and flexibly, to answer the focus question</w:t>
          </w:r>
        </w:p>
        <w:p w14:paraId="69A232DC" w14:textId="77777777" w:rsidR="00195A31" w:rsidRPr="00402E08" w:rsidRDefault="00195A31" w:rsidP="00195A31">
          <w:pPr>
            <w:numPr>
              <w:ilvl w:val="0"/>
              <w:numId w:val="11"/>
            </w:numPr>
            <w:spacing w:after="200" w:line="252" w:lineRule="auto"/>
            <w:contextualSpacing/>
            <w:jc w:val="both"/>
            <w:rPr>
              <w:rFonts w:ascii="Cambria" w:hAnsi="Cambria"/>
              <w:sz w:val="22"/>
              <w:szCs w:val="22"/>
              <w:lang w:val="en-ZA" w:eastAsia="en-US" w:bidi="en-US"/>
            </w:rPr>
          </w:pPr>
          <w:r w:rsidRPr="00402E08">
            <w:rPr>
              <w:rFonts w:ascii="Cambria" w:hAnsi="Cambria"/>
              <w:sz w:val="22"/>
              <w:szCs w:val="22"/>
              <w:lang w:val="en-ZA" w:eastAsia="en-US" w:bidi="en-US"/>
            </w:rPr>
            <w:t>support discussion(s), claims, conclusion/recommendation(s) using reasoned arguments based on evidence</w:t>
          </w:r>
        </w:p>
        <w:p w14:paraId="0E861C48" w14:textId="77777777" w:rsidR="00195A31" w:rsidRPr="00402E08" w:rsidRDefault="00195A31" w:rsidP="00195A31">
          <w:pPr>
            <w:numPr>
              <w:ilvl w:val="0"/>
              <w:numId w:val="11"/>
            </w:numPr>
            <w:spacing w:after="200" w:line="252" w:lineRule="auto"/>
            <w:contextualSpacing/>
            <w:jc w:val="both"/>
            <w:rPr>
              <w:rFonts w:ascii="Cambria" w:hAnsi="Cambria"/>
              <w:sz w:val="22"/>
              <w:szCs w:val="22"/>
              <w:lang w:val="en-ZA" w:eastAsia="en-US" w:bidi="en-US"/>
            </w:rPr>
          </w:pPr>
          <w:proofErr w:type="gramStart"/>
          <w:r w:rsidRPr="00402E08">
            <w:rPr>
              <w:rFonts w:ascii="Cambria" w:hAnsi="Cambria"/>
              <w:sz w:val="22"/>
              <w:szCs w:val="22"/>
              <w:lang w:val="en-ZA" w:eastAsia="en-US" w:bidi="en-US"/>
            </w:rPr>
            <w:t>evaluate</w:t>
          </w:r>
          <w:proofErr w:type="gramEnd"/>
          <w:r w:rsidRPr="00402E08">
            <w:rPr>
              <w:rFonts w:ascii="Cambria" w:hAnsi="Cambria"/>
              <w:sz w:val="22"/>
              <w:szCs w:val="22"/>
              <w:lang w:val="en-ZA" w:eastAsia="en-US" w:bidi="en-US"/>
            </w:rPr>
            <w:t xml:space="preserve"> outcomes both in relation to PAT requirements and own learning and performance.</w:t>
          </w:r>
        </w:p>
        <w:p w14:paraId="49F7C162" w14:textId="77777777" w:rsidR="00195A31" w:rsidRPr="00402E08" w:rsidRDefault="00195A31" w:rsidP="00195A31">
          <w:pPr>
            <w:numPr>
              <w:ilvl w:val="0"/>
              <w:numId w:val="11"/>
            </w:numPr>
            <w:spacing w:after="200" w:line="252" w:lineRule="auto"/>
            <w:ind w:left="714" w:hanging="357"/>
            <w:jc w:val="both"/>
            <w:rPr>
              <w:rFonts w:ascii="Cambria" w:hAnsi="Cambria"/>
              <w:sz w:val="22"/>
              <w:szCs w:val="22"/>
              <w:lang w:val="en-ZA" w:eastAsia="en-US" w:bidi="en-US"/>
            </w:rPr>
          </w:pPr>
          <w:proofErr w:type="gramStart"/>
          <w:r w:rsidRPr="00402E08">
            <w:rPr>
              <w:rFonts w:ascii="Cambria" w:hAnsi="Cambria"/>
              <w:sz w:val="22"/>
              <w:szCs w:val="22"/>
              <w:lang w:val="en-ZA" w:eastAsia="en-US" w:bidi="en-US"/>
            </w:rPr>
            <w:t>use</w:t>
          </w:r>
          <w:proofErr w:type="gramEnd"/>
          <w:r w:rsidRPr="00402E08">
            <w:rPr>
              <w:rFonts w:ascii="Cambria" w:hAnsi="Cambria"/>
              <w:sz w:val="22"/>
              <w:szCs w:val="22"/>
              <w:lang w:val="en-ZA" w:eastAsia="en-US" w:bidi="en-US"/>
            </w:rPr>
            <w:t xml:space="preserve"> appropriate communication skills and media to present evidence in an appropriate format.</w:t>
          </w:r>
        </w:p>
        <w:p w14:paraId="40C2B487" w14:textId="77777777" w:rsidR="00195A31" w:rsidRPr="00402E08" w:rsidRDefault="00195A31" w:rsidP="00195A31">
          <w:pPr>
            <w:pBdr>
              <w:bottom w:val="single" w:sz="4" w:space="1" w:color="622423"/>
            </w:pBdr>
            <w:spacing w:before="360" w:after="200" w:line="252" w:lineRule="auto"/>
            <w:jc w:val="center"/>
            <w:outlineLvl w:val="1"/>
            <w:rPr>
              <w:rFonts w:ascii="Cambria" w:hAnsi="Cambria"/>
              <w:b/>
              <w:spacing w:val="15"/>
              <w:lang w:val="en-ZA" w:eastAsia="en-US" w:bidi="en-US"/>
            </w:rPr>
          </w:pPr>
          <w:bookmarkStart w:id="10" w:name="_Toc360019756"/>
          <w:bookmarkStart w:id="11" w:name="_Toc409343569"/>
          <w:bookmarkStart w:id="12" w:name="_Toc409976607"/>
          <w:r w:rsidRPr="00402E08">
            <w:rPr>
              <w:rFonts w:ascii="Cambria" w:hAnsi="Cambria"/>
              <w:b/>
              <w:spacing w:val="15"/>
              <w:lang w:val="en-ZA" w:eastAsia="en-US" w:bidi="en-US"/>
            </w:rPr>
            <w:t>Skills required</w:t>
          </w:r>
          <w:bookmarkEnd w:id="10"/>
          <w:bookmarkEnd w:id="11"/>
          <w:bookmarkEnd w:id="12"/>
        </w:p>
        <w:p w14:paraId="0894766A" w14:textId="77777777" w:rsidR="00195A31" w:rsidRPr="00402E08" w:rsidRDefault="00195A31" w:rsidP="00195A31">
          <w:pPr>
            <w:tabs>
              <w:tab w:val="left" w:pos="7371"/>
            </w:tabs>
            <w:spacing w:before="120" w:after="120" w:line="276" w:lineRule="auto"/>
            <w:jc w:val="both"/>
            <w:rPr>
              <w:rFonts w:ascii="Cambria" w:hAnsi="Cambria"/>
              <w:sz w:val="22"/>
              <w:lang w:val="en-ZA"/>
            </w:rPr>
          </w:pPr>
          <w:r w:rsidRPr="00402E08">
            <w:rPr>
              <w:rFonts w:ascii="Cambria" w:hAnsi="Cambria"/>
              <w:sz w:val="22"/>
              <w:lang w:val="en-ZA"/>
            </w:rPr>
            <w:t>The learner must be able to:</w:t>
          </w:r>
        </w:p>
        <w:p w14:paraId="428F6C0B" w14:textId="77777777" w:rsidR="00195A31" w:rsidRPr="00402E08" w:rsidRDefault="00195A31" w:rsidP="00195A31">
          <w:pPr>
            <w:numPr>
              <w:ilvl w:val="0"/>
              <w:numId w:val="11"/>
            </w:numPr>
            <w:spacing w:after="200" w:line="252" w:lineRule="auto"/>
            <w:contextualSpacing/>
            <w:jc w:val="both"/>
            <w:rPr>
              <w:rFonts w:ascii="Cambria" w:hAnsi="Cambria"/>
              <w:sz w:val="22"/>
              <w:szCs w:val="22"/>
              <w:lang w:val="en-ZA" w:eastAsia="en-US" w:bidi="en-US"/>
            </w:rPr>
          </w:pPr>
          <w:r w:rsidRPr="00402E08">
            <w:rPr>
              <w:rFonts w:ascii="Cambria" w:hAnsi="Cambria"/>
              <w:sz w:val="22"/>
              <w:szCs w:val="22"/>
              <w:lang w:val="en-ZA" w:eastAsia="en-US" w:bidi="en-US"/>
            </w:rPr>
            <w:t>understand routine and non-routine procedures and problems in a wide range of familiar and unfamiliar contexts and situations</w:t>
          </w:r>
        </w:p>
        <w:p w14:paraId="1330A9EE" w14:textId="77777777" w:rsidR="00195A31" w:rsidRPr="00402E08" w:rsidRDefault="00195A31" w:rsidP="00195A31">
          <w:pPr>
            <w:numPr>
              <w:ilvl w:val="0"/>
              <w:numId w:val="11"/>
            </w:numPr>
            <w:spacing w:after="200" w:line="252" w:lineRule="auto"/>
            <w:contextualSpacing/>
            <w:jc w:val="both"/>
            <w:rPr>
              <w:rFonts w:ascii="Cambria" w:hAnsi="Cambria"/>
              <w:sz w:val="22"/>
              <w:szCs w:val="22"/>
              <w:lang w:val="en-ZA" w:eastAsia="en-US" w:bidi="en-US"/>
            </w:rPr>
          </w:pPr>
          <w:r w:rsidRPr="00402E08">
            <w:rPr>
              <w:rFonts w:ascii="Cambria" w:hAnsi="Cambria"/>
              <w:sz w:val="22"/>
              <w:szCs w:val="22"/>
              <w:lang w:val="en-ZA" w:eastAsia="en-US" w:bidi="en-US"/>
            </w:rPr>
            <w:t>select and apply a range of mathematical skills and methods to find solutions</w:t>
          </w:r>
        </w:p>
        <w:p w14:paraId="4CF3D153" w14:textId="77777777" w:rsidR="00195A31" w:rsidRPr="00402E08" w:rsidRDefault="00195A31" w:rsidP="00195A31">
          <w:pPr>
            <w:numPr>
              <w:ilvl w:val="0"/>
              <w:numId w:val="11"/>
            </w:numPr>
            <w:spacing w:after="200" w:line="252" w:lineRule="auto"/>
            <w:contextualSpacing/>
            <w:jc w:val="both"/>
            <w:rPr>
              <w:rFonts w:ascii="Cambria" w:hAnsi="Cambria"/>
              <w:sz w:val="22"/>
              <w:szCs w:val="22"/>
              <w:lang w:val="en-ZA" w:eastAsia="en-US" w:bidi="en-US"/>
            </w:rPr>
          </w:pPr>
          <w:r w:rsidRPr="00402E08">
            <w:rPr>
              <w:rFonts w:ascii="Cambria" w:hAnsi="Cambria"/>
              <w:sz w:val="22"/>
              <w:szCs w:val="22"/>
              <w:lang w:val="en-ZA" w:eastAsia="en-US" w:bidi="en-US"/>
            </w:rPr>
            <w:t>compare, select, read and understand texts and use them to gather information, ideas, arguments, claims and opinions</w:t>
          </w:r>
        </w:p>
        <w:p w14:paraId="40B22A07" w14:textId="77777777" w:rsidR="00195A31" w:rsidRPr="00402E08" w:rsidRDefault="00195A31" w:rsidP="00195A31">
          <w:pPr>
            <w:numPr>
              <w:ilvl w:val="0"/>
              <w:numId w:val="11"/>
            </w:numPr>
            <w:spacing w:after="200" w:line="252" w:lineRule="auto"/>
            <w:contextualSpacing/>
            <w:jc w:val="both"/>
            <w:rPr>
              <w:rFonts w:ascii="Cambria" w:hAnsi="Cambria"/>
              <w:sz w:val="22"/>
              <w:szCs w:val="22"/>
              <w:lang w:val="en-ZA" w:eastAsia="en-US" w:bidi="en-US"/>
            </w:rPr>
          </w:pPr>
          <w:r w:rsidRPr="00402E08">
            <w:rPr>
              <w:rFonts w:ascii="Cambria" w:hAnsi="Cambria"/>
              <w:sz w:val="22"/>
              <w:szCs w:val="22"/>
              <w:lang w:val="en-ZA" w:eastAsia="en-US" w:bidi="en-US"/>
            </w:rPr>
            <w:t>write documents, including extended writing; and communicate information, ideas and opinions effectively and persuasively</w:t>
          </w:r>
        </w:p>
        <w:p w14:paraId="0E033652" w14:textId="77777777" w:rsidR="00195A31" w:rsidRPr="00402E08" w:rsidRDefault="00195A31" w:rsidP="00195A31">
          <w:pPr>
            <w:numPr>
              <w:ilvl w:val="0"/>
              <w:numId w:val="11"/>
            </w:numPr>
            <w:spacing w:after="200" w:line="252" w:lineRule="auto"/>
            <w:contextualSpacing/>
            <w:jc w:val="both"/>
            <w:rPr>
              <w:rFonts w:ascii="Cambria" w:hAnsi="Cambria"/>
              <w:sz w:val="22"/>
              <w:szCs w:val="22"/>
              <w:lang w:val="en-ZA" w:eastAsia="en-US" w:bidi="en-US"/>
            </w:rPr>
          </w:pPr>
          <w:r w:rsidRPr="00402E08">
            <w:rPr>
              <w:rFonts w:ascii="Cambria" w:hAnsi="Cambria"/>
              <w:sz w:val="22"/>
              <w:szCs w:val="22"/>
              <w:lang w:val="en-ZA" w:eastAsia="en-US" w:bidi="en-US"/>
            </w:rPr>
            <w:t>manage information storage to enable efficient retrieval</w:t>
          </w:r>
        </w:p>
        <w:p w14:paraId="2C47B138" w14:textId="77777777" w:rsidR="00195A31" w:rsidRPr="00402E08" w:rsidRDefault="00195A31" w:rsidP="00195A31">
          <w:pPr>
            <w:numPr>
              <w:ilvl w:val="0"/>
              <w:numId w:val="11"/>
            </w:numPr>
            <w:spacing w:after="200" w:line="252" w:lineRule="auto"/>
            <w:contextualSpacing/>
            <w:jc w:val="both"/>
            <w:rPr>
              <w:rFonts w:ascii="Cambria" w:hAnsi="Cambria"/>
              <w:sz w:val="22"/>
              <w:szCs w:val="22"/>
              <w:lang w:val="en-ZA" w:eastAsia="en-US" w:bidi="en-US"/>
            </w:rPr>
          </w:pPr>
          <w:r w:rsidRPr="00402E08">
            <w:rPr>
              <w:rFonts w:ascii="Cambria" w:hAnsi="Cambria"/>
              <w:sz w:val="22"/>
              <w:szCs w:val="22"/>
              <w:lang w:val="en-ZA" w:eastAsia="en-US" w:bidi="en-US"/>
            </w:rPr>
            <w:t>bring together information to suit content and purpose</w:t>
          </w:r>
        </w:p>
        <w:p w14:paraId="55668B7B" w14:textId="77777777" w:rsidR="00195A31" w:rsidRPr="00402E08" w:rsidRDefault="00195A31" w:rsidP="00195A31">
          <w:pPr>
            <w:numPr>
              <w:ilvl w:val="0"/>
              <w:numId w:val="11"/>
            </w:numPr>
            <w:spacing w:after="200" w:line="252" w:lineRule="auto"/>
            <w:contextualSpacing/>
            <w:jc w:val="both"/>
            <w:rPr>
              <w:rFonts w:ascii="Cambria" w:hAnsi="Cambria"/>
              <w:sz w:val="22"/>
              <w:szCs w:val="22"/>
              <w:lang w:val="en-ZA" w:eastAsia="en-US" w:bidi="en-US"/>
            </w:rPr>
          </w:pPr>
          <w:r w:rsidRPr="00402E08">
            <w:rPr>
              <w:rFonts w:ascii="Cambria" w:hAnsi="Cambria"/>
              <w:sz w:val="22"/>
              <w:szCs w:val="22"/>
              <w:lang w:val="en-ZA" w:eastAsia="en-US" w:bidi="en-US"/>
            </w:rPr>
            <w:t>enter, develop and format information independently to suit its meaning and purpose, including:</w:t>
          </w:r>
        </w:p>
        <w:p w14:paraId="5A01DB3A" w14:textId="77777777" w:rsidR="00195A31" w:rsidRPr="00402E08" w:rsidRDefault="00195A31" w:rsidP="00195A31">
          <w:pPr>
            <w:numPr>
              <w:ilvl w:val="1"/>
              <w:numId w:val="11"/>
            </w:numPr>
            <w:spacing w:after="200" w:line="252" w:lineRule="auto"/>
            <w:contextualSpacing/>
            <w:jc w:val="both"/>
            <w:rPr>
              <w:rFonts w:ascii="Cambria" w:hAnsi="Cambria"/>
              <w:sz w:val="22"/>
              <w:szCs w:val="22"/>
              <w:lang w:val="en-ZA" w:eastAsia="en-US" w:bidi="en-US"/>
            </w:rPr>
          </w:pPr>
          <w:r w:rsidRPr="00402E08">
            <w:rPr>
              <w:rFonts w:ascii="Cambria" w:hAnsi="Cambria"/>
              <w:sz w:val="22"/>
              <w:szCs w:val="22"/>
              <w:lang w:val="en-ZA" w:eastAsia="en-US" w:bidi="en-US"/>
            </w:rPr>
            <w:t>Text and tables</w:t>
          </w:r>
        </w:p>
        <w:p w14:paraId="14442F58" w14:textId="77777777" w:rsidR="00195A31" w:rsidRPr="00402E08" w:rsidRDefault="00195A31" w:rsidP="00195A31">
          <w:pPr>
            <w:numPr>
              <w:ilvl w:val="1"/>
              <w:numId w:val="11"/>
            </w:numPr>
            <w:spacing w:after="200" w:line="252" w:lineRule="auto"/>
            <w:contextualSpacing/>
            <w:jc w:val="both"/>
            <w:rPr>
              <w:rFonts w:ascii="Cambria" w:hAnsi="Cambria"/>
              <w:sz w:val="22"/>
              <w:szCs w:val="22"/>
              <w:lang w:val="en-ZA" w:eastAsia="en-US" w:bidi="en-US"/>
            </w:rPr>
          </w:pPr>
          <w:r w:rsidRPr="00402E08">
            <w:rPr>
              <w:rFonts w:ascii="Cambria" w:hAnsi="Cambria"/>
              <w:sz w:val="22"/>
              <w:szCs w:val="22"/>
              <w:lang w:val="en-ZA" w:eastAsia="en-US" w:bidi="en-US"/>
            </w:rPr>
            <w:t>Images</w:t>
          </w:r>
        </w:p>
        <w:p w14:paraId="16D8EC55" w14:textId="77777777" w:rsidR="00195A31" w:rsidRPr="00402E08" w:rsidRDefault="00195A31" w:rsidP="00195A31">
          <w:pPr>
            <w:numPr>
              <w:ilvl w:val="1"/>
              <w:numId w:val="11"/>
            </w:numPr>
            <w:spacing w:after="200" w:line="252" w:lineRule="auto"/>
            <w:contextualSpacing/>
            <w:jc w:val="both"/>
            <w:rPr>
              <w:rFonts w:ascii="Cambria" w:hAnsi="Cambria"/>
              <w:sz w:val="22"/>
              <w:szCs w:val="22"/>
              <w:lang w:val="en-ZA" w:eastAsia="en-US" w:bidi="en-US"/>
            </w:rPr>
          </w:pPr>
          <w:r w:rsidRPr="00402E08">
            <w:rPr>
              <w:rFonts w:ascii="Cambria" w:hAnsi="Cambria"/>
              <w:sz w:val="22"/>
              <w:szCs w:val="22"/>
              <w:lang w:val="en-ZA" w:eastAsia="en-US" w:bidi="en-US"/>
            </w:rPr>
            <w:t>Numbers</w:t>
          </w:r>
        </w:p>
        <w:p w14:paraId="1AEF368C" w14:textId="77777777" w:rsidR="00195A31" w:rsidRPr="00402E08" w:rsidRDefault="00195A31" w:rsidP="00195A31">
          <w:pPr>
            <w:numPr>
              <w:ilvl w:val="1"/>
              <w:numId w:val="11"/>
            </w:numPr>
            <w:spacing w:after="200" w:line="252" w:lineRule="auto"/>
            <w:contextualSpacing/>
            <w:jc w:val="both"/>
            <w:rPr>
              <w:rFonts w:ascii="Cambria" w:hAnsi="Cambria"/>
              <w:sz w:val="22"/>
              <w:szCs w:val="22"/>
              <w:lang w:val="en-ZA" w:eastAsia="en-US" w:bidi="en-US"/>
            </w:rPr>
          </w:pPr>
          <w:r w:rsidRPr="00402E08">
            <w:rPr>
              <w:rFonts w:ascii="Cambria" w:hAnsi="Cambria"/>
              <w:sz w:val="22"/>
              <w:szCs w:val="22"/>
              <w:lang w:val="en-ZA" w:eastAsia="en-US" w:bidi="en-US"/>
            </w:rPr>
            <w:t>Graphs and records</w:t>
          </w:r>
        </w:p>
        <w:p w14:paraId="660C5F24" w14:textId="77777777" w:rsidR="00195A31" w:rsidRPr="00402E08" w:rsidRDefault="00195A31" w:rsidP="00195A31">
          <w:pPr>
            <w:numPr>
              <w:ilvl w:val="0"/>
              <w:numId w:val="11"/>
            </w:numPr>
            <w:spacing w:after="200" w:line="252" w:lineRule="auto"/>
            <w:contextualSpacing/>
            <w:jc w:val="both"/>
            <w:rPr>
              <w:rFonts w:ascii="Cambria" w:hAnsi="Cambria"/>
              <w:sz w:val="22"/>
              <w:szCs w:val="22"/>
              <w:lang w:val="en-ZA" w:eastAsia="en-US" w:bidi="en-US"/>
            </w:rPr>
          </w:pPr>
          <w:r w:rsidRPr="00402E08">
            <w:rPr>
              <w:rFonts w:ascii="Cambria" w:hAnsi="Cambria"/>
              <w:sz w:val="22"/>
              <w:szCs w:val="22"/>
              <w:lang w:val="en-ZA" w:eastAsia="en-US" w:bidi="en-US"/>
            </w:rPr>
            <w:t>apply decision-making and problem-solving skills</w:t>
          </w:r>
        </w:p>
        <w:p w14:paraId="03AAD075" w14:textId="77777777" w:rsidR="00195A31" w:rsidRPr="00402E08" w:rsidRDefault="00195A31" w:rsidP="00195A31">
          <w:pPr>
            <w:numPr>
              <w:ilvl w:val="0"/>
              <w:numId w:val="11"/>
            </w:numPr>
            <w:spacing w:after="200" w:line="252" w:lineRule="auto"/>
            <w:contextualSpacing/>
            <w:jc w:val="both"/>
            <w:rPr>
              <w:rFonts w:ascii="Cambria" w:hAnsi="Cambria"/>
              <w:sz w:val="22"/>
              <w:szCs w:val="22"/>
              <w:lang w:val="en-ZA" w:eastAsia="en-US" w:bidi="en-US"/>
            </w:rPr>
          </w:pPr>
          <w:r w:rsidRPr="00402E08">
            <w:rPr>
              <w:rFonts w:ascii="Cambria" w:hAnsi="Cambria"/>
              <w:sz w:val="22"/>
              <w:szCs w:val="22"/>
              <w:lang w:val="en-ZA" w:eastAsia="en-US" w:bidi="en-US"/>
            </w:rPr>
            <w:t>extend planning, research, critical thinking, analysis, synthesis, evaluation and presentation skills</w:t>
          </w:r>
        </w:p>
        <w:p w14:paraId="4B0BCCF4" w14:textId="77777777" w:rsidR="00195A31" w:rsidRPr="00402E08" w:rsidRDefault="00195A31" w:rsidP="00195A31">
          <w:pPr>
            <w:numPr>
              <w:ilvl w:val="0"/>
              <w:numId w:val="11"/>
            </w:numPr>
            <w:spacing w:after="200" w:line="252" w:lineRule="auto"/>
            <w:contextualSpacing/>
            <w:jc w:val="both"/>
            <w:rPr>
              <w:rFonts w:ascii="Cambria" w:hAnsi="Cambria"/>
              <w:sz w:val="22"/>
              <w:szCs w:val="22"/>
              <w:lang w:val="en-ZA" w:eastAsia="en-US" w:bidi="en-US"/>
            </w:rPr>
          </w:pPr>
          <w:r w:rsidRPr="00402E08">
            <w:rPr>
              <w:rFonts w:ascii="Cambria" w:hAnsi="Cambria"/>
              <w:sz w:val="22"/>
              <w:szCs w:val="22"/>
              <w:lang w:val="en-ZA" w:eastAsia="en-US" w:bidi="en-US"/>
            </w:rPr>
            <w:t>develop confidence in applying the content, application software and technologies they have studied</w:t>
          </w:r>
        </w:p>
        <w:p w14:paraId="1EC28C2D" w14:textId="77777777" w:rsidR="00195A31" w:rsidRPr="00402E08" w:rsidRDefault="00195A31" w:rsidP="00195A31">
          <w:pPr>
            <w:numPr>
              <w:ilvl w:val="0"/>
              <w:numId w:val="11"/>
            </w:numPr>
            <w:spacing w:after="200" w:line="252" w:lineRule="auto"/>
            <w:contextualSpacing/>
            <w:jc w:val="both"/>
            <w:rPr>
              <w:rFonts w:ascii="Cambria" w:hAnsi="Cambria"/>
              <w:sz w:val="22"/>
              <w:szCs w:val="22"/>
              <w:lang w:val="en-ZA" w:eastAsia="en-US" w:bidi="en-US"/>
            </w:rPr>
          </w:pPr>
          <w:r w:rsidRPr="00402E08">
            <w:rPr>
              <w:rFonts w:ascii="Cambria" w:hAnsi="Cambria"/>
              <w:sz w:val="22"/>
              <w:szCs w:val="22"/>
              <w:lang w:val="en-ZA" w:eastAsia="en-US" w:bidi="en-US"/>
            </w:rPr>
            <w:lastRenderedPageBreak/>
            <w:t>develop and apply skills creatively, demonstrating initiative and creativity/originality</w:t>
          </w:r>
        </w:p>
        <w:p w14:paraId="28886487" w14:textId="77777777" w:rsidR="00195A31" w:rsidRPr="00402E08" w:rsidRDefault="00195A31" w:rsidP="00195A31">
          <w:pPr>
            <w:numPr>
              <w:ilvl w:val="0"/>
              <w:numId w:val="11"/>
            </w:numPr>
            <w:spacing w:after="200" w:line="252" w:lineRule="auto"/>
            <w:ind w:left="714" w:hanging="357"/>
            <w:jc w:val="both"/>
            <w:rPr>
              <w:rFonts w:ascii="Cambria" w:hAnsi="Cambria"/>
              <w:sz w:val="22"/>
              <w:szCs w:val="22"/>
              <w:lang w:val="en-ZA" w:eastAsia="en-US" w:bidi="en-US"/>
            </w:rPr>
          </w:pPr>
          <w:r w:rsidRPr="00402E08">
            <w:rPr>
              <w:rFonts w:ascii="Cambria" w:hAnsi="Cambria"/>
              <w:sz w:val="22"/>
              <w:szCs w:val="22"/>
              <w:lang w:val="en-ZA" w:eastAsia="en-US" w:bidi="en-US"/>
            </w:rPr>
            <w:t>seek advice and support when needed</w:t>
          </w:r>
        </w:p>
        <w:p w14:paraId="13856224" w14:textId="77777777" w:rsidR="00195A31" w:rsidRPr="00402E08" w:rsidRDefault="00195A31" w:rsidP="00195A31">
          <w:pPr>
            <w:pBdr>
              <w:bottom w:val="single" w:sz="4" w:space="1" w:color="622423"/>
            </w:pBdr>
            <w:spacing w:before="360" w:after="200" w:line="252" w:lineRule="auto"/>
            <w:jc w:val="center"/>
            <w:outlineLvl w:val="1"/>
            <w:rPr>
              <w:rFonts w:ascii="Cambria" w:hAnsi="Cambria"/>
              <w:b/>
              <w:spacing w:val="15"/>
              <w:lang w:val="en-ZA" w:eastAsia="en-US" w:bidi="en-US"/>
            </w:rPr>
          </w:pPr>
          <w:bookmarkStart w:id="13" w:name="_Toc360019757"/>
          <w:bookmarkStart w:id="14" w:name="_Toc409343570"/>
          <w:bookmarkStart w:id="15" w:name="_Toc409976608"/>
          <w:r w:rsidRPr="00402E08">
            <w:rPr>
              <w:rFonts w:ascii="Cambria" w:hAnsi="Cambria"/>
              <w:b/>
              <w:spacing w:val="15"/>
              <w:lang w:val="en-ZA" w:eastAsia="en-US" w:bidi="en-US"/>
            </w:rPr>
            <w:t>What must the learners be taught beforehand?</w:t>
          </w:r>
          <w:bookmarkEnd w:id="13"/>
          <w:bookmarkEnd w:id="14"/>
          <w:bookmarkEnd w:id="15"/>
        </w:p>
        <w:p w14:paraId="7F12C369" w14:textId="77777777" w:rsidR="00195A31" w:rsidRPr="00402E08" w:rsidRDefault="00195A31" w:rsidP="00195A31">
          <w:pPr>
            <w:tabs>
              <w:tab w:val="left" w:pos="7371"/>
            </w:tabs>
            <w:spacing w:before="120" w:after="120" w:line="276" w:lineRule="auto"/>
            <w:jc w:val="both"/>
            <w:rPr>
              <w:rFonts w:ascii="Cambria" w:hAnsi="Cambria"/>
              <w:sz w:val="22"/>
              <w:lang w:val="en-ZA"/>
            </w:rPr>
          </w:pPr>
          <w:r w:rsidRPr="00402E08">
            <w:rPr>
              <w:rFonts w:ascii="Cambria" w:hAnsi="Cambria"/>
              <w:sz w:val="22"/>
              <w:lang w:val="en-ZA"/>
            </w:rPr>
            <w:t>Before embarking on the PAT the learners need to be taught the following:</w:t>
          </w:r>
        </w:p>
        <w:p w14:paraId="0DDF862A" w14:textId="77777777" w:rsidR="00195A31" w:rsidRPr="00402E08" w:rsidRDefault="00195A31" w:rsidP="00195A31">
          <w:pPr>
            <w:numPr>
              <w:ilvl w:val="0"/>
              <w:numId w:val="11"/>
            </w:numPr>
            <w:spacing w:after="200" w:line="252" w:lineRule="auto"/>
            <w:contextualSpacing/>
            <w:jc w:val="both"/>
            <w:rPr>
              <w:rFonts w:ascii="Cambria" w:hAnsi="Cambria"/>
              <w:sz w:val="22"/>
              <w:szCs w:val="22"/>
              <w:lang w:val="en-ZA" w:eastAsia="en-US" w:bidi="en-US"/>
            </w:rPr>
          </w:pPr>
          <w:r w:rsidRPr="00402E08">
            <w:rPr>
              <w:rFonts w:ascii="Cambria" w:hAnsi="Cambria"/>
              <w:sz w:val="22"/>
              <w:szCs w:val="22"/>
              <w:lang w:val="en-ZA" w:eastAsia="en-US" w:bidi="en-US"/>
            </w:rPr>
            <w:t>application software and ICT skills that will enhance the production of the report and the development of the project covering research, analysis and execution</w:t>
          </w:r>
        </w:p>
        <w:p w14:paraId="532AA5D7" w14:textId="77777777" w:rsidR="00195A31" w:rsidRPr="00402E08" w:rsidRDefault="00195A31" w:rsidP="00195A31">
          <w:pPr>
            <w:numPr>
              <w:ilvl w:val="0"/>
              <w:numId w:val="11"/>
            </w:numPr>
            <w:spacing w:after="200" w:line="252" w:lineRule="auto"/>
            <w:contextualSpacing/>
            <w:jc w:val="both"/>
            <w:rPr>
              <w:rFonts w:ascii="Cambria" w:hAnsi="Cambria"/>
              <w:sz w:val="22"/>
              <w:szCs w:val="22"/>
              <w:lang w:val="en-ZA" w:eastAsia="en-US" w:bidi="en-US"/>
            </w:rPr>
          </w:pPr>
          <w:r w:rsidRPr="00402E08">
            <w:rPr>
              <w:rFonts w:ascii="Cambria" w:hAnsi="Cambria"/>
              <w:sz w:val="22"/>
              <w:szCs w:val="22"/>
              <w:lang w:val="en-ZA" w:eastAsia="en-US" w:bidi="en-US"/>
            </w:rPr>
            <w:t>information management content and skills including the ability to define a task, setting a focus, identify and ask questions, search for and identify suitable sources of information and prior reading or relevant work already undertaken, including the evaluation of sources</w:t>
          </w:r>
        </w:p>
        <w:p w14:paraId="262905DE" w14:textId="77777777" w:rsidR="00195A31" w:rsidRPr="00402E08" w:rsidRDefault="00195A31" w:rsidP="00195A31">
          <w:pPr>
            <w:numPr>
              <w:ilvl w:val="0"/>
              <w:numId w:val="11"/>
            </w:numPr>
            <w:spacing w:after="200" w:line="252" w:lineRule="auto"/>
            <w:contextualSpacing/>
            <w:jc w:val="both"/>
            <w:rPr>
              <w:rFonts w:ascii="Cambria" w:hAnsi="Cambria"/>
              <w:sz w:val="22"/>
              <w:szCs w:val="22"/>
              <w:lang w:val="en-ZA" w:eastAsia="en-US" w:bidi="en-US"/>
            </w:rPr>
          </w:pPr>
          <w:r w:rsidRPr="00402E08">
            <w:rPr>
              <w:rFonts w:ascii="Cambria" w:hAnsi="Cambria"/>
              <w:sz w:val="22"/>
              <w:szCs w:val="22"/>
              <w:lang w:val="en-ZA" w:eastAsia="en-US" w:bidi="en-US"/>
            </w:rPr>
            <w:t>project management skills including time, resource and task management</w:t>
          </w:r>
        </w:p>
        <w:p w14:paraId="0ED2EA8C" w14:textId="77777777" w:rsidR="00195A31" w:rsidRPr="00402E08" w:rsidRDefault="00195A31" w:rsidP="00195A31">
          <w:pPr>
            <w:numPr>
              <w:ilvl w:val="0"/>
              <w:numId w:val="11"/>
            </w:numPr>
            <w:spacing w:after="200" w:line="252" w:lineRule="auto"/>
            <w:ind w:left="714" w:hanging="357"/>
            <w:jc w:val="both"/>
            <w:rPr>
              <w:rFonts w:ascii="Cambria" w:hAnsi="Cambria"/>
              <w:sz w:val="22"/>
              <w:szCs w:val="22"/>
              <w:lang w:val="en-ZA" w:eastAsia="en-US" w:bidi="en-US"/>
            </w:rPr>
          </w:pPr>
          <w:proofErr w:type="gramStart"/>
          <w:r w:rsidRPr="00402E08">
            <w:rPr>
              <w:rFonts w:ascii="Cambria" w:hAnsi="Cambria"/>
              <w:sz w:val="22"/>
              <w:szCs w:val="22"/>
              <w:lang w:val="en-ZA" w:eastAsia="en-US" w:bidi="en-US"/>
            </w:rPr>
            <w:t>the</w:t>
          </w:r>
          <w:proofErr w:type="gramEnd"/>
          <w:r w:rsidRPr="00402E08">
            <w:rPr>
              <w:rFonts w:ascii="Cambria" w:hAnsi="Cambria"/>
              <w:sz w:val="22"/>
              <w:szCs w:val="22"/>
              <w:lang w:val="en-ZA" w:eastAsia="en-US" w:bidi="en-US"/>
            </w:rPr>
            <w:t xml:space="preserve"> format and structure of accepted forms of a research report to include an abstract, introduction, discussion together with all sources cited, conclusion, references.</w:t>
          </w:r>
        </w:p>
        <w:p w14:paraId="4C7CA89E" w14:textId="77777777" w:rsidR="00195A31" w:rsidRPr="00402E08" w:rsidRDefault="00195A31" w:rsidP="00195A31">
          <w:pPr>
            <w:pBdr>
              <w:bottom w:val="single" w:sz="4" w:space="1" w:color="622423"/>
            </w:pBdr>
            <w:spacing w:before="360" w:after="200" w:line="252" w:lineRule="auto"/>
            <w:jc w:val="center"/>
            <w:outlineLvl w:val="1"/>
            <w:rPr>
              <w:rFonts w:ascii="Cambria" w:hAnsi="Cambria"/>
              <w:b/>
              <w:spacing w:val="15"/>
              <w:lang w:val="en-ZA" w:eastAsia="en-US" w:bidi="en-US"/>
            </w:rPr>
          </w:pPr>
          <w:bookmarkStart w:id="16" w:name="_Toc360019758"/>
          <w:bookmarkStart w:id="17" w:name="_Toc409343571"/>
          <w:bookmarkStart w:id="18" w:name="_Toc409976609"/>
          <w:r w:rsidRPr="00402E08">
            <w:rPr>
              <w:rFonts w:ascii="Cambria" w:hAnsi="Cambria"/>
              <w:b/>
              <w:spacing w:val="15"/>
              <w:lang w:val="en-ZA" w:eastAsia="en-US" w:bidi="en-US"/>
            </w:rPr>
            <w:t>Malpractice</w:t>
          </w:r>
          <w:bookmarkEnd w:id="16"/>
          <w:bookmarkEnd w:id="17"/>
          <w:bookmarkEnd w:id="18"/>
        </w:p>
        <w:p w14:paraId="655D923C" w14:textId="77777777" w:rsidR="00195A31" w:rsidRPr="00402E08" w:rsidRDefault="00195A31" w:rsidP="00195A31">
          <w:pPr>
            <w:tabs>
              <w:tab w:val="left" w:pos="7371"/>
            </w:tabs>
            <w:spacing w:before="120" w:after="120" w:line="276" w:lineRule="auto"/>
            <w:jc w:val="both"/>
            <w:rPr>
              <w:rFonts w:ascii="Cambria" w:hAnsi="Cambria"/>
              <w:sz w:val="22"/>
              <w:lang w:val="en-ZA"/>
            </w:rPr>
          </w:pPr>
          <w:r w:rsidRPr="00402E08">
            <w:rPr>
              <w:rFonts w:ascii="Cambria" w:hAnsi="Cambria"/>
              <w:sz w:val="22"/>
              <w:lang w:val="en-ZA"/>
            </w:rPr>
            <w:t>Learners must not:</w:t>
          </w:r>
        </w:p>
        <w:p w14:paraId="51BFE3A9" w14:textId="77777777" w:rsidR="00195A31" w:rsidRPr="00402E08" w:rsidRDefault="00195A31" w:rsidP="00195A31">
          <w:pPr>
            <w:numPr>
              <w:ilvl w:val="0"/>
              <w:numId w:val="11"/>
            </w:numPr>
            <w:spacing w:after="200" w:line="252" w:lineRule="auto"/>
            <w:contextualSpacing/>
            <w:jc w:val="both"/>
            <w:rPr>
              <w:rFonts w:ascii="Cambria" w:hAnsi="Cambria"/>
              <w:sz w:val="22"/>
              <w:szCs w:val="22"/>
              <w:lang w:val="en-ZA" w:eastAsia="en-US" w:bidi="en-US"/>
            </w:rPr>
          </w:pPr>
          <w:r w:rsidRPr="00402E08">
            <w:rPr>
              <w:rFonts w:ascii="Cambria" w:hAnsi="Cambria"/>
              <w:sz w:val="22"/>
              <w:szCs w:val="22"/>
              <w:lang w:val="en-ZA" w:eastAsia="en-US" w:bidi="en-US"/>
            </w:rPr>
            <w:t xml:space="preserve">get help/guidance from others without acknowledgment (complete </w:t>
          </w:r>
          <w:r w:rsidRPr="00402E08">
            <w:rPr>
              <w:rFonts w:ascii="Cambria" w:hAnsi="Cambria"/>
              <w:b/>
              <w:sz w:val="22"/>
              <w:szCs w:val="22"/>
              <w:lang w:val="en-ZA" w:eastAsia="en-US" w:bidi="en-US"/>
            </w:rPr>
            <w:t>Annexure F for each phase</w:t>
          </w:r>
          <w:r w:rsidRPr="00402E08">
            <w:rPr>
              <w:rFonts w:ascii="Cambria" w:hAnsi="Cambria"/>
              <w:sz w:val="22"/>
              <w:szCs w:val="22"/>
              <w:lang w:val="en-ZA" w:eastAsia="en-US" w:bidi="en-US"/>
            </w:rPr>
            <w:t>)</w:t>
          </w:r>
        </w:p>
        <w:p w14:paraId="498D9865" w14:textId="77777777" w:rsidR="00195A31" w:rsidRPr="00402E08" w:rsidRDefault="00195A31" w:rsidP="00195A31">
          <w:pPr>
            <w:numPr>
              <w:ilvl w:val="0"/>
              <w:numId w:val="11"/>
            </w:numPr>
            <w:spacing w:after="200" w:line="252" w:lineRule="auto"/>
            <w:contextualSpacing/>
            <w:jc w:val="both"/>
            <w:rPr>
              <w:rFonts w:ascii="Cambria" w:hAnsi="Cambria"/>
              <w:sz w:val="22"/>
              <w:szCs w:val="22"/>
              <w:lang w:val="en-ZA" w:eastAsia="en-US" w:bidi="en-US"/>
            </w:rPr>
          </w:pPr>
          <w:r w:rsidRPr="00402E08">
            <w:rPr>
              <w:rFonts w:ascii="Cambria" w:hAnsi="Cambria"/>
              <w:sz w:val="22"/>
              <w:szCs w:val="22"/>
              <w:lang w:val="en-ZA" w:eastAsia="en-US" w:bidi="en-US"/>
            </w:rPr>
            <w:t>submit work which is not their own</w:t>
          </w:r>
        </w:p>
        <w:p w14:paraId="581C37E7" w14:textId="77777777" w:rsidR="00195A31" w:rsidRPr="00402E08" w:rsidRDefault="00195A31" w:rsidP="00195A31">
          <w:pPr>
            <w:numPr>
              <w:ilvl w:val="0"/>
              <w:numId w:val="11"/>
            </w:numPr>
            <w:spacing w:after="200" w:line="252" w:lineRule="auto"/>
            <w:contextualSpacing/>
            <w:jc w:val="both"/>
            <w:rPr>
              <w:rFonts w:ascii="Cambria" w:hAnsi="Cambria"/>
              <w:sz w:val="22"/>
              <w:szCs w:val="22"/>
              <w:lang w:val="en-ZA" w:eastAsia="en-US" w:bidi="en-US"/>
            </w:rPr>
          </w:pPr>
          <w:r w:rsidRPr="00402E08">
            <w:rPr>
              <w:rFonts w:ascii="Cambria" w:hAnsi="Cambria"/>
              <w:sz w:val="22"/>
              <w:szCs w:val="22"/>
              <w:lang w:val="en-ZA" w:eastAsia="en-US" w:bidi="en-US"/>
            </w:rPr>
            <w:t>lend work to other learners in their own or another school</w:t>
          </w:r>
        </w:p>
        <w:p w14:paraId="4D997142" w14:textId="77777777" w:rsidR="00195A31" w:rsidRPr="00402E08" w:rsidRDefault="00195A31" w:rsidP="00195A31">
          <w:pPr>
            <w:numPr>
              <w:ilvl w:val="0"/>
              <w:numId w:val="11"/>
            </w:numPr>
            <w:spacing w:after="200" w:line="252" w:lineRule="auto"/>
            <w:contextualSpacing/>
            <w:jc w:val="both"/>
            <w:rPr>
              <w:rFonts w:ascii="Cambria" w:hAnsi="Cambria"/>
              <w:sz w:val="22"/>
              <w:szCs w:val="22"/>
              <w:lang w:val="en-ZA" w:eastAsia="en-US" w:bidi="en-US"/>
            </w:rPr>
          </w:pPr>
          <w:r w:rsidRPr="00402E08">
            <w:rPr>
              <w:rFonts w:ascii="Cambria" w:hAnsi="Cambria"/>
              <w:sz w:val="22"/>
              <w:szCs w:val="22"/>
              <w:lang w:val="en-ZA" w:eastAsia="en-US" w:bidi="en-US"/>
            </w:rPr>
            <w:t>allow other learners access to, or the use of, their own independently-sourced source material (this does not mean that learners may not lend their books to another learner, but that learners should be prevented from plagiarising other learners’ research)</w:t>
          </w:r>
        </w:p>
        <w:p w14:paraId="129AD0BD" w14:textId="77777777" w:rsidR="00195A31" w:rsidRPr="00402E08" w:rsidRDefault="00195A31" w:rsidP="00195A31">
          <w:pPr>
            <w:numPr>
              <w:ilvl w:val="0"/>
              <w:numId w:val="11"/>
            </w:numPr>
            <w:spacing w:after="200" w:line="252" w:lineRule="auto"/>
            <w:contextualSpacing/>
            <w:jc w:val="both"/>
            <w:rPr>
              <w:rFonts w:ascii="Cambria" w:hAnsi="Cambria"/>
              <w:sz w:val="22"/>
              <w:szCs w:val="22"/>
              <w:lang w:val="en-ZA" w:eastAsia="en-US" w:bidi="en-US"/>
            </w:rPr>
          </w:pPr>
          <w:r w:rsidRPr="00402E08">
            <w:rPr>
              <w:rFonts w:ascii="Cambria" w:hAnsi="Cambria"/>
              <w:sz w:val="22"/>
              <w:szCs w:val="22"/>
              <w:lang w:val="en-ZA" w:eastAsia="en-US" w:bidi="en-US"/>
            </w:rPr>
            <w:t>include work copied directly from books, the Internet or other sources without acknowledgement and attribution</w:t>
          </w:r>
        </w:p>
        <w:p w14:paraId="58469B61" w14:textId="77777777" w:rsidR="00195A31" w:rsidRPr="00402E08" w:rsidRDefault="00195A31" w:rsidP="00195A31">
          <w:pPr>
            <w:numPr>
              <w:ilvl w:val="0"/>
              <w:numId w:val="11"/>
            </w:numPr>
            <w:spacing w:after="200" w:line="252" w:lineRule="auto"/>
            <w:ind w:left="714" w:hanging="357"/>
            <w:jc w:val="both"/>
            <w:rPr>
              <w:rFonts w:ascii="Cambria" w:hAnsi="Cambria"/>
              <w:sz w:val="22"/>
              <w:szCs w:val="22"/>
              <w:lang w:val="en-ZA" w:eastAsia="en-US" w:bidi="en-US"/>
            </w:rPr>
          </w:pPr>
          <w:r w:rsidRPr="00402E08">
            <w:rPr>
              <w:rFonts w:ascii="Cambria" w:hAnsi="Cambria"/>
              <w:sz w:val="22"/>
              <w:szCs w:val="22"/>
              <w:lang w:val="en-ZA" w:eastAsia="en-US" w:bidi="en-US"/>
            </w:rPr>
            <w:t>submit work typed or word-processed/captured by another person</w:t>
          </w:r>
        </w:p>
        <w:p w14:paraId="27C3C556" w14:textId="77777777" w:rsidR="00195A31" w:rsidRPr="00402E08" w:rsidRDefault="00195A31" w:rsidP="00195A31">
          <w:pPr>
            <w:tabs>
              <w:tab w:val="left" w:pos="7371"/>
            </w:tabs>
            <w:spacing w:before="120" w:after="120" w:line="276" w:lineRule="auto"/>
            <w:jc w:val="both"/>
            <w:rPr>
              <w:rFonts w:ascii="Cambria" w:hAnsi="Cambria"/>
              <w:sz w:val="22"/>
              <w:lang w:val="en-ZA"/>
            </w:rPr>
          </w:pPr>
          <w:r w:rsidRPr="00402E08">
            <w:rPr>
              <w:rFonts w:ascii="Cambria" w:hAnsi="Cambria"/>
              <w:sz w:val="22"/>
              <w:lang w:val="en-ZA"/>
            </w:rPr>
            <w:t>These actions constitute malpractice, for which a penalty will be applied.</w:t>
          </w:r>
        </w:p>
        <w:p w14:paraId="1C7639B4" w14:textId="77777777" w:rsidR="00195A31" w:rsidRPr="00402E08" w:rsidRDefault="00195A31" w:rsidP="00195A31">
          <w:pPr>
            <w:tabs>
              <w:tab w:val="left" w:pos="7371"/>
            </w:tabs>
            <w:spacing w:before="120" w:after="120" w:line="276" w:lineRule="auto"/>
            <w:jc w:val="both"/>
            <w:rPr>
              <w:rFonts w:ascii="Cambria" w:hAnsi="Cambria"/>
              <w:sz w:val="22"/>
              <w:lang w:val="en-ZA"/>
            </w:rPr>
          </w:pPr>
          <w:r w:rsidRPr="00402E08">
            <w:rPr>
              <w:rFonts w:ascii="Cambria" w:hAnsi="Cambria"/>
              <w:sz w:val="22"/>
              <w:lang w:val="en-ZA"/>
            </w:rPr>
            <w:t>If malpractice is identified the assessment authorities must be notified and details of any work which is not the learner’s own must be recorded.</w:t>
          </w:r>
        </w:p>
        <w:p w14:paraId="7E907079" w14:textId="77777777" w:rsidR="00195A31" w:rsidRPr="00402E08" w:rsidRDefault="00195A31" w:rsidP="00195A31">
          <w:pPr>
            <w:pBdr>
              <w:bottom w:val="single" w:sz="4" w:space="1" w:color="622423"/>
            </w:pBdr>
            <w:spacing w:before="360" w:after="200" w:line="252" w:lineRule="auto"/>
            <w:jc w:val="center"/>
            <w:outlineLvl w:val="1"/>
            <w:rPr>
              <w:rFonts w:ascii="Cambria" w:hAnsi="Cambria"/>
              <w:b/>
              <w:spacing w:val="15"/>
              <w:lang w:val="en-ZA" w:eastAsia="en-US" w:bidi="en-US"/>
            </w:rPr>
          </w:pPr>
          <w:bookmarkStart w:id="19" w:name="_Toc360019759"/>
          <w:bookmarkStart w:id="20" w:name="_Toc409343572"/>
          <w:bookmarkStart w:id="21" w:name="_Toc409976610"/>
          <w:r w:rsidRPr="00402E08">
            <w:rPr>
              <w:rFonts w:ascii="Cambria" w:hAnsi="Cambria"/>
              <w:b/>
              <w:spacing w:val="15"/>
              <w:lang w:val="en-ZA" w:eastAsia="en-US" w:bidi="en-US"/>
            </w:rPr>
            <w:t>Learner authentication of the PAT</w:t>
          </w:r>
          <w:bookmarkEnd w:id="19"/>
          <w:bookmarkEnd w:id="20"/>
          <w:bookmarkEnd w:id="21"/>
        </w:p>
        <w:p w14:paraId="0637DA1B" w14:textId="77777777" w:rsidR="00195A31" w:rsidRPr="00402E08" w:rsidRDefault="00195A31" w:rsidP="00195A31">
          <w:pPr>
            <w:tabs>
              <w:tab w:val="left" w:pos="7371"/>
            </w:tabs>
            <w:spacing w:before="120" w:after="120" w:line="276" w:lineRule="auto"/>
            <w:rPr>
              <w:rFonts w:ascii="Cambria" w:hAnsi="Cambria"/>
              <w:sz w:val="22"/>
              <w:lang w:val="en-ZA"/>
            </w:rPr>
          </w:pPr>
          <w:r w:rsidRPr="00402E08">
            <w:rPr>
              <w:rFonts w:ascii="Cambria" w:hAnsi="Cambria"/>
              <w:sz w:val="22"/>
              <w:lang w:val="en-ZA"/>
            </w:rPr>
            <w:t>For each phase, learners complete a declaration (</w:t>
          </w:r>
          <w:r w:rsidRPr="00402E08">
            <w:rPr>
              <w:rFonts w:ascii="Cambria" w:hAnsi="Cambria"/>
              <w:b/>
              <w:sz w:val="22"/>
              <w:lang w:val="en-ZA"/>
            </w:rPr>
            <w:t>Annexure F</w:t>
          </w:r>
          <w:r w:rsidRPr="00402E08">
            <w:rPr>
              <w:rFonts w:ascii="Cambria" w:hAnsi="Cambria"/>
              <w:sz w:val="22"/>
              <w:lang w:val="en-ZA"/>
            </w:rPr>
            <w:t>) for the work done during that specific phase. All substantive advice/help given to the learners should be recorded as part of the phase documents.</w:t>
          </w:r>
        </w:p>
        <w:p w14:paraId="27B6F2EF" w14:textId="77777777" w:rsidR="00195A31" w:rsidRPr="00402E08" w:rsidRDefault="00195A31" w:rsidP="00195A31">
          <w:pPr>
            <w:tabs>
              <w:tab w:val="left" w:pos="7371"/>
            </w:tabs>
            <w:spacing w:before="120" w:after="120" w:line="276" w:lineRule="auto"/>
            <w:rPr>
              <w:rFonts w:ascii="Cambria" w:hAnsi="Cambria"/>
              <w:sz w:val="22"/>
              <w:lang w:val="en-ZA"/>
            </w:rPr>
          </w:pPr>
          <w:r w:rsidRPr="00402E08">
            <w:rPr>
              <w:rFonts w:ascii="Cambria" w:hAnsi="Cambria"/>
              <w:sz w:val="22"/>
              <w:lang w:val="en-ZA"/>
            </w:rPr>
            <w:t>After completing the PAT, learners need to sign the final declaration of authenticity (</w:t>
          </w:r>
          <w:r w:rsidRPr="00402E08">
            <w:rPr>
              <w:rFonts w:ascii="Cambria" w:hAnsi="Cambria"/>
              <w:b/>
              <w:sz w:val="22"/>
              <w:lang w:val="en-ZA"/>
            </w:rPr>
            <w:t>Annexure G</w:t>
          </w:r>
          <w:r w:rsidRPr="00402E08">
            <w:rPr>
              <w:rFonts w:ascii="Cambria" w:hAnsi="Cambria"/>
              <w:sz w:val="22"/>
              <w:lang w:val="en-ZA"/>
            </w:rPr>
            <w:t>) to confirm that the work submitted is their own.</w:t>
          </w:r>
        </w:p>
        <w:p w14:paraId="30928C59" w14:textId="77777777" w:rsidR="00195A31" w:rsidRPr="00402E08" w:rsidRDefault="00195A31" w:rsidP="00195A31">
          <w:pPr>
            <w:rPr>
              <w:rFonts w:ascii="Cambria" w:hAnsi="Cambria"/>
              <w:b/>
              <w:spacing w:val="15"/>
              <w:lang w:val="en-ZA" w:eastAsia="en-US" w:bidi="en-US"/>
            </w:rPr>
          </w:pPr>
          <w:r w:rsidRPr="00402E08">
            <w:rPr>
              <w:rFonts w:ascii="Cambria" w:hAnsi="Cambria"/>
              <w:b/>
              <w:spacing w:val="15"/>
              <w:lang w:val="en-ZA" w:eastAsia="en-US" w:bidi="en-US"/>
            </w:rPr>
            <w:br w:type="page"/>
          </w:r>
        </w:p>
        <w:p w14:paraId="011EFDCA" w14:textId="77777777" w:rsidR="00195A31" w:rsidRPr="00402E08" w:rsidRDefault="00195A31" w:rsidP="00195A31">
          <w:pPr>
            <w:pBdr>
              <w:bottom w:val="single" w:sz="4" w:space="1" w:color="622423"/>
            </w:pBdr>
            <w:spacing w:before="120" w:line="252" w:lineRule="auto"/>
            <w:jc w:val="center"/>
            <w:outlineLvl w:val="1"/>
            <w:rPr>
              <w:rFonts w:ascii="Cambria" w:hAnsi="Cambria"/>
              <w:b/>
              <w:spacing w:val="15"/>
              <w:lang w:val="en-ZA" w:eastAsia="en-US" w:bidi="en-US"/>
            </w:rPr>
          </w:pPr>
          <w:bookmarkStart w:id="22" w:name="_Toc360019760"/>
          <w:bookmarkStart w:id="23" w:name="_Toc409343573"/>
          <w:bookmarkStart w:id="24" w:name="_Toc409976611"/>
          <w:r w:rsidRPr="00402E08">
            <w:rPr>
              <w:rFonts w:ascii="Cambria" w:hAnsi="Cambria"/>
              <w:b/>
              <w:spacing w:val="15"/>
              <w:lang w:val="en-ZA" w:eastAsia="en-US" w:bidi="en-US"/>
            </w:rPr>
            <w:lastRenderedPageBreak/>
            <w:t>Role of the teacher</w:t>
          </w:r>
          <w:bookmarkEnd w:id="22"/>
          <w:bookmarkEnd w:id="23"/>
          <w:bookmarkEnd w:id="24"/>
        </w:p>
        <w:p w14:paraId="1CFADE7D" w14:textId="77777777" w:rsidR="00195A31" w:rsidRPr="00402E08" w:rsidRDefault="00195A31" w:rsidP="00195A31">
          <w:pPr>
            <w:tabs>
              <w:tab w:val="left" w:pos="7371"/>
            </w:tabs>
            <w:spacing w:before="120" w:after="120" w:line="276" w:lineRule="auto"/>
            <w:jc w:val="both"/>
            <w:rPr>
              <w:rFonts w:ascii="Cambria" w:hAnsi="Cambria"/>
              <w:sz w:val="22"/>
              <w:lang w:val="en-ZA"/>
            </w:rPr>
          </w:pPr>
          <w:r w:rsidRPr="00402E08">
            <w:rPr>
              <w:rFonts w:ascii="Cambria" w:hAnsi="Cambria"/>
              <w:sz w:val="22"/>
              <w:lang w:val="en-ZA"/>
            </w:rPr>
            <w:t>The teacher will teach the information management content, skills and strategies prior to the project.</w:t>
          </w:r>
        </w:p>
        <w:p w14:paraId="5F362C6A" w14:textId="77777777" w:rsidR="00195A31" w:rsidRPr="00402E08" w:rsidRDefault="00195A31" w:rsidP="00195A31">
          <w:pPr>
            <w:tabs>
              <w:tab w:val="left" w:pos="7371"/>
            </w:tabs>
            <w:spacing w:before="120" w:after="120" w:line="276" w:lineRule="auto"/>
            <w:jc w:val="both"/>
            <w:rPr>
              <w:rFonts w:ascii="Cambria" w:hAnsi="Cambria"/>
              <w:sz w:val="22"/>
              <w:lang w:val="en-ZA"/>
            </w:rPr>
          </w:pPr>
          <w:r w:rsidRPr="00402E08">
            <w:rPr>
              <w:rFonts w:ascii="Cambria" w:hAnsi="Cambria"/>
              <w:sz w:val="22"/>
              <w:lang w:val="en-ZA"/>
            </w:rPr>
            <w:t xml:space="preserve">The teacher must </w:t>
          </w:r>
        </w:p>
        <w:p w14:paraId="3C52BD08" w14:textId="77777777" w:rsidR="00195A31" w:rsidRPr="00402E08" w:rsidRDefault="00195A31" w:rsidP="00195A31">
          <w:pPr>
            <w:numPr>
              <w:ilvl w:val="0"/>
              <w:numId w:val="11"/>
            </w:numPr>
            <w:spacing w:after="200" w:line="252" w:lineRule="auto"/>
            <w:contextualSpacing/>
            <w:jc w:val="both"/>
            <w:rPr>
              <w:rFonts w:ascii="Cambria" w:hAnsi="Cambria"/>
              <w:sz w:val="22"/>
              <w:szCs w:val="22"/>
              <w:lang w:val="en-ZA" w:eastAsia="en-US" w:bidi="en-US"/>
            </w:rPr>
          </w:pPr>
          <w:r w:rsidRPr="00402E08">
            <w:rPr>
              <w:rFonts w:ascii="Cambria" w:hAnsi="Cambria"/>
              <w:sz w:val="22"/>
              <w:szCs w:val="22"/>
              <w:lang w:val="en-ZA" w:eastAsia="en-US" w:bidi="en-US"/>
            </w:rPr>
            <w:t>perform own background reading/information gathering of the topic on hand before discussion with the learners</w:t>
          </w:r>
        </w:p>
        <w:p w14:paraId="4D2AA7E2" w14:textId="77777777" w:rsidR="00195A31" w:rsidRPr="00402E08" w:rsidRDefault="00195A31" w:rsidP="00195A31">
          <w:pPr>
            <w:numPr>
              <w:ilvl w:val="0"/>
              <w:numId w:val="11"/>
            </w:numPr>
            <w:spacing w:after="200" w:line="252" w:lineRule="auto"/>
            <w:contextualSpacing/>
            <w:jc w:val="both"/>
            <w:rPr>
              <w:rFonts w:ascii="Cambria" w:hAnsi="Cambria"/>
              <w:sz w:val="22"/>
              <w:szCs w:val="22"/>
              <w:lang w:val="en-ZA" w:eastAsia="en-US" w:bidi="en-US"/>
            </w:rPr>
          </w:pPr>
          <w:r w:rsidRPr="00402E08">
            <w:rPr>
              <w:rFonts w:ascii="Cambria" w:hAnsi="Cambria"/>
              <w:sz w:val="22"/>
              <w:szCs w:val="22"/>
              <w:lang w:val="en-ZA" w:eastAsia="en-US" w:bidi="en-US"/>
            </w:rPr>
            <w:t>manage the project and supervise the learners</w:t>
          </w:r>
        </w:p>
        <w:p w14:paraId="787769FB" w14:textId="77777777" w:rsidR="00195A31" w:rsidRPr="00402E08" w:rsidRDefault="00195A31" w:rsidP="00195A31">
          <w:pPr>
            <w:numPr>
              <w:ilvl w:val="0"/>
              <w:numId w:val="11"/>
            </w:numPr>
            <w:spacing w:after="200" w:line="252" w:lineRule="auto"/>
            <w:contextualSpacing/>
            <w:jc w:val="both"/>
            <w:rPr>
              <w:rFonts w:ascii="Cambria" w:hAnsi="Cambria"/>
              <w:sz w:val="22"/>
              <w:szCs w:val="22"/>
              <w:lang w:val="en-ZA" w:eastAsia="en-US" w:bidi="en-US"/>
            </w:rPr>
          </w:pPr>
          <w:r w:rsidRPr="00402E08">
            <w:rPr>
              <w:rFonts w:ascii="Cambria" w:hAnsi="Cambria"/>
              <w:sz w:val="22"/>
              <w:szCs w:val="22"/>
              <w:lang w:val="en-ZA" w:eastAsia="en-US" w:bidi="en-US"/>
            </w:rPr>
            <w:t xml:space="preserve">conduct an initial planning review to discuss the topic/scenario, requirements, objectives and </w:t>
          </w:r>
          <w:r w:rsidRPr="00402E08">
            <w:rPr>
              <w:rFonts w:ascii="Cambria" w:hAnsi="Cambria"/>
              <w:b/>
              <w:sz w:val="22"/>
              <w:szCs w:val="22"/>
              <w:lang w:val="en-ZA" w:eastAsia="en-US" w:bidi="en-US"/>
            </w:rPr>
            <w:t>development of the project</w:t>
          </w:r>
        </w:p>
        <w:p w14:paraId="1829BD12" w14:textId="77777777" w:rsidR="00195A31" w:rsidRPr="00402E08" w:rsidRDefault="00195A31" w:rsidP="00195A31">
          <w:pPr>
            <w:numPr>
              <w:ilvl w:val="0"/>
              <w:numId w:val="11"/>
            </w:numPr>
            <w:spacing w:after="200" w:line="252" w:lineRule="auto"/>
            <w:contextualSpacing/>
            <w:jc w:val="both"/>
            <w:rPr>
              <w:rFonts w:ascii="Cambria" w:hAnsi="Cambria"/>
              <w:sz w:val="22"/>
              <w:szCs w:val="22"/>
              <w:lang w:val="en-ZA" w:eastAsia="en-US" w:bidi="en-US"/>
            </w:rPr>
          </w:pPr>
          <w:r w:rsidRPr="00402E08">
            <w:rPr>
              <w:rFonts w:ascii="Cambria" w:hAnsi="Cambria"/>
              <w:sz w:val="22"/>
              <w:szCs w:val="22"/>
              <w:lang w:val="en-ZA" w:eastAsia="en-US" w:bidi="en-US"/>
            </w:rPr>
            <w:t>facilitate pre-reading by the learners in order for them to gain background information about the topic/scenario</w:t>
          </w:r>
        </w:p>
        <w:p w14:paraId="14470AD2" w14:textId="77777777" w:rsidR="00195A31" w:rsidRPr="00402E08" w:rsidRDefault="00195A31" w:rsidP="00195A31">
          <w:pPr>
            <w:numPr>
              <w:ilvl w:val="0"/>
              <w:numId w:val="11"/>
            </w:numPr>
            <w:spacing w:after="200" w:line="252" w:lineRule="auto"/>
            <w:contextualSpacing/>
            <w:jc w:val="both"/>
            <w:rPr>
              <w:rFonts w:ascii="Cambria" w:hAnsi="Cambria"/>
              <w:sz w:val="22"/>
              <w:szCs w:val="22"/>
              <w:lang w:val="en-ZA" w:eastAsia="en-US" w:bidi="en-US"/>
            </w:rPr>
          </w:pPr>
          <w:r w:rsidRPr="00402E08">
            <w:rPr>
              <w:rFonts w:ascii="Cambria" w:hAnsi="Cambria"/>
              <w:sz w:val="22"/>
              <w:szCs w:val="22"/>
              <w:lang w:val="en-ZA" w:eastAsia="en-US" w:bidi="en-US"/>
            </w:rPr>
            <w:t xml:space="preserve">approve the questions (learners should record the guidance given as part of the phase 1 document – </w:t>
          </w:r>
          <w:r w:rsidRPr="00402E08">
            <w:rPr>
              <w:rFonts w:ascii="Cambria" w:hAnsi="Cambria"/>
              <w:b/>
              <w:i/>
              <w:sz w:val="22"/>
              <w:szCs w:val="22"/>
              <w:lang w:val="en-ZA" w:eastAsia="en-US" w:bidi="en-US"/>
            </w:rPr>
            <w:t>Declaration of Authenticity</w:t>
          </w:r>
          <w:r w:rsidRPr="00402E08">
            <w:rPr>
              <w:rFonts w:ascii="Cambria" w:hAnsi="Cambria"/>
              <w:sz w:val="22"/>
              <w:szCs w:val="22"/>
              <w:lang w:val="en-ZA" w:eastAsia="en-US" w:bidi="en-US"/>
            </w:rPr>
            <w:t xml:space="preserve"> (</w:t>
          </w:r>
          <w:r w:rsidRPr="00402E08">
            <w:rPr>
              <w:rFonts w:ascii="Cambria" w:hAnsi="Cambria"/>
              <w:b/>
              <w:sz w:val="22"/>
              <w:szCs w:val="22"/>
              <w:lang w:val="en-ZA" w:eastAsia="en-US" w:bidi="en-US"/>
            </w:rPr>
            <w:t>Annexure F)</w:t>
          </w:r>
          <w:r w:rsidRPr="00402E08">
            <w:rPr>
              <w:rFonts w:ascii="Cambria" w:hAnsi="Cambria"/>
              <w:sz w:val="22"/>
              <w:szCs w:val="22"/>
              <w:lang w:val="en-ZA" w:eastAsia="en-US" w:bidi="en-US"/>
            </w:rPr>
            <w:t xml:space="preserve"> – e.g. where appropriate, record their own initial questions with clear evidence of the guidance and the final questions)</w:t>
          </w:r>
        </w:p>
        <w:p w14:paraId="0476E55F" w14:textId="77777777" w:rsidR="00195A31" w:rsidRPr="00402E08" w:rsidRDefault="00195A31" w:rsidP="00195A31">
          <w:pPr>
            <w:numPr>
              <w:ilvl w:val="0"/>
              <w:numId w:val="11"/>
            </w:numPr>
            <w:spacing w:after="200" w:line="252" w:lineRule="auto"/>
            <w:contextualSpacing/>
            <w:jc w:val="both"/>
            <w:rPr>
              <w:rFonts w:ascii="Cambria" w:hAnsi="Cambria"/>
              <w:sz w:val="22"/>
              <w:szCs w:val="22"/>
              <w:lang w:val="en-ZA" w:eastAsia="en-US" w:bidi="en-US"/>
            </w:rPr>
          </w:pPr>
          <w:proofErr w:type="gramStart"/>
          <w:r w:rsidRPr="00402E08">
            <w:rPr>
              <w:rFonts w:ascii="Cambria" w:hAnsi="Cambria"/>
              <w:sz w:val="22"/>
              <w:szCs w:val="22"/>
              <w:lang w:val="en-ZA" w:eastAsia="en-US" w:bidi="en-US"/>
            </w:rPr>
            <w:t>give</w:t>
          </w:r>
          <w:proofErr w:type="gramEnd"/>
          <w:r w:rsidRPr="00402E08">
            <w:rPr>
              <w:rFonts w:ascii="Cambria" w:hAnsi="Cambria"/>
              <w:sz w:val="22"/>
              <w:szCs w:val="22"/>
              <w:lang w:val="en-ZA" w:eastAsia="en-US" w:bidi="en-US"/>
            </w:rPr>
            <w:t xml:space="preserve"> regular feedback to learners, e.g. on formulating questions that will direct the investigation.</w:t>
          </w:r>
        </w:p>
        <w:p w14:paraId="604A2123" w14:textId="77777777" w:rsidR="00195A31" w:rsidRPr="00402E08" w:rsidRDefault="00195A31" w:rsidP="00195A31">
          <w:pPr>
            <w:numPr>
              <w:ilvl w:val="0"/>
              <w:numId w:val="11"/>
            </w:numPr>
            <w:spacing w:after="200" w:line="252" w:lineRule="auto"/>
            <w:contextualSpacing/>
            <w:jc w:val="both"/>
            <w:rPr>
              <w:rFonts w:ascii="Cambria" w:hAnsi="Cambria"/>
              <w:sz w:val="22"/>
              <w:szCs w:val="22"/>
              <w:lang w:val="en-ZA" w:eastAsia="en-US" w:bidi="en-US"/>
            </w:rPr>
          </w:pPr>
          <w:r w:rsidRPr="00402E08">
            <w:rPr>
              <w:rFonts w:ascii="Cambria" w:hAnsi="Cambria"/>
              <w:sz w:val="22"/>
              <w:szCs w:val="22"/>
              <w:lang w:val="en-ZA" w:eastAsia="en-US" w:bidi="en-US"/>
            </w:rPr>
            <w:t>assess the work of the learners at the end of each phase using the standardised assessment tool and record feedback given</w:t>
          </w:r>
        </w:p>
        <w:p w14:paraId="16E61B54" w14:textId="77777777" w:rsidR="00195A31" w:rsidRPr="00402E08" w:rsidRDefault="00195A31" w:rsidP="00195A31">
          <w:pPr>
            <w:numPr>
              <w:ilvl w:val="0"/>
              <w:numId w:val="11"/>
            </w:numPr>
            <w:spacing w:after="200" w:line="252" w:lineRule="auto"/>
            <w:contextualSpacing/>
            <w:jc w:val="both"/>
            <w:rPr>
              <w:rFonts w:ascii="Cambria" w:hAnsi="Cambria"/>
              <w:sz w:val="22"/>
              <w:szCs w:val="22"/>
              <w:lang w:val="en-ZA" w:eastAsia="en-US" w:bidi="en-US"/>
            </w:rPr>
          </w:pPr>
          <w:r w:rsidRPr="00402E08">
            <w:rPr>
              <w:rFonts w:ascii="Cambria" w:hAnsi="Cambria"/>
              <w:sz w:val="22"/>
              <w:szCs w:val="22"/>
              <w:lang w:val="en-ZA" w:eastAsia="en-US" w:bidi="en-US"/>
            </w:rPr>
            <w:t>endorse each learner’s assessment by signing the assessment tools for each phase including a final declaration that the evidence submitted for assessment is the unaided work of the learner</w:t>
          </w:r>
        </w:p>
        <w:p w14:paraId="14B3104D" w14:textId="77777777" w:rsidR="00195A31" w:rsidRPr="00402E08" w:rsidRDefault="00195A31" w:rsidP="00195A31">
          <w:pPr>
            <w:numPr>
              <w:ilvl w:val="0"/>
              <w:numId w:val="11"/>
            </w:numPr>
            <w:spacing w:after="200" w:line="252" w:lineRule="auto"/>
            <w:contextualSpacing/>
            <w:jc w:val="both"/>
            <w:rPr>
              <w:rFonts w:ascii="Cambria" w:hAnsi="Cambria"/>
              <w:sz w:val="22"/>
              <w:szCs w:val="22"/>
              <w:lang w:val="en-ZA" w:eastAsia="en-US" w:bidi="en-US"/>
            </w:rPr>
          </w:pPr>
          <w:r w:rsidRPr="00402E08">
            <w:rPr>
              <w:rFonts w:ascii="Cambria" w:hAnsi="Cambria"/>
              <w:sz w:val="22"/>
              <w:szCs w:val="22"/>
              <w:lang w:val="en-ZA" w:eastAsia="en-US" w:bidi="en-US"/>
            </w:rPr>
            <w:t>confirm their general evaluation based on continuous observation and feedback to provide a final impression regarding independent work, management of information, insight and problem-solving</w:t>
          </w:r>
        </w:p>
        <w:p w14:paraId="348528F3" w14:textId="77777777" w:rsidR="00195A31" w:rsidRPr="00402E08" w:rsidRDefault="00195A31" w:rsidP="00195A31">
          <w:pPr>
            <w:numPr>
              <w:ilvl w:val="0"/>
              <w:numId w:val="11"/>
            </w:numPr>
            <w:spacing w:after="200" w:line="252" w:lineRule="auto"/>
            <w:contextualSpacing/>
            <w:jc w:val="both"/>
            <w:rPr>
              <w:rFonts w:ascii="Cambria" w:hAnsi="Cambria"/>
              <w:sz w:val="22"/>
              <w:szCs w:val="22"/>
              <w:lang w:val="en-ZA" w:eastAsia="en-US" w:bidi="en-US"/>
            </w:rPr>
          </w:pPr>
          <w:r w:rsidRPr="00402E08">
            <w:rPr>
              <w:rFonts w:ascii="Cambria" w:hAnsi="Cambria"/>
              <w:sz w:val="22"/>
              <w:szCs w:val="22"/>
              <w:lang w:val="en-ZA" w:eastAsia="en-US" w:bidi="en-US"/>
            </w:rPr>
            <w:t>assess the work of the learners following any standardising and internal moderation procedures required</w:t>
          </w:r>
        </w:p>
        <w:p w14:paraId="7380B6FC" w14:textId="77777777" w:rsidR="00195A31" w:rsidRPr="00402E08" w:rsidRDefault="00195A31" w:rsidP="00195A31">
          <w:pPr>
            <w:tabs>
              <w:tab w:val="left" w:pos="7371"/>
            </w:tabs>
            <w:spacing w:before="120" w:after="120" w:line="276" w:lineRule="auto"/>
            <w:jc w:val="both"/>
            <w:rPr>
              <w:rFonts w:ascii="Cambria" w:hAnsi="Cambria"/>
              <w:sz w:val="22"/>
              <w:lang w:val="en-ZA"/>
            </w:rPr>
          </w:pPr>
        </w:p>
        <w:p w14:paraId="2BF8D10B" w14:textId="77777777" w:rsidR="00195A31" w:rsidRPr="00402E08" w:rsidRDefault="00195A31" w:rsidP="00195A31">
          <w:pPr>
            <w:tabs>
              <w:tab w:val="left" w:pos="7371"/>
            </w:tabs>
            <w:spacing w:before="120" w:after="120" w:line="276" w:lineRule="auto"/>
            <w:jc w:val="both"/>
            <w:rPr>
              <w:rFonts w:ascii="Cambria" w:hAnsi="Cambria"/>
              <w:sz w:val="22"/>
              <w:lang w:val="en-ZA"/>
            </w:rPr>
          </w:pPr>
          <w:r w:rsidRPr="00402E08">
            <w:rPr>
              <w:rFonts w:ascii="Cambria" w:hAnsi="Cambria"/>
              <w:sz w:val="22"/>
              <w:lang w:val="en-ZA"/>
            </w:rPr>
            <w:t>The teacher will assess the potential of the project (task definition, questions) against the following checklist.</w:t>
          </w:r>
        </w:p>
        <w:p w14:paraId="03785144" w14:textId="77777777" w:rsidR="00195A31" w:rsidRPr="00402E08" w:rsidRDefault="00195A31" w:rsidP="00195A31">
          <w:pPr>
            <w:numPr>
              <w:ilvl w:val="0"/>
              <w:numId w:val="11"/>
            </w:numPr>
            <w:spacing w:after="200" w:line="252" w:lineRule="auto"/>
            <w:contextualSpacing/>
            <w:jc w:val="both"/>
            <w:rPr>
              <w:rFonts w:ascii="Cambria" w:hAnsi="Cambria"/>
              <w:sz w:val="22"/>
              <w:szCs w:val="22"/>
              <w:lang w:val="en-ZA" w:eastAsia="en-US" w:bidi="en-US"/>
            </w:rPr>
          </w:pPr>
          <w:r w:rsidRPr="00402E08">
            <w:rPr>
              <w:rFonts w:ascii="Cambria" w:hAnsi="Cambria"/>
              <w:sz w:val="22"/>
              <w:szCs w:val="22"/>
              <w:lang w:val="en-ZA" w:eastAsia="en-US" w:bidi="en-US"/>
            </w:rPr>
            <w:t>Is the focus/are the research questions, suitable for the project?</w:t>
          </w:r>
        </w:p>
        <w:p w14:paraId="39D24F02" w14:textId="77777777" w:rsidR="00195A31" w:rsidRPr="00402E08" w:rsidRDefault="00195A31" w:rsidP="00195A31">
          <w:pPr>
            <w:numPr>
              <w:ilvl w:val="0"/>
              <w:numId w:val="11"/>
            </w:numPr>
            <w:spacing w:after="200" w:line="252" w:lineRule="auto"/>
            <w:contextualSpacing/>
            <w:jc w:val="both"/>
            <w:rPr>
              <w:rFonts w:ascii="Cambria" w:hAnsi="Cambria"/>
              <w:sz w:val="22"/>
              <w:szCs w:val="22"/>
              <w:lang w:val="en-ZA" w:eastAsia="en-US" w:bidi="en-US"/>
            </w:rPr>
          </w:pPr>
          <w:proofErr w:type="gramStart"/>
          <w:r w:rsidRPr="00402E08">
            <w:rPr>
              <w:rFonts w:ascii="Cambria" w:hAnsi="Cambria"/>
              <w:sz w:val="22"/>
              <w:szCs w:val="22"/>
              <w:lang w:val="en-ZA" w:eastAsia="en-US" w:bidi="en-US"/>
            </w:rPr>
            <w:t>Does the project/research questions</w:t>
          </w:r>
          <w:proofErr w:type="gramEnd"/>
          <w:r w:rsidRPr="00402E08">
            <w:rPr>
              <w:rFonts w:ascii="Cambria" w:hAnsi="Cambria"/>
              <w:sz w:val="22"/>
              <w:szCs w:val="22"/>
              <w:lang w:val="en-ZA" w:eastAsia="en-US" w:bidi="en-US"/>
            </w:rPr>
            <w:t xml:space="preserve"> allow the learner to investigate and to access the higher-level concepts and skills in the assessment objectives, i.e. plan, research, analyse, evaluate and explain, rather than simply describe and narrate?</w:t>
          </w:r>
        </w:p>
        <w:p w14:paraId="542DC722" w14:textId="77777777" w:rsidR="00195A31" w:rsidRPr="00402E08" w:rsidRDefault="00195A31" w:rsidP="00195A31">
          <w:pPr>
            <w:numPr>
              <w:ilvl w:val="0"/>
              <w:numId w:val="11"/>
            </w:numPr>
            <w:spacing w:after="200" w:line="252" w:lineRule="auto"/>
            <w:contextualSpacing/>
            <w:jc w:val="both"/>
            <w:rPr>
              <w:rFonts w:ascii="Cambria" w:hAnsi="Cambria"/>
              <w:sz w:val="22"/>
              <w:szCs w:val="22"/>
              <w:lang w:val="en-ZA" w:eastAsia="en-US" w:bidi="en-US"/>
            </w:rPr>
          </w:pPr>
          <w:r w:rsidRPr="00402E08">
            <w:rPr>
              <w:rFonts w:ascii="Cambria" w:hAnsi="Cambria"/>
              <w:sz w:val="22"/>
              <w:szCs w:val="22"/>
              <w:lang w:val="en-ZA" w:eastAsia="en-US" w:bidi="en-US"/>
            </w:rPr>
            <w:t>Are the focus areas and proposed action clear and focused on an issue which can be managed within the timescale, available resources and word total?</w:t>
          </w:r>
        </w:p>
        <w:p w14:paraId="7B3D4129" w14:textId="77777777" w:rsidR="00195A31" w:rsidRPr="00402E08" w:rsidRDefault="00195A31" w:rsidP="00195A31">
          <w:pPr>
            <w:numPr>
              <w:ilvl w:val="0"/>
              <w:numId w:val="11"/>
            </w:numPr>
            <w:spacing w:after="200" w:line="252" w:lineRule="auto"/>
            <w:contextualSpacing/>
            <w:jc w:val="both"/>
            <w:rPr>
              <w:rFonts w:ascii="Cambria" w:hAnsi="Cambria"/>
              <w:sz w:val="22"/>
              <w:szCs w:val="22"/>
              <w:lang w:val="en-ZA" w:eastAsia="en-US" w:bidi="en-US"/>
            </w:rPr>
          </w:pPr>
          <w:r w:rsidRPr="00402E08">
            <w:rPr>
              <w:rFonts w:ascii="Cambria" w:hAnsi="Cambria"/>
              <w:sz w:val="22"/>
              <w:szCs w:val="22"/>
              <w:lang w:val="en-ZA" w:eastAsia="en-US" w:bidi="en-US"/>
            </w:rPr>
            <w:t>Does the research questions and proposed action indicate that the learner will be capable of investigating and researching the topic or carrying out the activity or task independently and within appropriate ethical or methodological guidelines?</w:t>
          </w:r>
        </w:p>
        <w:p w14:paraId="77F9AB9E" w14:textId="77777777" w:rsidR="00195A31" w:rsidRPr="00402E08" w:rsidRDefault="00195A31" w:rsidP="00195A31">
          <w:pPr>
            <w:numPr>
              <w:ilvl w:val="0"/>
              <w:numId w:val="11"/>
            </w:numPr>
            <w:spacing w:after="200" w:line="252" w:lineRule="auto"/>
            <w:ind w:left="714" w:hanging="357"/>
            <w:jc w:val="both"/>
            <w:rPr>
              <w:rFonts w:ascii="Cambria" w:hAnsi="Cambria"/>
              <w:sz w:val="22"/>
              <w:szCs w:val="22"/>
              <w:lang w:val="en-ZA" w:eastAsia="en-US" w:bidi="en-US"/>
            </w:rPr>
          </w:pPr>
          <w:r w:rsidRPr="00402E08">
            <w:rPr>
              <w:rFonts w:ascii="Cambria" w:hAnsi="Cambria"/>
              <w:sz w:val="22"/>
              <w:szCs w:val="22"/>
              <w:lang w:val="en-ZA" w:eastAsia="en-US" w:bidi="en-US"/>
            </w:rPr>
            <w:t>Is the learner likely to face difficulties in understanding the task and issues associated with the research questions?</w:t>
          </w:r>
        </w:p>
        <w:p w14:paraId="4039B1A0" w14:textId="77777777" w:rsidR="00195A31" w:rsidRPr="00402E08" w:rsidRDefault="00195A31" w:rsidP="00195A31">
          <w:pPr>
            <w:tabs>
              <w:tab w:val="left" w:pos="7371"/>
            </w:tabs>
            <w:spacing w:before="120" w:after="120" w:line="276" w:lineRule="auto"/>
            <w:jc w:val="both"/>
            <w:rPr>
              <w:rFonts w:ascii="Cambria" w:hAnsi="Cambria"/>
              <w:sz w:val="22"/>
              <w:lang w:val="en-ZA"/>
            </w:rPr>
          </w:pPr>
          <w:r w:rsidRPr="00402E08">
            <w:rPr>
              <w:rFonts w:ascii="Cambria" w:hAnsi="Cambria"/>
              <w:sz w:val="22"/>
              <w:lang w:val="en-ZA"/>
            </w:rPr>
            <w:t>The teacher will authenticate the PAT:</w:t>
          </w:r>
        </w:p>
        <w:p w14:paraId="00603041" w14:textId="77777777" w:rsidR="00195A31" w:rsidRPr="00402E08" w:rsidRDefault="00195A31" w:rsidP="00195A31">
          <w:pPr>
            <w:numPr>
              <w:ilvl w:val="0"/>
              <w:numId w:val="11"/>
            </w:numPr>
            <w:spacing w:after="200" w:line="252" w:lineRule="auto"/>
            <w:contextualSpacing/>
            <w:jc w:val="both"/>
            <w:rPr>
              <w:rFonts w:ascii="Cambria" w:hAnsi="Cambria"/>
              <w:sz w:val="22"/>
              <w:szCs w:val="22"/>
              <w:lang w:val="en-ZA" w:eastAsia="en-US" w:bidi="en-US"/>
            </w:rPr>
          </w:pPr>
          <w:r w:rsidRPr="00402E08">
            <w:rPr>
              <w:rFonts w:ascii="Cambria" w:hAnsi="Cambria"/>
              <w:sz w:val="22"/>
              <w:szCs w:val="22"/>
              <w:lang w:val="en-ZA" w:eastAsia="en-US" w:bidi="en-US"/>
            </w:rPr>
            <w:t>Teacher to confirm on the assessment tool that the work assessed is solely that of the learner concerned and was conducted under supervised/controlled conditions</w:t>
          </w:r>
        </w:p>
        <w:p w14:paraId="0527DB06" w14:textId="77777777" w:rsidR="00195A31" w:rsidRPr="00402E08" w:rsidRDefault="00195A31" w:rsidP="00195A31">
          <w:pPr>
            <w:numPr>
              <w:ilvl w:val="0"/>
              <w:numId w:val="11"/>
            </w:numPr>
            <w:spacing w:after="200" w:line="252" w:lineRule="auto"/>
            <w:ind w:left="714" w:hanging="357"/>
            <w:jc w:val="both"/>
            <w:rPr>
              <w:rFonts w:ascii="Cambria" w:hAnsi="Cambria"/>
              <w:sz w:val="22"/>
              <w:szCs w:val="22"/>
              <w:lang w:val="en-ZA" w:eastAsia="en-US" w:bidi="en-US"/>
            </w:rPr>
          </w:pPr>
          <w:r w:rsidRPr="00402E08">
            <w:rPr>
              <w:rFonts w:ascii="Cambria" w:hAnsi="Cambria"/>
              <w:sz w:val="22"/>
              <w:szCs w:val="22"/>
              <w:lang w:val="en-ZA" w:eastAsia="en-US" w:bidi="en-US"/>
            </w:rPr>
            <w:t>Teacher to sign and date the assessment tool of each phase</w:t>
          </w:r>
        </w:p>
        <w:p w14:paraId="650A2B81" w14:textId="77777777" w:rsidR="00195A31" w:rsidRPr="00402E08" w:rsidRDefault="00195A31" w:rsidP="00195A31">
          <w:pPr>
            <w:pBdr>
              <w:bottom w:val="single" w:sz="4" w:space="1" w:color="622423"/>
            </w:pBdr>
            <w:spacing w:before="360" w:after="200" w:line="252" w:lineRule="auto"/>
            <w:jc w:val="center"/>
            <w:outlineLvl w:val="1"/>
            <w:rPr>
              <w:rFonts w:ascii="Cambria" w:hAnsi="Cambria"/>
              <w:b/>
              <w:spacing w:val="15"/>
              <w:lang w:val="en-ZA" w:eastAsia="en-US" w:bidi="en-US"/>
            </w:rPr>
          </w:pPr>
          <w:bookmarkStart w:id="25" w:name="_Toc360019761"/>
          <w:bookmarkStart w:id="26" w:name="_Toc409343574"/>
          <w:bookmarkStart w:id="27" w:name="_Toc409976612"/>
          <w:r w:rsidRPr="00402E08">
            <w:rPr>
              <w:rFonts w:ascii="Cambria" w:hAnsi="Cambria"/>
              <w:b/>
              <w:spacing w:val="15"/>
              <w:lang w:val="en-ZA" w:eastAsia="en-US" w:bidi="en-US"/>
            </w:rPr>
            <w:t>Supervised/Controlled conditions</w:t>
          </w:r>
          <w:bookmarkEnd w:id="25"/>
          <w:bookmarkEnd w:id="26"/>
          <w:bookmarkEnd w:id="27"/>
        </w:p>
        <w:p w14:paraId="5233D029" w14:textId="2366A30A" w:rsidR="00574CCD" w:rsidRPr="00402E08" w:rsidRDefault="00195A31" w:rsidP="00195A31">
          <w:pPr>
            <w:tabs>
              <w:tab w:val="left" w:pos="7371"/>
            </w:tabs>
            <w:spacing w:before="120" w:after="120" w:line="276" w:lineRule="auto"/>
            <w:jc w:val="both"/>
            <w:rPr>
              <w:rFonts w:ascii="Cambria" w:hAnsi="Cambria"/>
              <w:sz w:val="22"/>
              <w:lang w:val="en-ZA"/>
            </w:rPr>
          </w:pPr>
          <w:r w:rsidRPr="00402E08">
            <w:rPr>
              <w:rFonts w:ascii="Cambria" w:hAnsi="Cambria"/>
              <w:sz w:val="22"/>
              <w:lang w:val="en-ZA"/>
            </w:rPr>
            <w:t xml:space="preserve">The PAT must be </w:t>
          </w:r>
          <w:proofErr w:type="gramStart"/>
          <w:r w:rsidR="00AA1414" w:rsidRPr="00402E08">
            <w:rPr>
              <w:rFonts w:ascii="Cambria" w:hAnsi="Cambria"/>
              <w:sz w:val="22"/>
              <w:lang w:val="en-ZA"/>
            </w:rPr>
            <w:t>supervised/</w:t>
          </w:r>
          <w:r w:rsidRPr="00402E08">
            <w:rPr>
              <w:rFonts w:ascii="Cambria" w:hAnsi="Cambria"/>
              <w:sz w:val="22"/>
              <w:lang w:val="en-ZA"/>
            </w:rPr>
            <w:t>managed</w:t>
          </w:r>
          <w:proofErr w:type="gramEnd"/>
          <w:r w:rsidRPr="00402E08">
            <w:rPr>
              <w:rFonts w:ascii="Cambria" w:hAnsi="Cambria"/>
              <w:sz w:val="22"/>
              <w:lang w:val="en-ZA"/>
            </w:rPr>
            <w:t xml:space="preserve"> in such a manner that the</w:t>
          </w:r>
          <w:r w:rsidR="00AA1414" w:rsidRPr="00402E08">
            <w:rPr>
              <w:rFonts w:ascii="Cambria" w:hAnsi="Cambria"/>
              <w:sz w:val="22"/>
              <w:lang w:val="en-ZA"/>
            </w:rPr>
            <w:t xml:space="preserve"> teacher can confirm that the </w:t>
          </w:r>
          <w:r w:rsidRPr="00402E08">
            <w:rPr>
              <w:rFonts w:ascii="Cambria" w:hAnsi="Cambria"/>
              <w:sz w:val="22"/>
              <w:lang w:val="en-ZA"/>
            </w:rPr>
            <w:t>work assessed is solely that of the learner concerned.</w:t>
          </w:r>
        </w:p>
        <w:p w14:paraId="22BB64DB" w14:textId="77777777" w:rsidR="00574CCD" w:rsidRPr="00402E08" w:rsidRDefault="00574CCD">
          <w:pPr>
            <w:rPr>
              <w:rFonts w:ascii="Cambria" w:hAnsi="Cambria"/>
              <w:sz w:val="22"/>
              <w:lang w:val="en-ZA"/>
            </w:rPr>
          </w:pPr>
          <w:r w:rsidRPr="00402E08">
            <w:rPr>
              <w:rFonts w:ascii="Cambria" w:hAnsi="Cambria"/>
              <w:sz w:val="22"/>
              <w:lang w:val="en-ZA"/>
            </w:rPr>
            <w:br w:type="page"/>
          </w:r>
        </w:p>
        <w:p w14:paraId="28C595DA" w14:textId="77777777" w:rsidR="00195A31" w:rsidRPr="00402E08" w:rsidRDefault="00195A31" w:rsidP="00195A31">
          <w:pPr>
            <w:pBdr>
              <w:bottom w:val="single" w:sz="4" w:space="1" w:color="622423"/>
            </w:pBdr>
            <w:spacing w:before="360" w:after="200" w:line="252" w:lineRule="auto"/>
            <w:jc w:val="center"/>
            <w:outlineLvl w:val="1"/>
            <w:rPr>
              <w:rFonts w:ascii="Cambria" w:hAnsi="Cambria"/>
              <w:b/>
              <w:spacing w:val="15"/>
              <w:lang w:val="en-ZA" w:eastAsia="en-US" w:bidi="en-US"/>
            </w:rPr>
          </w:pPr>
          <w:bookmarkStart w:id="28" w:name="_Toc360019762"/>
          <w:bookmarkStart w:id="29" w:name="_Toc409343575"/>
          <w:bookmarkStart w:id="30" w:name="_Toc409976613"/>
          <w:r w:rsidRPr="00402E08">
            <w:rPr>
              <w:rFonts w:ascii="Cambria" w:hAnsi="Cambria"/>
              <w:b/>
              <w:spacing w:val="15"/>
              <w:lang w:val="en-ZA" w:eastAsia="en-US" w:bidi="en-US"/>
            </w:rPr>
            <w:lastRenderedPageBreak/>
            <w:t>Managing the PAT</w:t>
          </w:r>
          <w:bookmarkEnd w:id="28"/>
          <w:bookmarkEnd w:id="29"/>
          <w:bookmarkEnd w:id="30"/>
        </w:p>
        <w:p w14:paraId="3F12A7AF" w14:textId="77777777" w:rsidR="00195A31" w:rsidRPr="00402E08" w:rsidRDefault="00195A31" w:rsidP="00195A31">
          <w:pPr>
            <w:tabs>
              <w:tab w:val="left" w:pos="7371"/>
            </w:tabs>
            <w:spacing w:before="120" w:after="120" w:line="276" w:lineRule="auto"/>
            <w:jc w:val="both"/>
            <w:rPr>
              <w:rFonts w:ascii="Cambria" w:hAnsi="Cambria"/>
              <w:sz w:val="22"/>
              <w:lang w:val="en-ZA"/>
            </w:rPr>
          </w:pPr>
          <w:r w:rsidRPr="00402E08">
            <w:rPr>
              <w:rFonts w:ascii="Cambria" w:hAnsi="Cambria"/>
              <w:sz w:val="22"/>
              <w:lang w:val="en-ZA"/>
            </w:rPr>
            <w:t>The teacher must plan his/her work schedule according to the time allocated for the PAT in the CAT CAPS (teaching plan for Grade 11).</w:t>
          </w:r>
        </w:p>
        <w:p w14:paraId="49B7B619" w14:textId="77777777" w:rsidR="00195A31" w:rsidRPr="00402E08" w:rsidRDefault="00195A31" w:rsidP="00195A31">
          <w:pPr>
            <w:tabs>
              <w:tab w:val="left" w:pos="7371"/>
            </w:tabs>
            <w:spacing w:before="120" w:after="120" w:line="276" w:lineRule="auto"/>
            <w:jc w:val="both"/>
            <w:rPr>
              <w:rFonts w:ascii="Cambria" w:hAnsi="Cambria"/>
              <w:sz w:val="22"/>
              <w:lang w:val="en-ZA"/>
            </w:rPr>
          </w:pPr>
          <w:r w:rsidRPr="00402E08">
            <w:rPr>
              <w:rFonts w:ascii="Cambria" w:hAnsi="Cambria"/>
              <w:sz w:val="22"/>
              <w:lang w:val="en-ZA"/>
            </w:rPr>
            <w:t>There are different possible approaches to managing the PAT:</w:t>
          </w:r>
        </w:p>
        <w:p w14:paraId="27D1A889" w14:textId="77777777" w:rsidR="00195A31" w:rsidRPr="00402E08" w:rsidRDefault="00195A31" w:rsidP="00195A31">
          <w:pPr>
            <w:tabs>
              <w:tab w:val="left" w:pos="7371"/>
            </w:tabs>
            <w:spacing w:before="120" w:after="120" w:line="276" w:lineRule="auto"/>
            <w:jc w:val="both"/>
            <w:rPr>
              <w:b/>
              <w:sz w:val="22"/>
              <w:lang w:val="en-ZA"/>
            </w:rPr>
          </w:pPr>
          <w:r w:rsidRPr="00402E08">
            <w:rPr>
              <w:b/>
              <w:sz w:val="22"/>
              <w:lang w:val="en-ZA"/>
            </w:rPr>
            <w:t>Option 1:</w:t>
          </w:r>
        </w:p>
        <w:p w14:paraId="313B663D" w14:textId="77777777" w:rsidR="00195A31" w:rsidRPr="00402E08" w:rsidRDefault="00195A31" w:rsidP="00195A31">
          <w:pPr>
            <w:numPr>
              <w:ilvl w:val="0"/>
              <w:numId w:val="11"/>
            </w:numPr>
            <w:spacing w:after="200" w:line="252" w:lineRule="auto"/>
            <w:contextualSpacing/>
            <w:jc w:val="both"/>
            <w:rPr>
              <w:rFonts w:ascii="Cambria" w:hAnsi="Cambria"/>
              <w:sz w:val="22"/>
              <w:szCs w:val="22"/>
              <w:lang w:val="en-ZA" w:eastAsia="en-US" w:bidi="en-US"/>
            </w:rPr>
          </w:pPr>
          <w:r w:rsidRPr="00402E08">
            <w:rPr>
              <w:rFonts w:ascii="Cambria" w:hAnsi="Cambria"/>
              <w:sz w:val="22"/>
              <w:szCs w:val="22"/>
              <w:lang w:val="en-ZA" w:eastAsia="en-US" w:bidi="en-US"/>
            </w:rPr>
            <w:t>The teacher could dedicate a portion of the time on a weekly basis to the PAT while simultaneously continuing with normal teaching to complete the Grade 11 curriculum in the rest of the week.</w:t>
          </w:r>
        </w:p>
        <w:p w14:paraId="4ECDFD2A" w14:textId="14B2BD9F" w:rsidR="00195A31" w:rsidRPr="00402E08" w:rsidRDefault="00195A31" w:rsidP="00195A31">
          <w:pPr>
            <w:numPr>
              <w:ilvl w:val="0"/>
              <w:numId w:val="11"/>
            </w:numPr>
            <w:spacing w:after="200" w:line="252" w:lineRule="auto"/>
            <w:ind w:left="714" w:hanging="357"/>
            <w:jc w:val="both"/>
            <w:rPr>
              <w:rFonts w:ascii="Cambria" w:hAnsi="Cambria"/>
              <w:sz w:val="22"/>
              <w:szCs w:val="22"/>
              <w:lang w:val="en-ZA" w:eastAsia="en-US" w:bidi="en-US"/>
            </w:rPr>
          </w:pPr>
          <w:r w:rsidRPr="00402E08">
            <w:rPr>
              <w:rFonts w:ascii="Cambria" w:hAnsi="Cambria"/>
              <w:sz w:val="22"/>
              <w:szCs w:val="22"/>
              <w:lang w:val="en-ZA" w:eastAsia="en-US" w:bidi="en-US"/>
            </w:rPr>
            <w:t>If he/she chooses this option, he/she should start with the PAT process in the second term</w:t>
          </w:r>
          <w:r w:rsidRPr="00402E08">
            <w:rPr>
              <w:rFonts w:ascii="Cambria" w:hAnsi="Cambria"/>
              <w:strike/>
              <w:sz w:val="22"/>
              <w:szCs w:val="22"/>
              <w:lang w:val="en-ZA" w:eastAsia="en-US" w:bidi="en-US"/>
            </w:rPr>
            <w:t>/beginning of the third term</w:t>
          </w:r>
          <w:r w:rsidRPr="00402E08">
            <w:rPr>
              <w:rFonts w:ascii="Cambria" w:hAnsi="Cambria"/>
              <w:sz w:val="22"/>
              <w:szCs w:val="22"/>
              <w:lang w:val="en-ZA" w:eastAsia="en-US" w:bidi="en-US"/>
            </w:rPr>
            <w:t>.</w:t>
          </w:r>
        </w:p>
        <w:p w14:paraId="4F760747" w14:textId="77777777" w:rsidR="00195A31" w:rsidRPr="00402E08" w:rsidRDefault="00195A31" w:rsidP="00195A31">
          <w:pPr>
            <w:tabs>
              <w:tab w:val="left" w:pos="7371"/>
            </w:tabs>
            <w:spacing w:before="120" w:after="120" w:line="276" w:lineRule="auto"/>
            <w:jc w:val="both"/>
            <w:rPr>
              <w:b/>
              <w:sz w:val="22"/>
              <w:lang w:val="en-ZA"/>
            </w:rPr>
          </w:pPr>
          <w:r w:rsidRPr="00402E08">
            <w:rPr>
              <w:b/>
              <w:sz w:val="22"/>
              <w:lang w:val="en-ZA"/>
            </w:rPr>
            <w:t>Option 2:</w:t>
          </w:r>
        </w:p>
        <w:p w14:paraId="7E021285" w14:textId="28212719" w:rsidR="00195A31" w:rsidRPr="00402E08" w:rsidRDefault="00195A31" w:rsidP="00195A31">
          <w:pPr>
            <w:numPr>
              <w:ilvl w:val="0"/>
              <w:numId w:val="11"/>
            </w:numPr>
            <w:spacing w:after="200" w:line="252" w:lineRule="auto"/>
            <w:ind w:left="714" w:hanging="357"/>
            <w:jc w:val="both"/>
            <w:rPr>
              <w:rFonts w:ascii="Cambria" w:hAnsi="Cambria"/>
              <w:sz w:val="22"/>
              <w:szCs w:val="22"/>
              <w:lang w:val="en-ZA" w:eastAsia="en-US" w:bidi="en-US"/>
            </w:rPr>
          </w:pPr>
          <w:r w:rsidRPr="00402E08">
            <w:rPr>
              <w:rFonts w:ascii="Cambria" w:hAnsi="Cambria"/>
              <w:sz w:val="22"/>
              <w:szCs w:val="22"/>
              <w:lang w:val="en-ZA" w:eastAsia="en-US" w:bidi="en-US"/>
            </w:rPr>
            <w:t>The teacher could dedicate a continuous period of time to the PAT, e.g. the last week(s) of a term, also starting with the PAT process in the second term</w:t>
          </w:r>
          <w:r w:rsidRPr="00402E08">
            <w:rPr>
              <w:rFonts w:ascii="Cambria" w:hAnsi="Cambria"/>
              <w:strike/>
              <w:sz w:val="22"/>
              <w:szCs w:val="22"/>
              <w:lang w:val="en-ZA" w:eastAsia="en-US" w:bidi="en-US"/>
            </w:rPr>
            <w:t>/beginning of the third term</w:t>
          </w:r>
          <w:r w:rsidRPr="00402E08">
            <w:rPr>
              <w:rFonts w:ascii="Cambria" w:hAnsi="Cambria"/>
              <w:sz w:val="22"/>
              <w:szCs w:val="22"/>
              <w:lang w:val="en-ZA" w:eastAsia="en-US" w:bidi="en-US"/>
            </w:rPr>
            <w:t>.</w:t>
          </w:r>
        </w:p>
        <w:p w14:paraId="43C192EF" w14:textId="7BB8E5FC" w:rsidR="00140F2B" w:rsidRPr="00402E08" w:rsidRDefault="00140F2B" w:rsidP="00195A31">
          <w:pPr>
            <w:tabs>
              <w:tab w:val="left" w:pos="7371"/>
            </w:tabs>
            <w:spacing w:before="120" w:after="120" w:line="276" w:lineRule="auto"/>
            <w:jc w:val="both"/>
            <w:rPr>
              <w:rFonts w:ascii="Cambria" w:hAnsi="Cambria"/>
              <w:sz w:val="22"/>
              <w:lang w:val="en-ZA"/>
            </w:rPr>
          </w:pPr>
          <w:r w:rsidRPr="00402E08">
            <w:rPr>
              <w:rFonts w:ascii="Cambria" w:hAnsi="Cambria"/>
              <w:sz w:val="22"/>
              <w:lang w:val="en-ZA"/>
            </w:rPr>
            <w:t xml:space="preserve">The teacher needs to bear in mind that the PAT should be completed THREE weeks before the commencement of the final examinations, according to page 21 of the </w:t>
          </w:r>
          <w:r w:rsidRPr="00402E08">
            <w:rPr>
              <w:rFonts w:ascii="Cambria" w:hAnsi="Cambria"/>
              <w:i/>
              <w:sz w:val="22"/>
              <w:szCs w:val="22"/>
              <w:lang w:val="en-ZA" w:eastAsia="en-US" w:bidi="en-US"/>
            </w:rPr>
            <w:t>NATIONAL PROTOCOL FOR ASSESSMENT, GRADES R – 12</w:t>
          </w:r>
          <w:r w:rsidRPr="00402E08">
            <w:rPr>
              <w:rFonts w:ascii="Cambria" w:hAnsi="Cambria"/>
              <w:sz w:val="22"/>
              <w:szCs w:val="22"/>
              <w:lang w:val="en-ZA" w:eastAsia="en-US" w:bidi="en-US"/>
            </w:rPr>
            <w:t>).</w:t>
          </w:r>
        </w:p>
        <w:p w14:paraId="308D6F74" w14:textId="7974FF1B" w:rsidR="00195A31" w:rsidRPr="00402E08" w:rsidRDefault="00195A31" w:rsidP="00195A31">
          <w:pPr>
            <w:tabs>
              <w:tab w:val="left" w:pos="7371"/>
            </w:tabs>
            <w:spacing w:before="120" w:after="120" w:line="276" w:lineRule="auto"/>
            <w:jc w:val="both"/>
            <w:rPr>
              <w:rFonts w:ascii="Cambria" w:hAnsi="Cambria"/>
              <w:sz w:val="22"/>
              <w:lang w:val="en-ZA"/>
            </w:rPr>
          </w:pPr>
          <w:r w:rsidRPr="00402E08">
            <w:rPr>
              <w:rFonts w:ascii="Cambria" w:hAnsi="Cambria"/>
              <w:sz w:val="22"/>
              <w:lang w:val="en-ZA"/>
            </w:rPr>
            <w:t>It is suggested that the teacher records the learners' topics/focus when they start with Phase 1 to avoid 'instant projects' that might possibly not be the learner's own work.</w:t>
          </w:r>
        </w:p>
        <w:p w14:paraId="3CF987C9" w14:textId="77777777" w:rsidR="00195A31" w:rsidRPr="00402E08" w:rsidRDefault="00195A31" w:rsidP="00195A31">
          <w:pPr>
            <w:pBdr>
              <w:bottom w:val="single" w:sz="4" w:space="1" w:color="622423"/>
            </w:pBdr>
            <w:spacing w:before="360" w:after="200" w:line="252" w:lineRule="auto"/>
            <w:jc w:val="center"/>
            <w:outlineLvl w:val="1"/>
            <w:rPr>
              <w:rFonts w:ascii="Cambria" w:hAnsi="Cambria"/>
              <w:b/>
              <w:spacing w:val="15"/>
              <w:lang w:val="en-ZA" w:eastAsia="en-US" w:bidi="en-US"/>
            </w:rPr>
          </w:pPr>
          <w:bookmarkStart w:id="31" w:name="_Toc360019763"/>
          <w:bookmarkStart w:id="32" w:name="_Toc409343576"/>
          <w:bookmarkStart w:id="33" w:name="_Toc409976614"/>
          <w:r w:rsidRPr="00402E08">
            <w:rPr>
              <w:rFonts w:ascii="Cambria" w:hAnsi="Cambria"/>
              <w:b/>
              <w:spacing w:val="15"/>
              <w:lang w:val="en-ZA" w:eastAsia="en-US" w:bidi="en-US"/>
            </w:rPr>
            <w:t>Assessment Evidence</w:t>
          </w:r>
          <w:bookmarkEnd w:id="31"/>
          <w:bookmarkEnd w:id="32"/>
          <w:bookmarkEnd w:id="33"/>
        </w:p>
        <w:p w14:paraId="4BDB1145" w14:textId="77777777" w:rsidR="00195A31" w:rsidRPr="00402E08" w:rsidRDefault="00195A31" w:rsidP="00195A31">
          <w:pPr>
            <w:tabs>
              <w:tab w:val="left" w:pos="7371"/>
            </w:tabs>
            <w:spacing w:before="120" w:after="120" w:line="276" w:lineRule="auto"/>
            <w:jc w:val="both"/>
            <w:rPr>
              <w:rFonts w:ascii="Cambria" w:hAnsi="Cambria"/>
              <w:sz w:val="22"/>
              <w:lang w:val="en-ZA"/>
            </w:rPr>
          </w:pPr>
          <w:r w:rsidRPr="00402E08">
            <w:rPr>
              <w:rFonts w:ascii="Cambria" w:hAnsi="Cambria"/>
              <w:sz w:val="22"/>
              <w:lang w:val="en-ZA"/>
            </w:rPr>
            <w:t>Evidence presented for assessment must show how the individual learner has met the assessment objectives and criteria and include the planning, feedback and progress of the project.</w:t>
          </w:r>
        </w:p>
        <w:p w14:paraId="2E326972" w14:textId="77777777" w:rsidR="00195A31" w:rsidRPr="00402E08" w:rsidRDefault="00195A31" w:rsidP="00195A31">
          <w:pPr>
            <w:tabs>
              <w:tab w:val="left" w:pos="7371"/>
            </w:tabs>
            <w:spacing w:before="120" w:after="120" w:line="276" w:lineRule="auto"/>
            <w:jc w:val="both"/>
            <w:rPr>
              <w:rFonts w:ascii="Cambria" w:hAnsi="Cambria"/>
              <w:sz w:val="22"/>
              <w:lang w:val="en-ZA"/>
            </w:rPr>
          </w:pPr>
          <w:r w:rsidRPr="00402E08">
            <w:rPr>
              <w:rFonts w:ascii="Cambria" w:hAnsi="Cambria"/>
              <w:sz w:val="22"/>
              <w:lang w:val="en-ZA"/>
            </w:rPr>
            <w:t>The evidence for assessment will include the following:</w:t>
          </w:r>
        </w:p>
        <w:p w14:paraId="5F040B09" w14:textId="77777777" w:rsidR="00195A31" w:rsidRPr="00402E08" w:rsidRDefault="00195A31" w:rsidP="00195A31">
          <w:pPr>
            <w:numPr>
              <w:ilvl w:val="0"/>
              <w:numId w:val="11"/>
            </w:numPr>
            <w:spacing w:after="200" w:line="252" w:lineRule="auto"/>
            <w:contextualSpacing/>
            <w:jc w:val="both"/>
            <w:rPr>
              <w:rFonts w:ascii="Cambria" w:hAnsi="Cambria"/>
              <w:sz w:val="22"/>
              <w:szCs w:val="22"/>
              <w:lang w:val="en-ZA" w:eastAsia="en-US" w:bidi="en-US"/>
            </w:rPr>
          </w:pPr>
          <w:r w:rsidRPr="00402E08">
            <w:rPr>
              <w:rFonts w:ascii="Cambria" w:hAnsi="Cambria"/>
              <w:sz w:val="22"/>
              <w:szCs w:val="22"/>
              <w:lang w:val="en-ZA" w:eastAsia="en-US" w:bidi="en-US"/>
            </w:rPr>
            <w:t>the project product including a written report of approximately 1000 – 1500 words (content only, excluding cover page, table of contents, references, graphics) website (home page plus 1 other page) and other evidence (for each phase)</w:t>
          </w:r>
        </w:p>
        <w:p w14:paraId="39284331" w14:textId="77777777" w:rsidR="00195A31" w:rsidRPr="00402E08" w:rsidRDefault="00195A31" w:rsidP="00195A31">
          <w:pPr>
            <w:numPr>
              <w:ilvl w:val="0"/>
              <w:numId w:val="11"/>
            </w:numPr>
            <w:spacing w:after="200" w:line="252" w:lineRule="auto"/>
            <w:ind w:left="714" w:hanging="357"/>
            <w:jc w:val="both"/>
            <w:rPr>
              <w:rFonts w:ascii="Cambria" w:hAnsi="Cambria"/>
              <w:sz w:val="22"/>
              <w:szCs w:val="22"/>
              <w:lang w:val="en-ZA" w:eastAsia="en-US" w:bidi="en-US"/>
            </w:rPr>
          </w:pPr>
          <w:r w:rsidRPr="00402E08">
            <w:rPr>
              <w:rFonts w:ascii="Cambria" w:hAnsi="Cambria"/>
              <w:sz w:val="22"/>
              <w:szCs w:val="22"/>
              <w:lang w:val="en-ZA" w:eastAsia="en-US" w:bidi="en-US"/>
            </w:rPr>
            <w:t>the completed learner assessment tool (for each phase)</w:t>
          </w:r>
        </w:p>
        <w:p w14:paraId="58A6905B" w14:textId="77777777" w:rsidR="00195A31" w:rsidRPr="00402E08" w:rsidRDefault="00195A31" w:rsidP="00195A31">
          <w:pPr>
            <w:pBdr>
              <w:bottom w:val="single" w:sz="4" w:space="1" w:color="622423"/>
            </w:pBdr>
            <w:spacing w:before="360" w:after="200" w:line="252" w:lineRule="auto"/>
            <w:jc w:val="center"/>
            <w:outlineLvl w:val="1"/>
            <w:rPr>
              <w:rFonts w:ascii="Cambria" w:hAnsi="Cambria"/>
              <w:b/>
              <w:spacing w:val="15"/>
              <w:lang w:val="en-ZA" w:eastAsia="en-US" w:bidi="en-US"/>
            </w:rPr>
          </w:pPr>
          <w:bookmarkStart w:id="34" w:name="_Toc360019764"/>
          <w:bookmarkStart w:id="35" w:name="_Toc409343577"/>
          <w:bookmarkStart w:id="36" w:name="_Toc409976615"/>
          <w:r w:rsidRPr="00402E08">
            <w:rPr>
              <w:rFonts w:ascii="Cambria" w:hAnsi="Cambria"/>
              <w:b/>
              <w:spacing w:val="15"/>
              <w:lang w:val="en-ZA" w:eastAsia="en-US" w:bidi="en-US"/>
            </w:rPr>
            <w:t>Requirements</w:t>
          </w:r>
          <w:bookmarkEnd w:id="34"/>
          <w:bookmarkEnd w:id="35"/>
          <w:bookmarkEnd w:id="36"/>
        </w:p>
        <w:p w14:paraId="08FCDFEF" w14:textId="77777777" w:rsidR="00195A31" w:rsidRPr="00402E08" w:rsidRDefault="00195A31" w:rsidP="00195A31">
          <w:pPr>
            <w:tabs>
              <w:tab w:val="left" w:pos="7371"/>
            </w:tabs>
            <w:spacing w:before="120" w:after="120" w:line="276" w:lineRule="auto"/>
            <w:jc w:val="center"/>
            <w:rPr>
              <w:sz w:val="22"/>
              <w:lang w:val="en-ZA"/>
            </w:rPr>
          </w:pPr>
          <w:r w:rsidRPr="00402E08">
            <w:rPr>
              <w:rFonts w:ascii="Cambria" w:hAnsi="Cambria"/>
              <w:b/>
              <w:spacing w:val="15"/>
              <w:sz w:val="18"/>
              <w:szCs w:val="18"/>
              <w:lang w:val="en-ZA" w:eastAsia="en-US" w:bidi="en-US"/>
            </w:rPr>
            <w:t>(National Protocol for Assessment Grades R – 12, Chapter 3)</w:t>
          </w:r>
        </w:p>
        <w:p w14:paraId="68278460" w14:textId="77777777" w:rsidR="00195A31" w:rsidRPr="00402E08" w:rsidRDefault="00195A31" w:rsidP="00195A31">
          <w:pPr>
            <w:tabs>
              <w:tab w:val="left" w:pos="7371"/>
            </w:tabs>
            <w:spacing w:before="120" w:after="120" w:line="276" w:lineRule="auto"/>
            <w:jc w:val="both"/>
            <w:rPr>
              <w:rFonts w:ascii="Cambria" w:hAnsi="Cambria"/>
              <w:sz w:val="22"/>
              <w:lang w:val="en-ZA"/>
            </w:rPr>
          </w:pPr>
          <w:r w:rsidRPr="00402E08">
            <w:rPr>
              <w:rFonts w:ascii="Cambria" w:hAnsi="Cambria"/>
              <w:sz w:val="22"/>
              <w:lang w:val="en-ZA"/>
            </w:rPr>
            <w:t>Practical Assessment Task components must:</w:t>
          </w:r>
        </w:p>
        <w:p w14:paraId="4F0E4BB0" w14:textId="77777777" w:rsidR="00195A31" w:rsidRPr="00402E08" w:rsidRDefault="00195A31" w:rsidP="00195A31">
          <w:pPr>
            <w:numPr>
              <w:ilvl w:val="0"/>
              <w:numId w:val="11"/>
            </w:numPr>
            <w:spacing w:after="200" w:line="252" w:lineRule="auto"/>
            <w:contextualSpacing/>
            <w:jc w:val="both"/>
            <w:rPr>
              <w:rFonts w:ascii="Cambria" w:hAnsi="Cambria"/>
              <w:sz w:val="22"/>
              <w:szCs w:val="22"/>
              <w:lang w:val="en-ZA" w:eastAsia="en-US" w:bidi="en-US"/>
            </w:rPr>
          </w:pPr>
          <w:r w:rsidRPr="00402E08">
            <w:rPr>
              <w:rFonts w:ascii="Cambria" w:hAnsi="Cambria"/>
              <w:sz w:val="22"/>
              <w:szCs w:val="22"/>
              <w:lang w:val="en-ZA" w:eastAsia="en-US" w:bidi="en-US"/>
            </w:rPr>
            <w:t>comprise assessment tasks that constitute the learners’ PAT mark as contemplated in Chapter 4 of the Curriculum and Assessment Policy Statement for CAT</w:t>
          </w:r>
        </w:p>
        <w:p w14:paraId="727A7F98" w14:textId="77777777" w:rsidR="00195A31" w:rsidRPr="00402E08" w:rsidRDefault="00195A31" w:rsidP="00195A31">
          <w:pPr>
            <w:numPr>
              <w:ilvl w:val="0"/>
              <w:numId w:val="11"/>
            </w:numPr>
            <w:spacing w:after="200" w:line="252" w:lineRule="auto"/>
            <w:contextualSpacing/>
            <w:jc w:val="both"/>
            <w:rPr>
              <w:rFonts w:ascii="Cambria" w:hAnsi="Cambria"/>
              <w:sz w:val="22"/>
              <w:szCs w:val="22"/>
              <w:lang w:val="en-ZA" w:eastAsia="en-US" w:bidi="en-US"/>
            </w:rPr>
          </w:pPr>
          <w:r w:rsidRPr="00402E08">
            <w:rPr>
              <w:rFonts w:ascii="Cambria" w:hAnsi="Cambria"/>
              <w:sz w:val="22"/>
              <w:szCs w:val="22"/>
              <w:lang w:val="en-ZA" w:eastAsia="en-US" w:bidi="en-US"/>
            </w:rPr>
            <w:t>include a mark awarded for each assessment task (phase) and a consolidated mark</w:t>
          </w:r>
        </w:p>
        <w:p w14:paraId="607DD032" w14:textId="77777777" w:rsidR="00195A31" w:rsidRPr="00402E08" w:rsidRDefault="00195A31" w:rsidP="00195A31">
          <w:pPr>
            <w:numPr>
              <w:ilvl w:val="0"/>
              <w:numId w:val="11"/>
            </w:numPr>
            <w:spacing w:after="200" w:line="252" w:lineRule="auto"/>
            <w:contextualSpacing/>
            <w:jc w:val="both"/>
            <w:rPr>
              <w:rFonts w:ascii="Cambria" w:hAnsi="Cambria"/>
              <w:sz w:val="22"/>
              <w:szCs w:val="22"/>
              <w:lang w:val="en-ZA" w:eastAsia="en-US" w:bidi="en-US"/>
            </w:rPr>
          </w:pPr>
          <w:r w:rsidRPr="00402E08">
            <w:rPr>
              <w:rFonts w:ascii="Cambria" w:hAnsi="Cambria"/>
              <w:sz w:val="22"/>
              <w:szCs w:val="22"/>
              <w:lang w:val="en-ZA" w:eastAsia="en-US" w:bidi="en-US"/>
            </w:rPr>
            <w:t>be guided by assessment components as specified in Chapter 4 of the Curriculum and Assessment Policy Statement for CAT</w:t>
          </w:r>
        </w:p>
        <w:p w14:paraId="55A8F03F" w14:textId="77777777" w:rsidR="00195A31" w:rsidRPr="00402E08" w:rsidRDefault="00195A31" w:rsidP="00195A31">
          <w:pPr>
            <w:numPr>
              <w:ilvl w:val="0"/>
              <w:numId w:val="11"/>
            </w:numPr>
            <w:spacing w:after="200" w:line="252" w:lineRule="auto"/>
            <w:contextualSpacing/>
            <w:jc w:val="both"/>
            <w:rPr>
              <w:rFonts w:ascii="Cambria" w:hAnsi="Cambria"/>
              <w:sz w:val="22"/>
              <w:szCs w:val="22"/>
              <w:lang w:val="en-ZA" w:eastAsia="en-US" w:bidi="en-US"/>
            </w:rPr>
          </w:pPr>
          <w:r w:rsidRPr="00402E08">
            <w:rPr>
              <w:rFonts w:ascii="Cambria" w:hAnsi="Cambria"/>
              <w:sz w:val="22"/>
              <w:szCs w:val="22"/>
              <w:lang w:val="en-ZA" w:eastAsia="en-US" w:bidi="en-US"/>
            </w:rPr>
            <w:t>be available for monitoring and moderation</w:t>
          </w:r>
        </w:p>
        <w:p w14:paraId="4D1571CF" w14:textId="77777777" w:rsidR="00195A31" w:rsidRPr="00402E08" w:rsidRDefault="00195A31" w:rsidP="00195A31">
          <w:pPr>
            <w:numPr>
              <w:ilvl w:val="0"/>
              <w:numId w:val="11"/>
            </w:numPr>
            <w:spacing w:after="200" w:line="252" w:lineRule="auto"/>
            <w:ind w:left="714" w:hanging="357"/>
            <w:jc w:val="both"/>
            <w:rPr>
              <w:rFonts w:ascii="Cambria" w:hAnsi="Cambria"/>
              <w:sz w:val="22"/>
              <w:szCs w:val="22"/>
              <w:lang w:val="en-ZA" w:eastAsia="en-US" w:bidi="en-US"/>
            </w:rPr>
          </w:pPr>
          <w:r w:rsidRPr="00402E08">
            <w:rPr>
              <w:rFonts w:ascii="Cambria" w:hAnsi="Cambria"/>
              <w:sz w:val="22"/>
              <w:szCs w:val="22"/>
              <w:lang w:val="en-ZA" w:eastAsia="en-US" w:bidi="en-US"/>
            </w:rPr>
            <w:t>be evaluated, checked and authenticated by the teacher before being presented as the learner's evidence of performance</w:t>
          </w:r>
        </w:p>
        <w:p w14:paraId="4ABBF2A2" w14:textId="77777777" w:rsidR="00195A31" w:rsidRPr="00402E08" w:rsidRDefault="00195A31" w:rsidP="00195A31">
          <w:pPr>
            <w:rPr>
              <w:rFonts w:ascii="Cambria" w:hAnsi="Cambria"/>
              <w:b/>
              <w:spacing w:val="15"/>
              <w:lang w:val="en-ZA" w:eastAsia="en-US" w:bidi="en-US"/>
            </w:rPr>
          </w:pPr>
          <w:r w:rsidRPr="00402E08">
            <w:rPr>
              <w:rFonts w:ascii="Cambria" w:hAnsi="Cambria"/>
              <w:b/>
              <w:spacing w:val="15"/>
              <w:lang w:val="en-ZA" w:eastAsia="en-US" w:bidi="en-US"/>
            </w:rPr>
            <w:br w:type="page"/>
          </w:r>
        </w:p>
        <w:p w14:paraId="275801ED" w14:textId="77777777" w:rsidR="00195A31" w:rsidRPr="00402E08" w:rsidRDefault="00195A31" w:rsidP="00195A31">
          <w:pPr>
            <w:pBdr>
              <w:bottom w:val="single" w:sz="4" w:space="1" w:color="622423"/>
            </w:pBdr>
            <w:spacing w:before="360" w:after="200" w:line="252" w:lineRule="auto"/>
            <w:jc w:val="center"/>
            <w:outlineLvl w:val="1"/>
            <w:rPr>
              <w:rFonts w:ascii="Cambria" w:hAnsi="Cambria"/>
              <w:b/>
              <w:spacing w:val="15"/>
              <w:lang w:val="en-ZA" w:eastAsia="en-US" w:bidi="en-US"/>
            </w:rPr>
          </w:pPr>
          <w:bookmarkStart w:id="37" w:name="_Toc360019765"/>
          <w:bookmarkStart w:id="38" w:name="_Toc409343578"/>
          <w:bookmarkStart w:id="39" w:name="_Toc409976616"/>
          <w:r w:rsidRPr="00402E08">
            <w:rPr>
              <w:rFonts w:ascii="Cambria" w:hAnsi="Cambria"/>
              <w:b/>
              <w:spacing w:val="15"/>
              <w:lang w:val="en-ZA" w:eastAsia="en-US" w:bidi="en-US"/>
            </w:rPr>
            <w:lastRenderedPageBreak/>
            <w:t>Non-compliance</w:t>
          </w:r>
          <w:bookmarkEnd w:id="37"/>
          <w:bookmarkEnd w:id="38"/>
          <w:bookmarkEnd w:id="39"/>
        </w:p>
        <w:p w14:paraId="764EA91A" w14:textId="77777777" w:rsidR="00195A31" w:rsidRPr="00402E08" w:rsidRDefault="00195A31" w:rsidP="00195A31">
          <w:pPr>
            <w:tabs>
              <w:tab w:val="left" w:pos="7371"/>
            </w:tabs>
            <w:spacing w:before="120" w:after="120" w:line="276" w:lineRule="auto"/>
            <w:jc w:val="center"/>
            <w:rPr>
              <w:rFonts w:ascii="Cambria" w:hAnsi="Cambria"/>
              <w:b/>
              <w:spacing w:val="15"/>
              <w:sz w:val="18"/>
              <w:szCs w:val="18"/>
              <w:lang w:val="en-ZA" w:eastAsia="en-US" w:bidi="en-US"/>
            </w:rPr>
          </w:pPr>
          <w:r w:rsidRPr="00402E08">
            <w:rPr>
              <w:rFonts w:ascii="Cambria" w:hAnsi="Cambria"/>
              <w:b/>
              <w:spacing w:val="15"/>
              <w:sz w:val="18"/>
              <w:szCs w:val="18"/>
              <w:lang w:val="en-ZA" w:eastAsia="en-US" w:bidi="en-US"/>
            </w:rPr>
            <w:t>(National Protocol for Assessment Grades R – 12, Chapter 3)</w:t>
          </w:r>
        </w:p>
        <w:p w14:paraId="42BA39A4" w14:textId="63A19D23" w:rsidR="00195A31" w:rsidRPr="00402E08" w:rsidRDefault="00195A31" w:rsidP="00195A31">
          <w:pPr>
            <w:tabs>
              <w:tab w:val="left" w:pos="7371"/>
            </w:tabs>
            <w:spacing w:before="120" w:after="120" w:line="276" w:lineRule="auto"/>
            <w:jc w:val="both"/>
            <w:rPr>
              <w:rFonts w:ascii="Cambria" w:hAnsi="Cambria"/>
              <w:sz w:val="22"/>
              <w:lang w:val="en-ZA"/>
            </w:rPr>
          </w:pPr>
          <w:r w:rsidRPr="00402E08">
            <w:rPr>
              <w:rFonts w:ascii="Cambria" w:hAnsi="Cambria"/>
              <w:sz w:val="22"/>
              <w:lang w:val="en-ZA"/>
            </w:rPr>
            <w:t>The learner will be given three weeks before the commencement of the final end-of-year examination to submit outstanding work or present himself or herself for the PAT. Should the learner fail to fulfil the outstanding PAT requirements, such a l</w:t>
          </w:r>
          <w:r w:rsidR="002C2986" w:rsidRPr="00402E08">
            <w:rPr>
              <w:rFonts w:ascii="Cambria" w:hAnsi="Cambria"/>
              <w:sz w:val="22"/>
              <w:lang w:val="en-ZA"/>
            </w:rPr>
            <w:t>earner will be awarded a zero ("</w:t>
          </w:r>
          <w:r w:rsidRPr="00402E08">
            <w:rPr>
              <w:rFonts w:ascii="Cambria" w:hAnsi="Cambria"/>
              <w:sz w:val="22"/>
              <w:lang w:val="en-ZA"/>
            </w:rPr>
            <w:t>0</w:t>
          </w:r>
          <w:r w:rsidR="002C2986" w:rsidRPr="00402E08">
            <w:rPr>
              <w:rFonts w:ascii="Cambria" w:hAnsi="Cambria"/>
              <w:sz w:val="22"/>
              <w:lang w:val="en-ZA"/>
            </w:rPr>
            <w:t>"</w:t>
          </w:r>
          <w:r w:rsidRPr="00402E08">
            <w:rPr>
              <w:rFonts w:ascii="Cambria" w:hAnsi="Cambria"/>
              <w:sz w:val="22"/>
              <w:lang w:val="en-ZA"/>
            </w:rPr>
            <w:t>) for the PAT components not completed/submitted.</w:t>
          </w:r>
        </w:p>
        <w:p w14:paraId="7D421155" w14:textId="77777777" w:rsidR="00195A31" w:rsidRPr="00402E08" w:rsidRDefault="00195A31" w:rsidP="00195A31">
          <w:pPr>
            <w:tabs>
              <w:tab w:val="left" w:pos="7371"/>
            </w:tabs>
            <w:spacing w:before="120" w:after="120" w:line="276" w:lineRule="auto"/>
            <w:jc w:val="both"/>
            <w:rPr>
              <w:rFonts w:ascii="Cambria" w:hAnsi="Cambria"/>
              <w:sz w:val="22"/>
              <w:lang w:val="en-ZA"/>
            </w:rPr>
          </w:pPr>
          <w:r w:rsidRPr="00402E08">
            <w:rPr>
              <w:rFonts w:ascii="Cambria" w:hAnsi="Cambria"/>
              <w:sz w:val="22"/>
              <w:lang w:val="en-ZA"/>
            </w:rPr>
            <w:t xml:space="preserve">In the event of a learner not complying with the requirements of the PAT, but where a </w:t>
          </w:r>
          <w:r w:rsidRPr="00402E08">
            <w:rPr>
              <w:rFonts w:ascii="Cambria" w:hAnsi="Cambria"/>
              <w:b/>
              <w:sz w:val="22"/>
              <w:lang w:val="en-ZA"/>
            </w:rPr>
            <w:t>valid reason</w:t>
          </w:r>
          <w:r w:rsidRPr="00402E08">
            <w:rPr>
              <w:rFonts w:ascii="Cambria" w:hAnsi="Cambria"/>
              <w:sz w:val="22"/>
              <w:lang w:val="en-ZA"/>
            </w:rPr>
            <w:t xml:space="preserve"> is provided:</w:t>
          </w:r>
        </w:p>
        <w:p w14:paraId="6A9FD207" w14:textId="77777777" w:rsidR="00195A31" w:rsidRPr="00402E08" w:rsidRDefault="00195A31" w:rsidP="00195A31">
          <w:pPr>
            <w:numPr>
              <w:ilvl w:val="0"/>
              <w:numId w:val="11"/>
            </w:numPr>
            <w:spacing w:after="200" w:line="252" w:lineRule="auto"/>
            <w:contextualSpacing/>
            <w:jc w:val="both"/>
            <w:rPr>
              <w:rFonts w:ascii="Cambria" w:hAnsi="Cambria"/>
              <w:sz w:val="22"/>
              <w:szCs w:val="22"/>
              <w:lang w:val="en-ZA" w:eastAsia="en-US" w:bidi="en-US"/>
            </w:rPr>
          </w:pPr>
          <w:r w:rsidRPr="00402E08">
            <w:rPr>
              <w:rFonts w:ascii="Cambria" w:hAnsi="Cambria"/>
              <w:sz w:val="22"/>
              <w:szCs w:val="22"/>
              <w:lang w:val="en-ZA" w:eastAsia="en-US" w:bidi="en-US"/>
            </w:rPr>
            <w:t>He or she may be granted another opportunity to be assessed in the assigned tasks, based on a decision by the Head of the applicable assessment body.</w:t>
          </w:r>
        </w:p>
        <w:p w14:paraId="104942F8" w14:textId="63003ED8" w:rsidR="00195A31" w:rsidRPr="00402E08" w:rsidRDefault="00195A31" w:rsidP="00BB767E">
          <w:pPr>
            <w:numPr>
              <w:ilvl w:val="0"/>
              <w:numId w:val="11"/>
            </w:numPr>
            <w:spacing w:after="200" w:line="252" w:lineRule="auto"/>
            <w:contextualSpacing/>
            <w:jc w:val="both"/>
            <w:rPr>
              <w:rFonts w:ascii="Cambria" w:hAnsi="Cambria"/>
              <w:sz w:val="22"/>
              <w:szCs w:val="22"/>
              <w:lang w:val="en-ZA" w:eastAsia="en-US" w:bidi="en-US"/>
            </w:rPr>
          </w:pPr>
          <w:r w:rsidRPr="00402E08">
            <w:rPr>
              <w:rFonts w:ascii="Cambria" w:hAnsi="Cambria"/>
              <w:b/>
              <w:sz w:val="22"/>
              <w:szCs w:val="22"/>
              <w:lang w:val="en-ZA" w:eastAsia="en-US" w:bidi="en-US"/>
            </w:rPr>
            <w:t>The learner must, within three weeks before the commencement of the final end-of-year examination submit outstanding work</w:t>
          </w:r>
          <w:r w:rsidRPr="00402E08">
            <w:rPr>
              <w:rFonts w:ascii="Cambria" w:hAnsi="Cambria"/>
              <w:sz w:val="22"/>
              <w:szCs w:val="22"/>
              <w:lang w:val="en-ZA" w:eastAsia="en-US" w:bidi="en-US"/>
            </w:rPr>
            <w:t xml:space="preserve"> or present himself or herself for the PAT. </w:t>
          </w:r>
          <w:r w:rsidR="00BB767E" w:rsidRPr="00402E08">
            <w:rPr>
              <w:rFonts w:ascii="Cambria" w:hAnsi="Cambria"/>
              <w:sz w:val="22"/>
              <w:szCs w:val="22"/>
              <w:lang w:val="en-ZA" w:eastAsia="en-US" w:bidi="en-US"/>
            </w:rPr>
            <w:t>(</w:t>
          </w:r>
          <w:r w:rsidR="00BB767E" w:rsidRPr="00402E08">
            <w:rPr>
              <w:rFonts w:ascii="Cambria" w:hAnsi="Cambria"/>
              <w:i/>
              <w:sz w:val="22"/>
              <w:szCs w:val="22"/>
              <w:lang w:val="en-ZA" w:eastAsia="en-US" w:bidi="en-US"/>
            </w:rPr>
            <w:t>reference to</w:t>
          </w:r>
          <w:r w:rsidR="00BB767E" w:rsidRPr="00402E08">
            <w:rPr>
              <w:rFonts w:ascii="Cambria" w:hAnsi="Cambria"/>
              <w:sz w:val="22"/>
              <w:szCs w:val="22"/>
              <w:lang w:val="en-ZA" w:eastAsia="en-US" w:bidi="en-US"/>
            </w:rPr>
            <w:t xml:space="preserve"> </w:t>
          </w:r>
          <w:r w:rsidR="00BB767E" w:rsidRPr="00402E08">
            <w:rPr>
              <w:rFonts w:ascii="Cambria" w:hAnsi="Cambria"/>
              <w:i/>
              <w:sz w:val="22"/>
              <w:szCs w:val="22"/>
              <w:lang w:val="en-ZA" w:eastAsia="en-US" w:bidi="en-US"/>
            </w:rPr>
            <w:t>page 21 of the NATIONAL PROTOCOL FOR ASSESSMENT, GRADES R – 12</w:t>
          </w:r>
          <w:r w:rsidR="00BB767E" w:rsidRPr="00402E08">
            <w:rPr>
              <w:rFonts w:ascii="Cambria" w:hAnsi="Cambria"/>
              <w:sz w:val="22"/>
              <w:szCs w:val="22"/>
              <w:lang w:val="en-ZA" w:eastAsia="en-US" w:bidi="en-US"/>
            </w:rPr>
            <w:t>)</w:t>
          </w:r>
        </w:p>
        <w:p w14:paraId="659AD133" w14:textId="77777777" w:rsidR="00195A31" w:rsidRPr="00402E08" w:rsidRDefault="00195A31" w:rsidP="00BB767E">
          <w:pPr>
            <w:numPr>
              <w:ilvl w:val="0"/>
              <w:numId w:val="11"/>
            </w:numPr>
            <w:spacing w:after="200" w:line="252" w:lineRule="auto"/>
            <w:contextualSpacing/>
            <w:jc w:val="both"/>
            <w:rPr>
              <w:rFonts w:ascii="Cambria" w:hAnsi="Cambria"/>
              <w:sz w:val="22"/>
              <w:szCs w:val="22"/>
              <w:lang w:val="en-ZA" w:eastAsia="en-US" w:bidi="en-US"/>
            </w:rPr>
          </w:pPr>
          <w:r w:rsidRPr="00402E08">
            <w:rPr>
              <w:rFonts w:ascii="Cambria" w:hAnsi="Cambria"/>
              <w:sz w:val="22"/>
              <w:szCs w:val="22"/>
              <w:lang w:val="en-ZA" w:eastAsia="en-US" w:bidi="en-US"/>
            </w:rPr>
            <w:t xml:space="preserve">Should the learner fail to fulfil the outstanding PAT requirements, the mark for these PAT components will be omitted and the final mark will be adjusted for promotion purposes in terms of the completed </w:t>
          </w:r>
          <w:proofErr w:type="gramStart"/>
          <w:r w:rsidRPr="00402E08">
            <w:rPr>
              <w:rFonts w:ascii="Cambria" w:hAnsi="Cambria"/>
              <w:sz w:val="22"/>
              <w:szCs w:val="22"/>
              <w:lang w:val="en-ZA" w:eastAsia="en-US" w:bidi="en-US"/>
            </w:rPr>
            <w:t>tasks.</w:t>
          </w:r>
          <w:proofErr w:type="gramEnd"/>
        </w:p>
        <w:p w14:paraId="7F5878B3" w14:textId="77777777" w:rsidR="00195A31" w:rsidRPr="00402E08" w:rsidRDefault="00195A31" w:rsidP="00195A31">
          <w:pPr>
            <w:spacing w:after="200" w:line="252" w:lineRule="auto"/>
            <w:ind w:left="1437" w:hanging="1080"/>
            <w:jc w:val="both"/>
            <w:rPr>
              <w:rFonts w:ascii="Cambria" w:hAnsi="Cambria"/>
              <w:sz w:val="22"/>
              <w:szCs w:val="22"/>
              <w:lang w:val="en-ZA" w:eastAsia="en-US" w:bidi="en-US"/>
            </w:rPr>
          </w:pPr>
          <w:r w:rsidRPr="00402E08">
            <w:rPr>
              <w:rFonts w:ascii="Cambria" w:hAnsi="Cambria"/>
              <w:b/>
              <w:sz w:val="22"/>
              <w:szCs w:val="22"/>
              <w:lang w:val="en-ZA" w:eastAsia="en-US" w:bidi="en-US"/>
            </w:rPr>
            <w:t>Note:</w:t>
          </w:r>
          <w:r w:rsidRPr="00402E08">
            <w:rPr>
              <w:rFonts w:ascii="Cambria" w:hAnsi="Cambria"/>
              <w:sz w:val="22"/>
              <w:szCs w:val="22"/>
              <w:lang w:val="en-ZA" w:eastAsia="en-US" w:bidi="en-US"/>
            </w:rPr>
            <w:t xml:space="preserve"> </w:t>
          </w:r>
          <w:r w:rsidRPr="00402E08">
            <w:rPr>
              <w:rFonts w:ascii="Cambria" w:hAnsi="Cambria"/>
              <w:sz w:val="22"/>
              <w:szCs w:val="22"/>
              <w:lang w:val="en-ZA" w:eastAsia="en-US" w:bidi="en-US"/>
            </w:rPr>
            <w:tab/>
            <w:t>In the case of CAT, such a situation is not very likely (unless a learner’s illness spans over a long period) as the PAT is not a once-off sitting/assessment.</w:t>
          </w:r>
        </w:p>
        <w:p w14:paraId="001B6FCE" w14:textId="77777777" w:rsidR="00195A31" w:rsidRPr="00402E08" w:rsidRDefault="00195A31" w:rsidP="00195A31">
          <w:pPr>
            <w:tabs>
              <w:tab w:val="left" w:pos="7371"/>
            </w:tabs>
            <w:spacing w:before="120" w:after="120" w:line="276" w:lineRule="auto"/>
            <w:jc w:val="both"/>
            <w:rPr>
              <w:rFonts w:ascii="Cambria" w:hAnsi="Cambria"/>
              <w:sz w:val="22"/>
              <w:lang w:val="en-ZA"/>
            </w:rPr>
          </w:pPr>
          <w:r w:rsidRPr="00402E08">
            <w:rPr>
              <w:rFonts w:ascii="Cambria" w:hAnsi="Cambria"/>
              <w:sz w:val="22"/>
              <w:lang w:val="en-ZA"/>
            </w:rPr>
            <w:t>Valid reason in this context includes the following:</w:t>
          </w:r>
        </w:p>
        <w:p w14:paraId="379CE038" w14:textId="77777777" w:rsidR="00195A31" w:rsidRPr="00402E08" w:rsidRDefault="00195A31" w:rsidP="00195A31">
          <w:pPr>
            <w:numPr>
              <w:ilvl w:val="0"/>
              <w:numId w:val="11"/>
            </w:numPr>
            <w:spacing w:after="200" w:line="252" w:lineRule="auto"/>
            <w:contextualSpacing/>
            <w:jc w:val="both"/>
            <w:rPr>
              <w:rFonts w:ascii="Cambria" w:hAnsi="Cambria"/>
              <w:sz w:val="22"/>
              <w:szCs w:val="22"/>
              <w:lang w:val="en-ZA" w:eastAsia="en-US" w:bidi="en-US"/>
            </w:rPr>
          </w:pPr>
          <w:r w:rsidRPr="00402E08">
            <w:rPr>
              <w:rFonts w:ascii="Cambria" w:hAnsi="Cambria"/>
              <w:sz w:val="22"/>
              <w:szCs w:val="22"/>
              <w:lang w:val="en-ZA" w:eastAsia="en-US" w:bidi="en-US"/>
            </w:rPr>
            <w:t>illness, supported by a valid medical certificate, issued by a registered medical practitioner</w:t>
          </w:r>
        </w:p>
        <w:p w14:paraId="18528888" w14:textId="77777777" w:rsidR="00195A31" w:rsidRPr="00402E08" w:rsidRDefault="00195A31" w:rsidP="00195A31">
          <w:pPr>
            <w:numPr>
              <w:ilvl w:val="0"/>
              <w:numId w:val="11"/>
            </w:numPr>
            <w:spacing w:after="200" w:line="252" w:lineRule="auto"/>
            <w:contextualSpacing/>
            <w:jc w:val="both"/>
            <w:rPr>
              <w:rFonts w:ascii="Cambria" w:hAnsi="Cambria"/>
              <w:sz w:val="22"/>
              <w:szCs w:val="22"/>
              <w:lang w:val="en-ZA" w:eastAsia="en-US" w:bidi="en-US"/>
            </w:rPr>
          </w:pPr>
          <w:r w:rsidRPr="00402E08">
            <w:rPr>
              <w:rFonts w:ascii="Cambria" w:hAnsi="Cambria"/>
              <w:sz w:val="22"/>
              <w:szCs w:val="22"/>
              <w:lang w:val="en-ZA" w:eastAsia="en-US" w:bidi="en-US"/>
            </w:rPr>
            <w:t>humanitarian reasons, which includes the death of an immediate family member, supported by a death certificate</w:t>
          </w:r>
        </w:p>
        <w:p w14:paraId="314C9682" w14:textId="77777777" w:rsidR="00195A31" w:rsidRPr="00402E08" w:rsidRDefault="00195A31" w:rsidP="00195A31">
          <w:pPr>
            <w:numPr>
              <w:ilvl w:val="0"/>
              <w:numId w:val="11"/>
            </w:numPr>
            <w:spacing w:after="200" w:line="252" w:lineRule="auto"/>
            <w:ind w:left="714" w:hanging="357"/>
            <w:contextualSpacing/>
            <w:jc w:val="both"/>
            <w:rPr>
              <w:rFonts w:ascii="Cambria" w:hAnsi="Cambria"/>
              <w:sz w:val="22"/>
              <w:szCs w:val="22"/>
              <w:lang w:val="en-ZA" w:eastAsia="en-US" w:bidi="en-US"/>
            </w:rPr>
          </w:pPr>
          <w:r w:rsidRPr="00402E08">
            <w:rPr>
              <w:rFonts w:ascii="Cambria" w:hAnsi="Cambria"/>
              <w:sz w:val="22"/>
              <w:szCs w:val="22"/>
              <w:lang w:val="en-ZA" w:eastAsia="en-US" w:bidi="en-US"/>
            </w:rPr>
            <w:t>the learner appearing in a court hearing, which must be supported by written evidence</w:t>
          </w:r>
        </w:p>
        <w:p w14:paraId="6236CF8B" w14:textId="77777777" w:rsidR="00195A31" w:rsidRPr="00402E08" w:rsidRDefault="00195A31" w:rsidP="00195A31">
          <w:pPr>
            <w:numPr>
              <w:ilvl w:val="0"/>
              <w:numId w:val="11"/>
            </w:numPr>
            <w:spacing w:after="200" w:line="252" w:lineRule="auto"/>
            <w:ind w:left="714" w:hanging="357"/>
            <w:jc w:val="both"/>
            <w:rPr>
              <w:rFonts w:ascii="Cambria" w:hAnsi="Cambria"/>
              <w:sz w:val="22"/>
              <w:szCs w:val="22"/>
              <w:lang w:val="en-ZA" w:eastAsia="en-US" w:bidi="en-US"/>
            </w:rPr>
          </w:pPr>
          <w:r w:rsidRPr="00402E08">
            <w:rPr>
              <w:rFonts w:ascii="Cambria" w:hAnsi="Cambria"/>
              <w:sz w:val="22"/>
              <w:szCs w:val="22"/>
              <w:lang w:val="en-ZA" w:eastAsia="en-US" w:bidi="en-US"/>
            </w:rPr>
            <w:t>any other reason as may be accepted as valid by the Head of the assessment body or his or her representative</w:t>
          </w:r>
        </w:p>
        <w:p w14:paraId="6BC4EAEC" w14:textId="77777777" w:rsidR="00195A31" w:rsidRPr="00402E08" w:rsidRDefault="00195A31" w:rsidP="00195A31">
          <w:pPr>
            <w:jc w:val="both"/>
            <w:rPr>
              <w:rFonts w:ascii="Cambria" w:hAnsi="Cambria"/>
              <w:sz w:val="22"/>
              <w:lang w:val="en-ZA"/>
            </w:rPr>
          </w:pPr>
          <w:r w:rsidRPr="00402E08">
            <w:rPr>
              <w:rFonts w:ascii="Cambria" w:hAnsi="Cambria"/>
              <w:sz w:val="22"/>
              <w:lang w:val="en-ZA"/>
            </w:rPr>
            <w:t>In the event of a learner failing to comply with the Practical Assessment Task requirements of a particular subject, and where valid reasons are provided, the evidence of such valid reasons must be included with the evidence of learner performance.</w:t>
          </w:r>
        </w:p>
        <w:p w14:paraId="7785CF9A" w14:textId="77777777" w:rsidR="00AA1414" w:rsidRPr="00402E08" w:rsidRDefault="00195A31">
          <w:pPr>
            <w:rPr>
              <w:rFonts w:ascii="Cambria" w:hAnsi="Cambria"/>
              <w:sz w:val="22"/>
              <w:szCs w:val="22"/>
              <w:lang w:val="en-ZA" w:eastAsia="en-US" w:bidi="en-US"/>
            </w:rPr>
            <w:sectPr w:rsidR="00AA1414" w:rsidRPr="00402E08" w:rsidSect="00574CCD">
              <w:headerReference w:type="default" r:id="rId13"/>
              <w:footerReference w:type="default" r:id="rId14"/>
              <w:type w:val="continuous"/>
              <w:pgSz w:w="11907" w:h="16839" w:code="9"/>
              <w:pgMar w:top="720" w:right="720" w:bottom="720" w:left="720" w:header="720" w:footer="720" w:gutter="0"/>
              <w:pgNumType w:start="0"/>
              <w:cols w:space="720"/>
              <w:docGrid w:linePitch="326"/>
            </w:sectPr>
          </w:pPr>
          <w:r w:rsidRPr="00402E08">
            <w:rPr>
              <w:rFonts w:ascii="Cambria" w:hAnsi="Cambria"/>
              <w:sz w:val="22"/>
              <w:szCs w:val="22"/>
              <w:lang w:val="en-ZA" w:eastAsia="en-US" w:bidi="en-US"/>
            </w:rPr>
            <w:br w:type="page"/>
          </w:r>
        </w:p>
        <w:p w14:paraId="5113EFCA" w14:textId="02E406CE" w:rsidR="00D67EFE" w:rsidRPr="00402E08" w:rsidRDefault="007E350B" w:rsidP="00D67EFE">
          <w:pPr>
            <w:spacing w:after="200" w:line="252" w:lineRule="auto"/>
            <w:rPr>
              <w:rFonts w:ascii="Cambria" w:hAnsi="Cambria"/>
              <w:sz w:val="22"/>
              <w:szCs w:val="22"/>
              <w:lang w:val="en-ZA" w:eastAsia="en-US" w:bidi="en-US"/>
            </w:rPr>
          </w:pPr>
        </w:p>
      </w:sdtContent>
    </w:sdt>
    <w:bookmarkStart w:id="40" w:name="_Toc409976574" w:displacedByCustomXml="prev"/>
    <w:p w14:paraId="04F0844F" w14:textId="5DB703A6" w:rsidR="001672C3" w:rsidRPr="00402E08" w:rsidRDefault="001672C3" w:rsidP="001672C3">
      <w:pPr>
        <w:pBdr>
          <w:bottom w:val="thinThickSmallGap" w:sz="12" w:space="1" w:color="943634"/>
        </w:pBdr>
        <w:spacing w:after="200"/>
        <w:jc w:val="center"/>
        <w:outlineLvl w:val="0"/>
        <w:rPr>
          <w:rFonts w:ascii="Cambria" w:hAnsi="Cambria"/>
          <w:b/>
          <w:spacing w:val="20"/>
          <w:sz w:val="28"/>
          <w:szCs w:val="28"/>
          <w:lang w:val="en-ZA" w:eastAsia="en-US" w:bidi="en-US"/>
        </w:rPr>
      </w:pPr>
      <w:r w:rsidRPr="00402E08">
        <w:rPr>
          <w:rFonts w:ascii="Cambria" w:hAnsi="Cambria"/>
          <w:b/>
          <w:spacing w:val="20"/>
          <w:sz w:val="28"/>
          <w:szCs w:val="28"/>
          <w:lang w:val="en-ZA" w:eastAsia="en-US" w:bidi="en-US"/>
        </w:rPr>
        <w:t>What is the PAT?</w:t>
      </w:r>
      <w:bookmarkEnd w:id="40"/>
    </w:p>
    <w:p w14:paraId="1A1071E4" w14:textId="0A7CE2EC" w:rsidR="00544A11" w:rsidRPr="00402E08" w:rsidRDefault="00544A11" w:rsidP="00D7672D">
      <w:pPr>
        <w:spacing w:after="200" w:line="252" w:lineRule="auto"/>
        <w:jc w:val="both"/>
        <w:rPr>
          <w:rFonts w:ascii="Cambria" w:hAnsi="Cambria"/>
          <w:sz w:val="22"/>
          <w:szCs w:val="22"/>
          <w:lang w:val="en-ZA" w:eastAsia="en-US" w:bidi="en-US"/>
        </w:rPr>
      </w:pPr>
      <w:r w:rsidRPr="00402E08">
        <w:rPr>
          <w:rFonts w:ascii="Cambria" w:hAnsi="Cambria"/>
          <w:sz w:val="22"/>
          <w:szCs w:val="22"/>
          <w:lang w:val="en-ZA" w:eastAsia="en-US" w:bidi="en-US"/>
        </w:rPr>
        <w:t xml:space="preserve">The PAT </w:t>
      </w:r>
      <w:r w:rsidR="00C02BFD" w:rsidRPr="00402E08">
        <w:rPr>
          <w:rFonts w:ascii="Cambria" w:hAnsi="Cambria"/>
          <w:sz w:val="22"/>
          <w:szCs w:val="22"/>
          <w:lang w:val="en-ZA" w:eastAsia="en-US" w:bidi="en-US"/>
        </w:rPr>
        <w:t xml:space="preserve">(Practical Assessment Task) </w:t>
      </w:r>
      <w:r w:rsidR="00465CAC" w:rsidRPr="00402E08">
        <w:rPr>
          <w:rFonts w:ascii="Cambria" w:hAnsi="Cambria"/>
          <w:sz w:val="22"/>
          <w:szCs w:val="22"/>
          <w:lang w:val="en-ZA" w:eastAsia="en-US" w:bidi="en-US"/>
        </w:rPr>
        <w:t xml:space="preserve">in CAT (Computer Applications Technology) </w:t>
      </w:r>
      <w:r w:rsidR="00C02BFD" w:rsidRPr="00402E08">
        <w:rPr>
          <w:rFonts w:ascii="Cambria" w:hAnsi="Cambria"/>
          <w:sz w:val="22"/>
          <w:szCs w:val="22"/>
          <w:lang w:val="en-ZA" w:eastAsia="en-US" w:bidi="en-US"/>
        </w:rPr>
        <w:t xml:space="preserve">is an individual </w:t>
      </w:r>
      <w:r w:rsidRPr="00402E08">
        <w:rPr>
          <w:rFonts w:ascii="Cambria" w:hAnsi="Cambria"/>
          <w:sz w:val="22"/>
          <w:szCs w:val="22"/>
          <w:lang w:val="en-ZA" w:eastAsia="en-US" w:bidi="en-US"/>
        </w:rPr>
        <w:t xml:space="preserve">research project </w:t>
      </w:r>
      <w:r w:rsidR="00C02BFD" w:rsidRPr="00402E08">
        <w:rPr>
          <w:rFonts w:ascii="Cambria" w:hAnsi="Cambria"/>
          <w:sz w:val="22"/>
          <w:szCs w:val="22"/>
          <w:lang w:val="en-ZA" w:eastAsia="en-US" w:bidi="en-US"/>
        </w:rPr>
        <w:t xml:space="preserve">and involves extended independent work.  It provides </w:t>
      </w:r>
      <w:r w:rsidRPr="00402E08">
        <w:rPr>
          <w:rFonts w:ascii="Cambria" w:hAnsi="Cambria"/>
          <w:sz w:val="22"/>
          <w:szCs w:val="22"/>
          <w:lang w:val="en-ZA" w:eastAsia="en-US" w:bidi="en-US"/>
        </w:rPr>
        <w:t>an opportunity to demonstrate your information management skills. You will also be required to demonstrate your ability to use the applications which you have studied during the year to produce quality outputs in the form of:</w:t>
      </w:r>
    </w:p>
    <w:p w14:paraId="03EDEB3C" w14:textId="77777777" w:rsidR="00544A11" w:rsidRPr="00402E08" w:rsidRDefault="00544A11" w:rsidP="00C63D60">
      <w:pPr>
        <w:pStyle w:val="ListParagraph"/>
        <w:numPr>
          <w:ilvl w:val="0"/>
          <w:numId w:val="1"/>
        </w:numPr>
        <w:rPr>
          <w:lang w:val="en-ZA"/>
        </w:rPr>
      </w:pPr>
      <w:r w:rsidRPr="00402E08">
        <w:rPr>
          <w:lang w:val="en-ZA"/>
        </w:rPr>
        <w:t xml:space="preserve">A </w:t>
      </w:r>
      <w:r w:rsidR="00316125" w:rsidRPr="00402E08">
        <w:rPr>
          <w:lang w:val="en-ZA"/>
        </w:rPr>
        <w:t>short</w:t>
      </w:r>
      <w:r w:rsidRPr="00402E08">
        <w:rPr>
          <w:lang w:val="en-ZA"/>
        </w:rPr>
        <w:t xml:space="preserve"> description of the </w:t>
      </w:r>
      <w:r w:rsidR="001672C3" w:rsidRPr="00402E08">
        <w:rPr>
          <w:lang w:val="en-ZA"/>
        </w:rPr>
        <w:t xml:space="preserve">problem and the </w:t>
      </w:r>
      <w:r w:rsidRPr="00402E08">
        <w:rPr>
          <w:lang w:val="en-ZA"/>
        </w:rPr>
        <w:t>task</w:t>
      </w:r>
    </w:p>
    <w:p w14:paraId="59660123" w14:textId="4B2C2750" w:rsidR="00544A11" w:rsidRPr="00402E08" w:rsidRDefault="00544A11" w:rsidP="00C63D60">
      <w:pPr>
        <w:pStyle w:val="ListParagraph"/>
        <w:numPr>
          <w:ilvl w:val="0"/>
          <w:numId w:val="1"/>
        </w:numPr>
        <w:rPr>
          <w:lang w:val="en-ZA"/>
        </w:rPr>
      </w:pPr>
      <w:r w:rsidRPr="00402E08">
        <w:rPr>
          <w:lang w:val="en-ZA"/>
        </w:rPr>
        <w:t>A set of</w:t>
      </w:r>
      <w:r w:rsidR="00C02BFD" w:rsidRPr="00402E08">
        <w:rPr>
          <w:lang w:val="en-ZA"/>
        </w:rPr>
        <w:t xml:space="preserve"> high</w:t>
      </w:r>
      <w:r w:rsidRPr="00402E08">
        <w:rPr>
          <w:lang w:val="en-ZA"/>
        </w:rPr>
        <w:t xml:space="preserve"> </w:t>
      </w:r>
      <w:r w:rsidRPr="00402E08">
        <w:rPr>
          <w:i/>
          <w:lang w:val="en-ZA"/>
        </w:rPr>
        <w:t>quality</w:t>
      </w:r>
      <w:r w:rsidRPr="00402E08">
        <w:rPr>
          <w:lang w:val="en-ZA"/>
        </w:rPr>
        <w:t xml:space="preserve"> questions </w:t>
      </w:r>
    </w:p>
    <w:p w14:paraId="3946793A" w14:textId="77777777" w:rsidR="00544A11" w:rsidRPr="00402E08" w:rsidRDefault="001672C3" w:rsidP="00C63D60">
      <w:pPr>
        <w:pStyle w:val="ListParagraph"/>
        <w:numPr>
          <w:ilvl w:val="0"/>
          <w:numId w:val="1"/>
        </w:numPr>
        <w:rPr>
          <w:lang w:val="en-ZA"/>
        </w:rPr>
      </w:pPr>
      <w:r w:rsidRPr="00402E08">
        <w:rPr>
          <w:lang w:val="en-ZA"/>
        </w:rPr>
        <w:t xml:space="preserve">A list </w:t>
      </w:r>
      <w:r w:rsidR="00544A11" w:rsidRPr="00402E08">
        <w:rPr>
          <w:lang w:val="en-ZA"/>
        </w:rPr>
        <w:t>of appropriate</w:t>
      </w:r>
      <w:r w:rsidR="002121D4" w:rsidRPr="00402E08">
        <w:rPr>
          <w:lang w:val="en-ZA"/>
        </w:rPr>
        <w:t xml:space="preserve"> </w:t>
      </w:r>
      <w:r w:rsidR="00544A11" w:rsidRPr="00402E08">
        <w:rPr>
          <w:lang w:val="en-ZA"/>
        </w:rPr>
        <w:t xml:space="preserve">information </w:t>
      </w:r>
      <w:r w:rsidR="00544A11" w:rsidRPr="00402E08">
        <w:rPr>
          <w:i/>
          <w:lang w:val="en-ZA"/>
        </w:rPr>
        <w:t>sources</w:t>
      </w:r>
    </w:p>
    <w:p w14:paraId="5FA573EB" w14:textId="77777777" w:rsidR="00544A11" w:rsidRPr="00402E08" w:rsidRDefault="00316125" w:rsidP="00C63D60">
      <w:pPr>
        <w:pStyle w:val="ListParagraph"/>
        <w:numPr>
          <w:ilvl w:val="0"/>
          <w:numId w:val="1"/>
        </w:numPr>
        <w:rPr>
          <w:lang w:val="en-ZA"/>
        </w:rPr>
      </w:pPr>
      <w:r w:rsidRPr="00402E08">
        <w:rPr>
          <w:lang w:val="en-ZA"/>
        </w:rPr>
        <w:t>A questionnaire</w:t>
      </w:r>
    </w:p>
    <w:p w14:paraId="695CF402" w14:textId="7A1E1014" w:rsidR="00544A11" w:rsidRPr="00402E08" w:rsidRDefault="00C02BFD" w:rsidP="00C63D60">
      <w:pPr>
        <w:pStyle w:val="ListParagraph"/>
        <w:numPr>
          <w:ilvl w:val="0"/>
          <w:numId w:val="1"/>
        </w:numPr>
        <w:rPr>
          <w:lang w:val="en-ZA"/>
        </w:rPr>
      </w:pPr>
      <w:r w:rsidRPr="00402E08">
        <w:rPr>
          <w:i/>
          <w:lang w:val="en-ZA"/>
        </w:rPr>
        <w:t>I</w:t>
      </w:r>
      <w:r w:rsidR="00544A11" w:rsidRPr="00402E08">
        <w:rPr>
          <w:i/>
          <w:lang w:val="en-ZA"/>
        </w:rPr>
        <w:t>nformation</w:t>
      </w:r>
      <w:r w:rsidRPr="00402E08">
        <w:rPr>
          <w:lang w:val="en-ZA"/>
        </w:rPr>
        <w:t xml:space="preserve"> which has been sifted</w:t>
      </w:r>
      <w:r w:rsidR="00B4408B">
        <w:rPr>
          <w:lang w:val="en-ZA"/>
        </w:rPr>
        <w:t>,</w:t>
      </w:r>
      <w:r w:rsidRPr="00402E08">
        <w:rPr>
          <w:lang w:val="en-ZA"/>
        </w:rPr>
        <w:t xml:space="preserve"> </w:t>
      </w:r>
      <w:r w:rsidRPr="003574F4">
        <w:rPr>
          <w:lang w:val="en-ZA"/>
        </w:rPr>
        <w:t>evaluated</w:t>
      </w:r>
      <w:r w:rsidR="00B4408B" w:rsidRPr="003574F4">
        <w:rPr>
          <w:lang w:val="en-ZA"/>
        </w:rPr>
        <w:t xml:space="preserve"> and summarised</w:t>
      </w:r>
    </w:p>
    <w:p w14:paraId="2E09D150" w14:textId="6C7142A3" w:rsidR="00544A11" w:rsidRPr="00402E08" w:rsidRDefault="00C02BFD" w:rsidP="00C63D60">
      <w:pPr>
        <w:pStyle w:val="ListParagraph"/>
        <w:numPr>
          <w:ilvl w:val="0"/>
          <w:numId w:val="1"/>
        </w:numPr>
        <w:rPr>
          <w:lang w:val="en-ZA"/>
        </w:rPr>
      </w:pPr>
      <w:r w:rsidRPr="00402E08">
        <w:rPr>
          <w:lang w:val="en-ZA"/>
        </w:rPr>
        <w:t>A spreadsheet and database which reflects the m</w:t>
      </w:r>
      <w:r w:rsidR="00544A11" w:rsidRPr="00402E08">
        <w:rPr>
          <w:lang w:val="en-ZA"/>
        </w:rPr>
        <w:t>anagement</w:t>
      </w:r>
      <w:r w:rsidR="00BC76C1" w:rsidRPr="00402E08">
        <w:rPr>
          <w:lang w:val="en-ZA"/>
        </w:rPr>
        <w:t>, processing</w:t>
      </w:r>
      <w:r w:rsidR="00544A11" w:rsidRPr="00402E08">
        <w:rPr>
          <w:lang w:val="en-ZA"/>
        </w:rPr>
        <w:t xml:space="preserve"> and analysis of data</w:t>
      </w:r>
      <w:r w:rsidR="002121D4" w:rsidRPr="00402E08">
        <w:rPr>
          <w:lang w:val="en-ZA"/>
        </w:rPr>
        <w:t xml:space="preserve"> and information</w:t>
      </w:r>
    </w:p>
    <w:p w14:paraId="49AFA2B5" w14:textId="1597A9A3" w:rsidR="00544A11" w:rsidRPr="00402E08" w:rsidRDefault="00544A11" w:rsidP="00C63D60">
      <w:pPr>
        <w:pStyle w:val="ListParagraph"/>
        <w:numPr>
          <w:ilvl w:val="0"/>
          <w:numId w:val="1"/>
        </w:numPr>
        <w:rPr>
          <w:lang w:val="en-ZA"/>
        </w:rPr>
      </w:pPr>
      <w:r w:rsidRPr="00402E08">
        <w:rPr>
          <w:lang w:val="en-ZA"/>
        </w:rPr>
        <w:t>A re</w:t>
      </w:r>
      <w:r w:rsidR="00EC5A3B" w:rsidRPr="00402E08">
        <w:rPr>
          <w:lang w:val="en-ZA"/>
        </w:rPr>
        <w:t xml:space="preserve">port </w:t>
      </w:r>
      <w:r w:rsidR="009766C5" w:rsidRPr="00402E08">
        <w:rPr>
          <w:lang w:val="en-ZA"/>
        </w:rPr>
        <w:t>regarding your investigation</w:t>
      </w:r>
    </w:p>
    <w:p w14:paraId="7201DFE1" w14:textId="77777777" w:rsidR="00544A11" w:rsidRPr="00402E08" w:rsidRDefault="00544A11" w:rsidP="00C63D60">
      <w:pPr>
        <w:pStyle w:val="ListParagraph"/>
        <w:numPr>
          <w:ilvl w:val="0"/>
          <w:numId w:val="1"/>
        </w:numPr>
        <w:rPr>
          <w:lang w:val="en-ZA"/>
        </w:rPr>
      </w:pPr>
      <w:r w:rsidRPr="00402E08">
        <w:rPr>
          <w:lang w:val="en-ZA"/>
        </w:rPr>
        <w:t xml:space="preserve">A </w:t>
      </w:r>
      <w:r w:rsidR="00AF139B" w:rsidRPr="00402E08">
        <w:rPr>
          <w:lang w:val="en-ZA"/>
        </w:rPr>
        <w:t xml:space="preserve">simple </w:t>
      </w:r>
      <w:r w:rsidR="002121D4" w:rsidRPr="00402E08">
        <w:rPr>
          <w:lang w:val="en-ZA"/>
        </w:rPr>
        <w:t>web</w:t>
      </w:r>
      <w:r w:rsidR="00AF139B" w:rsidRPr="00402E08">
        <w:rPr>
          <w:lang w:val="en-ZA"/>
        </w:rPr>
        <w:t>site</w:t>
      </w:r>
      <w:r w:rsidRPr="00402E08">
        <w:rPr>
          <w:lang w:val="en-ZA"/>
        </w:rPr>
        <w:t xml:space="preserve"> which </w:t>
      </w:r>
      <w:r w:rsidR="00AF139B" w:rsidRPr="00402E08">
        <w:rPr>
          <w:lang w:val="en-ZA"/>
        </w:rPr>
        <w:t xml:space="preserve">conveys information about </w:t>
      </w:r>
      <w:r w:rsidR="009766C5" w:rsidRPr="00402E08">
        <w:rPr>
          <w:lang w:val="en-ZA"/>
        </w:rPr>
        <w:t>the topic you investigated</w:t>
      </w:r>
    </w:p>
    <w:p w14:paraId="4CF6AAAE" w14:textId="41BC6D11" w:rsidR="009137F9" w:rsidRPr="00402E08" w:rsidRDefault="00544A11" w:rsidP="00152B69">
      <w:pPr>
        <w:spacing w:after="200" w:line="252" w:lineRule="auto"/>
        <w:rPr>
          <w:rFonts w:ascii="Cambria" w:hAnsi="Cambria"/>
          <w:sz w:val="22"/>
          <w:szCs w:val="22"/>
          <w:lang w:val="en-ZA" w:eastAsia="en-US" w:bidi="en-US"/>
        </w:rPr>
      </w:pPr>
      <w:r w:rsidRPr="00402E08">
        <w:rPr>
          <w:rFonts w:ascii="Cambria" w:hAnsi="Cambria"/>
          <w:sz w:val="22"/>
          <w:szCs w:val="22"/>
          <w:lang w:val="en-ZA" w:eastAsia="en-US" w:bidi="en-US"/>
        </w:rPr>
        <w:t>The PAT will be done in three phases</w:t>
      </w:r>
      <w:r w:rsidR="00070092" w:rsidRPr="00402E08">
        <w:rPr>
          <w:rFonts w:ascii="Cambria" w:hAnsi="Cambria"/>
          <w:sz w:val="22"/>
          <w:szCs w:val="22"/>
          <w:lang w:val="en-ZA" w:eastAsia="en-US" w:bidi="en-US"/>
        </w:rPr>
        <w:t xml:space="preserve"> as outlined in the </w:t>
      </w:r>
      <w:r w:rsidR="002620FD" w:rsidRPr="00402E08">
        <w:rPr>
          <w:rFonts w:ascii="Cambria" w:hAnsi="Cambria"/>
          <w:i/>
          <w:sz w:val="22"/>
          <w:szCs w:val="22"/>
          <w:lang w:val="en-ZA" w:eastAsia="en-US" w:bidi="en-US"/>
        </w:rPr>
        <w:t>Mark allocation</w:t>
      </w:r>
      <w:r w:rsidR="002620FD" w:rsidRPr="00402E08">
        <w:rPr>
          <w:rFonts w:ascii="Cambria" w:hAnsi="Cambria"/>
          <w:sz w:val="22"/>
          <w:szCs w:val="22"/>
          <w:lang w:val="en-ZA" w:eastAsia="en-US" w:bidi="en-US"/>
        </w:rPr>
        <w:t xml:space="preserve"> </w:t>
      </w:r>
      <w:r w:rsidR="00070092" w:rsidRPr="00402E08">
        <w:rPr>
          <w:rFonts w:ascii="Cambria" w:hAnsi="Cambria"/>
          <w:sz w:val="22"/>
          <w:szCs w:val="22"/>
          <w:lang w:val="en-ZA" w:eastAsia="en-US" w:bidi="en-US"/>
        </w:rPr>
        <w:t>table below</w:t>
      </w:r>
      <w:r w:rsidR="00C02BFD" w:rsidRPr="00402E08">
        <w:rPr>
          <w:rFonts w:ascii="Cambria" w:hAnsi="Cambria"/>
          <w:sz w:val="22"/>
          <w:szCs w:val="22"/>
          <w:lang w:val="en-ZA" w:eastAsia="en-US" w:bidi="en-US"/>
        </w:rPr>
        <w:t>:</w:t>
      </w:r>
    </w:p>
    <w:p w14:paraId="74B10515" w14:textId="77777777" w:rsidR="002620FD" w:rsidRPr="00402E08" w:rsidRDefault="002620FD" w:rsidP="00152B69">
      <w:pPr>
        <w:spacing w:after="200" w:line="252" w:lineRule="auto"/>
        <w:rPr>
          <w:rFonts w:ascii="Cambria" w:hAnsi="Cambria"/>
          <w:sz w:val="22"/>
          <w:szCs w:val="22"/>
          <w:lang w:val="en-ZA" w:eastAsia="en-US" w:bidi="en-US"/>
        </w:rPr>
      </w:pPr>
    </w:p>
    <w:p w14:paraId="3E70FA29" w14:textId="50622B02" w:rsidR="00E538D7" w:rsidRPr="00402E08" w:rsidRDefault="00E538D7" w:rsidP="00605C60">
      <w:pPr>
        <w:spacing w:after="200" w:line="252" w:lineRule="auto"/>
        <w:jc w:val="center"/>
        <w:rPr>
          <w:rFonts w:ascii="Cambria" w:hAnsi="Cambria"/>
          <w:b/>
          <w:spacing w:val="15"/>
          <w:lang w:val="en-ZA" w:eastAsia="en-US" w:bidi="en-US"/>
        </w:rPr>
      </w:pPr>
      <w:r w:rsidRPr="00402E08">
        <w:rPr>
          <w:rFonts w:ascii="Cambria" w:hAnsi="Cambria"/>
          <w:b/>
          <w:spacing w:val="15"/>
          <w:lang w:val="en-ZA" w:eastAsia="en-US" w:bidi="en-US"/>
        </w:rPr>
        <w:t>Mark allocation</w:t>
      </w:r>
    </w:p>
    <w:tbl>
      <w:tblPr>
        <w:tblStyle w:val="TableGrid"/>
        <w:tblW w:w="0" w:type="auto"/>
        <w:jc w:val="center"/>
        <w:tblLook w:val="04A0" w:firstRow="1" w:lastRow="0" w:firstColumn="1" w:lastColumn="0" w:noHBand="0" w:noVBand="1"/>
      </w:tblPr>
      <w:tblGrid>
        <w:gridCol w:w="1101"/>
        <w:gridCol w:w="4394"/>
        <w:gridCol w:w="1984"/>
        <w:gridCol w:w="2036"/>
      </w:tblGrid>
      <w:tr w:rsidR="00F83D84" w:rsidRPr="00402E08" w14:paraId="7491E14D" w14:textId="77777777" w:rsidTr="002E6927">
        <w:trPr>
          <w:jc w:val="center"/>
        </w:trPr>
        <w:tc>
          <w:tcPr>
            <w:tcW w:w="1101" w:type="dxa"/>
            <w:vAlign w:val="center"/>
          </w:tcPr>
          <w:p w14:paraId="0F39BE14" w14:textId="77777777" w:rsidR="00E538D7" w:rsidRPr="00402E08" w:rsidRDefault="00E538D7" w:rsidP="00E538D7">
            <w:pPr>
              <w:spacing w:before="120" w:after="120" w:line="276" w:lineRule="auto"/>
              <w:jc w:val="center"/>
              <w:rPr>
                <w:rFonts w:ascii="Cambria" w:hAnsi="Cambria"/>
                <w:b/>
                <w:sz w:val="22"/>
                <w:szCs w:val="22"/>
                <w:lang w:val="en-ZA" w:eastAsia="en-US" w:bidi="en-US"/>
              </w:rPr>
            </w:pPr>
            <w:r w:rsidRPr="00402E08">
              <w:rPr>
                <w:rFonts w:ascii="Cambria" w:hAnsi="Cambria"/>
                <w:b/>
                <w:sz w:val="22"/>
                <w:szCs w:val="22"/>
                <w:lang w:val="en-ZA" w:eastAsia="en-US" w:bidi="en-US"/>
              </w:rPr>
              <w:t>Phase</w:t>
            </w:r>
          </w:p>
        </w:tc>
        <w:tc>
          <w:tcPr>
            <w:tcW w:w="4394" w:type="dxa"/>
            <w:vAlign w:val="center"/>
          </w:tcPr>
          <w:p w14:paraId="353DCE2C" w14:textId="77777777" w:rsidR="00E538D7" w:rsidRPr="00402E08" w:rsidRDefault="00E538D7" w:rsidP="00E538D7">
            <w:pPr>
              <w:spacing w:before="120" w:after="120" w:line="276" w:lineRule="auto"/>
              <w:jc w:val="center"/>
              <w:rPr>
                <w:rFonts w:ascii="Cambria" w:hAnsi="Cambria"/>
                <w:b/>
                <w:sz w:val="22"/>
                <w:szCs w:val="22"/>
                <w:lang w:val="en-ZA" w:eastAsia="en-US" w:bidi="en-US"/>
              </w:rPr>
            </w:pPr>
            <w:r w:rsidRPr="00402E08">
              <w:rPr>
                <w:rFonts w:ascii="Cambria" w:hAnsi="Cambria"/>
                <w:b/>
                <w:sz w:val="22"/>
                <w:szCs w:val="22"/>
                <w:lang w:val="en-ZA" w:eastAsia="en-US" w:bidi="en-US"/>
              </w:rPr>
              <w:t>Focus</w:t>
            </w:r>
          </w:p>
        </w:tc>
        <w:tc>
          <w:tcPr>
            <w:tcW w:w="1984" w:type="dxa"/>
            <w:vAlign w:val="center"/>
          </w:tcPr>
          <w:p w14:paraId="1F1B3DB6" w14:textId="77777777" w:rsidR="00E538D7" w:rsidRPr="00402E08" w:rsidRDefault="00E538D7" w:rsidP="00E538D7">
            <w:pPr>
              <w:spacing w:before="120" w:after="120" w:line="276" w:lineRule="auto"/>
              <w:jc w:val="center"/>
              <w:rPr>
                <w:rFonts w:ascii="Cambria" w:hAnsi="Cambria"/>
                <w:b/>
                <w:sz w:val="22"/>
                <w:szCs w:val="22"/>
                <w:lang w:val="en-ZA" w:eastAsia="en-US" w:bidi="en-US"/>
              </w:rPr>
            </w:pPr>
            <w:r w:rsidRPr="00402E08">
              <w:rPr>
                <w:rFonts w:ascii="Cambria" w:hAnsi="Cambria"/>
                <w:b/>
                <w:sz w:val="22"/>
                <w:szCs w:val="22"/>
                <w:lang w:val="en-ZA" w:eastAsia="en-US" w:bidi="en-US"/>
              </w:rPr>
              <w:t>Maximum Mark</w:t>
            </w:r>
          </w:p>
        </w:tc>
        <w:tc>
          <w:tcPr>
            <w:tcW w:w="2036" w:type="dxa"/>
            <w:vAlign w:val="center"/>
          </w:tcPr>
          <w:p w14:paraId="731B2CC8" w14:textId="77777777" w:rsidR="00E538D7" w:rsidRPr="00402E08" w:rsidRDefault="00E538D7" w:rsidP="00E538D7">
            <w:pPr>
              <w:spacing w:before="120" w:after="120" w:line="276" w:lineRule="auto"/>
              <w:jc w:val="center"/>
              <w:rPr>
                <w:rFonts w:ascii="Cambria" w:hAnsi="Cambria"/>
                <w:b/>
                <w:sz w:val="22"/>
                <w:szCs w:val="22"/>
                <w:lang w:val="en-ZA" w:eastAsia="en-US" w:bidi="en-US"/>
              </w:rPr>
            </w:pPr>
            <w:r w:rsidRPr="00402E08">
              <w:rPr>
                <w:rFonts w:ascii="Cambria" w:hAnsi="Cambria"/>
                <w:b/>
                <w:sz w:val="22"/>
                <w:szCs w:val="22"/>
                <w:lang w:val="en-ZA" w:eastAsia="en-US" w:bidi="en-US"/>
              </w:rPr>
              <w:t>Percentage (%)</w:t>
            </w:r>
          </w:p>
        </w:tc>
      </w:tr>
      <w:tr w:rsidR="00F83D84" w:rsidRPr="00402E08" w14:paraId="0220FD0A" w14:textId="77777777" w:rsidTr="002E6927">
        <w:trPr>
          <w:jc w:val="center"/>
        </w:trPr>
        <w:tc>
          <w:tcPr>
            <w:tcW w:w="1101" w:type="dxa"/>
            <w:vAlign w:val="center"/>
          </w:tcPr>
          <w:p w14:paraId="1B7D2F80" w14:textId="77777777" w:rsidR="00E538D7" w:rsidRPr="00402E08" w:rsidRDefault="00E538D7" w:rsidP="00E538D7">
            <w:pPr>
              <w:spacing w:before="120" w:after="120" w:line="276" w:lineRule="auto"/>
              <w:rPr>
                <w:rFonts w:ascii="Cambria" w:hAnsi="Cambria"/>
                <w:b/>
                <w:sz w:val="22"/>
                <w:szCs w:val="22"/>
                <w:lang w:val="en-ZA" w:eastAsia="en-US" w:bidi="en-US"/>
              </w:rPr>
            </w:pPr>
            <w:r w:rsidRPr="00402E08">
              <w:rPr>
                <w:rFonts w:ascii="Cambria" w:hAnsi="Cambria"/>
                <w:b/>
                <w:sz w:val="22"/>
                <w:szCs w:val="22"/>
                <w:lang w:val="en-ZA" w:eastAsia="en-US" w:bidi="en-US"/>
              </w:rPr>
              <w:t>Phase 1</w:t>
            </w:r>
          </w:p>
        </w:tc>
        <w:tc>
          <w:tcPr>
            <w:tcW w:w="4394" w:type="dxa"/>
            <w:vAlign w:val="center"/>
          </w:tcPr>
          <w:p w14:paraId="2C9403F7" w14:textId="77777777" w:rsidR="00E538D7" w:rsidRPr="00402E08" w:rsidRDefault="00E538D7" w:rsidP="00E538D7">
            <w:pPr>
              <w:spacing w:before="120" w:after="120" w:line="276" w:lineRule="auto"/>
              <w:rPr>
                <w:rFonts w:ascii="Cambria" w:hAnsi="Cambria"/>
                <w:sz w:val="22"/>
                <w:szCs w:val="22"/>
                <w:lang w:val="en-ZA" w:eastAsia="en-US" w:bidi="en-US"/>
              </w:rPr>
            </w:pPr>
            <w:r w:rsidRPr="00402E08">
              <w:rPr>
                <w:rFonts w:ascii="Cambria" w:hAnsi="Cambria"/>
                <w:sz w:val="22"/>
                <w:szCs w:val="22"/>
                <w:lang w:val="en-ZA" w:eastAsia="en-US" w:bidi="en-US"/>
              </w:rPr>
              <w:t>Find and access</w:t>
            </w:r>
            <w:r w:rsidR="009137F9" w:rsidRPr="00402E08">
              <w:rPr>
                <w:rFonts w:ascii="Cambria" w:hAnsi="Cambria"/>
                <w:sz w:val="22"/>
                <w:szCs w:val="22"/>
                <w:lang w:val="en-ZA" w:eastAsia="en-US" w:bidi="en-US"/>
              </w:rPr>
              <w:t xml:space="preserve"> data and</w:t>
            </w:r>
            <w:r w:rsidRPr="00402E08">
              <w:rPr>
                <w:rFonts w:ascii="Cambria" w:hAnsi="Cambria"/>
                <w:sz w:val="22"/>
                <w:szCs w:val="22"/>
                <w:lang w:val="en-ZA" w:eastAsia="en-US" w:bidi="en-US"/>
              </w:rPr>
              <w:t xml:space="preserve"> information</w:t>
            </w:r>
          </w:p>
        </w:tc>
        <w:tc>
          <w:tcPr>
            <w:tcW w:w="1984" w:type="dxa"/>
            <w:vAlign w:val="center"/>
          </w:tcPr>
          <w:p w14:paraId="4568D2A1" w14:textId="675FA917" w:rsidR="00E538D7" w:rsidRPr="00402E08" w:rsidRDefault="00E538D7" w:rsidP="00BF5393">
            <w:pPr>
              <w:spacing w:before="120" w:after="120" w:line="276" w:lineRule="auto"/>
              <w:jc w:val="center"/>
              <w:rPr>
                <w:rFonts w:ascii="Cambria" w:hAnsi="Cambria"/>
                <w:sz w:val="22"/>
                <w:szCs w:val="22"/>
                <w:lang w:val="en-ZA" w:eastAsia="en-US" w:bidi="en-US"/>
              </w:rPr>
            </w:pPr>
            <w:r w:rsidRPr="00402E08">
              <w:rPr>
                <w:rFonts w:ascii="Cambria" w:hAnsi="Cambria"/>
                <w:sz w:val="22"/>
                <w:szCs w:val="22"/>
                <w:lang w:val="en-ZA" w:eastAsia="en-US" w:bidi="en-US"/>
              </w:rPr>
              <w:t>3</w:t>
            </w:r>
            <w:r w:rsidR="00BF5393" w:rsidRPr="00402E08">
              <w:rPr>
                <w:rFonts w:ascii="Cambria" w:hAnsi="Cambria"/>
                <w:sz w:val="22"/>
                <w:szCs w:val="22"/>
                <w:lang w:val="en-ZA" w:eastAsia="en-US" w:bidi="en-US"/>
              </w:rPr>
              <w:t>5</w:t>
            </w:r>
            <w:r w:rsidR="00C52C81" w:rsidRPr="00402E08">
              <w:rPr>
                <w:rFonts w:ascii="Cambria" w:hAnsi="Cambria"/>
                <w:sz w:val="22"/>
                <w:szCs w:val="22"/>
                <w:lang w:val="en-ZA" w:eastAsia="en-US" w:bidi="en-US"/>
              </w:rPr>
              <w:t xml:space="preserve"> </w:t>
            </w:r>
          </w:p>
        </w:tc>
        <w:tc>
          <w:tcPr>
            <w:tcW w:w="2036" w:type="dxa"/>
            <w:vAlign w:val="center"/>
          </w:tcPr>
          <w:p w14:paraId="6165314B" w14:textId="2781EFC0" w:rsidR="00E538D7" w:rsidRPr="00402E08" w:rsidRDefault="00C52C81" w:rsidP="00BF5393">
            <w:pPr>
              <w:spacing w:before="120" w:after="120" w:line="276" w:lineRule="auto"/>
              <w:jc w:val="center"/>
              <w:rPr>
                <w:rFonts w:ascii="Cambria" w:hAnsi="Cambria"/>
                <w:sz w:val="22"/>
                <w:szCs w:val="22"/>
                <w:lang w:val="en-ZA" w:eastAsia="en-US" w:bidi="en-US"/>
              </w:rPr>
            </w:pPr>
            <w:r w:rsidRPr="00402E08">
              <w:rPr>
                <w:rFonts w:ascii="Cambria" w:hAnsi="Cambria"/>
                <w:sz w:val="22"/>
                <w:szCs w:val="22"/>
                <w:lang w:val="en-ZA" w:eastAsia="en-US" w:bidi="en-US"/>
              </w:rPr>
              <w:t>2</w:t>
            </w:r>
            <w:r w:rsidR="00BF5393" w:rsidRPr="00402E08">
              <w:rPr>
                <w:rFonts w:ascii="Cambria" w:hAnsi="Cambria"/>
                <w:sz w:val="22"/>
                <w:szCs w:val="22"/>
                <w:lang w:val="en-ZA" w:eastAsia="en-US" w:bidi="en-US"/>
              </w:rPr>
              <w:t>2</w:t>
            </w:r>
            <w:r w:rsidRPr="00402E08">
              <w:rPr>
                <w:rFonts w:ascii="Cambria" w:hAnsi="Cambria"/>
                <w:sz w:val="22"/>
                <w:szCs w:val="22"/>
                <w:lang w:val="en-ZA" w:eastAsia="en-US" w:bidi="en-US"/>
              </w:rPr>
              <w:t>%</w:t>
            </w:r>
          </w:p>
        </w:tc>
      </w:tr>
      <w:tr w:rsidR="00F83D84" w:rsidRPr="00402E08" w14:paraId="05B949A7" w14:textId="77777777" w:rsidTr="002E6927">
        <w:trPr>
          <w:jc w:val="center"/>
        </w:trPr>
        <w:tc>
          <w:tcPr>
            <w:tcW w:w="1101" w:type="dxa"/>
            <w:vAlign w:val="center"/>
          </w:tcPr>
          <w:p w14:paraId="46982699" w14:textId="77777777" w:rsidR="00E538D7" w:rsidRPr="00402E08" w:rsidRDefault="00E538D7" w:rsidP="00E538D7">
            <w:pPr>
              <w:spacing w:before="120" w:after="120" w:line="276" w:lineRule="auto"/>
              <w:rPr>
                <w:rFonts w:ascii="Cambria" w:hAnsi="Cambria"/>
                <w:b/>
                <w:sz w:val="22"/>
                <w:szCs w:val="22"/>
                <w:lang w:val="en-ZA" w:eastAsia="en-US" w:bidi="en-US"/>
              </w:rPr>
            </w:pPr>
            <w:r w:rsidRPr="00402E08">
              <w:rPr>
                <w:rFonts w:ascii="Cambria" w:hAnsi="Cambria"/>
                <w:b/>
                <w:sz w:val="22"/>
                <w:szCs w:val="22"/>
                <w:lang w:val="en-ZA" w:eastAsia="en-US" w:bidi="en-US"/>
              </w:rPr>
              <w:t>Phase 2</w:t>
            </w:r>
          </w:p>
        </w:tc>
        <w:tc>
          <w:tcPr>
            <w:tcW w:w="4394" w:type="dxa"/>
            <w:vAlign w:val="center"/>
          </w:tcPr>
          <w:p w14:paraId="560D9DBD" w14:textId="77777777" w:rsidR="00E538D7" w:rsidRPr="00402E08" w:rsidRDefault="009137F9" w:rsidP="00E538D7">
            <w:pPr>
              <w:spacing w:before="120" w:after="120" w:line="276" w:lineRule="auto"/>
              <w:rPr>
                <w:rFonts w:ascii="Cambria" w:hAnsi="Cambria"/>
                <w:sz w:val="22"/>
                <w:szCs w:val="22"/>
                <w:lang w:val="en-ZA" w:eastAsia="en-US" w:bidi="en-US"/>
              </w:rPr>
            </w:pPr>
            <w:r w:rsidRPr="00402E08">
              <w:rPr>
                <w:rFonts w:ascii="Cambria" w:hAnsi="Cambria"/>
                <w:sz w:val="22"/>
                <w:szCs w:val="22"/>
                <w:lang w:val="en-ZA" w:eastAsia="en-US" w:bidi="en-US"/>
              </w:rPr>
              <w:t>Process data and</w:t>
            </w:r>
            <w:r w:rsidR="00E538D7" w:rsidRPr="00402E08">
              <w:rPr>
                <w:rFonts w:ascii="Cambria" w:hAnsi="Cambria"/>
                <w:sz w:val="22"/>
                <w:szCs w:val="22"/>
                <w:lang w:val="en-ZA" w:eastAsia="en-US" w:bidi="en-US"/>
              </w:rPr>
              <w:t xml:space="preserve"> information</w:t>
            </w:r>
          </w:p>
        </w:tc>
        <w:tc>
          <w:tcPr>
            <w:tcW w:w="1984" w:type="dxa"/>
            <w:vAlign w:val="center"/>
          </w:tcPr>
          <w:p w14:paraId="63694A8D" w14:textId="78CB5A93" w:rsidR="00E538D7" w:rsidRPr="00402E08" w:rsidRDefault="002C4A96" w:rsidP="00BF5393">
            <w:pPr>
              <w:spacing w:before="120" w:after="120" w:line="276" w:lineRule="auto"/>
              <w:jc w:val="center"/>
              <w:rPr>
                <w:rFonts w:ascii="Cambria" w:hAnsi="Cambria"/>
                <w:sz w:val="22"/>
                <w:szCs w:val="22"/>
                <w:lang w:val="en-ZA" w:eastAsia="en-US" w:bidi="en-US"/>
              </w:rPr>
            </w:pPr>
            <w:r w:rsidRPr="00402E08">
              <w:rPr>
                <w:rFonts w:ascii="Cambria" w:hAnsi="Cambria"/>
                <w:sz w:val="22"/>
                <w:szCs w:val="22"/>
                <w:lang w:val="en-ZA" w:eastAsia="en-US" w:bidi="en-US"/>
              </w:rPr>
              <w:t>4</w:t>
            </w:r>
            <w:r w:rsidR="00BF5393" w:rsidRPr="00402E08">
              <w:rPr>
                <w:rFonts w:ascii="Cambria" w:hAnsi="Cambria"/>
                <w:sz w:val="22"/>
                <w:szCs w:val="22"/>
                <w:lang w:val="en-ZA" w:eastAsia="en-US" w:bidi="en-US"/>
              </w:rPr>
              <w:t>9</w:t>
            </w:r>
            <w:r w:rsidR="00C52C81" w:rsidRPr="00402E08">
              <w:rPr>
                <w:rFonts w:ascii="Cambria" w:hAnsi="Cambria"/>
                <w:sz w:val="22"/>
                <w:szCs w:val="22"/>
                <w:lang w:val="en-ZA" w:eastAsia="en-US" w:bidi="en-US"/>
              </w:rPr>
              <w:t xml:space="preserve"> </w:t>
            </w:r>
          </w:p>
        </w:tc>
        <w:tc>
          <w:tcPr>
            <w:tcW w:w="2036" w:type="dxa"/>
            <w:vAlign w:val="center"/>
          </w:tcPr>
          <w:p w14:paraId="595DFCD4" w14:textId="513BE9EF" w:rsidR="00E538D7" w:rsidRPr="00402E08" w:rsidRDefault="00C52C81" w:rsidP="00BF5393">
            <w:pPr>
              <w:spacing w:before="120" w:after="120" w:line="276" w:lineRule="auto"/>
              <w:jc w:val="center"/>
              <w:rPr>
                <w:rFonts w:ascii="Cambria" w:hAnsi="Cambria"/>
                <w:sz w:val="22"/>
                <w:szCs w:val="22"/>
                <w:lang w:val="en-ZA" w:eastAsia="en-US" w:bidi="en-US"/>
              </w:rPr>
            </w:pPr>
            <w:r w:rsidRPr="00402E08">
              <w:rPr>
                <w:rFonts w:ascii="Cambria" w:hAnsi="Cambria"/>
                <w:sz w:val="22"/>
                <w:szCs w:val="22"/>
                <w:lang w:val="en-ZA" w:eastAsia="en-US" w:bidi="en-US"/>
              </w:rPr>
              <w:t>3</w:t>
            </w:r>
            <w:r w:rsidR="00BF5393" w:rsidRPr="00402E08">
              <w:rPr>
                <w:rFonts w:ascii="Cambria" w:hAnsi="Cambria"/>
                <w:sz w:val="22"/>
                <w:szCs w:val="22"/>
                <w:lang w:val="en-ZA" w:eastAsia="en-US" w:bidi="en-US"/>
              </w:rPr>
              <w:t>1</w:t>
            </w:r>
            <w:r w:rsidRPr="00402E08">
              <w:rPr>
                <w:rFonts w:ascii="Cambria" w:hAnsi="Cambria"/>
                <w:sz w:val="22"/>
                <w:szCs w:val="22"/>
                <w:lang w:val="en-ZA" w:eastAsia="en-US" w:bidi="en-US"/>
              </w:rPr>
              <w:t>%</w:t>
            </w:r>
          </w:p>
        </w:tc>
      </w:tr>
      <w:tr w:rsidR="00F83D84" w:rsidRPr="00402E08" w14:paraId="1D48E073" w14:textId="77777777" w:rsidTr="002E6927">
        <w:trPr>
          <w:jc w:val="center"/>
        </w:trPr>
        <w:tc>
          <w:tcPr>
            <w:tcW w:w="1101" w:type="dxa"/>
            <w:vAlign w:val="center"/>
          </w:tcPr>
          <w:p w14:paraId="304B5014" w14:textId="77777777" w:rsidR="00E538D7" w:rsidRPr="00402E08" w:rsidRDefault="00E538D7" w:rsidP="00E538D7">
            <w:pPr>
              <w:spacing w:before="120" w:after="120" w:line="276" w:lineRule="auto"/>
              <w:rPr>
                <w:rFonts w:ascii="Cambria" w:hAnsi="Cambria"/>
                <w:b/>
                <w:sz w:val="22"/>
                <w:szCs w:val="22"/>
                <w:lang w:val="en-ZA" w:eastAsia="en-US" w:bidi="en-US"/>
              </w:rPr>
            </w:pPr>
            <w:r w:rsidRPr="00402E08">
              <w:rPr>
                <w:rFonts w:ascii="Cambria" w:hAnsi="Cambria"/>
                <w:b/>
                <w:sz w:val="22"/>
                <w:szCs w:val="22"/>
                <w:lang w:val="en-ZA" w:eastAsia="en-US" w:bidi="en-US"/>
              </w:rPr>
              <w:t>Phase 3</w:t>
            </w:r>
          </w:p>
        </w:tc>
        <w:tc>
          <w:tcPr>
            <w:tcW w:w="4394" w:type="dxa"/>
            <w:vAlign w:val="center"/>
          </w:tcPr>
          <w:p w14:paraId="544BE2E2" w14:textId="24B3823A" w:rsidR="00874216" w:rsidRPr="003574F4" w:rsidRDefault="00E538D7" w:rsidP="009137F9">
            <w:pPr>
              <w:spacing w:before="120" w:after="120" w:line="276" w:lineRule="auto"/>
              <w:rPr>
                <w:rFonts w:ascii="Cambria" w:hAnsi="Cambria"/>
                <w:sz w:val="22"/>
                <w:szCs w:val="22"/>
                <w:lang w:val="en-ZA" w:eastAsia="en-US" w:bidi="en-US"/>
              </w:rPr>
            </w:pPr>
            <w:r w:rsidRPr="00402E08">
              <w:rPr>
                <w:rFonts w:ascii="Cambria" w:hAnsi="Cambria"/>
                <w:sz w:val="22"/>
                <w:szCs w:val="22"/>
                <w:lang w:val="en-ZA" w:eastAsia="en-US" w:bidi="en-US"/>
              </w:rPr>
              <w:t xml:space="preserve">Present </w:t>
            </w:r>
            <w:r w:rsidR="009137F9" w:rsidRPr="00402E08">
              <w:rPr>
                <w:rFonts w:ascii="Cambria" w:hAnsi="Cambria"/>
                <w:sz w:val="22"/>
                <w:szCs w:val="22"/>
                <w:lang w:val="en-ZA" w:eastAsia="en-US" w:bidi="en-US"/>
              </w:rPr>
              <w:t>information/solution</w:t>
            </w:r>
          </w:p>
        </w:tc>
        <w:tc>
          <w:tcPr>
            <w:tcW w:w="1984" w:type="dxa"/>
            <w:vAlign w:val="center"/>
          </w:tcPr>
          <w:p w14:paraId="7E4BED36" w14:textId="2923DAB5" w:rsidR="00E538D7" w:rsidRPr="00402E08" w:rsidRDefault="002C4A96" w:rsidP="00BF5393">
            <w:pPr>
              <w:spacing w:before="120" w:after="120" w:line="276" w:lineRule="auto"/>
              <w:jc w:val="center"/>
              <w:rPr>
                <w:rFonts w:ascii="Cambria" w:hAnsi="Cambria"/>
                <w:sz w:val="22"/>
                <w:szCs w:val="22"/>
                <w:lang w:val="en-ZA" w:eastAsia="en-US" w:bidi="en-US"/>
              </w:rPr>
            </w:pPr>
            <w:r w:rsidRPr="00402E08">
              <w:rPr>
                <w:rFonts w:ascii="Cambria" w:hAnsi="Cambria"/>
                <w:sz w:val="22"/>
                <w:szCs w:val="22"/>
                <w:lang w:val="en-ZA" w:eastAsia="en-US" w:bidi="en-US"/>
              </w:rPr>
              <w:t>7</w:t>
            </w:r>
            <w:r w:rsidR="00BF5393" w:rsidRPr="00402E08">
              <w:rPr>
                <w:rFonts w:ascii="Cambria" w:hAnsi="Cambria"/>
                <w:sz w:val="22"/>
                <w:szCs w:val="22"/>
                <w:lang w:val="en-ZA" w:eastAsia="en-US" w:bidi="en-US"/>
              </w:rPr>
              <w:t>6</w:t>
            </w:r>
            <w:r w:rsidR="00C52C81" w:rsidRPr="00402E08">
              <w:rPr>
                <w:rFonts w:ascii="Cambria" w:hAnsi="Cambria"/>
                <w:sz w:val="22"/>
                <w:szCs w:val="22"/>
                <w:lang w:val="en-ZA" w:eastAsia="en-US" w:bidi="en-US"/>
              </w:rPr>
              <w:t xml:space="preserve"> </w:t>
            </w:r>
          </w:p>
        </w:tc>
        <w:tc>
          <w:tcPr>
            <w:tcW w:w="2036" w:type="dxa"/>
            <w:vAlign w:val="center"/>
          </w:tcPr>
          <w:p w14:paraId="41D82D26" w14:textId="1D7A86A4" w:rsidR="00E538D7" w:rsidRPr="00402E08" w:rsidRDefault="00C52C81" w:rsidP="00BF5393">
            <w:pPr>
              <w:spacing w:before="120" w:after="120" w:line="276" w:lineRule="auto"/>
              <w:jc w:val="center"/>
              <w:rPr>
                <w:rFonts w:ascii="Cambria" w:hAnsi="Cambria"/>
                <w:sz w:val="22"/>
                <w:szCs w:val="22"/>
                <w:lang w:val="en-ZA" w:eastAsia="en-US" w:bidi="en-US"/>
              </w:rPr>
            </w:pPr>
            <w:r w:rsidRPr="00402E08">
              <w:rPr>
                <w:rFonts w:ascii="Cambria" w:hAnsi="Cambria"/>
                <w:sz w:val="22"/>
                <w:szCs w:val="22"/>
                <w:lang w:val="en-ZA" w:eastAsia="en-US" w:bidi="en-US"/>
              </w:rPr>
              <w:t>47%</w:t>
            </w:r>
          </w:p>
        </w:tc>
      </w:tr>
      <w:tr w:rsidR="00F83D84" w:rsidRPr="00402E08" w14:paraId="6480A082" w14:textId="77777777" w:rsidTr="002E6927">
        <w:trPr>
          <w:jc w:val="center"/>
        </w:trPr>
        <w:tc>
          <w:tcPr>
            <w:tcW w:w="5495" w:type="dxa"/>
            <w:gridSpan w:val="2"/>
            <w:vAlign w:val="center"/>
          </w:tcPr>
          <w:p w14:paraId="1AE663B6" w14:textId="77777777" w:rsidR="00E538D7" w:rsidRPr="00402E08" w:rsidRDefault="00E538D7" w:rsidP="00E538D7">
            <w:pPr>
              <w:spacing w:before="120" w:after="120" w:line="276" w:lineRule="auto"/>
              <w:jc w:val="right"/>
              <w:rPr>
                <w:rFonts w:ascii="Cambria" w:hAnsi="Cambria"/>
                <w:b/>
                <w:sz w:val="22"/>
                <w:szCs w:val="22"/>
                <w:lang w:val="en-ZA" w:eastAsia="en-US" w:bidi="en-US"/>
              </w:rPr>
            </w:pPr>
            <w:r w:rsidRPr="00402E08">
              <w:rPr>
                <w:rFonts w:ascii="Cambria" w:hAnsi="Cambria"/>
                <w:b/>
                <w:sz w:val="22"/>
                <w:szCs w:val="22"/>
                <w:lang w:val="en-ZA" w:eastAsia="en-US" w:bidi="en-US"/>
              </w:rPr>
              <w:t>Total</w:t>
            </w:r>
          </w:p>
        </w:tc>
        <w:tc>
          <w:tcPr>
            <w:tcW w:w="1984" w:type="dxa"/>
            <w:vAlign w:val="center"/>
          </w:tcPr>
          <w:p w14:paraId="138C0653" w14:textId="4F0E220D" w:rsidR="00E538D7" w:rsidRPr="00402E08" w:rsidRDefault="00E22366" w:rsidP="00BF5393">
            <w:pPr>
              <w:spacing w:before="120" w:after="120" w:line="276" w:lineRule="auto"/>
              <w:jc w:val="center"/>
              <w:rPr>
                <w:rFonts w:ascii="Cambria" w:hAnsi="Cambria"/>
                <w:b/>
                <w:sz w:val="22"/>
                <w:szCs w:val="22"/>
                <w:highlight w:val="cyan"/>
                <w:lang w:val="en-ZA" w:eastAsia="en-US" w:bidi="en-US"/>
              </w:rPr>
            </w:pPr>
            <w:r w:rsidRPr="00402E08">
              <w:rPr>
                <w:rFonts w:ascii="Cambria" w:hAnsi="Cambria"/>
                <w:b/>
                <w:sz w:val="22"/>
                <w:szCs w:val="22"/>
                <w:lang w:val="en-ZA" w:eastAsia="en-US" w:bidi="en-US"/>
              </w:rPr>
              <w:t>16</w:t>
            </w:r>
            <w:r w:rsidR="00BF5393" w:rsidRPr="00402E08">
              <w:rPr>
                <w:rFonts w:ascii="Cambria" w:hAnsi="Cambria"/>
                <w:b/>
                <w:sz w:val="22"/>
                <w:szCs w:val="22"/>
                <w:lang w:val="en-ZA" w:eastAsia="en-US" w:bidi="en-US"/>
              </w:rPr>
              <w:t>0</w:t>
            </w:r>
          </w:p>
        </w:tc>
        <w:tc>
          <w:tcPr>
            <w:tcW w:w="2036" w:type="dxa"/>
            <w:vAlign w:val="center"/>
          </w:tcPr>
          <w:p w14:paraId="7DDB6362" w14:textId="77777777" w:rsidR="00E538D7" w:rsidRPr="00402E08" w:rsidRDefault="009137F9" w:rsidP="009137F9">
            <w:pPr>
              <w:spacing w:before="120" w:after="120" w:line="276" w:lineRule="auto"/>
              <w:jc w:val="center"/>
              <w:rPr>
                <w:rFonts w:ascii="Cambria" w:hAnsi="Cambria"/>
                <w:b/>
                <w:sz w:val="22"/>
                <w:szCs w:val="22"/>
                <w:lang w:val="en-ZA" w:eastAsia="en-US" w:bidi="en-US"/>
              </w:rPr>
            </w:pPr>
            <w:r w:rsidRPr="00402E08">
              <w:rPr>
                <w:rFonts w:ascii="Cambria" w:hAnsi="Cambria"/>
                <w:b/>
                <w:sz w:val="22"/>
                <w:szCs w:val="22"/>
                <w:lang w:val="en-ZA" w:eastAsia="en-US" w:bidi="en-US"/>
              </w:rPr>
              <w:t>100</w:t>
            </w:r>
          </w:p>
        </w:tc>
      </w:tr>
    </w:tbl>
    <w:p w14:paraId="53FF0AFD" w14:textId="53F428AE" w:rsidR="001550CD" w:rsidRPr="00402E08" w:rsidRDefault="001550CD" w:rsidP="001550CD">
      <w:pPr>
        <w:pStyle w:val="Caption"/>
        <w:jc w:val="center"/>
        <w:rPr>
          <w:rFonts w:ascii="Cambria" w:hAnsi="Cambria"/>
          <w:caps/>
          <w:color w:val="auto"/>
          <w:spacing w:val="10"/>
          <w:lang w:val="en-US" w:eastAsia="en-US" w:bidi="en-US"/>
        </w:rPr>
      </w:pPr>
      <w:r w:rsidRPr="00402E08">
        <w:rPr>
          <w:color w:val="auto"/>
          <w:lang w:val="en-ZA"/>
        </w:rPr>
        <w:t>Figure 1: Mark allocation table</w:t>
      </w:r>
    </w:p>
    <w:p w14:paraId="41340C79" w14:textId="77777777" w:rsidR="00B2529C" w:rsidRPr="00402E08" w:rsidRDefault="00B2529C" w:rsidP="00C02BFD">
      <w:pPr>
        <w:spacing w:after="200" w:line="252" w:lineRule="auto"/>
        <w:rPr>
          <w:rFonts w:ascii="Cambria" w:hAnsi="Cambria"/>
          <w:sz w:val="22"/>
          <w:szCs w:val="22"/>
          <w:lang w:val="en-ZA" w:eastAsia="en-US" w:bidi="en-US"/>
        </w:rPr>
      </w:pPr>
    </w:p>
    <w:p w14:paraId="02AB5EC9" w14:textId="320DB83B" w:rsidR="00C02BFD" w:rsidRPr="00402E08" w:rsidRDefault="00C02BFD" w:rsidP="00C02BFD">
      <w:pPr>
        <w:spacing w:after="200" w:line="252" w:lineRule="auto"/>
        <w:rPr>
          <w:rFonts w:ascii="Cambria" w:hAnsi="Cambria"/>
          <w:sz w:val="22"/>
          <w:szCs w:val="22"/>
          <w:lang w:val="en-ZA" w:eastAsia="en-US" w:bidi="en-US"/>
        </w:rPr>
      </w:pPr>
      <w:r w:rsidRPr="00402E08">
        <w:rPr>
          <w:rFonts w:ascii="Cambria" w:hAnsi="Cambria"/>
          <w:sz w:val="22"/>
          <w:szCs w:val="22"/>
          <w:lang w:val="en-ZA" w:eastAsia="en-US" w:bidi="en-US"/>
        </w:rPr>
        <w:t>Your teacher will provide you with dates and deadlines for each phase.  It will be in your best interest to keep to the deadlines /cut-off dates given.</w:t>
      </w:r>
    </w:p>
    <w:p w14:paraId="5E5327F1" w14:textId="77777777" w:rsidR="009B2426" w:rsidRPr="00402E08" w:rsidRDefault="001212D6" w:rsidP="009B2426">
      <w:pPr>
        <w:spacing w:line="252" w:lineRule="auto"/>
        <w:rPr>
          <w:rFonts w:ascii="Cambria" w:hAnsi="Cambria"/>
          <w:sz w:val="22"/>
          <w:szCs w:val="22"/>
          <w:lang w:val="en-ZA" w:eastAsia="en-US" w:bidi="en-US"/>
        </w:rPr>
      </w:pPr>
      <w:r w:rsidRPr="00402E08">
        <w:rPr>
          <w:rFonts w:ascii="Cambria" w:hAnsi="Cambria"/>
          <w:sz w:val="22"/>
          <w:szCs w:val="22"/>
          <w:lang w:val="en-ZA" w:eastAsia="en-US" w:bidi="en-US"/>
        </w:rPr>
        <w:t>The PAT counts 25% of your final mark for CAT, therefore it is vitally important that you strive to produce work of a high standard.</w:t>
      </w:r>
      <w:r w:rsidR="009B2426" w:rsidRPr="00402E08">
        <w:rPr>
          <w:rFonts w:ascii="Cambria" w:hAnsi="Cambria"/>
          <w:sz w:val="22"/>
          <w:szCs w:val="22"/>
          <w:lang w:val="en-ZA" w:eastAsia="en-US" w:bidi="en-US"/>
        </w:rPr>
        <w:t xml:space="preserve">  </w:t>
      </w:r>
    </w:p>
    <w:p w14:paraId="4D4DC05F" w14:textId="77777777" w:rsidR="009B2426" w:rsidRPr="00402E08" w:rsidRDefault="009B2426" w:rsidP="009B2426">
      <w:pPr>
        <w:spacing w:line="252" w:lineRule="auto"/>
        <w:rPr>
          <w:rFonts w:ascii="Cambria" w:hAnsi="Cambria"/>
          <w:sz w:val="22"/>
          <w:szCs w:val="22"/>
          <w:lang w:val="en-ZA" w:eastAsia="en-US" w:bidi="en-US"/>
        </w:rPr>
      </w:pPr>
    </w:p>
    <w:p w14:paraId="4C07867B" w14:textId="373026D0" w:rsidR="00E538D7" w:rsidRPr="00402E08" w:rsidRDefault="00A0384D" w:rsidP="009B2426">
      <w:pPr>
        <w:spacing w:line="252" w:lineRule="auto"/>
        <w:rPr>
          <w:rFonts w:ascii="Cambria" w:hAnsi="Cambria"/>
          <w:sz w:val="22"/>
          <w:szCs w:val="22"/>
          <w:lang w:val="en-ZA" w:eastAsia="en-US" w:bidi="en-US"/>
        </w:rPr>
      </w:pPr>
      <w:r w:rsidRPr="00402E08">
        <w:rPr>
          <w:rFonts w:ascii="Cambria" w:hAnsi="Cambria"/>
          <w:sz w:val="22"/>
          <w:szCs w:val="22"/>
          <w:lang w:val="en-ZA" w:eastAsia="en-US" w:bidi="en-US"/>
        </w:rPr>
        <w:t>The PAT is a compulsory component of your final CAT mark.</w:t>
      </w:r>
    </w:p>
    <w:p w14:paraId="16B47078" w14:textId="77777777" w:rsidR="009B2426" w:rsidRPr="00402E08" w:rsidRDefault="009B2426" w:rsidP="009B2426">
      <w:pPr>
        <w:spacing w:line="252" w:lineRule="auto"/>
        <w:rPr>
          <w:rFonts w:ascii="Cambria" w:hAnsi="Cambria"/>
          <w:sz w:val="22"/>
          <w:szCs w:val="22"/>
          <w:lang w:val="en-ZA" w:eastAsia="en-US" w:bidi="en-US"/>
        </w:rPr>
      </w:pPr>
    </w:p>
    <w:tbl>
      <w:tblPr>
        <w:tblStyle w:val="TableGrid"/>
        <w:tblW w:w="0" w:type="auto"/>
        <w:tblLook w:val="04A0" w:firstRow="1" w:lastRow="0" w:firstColumn="1" w:lastColumn="0" w:noHBand="0" w:noVBand="1"/>
      </w:tblPr>
      <w:tblGrid>
        <w:gridCol w:w="9515"/>
      </w:tblGrid>
      <w:tr w:rsidR="00F83D84" w:rsidRPr="00402E08" w14:paraId="172BC5D5" w14:textId="77777777" w:rsidTr="00CE089C">
        <w:tc>
          <w:tcPr>
            <w:tcW w:w="9515" w:type="dxa"/>
            <w:vAlign w:val="center"/>
          </w:tcPr>
          <w:p w14:paraId="1F4AE479" w14:textId="1CFD6C64" w:rsidR="00CE089C" w:rsidRPr="00402E08" w:rsidRDefault="00CE089C" w:rsidP="00CE089C">
            <w:pPr>
              <w:spacing w:line="252" w:lineRule="auto"/>
              <w:jc w:val="center"/>
              <w:rPr>
                <w:rFonts w:ascii="Cambria" w:hAnsi="Cambria"/>
                <w:b/>
                <w:lang w:eastAsia="en-US" w:bidi="en-US"/>
              </w:rPr>
            </w:pPr>
            <w:r w:rsidRPr="00402E08">
              <w:rPr>
                <w:rFonts w:ascii="Cambria" w:hAnsi="Cambria"/>
                <w:b/>
                <w:sz w:val="22"/>
                <w:szCs w:val="22"/>
                <w:lang w:val="en-ZA" w:eastAsia="en-US" w:bidi="en-US"/>
              </w:rPr>
              <w:t xml:space="preserve">You need to complete the PAT </w:t>
            </w:r>
            <w:r w:rsidR="00B2529C" w:rsidRPr="00402E08">
              <w:rPr>
                <w:rFonts w:ascii="Cambria" w:hAnsi="Cambria"/>
                <w:b/>
                <w:sz w:val="22"/>
                <w:szCs w:val="22"/>
                <w:lang w:val="en-ZA" w:eastAsia="en-US" w:bidi="en-US"/>
              </w:rPr>
              <w:t xml:space="preserve">at least 3 weeks </w:t>
            </w:r>
            <w:r w:rsidRPr="00402E08">
              <w:rPr>
                <w:rFonts w:ascii="Cambria" w:hAnsi="Cambria"/>
                <w:b/>
                <w:sz w:val="22"/>
                <w:szCs w:val="22"/>
                <w:lang w:val="en-ZA" w:eastAsia="en-US" w:bidi="en-US"/>
              </w:rPr>
              <w:t>before you start your final Grade 11 examinations.</w:t>
            </w:r>
          </w:p>
        </w:tc>
      </w:tr>
    </w:tbl>
    <w:p w14:paraId="6118D659" w14:textId="10E40062" w:rsidR="00605C60" w:rsidRPr="00402E08" w:rsidRDefault="00605C60" w:rsidP="00605C60">
      <w:pPr>
        <w:spacing w:before="120" w:after="200" w:line="252" w:lineRule="auto"/>
        <w:jc w:val="both"/>
        <w:rPr>
          <w:rFonts w:ascii="Cambria" w:hAnsi="Cambria"/>
          <w:sz w:val="22"/>
          <w:szCs w:val="22"/>
          <w:lang w:val="en-ZA" w:eastAsia="en-US" w:bidi="en-US"/>
        </w:rPr>
      </w:pPr>
      <w:r w:rsidRPr="00402E08">
        <w:rPr>
          <w:rFonts w:ascii="Cambria" w:hAnsi="Cambria"/>
          <w:sz w:val="22"/>
          <w:szCs w:val="22"/>
          <w:lang w:val="en-ZA" w:eastAsia="en-US" w:bidi="en-US"/>
        </w:rPr>
        <w:t>Read and take note of the sections referring to 'misconduct' and 'non-compliance'.</w:t>
      </w:r>
    </w:p>
    <w:p w14:paraId="560C8CF1" w14:textId="0785B0E7" w:rsidR="002620FD" w:rsidRPr="00402E08" w:rsidRDefault="00A0384D" w:rsidP="00980F5B">
      <w:pPr>
        <w:spacing w:after="200" w:line="252" w:lineRule="auto"/>
        <w:jc w:val="both"/>
        <w:rPr>
          <w:rFonts w:ascii="Cambria" w:hAnsi="Cambria"/>
          <w:sz w:val="22"/>
          <w:szCs w:val="22"/>
          <w:lang w:val="en-ZA" w:eastAsia="en-US" w:bidi="en-US"/>
        </w:rPr>
      </w:pPr>
      <w:r w:rsidRPr="00402E08">
        <w:rPr>
          <w:rFonts w:ascii="Cambria" w:hAnsi="Cambria"/>
          <w:sz w:val="22"/>
          <w:szCs w:val="22"/>
          <w:lang w:val="en-ZA" w:eastAsia="en-US" w:bidi="en-US"/>
        </w:rPr>
        <w:t xml:space="preserve">Refer to </w:t>
      </w:r>
      <w:proofErr w:type="gramStart"/>
      <w:r w:rsidRPr="00402E08">
        <w:rPr>
          <w:rFonts w:ascii="Cambria" w:hAnsi="Cambria"/>
          <w:i/>
          <w:sz w:val="22"/>
          <w:szCs w:val="22"/>
          <w:lang w:val="en-ZA" w:eastAsia="en-US" w:bidi="en-US"/>
        </w:rPr>
        <w:t>What</w:t>
      </w:r>
      <w:proofErr w:type="gramEnd"/>
      <w:r w:rsidRPr="00402E08">
        <w:rPr>
          <w:rFonts w:ascii="Cambria" w:hAnsi="Cambria"/>
          <w:i/>
          <w:sz w:val="22"/>
          <w:szCs w:val="22"/>
          <w:lang w:val="en-ZA" w:eastAsia="en-US" w:bidi="en-US"/>
        </w:rPr>
        <w:t xml:space="preserve"> you </w:t>
      </w:r>
      <w:r w:rsidR="00BB7450" w:rsidRPr="00402E08">
        <w:rPr>
          <w:rFonts w:ascii="Cambria" w:hAnsi="Cambria"/>
          <w:i/>
          <w:sz w:val="22"/>
          <w:szCs w:val="22"/>
          <w:lang w:val="en-ZA" w:eastAsia="en-US" w:bidi="en-US"/>
        </w:rPr>
        <w:t xml:space="preserve">will </w:t>
      </w:r>
      <w:r w:rsidRPr="00402E08">
        <w:rPr>
          <w:rFonts w:ascii="Cambria" w:hAnsi="Cambria"/>
          <w:i/>
          <w:sz w:val="22"/>
          <w:szCs w:val="22"/>
          <w:lang w:val="en-ZA" w:eastAsia="en-US" w:bidi="en-US"/>
        </w:rPr>
        <w:t>need to complete the PAT</w:t>
      </w:r>
      <w:r w:rsidRPr="00402E08">
        <w:rPr>
          <w:rFonts w:ascii="Cambria" w:hAnsi="Cambria"/>
          <w:sz w:val="22"/>
          <w:szCs w:val="22"/>
          <w:lang w:val="en-ZA" w:eastAsia="en-US" w:bidi="en-US"/>
        </w:rPr>
        <w:t xml:space="preserve"> section </w:t>
      </w:r>
      <w:r w:rsidR="00BB7450" w:rsidRPr="00402E08">
        <w:rPr>
          <w:rFonts w:ascii="Cambria" w:hAnsi="Cambria"/>
          <w:sz w:val="22"/>
          <w:szCs w:val="22"/>
          <w:lang w:val="en-ZA" w:eastAsia="en-US" w:bidi="en-US"/>
        </w:rPr>
        <w:t xml:space="preserve">(see page </w:t>
      </w:r>
      <w:r w:rsidR="00605C60" w:rsidRPr="00402E08">
        <w:rPr>
          <w:rFonts w:ascii="Cambria" w:hAnsi="Cambria"/>
          <w:sz w:val="22"/>
          <w:szCs w:val="22"/>
          <w:lang w:val="en-ZA" w:eastAsia="en-US" w:bidi="en-US"/>
        </w:rPr>
        <w:t>4</w:t>
      </w:r>
      <w:r w:rsidR="00BB7450" w:rsidRPr="00402E08">
        <w:rPr>
          <w:rFonts w:ascii="Cambria" w:hAnsi="Cambria"/>
          <w:sz w:val="22"/>
          <w:szCs w:val="22"/>
          <w:lang w:val="en-ZA" w:eastAsia="en-US" w:bidi="en-US"/>
        </w:rPr>
        <w:t xml:space="preserve">) </w:t>
      </w:r>
      <w:r w:rsidRPr="00402E08">
        <w:rPr>
          <w:rFonts w:ascii="Cambria" w:hAnsi="Cambria"/>
          <w:sz w:val="22"/>
          <w:szCs w:val="22"/>
          <w:lang w:val="en-ZA" w:eastAsia="en-US" w:bidi="en-US"/>
        </w:rPr>
        <w:t>in this regard.</w:t>
      </w:r>
    </w:p>
    <w:p w14:paraId="0AE770EC" w14:textId="0ECBF97A" w:rsidR="001672C3" w:rsidRPr="00402E08" w:rsidRDefault="002620FD" w:rsidP="00AA1414">
      <w:pPr>
        <w:pBdr>
          <w:bottom w:val="thinThickSmallGap" w:sz="12" w:space="1" w:color="943634"/>
        </w:pBdr>
        <w:spacing w:after="200"/>
        <w:jc w:val="center"/>
        <w:outlineLvl w:val="0"/>
        <w:rPr>
          <w:rFonts w:ascii="Cambria" w:hAnsi="Cambria"/>
          <w:b/>
          <w:spacing w:val="20"/>
          <w:sz w:val="28"/>
          <w:szCs w:val="28"/>
          <w:lang w:val="en-ZA" w:eastAsia="en-US" w:bidi="en-US"/>
        </w:rPr>
      </w:pPr>
      <w:r w:rsidRPr="00402E08">
        <w:rPr>
          <w:rFonts w:ascii="Cambria" w:hAnsi="Cambria"/>
          <w:sz w:val="22"/>
          <w:szCs w:val="22"/>
          <w:lang w:val="en-ZA" w:eastAsia="en-US" w:bidi="en-US"/>
        </w:rPr>
        <w:br w:type="page"/>
      </w:r>
      <w:bookmarkStart w:id="41" w:name="_Toc409976575"/>
      <w:r w:rsidR="001672C3" w:rsidRPr="00402E08">
        <w:rPr>
          <w:rFonts w:ascii="Cambria" w:hAnsi="Cambria"/>
          <w:b/>
          <w:spacing w:val="20"/>
          <w:sz w:val="28"/>
          <w:szCs w:val="28"/>
          <w:lang w:val="en-ZA" w:eastAsia="en-US" w:bidi="en-US"/>
        </w:rPr>
        <w:lastRenderedPageBreak/>
        <w:t>Topic</w:t>
      </w:r>
      <w:bookmarkEnd w:id="41"/>
    </w:p>
    <w:p w14:paraId="4D234CD9" w14:textId="77777777" w:rsidR="00AC3A8F" w:rsidRPr="00402E08" w:rsidRDefault="00AC3A8F" w:rsidP="00CA4A59">
      <w:pPr>
        <w:autoSpaceDE w:val="0"/>
        <w:autoSpaceDN w:val="0"/>
        <w:adjustRightInd w:val="0"/>
        <w:rPr>
          <w:rFonts w:ascii="Cambria" w:hAnsi="Cambria"/>
          <w:sz w:val="22"/>
          <w:szCs w:val="22"/>
          <w:lang w:val="en-ZA" w:eastAsia="en-US" w:bidi="en-US"/>
        </w:rPr>
      </w:pPr>
      <w:r w:rsidRPr="00402E08">
        <w:rPr>
          <w:rFonts w:ascii="Cambria" w:hAnsi="Cambria"/>
          <w:b/>
          <w:spacing w:val="20"/>
          <w:sz w:val="28"/>
          <w:szCs w:val="28"/>
          <w:lang w:val="en-ZA" w:eastAsia="en-US" w:bidi="en-US"/>
        </w:rPr>
        <w:t>Cybercrime</w:t>
      </w:r>
      <w:r w:rsidRPr="00402E08">
        <w:rPr>
          <w:rFonts w:ascii="Cambria" w:hAnsi="Cambria"/>
          <w:sz w:val="22"/>
          <w:szCs w:val="22"/>
          <w:lang w:val="en-ZA" w:eastAsia="en-US" w:bidi="en-US"/>
        </w:rPr>
        <w:t xml:space="preserve"> </w:t>
      </w:r>
    </w:p>
    <w:p w14:paraId="0BA49BEF" w14:textId="77777777" w:rsidR="00AC3A8F" w:rsidRPr="00402E08" w:rsidRDefault="00AC3A8F" w:rsidP="00CA4A59">
      <w:pPr>
        <w:autoSpaceDE w:val="0"/>
        <w:autoSpaceDN w:val="0"/>
        <w:adjustRightInd w:val="0"/>
        <w:rPr>
          <w:rFonts w:ascii="Cambria" w:hAnsi="Cambria"/>
          <w:sz w:val="22"/>
          <w:szCs w:val="22"/>
          <w:lang w:val="en-ZA" w:eastAsia="en-US" w:bidi="en-US"/>
        </w:rPr>
      </w:pPr>
    </w:p>
    <w:p w14:paraId="0C5B704A" w14:textId="74A7E379" w:rsidR="00CA4A59" w:rsidRPr="00402E08" w:rsidRDefault="00CA4A59" w:rsidP="00D7672D">
      <w:pPr>
        <w:autoSpaceDE w:val="0"/>
        <w:autoSpaceDN w:val="0"/>
        <w:adjustRightInd w:val="0"/>
        <w:jc w:val="both"/>
        <w:rPr>
          <w:rFonts w:ascii="Cambria" w:hAnsi="Cambria"/>
          <w:sz w:val="22"/>
          <w:szCs w:val="22"/>
          <w:lang w:val="en-ZA" w:eastAsia="en-US" w:bidi="en-US"/>
        </w:rPr>
      </w:pPr>
      <w:r w:rsidRPr="00402E08">
        <w:rPr>
          <w:rFonts w:ascii="Cambria" w:hAnsi="Cambria"/>
          <w:sz w:val="22"/>
          <w:szCs w:val="22"/>
          <w:lang w:val="en-ZA" w:eastAsia="en-US" w:bidi="en-US"/>
        </w:rPr>
        <w:t xml:space="preserve">As more and more people use the Internet, mobile devices and engage with/in social media and social networks so does the activities of </w:t>
      </w:r>
      <w:r w:rsidR="001B2379" w:rsidRPr="00402E08">
        <w:rPr>
          <w:rFonts w:ascii="Cambria" w:hAnsi="Cambria"/>
          <w:sz w:val="22"/>
          <w:szCs w:val="22"/>
          <w:lang w:val="en-ZA" w:eastAsia="en-US" w:bidi="en-US"/>
        </w:rPr>
        <w:t>cyber</w:t>
      </w:r>
      <w:r w:rsidRPr="00402E08">
        <w:rPr>
          <w:rFonts w:ascii="Cambria" w:hAnsi="Cambria"/>
          <w:sz w:val="22"/>
          <w:szCs w:val="22"/>
          <w:lang w:val="en-ZA" w:eastAsia="en-US" w:bidi="en-US"/>
        </w:rPr>
        <w:t xml:space="preserve"> </w:t>
      </w:r>
      <w:proofErr w:type="gramStart"/>
      <w:r w:rsidRPr="00402E08">
        <w:rPr>
          <w:rFonts w:ascii="Cambria" w:hAnsi="Cambria"/>
          <w:sz w:val="22"/>
          <w:szCs w:val="22"/>
          <w:lang w:val="en-ZA" w:eastAsia="en-US" w:bidi="en-US"/>
        </w:rPr>
        <w:t>criminals</w:t>
      </w:r>
      <w:proofErr w:type="gramEnd"/>
      <w:r w:rsidRPr="00402E08">
        <w:rPr>
          <w:rFonts w:ascii="Cambria" w:hAnsi="Cambria"/>
          <w:sz w:val="22"/>
          <w:szCs w:val="22"/>
          <w:lang w:val="en-ZA" w:eastAsia="en-US" w:bidi="en-US"/>
        </w:rPr>
        <w:t xml:space="preserve"> increase. </w:t>
      </w:r>
    </w:p>
    <w:p w14:paraId="2AEF7424" w14:textId="77777777" w:rsidR="00CA4A59" w:rsidRPr="00402E08" w:rsidRDefault="00CA4A59" w:rsidP="00D7672D">
      <w:pPr>
        <w:autoSpaceDE w:val="0"/>
        <w:autoSpaceDN w:val="0"/>
        <w:adjustRightInd w:val="0"/>
        <w:jc w:val="both"/>
        <w:rPr>
          <w:rFonts w:ascii="Cambria" w:hAnsi="Cambria"/>
          <w:sz w:val="22"/>
          <w:szCs w:val="22"/>
          <w:lang w:val="en-ZA" w:eastAsia="en-US" w:bidi="en-US"/>
        </w:rPr>
      </w:pPr>
    </w:p>
    <w:p w14:paraId="3F4757D4" w14:textId="248AF451" w:rsidR="00CA4A59" w:rsidRPr="00402E08" w:rsidRDefault="00CA4A59" w:rsidP="00D7672D">
      <w:pPr>
        <w:autoSpaceDE w:val="0"/>
        <w:autoSpaceDN w:val="0"/>
        <w:adjustRightInd w:val="0"/>
        <w:jc w:val="both"/>
        <w:rPr>
          <w:rFonts w:ascii="Arial" w:hAnsi="Arial" w:cs="Arial"/>
          <w:lang w:val="en-US"/>
        </w:rPr>
      </w:pPr>
      <w:r w:rsidRPr="00402E08">
        <w:rPr>
          <w:rFonts w:ascii="Cambria" w:hAnsi="Cambria" w:cs="Arial"/>
          <w:sz w:val="22"/>
          <w:szCs w:val="22"/>
          <w:lang w:val="en-US"/>
        </w:rPr>
        <w:t xml:space="preserve">Cybercrime involves the use of computers and the Internet to commit unlawful acts, irrespective of whether the computer is used as a weapon or a target.  Anyone or any business with a website, an online profile, or a SIM card is vulnerable to </w:t>
      </w:r>
      <w:r w:rsidR="00867715" w:rsidRPr="00402E08">
        <w:rPr>
          <w:rFonts w:ascii="Cambria" w:hAnsi="Cambria" w:cs="Arial"/>
          <w:sz w:val="22"/>
          <w:szCs w:val="22"/>
          <w:lang w:val="en-US"/>
        </w:rPr>
        <w:t xml:space="preserve">any of </w:t>
      </w:r>
      <w:r w:rsidRPr="00402E08">
        <w:rPr>
          <w:rFonts w:ascii="Cambria" w:hAnsi="Cambria" w:cs="Arial"/>
          <w:sz w:val="22"/>
          <w:szCs w:val="22"/>
          <w:lang w:val="en-US"/>
        </w:rPr>
        <w:t xml:space="preserve">the </w:t>
      </w:r>
      <w:r w:rsidR="0099622A" w:rsidRPr="00402E08">
        <w:rPr>
          <w:rFonts w:ascii="Cambria" w:hAnsi="Cambria" w:cs="Arial"/>
          <w:sz w:val="22"/>
          <w:szCs w:val="22"/>
          <w:lang w:val="en-US"/>
        </w:rPr>
        <w:t xml:space="preserve">following </w:t>
      </w:r>
      <w:r w:rsidRPr="00402E08">
        <w:rPr>
          <w:rFonts w:ascii="Cambria" w:hAnsi="Cambria" w:cs="Arial"/>
          <w:sz w:val="22"/>
          <w:szCs w:val="22"/>
          <w:lang w:val="en-US"/>
        </w:rPr>
        <w:t>types of cybercrime listed below:</w:t>
      </w:r>
      <w:r w:rsidRPr="00402E08">
        <w:rPr>
          <w:rFonts w:ascii="Arial" w:hAnsi="Arial" w:cs="Arial"/>
          <w:lang w:val="en-US"/>
        </w:rPr>
        <w:t xml:space="preserve">  </w:t>
      </w:r>
    </w:p>
    <w:p w14:paraId="2E70A8FF" w14:textId="77777777" w:rsidR="00CA4A59" w:rsidRPr="00402E08" w:rsidRDefault="00CA4A59" w:rsidP="00FB379B">
      <w:pPr>
        <w:spacing w:after="200" w:line="252" w:lineRule="auto"/>
        <w:rPr>
          <w:rFonts w:ascii="Cambria" w:hAnsi="Cambria"/>
          <w:b/>
          <w:strike/>
          <w:sz w:val="22"/>
          <w:szCs w:val="22"/>
          <w:lang w:val="en-ZA" w:eastAsia="en-US" w:bidi="en-US"/>
        </w:rPr>
      </w:pPr>
    </w:p>
    <w:tbl>
      <w:tblPr>
        <w:tblStyle w:val="TableGrid"/>
        <w:tblW w:w="0" w:type="auto"/>
        <w:tblInd w:w="2660" w:type="dxa"/>
        <w:tblCellMar>
          <w:top w:w="57" w:type="dxa"/>
          <w:bottom w:w="57" w:type="dxa"/>
        </w:tblCellMar>
        <w:tblLook w:val="04A0" w:firstRow="1" w:lastRow="0" w:firstColumn="1" w:lastColumn="0" w:noHBand="0" w:noVBand="1"/>
      </w:tblPr>
      <w:tblGrid>
        <w:gridCol w:w="5103"/>
      </w:tblGrid>
      <w:tr w:rsidR="00F83D84" w:rsidRPr="00402E08" w14:paraId="335EAF58" w14:textId="77777777" w:rsidTr="00CA4A59">
        <w:tc>
          <w:tcPr>
            <w:tcW w:w="5103" w:type="dxa"/>
          </w:tcPr>
          <w:p w14:paraId="5ABD5C76" w14:textId="77777777" w:rsidR="00605C60" w:rsidRPr="00402E08" w:rsidRDefault="00605C60" w:rsidP="002037C2">
            <w:pPr>
              <w:numPr>
                <w:ilvl w:val="0"/>
                <w:numId w:val="34"/>
              </w:numPr>
              <w:shd w:val="clear" w:color="auto" w:fill="FFFFFF"/>
              <w:spacing w:before="120" w:after="75" w:line="270" w:lineRule="atLeast"/>
              <w:ind w:left="521" w:hanging="357"/>
              <w:textAlignment w:val="baseline"/>
              <w:rPr>
                <w:rFonts w:ascii="Chiller" w:hAnsi="Chiller" w:cs="LucidaGrande"/>
                <w:sz w:val="28"/>
                <w:szCs w:val="28"/>
                <w:lang w:val="en-ZA" w:eastAsia="en-ZA"/>
              </w:rPr>
            </w:pPr>
            <w:r w:rsidRPr="00402E08">
              <w:rPr>
                <w:rFonts w:ascii="Chiller" w:hAnsi="Chiller" w:cs="LucidaGrande"/>
                <w:sz w:val="28"/>
                <w:szCs w:val="28"/>
                <w:lang w:val="en-ZA" w:eastAsia="en-ZA"/>
              </w:rPr>
              <w:t>identity theft</w:t>
            </w:r>
          </w:p>
          <w:p w14:paraId="2D910531" w14:textId="77777777" w:rsidR="00605C60" w:rsidRPr="00402E08" w:rsidRDefault="00605C60" w:rsidP="002037C2">
            <w:pPr>
              <w:numPr>
                <w:ilvl w:val="0"/>
                <w:numId w:val="34"/>
              </w:numPr>
              <w:shd w:val="clear" w:color="auto" w:fill="FFFFFF"/>
              <w:spacing w:after="75" w:line="270" w:lineRule="atLeast"/>
              <w:ind w:left="525"/>
              <w:textAlignment w:val="baseline"/>
              <w:rPr>
                <w:rFonts w:ascii="Chiller" w:hAnsi="Chiller" w:cs="LucidaGrande"/>
                <w:sz w:val="28"/>
                <w:szCs w:val="28"/>
                <w:lang w:val="en-ZA" w:eastAsia="en-ZA"/>
              </w:rPr>
            </w:pPr>
            <w:r w:rsidRPr="00402E08">
              <w:rPr>
                <w:rFonts w:ascii="Chiller" w:hAnsi="Chiller" w:cs="LucidaGrande"/>
                <w:sz w:val="28"/>
                <w:szCs w:val="28"/>
                <w:lang w:val="en-ZA" w:eastAsia="en-ZA"/>
              </w:rPr>
              <w:t>software piracy</w:t>
            </w:r>
          </w:p>
          <w:p w14:paraId="2F80F8FA" w14:textId="77777777" w:rsidR="00605C60" w:rsidRPr="00402E08" w:rsidRDefault="00605C60" w:rsidP="002037C2">
            <w:pPr>
              <w:numPr>
                <w:ilvl w:val="0"/>
                <w:numId w:val="34"/>
              </w:numPr>
              <w:shd w:val="clear" w:color="auto" w:fill="FFFFFF"/>
              <w:spacing w:after="75" w:line="270" w:lineRule="atLeast"/>
              <w:ind w:left="525"/>
              <w:textAlignment w:val="baseline"/>
              <w:rPr>
                <w:rFonts w:ascii="Chiller" w:hAnsi="Chiller" w:cs="LucidaGrande"/>
                <w:sz w:val="28"/>
                <w:szCs w:val="28"/>
                <w:lang w:val="en-ZA" w:eastAsia="en-ZA"/>
              </w:rPr>
            </w:pPr>
            <w:r w:rsidRPr="00402E08">
              <w:rPr>
                <w:rFonts w:ascii="Chiller" w:hAnsi="Chiller" w:cs="LucidaGrande"/>
                <w:sz w:val="28"/>
                <w:szCs w:val="28"/>
                <w:lang w:val="en-ZA" w:eastAsia="en-ZA"/>
              </w:rPr>
              <w:t>credit card theft</w:t>
            </w:r>
          </w:p>
          <w:p w14:paraId="55E4F70E" w14:textId="387D3A27" w:rsidR="00A04B65" w:rsidRPr="00402E08" w:rsidRDefault="00605C60" w:rsidP="002037C2">
            <w:pPr>
              <w:numPr>
                <w:ilvl w:val="0"/>
                <w:numId w:val="34"/>
              </w:numPr>
              <w:shd w:val="clear" w:color="auto" w:fill="FFFFFF"/>
              <w:spacing w:after="75" w:line="270" w:lineRule="atLeast"/>
              <w:ind w:left="525"/>
              <w:textAlignment w:val="baseline"/>
              <w:rPr>
                <w:rFonts w:ascii="Chiller" w:hAnsi="Chiller" w:cs="LucidaGrande"/>
                <w:sz w:val="28"/>
                <w:szCs w:val="28"/>
                <w:lang w:val="en-ZA" w:eastAsia="en-ZA"/>
              </w:rPr>
            </w:pPr>
            <w:r w:rsidRPr="00402E08">
              <w:rPr>
                <w:rFonts w:ascii="Chiller" w:hAnsi="Chiller" w:cs="LucidaGrande"/>
                <w:sz w:val="28"/>
                <w:szCs w:val="28"/>
                <w:lang w:val="en-ZA" w:eastAsia="en-ZA"/>
              </w:rPr>
              <w:t>network intrusions</w:t>
            </w:r>
            <w:r w:rsidR="00A04B65" w:rsidRPr="00402E08">
              <w:rPr>
                <w:rFonts w:ascii="Chiller" w:hAnsi="Chiller" w:cs="LucidaGrande"/>
                <w:sz w:val="28"/>
                <w:szCs w:val="28"/>
                <w:lang w:val="en-ZA" w:eastAsia="en-ZA"/>
              </w:rPr>
              <w:t>/DOS (Denial of Service) attacks</w:t>
            </w:r>
          </w:p>
          <w:p w14:paraId="057F9DF7" w14:textId="0BDBB26C" w:rsidR="001802C4" w:rsidRPr="00402E08" w:rsidRDefault="001802C4" w:rsidP="002037C2">
            <w:pPr>
              <w:numPr>
                <w:ilvl w:val="0"/>
                <w:numId w:val="34"/>
              </w:numPr>
              <w:shd w:val="clear" w:color="auto" w:fill="FFFFFF"/>
              <w:spacing w:after="75" w:line="270" w:lineRule="atLeast"/>
              <w:ind w:left="525"/>
              <w:textAlignment w:val="baseline"/>
              <w:rPr>
                <w:rFonts w:ascii="Chiller" w:hAnsi="Chiller" w:cs="LucidaGrande"/>
                <w:sz w:val="28"/>
                <w:szCs w:val="28"/>
                <w:lang w:val="en-ZA" w:eastAsia="en-ZA"/>
              </w:rPr>
            </w:pPr>
            <w:r w:rsidRPr="00402E08">
              <w:rPr>
                <w:rFonts w:ascii="Chiller" w:hAnsi="Chiller" w:cs="LucidaGrande"/>
                <w:sz w:val="28"/>
                <w:szCs w:val="28"/>
                <w:lang w:val="en-ZA" w:eastAsia="en-ZA"/>
              </w:rPr>
              <w:t>virus dissemination</w:t>
            </w:r>
          </w:p>
          <w:p w14:paraId="7BF357BE" w14:textId="5CC82547" w:rsidR="00605C60" w:rsidRPr="00402E08" w:rsidRDefault="00605C60" w:rsidP="002037C2">
            <w:pPr>
              <w:numPr>
                <w:ilvl w:val="0"/>
                <w:numId w:val="34"/>
              </w:numPr>
              <w:shd w:val="clear" w:color="auto" w:fill="FFFFFF"/>
              <w:spacing w:after="75" w:line="270" w:lineRule="atLeast"/>
              <w:ind w:left="525"/>
              <w:textAlignment w:val="baseline"/>
              <w:rPr>
                <w:rFonts w:ascii="Chiller" w:hAnsi="Chiller" w:cs="LucidaGrande"/>
                <w:sz w:val="28"/>
                <w:szCs w:val="28"/>
                <w:lang w:val="en-ZA" w:eastAsia="en-ZA"/>
              </w:rPr>
            </w:pPr>
            <w:r w:rsidRPr="00402E08">
              <w:rPr>
                <w:rFonts w:ascii="Chiller" w:hAnsi="Chiller" w:cs="LucidaGrande"/>
                <w:sz w:val="28"/>
                <w:szCs w:val="28"/>
                <w:lang w:val="en-ZA" w:eastAsia="en-ZA"/>
              </w:rPr>
              <w:t>hacking</w:t>
            </w:r>
            <w:r w:rsidR="009B2426" w:rsidRPr="00402E08">
              <w:rPr>
                <w:rFonts w:ascii="Chiller" w:hAnsi="Chiller" w:cs="LucidaGrande"/>
                <w:sz w:val="28"/>
                <w:szCs w:val="28"/>
                <w:lang w:val="en-ZA" w:eastAsia="en-ZA"/>
              </w:rPr>
              <w:t>/c</w:t>
            </w:r>
            <w:r w:rsidR="0099622A" w:rsidRPr="00402E08">
              <w:rPr>
                <w:rFonts w:ascii="Chiller" w:hAnsi="Chiller" w:cs="LucidaGrande"/>
                <w:sz w:val="28"/>
                <w:szCs w:val="28"/>
                <w:lang w:val="en-ZA" w:eastAsia="en-ZA"/>
              </w:rPr>
              <w:t>racking</w:t>
            </w:r>
          </w:p>
          <w:p w14:paraId="4179FEA6" w14:textId="06589ABA" w:rsidR="00605C60" w:rsidRPr="00402E08" w:rsidRDefault="001802C4" w:rsidP="002037C2">
            <w:pPr>
              <w:numPr>
                <w:ilvl w:val="0"/>
                <w:numId w:val="34"/>
              </w:numPr>
              <w:shd w:val="clear" w:color="auto" w:fill="FFFFFF"/>
              <w:spacing w:after="75" w:line="270" w:lineRule="atLeast"/>
              <w:ind w:left="525"/>
              <w:textAlignment w:val="baseline"/>
              <w:rPr>
                <w:rFonts w:ascii="Chiller" w:hAnsi="Chiller" w:cs="LucidaGrande"/>
                <w:sz w:val="28"/>
                <w:szCs w:val="28"/>
                <w:lang w:val="en-ZA" w:eastAsia="en-ZA"/>
              </w:rPr>
            </w:pPr>
            <w:r w:rsidRPr="00402E08">
              <w:rPr>
                <w:rFonts w:ascii="Chiller" w:hAnsi="Chiller" w:cs="LucidaGrande"/>
                <w:sz w:val="28"/>
                <w:szCs w:val="28"/>
                <w:lang w:val="en-ZA" w:eastAsia="en-ZA"/>
              </w:rPr>
              <w:t xml:space="preserve">cyber </w:t>
            </w:r>
            <w:r w:rsidR="00605C60" w:rsidRPr="00402E08">
              <w:rPr>
                <w:rFonts w:ascii="Chiller" w:hAnsi="Chiller" w:cs="LucidaGrande"/>
                <w:sz w:val="28"/>
                <w:szCs w:val="28"/>
                <w:lang w:val="en-ZA" w:eastAsia="en-ZA"/>
              </w:rPr>
              <w:t>stalking</w:t>
            </w:r>
          </w:p>
          <w:p w14:paraId="002B02FF" w14:textId="10347B9C" w:rsidR="00605C60" w:rsidRPr="00402E08" w:rsidRDefault="001802C4" w:rsidP="002037C2">
            <w:pPr>
              <w:numPr>
                <w:ilvl w:val="0"/>
                <w:numId w:val="34"/>
              </w:numPr>
              <w:shd w:val="clear" w:color="auto" w:fill="FFFFFF"/>
              <w:spacing w:after="75" w:line="270" w:lineRule="atLeast"/>
              <w:ind w:left="525"/>
              <w:textAlignment w:val="baseline"/>
              <w:rPr>
                <w:rFonts w:ascii="Chiller" w:hAnsi="Chiller" w:cs="LucidaGrande"/>
                <w:sz w:val="28"/>
                <w:szCs w:val="28"/>
                <w:lang w:val="en-ZA" w:eastAsia="en-ZA"/>
              </w:rPr>
            </w:pPr>
            <w:r w:rsidRPr="00402E08">
              <w:rPr>
                <w:rFonts w:ascii="Chiller" w:hAnsi="Chiller" w:cs="LucidaGrande"/>
                <w:sz w:val="28"/>
                <w:szCs w:val="28"/>
                <w:lang w:val="en-ZA" w:eastAsia="en-ZA"/>
              </w:rPr>
              <w:t xml:space="preserve">cyber </w:t>
            </w:r>
            <w:r w:rsidR="00605C60" w:rsidRPr="00402E08">
              <w:rPr>
                <w:rFonts w:ascii="Chiller" w:hAnsi="Chiller" w:cs="LucidaGrande"/>
                <w:sz w:val="28"/>
                <w:szCs w:val="28"/>
                <w:lang w:val="en-ZA" w:eastAsia="en-ZA"/>
              </w:rPr>
              <w:t>bullying</w:t>
            </w:r>
          </w:p>
          <w:p w14:paraId="10C3674D" w14:textId="13873167" w:rsidR="00605C60" w:rsidRPr="00402E08" w:rsidRDefault="001802C4" w:rsidP="002037C2">
            <w:pPr>
              <w:numPr>
                <w:ilvl w:val="0"/>
                <w:numId w:val="34"/>
              </w:numPr>
              <w:shd w:val="clear" w:color="auto" w:fill="FFFFFF"/>
              <w:spacing w:after="75" w:line="270" w:lineRule="atLeast"/>
              <w:ind w:left="525"/>
              <w:textAlignment w:val="baseline"/>
              <w:rPr>
                <w:rFonts w:ascii="Cambria" w:hAnsi="Cambria" w:cs="LucidaGrande"/>
                <w:sz w:val="22"/>
                <w:szCs w:val="22"/>
                <w:lang w:val="en-ZA" w:eastAsia="en-ZA"/>
              </w:rPr>
            </w:pPr>
            <w:r w:rsidRPr="00402E08">
              <w:rPr>
                <w:rFonts w:ascii="Chiller" w:hAnsi="Chiller" w:cs="LucidaGrande"/>
                <w:sz w:val="28"/>
                <w:szCs w:val="28"/>
                <w:lang w:val="en-ZA" w:eastAsia="en-ZA"/>
              </w:rPr>
              <w:t xml:space="preserve">cyber </w:t>
            </w:r>
            <w:r w:rsidR="00605C60" w:rsidRPr="00402E08">
              <w:rPr>
                <w:rFonts w:ascii="Chiller" w:hAnsi="Chiller" w:cs="LucidaGrande"/>
                <w:sz w:val="28"/>
                <w:szCs w:val="28"/>
                <w:lang w:val="en-ZA" w:eastAsia="en-ZA"/>
              </w:rPr>
              <w:t>terrorism</w:t>
            </w:r>
            <w:r w:rsidR="00867715" w:rsidRPr="00402E08">
              <w:rPr>
                <w:rFonts w:ascii="Chiller" w:hAnsi="Chiller" w:cs="LucidaGrande"/>
                <w:sz w:val="28"/>
                <w:szCs w:val="28"/>
                <w:lang w:val="en-ZA" w:eastAsia="en-ZA"/>
              </w:rPr>
              <w:t>, etc.</w:t>
            </w:r>
          </w:p>
        </w:tc>
      </w:tr>
    </w:tbl>
    <w:p w14:paraId="64E76ACD" w14:textId="45E0EB45" w:rsidR="00DE10A9" w:rsidRPr="00402E08" w:rsidRDefault="001550CD" w:rsidP="00DE10A9">
      <w:pPr>
        <w:pStyle w:val="Caption"/>
        <w:jc w:val="center"/>
        <w:rPr>
          <w:rFonts w:ascii="Cambria" w:hAnsi="Cambria"/>
          <w:caps/>
          <w:color w:val="auto"/>
          <w:spacing w:val="10"/>
          <w:lang w:val="en-US" w:eastAsia="en-US" w:bidi="en-US"/>
        </w:rPr>
      </w:pPr>
      <w:r w:rsidRPr="00402E08">
        <w:rPr>
          <w:color w:val="auto"/>
          <w:lang w:val="en-ZA"/>
        </w:rPr>
        <w:t xml:space="preserve">Figure 2: </w:t>
      </w:r>
      <w:r w:rsidR="00DE10A9" w:rsidRPr="00402E08">
        <w:rPr>
          <w:color w:val="auto"/>
          <w:lang w:val="en-ZA"/>
        </w:rPr>
        <w:t>Types of cybercrime</w:t>
      </w:r>
    </w:p>
    <w:p w14:paraId="1B71F17B" w14:textId="77777777" w:rsidR="00DE10A9" w:rsidRPr="00402E08" w:rsidRDefault="00DE10A9" w:rsidP="003876A1">
      <w:pPr>
        <w:autoSpaceDE w:val="0"/>
        <w:autoSpaceDN w:val="0"/>
        <w:adjustRightInd w:val="0"/>
        <w:rPr>
          <w:rFonts w:ascii="Cambria" w:hAnsi="Cambria" w:cs="LucidaGrande"/>
          <w:sz w:val="22"/>
          <w:szCs w:val="22"/>
          <w:lang w:val="en-ZA" w:eastAsia="en-ZA"/>
        </w:rPr>
      </w:pPr>
    </w:p>
    <w:p w14:paraId="1B91E521" w14:textId="054AEFC3" w:rsidR="00E72A69" w:rsidRPr="00402E08" w:rsidRDefault="003876A1" w:rsidP="00D7672D">
      <w:pPr>
        <w:autoSpaceDE w:val="0"/>
        <w:autoSpaceDN w:val="0"/>
        <w:adjustRightInd w:val="0"/>
        <w:jc w:val="both"/>
        <w:rPr>
          <w:rFonts w:ascii="Cambria" w:hAnsi="Cambria" w:cs="LucidaGrande"/>
          <w:sz w:val="22"/>
          <w:szCs w:val="22"/>
          <w:lang w:val="en-ZA" w:eastAsia="en-ZA"/>
        </w:rPr>
      </w:pPr>
      <w:r w:rsidRPr="00402E08">
        <w:rPr>
          <w:rFonts w:ascii="Cambria" w:hAnsi="Cambria" w:cs="LucidaGrande"/>
          <w:sz w:val="22"/>
          <w:szCs w:val="22"/>
          <w:lang w:val="en-ZA" w:eastAsia="en-ZA"/>
        </w:rPr>
        <w:t>The increase in cybercrim</w:t>
      </w:r>
      <w:r w:rsidR="009158D1" w:rsidRPr="00402E08">
        <w:rPr>
          <w:rFonts w:ascii="Cambria" w:hAnsi="Cambria" w:cs="LucidaGrande"/>
          <w:sz w:val="22"/>
          <w:szCs w:val="22"/>
          <w:lang w:val="en-ZA" w:eastAsia="en-ZA"/>
        </w:rPr>
        <w:t xml:space="preserve">e </w:t>
      </w:r>
      <w:r w:rsidRPr="00402E08">
        <w:rPr>
          <w:rFonts w:ascii="Cambria" w:hAnsi="Cambria" w:cs="LucidaGrande"/>
          <w:sz w:val="22"/>
          <w:szCs w:val="22"/>
          <w:lang w:val="en-ZA" w:eastAsia="en-ZA"/>
        </w:rPr>
        <w:t>activities, coupled with ineffective legislation and ineffective law enforcement</w:t>
      </w:r>
      <w:r w:rsidR="009B2426" w:rsidRPr="00402E08">
        <w:rPr>
          <w:rFonts w:ascii="Cambria" w:hAnsi="Cambria" w:cs="LucidaGrande"/>
          <w:sz w:val="22"/>
          <w:szCs w:val="22"/>
          <w:lang w:val="en-ZA" w:eastAsia="en-ZA"/>
        </w:rPr>
        <w:t>,</w:t>
      </w:r>
      <w:r w:rsidRPr="00402E08">
        <w:rPr>
          <w:rFonts w:ascii="Cambria" w:hAnsi="Cambria" w:cs="LucidaGrande"/>
          <w:sz w:val="22"/>
          <w:szCs w:val="22"/>
          <w:lang w:val="en-ZA" w:eastAsia="en-ZA"/>
        </w:rPr>
        <w:t xml:space="preserve"> pose critical challenges for maintaining the trust and security of global computer infrastructures.</w:t>
      </w:r>
      <w:r w:rsidR="00B65710" w:rsidRPr="00402E08">
        <w:rPr>
          <w:rFonts w:ascii="Cambria" w:hAnsi="Cambria" w:cs="LucidaGrande"/>
          <w:sz w:val="22"/>
          <w:szCs w:val="22"/>
          <w:lang w:val="en-ZA" w:eastAsia="en-ZA"/>
        </w:rPr>
        <w:t xml:space="preserve">  </w:t>
      </w:r>
      <w:r w:rsidR="00B65710" w:rsidRPr="00402E08">
        <w:rPr>
          <w:rFonts w:ascii="Cambria" w:hAnsi="Cambria"/>
          <w:sz w:val="22"/>
          <w:szCs w:val="22"/>
        </w:rPr>
        <w:t xml:space="preserve">Cybercrime has a negative effect on South Africa’s productivity, national security and </w:t>
      </w:r>
      <w:r w:rsidR="009158D1" w:rsidRPr="00402E08">
        <w:rPr>
          <w:rFonts w:ascii="Cambria" w:hAnsi="Cambria"/>
          <w:sz w:val="22"/>
          <w:szCs w:val="22"/>
          <w:lang w:val="en-ZA"/>
        </w:rPr>
        <w:t>her</w:t>
      </w:r>
      <w:r w:rsidR="00B65710" w:rsidRPr="00402E08">
        <w:rPr>
          <w:rFonts w:ascii="Cambria" w:hAnsi="Cambria"/>
          <w:sz w:val="22"/>
          <w:szCs w:val="22"/>
        </w:rPr>
        <w:t xml:space="preserve"> attraction as an investment environment.</w:t>
      </w:r>
    </w:p>
    <w:p w14:paraId="470FD75D" w14:textId="77777777" w:rsidR="003876A1" w:rsidRPr="00402E08" w:rsidRDefault="003876A1" w:rsidP="003876A1">
      <w:pPr>
        <w:autoSpaceDE w:val="0"/>
        <w:autoSpaceDN w:val="0"/>
        <w:adjustRightInd w:val="0"/>
        <w:rPr>
          <w:rFonts w:ascii="Cambria" w:hAnsi="Cambria"/>
          <w:sz w:val="22"/>
          <w:szCs w:val="22"/>
          <w:lang w:val="en-ZA" w:eastAsia="en-US" w:bidi="en-US"/>
        </w:rPr>
      </w:pPr>
    </w:p>
    <w:p w14:paraId="576E424B" w14:textId="7AD5B86D" w:rsidR="0099780D" w:rsidRPr="00402E08" w:rsidRDefault="00CA4A59" w:rsidP="005D7551">
      <w:pPr>
        <w:spacing w:after="200" w:line="252" w:lineRule="auto"/>
        <w:jc w:val="both"/>
        <w:rPr>
          <w:rFonts w:ascii="Cambria" w:hAnsi="Cambria"/>
          <w:sz w:val="22"/>
          <w:szCs w:val="22"/>
          <w:lang w:val="en-ZA" w:eastAsia="en-US" w:bidi="en-US"/>
        </w:rPr>
      </w:pPr>
      <w:r w:rsidRPr="00402E08">
        <w:rPr>
          <w:rFonts w:ascii="Cambria" w:hAnsi="Cambria"/>
          <w:sz w:val="22"/>
          <w:szCs w:val="22"/>
          <w:lang w:val="en-ZA" w:eastAsia="en-US" w:bidi="en-US"/>
        </w:rPr>
        <w:t>Your Academic Head is</w:t>
      </w:r>
      <w:r w:rsidR="009158D1" w:rsidRPr="00402E08">
        <w:rPr>
          <w:rFonts w:ascii="Cambria" w:hAnsi="Cambria"/>
          <w:sz w:val="22"/>
          <w:szCs w:val="22"/>
          <w:lang w:val="en-ZA" w:eastAsia="en-US" w:bidi="en-US"/>
        </w:rPr>
        <w:t xml:space="preserve"> concerned about the increase in cybercrime and want</w:t>
      </w:r>
      <w:r w:rsidR="009B2426" w:rsidRPr="00402E08">
        <w:rPr>
          <w:rFonts w:ascii="Cambria" w:hAnsi="Cambria"/>
          <w:sz w:val="22"/>
          <w:szCs w:val="22"/>
          <w:lang w:val="en-ZA" w:eastAsia="en-US" w:bidi="en-US"/>
        </w:rPr>
        <w:t>s</w:t>
      </w:r>
      <w:r w:rsidR="009158D1" w:rsidRPr="00402E08">
        <w:rPr>
          <w:rFonts w:ascii="Cambria" w:hAnsi="Cambria"/>
          <w:sz w:val="22"/>
          <w:szCs w:val="22"/>
          <w:lang w:val="en-ZA" w:eastAsia="en-US" w:bidi="en-US"/>
        </w:rPr>
        <w:t xml:space="preserve"> to make </w:t>
      </w:r>
      <w:r w:rsidR="0099780D" w:rsidRPr="00402E08">
        <w:rPr>
          <w:rFonts w:ascii="Cambria" w:hAnsi="Cambria"/>
          <w:sz w:val="22"/>
          <w:szCs w:val="22"/>
          <w:lang w:val="en-ZA" w:eastAsia="en-US" w:bidi="en-US"/>
        </w:rPr>
        <w:t xml:space="preserve">learners and </w:t>
      </w:r>
      <w:r w:rsidR="009B2426" w:rsidRPr="00402E08">
        <w:rPr>
          <w:rFonts w:ascii="Cambria" w:hAnsi="Cambria"/>
          <w:sz w:val="22"/>
          <w:szCs w:val="22"/>
          <w:lang w:val="en-ZA" w:eastAsia="en-US" w:bidi="en-US"/>
        </w:rPr>
        <w:t xml:space="preserve">the </w:t>
      </w:r>
      <w:r w:rsidR="009158D1" w:rsidRPr="00402E08">
        <w:rPr>
          <w:rFonts w:ascii="Cambria" w:hAnsi="Cambria"/>
          <w:sz w:val="22"/>
          <w:szCs w:val="22"/>
          <w:lang w:val="en-ZA" w:eastAsia="en-US" w:bidi="en-US"/>
        </w:rPr>
        <w:t xml:space="preserve">local </w:t>
      </w:r>
      <w:r w:rsidR="009B241B" w:rsidRPr="00402E08">
        <w:rPr>
          <w:rFonts w:ascii="Cambria" w:hAnsi="Cambria"/>
          <w:sz w:val="22"/>
          <w:szCs w:val="22"/>
          <w:lang w:val="en-ZA" w:eastAsia="en-US" w:bidi="en-US"/>
        </w:rPr>
        <w:t xml:space="preserve">community aware of </w:t>
      </w:r>
      <w:r w:rsidR="009158D1" w:rsidRPr="00402E08">
        <w:rPr>
          <w:rFonts w:ascii="Cambria" w:hAnsi="Cambria"/>
          <w:sz w:val="22"/>
          <w:szCs w:val="22"/>
          <w:lang w:val="en-ZA" w:eastAsia="en-US" w:bidi="en-US"/>
        </w:rPr>
        <w:t>how</w:t>
      </w:r>
      <w:r w:rsidR="009B241B" w:rsidRPr="00402E08">
        <w:rPr>
          <w:rFonts w:ascii="Cambria" w:hAnsi="Cambria"/>
          <w:sz w:val="22"/>
          <w:szCs w:val="22"/>
          <w:lang w:val="en-ZA" w:eastAsia="en-US" w:bidi="en-US"/>
        </w:rPr>
        <w:t xml:space="preserve"> </w:t>
      </w:r>
      <w:r w:rsidR="006625AE" w:rsidRPr="00402E08">
        <w:rPr>
          <w:rFonts w:ascii="Cambria" w:hAnsi="Cambria"/>
          <w:sz w:val="22"/>
          <w:szCs w:val="22"/>
          <w:lang w:val="en-ZA" w:eastAsia="en-US" w:bidi="en-US"/>
        </w:rPr>
        <w:t xml:space="preserve">various types of </w:t>
      </w:r>
      <w:r w:rsidR="009B241B" w:rsidRPr="00402E08">
        <w:rPr>
          <w:rFonts w:ascii="Cambria" w:hAnsi="Cambria"/>
          <w:sz w:val="22"/>
          <w:szCs w:val="22"/>
          <w:lang w:val="en-ZA" w:eastAsia="en-US" w:bidi="en-US"/>
        </w:rPr>
        <w:t xml:space="preserve">cybercrime </w:t>
      </w:r>
      <w:r w:rsidR="0099780D" w:rsidRPr="00402E08">
        <w:rPr>
          <w:rFonts w:ascii="Cambria" w:hAnsi="Cambria"/>
          <w:sz w:val="22"/>
          <w:szCs w:val="22"/>
          <w:lang w:val="en-ZA" w:eastAsia="en-US" w:bidi="en-US"/>
        </w:rPr>
        <w:t xml:space="preserve">may </w:t>
      </w:r>
      <w:r w:rsidR="009B241B" w:rsidRPr="00402E08">
        <w:rPr>
          <w:rFonts w:ascii="Cambria" w:hAnsi="Cambria"/>
          <w:sz w:val="22"/>
          <w:szCs w:val="22"/>
          <w:lang w:val="en-ZA" w:eastAsia="en-US" w:bidi="en-US"/>
        </w:rPr>
        <w:t>affect</w:t>
      </w:r>
      <w:r w:rsidR="0099780D" w:rsidRPr="00402E08">
        <w:rPr>
          <w:rFonts w:ascii="Cambria" w:hAnsi="Cambria"/>
          <w:sz w:val="22"/>
          <w:szCs w:val="22"/>
          <w:lang w:val="en-ZA" w:eastAsia="en-US" w:bidi="en-US"/>
        </w:rPr>
        <w:t xml:space="preserve"> them.</w:t>
      </w:r>
      <w:r w:rsidR="006625AE" w:rsidRPr="00402E08">
        <w:rPr>
          <w:rFonts w:ascii="Cambria" w:hAnsi="Cambria"/>
          <w:sz w:val="22"/>
          <w:szCs w:val="22"/>
          <w:lang w:val="en-ZA" w:eastAsia="en-US" w:bidi="en-US"/>
        </w:rPr>
        <w:t xml:space="preserve">  </w:t>
      </w:r>
    </w:p>
    <w:p w14:paraId="47158611" w14:textId="76C31F2F" w:rsidR="0099780D" w:rsidRPr="00402E08" w:rsidRDefault="00CA4A59" w:rsidP="005D7551">
      <w:pPr>
        <w:spacing w:after="200" w:line="252" w:lineRule="auto"/>
        <w:jc w:val="both"/>
        <w:rPr>
          <w:rFonts w:ascii="Cambria" w:hAnsi="Cambria"/>
          <w:sz w:val="22"/>
          <w:szCs w:val="22"/>
          <w:lang w:val="en-ZA" w:eastAsia="en-US" w:bidi="en-US"/>
        </w:rPr>
      </w:pPr>
      <w:r w:rsidRPr="00402E08">
        <w:rPr>
          <w:rFonts w:ascii="Cambria" w:hAnsi="Cambria"/>
          <w:sz w:val="22"/>
          <w:szCs w:val="22"/>
          <w:lang w:val="en-ZA" w:eastAsia="en-US" w:bidi="en-US"/>
        </w:rPr>
        <w:t>Amongst</w:t>
      </w:r>
      <w:r w:rsidR="0099780D" w:rsidRPr="00402E08">
        <w:rPr>
          <w:rFonts w:ascii="Cambria" w:hAnsi="Cambria"/>
          <w:sz w:val="22"/>
          <w:szCs w:val="22"/>
          <w:lang w:val="en-ZA" w:eastAsia="en-US" w:bidi="en-US"/>
        </w:rPr>
        <w:t xml:space="preserve"> other things, </w:t>
      </w:r>
      <w:r w:rsidR="009B2426" w:rsidRPr="00402E08">
        <w:rPr>
          <w:rFonts w:ascii="Cambria" w:hAnsi="Cambria"/>
          <w:sz w:val="22"/>
          <w:szCs w:val="22"/>
          <w:lang w:val="en-ZA" w:eastAsia="en-US" w:bidi="en-US"/>
        </w:rPr>
        <w:t>t</w:t>
      </w:r>
      <w:r w:rsidRPr="00402E08">
        <w:rPr>
          <w:rFonts w:ascii="Cambria" w:hAnsi="Cambria"/>
          <w:sz w:val="22"/>
          <w:szCs w:val="22"/>
          <w:lang w:val="en-ZA" w:eastAsia="en-US" w:bidi="en-US"/>
        </w:rPr>
        <w:t>he</w:t>
      </w:r>
      <w:r w:rsidR="006625AE" w:rsidRPr="00402E08">
        <w:rPr>
          <w:rFonts w:ascii="Cambria" w:hAnsi="Cambria"/>
          <w:sz w:val="22"/>
          <w:szCs w:val="22"/>
          <w:lang w:val="en-ZA" w:eastAsia="en-US" w:bidi="en-US"/>
        </w:rPr>
        <w:t xml:space="preserve"> </w:t>
      </w:r>
      <w:r w:rsidR="009B2426" w:rsidRPr="00402E08">
        <w:rPr>
          <w:rFonts w:ascii="Cambria" w:hAnsi="Cambria"/>
          <w:sz w:val="22"/>
          <w:szCs w:val="22"/>
          <w:lang w:val="en-ZA" w:eastAsia="en-US" w:bidi="en-US"/>
        </w:rPr>
        <w:t xml:space="preserve">Academic Head </w:t>
      </w:r>
      <w:r w:rsidR="0099780D" w:rsidRPr="00402E08">
        <w:rPr>
          <w:rFonts w:ascii="Cambria" w:hAnsi="Cambria"/>
          <w:sz w:val="22"/>
          <w:szCs w:val="22"/>
          <w:lang w:val="en-ZA" w:eastAsia="en-US" w:bidi="en-US"/>
        </w:rPr>
        <w:t xml:space="preserve">would </w:t>
      </w:r>
      <w:r w:rsidR="006625AE" w:rsidRPr="00402E08">
        <w:rPr>
          <w:rFonts w:ascii="Cambria" w:hAnsi="Cambria"/>
          <w:sz w:val="22"/>
          <w:szCs w:val="22"/>
          <w:lang w:val="en-ZA" w:eastAsia="en-US" w:bidi="en-US"/>
        </w:rPr>
        <w:t xml:space="preserve">like </w:t>
      </w:r>
    </w:p>
    <w:p w14:paraId="38353D68" w14:textId="77777777" w:rsidR="00CF241F" w:rsidRPr="00402E08" w:rsidRDefault="0099780D" w:rsidP="002037C2">
      <w:pPr>
        <w:pStyle w:val="ListParagraph"/>
        <w:numPr>
          <w:ilvl w:val="0"/>
          <w:numId w:val="35"/>
        </w:numPr>
        <w:jc w:val="both"/>
        <w:rPr>
          <w:lang w:val="en-ZA"/>
        </w:rPr>
      </w:pPr>
      <w:r w:rsidRPr="00402E08">
        <w:rPr>
          <w:lang w:val="en-ZA"/>
        </w:rPr>
        <w:t>to know</w:t>
      </w:r>
      <w:r w:rsidR="00CF241F" w:rsidRPr="00402E08">
        <w:rPr>
          <w:lang w:val="en-ZA"/>
        </w:rPr>
        <w:t xml:space="preserve"> about at least TWO types of cybercrime</w:t>
      </w:r>
    </w:p>
    <w:p w14:paraId="41A2BC61" w14:textId="35F868F9" w:rsidR="0099780D" w:rsidRPr="00402E08" w:rsidRDefault="0099780D" w:rsidP="002037C2">
      <w:pPr>
        <w:pStyle w:val="ListParagraph"/>
        <w:numPr>
          <w:ilvl w:val="0"/>
          <w:numId w:val="35"/>
        </w:numPr>
        <w:jc w:val="both"/>
        <w:rPr>
          <w:lang w:val="en-ZA"/>
        </w:rPr>
      </w:pPr>
      <w:r w:rsidRPr="00402E08">
        <w:rPr>
          <w:lang w:val="en-ZA"/>
        </w:rPr>
        <w:t xml:space="preserve">the extent of the damage caused by the various types of cybercrime, </w:t>
      </w:r>
    </w:p>
    <w:p w14:paraId="31D99C2F" w14:textId="7EF54E9C" w:rsidR="00CF241F" w:rsidRPr="00402E08" w:rsidRDefault="00CF241F" w:rsidP="002037C2">
      <w:pPr>
        <w:pStyle w:val="ListParagraph"/>
        <w:numPr>
          <w:ilvl w:val="0"/>
          <w:numId w:val="35"/>
        </w:numPr>
        <w:jc w:val="both"/>
        <w:rPr>
          <w:lang w:val="en-ZA"/>
        </w:rPr>
      </w:pPr>
      <w:r w:rsidRPr="00402E08">
        <w:rPr>
          <w:lang w:val="en-ZA"/>
        </w:rPr>
        <w:t>advice on who/where to report cybercriminals to,</w:t>
      </w:r>
    </w:p>
    <w:p w14:paraId="763DC453" w14:textId="77777777" w:rsidR="0099780D" w:rsidRPr="00402E08" w:rsidRDefault="006625AE" w:rsidP="002037C2">
      <w:pPr>
        <w:pStyle w:val="ListParagraph"/>
        <w:numPr>
          <w:ilvl w:val="0"/>
          <w:numId w:val="35"/>
        </w:numPr>
        <w:jc w:val="both"/>
        <w:rPr>
          <w:lang w:val="en-ZA"/>
        </w:rPr>
      </w:pPr>
      <w:r w:rsidRPr="00402E08">
        <w:rPr>
          <w:lang w:val="en-ZA"/>
        </w:rPr>
        <w:t xml:space="preserve">a solution on how to prevent these types of cybercrimes, </w:t>
      </w:r>
    </w:p>
    <w:p w14:paraId="2E4BDADA" w14:textId="6196337D" w:rsidR="00040823" w:rsidRPr="00402E08" w:rsidRDefault="00A9644F" w:rsidP="002037C2">
      <w:pPr>
        <w:pStyle w:val="ListParagraph"/>
        <w:numPr>
          <w:ilvl w:val="0"/>
          <w:numId w:val="35"/>
        </w:numPr>
        <w:jc w:val="both"/>
        <w:rPr>
          <w:lang w:val="en-ZA"/>
        </w:rPr>
      </w:pPr>
      <w:r w:rsidRPr="00402E08">
        <w:rPr>
          <w:lang w:val="en-ZA"/>
        </w:rPr>
        <w:t xml:space="preserve">information/recommendations for victims of cybercrime </w:t>
      </w:r>
      <w:r w:rsidR="00CF241F" w:rsidRPr="00402E08">
        <w:rPr>
          <w:lang w:val="en-ZA"/>
        </w:rPr>
        <w:t>OR</w:t>
      </w:r>
    </w:p>
    <w:p w14:paraId="45C5E35A" w14:textId="3AAE82DC" w:rsidR="009B241B" w:rsidRPr="00402E08" w:rsidRDefault="006625AE" w:rsidP="002037C2">
      <w:pPr>
        <w:pStyle w:val="ListParagraph"/>
        <w:numPr>
          <w:ilvl w:val="0"/>
          <w:numId w:val="35"/>
        </w:numPr>
        <w:jc w:val="both"/>
        <w:rPr>
          <w:lang w:val="en-ZA"/>
        </w:rPr>
      </w:pPr>
      <w:proofErr w:type="gramStart"/>
      <w:r w:rsidRPr="00402E08">
        <w:rPr>
          <w:lang w:val="en-ZA"/>
        </w:rPr>
        <w:t>information/recommendations</w:t>
      </w:r>
      <w:proofErr w:type="gramEnd"/>
      <w:r w:rsidRPr="00402E08">
        <w:rPr>
          <w:lang w:val="en-ZA"/>
        </w:rPr>
        <w:t xml:space="preserve"> on </w:t>
      </w:r>
      <w:r w:rsidR="0099780D" w:rsidRPr="00402E08">
        <w:rPr>
          <w:lang w:val="en-ZA"/>
        </w:rPr>
        <w:t>suitable</w:t>
      </w:r>
      <w:r w:rsidRPr="00402E08">
        <w:rPr>
          <w:lang w:val="en-ZA"/>
        </w:rPr>
        <w:t xml:space="preserve"> punishment for cybercriminals.</w:t>
      </w:r>
    </w:p>
    <w:p w14:paraId="53AFC1FF" w14:textId="575143F6" w:rsidR="009B241B" w:rsidRPr="00402E08" w:rsidRDefault="009B241B" w:rsidP="005D7551">
      <w:pPr>
        <w:spacing w:after="200" w:line="252" w:lineRule="auto"/>
        <w:jc w:val="both"/>
        <w:rPr>
          <w:rFonts w:ascii="Cambria" w:hAnsi="Cambria"/>
          <w:sz w:val="22"/>
          <w:szCs w:val="22"/>
          <w:lang w:val="en-ZA" w:eastAsia="en-US" w:bidi="en-US"/>
        </w:rPr>
      </w:pPr>
      <w:r w:rsidRPr="00402E08">
        <w:rPr>
          <w:rFonts w:ascii="Cambria" w:hAnsi="Cambria"/>
          <w:sz w:val="22"/>
          <w:szCs w:val="22"/>
          <w:lang w:val="en-ZA" w:eastAsia="en-US" w:bidi="en-US"/>
        </w:rPr>
        <w:t>The Grade 11 CAT learners are requ</w:t>
      </w:r>
      <w:r w:rsidR="0099780D" w:rsidRPr="00402E08">
        <w:rPr>
          <w:rFonts w:ascii="Cambria" w:hAnsi="Cambria"/>
          <w:sz w:val="22"/>
          <w:szCs w:val="22"/>
          <w:lang w:val="en-ZA" w:eastAsia="en-US" w:bidi="en-US"/>
        </w:rPr>
        <w:t>ested to investigate this matter,</w:t>
      </w:r>
      <w:r w:rsidRPr="00402E08">
        <w:rPr>
          <w:rFonts w:ascii="Cambria" w:hAnsi="Cambria"/>
          <w:sz w:val="22"/>
          <w:szCs w:val="22"/>
          <w:lang w:val="en-ZA" w:eastAsia="en-US" w:bidi="en-US"/>
        </w:rPr>
        <w:t xml:space="preserve"> </w:t>
      </w:r>
      <w:r w:rsidR="0099780D" w:rsidRPr="00402E08">
        <w:rPr>
          <w:rFonts w:ascii="Cambria" w:hAnsi="Cambria"/>
          <w:sz w:val="22"/>
          <w:szCs w:val="22"/>
          <w:lang w:val="en-ZA" w:eastAsia="en-US" w:bidi="en-US"/>
        </w:rPr>
        <w:t xml:space="preserve">focussing </w:t>
      </w:r>
      <w:r w:rsidR="00AE4F0E" w:rsidRPr="00402E08">
        <w:rPr>
          <w:rFonts w:ascii="Cambria" w:hAnsi="Cambria"/>
          <w:sz w:val="22"/>
          <w:szCs w:val="22"/>
          <w:lang w:val="en-ZA" w:eastAsia="en-US" w:bidi="en-US"/>
        </w:rPr>
        <w:t xml:space="preserve">on </w:t>
      </w:r>
      <w:r w:rsidR="0099780D" w:rsidRPr="00402E08">
        <w:rPr>
          <w:rFonts w:ascii="Cambria" w:hAnsi="Cambria"/>
          <w:sz w:val="22"/>
          <w:szCs w:val="22"/>
          <w:lang w:val="en-ZA" w:eastAsia="en-US" w:bidi="en-US"/>
        </w:rPr>
        <w:t xml:space="preserve">cybercrimes affecting </w:t>
      </w:r>
      <w:r w:rsidR="0099622A" w:rsidRPr="00402E08">
        <w:rPr>
          <w:rFonts w:ascii="Cambria" w:hAnsi="Cambria"/>
          <w:sz w:val="22"/>
          <w:szCs w:val="22"/>
          <w:lang w:val="en-ZA" w:eastAsia="en-US" w:bidi="en-US"/>
        </w:rPr>
        <w:t xml:space="preserve">their </w:t>
      </w:r>
      <w:r w:rsidR="00AE4F0E" w:rsidRPr="00402E08">
        <w:rPr>
          <w:rFonts w:ascii="Cambria" w:hAnsi="Cambria"/>
          <w:sz w:val="22"/>
          <w:szCs w:val="22"/>
          <w:lang w:val="en-ZA" w:eastAsia="en-US" w:bidi="en-US"/>
        </w:rPr>
        <w:t>local community. Limit your investigation to your school, learners, parents, and local businesses in your community</w:t>
      </w:r>
      <w:r w:rsidR="0099780D" w:rsidRPr="00402E08">
        <w:rPr>
          <w:rFonts w:ascii="Cambria" w:hAnsi="Cambria"/>
          <w:sz w:val="22"/>
          <w:szCs w:val="22"/>
          <w:lang w:val="en-ZA" w:eastAsia="en-US" w:bidi="en-US"/>
        </w:rPr>
        <w:t xml:space="preserve">, as </w:t>
      </w:r>
      <w:r w:rsidR="009B2426" w:rsidRPr="00402E08">
        <w:rPr>
          <w:rFonts w:ascii="Cambria" w:hAnsi="Cambria"/>
          <w:sz w:val="22"/>
          <w:szCs w:val="22"/>
          <w:lang w:val="en-ZA" w:eastAsia="en-US" w:bidi="en-US"/>
        </w:rPr>
        <w:t>much</w:t>
      </w:r>
      <w:r w:rsidR="0099780D" w:rsidRPr="00402E08">
        <w:rPr>
          <w:rFonts w:ascii="Cambria" w:hAnsi="Cambria"/>
          <w:sz w:val="22"/>
          <w:szCs w:val="22"/>
          <w:lang w:val="en-ZA" w:eastAsia="en-US" w:bidi="en-US"/>
        </w:rPr>
        <w:t xml:space="preserve"> as possible.</w:t>
      </w:r>
    </w:p>
    <w:p w14:paraId="05765F48" w14:textId="54B42D3A" w:rsidR="0038641F" w:rsidRPr="00402E08" w:rsidRDefault="00E72A69" w:rsidP="0099780D">
      <w:pPr>
        <w:spacing w:after="200" w:line="252" w:lineRule="auto"/>
        <w:jc w:val="both"/>
        <w:rPr>
          <w:rFonts w:ascii="Cambria" w:hAnsi="Cambria"/>
          <w:sz w:val="22"/>
          <w:szCs w:val="22"/>
          <w:lang w:val="en-ZA" w:eastAsia="en-US" w:bidi="en-US"/>
        </w:rPr>
      </w:pPr>
      <w:r w:rsidRPr="00402E08">
        <w:rPr>
          <w:rFonts w:ascii="Cambria" w:hAnsi="Cambria"/>
          <w:sz w:val="22"/>
          <w:szCs w:val="22"/>
          <w:lang w:val="en-ZA" w:eastAsia="en-US" w:bidi="en-US"/>
        </w:rPr>
        <w:t>You are required to i</w:t>
      </w:r>
      <w:r w:rsidR="00B66235" w:rsidRPr="00402E08">
        <w:rPr>
          <w:rFonts w:ascii="Cambria" w:hAnsi="Cambria"/>
          <w:sz w:val="22"/>
          <w:szCs w:val="22"/>
          <w:lang w:val="en-ZA" w:eastAsia="en-US" w:bidi="en-US"/>
        </w:rPr>
        <w:t>nvestigate</w:t>
      </w:r>
      <w:r w:rsidR="0099780D" w:rsidRPr="00402E08">
        <w:rPr>
          <w:rFonts w:ascii="Cambria" w:hAnsi="Cambria"/>
          <w:sz w:val="22"/>
          <w:szCs w:val="22"/>
          <w:lang w:val="en-ZA" w:eastAsia="en-US" w:bidi="en-US"/>
        </w:rPr>
        <w:t xml:space="preserve"> a</w:t>
      </w:r>
      <w:r w:rsidR="009B241B" w:rsidRPr="00402E08">
        <w:rPr>
          <w:rFonts w:ascii="Cambria" w:hAnsi="Cambria"/>
          <w:sz w:val="22"/>
          <w:szCs w:val="22"/>
          <w:lang w:val="en-ZA" w:eastAsia="en-US" w:bidi="en-US"/>
        </w:rPr>
        <w:t xml:space="preserve">t least </w:t>
      </w:r>
      <w:r w:rsidR="00CF241F" w:rsidRPr="00402E08">
        <w:rPr>
          <w:rFonts w:ascii="Cambria" w:hAnsi="Cambria"/>
          <w:b/>
          <w:sz w:val="22"/>
          <w:szCs w:val="22"/>
          <w:lang w:val="en-ZA" w:eastAsia="en-US" w:bidi="en-US"/>
        </w:rPr>
        <w:t>TWO</w:t>
      </w:r>
      <w:r w:rsidR="00CF241F" w:rsidRPr="00402E08">
        <w:rPr>
          <w:rFonts w:ascii="Cambria" w:hAnsi="Cambria"/>
          <w:sz w:val="22"/>
          <w:szCs w:val="22"/>
          <w:lang w:val="en-ZA" w:eastAsia="en-US" w:bidi="en-US"/>
        </w:rPr>
        <w:t xml:space="preserve"> </w:t>
      </w:r>
      <w:r w:rsidR="00CA4A59" w:rsidRPr="00402E08">
        <w:rPr>
          <w:rFonts w:ascii="Cambria" w:hAnsi="Cambria"/>
          <w:sz w:val="22"/>
          <w:szCs w:val="22"/>
          <w:lang w:val="en-ZA" w:eastAsia="en-US" w:bidi="en-US"/>
        </w:rPr>
        <w:t>type</w:t>
      </w:r>
      <w:r w:rsidR="009B2426" w:rsidRPr="00402E08">
        <w:rPr>
          <w:rFonts w:ascii="Cambria" w:hAnsi="Cambria"/>
          <w:sz w:val="22"/>
          <w:szCs w:val="22"/>
          <w:lang w:val="en-ZA" w:eastAsia="en-US" w:bidi="en-US"/>
        </w:rPr>
        <w:t>s</w:t>
      </w:r>
      <w:r w:rsidR="00CA4A59" w:rsidRPr="00402E08">
        <w:rPr>
          <w:rFonts w:ascii="Cambria" w:hAnsi="Cambria"/>
          <w:sz w:val="22"/>
          <w:szCs w:val="22"/>
          <w:lang w:val="en-ZA" w:eastAsia="en-US" w:bidi="en-US"/>
        </w:rPr>
        <w:t xml:space="preserve"> of cybercrime, </w:t>
      </w:r>
      <w:r w:rsidR="00547739" w:rsidRPr="00402E08">
        <w:rPr>
          <w:rFonts w:ascii="Cambria" w:hAnsi="Cambria"/>
          <w:b/>
          <w:sz w:val="22"/>
          <w:szCs w:val="22"/>
          <w:u w:val="single"/>
          <w:lang w:val="en-ZA" w:eastAsia="en-US" w:bidi="en-US"/>
        </w:rPr>
        <w:t>other than</w:t>
      </w:r>
      <w:r w:rsidR="00547739" w:rsidRPr="00402E08">
        <w:rPr>
          <w:rFonts w:ascii="Cambria" w:hAnsi="Cambria"/>
          <w:sz w:val="22"/>
          <w:szCs w:val="22"/>
          <w:lang w:val="en-ZA" w:eastAsia="en-US" w:bidi="en-US"/>
        </w:rPr>
        <w:t xml:space="preserve"> the</w:t>
      </w:r>
      <w:r w:rsidR="00547739" w:rsidRPr="00402E08">
        <w:rPr>
          <w:rFonts w:ascii="Cambria" w:hAnsi="Cambria"/>
          <w:b/>
          <w:sz w:val="22"/>
          <w:szCs w:val="22"/>
          <w:lang w:val="en-ZA" w:eastAsia="en-US" w:bidi="en-US"/>
        </w:rPr>
        <w:t xml:space="preserve"> </w:t>
      </w:r>
      <w:r w:rsidR="003F1460" w:rsidRPr="00402E08">
        <w:rPr>
          <w:rFonts w:ascii="Cambria" w:hAnsi="Cambria"/>
          <w:sz w:val="22"/>
          <w:szCs w:val="22"/>
          <w:lang w:val="en-ZA" w:eastAsia="en-US" w:bidi="en-US"/>
        </w:rPr>
        <w:t xml:space="preserve">distribution of </w:t>
      </w:r>
      <w:r w:rsidR="00CA4A59" w:rsidRPr="00402E08">
        <w:rPr>
          <w:rFonts w:ascii="Cambria" w:hAnsi="Cambria"/>
          <w:sz w:val="22"/>
          <w:szCs w:val="22"/>
          <w:lang w:val="en-ZA" w:eastAsia="en-US" w:bidi="en-US"/>
        </w:rPr>
        <w:t>pornography.</w:t>
      </w:r>
    </w:p>
    <w:p w14:paraId="2932080D" w14:textId="643E7F10" w:rsidR="001901FC" w:rsidRPr="00402E08" w:rsidRDefault="001901FC" w:rsidP="005D7551">
      <w:pPr>
        <w:spacing w:after="200" w:line="252" w:lineRule="auto"/>
        <w:jc w:val="both"/>
        <w:rPr>
          <w:rFonts w:ascii="Cambria" w:hAnsi="Cambria"/>
          <w:sz w:val="22"/>
          <w:szCs w:val="22"/>
          <w:lang w:val="en-ZA" w:eastAsia="en-US" w:bidi="en-US"/>
        </w:rPr>
      </w:pPr>
      <w:r w:rsidRPr="00402E08">
        <w:rPr>
          <w:rFonts w:ascii="Cambria" w:hAnsi="Cambria"/>
          <w:sz w:val="22"/>
          <w:szCs w:val="22"/>
          <w:lang w:val="en-ZA" w:eastAsia="en-US" w:bidi="en-US"/>
        </w:rPr>
        <w:t>You need to compile a</w:t>
      </w:r>
      <w:r w:rsidR="0038641F" w:rsidRPr="00402E08">
        <w:rPr>
          <w:rFonts w:ascii="Cambria" w:hAnsi="Cambria"/>
          <w:sz w:val="22"/>
          <w:szCs w:val="22"/>
          <w:lang w:val="en-ZA" w:eastAsia="en-US" w:bidi="en-US"/>
        </w:rPr>
        <w:t xml:space="preserve"> formal report </w:t>
      </w:r>
      <w:r w:rsidR="00E72A69" w:rsidRPr="00402E08">
        <w:rPr>
          <w:rFonts w:ascii="Cambria" w:hAnsi="Cambria"/>
          <w:sz w:val="22"/>
          <w:szCs w:val="22"/>
          <w:lang w:val="en-ZA" w:eastAsia="en-US" w:bidi="en-US"/>
        </w:rPr>
        <w:t xml:space="preserve">of </w:t>
      </w:r>
      <w:r w:rsidR="0038641F" w:rsidRPr="00402E08">
        <w:rPr>
          <w:rFonts w:ascii="Cambria" w:hAnsi="Cambria"/>
          <w:sz w:val="22"/>
          <w:szCs w:val="22"/>
          <w:lang w:val="en-ZA" w:eastAsia="en-US" w:bidi="en-US"/>
        </w:rPr>
        <w:t xml:space="preserve">your investigation </w:t>
      </w:r>
      <w:r w:rsidRPr="00402E08">
        <w:rPr>
          <w:rFonts w:ascii="Cambria" w:hAnsi="Cambria"/>
          <w:sz w:val="22"/>
          <w:szCs w:val="22"/>
          <w:lang w:val="en-ZA" w:eastAsia="en-US" w:bidi="en-US"/>
        </w:rPr>
        <w:t xml:space="preserve">that </w:t>
      </w:r>
      <w:r w:rsidR="009B241B" w:rsidRPr="00402E08">
        <w:rPr>
          <w:rFonts w:ascii="Cambria" w:hAnsi="Cambria"/>
          <w:sz w:val="22"/>
          <w:szCs w:val="22"/>
          <w:lang w:val="en-ZA" w:eastAsia="en-US" w:bidi="en-US"/>
        </w:rPr>
        <w:t xml:space="preserve">would be published as a </w:t>
      </w:r>
      <w:r w:rsidR="00FC7117" w:rsidRPr="00402E08">
        <w:rPr>
          <w:rFonts w:ascii="Cambria" w:hAnsi="Cambria"/>
          <w:sz w:val="22"/>
          <w:szCs w:val="22"/>
          <w:lang w:val="en-ZA" w:eastAsia="en-US" w:bidi="en-US"/>
        </w:rPr>
        <w:t>link</w:t>
      </w:r>
      <w:r w:rsidR="009B241B" w:rsidRPr="00402E08">
        <w:rPr>
          <w:rFonts w:ascii="Cambria" w:hAnsi="Cambria"/>
          <w:sz w:val="22"/>
          <w:szCs w:val="22"/>
          <w:lang w:val="en-ZA" w:eastAsia="en-US" w:bidi="en-US"/>
        </w:rPr>
        <w:t xml:space="preserve"> on the website of the school.  Therefore you will also need to create a website based on your investigation that will </w:t>
      </w:r>
      <w:r w:rsidR="0099622A" w:rsidRPr="00402E08">
        <w:rPr>
          <w:rFonts w:ascii="Cambria" w:hAnsi="Cambria"/>
          <w:sz w:val="22"/>
          <w:szCs w:val="22"/>
          <w:lang w:val="en-ZA" w:eastAsia="en-US" w:bidi="en-US"/>
        </w:rPr>
        <w:t>appear as a link</w:t>
      </w:r>
      <w:r w:rsidR="00D341EB" w:rsidRPr="00402E08">
        <w:rPr>
          <w:rFonts w:ascii="Cambria" w:hAnsi="Cambria"/>
          <w:sz w:val="22"/>
          <w:szCs w:val="22"/>
          <w:lang w:val="en-ZA" w:eastAsia="en-US" w:bidi="en-US"/>
        </w:rPr>
        <w:t xml:space="preserve"> on the</w:t>
      </w:r>
      <w:r w:rsidR="0099622A" w:rsidRPr="00402E08">
        <w:rPr>
          <w:rFonts w:ascii="Cambria" w:hAnsi="Cambria"/>
          <w:sz w:val="22"/>
          <w:szCs w:val="22"/>
          <w:lang w:val="en-ZA" w:eastAsia="en-US" w:bidi="en-US"/>
        </w:rPr>
        <w:t xml:space="preserve"> </w:t>
      </w:r>
      <w:r w:rsidR="009B241B" w:rsidRPr="00402E08">
        <w:rPr>
          <w:rFonts w:ascii="Cambria" w:hAnsi="Cambria"/>
          <w:sz w:val="22"/>
          <w:szCs w:val="22"/>
          <w:lang w:val="en-ZA" w:eastAsia="en-US" w:bidi="en-US"/>
        </w:rPr>
        <w:t>school’s main website.</w:t>
      </w:r>
    </w:p>
    <w:p w14:paraId="67A00F52" w14:textId="77777777" w:rsidR="00CA4A59" w:rsidRPr="00402E08" w:rsidRDefault="00CA4A59" w:rsidP="005D7551">
      <w:pPr>
        <w:spacing w:after="200" w:line="252" w:lineRule="auto"/>
        <w:jc w:val="both"/>
        <w:rPr>
          <w:rFonts w:ascii="Cambria" w:hAnsi="Cambria"/>
          <w:sz w:val="22"/>
          <w:szCs w:val="22"/>
          <w:lang w:val="en-ZA" w:eastAsia="en-US" w:bidi="en-US"/>
        </w:rPr>
      </w:pPr>
    </w:p>
    <w:p w14:paraId="1C287294" w14:textId="41AC9E9B" w:rsidR="002C2986" w:rsidRPr="00402E08" w:rsidRDefault="002C2986" w:rsidP="005D7551">
      <w:pPr>
        <w:spacing w:after="200" w:line="252" w:lineRule="auto"/>
        <w:jc w:val="both"/>
        <w:rPr>
          <w:rFonts w:ascii="Cambria" w:hAnsi="Cambria"/>
          <w:sz w:val="22"/>
          <w:szCs w:val="22"/>
          <w:lang w:val="en-ZA" w:eastAsia="en-US" w:bidi="en-US"/>
        </w:rPr>
      </w:pPr>
      <w:r w:rsidRPr="00402E08">
        <w:rPr>
          <w:rFonts w:ascii="Cambria" w:hAnsi="Cambria"/>
          <w:sz w:val="22"/>
          <w:szCs w:val="22"/>
          <w:lang w:val="en-ZA" w:eastAsia="en-US" w:bidi="en-US"/>
        </w:rPr>
        <w:t xml:space="preserve">You must select </w:t>
      </w:r>
      <w:r w:rsidRPr="00402E08">
        <w:rPr>
          <w:rFonts w:ascii="Cambria" w:hAnsi="Cambria"/>
          <w:b/>
          <w:sz w:val="22"/>
          <w:szCs w:val="22"/>
          <w:lang w:val="en-ZA" w:eastAsia="en-US" w:bidi="en-US"/>
        </w:rPr>
        <w:t>ONE</w:t>
      </w:r>
      <w:r w:rsidRPr="00402E08">
        <w:rPr>
          <w:rFonts w:ascii="Cambria" w:hAnsi="Cambria"/>
          <w:sz w:val="22"/>
          <w:szCs w:val="22"/>
          <w:lang w:val="en-ZA" w:eastAsia="en-US" w:bidi="en-US"/>
        </w:rPr>
        <w:t xml:space="preserve"> focus question from the list below. </w:t>
      </w:r>
    </w:p>
    <w:p w14:paraId="7F6BABB7" w14:textId="56C055A8" w:rsidR="0038641F" w:rsidRPr="00402E08" w:rsidRDefault="0038641F" w:rsidP="005D7551">
      <w:pPr>
        <w:spacing w:after="200" w:line="252" w:lineRule="auto"/>
        <w:jc w:val="both"/>
        <w:rPr>
          <w:rFonts w:ascii="Cambria" w:hAnsi="Cambria"/>
          <w:sz w:val="22"/>
          <w:szCs w:val="22"/>
          <w:lang w:val="en-ZA" w:eastAsia="en-US" w:bidi="en-US"/>
        </w:rPr>
      </w:pPr>
      <w:r w:rsidRPr="00402E08">
        <w:rPr>
          <w:rFonts w:ascii="Cambria" w:hAnsi="Cambria"/>
          <w:sz w:val="22"/>
          <w:szCs w:val="22"/>
          <w:lang w:val="en-ZA" w:eastAsia="en-US" w:bidi="en-US"/>
        </w:rPr>
        <w:t xml:space="preserve">The </w:t>
      </w:r>
      <w:r w:rsidRPr="00402E08">
        <w:rPr>
          <w:rFonts w:ascii="Cambria" w:hAnsi="Cambria"/>
          <w:b/>
          <w:i/>
          <w:sz w:val="22"/>
          <w:szCs w:val="22"/>
          <w:lang w:val="en-ZA" w:eastAsia="en-US" w:bidi="en-US"/>
        </w:rPr>
        <w:t>focus question</w:t>
      </w:r>
      <w:r w:rsidRPr="00402E08">
        <w:rPr>
          <w:rFonts w:ascii="Cambria" w:hAnsi="Cambria"/>
          <w:sz w:val="22"/>
          <w:szCs w:val="22"/>
          <w:lang w:val="en-ZA" w:eastAsia="en-US" w:bidi="en-US"/>
        </w:rPr>
        <w:t xml:space="preserve"> that </w:t>
      </w:r>
      <w:r w:rsidR="0091006B" w:rsidRPr="00402E08">
        <w:rPr>
          <w:rFonts w:ascii="Cambria" w:hAnsi="Cambria"/>
          <w:sz w:val="22"/>
          <w:szCs w:val="22"/>
          <w:lang w:val="en-ZA" w:eastAsia="en-US" w:bidi="en-US"/>
        </w:rPr>
        <w:t xml:space="preserve">the </w:t>
      </w:r>
      <w:r w:rsidR="009B241B" w:rsidRPr="00402E08">
        <w:rPr>
          <w:rFonts w:ascii="Cambria" w:hAnsi="Cambria"/>
          <w:sz w:val="22"/>
          <w:szCs w:val="22"/>
          <w:lang w:val="en-ZA" w:eastAsia="en-US" w:bidi="en-US"/>
        </w:rPr>
        <w:t>Academic Head</w:t>
      </w:r>
      <w:r w:rsidRPr="00402E08">
        <w:rPr>
          <w:rFonts w:ascii="Cambria" w:hAnsi="Cambria"/>
          <w:sz w:val="22"/>
          <w:szCs w:val="22"/>
          <w:lang w:val="en-ZA" w:eastAsia="en-US" w:bidi="en-US"/>
        </w:rPr>
        <w:t xml:space="preserve"> </w:t>
      </w:r>
      <w:r w:rsidR="00DE10A9" w:rsidRPr="00402E08">
        <w:rPr>
          <w:rFonts w:ascii="Cambria" w:hAnsi="Cambria"/>
          <w:sz w:val="22"/>
          <w:szCs w:val="22"/>
          <w:lang w:val="en-ZA" w:eastAsia="en-US" w:bidi="en-US"/>
        </w:rPr>
        <w:t>requires</w:t>
      </w:r>
      <w:r w:rsidRPr="00402E08">
        <w:rPr>
          <w:rFonts w:ascii="Cambria" w:hAnsi="Cambria"/>
          <w:sz w:val="22"/>
          <w:szCs w:val="22"/>
          <w:lang w:val="en-ZA" w:eastAsia="en-US" w:bidi="en-US"/>
        </w:rPr>
        <w:t xml:space="preserve"> you to answer</w:t>
      </w:r>
      <w:r w:rsidR="00E72A69" w:rsidRPr="00402E08">
        <w:rPr>
          <w:rFonts w:ascii="Cambria" w:hAnsi="Cambria"/>
          <w:sz w:val="22"/>
          <w:szCs w:val="22"/>
          <w:lang w:val="en-ZA" w:eastAsia="en-US" w:bidi="en-US"/>
        </w:rPr>
        <w:t xml:space="preserve"> is</w:t>
      </w:r>
      <w:r w:rsidRPr="00402E08">
        <w:rPr>
          <w:rFonts w:ascii="Cambria" w:hAnsi="Cambria"/>
          <w:sz w:val="22"/>
          <w:szCs w:val="22"/>
          <w:lang w:val="en-ZA" w:eastAsia="en-US" w:bidi="en-US"/>
        </w:rPr>
        <w:t>:</w:t>
      </w:r>
    </w:p>
    <w:tbl>
      <w:tblPr>
        <w:tblStyle w:val="TableGrid"/>
        <w:tblW w:w="0" w:type="auto"/>
        <w:tblLook w:val="04A0" w:firstRow="1" w:lastRow="0" w:firstColumn="1" w:lastColumn="0" w:noHBand="0" w:noVBand="1"/>
      </w:tblPr>
      <w:tblGrid>
        <w:gridCol w:w="9855"/>
      </w:tblGrid>
      <w:tr w:rsidR="00F83D84" w:rsidRPr="00402E08" w14:paraId="7895F6EC" w14:textId="77777777" w:rsidTr="00CA4A59">
        <w:tc>
          <w:tcPr>
            <w:tcW w:w="9855" w:type="dxa"/>
          </w:tcPr>
          <w:p w14:paraId="190FD1AB" w14:textId="77777777" w:rsidR="00967B75" w:rsidRPr="00402E08" w:rsidRDefault="00477111" w:rsidP="002C2986">
            <w:pPr>
              <w:numPr>
                <w:ilvl w:val="0"/>
                <w:numId w:val="44"/>
              </w:numPr>
              <w:spacing w:after="200" w:line="252" w:lineRule="auto"/>
              <w:jc w:val="both"/>
              <w:rPr>
                <w:rFonts w:ascii="Cambria" w:hAnsi="Cambria"/>
                <w:b/>
                <w:i/>
                <w:szCs w:val="22"/>
                <w:lang w:val="en-ZA" w:eastAsia="en-US" w:bidi="en-US"/>
              </w:rPr>
            </w:pPr>
            <w:r w:rsidRPr="00402E08">
              <w:rPr>
                <w:rFonts w:ascii="Cambria" w:hAnsi="Cambria"/>
                <w:b/>
                <w:bCs/>
                <w:i/>
                <w:iCs/>
                <w:szCs w:val="22"/>
                <w:lang w:val="en-ZA" w:eastAsia="en-US" w:bidi="en-US"/>
              </w:rPr>
              <w:t>How can I educate my community and my fellow learners on ways to identify and protect themselves against cybercrime?</w:t>
            </w:r>
          </w:p>
          <w:p w14:paraId="0EEB538F" w14:textId="77777777" w:rsidR="002C2986" w:rsidRPr="00402E08" w:rsidRDefault="002C2986" w:rsidP="002C2986">
            <w:pPr>
              <w:spacing w:before="200" w:after="200" w:line="252" w:lineRule="auto"/>
              <w:jc w:val="both"/>
              <w:rPr>
                <w:rFonts w:ascii="Cambria" w:hAnsi="Cambria"/>
                <w:b/>
                <w:i/>
                <w:szCs w:val="22"/>
                <w:lang w:val="en-ZA" w:eastAsia="en-US" w:bidi="en-US"/>
              </w:rPr>
            </w:pPr>
            <w:r w:rsidRPr="00402E08">
              <w:rPr>
                <w:rFonts w:ascii="Cambria" w:hAnsi="Cambria"/>
                <w:b/>
                <w:bCs/>
                <w:i/>
                <w:iCs/>
                <w:szCs w:val="22"/>
                <w:lang w:val="en-ZA" w:eastAsia="en-US" w:bidi="en-US"/>
              </w:rPr>
              <w:t>OR</w:t>
            </w:r>
          </w:p>
          <w:p w14:paraId="74F13E88" w14:textId="79FE3395" w:rsidR="00967B75" w:rsidRPr="00402E08" w:rsidRDefault="00477111" w:rsidP="002C2986">
            <w:pPr>
              <w:numPr>
                <w:ilvl w:val="0"/>
                <w:numId w:val="45"/>
              </w:numPr>
              <w:spacing w:after="200" w:line="252" w:lineRule="auto"/>
              <w:jc w:val="both"/>
              <w:rPr>
                <w:rFonts w:ascii="Cambria" w:hAnsi="Cambria"/>
                <w:b/>
                <w:i/>
                <w:szCs w:val="22"/>
                <w:lang w:val="en-ZA" w:eastAsia="en-US" w:bidi="en-US"/>
              </w:rPr>
            </w:pPr>
            <w:r w:rsidRPr="00402E08">
              <w:rPr>
                <w:rFonts w:ascii="Cambria" w:hAnsi="Cambria"/>
                <w:b/>
                <w:bCs/>
                <w:i/>
                <w:iCs/>
                <w:szCs w:val="22"/>
                <w:lang w:val="en-ZA" w:eastAsia="en-US" w:bidi="en-US"/>
              </w:rPr>
              <w:t xml:space="preserve">How can </w:t>
            </w:r>
            <w:r w:rsidR="002C2986" w:rsidRPr="00402E08">
              <w:rPr>
                <w:rFonts w:ascii="Cambria" w:hAnsi="Cambria"/>
                <w:b/>
                <w:bCs/>
                <w:i/>
                <w:iCs/>
                <w:szCs w:val="22"/>
                <w:lang w:val="en-ZA" w:eastAsia="en-US" w:bidi="en-US"/>
              </w:rPr>
              <w:t>the</w:t>
            </w:r>
            <w:r w:rsidRPr="00402E08">
              <w:rPr>
                <w:rFonts w:ascii="Cambria" w:hAnsi="Cambria"/>
                <w:b/>
                <w:bCs/>
                <w:i/>
                <w:iCs/>
                <w:szCs w:val="22"/>
                <w:lang w:val="en-ZA" w:eastAsia="en-US" w:bidi="en-US"/>
              </w:rPr>
              <w:t xml:space="preserve"> community and learners be educated on ways to identify and protect themselves against cybercrime?</w:t>
            </w:r>
          </w:p>
          <w:p w14:paraId="7C9C8985" w14:textId="77777777" w:rsidR="002C2986" w:rsidRPr="00402E08" w:rsidRDefault="002C2986" w:rsidP="00CA4A59">
            <w:pPr>
              <w:spacing w:before="200" w:after="200" w:line="252" w:lineRule="auto"/>
              <w:jc w:val="both"/>
              <w:rPr>
                <w:rFonts w:ascii="Cambria" w:hAnsi="Cambria"/>
                <w:b/>
                <w:i/>
                <w:szCs w:val="22"/>
                <w:lang w:val="en-ZA" w:eastAsia="en-US" w:bidi="en-US"/>
              </w:rPr>
            </w:pPr>
            <w:r w:rsidRPr="00402E08">
              <w:rPr>
                <w:rFonts w:ascii="Cambria" w:hAnsi="Cambria"/>
                <w:b/>
                <w:i/>
                <w:szCs w:val="22"/>
                <w:lang w:val="en-ZA" w:eastAsia="en-US" w:bidi="en-US"/>
              </w:rPr>
              <w:t>OR</w:t>
            </w:r>
          </w:p>
          <w:p w14:paraId="4CE49787" w14:textId="6DC11A75" w:rsidR="002C2986" w:rsidRPr="00402E08" w:rsidRDefault="002C2986" w:rsidP="002C2986">
            <w:pPr>
              <w:numPr>
                <w:ilvl w:val="0"/>
                <w:numId w:val="45"/>
              </w:numPr>
              <w:spacing w:after="200" w:line="252" w:lineRule="auto"/>
              <w:jc w:val="both"/>
              <w:rPr>
                <w:rFonts w:ascii="Cambria" w:hAnsi="Cambria"/>
                <w:b/>
                <w:i/>
                <w:szCs w:val="22"/>
                <w:lang w:val="en-ZA" w:eastAsia="en-US" w:bidi="en-US"/>
              </w:rPr>
            </w:pPr>
            <w:r w:rsidRPr="00402E08">
              <w:rPr>
                <w:rFonts w:ascii="Cambria" w:hAnsi="Cambria"/>
                <w:b/>
                <w:bCs/>
                <w:i/>
                <w:iCs/>
                <w:szCs w:val="22"/>
                <w:lang w:val="en-ZA" w:eastAsia="en-US" w:bidi="en-US"/>
              </w:rPr>
              <w:t>How can my school community and my fellow learners be educated on ways to identify and protect themselves against cybercrime?</w:t>
            </w:r>
          </w:p>
        </w:tc>
      </w:tr>
    </w:tbl>
    <w:p w14:paraId="20092984" w14:textId="516BDAEF" w:rsidR="002A4289" w:rsidRPr="00402E08" w:rsidRDefault="002A4289" w:rsidP="002A4289">
      <w:pPr>
        <w:spacing w:before="240" w:after="200" w:line="252" w:lineRule="auto"/>
        <w:jc w:val="both"/>
        <w:rPr>
          <w:rFonts w:ascii="Cambria" w:hAnsi="Cambria"/>
          <w:b/>
          <w:sz w:val="22"/>
          <w:szCs w:val="22"/>
          <w:u w:val="single"/>
          <w:lang w:val="en-ZA" w:eastAsia="en-US" w:bidi="en-US"/>
        </w:rPr>
      </w:pPr>
      <w:r w:rsidRPr="00402E08">
        <w:rPr>
          <w:rFonts w:ascii="Cambria" w:hAnsi="Cambria"/>
          <w:b/>
          <w:sz w:val="22"/>
          <w:szCs w:val="22"/>
          <w:u w:val="single"/>
          <w:lang w:val="en-ZA" w:eastAsia="en-US" w:bidi="en-US"/>
        </w:rPr>
        <w:t>The answer to th</w:t>
      </w:r>
      <w:r w:rsidR="002C2986" w:rsidRPr="00402E08">
        <w:rPr>
          <w:rFonts w:ascii="Cambria" w:hAnsi="Cambria"/>
          <w:b/>
          <w:sz w:val="22"/>
          <w:szCs w:val="22"/>
          <w:u w:val="single"/>
          <w:lang w:val="en-ZA" w:eastAsia="en-US" w:bidi="en-US"/>
        </w:rPr>
        <w:t>e</w:t>
      </w:r>
      <w:r w:rsidRPr="00402E08">
        <w:rPr>
          <w:rFonts w:ascii="Cambria" w:hAnsi="Cambria"/>
          <w:b/>
          <w:sz w:val="22"/>
          <w:szCs w:val="22"/>
          <w:u w:val="single"/>
          <w:lang w:val="en-ZA" w:eastAsia="en-US" w:bidi="en-US"/>
        </w:rPr>
        <w:t xml:space="preserve"> </w:t>
      </w:r>
      <w:r w:rsidR="00DE10A9" w:rsidRPr="00402E08">
        <w:rPr>
          <w:rFonts w:ascii="Cambria" w:hAnsi="Cambria"/>
          <w:b/>
          <w:sz w:val="22"/>
          <w:szCs w:val="22"/>
          <w:u w:val="single"/>
          <w:lang w:val="en-ZA" w:eastAsia="en-US" w:bidi="en-US"/>
        </w:rPr>
        <w:t xml:space="preserve">focus </w:t>
      </w:r>
      <w:r w:rsidRPr="00402E08">
        <w:rPr>
          <w:rFonts w:ascii="Cambria" w:hAnsi="Cambria"/>
          <w:b/>
          <w:sz w:val="22"/>
          <w:szCs w:val="22"/>
          <w:u w:val="single"/>
          <w:lang w:val="en-ZA" w:eastAsia="en-US" w:bidi="en-US"/>
        </w:rPr>
        <w:t xml:space="preserve">question </w:t>
      </w:r>
      <w:r w:rsidR="002C2986" w:rsidRPr="00402E08">
        <w:rPr>
          <w:rFonts w:ascii="Cambria" w:hAnsi="Cambria"/>
          <w:b/>
          <w:sz w:val="22"/>
          <w:szCs w:val="22"/>
          <w:u w:val="single"/>
          <w:lang w:val="en-ZA" w:eastAsia="en-US" w:bidi="en-US"/>
        </w:rPr>
        <w:t xml:space="preserve">that you have chosen </w:t>
      </w:r>
      <w:r w:rsidRPr="00402E08">
        <w:rPr>
          <w:rFonts w:ascii="Cambria" w:hAnsi="Cambria"/>
          <w:b/>
          <w:sz w:val="22"/>
          <w:szCs w:val="22"/>
          <w:u w:val="single"/>
          <w:lang w:val="en-ZA" w:eastAsia="en-US" w:bidi="en-US"/>
        </w:rPr>
        <w:t>is the solution to the problem and must be reflected in your final report.</w:t>
      </w:r>
    </w:p>
    <w:p w14:paraId="61DE2A64" w14:textId="6F020407" w:rsidR="002677A5" w:rsidRPr="00402E08" w:rsidRDefault="00E72A69" w:rsidP="005D7551">
      <w:pPr>
        <w:spacing w:after="200" w:line="252" w:lineRule="auto"/>
        <w:jc w:val="both"/>
        <w:rPr>
          <w:rFonts w:ascii="Cambria" w:hAnsi="Cambria"/>
          <w:sz w:val="22"/>
          <w:szCs w:val="22"/>
          <w:lang w:val="en-ZA" w:eastAsia="en-US" w:bidi="en-US"/>
        </w:rPr>
      </w:pPr>
      <w:r w:rsidRPr="00402E08">
        <w:rPr>
          <w:rFonts w:ascii="Cambria" w:hAnsi="Cambria"/>
          <w:sz w:val="22"/>
          <w:szCs w:val="22"/>
          <w:lang w:val="en-ZA" w:eastAsia="en-US" w:bidi="en-US"/>
        </w:rPr>
        <w:t xml:space="preserve">As a minimum, your </w:t>
      </w:r>
      <w:r w:rsidR="00DF4850" w:rsidRPr="00402E08">
        <w:rPr>
          <w:rFonts w:ascii="Cambria" w:hAnsi="Cambria"/>
          <w:sz w:val="22"/>
          <w:szCs w:val="22"/>
          <w:lang w:val="en-ZA" w:eastAsia="en-US" w:bidi="en-US"/>
        </w:rPr>
        <w:t>report should</w:t>
      </w:r>
      <w:r w:rsidR="00B15088" w:rsidRPr="00402E08">
        <w:rPr>
          <w:rFonts w:ascii="Cambria" w:hAnsi="Cambria"/>
          <w:sz w:val="22"/>
          <w:szCs w:val="22"/>
          <w:lang w:val="en-ZA" w:eastAsia="en-US" w:bidi="en-US"/>
        </w:rPr>
        <w:t xml:space="preserve"> </w:t>
      </w:r>
      <w:r w:rsidR="00DF4850" w:rsidRPr="00402E08">
        <w:rPr>
          <w:rFonts w:ascii="Cambria" w:hAnsi="Cambria"/>
          <w:sz w:val="22"/>
          <w:szCs w:val="22"/>
          <w:lang w:val="en-ZA" w:eastAsia="en-US" w:bidi="en-US"/>
        </w:rPr>
        <w:t>include</w:t>
      </w:r>
      <w:r w:rsidR="002677A5" w:rsidRPr="00402E08">
        <w:rPr>
          <w:rFonts w:ascii="Cambria" w:hAnsi="Cambria"/>
          <w:sz w:val="22"/>
          <w:szCs w:val="22"/>
          <w:lang w:val="en-ZA" w:eastAsia="en-US" w:bidi="en-US"/>
        </w:rPr>
        <w:t xml:space="preserve"> at least</w:t>
      </w:r>
      <w:r w:rsidR="00DF4850" w:rsidRPr="00402E08">
        <w:rPr>
          <w:rFonts w:ascii="Cambria" w:hAnsi="Cambria"/>
          <w:sz w:val="22"/>
          <w:szCs w:val="22"/>
          <w:lang w:val="en-ZA" w:eastAsia="en-US" w:bidi="en-US"/>
        </w:rPr>
        <w:t xml:space="preserve"> </w:t>
      </w:r>
      <w:r w:rsidR="005F1077" w:rsidRPr="00402E08">
        <w:rPr>
          <w:rFonts w:ascii="Cambria" w:hAnsi="Cambria"/>
          <w:b/>
          <w:sz w:val="22"/>
          <w:szCs w:val="22"/>
          <w:lang w:val="en-ZA" w:eastAsia="en-US" w:bidi="en-US"/>
        </w:rPr>
        <w:t xml:space="preserve">TWO </w:t>
      </w:r>
      <w:r w:rsidR="009B241B" w:rsidRPr="00402E08">
        <w:rPr>
          <w:rFonts w:ascii="Cambria" w:hAnsi="Cambria"/>
          <w:sz w:val="22"/>
          <w:szCs w:val="22"/>
          <w:lang w:val="en-ZA" w:eastAsia="en-US" w:bidi="en-US"/>
        </w:rPr>
        <w:t>type</w:t>
      </w:r>
      <w:r w:rsidR="00C52B8D" w:rsidRPr="00402E08">
        <w:rPr>
          <w:rFonts w:ascii="Cambria" w:hAnsi="Cambria"/>
          <w:sz w:val="22"/>
          <w:szCs w:val="22"/>
          <w:lang w:val="en-ZA" w:eastAsia="en-US" w:bidi="en-US"/>
        </w:rPr>
        <w:t>s</w:t>
      </w:r>
      <w:r w:rsidR="009B241B" w:rsidRPr="00402E08">
        <w:rPr>
          <w:rFonts w:ascii="Cambria" w:hAnsi="Cambria"/>
          <w:sz w:val="22"/>
          <w:szCs w:val="22"/>
          <w:lang w:val="en-ZA" w:eastAsia="en-US" w:bidi="en-US"/>
        </w:rPr>
        <w:t xml:space="preserve"> of cybercrime</w:t>
      </w:r>
      <w:r w:rsidR="002711CF" w:rsidRPr="00402E08">
        <w:rPr>
          <w:rFonts w:ascii="Cambria" w:hAnsi="Cambria"/>
          <w:sz w:val="22"/>
          <w:szCs w:val="22"/>
          <w:lang w:val="en-ZA" w:eastAsia="en-US" w:bidi="en-US"/>
        </w:rPr>
        <w:t>.</w:t>
      </w:r>
    </w:p>
    <w:p w14:paraId="18AED2D7" w14:textId="4C9D66D9" w:rsidR="00DF4850" w:rsidRPr="00402E08" w:rsidRDefault="00C52B8D" w:rsidP="005D7551">
      <w:pPr>
        <w:spacing w:after="200" w:line="252" w:lineRule="auto"/>
        <w:jc w:val="both"/>
        <w:rPr>
          <w:rFonts w:ascii="Cambria" w:hAnsi="Cambria"/>
          <w:sz w:val="22"/>
          <w:szCs w:val="22"/>
          <w:lang w:val="en-ZA" w:eastAsia="en-US" w:bidi="en-US"/>
        </w:rPr>
      </w:pPr>
      <w:r w:rsidRPr="00402E08">
        <w:rPr>
          <w:rFonts w:ascii="Cambria" w:hAnsi="Cambria"/>
          <w:sz w:val="22"/>
          <w:szCs w:val="22"/>
          <w:lang w:val="en-ZA" w:eastAsia="en-US" w:bidi="en-US"/>
        </w:rPr>
        <w:t>Consider some of the following</w:t>
      </w:r>
      <w:r w:rsidR="002677A5" w:rsidRPr="00402E08">
        <w:rPr>
          <w:rFonts w:ascii="Cambria" w:hAnsi="Cambria"/>
          <w:sz w:val="22"/>
          <w:szCs w:val="22"/>
          <w:lang w:val="en-ZA" w:eastAsia="en-US" w:bidi="en-US"/>
        </w:rPr>
        <w:t xml:space="preserve"> areas</w:t>
      </w:r>
      <w:r w:rsidRPr="00402E08">
        <w:rPr>
          <w:rFonts w:ascii="Cambria" w:hAnsi="Cambria"/>
          <w:sz w:val="22"/>
          <w:szCs w:val="22"/>
          <w:lang w:val="en-ZA" w:eastAsia="en-US" w:bidi="en-US"/>
        </w:rPr>
        <w:t>:</w:t>
      </w:r>
    </w:p>
    <w:p w14:paraId="05DB4A7D" w14:textId="26A92C38" w:rsidR="00DF4850" w:rsidRPr="00402E08" w:rsidRDefault="00DF4850" w:rsidP="002037C2">
      <w:pPr>
        <w:pStyle w:val="ListParagraph"/>
        <w:numPr>
          <w:ilvl w:val="0"/>
          <w:numId w:val="20"/>
        </w:numPr>
        <w:jc w:val="both"/>
        <w:rPr>
          <w:lang w:val="en-ZA"/>
        </w:rPr>
      </w:pPr>
      <w:r w:rsidRPr="00402E08">
        <w:rPr>
          <w:lang w:val="en-ZA"/>
        </w:rPr>
        <w:t xml:space="preserve">A description of </w:t>
      </w:r>
      <w:r w:rsidR="00C52B8D" w:rsidRPr="00402E08">
        <w:rPr>
          <w:lang w:val="en-ZA"/>
        </w:rPr>
        <w:t xml:space="preserve">the </w:t>
      </w:r>
      <w:r w:rsidR="009B241B" w:rsidRPr="00402E08">
        <w:rPr>
          <w:lang w:val="en-ZA"/>
        </w:rPr>
        <w:t>type of cybercrime</w:t>
      </w:r>
      <w:r w:rsidR="00862383" w:rsidRPr="00402E08">
        <w:rPr>
          <w:lang w:val="en-ZA"/>
        </w:rPr>
        <w:t xml:space="preserve"> – What it </w:t>
      </w:r>
      <w:r w:rsidR="00FC7117" w:rsidRPr="00402E08">
        <w:rPr>
          <w:lang w:val="en-ZA"/>
        </w:rPr>
        <w:t>is?</w:t>
      </w:r>
    </w:p>
    <w:p w14:paraId="48C562B8" w14:textId="2ADFA3DC" w:rsidR="0075377B" w:rsidRPr="00402E08" w:rsidRDefault="0075377B" w:rsidP="002037C2">
      <w:pPr>
        <w:pStyle w:val="ListParagraph"/>
        <w:numPr>
          <w:ilvl w:val="0"/>
          <w:numId w:val="20"/>
        </w:numPr>
        <w:spacing w:line="276" w:lineRule="auto"/>
        <w:jc w:val="both"/>
        <w:rPr>
          <w:lang w:val="en-ZA"/>
        </w:rPr>
      </w:pPr>
      <w:r w:rsidRPr="00402E08">
        <w:rPr>
          <w:lang w:val="en-ZA"/>
        </w:rPr>
        <w:t xml:space="preserve">Simple explanation of how </w:t>
      </w:r>
      <w:r w:rsidR="00C52B8D" w:rsidRPr="00402E08">
        <w:rPr>
          <w:lang w:val="en-ZA"/>
        </w:rPr>
        <w:t>the</w:t>
      </w:r>
      <w:r w:rsidR="00AE58A5" w:rsidRPr="00402E08">
        <w:rPr>
          <w:lang w:val="en-ZA"/>
        </w:rPr>
        <w:t xml:space="preserve"> type of cybercrime </w:t>
      </w:r>
      <w:r w:rsidRPr="00402E08">
        <w:rPr>
          <w:lang w:val="en-ZA"/>
        </w:rPr>
        <w:t>works</w:t>
      </w:r>
    </w:p>
    <w:p w14:paraId="734C1814" w14:textId="2FC091B0" w:rsidR="0075377B" w:rsidRPr="00402E08" w:rsidRDefault="0075377B" w:rsidP="002037C2">
      <w:pPr>
        <w:pStyle w:val="ListParagraph"/>
        <w:numPr>
          <w:ilvl w:val="0"/>
          <w:numId w:val="20"/>
        </w:numPr>
        <w:spacing w:line="276" w:lineRule="auto"/>
        <w:jc w:val="both"/>
        <w:rPr>
          <w:lang w:val="en-ZA"/>
        </w:rPr>
      </w:pPr>
      <w:r w:rsidRPr="00402E08">
        <w:rPr>
          <w:lang w:val="en-ZA"/>
        </w:rPr>
        <w:t>Disadvantages</w:t>
      </w:r>
      <w:r w:rsidR="00AE58A5" w:rsidRPr="00402E08">
        <w:rPr>
          <w:lang w:val="en-ZA"/>
        </w:rPr>
        <w:t xml:space="preserve"> of the type of cybercrime</w:t>
      </w:r>
    </w:p>
    <w:p w14:paraId="0FD07EA2" w14:textId="0B833AE0" w:rsidR="0075377B" w:rsidRPr="00402E08" w:rsidRDefault="00C52B8D" w:rsidP="002037C2">
      <w:pPr>
        <w:pStyle w:val="ListParagraph"/>
        <w:numPr>
          <w:ilvl w:val="0"/>
          <w:numId w:val="20"/>
        </w:numPr>
        <w:jc w:val="both"/>
        <w:rPr>
          <w:lang w:val="en-ZA"/>
        </w:rPr>
      </w:pPr>
      <w:r w:rsidRPr="00402E08">
        <w:rPr>
          <w:lang w:val="en-ZA"/>
        </w:rPr>
        <w:t>The</w:t>
      </w:r>
      <w:r w:rsidR="0091006B" w:rsidRPr="00402E08">
        <w:rPr>
          <w:lang w:val="en-ZA"/>
        </w:rPr>
        <w:t xml:space="preserve"> impact</w:t>
      </w:r>
      <w:r w:rsidR="00AE58A5" w:rsidRPr="00402E08">
        <w:rPr>
          <w:lang w:val="en-ZA"/>
        </w:rPr>
        <w:t xml:space="preserve"> of the type of cybercrime</w:t>
      </w:r>
      <w:r w:rsidR="0075377B" w:rsidRPr="00402E08">
        <w:rPr>
          <w:lang w:val="en-ZA"/>
        </w:rPr>
        <w:t xml:space="preserve"> </w:t>
      </w:r>
      <w:r w:rsidR="00FD6EA5" w:rsidRPr="00402E08">
        <w:rPr>
          <w:lang w:val="en-ZA"/>
        </w:rPr>
        <w:t>o</w:t>
      </w:r>
      <w:r w:rsidR="0075377B" w:rsidRPr="00402E08">
        <w:rPr>
          <w:lang w:val="en-ZA"/>
        </w:rPr>
        <w:t>n personal lives</w:t>
      </w:r>
      <w:r w:rsidR="00FD6EA5" w:rsidRPr="00402E08">
        <w:rPr>
          <w:lang w:val="en-ZA"/>
        </w:rPr>
        <w:t xml:space="preserve">, </w:t>
      </w:r>
      <w:r w:rsidRPr="00402E08">
        <w:rPr>
          <w:lang w:val="en-ZA"/>
        </w:rPr>
        <w:t>learner</w:t>
      </w:r>
      <w:r w:rsidR="00FD6EA5" w:rsidRPr="00402E08">
        <w:rPr>
          <w:lang w:val="en-ZA"/>
        </w:rPr>
        <w:t>s, e-commerce, etc.</w:t>
      </w:r>
    </w:p>
    <w:p w14:paraId="4C96D71B" w14:textId="58826A26" w:rsidR="00AE4F0E" w:rsidRPr="00402E08" w:rsidRDefault="00AE4F0E" w:rsidP="002037C2">
      <w:pPr>
        <w:pStyle w:val="ListParagraph"/>
        <w:numPr>
          <w:ilvl w:val="0"/>
          <w:numId w:val="20"/>
        </w:numPr>
        <w:jc w:val="both"/>
        <w:rPr>
          <w:lang w:val="en-ZA"/>
        </w:rPr>
      </w:pPr>
      <w:r w:rsidRPr="00402E08">
        <w:rPr>
          <w:lang w:val="en-ZA"/>
        </w:rPr>
        <w:t xml:space="preserve">People in your community affected by </w:t>
      </w:r>
      <w:r w:rsidR="00AE58A5" w:rsidRPr="00402E08">
        <w:rPr>
          <w:lang w:val="en-ZA"/>
        </w:rPr>
        <w:t xml:space="preserve">the type of </w:t>
      </w:r>
      <w:r w:rsidRPr="00402E08">
        <w:rPr>
          <w:lang w:val="en-ZA"/>
        </w:rPr>
        <w:t>cybercrime</w:t>
      </w:r>
    </w:p>
    <w:p w14:paraId="51C700DF" w14:textId="5F125C82" w:rsidR="00AE4F0E" w:rsidRPr="00402E08" w:rsidRDefault="00AE4F0E" w:rsidP="002037C2">
      <w:pPr>
        <w:pStyle w:val="ListParagraph"/>
        <w:numPr>
          <w:ilvl w:val="0"/>
          <w:numId w:val="20"/>
        </w:numPr>
        <w:jc w:val="both"/>
        <w:rPr>
          <w:lang w:val="en-ZA"/>
        </w:rPr>
      </w:pPr>
      <w:r w:rsidRPr="00402E08">
        <w:rPr>
          <w:lang w:val="en-ZA"/>
        </w:rPr>
        <w:t xml:space="preserve">Types of cybercrime affecting your </w:t>
      </w:r>
      <w:r w:rsidR="00AE58A5" w:rsidRPr="00402E08">
        <w:rPr>
          <w:lang w:val="en-ZA"/>
        </w:rPr>
        <w:t>community</w:t>
      </w:r>
    </w:p>
    <w:p w14:paraId="5A795196" w14:textId="1BC4F003" w:rsidR="00AE4F0E" w:rsidRPr="00402E08" w:rsidRDefault="00AE4F0E" w:rsidP="002037C2">
      <w:pPr>
        <w:pStyle w:val="ListParagraph"/>
        <w:numPr>
          <w:ilvl w:val="0"/>
          <w:numId w:val="20"/>
        </w:numPr>
        <w:jc w:val="both"/>
        <w:rPr>
          <w:lang w:val="en-ZA"/>
        </w:rPr>
      </w:pPr>
      <w:r w:rsidRPr="00402E08">
        <w:rPr>
          <w:lang w:val="en-ZA"/>
        </w:rPr>
        <w:t xml:space="preserve">Impact of </w:t>
      </w:r>
      <w:r w:rsidR="00AE58A5" w:rsidRPr="00402E08">
        <w:rPr>
          <w:lang w:val="en-ZA"/>
        </w:rPr>
        <w:t>the type of cyber</w:t>
      </w:r>
      <w:r w:rsidRPr="00402E08">
        <w:rPr>
          <w:lang w:val="en-ZA"/>
        </w:rPr>
        <w:t xml:space="preserve">crime on </w:t>
      </w:r>
      <w:r w:rsidR="007437D9" w:rsidRPr="00402E08">
        <w:rPr>
          <w:lang w:val="en-ZA"/>
        </w:rPr>
        <w:t xml:space="preserve">people's and </w:t>
      </w:r>
      <w:r w:rsidR="00BC007B" w:rsidRPr="00402E08">
        <w:rPr>
          <w:lang w:val="en-ZA"/>
        </w:rPr>
        <w:t>businesses</w:t>
      </w:r>
      <w:r w:rsidRPr="00402E08">
        <w:rPr>
          <w:lang w:val="en-ZA"/>
        </w:rPr>
        <w:t xml:space="preserve"> budget</w:t>
      </w:r>
      <w:r w:rsidR="007437D9" w:rsidRPr="00402E08">
        <w:rPr>
          <w:lang w:val="en-ZA"/>
        </w:rPr>
        <w:t>s</w:t>
      </w:r>
      <w:r w:rsidRPr="00402E08">
        <w:rPr>
          <w:lang w:val="en-ZA"/>
        </w:rPr>
        <w:t>/sums of money lost</w:t>
      </w:r>
    </w:p>
    <w:p w14:paraId="7B3BDAE1" w14:textId="6E99C6DF" w:rsidR="00AE4F0E" w:rsidRPr="00402E08" w:rsidRDefault="007437D9" w:rsidP="002037C2">
      <w:pPr>
        <w:pStyle w:val="ListParagraph"/>
        <w:numPr>
          <w:ilvl w:val="0"/>
          <w:numId w:val="20"/>
        </w:numPr>
        <w:jc w:val="both"/>
        <w:rPr>
          <w:lang w:val="en-ZA"/>
        </w:rPr>
      </w:pPr>
      <w:r w:rsidRPr="00402E08">
        <w:rPr>
          <w:lang w:val="en-ZA"/>
        </w:rPr>
        <w:t xml:space="preserve">Number of businesses and/or </w:t>
      </w:r>
      <w:r w:rsidR="002677A5" w:rsidRPr="00402E08">
        <w:rPr>
          <w:lang w:val="en-ZA"/>
        </w:rPr>
        <w:t>people linked to cy</w:t>
      </w:r>
      <w:r w:rsidR="00AE4F0E" w:rsidRPr="00402E08">
        <w:rPr>
          <w:lang w:val="en-ZA"/>
        </w:rPr>
        <w:t>bercrime</w:t>
      </w:r>
      <w:r w:rsidR="002677A5" w:rsidRPr="00402E08">
        <w:rPr>
          <w:lang w:val="en-ZA"/>
        </w:rPr>
        <w:t>:</w:t>
      </w:r>
    </w:p>
    <w:p w14:paraId="6E8BE209" w14:textId="10DE79F4" w:rsidR="00BC007B" w:rsidRPr="00402E08" w:rsidRDefault="00BC007B" w:rsidP="002037C2">
      <w:pPr>
        <w:pStyle w:val="ListParagraph"/>
        <w:numPr>
          <w:ilvl w:val="1"/>
          <w:numId w:val="20"/>
        </w:numPr>
        <w:jc w:val="both"/>
        <w:rPr>
          <w:lang w:val="en-ZA"/>
        </w:rPr>
      </w:pPr>
      <w:r w:rsidRPr="00402E08">
        <w:rPr>
          <w:lang w:val="en-ZA"/>
        </w:rPr>
        <w:t xml:space="preserve">Database of online businesses:  types/categories of goods/services they sell, price range of those goods/services, delivery methods, </w:t>
      </w:r>
    </w:p>
    <w:p w14:paraId="4248DF73" w14:textId="2D9B7392" w:rsidR="00AE4F0E" w:rsidRPr="00402E08" w:rsidRDefault="00AE4F0E" w:rsidP="002037C2">
      <w:pPr>
        <w:pStyle w:val="ListParagraph"/>
        <w:numPr>
          <w:ilvl w:val="1"/>
          <w:numId w:val="20"/>
        </w:numPr>
        <w:jc w:val="both"/>
        <w:rPr>
          <w:lang w:val="en-ZA"/>
        </w:rPr>
      </w:pPr>
      <w:r w:rsidRPr="00402E08">
        <w:rPr>
          <w:lang w:val="en-ZA"/>
        </w:rPr>
        <w:t xml:space="preserve">Database of </w:t>
      </w:r>
      <w:r w:rsidR="00AE58A5" w:rsidRPr="00402E08">
        <w:rPr>
          <w:lang w:val="en-ZA"/>
        </w:rPr>
        <w:t xml:space="preserve">various </w:t>
      </w:r>
      <w:r w:rsidRPr="00402E08">
        <w:rPr>
          <w:lang w:val="en-ZA"/>
        </w:rPr>
        <w:t>cybercrimes</w:t>
      </w:r>
      <w:r w:rsidR="00046304" w:rsidRPr="00402E08">
        <w:rPr>
          <w:lang w:val="en-ZA"/>
        </w:rPr>
        <w:t xml:space="preserve">:  categories, </w:t>
      </w:r>
      <w:r w:rsidR="007437D9" w:rsidRPr="00402E08">
        <w:rPr>
          <w:lang w:val="en-ZA"/>
        </w:rPr>
        <w:t>frequency/</w:t>
      </w:r>
      <w:r w:rsidR="00046304" w:rsidRPr="00402E08">
        <w:rPr>
          <w:lang w:val="en-ZA"/>
        </w:rPr>
        <w:t xml:space="preserve">prevalence, </w:t>
      </w:r>
      <w:r w:rsidR="007437D9" w:rsidRPr="00402E08">
        <w:rPr>
          <w:lang w:val="en-ZA"/>
        </w:rPr>
        <w:t>how often/</w:t>
      </w:r>
      <w:r w:rsidR="00046304" w:rsidRPr="00402E08">
        <w:rPr>
          <w:lang w:val="en-ZA"/>
        </w:rPr>
        <w:t>where prevalent, who (age group) is affected by it, etc.</w:t>
      </w:r>
    </w:p>
    <w:p w14:paraId="00B12668" w14:textId="5F355F6C" w:rsidR="00AE4F0E" w:rsidRPr="00402E08" w:rsidRDefault="00AE4F0E" w:rsidP="002037C2">
      <w:pPr>
        <w:pStyle w:val="ListParagraph"/>
        <w:numPr>
          <w:ilvl w:val="1"/>
          <w:numId w:val="20"/>
        </w:numPr>
        <w:jc w:val="both"/>
        <w:rPr>
          <w:lang w:val="en-ZA"/>
        </w:rPr>
      </w:pPr>
      <w:r w:rsidRPr="00402E08">
        <w:rPr>
          <w:lang w:val="en-ZA"/>
        </w:rPr>
        <w:t xml:space="preserve">Database of community </w:t>
      </w:r>
      <w:r w:rsidR="00AE58A5" w:rsidRPr="00402E08">
        <w:rPr>
          <w:lang w:val="en-ZA"/>
        </w:rPr>
        <w:t>members</w:t>
      </w:r>
      <w:r w:rsidR="00BC007B" w:rsidRPr="00402E08">
        <w:rPr>
          <w:lang w:val="en-ZA"/>
        </w:rPr>
        <w:t>/people/businesses:  types of</w:t>
      </w:r>
      <w:r w:rsidR="00AE58A5" w:rsidRPr="00402E08">
        <w:rPr>
          <w:lang w:val="en-ZA"/>
        </w:rPr>
        <w:t xml:space="preserve"> cybercrime</w:t>
      </w:r>
      <w:r w:rsidR="00BC007B" w:rsidRPr="00402E08">
        <w:rPr>
          <w:lang w:val="en-ZA"/>
        </w:rPr>
        <w:t xml:space="preserve"> they have been exposed to</w:t>
      </w:r>
      <w:r w:rsidR="00AE58A5" w:rsidRPr="00402E08">
        <w:rPr>
          <w:lang w:val="en-ZA"/>
        </w:rPr>
        <w:t>,</w:t>
      </w:r>
      <w:r w:rsidRPr="00402E08">
        <w:rPr>
          <w:lang w:val="en-ZA"/>
        </w:rPr>
        <w:t xml:space="preserve"> </w:t>
      </w:r>
      <w:r w:rsidR="00046304" w:rsidRPr="00402E08">
        <w:rPr>
          <w:lang w:val="en-ZA"/>
        </w:rPr>
        <w:t xml:space="preserve">losses they have incurred, </w:t>
      </w:r>
      <w:r w:rsidRPr="00402E08">
        <w:rPr>
          <w:lang w:val="en-ZA"/>
        </w:rPr>
        <w:t>etc</w:t>
      </w:r>
      <w:r w:rsidR="00AE58A5" w:rsidRPr="00402E08">
        <w:rPr>
          <w:lang w:val="en-ZA"/>
        </w:rPr>
        <w:t>.</w:t>
      </w:r>
    </w:p>
    <w:p w14:paraId="5954AA96" w14:textId="506C03F1" w:rsidR="004E7D3C" w:rsidRPr="00402E08" w:rsidRDefault="004E7D3C" w:rsidP="002037C2">
      <w:pPr>
        <w:pStyle w:val="ListParagraph"/>
        <w:numPr>
          <w:ilvl w:val="0"/>
          <w:numId w:val="20"/>
        </w:numPr>
        <w:jc w:val="both"/>
        <w:rPr>
          <w:lang w:val="en-ZA"/>
        </w:rPr>
      </w:pPr>
      <w:r w:rsidRPr="00402E08">
        <w:rPr>
          <w:lang w:val="en-ZA"/>
        </w:rPr>
        <w:t>Ways to prevent/combat the type of cybercrime</w:t>
      </w:r>
    </w:p>
    <w:p w14:paraId="33A983BE" w14:textId="092FE36C" w:rsidR="00BC007B" w:rsidRPr="00402E08" w:rsidRDefault="00BC007B" w:rsidP="002037C2">
      <w:pPr>
        <w:pStyle w:val="ListParagraph"/>
        <w:numPr>
          <w:ilvl w:val="0"/>
          <w:numId w:val="20"/>
        </w:numPr>
        <w:jc w:val="both"/>
        <w:rPr>
          <w:lang w:val="en-ZA"/>
        </w:rPr>
      </w:pPr>
      <w:r w:rsidRPr="00402E08">
        <w:rPr>
          <w:lang w:val="en-ZA"/>
        </w:rPr>
        <w:t>Punishment for cybercriminals</w:t>
      </w:r>
    </w:p>
    <w:p w14:paraId="04F36181" w14:textId="55B64280" w:rsidR="00C52B8D" w:rsidRPr="00402E08" w:rsidRDefault="00862383" w:rsidP="002037C2">
      <w:pPr>
        <w:pStyle w:val="ListParagraph"/>
        <w:numPr>
          <w:ilvl w:val="0"/>
          <w:numId w:val="20"/>
        </w:numPr>
        <w:jc w:val="both"/>
        <w:rPr>
          <w:lang w:val="en-ZA"/>
        </w:rPr>
      </w:pPr>
      <w:r w:rsidRPr="00402E08">
        <w:rPr>
          <w:lang w:val="en-ZA"/>
        </w:rPr>
        <w:t xml:space="preserve">Any other interesting facts about </w:t>
      </w:r>
      <w:r w:rsidR="0091006B" w:rsidRPr="00402E08">
        <w:rPr>
          <w:lang w:val="en-ZA"/>
        </w:rPr>
        <w:t xml:space="preserve">the </w:t>
      </w:r>
      <w:r w:rsidR="009B241B" w:rsidRPr="00402E08">
        <w:rPr>
          <w:lang w:val="en-ZA"/>
        </w:rPr>
        <w:t>cybercrime</w:t>
      </w:r>
      <w:r w:rsidR="0091006B" w:rsidRPr="00402E08">
        <w:rPr>
          <w:lang w:val="en-ZA"/>
        </w:rPr>
        <w:t xml:space="preserve"> that you want to share</w:t>
      </w:r>
      <w:r w:rsidR="00C52B8D" w:rsidRPr="00402E08">
        <w:rPr>
          <w:lang w:val="en-ZA"/>
        </w:rPr>
        <w:t>, e.g. career opportunities to combat cybercrime</w:t>
      </w:r>
    </w:p>
    <w:p w14:paraId="6A4590E5" w14:textId="2D1528EA" w:rsidR="00046304" w:rsidRPr="00402E08" w:rsidRDefault="00891085" w:rsidP="00867715">
      <w:pPr>
        <w:spacing w:after="200" w:line="252" w:lineRule="auto"/>
        <w:jc w:val="both"/>
        <w:rPr>
          <w:rFonts w:ascii="Cambria" w:hAnsi="Cambria"/>
          <w:sz w:val="22"/>
          <w:szCs w:val="22"/>
          <w:lang w:val="en-ZA" w:eastAsia="en-US" w:bidi="en-US"/>
        </w:rPr>
      </w:pPr>
      <w:r w:rsidRPr="00402E08">
        <w:rPr>
          <w:rFonts w:ascii="Cambria" w:hAnsi="Cambria"/>
          <w:sz w:val="22"/>
          <w:szCs w:val="22"/>
          <w:lang w:val="en-ZA" w:eastAsia="en-US" w:bidi="en-US"/>
        </w:rPr>
        <w:t xml:space="preserve">See </w:t>
      </w:r>
      <w:r w:rsidR="00CC65AD" w:rsidRPr="00402E08">
        <w:rPr>
          <w:rFonts w:ascii="Cambria" w:hAnsi="Cambria"/>
          <w:b/>
          <w:sz w:val="22"/>
          <w:szCs w:val="22"/>
          <w:lang w:val="en-ZA" w:eastAsia="en-US" w:bidi="en-US"/>
        </w:rPr>
        <w:t xml:space="preserve">Annexure </w:t>
      </w:r>
      <w:r w:rsidR="00DA6F80" w:rsidRPr="00402E08">
        <w:rPr>
          <w:rFonts w:ascii="Cambria" w:hAnsi="Cambria"/>
          <w:b/>
          <w:sz w:val="22"/>
          <w:szCs w:val="22"/>
          <w:lang w:val="en-ZA" w:eastAsia="en-US" w:bidi="en-US"/>
        </w:rPr>
        <w:t xml:space="preserve">A </w:t>
      </w:r>
      <w:r w:rsidRPr="00402E08">
        <w:rPr>
          <w:rFonts w:ascii="Cambria" w:hAnsi="Cambria"/>
          <w:sz w:val="22"/>
          <w:szCs w:val="22"/>
          <w:lang w:val="en-ZA" w:eastAsia="en-US" w:bidi="en-US"/>
        </w:rPr>
        <w:t>for more information</w:t>
      </w:r>
      <w:r w:rsidR="002711CF" w:rsidRPr="00402E08">
        <w:rPr>
          <w:rFonts w:ascii="Cambria" w:hAnsi="Cambria"/>
          <w:sz w:val="22"/>
          <w:szCs w:val="22"/>
          <w:lang w:val="en-ZA" w:eastAsia="en-US" w:bidi="en-US"/>
        </w:rPr>
        <w:t xml:space="preserve"> on research questions</w:t>
      </w:r>
      <w:r w:rsidRPr="00402E08">
        <w:rPr>
          <w:rFonts w:ascii="Cambria" w:hAnsi="Cambria"/>
          <w:sz w:val="22"/>
          <w:szCs w:val="22"/>
          <w:lang w:val="en-ZA" w:eastAsia="en-US" w:bidi="en-US"/>
        </w:rPr>
        <w:t>.</w:t>
      </w:r>
      <w:r w:rsidR="00046304" w:rsidRPr="00402E08">
        <w:rPr>
          <w:rFonts w:ascii="Cambria" w:hAnsi="Cambria"/>
          <w:sz w:val="22"/>
          <w:szCs w:val="22"/>
          <w:lang w:val="en-ZA" w:eastAsia="en-US" w:bidi="en-US"/>
        </w:rPr>
        <w:br w:type="page"/>
      </w:r>
    </w:p>
    <w:p w14:paraId="117EEC59" w14:textId="4C131314" w:rsidR="001672C3" w:rsidRPr="00402E08" w:rsidRDefault="006A157D" w:rsidP="001672C3">
      <w:pPr>
        <w:pBdr>
          <w:bottom w:val="thinThickSmallGap" w:sz="12" w:space="1" w:color="943634"/>
        </w:pBdr>
        <w:spacing w:after="200"/>
        <w:jc w:val="center"/>
        <w:outlineLvl w:val="0"/>
        <w:rPr>
          <w:rFonts w:ascii="Cambria" w:hAnsi="Cambria"/>
          <w:b/>
          <w:spacing w:val="20"/>
          <w:sz w:val="28"/>
          <w:szCs w:val="28"/>
          <w:lang w:val="en-ZA" w:eastAsia="en-US" w:bidi="en-US"/>
        </w:rPr>
      </w:pPr>
      <w:bookmarkStart w:id="42" w:name="_Toc409976576"/>
      <w:r w:rsidRPr="00402E08">
        <w:rPr>
          <w:rFonts w:ascii="Cambria" w:hAnsi="Cambria"/>
          <w:b/>
          <w:spacing w:val="20"/>
          <w:sz w:val="28"/>
          <w:szCs w:val="28"/>
          <w:lang w:val="en-ZA" w:eastAsia="en-US" w:bidi="en-US"/>
        </w:rPr>
        <w:lastRenderedPageBreak/>
        <w:t>Overview of t</w:t>
      </w:r>
      <w:r w:rsidR="001672C3" w:rsidRPr="00402E08">
        <w:rPr>
          <w:rFonts w:ascii="Cambria" w:hAnsi="Cambria"/>
          <w:b/>
          <w:spacing w:val="20"/>
          <w:sz w:val="28"/>
          <w:szCs w:val="28"/>
          <w:lang w:val="en-ZA" w:eastAsia="en-US" w:bidi="en-US"/>
        </w:rPr>
        <w:t>asks</w:t>
      </w:r>
      <w:bookmarkEnd w:id="42"/>
    </w:p>
    <w:p w14:paraId="3AE7A0B0" w14:textId="77777777" w:rsidR="00D25143" w:rsidRPr="00402E08" w:rsidRDefault="00D25143" w:rsidP="00DA6F80">
      <w:pPr>
        <w:spacing w:after="120" w:line="252" w:lineRule="auto"/>
        <w:jc w:val="both"/>
        <w:rPr>
          <w:rFonts w:ascii="Cambria" w:hAnsi="Cambria"/>
          <w:sz w:val="22"/>
          <w:szCs w:val="22"/>
          <w:lang w:val="en-ZA" w:eastAsia="en-US" w:bidi="en-US"/>
        </w:rPr>
      </w:pPr>
      <w:r w:rsidRPr="00402E08">
        <w:rPr>
          <w:noProof/>
          <w:lang w:val="en-US" w:eastAsia="en-US"/>
        </w:rPr>
        <w:drawing>
          <wp:inline distT="0" distB="0" distL="0" distR="0" wp14:anchorId="215965B6" wp14:editId="6E51076E">
            <wp:extent cx="5915025" cy="6400800"/>
            <wp:effectExtent l="0" t="0" r="66675" b="0"/>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6B96E5B5" w14:textId="54782EE9" w:rsidR="000B3640" w:rsidRPr="00402E08" w:rsidRDefault="000B3640" w:rsidP="000B3640">
      <w:pPr>
        <w:pBdr>
          <w:bottom w:val="single" w:sz="4" w:space="1" w:color="622423"/>
        </w:pBdr>
        <w:spacing w:before="360" w:after="200" w:line="252" w:lineRule="auto"/>
        <w:jc w:val="center"/>
        <w:outlineLvl w:val="1"/>
        <w:rPr>
          <w:rFonts w:ascii="Cambria" w:hAnsi="Cambria"/>
          <w:b/>
          <w:spacing w:val="15"/>
          <w:lang w:val="en-ZA" w:eastAsia="en-US" w:bidi="en-US"/>
        </w:rPr>
      </w:pPr>
      <w:bookmarkStart w:id="43" w:name="_Toc409976577"/>
      <w:r w:rsidRPr="00402E08">
        <w:rPr>
          <w:rFonts w:ascii="Cambria" w:hAnsi="Cambria"/>
          <w:b/>
          <w:spacing w:val="15"/>
          <w:lang w:val="en-ZA" w:eastAsia="en-US" w:bidi="en-US"/>
        </w:rPr>
        <w:t>General</w:t>
      </w:r>
      <w:bookmarkEnd w:id="43"/>
    </w:p>
    <w:p w14:paraId="1648082F" w14:textId="5C1B1103" w:rsidR="000B3640" w:rsidRPr="00402E08" w:rsidRDefault="000B3640" w:rsidP="00D341EB">
      <w:pPr>
        <w:spacing w:after="200" w:line="252" w:lineRule="auto"/>
        <w:rPr>
          <w:rFonts w:ascii="Cambria" w:hAnsi="Cambria"/>
          <w:sz w:val="22"/>
          <w:szCs w:val="22"/>
          <w:lang w:val="en-ZA" w:eastAsia="en-US" w:bidi="en-US"/>
        </w:rPr>
      </w:pPr>
      <w:r w:rsidRPr="00402E08">
        <w:rPr>
          <w:rFonts w:ascii="Cambria" w:hAnsi="Cambria"/>
          <w:sz w:val="22"/>
          <w:szCs w:val="22"/>
          <w:lang w:val="en-ZA" w:eastAsia="en-US" w:bidi="en-US"/>
        </w:rPr>
        <w:t xml:space="preserve">For each phase you are expected to hand in your </w:t>
      </w:r>
      <w:r w:rsidRPr="00402E08">
        <w:rPr>
          <w:rFonts w:ascii="Cambria" w:hAnsi="Cambria"/>
          <w:i/>
          <w:sz w:val="22"/>
          <w:szCs w:val="22"/>
          <w:lang w:val="en-ZA" w:eastAsia="en-US" w:bidi="en-US"/>
        </w:rPr>
        <w:t>own, original</w:t>
      </w:r>
      <w:r w:rsidRPr="00402E08">
        <w:rPr>
          <w:rFonts w:ascii="Cambria" w:hAnsi="Cambria"/>
          <w:sz w:val="22"/>
          <w:szCs w:val="22"/>
          <w:lang w:val="en-ZA" w:eastAsia="en-US" w:bidi="en-US"/>
        </w:rPr>
        <w:t xml:space="preserve"> work. You will show that your work is original by</w:t>
      </w:r>
      <w:r w:rsidR="00D341EB" w:rsidRPr="00402E08">
        <w:rPr>
          <w:rFonts w:ascii="Cambria" w:hAnsi="Cambria"/>
          <w:sz w:val="22"/>
          <w:szCs w:val="22"/>
          <w:lang w:val="en-ZA" w:eastAsia="en-US" w:bidi="en-US"/>
        </w:rPr>
        <w:t>:</w:t>
      </w:r>
    </w:p>
    <w:p w14:paraId="646EA3C7" w14:textId="719301BD" w:rsidR="000B3640" w:rsidRPr="00402E08" w:rsidRDefault="000B3640" w:rsidP="002037C2">
      <w:pPr>
        <w:numPr>
          <w:ilvl w:val="0"/>
          <w:numId w:val="2"/>
        </w:numPr>
        <w:spacing w:after="200" w:line="252" w:lineRule="auto"/>
        <w:jc w:val="both"/>
        <w:rPr>
          <w:rFonts w:ascii="Cambria" w:hAnsi="Cambria"/>
          <w:sz w:val="22"/>
          <w:szCs w:val="22"/>
          <w:lang w:val="en-ZA" w:eastAsia="en-US" w:bidi="en-US"/>
        </w:rPr>
      </w:pPr>
      <w:r w:rsidRPr="00402E08">
        <w:rPr>
          <w:rFonts w:ascii="Cambria" w:hAnsi="Cambria"/>
          <w:sz w:val="22"/>
          <w:szCs w:val="22"/>
          <w:lang w:val="en-ZA" w:eastAsia="en-US" w:bidi="en-US"/>
        </w:rPr>
        <w:t>Signing a declaration for each phase that all the work done is your own (</w:t>
      </w:r>
      <w:r w:rsidRPr="00402E08">
        <w:rPr>
          <w:rFonts w:ascii="Cambria" w:hAnsi="Cambria"/>
          <w:b/>
          <w:sz w:val="22"/>
          <w:szCs w:val="22"/>
          <w:lang w:val="en-ZA" w:eastAsia="en-US" w:bidi="en-US"/>
        </w:rPr>
        <w:t xml:space="preserve">Annexure </w:t>
      </w:r>
      <w:r w:rsidR="002711CF" w:rsidRPr="00402E08">
        <w:rPr>
          <w:rFonts w:ascii="Cambria" w:hAnsi="Cambria"/>
          <w:b/>
          <w:sz w:val="22"/>
          <w:szCs w:val="22"/>
          <w:lang w:val="en-ZA" w:eastAsia="en-US" w:bidi="en-US"/>
        </w:rPr>
        <w:t>F</w:t>
      </w:r>
      <w:r w:rsidRPr="00402E08">
        <w:rPr>
          <w:rFonts w:ascii="Cambria" w:hAnsi="Cambria"/>
          <w:sz w:val="22"/>
          <w:szCs w:val="22"/>
          <w:lang w:val="en-ZA" w:eastAsia="en-US" w:bidi="en-US"/>
        </w:rPr>
        <w:t>)</w:t>
      </w:r>
    </w:p>
    <w:p w14:paraId="038DE5AF" w14:textId="0C327DBB" w:rsidR="000B3640" w:rsidRPr="00402E08" w:rsidRDefault="000B3640" w:rsidP="002037C2">
      <w:pPr>
        <w:numPr>
          <w:ilvl w:val="0"/>
          <w:numId w:val="2"/>
        </w:numPr>
        <w:spacing w:after="200" w:line="252" w:lineRule="auto"/>
        <w:jc w:val="both"/>
        <w:rPr>
          <w:rFonts w:ascii="Cambria" w:hAnsi="Cambria"/>
          <w:sz w:val="22"/>
          <w:szCs w:val="22"/>
          <w:lang w:val="en-ZA" w:eastAsia="en-US" w:bidi="en-US"/>
        </w:rPr>
      </w:pPr>
      <w:r w:rsidRPr="00402E08">
        <w:rPr>
          <w:rFonts w:ascii="Cambria" w:hAnsi="Cambria"/>
          <w:sz w:val="22"/>
          <w:szCs w:val="22"/>
          <w:lang w:val="en-ZA" w:eastAsia="en-US" w:bidi="en-US"/>
        </w:rPr>
        <w:t>Signing the final declaration of authenticity (</w:t>
      </w:r>
      <w:r w:rsidRPr="00402E08">
        <w:rPr>
          <w:rFonts w:ascii="Cambria" w:hAnsi="Cambria"/>
          <w:b/>
          <w:sz w:val="22"/>
          <w:szCs w:val="22"/>
          <w:lang w:val="en-ZA" w:eastAsia="en-US" w:bidi="en-US"/>
        </w:rPr>
        <w:t xml:space="preserve">Annexure </w:t>
      </w:r>
      <w:r w:rsidR="002711CF" w:rsidRPr="00402E08">
        <w:rPr>
          <w:rFonts w:ascii="Cambria" w:hAnsi="Cambria"/>
          <w:b/>
          <w:sz w:val="22"/>
          <w:szCs w:val="22"/>
          <w:lang w:val="en-ZA" w:eastAsia="en-US" w:bidi="en-US"/>
        </w:rPr>
        <w:t>G</w:t>
      </w:r>
      <w:r w:rsidRPr="00402E08">
        <w:rPr>
          <w:rFonts w:ascii="Cambria" w:hAnsi="Cambria"/>
          <w:sz w:val="22"/>
          <w:szCs w:val="22"/>
          <w:lang w:val="en-ZA" w:eastAsia="en-US" w:bidi="en-US"/>
        </w:rPr>
        <w:t>) after completing the PAT.</w:t>
      </w:r>
    </w:p>
    <w:p w14:paraId="59E73779" w14:textId="77777777" w:rsidR="000B3640" w:rsidRPr="00402E08" w:rsidRDefault="000B3640" w:rsidP="000B3640">
      <w:pPr>
        <w:spacing w:after="200" w:line="252" w:lineRule="auto"/>
        <w:contextualSpacing/>
        <w:jc w:val="both"/>
        <w:rPr>
          <w:rFonts w:ascii="Cambria" w:hAnsi="Cambria"/>
          <w:sz w:val="22"/>
          <w:szCs w:val="22"/>
          <w:lang w:val="en-ZA" w:eastAsia="en-US" w:bidi="en-US"/>
        </w:rPr>
      </w:pPr>
    </w:p>
    <w:p w14:paraId="6817246B" w14:textId="77777777" w:rsidR="00D25143" w:rsidRPr="00402E08" w:rsidRDefault="00D25143">
      <w:pPr>
        <w:rPr>
          <w:rFonts w:ascii="Cambria" w:hAnsi="Cambria"/>
          <w:sz w:val="22"/>
          <w:szCs w:val="22"/>
          <w:lang w:val="en-ZA" w:eastAsia="en-US" w:bidi="en-US"/>
        </w:rPr>
      </w:pPr>
      <w:r w:rsidRPr="00402E08">
        <w:rPr>
          <w:rFonts w:ascii="Cambria" w:hAnsi="Cambria"/>
          <w:sz w:val="22"/>
          <w:szCs w:val="22"/>
          <w:lang w:val="en-ZA" w:eastAsia="en-US" w:bidi="en-US"/>
        </w:rPr>
        <w:br w:type="page"/>
      </w:r>
    </w:p>
    <w:p w14:paraId="7671AD41" w14:textId="3FAECB65" w:rsidR="00401099" w:rsidRPr="00402E08" w:rsidRDefault="00401099" w:rsidP="00401099">
      <w:pPr>
        <w:pBdr>
          <w:bottom w:val="thinThickSmallGap" w:sz="12" w:space="1" w:color="943634"/>
        </w:pBdr>
        <w:spacing w:after="200"/>
        <w:jc w:val="center"/>
        <w:outlineLvl w:val="0"/>
        <w:rPr>
          <w:rFonts w:ascii="Cambria" w:hAnsi="Cambria"/>
          <w:b/>
          <w:spacing w:val="20"/>
          <w:sz w:val="28"/>
          <w:szCs w:val="28"/>
          <w:lang w:val="en-ZA" w:eastAsia="en-US" w:bidi="en-US"/>
        </w:rPr>
      </w:pPr>
      <w:bookmarkStart w:id="44" w:name="_Toc409976578"/>
      <w:r w:rsidRPr="00402E08">
        <w:rPr>
          <w:rFonts w:ascii="Cambria" w:hAnsi="Cambria"/>
          <w:b/>
          <w:spacing w:val="20"/>
          <w:sz w:val="28"/>
          <w:szCs w:val="28"/>
          <w:lang w:val="en-ZA" w:eastAsia="en-US" w:bidi="en-US"/>
        </w:rPr>
        <w:lastRenderedPageBreak/>
        <w:t>What you will need to complete the PAT</w:t>
      </w:r>
      <w:bookmarkEnd w:id="44"/>
    </w:p>
    <w:p w14:paraId="0210977E" w14:textId="77777777" w:rsidR="00401099" w:rsidRPr="00402E08" w:rsidRDefault="002C165B" w:rsidP="00D7672D">
      <w:pPr>
        <w:spacing w:after="120" w:line="252" w:lineRule="auto"/>
        <w:jc w:val="both"/>
        <w:rPr>
          <w:rFonts w:ascii="Cambria" w:hAnsi="Cambria"/>
          <w:sz w:val="22"/>
          <w:szCs w:val="22"/>
          <w:lang w:val="en-ZA" w:eastAsia="en-US" w:bidi="en-US"/>
        </w:rPr>
      </w:pPr>
      <w:r w:rsidRPr="00402E08">
        <w:rPr>
          <w:rFonts w:ascii="Cambria" w:hAnsi="Cambria"/>
          <w:sz w:val="22"/>
          <w:szCs w:val="22"/>
          <w:lang w:val="en-ZA" w:eastAsia="en-US" w:bidi="en-US"/>
        </w:rPr>
        <w:t>To complete the tasks, you will need</w:t>
      </w:r>
    </w:p>
    <w:p w14:paraId="5190806F" w14:textId="77777777" w:rsidR="002C165B" w:rsidRPr="00402E08" w:rsidRDefault="002C165B" w:rsidP="002037C2">
      <w:pPr>
        <w:numPr>
          <w:ilvl w:val="0"/>
          <w:numId w:val="5"/>
        </w:numPr>
        <w:spacing w:after="200" w:line="252" w:lineRule="auto"/>
        <w:contextualSpacing/>
        <w:jc w:val="both"/>
        <w:rPr>
          <w:rFonts w:ascii="Cambria" w:hAnsi="Cambria"/>
          <w:sz w:val="22"/>
          <w:szCs w:val="22"/>
          <w:lang w:val="en-ZA" w:eastAsia="en-US" w:bidi="en-US"/>
        </w:rPr>
      </w:pPr>
      <w:r w:rsidRPr="00402E08">
        <w:rPr>
          <w:rFonts w:ascii="Cambria" w:hAnsi="Cambria"/>
          <w:sz w:val="22"/>
          <w:szCs w:val="22"/>
          <w:lang w:val="en-ZA" w:eastAsia="en-US" w:bidi="en-US"/>
        </w:rPr>
        <w:t>An office suit</w:t>
      </w:r>
      <w:r w:rsidR="00801017" w:rsidRPr="00402E08">
        <w:rPr>
          <w:rFonts w:ascii="Cambria" w:hAnsi="Cambria"/>
          <w:sz w:val="22"/>
          <w:szCs w:val="22"/>
          <w:lang w:val="en-ZA" w:eastAsia="en-US" w:bidi="en-US"/>
        </w:rPr>
        <w:t>e</w:t>
      </w:r>
      <w:r w:rsidRPr="00402E08">
        <w:rPr>
          <w:rFonts w:ascii="Cambria" w:hAnsi="Cambria"/>
          <w:sz w:val="22"/>
          <w:szCs w:val="22"/>
          <w:lang w:val="en-ZA" w:eastAsia="en-US" w:bidi="en-US"/>
        </w:rPr>
        <w:t xml:space="preserve"> with the following software</w:t>
      </w:r>
    </w:p>
    <w:p w14:paraId="2F9BFCFE" w14:textId="77777777" w:rsidR="002C165B" w:rsidRPr="00402E08" w:rsidRDefault="002C165B" w:rsidP="002037C2">
      <w:pPr>
        <w:numPr>
          <w:ilvl w:val="1"/>
          <w:numId w:val="5"/>
        </w:numPr>
        <w:spacing w:after="200" w:line="252" w:lineRule="auto"/>
        <w:contextualSpacing/>
        <w:jc w:val="both"/>
        <w:rPr>
          <w:rFonts w:ascii="Cambria" w:hAnsi="Cambria"/>
          <w:sz w:val="22"/>
          <w:szCs w:val="22"/>
          <w:lang w:val="en-ZA" w:eastAsia="en-US" w:bidi="en-US"/>
        </w:rPr>
      </w:pPr>
      <w:r w:rsidRPr="00402E08">
        <w:rPr>
          <w:rFonts w:ascii="Cambria" w:hAnsi="Cambria"/>
          <w:sz w:val="22"/>
          <w:szCs w:val="22"/>
          <w:lang w:val="en-ZA" w:eastAsia="en-US" w:bidi="en-US"/>
        </w:rPr>
        <w:t>Word processing software</w:t>
      </w:r>
    </w:p>
    <w:p w14:paraId="0E455E83" w14:textId="77777777" w:rsidR="002C165B" w:rsidRPr="00402E08" w:rsidRDefault="002C165B" w:rsidP="002037C2">
      <w:pPr>
        <w:numPr>
          <w:ilvl w:val="1"/>
          <w:numId w:val="5"/>
        </w:numPr>
        <w:spacing w:after="200" w:line="252" w:lineRule="auto"/>
        <w:contextualSpacing/>
        <w:jc w:val="both"/>
        <w:rPr>
          <w:rFonts w:ascii="Cambria" w:hAnsi="Cambria"/>
          <w:sz w:val="22"/>
          <w:szCs w:val="22"/>
          <w:lang w:val="en-ZA" w:eastAsia="en-US" w:bidi="en-US"/>
        </w:rPr>
      </w:pPr>
      <w:r w:rsidRPr="00402E08">
        <w:rPr>
          <w:rFonts w:ascii="Cambria" w:hAnsi="Cambria"/>
          <w:sz w:val="22"/>
          <w:szCs w:val="22"/>
          <w:lang w:val="en-ZA" w:eastAsia="en-US" w:bidi="en-US"/>
        </w:rPr>
        <w:t>Spreadsheet software</w:t>
      </w:r>
    </w:p>
    <w:p w14:paraId="164790F3" w14:textId="77777777" w:rsidR="002C165B" w:rsidRPr="00402E08" w:rsidRDefault="002C165B" w:rsidP="002037C2">
      <w:pPr>
        <w:numPr>
          <w:ilvl w:val="1"/>
          <w:numId w:val="5"/>
        </w:numPr>
        <w:spacing w:after="200" w:line="252" w:lineRule="auto"/>
        <w:contextualSpacing/>
        <w:jc w:val="both"/>
        <w:rPr>
          <w:rFonts w:ascii="Cambria" w:hAnsi="Cambria"/>
          <w:sz w:val="22"/>
          <w:szCs w:val="22"/>
          <w:lang w:val="en-ZA" w:eastAsia="en-US" w:bidi="en-US"/>
        </w:rPr>
      </w:pPr>
      <w:r w:rsidRPr="00402E08">
        <w:rPr>
          <w:rFonts w:ascii="Cambria" w:hAnsi="Cambria"/>
          <w:sz w:val="22"/>
          <w:szCs w:val="22"/>
          <w:lang w:val="en-ZA" w:eastAsia="en-US" w:bidi="en-US"/>
        </w:rPr>
        <w:t>Database software</w:t>
      </w:r>
    </w:p>
    <w:p w14:paraId="52906715" w14:textId="1DA7C12E" w:rsidR="002C165B" w:rsidRPr="00402E08" w:rsidRDefault="002C165B" w:rsidP="002037C2">
      <w:pPr>
        <w:numPr>
          <w:ilvl w:val="0"/>
          <w:numId w:val="5"/>
        </w:numPr>
        <w:spacing w:after="200" w:line="252" w:lineRule="auto"/>
        <w:contextualSpacing/>
        <w:jc w:val="both"/>
        <w:rPr>
          <w:rFonts w:ascii="Cambria" w:hAnsi="Cambria"/>
          <w:sz w:val="22"/>
          <w:szCs w:val="22"/>
          <w:lang w:val="en-ZA" w:eastAsia="en-US" w:bidi="en-US"/>
        </w:rPr>
      </w:pPr>
      <w:r w:rsidRPr="00402E08">
        <w:rPr>
          <w:rFonts w:ascii="Cambria" w:hAnsi="Cambria"/>
          <w:sz w:val="22"/>
          <w:szCs w:val="22"/>
          <w:lang w:val="en-ZA" w:eastAsia="en-US" w:bidi="en-US"/>
        </w:rPr>
        <w:t>HTML editor</w:t>
      </w:r>
      <w:r w:rsidR="003341CB" w:rsidRPr="00402E08">
        <w:rPr>
          <w:rFonts w:ascii="Cambria" w:hAnsi="Cambria"/>
          <w:sz w:val="22"/>
          <w:szCs w:val="22"/>
          <w:lang w:val="en-ZA" w:eastAsia="en-US" w:bidi="en-US"/>
        </w:rPr>
        <w:t xml:space="preserve"> (Notepad ++)</w:t>
      </w:r>
      <w:r w:rsidR="00801017" w:rsidRPr="00402E08">
        <w:rPr>
          <w:rFonts w:ascii="Cambria" w:hAnsi="Cambria"/>
          <w:sz w:val="22"/>
          <w:szCs w:val="22"/>
          <w:lang w:val="en-ZA" w:eastAsia="en-US" w:bidi="en-US"/>
        </w:rPr>
        <w:t xml:space="preserve"> and </w:t>
      </w:r>
      <w:r w:rsidR="007A0ADD" w:rsidRPr="00402E08">
        <w:rPr>
          <w:rFonts w:ascii="Cambria" w:hAnsi="Cambria"/>
          <w:sz w:val="22"/>
          <w:szCs w:val="22"/>
          <w:lang w:val="en-ZA" w:eastAsia="en-US" w:bidi="en-US"/>
        </w:rPr>
        <w:t xml:space="preserve">a web </w:t>
      </w:r>
      <w:r w:rsidR="0004466E" w:rsidRPr="00402E08">
        <w:rPr>
          <w:rFonts w:ascii="Cambria" w:hAnsi="Cambria"/>
          <w:sz w:val="22"/>
          <w:szCs w:val="22"/>
          <w:lang w:val="en-ZA" w:eastAsia="en-US" w:bidi="en-US"/>
        </w:rPr>
        <w:t>browser (</w:t>
      </w:r>
      <w:r w:rsidR="00FB42B3" w:rsidRPr="00402E08">
        <w:rPr>
          <w:rFonts w:ascii="Cambria" w:hAnsi="Cambria"/>
          <w:sz w:val="22"/>
          <w:szCs w:val="22"/>
          <w:lang w:val="en-ZA" w:eastAsia="en-US" w:bidi="en-US"/>
        </w:rPr>
        <w:t xml:space="preserve">e.g. </w:t>
      </w:r>
      <w:r w:rsidR="00801017" w:rsidRPr="00402E08">
        <w:rPr>
          <w:rFonts w:ascii="Cambria" w:hAnsi="Cambria"/>
          <w:sz w:val="22"/>
          <w:szCs w:val="22"/>
          <w:lang w:val="en-ZA" w:eastAsia="en-US" w:bidi="en-US"/>
        </w:rPr>
        <w:t>Internet Explorer</w:t>
      </w:r>
      <w:r w:rsidR="0004466E" w:rsidRPr="00402E08">
        <w:rPr>
          <w:rFonts w:ascii="Cambria" w:hAnsi="Cambria"/>
          <w:sz w:val="22"/>
          <w:szCs w:val="22"/>
          <w:lang w:val="en-ZA" w:eastAsia="en-US" w:bidi="en-US"/>
        </w:rPr>
        <w:t>)</w:t>
      </w:r>
    </w:p>
    <w:p w14:paraId="08CF824C" w14:textId="77777777" w:rsidR="002C165B" w:rsidRPr="00402E08" w:rsidRDefault="002C165B" w:rsidP="002037C2">
      <w:pPr>
        <w:numPr>
          <w:ilvl w:val="0"/>
          <w:numId w:val="5"/>
        </w:numPr>
        <w:spacing w:after="200" w:line="252" w:lineRule="auto"/>
        <w:contextualSpacing/>
        <w:jc w:val="both"/>
        <w:rPr>
          <w:rFonts w:ascii="Cambria" w:hAnsi="Cambria"/>
          <w:sz w:val="22"/>
          <w:szCs w:val="22"/>
          <w:lang w:val="en-ZA" w:eastAsia="en-US" w:bidi="en-US"/>
        </w:rPr>
      </w:pPr>
      <w:r w:rsidRPr="00402E08">
        <w:rPr>
          <w:rFonts w:ascii="Cambria" w:hAnsi="Cambria"/>
          <w:sz w:val="22"/>
          <w:szCs w:val="22"/>
          <w:lang w:val="en-ZA" w:eastAsia="en-US" w:bidi="en-US"/>
        </w:rPr>
        <w:t>Internet access to</w:t>
      </w:r>
    </w:p>
    <w:p w14:paraId="1BC66624" w14:textId="77777777" w:rsidR="002C165B" w:rsidRPr="00402E08" w:rsidRDefault="002C165B" w:rsidP="002037C2">
      <w:pPr>
        <w:numPr>
          <w:ilvl w:val="1"/>
          <w:numId w:val="5"/>
        </w:numPr>
        <w:spacing w:after="200" w:line="252" w:lineRule="auto"/>
        <w:contextualSpacing/>
        <w:jc w:val="both"/>
        <w:rPr>
          <w:rFonts w:ascii="Cambria" w:hAnsi="Cambria"/>
          <w:sz w:val="22"/>
          <w:szCs w:val="22"/>
          <w:lang w:val="en-ZA" w:eastAsia="en-US" w:bidi="en-US"/>
        </w:rPr>
      </w:pPr>
      <w:r w:rsidRPr="00402E08">
        <w:rPr>
          <w:rFonts w:ascii="Cambria" w:hAnsi="Cambria"/>
          <w:sz w:val="22"/>
          <w:szCs w:val="22"/>
          <w:lang w:val="en-ZA" w:eastAsia="en-US" w:bidi="en-US"/>
        </w:rPr>
        <w:t>Find data and information</w:t>
      </w:r>
    </w:p>
    <w:p w14:paraId="25494653" w14:textId="2F331B1A" w:rsidR="002C165B" w:rsidRPr="00402E08" w:rsidRDefault="002C165B" w:rsidP="002037C2">
      <w:pPr>
        <w:numPr>
          <w:ilvl w:val="1"/>
          <w:numId w:val="5"/>
        </w:numPr>
        <w:spacing w:after="200" w:line="252" w:lineRule="auto"/>
        <w:contextualSpacing/>
        <w:jc w:val="both"/>
        <w:rPr>
          <w:rFonts w:ascii="Cambria" w:hAnsi="Cambria"/>
          <w:sz w:val="22"/>
          <w:szCs w:val="22"/>
          <w:lang w:val="en-ZA" w:eastAsia="en-US" w:bidi="en-US"/>
        </w:rPr>
      </w:pPr>
      <w:r w:rsidRPr="00402E08">
        <w:rPr>
          <w:rFonts w:ascii="Cambria" w:hAnsi="Cambria"/>
          <w:sz w:val="22"/>
          <w:szCs w:val="22"/>
          <w:lang w:val="en-ZA" w:eastAsia="en-US" w:bidi="en-US"/>
        </w:rPr>
        <w:t xml:space="preserve">Administer electronic questionnaires, e.g. use e-mail </w:t>
      </w:r>
      <w:r w:rsidR="007A0ADD" w:rsidRPr="00402E08">
        <w:rPr>
          <w:rFonts w:ascii="Cambria" w:hAnsi="Cambria"/>
          <w:sz w:val="22"/>
          <w:szCs w:val="22"/>
          <w:lang w:val="en-ZA" w:eastAsia="en-US" w:bidi="en-US"/>
        </w:rPr>
        <w:t xml:space="preserve">(or Google Docs application) </w:t>
      </w:r>
      <w:r w:rsidRPr="00402E08">
        <w:rPr>
          <w:rFonts w:ascii="Cambria" w:hAnsi="Cambria"/>
          <w:sz w:val="22"/>
          <w:szCs w:val="22"/>
          <w:lang w:val="en-ZA" w:eastAsia="en-US" w:bidi="en-US"/>
        </w:rPr>
        <w:t>to sen</w:t>
      </w:r>
      <w:r w:rsidR="00BD0B12" w:rsidRPr="00402E08">
        <w:rPr>
          <w:rFonts w:ascii="Cambria" w:hAnsi="Cambria"/>
          <w:sz w:val="22"/>
          <w:szCs w:val="22"/>
          <w:lang w:val="en-ZA" w:eastAsia="en-US" w:bidi="en-US"/>
        </w:rPr>
        <w:t>d</w:t>
      </w:r>
      <w:r w:rsidRPr="00402E08">
        <w:rPr>
          <w:rFonts w:ascii="Cambria" w:hAnsi="Cambria"/>
          <w:sz w:val="22"/>
          <w:szCs w:val="22"/>
          <w:lang w:val="en-ZA" w:eastAsia="en-US" w:bidi="en-US"/>
        </w:rPr>
        <w:t xml:space="preserve"> questionnaires to respondents</w:t>
      </w:r>
      <w:r w:rsidR="00BD0B12" w:rsidRPr="00402E08">
        <w:rPr>
          <w:rFonts w:ascii="Cambria" w:hAnsi="Cambria"/>
          <w:sz w:val="22"/>
          <w:szCs w:val="22"/>
          <w:lang w:val="en-ZA" w:eastAsia="en-US" w:bidi="en-US"/>
        </w:rPr>
        <w:t xml:space="preserve"> and receive completed questionnaires </w:t>
      </w:r>
      <w:r w:rsidR="004E7D3C" w:rsidRPr="00402E08">
        <w:rPr>
          <w:rFonts w:ascii="Cambria" w:hAnsi="Cambria"/>
          <w:sz w:val="22"/>
          <w:szCs w:val="22"/>
          <w:lang w:val="en-ZA" w:eastAsia="en-US" w:bidi="en-US"/>
        </w:rPr>
        <w:t xml:space="preserve">back </w:t>
      </w:r>
      <w:r w:rsidR="00BD0B12" w:rsidRPr="00402E08">
        <w:rPr>
          <w:rFonts w:ascii="Cambria" w:hAnsi="Cambria"/>
          <w:sz w:val="22"/>
          <w:szCs w:val="22"/>
          <w:lang w:val="en-ZA" w:eastAsia="en-US" w:bidi="en-US"/>
        </w:rPr>
        <w:t>from respondents</w:t>
      </w:r>
    </w:p>
    <w:p w14:paraId="071BB06D" w14:textId="77777777" w:rsidR="00BD0B12" w:rsidRPr="00402E08" w:rsidRDefault="00BD0B12" w:rsidP="002037C2">
      <w:pPr>
        <w:numPr>
          <w:ilvl w:val="0"/>
          <w:numId w:val="5"/>
        </w:numPr>
        <w:spacing w:after="200" w:line="252" w:lineRule="auto"/>
        <w:contextualSpacing/>
        <w:jc w:val="both"/>
        <w:rPr>
          <w:rFonts w:ascii="Cambria" w:hAnsi="Cambria"/>
          <w:sz w:val="22"/>
          <w:szCs w:val="22"/>
          <w:lang w:val="en-ZA" w:eastAsia="en-US" w:bidi="en-US"/>
        </w:rPr>
      </w:pPr>
      <w:r w:rsidRPr="00402E08">
        <w:rPr>
          <w:rFonts w:ascii="Cambria" w:hAnsi="Cambria"/>
          <w:sz w:val="22"/>
          <w:szCs w:val="22"/>
          <w:lang w:val="en-ZA" w:eastAsia="en-US" w:bidi="en-US"/>
        </w:rPr>
        <w:t>Access to other sources such as printed media (</w:t>
      </w:r>
      <w:r w:rsidR="00BD0457" w:rsidRPr="00402E08">
        <w:rPr>
          <w:rFonts w:ascii="Cambria" w:hAnsi="Cambria"/>
          <w:sz w:val="22"/>
          <w:szCs w:val="22"/>
          <w:lang w:val="en-ZA" w:eastAsia="en-US" w:bidi="en-US"/>
        </w:rPr>
        <w:t xml:space="preserve">e.g. </w:t>
      </w:r>
      <w:r w:rsidRPr="00402E08">
        <w:rPr>
          <w:rFonts w:ascii="Cambria" w:hAnsi="Cambria"/>
          <w:sz w:val="22"/>
          <w:szCs w:val="22"/>
          <w:lang w:val="en-ZA" w:eastAsia="en-US" w:bidi="en-US"/>
        </w:rPr>
        <w:t>magazines, newsp</w:t>
      </w:r>
      <w:r w:rsidR="00BD0457" w:rsidRPr="00402E08">
        <w:rPr>
          <w:rFonts w:ascii="Cambria" w:hAnsi="Cambria"/>
          <w:sz w:val="22"/>
          <w:szCs w:val="22"/>
          <w:lang w:val="en-ZA" w:eastAsia="en-US" w:bidi="en-US"/>
        </w:rPr>
        <w:t>apers, brochures, textbooks</w:t>
      </w:r>
      <w:r w:rsidRPr="00402E08">
        <w:rPr>
          <w:rFonts w:ascii="Cambria" w:hAnsi="Cambria"/>
          <w:sz w:val="22"/>
          <w:szCs w:val="22"/>
          <w:lang w:val="en-ZA" w:eastAsia="en-US" w:bidi="en-US"/>
        </w:rPr>
        <w:t>.</w:t>
      </w:r>
      <w:r w:rsidR="00316125" w:rsidRPr="00402E08">
        <w:rPr>
          <w:rFonts w:ascii="Cambria" w:hAnsi="Cambria"/>
          <w:sz w:val="22"/>
          <w:szCs w:val="22"/>
          <w:lang w:val="en-ZA" w:eastAsia="en-US" w:bidi="en-US"/>
        </w:rPr>
        <w:t>)</w:t>
      </w:r>
    </w:p>
    <w:p w14:paraId="4C4C0A02" w14:textId="77777777" w:rsidR="0001480F" w:rsidRPr="00402E08" w:rsidRDefault="00A922B8" w:rsidP="002037C2">
      <w:pPr>
        <w:numPr>
          <w:ilvl w:val="0"/>
          <w:numId w:val="5"/>
        </w:numPr>
        <w:spacing w:after="200" w:line="252" w:lineRule="auto"/>
        <w:contextualSpacing/>
        <w:jc w:val="both"/>
        <w:rPr>
          <w:rFonts w:ascii="Cambria" w:hAnsi="Cambria"/>
          <w:sz w:val="22"/>
          <w:szCs w:val="22"/>
          <w:lang w:val="en-ZA" w:eastAsia="en-US" w:bidi="en-US"/>
        </w:rPr>
      </w:pPr>
      <w:r w:rsidRPr="00402E08">
        <w:rPr>
          <w:rFonts w:ascii="Cambria" w:hAnsi="Cambria"/>
          <w:sz w:val="22"/>
          <w:szCs w:val="22"/>
          <w:lang w:val="en-ZA" w:eastAsia="en-US" w:bidi="en-US"/>
        </w:rPr>
        <w:t>Access to f</w:t>
      </w:r>
      <w:r w:rsidR="0001480F" w:rsidRPr="00402E08">
        <w:rPr>
          <w:rFonts w:ascii="Cambria" w:hAnsi="Cambria"/>
          <w:sz w:val="22"/>
          <w:szCs w:val="22"/>
          <w:lang w:val="en-ZA" w:eastAsia="en-US" w:bidi="en-US"/>
        </w:rPr>
        <w:t>acilities to convert hard copies to electronic documents, e.g. scanner, digital camera</w:t>
      </w:r>
    </w:p>
    <w:p w14:paraId="1C28C259" w14:textId="7BF1AEAA" w:rsidR="00784EB6" w:rsidRPr="00402E08" w:rsidRDefault="0001480F" w:rsidP="002037C2">
      <w:pPr>
        <w:numPr>
          <w:ilvl w:val="0"/>
          <w:numId w:val="5"/>
        </w:numPr>
        <w:spacing w:after="200" w:line="252" w:lineRule="auto"/>
        <w:ind w:left="714" w:hanging="357"/>
        <w:jc w:val="both"/>
        <w:rPr>
          <w:rFonts w:ascii="Cambria" w:hAnsi="Cambria"/>
          <w:sz w:val="22"/>
          <w:szCs w:val="22"/>
          <w:lang w:val="en-ZA" w:eastAsia="en-US" w:bidi="en-US"/>
        </w:rPr>
      </w:pPr>
      <w:r w:rsidRPr="00402E08">
        <w:rPr>
          <w:rFonts w:ascii="Cambria" w:hAnsi="Cambria"/>
          <w:sz w:val="22"/>
          <w:szCs w:val="22"/>
          <w:lang w:val="en-ZA" w:eastAsia="en-US" w:bidi="en-US"/>
        </w:rPr>
        <w:t>Storage media to store</w:t>
      </w:r>
      <w:r w:rsidR="003341CB" w:rsidRPr="00402E08">
        <w:rPr>
          <w:rFonts w:ascii="Cambria" w:hAnsi="Cambria"/>
          <w:sz w:val="22"/>
          <w:szCs w:val="22"/>
          <w:lang w:val="en-ZA" w:eastAsia="en-US" w:bidi="en-US"/>
        </w:rPr>
        <w:t xml:space="preserve"> and backup</w:t>
      </w:r>
      <w:r w:rsidRPr="00402E08">
        <w:rPr>
          <w:rFonts w:ascii="Cambria" w:hAnsi="Cambria"/>
          <w:sz w:val="22"/>
          <w:szCs w:val="22"/>
          <w:lang w:val="en-ZA" w:eastAsia="en-US" w:bidi="en-US"/>
        </w:rPr>
        <w:t xml:space="preserve"> your work electronically, e.g. flash </w:t>
      </w:r>
      <w:r w:rsidR="00801017" w:rsidRPr="00402E08">
        <w:rPr>
          <w:rFonts w:ascii="Cambria" w:hAnsi="Cambria"/>
          <w:sz w:val="22"/>
          <w:szCs w:val="22"/>
          <w:lang w:val="en-ZA" w:eastAsia="en-US" w:bidi="en-US"/>
        </w:rPr>
        <w:t>drive</w:t>
      </w:r>
      <w:r w:rsidRPr="00402E08">
        <w:rPr>
          <w:rFonts w:ascii="Cambria" w:hAnsi="Cambria"/>
          <w:sz w:val="22"/>
          <w:szCs w:val="22"/>
          <w:lang w:val="en-ZA" w:eastAsia="en-US" w:bidi="en-US"/>
        </w:rPr>
        <w:t>, rewritable CD/DVD</w:t>
      </w:r>
      <w:r w:rsidR="00CB3494" w:rsidRPr="00402E08">
        <w:rPr>
          <w:rFonts w:ascii="Cambria" w:hAnsi="Cambria"/>
          <w:sz w:val="22"/>
          <w:szCs w:val="22"/>
          <w:lang w:val="en-ZA" w:eastAsia="en-US" w:bidi="en-US"/>
        </w:rPr>
        <w:t xml:space="preserve"> or in the cloud (using </w:t>
      </w:r>
      <w:r w:rsidR="007A0ADD" w:rsidRPr="00402E08">
        <w:rPr>
          <w:rFonts w:ascii="Cambria" w:hAnsi="Cambria"/>
          <w:sz w:val="22"/>
          <w:szCs w:val="22"/>
          <w:lang w:val="en-ZA" w:eastAsia="en-US" w:bidi="en-US"/>
        </w:rPr>
        <w:t>OneDrive</w:t>
      </w:r>
      <w:r w:rsidR="00CB3494" w:rsidRPr="00402E08">
        <w:rPr>
          <w:rFonts w:ascii="Cambria" w:hAnsi="Cambria"/>
          <w:sz w:val="22"/>
          <w:szCs w:val="22"/>
          <w:lang w:val="en-ZA" w:eastAsia="en-US" w:bidi="en-US"/>
        </w:rPr>
        <w:t>, Dropbox, etc.)</w:t>
      </w:r>
    </w:p>
    <w:p w14:paraId="62B49F14" w14:textId="0626AE33" w:rsidR="00346D1A" w:rsidRPr="00402E08" w:rsidRDefault="00346D1A" w:rsidP="00346D1A">
      <w:pPr>
        <w:pBdr>
          <w:bottom w:val="thinThickSmallGap" w:sz="12" w:space="1" w:color="943634"/>
        </w:pBdr>
        <w:spacing w:before="360" w:after="200" w:line="252" w:lineRule="auto"/>
        <w:jc w:val="center"/>
        <w:outlineLvl w:val="0"/>
        <w:rPr>
          <w:rFonts w:ascii="Cambria" w:hAnsi="Cambria"/>
          <w:b/>
          <w:spacing w:val="20"/>
          <w:sz w:val="28"/>
          <w:szCs w:val="28"/>
          <w:lang w:val="en-ZA" w:eastAsia="en-US" w:bidi="en-US"/>
        </w:rPr>
      </w:pPr>
      <w:bookmarkStart w:id="45" w:name="_Toc409976579"/>
      <w:r w:rsidRPr="00402E08">
        <w:rPr>
          <w:rFonts w:ascii="Cambria" w:hAnsi="Cambria"/>
          <w:b/>
          <w:spacing w:val="20"/>
          <w:sz w:val="28"/>
          <w:szCs w:val="28"/>
          <w:lang w:val="en-ZA" w:eastAsia="en-US" w:bidi="en-US"/>
        </w:rPr>
        <w:t>Misconduct</w:t>
      </w:r>
      <w:bookmarkEnd w:id="45"/>
    </w:p>
    <w:p w14:paraId="4647BECC" w14:textId="77777777" w:rsidR="00346D1A" w:rsidRPr="00402E08" w:rsidRDefault="00346D1A" w:rsidP="00D7672D">
      <w:pPr>
        <w:spacing w:after="120" w:line="252" w:lineRule="auto"/>
        <w:jc w:val="both"/>
        <w:rPr>
          <w:rFonts w:ascii="Cambria" w:hAnsi="Cambria"/>
          <w:sz w:val="22"/>
          <w:szCs w:val="22"/>
          <w:lang w:val="en-ZA" w:eastAsia="en-US" w:bidi="en-US"/>
        </w:rPr>
      </w:pPr>
      <w:r w:rsidRPr="00402E08">
        <w:rPr>
          <w:rFonts w:ascii="Cambria" w:hAnsi="Cambria"/>
          <w:sz w:val="22"/>
          <w:szCs w:val="22"/>
          <w:lang w:val="en-ZA" w:eastAsia="en-US" w:bidi="en-US"/>
        </w:rPr>
        <w:t xml:space="preserve">As the PAT is an individual project that is part of your final promotion mark, you may </w:t>
      </w:r>
      <w:r w:rsidR="005968BC" w:rsidRPr="00402E08">
        <w:rPr>
          <w:rFonts w:ascii="Cambria" w:hAnsi="Cambria"/>
          <w:sz w:val="22"/>
          <w:szCs w:val="22"/>
          <w:lang w:val="en-ZA" w:eastAsia="en-US" w:bidi="en-US"/>
        </w:rPr>
        <w:t>NOT</w:t>
      </w:r>
      <w:r w:rsidRPr="00402E08">
        <w:rPr>
          <w:rFonts w:ascii="Cambria" w:hAnsi="Cambria"/>
          <w:sz w:val="22"/>
          <w:szCs w:val="22"/>
          <w:lang w:val="en-ZA" w:eastAsia="en-US" w:bidi="en-US"/>
        </w:rPr>
        <w:t>:</w:t>
      </w:r>
    </w:p>
    <w:p w14:paraId="496F6D9A" w14:textId="77777777" w:rsidR="00346D1A" w:rsidRPr="00402E08" w:rsidRDefault="00346D1A" w:rsidP="002037C2">
      <w:pPr>
        <w:numPr>
          <w:ilvl w:val="0"/>
          <w:numId w:val="5"/>
        </w:numPr>
        <w:spacing w:after="200" w:line="252" w:lineRule="auto"/>
        <w:contextualSpacing/>
        <w:jc w:val="both"/>
        <w:rPr>
          <w:rFonts w:ascii="Cambria" w:hAnsi="Cambria"/>
          <w:sz w:val="22"/>
          <w:szCs w:val="22"/>
          <w:lang w:val="en-ZA" w:eastAsia="en-US" w:bidi="en-US"/>
        </w:rPr>
      </w:pPr>
      <w:r w:rsidRPr="00402E08">
        <w:rPr>
          <w:rFonts w:ascii="Cambria" w:hAnsi="Cambria"/>
          <w:sz w:val="22"/>
          <w:szCs w:val="22"/>
          <w:lang w:val="en-ZA" w:eastAsia="en-US" w:bidi="en-US"/>
        </w:rPr>
        <w:t xml:space="preserve">get help from others without </w:t>
      </w:r>
      <w:r w:rsidR="008B180A" w:rsidRPr="00402E08">
        <w:rPr>
          <w:rFonts w:ascii="Cambria" w:hAnsi="Cambria"/>
          <w:sz w:val="22"/>
          <w:szCs w:val="22"/>
          <w:lang w:val="en-ZA" w:eastAsia="en-US" w:bidi="en-US"/>
        </w:rPr>
        <w:t>acknowledging this help</w:t>
      </w:r>
    </w:p>
    <w:p w14:paraId="52CC9073" w14:textId="77777777" w:rsidR="00346D1A" w:rsidRPr="00402E08" w:rsidRDefault="00346D1A" w:rsidP="002037C2">
      <w:pPr>
        <w:numPr>
          <w:ilvl w:val="0"/>
          <w:numId w:val="5"/>
        </w:numPr>
        <w:spacing w:after="200" w:line="252" w:lineRule="auto"/>
        <w:contextualSpacing/>
        <w:jc w:val="both"/>
        <w:rPr>
          <w:rFonts w:ascii="Cambria" w:hAnsi="Cambria"/>
          <w:sz w:val="22"/>
          <w:szCs w:val="22"/>
          <w:lang w:val="en-ZA" w:eastAsia="en-US" w:bidi="en-US"/>
        </w:rPr>
      </w:pPr>
      <w:r w:rsidRPr="00402E08">
        <w:rPr>
          <w:rFonts w:ascii="Cambria" w:hAnsi="Cambria"/>
          <w:sz w:val="22"/>
          <w:szCs w:val="22"/>
          <w:lang w:val="en-ZA" w:eastAsia="en-US" w:bidi="en-US"/>
        </w:rPr>
        <w:t>submit work which is not your own</w:t>
      </w:r>
    </w:p>
    <w:p w14:paraId="0CCE6E03" w14:textId="77777777" w:rsidR="00346D1A" w:rsidRPr="00402E08" w:rsidRDefault="00346D1A" w:rsidP="002037C2">
      <w:pPr>
        <w:numPr>
          <w:ilvl w:val="0"/>
          <w:numId w:val="5"/>
        </w:numPr>
        <w:spacing w:after="200" w:line="252" w:lineRule="auto"/>
        <w:contextualSpacing/>
        <w:jc w:val="both"/>
        <w:rPr>
          <w:rFonts w:ascii="Cambria" w:hAnsi="Cambria"/>
          <w:sz w:val="22"/>
          <w:szCs w:val="22"/>
          <w:lang w:val="en-ZA" w:eastAsia="en-US" w:bidi="en-US"/>
        </w:rPr>
      </w:pPr>
      <w:r w:rsidRPr="00402E08">
        <w:rPr>
          <w:rFonts w:ascii="Cambria" w:hAnsi="Cambria"/>
          <w:sz w:val="22"/>
          <w:szCs w:val="22"/>
          <w:lang w:val="en-ZA" w:eastAsia="en-US" w:bidi="en-US"/>
        </w:rPr>
        <w:t xml:space="preserve">lend </w:t>
      </w:r>
      <w:r w:rsidR="008B180A" w:rsidRPr="00402E08">
        <w:rPr>
          <w:rFonts w:ascii="Cambria" w:hAnsi="Cambria"/>
          <w:sz w:val="22"/>
          <w:szCs w:val="22"/>
          <w:lang w:val="en-ZA" w:eastAsia="en-US" w:bidi="en-US"/>
        </w:rPr>
        <w:t xml:space="preserve">your PAT </w:t>
      </w:r>
      <w:r w:rsidRPr="00402E08">
        <w:rPr>
          <w:rFonts w:ascii="Cambria" w:hAnsi="Cambria"/>
          <w:sz w:val="22"/>
          <w:szCs w:val="22"/>
          <w:lang w:val="en-ZA" w:eastAsia="en-US" w:bidi="en-US"/>
        </w:rPr>
        <w:t>work to other learners</w:t>
      </w:r>
      <w:r w:rsidR="005968BC" w:rsidRPr="00402E08">
        <w:rPr>
          <w:rFonts w:ascii="Cambria" w:hAnsi="Cambria"/>
          <w:sz w:val="22"/>
          <w:szCs w:val="22"/>
          <w:lang w:val="en-ZA" w:eastAsia="en-US" w:bidi="en-US"/>
        </w:rPr>
        <w:t xml:space="preserve"> in your own or another school</w:t>
      </w:r>
    </w:p>
    <w:p w14:paraId="665F2195" w14:textId="75515513" w:rsidR="00346D1A" w:rsidRPr="00402E08" w:rsidRDefault="00346D1A" w:rsidP="002037C2">
      <w:pPr>
        <w:numPr>
          <w:ilvl w:val="0"/>
          <w:numId w:val="5"/>
        </w:numPr>
        <w:spacing w:after="200" w:line="252" w:lineRule="auto"/>
        <w:contextualSpacing/>
        <w:jc w:val="both"/>
        <w:rPr>
          <w:rFonts w:ascii="Cambria" w:hAnsi="Cambria"/>
          <w:sz w:val="22"/>
          <w:szCs w:val="22"/>
          <w:lang w:val="en-ZA" w:eastAsia="en-US" w:bidi="en-US"/>
        </w:rPr>
      </w:pPr>
      <w:r w:rsidRPr="00402E08">
        <w:rPr>
          <w:rFonts w:ascii="Cambria" w:hAnsi="Cambria"/>
          <w:sz w:val="22"/>
          <w:szCs w:val="22"/>
          <w:lang w:val="en-ZA" w:eastAsia="en-US" w:bidi="en-US"/>
        </w:rPr>
        <w:t>allow other learners to access or use your own material</w:t>
      </w:r>
      <w:r w:rsidR="005968BC" w:rsidRPr="00402E08">
        <w:rPr>
          <w:rFonts w:ascii="Cambria" w:hAnsi="Cambria"/>
          <w:sz w:val="22"/>
          <w:szCs w:val="22"/>
          <w:lang w:val="en-ZA" w:eastAsia="en-US" w:bidi="en-US"/>
        </w:rPr>
        <w:t>/resources/research</w:t>
      </w:r>
      <w:r w:rsidRPr="00402E08">
        <w:rPr>
          <w:rFonts w:ascii="Cambria" w:hAnsi="Cambria"/>
          <w:sz w:val="22"/>
          <w:szCs w:val="22"/>
          <w:lang w:val="en-ZA" w:eastAsia="en-US" w:bidi="en-US"/>
        </w:rPr>
        <w:t xml:space="preserve"> (this does not mean that you may not lend</w:t>
      </w:r>
      <w:r w:rsidR="007437D9" w:rsidRPr="00402E08">
        <w:rPr>
          <w:rFonts w:ascii="Cambria" w:hAnsi="Cambria"/>
          <w:sz w:val="22"/>
          <w:szCs w:val="22"/>
          <w:lang w:val="en-ZA" w:eastAsia="en-US" w:bidi="en-US"/>
        </w:rPr>
        <w:t xml:space="preserve"> to</w:t>
      </w:r>
      <w:r w:rsidRPr="00402E08">
        <w:rPr>
          <w:rFonts w:ascii="Cambria" w:hAnsi="Cambria"/>
          <w:sz w:val="22"/>
          <w:szCs w:val="22"/>
          <w:lang w:val="en-ZA" w:eastAsia="en-US" w:bidi="en-US"/>
        </w:rPr>
        <w:t xml:space="preserve"> or borrow books from another learner, but you may not plagiarise other learners’ research)</w:t>
      </w:r>
    </w:p>
    <w:p w14:paraId="6A984FAE" w14:textId="77777777" w:rsidR="00346D1A" w:rsidRPr="00402E08" w:rsidRDefault="00346D1A" w:rsidP="002037C2">
      <w:pPr>
        <w:numPr>
          <w:ilvl w:val="0"/>
          <w:numId w:val="5"/>
        </w:numPr>
        <w:spacing w:after="200" w:line="252" w:lineRule="auto"/>
        <w:contextualSpacing/>
        <w:jc w:val="both"/>
        <w:rPr>
          <w:rFonts w:ascii="Cambria" w:hAnsi="Cambria"/>
          <w:sz w:val="22"/>
          <w:szCs w:val="22"/>
          <w:lang w:val="en-ZA" w:eastAsia="en-US" w:bidi="en-US"/>
        </w:rPr>
      </w:pPr>
      <w:r w:rsidRPr="00402E08">
        <w:rPr>
          <w:rFonts w:ascii="Cambria" w:hAnsi="Cambria"/>
          <w:sz w:val="22"/>
          <w:szCs w:val="22"/>
          <w:lang w:val="en-ZA" w:eastAsia="en-US" w:bidi="en-US"/>
        </w:rPr>
        <w:t xml:space="preserve">include work directly copied from books, the </w:t>
      </w:r>
      <w:r w:rsidR="005968BC" w:rsidRPr="00402E08">
        <w:rPr>
          <w:rFonts w:ascii="Cambria" w:hAnsi="Cambria"/>
          <w:sz w:val="22"/>
          <w:szCs w:val="22"/>
          <w:lang w:val="en-ZA" w:eastAsia="en-US" w:bidi="en-US"/>
        </w:rPr>
        <w:t>I</w:t>
      </w:r>
      <w:r w:rsidRPr="00402E08">
        <w:rPr>
          <w:rFonts w:ascii="Cambria" w:hAnsi="Cambria"/>
          <w:sz w:val="22"/>
          <w:szCs w:val="22"/>
          <w:lang w:val="en-ZA" w:eastAsia="en-US" w:bidi="en-US"/>
        </w:rPr>
        <w:t>nternet or other sources without acknowledgement and recognition</w:t>
      </w:r>
      <w:r w:rsidRPr="00402E08" w:rsidDel="00AC4B36">
        <w:rPr>
          <w:rFonts w:ascii="Cambria" w:hAnsi="Cambria"/>
          <w:sz w:val="22"/>
          <w:szCs w:val="22"/>
          <w:lang w:val="en-ZA" w:eastAsia="en-US" w:bidi="en-US"/>
        </w:rPr>
        <w:t xml:space="preserve"> </w:t>
      </w:r>
    </w:p>
    <w:p w14:paraId="7035BE65" w14:textId="77777777" w:rsidR="00346D1A" w:rsidRPr="00402E08" w:rsidRDefault="00346D1A" w:rsidP="002037C2">
      <w:pPr>
        <w:numPr>
          <w:ilvl w:val="0"/>
          <w:numId w:val="5"/>
        </w:numPr>
        <w:spacing w:after="200" w:line="252" w:lineRule="auto"/>
        <w:jc w:val="both"/>
        <w:rPr>
          <w:rFonts w:ascii="Cambria" w:hAnsi="Cambria"/>
          <w:sz w:val="22"/>
          <w:szCs w:val="22"/>
          <w:lang w:val="en-ZA" w:eastAsia="en-US" w:bidi="en-US"/>
        </w:rPr>
      </w:pPr>
      <w:r w:rsidRPr="00402E08">
        <w:rPr>
          <w:rFonts w:ascii="Cambria" w:hAnsi="Cambria"/>
          <w:sz w:val="22"/>
          <w:szCs w:val="22"/>
          <w:lang w:val="en-ZA" w:eastAsia="en-US" w:bidi="en-US"/>
        </w:rPr>
        <w:t xml:space="preserve">submit work typed or </w:t>
      </w:r>
      <w:r w:rsidR="005968BC" w:rsidRPr="00402E08">
        <w:rPr>
          <w:rFonts w:ascii="Cambria" w:hAnsi="Cambria"/>
          <w:sz w:val="22"/>
          <w:szCs w:val="22"/>
          <w:lang w:val="en-ZA" w:eastAsia="en-US" w:bidi="en-US"/>
        </w:rPr>
        <w:t xml:space="preserve">captured </w:t>
      </w:r>
      <w:r w:rsidRPr="00402E08">
        <w:rPr>
          <w:rFonts w:ascii="Cambria" w:hAnsi="Cambria"/>
          <w:sz w:val="22"/>
          <w:szCs w:val="22"/>
          <w:lang w:val="en-ZA" w:eastAsia="en-US" w:bidi="en-US"/>
        </w:rPr>
        <w:t>by another person</w:t>
      </w:r>
    </w:p>
    <w:p w14:paraId="58D61004" w14:textId="77777777" w:rsidR="00346D1A" w:rsidRPr="00402E08" w:rsidRDefault="00346D1A" w:rsidP="00D7672D">
      <w:pPr>
        <w:spacing w:after="200" w:line="252" w:lineRule="auto"/>
        <w:ind w:left="714" w:hanging="714"/>
        <w:jc w:val="both"/>
        <w:rPr>
          <w:rFonts w:ascii="Cambria" w:hAnsi="Cambria"/>
          <w:sz w:val="22"/>
          <w:szCs w:val="22"/>
          <w:lang w:val="en-ZA" w:eastAsia="en-US" w:bidi="en-US"/>
        </w:rPr>
      </w:pPr>
      <w:r w:rsidRPr="00402E08">
        <w:rPr>
          <w:rFonts w:ascii="Cambria" w:hAnsi="Cambria"/>
          <w:sz w:val="22"/>
          <w:szCs w:val="22"/>
          <w:lang w:val="en-ZA" w:eastAsia="en-US" w:bidi="en-US"/>
        </w:rPr>
        <w:t xml:space="preserve">The above actions constitute </w:t>
      </w:r>
      <w:r w:rsidR="008B180A" w:rsidRPr="00402E08">
        <w:rPr>
          <w:rFonts w:ascii="Cambria" w:hAnsi="Cambria"/>
          <w:sz w:val="22"/>
          <w:szCs w:val="22"/>
          <w:lang w:val="en-ZA" w:eastAsia="en-US" w:bidi="en-US"/>
        </w:rPr>
        <w:t>misconduct</w:t>
      </w:r>
      <w:r w:rsidRPr="00402E08">
        <w:rPr>
          <w:rFonts w:ascii="Cambria" w:hAnsi="Cambria"/>
          <w:sz w:val="22"/>
          <w:szCs w:val="22"/>
          <w:lang w:val="en-ZA" w:eastAsia="en-US" w:bidi="en-US"/>
        </w:rPr>
        <w:t>, for which a penalty will be applied.</w:t>
      </w:r>
    </w:p>
    <w:p w14:paraId="273155E0" w14:textId="7133ED4E" w:rsidR="00346D1A" w:rsidRPr="00402E08" w:rsidRDefault="00346D1A" w:rsidP="00346D1A">
      <w:pPr>
        <w:pBdr>
          <w:bottom w:val="thinThickSmallGap" w:sz="12" w:space="1" w:color="943634"/>
        </w:pBdr>
        <w:spacing w:before="360" w:after="200" w:line="252" w:lineRule="auto"/>
        <w:jc w:val="center"/>
        <w:outlineLvl w:val="0"/>
        <w:rPr>
          <w:rFonts w:ascii="Cambria" w:hAnsi="Cambria"/>
          <w:b/>
          <w:spacing w:val="20"/>
          <w:sz w:val="28"/>
          <w:szCs w:val="28"/>
          <w:lang w:val="en-ZA" w:eastAsia="en-US" w:bidi="en-US"/>
        </w:rPr>
      </w:pPr>
      <w:bookmarkStart w:id="46" w:name="_Toc360019726"/>
      <w:bookmarkStart w:id="47" w:name="_Toc409976580"/>
      <w:r w:rsidRPr="00402E08">
        <w:rPr>
          <w:rFonts w:ascii="Cambria" w:hAnsi="Cambria"/>
          <w:b/>
          <w:spacing w:val="20"/>
          <w:sz w:val="28"/>
          <w:szCs w:val="28"/>
          <w:lang w:val="en-ZA" w:eastAsia="en-US" w:bidi="en-US"/>
        </w:rPr>
        <w:t>Non-compliance</w:t>
      </w:r>
      <w:bookmarkEnd w:id="46"/>
      <w:bookmarkEnd w:id="47"/>
    </w:p>
    <w:p w14:paraId="7A5C56A4" w14:textId="4019CABE" w:rsidR="00346D1A" w:rsidRPr="00402E08" w:rsidRDefault="00346D1A" w:rsidP="00D7672D">
      <w:pPr>
        <w:spacing w:after="200" w:line="252" w:lineRule="auto"/>
        <w:jc w:val="both"/>
        <w:rPr>
          <w:rFonts w:ascii="Cambria" w:hAnsi="Cambria"/>
          <w:sz w:val="22"/>
          <w:szCs w:val="22"/>
          <w:lang w:val="en-ZA" w:eastAsia="en-US" w:bidi="en-US"/>
        </w:rPr>
      </w:pPr>
      <w:r w:rsidRPr="00402E08">
        <w:rPr>
          <w:rFonts w:ascii="Cambria" w:hAnsi="Cambria"/>
          <w:sz w:val="22"/>
          <w:szCs w:val="22"/>
          <w:lang w:val="en-ZA" w:eastAsia="en-US" w:bidi="en-US"/>
        </w:rPr>
        <w:t xml:space="preserve">Should you fail to fulfil </w:t>
      </w:r>
      <w:r w:rsidR="00FB42B3" w:rsidRPr="00402E08">
        <w:rPr>
          <w:rFonts w:ascii="Cambria" w:hAnsi="Cambria"/>
          <w:sz w:val="22"/>
          <w:szCs w:val="22"/>
          <w:lang w:val="en-ZA" w:eastAsia="en-US" w:bidi="en-US"/>
        </w:rPr>
        <w:t>any</w:t>
      </w:r>
      <w:r w:rsidRPr="00402E08">
        <w:rPr>
          <w:rFonts w:ascii="Cambria" w:hAnsi="Cambria"/>
          <w:sz w:val="22"/>
          <w:szCs w:val="22"/>
          <w:lang w:val="en-ZA" w:eastAsia="en-US" w:bidi="en-US"/>
        </w:rPr>
        <w:t xml:space="preserve"> Practical Assessment Task requirement</w:t>
      </w:r>
      <w:r w:rsidR="00263D13" w:rsidRPr="00402E08">
        <w:rPr>
          <w:rFonts w:ascii="Cambria" w:hAnsi="Cambria"/>
          <w:sz w:val="22"/>
          <w:szCs w:val="22"/>
          <w:lang w:val="en-ZA" w:eastAsia="en-US" w:bidi="en-US"/>
        </w:rPr>
        <w:t>s, you will be awarded a zero ('</w:t>
      </w:r>
      <w:r w:rsidRPr="00402E08">
        <w:rPr>
          <w:rFonts w:ascii="Cambria" w:hAnsi="Cambria"/>
          <w:sz w:val="22"/>
          <w:szCs w:val="22"/>
          <w:lang w:val="en-ZA" w:eastAsia="en-US" w:bidi="en-US"/>
        </w:rPr>
        <w:t>0</w:t>
      </w:r>
      <w:r w:rsidR="00263D13" w:rsidRPr="00402E08">
        <w:rPr>
          <w:rFonts w:ascii="Cambria" w:hAnsi="Cambria"/>
          <w:sz w:val="22"/>
          <w:szCs w:val="22"/>
          <w:lang w:val="en-ZA" w:eastAsia="en-US" w:bidi="en-US"/>
        </w:rPr>
        <w:t>'</w:t>
      </w:r>
      <w:r w:rsidRPr="00402E08">
        <w:rPr>
          <w:rFonts w:ascii="Cambria" w:hAnsi="Cambria"/>
          <w:sz w:val="22"/>
          <w:szCs w:val="22"/>
          <w:lang w:val="en-ZA" w:eastAsia="en-US" w:bidi="en-US"/>
        </w:rPr>
        <w:t>) for the</w:t>
      </w:r>
      <w:r w:rsidR="003F69B9" w:rsidRPr="00402E08">
        <w:rPr>
          <w:rFonts w:ascii="Cambria" w:hAnsi="Cambria"/>
          <w:sz w:val="22"/>
          <w:szCs w:val="22"/>
          <w:lang w:val="en-ZA" w:eastAsia="en-US" w:bidi="en-US"/>
        </w:rPr>
        <w:t xml:space="preserve"> outstanding part or for the entire</w:t>
      </w:r>
      <w:r w:rsidRPr="00402E08">
        <w:rPr>
          <w:rFonts w:ascii="Cambria" w:hAnsi="Cambria"/>
          <w:sz w:val="22"/>
          <w:szCs w:val="22"/>
          <w:lang w:val="en-ZA" w:eastAsia="en-US" w:bidi="en-US"/>
        </w:rPr>
        <w:t xml:space="preserve"> PAT </w:t>
      </w:r>
      <w:r w:rsidR="003F69B9" w:rsidRPr="00402E08">
        <w:rPr>
          <w:rFonts w:ascii="Cambria" w:hAnsi="Cambria"/>
          <w:sz w:val="22"/>
          <w:szCs w:val="22"/>
          <w:lang w:val="en-ZA" w:eastAsia="en-US" w:bidi="en-US"/>
        </w:rPr>
        <w:t>(should all parts be outstanding)</w:t>
      </w:r>
      <w:r w:rsidRPr="00402E08">
        <w:rPr>
          <w:rFonts w:ascii="Cambria" w:hAnsi="Cambria"/>
          <w:sz w:val="22"/>
          <w:szCs w:val="22"/>
          <w:lang w:val="en-ZA" w:eastAsia="en-US" w:bidi="en-US"/>
        </w:rPr>
        <w:t>.</w:t>
      </w:r>
    </w:p>
    <w:p w14:paraId="4374D65A" w14:textId="77777777" w:rsidR="00346D1A" w:rsidRPr="00402E08" w:rsidRDefault="00346D1A">
      <w:pPr>
        <w:rPr>
          <w:rFonts w:ascii="Cambria" w:hAnsi="Cambria"/>
          <w:b/>
          <w:spacing w:val="20"/>
          <w:sz w:val="28"/>
          <w:szCs w:val="28"/>
          <w:lang w:val="en-ZA" w:eastAsia="en-US" w:bidi="en-US"/>
        </w:rPr>
      </w:pPr>
      <w:r w:rsidRPr="00402E08">
        <w:rPr>
          <w:rFonts w:ascii="Cambria" w:hAnsi="Cambria"/>
          <w:b/>
          <w:spacing w:val="20"/>
          <w:sz w:val="28"/>
          <w:szCs w:val="28"/>
          <w:lang w:val="en-ZA" w:eastAsia="en-US" w:bidi="en-US"/>
        </w:rPr>
        <w:br w:type="page"/>
      </w:r>
    </w:p>
    <w:p w14:paraId="74500F70" w14:textId="0B774EB8" w:rsidR="00401099" w:rsidRPr="00402E08" w:rsidRDefault="00401099" w:rsidP="002C165B">
      <w:pPr>
        <w:pBdr>
          <w:bottom w:val="thinThickSmallGap" w:sz="12" w:space="1" w:color="943634"/>
        </w:pBdr>
        <w:spacing w:before="240" w:after="200"/>
        <w:jc w:val="center"/>
        <w:outlineLvl w:val="0"/>
        <w:rPr>
          <w:rFonts w:ascii="Cambria" w:hAnsi="Cambria"/>
          <w:b/>
          <w:spacing w:val="20"/>
          <w:sz w:val="28"/>
          <w:szCs w:val="28"/>
          <w:lang w:val="en-ZA" w:eastAsia="en-US" w:bidi="en-US"/>
        </w:rPr>
      </w:pPr>
      <w:bookmarkStart w:id="48" w:name="_Toc409976581"/>
      <w:r w:rsidRPr="00402E08">
        <w:rPr>
          <w:rFonts w:ascii="Cambria" w:hAnsi="Cambria"/>
          <w:b/>
          <w:spacing w:val="20"/>
          <w:sz w:val="28"/>
          <w:szCs w:val="28"/>
          <w:lang w:val="en-ZA" w:eastAsia="en-US" w:bidi="en-US"/>
        </w:rPr>
        <w:lastRenderedPageBreak/>
        <w:t>Preparation</w:t>
      </w:r>
      <w:bookmarkEnd w:id="48"/>
    </w:p>
    <w:p w14:paraId="27BD038F" w14:textId="77777777" w:rsidR="002677A5" w:rsidRPr="00402E08" w:rsidRDefault="00455D5A" w:rsidP="002037C2">
      <w:pPr>
        <w:numPr>
          <w:ilvl w:val="0"/>
          <w:numId w:val="3"/>
        </w:numPr>
        <w:spacing w:after="200" w:line="252" w:lineRule="auto"/>
        <w:ind w:left="714" w:hanging="357"/>
        <w:rPr>
          <w:rFonts w:ascii="Cambria" w:hAnsi="Cambria"/>
          <w:sz w:val="22"/>
          <w:szCs w:val="22"/>
          <w:lang w:val="en-ZA" w:eastAsia="en-US" w:bidi="en-US"/>
        </w:rPr>
      </w:pPr>
      <w:r w:rsidRPr="00402E08">
        <w:rPr>
          <w:rFonts w:ascii="Cambria" w:hAnsi="Cambria"/>
          <w:sz w:val="22"/>
          <w:szCs w:val="22"/>
          <w:lang w:val="en-ZA" w:eastAsia="en-US" w:bidi="en-US"/>
        </w:rPr>
        <w:t>Ensure that you understand the Information Management</w:t>
      </w:r>
      <w:r w:rsidR="00331EDE" w:rsidRPr="00402E08">
        <w:rPr>
          <w:rFonts w:ascii="Cambria" w:hAnsi="Cambria"/>
          <w:sz w:val="22"/>
          <w:szCs w:val="22"/>
          <w:lang w:val="en-ZA" w:eastAsia="en-US" w:bidi="en-US"/>
        </w:rPr>
        <w:t xml:space="preserve"> content</w:t>
      </w:r>
      <w:r w:rsidR="005968BC" w:rsidRPr="00402E08">
        <w:rPr>
          <w:rFonts w:ascii="Cambria" w:hAnsi="Cambria"/>
          <w:sz w:val="22"/>
          <w:szCs w:val="22"/>
          <w:lang w:val="en-ZA" w:eastAsia="en-US" w:bidi="en-US"/>
        </w:rPr>
        <w:t xml:space="preserve"> of CAT</w:t>
      </w:r>
      <w:r w:rsidRPr="00402E08">
        <w:rPr>
          <w:rFonts w:ascii="Cambria" w:hAnsi="Cambria"/>
          <w:sz w:val="22"/>
          <w:szCs w:val="22"/>
          <w:lang w:val="en-ZA" w:eastAsia="en-US" w:bidi="en-US"/>
        </w:rPr>
        <w:t xml:space="preserve">, </w:t>
      </w:r>
      <w:r w:rsidR="00CD59B8" w:rsidRPr="00402E08">
        <w:rPr>
          <w:rFonts w:ascii="Cambria" w:hAnsi="Cambria"/>
          <w:sz w:val="22"/>
          <w:szCs w:val="22"/>
          <w:lang w:val="en-ZA" w:eastAsia="en-US" w:bidi="en-US"/>
        </w:rPr>
        <w:t>e.g.</w:t>
      </w:r>
      <w:r w:rsidR="002677A5" w:rsidRPr="00402E08">
        <w:rPr>
          <w:rFonts w:ascii="Cambria" w:hAnsi="Cambria"/>
          <w:sz w:val="22"/>
          <w:szCs w:val="22"/>
          <w:lang w:val="en-ZA" w:eastAsia="en-US" w:bidi="en-US"/>
        </w:rPr>
        <w:t>:</w:t>
      </w:r>
    </w:p>
    <w:p w14:paraId="5E36F332" w14:textId="77777777" w:rsidR="002677A5" w:rsidRPr="00402E08" w:rsidRDefault="00455D5A" w:rsidP="002037C2">
      <w:pPr>
        <w:numPr>
          <w:ilvl w:val="1"/>
          <w:numId w:val="3"/>
        </w:numPr>
        <w:spacing w:after="200" w:line="252" w:lineRule="auto"/>
        <w:rPr>
          <w:rFonts w:ascii="Cambria" w:hAnsi="Cambria"/>
          <w:sz w:val="22"/>
          <w:szCs w:val="22"/>
          <w:lang w:val="en-ZA" w:eastAsia="en-US" w:bidi="en-US"/>
        </w:rPr>
      </w:pPr>
      <w:r w:rsidRPr="00402E08">
        <w:rPr>
          <w:rFonts w:ascii="Cambria" w:hAnsi="Cambria"/>
          <w:sz w:val="22"/>
          <w:szCs w:val="22"/>
          <w:lang w:val="en-ZA" w:eastAsia="en-US" w:bidi="en-US"/>
        </w:rPr>
        <w:t xml:space="preserve">what </w:t>
      </w:r>
      <w:r w:rsidR="00F65DD1" w:rsidRPr="00402E08">
        <w:rPr>
          <w:rFonts w:ascii="Cambria" w:hAnsi="Cambria"/>
          <w:sz w:val="22"/>
          <w:szCs w:val="22"/>
          <w:lang w:val="en-ZA" w:eastAsia="en-US" w:bidi="en-US"/>
        </w:rPr>
        <w:t>a task definition is and</w:t>
      </w:r>
      <w:r w:rsidR="00CD59B8" w:rsidRPr="00402E08">
        <w:rPr>
          <w:rFonts w:ascii="Cambria" w:hAnsi="Cambria"/>
          <w:sz w:val="22"/>
          <w:szCs w:val="22"/>
          <w:lang w:val="en-ZA" w:eastAsia="en-US" w:bidi="en-US"/>
        </w:rPr>
        <w:t xml:space="preserve"> how to formulate </w:t>
      </w:r>
      <w:r w:rsidR="00F65DD1" w:rsidRPr="00402E08">
        <w:rPr>
          <w:rFonts w:ascii="Cambria" w:hAnsi="Cambria"/>
          <w:sz w:val="22"/>
          <w:szCs w:val="22"/>
          <w:lang w:val="en-ZA" w:eastAsia="en-US" w:bidi="en-US"/>
        </w:rPr>
        <w:t>one</w:t>
      </w:r>
      <w:r w:rsidR="00CD59B8" w:rsidRPr="00402E08">
        <w:rPr>
          <w:rFonts w:ascii="Cambria" w:hAnsi="Cambria"/>
          <w:sz w:val="22"/>
          <w:szCs w:val="22"/>
          <w:lang w:val="en-ZA" w:eastAsia="en-US" w:bidi="en-US"/>
        </w:rPr>
        <w:t xml:space="preserve">, </w:t>
      </w:r>
    </w:p>
    <w:p w14:paraId="513FF62D" w14:textId="080E2B08" w:rsidR="002677A5" w:rsidRPr="00402E08" w:rsidRDefault="00F65DD1" w:rsidP="002037C2">
      <w:pPr>
        <w:numPr>
          <w:ilvl w:val="1"/>
          <w:numId w:val="3"/>
        </w:numPr>
        <w:spacing w:after="200" w:line="252" w:lineRule="auto"/>
        <w:rPr>
          <w:rFonts w:ascii="Cambria" w:hAnsi="Cambria"/>
          <w:sz w:val="22"/>
          <w:szCs w:val="22"/>
          <w:lang w:val="en-ZA" w:eastAsia="en-US" w:bidi="en-US"/>
        </w:rPr>
      </w:pPr>
      <w:r w:rsidRPr="00402E08">
        <w:rPr>
          <w:rFonts w:ascii="Cambria" w:hAnsi="Cambria"/>
          <w:sz w:val="22"/>
          <w:szCs w:val="22"/>
          <w:lang w:val="en-ZA" w:eastAsia="en-US" w:bidi="en-US"/>
        </w:rPr>
        <w:t xml:space="preserve">how to formulate research questions, </w:t>
      </w:r>
      <w:r w:rsidR="002711CF" w:rsidRPr="00402E08">
        <w:rPr>
          <w:rFonts w:ascii="Cambria" w:hAnsi="Cambria"/>
          <w:sz w:val="22"/>
          <w:szCs w:val="22"/>
          <w:lang w:val="en-ZA" w:eastAsia="en-US" w:bidi="en-US"/>
        </w:rPr>
        <w:t>(which will help to answer the focus question)</w:t>
      </w:r>
    </w:p>
    <w:p w14:paraId="69C04847" w14:textId="77777777" w:rsidR="002677A5" w:rsidRPr="00402E08" w:rsidRDefault="005B1FBE" w:rsidP="002037C2">
      <w:pPr>
        <w:numPr>
          <w:ilvl w:val="1"/>
          <w:numId w:val="3"/>
        </w:numPr>
        <w:spacing w:after="200" w:line="252" w:lineRule="auto"/>
        <w:rPr>
          <w:rFonts w:ascii="Cambria" w:hAnsi="Cambria"/>
          <w:sz w:val="22"/>
          <w:szCs w:val="22"/>
          <w:lang w:val="en-ZA" w:eastAsia="en-US" w:bidi="en-US"/>
        </w:rPr>
      </w:pPr>
      <w:r w:rsidRPr="00402E08">
        <w:rPr>
          <w:rFonts w:ascii="Cambria" w:hAnsi="Cambria"/>
          <w:sz w:val="22"/>
          <w:szCs w:val="22"/>
          <w:lang w:val="en-ZA" w:eastAsia="en-US" w:bidi="en-US"/>
        </w:rPr>
        <w:t xml:space="preserve">types of </w:t>
      </w:r>
      <w:r w:rsidR="00CD59B8" w:rsidRPr="00402E08">
        <w:rPr>
          <w:rFonts w:ascii="Cambria" w:hAnsi="Cambria"/>
          <w:sz w:val="22"/>
          <w:szCs w:val="22"/>
          <w:lang w:val="en-ZA" w:eastAsia="en-US" w:bidi="en-US"/>
        </w:rPr>
        <w:t xml:space="preserve">information sources, </w:t>
      </w:r>
    </w:p>
    <w:p w14:paraId="2672B178" w14:textId="77777777" w:rsidR="002677A5" w:rsidRPr="00402E08" w:rsidRDefault="00CD59B8" w:rsidP="002037C2">
      <w:pPr>
        <w:numPr>
          <w:ilvl w:val="1"/>
          <w:numId w:val="3"/>
        </w:numPr>
        <w:spacing w:after="200" w:line="252" w:lineRule="auto"/>
        <w:rPr>
          <w:rFonts w:ascii="Cambria" w:hAnsi="Cambria"/>
          <w:sz w:val="22"/>
          <w:szCs w:val="22"/>
          <w:lang w:val="en-ZA" w:eastAsia="en-US" w:bidi="en-US"/>
        </w:rPr>
      </w:pPr>
      <w:r w:rsidRPr="00402E08">
        <w:rPr>
          <w:rFonts w:ascii="Cambria" w:hAnsi="Cambria"/>
          <w:sz w:val="22"/>
          <w:szCs w:val="22"/>
          <w:lang w:val="en-ZA" w:eastAsia="en-US" w:bidi="en-US"/>
        </w:rPr>
        <w:t xml:space="preserve">how to evaluate information, </w:t>
      </w:r>
    </w:p>
    <w:p w14:paraId="74B44D7A" w14:textId="77777777" w:rsidR="002677A5" w:rsidRPr="00402E08" w:rsidRDefault="00CD59B8" w:rsidP="002037C2">
      <w:pPr>
        <w:numPr>
          <w:ilvl w:val="1"/>
          <w:numId w:val="3"/>
        </w:numPr>
        <w:spacing w:after="200" w:line="252" w:lineRule="auto"/>
        <w:rPr>
          <w:rFonts w:ascii="Cambria" w:hAnsi="Cambria"/>
          <w:sz w:val="22"/>
          <w:szCs w:val="22"/>
          <w:lang w:val="en-ZA" w:eastAsia="en-US" w:bidi="en-US"/>
        </w:rPr>
      </w:pPr>
      <w:r w:rsidRPr="00402E08">
        <w:rPr>
          <w:rFonts w:ascii="Cambria" w:hAnsi="Cambria"/>
          <w:sz w:val="22"/>
          <w:szCs w:val="22"/>
          <w:lang w:val="en-ZA" w:eastAsia="en-US" w:bidi="en-US"/>
        </w:rPr>
        <w:t>what a questionnaire is and how to compile one,</w:t>
      </w:r>
    </w:p>
    <w:p w14:paraId="347051AB" w14:textId="0B333B37" w:rsidR="002677A5" w:rsidRPr="00402E08" w:rsidRDefault="00CD59B8" w:rsidP="002037C2">
      <w:pPr>
        <w:numPr>
          <w:ilvl w:val="1"/>
          <w:numId w:val="3"/>
        </w:numPr>
        <w:spacing w:after="200" w:line="252" w:lineRule="auto"/>
        <w:rPr>
          <w:rFonts w:ascii="Cambria" w:hAnsi="Cambria"/>
          <w:sz w:val="22"/>
          <w:szCs w:val="22"/>
          <w:lang w:val="en-ZA" w:eastAsia="en-US" w:bidi="en-US"/>
        </w:rPr>
      </w:pPr>
      <w:r w:rsidRPr="00402E08">
        <w:rPr>
          <w:rFonts w:ascii="Cambria" w:hAnsi="Cambria"/>
          <w:sz w:val="22"/>
          <w:szCs w:val="22"/>
          <w:lang w:val="en-ZA" w:eastAsia="en-US" w:bidi="en-US"/>
        </w:rPr>
        <w:t>how to process data</w:t>
      </w:r>
      <w:r w:rsidR="00F65DD1" w:rsidRPr="00402E08">
        <w:rPr>
          <w:rFonts w:ascii="Cambria" w:hAnsi="Cambria"/>
          <w:sz w:val="22"/>
          <w:szCs w:val="22"/>
          <w:lang w:val="en-ZA" w:eastAsia="en-US" w:bidi="en-US"/>
        </w:rPr>
        <w:t xml:space="preserve"> and information</w:t>
      </w:r>
      <w:r w:rsidRPr="00402E08">
        <w:rPr>
          <w:rFonts w:ascii="Cambria" w:hAnsi="Cambria"/>
          <w:sz w:val="22"/>
          <w:szCs w:val="22"/>
          <w:lang w:val="en-ZA" w:eastAsia="en-US" w:bidi="en-US"/>
        </w:rPr>
        <w:t xml:space="preserve"> </w:t>
      </w:r>
      <w:r w:rsidR="002711CF" w:rsidRPr="00402E08">
        <w:rPr>
          <w:rFonts w:ascii="Cambria" w:hAnsi="Cambria"/>
          <w:sz w:val="22"/>
          <w:szCs w:val="22"/>
          <w:lang w:val="en-ZA" w:eastAsia="en-US" w:bidi="en-US"/>
        </w:rPr>
        <w:t>(using spreadsheets and databases, inter alia)</w:t>
      </w:r>
    </w:p>
    <w:p w14:paraId="229578F2" w14:textId="77777777" w:rsidR="002711CF" w:rsidRPr="00402E08" w:rsidRDefault="00F65DD1" w:rsidP="002037C2">
      <w:pPr>
        <w:numPr>
          <w:ilvl w:val="1"/>
          <w:numId w:val="3"/>
        </w:numPr>
        <w:spacing w:after="200" w:line="252" w:lineRule="auto"/>
        <w:rPr>
          <w:rFonts w:ascii="Cambria" w:hAnsi="Cambria"/>
          <w:sz w:val="22"/>
          <w:szCs w:val="22"/>
          <w:lang w:val="en-ZA" w:eastAsia="en-US" w:bidi="en-US"/>
        </w:rPr>
      </w:pPr>
      <w:r w:rsidRPr="00402E08">
        <w:rPr>
          <w:rFonts w:ascii="Cambria" w:hAnsi="Cambria"/>
          <w:sz w:val="22"/>
          <w:szCs w:val="22"/>
          <w:lang w:val="en-ZA" w:eastAsia="en-US" w:bidi="en-US"/>
        </w:rPr>
        <w:t xml:space="preserve">how to </w:t>
      </w:r>
      <w:r w:rsidR="00CD59B8" w:rsidRPr="00402E08">
        <w:rPr>
          <w:rFonts w:ascii="Cambria" w:hAnsi="Cambria"/>
          <w:sz w:val="22"/>
          <w:szCs w:val="22"/>
          <w:lang w:val="en-ZA" w:eastAsia="en-US" w:bidi="en-US"/>
        </w:rPr>
        <w:t>write a report</w:t>
      </w:r>
    </w:p>
    <w:p w14:paraId="569F41CC" w14:textId="36AC19CF" w:rsidR="00D341EB" w:rsidRPr="00402E08" w:rsidRDefault="00D341EB" w:rsidP="002037C2">
      <w:pPr>
        <w:numPr>
          <w:ilvl w:val="1"/>
          <w:numId w:val="3"/>
        </w:numPr>
        <w:spacing w:after="200" w:line="252" w:lineRule="auto"/>
        <w:rPr>
          <w:rFonts w:ascii="Cambria" w:hAnsi="Cambria"/>
          <w:sz w:val="22"/>
          <w:szCs w:val="22"/>
          <w:lang w:val="en-ZA" w:eastAsia="en-US" w:bidi="en-US"/>
        </w:rPr>
      </w:pPr>
      <w:r w:rsidRPr="00402E08">
        <w:rPr>
          <w:rFonts w:ascii="Cambria" w:hAnsi="Cambria"/>
          <w:sz w:val="22"/>
          <w:szCs w:val="22"/>
          <w:lang w:val="en-ZA" w:eastAsia="en-US" w:bidi="en-US"/>
        </w:rPr>
        <w:t>how to create a website</w:t>
      </w:r>
    </w:p>
    <w:p w14:paraId="3E6D263C" w14:textId="4D28F6F8" w:rsidR="00455D5A" w:rsidRPr="00402E08" w:rsidRDefault="002711CF" w:rsidP="002037C2">
      <w:pPr>
        <w:numPr>
          <w:ilvl w:val="1"/>
          <w:numId w:val="3"/>
        </w:numPr>
        <w:spacing w:after="200" w:line="252" w:lineRule="auto"/>
        <w:rPr>
          <w:rFonts w:ascii="Cambria" w:hAnsi="Cambria"/>
          <w:sz w:val="22"/>
          <w:szCs w:val="22"/>
          <w:lang w:val="en-ZA" w:eastAsia="en-US" w:bidi="en-US"/>
        </w:rPr>
      </w:pPr>
      <w:proofErr w:type="gramStart"/>
      <w:r w:rsidRPr="00402E08">
        <w:rPr>
          <w:rFonts w:ascii="Cambria" w:hAnsi="Cambria"/>
          <w:sz w:val="22"/>
          <w:szCs w:val="22"/>
          <w:lang w:val="en-ZA" w:eastAsia="en-US" w:bidi="en-US"/>
        </w:rPr>
        <w:t>how</w:t>
      </w:r>
      <w:proofErr w:type="gramEnd"/>
      <w:r w:rsidRPr="00402E08">
        <w:rPr>
          <w:rFonts w:ascii="Cambria" w:hAnsi="Cambria"/>
          <w:sz w:val="22"/>
          <w:szCs w:val="22"/>
          <w:lang w:val="en-ZA" w:eastAsia="en-US" w:bidi="en-US"/>
        </w:rPr>
        <w:t xml:space="preserve"> to link information to a website</w:t>
      </w:r>
      <w:r w:rsidR="002B6464" w:rsidRPr="00402E08">
        <w:rPr>
          <w:rFonts w:ascii="Cambria" w:hAnsi="Cambria"/>
          <w:sz w:val="22"/>
          <w:szCs w:val="22"/>
          <w:lang w:val="en-ZA" w:eastAsia="en-US" w:bidi="en-US"/>
        </w:rPr>
        <w:t>.</w:t>
      </w:r>
    </w:p>
    <w:p w14:paraId="7C60B106" w14:textId="30A6696C" w:rsidR="008B1350" w:rsidRPr="00402E08" w:rsidRDefault="002A4289" w:rsidP="002037C2">
      <w:pPr>
        <w:numPr>
          <w:ilvl w:val="0"/>
          <w:numId w:val="3"/>
        </w:numPr>
        <w:spacing w:after="200" w:line="252" w:lineRule="auto"/>
        <w:ind w:left="714" w:hanging="357"/>
        <w:jc w:val="both"/>
        <w:rPr>
          <w:rFonts w:ascii="Cambria" w:hAnsi="Cambria"/>
          <w:sz w:val="22"/>
          <w:szCs w:val="22"/>
          <w:lang w:val="en-ZA" w:eastAsia="en-US" w:bidi="en-US"/>
        </w:rPr>
      </w:pPr>
      <w:r w:rsidRPr="00402E08">
        <w:rPr>
          <w:rFonts w:ascii="Cambria" w:hAnsi="Cambria"/>
          <w:sz w:val="22"/>
          <w:szCs w:val="22"/>
          <w:lang w:val="en-ZA" w:eastAsia="en-US" w:bidi="en-US"/>
        </w:rPr>
        <w:t>Choose a topic/sub-topic(s) and d</w:t>
      </w:r>
      <w:r w:rsidR="008B1350" w:rsidRPr="00402E08">
        <w:rPr>
          <w:rFonts w:ascii="Cambria" w:hAnsi="Cambria"/>
          <w:sz w:val="22"/>
          <w:szCs w:val="22"/>
          <w:lang w:val="en-ZA" w:eastAsia="en-US" w:bidi="en-US"/>
        </w:rPr>
        <w:t xml:space="preserve">o some pre-reading regarding the topic before you start with </w:t>
      </w:r>
      <w:r w:rsidRPr="00402E08">
        <w:rPr>
          <w:rFonts w:ascii="Cambria" w:hAnsi="Cambria"/>
          <w:sz w:val="22"/>
          <w:szCs w:val="22"/>
          <w:lang w:val="en-ZA" w:eastAsia="en-US" w:bidi="en-US"/>
        </w:rPr>
        <w:t>P</w:t>
      </w:r>
      <w:r w:rsidR="008B1350" w:rsidRPr="00402E08">
        <w:rPr>
          <w:rFonts w:ascii="Cambria" w:hAnsi="Cambria"/>
          <w:sz w:val="22"/>
          <w:szCs w:val="22"/>
          <w:lang w:val="en-ZA" w:eastAsia="en-US" w:bidi="en-US"/>
        </w:rPr>
        <w:t>hase 1 to gain background information about the topic.</w:t>
      </w:r>
    </w:p>
    <w:p w14:paraId="24741C3B" w14:textId="43BA70E1" w:rsidR="005C3E94" w:rsidRPr="00402E08" w:rsidRDefault="005C3E94" w:rsidP="002037C2">
      <w:pPr>
        <w:numPr>
          <w:ilvl w:val="0"/>
          <w:numId w:val="3"/>
        </w:numPr>
        <w:spacing w:after="200" w:line="252" w:lineRule="auto"/>
        <w:ind w:left="714" w:hanging="357"/>
        <w:jc w:val="both"/>
        <w:rPr>
          <w:rFonts w:ascii="Cambria" w:hAnsi="Cambria"/>
          <w:sz w:val="22"/>
          <w:szCs w:val="22"/>
          <w:lang w:val="en-ZA" w:eastAsia="en-US" w:bidi="en-US"/>
        </w:rPr>
      </w:pPr>
      <w:r w:rsidRPr="00402E08">
        <w:rPr>
          <w:rFonts w:ascii="Cambria" w:hAnsi="Cambria"/>
          <w:sz w:val="22"/>
          <w:szCs w:val="22"/>
          <w:lang w:val="en-ZA" w:eastAsia="en-US" w:bidi="en-US"/>
        </w:rPr>
        <w:t xml:space="preserve">It </w:t>
      </w:r>
      <w:r w:rsidR="00D341EB" w:rsidRPr="00402E08">
        <w:rPr>
          <w:rFonts w:ascii="Cambria" w:hAnsi="Cambria"/>
          <w:sz w:val="22"/>
          <w:szCs w:val="22"/>
          <w:lang w:val="en-ZA" w:eastAsia="en-US" w:bidi="en-US"/>
        </w:rPr>
        <w:t xml:space="preserve">would </w:t>
      </w:r>
      <w:r w:rsidRPr="00402E08">
        <w:rPr>
          <w:rFonts w:ascii="Cambria" w:hAnsi="Cambria"/>
          <w:sz w:val="22"/>
          <w:szCs w:val="22"/>
          <w:lang w:val="en-ZA" w:eastAsia="en-US" w:bidi="en-US"/>
        </w:rPr>
        <w:t xml:space="preserve">be helpful to complete a K-W-L-S chart after your pre-reading. See </w:t>
      </w:r>
      <w:r w:rsidRPr="00402E08">
        <w:rPr>
          <w:rFonts w:ascii="Cambria" w:hAnsi="Cambria"/>
          <w:b/>
          <w:sz w:val="22"/>
          <w:szCs w:val="22"/>
          <w:lang w:val="en-ZA" w:eastAsia="en-US" w:bidi="en-US"/>
        </w:rPr>
        <w:t xml:space="preserve">Annexure </w:t>
      </w:r>
      <w:r w:rsidR="002711CF" w:rsidRPr="00402E08">
        <w:rPr>
          <w:rFonts w:ascii="Cambria" w:hAnsi="Cambria"/>
          <w:b/>
          <w:sz w:val="22"/>
          <w:szCs w:val="22"/>
          <w:lang w:val="en-ZA" w:eastAsia="en-US" w:bidi="en-US"/>
        </w:rPr>
        <w:t>H</w:t>
      </w:r>
      <w:r w:rsidR="00E76CD0" w:rsidRPr="00402E08">
        <w:rPr>
          <w:rFonts w:ascii="Cambria" w:hAnsi="Cambria"/>
          <w:b/>
          <w:sz w:val="22"/>
          <w:szCs w:val="22"/>
          <w:lang w:val="en-ZA" w:eastAsia="en-US" w:bidi="en-US"/>
        </w:rPr>
        <w:t>.</w:t>
      </w:r>
    </w:p>
    <w:p w14:paraId="156BD063" w14:textId="184FCEDB" w:rsidR="000612D0" w:rsidRPr="00402E08" w:rsidRDefault="000612D0" w:rsidP="002037C2">
      <w:pPr>
        <w:numPr>
          <w:ilvl w:val="0"/>
          <w:numId w:val="3"/>
        </w:numPr>
        <w:spacing w:after="200" w:line="252" w:lineRule="auto"/>
        <w:ind w:left="714" w:hanging="357"/>
        <w:jc w:val="both"/>
        <w:rPr>
          <w:rFonts w:ascii="Cambria" w:hAnsi="Cambria"/>
          <w:sz w:val="22"/>
          <w:szCs w:val="22"/>
          <w:lang w:val="en-ZA" w:eastAsia="en-US" w:bidi="en-US"/>
        </w:rPr>
      </w:pPr>
      <w:r w:rsidRPr="00402E08">
        <w:rPr>
          <w:rFonts w:ascii="Cambria" w:hAnsi="Cambria"/>
          <w:sz w:val="22"/>
          <w:szCs w:val="22"/>
          <w:lang w:val="en-ZA" w:eastAsia="en-US" w:bidi="en-US"/>
        </w:rPr>
        <w:t>Create a</w:t>
      </w:r>
      <w:r w:rsidR="00801017" w:rsidRPr="00402E08">
        <w:rPr>
          <w:rFonts w:ascii="Cambria" w:hAnsi="Cambria"/>
          <w:sz w:val="22"/>
          <w:szCs w:val="22"/>
          <w:lang w:val="en-ZA" w:eastAsia="en-US" w:bidi="en-US"/>
        </w:rPr>
        <w:t>n</w:t>
      </w:r>
      <w:r w:rsidRPr="00402E08">
        <w:rPr>
          <w:rFonts w:ascii="Cambria" w:hAnsi="Cambria"/>
          <w:sz w:val="22"/>
          <w:szCs w:val="22"/>
          <w:lang w:val="en-ZA" w:eastAsia="en-US" w:bidi="en-US"/>
        </w:rPr>
        <w:t xml:space="preserve"> </w:t>
      </w:r>
      <w:r w:rsidR="00801017" w:rsidRPr="00402E08">
        <w:rPr>
          <w:rFonts w:ascii="Cambria" w:hAnsi="Cambria"/>
          <w:sz w:val="22"/>
          <w:szCs w:val="22"/>
          <w:lang w:val="en-ZA" w:eastAsia="en-US" w:bidi="en-US"/>
        </w:rPr>
        <w:t>appropriate</w:t>
      </w:r>
      <w:r w:rsidRPr="00402E08">
        <w:rPr>
          <w:rFonts w:ascii="Cambria" w:hAnsi="Cambria"/>
          <w:sz w:val="22"/>
          <w:szCs w:val="22"/>
          <w:lang w:val="en-ZA" w:eastAsia="en-US" w:bidi="en-US"/>
        </w:rPr>
        <w:t xml:space="preserve"> file structure </w:t>
      </w:r>
      <w:r w:rsidR="009F4B48" w:rsidRPr="00402E08">
        <w:rPr>
          <w:rFonts w:ascii="Cambria" w:hAnsi="Cambria"/>
          <w:sz w:val="22"/>
          <w:szCs w:val="22"/>
          <w:lang w:val="en-ZA" w:eastAsia="en-US" w:bidi="en-US"/>
        </w:rPr>
        <w:t xml:space="preserve">to </w:t>
      </w:r>
      <w:r w:rsidRPr="00402E08">
        <w:rPr>
          <w:rFonts w:ascii="Cambria" w:hAnsi="Cambria"/>
          <w:sz w:val="22"/>
          <w:szCs w:val="22"/>
          <w:lang w:val="en-ZA" w:eastAsia="en-US" w:bidi="en-US"/>
        </w:rPr>
        <w:t xml:space="preserve">save your work. </w:t>
      </w:r>
      <w:r w:rsidR="007127F0" w:rsidRPr="00402E08">
        <w:rPr>
          <w:rFonts w:ascii="Cambria" w:hAnsi="Cambria"/>
          <w:sz w:val="22"/>
          <w:szCs w:val="22"/>
          <w:lang w:val="en-ZA" w:eastAsia="en-US" w:bidi="en-US"/>
        </w:rPr>
        <w:t>Within the main folder, e</w:t>
      </w:r>
      <w:r w:rsidR="00D077A4" w:rsidRPr="00402E08">
        <w:rPr>
          <w:rFonts w:ascii="Cambria" w:hAnsi="Cambria"/>
          <w:sz w:val="22"/>
          <w:szCs w:val="22"/>
          <w:lang w:val="en-ZA" w:eastAsia="en-US" w:bidi="en-US"/>
        </w:rPr>
        <w:t xml:space="preserve">ach phase must have its own </w:t>
      </w:r>
      <w:r w:rsidR="007127F0" w:rsidRPr="00402E08">
        <w:rPr>
          <w:rFonts w:ascii="Cambria" w:hAnsi="Cambria"/>
          <w:sz w:val="22"/>
          <w:szCs w:val="22"/>
          <w:lang w:val="en-ZA" w:eastAsia="en-US" w:bidi="en-US"/>
        </w:rPr>
        <w:t>sub</w:t>
      </w:r>
      <w:r w:rsidR="00D077A4" w:rsidRPr="00402E08">
        <w:rPr>
          <w:rFonts w:ascii="Cambria" w:hAnsi="Cambria"/>
          <w:sz w:val="22"/>
          <w:szCs w:val="22"/>
          <w:lang w:val="en-ZA" w:eastAsia="en-US" w:bidi="en-US"/>
        </w:rPr>
        <w:t xml:space="preserve">folder with </w:t>
      </w:r>
      <w:r w:rsidR="007127F0" w:rsidRPr="00402E08">
        <w:rPr>
          <w:rFonts w:ascii="Cambria" w:hAnsi="Cambria"/>
          <w:sz w:val="22"/>
          <w:szCs w:val="22"/>
          <w:lang w:val="en-ZA" w:eastAsia="en-US" w:bidi="en-US"/>
        </w:rPr>
        <w:t xml:space="preserve">more </w:t>
      </w:r>
      <w:r w:rsidR="00D077A4" w:rsidRPr="00402E08">
        <w:rPr>
          <w:rFonts w:ascii="Cambria" w:hAnsi="Cambria"/>
          <w:sz w:val="22"/>
          <w:szCs w:val="22"/>
          <w:lang w:val="en-ZA" w:eastAsia="en-US" w:bidi="en-US"/>
        </w:rPr>
        <w:t>subfolders</w:t>
      </w:r>
      <w:r w:rsidR="007127F0" w:rsidRPr="00402E08">
        <w:rPr>
          <w:rFonts w:ascii="Cambria" w:hAnsi="Cambria"/>
          <w:sz w:val="22"/>
          <w:szCs w:val="22"/>
          <w:lang w:val="en-ZA" w:eastAsia="en-US" w:bidi="en-US"/>
        </w:rPr>
        <w:t xml:space="preserve"> </w:t>
      </w:r>
      <w:r w:rsidR="00D077A4" w:rsidRPr="00402E08">
        <w:rPr>
          <w:rFonts w:ascii="Cambria" w:hAnsi="Cambria"/>
          <w:sz w:val="22"/>
          <w:szCs w:val="22"/>
          <w:lang w:val="en-ZA" w:eastAsia="en-US" w:bidi="en-US"/>
        </w:rPr>
        <w:t>to organise the work done in the different phases.</w:t>
      </w:r>
      <w:r w:rsidR="002677A5" w:rsidRPr="00402E08">
        <w:rPr>
          <w:rFonts w:ascii="Cambria" w:hAnsi="Cambria"/>
          <w:sz w:val="22"/>
          <w:szCs w:val="22"/>
          <w:lang w:val="en-ZA" w:eastAsia="en-US" w:bidi="en-US"/>
        </w:rPr>
        <w:t xml:space="preserve"> (Your main PAT folder could be named as your </w:t>
      </w:r>
      <w:r w:rsidR="002677A5" w:rsidRPr="00402E08">
        <w:rPr>
          <w:rFonts w:ascii="Cambria" w:hAnsi="Cambria"/>
          <w:b/>
          <w:sz w:val="22"/>
          <w:szCs w:val="22"/>
          <w:lang w:val="en-ZA" w:eastAsia="en-US" w:bidi="en-US"/>
        </w:rPr>
        <w:t>SURNAME Name Gr11 PAT</w:t>
      </w:r>
      <w:r w:rsidR="003F316A" w:rsidRPr="00402E08">
        <w:rPr>
          <w:rFonts w:ascii="Cambria" w:hAnsi="Cambria"/>
          <w:b/>
          <w:sz w:val="22"/>
          <w:szCs w:val="22"/>
          <w:lang w:val="en-ZA" w:eastAsia="en-US" w:bidi="en-US"/>
        </w:rPr>
        <w:t>.</w:t>
      </w:r>
      <w:r w:rsidR="002677A5" w:rsidRPr="00402E08">
        <w:rPr>
          <w:rFonts w:ascii="Cambria" w:hAnsi="Cambria"/>
          <w:sz w:val="22"/>
          <w:szCs w:val="22"/>
          <w:lang w:val="en-ZA" w:eastAsia="en-US" w:bidi="en-US"/>
        </w:rPr>
        <w:t>)</w:t>
      </w:r>
    </w:p>
    <w:p w14:paraId="64262E58" w14:textId="121040AB" w:rsidR="000612D0" w:rsidRPr="00402E08" w:rsidRDefault="000612D0" w:rsidP="00D7672D">
      <w:pPr>
        <w:spacing w:after="200" w:line="252" w:lineRule="auto"/>
        <w:ind w:left="714"/>
        <w:jc w:val="both"/>
        <w:rPr>
          <w:rFonts w:ascii="Cambria" w:hAnsi="Cambria"/>
          <w:sz w:val="22"/>
          <w:szCs w:val="22"/>
          <w:lang w:val="en-ZA" w:eastAsia="en-US" w:bidi="en-US"/>
        </w:rPr>
      </w:pPr>
      <w:r w:rsidRPr="00402E08">
        <w:rPr>
          <w:rFonts w:ascii="Cambria" w:hAnsi="Cambria"/>
          <w:sz w:val="22"/>
          <w:szCs w:val="22"/>
          <w:lang w:val="en-ZA" w:eastAsia="en-US" w:bidi="en-US"/>
        </w:rPr>
        <w:t>All the document</w:t>
      </w:r>
      <w:r w:rsidR="00BD0457" w:rsidRPr="00402E08">
        <w:rPr>
          <w:rFonts w:ascii="Cambria" w:hAnsi="Cambria"/>
          <w:sz w:val="22"/>
          <w:szCs w:val="22"/>
          <w:lang w:val="en-ZA" w:eastAsia="en-US" w:bidi="en-US"/>
        </w:rPr>
        <w:t>s</w:t>
      </w:r>
      <w:r w:rsidRPr="00402E08">
        <w:rPr>
          <w:rFonts w:ascii="Cambria" w:hAnsi="Cambria"/>
          <w:sz w:val="22"/>
          <w:szCs w:val="22"/>
          <w:lang w:val="en-ZA" w:eastAsia="en-US" w:bidi="en-US"/>
        </w:rPr>
        <w:t xml:space="preserve"> that you created and the evidence that you collected must be saved in </w:t>
      </w:r>
      <w:r w:rsidR="00D077A4" w:rsidRPr="00402E08">
        <w:rPr>
          <w:rFonts w:ascii="Cambria" w:hAnsi="Cambria"/>
          <w:sz w:val="22"/>
          <w:szCs w:val="22"/>
          <w:lang w:val="en-ZA" w:eastAsia="en-US" w:bidi="en-US"/>
        </w:rPr>
        <w:t xml:space="preserve">the </w:t>
      </w:r>
      <w:r w:rsidRPr="00402E08">
        <w:rPr>
          <w:rFonts w:ascii="Cambria" w:hAnsi="Cambria"/>
          <w:sz w:val="22"/>
          <w:szCs w:val="22"/>
          <w:lang w:val="en-ZA" w:eastAsia="en-US" w:bidi="en-US"/>
        </w:rPr>
        <w:t xml:space="preserve">appropriate folders. The documents and folders must have meaningful file names and </w:t>
      </w:r>
      <w:r w:rsidR="003E0792" w:rsidRPr="00402E08">
        <w:rPr>
          <w:rFonts w:ascii="Cambria" w:hAnsi="Cambria"/>
          <w:sz w:val="22"/>
          <w:szCs w:val="22"/>
          <w:lang w:val="en-ZA" w:eastAsia="en-US" w:bidi="en-US"/>
        </w:rPr>
        <w:t xml:space="preserve">must be </w:t>
      </w:r>
      <w:r w:rsidRPr="00402E08">
        <w:rPr>
          <w:rFonts w:ascii="Cambria" w:hAnsi="Cambria"/>
          <w:sz w:val="22"/>
          <w:szCs w:val="22"/>
          <w:lang w:val="en-ZA" w:eastAsia="en-US" w:bidi="en-US"/>
        </w:rPr>
        <w:t>organised in such a way that it is easy to navigate</w:t>
      </w:r>
      <w:r w:rsidR="00BD0457" w:rsidRPr="00402E08">
        <w:rPr>
          <w:rFonts w:ascii="Cambria" w:hAnsi="Cambria"/>
          <w:sz w:val="22"/>
          <w:szCs w:val="22"/>
          <w:lang w:val="en-ZA" w:eastAsia="en-US" w:bidi="en-US"/>
        </w:rPr>
        <w:t xml:space="preserve"> and find information</w:t>
      </w:r>
      <w:r w:rsidRPr="00402E08">
        <w:rPr>
          <w:rFonts w:ascii="Cambria" w:hAnsi="Cambria"/>
          <w:sz w:val="22"/>
          <w:szCs w:val="22"/>
          <w:lang w:val="en-ZA" w:eastAsia="en-US" w:bidi="en-US"/>
        </w:rPr>
        <w:t>.</w:t>
      </w:r>
    </w:p>
    <w:p w14:paraId="27CCD1A4" w14:textId="77777777" w:rsidR="000612D0" w:rsidRPr="00402E08" w:rsidRDefault="000612D0" w:rsidP="00D7672D">
      <w:pPr>
        <w:spacing w:after="200" w:line="252" w:lineRule="auto"/>
        <w:ind w:left="714"/>
        <w:jc w:val="both"/>
        <w:rPr>
          <w:rFonts w:ascii="Cambria" w:hAnsi="Cambria"/>
          <w:b/>
          <w:sz w:val="22"/>
          <w:szCs w:val="22"/>
          <w:lang w:val="en-ZA" w:eastAsia="en-US" w:bidi="en-US"/>
        </w:rPr>
      </w:pPr>
      <w:r w:rsidRPr="00402E08">
        <w:rPr>
          <w:rFonts w:ascii="Cambria" w:hAnsi="Cambria"/>
          <w:b/>
          <w:sz w:val="22"/>
          <w:szCs w:val="22"/>
          <w:lang w:val="en-ZA" w:eastAsia="en-US" w:bidi="en-US"/>
        </w:rPr>
        <w:t>It is your responsibility to ensure that you keep a backup copy of all your work</w:t>
      </w:r>
      <w:r w:rsidR="008B180A" w:rsidRPr="00402E08">
        <w:rPr>
          <w:rFonts w:ascii="Cambria" w:hAnsi="Cambria"/>
          <w:b/>
          <w:sz w:val="22"/>
          <w:szCs w:val="22"/>
          <w:lang w:val="en-ZA" w:eastAsia="en-US" w:bidi="en-US"/>
        </w:rPr>
        <w:t xml:space="preserve"> at all times</w:t>
      </w:r>
      <w:r w:rsidRPr="00402E08">
        <w:rPr>
          <w:rFonts w:ascii="Cambria" w:hAnsi="Cambria"/>
          <w:b/>
          <w:sz w:val="22"/>
          <w:szCs w:val="22"/>
          <w:lang w:val="en-ZA" w:eastAsia="en-US" w:bidi="en-US"/>
        </w:rPr>
        <w:t>.</w:t>
      </w:r>
    </w:p>
    <w:p w14:paraId="77935B17" w14:textId="452DCC93" w:rsidR="00D077A4" w:rsidRPr="00402E08" w:rsidRDefault="00D077A4" w:rsidP="002037C2">
      <w:pPr>
        <w:numPr>
          <w:ilvl w:val="0"/>
          <w:numId w:val="3"/>
        </w:numPr>
        <w:spacing w:after="200" w:line="252" w:lineRule="auto"/>
        <w:ind w:left="714" w:hanging="357"/>
        <w:jc w:val="both"/>
        <w:rPr>
          <w:rFonts w:ascii="Cambria" w:hAnsi="Cambria"/>
          <w:sz w:val="22"/>
          <w:szCs w:val="22"/>
          <w:lang w:val="en-ZA" w:eastAsia="en-US" w:bidi="en-US"/>
        </w:rPr>
      </w:pPr>
      <w:r w:rsidRPr="00402E08">
        <w:rPr>
          <w:rFonts w:ascii="Cambria" w:hAnsi="Cambria"/>
          <w:sz w:val="22"/>
          <w:szCs w:val="22"/>
          <w:lang w:val="en-ZA" w:eastAsia="en-US" w:bidi="en-US"/>
        </w:rPr>
        <w:t xml:space="preserve">Create a </w:t>
      </w:r>
      <w:r w:rsidR="004646F2" w:rsidRPr="00402E08">
        <w:rPr>
          <w:rFonts w:ascii="Cambria" w:hAnsi="Cambria"/>
          <w:sz w:val="22"/>
          <w:szCs w:val="22"/>
          <w:lang w:val="en-ZA" w:eastAsia="en-US" w:bidi="en-US"/>
        </w:rPr>
        <w:t xml:space="preserve">blank </w:t>
      </w:r>
      <w:r w:rsidRPr="00402E08">
        <w:rPr>
          <w:rFonts w:ascii="Cambria" w:hAnsi="Cambria"/>
          <w:sz w:val="22"/>
          <w:szCs w:val="22"/>
          <w:lang w:val="en-ZA" w:eastAsia="en-US" w:bidi="en-US"/>
        </w:rPr>
        <w:t>word processing document for phase 1 in which to record your work in this phase. Give the document a sensible</w:t>
      </w:r>
      <w:r w:rsidR="005968BC" w:rsidRPr="00402E08">
        <w:rPr>
          <w:rFonts w:ascii="Cambria" w:hAnsi="Cambria"/>
          <w:sz w:val="22"/>
          <w:szCs w:val="22"/>
          <w:lang w:val="en-ZA" w:eastAsia="en-US" w:bidi="en-US"/>
        </w:rPr>
        <w:t>/logical</w:t>
      </w:r>
      <w:r w:rsidRPr="00402E08">
        <w:rPr>
          <w:rFonts w:ascii="Cambria" w:hAnsi="Cambria"/>
          <w:sz w:val="22"/>
          <w:szCs w:val="22"/>
          <w:lang w:val="en-ZA" w:eastAsia="en-US" w:bidi="en-US"/>
        </w:rPr>
        <w:t xml:space="preserve"> file name and save it in the folder created for </w:t>
      </w:r>
      <w:r w:rsidR="002677A5" w:rsidRPr="00402E08">
        <w:rPr>
          <w:rFonts w:ascii="Cambria" w:hAnsi="Cambria"/>
          <w:sz w:val="22"/>
          <w:szCs w:val="22"/>
          <w:lang w:val="en-ZA" w:eastAsia="en-US" w:bidi="en-US"/>
        </w:rPr>
        <w:t>P</w:t>
      </w:r>
      <w:r w:rsidRPr="00402E08">
        <w:rPr>
          <w:rFonts w:ascii="Cambria" w:hAnsi="Cambria"/>
          <w:sz w:val="22"/>
          <w:szCs w:val="22"/>
          <w:lang w:val="en-ZA" w:eastAsia="en-US" w:bidi="en-US"/>
        </w:rPr>
        <w:t>hase 1.</w:t>
      </w:r>
      <w:r w:rsidR="00A52EFE" w:rsidRPr="00402E08">
        <w:rPr>
          <w:rFonts w:ascii="Cambria" w:hAnsi="Cambria"/>
          <w:sz w:val="22"/>
          <w:szCs w:val="22"/>
          <w:lang w:val="en-ZA" w:eastAsia="en-US" w:bidi="en-US"/>
        </w:rPr>
        <w:t xml:space="preserve"> </w:t>
      </w:r>
    </w:p>
    <w:p w14:paraId="6B1A6B60" w14:textId="3837D61A" w:rsidR="00D077A4" w:rsidRPr="00402E08" w:rsidRDefault="00D077A4" w:rsidP="002037C2">
      <w:pPr>
        <w:numPr>
          <w:ilvl w:val="0"/>
          <w:numId w:val="3"/>
        </w:numPr>
        <w:spacing w:after="200" w:line="252" w:lineRule="auto"/>
        <w:ind w:left="714" w:hanging="357"/>
        <w:jc w:val="both"/>
        <w:rPr>
          <w:rFonts w:ascii="Cambria" w:hAnsi="Cambria"/>
          <w:sz w:val="22"/>
          <w:szCs w:val="22"/>
          <w:lang w:val="en-ZA" w:eastAsia="en-US" w:bidi="en-US"/>
        </w:rPr>
      </w:pPr>
      <w:r w:rsidRPr="00402E08">
        <w:rPr>
          <w:rFonts w:ascii="Cambria" w:hAnsi="Cambria"/>
          <w:sz w:val="22"/>
          <w:szCs w:val="22"/>
          <w:lang w:val="en-ZA" w:eastAsia="en-US" w:bidi="en-US"/>
        </w:rPr>
        <w:t xml:space="preserve">Create a </w:t>
      </w:r>
      <w:r w:rsidR="001E174B" w:rsidRPr="00402E08">
        <w:rPr>
          <w:rFonts w:ascii="Cambria" w:hAnsi="Cambria"/>
          <w:sz w:val="22"/>
          <w:szCs w:val="22"/>
          <w:lang w:val="en-ZA" w:eastAsia="en-US" w:bidi="en-US"/>
        </w:rPr>
        <w:t xml:space="preserve">blank </w:t>
      </w:r>
      <w:r w:rsidRPr="00402E08">
        <w:rPr>
          <w:rFonts w:ascii="Cambria" w:hAnsi="Cambria"/>
          <w:sz w:val="22"/>
          <w:szCs w:val="22"/>
          <w:lang w:val="en-ZA" w:eastAsia="en-US" w:bidi="en-US"/>
        </w:rPr>
        <w:t>word processing document</w:t>
      </w:r>
      <w:r w:rsidR="00607AEA" w:rsidRPr="00402E08">
        <w:rPr>
          <w:rFonts w:ascii="Cambria" w:hAnsi="Cambria"/>
          <w:sz w:val="22"/>
          <w:szCs w:val="22"/>
          <w:lang w:val="en-ZA" w:eastAsia="en-US" w:bidi="en-US"/>
        </w:rPr>
        <w:t xml:space="preserve">, spreadsheet and database </w:t>
      </w:r>
      <w:r w:rsidRPr="00402E08">
        <w:rPr>
          <w:rFonts w:ascii="Cambria" w:hAnsi="Cambria"/>
          <w:sz w:val="22"/>
          <w:szCs w:val="22"/>
          <w:lang w:val="en-ZA" w:eastAsia="en-US" w:bidi="en-US"/>
        </w:rPr>
        <w:t xml:space="preserve">for </w:t>
      </w:r>
      <w:r w:rsidR="00D7672D" w:rsidRPr="00402E08">
        <w:rPr>
          <w:rFonts w:ascii="Cambria" w:hAnsi="Cambria"/>
          <w:sz w:val="22"/>
          <w:szCs w:val="22"/>
          <w:lang w:val="en-ZA" w:eastAsia="en-US" w:bidi="en-US"/>
        </w:rPr>
        <w:t>P</w:t>
      </w:r>
      <w:r w:rsidRPr="00402E08">
        <w:rPr>
          <w:rFonts w:ascii="Cambria" w:hAnsi="Cambria"/>
          <w:sz w:val="22"/>
          <w:szCs w:val="22"/>
          <w:lang w:val="en-ZA" w:eastAsia="en-US" w:bidi="en-US"/>
        </w:rPr>
        <w:t xml:space="preserve">hase 2 in which to record your work in this phase. Give the document a sensible file name and save it in the folder created for </w:t>
      </w:r>
      <w:r w:rsidR="002677A5" w:rsidRPr="00402E08">
        <w:rPr>
          <w:rFonts w:ascii="Cambria" w:hAnsi="Cambria"/>
          <w:sz w:val="22"/>
          <w:szCs w:val="22"/>
          <w:lang w:val="en-ZA" w:eastAsia="en-US" w:bidi="en-US"/>
        </w:rPr>
        <w:t>P</w:t>
      </w:r>
      <w:r w:rsidRPr="00402E08">
        <w:rPr>
          <w:rFonts w:ascii="Cambria" w:hAnsi="Cambria"/>
          <w:sz w:val="22"/>
          <w:szCs w:val="22"/>
          <w:lang w:val="en-ZA" w:eastAsia="en-US" w:bidi="en-US"/>
        </w:rPr>
        <w:t>hase 2.</w:t>
      </w:r>
    </w:p>
    <w:p w14:paraId="6F9642F9" w14:textId="724B1779" w:rsidR="001E174B" w:rsidRPr="00402E08" w:rsidRDefault="001E174B" w:rsidP="002037C2">
      <w:pPr>
        <w:numPr>
          <w:ilvl w:val="0"/>
          <w:numId w:val="3"/>
        </w:numPr>
        <w:spacing w:after="200" w:line="252" w:lineRule="auto"/>
        <w:ind w:left="714" w:hanging="357"/>
        <w:jc w:val="both"/>
        <w:rPr>
          <w:rFonts w:ascii="Cambria" w:hAnsi="Cambria"/>
          <w:sz w:val="22"/>
          <w:szCs w:val="22"/>
          <w:lang w:val="en-ZA" w:eastAsia="en-US" w:bidi="en-US"/>
        </w:rPr>
      </w:pPr>
      <w:r w:rsidRPr="00402E08">
        <w:rPr>
          <w:rFonts w:ascii="Cambria" w:hAnsi="Cambria"/>
          <w:sz w:val="22"/>
          <w:szCs w:val="22"/>
          <w:lang w:val="en-ZA" w:eastAsia="en-US" w:bidi="en-US"/>
        </w:rPr>
        <w:t xml:space="preserve">Create a blank word processing document for your report for </w:t>
      </w:r>
      <w:r w:rsidR="00D7672D" w:rsidRPr="00402E08">
        <w:rPr>
          <w:rFonts w:ascii="Cambria" w:hAnsi="Cambria"/>
          <w:sz w:val="22"/>
          <w:szCs w:val="22"/>
          <w:lang w:val="en-ZA" w:eastAsia="en-US" w:bidi="en-US"/>
        </w:rPr>
        <w:t>P</w:t>
      </w:r>
      <w:r w:rsidRPr="00402E08">
        <w:rPr>
          <w:rFonts w:ascii="Cambria" w:hAnsi="Cambria"/>
          <w:sz w:val="22"/>
          <w:szCs w:val="22"/>
          <w:lang w:val="en-ZA" w:eastAsia="en-US" w:bidi="en-US"/>
        </w:rPr>
        <w:t xml:space="preserve">hase 3 which you will use to complete your </w:t>
      </w:r>
      <w:r w:rsidR="00AE2915" w:rsidRPr="00402E08">
        <w:rPr>
          <w:rFonts w:ascii="Cambria" w:hAnsi="Cambria"/>
          <w:sz w:val="22"/>
          <w:szCs w:val="22"/>
          <w:lang w:val="en-ZA" w:eastAsia="en-US" w:bidi="en-US"/>
        </w:rPr>
        <w:t xml:space="preserve">summarised </w:t>
      </w:r>
      <w:r w:rsidRPr="00402E08">
        <w:rPr>
          <w:rFonts w:ascii="Cambria" w:hAnsi="Cambria"/>
          <w:sz w:val="22"/>
          <w:szCs w:val="22"/>
          <w:lang w:val="en-ZA" w:eastAsia="en-US" w:bidi="en-US"/>
        </w:rPr>
        <w:t xml:space="preserve">report. Give the document a sensible file name and save it in the folder created for </w:t>
      </w:r>
      <w:r w:rsidR="002677A5" w:rsidRPr="00402E08">
        <w:rPr>
          <w:rFonts w:ascii="Cambria" w:hAnsi="Cambria"/>
          <w:sz w:val="22"/>
          <w:szCs w:val="22"/>
          <w:lang w:val="en-ZA" w:eastAsia="en-US" w:bidi="en-US"/>
        </w:rPr>
        <w:t>P</w:t>
      </w:r>
      <w:r w:rsidRPr="00402E08">
        <w:rPr>
          <w:rFonts w:ascii="Cambria" w:hAnsi="Cambria"/>
          <w:sz w:val="22"/>
          <w:szCs w:val="22"/>
          <w:lang w:val="en-ZA" w:eastAsia="en-US" w:bidi="en-US"/>
        </w:rPr>
        <w:t>hase 3.</w:t>
      </w:r>
    </w:p>
    <w:p w14:paraId="1DB30C12" w14:textId="78E2BDF7" w:rsidR="00D341EB" w:rsidRPr="00402E08" w:rsidRDefault="00D341EB" w:rsidP="002037C2">
      <w:pPr>
        <w:numPr>
          <w:ilvl w:val="0"/>
          <w:numId w:val="3"/>
        </w:numPr>
        <w:spacing w:after="200" w:line="252" w:lineRule="auto"/>
        <w:ind w:left="714" w:hanging="357"/>
        <w:jc w:val="both"/>
        <w:rPr>
          <w:rFonts w:ascii="Cambria" w:hAnsi="Cambria"/>
          <w:sz w:val="22"/>
          <w:szCs w:val="22"/>
          <w:lang w:val="en-ZA" w:eastAsia="en-US" w:bidi="en-US"/>
        </w:rPr>
      </w:pPr>
      <w:r w:rsidRPr="00402E08">
        <w:rPr>
          <w:rFonts w:ascii="Cambria" w:hAnsi="Cambria"/>
          <w:sz w:val="22"/>
          <w:szCs w:val="22"/>
          <w:lang w:val="en-ZA" w:eastAsia="en-US" w:bidi="en-US"/>
        </w:rPr>
        <w:t>Create a website for Phase 3 to display your findings of the research.</w:t>
      </w:r>
    </w:p>
    <w:p w14:paraId="3DD30936" w14:textId="77777777" w:rsidR="00401099" w:rsidRPr="00402E08" w:rsidRDefault="00401099">
      <w:pPr>
        <w:rPr>
          <w:rFonts w:ascii="Cambria" w:hAnsi="Cambria"/>
          <w:b/>
          <w:spacing w:val="20"/>
          <w:sz w:val="28"/>
          <w:szCs w:val="28"/>
          <w:lang w:val="en-ZA" w:eastAsia="en-US" w:bidi="en-US"/>
        </w:rPr>
      </w:pPr>
      <w:r w:rsidRPr="00402E08">
        <w:rPr>
          <w:rFonts w:ascii="Cambria" w:hAnsi="Cambria"/>
          <w:b/>
          <w:spacing w:val="20"/>
          <w:sz w:val="28"/>
          <w:szCs w:val="28"/>
          <w:lang w:val="en-ZA" w:eastAsia="en-US" w:bidi="en-US"/>
        </w:rPr>
        <w:br w:type="page"/>
      </w:r>
    </w:p>
    <w:p w14:paraId="64153242" w14:textId="2CC1A78B" w:rsidR="00F16FDA" w:rsidRPr="00402E08" w:rsidRDefault="00F16FDA" w:rsidP="00F16FDA">
      <w:pPr>
        <w:pBdr>
          <w:bottom w:val="thinThickSmallGap" w:sz="12" w:space="1" w:color="943634"/>
        </w:pBdr>
        <w:spacing w:after="200"/>
        <w:jc w:val="center"/>
        <w:outlineLvl w:val="0"/>
        <w:rPr>
          <w:rFonts w:ascii="Cambria" w:hAnsi="Cambria"/>
          <w:b/>
          <w:spacing w:val="20"/>
          <w:sz w:val="28"/>
          <w:szCs w:val="28"/>
          <w:lang w:val="en-ZA" w:eastAsia="en-US" w:bidi="en-US"/>
        </w:rPr>
      </w:pPr>
      <w:bookmarkStart w:id="49" w:name="_Toc409976582"/>
      <w:r w:rsidRPr="00402E08">
        <w:rPr>
          <w:rFonts w:ascii="Cambria" w:hAnsi="Cambria"/>
          <w:b/>
          <w:spacing w:val="20"/>
          <w:sz w:val="28"/>
          <w:szCs w:val="28"/>
          <w:lang w:val="en-ZA" w:eastAsia="en-US" w:bidi="en-US"/>
        </w:rPr>
        <w:lastRenderedPageBreak/>
        <w:t>Instructions for Phase 1</w:t>
      </w:r>
      <w:bookmarkEnd w:id="49"/>
    </w:p>
    <w:p w14:paraId="1C35FF6C" w14:textId="77777777" w:rsidR="00F16FDA" w:rsidRPr="00402E08" w:rsidRDefault="00607AEA" w:rsidP="00A03277">
      <w:pPr>
        <w:spacing w:after="120" w:line="252" w:lineRule="auto"/>
        <w:jc w:val="both"/>
        <w:rPr>
          <w:rFonts w:ascii="Cambria" w:hAnsi="Cambria"/>
          <w:sz w:val="22"/>
          <w:szCs w:val="22"/>
          <w:lang w:val="en-ZA" w:eastAsia="en-US" w:bidi="en-US"/>
        </w:rPr>
      </w:pPr>
      <w:r w:rsidRPr="00402E08">
        <w:rPr>
          <w:rFonts w:ascii="Cambria" w:hAnsi="Cambria"/>
          <w:sz w:val="22"/>
          <w:szCs w:val="22"/>
          <w:lang w:val="en-ZA" w:eastAsia="en-US" w:bidi="en-US"/>
        </w:rPr>
        <w:t xml:space="preserve">The </w:t>
      </w:r>
      <w:r w:rsidR="00E95AF0" w:rsidRPr="00402E08">
        <w:rPr>
          <w:rFonts w:ascii="Cambria" w:hAnsi="Cambria"/>
          <w:sz w:val="22"/>
          <w:szCs w:val="22"/>
          <w:lang w:val="en-ZA" w:eastAsia="en-US" w:bidi="en-US"/>
        </w:rPr>
        <w:t xml:space="preserve">purpose of this </w:t>
      </w:r>
      <w:r w:rsidR="00F16FDA" w:rsidRPr="00402E08">
        <w:rPr>
          <w:rFonts w:ascii="Cambria" w:hAnsi="Cambria"/>
          <w:sz w:val="22"/>
          <w:szCs w:val="22"/>
          <w:lang w:val="en-ZA" w:eastAsia="en-US" w:bidi="en-US"/>
        </w:rPr>
        <w:t xml:space="preserve">phase of the PAT </w:t>
      </w:r>
      <w:r w:rsidR="00E95AF0" w:rsidRPr="00402E08">
        <w:rPr>
          <w:rFonts w:ascii="Cambria" w:hAnsi="Cambria"/>
          <w:sz w:val="22"/>
          <w:szCs w:val="22"/>
          <w:lang w:val="en-ZA" w:eastAsia="en-US" w:bidi="en-US"/>
        </w:rPr>
        <w:t>is to determine</w:t>
      </w:r>
      <w:r w:rsidR="00F16FDA" w:rsidRPr="00402E08">
        <w:rPr>
          <w:rFonts w:ascii="Cambria" w:hAnsi="Cambria"/>
          <w:sz w:val="22"/>
          <w:szCs w:val="22"/>
          <w:lang w:val="en-ZA" w:eastAsia="en-US" w:bidi="en-US"/>
        </w:rPr>
        <w:t>:</w:t>
      </w:r>
    </w:p>
    <w:p w14:paraId="5E9485DC" w14:textId="14D0B9B9" w:rsidR="00F16FDA" w:rsidRPr="00402E08" w:rsidRDefault="00F16FDA" w:rsidP="002037C2">
      <w:pPr>
        <w:numPr>
          <w:ilvl w:val="0"/>
          <w:numId w:val="5"/>
        </w:numPr>
        <w:spacing w:after="200" w:line="252" w:lineRule="auto"/>
        <w:contextualSpacing/>
        <w:jc w:val="both"/>
        <w:rPr>
          <w:rFonts w:ascii="Cambria" w:hAnsi="Cambria"/>
          <w:sz w:val="22"/>
          <w:szCs w:val="22"/>
          <w:lang w:val="en-ZA" w:eastAsia="en-US" w:bidi="en-US"/>
        </w:rPr>
      </w:pPr>
      <w:r w:rsidRPr="00402E08">
        <w:rPr>
          <w:rFonts w:ascii="Cambria" w:hAnsi="Cambria"/>
          <w:sz w:val="22"/>
          <w:szCs w:val="22"/>
          <w:lang w:val="en-ZA" w:eastAsia="en-US" w:bidi="en-US"/>
        </w:rPr>
        <w:t xml:space="preserve">what </w:t>
      </w:r>
      <w:r w:rsidR="00A03277" w:rsidRPr="00402E08">
        <w:rPr>
          <w:rFonts w:ascii="Cambria" w:hAnsi="Cambria"/>
          <w:sz w:val="22"/>
          <w:szCs w:val="22"/>
          <w:lang w:val="en-ZA" w:eastAsia="en-US" w:bidi="en-US"/>
        </w:rPr>
        <w:t xml:space="preserve">the problem is and what </w:t>
      </w:r>
      <w:r w:rsidRPr="00402E08">
        <w:rPr>
          <w:rFonts w:ascii="Cambria" w:hAnsi="Cambria"/>
          <w:sz w:val="22"/>
          <w:szCs w:val="22"/>
          <w:lang w:val="en-ZA" w:eastAsia="en-US" w:bidi="en-US"/>
        </w:rPr>
        <w:t>needs to be done – get 100% clarity</w:t>
      </w:r>
    </w:p>
    <w:p w14:paraId="02E02889" w14:textId="77777777" w:rsidR="00E95AF0" w:rsidRPr="00402E08" w:rsidRDefault="00E95AF0" w:rsidP="002037C2">
      <w:pPr>
        <w:numPr>
          <w:ilvl w:val="0"/>
          <w:numId w:val="5"/>
        </w:numPr>
        <w:spacing w:after="200" w:line="252" w:lineRule="auto"/>
        <w:contextualSpacing/>
        <w:jc w:val="both"/>
        <w:rPr>
          <w:rFonts w:ascii="Cambria" w:hAnsi="Cambria"/>
          <w:sz w:val="22"/>
          <w:szCs w:val="22"/>
          <w:lang w:val="en-ZA" w:eastAsia="en-US" w:bidi="en-US"/>
        </w:rPr>
      </w:pPr>
      <w:r w:rsidRPr="00402E08">
        <w:rPr>
          <w:rFonts w:ascii="Cambria" w:hAnsi="Cambria"/>
          <w:sz w:val="22"/>
          <w:szCs w:val="22"/>
          <w:lang w:val="en-ZA" w:eastAsia="en-US" w:bidi="en-US"/>
        </w:rPr>
        <w:t>what the focus of your investigation will be</w:t>
      </w:r>
    </w:p>
    <w:p w14:paraId="6C7FBA8D" w14:textId="77777777" w:rsidR="00F16FDA" w:rsidRPr="00402E08" w:rsidRDefault="009F4B48" w:rsidP="002037C2">
      <w:pPr>
        <w:numPr>
          <w:ilvl w:val="0"/>
          <w:numId w:val="5"/>
        </w:numPr>
        <w:spacing w:after="200" w:line="252" w:lineRule="auto"/>
        <w:contextualSpacing/>
        <w:jc w:val="both"/>
        <w:rPr>
          <w:rFonts w:ascii="Cambria" w:hAnsi="Cambria"/>
          <w:sz w:val="22"/>
          <w:szCs w:val="22"/>
          <w:lang w:val="en-ZA" w:eastAsia="en-US" w:bidi="en-US"/>
        </w:rPr>
      </w:pPr>
      <w:r w:rsidRPr="00402E08">
        <w:rPr>
          <w:rFonts w:ascii="Cambria" w:hAnsi="Cambria"/>
          <w:sz w:val="22"/>
          <w:szCs w:val="22"/>
          <w:lang w:val="en-ZA" w:eastAsia="en-US" w:bidi="en-US"/>
        </w:rPr>
        <w:t>what data and information you will need for the project</w:t>
      </w:r>
    </w:p>
    <w:p w14:paraId="7B24A88F" w14:textId="62894CAA" w:rsidR="00F16FDA" w:rsidRPr="00402E08" w:rsidRDefault="00A03277" w:rsidP="002037C2">
      <w:pPr>
        <w:numPr>
          <w:ilvl w:val="0"/>
          <w:numId w:val="5"/>
        </w:numPr>
        <w:spacing w:after="200" w:line="252" w:lineRule="auto"/>
        <w:ind w:left="714" w:hanging="357"/>
        <w:jc w:val="both"/>
        <w:rPr>
          <w:rFonts w:ascii="Cambria" w:hAnsi="Cambria"/>
          <w:sz w:val="22"/>
          <w:szCs w:val="22"/>
          <w:lang w:val="en-ZA" w:eastAsia="en-US" w:bidi="en-US"/>
        </w:rPr>
      </w:pPr>
      <w:proofErr w:type="gramStart"/>
      <w:r w:rsidRPr="00402E08">
        <w:rPr>
          <w:rFonts w:ascii="Cambria" w:hAnsi="Cambria"/>
          <w:sz w:val="22"/>
          <w:szCs w:val="22"/>
          <w:lang w:val="en-ZA" w:eastAsia="en-US" w:bidi="en-US"/>
        </w:rPr>
        <w:t>where</w:t>
      </w:r>
      <w:proofErr w:type="gramEnd"/>
      <w:r w:rsidRPr="00402E08">
        <w:rPr>
          <w:rFonts w:ascii="Cambria" w:hAnsi="Cambria"/>
          <w:sz w:val="22"/>
          <w:szCs w:val="22"/>
          <w:lang w:val="en-ZA" w:eastAsia="en-US" w:bidi="en-US"/>
        </w:rPr>
        <w:t xml:space="preserve"> the information (</w:t>
      </w:r>
      <w:r w:rsidR="00F16FDA" w:rsidRPr="00402E08">
        <w:rPr>
          <w:rFonts w:ascii="Cambria" w:hAnsi="Cambria"/>
          <w:sz w:val="22"/>
          <w:szCs w:val="22"/>
          <w:lang w:val="en-ZA" w:eastAsia="en-US" w:bidi="en-US"/>
        </w:rPr>
        <w:t>sources</w:t>
      </w:r>
      <w:r w:rsidRPr="00402E08">
        <w:rPr>
          <w:rFonts w:ascii="Cambria" w:hAnsi="Cambria"/>
          <w:sz w:val="22"/>
          <w:szCs w:val="22"/>
          <w:lang w:val="en-ZA" w:eastAsia="en-US" w:bidi="en-US"/>
        </w:rPr>
        <w:t>)</w:t>
      </w:r>
      <w:r w:rsidR="00F16FDA" w:rsidRPr="00402E08">
        <w:rPr>
          <w:rFonts w:ascii="Cambria" w:hAnsi="Cambria"/>
          <w:sz w:val="22"/>
          <w:szCs w:val="22"/>
          <w:lang w:val="en-ZA" w:eastAsia="en-US" w:bidi="en-US"/>
        </w:rPr>
        <w:t xml:space="preserve"> </w:t>
      </w:r>
      <w:r w:rsidR="00410676" w:rsidRPr="00402E08">
        <w:rPr>
          <w:rFonts w:ascii="Cambria" w:hAnsi="Cambria"/>
          <w:sz w:val="22"/>
          <w:szCs w:val="22"/>
          <w:lang w:val="en-ZA" w:eastAsia="en-US" w:bidi="en-US"/>
        </w:rPr>
        <w:t xml:space="preserve">could </w:t>
      </w:r>
      <w:r w:rsidR="00607AEA" w:rsidRPr="00402E08">
        <w:rPr>
          <w:rFonts w:ascii="Cambria" w:hAnsi="Cambria"/>
          <w:sz w:val="22"/>
          <w:szCs w:val="22"/>
          <w:lang w:val="en-ZA" w:eastAsia="en-US" w:bidi="en-US"/>
        </w:rPr>
        <w:t xml:space="preserve">possibly </w:t>
      </w:r>
      <w:r w:rsidR="00376D4F" w:rsidRPr="00402E08">
        <w:rPr>
          <w:rFonts w:ascii="Cambria" w:hAnsi="Cambria"/>
          <w:sz w:val="22"/>
          <w:szCs w:val="22"/>
          <w:lang w:val="en-ZA" w:eastAsia="en-US" w:bidi="en-US"/>
        </w:rPr>
        <w:t xml:space="preserve">be </w:t>
      </w:r>
      <w:r w:rsidR="00410676" w:rsidRPr="00402E08">
        <w:rPr>
          <w:rFonts w:ascii="Cambria" w:hAnsi="Cambria"/>
          <w:sz w:val="22"/>
          <w:szCs w:val="22"/>
          <w:lang w:val="en-ZA" w:eastAsia="en-US" w:bidi="en-US"/>
        </w:rPr>
        <w:t>found</w:t>
      </w:r>
      <w:r w:rsidR="00F16FDA" w:rsidRPr="00402E08">
        <w:rPr>
          <w:rFonts w:ascii="Cambria" w:hAnsi="Cambria"/>
          <w:sz w:val="22"/>
          <w:szCs w:val="22"/>
          <w:lang w:val="en-ZA" w:eastAsia="en-US" w:bidi="en-US"/>
        </w:rPr>
        <w:t>.</w:t>
      </w:r>
    </w:p>
    <w:p w14:paraId="48637819" w14:textId="77777777" w:rsidR="00F16FDA" w:rsidRPr="00402E08" w:rsidRDefault="00F16FDA" w:rsidP="00F16FDA">
      <w:pPr>
        <w:pBdr>
          <w:top w:val="dotted" w:sz="4" w:space="1" w:color="622423"/>
          <w:bottom w:val="dotted" w:sz="4" w:space="1" w:color="622423"/>
        </w:pBdr>
        <w:spacing w:before="300" w:after="200" w:line="252" w:lineRule="auto"/>
        <w:jc w:val="center"/>
        <w:outlineLvl w:val="2"/>
        <w:rPr>
          <w:rFonts w:ascii="Cambria" w:hAnsi="Cambria"/>
          <w:b/>
          <w:caps/>
          <w:lang w:val="en-ZA" w:eastAsia="en-US" w:bidi="en-US"/>
        </w:rPr>
      </w:pPr>
      <w:r w:rsidRPr="00402E08">
        <w:rPr>
          <w:rFonts w:ascii="Cambria" w:hAnsi="Cambria"/>
          <w:b/>
          <w:lang w:val="en-ZA" w:eastAsia="en-US" w:bidi="en-US"/>
        </w:rPr>
        <w:t>Define the task</w:t>
      </w:r>
    </w:p>
    <w:p w14:paraId="2B03448E" w14:textId="69FE3496" w:rsidR="00851869" w:rsidRPr="00402E08" w:rsidRDefault="00F16FDA" w:rsidP="00A03277">
      <w:pPr>
        <w:spacing w:after="200" w:line="252" w:lineRule="auto"/>
        <w:jc w:val="both"/>
        <w:rPr>
          <w:rFonts w:ascii="Cambria" w:hAnsi="Cambria"/>
          <w:sz w:val="22"/>
          <w:szCs w:val="22"/>
          <w:lang w:val="en-ZA" w:eastAsia="en-US" w:bidi="en-US"/>
        </w:rPr>
      </w:pPr>
      <w:r w:rsidRPr="00402E08">
        <w:rPr>
          <w:rFonts w:ascii="Cambria" w:hAnsi="Cambria"/>
          <w:sz w:val="22"/>
          <w:szCs w:val="22"/>
          <w:lang w:val="en-ZA" w:eastAsia="en-US" w:bidi="en-US"/>
        </w:rPr>
        <w:t xml:space="preserve">To </w:t>
      </w:r>
      <w:r w:rsidR="00A03277" w:rsidRPr="00402E08">
        <w:rPr>
          <w:rFonts w:ascii="Cambria" w:hAnsi="Cambria"/>
          <w:sz w:val="22"/>
          <w:szCs w:val="22"/>
          <w:lang w:val="en-ZA" w:eastAsia="en-US" w:bidi="en-US"/>
        </w:rPr>
        <w:t>show</w:t>
      </w:r>
      <w:r w:rsidRPr="00402E08">
        <w:rPr>
          <w:rFonts w:ascii="Cambria" w:hAnsi="Cambria"/>
          <w:sz w:val="22"/>
          <w:szCs w:val="22"/>
          <w:lang w:val="en-ZA" w:eastAsia="en-US" w:bidi="en-US"/>
        </w:rPr>
        <w:t xml:space="preserve"> that you understand why you are doing this investigation, you </w:t>
      </w:r>
      <w:r w:rsidR="00A03277" w:rsidRPr="00402E08">
        <w:rPr>
          <w:rFonts w:ascii="Cambria" w:hAnsi="Cambria"/>
          <w:sz w:val="22"/>
          <w:szCs w:val="22"/>
          <w:lang w:val="en-ZA" w:eastAsia="en-US" w:bidi="en-US"/>
        </w:rPr>
        <w:t>must</w:t>
      </w:r>
      <w:r w:rsidRPr="00402E08">
        <w:rPr>
          <w:rFonts w:ascii="Cambria" w:hAnsi="Cambria"/>
          <w:sz w:val="22"/>
          <w:szCs w:val="22"/>
          <w:lang w:val="en-ZA" w:eastAsia="en-US" w:bidi="en-US"/>
        </w:rPr>
        <w:t xml:space="preserve"> be able to </w:t>
      </w:r>
      <w:r w:rsidR="00607AEA" w:rsidRPr="00402E08">
        <w:rPr>
          <w:rFonts w:ascii="Cambria" w:hAnsi="Cambria"/>
          <w:sz w:val="22"/>
          <w:szCs w:val="22"/>
          <w:lang w:val="en-ZA" w:eastAsia="en-US" w:bidi="en-US"/>
        </w:rPr>
        <w:t xml:space="preserve">describe </w:t>
      </w:r>
      <w:r w:rsidRPr="00402E08">
        <w:rPr>
          <w:rFonts w:ascii="Cambria" w:hAnsi="Cambria"/>
          <w:sz w:val="22"/>
          <w:szCs w:val="22"/>
          <w:lang w:val="en-ZA" w:eastAsia="en-US" w:bidi="en-US"/>
        </w:rPr>
        <w:t xml:space="preserve">what you </w:t>
      </w:r>
      <w:r w:rsidR="003A2BC1" w:rsidRPr="00402E08">
        <w:rPr>
          <w:rFonts w:ascii="Cambria" w:hAnsi="Cambria"/>
          <w:sz w:val="22"/>
          <w:szCs w:val="22"/>
          <w:lang w:val="en-ZA" w:eastAsia="en-US" w:bidi="en-US"/>
        </w:rPr>
        <w:t xml:space="preserve">will investigate and what you </w:t>
      </w:r>
      <w:r w:rsidRPr="00402E08">
        <w:rPr>
          <w:rFonts w:ascii="Cambria" w:hAnsi="Cambria"/>
          <w:sz w:val="22"/>
          <w:szCs w:val="22"/>
          <w:lang w:val="en-ZA" w:eastAsia="en-US" w:bidi="en-US"/>
        </w:rPr>
        <w:t xml:space="preserve">are required to do in your own words. This is called the </w:t>
      </w:r>
      <w:r w:rsidRPr="00402E08">
        <w:rPr>
          <w:rFonts w:ascii="Cambria" w:hAnsi="Cambria"/>
          <w:i/>
          <w:sz w:val="22"/>
          <w:szCs w:val="22"/>
          <w:lang w:val="en-ZA" w:eastAsia="en-US" w:bidi="en-US"/>
        </w:rPr>
        <w:t>task definition</w:t>
      </w:r>
      <w:r w:rsidRPr="00402E08">
        <w:rPr>
          <w:rFonts w:ascii="Cambria" w:hAnsi="Cambria"/>
          <w:sz w:val="22"/>
          <w:szCs w:val="22"/>
          <w:lang w:val="en-ZA" w:eastAsia="en-US" w:bidi="en-US"/>
        </w:rPr>
        <w:t xml:space="preserve">. </w:t>
      </w:r>
    </w:p>
    <w:p w14:paraId="3769BD86" w14:textId="77777777" w:rsidR="008A193D" w:rsidRPr="00402E08" w:rsidRDefault="008A193D" w:rsidP="002037C2">
      <w:pPr>
        <w:numPr>
          <w:ilvl w:val="0"/>
          <w:numId w:val="19"/>
        </w:numPr>
        <w:spacing w:after="200" w:line="252" w:lineRule="auto"/>
        <w:jc w:val="both"/>
        <w:rPr>
          <w:rFonts w:ascii="Cambria" w:hAnsi="Cambria"/>
          <w:sz w:val="22"/>
          <w:szCs w:val="22"/>
          <w:lang w:val="en-ZA" w:eastAsia="en-US" w:bidi="en-US"/>
        </w:rPr>
      </w:pPr>
      <w:r w:rsidRPr="00402E08">
        <w:rPr>
          <w:rFonts w:ascii="Cambria" w:hAnsi="Cambria"/>
          <w:sz w:val="22"/>
          <w:szCs w:val="22"/>
          <w:lang w:val="en-ZA" w:eastAsia="en-US" w:bidi="en-US"/>
        </w:rPr>
        <w:t xml:space="preserve">Your </w:t>
      </w:r>
      <w:r w:rsidR="00607AEA" w:rsidRPr="00402E08">
        <w:rPr>
          <w:rFonts w:ascii="Cambria" w:hAnsi="Cambria"/>
          <w:sz w:val="22"/>
          <w:szCs w:val="22"/>
          <w:lang w:val="en-ZA" w:eastAsia="en-US" w:bidi="en-US"/>
        </w:rPr>
        <w:t xml:space="preserve">task definition </w:t>
      </w:r>
      <w:r w:rsidRPr="00402E08">
        <w:rPr>
          <w:rFonts w:ascii="Cambria" w:hAnsi="Cambria"/>
          <w:sz w:val="22"/>
          <w:szCs w:val="22"/>
          <w:lang w:val="en-ZA" w:eastAsia="en-US" w:bidi="en-US"/>
        </w:rPr>
        <w:t xml:space="preserve">should </w:t>
      </w:r>
    </w:p>
    <w:p w14:paraId="6E989186" w14:textId="77777777" w:rsidR="008A193D" w:rsidRPr="00402E08" w:rsidRDefault="008A193D" w:rsidP="002037C2">
      <w:pPr>
        <w:numPr>
          <w:ilvl w:val="0"/>
          <w:numId w:val="4"/>
        </w:numPr>
        <w:spacing w:after="200" w:line="252" w:lineRule="auto"/>
        <w:contextualSpacing/>
        <w:jc w:val="both"/>
        <w:rPr>
          <w:rFonts w:ascii="Cambria" w:hAnsi="Cambria"/>
          <w:sz w:val="22"/>
          <w:szCs w:val="22"/>
          <w:lang w:val="en-ZA" w:eastAsia="en-US" w:bidi="en-US"/>
        </w:rPr>
      </w:pPr>
      <w:r w:rsidRPr="00402E08">
        <w:rPr>
          <w:rFonts w:ascii="Cambria" w:hAnsi="Cambria"/>
          <w:sz w:val="22"/>
          <w:szCs w:val="22"/>
          <w:lang w:val="en-ZA" w:eastAsia="en-US" w:bidi="en-US"/>
        </w:rPr>
        <w:t>provide a clear statement of the problem (current situation) and the purpose of the investigation (desired outcome)</w:t>
      </w:r>
    </w:p>
    <w:p w14:paraId="6E13A555" w14:textId="77777777" w:rsidR="008A193D" w:rsidRPr="00402E08" w:rsidRDefault="008A193D" w:rsidP="002037C2">
      <w:pPr>
        <w:numPr>
          <w:ilvl w:val="0"/>
          <w:numId w:val="4"/>
        </w:numPr>
        <w:spacing w:after="200" w:line="252" w:lineRule="auto"/>
        <w:contextualSpacing/>
        <w:jc w:val="both"/>
        <w:rPr>
          <w:rFonts w:ascii="Cambria" w:hAnsi="Cambria"/>
          <w:sz w:val="22"/>
          <w:szCs w:val="22"/>
          <w:lang w:val="en-ZA" w:eastAsia="en-US" w:bidi="en-US"/>
        </w:rPr>
      </w:pPr>
      <w:r w:rsidRPr="00402E08">
        <w:rPr>
          <w:rFonts w:ascii="Cambria" w:hAnsi="Cambria"/>
          <w:sz w:val="22"/>
          <w:szCs w:val="22"/>
          <w:lang w:val="en-ZA" w:eastAsia="en-US" w:bidi="en-US"/>
        </w:rPr>
        <w:t>indicate the focus of your investigation, i.e. give an overview of aspects to be investigated and covered</w:t>
      </w:r>
    </w:p>
    <w:p w14:paraId="02BA9E33" w14:textId="77777777" w:rsidR="008A193D" w:rsidRPr="00402E08" w:rsidRDefault="008A193D" w:rsidP="002037C2">
      <w:pPr>
        <w:numPr>
          <w:ilvl w:val="0"/>
          <w:numId w:val="4"/>
        </w:numPr>
        <w:spacing w:after="200" w:line="252" w:lineRule="auto"/>
        <w:contextualSpacing/>
        <w:jc w:val="both"/>
        <w:rPr>
          <w:rFonts w:ascii="Cambria" w:hAnsi="Cambria"/>
          <w:sz w:val="22"/>
          <w:szCs w:val="22"/>
          <w:lang w:val="en-ZA" w:eastAsia="en-US" w:bidi="en-US"/>
        </w:rPr>
      </w:pPr>
      <w:proofErr w:type="gramStart"/>
      <w:r w:rsidRPr="00402E08">
        <w:rPr>
          <w:rFonts w:ascii="Cambria" w:hAnsi="Cambria"/>
          <w:sz w:val="22"/>
          <w:szCs w:val="22"/>
          <w:lang w:val="en-ZA" w:eastAsia="en-US" w:bidi="en-US"/>
        </w:rPr>
        <w:t>indicate</w:t>
      </w:r>
      <w:proofErr w:type="gramEnd"/>
      <w:r w:rsidRPr="00402E08">
        <w:rPr>
          <w:rFonts w:ascii="Cambria" w:hAnsi="Cambria"/>
          <w:sz w:val="22"/>
          <w:szCs w:val="22"/>
          <w:lang w:val="en-ZA" w:eastAsia="en-US" w:bidi="en-US"/>
        </w:rPr>
        <w:t xml:space="preserve"> in broad </w:t>
      </w:r>
      <w:r w:rsidR="00801017" w:rsidRPr="00402E08">
        <w:rPr>
          <w:rFonts w:ascii="Cambria" w:hAnsi="Cambria"/>
          <w:sz w:val="22"/>
          <w:szCs w:val="22"/>
          <w:lang w:val="en-ZA" w:eastAsia="en-US" w:bidi="en-US"/>
        </w:rPr>
        <w:t>terms</w:t>
      </w:r>
      <w:r w:rsidRPr="00402E08">
        <w:rPr>
          <w:rFonts w:ascii="Cambria" w:hAnsi="Cambria"/>
          <w:sz w:val="22"/>
          <w:szCs w:val="22"/>
          <w:lang w:val="en-ZA" w:eastAsia="en-US" w:bidi="en-US"/>
        </w:rPr>
        <w:t xml:space="preserve"> how you will </w:t>
      </w:r>
      <w:r w:rsidR="00A03277" w:rsidRPr="00402E08">
        <w:rPr>
          <w:rFonts w:ascii="Cambria" w:hAnsi="Cambria"/>
          <w:sz w:val="22"/>
          <w:szCs w:val="22"/>
          <w:lang w:val="en-ZA" w:eastAsia="en-US" w:bidi="en-US"/>
        </w:rPr>
        <w:t>approach the task</w:t>
      </w:r>
      <w:r w:rsidRPr="00402E08">
        <w:rPr>
          <w:rFonts w:ascii="Cambria" w:hAnsi="Cambria"/>
          <w:sz w:val="22"/>
          <w:szCs w:val="22"/>
          <w:lang w:val="en-ZA" w:eastAsia="en-US" w:bidi="en-US"/>
        </w:rPr>
        <w:t xml:space="preserve"> (study the requirements of the PAT and indicate</w:t>
      </w:r>
      <w:r w:rsidR="00195460" w:rsidRPr="00402E08">
        <w:rPr>
          <w:rFonts w:ascii="Cambria" w:hAnsi="Cambria"/>
          <w:sz w:val="22"/>
          <w:szCs w:val="22"/>
          <w:lang w:val="en-ZA" w:eastAsia="en-US" w:bidi="en-US"/>
        </w:rPr>
        <w:t xml:space="preserve"> how you intend to collect the data and information, manipulate it, etc.)</w:t>
      </w:r>
    </w:p>
    <w:p w14:paraId="4C53C8CB" w14:textId="5B862812" w:rsidR="00195460" w:rsidRPr="00402E08" w:rsidRDefault="00533707" w:rsidP="002037C2">
      <w:pPr>
        <w:numPr>
          <w:ilvl w:val="0"/>
          <w:numId w:val="4"/>
        </w:numPr>
        <w:spacing w:after="200" w:line="252" w:lineRule="auto"/>
        <w:contextualSpacing/>
        <w:jc w:val="both"/>
        <w:rPr>
          <w:rFonts w:ascii="Cambria" w:hAnsi="Cambria"/>
          <w:sz w:val="22"/>
          <w:szCs w:val="22"/>
          <w:lang w:val="en-ZA" w:eastAsia="en-US" w:bidi="en-US"/>
        </w:rPr>
      </w:pPr>
      <w:r w:rsidRPr="00402E08">
        <w:rPr>
          <w:rFonts w:ascii="Cambria" w:hAnsi="Cambria"/>
          <w:sz w:val="22"/>
          <w:szCs w:val="22"/>
          <w:lang w:val="en-ZA" w:eastAsia="en-US" w:bidi="en-US"/>
        </w:rPr>
        <w:t xml:space="preserve">indicate the target audience </w:t>
      </w:r>
      <w:r w:rsidR="007437D9" w:rsidRPr="00402E08">
        <w:rPr>
          <w:rFonts w:ascii="Cambria" w:hAnsi="Cambria"/>
          <w:sz w:val="22"/>
          <w:szCs w:val="22"/>
          <w:lang w:val="en-ZA" w:eastAsia="en-US" w:bidi="en-US"/>
        </w:rPr>
        <w:t xml:space="preserve">that </w:t>
      </w:r>
      <w:r w:rsidRPr="00402E08">
        <w:rPr>
          <w:rFonts w:ascii="Cambria" w:hAnsi="Cambria"/>
          <w:sz w:val="22"/>
          <w:szCs w:val="22"/>
          <w:lang w:val="en-ZA" w:eastAsia="en-US" w:bidi="en-US"/>
        </w:rPr>
        <w:t xml:space="preserve">the final report will be presented to </w:t>
      </w:r>
    </w:p>
    <w:p w14:paraId="454AEB6A" w14:textId="307AF672" w:rsidR="003F1C58" w:rsidRPr="00402E08" w:rsidRDefault="00533707" w:rsidP="002037C2">
      <w:pPr>
        <w:numPr>
          <w:ilvl w:val="0"/>
          <w:numId w:val="4"/>
        </w:numPr>
        <w:spacing w:after="200" w:line="252" w:lineRule="auto"/>
        <w:ind w:left="1071" w:hanging="357"/>
        <w:jc w:val="both"/>
        <w:rPr>
          <w:rFonts w:ascii="Cambria" w:hAnsi="Cambria"/>
          <w:sz w:val="22"/>
          <w:szCs w:val="22"/>
          <w:lang w:val="en-ZA" w:eastAsia="en-US" w:bidi="en-US"/>
        </w:rPr>
      </w:pPr>
      <w:r w:rsidRPr="00402E08">
        <w:rPr>
          <w:rFonts w:ascii="Cambria" w:hAnsi="Cambria"/>
          <w:sz w:val="22"/>
          <w:szCs w:val="22"/>
          <w:lang w:val="en-ZA" w:eastAsia="en-US" w:bidi="en-US"/>
        </w:rPr>
        <w:t xml:space="preserve">indicate </w:t>
      </w:r>
      <w:r w:rsidR="003F1C58" w:rsidRPr="00402E08">
        <w:rPr>
          <w:rFonts w:ascii="Cambria" w:hAnsi="Cambria"/>
          <w:sz w:val="22"/>
          <w:szCs w:val="22"/>
          <w:lang w:val="en-ZA" w:eastAsia="en-US" w:bidi="en-US"/>
        </w:rPr>
        <w:t>how you will present the information</w:t>
      </w:r>
    </w:p>
    <w:p w14:paraId="276A0F78" w14:textId="0FC59B01" w:rsidR="003E0792" w:rsidRPr="00402E08" w:rsidRDefault="003E0792" w:rsidP="002037C2">
      <w:pPr>
        <w:numPr>
          <w:ilvl w:val="0"/>
          <w:numId w:val="4"/>
        </w:numPr>
        <w:spacing w:after="200" w:line="252" w:lineRule="auto"/>
        <w:ind w:left="1071" w:hanging="357"/>
        <w:jc w:val="both"/>
        <w:rPr>
          <w:rFonts w:ascii="Cambria" w:hAnsi="Cambria"/>
          <w:sz w:val="22"/>
          <w:szCs w:val="22"/>
          <w:lang w:val="en-ZA" w:eastAsia="en-US" w:bidi="en-US"/>
        </w:rPr>
      </w:pPr>
      <w:proofErr w:type="gramStart"/>
      <w:r w:rsidRPr="00402E08">
        <w:rPr>
          <w:rFonts w:ascii="Cambria" w:hAnsi="Cambria"/>
          <w:i/>
          <w:sz w:val="22"/>
          <w:szCs w:val="22"/>
          <w:lang w:val="en-ZA" w:eastAsia="en-US" w:bidi="en-US"/>
        </w:rPr>
        <w:t>consist</w:t>
      </w:r>
      <w:proofErr w:type="gramEnd"/>
      <w:r w:rsidRPr="00402E08">
        <w:rPr>
          <w:rFonts w:ascii="Cambria" w:hAnsi="Cambria"/>
          <w:i/>
          <w:sz w:val="22"/>
          <w:szCs w:val="22"/>
          <w:lang w:val="en-ZA" w:eastAsia="en-US" w:bidi="en-US"/>
        </w:rPr>
        <w:t xml:space="preserve"> of ±200 words or take up half a page in font size 12 pt</w:t>
      </w:r>
      <w:r w:rsidRPr="00402E08">
        <w:rPr>
          <w:rFonts w:ascii="Cambria" w:hAnsi="Cambria"/>
          <w:sz w:val="22"/>
          <w:szCs w:val="22"/>
          <w:lang w:val="en-ZA" w:eastAsia="en-US" w:bidi="en-US"/>
        </w:rPr>
        <w:t>.</w:t>
      </w:r>
    </w:p>
    <w:p w14:paraId="66361FEA" w14:textId="77777777" w:rsidR="00F16FDA" w:rsidRPr="00402E08" w:rsidRDefault="00607AEA" w:rsidP="00A03277">
      <w:pPr>
        <w:spacing w:after="200" w:line="252" w:lineRule="auto"/>
        <w:ind w:left="714"/>
        <w:jc w:val="both"/>
        <w:rPr>
          <w:rFonts w:ascii="Cambria" w:hAnsi="Cambria"/>
          <w:sz w:val="22"/>
          <w:szCs w:val="22"/>
          <w:lang w:val="en-ZA" w:eastAsia="en-US" w:bidi="en-US"/>
        </w:rPr>
      </w:pPr>
      <w:r w:rsidRPr="00402E08">
        <w:rPr>
          <w:rFonts w:ascii="Cambria" w:hAnsi="Cambria"/>
          <w:sz w:val="22"/>
          <w:szCs w:val="22"/>
          <w:lang w:val="en-ZA" w:eastAsia="en-US" w:bidi="en-US"/>
        </w:rPr>
        <w:t xml:space="preserve">Answer </w:t>
      </w:r>
      <w:r w:rsidR="00F16FDA" w:rsidRPr="00402E08">
        <w:rPr>
          <w:rFonts w:ascii="Cambria" w:hAnsi="Cambria"/>
          <w:sz w:val="22"/>
          <w:szCs w:val="22"/>
          <w:lang w:val="en-ZA" w:eastAsia="en-US" w:bidi="en-US"/>
        </w:rPr>
        <w:t>the following questions to help you write your own task definition:</w:t>
      </w:r>
    </w:p>
    <w:p w14:paraId="45734F1D" w14:textId="77777777" w:rsidR="003F1C58" w:rsidRPr="00402E08" w:rsidRDefault="003F1C58" w:rsidP="002037C2">
      <w:pPr>
        <w:numPr>
          <w:ilvl w:val="0"/>
          <w:numId w:val="4"/>
        </w:numPr>
        <w:spacing w:after="200" w:line="252" w:lineRule="auto"/>
        <w:contextualSpacing/>
        <w:jc w:val="both"/>
        <w:rPr>
          <w:rFonts w:ascii="Cambria" w:hAnsi="Cambria"/>
          <w:sz w:val="22"/>
          <w:szCs w:val="22"/>
          <w:lang w:val="en-ZA" w:eastAsia="en-US" w:bidi="en-US"/>
        </w:rPr>
      </w:pPr>
      <w:r w:rsidRPr="00402E08">
        <w:rPr>
          <w:rFonts w:ascii="Cambria" w:hAnsi="Cambria"/>
          <w:b/>
          <w:sz w:val="22"/>
          <w:szCs w:val="22"/>
          <w:lang w:val="en-ZA" w:eastAsia="en-US" w:bidi="en-US"/>
        </w:rPr>
        <w:t>Why</w:t>
      </w:r>
      <w:r w:rsidRPr="00402E08">
        <w:rPr>
          <w:rFonts w:ascii="Cambria" w:hAnsi="Cambria"/>
          <w:sz w:val="22"/>
          <w:szCs w:val="22"/>
          <w:lang w:val="en-ZA" w:eastAsia="en-US" w:bidi="en-US"/>
        </w:rPr>
        <w:t xml:space="preserve"> am I doing the investigation? </w:t>
      </w:r>
    </w:p>
    <w:p w14:paraId="73AEF615" w14:textId="77777777" w:rsidR="003F1C58" w:rsidRPr="00402E08" w:rsidRDefault="003F1C58" w:rsidP="002037C2">
      <w:pPr>
        <w:numPr>
          <w:ilvl w:val="0"/>
          <w:numId w:val="4"/>
        </w:numPr>
        <w:spacing w:after="200" w:line="252" w:lineRule="auto"/>
        <w:contextualSpacing/>
        <w:jc w:val="both"/>
        <w:rPr>
          <w:rFonts w:ascii="Cambria" w:hAnsi="Cambria"/>
          <w:sz w:val="22"/>
          <w:szCs w:val="22"/>
          <w:lang w:val="en-ZA" w:eastAsia="en-US" w:bidi="en-US"/>
        </w:rPr>
      </w:pPr>
      <w:r w:rsidRPr="00402E08">
        <w:rPr>
          <w:rFonts w:ascii="Cambria" w:hAnsi="Cambria"/>
          <w:b/>
          <w:sz w:val="22"/>
          <w:szCs w:val="22"/>
          <w:lang w:val="en-ZA" w:eastAsia="en-US" w:bidi="en-US"/>
        </w:rPr>
        <w:t>What</w:t>
      </w:r>
      <w:r w:rsidRPr="00402E08">
        <w:rPr>
          <w:rFonts w:ascii="Cambria" w:hAnsi="Cambria"/>
          <w:sz w:val="22"/>
          <w:szCs w:val="22"/>
          <w:lang w:val="en-ZA" w:eastAsia="en-US" w:bidi="en-US"/>
        </w:rPr>
        <w:t xml:space="preserve"> will the focus of my investigation be?</w:t>
      </w:r>
    </w:p>
    <w:p w14:paraId="1A2368B6" w14:textId="77777777" w:rsidR="003F1C58" w:rsidRPr="00402E08" w:rsidRDefault="003F1C58" w:rsidP="002037C2">
      <w:pPr>
        <w:numPr>
          <w:ilvl w:val="0"/>
          <w:numId w:val="4"/>
        </w:numPr>
        <w:spacing w:after="200" w:line="252" w:lineRule="auto"/>
        <w:contextualSpacing/>
        <w:jc w:val="both"/>
        <w:rPr>
          <w:rFonts w:ascii="Cambria" w:hAnsi="Cambria"/>
          <w:sz w:val="22"/>
          <w:szCs w:val="22"/>
          <w:lang w:val="en-ZA" w:eastAsia="en-US" w:bidi="en-US"/>
        </w:rPr>
      </w:pPr>
      <w:r w:rsidRPr="00402E08">
        <w:rPr>
          <w:rFonts w:ascii="Cambria" w:hAnsi="Cambria"/>
          <w:b/>
          <w:sz w:val="22"/>
          <w:szCs w:val="22"/>
          <w:lang w:val="en-ZA" w:eastAsia="en-US" w:bidi="en-US"/>
        </w:rPr>
        <w:t>How</w:t>
      </w:r>
      <w:r w:rsidR="00A03277" w:rsidRPr="00402E08">
        <w:rPr>
          <w:rFonts w:ascii="Cambria" w:hAnsi="Cambria"/>
          <w:sz w:val="22"/>
          <w:szCs w:val="22"/>
          <w:lang w:val="en-ZA" w:eastAsia="en-US" w:bidi="en-US"/>
        </w:rPr>
        <w:t xml:space="preserve"> will I go about </w:t>
      </w:r>
      <w:r w:rsidR="00607AEA" w:rsidRPr="00402E08">
        <w:rPr>
          <w:rFonts w:ascii="Cambria" w:hAnsi="Cambria"/>
          <w:sz w:val="22"/>
          <w:szCs w:val="22"/>
          <w:lang w:val="en-ZA" w:eastAsia="en-US" w:bidi="en-US"/>
        </w:rPr>
        <w:t xml:space="preserve">conducting </w:t>
      </w:r>
      <w:r w:rsidR="00A03277" w:rsidRPr="00402E08">
        <w:rPr>
          <w:rFonts w:ascii="Cambria" w:hAnsi="Cambria"/>
          <w:sz w:val="22"/>
          <w:szCs w:val="22"/>
          <w:lang w:val="en-ZA" w:eastAsia="en-US" w:bidi="en-US"/>
        </w:rPr>
        <w:t>the investigation,</w:t>
      </w:r>
      <w:r w:rsidRPr="00402E08">
        <w:rPr>
          <w:rFonts w:ascii="Cambria" w:hAnsi="Cambria"/>
          <w:sz w:val="22"/>
          <w:szCs w:val="22"/>
          <w:lang w:val="en-ZA" w:eastAsia="en-US" w:bidi="en-US"/>
        </w:rPr>
        <w:t xml:space="preserve"> considering the PAT</w:t>
      </w:r>
      <w:r w:rsidR="00A03277" w:rsidRPr="00402E08">
        <w:rPr>
          <w:rFonts w:ascii="Cambria" w:hAnsi="Cambria"/>
          <w:sz w:val="22"/>
          <w:szCs w:val="22"/>
          <w:lang w:val="en-ZA" w:eastAsia="en-US" w:bidi="en-US"/>
        </w:rPr>
        <w:t xml:space="preserve"> requirements</w:t>
      </w:r>
      <w:r w:rsidRPr="00402E08">
        <w:rPr>
          <w:rFonts w:ascii="Cambria" w:hAnsi="Cambria"/>
          <w:sz w:val="22"/>
          <w:szCs w:val="22"/>
          <w:lang w:val="en-ZA" w:eastAsia="en-US" w:bidi="en-US"/>
        </w:rPr>
        <w:t xml:space="preserve">? </w:t>
      </w:r>
    </w:p>
    <w:p w14:paraId="5B74C2F1" w14:textId="77777777" w:rsidR="003F1C58" w:rsidRPr="00402E08" w:rsidRDefault="003F1C58" w:rsidP="002037C2">
      <w:pPr>
        <w:numPr>
          <w:ilvl w:val="0"/>
          <w:numId w:val="4"/>
        </w:numPr>
        <w:spacing w:after="200" w:line="252" w:lineRule="auto"/>
        <w:contextualSpacing/>
        <w:jc w:val="both"/>
        <w:rPr>
          <w:rFonts w:ascii="Cambria" w:hAnsi="Cambria"/>
          <w:sz w:val="22"/>
          <w:szCs w:val="22"/>
          <w:lang w:val="en-ZA" w:eastAsia="en-US" w:bidi="en-US"/>
        </w:rPr>
      </w:pPr>
      <w:r w:rsidRPr="00402E08">
        <w:rPr>
          <w:rFonts w:ascii="Cambria" w:hAnsi="Cambria"/>
          <w:b/>
          <w:sz w:val="22"/>
          <w:szCs w:val="22"/>
          <w:lang w:val="en-ZA" w:eastAsia="en-US" w:bidi="en-US"/>
        </w:rPr>
        <w:t>Who</w:t>
      </w:r>
      <w:r w:rsidRPr="00402E08">
        <w:rPr>
          <w:rFonts w:ascii="Cambria" w:hAnsi="Cambria"/>
          <w:sz w:val="22"/>
          <w:szCs w:val="22"/>
          <w:lang w:val="en-ZA" w:eastAsia="en-US" w:bidi="en-US"/>
        </w:rPr>
        <w:t xml:space="preserve"> is the information for (target audience)?</w:t>
      </w:r>
    </w:p>
    <w:p w14:paraId="29677390" w14:textId="77777777" w:rsidR="003F1C58" w:rsidRPr="00402E08" w:rsidRDefault="003F1C58" w:rsidP="002037C2">
      <w:pPr>
        <w:numPr>
          <w:ilvl w:val="0"/>
          <w:numId w:val="4"/>
        </w:numPr>
        <w:spacing w:after="200" w:line="252" w:lineRule="auto"/>
        <w:ind w:left="1071" w:hanging="357"/>
        <w:jc w:val="both"/>
        <w:rPr>
          <w:rFonts w:ascii="Cambria" w:hAnsi="Cambria"/>
          <w:sz w:val="22"/>
          <w:szCs w:val="22"/>
          <w:lang w:val="en-ZA" w:eastAsia="en-US" w:bidi="en-US"/>
        </w:rPr>
      </w:pPr>
      <w:r w:rsidRPr="00402E08">
        <w:rPr>
          <w:rFonts w:ascii="Cambria" w:hAnsi="Cambria"/>
          <w:b/>
          <w:sz w:val="22"/>
          <w:szCs w:val="22"/>
          <w:lang w:val="en-ZA" w:eastAsia="en-US" w:bidi="en-US"/>
        </w:rPr>
        <w:t>How</w:t>
      </w:r>
      <w:r w:rsidRPr="00402E08">
        <w:rPr>
          <w:rFonts w:ascii="Cambria" w:hAnsi="Cambria"/>
          <w:sz w:val="22"/>
          <w:szCs w:val="22"/>
          <w:lang w:val="en-ZA" w:eastAsia="en-US" w:bidi="en-US"/>
        </w:rPr>
        <w:t xml:space="preserve"> must I present the information?</w:t>
      </w:r>
    </w:p>
    <w:p w14:paraId="00C93741" w14:textId="77777777" w:rsidR="00F16FDA" w:rsidRPr="00402E08" w:rsidRDefault="00F16FDA" w:rsidP="00F16FDA">
      <w:pPr>
        <w:pBdr>
          <w:top w:val="dotted" w:sz="4" w:space="1" w:color="622423"/>
          <w:bottom w:val="dotted" w:sz="4" w:space="1" w:color="622423"/>
        </w:pBdr>
        <w:spacing w:before="300" w:after="200" w:line="252" w:lineRule="auto"/>
        <w:jc w:val="center"/>
        <w:outlineLvl w:val="2"/>
        <w:rPr>
          <w:rFonts w:ascii="Cambria" w:hAnsi="Cambria"/>
          <w:b/>
          <w:lang w:val="en-ZA" w:eastAsia="en-US" w:bidi="en-US"/>
        </w:rPr>
      </w:pPr>
      <w:r w:rsidRPr="00402E08">
        <w:rPr>
          <w:rFonts w:ascii="Cambria" w:hAnsi="Cambria"/>
          <w:b/>
          <w:lang w:val="en-ZA" w:eastAsia="en-US" w:bidi="en-US"/>
        </w:rPr>
        <w:t>Ask questions that will guide your investigation</w:t>
      </w:r>
    </w:p>
    <w:p w14:paraId="42596738" w14:textId="0A82727A" w:rsidR="003D2612" w:rsidRPr="00402E08" w:rsidRDefault="003D2612" w:rsidP="00A03277">
      <w:pPr>
        <w:spacing w:after="200" w:line="252" w:lineRule="auto"/>
        <w:jc w:val="both"/>
        <w:rPr>
          <w:rFonts w:ascii="Cambria" w:hAnsi="Cambria"/>
          <w:sz w:val="22"/>
          <w:szCs w:val="22"/>
          <w:lang w:val="en-ZA" w:eastAsia="en-US" w:bidi="en-US"/>
        </w:rPr>
      </w:pPr>
      <w:r w:rsidRPr="00402E08">
        <w:rPr>
          <w:rFonts w:ascii="Cambria" w:hAnsi="Cambria"/>
          <w:sz w:val="22"/>
          <w:szCs w:val="22"/>
          <w:lang w:val="en-ZA" w:eastAsia="en-US" w:bidi="en-US"/>
        </w:rPr>
        <w:t xml:space="preserve">To </w:t>
      </w:r>
      <w:r w:rsidR="00FB0BB1" w:rsidRPr="00402E08">
        <w:rPr>
          <w:rFonts w:ascii="Cambria" w:hAnsi="Cambria"/>
          <w:sz w:val="22"/>
          <w:szCs w:val="22"/>
          <w:lang w:val="en-ZA" w:eastAsia="en-US" w:bidi="en-US"/>
        </w:rPr>
        <w:t xml:space="preserve">solve the problem and </w:t>
      </w:r>
      <w:r w:rsidRPr="003574F4">
        <w:rPr>
          <w:rFonts w:ascii="Cambria" w:hAnsi="Cambria"/>
          <w:sz w:val="22"/>
          <w:szCs w:val="22"/>
          <w:lang w:val="en-ZA" w:eastAsia="en-US" w:bidi="en-US"/>
        </w:rPr>
        <w:t xml:space="preserve">answer </w:t>
      </w:r>
      <w:r w:rsidR="00B4408B" w:rsidRPr="003574F4">
        <w:rPr>
          <w:rFonts w:ascii="Cambria" w:hAnsi="Cambria"/>
          <w:sz w:val="22"/>
          <w:szCs w:val="22"/>
          <w:lang w:val="en-ZA" w:eastAsia="en-US" w:bidi="en-US"/>
        </w:rPr>
        <w:t xml:space="preserve">your chosen </w:t>
      </w:r>
      <w:r w:rsidR="00FB0BB1" w:rsidRPr="00402E08">
        <w:rPr>
          <w:rFonts w:ascii="Cambria" w:hAnsi="Cambria"/>
          <w:sz w:val="22"/>
          <w:szCs w:val="22"/>
          <w:lang w:val="en-ZA" w:eastAsia="en-US" w:bidi="en-US"/>
        </w:rPr>
        <w:t>focus</w:t>
      </w:r>
      <w:r w:rsidRPr="00402E08">
        <w:rPr>
          <w:rFonts w:ascii="Cambria" w:hAnsi="Cambria"/>
          <w:sz w:val="22"/>
          <w:szCs w:val="22"/>
          <w:lang w:val="en-ZA" w:eastAsia="en-US" w:bidi="en-US"/>
        </w:rPr>
        <w:t xml:space="preserve"> question</w:t>
      </w:r>
      <w:r w:rsidR="00FE65C5" w:rsidRPr="00402E08">
        <w:rPr>
          <w:rFonts w:ascii="Cambria" w:hAnsi="Cambria"/>
          <w:b/>
          <w:i/>
          <w:szCs w:val="22"/>
          <w:lang w:val="en-ZA" w:eastAsia="en-US" w:bidi="en-US"/>
        </w:rPr>
        <w:t xml:space="preserve"> </w:t>
      </w:r>
      <w:r w:rsidRPr="00402E08">
        <w:rPr>
          <w:rFonts w:ascii="Cambria" w:hAnsi="Cambria"/>
          <w:sz w:val="22"/>
          <w:szCs w:val="22"/>
          <w:lang w:val="en-ZA" w:eastAsia="en-US" w:bidi="en-US"/>
        </w:rPr>
        <w:t>you need to ask more questions to help you find appropriate data and information.</w:t>
      </w:r>
    </w:p>
    <w:p w14:paraId="7AD9A86E" w14:textId="496E7202" w:rsidR="00F16FDA" w:rsidRPr="00402E08" w:rsidRDefault="00533707" w:rsidP="002037C2">
      <w:pPr>
        <w:numPr>
          <w:ilvl w:val="0"/>
          <w:numId w:val="19"/>
        </w:numPr>
        <w:spacing w:after="200" w:line="252" w:lineRule="auto"/>
        <w:jc w:val="both"/>
        <w:rPr>
          <w:rFonts w:ascii="Cambria" w:hAnsi="Cambria"/>
          <w:sz w:val="22"/>
          <w:szCs w:val="22"/>
          <w:lang w:val="en-ZA" w:eastAsia="en-US" w:bidi="en-US"/>
        </w:rPr>
      </w:pPr>
      <w:r w:rsidRPr="00402E08">
        <w:rPr>
          <w:rFonts w:ascii="Cambria" w:hAnsi="Cambria"/>
          <w:sz w:val="22"/>
          <w:szCs w:val="22"/>
          <w:lang w:val="en-ZA" w:eastAsia="en-US" w:bidi="en-US"/>
        </w:rPr>
        <w:t>Re-r</w:t>
      </w:r>
      <w:r w:rsidR="00F16FDA" w:rsidRPr="00402E08">
        <w:rPr>
          <w:rFonts w:ascii="Cambria" w:hAnsi="Cambria"/>
          <w:sz w:val="22"/>
          <w:szCs w:val="22"/>
          <w:lang w:val="en-ZA" w:eastAsia="en-US" w:bidi="en-US"/>
        </w:rPr>
        <w:t xml:space="preserve">ead the </w:t>
      </w:r>
      <w:r w:rsidR="00C411E8" w:rsidRPr="00402E08">
        <w:rPr>
          <w:rFonts w:ascii="Cambria" w:hAnsi="Cambria"/>
          <w:sz w:val="22"/>
          <w:szCs w:val="22"/>
          <w:lang w:val="en-ZA" w:eastAsia="en-US" w:bidi="en-US"/>
        </w:rPr>
        <w:t>focus</w:t>
      </w:r>
      <w:r w:rsidR="00F16FDA" w:rsidRPr="00402E08">
        <w:rPr>
          <w:rFonts w:ascii="Cambria" w:hAnsi="Cambria"/>
          <w:sz w:val="22"/>
          <w:szCs w:val="22"/>
          <w:lang w:val="en-ZA" w:eastAsia="en-US" w:bidi="en-US"/>
        </w:rPr>
        <w:t xml:space="preserve"> question that </w:t>
      </w:r>
      <w:r w:rsidR="002677B7" w:rsidRPr="00402E08">
        <w:rPr>
          <w:rFonts w:ascii="Cambria" w:hAnsi="Cambria"/>
          <w:sz w:val="22"/>
          <w:szCs w:val="22"/>
          <w:lang w:val="en-ZA" w:eastAsia="en-US" w:bidi="en-US"/>
        </w:rPr>
        <w:t xml:space="preserve">you </w:t>
      </w:r>
      <w:r w:rsidR="00B4408B" w:rsidRPr="003574F4">
        <w:rPr>
          <w:rFonts w:ascii="Cambria" w:hAnsi="Cambria"/>
          <w:sz w:val="22"/>
          <w:szCs w:val="22"/>
          <w:lang w:val="en-ZA" w:eastAsia="en-US" w:bidi="en-US"/>
        </w:rPr>
        <w:t xml:space="preserve">have chosen </w:t>
      </w:r>
      <w:r w:rsidR="002677B7" w:rsidRPr="00402E08">
        <w:rPr>
          <w:rFonts w:ascii="Cambria" w:hAnsi="Cambria"/>
          <w:sz w:val="22"/>
          <w:szCs w:val="22"/>
          <w:lang w:val="en-ZA" w:eastAsia="en-US" w:bidi="en-US"/>
        </w:rPr>
        <w:t>to answer</w:t>
      </w:r>
      <w:r w:rsidR="003D2612" w:rsidRPr="00402E08">
        <w:rPr>
          <w:rFonts w:ascii="Cambria" w:hAnsi="Cambria"/>
          <w:sz w:val="22"/>
          <w:szCs w:val="22"/>
          <w:lang w:val="en-ZA" w:eastAsia="en-US" w:bidi="en-US"/>
        </w:rPr>
        <w:t xml:space="preserve">. The </w:t>
      </w:r>
      <w:r w:rsidR="00C411E8" w:rsidRPr="00402E08">
        <w:rPr>
          <w:rFonts w:ascii="Cambria" w:hAnsi="Cambria"/>
          <w:sz w:val="22"/>
          <w:szCs w:val="22"/>
          <w:lang w:val="en-ZA" w:eastAsia="en-US" w:bidi="en-US"/>
        </w:rPr>
        <w:t>focus</w:t>
      </w:r>
      <w:r w:rsidR="003D2612" w:rsidRPr="00402E08">
        <w:rPr>
          <w:rFonts w:ascii="Cambria" w:hAnsi="Cambria"/>
          <w:sz w:val="22"/>
          <w:szCs w:val="22"/>
          <w:lang w:val="en-ZA" w:eastAsia="en-US" w:bidi="en-US"/>
        </w:rPr>
        <w:t xml:space="preserve"> question</w:t>
      </w:r>
      <w:r w:rsidR="00F16FDA" w:rsidRPr="00402E08">
        <w:rPr>
          <w:rFonts w:ascii="Cambria" w:hAnsi="Cambria"/>
          <w:sz w:val="22"/>
          <w:szCs w:val="22"/>
          <w:lang w:val="en-ZA" w:eastAsia="en-US" w:bidi="en-US"/>
        </w:rPr>
        <w:t xml:space="preserve"> should guide you to identify</w:t>
      </w:r>
      <w:r w:rsidR="00A03277" w:rsidRPr="00402E08">
        <w:rPr>
          <w:rFonts w:ascii="Cambria" w:hAnsi="Cambria"/>
          <w:sz w:val="22"/>
          <w:szCs w:val="22"/>
          <w:lang w:val="en-ZA" w:eastAsia="en-US" w:bidi="en-US"/>
        </w:rPr>
        <w:t xml:space="preserve"> additional</w:t>
      </w:r>
      <w:r w:rsidR="00F16FDA" w:rsidRPr="00402E08">
        <w:rPr>
          <w:rFonts w:ascii="Cambria" w:hAnsi="Cambria"/>
          <w:sz w:val="22"/>
          <w:szCs w:val="22"/>
          <w:lang w:val="en-ZA" w:eastAsia="en-US" w:bidi="en-US"/>
        </w:rPr>
        <w:t xml:space="preserve"> </w:t>
      </w:r>
      <w:r w:rsidR="00F16FDA" w:rsidRPr="00402E08">
        <w:rPr>
          <w:rFonts w:ascii="Cambria" w:hAnsi="Cambria"/>
          <w:i/>
          <w:sz w:val="22"/>
          <w:szCs w:val="22"/>
          <w:lang w:val="en-ZA" w:eastAsia="en-US" w:bidi="en-US"/>
        </w:rPr>
        <w:t>quality</w:t>
      </w:r>
      <w:r w:rsidR="00F16FDA" w:rsidRPr="00402E08">
        <w:rPr>
          <w:rFonts w:ascii="Cambria" w:hAnsi="Cambria"/>
          <w:sz w:val="22"/>
          <w:szCs w:val="22"/>
          <w:lang w:val="en-ZA" w:eastAsia="en-US" w:bidi="en-US"/>
        </w:rPr>
        <w:t xml:space="preserve"> </w:t>
      </w:r>
      <w:r w:rsidR="00607AEA" w:rsidRPr="00402E08">
        <w:rPr>
          <w:rFonts w:ascii="Cambria" w:hAnsi="Cambria"/>
          <w:sz w:val="22"/>
          <w:szCs w:val="22"/>
          <w:lang w:val="en-ZA" w:eastAsia="en-US" w:bidi="en-US"/>
        </w:rPr>
        <w:t xml:space="preserve">research </w:t>
      </w:r>
      <w:r w:rsidR="00F16FDA" w:rsidRPr="00402E08">
        <w:rPr>
          <w:rFonts w:ascii="Cambria" w:hAnsi="Cambria"/>
          <w:sz w:val="22"/>
          <w:szCs w:val="22"/>
          <w:lang w:val="en-ZA" w:eastAsia="en-US" w:bidi="en-US"/>
        </w:rPr>
        <w:t xml:space="preserve">questions that will help you to find the </w:t>
      </w:r>
      <w:r w:rsidR="003D2612" w:rsidRPr="00402E08">
        <w:rPr>
          <w:rFonts w:ascii="Cambria" w:hAnsi="Cambria"/>
          <w:sz w:val="22"/>
          <w:szCs w:val="22"/>
          <w:lang w:val="en-ZA" w:eastAsia="en-US" w:bidi="en-US"/>
        </w:rPr>
        <w:t xml:space="preserve">data and </w:t>
      </w:r>
      <w:r w:rsidR="00F16FDA" w:rsidRPr="00402E08">
        <w:rPr>
          <w:rFonts w:ascii="Cambria" w:hAnsi="Cambria"/>
          <w:sz w:val="22"/>
          <w:szCs w:val="22"/>
          <w:lang w:val="en-ZA" w:eastAsia="en-US" w:bidi="en-US"/>
        </w:rPr>
        <w:t>information that you need.</w:t>
      </w:r>
    </w:p>
    <w:p w14:paraId="0B1F8E82" w14:textId="77777777" w:rsidR="00F16FDA" w:rsidRPr="00402E08" w:rsidRDefault="00607AEA" w:rsidP="002037C2">
      <w:pPr>
        <w:numPr>
          <w:ilvl w:val="0"/>
          <w:numId w:val="19"/>
        </w:numPr>
        <w:spacing w:after="200" w:line="252" w:lineRule="auto"/>
        <w:jc w:val="both"/>
        <w:rPr>
          <w:rFonts w:ascii="Cambria" w:hAnsi="Cambria"/>
          <w:sz w:val="22"/>
          <w:szCs w:val="22"/>
          <w:lang w:val="en-ZA" w:eastAsia="en-US" w:bidi="en-US"/>
        </w:rPr>
      </w:pPr>
      <w:r w:rsidRPr="00402E08">
        <w:rPr>
          <w:rFonts w:ascii="Cambria" w:hAnsi="Cambria"/>
          <w:sz w:val="22"/>
          <w:szCs w:val="22"/>
          <w:lang w:val="en-ZA" w:eastAsia="en-US" w:bidi="en-US"/>
        </w:rPr>
        <w:t>Remember</w:t>
      </w:r>
      <w:r w:rsidR="00F16FDA" w:rsidRPr="00402E08">
        <w:rPr>
          <w:rFonts w:ascii="Cambria" w:hAnsi="Cambria"/>
          <w:sz w:val="22"/>
          <w:szCs w:val="22"/>
          <w:lang w:val="en-ZA" w:eastAsia="en-US" w:bidi="en-US"/>
        </w:rPr>
        <w:t xml:space="preserve"> that you will also need data </w:t>
      </w:r>
      <w:r w:rsidR="00A03277" w:rsidRPr="00402E08">
        <w:rPr>
          <w:rFonts w:ascii="Cambria" w:hAnsi="Cambria"/>
          <w:sz w:val="22"/>
          <w:szCs w:val="22"/>
          <w:lang w:val="en-ZA" w:eastAsia="en-US" w:bidi="en-US"/>
        </w:rPr>
        <w:t>and information which can be</w:t>
      </w:r>
    </w:p>
    <w:p w14:paraId="54AABF28" w14:textId="77777777" w:rsidR="00F16FDA" w:rsidRPr="00402E08" w:rsidRDefault="00F16FDA" w:rsidP="002037C2">
      <w:pPr>
        <w:numPr>
          <w:ilvl w:val="0"/>
          <w:numId w:val="4"/>
        </w:numPr>
        <w:spacing w:after="200" w:line="252" w:lineRule="auto"/>
        <w:ind w:left="1071" w:hanging="357"/>
        <w:contextualSpacing/>
        <w:jc w:val="both"/>
        <w:rPr>
          <w:rFonts w:ascii="Cambria" w:hAnsi="Cambria"/>
          <w:sz w:val="22"/>
          <w:szCs w:val="22"/>
          <w:lang w:val="en-ZA" w:eastAsia="en-US" w:bidi="en-US"/>
        </w:rPr>
      </w:pPr>
      <w:r w:rsidRPr="00402E08">
        <w:rPr>
          <w:rFonts w:ascii="Cambria" w:hAnsi="Cambria"/>
          <w:sz w:val="22"/>
          <w:szCs w:val="22"/>
          <w:lang w:val="en-ZA" w:eastAsia="en-US" w:bidi="en-US"/>
        </w:rPr>
        <w:t>process</w:t>
      </w:r>
      <w:r w:rsidR="00A03277" w:rsidRPr="00402E08">
        <w:rPr>
          <w:rFonts w:ascii="Cambria" w:hAnsi="Cambria"/>
          <w:sz w:val="22"/>
          <w:szCs w:val="22"/>
          <w:lang w:val="en-ZA" w:eastAsia="en-US" w:bidi="en-US"/>
        </w:rPr>
        <w:t>ed</w:t>
      </w:r>
      <w:r w:rsidRPr="00402E08">
        <w:rPr>
          <w:rFonts w:ascii="Cambria" w:hAnsi="Cambria"/>
          <w:sz w:val="22"/>
          <w:szCs w:val="22"/>
          <w:lang w:val="en-ZA" w:eastAsia="en-US" w:bidi="en-US"/>
        </w:rPr>
        <w:t xml:space="preserve"> using a </w:t>
      </w:r>
      <w:r w:rsidRPr="00402E08">
        <w:rPr>
          <w:rFonts w:ascii="Cambria" w:hAnsi="Cambria"/>
          <w:b/>
          <w:sz w:val="22"/>
          <w:szCs w:val="22"/>
          <w:lang w:val="en-ZA" w:eastAsia="en-US" w:bidi="en-US"/>
        </w:rPr>
        <w:t>spreadsheet</w:t>
      </w:r>
    </w:p>
    <w:p w14:paraId="357448A2" w14:textId="77777777" w:rsidR="00F16FDA" w:rsidRPr="00402E08" w:rsidRDefault="00A03277" w:rsidP="002037C2">
      <w:pPr>
        <w:numPr>
          <w:ilvl w:val="0"/>
          <w:numId w:val="4"/>
        </w:numPr>
        <w:spacing w:after="200" w:line="252" w:lineRule="auto"/>
        <w:ind w:left="1071" w:hanging="357"/>
        <w:jc w:val="both"/>
        <w:rPr>
          <w:rFonts w:ascii="Cambria" w:hAnsi="Cambria"/>
          <w:sz w:val="22"/>
          <w:szCs w:val="22"/>
          <w:lang w:val="en-ZA" w:eastAsia="en-US" w:bidi="en-US"/>
        </w:rPr>
      </w:pPr>
      <w:proofErr w:type="gramStart"/>
      <w:r w:rsidRPr="00402E08">
        <w:rPr>
          <w:rFonts w:ascii="Cambria" w:hAnsi="Cambria"/>
          <w:sz w:val="22"/>
          <w:szCs w:val="22"/>
          <w:lang w:val="en-ZA" w:eastAsia="en-US" w:bidi="en-US"/>
        </w:rPr>
        <w:t>saved</w:t>
      </w:r>
      <w:proofErr w:type="gramEnd"/>
      <w:r w:rsidR="00F16FDA" w:rsidRPr="00402E08">
        <w:rPr>
          <w:rFonts w:ascii="Cambria" w:hAnsi="Cambria"/>
          <w:sz w:val="22"/>
          <w:szCs w:val="22"/>
          <w:lang w:val="en-ZA" w:eastAsia="en-US" w:bidi="en-US"/>
        </w:rPr>
        <w:t xml:space="preserve"> and manipulate</w:t>
      </w:r>
      <w:r w:rsidRPr="00402E08">
        <w:rPr>
          <w:rFonts w:ascii="Cambria" w:hAnsi="Cambria"/>
          <w:sz w:val="22"/>
          <w:szCs w:val="22"/>
          <w:lang w:val="en-ZA" w:eastAsia="en-US" w:bidi="en-US"/>
        </w:rPr>
        <w:t>d</w:t>
      </w:r>
      <w:r w:rsidR="00F16FDA" w:rsidRPr="00402E08">
        <w:rPr>
          <w:rFonts w:ascii="Cambria" w:hAnsi="Cambria"/>
          <w:sz w:val="22"/>
          <w:szCs w:val="22"/>
          <w:lang w:val="en-ZA" w:eastAsia="en-US" w:bidi="en-US"/>
        </w:rPr>
        <w:t xml:space="preserve"> using a </w:t>
      </w:r>
      <w:r w:rsidR="00F16FDA" w:rsidRPr="00402E08">
        <w:rPr>
          <w:rFonts w:ascii="Cambria" w:hAnsi="Cambria"/>
          <w:b/>
          <w:sz w:val="22"/>
          <w:szCs w:val="22"/>
          <w:lang w:val="en-ZA" w:eastAsia="en-US" w:bidi="en-US"/>
        </w:rPr>
        <w:t>database</w:t>
      </w:r>
      <w:r w:rsidR="00F16FDA" w:rsidRPr="00402E08">
        <w:rPr>
          <w:rFonts w:ascii="Cambria" w:hAnsi="Cambria"/>
          <w:sz w:val="22"/>
          <w:szCs w:val="22"/>
          <w:lang w:val="en-ZA" w:eastAsia="en-US" w:bidi="en-US"/>
        </w:rPr>
        <w:t>—</w:t>
      </w:r>
      <w:r w:rsidR="00607AEA" w:rsidRPr="00402E08">
        <w:rPr>
          <w:rFonts w:ascii="Cambria" w:hAnsi="Cambria"/>
          <w:sz w:val="22"/>
          <w:szCs w:val="22"/>
          <w:lang w:val="en-ZA" w:eastAsia="en-US" w:bidi="en-US"/>
        </w:rPr>
        <w:t>by means of</w:t>
      </w:r>
      <w:r w:rsidR="00F16FDA" w:rsidRPr="00402E08">
        <w:rPr>
          <w:rFonts w:ascii="Cambria" w:hAnsi="Cambria"/>
          <w:sz w:val="22"/>
          <w:szCs w:val="22"/>
          <w:lang w:val="en-ZA" w:eastAsia="en-US" w:bidi="en-US"/>
        </w:rPr>
        <w:t xml:space="preserve"> queries and reports.</w:t>
      </w:r>
    </w:p>
    <w:p w14:paraId="4913464B" w14:textId="7DEA3C10" w:rsidR="00F16FDA" w:rsidRPr="00402E08" w:rsidRDefault="003D2612" w:rsidP="002037C2">
      <w:pPr>
        <w:numPr>
          <w:ilvl w:val="0"/>
          <w:numId w:val="19"/>
        </w:numPr>
        <w:spacing w:after="200" w:line="252" w:lineRule="auto"/>
        <w:jc w:val="both"/>
        <w:rPr>
          <w:rFonts w:ascii="Cambria" w:hAnsi="Cambria"/>
          <w:sz w:val="22"/>
          <w:szCs w:val="22"/>
          <w:lang w:val="en-ZA" w:eastAsia="en-US" w:bidi="en-US"/>
        </w:rPr>
      </w:pPr>
      <w:r w:rsidRPr="00402E08">
        <w:rPr>
          <w:rFonts w:ascii="Cambria" w:hAnsi="Cambria"/>
          <w:sz w:val="22"/>
          <w:szCs w:val="22"/>
          <w:lang w:val="en-ZA" w:eastAsia="en-US" w:bidi="en-US"/>
        </w:rPr>
        <w:t>Identify</w:t>
      </w:r>
      <w:r w:rsidR="00F16FDA" w:rsidRPr="00402E08">
        <w:rPr>
          <w:rFonts w:ascii="Cambria" w:hAnsi="Cambria"/>
          <w:sz w:val="22"/>
          <w:szCs w:val="22"/>
          <w:lang w:val="en-ZA" w:eastAsia="en-US" w:bidi="en-US"/>
        </w:rPr>
        <w:t xml:space="preserve"> headings</w:t>
      </w:r>
      <w:r w:rsidR="00A107DD" w:rsidRPr="00402E08">
        <w:rPr>
          <w:rFonts w:ascii="Cambria" w:hAnsi="Cambria"/>
          <w:sz w:val="22"/>
          <w:szCs w:val="22"/>
          <w:lang w:val="en-ZA" w:eastAsia="en-US" w:bidi="en-US"/>
        </w:rPr>
        <w:t xml:space="preserve"> related to the investigation</w:t>
      </w:r>
      <w:r w:rsidR="00F16FDA" w:rsidRPr="00402E08">
        <w:rPr>
          <w:rFonts w:ascii="Cambria" w:hAnsi="Cambria"/>
          <w:sz w:val="22"/>
          <w:szCs w:val="22"/>
          <w:lang w:val="en-ZA" w:eastAsia="en-US" w:bidi="en-US"/>
        </w:rPr>
        <w:t xml:space="preserve"> (at least </w:t>
      </w:r>
      <w:r w:rsidR="00B2529C" w:rsidRPr="00402E08">
        <w:rPr>
          <w:rFonts w:ascii="Cambria" w:hAnsi="Cambria"/>
          <w:b/>
          <w:sz w:val="22"/>
          <w:szCs w:val="22"/>
          <w:lang w:val="en-ZA" w:eastAsia="en-US" w:bidi="en-US"/>
        </w:rPr>
        <w:t>THREE</w:t>
      </w:r>
      <w:r w:rsidR="00F16FDA" w:rsidRPr="00402E08">
        <w:rPr>
          <w:rFonts w:ascii="Cambria" w:hAnsi="Cambria"/>
          <w:sz w:val="22"/>
          <w:szCs w:val="22"/>
          <w:lang w:val="en-ZA" w:eastAsia="en-US" w:bidi="en-US"/>
        </w:rPr>
        <w:t>) which you can use to organise your</w:t>
      </w:r>
      <w:r w:rsidRPr="00402E08">
        <w:rPr>
          <w:rFonts w:ascii="Cambria" w:hAnsi="Cambria"/>
          <w:sz w:val="22"/>
          <w:szCs w:val="22"/>
          <w:lang w:val="en-ZA" w:eastAsia="en-US" w:bidi="en-US"/>
        </w:rPr>
        <w:t xml:space="preserve"> questions and</w:t>
      </w:r>
      <w:r w:rsidR="00F16FDA" w:rsidRPr="00402E08">
        <w:rPr>
          <w:rFonts w:ascii="Cambria" w:hAnsi="Cambria"/>
          <w:sz w:val="22"/>
          <w:szCs w:val="22"/>
          <w:lang w:val="en-ZA" w:eastAsia="en-US" w:bidi="en-US"/>
        </w:rPr>
        <w:t xml:space="preserve"> information. </w:t>
      </w:r>
      <w:r w:rsidRPr="00402E08">
        <w:rPr>
          <w:rFonts w:ascii="Cambria" w:hAnsi="Cambria"/>
          <w:sz w:val="22"/>
          <w:szCs w:val="22"/>
          <w:lang w:val="en-ZA" w:eastAsia="en-US" w:bidi="en-US"/>
        </w:rPr>
        <w:t xml:space="preserve">Place each </w:t>
      </w:r>
      <w:r w:rsidR="005C7281" w:rsidRPr="00402E08">
        <w:rPr>
          <w:rFonts w:ascii="Cambria" w:hAnsi="Cambria"/>
          <w:sz w:val="22"/>
          <w:szCs w:val="22"/>
          <w:lang w:val="en-ZA" w:eastAsia="en-US" w:bidi="en-US"/>
        </w:rPr>
        <w:t>question under an appropriate heading.</w:t>
      </w:r>
    </w:p>
    <w:p w14:paraId="037C841D" w14:textId="3EDD5C4B" w:rsidR="00F16FDA" w:rsidRPr="00402E08" w:rsidRDefault="005C7281" w:rsidP="002037C2">
      <w:pPr>
        <w:numPr>
          <w:ilvl w:val="0"/>
          <w:numId w:val="19"/>
        </w:numPr>
        <w:spacing w:after="200" w:line="252" w:lineRule="auto"/>
        <w:jc w:val="both"/>
        <w:rPr>
          <w:rFonts w:ascii="Cambria" w:hAnsi="Cambria"/>
          <w:sz w:val="22"/>
          <w:szCs w:val="22"/>
          <w:lang w:val="en-ZA" w:eastAsia="en-US" w:bidi="en-US"/>
        </w:rPr>
      </w:pPr>
      <w:r w:rsidRPr="00402E08">
        <w:rPr>
          <w:rFonts w:ascii="Cambria" w:hAnsi="Cambria"/>
          <w:sz w:val="22"/>
          <w:szCs w:val="22"/>
          <w:lang w:val="en-ZA" w:eastAsia="en-US" w:bidi="en-US"/>
        </w:rPr>
        <w:t>C</w:t>
      </w:r>
      <w:r w:rsidR="00F16FDA" w:rsidRPr="00402E08">
        <w:rPr>
          <w:rFonts w:ascii="Cambria" w:hAnsi="Cambria"/>
          <w:sz w:val="22"/>
          <w:szCs w:val="22"/>
          <w:lang w:val="en-ZA" w:eastAsia="en-US" w:bidi="en-US"/>
        </w:rPr>
        <w:t xml:space="preserve">omplete your list of </w:t>
      </w:r>
      <w:r w:rsidR="00607AEA" w:rsidRPr="00402E08">
        <w:rPr>
          <w:rFonts w:ascii="Cambria" w:hAnsi="Cambria"/>
          <w:sz w:val="22"/>
          <w:szCs w:val="22"/>
          <w:lang w:val="en-ZA" w:eastAsia="en-US" w:bidi="en-US"/>
        </w:rPr>
        <w:t xml:space="preserve">research/investigative </w:t>
      </w:r>
      <w:r w:rsidR="00F16FDA" w:rsidRPr="00402E08">
        <w:rPr>
          <w:rFonts w:ascii="Cambria" w:hAnsi="Cambria"/>
          <w:sz w:val="22"/>
          <w:szCs w:val="22"/>
          <w:lang w:val="en-ZA" w:eastAsia="en-US" w:bidi="en-US"/>
        </w:rPr>
        <w:t xml:space="preserve">questions (at least </w:t>
      </w:r>
      <w:r w:rsidR="002A4289" w:rsidRPr="00402E08">
        <w:rPr>
          <w:rFonts w:ascii="Cambria" w:hAnsi="Cambria"/>
          <w:b/>
          <w:sz w:val="22"/>
          <w:szCs w:val="22"/>
          <w:lang w:val="en-ZA" w:eastAsia="en-US" w:bidi="en-US"/>
        </w:rPr>
        <w:t>TEN</w:t>
      </w:r>
      <w:r w:rsidR="00F16FDA" w:rsidRPr="00402E08">
        <w:rPr>
          <w:rFonts w:ascii="Cambria" w:hAnsi="Cambria"/>
          <w:sz w:val="22"/>
          <w:szCs w:val="22"/>
          <w:lang w:val="en-ZA" w:eastAsia="en-US" w:bidi="en-US"/>
        </w:rPr>
        <w:t>).</w:t>
      </w:r>
      <w:r w:rsidR="004D4475" w:rsidRPr="00402E08">
        <w:rPr>
          <w:rFonts w:ascii="Cambria" w:hAnsi="Cambria"/>
          <w:sz w:val="22"/>
          <w:szCs w:val="22"/>
          <w:lang w:val="en-ZA" w:eastAsia="en-US" w:bidi="en-US"/>
        </w:rPr>
        <w:t xml:space="preserve"> See </w:t>
      </w:r>
      <w:r w:rsidR="004D4475" w:rsidRPr="00402E08">
        <w:rPr>
          <w:rFonts w:ascii="Cambria" w:hAnsi="Cambria"/>
          <w:b/>
          <w:sz w:val="22"/>
          <w:szCs w:val="22"/>
          <w:lang w:val="en-ZA" w:eastAsia="en-US" w:bidi="en-US"/>
        </w:rPr>
        <w:t>Annexure A</w:t>
      </w:r>
      <w:r w:rsidR="004D4475" w:rsidRPr="00402E08">
        <w:rPr>
          <w:rFonts w:ascii="Cambria" w:hAnsi="Cambria"/>
          <w:sz w:val="22"/>
          <w:szCs w:val="22"/>
          <w:lang w:val="en-ZA" w:eastAsia="en-US" w:bidi="en-US"/>
        </w:rPr>
        <w:t xml:space="preserve"> for some ideas.</w:t>
      </w:r>
    </w:p>
    <w:p w14:paraId="5AE51058" w14:textId="77777777" w:rsidR="00F16FDA" w:rsidRPr="00402E08" w:rsidRDefault="00F16FDA" w:rsidP="002037C2">
      <w:pPr>
        <w:numPr>
          <w:ilvl w:val="0"/>
          <w:numId w:val="19"/>
        </w:numPr>
        <w:spacing w:after="200" w:line="252" w:lineRule="auto"/>
        <w:jc w:val="both"/>
        <w:rPr>
          <w:rFonts w:ascii="Cambria" w:hAnsi="Cambria"/>
          <w:sz w:val="22"/>
          <w:szCs w:val="22"/>
          <w:lang w:val="en-ZA" w:eastAsia="en-US" w:bidi="en-US"/>
        </w:rPr>
      </w:pPr>
      <w:r w:rsidRPr="00402E08">
        <w:rPr>
          <w:rFonts w:ascii="Cambria" w:hAnsi="Cambria"/>
          <w:sz w:val="22"/>
          <w:szCs w:val="22"/>
          <w:lang w:val="en-ZA" w:eastAsia="en-US" w:bidi="en-US"/>
        </w:rPr>
        <w:lastRenderedPageBreak/>
        <w:t xml:space="preserve">Evaluate the </w:t>
      </w:r>
      <w:r w:rsidRPr="00402E08">
        <w:rPr>
          <w:rFonts w:ascii="Cambria" w:hAnsi="Cambria"/>
          <w:i/>
          <w:sz w:val="22"/>
          <w:szCs w:val="22"/>
          <w:lang w:val="en-ZA" w:eastAsia="en-US" w:bidi="en-US"/>
        </w:rPr>
        <w:t>quality</w:t>
      </w:r>
      <w:r w:rsidRPr="00402E08">
        <w:rPr>
          <w:rFonts w:ascii="Cambria" w:hAnsi="Cambria"/>
          <w:sz w:val="22"/>
          <w:szCs w:val="22"/>
          <w:lang w:val="en-ZA" w:eastAsia="en-US" w:bidi="en-US"/>
        </w:rPr>
        <w:t xml:space="preserve"> of the </w:t>
      </w:r>
      <w:r w:rsidR="00607AEA" w:rsidRPr="00402E08">
        <w:rPr>
          <w:rFonts w:ascii="Cambria" w:hAnsi="Cambria"/>
          <w:sz w:val="22"/>
          <w:szCs w:val="22"/>
          <w:lang w:val="en-ZA" w:eastAsia="en-US" w:bidi="en-US"/>
        </w:rPr>
        <w:t xml:space="preserve">research/investigative </w:t>
      </w:r>
      <w:r w:rsidRPr="00402E08">
        <w:rPr>
          <w:rFonts w:ascii="Cambria" w:hAnsi="Cambria"/>
          <w:sz w:val="22"/>
          <w:szCs w:val="22"/>
          <w:lang w:val="en-ZA" w:eastAsia="en-US" w:bidi="en-US"/>
        </w:rPr>
        <w:t xml:space="preserve">questions. </w:t>
      </w:r>
      <w:r w:rsidR="005C7281" w:rsidRPr="00402E08">
        <w:rPr>
          <w:rFonts w:ascii="Cambria" w:hAnsi="Cambria"/>
          <w:sz w:val="22"/>
          <w:szCs w:val="22"/>
          <w:lang w:val="en-ZA" w:eastAsia="en-US" w:bidi="en-US"/>
        </w:rPr>
        <w:t>You need a variety of question types</w:t>
      </w:r>
      <w:r w:rsidRPr="00402E08">
        <w:rPr>
          <w:rFonts w:ascii="Cambria" w:hAnsi="Cambria"/>
          <w:sz w:val="22"/>
          <w:szCs w:val="22"/>
          <w:lang w:val="en-ZA" w:eastAsia="en-US" w:bidi="en-US"/>
        </w:rPr>
        <w:t xml:space="preserve"> that show different levels of thinking, e.g. questions that will</w:t>
      </w:r>
    </w:p>
    <w:p w14:paraId="20B0E892" w14:textId="77777777" w:rsidR="00F16FDA" w:rsidRPr="00402E08" w:rsidRDefault="00F16FDA" w:rsidP="002037C2">
      <w:pPr>
        <w:pStyle w:val="ListParagraph"/>
        <w:numPr>
          <w:ilvl w:val="0"/>
          <w:numId w:val="23"/>
        </w:numPr>
        <w:ind w:left="1434" w:hanging="357"/>
        <w:contextualSpacing w:val="0"/>
        <w:jc w:val="both"/>
        <w:rPr>
          <w:lang w:val="en-ZA"/>
        </w:rPr>
      </w:pPr>
      <w:proofErr w:type="gramStart"/>
      <w:r w:rsidRPr="00402E08">
        <w:rPr>
          <w:lang w:val="en-ZA"/>
        </w:rPr>
        <w:t>provide</w:t>
      </w:r>
      <w:proofErr w:type="gramEnd"/>
      <w:r w:rsidRPr="00402E08">
        <w:rPr>
          <w:lang w:val="en-ZA"/>
        </w:rPr>
        <w:t xml:space="preserve"> facts (who, when, where, what, how many, etc.)</w:t>
      </w:r>
      <w:r w:rsidR="00607AEA" w:rsidRPr="00402E08">
        <w:rPr>
          <w:lang w:val="en-ZA"/>
        </w:rPr>
        <w:t xml:space="preserve"> (</w:t>
      </w:r>
      <w:r w:rsidR="00607AEA" w:rsidRPr="00402E08">
        <w:rPr>
          <w:i/>
          <w:lang w:val="en-ZA"/>
        </w:rPr>
        <w:t>level 1 questions</w:t>
      </w:r>
      <w:r w:rsidR="00607AEA" w:rsidRPr="00402E08">
        <w:rPr>
          <w:lang w:val="en-ZA"/>
        </w:rPr>
        <w:t>)</w:t>
      </w:r>
    </w:p>
    <w:p w14:paraId="3DD6F265" w14:textId="77777777" w:rsidR="00F16FDA" w:rsidRPr="00402E08" w:rsidRDefault="00745BCC" w:rsidP="002037C2">
      <w:pPr>
        <w:pStyle w:val="ListParagraph"/>
        <w:numPr>
          <w:ilvl w:val="0"/>
          <w:numId w:val="24"/>
        </w:numPr>
        <w:ind w:left="1434" w:hanging="357"/>
        <w:contextualSpacing w:val="0"/>
        <w:jc w:val="both"/>
        <w:rPr>
          <w:lang w:val="en-ZA"/>
        </w:rPr>
      </w:pPr>
      <w:proofErr w:type="gramStart"/>
      <w:r w:rsidRPr="00402E08">
        <w:rPr>
          <w:lang w:val="en-ZA"/>
        </w:rPr>
        <w:t>give</w:t>
      </w:r>
      <w:proofErr w:type="gramEnd"/>
      <w:r w:rsidRPr="00402E08">
        <w:rPr>
          <w:lang w:val="en-ZA"/>
        </w:rPr>
        <w:t xml:space="preserve"> direction to the investigation</w:t>
      </w:r>
      <w:r w:rsidR="00F16FDA" w:rsidRPr="00402E08">
        <w:rPr>
          <w:lang w:val="en-ZA"/>
        </w:rPr>
        <w:t xml:space="preserve"> (why, how, etc.)</w:t>
      </w:r>
      <w:r w:rsidR="00607AEA" w:rsidRPr="00402E08">
        <w:rPr>
          <w:lang w:val="en-ZA"/>
        </w:rPr>
        <w:t xml:space="preserve"> (</w:t>
      </w:r>
      <w:r w:rsidR="00607AEA" w:rsidRPr="00402E08">
        <w:rPr>
          <w:i/>
          <w:lang w:val="en-ZA"/>
        </w:rPr>
        <w:t>level 2 questions</w:t>
      </w:r>
      <w:r w:rsidR="00607AEA" w:rsidRPr="00402E08">
        <w:rPr>
          <w:lang w:val="en-ZA"/>
        </w:rPr>
        <w:t>)</w:t>
      </w:r>
    </w:p>
    <w:p w14:paraId="7A1DDFDC" w14:textId="77777777" w:rsidR="00F16FDA" w:rsidRPr="00402E08" w:rsidRDefault="00F16FDA" w:rsidP="002037C2">
      <w:pPr>
        <w:pStyle w:val="ListParagraph"/>
        <w:numPr>
          <w:ilvl w:val="0"/>
          <w:numId w:val="25"/>
        </w:numPr>
        <w:ind w:left="1434" w:hanging="357"/>
        <w:contextualSpacing w:val="0"/>
        <w:jc w:val="both"/>
        <w:rPr>
          <w:lang w:val="en-ZA"/>
        </w:rPr>
      </w:pPr>
      <w:proofErr w:type="gramStart"/>
      <w:r w:rsidRPr="00402E08">
        <w:rPr>
          <w:lang w:val="en-ZA"/>
        </w:rPr>
        <w:t>support</w:t>
      </w:r>
      <w:proofErr w:type="gramEnd"/>
      <w:r w:rsidRPr="00402E08">
        <w:rPr>
          <w:lang w:val="en-ZA"/>
        </w:rPr>
        <w:t xml:space="preserve"> predictions or help with adjustments (what if, if, etc.)</w:t>
      </w:r>
      <w:r w:rsidR="00607AEA" w:rsidRPr="00402E08">
        <w:rPr>
          <w:lang w:val="en-ZA"/>
        </w:rPr>
        <w:t xml:space="preserve"> (</w:t>
      </w:r>
      <w:r w:rsidR="00607AEA" w:rsidRPr="00402E08">
        <w:rPr>
          <w:i/>
          <w:lang w:val="en-ZA"/>
        </w:rPr>
        <w:t>level 3 questions</w:t>
      </w:r>
      <w:r w:rsidR="00607AEA" w:rsidRPr="00402E08">
        <w:rPr>
          <w:lang w:val="en-ZA"/>
        </w:rPr>
        <w:t>)</w:t>
      </w:r>
    </w:p>
    <w:p w14:paraId="6721EC96" w14:textId="2348407D" w:rsidR="00F16FDA" w:rsidRPr="00402E08" w:rsidRDefault="00F16FDA" w:rsidP="002037C2">
      <w:pPr>
        <w:pStyle w:val="ListParagraph"/>
        <w:numPr>
          <w:ilvl w:val="0"/>
          <w:numId w:val="26"/>
        </w:numPr>
        <w:ind w:left="1434" w:hanging="357"/>
        <w:contextualSpacing w:val="0"/>
        <w:jc w:val="both"/>
        <w:rPr>
          <w:lang w:val="en-ZA"/>
        </w:rPr>
      </w:pPr>
      <w:proofErr w:type="gramStart"/>
      <w:r w:rsidRPr="00402E08">
        <w:rPr>
          <w:lang w:val="en-ZA"/>
        </w:rPr>
        <w:t>support</w:t>
      </w:r>
      <w:proofErr w:type="gramEnd"/>
      <w:r w:rsidRPr="00402E08">
        <w:rPr>
          <w:lang w:val="en-ZA"/>
        </w:rPr>
        <w:t xml:space="preserve"> judgement or help to </w:t>
      </w:r>
      <w:r w:rsidR="00A22571" w:rsidRPr="00402E08">
        <w:rPr>
          <w:lang w:val="en-ZA"/>
        </w:rPr>
        <w:t xml:space="preserve">evaluate, </w:t>
      </w:r>
      <w:r w:rsidRPr="00402E08">
        <w:rPr>
          <w:lang w:val="en-ZA"/>
        </w:rPr>
        <w:t>critique, review or find meaning (would it be better if, what recommendation</w:t>
      </w:r>
      <w:r w:rsidR="00A73F03" w:rsidRPr="00402E08">
        <w:rPr>
          <w:lang w:val="en-ZA"/>
        </w:rPr>
        <w:t>(s)</w:t>
      </w:r>
      <w:r w:rsidRPr="00402E08">
        <w:rPr>
          <w:lang w:val="en-ZA"/>
        </w:rPr>
        <w:t>, what would be best, etc.)</w:t>
      </w:r>
      <w:r w:rsidR="00607AEA" w:rsidRPr="00402E08">
        <w:rPr>
          <w:lang w:val="en-ZA"/>
        </w:rPr>
        <w:t xml:space="preserve"> (</w:t>
      </w:r>
      <w:r w:rsidR="00607AEA" w:rsidRPr="00402E08">
        <w:rPr>
          <w:i/>
          <w:lang w:val="en-ZA"/>
        </w:rPr>
        <w:t>level 4 questions</w:t>
      </w:r>
      <w:r w:rsidR="00607AEA" w:rsidRPr="00402E08">
        <w:rPr>
          <w:lang w:val="en-ZA"/>
        </w:rPr>
        <w:t>)</w:t>
      </w:r>
    </w:p>
    <w:p w14:paraId="1B7E2577" w14:textId="7D3FFE5F" w:rsidR="005C7281" w:rsidRPr="00402E08" w:rsidRDefault="00533707" w:rsidP="00A03277">
      <w:pPr>
        <w:spacing w:after="200" w:line="252" w:lineRule="auto"/>
        <w:ind w:left="720"/>
        <w:jc w:val="both"/>
        <w:rPr>
          <w:rFonts w:ascii="Cambria" w:hAnsi="Cambria"/>
          <w:sz w:val="22"/>
          <w:szCs w:val="22"/>
          <w:lang w:val="en-ZA" w:eastAsia="en-US" w:bidi="en-US"/>
        </w:rPr>
      </w:pPr>
      <w:r w:rsidRPr="00402E08">
        <w:rPr>
          <w:rFonts w:ascii="Cambria" w:hAnsi="Cambria"/>
          <w:sz w:val="22"/>
          <w:szCs w:val="22"/>
          <w:lang w:val="en-ZA" w:eastAsia="en-US" w:bidi="en-US"/>
        </w:rPr>
        <w:t xml:space="preserve">Note that, collectively, your (minimum of) </w:t>
      </w:r>
      <w:r w:rsidRPr="00402E08">
        <w:rPr>
          <w:rFonts w:ascii="Cambria" w:hAnsi="Cambria"/>
          <w:b/>
          <w:sz w:val="22"/>
          <w:szCs w:val="22"/>
          <w:lang w:val="en-ZA" w:eastAsia="en-US" w:bidi="en-US"/>
        </w:rPr>
        <w:t>TEN</w:t>
      </w:r>
      <w:r w:rsidRPr="00402E08">
        <w:rPr>
          <w:rFonts w:ascii="Cambria" w:hAnsi="Cambria"/>
          <w:sz w:val="22"/>
          <w:szCs w:val="22"/>
          <w:lang w:val="en-ZA" w:eastAsia="en-US" w:bidi="en-US"/>
        </w:rPr>
        <w:t xml:space="preserve"> questions should represent </w:t>
      </w:r>
      <w:r w:rsidR="005C7281" w:rsidRPr="00402E08">
        <w:rPr>
          <w:rFonts w:ascii="Cambria" w:hAnsi="Cambria"/>
          <w:sz w:val="22"/>
          <w:szCs w:val="22"/>
          <w:lang w:val="en-ZA" w:eastAsia="en-US" w:bidi="en-US"/>
        </w:rPr>
        <w:t xml:space="preserve">at least </w:t>
      </w:r>
      <w:r w:rsidR="002A4289" w:rsidRPr="00402E08">
        <w:rPr>
          <w:rFonts w:ascii="Cambria" w:hAnsi="Cambria"/>
          <w:b/>
          <w:sz w:val="22"/>
          <w:szCs w:val="22"/>
          <w:lang w:val="en-ZA" w:eastAsia="en-US" w:bidi="en-US"/>
        </w:rPr>
        <w:t>THREE</w:t>
      </w:r>
      <w:r w:rsidR="005C7281" w:rsidRPr="00402E08">
        <w:rPr>
          <w:rFonts w:ascii="Cambria" w:hAnsi="Cambria"/>
          <w:sz w:val="22"/>
          <w:szCs w:val="22"/>
          <w:lang w:val="en-ZA" w:eastAsia="en-US" w:bidi="en-US"/>
        </w:rPr>
        <w:t xml:space="preserve"> </w:t>
      </w:r>
      <w:r w:rsidR="0035304B" w:rsidRPr="00402E08">
        <w:rPr>
          <w:rFonts w:ascii="Cambria" w:hAnsi="Cambria"/>
          <w:sz w:val="22"/>
          <w:szCs w:val="22"/>
          <w:lang w:val="en-ZA" w:eastAsia="en-US" w:bidi="en-US"/>
        </w:rPr>
        <w:t>of the</w:t>
      </w:r>
      <w:r w:rsidRPr="00402E08">
        <w:rPr>
          <w:rFonts w:ascii="Cambria" w:hAnsi="Cambria"/>
          <w:sz w:val="22"/>
          <w:szCs w:val="22"/>
          <w:lang w:val="en-ZA" w:eastAsia="en-US" w:bidi="en-US"/>
        </w:rPr>
        <w:t xml:space="preserve"> above-mentioned</w:t>
      </w:r>
      <w:r w:rsidR="0035304B" w:rsidRPr="00402E08">
        <w:rPr>
          <w:rFonts w:ascii="Cambria" w:hAnsi="Cambria"/>
          <w:sz w:val="22"/>
          <w:szCs w:val="22"/>
          <w:lang w:val="en-ZA" w:eastAsia="en-US" w:bidi="en-US"/>
        </w:rPr>
        <w:t xml:space="preserve"> </w:t>
      </w:r>
      <w:r w:rsidR="0035304B" w:rsidRPr="00402E08">
        <w:rPr>
          <w:rFonts w:ascii="Cambria" w:hAnsi="Cambria"/>
          <w:b/>
          <w:sz w:val="22"/>
          <w:szCs w:val="22"/>
          <w:lang w:val="en-ZA" w:eastAsia="en-US" w:bidi="en-US"/>
        </w:rPr>
        <w:t>FOUR</w:t>
      </w:r>
      <w:r w:rsidR="0035304B" w:rsidRPr="00402E08">
        <w:rPr>
          <w:rFonts w:ascii="Cambria" w:hAnsi="Cambria"/>
          <w:sz w:val="22"/>
          <w:szCs w:val="22"/>
          <w:lang w:val="en-ZA" w:eastAsia="en-US" w:bidi="en-US"/>
        </w:rPr>
        <w:t xml:space="preserve"> </w:t>
      </w:r>
      <w:r w:rsidR="005C7281" w:rsidRPr="00402E08">
        <w:rPr>
          <w:rFonts w:ascii="Cambria" w:hAnsi="Cambria"/>
          <w:sz w:val="22"/>
          <w:szCs w:val="22"/>
          <w:lang w:val="en-ZA" w:eastAsia="en-US" w:bidi="en-US"/>
        </w:rPr>
        <w:t xml:space="preserve">different </w:t>
      </w:r>
      <w:r w:rsidR="00A22571" w:rsidRPr="00402E08">
        <w:rPr>
          <w:rFonts w:ascii="Cambria" w:hAnsi="Cambria"/>
          <w:sz w:val="22"/>
          <w:szCs w:val="22"/>
          <w:lang w:val="en-ZA" w:eastAsia="en-US" w:bidi="en-US"/>
        </w:rPr>
        <w:t>types/</w:t>
      </w:r>
      <w:r w:rsidR="005C7281" w:rsidRPr="00402E08">
        <w:rPr>
          <w:rFonts w:ascii="Cambria" w:hAnsi="Cambria"/>
          <w:sz w:val="22"/>
          <w:szCs w:val="22"/>
          <w:lang w:val="en-ZA" w:eastAsia="en-US" w:bidi="en-US"/>
        </w:rPr>
        <w:t>levels</w:t>
      </w:r>
      <w:r w:rsidR="00DD194F" w:rsidRPr="00402E08">
        <w:rPr>
          <w:rFonts w:ascii="Cambria" w:hAnsi="Cambria"/>
          <w:sz w:val="22"/>
          <w:szCs w:val="22"/>
          <w:lang w:val="en-ZA" w:eastAsia="en-US" w:bidi="en-US"/>
        </w:rPr>
        <w:t xml:space="preserve"> of questions for your investigation/research</w:t>
      </w:r>
      <w:r w:rsidR="005C7281" w:rsidRPr="00402E08">
        <w:rPr>
          <w:rFonts w:ascii="Cambria" w:hAnsi="Cambria"/>
          <w:sz w:val="22"/>
          <w:szCs w:val="22"/>
          <w:lang w:val="en-ZA" w:eastAsia="en-US" w:bidi="en-US"/>
        </w:rPr>
        <w:t>.</w:t>
      </w:r>
    </w:p>
    <w:p w14:paraId="516FFA15" w14:textId="1B0E736E" w:rsidR="00A22571" w:rsidRPr="00402E08" w:rsidRDefault="00A22571" w:rsidP="002037C2">
      <w:pPr>
        <w:numPr>
          <w:ilvl w:val="0"/>
          <w:numId w:val="19"/>
        </w:numPr>
        <w:spacing w:after="200" w:line="252" w:lineRule="auto"/>
        <w:jc w:val="both"/>
        <w:rPr>
          <w:rFonts w:ascii="Cambria" w:hAnsi="Cambria"/>
          <w:sz w:val="22"/>
          <w:szCs w:val="22"/>
          <w:lang w:val="en-ZA" w:eastAsia="en-US" w:bidi="en-US"/>
        </w:rPr>
      </w:pPr>
      <w:r w:rsidRPr="00402E08">
        <w:rPr>
          <w:rFonts w:ascii="Cambria" w:hAnsi="Cambria"/>
          <w:sz w:val="22"/>
          <w:szCs w:val="22"/>
          <w:lang w:val="en-ZA" w:eastAsia="en-US" w:bidi="en-US"/>
        </w:rPr>
        <w:t xml:space="preserve">Check your final list of headings and questions against the task definition and the </w:t>
      </w:r>
      <w:r w:rsidR="00C411E8" w:rsidRPr="00402E08">
        <w:rPr>
          <w:rFonts w:ascii="Cambria" w:hAnsi="Cambria"/>
          <w:sz w:val="22"/>
          <w:szCs w:val="22"/>
          <w:lang w:val="en-ZA" w:eastAsia="en-US" w:bidi="en-US"/>
        </w:rPr>
        <w:t>focus</w:t>
      </w:r>
      <w:r w:rsidRPr="00402E08">
        <w:rPr>
          <w:rFonts w:ascii="Cambria" w:hAnsi="Cambria"/>
          <w:sz w:val="22"/>
          <w:szCs w:val="22"/>
          <w:lang w:val="en-ZA" w:eastAsia="en-US" w:bidi="en-US"/>
        </w:rPr>
        <w:t xml:space="preserve"> question to make sure that you stay focused on the problem and the task.</w:t>
      </w:r>
    </w:p>
    <w:p w14:paraId="4FD9C5C7" w14:textId="27A4801C" w:rsidR="00F16FDA" w:rsidRPr="00402E08" w:rsidRDefault="005C7281" w:rsidP="002037C2">
      <w:pPr>
        <w:numPr>
          <w:ilvl w:val="0"/>
          <w:numId w:val="19"/>
        </w:numPr>
        <w:spacing w:after="200" w:line="252" w:lineRule="auto"/>
        <w:jc w:val="both"/>
        <w:rPr>
          <w:rFonts w:ascii="Cambria" w:hAnsi="Cambria"/>
          <w:sz w:val="22"/>
          <w:szCs w:val="22"/>
          <w:lang w:val="en-ZA" w:eastAsia="en-US" w:bidi="en-US"/>
        </w:rPr>
      </w:pPr>
      <w:r w:rsidRPr="00402E08">
        <w:rPr>
          <w:rFonts w:ascii="Cambria" w:hAnsi="Cambria"/>
          <w:sz w:val="22"/>
          <w:szCs w:val="22"/>
          <w:lang w:val="en-ZA" w:eastAsia="en-US" w:bidi="en-US"/>
        </w:rPr>
        <w:t xml:space="preserve">Rework or change questions should it be necessary and finalise </w:t>
      </w:r>
      <w:r w:rsidRPr="00402E08">
        <w:rPr>
          <w:rFonts w:ascii="Cambria" w:hAnsi="Cambria"/>
          <w:b/>
          <w:i/>
          <w:sz w:val="22"/>
          <w:szCs w:val="22"/>
          <w:lang w:val="en-ZA" w:eastAsia="en-US" w:bidi="en-US"/>
        </w:rPr>
        <w:t>your</w:t>
      </w:r>
      <w:r w:rsidRPr="00402E08">
        <w:rPr>
          <w:rFonts w:ascii="Cambria" w:hAnsi="Cambria"/>
          <w:sz w:val="22"/>
          <w:szCs w:val="22"/>
          <w:lang w:val="en-ZA" w:eastAsia="en-US" w:bidi="en-US"/>
        </w:rPr>
        <w:t xml:space="preserve"> list of headings </w:t>
      </w:r>
      <w:r w:rsidR="00A22571" w:rsidRPr="00402E08">
        <w:rPr>
          <w:rFonts w:ascii="Cambria" w:hAnsi="Cambria"/>
          <w:sz w:val="22"/>
          <w:szCs w:val="22"/>
          <w:lang w:val="en-ZA" w:eastAsia="en-US" w:bidi="en-US"/>
        </w:rPr>
        <w:t xml:space="preserve">(at least </w:t>
      </w:r>
      <w:r w:rsidR="002A4289" w:rsidRPr="00402E08">
        <w:rPr>
          <w:rFonts w:ascii="Cambria" w:hAnsi="Cambria"/>
          <w:b/>
          <w:sz w:val="22"/>
          <w:szCs w:val="22"/>
          <w:lang w:val="en-ZA" w:eastAsia="en-US" w:bidi="en-US"/>
        </w:rPr>
        <w:t>THREE</w:t>
      </w:r>
      <w:r w:rsidR="00A22571" w:rsidRPr="00402E08">
        <w:rPr>
          <w:rFonts w:ascii="Cambria" w:hAnsi="Cambria"/>
          <w:sz w:val="22"/>
          <w:szCs w:val="22"/>
          <w:lang w:val="en-ZA" w:eastAsia="en-US" w:bidi="en-US"/>
        </w:rPr>
        <w:t xml:space="preserve">) </w:t>
      </w:r>
      <w:r w:rsidRPr="00402E08">
        <w:rPr>
          <w:rFonts w:ascii="Cambria" w:hAnsi="Cambria"/>
          <w:sz w:val="22"/>
          <w:szCs w:val="22"/>
          <w:lang w:val="en-ZA" w:eastAsia="en-US" w:bidi="en-US"/>
        </w:rPr>
        <w:t>and questions</w:t>
      </w:r>
      <w:r w:rsidR="00A22571" w:rsidRPr="00402E08">
        <w:rPr>
          <w:rFonts w:ascii="Cambria" w:hAnsi="Cambria"/>
          <w:sz w:val="22"/>
          <w:szCs w:val="22"/>
          <w:lang w:val="en-ZA" w:eastAsia="en-US" w:bidi="en-US"/>
        </w:rPr>
        <w:t xml:space="preserve"> (at least </w:t>
      </w:r>
      <w:r w:rsidR="002A4289" w:rsidRPr="00402E08">
        <w:rPr>
          <w:rFonts w:ascii="Cambria" w:hAnsi="Cambria"/>
          <w:b/>
          <w:sz w:val="22"/>
          <w:szCs w:val="22"/>
          <w:lang w:val="en-ZA" w:eastAsia="en-US" w:bidi="en-US"/>
        </w:rPr>
        <w:t>TEN</w:t>
      </w:r>
      <w:r w:rsidR="00594066" w:rsidRPr="00402E08">
        <w:rPr>
          <w:rFonts w:ascii="Cambria" w:hAnsi="Cambria"/>
          <w:sz w:val="22"/>
          <w:szCs w:val="22"/>
          <w:lang w:val="en-ZA" w:eastAsia="en-US" w:bidi="en-US"/>
        </w:rPr>
        <w:t>)</w:t>
      </w:r>
      <w:r w:rsidR="00A22571" w:rsidRPr="00402E08">
        <w:rPr>
          <w:rFonts w:ascii="Cambria" w:hAnsi="Cambria"/>
          <w:sz w:val="22"/>
          <w:szCs w:val="22"/>
          <w:lang w:val="en-ZA" w:eastAsia="en-US" w:bidi="en-US"/>
        </w:rPr>
        <w:t xml:space="preserve"> which </w:t>
      </w:r>
      <w:r w:rsidR="00A22571" w:rsidRPr="00402E08">
        <w:rPr>
          <w:rFonts w:ascii="Cambria" w:hAnsi="Cambria"/>
          <w:b/>
          <w:i/>
          <w:sz w:val="22"/>
          <w:szCs w:val="22"/>
          <w:lang w:val="en-ZA" w:eastAsia="en-US" w:bidi="en-US"/>
        </w:rPr>
        <w:t>you</w:t>
      </w:r>
      <w:r w:rsidR="00A22571" w:rsidRPr="00402E08">
        <w:rPr>
          <w:rFonts w:ascii="Cambria" w:hAnsi="Cambria"/>
          <w:sz w:val="22"/>
          <w:szCs w:val="22"/>
          <w:lang w:val="en-ZA" w:eastAsia="en-US" w:bidi="en-US"/>
        </w:rPr>
        <w:t xml:space="preserve"> will use to complete your </w:t>
      </w:r>
      <w:r w:rsidR="00745BCC" w:rsidRPr="00402E08">
        <w:rPr>
          <w:rFonts w:ascii="Cambria" w:hAnsi="Cambria"/>
          <w:sz w:val="22"/>
          <w:szCs w:val="22"/>
          <w:lang w:val="en-ZA" w:eastAsia="en-US" w:bidi="en-US"/>
        </w:rPr>
        <w:t>investigation</w:t>
      </w:r>
      <w:r w:rsidR="00F16FDA" w:rsidRPr="00402E08">
        <w:rPr>
          <w:rFonts w:ascii="Cambria" w:hAnsi="Cambria"/>
          <w:sz w:val="22"/>
          <w:szCs w:val="22"/>
          <w:lang w:val="en-ZA" w:eastAsia="en-US" w:bidi="en-US"/>
        </w:rPr>
        <w:t>.</w:t>
      </w:r>
    </w:p>
    <w:p w14:paraId="70854E70" w14:textId="77777777" w:rsidR="00F16FDA" w:rsidRPr="00402E08" w:rsidRDefault="00F16FDA" w:rsidP="00F16FDA">
      <w:pPr>
        <w:pBdr>
          <w:top w:val="dotted" w:sz="4" w:space="1" w:color="622423"/>
          <w:bottom w:val="dotted" w:sz="4" w:space="1" w:color="622423"/>
        </w:pBdr>
        <w:spacing w:before="300" w:after="200" w:line="252" w:lineRule="auto"/>
        <w:jc w:val="center"/>
        <w:outlineLvl w:val="2"/>
        <w:rPr>
          <w:rFonts w:ascii="Cambria" w:hAnsi="Cambria"/>
          <w:b/>
          <w:lang w:val="en-ZA" w:eastAsia="en-US" w:bidi="en-US"/>
        </w:rPr>
      </w:pPr>
      <w:r w:rsidRPr="00402E08">
        <w:rPr>
          <w:rFonts w:ascii="Cambria" w:hAnsi="Cambria"/>
          <w:b/>
          <w:lang w:val="en-ZA" w:eastAsia="en-US" w:bidi="en-US"/>
        </w:rPr>
        <w:t>Gather information and data</w:t>
      </w:r>
    </w:p>
    <w:p w14:paraId="451F1526" w14:textId="77777777" w:rsidR="009F4B48" w:rsidRPr="00402E08" w:rsidRDefault="009F4B48" w:rsidP="009A6FC0">
      <w:pPr>
        <w:spacing w:after="200" w:line="252" w:lineRule="auto"/>
        <w:jc w:val="both"/>
        <w:rPr>
          <w:rFonts w:ascii="Cambria" w:hAnsi="Cambria"/>
          <w:sz w:val="22"/>
          <w:szCs w:val="22"/>
          <w:lang w:val="en-ZA" w:eastAsia="en-US" w:bidi="en-US"/>
        </w:rPr>
      </w:pPr>
      <w:r w:rsidRPr="00402E08">
        <w:rPr>
          <w:rFonts w:ascii="Cambria" w:hAnsi="Cambria"/>
          <w:sz w:val="22"/>
          <w:szCs w:val="22"/>
          <w:lang w:val="en-ZA" w:eastAsia="en-US" w:bidi="en-US"/>
        </w:rPr>
        <w:t xml:space="preserve">To solve the problem, you need </w:t>
      </w:r>
      <w:r w:rsidR="008829A1" w:rsidRPr="00402E08">
        <w:rPr>
          <w:rFonts w:ascii="Cambria" w:hAnsi="Cambria"/>
          <w:sz w:val="22"/>
          <w:szCs w:val="22"/>
          <w:lang w:val="en-ZA" w:eastAsia="en-US" w:bidi="en-US"/>
        </w:rPr>
        <w:t>to</w:t>
      </w:r>
      <w:r w:rsidR="001D24DF" w:rsidRPr="00402E08">
        <w:rPr>
          <w:rFonts w:ascii="Cambria" w:hAnsi="Cambria"/>
          <w:sz w:val="22"/>
          <w:szCs w:val="22"/>
          <w:lang w:val="en-ZA" w:eastAsia="en-US" w:bidi="en-US"/>
        </w:rPr>
        <w:t xml:space="preserve"> </w:t>
      </w:r>
      <w:r w:rsidRPr="00402E08">
        <w:rPr>
          <w:rFonts w:ascii="Cambria" w:hAnsi="Cambria"/>
          <w:sz w:val="22"/>
          <w:szCs w:val="22"/>
          <w:lang w:val="en-ZA" w:eastAsia="en-US" w:bidi="en-US"/>
        </w:rPr>
        <w:t>identify</w:t>
      </w:r>
      <w:r w:rsidR="008829A1" w:rsidRPr="00402E08">
        <w:rPr>
          <w:rFonts w:ascii="Cambria" w:hAnsi="Cambria"/>
          <w:sz w:val="22"/>
          <w:szCs w:val="22"/>
          <w:lang w:val="en-ZA" w:eastAsia="en-US" w:bidi="en-US"/>
        </w:rPr>
        <w:t xml:space="preserve"> possible sources of information</w:t>
      </w:r>
      <w:r w:rsidR="001D24DF" w:rsidRPr="00402E08">
        <w:rPr>
          <w:rFonts w:ascii="Cambria" w:hAnsi="Cambria"/>
          <w:sz w:val="22"/>
          <w:szCs w:val="22"/>
          <w:lang w:val="en-ZA" w:eastAsia="en-US" w:bidi="en-US"/>
        </w:rPr>
        <w:t xml:space="preserve"> and gather </w:t>
      </w:r>
      <w:r w:rsidR="001D24DF" w:rsidRPr="00402E08">
        <w:rPr>
          <w:rFonts w:ascii="Cambria" w:hAnsi="Cambria"/>
          <w:i/>
          <w:sz w:val="22"/>
          <w:szCs w:val="22"/>
          <w:lang w:val="en-ZA" w:eastAsia="en-US" w:bidi="en-US"/>
        </w:rPr>
        <w:t>quality</w:t>
      </w:r>
      <w:r w:rsidR="001D24DF" w:rsidRPr="00402E08">
        <w:rPr>
          <w:rFonts w:ascii="Cambria" w:hAnsi="Cambria"/>
          <w:sz w:val="22"/>
          <w:szCs w:val="22"/>
          <w:lang w:val="en-ZA" w:eastAsia="en-US" w:bidi="en-US"/>
        </w:rPr>
        <w:t xml:space="preserve"> information</w:t>
      </w:r>
      <w:r w:rsidR="008829A1" w:rsidRPr="00402E08">
        <w:rPr>
          <w:rFonts w:ascii="Cambria" w:hAnsi="Cambria"/>
          <w:sz w:val="22"/>
          <w:szCs w:val="22"/>
          <w:lang w:val="en-ZA" w:eastAsia="en-US" w:bidi="en-US"/>
        </w:rPr>
        <w:t>.</w:t>
      </w:r>
    </w:p>
    <w:p w14:paraId="547B3363" w14:textId="24C9D18E" w:rsidR="00F16FDA" w:rsidRPr="00402E08" w:rsidRDefault="005A6FDD" w:rsidP="002037C2">
      <w:pPr>
        <w:numPr>
          <w:ilvl w:val="0"/>
          <w:numId w:val="3"/>
        </w:numPr>
        <w:spacing w:after="200" w:line="252" w:lineRule="auto"/>
        <w:ind w:left="714" w:hanging="357"/>
        <w:jc w:val="both"/>
        <w:rPr>
          <w:rFonts w:ascii="Cambria" w:hAnsi="Cambria"/>
          <w:sz w:val="22"/>
          <w:szCs w:val="22"/>
          <w:lang w:val="en-ZA" w:eastAsia="en-US" w:bidi="en-US"/>
        </w:rPr>
      </w:pPr>
      <w:r w:rsidRPr="00402E08">
        <w:rPr>
          <w:rFonts w:ascii="Cambria" w:hAnsi="Cambria"/>
          <w:sz w:val="22"/>
          <w:szCs w:val="22"/>
          <w:lang w:val="en-ZA" w:eastAsia="en-US" w:bidi="en-US"/>
        </w:rPr>
        <w:t xml:space="preserve">For each heading (minimum of) </w:t>
      </w:r>
      <w:r w:rsidR="0035304B" w:rsidRPr="00402E08">
        <w:rPr>
          <w:rFonts w:ascii="Cambria" w:hAnsi="Cambria"/>
          <w:b/>
          <w:sz w:val="22"/>
          <w:szCs w:val="22"/>
          <w:lang w:val="en-ZA" w:eastAsia="en-US" w:bidi="en-US"/>
        </w:rPr>
        <w:t>THREE</w:t>
      </w:r>
      <w:r w:rsidR="00F16FDA" w:rsidRPr="00402E08">
        <w:rPr>
          <w:rFonts w:ascii="Cambria" w:hAnsi="Cambria"/>
          <w:sz w:val="22"/>
          <w:szCs w:val="22"/>
          <w:lang w:val="en-ZA" w:eastAsia="en-US" w:bidi="en-US"/>
        </w:rPr>
        <w:t xml:space="preserve"> headings</w:t>
      </w:r>
      <w:r w:rsidR="009A6FC0" w:rsidRPr="00402E08">
        <w:rPr>
          <w:rFonts w:ascii="Cambria" w:hAnsi="Cambria"/>
          <w:sz w:val="22"/>
          <w:szCs w:val="22"/>
          <w:lang w:val="en-ZA" w:eastAsia="en-US" w:bidi="en-US"/>
        </w:rPr>
        <w:t xml:space="preserve"> (see number </w:t>
      </w:r>
      <w:r w:rsidR="00533707" w:rsidRPr="00402E08">
        <w:rPr>
          <w:rFonts w:ascii="Cambria" w:hAnsi="Cambria"/>
          <w:sz w:val="22"/>
          <w:szCs w:val="22"/>
          <w:lang w:val="en-ZA" w:eastAsia="en-US" w:bidi="en-US"/>
        </w:rPr>
        <w:t>4</w:t>
      </w:r>
      <w:r w:rsidR="003E6CD3" w:rsidRPr="00402E08">
        <w:rPr>
          <w:rFonts w:ascii="Cambria" w:hAnsi="Cambria"/>
          <w:sz w:val="22"/>
          <w:szCs w:val="22"/>
          <w:lang w:val="en-ZA" w:eastAsia="en-US" w:bidi="en-US"/>
        </w:rPr>
        <w:t xml:space="preserve"> on the previous page</w:t>
      </w:r>
      <w:r w:rsidR="009A6FC0" w:rsidRPr="00402E08">
        <w:rPr>
          <w:rFonts w:ascii="Cambria" w:hAnsi="Cambria"/>
          <w:sz w:val="22"/>
          <w:szCs w:val="22"/>
          <w:lang w:val="en-ZA" w:eastAsia="en-US" w:bidi="en-US"/>
        </w:rPr>
        <w:t>)</w:t>
      </w:r>
      <w:r w:rsidRPr="00402E08">
        <w:rPr>
          <w:rFonts w:ascii="Cambria" w:hAnsi="Cambria"/>
          <w:sz w:val="22"/>
          <w:szCs w:val="22"/>
          <w:lang w:val="en-ZA" w:eastAsia="en-US" w:bidi="en-US"/>
        </w:rPr>
        <w:t xml:space="preserve">, complete a </w:t>
      </w:r>
      <w:r w:rsidRPr="00402E08">
        <w:rPr>
          <w:rFonts w:ascii="Cambria" w:hAnsi="Cambria"/>
          <w:i/>
          <w:sz w:val="22"/>
          <w:szCs w:val="22"/>
          <w:lang w:val="en-ZA" w:eastAsia="en-US" w:bidi="en-US"/>
        </w:rPr>
        <w:t>question and source</w:t>
      </w:r>
      <w:r w:rsidRPr="00402E08">
        <w:rPr>
          <w:rFonts w:ascii="Cambria" w:hAnsi="Cambria"/>
          <w:sz w:val="22"/>
          <w:szCs w:val="22"/>
          <w:lang w:val="en-ZA" w:eastAsia="en-US" w:bidi="en-US"/>
        </w:rPr>
        <w:t xml:space="preserve"> table as follows:</w:t>
      </w:r>
    </w:p>
    <w:p w14:paraId="675CA595" w14:textId="05E3DEA9" w:rsidR="00F16FDA" w:rsidRPr="00402E08" w:rsidRDefault="00F16FDA" w:rsidP="002037C2">
      <w:pPr>
        <w:numPr>
          <w:ilvl w:val="0"/>
          <w:numId w:val="4"/>
        </w:numPr>
        <w:spacing w:after="200" w:line="252" w:lineRule="auto"/>
        <w:contextualSpacing/>
        <w:jc w:val="both"/>
        <w:rPr>
          <w:rFonts w:ascii="Cambria" w:hAnsi="Cambria"/>
          <w:sz w:val="22"/>
          <w:szCs w:val="22"/>
          <w:lang w:val="en-ZA" w:eastAsia="en-US" w:bidi="en-US"/>
        </w:rPr>
      </w:pPr>
      <w:r w:rsidRPr="00402E08">
        <w:rPr>
          <w:rFonts w:ascii="Cambria" w:hAnsi="Cambria"/>
          <w:sz w:val="22"/>
          <w:szCs w:val="22"/>
          <w:lang w:val="en-ZA" w:eastAsia="en-US" w:bidi="en-US"/>
        </w:rPr>
        <w:t xml:space="preserve">Start </w:t>
      </w:r>
      <w:r w:rsidRPr="00402E08">
        <w:rPr>
          <w:rFonts w:ascii="Cambria" w:hAnsi="Cambria"/>
          <w:i/>
          <w:sz w:val="22"/>
          <w:szCs w:val="22"/>
          <w:lang w:val="en-ZA" w:eastAsia="en-US" w:bidi="en-US"/>
        </w:rPr>
        <w:t>each</w:t>
      </w:r>
      <w:r w:rsidRPr="00402E08">
        <w:rPr>
          <w:rFonts w:ascii="Cambria" w:hAnsi="Cambria"/>
          <w:sz w:val="22"/>
          <w:szCs w:val="22"/>
          <w:lang w:val="en-ZA" w:eastAsia="en-US" w:bidi="en-US"/>
        </w:rPr>
        <w:t xml:space="preserve"> heading </w:t>
      </w:r>
      <w:r w:rsidR="005A6FDD" w:rsidRPr="00402E08">
        <w:rPr>
          <w:rFonts w:ascii="Cambria" w:hAnsi="Cambria"/>
          <w:sz w:val="22"/>
          <w:szCs w:val="22"/>
          <w:lang w:val="en-ZA" w:eastAsia="en-US" w:bidi="en-US"/>
        </w:rPr>
        <w:t xml:space="preserve">(table) </w:t>
      </w:r>
      <w:r w:rsidRPr="00402E08">
        <w:rPr>
          <w:rFonts w:ascii="Cambria" w:hAnsi="Cambria"/>
          <w:sz w:val="22"/>
          <w:szCs w:val="22"/>
          <w:lang w:val="en-ZA" w:eastAsia="en-US" w:bidi="en-US"/>
        </w:rPr>
        <w:t xml:space="preserve">on a new page of your word processing document. </w:t>
      </w:r>
    </w:p>
    <w:p w14:paraId="70DD9479" w14:textId="36D4F7AB" w:rsidR="005A6FDD" w:rsidRPr="00402E08" w:rsidRDefault="005A6FDD" w:rsidP="002037C2">
      <w:pPr>
        <w:numPr>
          <w:ilvl w:val="0"/>
          <w:numId w:val="4"/>
        </w:numPr>
        <w:spacing w:after="200" w:line="252" w:lineRule="auto"/>
        <w:contextualSpacing/>
        <w:jc w:val="both"/>
        <w:rPr>
          <w:rFonts w:ascii="Cambria" w:hAnsi="Cambria"/>
          <w:sz w:val="22"/>
          <w:szCs w:val="22"/>
          <w:lang w:val="en-ZA" w:eastAsia="en-US" w:bidi="en-US"/>
        </w:rPr>
      </w:pPr>
      <w:r w:rsidRPr="00402E08">
        <w:rPr>
          <w:rFonts w:ascii="Cambria" w:hAnsi="Cambria"/>
          <w:sz w:val="22"/>
          <w:szCs w:val="22"/>
          <w:lang w:val="en-ZA" w:eastAsia="en-US" w:bidi="en-US"/>
        </w:rPr>
        <w:t xml:space="preserve">Use the table in Figure </w:t>
      </w:r>
      <w:r w:rsidR="00201245" w:rsidRPr="00402E08">
        <w:rPr>
          <w:rFonts w:ascii="Cambria" w:hAnsi="Cambria"/>
          <w:sz w:val="22"/>
          <w:szCs w:val="22"/>
          <w:lang w:val="en-ZA" w:eastAsia="en-US" w:bidi="en-US"/>
        </w:rPr>
        <w:t>4</w:t>
      </w:r>
      <w:r w:rsidRPr="00402E08">
        <w:rPr>
          <w:rFonts w:ascii="Cambria" w:hAnsi="Cambria"/>
          <w:sz w:val="22"/>
          <w:szCs w:val="22"/>
          <w:lang w:val="en-ZA" w:eastAsia="en-US" w:bidi="en-US"/>
        </w:rPr>
        <w:t xml:space="preserve"> (Example of question and source table) as a guide. </w:t>
      </w:r>
    </w:p>
    <w:p w14:paraId="5E01E706" w14:textId="77777777" w:rsidR="005A6FDD" w:rsidRPr="00402E08" w:rsidRDefault="005A6FDD" w:rsidP="005A6FDD">
      <w:pPr>
        <w:spacing w:after="200" w:line="252" w:lineRule="auto"/>
        <w:ind w:left="1074"/>
        <w:contextualSpacing/>
        <w:jc w:val="both"/>
        <w:rPr>
          <w:rFonts w:ascii="Cambria" w:hAnsi="Cambria"/>
          <w:sz w:val="22"/>
          <w:szCs w:val="22"/>
          <w:lang w:val="en-ZA" w:eastAsia="en-US" w:bidi="en-US"/>
        </w:rPr>
      </w:pPr>
    </w:p>
    <w:p w14:paraId="0A08C639" w14:textId="2D461F04" w:rsidR="005A6FDD" w:rsidRPr="00402E08" w:rsidRDefault="005A6FDD" w:rsidP="005A6FDD">
      <w:pPr>
        <w:spacing w:after="200" w:line="252" w:lineRule="auto"/>
        <w:ind w:left="1074"/>
        <w:contextualSpacing/>
        <w:jc w:val="both"/>
        <w:rPr>
          <w:rFonts w:ascii="Cambria" w:hAnsi="Cambria"/>
          <w:sz w:val="22"/>
          <w:szCs w:val="22"/>
          <w:lang w:val="en-ZA" w:eastAsia="en-US" w:bidi="en-US"/>
        </w:rPr>
      </w:pPr>
      <w:r w:rsidRPr="00402E08">
        <w:rPr>
          <w:rFonts w:ascii="Cambria" w:hAnsi="Cambria"/>
          <w:caps/>
          <w:noProof/>
          <w:spacing w:val="10"/>
          <w:sz w:val="18"/>
          <w:szCs w:val="18"/>
          <w:lang w:val="en-US" w:eastAsia="en-US"/>
        </w:rPr>
        <w:drawing>
          <wp:inline distT="0" distB="0" distL="0" distR="0" wp14:anchorId="7620B34B" wp14:editId="5F8B3217">
            <wp:extent cx="5115944" cy="1656272"/>
            <wp:effectExtent l="19050" t="0" r="8506"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cstate="print"/>
                    <a:stretch>
                      <a:fillRect/>
                    </a:stretch>
                  </pic:blipFill>
                  <pic:spPr>
                    <a:xfrm>
                      <a:off x="0" y="0"/>
                      <a:ext cx="5142747" cy="1664949"/>
                    </a:xfrm>
                    <a:prstGeom prst="rect">
                      <a:avLst/>
                    </a:prstGeom>
                  </pic:spPr>
                </pic:pic>
              </a:graphicData>
            </a:graphic>
          </wp:inline>
        </w:drawing>
      </w:r>
    </w:p>
    <w:p w14:paraId="04AC7C1B" w14:textId="41A798E7" w:rsidR="005A6FDD" w:rsidRPr="00402E08" w:rsidRDefault="005A6FDD" w:rsidP="00AA1414">
      <w:pPr>
        <w:pStyle w:val="Caption"/>
        <w:jc w:val="center"/>
        <w:rPr>
          <w:rFonts w:ascii="Cambria" w:hAnsi="Cambria"/>
          <w:caps/>
          <w:color w:val="auto"/>
          <w:spacing w:val="10"/>
          <w:lang w:val="en-US" w:eastAsia="en-US" w:bidi="en-US"/>
        </w:rPr>
      </w:pPr>
      <w:r w:rsidRPr="00402E08">
        <w:rPr>
          <w:color w:val="auto"/>
        </w:rPr>
        <w:t xml:space="preserve">Figure </w:t>
      </w:r>
      <w:r w:rsidR="00201245" w:rsidRPr="00402E08">
        <w:rPr>
          <w:color w:val="auto"/>
          <w:lang w:val="en-ZA"/>
        </w:rPr>
        <w:t>4</w:t>
      </w:r>
      <w:r w:rsidRPr="00402E08">
        <w:rPr>
          <w:color w:val="auto"/>
          <w:lang w:val="en-ZA"/>
        </w:rPr>
        <w:t>: Example of question and source table</w:t>
      </w:r>
    </w:p>
    <w:p w14:paraId="68493512" w14:textId="32311073" w:rsidR="00F16FDA" w:rsidRPr="00402E08" w:rsidRDefault="005A6FDD" w:rsidP="002037C2">
      <w:pPr>
        <w:numPr>
          <w:ilvl w:val="0"/>
          <w:numId w:val="4"/>
        </w:numPr>
        <w:spacing w:after="200" w:line="252" w:lineRule="auto"/>
        <w:contextualSpacing/>
        <w:jc w:val="both"/>
        <w:rPr>
          <w:rFonts w:ascii="Cambria" w:hAnsi="Cambria"/>
          <w:sz w:val="22"/>
          <w:szCs w:val="22"/>
          <w:lang w:val="en-ZA" w:eastAsia="en-US" w:bidi="en-US"/>
        </w:rPr>
      </w:pPr>
      <w:r w:rsidRPr="00402E08">
        <w:rPr>
          <w:rFonts w:ascii="Cambria" w:hAnsi="Cambria"/>
          <w:sz w:val="22"/>
          <w:szCs w:val="22"/>
          <w:lang w:val="en-ZA" w:eastAsia="en-US" w:bidi="en-US"/>
        </w:rPr>
        <w:t xml:space="preserve">For each question that falls under the specific heading you must: </w:t>
      </w:r>
    </w:p>
    <w:p w14:paraId="5B85DB9D" w14:textId="571D096D" w:rsidR="00F16FDA" w:rsidRPr="00402E08" w:rsidRDefault="00F16FDA" w:rsidP="002037C2">
      <w:pPr>
        <w:numPr>
          <w:ilvl w:val="1"/>
          <w:numId w:val="4"/>
        </w:numPr>
        <w:spacing w:after="200" w:line="252" w:lineRule="auto"/>
        <w:contextualSpacing/>
        <w:jc w:val="both"/>
        <w:rPr>
          <w:rFonts w:ascii="Cambria" w:hAnsi="Cambria"/>
          <w:sz w:val="22"/>
          <w:szCs w:val="22"/>
          <w:lang w:val="en-ZA" w:eastAsia="en-US" w:bidi="en-US"/>
        </w:rPr>
      </w:pPr>
      <w:r w:rsidRPr="00402E08">
        <w:rPr>
          <w:rFonts w:ascii="Cambria" w:hAnsi="Cambria"/>
          <w:sz w:val="22"/>
          <w:szCs w:val="22"/>
          <w:lang w:val="en-ZA" w:eastAsia="en-US" w:bidi="en-US"/>
        </w:rPr>
        <w:t xml:space="preserve">Indicate the type or level of thinking for each question </w:t>
      </w:r>
      <w:r w:rsidR="0035304B" w:rsidRPr="00402E08">
        <w:rPr>
          <w:rFonts w:ascii="Cambria" w:hAnsi="Cambria"/>
          <w:sz w:val="22"/>
          <w:szCs w:val="22"/>
          <w:lang w:val="en-ZA" w:eastAsia="en-US" w:bidi="en-US"/>
        </w:rPr>
        <w:t>(e.g</w:t>
      </w:r>
      <w:proofErr w:type="gramStart"/>
      <w:r w:rsidR="0035304B" w:rsidRPr="00402E08">
        <w:rPr>
          <w:rFonts w:ascii="Cambria" w:hAnsi="Cambria"/>
          <w:sz w:val="22"/>
          <w:szCs w:val="22"/>
          <w:lang w:val="en-ZA" w:eastAsia="en-US" w:bidi="en-US"/>
        </w:rPr>
        <w:t xml:space="preserve">. </w:t>
      </w:r>
      <w:proofErr w:type="gramEnd"/>
      <w:r w:rsidR="0035304B" w:rsidRPr="00402E08">
        <w:rPr>
          <w:rFonts w:ascii="Cambria" w:hAnsi="Cambria"/>
          <w:sz w:val="22"/>
          <w:szCs w:val="22"/>
          <w:lang w:val="en-ZA" w:eastAsia="en-US" w:bidi="en-US"/>
        </w:rPr>
        <w:sym w:font="Wingdings" w:char="F081"/>
      </w:r>
      <w:r w:rsidR="0035304B" w:rsidRPr="00402E08">
        <w:rPr>
          <w:rFonts w:ascii="Cambria" w:hAnsi="Cambria"/>
          <w:sz w:val="22"/>
          <w:szCs w:val="22"/>
          <w:lang w:val="en-ZA" w:eastAsia="en-US" w:bidi="en-US"/>
        </w:rPr>
        <w:t xml:space="preserve">, </w:t>
      </w:r>
      <w:r w:rsidR="0035304B" w:rsidRPr="00402E08">
        <w:rPr>
          <w:rFonts w:ascii="Cambria" w:hAnsi="Cambria"/>
          <w:sz w:val="22"/>
          <w:szCs w:val="22"/>
          <w:lang w:val="en-ZA" w:eastAsia="en-US" w:bidi="en-US"/>
        </w:rPr>
        <w:sym w:font="Wingdings" w:char="F082"/>
      </w:r>
      <w:r w:rsidR="0035304B" w:rsidRPr="00402E08">
        <w:rPr>
          <w:rFonts w:ascii="Cambria" w:hAnsi="Cambria"/>
          <w:sz w:val="22"/>
          <w:szCs w:val="22"/>
          <w:lang w:val="en-ZA" w:eastAsia="en-US" w:bidi="en-US"/>
        </w:rPr>
        <w:t xml:space="preserve">, </w:t>
      </w:r>
      <w:r w:rsidR="0035304B" w:rsidRPr="00402E08">
        <w:rPr>
          <w:rFonts w:ascii="Cambria" w:hAnsi="Cambria"/>
          <w:sz w:val="22"/>
          <w:szCs w:val="22"/>
          <w:lang w:val="en-ZA" w:eastAsia="en-US" w:bidi="en-US"/>
        </w:rPr>
        <w:sym w:font="Wingdings" w:char="F083"/>
      </w:r>
      <w:r w:rsidR="0035304B" w:rsidRPr="00402E08">
        <w:rPr>
          <w:rFonts w:ascii="Cambria" w:hAnsi="Cambria"/>
          <w:sz w:val="22"/>
          <w:szCs w:val="22"/>
          <w:lang w:val="en-ZA" w:eastAsia="en-US" w:bidi="en-US"/>
        </w:rPr>
        <w:t xml:space="preserve"> or </w:t>
      </w:r>
      <w:r w:rsidR="0035304B" w:rsidRPr="00402E08">
        <w:rPr>
          <w:rFonts w:ascii="Cambria" w:hAnsi="Cambria"/>
          <w:sz w:val="22"/>
          <w:szCs w:val="22"/>
          <w:lang w:val="en-ZA" w:eastAsia="en-US" w:bidi="en-US"/>
        </w:rPr>
        <w:sym w:font="Wingdings" w:char="F084"/>
      </w:r>
      <w:r w:rsidR="0035304B" w:rsidRPr="00402E08">
        <w:rPr>
          <w:rFonts w:ascii="Cambria" w:hAnsi="Cambria"/>
          <w:sz w:val="22"/>
          <w:szCs w:val="22"/>
          <w:lang w:val="en-ZA" w:eastAsia="en-US" w:bidi="en-US"/>
        </w:rPr>
        <w:t xml:space="preserve"> as discussed in </w:t>
      </w:r>
      <w:r w:rsidR="002711CF" w:rsidRPr="00402E08">
        <w:rPr>
          <w:rFonts w:ascii="Cambria" w:hAnsi="Cambria"/>
          <w:sz w:val="22"/>
          <w:szCs w:val="22"/>
          <w:lang w:val="en-ZA" w:eastAsia="en-US" w:bidi="en-US"/>
        </w:rPr>
        <w:t>number</w:t>
      </w:r>
      <w:r w:rsidR="0035304B" w:rsidRPr="00402E08">
        <w:rPr>
          <w:rFonts w:ascii="Cambria" w:hAnsi="Cambria"/>
          <w:sz w:val="22"/>
          <w:szCs w:val="22"/>
          <w:lang w:val="en-ZA" w:eastAsia="en-US" w:bidi="en-US"/>
        </w:rPr>
        <w:t xml:space="preserve"> 6 </w:t>
      </w:r>
      <w:r w:rsidR="003E6CD3" w:rsidRPr="00402E08">
        <w:rPr>
          <w:rFonts w:ascii="Cambria" w:hAnsi="Cambria"/>
          <w:sz w:val="22"/>
          <w:szCs w:val="22"/>
          <w:lang w:val="en-ZA" w:eastAsia="en-US" w:bidi="en-US"/>
        </w:rPr>
        <w:t>on the previous page</w:t>
      </w:r>
      <w:r w:rsidR="0035304B" w:rsidRPr="00402E08">
        <w:rPr>
          <w:rFonts w:ascii="Cambria" w:hAnsi="Cambria"/>
          <w:sz w:val="22"/>
          <w:szCs w:val="22"/>
          <w:lang w:val="en-ZA" w:eastAsia="en-US" w:bidi="en-US"/>
        </w:rPr>
        <w:t xml:space="preserve">) </w:t>
      </w:r>
      <w:r w:rsidRPr="00402E08">
        <w:rPr>
          <w:rFonts w:ascii="Cambria" w:hAnsi="Cambria"/>
          <w:sz w:val="22"/>
          <w:szCs w:val="22"/>
          <w:lang w:val="en-ZA" w:eastAsia="en-US" w:bidi="en-US"/>
        </w:rPr>
        <w:t xml:space="preserve">to show that you have thought about the </w:t>
      </w:r>
      <w:r w:rsidRPr="00402E08">
        <w:rPr>
          <w:rFonts w:ascii="Cambria" w:hAnsi="Cambria"/>
          <w:i/>
          <w:sz w:val="22"/>
          <w:szCs w:val="22"/>
          <w:lang w:val="en-ZA" w:eastAsia="en-US" w:bidi="en-US"/>
        </w:rPr>
        <w:t>quality</w:t>
      </w:r>
      <w:r w:rsidRPr="00402E08">
        <w:rPr>
          <w:rFonts w:ascii="Cambria" w:hAnsi="Cambria"/>
          <w:sz w:val="22"/>
          <w:szCs w:val="22"/>
          <w:lang w:val="en-ZA" w:eastAsia="en-US" w:bidi="en-US"/>
        </w:rPr>
        <w:t xml:space="preserve"> of your questions.</w:t>
      </w:r>
    </w:p>
    <w:p w14:paraId="3946FB57" w14:textId="77777777" w:rsidR="00F16FDA" w:rsidRPr="00402E08" w:rsidRDefault="00F16FDA" w:rsidP="002037C2">
      <w:pPr>
        <w:numPr>
          <w:ilvl w:val="1"/>
          <w:numId w:val="4"/>
        </w:numPr>
        <w:spacing w:after="200" w:line="252" w:lineRule="auto"/>
        <w:contextualSpacing/>
        <w:jc w:val="both"/>
        <w:rPr>
          <w:rFonts w:ascii="Cambria" w:hAnsi="Cambria"/>
          <w:sz w:val="22"/>
          <w:szCs w:val="22"/>
          <w:lang w:val="en-ZA" w:eastAsia="en-US" w:bidi="en-US"/>
        </w:rPr>
      </w:pPr>
      <w:r w:rsidRPr="00402E08">
        <w:rPr>
          <w:rFonts w:ascii="Cambria" w:hAnsi="Cambria"/>
          <w:sz w:val="22"/>
          <w:szCs w:val="22"/>
          <w:lang w:val="en-ZA" w:eastAsia="en-US" w:bidi="en-US"/>
        </w:rPr>
        <w:t>For each question, write down a possible source where you are likely to find the information for that question</w:t>
      </w:r>
      <w:r w:rsidR="00851869" w:rsidRPr="00402E08">
        <w:rPr>
          <w:rFonts w:ascii="Cambria" w:hAnsi="Cambria"/>
          <w:sz w:val="22"/>
          <w:szCs w:val="22"/>
          <w:lang w:val="en-ZA" w:eastAsia="en-US" w:bidi="en-US"/>
        </w:rPr>
        <w:t xml:space="preserve"> (you need not give any details about the source at this stage)</w:t>
      </w:r>
      <w:r w:rsidRPr="00402E08">
        <w:rPr>
          <w:rFonts w:ascii="Cambria" w:hAnsi="Cambria"/>
          <w:sz w:val="22"/>
          <w:szCs w:val="22"/>
          <w:lang w:val="en-ZA" w:eastAsia="en-US" w:bidi="en-US"/>
        </w:rPr>
        <w:t>.</w:t>
      </w:r>
    </w:p>
    <w:p w14:paraId="43737EAE" w14:textId="3C61D2A7" w:rsidR="001B6D29" w:rsidRPr="00402E08" w:rsidRDefault="001B6D29" w:rsidP="002037C2">
      <w:pPr>
        <w:numPr>
          <w:ilvl w:val="0"/>
          <w:numId w:val="4"/>
        </w:numPr>
        <w:spacing w:after="200" w:line="252" w:lineRule="auto"/>
        <w:contextualSpacing/>
        <w:jc w:val="both"/>
        <w:rPr>
          <w:rFonts w:ascii="Cambria" w:hAnsi="Cambria"/>
          <w:sz w:val="22"/>
          <w:szCs w:val="22"/>
          <w:lang w:val="en-ZA" w:eastAsia="en-US" w:bidi="en-US"/>
        </w:rPr>
      </w:pPr>
      <w:r w:rsidRPr="00402E08">
        <w:rPr>
          <w:rFonts w:ascii="Cambria" w:hAnsi="Cambria"/>
          <w:sz w:val="22"/>
          <w:szCs w:val="22"/>
          <w:lang w:val="en-ZA" w:eastAsia="en-US" w:bidi="en-US"/>
        </w:rPr>
        <w:t xml:space="preserve">You must have </w:t>
      </w:r>
      <w:r w:rsidRPr="00402E08">
        <w:rPr>
          <w:rFonts w:ascii="Cambria" w:hAnsi="Cambria"/>
          <w:i/>
          <w:sz w:val="22"/>
          <w:szCs w:val="22"/>
          <w:lang w:val="en-ZA" w:eastAsia="en-US" w:bidi="en-US"/>
        </w:rPr>
        <w:t>at least</w:t>
      </w:r>
      <w:r w:rsidRPr="00402E08">
        <w:rPr>
          <w:rFonts w:ascii="Cambria" w:hAnsi="Cambria"/>
          <w:sz w:val="22"/>
          <w:szCs w:val="22"/>
          <w:lang w:val="en-ZA" w:eastAsia="en-US" w:bidi="en-US"/>
        </w:rPr>
        <w:t xml:space="preserve"> </w:t>
      </w:r>
      <w:r w:rsidRPr="00402E08">
        <w:rPr>
          <w:rFonts w:ascii="Cambria" w:hAnsi="Cambria"/>
          <w:b/>
          <w:sz w:val="22"/>
          <w:szCs w:val="22"/>
          <w:lang w:val="en-ZA" w:eastAsia="en-US" w:bidi="en-US"/>
        </w:rPr>
        <w:t xml:space="preserve">TEN </w:t>
      </w:r>
      <w:r w:rsidRPr="00402E08">
        <w:rPr>
          <w:rFonts w:ascii="Cambria" w:hAnsi="Cambria"/>
          <w:sz w:val="22"/>
          <w:szCs w:val="22"/>
          <w:lang w:val="en-ZA" w:eastAsia="en-US" w:bidi="en-US"/>
        </w:rPr>
        <w:t>research</w:t>
      </w:r>
      <w:r w:rsidRPr="00402E08">
        <w:rPr>
          <w:rFonts w:ascii="Cambria" w:hAnsi="Cambria"/>
          <w:b/>
          <w:sz w:val="22"/>
          <w:szCs w:val="22"/>
          <w:lang w:val="en-ZA" w:eastAsia="en-US" w:bidi="en-US"/>
        </w:rPr>
        <w:t xml:space="preserve"> </w:t>
      </w:r>
      <w:r w:rsidRPr="00402E08">
        <w:rPr>
          <w:rFonts w:ascii="Cambria" w:hAnsi="Cambria"/>
          <w:sz w:val="22"/>
          <w:szCs w:val="22"/>
          <w:lang w:val="en-ZA" w:eastAsia="en-US" w:bidi="en-US"/>
        </w:rPr>
        <w:t>questions in total, i.e. questions that will guide your investigation.</w:t>
      </w:r>
    </w:p>
    <w:p w14:paraId="110276D3" w14:textId="77777777" w:rsidR="007E350B" w:rsidRDefault="007E350B">
      <w:pPr>
        <w:rPr>
          <w:rFonts w:ascii="Cambria" w:hAnsi="Cambria"/>
          <w:b/>
          <w:strike/>
          <w:color w:val="FF0000"/>
          <w:lang w:val="en-ZA" w:eastAsia="en-US" w:bidi="en-US"/>
        </w:rPr>
      </w:pPr>
      <w:r>
        <w:rPr>
          <w:rFonts w:ascii="Cambria" w:hAnsi="Cambria"/>
          <w:b/>
          <w:strike/>
          <w:color w:val="FF0000"/>
          <w:lang w:val="en-ZA" w:eastAsia="en-US" w:bidi="en-US"/>
        </w:rPr>
        <w:br w:type="page"/>
      </w:r>
    </w:p>
    <w:p w14:paraId="739A9051" w14:textId="7D228D60" w:rsidR="005A6FDD" w:rsidRPr="00402E08" w:rsidRDefault="00B4408B" w:rsidP="005A6FDD">
      <w:pPr>
        <w:pBdr>
          <w:top w:val="dotted" w:sz="4" w:space="1" w:color="622423"/>
          <w:bottom w:val="dotted" w:sz="4" w:space="1" w:color="622423"/>
        </w:pBdr>
        <w:spacing w:before="300" w:after="200" w:line="252" w:lineRule="auto"/>
        <w:jc w:val="center"/>
        <w:outlineLvl w:val="2"/>
        <w:rPr>
          <w:rFonts w:ascii="Cambria" w:hAnsi="Cambria"/>
          <w:b/>
          <w:lang w:val="en-ZA" w:eastAsia="en-US" w:bidi="en-US"/>
        </w:rPr>
      </w:pPr>
      <w:r w:rsidRPr="003574F4">
        <w:rPr>
          <w:rFonts w:ascii="Cambria" w:hAnsi="Cambria"/>
          <w:b/>
          <w:lang w:val="en-ZA" w:eastAsia="en-US" w:bidi="en-US"/>
        </w:rPr>
        <w:lastRenderedPageBreak/>
        <w:t xml:space="preserve">Identify </w:t>
      </w:r>
      <w:r w:rsidR="005A6FDD" w:rsidRPr="00402E08">
        <w:rPr>
          <w:rFonts w:ascii="Cambria" w:hAnsi="Cambria"/>
          <w:b/>
          <w:lang w:val="en-ZA" w:eastAsia="en-US" w:bidi="en-US"/>
        </w:rPr>
        <w:t>sources</w:t>
      </w:r>
    </w:p>
    <w:p w14:paraId="779B829F" w14:textId="4CED986A" w:rsidR="005A6FDD" w:rsidRPr="00402E08" w:rsidRDefault="005A6FDD" w:rsidP="00AC3B0D">
      <w:pPr>
        <w:spacing w:after="200" w:line="252" w:lineRule="auto"/>
        <w:jc w:val="both"/>
        <w:rPr>
          <w:rFonts w:ascii="Cambria" w:hAnsi="Cambria"/>
          <w:sz w:val="22"/>
          <w:szCs w:val="22"/>
          <w:lang w:val="en-ZA" w:eastAsia="en-US" w:bidi="en-US"/>
        </w:rPr>
      </w:pPr>
      <w:r w:rsidRPr="00402E08">
        <w:rPr>
          <w:rFonts w:ascii="Cambria" w:hAnsi="Cambria"/>
          <w:sz w:val="22"/>
          <w:szCs w:val="22"/>
          <w:lang w:val="en-ZA" w:eastAsia="en-US" w:bidi="en-US"/>
        </w:rPr>
        <w:t>To collect data and information from people, y</w:t>
      </w:r>
      <w:r w:rsidR="00AC3B0D" w:rsidRPr="00402E08">
        <w:rPr>
          <w:rFonts w:ascii="Cambria" w:hAnsi="Cambria"/>
          <w:sz w:val="22"/>
          <w:szCs w:val="22"/>
          <w:lang w:val="en-ZA" w:eastAsia="en-US" w:bidi="en-US"/>
        </w:rPr>
        <w:t>ou need to set a questionnaire.</w:t>
      </w:r>
    </w:p>
    <w:p w14:paraId="6038D6CA" w14:textId="77777777" w:rsidR="007E350B" w:rsidRDefault="007E350B" w:rsidP="0094463B">
      <w:pPr>
        <w:numPr>
          <w:ilvl w:val="0"/>
          <w:numId w:val="3"/>
        </w:numPr>
        <w:spacing w:before="240" w:after="200" w:line="252" w:lineRule="auto"/>
        <w:ind w:left="714" w:hanging="357"/>
        <w:jc w:val="both"/>
        <w:rPr>
          <w:rFonts w:ascii="Cambria" w:hAnsi="Cambria"/>
          <w:sz w:val="22"/>
          <w:szCs w:val="22"/>
          <w:lang w:val="en-ZA" w:eastAsia="en-US" w:bidi="en-US"/>
        </w:rPr>
      </w:pPr>
      <w:r w:rsidRPr="00402E08">
        <w:rPr>
          <w:rFonts w:ascii="Cambria" w:hAnsi="Cambria"/>
          <w:sz w:val="22"/>
          <w:szCs w:val="22"/>
          <w:lang w:val="en-ZA" w:eastAsia="en-US" w:bidi="en-US"/>
        </w:rPr>
        <w:t xml:space="preserve">Use the </w:t>
      </w:r>
      <w:r w:rsidRPr="00402E08">
        <w:rPr>
          <w:rFonts w:ascii="Cambria" w:hAnsi="Cambria"/>
          <w:i/>
          <w:sz w:val="22"/>
          <w:szCs w:val="22"/>
          <w:lang w:val="en-ZA" w:eastAsia="en-US" w:bidi="en-US"/>
        </w:rPr>
        <w:t>Internet</w:t>
      </w:r>
      <w:r w:rsidRPr="00402E08">
        <w:rPr>
          <w:rFonts w:ascii="Cambria" w:hAnsi="Cambria"/>
          <w:sz w:val="22"/>
          <w:szCs w:val="22"/>
          <w:lang w:val="en-ZA" w:eastAsia="en-US" w:bidi="en-US"/>
        </w:rPr>
        <w:t xml:space="preserve"> (at least </w:t>
      </w:r>
      <w:r w:rsidRPr="00402E08">
        <w:rPr>
          <w:rFonts w:ascii="Cambria" w:hAnsi="Cambria"/>
          <w:b/>
          <w:sz w:val="22"/>
          <w:szCs w:val="22"/>
          <w:lang w:val="en-ZA" w:eastAsia="en-US" w:bidi="en-US"/>
        </w:rPr>
        <w:t>TWO</w:t>
      </w:r>
      <w:r w:rsidRPr="00402E08">
        <w:rPr>
          <w:rFonts w:ascii="Cambria" w:hAnsi="Cambria"/>
          <w:sz w:val="22"/>
          <w:szCs w:val="22"/>
          <w:lang w:val="en-ZA" w:eastAsia="en-US" w:bidi="en-US"/>
        </w:rPr>
        <w:t xml:space="preserve"> different websites) </w:t>
      </w:r>
      <w:r w:rsidRPr="00402E08">
        <w:rPr>
          <w:rFonts w:ascii="Cambria" w:hAnsi="Cambria"/>
          <w:b/>
          <w:sz w:val="22"/>
          <w:szCs w:val="22"/>
          <w:lang w:val="en-ZA" w:eastAsia="en-US" w:bidi="en-US"/>
        </w:rPr>
        <w:t>plus</w:t>
      </w:r>
      <w:r w:rsidRPr="00402E08">
        <w:rPr>
          <w:rFonts w:ascii="Cambria" w:hAnsi="Cambria"/>
          <w:sz w:val="22"/>
          <w:szCs w:val="22"/>
          <w:lang w:val="en-ZA" w:eastAsia="en-US" w:bidi="en-US"/>
        </w:rPr>
        <w:t xml:space="preserve"> at least </w:t>
      </w:r>
      <w:r w:rsidRPr="00402E08">
        <w:rPr>
          <w:rFonts w:ascii="Cambria" w:hAnsi="Cambria"/>
          <w:b/>
          <w:sz w:val="22"/>
          <w:szCs w:val="22"/>
          <w:lang w:val="en-ZA" w:eastAsia="en-US" w:bidi="en-US"/>
        </w:rPr>
        <w:t>ONE</w:t>
      </w:r>
      <w:r w:rsidRPr="00402E08">
        <w:rPr>
          <w:rFonts w:ascii="Cambria" w:hAnsi="Cambria"/>
          <w:sz w:val="22"/>
          <w:szCs w:val="22"/>
          <w:lang w:val="en-ZA" w:eastAsia="en-US" w:bidi="en-US"/>
        </w:rPr>
        <w:t xml:space="preserve"> other source, e.g. media (printed or electronic) such as newspapers, magazines, brochures, textbook, etc. or expert (using e-mail or conducting an interview), etc. You should also use the questionnaire to collect data from people (see page 10).</w:t>
      </w:r>
    </w:p>
    <w:p w14:paraId="1FEDC7D0" w14:textId="45A83C20" w:rsidR="00AC3B0D" w:rsidRPr="00402E08" w:rsidRDefault="00AC3B0D" w:rsidP="002037C2">
      <w:pPr>
        <w:numPr>
          <w:ilvl w:val="0"/>
          <w:numId w:val="3"/>
        </w:numPr>
        <w:spacing w:before="240" w:after="200" w:line="252" w:lineRule="auto"/>
        <w:ind w:left="714" w:hanging="357"/>
        <w:jc w:val="both"/>
        <w:rPr>
          <w:rFonts w:ascii="Cambria" w:hAnsi="Cambria"/>
          <w:sz w:val="22"/>
          <w:szCs w:val="22"/>
          <w:lang w:val="en-ZA" w:eastAsia="en-US" w:bidi="en-US"/>
        </w:rPr>
      </w:pPr>
      <w:r w:rsidRPr="00402E08">
        <w:rPr>
          <w:lang w:val="en-ZA"/>
        </w:rPr>
        <w:t xml:space="preserve">Save a copy </w:t>
      </w:r>
      <w:r w:rsidR="00D7672D" w:rsidRPr="00402E08">
        <w:rPr>
          <w:lang w:val="en-ZA"/>
        </w:rPr>
        <w:t xml:space="preserve">(URL/screenshot/copied </w:t>
      </w:r>
      <w:r w:rsidRPr="00402E08">
        <w:rPr>
          <w:lang w:val="en-ZA"/>
        </w:rPr>
        <w:t xml:space="preserve">content) of each website </w:t>
      </w:r>
      <w:r w:rsidRPr="00402E08">
        <w:rPr>
          <w:rFonts w:ascii="Cambria" w:hAnsi="Cambria"/>
          <w:sz w:val="22"/>
          <w:szCs w:val="22"/>
          <w:lang w:val="en-ZA" w:eastAsia="en-US" w:bidi="en-US"/>
        </w:rPr>
        <w:t>that you intend to use in an appropriate folder.</w:t>
      </w:r>
    </w:p>
    <w:p w14:paraId="68A32DC1" w14:textId="360C4B56" w:rsidR="00AC3B0D" w:rsidRPr="00402E08" w:rsidRDefault="00AC3B0D" w:rsidP="002037C2">
      <w:pPr>
        <w:numPr>
          <w:ilvl w:val="0"/>
          <w:numId w:val="3"/>
        </w:numPr>
        <w:spacing w:before="240" w:after="200" w:line="252" w:lineRule="auto"/>
        <w:ind w:left="714" w:hanging="357"/>
        <w:jc w:val="both"/>
        <w:rPr>
          <w:rFonts w:ascii="Cambria" w:hAnsi="Cambria"/>
          <w:sz w:val="22"/>
          <w:szCs w:val="22"/>
          <w:lang w:val="en-ZA" w:eastAsia="en-US" w:bidi="en-US"/>
        </w:rPr>
      </w:pPr>
      <w:r w:rsidRPr="00402E08">
        <w:rPr>
          <w:rFonts w:ascii="Cambria" w:hAnsi="Cambria"/>
          <w:sz w:val="22"/>
          <w:szCs w:val="22"/>
          <w:lang w:val="en-ZA" w:eastAsia="en-US" w:bidi="en-US"/>
        </w:rPr>
        <w:t>Gather all other information and data you will need to complete the project. Save electronic copies of the information and data in an appropriate folder.</w:t>
      </w:r>
    </w:p>
    <w:p w14:paraId="07BB6D02" w14:textId="10B2E408" w:rsidR="000976A2" w:rsidRPr="00402E08" w:rsidRDefault="000976A2" w:rsidP="002037C2">
      <w:pPr>
        <w:numPr>
          <w:ilvl w:val="0"/>
          <w:numId w:val="3"/>
        </w:numPr>
        <w:spacing w:line="252" w:lineRule="auto"/>
        <w:ind w:left="714" w:hanging="357"/>
        <w:jc w:val="both"/>
        <w:rPr>
          <w:rFonts w:ascii="Cambria" w:hAnsi="Cambria"/>
          <w:sz w:val="22"/>
          <w:szCs w:val="22"/>
          <w:lang w:val="en-ZA" w:eastAsia="en-US" w:bidi="en-US"/>
        </w:rPr>
      </w:pPr>
      <w:r w:rsidRPr="00402E08">
        <w:rPr>
          <w:rFonts w:ascii="Cambria" w:hAnsi="Cambria"/>
          <w:sz w:val="22"/>
          <w:szCs w:val="22"/>
          <w:lang w:val="en-ZA" w:eastAsia="en-US" w:bidi="en-US"/>
        </w:rPr>
        <w:t>Provide bibliographical information of the sources</w:t>
      </w:r>
      <w:r w:rsidR="00AC3B0D" w:rsidRPr="00402E08">
        <w:rPr>
          <w:rFonts w:ascii="Cambria" w:hAnsi="Cambria"/>
          <w:sz w:val="22"/>
          <w:szCs w:val="22"/>
          <w:lang w:val="en-ZA" w:eastAsia="en-US" w:bidi="en-US"/>
        </w:rPr>
        <w:t xml:space="preserve"> (at least </w:t>
      </w:r>
      <w:r w:rsidR="00AC3B0D" w:rsidRPr="00402E08">
        <w:rPr>
          <w:rFonts w:ascii="Cambria" w:hAnsi="Cambria"/>
          <w:b/>
          <w:sz w:val="22"/>
          <w:szCs w:val="22"/>
          <w:lang w:val="en-ZA" w:eastAsia="en-US" w:bidi="en-US"/>
        </w:rPr>
        <w:t>TWO</w:t>
      </w:r>
      <w:r w:rsidR="00AC3B0D" w:rsidRPr="00402E08">
        <w:rPr>
          <w:rFonts w:ascii="Cambria" w:hAnsi="Cambria"/>
          <w:sz w:val="22"/>
          <w:szCs w:val="22"/>
          <w:lang w:val="en-ZA" w:eastAsia="en-US" w:bidi="en-US"/>
        </w:rPr>
        <w:t xml:space="preserve"> websites and </w:t>
      </w:r>
      <w:r w:rsidR="00AC3B0D" w:rsidRPr="00402E08">
        <w:rPr>
          <w:rFonts w:ascii="Cambria" w:hAnsi="Cambria"/>
          <w:b/>
          <w:sz w:val="22"/>
          <w:szCs w:val="22"/>
          <w:lang w:val="en-ZA" w:eastAsia="en-US" w:bidi="en-US"/>
        </w:rPr>
        <w:t>ONE</w:t>
      </w:r>
      <w:r w:rsidR="00AC3B0D" w:rsidRPr="00402E08">
        <w:rPr>
          <w:rFonts w:ascii="Cambria" w:hAnsi="Cambria"/>
          <w:sz w:val="22"/>
          <w:szCs w:val="22"/>
          <w:lang w:val="en-ZA" w:eastAsia="en-US" w:bidi="en-US"/>
        </w:rPr>
        <w:t xml:space="preserve"> other source)</w:t>
      </w:r>
      <w:r w:rsidR="005B2649" w:rsidRPr="00402E08">
        <w:rPr>
          <w:rFonts w:ascii="Cambria" w:hAnsi="Cambria"/>
          <w:sz w:val="22"/>
          <w:szCs w:val="22"/>
          <w:lang w:val="en-ZA" w:eastAsia="en-US" w:bidi="en-US"/>
        </w:rPr>
        <w:t xml:space="preserve"> </w:t>
      </w:r>
    </w:p>
    <w:p w14:paraId="3C5199CD" w14:textId="4A16E20A" w:rsidR="00555E6A" w:rsidRPr="00402E08" w:rsidRDefault="00555E6A" w:rsidP="002037C2">
      <w:pPr>
        <w:pStyle w:val="ListParagraph"/>
        <w:numPr>
          <w:ilvl w:val="0"/>
          <w:numId w:val="33"/>
        </w:numPr>
        <w:spacing w:before="120"/>
        <w:ind w:left="1077" w:hanging="357"/>
        <w:jc w:val="both"/>
        <w:rPr>
          <w:lang w:val="en-ZA"/>
        </w:rPr>
      </w:pPr>
      <w:r w:rsidRPr="00402E08">
        <w:rPr>
          <w:lang w:val="en-ZA"/>
        </w:rPr>
        <w:t xml:space="preserve">For </w:t>
      </w:r>
      <w:r w:rsidR="009A6FC0" w:rsidRPr="00402E08">
        <w:rPr>
          <w:lang w:val="en-ZA"/>
        </w:rPr>
        <w:t>each website</w:t>
      </w:r>
      <w:r w:rsidRPr="00402E08">
        <w:rPr>
          <w:lang w:val="en-ZA"/>
        </w:rPr>
        <w:t xml:space="preserve">, complete a table similar </w:t>
      </w:r>
      <w:r w:rsidR="00D341EB" w:rsidRPr="00402E08">
        <w:rPr>
          <w:lang w:val="en-ZA"/>
        </w:rPr>
        <w:t xml:space="preserve">to </w:t>
      </w:r>
      <w:r w:rsidRPr="00402E08">
        <w:rPr>
          <w:lang w:val="en-ZA"/>
        </w:rPr>
        <w:t>the one below:</w:t>
      </w:r>
    </w:p>
    <w:p w14:paraId="45770772" w14:textId="77777777" w:rsidR="00AC3B0D" w:rsidRPr="00402E08" w:rsidRDefault="00AC3B0D" w:rsidP="00AC3B0D">
      <w:pPr>
        <w:pStyle w:val="ListParagraph"/>
        <w:spacing w:before="120"/>
        <w:ind w:left="1077"/>
        <w:jc w:val="both"/>
        <w:rPr>
          <w:lang w:val="en-ZA"/>
        </w:rPr>
      </w:pPr>
    </w:p>
    <w:tbl>
      <w:tblPr>
        <w:tblStyle w:val="TableGrid"/>
        <w:tblW w:w="0" w:type="auto"/>
        <w:tblInd w:w="1809" w:type="dxa"/>
        <w:tblLook w:val="04A0" w:firstRow="1" w:lastRow="0" w:firstColumn="1" w:lastColumn="0" w:noHBand="0" w:noVBand="1"/>
      </w:tblPr>
      <w:tblGrid>
        <w:gridCol w:w="3803"/>
        <w:gridCol w:w="2434"/>
      </w:tblGrid>
      <w:tr w:rsidR="00F83D84" w:rsidRPr="00402E08" w14:paraId="67033DCC" w14:textId="77777777" w:rsidTr="00D341EB">
        <w:tc>
          <w:tcPr>
            <w:tcW w:w="6237" w:type="dxa"/>
            <w:gridSpan w:val="2"/>
          </w:tcPr>
          <w:p w14:paraId="657C2779" w14:textId="733D7575" w:rsidR="002711CF" w:rsidRPr="00402E08" w:rsidRDefault="002711CF" w:rsidP="00D050F5">
            <w:pPr>
              <w:pStyle w:val="ListParagraph"/>
              <w:spacing w:after="0"/>
              <w:ind w:left="0"/>
              <w:jc w:val="both"/>
              <w:rPr>
                <w:lang w:val="en-ZA"/>
              </w:rPr>
            </w:pPr>
            <w:r w:rsidRPr="00402E08">
              <w:rPr>
                <w:rFonts w:ascii="Times New Roman" w:hAnsi="Times New Roman"/>
                <w:b/>
                <w:lang w:val="en-ZA"/>
              </w:rPr>
              <w:t>WEBSITE SOURCE</w:t>
            </w:r>
          </w:p>
        </w:tc>
      </w:tr>
      <w:tr w:rsidR="00F83D84" w:rsidRPr="00402E08" w14:paraId="4E348BD6" w14:textId="77777777" w:rsidTr="00D050F5">
        <w:tc>
          <w:tcPr>
            <w:tcW w:w="3803" w:type="dxa"/>
          </w:tcPr>
          <w:p w14:paraId="0266AA15" w14:textId="5B04CFAE" w:rsidR="00AC3B0D" w:rsidRPr="00402E08" w:rsidRDefault="00AC3B0D" w:rsidP="00D050F5">
            <w:pPr>
              <w:pStyle w:val="ListParagraph"/>
              <w:spacing w:after="0"/>
              <w:ind w:left="0"/>
              <w:rPr>
                <w:rFonts w:ascii="Times New Roman" w:hAnsi="Times New Roman"/>
                <w:lang w:val="en-ZA"/>
              </w:rPr>
            </w:pPr>
            <w:r w:rsidRPr="00402E08">
              <w:rPr>
                <w:rFonts w:ascii="Times New Roman" w:hAnsi="Times New Roman"/>
                <w:lang w:val="en-ZA"/>
              </w:rPr>
              <w:t>Name of website</w:t>
            </w:r>
          </w:p>
        </w:tc>
        <w:tc>
          <w:tcPr>
            <w:tcW w:w="2434" w:type="dxa"/>
          </w:tcPr>
          <w:p w14:paraId="37979B7B" w14:textId="77777777" w:rsidR="00AC3B0D" w:rsidRPr="00402E08" w:rsidRDefault="00AC3B0D" w:rsidP="00D050F5">
            <w:pPr>
              <w:pStyle w:val="ListParagraph"/>
              <w:spacing w:after="0"/>
              <w:ind w:left="0"/>
              <w:jc w:val="both"/>
              <w:rPr>
                <w:lang w:val="en-ZA"/>
              </w:rPr>
            </w:pPr>
          </w:p>
        </w:tc>
      </w:tr>
      <w:tr w:rsidR="00F83D84" w:rsidRPr="00402E08" w14:paraId="5AF6FE05" w14:textId="77777777" w:rsidTr="00D050F5">
        <w:tc>
          <w:tcPr>
            <w:tcW w:w="3803" w:type="dxa"/>
          </w:tcPr>
          <w:p w14:paraId="50E56C87" w14:textId="3758BD99" w:rsidR="00AC3B0D" w:rsidRPr="00402E08" w:rsidRDefault="00AC3B0D" w:rsidP="00D050F5">
            <w:pPr>
              <w:pStyle w:val="ListParagraph"/>
              <w:spacing w:after="0"/>
              <w:ind w:left="0"/>
              <w:rPr>
                <w:rFonts w:ascii="Times New Roman" w:hAnsi="Times New Roman"/>
                <w:lang w:val="en-ZA"/>
              </w:rPr>
            </w:pPr>
            <w:r w:rsidRPr="00402E08">
              <w:rPr>
                <w:rFonts w:ascii="Times New Roman" w:hAnsi="Times New Roman"/>
                <w:lang w:val="en-ZA"/>
              </w:rPr>
              <w:t>Name of web page</w:t>
            </w:r>
          </w:p>
        </w:tc>
        <w:tc>
          <w:tcPr>
            <w:tcW w:w="2434" w:type="dxa"/>
          </w:tcPr>
          <w:p w14:paraId="0C816471" w14:textId="77777777" w:rsidR="00AC3B0D" w:rsidRPr="00402E08" w:rsidRDefault="00AC3B0D" w:rsidP="00D050F5">
            <w:pPr>
              <w:pStyle w:val="ListParagraph"/>
              <w:spacing w:after="0"/>
              <w:ind w:left="0"/>
              <w:jc w:val="both"/>
              <w:rPr>
                <w:lang w:val="en-ZA"/>
              </w:rPr>
            </w:pPr>
          </w:p>
        </w:tc>
      </w:tr>
      <w:tr w:rsidR="00F83D84" w:rsidRPr="00402E08" w14:paraId="5CADD883" w14:textId="77777777" w:rsidTr="00D050F5">
        <w:tc>
          <w:tcPr>
            <w:tcW w:w="3803" w:type="dxa"/>
          </w:tcPr>
          <w:p w14:paraId="507BDDC8" w14:textId="407D00AF" w:rsidR="00AC3B0D" w:rsidRPr="00402E08" w:rsidRDefault="00AC3B0D" w:rsidP="00D050F5">
            <w:pPr>
              <w:pStyle w:val="ListParagraph"/>
              <w:spacing w:after="0"/>
              <w:ind w:left="0"/>
              <w:rPr>
                <w:rFonts w:ascii="Times New Roman" w:hAnsi="Times New Roman"/>
                <w:lang w:val="en-ZA"/>
              </w:rPr>
            </w:pPr>
            <w:r w:rsidRPr="00402E08">
              <w:rPr>
                <w:rFonts w:ascii="Times New Roman" w:hAnsi="Times New Roman"/>
                <w:lang w:val="en-ZA"/>
              </w:rPr>
              <w:t>URL</w:t>
            </w:r>
          </w:p>
        </w:tc>
        <w:tc>
          <w:tcPr>
            <w:tcW w:w="2434" w:type="dxa"/>
          </w:tcPr>
          <w:p w14:paraId="3AF824F0" w14:textId="77777777" w:rsidR="00AC3B0D" w:rsidRPr="00402E08" w:rsidRDefault="00AC3B0D" w:rsidP="00D050F5">
            <w:pPr>
              <w:pStyle w:val="ListParagraph"/>
              <w:spacing w:after="0"/>
              <w:ind w:left="0"/>
              <w:jc w:val="both"/>
              <w:rPr>
                <w:lang w:val="en-ZA"/>
              </w:rPr>
            </w:pPr>
          </w:p>
        </w:tc>
      </w:tr>
      <w:tr w:rsidR="00F83D84" w:rsidRPr="00402E08" w14:paraId="11A3F4E3" w14:textId="77777777" w:rsidTr="00D050F5">
        <w:tc>
          <w:tcPr>
            <w:tcW w:w="3803" w:type="dxa"/>
          </w:tcPr>
          <w:p w14:paraId="542C2FF3" w14:textId="59F6514D" w:rsidR="00AC3B0D" w:rsidRPr="00402E08" w:rsidRDefault="00AC3B0D" w:rsidP="00D050F5">
            <w:pPr>
              <w:pStyle w:val="ListParagraph"/>
              <w:spacing w:after="0"/>
              <w:ind w:left="0"/>
              <w:rPr>
                <w:rFonts w:ascii="Times New Roman" w:hAnsi="Times New Roman"/>
                <w:lang w:val="en-ZA"/>
              </w:rPr>
            </w:pPr>
            <w:r w:rsidRPr="00402E08">
              <w:rPr>
                <w:rFonts w:ascii="Times New Roman" w:hAnsi="Times New Roman"/>
                <w:lang w:val="en-ZA"/>
              </w:rPr>
              <w:t>Authors(s)/Organisation/Publisher</w:t>
            </w:r>
          </w:p>
        </w:tc>
        <w:tc>
          <w:tcPr>
            <w:tcW w:w="2434" w:type="dxa"/>
          </w:tcPr>
          <w:p w14:paraId="3E3851B9" w14:textId="77777777" w:rsidR="00AC3B0D" w:rsidRPr="00402E08" w:rsidRDefault="00AC3B0D" w:rsidP="00D050F5">
            <w:pPr>
              <w:pStyle w:val="ListParagraph"/>
              <w:spacing w:after="0"/>
              <w:ind w:left="0"/>
              <w:jc w:val="both"/>
              <w:rPr>
                <w:lang w:val="en-ZA"/>
              </w:rPr>
            </w:pPr>
          </w:p>
        </w:tc>
      </w:tr>
      <w:tr w:rsidR="00F83D84" w:rsidRPr="00402E08" w14:paraId="727CDADF" w14:textId="77777777" w:rsidTr="00D050F5">
        <w:tc>
          <w:tcPr>
            <w:tcW w:w="3803" w:type="dxa"/>
          </w:tcPr>
          <w:p w14:paraId="145804D1" w14:textId="7CE3ED9E" w:rsidR="00AC3B0D" w:rsidRPr="00402E08" w:rsidRDefault="00AC3B0D" w:rsidP="00AC3B0D">
            <w:pPr>
              <w:pStyle w:val="ListParagraph"/>
              <w:spacing w:after="0"/>
              <w:ind w:left="0"/>
              <w:rPr>
                <w:rFonts w:ascii="Times New Roman" w:hAnsi="Times New Roman"/>
                <w:lang w:val="en-ZA"/>
              </w:rPr>
            </w:pPr>
            <w:r w:rsidRPr="00402E08">
              <w:rPr>
                <w:rFonts w:ascii="Times New Roman" w:hAnsi="Times New Roman"/>
                <w:lang w:val="en-ZA"/>
              </w:rPr>
              <w:t>Date created/updated</w:t>
            </w:r>
          </w:p>
        </w:tc>
        <w:tc>
          <w:tcPr>
            <w:tcW w:w="2434" w:type="dxa"/>
          </w:tcPr>
          <w:p w14:paraId="0FBD76A2" w14:textId="77777777" w:rsidR="00AC3B0D" w:rsidRPr="00402E08" w:rsidRDefault="00AC3B0D" w:rsidP="00D050F5">
            <w:pPr>
              <w:pStyle w:val="ListParagraph"/>
              <w:spacing w:after="0"/>
              <w:ind w:left="0"/>
              <w:jc w:val="both"/>
              <w:rPr>
                <w:lang w:val="en-ZA"/>
              </w:rPr>
            </w:pPr>
          </w:p>
        </w:tc>
      </w:tr>
      <w:tr w:rsidR="00F83D84" w:rsidRPr="00402E08" w14:paraId="48FDBC22" w14:textId="77777777" w:rsidTr="00D050F5">
        <w:tc>
          <w:tcPr>
            <w:tcW w:w="3803" w:type="dxa"/>
          </w:tcPr>
          <w:p w14:paraId="3AE59BCB" w14:textId="12DBDF35" w:rsidR="00AC3B0D" w:rsidRPr="00402E08" w:rsidRDefault="00AC3B0D" w:rsidP="00D050F5">
            <w:pPr>
              <w:pStyle w:val="ListParagraph"/>
              <w:spacing w:after="0"/>
              <w:ind w:left="0"/>
              <w:rPr>
                <w:rFonts w:ascii="Times New Roman" w:hAnsi="Times New Roman"/>
                <w:lang w:val="en-ZA"/>
              </w:rPr>
            </w:pPr>
            <w:r w:rsidRPr="00402E08">
              <w:rPr>
                <w:rFonts w:ascii="Times New Roman" w:hAnsi="Times New Roman"/>
                <w:lang w:val="en-ZA"/>
              </w:rPr>
              <w:t>Date updated</w:t>
            </w:r>
          </w:p>
        </w:tc>
        <w:tc>
          <w:tcPr>
            <w:tcW w:w="2434" w:type="dxa"/>
          </w:tcPr>
          <w:p w14:paraId="15967B1D" w14:textId="77777777" w:rsidR="00AC3B0D" w:rsidRPr="00402E08" w:rsidRDefault="00AC3B0D" w:rsidP="00D050F5">
            <w:pPr>
              <w:pStyle w:val="ListParagraph"/>
              <w:spacing w:after="0"/>
              <w:ind w:left="0"/>
              <w:jc w:val="both"/>
              <w:rPr>
                <w:lang w:val="en-ZA"/>
              </w:rPr>
            </w:pPr>
          </w:p>
        </w:tc>
      </w:tr>
    </w:tbl>
    <w:p w14:paraId="30CBAB22" w14:textId="3B59F994" w:rsidR="00AC3B0D" w:rsidRPr="00402E08" w:rsidRDefault="00AC3B0D" w:rsidP="00AC3B0D">
      <w:pPr>
        <w:pStyle w:val="Caption"/>
        <w:jc w:val="center"/>
        <w:rPr>
          <w:color w:val="auto"/>
          <w:lang w:val="en-ZA"/>
        </w:rPr>
      </w:pPr>
      <w:r w:rsidRPr="00402E08">
        <w:rPr>
          <w:color w:val="auto"/>
        </w:rPr>
        <w:t xml:space="preserve">Figure </w:t>
      </w:r>
      <w:r w:rsidR="00201245" w:rsidRPr="00402E08">
        <w:rPr>
          <w:color w:val="auto"/>
          <w:lang w:val="en-ZA"/>
        </w:rPr>
        <w:t>5</w:t>
      </w:r>
      <w:r w:rsidRPr="00402E08">
        <w:rPr>
          <w:color w:val="auto"/>
          <w:lang w:val="en-ZA"/>
        </w:rPr>
        <w:t>: Example of source table – Website</w:t>
      </w:r>
    </w:p>
    <w:p w14:paraId="21863088" w14:textId="07E883A0" w:rsidR="00A172E1" w:rsidRPr="00402E08" w:rsidRDefault="00A172E1" w:rsidP="00AC3B0D">
      <w:pPr>
        <w:pStyle w:val="Caption"/>
        <w:spacing w:after="0"/>
        <w:rPr>
          <w:color w:val="auto"/>
          <w:lang w:val="en-ZA"/>
        </w:rPr>
      </w:pPr>
    </w:p>
    <w:p w14:paraId="13B45B3E" w14:textId="77777777" w:rsidR="00FF1C40" w:rsidRPr="00402E08" w:rsidRDefault="001719FB" w:rsidP="002037C2">
      <w:pPr>
        <w:pStyle w:val="ListParagraph"/>
        <w:numPr>
          <w:ilvl w:val="0"/>
          <w:numId w:val="33"/>
        </w:numPr>
        <w:jc w:val="both"/>
        <w:rPr>
          <w:lang w:val="en-ZA"/>
        </w:rPr>
      </w:pPr>
      <w:r w:rsidRPr="00402E08">
        <w:rPr>
          <w:lang w:val="en-ZA"/>
        </w:rPr>
        <w:t>For</w:t>
      </w:r>
      <w:r w:rsidR="009A6FC0" w:rsidRPr="00402E08">
        <w:rPr>
          <w:lang w:val="en-ZA"/>
        </w:rPr>
        <w:t xml:space="preserve"> each </w:t>
      </w:r>
      <w:r w:rsidR="00B27A5E" w:rsidRPr="00402E08">
        <w:rPr>
          <w:lang w:val="en-ZA"/>
        </w:rPr>
        <w:t xml:space="preserve">printed source such as </w:t>
      </w:r>
      <w:r w:rsidR="00D869FB" w:rsidRPr="00402E08">
        <w:rPr>
          <w:lang w:val="en-ZA"/>
        </w:rPr>
        <w:t xml:space="preserve">a </w:t>
      </w:r>
      <w:r w:rsidR="00B27A5E" w:rsidRPr="00402E08">
        <w:rPr>
          <w:lang w:val="en-ZA"/>
        </w:rPr>
        <w:t>book</w:t>
      </w:r>
      <w:r w:rsidR="00D869FB" w:rsidRPr="00402E08">
        <w:rPr>
          <w:lang w:val="en-ZA"/>
        </w:rPr>
        <w:t xml:space="preserve"> or</w:t>
      </w:r>
      <w:r w:rsidR="00534F36" w:rsidRPr="00402E08">
        <w:rPr>
          <w:lang w:val="en-ZA"/>
        </w:rPr>
        <w:t xml:space="preserve"> </w:t>
      </w:r>
      <w:r w:rsidR="00B27A5E" w:rsidRPr="00402E08">
        <w:rPr>
          <w:lang w:val="en-ZA"/>
        </w:rPr>
        <w:t>magazine</w:t>
      </w:r>
      <w:r w:rsidR="00FF1C40" w:rsidRPr="00402E08">
        <w:rPr>
          <w:lang w:val="en-ZA"/>
        </w:rPr>
        <w:t xml:space="preserve"> complete a table </w:t>
      </w:r>
      <w:r w:rsidR="00B05E05" w:rsidRPr="00402E08">
        <w:rPr>
          <w:lang w:val="en-ZA"/>
        </w:rPr>
        <w:t>similar to</w:t>
      </w:r>
      <w:r w:rsidR="00FF1C40" w:rsidRPr="00402E08">
        <w:rPr>
          <w:lang w:val="en-ZA"/>
        </w:rPr>
        <w:t xml:space="preserve"> the one below:</w:t>
      </w:r>
    </w:p>
    <w:p w14:paraId="385EB0A4" w14:textId="77777777" w:rsidR="001261B8" w:rsidRPr="00402E08" w:rsidRDefault="001261B8" w:rsidP="001261B8">
      <w:pPr>
        <w:pStyle w:val="ListParagraph"/>
        <w:ind w:left="1080"/>
        <w:jc w:val="both"/>
        <w:rPr>
          <w:lang w:val="en-ZA"/>
        </w:rPr>
      </w:pPr>
    </w:p>
    <w:tbl>
      <w:tblPr>
        <w:tblStyle w:val="TableGrid"/>
        <w:tblW w:w="0" w:type="auto"/>
        <w:tblInd w:w="1809" w:type="dxa"/>
        <w:tblLook w:val="04A0" w:firstRow="1" w:lastRow="0" w:firstColumn="1" w:lastColumn="0" w:noHBand="0" w:noVBand="1"/>
      </w:tblPr>
      <w:tblGrid>
        <w:gridCol w:w="3803"/>
        <w:gridCol w:w="2434"/>
      </w:tblGrid>
      <w:tr w:rsidR="00F83D84" w:rsidRPr="00402E08" w14:paraId="2301722D" w14:textId="77777777" w:rsidTr="00D341EB">
        <w:tc>
          <w:tcPr>
            <w:tcW w:w="6237" w:type="dxa"/>
            <w:gridSpan w:val="2"/>
          </w:tcPr>
          <w:p w14:paraId="347C637D" w14:textId="6352E0C9" w:rsidR="002711CF" w:rsidRPr="00402E08" w:rsidRDefault="002711CF" w:rsidP="001261B8">
            <w:pPr>
              <w:pStyle w:val="ListParagraph"/>
              <w:spacing w:after="0"/>
              <w:ind w:left="0"/>
              <w:jc w:val="both"/>
              <w:rPr>
                <w:lang w:val="en-ZA"/>
              </w:rPr>
            </w:pPr>
            <w:r w:rsidRPr="00402E08">
              <w:rPr>
                <w:rFonts w:ascii="Times New Roman" w:hAnsi="Times New Roman"/>
                <w:b/>
                <w:lang w:val="en-ZA"/>
              </w:rPr>
              <w:t>OTHER SOURCE</w:t>
            </w:r>
          </w:p>
        </w:tc>
      </w:tr>
      <w:tr w:rsidR="00F83D84" w:rsidRPr="00402E08" w14:paraId="57C9F249" w14:textId="77777777" w:rsidTr="001261B8">
        <w:tc>
          <w:tcPr>
            <w:tcW w:w="3803" w:type="dxa"/>
          </w:tcPr>
          <w:p w14:paraId="0985F1EE" w14:textId="7C9F5E2D" w:rsidR="001261B8" w:rsidRPr="00402E08" w:rsidRDefault="001261B8" w:rsidP="001261B8">
            <w:pPr>
              <w:pStyle w:val="ListParagraph"/>
              <w:spacing w:after="0"/>
              <w:ind w:left="0"/>
              <w:rPr>
                <w:rFonts w:ascii="Times New Roman" w:hAnsi="Times New Roman"/>
                <w:lang w:val="en-ZA"/>
              </w:rPr>
            </w:pPr>
            <w:r w:rsidRPr="00402E08">
              <w:rPr>
                <w:rFonts w:ascii="Times New Roman" w:hAnsi="Times New Roman"/>
                <w:lang w:val="en-ZA"/>
              </w:rPr>
              <w:t>Title of book/magazine</w:t>
            </w:r>
          </w:p>
        </w:tc>
        <w:tc>
          <w:tcPr>
            <w:tcW w:w="2434" w:type="dxa"/>
          </w:tcPr>
          <w:p w14:paraId="729EF92C" w14:textId="77777777" w:rsidR="001261B8" w:rsidRPr="00402E08" w:rsidRDefault="001261B8" w:rsidP="001261B8">
            <w:pPr>
              <w:pStyle w:val="ListParagraph"/>
              <w:spacing w:after="0"/>
              <w:ind w:left="0"/>
              <w:jc w:val="both"/>
              <w:rPr>
                <w:lang w:val="en-ZA"/>
              </w:rPr>
            </w:pPr>
          </w:p>
        </w:tc>
      </w:tr>
      <w:tr w:rsidR="00F83D84" w:rsidRPr="00402E08" w14:paraId="65F884E4" w14:textId="77777777" w:rsidTr="001261B8">
        <w:tc>
          <w:tcPr>
            <w:tcW w:w="3803" w:type="dxa"/>
          </w:tcPr>
          <w:p w14:paraId="7960CA89" w14:textId="08ECECB9" w:rsidR="001261B8" w:rsidRPr="00402E08" w:rsidRDefault="001261B8" w:rsidP="001261B8">
            <w:pPr>
              <w:pStyle w:val="ListParagraph"/>
              <w:spacing w:after="0"/>
              <w:ind w:left="0"/>
              <w:rPr>
                <w:rFonts w:ascii="Times New Roman" w:hAnsi="Times New Roman"/>
                <w:lang w:val="en-ZA"/>
              </w:rPr>
            </w:pPr>
            <w:r w:rsidRPr="00402E08">
              <w:rPr>
                <w:rFonts w:ascii="Times New Roman" w:hAnsi="Times New Roman"/>
                <w:lang w:val="en-ZA"/>
              </w:rPr>
              <w:t>Article name/chapter/pages</w:t>
            </w:r>
          </w:p>
        </w:tc>
        <w:tc>
          <w:tcPr>
            <w:tcW w:w="2434" w:type="dxa"/>
          </w:tcPr>
          <w:p w14:paraId="1146D8D1" w14:textId="77777777" w:rsidR="001261B8" w:rsidRPr="00402E08" w:rsidRDefault="001261B8" w:rsidP="001261B8">
            <w:pPr>
              <w:pStyle w:val="ListParagraph"/>
              <w:spacing w:after="0"/>
              <w:ind w:left="0"/>
              <w:jc w:val="both"/>
              <w:rPr>
                <w:lang w:val="en-ZA"/>
              </w:rPr>
            </w:pPr>
          </w:p>
        </w:tc>
      </w:tr>
      <w:tr w:rsidR="00F83D84" w:rsidRPr="00402E08" w14:paraId="6FB47AE3" w14:textId="77777777" w:rsidTr="001261B8">
        <w:tc>
          <w:tcPr>
            <w:tcW w:w="3803" w:type="dxa"/>
          </w:tcPr>
          <w:p w14:paraId="0A0F1D29" w14:textId="3DA4FBC7" w:rsidR="001261B8" w:rsidRPr="00402E08" w:rsidRDefault="001261B8" w:rsidP="00547739">
            <w:pPr>
              <w:pStyle w:val="ListParagraph"/>
              <w:spacing w:after="0"/>
              <w:ind w:left="0"/>
              <w:rPr>
                <w:rFonts w:ascii="Times New Roman" w:hAnsi="Times New Roman"/>
                <w:lang w:val="en-ZA"/>
              </w:rPr>
            </w:pPr>
            <w:r w:rsidRPr="00402E08">
              <w:rPr>
                <w:rFonts w:ascii="Times New Roman" w:hAnsi="Times New Roman"/>
                <w:lang w:val="en-ZA"/>
              </w:rPr>
              <w:t>Author</w:t>
            </w:r>
            <w:r w:rsidR="00AC3B0D" w:rsidRPr="00402E08">
              <w:rPr>
                <w:rFonts w:ascii="Times New Roman" w:hAnsi="Times New Roman"/>
                <w:lang w:val="en-ZA"/>
              </w:rPr>
              <w:t>(s)</w:t>
            </w:r>
            <w:r w:rsidR="00FB666C" w:rsidRPr="00402E08">
              <w:rPr>
                <w:rFonts w:ascii="Times New Roman" w:hAnsi="Times New Roman"/>
                <w:lang w:val="en-ZA"/>
              </w:rPr>
              <w:t>/Publisher</w:t>
            </w:r>
          </w:p>
        </w:tc>
        <w:tc>
          <w:tcPr>
            <w:tcW w:w="2434" w:type="dxa"/>
          </w:tcPr>
          <w:p w14:paraId="00DE6AD1" w14:textId="77777777" w:rsidR="001261B8" w:rsidRPr="00402E08" w:rsidRDefault="001261B8" w:rsidP="001261B8">
            <w:pPr>
              <w:pStyle w:val="ListParagraph"/>
              <w:spacing w:after="0"/>
              <w:ind w:left="0"/>
              <w:jc w:val="both"/>
              <w:rPr>
                <w:lang w:val="en-ZA"/>
              </w:rPr>
            </w:pPr>
          </w:p>
        </w:tc>
      </w:tr>
      <w:tr w:rsidR="00F83D84" w:rsidRPr="00402E08" w14:paraId="575692C7" w14:textId="77777777" w:rsidTr="001261B8">
        <w:tc>
          <w:tcPr>
            <w:tcW w:w="3803" w:type="dxa"/>
          </w:tcPr>
          <w:p w14:paraId="79DB41AF" w14:textId="26EF0F1D" w:rsidR="001261B8" w:rsidRPr="00402E08" w:rsidRDefault="001261B8" w:rsidP="001261B8">
            <w:pPr>
              <w:pStyle w:val="ListParagraph"/>
              <w:spacing w:after="0"/>
              <w:ind w:left="0"/>
              <w:rPr>
                <w:rFonts w:ascii="Times New Roman" w:hAnsi="Times New Roman"/>
                <w:lang w:val="en-ZA"/>
              </w:rPr>
            </w:pPr>
            <w:r w:rsidRPr="00402E08">
              <w:rPr>
                <w:rFonts w:ascii="Times New Roman" w:hAnsi="Times New Roman"/>
                <w:lang w:val="en-ZA"/>
              </w:rPr>
              <w:t>Date published/issued</w:t>
            </w:r>
          </w:p>
        </w:tc>
        <w:tc>
          <w:tcPr>
            <w:tcW w:w="2434" w:type="dxa"/>
          </w:tcPr>
          <w:p w14:paraId="6B73DF9E" w14:textId="77777777" w:rsidR="001261B8" w:rsidRPr="00402E08" w:rsidRDefault="001261B8" w:rsidP="001261B8">
            <w:pPr>
              <w:pStyle w:val="ListParagraph"/>
              <w:spacing w:after="0"/>
              <w:ind w:left="0"/>
              <w:jc w:val="both"/>
              <w:rPr>
                <w:lang w:val="en-ZA"/>
              </w:rPr>
            </w:pPr>
          </w:p>
        </w:tc>
      </w:tr>
    </w:tbl>
    <w:p w14:paraId="39F31166" w14:textId="776117FA" w:rsidR="00FA3065" w:rsidRPr="00402E08" w:rsidRDefault="00FA3065" w:rsidP="009A6FC0">
      <w:pPr>
        <w:pStyle w:val="Caption"/>
        <w:jc w:val="center"/>
        <w:rPr>
          <w:color w:val="auto"/>
        </w:rPr>
      </w:pPr>
      <w:r w:rsidRPr="00402E08">
        <w:rPr>
          <w:color w:val="auto"/>
        </w:rPr>
        <w:t xml:space="preserve">Figure </w:t>
      </w:r>
      <w:r w:rsidR="00201245" w:rsidRPr="00402E08">
        <w:rPr>
          <w:color w:val="auto"/>
          <w:lang w:val="en-ZA"/>
        </w:rPr>
        <w:t>6</w:t>
      </w:r>
      <w:r w:rsidRPr="00402E08">
        <w:rPr>
          <w:color w:val="auto"/>
          <w:lang w:val="en-ZA"/>
        </w:rPr>
        <w:t xml:space="preserve">: Example of source table - </w:t>
      </w:r>
      <w:r w:rsidR="00717901" w:rsidRPr="00402E08">
        <w:rPr>
          <w:color w:val="auto"/>
          <w:lang w:val="en-ZA"/>
        </w:rPr>
        <w:t xml:space="preserve">Printed </w:t>
      </w:r>
      <w:r w:rsidRPr="00402E08">
        <w:rPr>
          <w:color w:val="auto"/>
          <w:lang w:val="en-ZA"/>
        </w:rPr>
        <w:t>media</w:t>
      </w:r>
    </w:p>
    <w:p w14:paraId="3CEF3F8F" w14:textId="4E2015E7" w:rsidR="003F316A" w:rsidRPr="00402E08" w:rsidRDefault="00EE43A3" w:rsidP="002037C2">
      <w:pPr>
        <w:numPr>
          <w:ilvl w:val="0"/>
          <w:numId w:val="3"/>
        </w:numPr>
        <w:spacing w:before="240" w:after="200" w:line="252" w:lineRule="auto"/>
        <w:ind w:left="714" w:hanging="357"/>
        <w:jc w:val="both"/>
        <w:rPr>
          <w:rFonts w:ascii="Cambria" w:hAnsi="Cambria"/>
          <w:sz w:val="22"/>
          <w:szCs w:val="22"/>
          <w:lang w:val="en-ZA" w:eastAsia="en-US" w:bidi="en-US"/>
        </w:rPr>
      </w:pPr>
      <w:r w:rsidRPr="00402E08">
        <w:rPr>
          <w:rFonts w:ascii="Cambria" w:hAnsi="Cambria"/>
          <w:sz w:val="22"/>
          <w:szCs w:val="22"/>
          <w:lang w:val="en-ZA" w:eastAsia="en-US" w:bidi="en-US"/>
        </w:rPr>
        <w:t xml:space="preserve">Record all the information you need to create a list of references. (You could already enter these in your </w:t>
      </w:r>
      <w:r w:rsidR="00F81A5D" w:rsidRPr="00402E08">
        <w:rPr>
          <w:rFonts w:ascii="Cambria" w:hAnsi="Cambria"/>
          <w:sz w:val="22"/>
          <w:szCs w:val="22"/>
          <w:lang w:val="en-ZA" w:eastAsia="en-US" w:bidi="en-US"/>
        </w:rPr>
        <w:t>P</w:t>
      </w:r>
      <w:r w:rsidR="005D7272" w:rsidRPr="00402E08">
        <w:rPr>
          <w:rFonts w:ascii="Cambria" w:hAnsi="Cambria"/>
          <w:sz w:val="22"/>
          <w:szCs w:val="22"/>
          <w:lang w:val="en-ZA" w:eastAsia="en-US" w:bidi="en-US"/>
        </w:rPr>
        <w:t xml:space="preserve">hase 1 </w:t>
      </w:r>
      <w:r w:rsidRPr="00402E08">
        <w:rPr>
          <w:rFonts w:ascii="Cambria" w:hAnsi="Cambria"/>
          <w:sz w:val="22"/>
          <w:szCs w:val="22"/>
          <w:lang w:val="en-ZA" w:eastAsia="en-US" w:bidi="en-US"/>
        </w:rPr>
        <w:t>document</w:t>
      </w:r>
      <w:r w:rsidR="005D7272" w:rsidRPr="00402E08">
        <w:rPr>
          <w:rFonts w:ascii="Cambria" w:hAnsi="Cambria"/>
          <w:sz w:val="22"/>
          <w:szCs w:val="22"/>
          <w:lang w:val="en-ZA" w:eastAsia="en-US" w:bidi="en-US"/>
        </w:rPr>
        <w:t xml:space="preserve"> at the end, </w:t>
      </w:r>
      <w:r w:rsidRPr="00402E08">
        <w:rPr>
          <w:rFonts w:ascii="Cambria" w:hAnsi="Cambria"/>
          <w:sz w:val="22"/>
          <w:szCs w:val="22"/>
          <w:lang w:val="en-ZA" w:eastAsia="en-US" w:bidi="en-US"/>
        </w:rPr>
        <w:t>using the referenc</w:t>
      </w:r>
      <w:r w:rsidR="00F81A5D" w:rsidRPr="00402E08">
        <w:rPr>
          <w:rFonts w:ascii="Cambria" w:hAnsi="Cambria"/>
          <w:sz w:val="22"/>
          <w:szCs w:val="22"/>
          <w:lang w:val="en-ZA" w:eastAsia="en-US" w:bidi="en-US"/>
        </w:rPr>
        <w:t>ing</w:t>
      </w:r>
      <w:r w:rsidRPr="00402E08">
        <w:rPr>
          <w:rFonts w:ascii="Cambria" w:hAnsi="Cambria"/>
          <w:sz w:val="22"/>
          <w:szCs w:val="22"/>
          <w:lang w:val="en-ZA" w:eastAsia="en-US" w:bidi="en-US"/>
        </w:rPr>
        <w:t xml:space="preserve"> functions</w:t>
      </w:r>
      <w:r w:rsidR="00D869FB" w:rsidRPr="00402E08">
        <w:rPr>
          <w:rFonts w:ascii="Cambria" w:hAnsi="Cambria"/>
          <w:sz w:val="22"/>
          <w:szCs w:val="22"/>
          <w:lang w:val="en-ZA" w:eastAsia="en-US" w:bidi="en-US"/>
        </w:rPr>
        <w:t xml:space="preserve"> of </w:t>
      </w:r>
      <w:r w:rsidR="00F81A5D" w:rsidRPr="00402E08">
        <w:rPr>
          <w:rFonts w:ascii="Cambria" w:hAnsi="Cambria"/>
          <w:sz w:val="22"/>
          <w:szCs w:val="22"/>
          <w:lang w:val="en-ZA" w:eastAsia="en-US" w:bidi="en-US"/>
        </w:rPr>
        <w:t>your</w:t>
      </w:r>
      <w:r w:rsidR="00D869FB" w:rsidRPr="00402E08">
        <w:rPr>
          <w:rFonts w:ascii="Cambria" w:hAnsi="Cambria"/>
          <w:sz w:val="22"/>
          <w:szCs w:val="22"/>
          <w:lang w:val="en-ZA" w:eastAsia="en-US" w:bidi="en-US"/>
        </w:rPr>
        <w:t xml:space="preserve"> word processor.</w:t>
      </w:r>
      <w:r w:rsidRPr="00402E08">
        <w:rPr>
          <w:rFonts w:ascii="Cambria" w:hAnsi="Cambria"/>
          <w:sz w:val="22"/>
          <w:szCs w:val="22"/>
          <w:lang w:val="en-ZA" w:eastAsia="en-US" w:bidi="en-US"/>
        </w:rPr>
        <w:t>)</w:t>
      </w:r>
    </w:p>
    <w:p w14:paraId="3FF51550" w14:textId="77777777" w:rsidR="003F316A" w:rsidRPr="00402E08" w:rsidRDefault="003F316A">
      <w:pPr>
        <w:rPr>
          <w:rFonts w:ascii="Cambria" w:hAnsi="Cambria"/>
          <w:sz w:val="22"/>
          <w:szCs w:val="22"/>
          <w:lang w:val="en-ZA" w:eastAsia="en-US" w:bidi="en-US"/>
        </w:rPr>
      </w:pPr>
      <w:r w:rsidRPr="00402E08">
        <w:rPr>
          <w:rFonts w:ascii="Cambria" w:hAnsi="Cambria"/>
          <w:sz w:val="22"/>
          <w:szCs w:val="22"/>
          <w:lang w:val="en-ZA" w:eastAsia="en-US" w:bidi="en-US"/>
        </w:rPr>
        <w:br w:type="page"/>
      </w:r>
    </w:p>
    <w:p w14:paraId="4166320E" w14:textId="77777777" w:rsidR="00CB3494" w:rsidRPr="00402E08" w:rsidRDefault="00CB3494" w:rsidP="00CB3494">
      <w:pPr>
        <w:pBdr>
          <w:top w:val="dotted" w:sz="4" w:space="1" w:color="622423"/>
          <w:bottom w:val="dotted" w:sz="4" w:space="1" w:color="622423"/>
        </w:pBdr>
        <w:spacing w:before="300" w:after="200" w:line="252" w:lineRule="auto"/>
        <w:jc w:val="center"/>
        <w:outlineLvl w:val="2"/>
        <w:rPr>
          <w:rFonts w:ascii="Cambria" w:hAnsi="Cambria"/>
          <w:b/>
          <w:lang w:val="en-ZA" w:eastAsia="en-US" w:bidi="en-US"/>
        </w:rPr>
      </w:pPr>
      <w:r w:rsidRPr="00402E08">
        <w:rPr>
          <w:rFonts w:ascii="Cambria" w:hAnsi="Cambria"/>
          <w:b/>
          <w:lang w:val="en-ZA" w:eastAsia="en-US" w:bidi="en-US"/>
        </w:rPr>
        <w:lastRenderedPageBreak/>
        <w:t>Create a questionnaire</w:t>
      </w:r>
    </w:p>
    <w:p w14:paraId="089B2C84" w14:textId="4E674C1A" w:rsidR="00CB3494" w:rsidRPr="00402E08" w:rsidRDefault="00CB3494" w:rsidP="00CB3494">
      <w:pPr>
        <w:spacing w:after="200" w:line="252" w:lineRule="auto"/>
        <w:jc w:val="both"/>
        <w:rPr>
          <w:rFonts w:ascii="Cambria" w:hAnsi="Cambria"/>
          <w:sz w:val="22"/>
          <w:szCs w:val="22"/>
          <w:lang w:val="en-ZA" w:eastAsia="en-US" w:bidi="en-US"/>
        </w:rPr>
      </w:pPr>
      <w:r w:rsidRPr="00402E08">
        <w:rPr>
          <w:rFonts w:ascii="Cambria" w:hAnsi="Cambria"/>
          <w:sz w:val="22"/>
          <w:szCs w:val="22"/>
          <w:lang w:val="en-ZA" w:eastAsia="en-US" w:bidi="en-US"/>
        </w:rPr>
        <w:t xml:space="preserve">To collect data and information </w:t>
      </w:r>
      <w:r w:rsidR="000D0091" w:rsidRPr="00402E08">
        <w:rPr>
          <w:rFonts w:ascii="Cambria" w:hAnsi="Cambria"/>
          <w:sz w:val="22"/>
          <w:szCs w:val="22"/>
          <w:lang w:val="en-ZA" w:eastAsia="en-US" w:bidi="en-US"/>
        </w:rPr>
        <w:t>that you may not find in other sources or to support data or information from other sources, you need to ask</w:t>
      </w:r>
      <w:r w:rsidRPr="00402E08">
        <w:rPr>
          <w:rFonts w:ascii="Cambria" w:hAnsi="Cambria"/>
          <w:sz w:val="22"/>
          <w:szCs w:val="22"/>
          <w:lang w:val="en-ZA" w:eastAsia="en-US" w:bidi="en-US"/>
        </w:rPr>
        <w:t xml:space="preserve"> people</w:t>
      </w:r>
      <w:r w:rsidR="000D0091" w:rsidRPr="00402E08">
        <w:rPr>
          <w:rFonts w:ascii="Cambria" w:hAnsi="Cambria"/>
          <w:sz w:val="22"/>
          <w:szCs w:val="22"/>
          <w:lang w:val="en-ZA" w:eastAsia="en-US" w:bidi="en-US"/>
        </w:rPr>
        <w:t xml:space="preserve">.  To do this </w:t>
      </w:r>
      <w:r w:rsidRPr="00402E08">
        <w:rPr>
          <w:rFonts w:ascii="Cambria" w:hAnsi="Cambria"/>
          <w:sz w:val="22"/>
          <w:szCs w:val="22"/>
          <w:lang w:val="en-ZA" w:eastAsia="en-US" w:bidi="en-US"/>
        </w:rPr>
        <w:t xml:space="preserve">you </w:t>
      </w:r>
      <w:r w:rsidR="000D0091" w:rsidRPr="00402E08">
        <w:rPr>
          <w:rFonts w:ascii="Cambria" w:hAnsi="Cambria"/>
          <w:sz w:val="22"/>
          <w:szCs w:val="22"/>
          <w:lang w:val="en-ZA" w:eastAsia="en-US" w:bidi="en-US"/>
        </w:rPr>
        <w:t xml:space="preserve">will need to compile </w:t>
      </w:r>
      <w:r w:rsidRPr="00402E08">
        <w:rPr>
          <w:rFonts w:ascii="Cambria" w:hAnsi="Cambria"/>
          <w:sz w:val="22"/>
          <w:szCs w:val="22"/>
          <w:lang w:val="en-ZA" w:eastAsia="en-US" w:bidi="en-US"/>
        </w:rPr>
        <w:t>a questionnaire.</w:t>
      </w:r>
    </w:p>
    <w:p w14:paraId="6536B1CA" w14:textId="187DAC87" w:rsidR="00323B86" w:rsidRPr="00402E08" w:rsidRDefault="00323B86" w:rsidP="002037C2">
      <w:pPr>
        <w:numPr>
          <w:ilvl w:val="0"/>
          <w:numId w:val="3"/>
        </w:numPr>
        <w:spacing w:before="240" w:after="200" w:line="252" w:lineRule="auto"/>
        <w:jc w:val="both"/>
        <w:rPr>
          <w:rFonts w:ascii="Cambria" w:hAnsi="Cambria"/>
          <w:sz w:val="22"/>
          <w:szCs w:val="22"/>
          <w:lang w:val="en-ZA" w:eastAsia="en-US" w:bidi="en-US"/>
        </w:rPr>
      </w:pPr>
      <w:r w:rsidRPr="00402E08">
        <w:rPr>
          <w:rFonts w:ascii="Cambria" w:hAnsi="Cambria"/>
          <w:sz w:val="22"/>
          <w:szCs w:val="22"/>
          <w:lang w:val="en-ZA" w:eastAsia="en-US" w:bidi="en-US"/>
        </w:rPr>
        <w:t xml:space="preserve">The questions in the questionnaire should help you to gather data/information from people (i.e. data/information not likely to be found in other sources, e.g. opinions, preferences) such as </w:t>
      </w:r>
    </w:p>
    <w:p w14:paraId="6AF28DF0" w14:textId="77777777" w:rsidR="00323B86" w:rsidRPr="00402E08" w:rsidRDefault="00323B86" w:rsidP="002037C2">
      <w:pPr>
        <w:pStyle w:val="ListParagraph"/>
        <w:numPr>
          <w:ilvl w:val="0"/>
          <w:numId w:val="33"/>
        </w:numPr>
        <w:jc w:val="both"/>
        <w:rPr>
          <w:lang w:val="en-ZA"/>
        </w:rPr>
      </w:pPr>
      <w:r w:rsidRPr="00402E08">
        <w:rPr>
          <w:lang w:val="en-ZA"/>
        </w:rPr>
        <w:t>What they know about cybercrime and the types of cybercrime?</w:t>
      </w:r>
    </w:p>
    <w:p w14:paraId="0C46CBAA" w14:textId="484F094C" w:rsidR="00851148" w:rsidRPr="00402E08" w:rsidRDefault="00851148" w:rsidP="002037C2">
      <w:pPr>
        <w:pStyle w:val="ListParagraph"/>
        <w:numPr>
          <w:ilvl w:val="0"/>
          <w:numId w:val="33"/>
        </w:numPr>
        <w:jc w:val="both"/>
        <w:rPr>
          <w:lang w:val="en-ZA"/>
        </w:rPr>
      </w:pPr>
      <w:r w:rsidRPr="00402E08">
        <w:rPr>
          <w:lang w:val="en-ZA"/>
        </w:rPr>
        <w:t xml:space="preserve">What precautions do they take to protect </w:t>
      </w:r>
      <w:r w:rsidR="0032367F" w:rsidRPr="00402E08">
        <w:rPr>
          <w:lang w:val="en-ZA"/>
        </w:rPr>
        <w:t xml:space="preserve">their </w:t>
      </w:r>
      <w:r w:rsidRPr="00402E08">
        <w:rPr>
          <w:lang w:val="en-ZA"/>
        </w:rPr>
        <w:t>personal information?</w:t>
      </w:r>
    </w:p>
    <w:p w14:paraId="0218956C" w14:textId="77777777" w:rsidR="007357DE" w:rsidRPr="00402E08" w:rsidRDefault="00851148" w:rsidP="002037C2">
      <w:pPr>
        <w:pStyle w:val="ListParagraph"/>
        <w:numPr>
          <w:ilvl w:val="0"/>
          <w:numId w:val="33"/>
        </w:numPr>
        <w:jc w:val="both"/>
        <w:rPr>
          <w:lang w:val="en-ZA"/>
        </w:rPr>
      </w:pPr>
      <w:r w:rsidRPr="00402E08">
        <w:rPr>
          <w:lang w:val="en-ZA"/>
        </w:rPr>
        <w:t>Do they know what steps they can take to prevent becoming victims of cybercrime?</w:t>
      </w:r>
      <w:r w:rsidR="00323B86" w:rsidRPr="00402E08">
        <w:rPr>
          <w:lang w:val="en-ZA"/>
        </w:rPr>
        <w:t xml:space="preserve"> </w:t>
      </w:r>
      <w:proofErr w:type="gramStart"/>
      <w:r w:rsidR="00323B86" w:rsidRPr="00402E08">
        <w:rPr>
          <w:lang w:val="en-ZA"/>
        </w:rPr>
        <w:t>etc</w:t>
      </w:r>
      <w:proofErr w:type="gramEnd"/>
      <w:r w:rsidR="00323B86" w:rsidRPr="00402E08">
        <w:rPr>
          <w:lang w:val="en-ZA"/>
        </w:rPr>
        <w:t>.</w:t>
      </w:r>
      <w:r w:rsidR="007357DE" w:rsidRPr="00402E08">
        <w:rPr>
          <w:lang w:val="en-ZA"/>
        </w:rPr>
        <w:t xml:space="preserve"> </w:t>
      </w:r>
    </w:p>
    <w:p w14:paraId="3E6943F0" w14:textId="77777777" w:rsidR="00CB3494" w:rsidRPr="00402E08" w:rsidRDefault="00CB3494" w:rsidP="002037C2">
      <w:pPr>
        <w:numPr>
          <w:ilvl w:val="0"/>
          <w:numId w:val="3"/>
        </w:numPr>
        <w:spacing w:before="240" w:after="200" w:line="252" w:lineRule="auto"/>
        <w:jc w:val="both"/>
        <w:rPr>
          <w:rFonts w:ascii="Cambria" w:hAnsi="Cambria"/>
          <w:sz w:val="22"/>
          <w:szCs w:val="22"/>
          <w:lang w:val="en-ZA" w:eastAsia="en-US" w:bidi="en-US"/>
        </w:rPr>
      </w:pPr>
      <w:r w:rsidRPr="00402E08">
        <w:rPr>
          <w:rFonts w:ascii="Cambria" w:hAnsi="Cambria"/>
          <w:sz w:val="22"/>
          <w:szCs w:val="22"/>
          <w:lang w:val="en-ZA" w:eastAsia="en-US" w:bidi="en-US"/>
        </w:rPr>
        <w:t>Remember that questions with only one answer or questions where people are able to choose an answer from a list are often easier to process.</w:t>
      </w:r>
    </w:p>
    <w:p w14:paraId="676024F4" w14:textId="77777777" w:rsidR="00CB3494" w:rsidRPr="00402E08" w:rsidRDefault="00CB3494" w:rsidP="002037C2">
      <w:pPr>
        <w:numPr>
          <w:ilvl w:val="0"/>
          <w:numId w:val="3"/>
        </w:numPr>
        <w:spacing w:before="240" w:after="200" w:line="252" w:lineRule="auto"/>
        <w:jc w:val="both"/>
        <w:rPr>
          <w:rFonts w:ascii="Cambria" w:hAnsi="Cambria"/>
          <w:sz w:val="22"/>
          <w:szCs w:val="22"/>
          <w:lang w:val="en-ZA" w:eastAsia="en-US" w:bidi="en-US"/>
        </w:rPr>
      </w:pPr>
      <w:r w:rsidRPr="00402E08">
        <w:rPr>
          <w:rFonts w:ascii="Cambria" w:hAnsi="Cambria"/>
          <w:sz w:val="22"/>
          <w:szCs w:val="22"/>
          <w:lang w:val="en-ZA" w:eastAsia="en-US" w:bidi="en-US"/>
        </w:rPr>
        <w:t>Questionnaires are often easier to interpret when they have headings and clear instructions for users.</w:t>
      </w:r>
    </w:p>
    <w:p w14:paraId="4B5A8089" w14:textId="77777777" w:rsidR="00323B86" w:rsidRPr="00402E08" w:rsidRDefault="00323B86" w:rsidP="002037C2">
      <w:pPr>
        <w:numPr>
          <w:ilvl w:val="0"/>
          <w:numId w:val="3"/>
        </w:numPr>
        <w:spacing w:before="240" w:after="200" w:line="252" w:lineRule="auto"/>
        <w:jc w:val="both"/>
        <w:rPr>
          <w:rFonts w:ascii="Cambria" w:hAnsi="Cambria"/>
          <w:sz w:val="22"/>
          <w:szCs w:val="22"/>
          <w:lang w:val="en-ZA" w:eastAsia="en-US" w:bidi="en-US"/>
        </w:rPr>
      </w:pPr>
      <w:r w:rsidRPr="00402E08">
        <w:rPr>
          <w:rFonts w:ascii="Cambria" w:hAnsi="Cambria"/>
          <w:sz w:val="22"/>
          <w:szCs w:val="22"/>
          <w:lang w:val="en-ZA" w:eastAsia="en-US" w:bidi="en-US"/>
        </w:rPr>
        <w:t>Design the questionnaire to suit the way in which it will be administered, e.g. use content controls/form fields to enable respondents to complete them electronically and for you to easily save the data.</w:t>
      </w:r>
    </w:p>
    <w:p w14:paraId="6E768B84" w14:textId="68B27A12" w:rsidR="00CB3494" w:rsidRPr="00402E08" w:rsidRDefault="00AB6A5B" w:rsidP="002037C2">
      <w:pPr>
        <w:numPr>
          <w:ilvl w:val="0"/>
          <w:numId w:val="3"/>
        </w:numPr>
        <w:spacing w:before="240" w:after="200" w:line="252" w:lineRule="auto"/>
        <w:jc w:val="both"/>
        <w:rPr>
          <w:rFonts w:ascii="Cambria" w:hAnsi="Cambria"/>
          <w:b/>
          <w:sz w:val="22"/>
          <w:szCs w:val="22"/>
          <w:lang w:val="en-ZA" w:eastAsia="en-US" w:bidi="en-US"/>
        </w:rPr>
      </w:pPr>
      <w:r w:rsidRPr="00402E08">
        <w:rPr>
          <w:rFonts w:ascii="Cambria" w:hAnsi="Cambria"/>
          <w:sz w:val="22"/>
          <w:szCs w:val="22"/>
          <w:lang w:val="en-ZA" w:eastAsia="en-US" w:bidi="en-US"/>
        </w:rPr>
        <w:t>Refer to</w:t>
      </w:r>
      <w:r w:rsidR="00CB3494" w:rsidRPr="00402E08">
        <w:rPr>
          <w:rFonts w:ascii="Cambria" w:hAnsi="Cambria"/>
          <w:sz w:val="22"/>
          <w:szCs w:val="22"/>
          <w:lang w:val="en-ZA" w:eastAsia="en-US" w:bidi="en-US"/>
        </w:rPr>
        <w:t xml:space="preserve"> </w:t>
      </w:r>
      <w:r w:rsidRPr="00402E08">
        <w:rPr>
          <w:rFonts w:ascii="Cambria" w:hAnsi="Cambria"/>
          <w:sz w:val="22"/>
          <w:szCs w:val="22"/>
          <w:lang w:val="en-ZA" w:eastAsia="en-US" w:bidi="en-US"/>
        </w:rPr>
        <w:t xml:space="preserve">the </w:t>
      </w:r>
      <w:r w:rsidR="003E6CD3" w:rsidRPr="00402E08">
        <w:rPr>
          <w:rFonts w:ascii="Cambria" w:hAnsi="Cambria"/>
          <w:b/>
          <w:i/>
          <w:sz w:val="22"/>
          <w:szCs w:val="22"/>
          <w:lang w:val="en-ZA" w:eastAsia="en-US" w:bidi="en-US"/>
        </w:rPr>
        <w:t>E</w:t>
      </w:r>
      <w:r w:rsidRPr="00402E08">
        <w:rPr>
          <w:rFonts w:ascii="Cambria" w:hAnsi="Cambria"/>
          <w:b/>
          <w:i/>
          <w:sz w:val="22"/>
          <w:szCs w:val="22"/>
          <w:lang w:val="en-ZA" w:eastAsia="en-US" w:bidi="en-US"/>
        </w:rPr>
        <w:t xml:space="preserve">xample of a </w:t>
      </w:r>
      <w:r w:rsidR="003E6CD3" w:rsidRPr="00402E08">
        <w:rPr>
          <w:rFonts w:ascii="Cambria" w:hAnsi="Cambria"/>
          <w:b/>
          <w:i/>
          <w:sz w:val="22"/>
          <w:szCs w:val="22"/>
          <w:lang w:val="en-ZA" w:eastAsia="en-US" w:bidi="en-US"/>
        </w:rPr>
        <w:t>Q</w:t>
      </w:r>
      <w:r w:rsidRPr="00402E08">
        <w:rPr>
          <w:rFonts w:ascii="Cambria" w:hAnsi="Cambria"/>
          <w:b/>
          <w:i/>
          <w:sz w:val="22"/>
          <w:szCs w:val="22"/>
          <w:lang w:val="en-ZA" w:eastAsia="en-US" w:bidi="en-US"/>
        </w:rPr>
        <w:t>uestionnaire</w:t>
      </w:r>
      <w:r w:rsidRPr="00402E08">
        <w:rPr>
          <w:rFonts w:ascii="Cambria" w:hAnsi="Cambria"/>
          <w:sz w:val="22"/>
          <w:szCs w:val="22"/>
          <w:lang w:val="en-ZA" w:eastAsia="en-US" w:bidi="en-US"/>
        </w:rPr>
        <w:t xml:space="preserve"> (</w:t>
      </w:r>
      <w:r w:rsidRPr="00402E08">
        <w:rPr>
          <w:rFonts w:ascii="Cambria" w:hAnsi="Cambria"/>
          <w:b/>
          <w:sz w:val="22"/>
          <w:szCs w:val="22"/>
          <w:lang w:val="en-ZA" w:eastAsia="en-US" w:bidi="en-US"/>
        </w:rPr>
        <w:t>Annexure C</w:t>
      </w:r>
      <w:r w:rsidRPr="00402E08">
        <w:rPr>
          <w:rFonts w:ascii="Cambria" w:hAnsi="Cambria"/>
          <w:sz w:val="22"/>
          <w:szCs w:val="22"/>
          <w:lang w:val="en-ZA" w:eastAsia="en-US" w:bidi="en-US"/>
        </w:rPr>
        <w:t xml:space="preserve">) and use some of the </w:t>
      </w:r>
      <w:r w:rsidR="00CB3494" w:rsidRPr="00402E08">
        <w:rPr>
          <w:rFonts w:ascii="Cambria" w:hAnsi="Cambria"/>
          <w:sz w:val="22"/>
          <w:szCs w:val="22"/>
          <w:lang w:val="en-ZA" w:eastAsia="en-US" w:bidi="en-US"/>
        </w:rPr>
        <w:t>questions provide</w:t>
      </w:r>
      <w:r w:rsidR="00534F36" w:rsidRPr="00402E08">
        <w:rPr>
          <w:rFonts w:ascii="Cambria" w:hAnsi="Cambria"/>
          <w:sz w:val="22"/>
          <w:szCs w:val="22"/>
          <w:lang w:val="en-ZA" w:eastAsia="en-US" w:bidi="en-US"/>
        </w:rPr>
        <w:t>d</w:t>
      </w:r>
      <w:r w:rsidR="00CB3494" w:rsidRPr="00402E08">
        <w:rPr>
          <w:rFonts w:ascii="Cambria" w:hAnsi="Cambria"/>
          <w:sz w:val="22"/>
          <w:szCs w:val="22"/>
          <w:lang w:val="en-ZA" w:eastAsia="en-US" w:bidi="en-US"/>
        </w:rPr>
        <w:t xml:space="preserve"> in </w:t>
      </w:r>
      <w:r w:rsidR="00534F36" w:rsidRPr="00402E08">
        <w:rPr>
          <w:rFonts w:ascii="Cambria" w:hAnsi="Cambria"/>
          <w:b/>
          <w:sz w:val="22"/>
          <w:szCs w:val="22"/>
          <w:lang w:val="en-ZA" w:eastAsia="en-US" w:bidi="en-US"/>
        </w:rPr>
        <w:t>Annexure B</w:t>
      </w:r>
      <w:r w:rsidR="00534F36" w:rsidRPr="00402E08">
        <w:rPr>
          <w:rFonts w:ascii="Cambria" w:hAnsi="Cambria"/>
          <w:sz w:val="22"/>
          <w:szCs w:val="22"/>
          <w:lang w:val="en-ZA" w:eastAsia="en-US" w:bidi="en-US"/>
        </w:rPr>
        <w:t xml:space="preserve"> (you may add/use your own questions as well) and create a one-page questionnaire with at least </w:t>
      </w:r>
      <w:r w:rsidR="003E6CD3" w:rsidRPr="00402E08">
        <w:rPr>
          <w:rFonts w:ascii="Cambria" w:hAnsi="Cambria"/>
          <w:sz w:val="22"/>
          <w:szCs w:val="22"/>
          <w:lang w:val="en-ZA" w:eastAsia="en-US" w:bidi="en-US"/>
        </w:rPr>
        <w:t>FIVE (5)</w:t>
      </w:r>
      <w:r w:rsidR="00534F36" w:rsidRPr="00402E08">
        <w:rPr>
          <w:rFonts w:ascii="Cambria" w:hAnsi="Cambria"/>
          <w:sz w:val="22"/>
          <w:szCs w:val="22"/>
          <w:lang w:val="en-ZA" w:eastAsia="en-US" w:bidi="en-US"/>
        </w:rPr>
        <w:t xml:space="preserve"> questions, excluding biographical data (e.g. name, gender, age, address) of the respondent.</w:t>
      </w:r>
      <w:r w:rsidR="00D7392B" w:rsidRPr="00402E08">
        <w:rPr>
          <w:rFonts w:ascii="Cambria" w:hAnsi="Cambria"/>
          <w:sz w:val="22"/>
          <w:szCs w:val="22"/>
          <w:lang w:val="en-ZA" w:eastAsia="en-US" w:bidi="en-US"/>
        </w:rPr>
        <w:t xml:space="preserve"> </w:t>
      </w:r>
      <w:r w:rsidR="00D7392B" w:rsidRPr="00402E08">
        <w:rPr>
          <w:rFonts w:ascii="Cambria" w:hAnsi="Cambria"/>
          <w:b/>
          <w:sz w:val="22"/>
          <w:szCs w:val="22"/>
          <w:lang w:val="en-ZA" w:eastAsia="en-US" w:bidi="en-US"/>
        </w:rPr>
        <w:t xml:space="preserve">It is important that </w:t>
      </w:r>
      <w:r w:rsidR="0032367F" w:rsidRPr="00402E08">
        <w:rPr>
          <w:rFonts w:ascii="Cambria" w:hAnsi="Cambria"/>
          <w:b/>
          <w:sz w:val="22"/>
          <w:szCs w:val="22"/>
          <w:lang w:val="en-ZA" w:eastAsia="en-US" w:bidi="en-US"/>
        </w:rPr>
        <w:t xml:space="preserve">you </w:t>
      </w:r>
      <w:r w:rsidR="00D7392B" w:rsidRPr="00402E08">
        <w:rPr>
          <w:rFonts w:ascii="Cambria" w:hAnsi="Cambria"/>
          <w:b/>
          <w:sz w:val="22"/>
          <w:szCs w:val="22"/>
          <w:lang w:val="en-ZA" w:eastAsia="en-US" w:bidi="en-US"/>
        </w:rPr>
        <w:t>include questions that will give you data (numbers, quantities, statistics, etc.) that you will be able to process in a spreadsheet afterwards.</w:t>
      </w:r>
    </w:p>
    <w:p w14:paraId="340E5D68" w14:textId="49EE8BA4" w:rsidR="00323B86" w:rsidRPr="00402E08" w:rsidRDefault="00323B86" w:rsidP="002037C2">
      <w:pPr>
        <w:pStyle w:val="ListParagraph"/>
        <w:numPr>
          <w:ilvl w:val="0"/>
          <w:numId w:val="3"/>
        </w:numPr>
        <w:rPr>
          <w:lang w:val="en-ZA"/>
        </w:rPr>
      </w:pPr>
      <w:r w:rsidRPr="00402E08">
        <w:rPr>
          <w:lang w:val="en-ZA"/>
        </w:rPr>
        <w:t xml:space="preserve">Distribute the questionnaire to at least </w:t>
      </w:r>
      <w:r w:rsidRPr="00402E08">
        <w:rPr>
          <w:b/>
          <w:lang w:val="en-ZA"/>
        </w:rPr>
        <w:t>FIFTEEN</w:t>
      </w:r>
      <w:r w:rsidRPr="00402E08">
        <w:rPr>
          <w:lang w:val="en-ZA"/>
        </w:rPr>
        <w:t xml:space="preserve"> people. Try and include a variety of people in this group in terms of e.g. age, gender, etc.</w:t>
      </w:r>
    </w:p>
    <w:p w14:paraId="2E257058" w14:textId="4E4ADB3E" w:rsidR="00323B86" w:rsidRPr="00402E08" w:rsidRDefault="00323B86" w:rsidP="002037C2">
      <w:pPr>
        <w:numPr>
          <w:ilvl w:val="0"/>
          <w:numId w:val="3"/>
        </w:numPr>
        <w:spacing w:before="240" w:after="200" w:line="252" w:lineRule="auto"/>
        <w:jc w:val="both"/>
        <w:rPr>
          <w:rFonts w:ascii="Cambria" w:hAnsi="Cambria"/>
          <w:sz w:val="22"/>
          <w:szCs w:val="22"/>
          <w:lang w:val="en-ZA" w:eastAsia="en-US" w:bidi="en-US"/>
        </w:rPr>
      </w:pPr>
      <w:r w:rsidRPr="00402E08">
        <w:rPr>
          <w:rFonts w:ascii="Cambria" w:hAnsi="Cambria"/>
          <w:sz w:val="22"/>
          <w:szCs w:val="22"/>
          <w:lang w:val="en-ZA" w:eastAsia="en-US" w:bidi="en-US"/>
        </w:rPr>
        <w:t>Receive/collect/scan/photograph the questionnaires after they have been completed and save them in an appropriate folder. Ensure that each questionnaire has an appropriate (different) file name.</w:t>
      </w:r>
    </w:p>
    <w:p w14:paraId="3FFFAADE" w14:textId="5D5D23AC" w:rsidR="00323B86" w:rsidRPr="00402E08" w:rsidRDefault="00323B86" w:rsidP="00323B86">
      <w:pPr>
        <w:rPr>
          <w:rFonts w:ascii="Cambria" w:hAnsi="Cambria"/>
          <w:sz w:val="22"/>
          <w:szCs w:val="22"/>
          <w:lang w:val="en-ZA" w:eastAsia="en-US" w:bidi="en-US"/>
        </w:rPr>
      </w:pPr>
      <w:r w:rsidRPr="00402E08">
        <w:rPr>
          <w:rFonts w:ascii="Cambria" w:hAnsi="Cambria"/>
          <w:sz w:val="22"/>
          <w:szCs w:val="22"/>
          <w:lang w:val="en-ZA" w:eastAsia="en-US" w:bidi="en-US"/>
        </w:rPr>
        <w:br w:type="page"/>
      </w:r>
    </w:p>
    <w:p w14:paraId="44DFA36C" w14:textId="7D225915" w:rsidR="00F16FDA" w:rsidRPr="00402E08" w:rsidRDefault="00AB6A5B" w:rsidP="00AB6A5B">
      <w:pPr>
        <w:pBdr>
          <w:top w:val="dotted" w:sz="4" w:space="1" w:color="622423"/>
          <w:bottom w:val="dotted" w:sz="4" w:space="1" w:color="622423"/>
        </w:pBdr>
        <w:tabs>
          <w:tab w:val="center" w:pos="5233"/>
          <w:tab w:val="left" w:pos="8565"/>
        </w:tabs>
        <w:spacing w:before="300" w:after="200" w:line="252" w:lineRule="auto"/>
        <w:outlineLvl w:val="2"/>
        <w:rPr>
          <w:rFonts w:ascii="Cambria" w:hAnsi="Cambria"/>
          <w:b/>
          <w:lang w:val="en-ZA" w:eastAsia="en-US" w:bidi="en-US"/>
        </w:rPr>
      </w:pPr>
      <w:r w:rsidRPr="00402E08">
        <w:rPr>
          <w:rFonts w:ascii="Cambria" w:hAnsi="Cambria"/>
          <w:b/>
          <w:lang w:val="en-ZA" w:eastAsia="en-US" w:bidi="en-US"/>
        </w:rPr>
        <w:lastRenderedPageBreak/>
        <w:tab/>
      </w:r>
      <w:r w:rsidR="00D050F5" w:rsidRPr="00402E08">
        <w:rPr>
          <w:rFonts w:ascii="Cambria" w:hAnsi="Cambria"/>
          <w:b/>
          <w:lang w:val="en-ZA" w:eastAsia="en-US" w:bidi="en-US"/>
        </w:rPr>
        <w:t>H</w:t>
      </w:r>
      <w:r w:rsidR="00F16FDA" w:rsidRPr="00402E08">
        <w:rPr>
          <w:rFonts w:ascii="Cambria" w:hAnsi="Cambria"/>
          <w:b/>
          <w:lang w:val="en-ZA" w:eastAsia="en-US" w:bidi="en-US"/>
        </w:rPr>
        <w:t>and</w:t>
      </w:r>
      <w:r w:rsidR="00D869FB" w:rsidRPr="00402E08">
        <w:rPr>
          <w:rFonts w:ascii="Cambria" w:hAnsi="Cambria"/>
          <w:b/>
          <w:lang w:val="en-ZA" w:eastAsia="en-US" w:bidi="en-US"/>
        </w:rPr>
        <w:t xml:space="preserve"> </w:t>
      </w:r>
      <w:r w:rsidR="00F16FDA" w:rsidRPr="00402E08">
        <w:rPr>
          <w:rFonts w:ascii="Cambria" w:hAnsi="Cambria"/>
          <w:b/>
          <w:lang w:val="en-ZA" w:eastAsia="en-US" w:bidi="en-US"/>
        </w:rPr>
        <w:t>in for Phase 1</w:t>
      </w:r>
      <w:r w:rsidRPr="00402E08">
        <w:rPr>
          <w:rFonts w:ascii="Cambria" w:hAnsi="Cambria"/>
          <w:b/>
          <w:lang w:val="en-ZA" w:eastAsia="en-US" w:bidi="en-US"/>
        </w:rPr>
        <w:tab/>
      </w:r>
    </w:p>
    <w:p w14:paraId="528D4F48" w14:textId="77777777" w:rsidR="009C353F" w:rsidRPr="00402E08" w:rsidRDefault="009C353F" w:rsidP="009C353F">
      <w:pPr>
        <w:spacing w:after="200" w:line="252" w:lineRule="auto"/>
        <w:jc w:val="both"/>
        <w:rPr>
          <w:rFonts w:ascii="Cambria" w:hAnsi="Cambria"/>
          <w:sz w:val="22"/>
          <w:szCs w:val="22"/>
          <w:lang w:val="en-ZA" w:eastAsia="en-US" w:bidi="en-US"/>
        </w:rPr>
      </w:pPr>
      <w:r w:rsidRPr="00402E08">
        <w:rPr>
          <w:rFonts w:ascii="Cambria" w:hAnsi="Cambria"/>
          <w:sz w:val="22"/>
          <w:szCs w:val="22"/>
          <w:lang w:val="en-ZA" w:eastAsia="en-US" w:bidi="en-US"/>
        </w:rPr>
        <w:t>Your teacher will give you the date on which to submit your Phase 1 work for assessment.</w:t>
      </w:r>
    </w:p>
    <w:p w14:paraId="12277053" w14:textId="77777777" w:rsidR="00F16FDA" w:rsidRPr="00402E08" w:rsidRDefault="00F16FDA" w:rsidP="009A6FC0">
      <w:pPr>
        <w:spacing w:after="120" w:line="252" w:lineRule="auto"/>
        <w:jc w:val="both"/>
        <w:rPr>
          <w:rFonts w:ascii="Cambria" w:hAnsi="Cambria"/>
          <w:sz w:val="22"/>
          <w:szCs w:val="22"/>
          <w:lang w:val="en-ZA" w:eastAsia="en-US" w:bidi="en-US"/>
        </w:rPr>
      </w:pPr>
      <w:r w:rsidRPr="00402E08">
        <w:rPr>
          <w:rFonts w:ascii="Cambria" w:hAnsi="Cambria"/>
          <w:sz w:val="22"/>
          <w:szCs w:val="22"/>
          <w:lang w:val="en-ZA" w:eastAsia="en-US" w:bidi="en-US"/>
        </w:rPr>
        <w:t xml:space="preserve">Once you have completed </w:t>
      </w:r>
      <w:r w:rsidR="009A6FC0" w:rsidRPr="00402E08">
        <w:rPr>
          <w:rFonts w:ascii="Cambria" w:hAnsi="Cambria"/>
          <w:sz w:val="22"/>
          <w:szCs w:val="22"/>
          <w:lang w:val="en-ZA" w:eastAsia="en-US" w:bidi="en-US"/>
        </w:rPr>
        <w:t>Phase 1</w:t>
      </w:r>
      <w:r w:rsidRPr="00402E08">
        <w:rPr>
          <w:rFonts w:ascii="Cambria" w:hAnsi="Cambria"/>
          <w:sz w:val="22"/>
          <w:szCs w:val="22"/>
          <w:lang w:val="en-ZA" w:eastAsia="en-US" w:bidi="en-US"/>
        </w:rPr>
        <w:t xml:space="preserve"> of the </w:t>
      </w:r>
      <w:r w:rsidR="00D869FB" w:rsidRPr="00402E08">
        <w:rPr>
          <w:rFonts w:ascii="Cambria" w:hAnsi="Cambria"/>
          <w:sz w:val="22"/>
          <w:szCs w:val="22"/>
          <w:lang w:val="en-ZA" w:eastAsia="en-US" w:bidi="en-US"/>
        </w:rPr>
        <w:t xml:space="preserve">research </w:t>
      </w:r>
      <w:r w:rsidRPr="00402E08">
        <w:rPr>
          <w:rFonts w:ascii="Cambria" w:hAnsi="Cambria"/>
          <w:sz w:val="22"/>
          <w:szCs w:val="22"/>
          <w:lang w:val="en-ZA" w:eastAsia="en-US" w:bidi="en-US"/>
        </w:rPr>
        <w:t>project:</w:t>
      </w:r>
    </w:p>
    <w:p w14:paraId="0E0CDA9A" w14:textId="7DCB6580" w:rsidR="00F16FDA" w:rsidRPr="00402E08" w:rsidRDefault="00F16FDA" w:rsidP="002037C2">
      <w:pPr>
        <w:numPr>
          <w:ilvl w:val="0"/>
          <w:numId w:val="18"/>
        </w:numPr>
        <w:spacing w:after="200" w:line="252" w:lineRule="auto"/>
        <w:ind w:left="714" w:hanging="357"/>
        <w:jc w:val="both"/>
        <w:rPr>
          <w:rFonts w:ascii="Cambria" w:hAnsi="Cambria"/>
          <w:sz w:val="22"/>
          <w:szCs w:val="22"/>
          <w:lang w:val="en-ZA" w:eastAsia="en-US" w:bidi="en-US"/>
        </w:rPr>
      </w:pPr>
      <w:r w:rsidRPr="00402E08">
        <w:rPr>
          <w:rFonts w:ascii="Cambria" w:hAnsi="Cambria"/>
          <w:sz w:val="22"/>
          <w:szCs w:val="22"/>
          <w:lang w:val="en-ZA" w:eastAsia="en-US" w:bidi="en-US"/>
        </w:rPr>
        <w:t xml:space="preserve">Submit </w:t>
      </w:r>
      <w:r w:rsidR="00D050F5" w:rsidRPr="00402E08">
        <w:rPr>
          <w:rFonts w:ascii="Cambria" w:hAnsi="Cambria"/>
          <w:sz w:val="22"/>
          <w:szCs w:val="22"/>
          <w:lang w:val="en-ZA" w:eastAsia="en-US" w:bidi="en-US"/>
        </w:rPr>
        <w:t xml:space="preserve">a copy of </w:t>
      </w:r>
      <w:r w:rsidRPr="00402E08">
        <w:rPr>
          <w:rFonts w:ascii="Cambria" w:hAnsi="Cambria"/>
          <w:sz w:val="22"/>
          <w:szCs w:val="22"/>
          <w:lang w:val="en-ZA" w:eastAsia="en-US" w:bidi="en-US"/>
        </w:rPr>
        <w:t>your entire PAT folder to your teacher</w:t>
      </w:r>
      <w:r w:rsidR="00D050F5" w:rsidRPr="00402E08">
        <w:rPr>
          <w:rFonts w:ascii="Cambria" w:hAnsi="Cambria"/>
          <w:sz w:val="22"/>
          <w:szCs w:val="22"/>
          <w:lang w:val="en-ZA" w:eastAsia="en-US" w:bidi="en-US"/>
        </w:rPr>
        <w:t xml:space="preserve">. </w:t>
      </w:r>
      <w:r w:rsidR="00D869FB" w:rsidRPr="00402E08">
        <w:rPr>
          <w:rFonts w:ascii="Cambria" w:hAnsi="Cambria"/>
          <w:sz w:val="22"/>
          <w:szCs w:val="22"/>
          <w:lang w:val="en-ZA" w:eastAsia="en-US" w:bidi="en-US"/>
        </w:rPr>
        <w:t xml:space="preserve"> </w:t>
      </w:r>
      <w:r w:rsidR="00D050F5" w:rsidRPr="00402E08">
        <w:rPr>
          <w:rFonts w:ascii="Cambria" w:hAnsi="Cambria"/>
          <w:sz w:val="22"/>
          <w:szCs w:val="22"/>
          <w:lang w:val="en-ZA" w:eastAsia="en-US" w:bidi="en-US"/>
        </w:rPr>
        <w:t>T</w:t>
      </w:r>
      <w:r w:rsidR="00D869FB" w:rsidRPr="00402E08">
        <w:rPr>
          <w:rFonts w:ascii="Cambria" w:hAnsi="Cambria"/>
          <w:sz w:val="22"/>
          <w:szCs w:val="22"/>
          <w:lang w:val="en-ZA" w:eastAsia="en-US" w:bidi="en-US"/>
        </w:rPr>
        <w:t>he</w:t>
      </w:r>
      <w:r w:rsidRPr="00402E08">
        <w:rPr>
          <w:rFonts w:ascii="Cambria" w:hAnsi="Cambria"/>
          <w:sz w:val="22"/>
          <w:szCs w:val="22"/>
          <w:lang w:val="en-ZA" w:eastAsia="en-US" w:bidi="en-US"/>
        </w:rPr>
        <w:t xml:space="preserve"> following </w:t>
      </w:r>
      <w:r w:rsidR="00D050F5" w:rsidRPr="00402E08">
        <w:rPr>
          <w:rFonts w:ascii="Cambria" w:hAnsi="Cambria"/>
          <w:sz w:val="22"/>
          <w:szCs w:val="22"/>
          <w:lang w:val="en-ZA" w:eastAsia="en-US" w:bidi="en-US"/>
        </w:rPr>
        <w:t xml:space="preserve">must be </w:t>
      </w:r>
      <w:r w:rsidRPr="00402E08">
        <w:rPr>
          <w:rFonts w:ascii="Cambria" w:hAnsi="Cambria"/>
          <w:sz w:val="22"/>
          <w:szCs w:val="22"/>
          <w:lang w:val="en-ZA" w:eastAsia="en-US" w:bidi="en-US"/>
        </w:rPr>
        <w:t>in your Phase 1 folder:</w:t>
      </w:r>
    </w:p>
    <w:p w14:paraId="1E2AED23" w14:textId="5C3CAFBB" w:rsidR="00F16FDA" w:rsidRPr="00402E08" w:rsidRDefault="00F16FDA" w:rsidP="009A6FC0">
      <w:pPr>
        <w:spacing w:after="120" w:line="252" w:lineRule="auto"/>
        <w:ind w:left="714"/>
        <w:jc w:val="both"/>
        <w:rPr>
          <w:rFonts w:ascii="Cambria" w:hAnsi="Cambria"/>
          <w:sz w:val="22"/>
          <w:szCs w:val="22"/>
          <w:lang w:val="en-ZA" w:eastAsia="en-US" w:bidi="en-US"/>
        </w:rPr>
      </w:pPr>
      <w:r w:rsidRPr="00402E08">
        <w:rPr>
          <w:rFonts w:ascii="Cambria" w:hAnsi="Cambria"/>
          <w:sz w:val="22"/>
          <w:szCs w:val="22"/>
          <w:lang w:val="en-ZA" w:eastAsia="en-US" w:bidi="en-US"/>
        </w:rPr>
        <w:t xml:space="preserve">A </w:t>
      </w:r>
      <w:r w:rsidRPr="00402E08">
        <w:rPr>
          <w:rFonts w:ascii="Cambria" w:hAnsi="Cambria"/>
          <w:i/>
          <w:sz w:val="22"/>
          <w:szCs w:val="22"/>
          <w:lang w:val="en-ZA" w:eastAsia="en-US" w:bidi="en-US"/>
        </w:rPr>
        <w:t>single</w:t>
      </w:r>
      <w:r w:rsidRPr="00402E08">
        <w:rPr>
          <w:rFonts w:ascii="Cambria" w:hAnsi="Cambria"/>
          <w:sz w:val="22"/>
          <w:szCs w:val="22"/>
          <w:lang w:val="en-ZA" w:eastAsia="en-US" w:bidi="en-US"/>
        </w:rPr>
        <w:t xml:space="preserve"> document typed in a word process</w:t>
      </w:r>
      <w:r w:rsidR="0039135D" w:rsidRPr="00402E08">
        <w:rPr>
          <w:rFonts w:ascii="Cambria" w:hAnsi="Cambria"/>
          <w:sz w:val="22"/>
          <w:szCs w:val="22"/>
          <w:lang w:val="en-ZA" w:eastAsia="en-US" w:bidi="en-US"/>
        </w:rPr>
        <w:t>ing application</w:t>
      </w:r>
      <w:r w:rsidRPr="00402E08">
        <w:rPr>
          <w:rFonts w:ascii="Cambria" w:hAnsi="Cambria"/>
          <w:sz w:val="22"/>
          <w:szCs w:val="22"/>
          <w:lang w:val="en-ZA" w:eastAsia="en-US" w:bidi="en-US"/>
        </w:rPr>
        <w:t xml:space="preserve"> with</w:t>
      </w:r>
      <w:r w:rsidR="0032367F" w:rsidRPr="00402E08">
        <w:rPr>
          <w:rFonts w:ascii="Cambria" w:hAnsi="Cambria"/>
          <w:sz w:val="22"/>
          <w:szCs w:val="22"/>
          <w:lang w:val="en-ZA" w:eastAsia="en-US" w:bidi="en-US"/>
        </w:rPr>
        <w:t>:</w:t>
      </w:r>
    </w:p>
    <w:p w14:paraId="6FD80B1D" w14:textId="05A51181" w:rsidR="00F16FDA" w:rsidRPr="00402E08" w:rsidRDefault="00D050F5" w:rsidP="002037C2">
      <w:pPr>
        <w:numPr>
          <w:ilvl w:val="0"/>
          <w:numId w:val="7"/>
        </w:numPr>
        <w:spacing w:after="200" w:line="252" w:lineRule="auto"/>
        <w:contextualSpacing/>
        <w:jc w:val="both"/>
        <w:rPr>
          <w:rFonts w:ascii="Cambria" w:hAnsi="Cambria"/>
          <w:sz w:val="22"/>
          <w:szCs w:val="22"/>
          <w:lang w:val="en-ZA" w:eastAsia="en-US" w:bidi="en-US"/>
        </w:rPr>
      </w:pPr>
      <w:r w:rsidRPr="00402E08">
        <w:rPr>
          <w:rFonts w:ascii="Cambria" w:hAnsi="Cambria"/>
          <w:sz w:val="22"/>
          <w:szCs w:val="22"/>
          <w:lang w:val="en-ZA" w:eastAsia="en-US" w:bidi="en-US"/>
        </w:rPr>
        <w:t>y</w:t>
      </w:r>
      <w:r w:rsidR="00F16FDA" w:rsidRPr="00402E08">
        <w:rPr>
          <w:rFonts w:ascii="Cambria" w:hAnsi="Cambria"/>
          <w:sz w:val="22"/>
          <w:szCs w:val="22"/>
          <w:lang w:val="en-ZA" w:eastAsia="en-US" w:bidi="en-US"/>
        </w:rPr>
        <w:t xml:space="preserve">our task </w:t>
      </w:r>
      <w:r w:rsidR="002E7E18" w:rsidRPr="00402E08">
        <w:rPr>
          <w:rFonts w:ascii="Cambria" w:hAnsi="Cambria"/>
          <w:sz w:val="22"/>
          <w:szCs w:val="22"/>
          <w:lang w:val="en-ZA" w:eastAsia="en-US" w:bidi="en-US"/>
        </w:rPr>
        <w:t>definition</w:t>
      </w:r>
    </w:p>
    <w:p w14:paraId="289D33FE" w14:textId="77777777" w:rsidR="00D050F5" w:rsidRPr="00402E08" w:rsidRDefault="00D050F5" w:rsidP="002037C2">
      <w:pPr>
        <w:numPr>
          <w:ilvl w:val="0"/>
          <w:numId w:val="7"/>
        </w:numPr>
        <w:spacing w:after="200" w:line="252" w:lineRule="auto"/>
        <w:contextualSpacing/>
        <w:jc w:val="both"/>
        <w:rPr>
          <w:rFonts w:ascii="Cambria" w:hAnsi="Cambria"/>
          <w:sz w:val="22"/>
          <w:szCs w:val="22"/>
          <w:lang w:val="en-ZA" w:eastAsia="en-US" w:bidi="en-US"/>
        </w:rPr>
      </w:pPr>
      <w:r w:rsidRPr="00402E08">
        <w:rPr>
          <w:rFonts w:ascii="Cambria" w:hAnsi="Cambria"/>
          <w:sz w:val="22"/>
          <w:szCs w:val="22"/>
          <w:lang w:val="en-ZA" w:eastAsia="en-US" w:bidi="en-US"/>
        </w:rPr>
        <w:t>the focus question (</w:t>
      </w:r>
      <w:r w:rsidRPr="00402E08">
        <w:rPr>
          <w:rFonts w:ascii="Cambria" w:hAnsi="Cambria"/>
          <w:i/>
          <w:sz w:val="22"/>
          <w:szCs w:val="22"/>
          <w:lang w:val="en-ZA" w:eastAsia="en-US" w:bidi="en-US"/>
        </w:rPr>
        <w:t>which was given to you</w:t>
      </w:r>
      <w:r w:rsidRPr="00402E08">
        <w:rPr>
          <w:rFonts w:ascii="Cambria" w:hAnsi="Cambria"/>
          <w:sz w:val="22"/>
          <w:szCs w:val="22"/>
          <w:lang w:val="en-ZA" w:eastAsia="en-US" w:bidi="en-US"/>
        </w:rPr>
        <w:t>)</w:t>
      </w:r>
    </w:p>
    <w:p w14:paraId="4E2F489A" w14:textId="63318180" w:rsidR="00F16FDA" w:rsidRPr="00402E08" w:rsidRDefault="00D050F5" w:rsidP="002037C2">
      <w:pPr>
        <w:numPr>
          <w:ilvl w:val="0"/>
          <w:numId w:val="7"/>
        </w:numPr>
        <w:spacing w:after="200" w:line="252" w:lineRule="auto"/>
        <w:contextualSpacing/>
        <w:jc w:val="both"/>
        <w:rPr>
          <w:rFonts w:ascii="Cambria" w:hAnsi="Cambria"/>
          <w:sz w:val="22"/>
          <w:szCs w:val="22"/>
          <w:lang w:val="en-ZA" w:eastAsia="en-US" w:bidi="en-US"/>
        </w:rPr>
      </w:pPr>
      <w:r w:rsidRPr="00402E08">
        <w:rPr>
          <w:rFonts w:ascii="Cambria" w:hAnsi="Cambria"/>
          <w:sz w:val="22"/>
          <w:szCs w:val="22"/>
          <w:lang w:val="en-ZA" w:eastAsia="en-US" w:bidi="en-US"/>
        </w:rPr>
        <w:t>a</w:t>
      </w:r>
      <w:r w:rsidR="00F16FDA" w:rsidRPr="00402E08">
        <w:rPr>
          <w:rFonts w:ascii="Cambria" w:hAnsi="Cambria"/>
          <w:sz w:val="22"/>
          <w:szCs w:val="22"/>
          <w:lang w:val="en-ZA" w:eastAsia="en-US" w:bidi="en-US"/>
        </w:rPr>
        <w:t xml:space="preserve"> table </w:t>
      </w:r>
      <w:r w:rsidR="0065634C" w:rsidRPr="00402E08">
        <w:rPr>
          <w:rFonts w:ascii="Cambria" w:hAnsi="Cambria"/>
          <w:sz w:val="22"/>
          <w:szCs w:val="22"/>
          <w:lang w:val="en-ZA" w:eastAsia="en-US" w:bidi="en-US"/>
        </w:rPr>
        <w:t xml:space="preserve">with </w:t>
      </w:r>
      <w:r w:rsidR="00D869FB" w:rsidRPr="00402E08">
        <w:rPr>
          <w:rFonts w:ascii="Cambria" w:hAnsi="Cambria"/>
          <w:sz w:val="22"/>
          <w:szCs w:val="22"/>
          <w:lang w:val="en-ZA" w:eastAsia="en-US" w:bidi="en-US"/>
        </w:rPr>
        <w:t xml:space="preserve">research/investigative </w:t>
      </w:r>
      <w:r w:rsidR="0065634C" w:rsidRPr="00402E08">
        <w:rPr>
          <w:rFonts w:ascii="Cambria" w:hAnsi="Cambria"/>
          <w:sz w:val="22"/>
          <w:szCs w:val="22"/>
          <w:lang w:val="en-ZA" w:eastAsia="en-US" w:bidi="en-US"/>
        </w:rPr>
        <w:t xml:space="preserve">questions </w:t>
      </w:r>
      <w:r w:rsidR="00F16FDA" w:rsidRPr="00402E08">
        <w:rPr>
          <w:rFonts w:ascii="Cambria" w:hAnsi="Cambria"/>
          <w:sz w:val="22"/>
          <w:szCs w:val="22"/>
          <w:lang w:val="en-ZA" w:eastAsia="en-US" w:bidi="en-US"/>
        </w:rPr>
        <w:t xml:space="preserve">for each of the headings </w:t>
      </w:r>
      <w:r w:rsidR="007D52E9" w:rsidRPr="00402E08">
        <w:rPr>
          <w:rFonts w:ascii="Cambria" w:hAnsi="Cambria"/>
          <w:sz w:val="22"/>
          <w:szCs w:val="22"/>
          <w:lang w:val="en-ZA" w:eastAsia="en-US" w:bidi="en-US"/>
        </w:rPr>
        <w:t xml:space="preserve">(see Figure </w:t>
      </w:r>
      <w:r w:rsidR="0032367F" w:rsidRPr="00402E08">
        <w:rPr>
          <w:rFonts w:ascii="Cambria" w:hAnsi="Cambria"/>
          <w:strike/>
          <w:sz w:val="22"/>
          <w:szCs w:val="22"/>
          <w:lang w:val="en-ZA" w:eastAsia="en-US" w:bidi="en-US"/>
        </w:rPr>
        <w:t>4</w:t>
      </w:r>
      <w:r w:rsidR="007D52E9" w:rsidRPr="00402E08">
        <w:rPr>
          <w:rFonts w:ascii="Cambria" w:hAnsi="Cambria"/>
          <w:sz w:val="22"/>
          <w:szCs w:val="22"/>
          <w:lang w:val="en-ZA" w:eastAsia="en-US" w:bidi="en-US"/>
        </w:rPr>
        <w:t>: Example of question and source table)</w:t>
      </w:r>
    </w:p>
    <w:p w14:paraId="07011989" w14:textId="644D092C" w:rsidR="0065634C" w:rsidRPr="00402E08" w:rsidRDefault="00D050F5" w:rsidP="002037C2">
      <w:pPr>
        <w:numPr>
          <w:ilvl w:val="0"/>
          <w:numId w:val="7"/>
        </w:numPr>
        <w:spacing w:after="200" w:line="252" w:lineRule="auto"/>
        <w:contextualSpacing/>
        <w:jc w:val="both"/>
        <w:rPr>
          <w:rFonts w:ascii="Cambria" w:hAnsi="Cambria"/>
          <w:sz w:val="22"/>
          <w:szCs w:val="22"/>
          <w:lang w:val="en-ZA" w:eastAsia="en-US" w:bidi="en-US"/>
        </w:rPr>
      </w:pPr>
      <w:r w:rsidRPr="00402E08">
        <w:rPr>
          <w:rFonts w:ascii="Cambria" w:hAnsi="Cambria"/>
          <w:sz w:val="22"/>
          <w:szCs w:val="22"/>
          <w:lang w:val="en-ZA" w:eastAsia="en-US" w:bidi="en-US"/>
        </w:rPr>
        <w:t xml:space="preserve">a </w:t>
      </w:r>
      <w:r w:rsidR="00F16FDA" w:rsidRPr="00402E08">
        <w:rPr>
          <w:rFonts w:ascii="Cambria" w:hAnsi="Cambria"/>
          <w:sz w:val="22"/>
          <w:szCs w:val="22"/>
          <w:lang w:val="en-ZA" w:eastAsia="en-US" w:bidi="en-US"/>
        </w:rPr>
        <w:t xml:space="preserve">table for each website </w:t>
      </w:r>
      <w:r w:rsidR="0065634C" w:rsidRPr="00402E08">
        <w:rPr>
          <w:rFonts w:ascii="Cambria" w:hAnsi="Cambria"/>
          <w:sz w:val="22"/>
          <w:szCs w:val="22"/>
          <w:lang w:val="en-ZA" w:eastAsia="en-US" w:bidi="en-US"/>
        </w:rPr>
        <w:t>that you intend to use</w:t>
      </w:r>
      <w:r w:rsidR="007D52E9" w:rsidRPr="00402E08">
        <w:rPr>
          <w:rFonts w:ascii="Cambria" w:hAnsi="Cambria"/>
          <w:sz w:val="22"/>
          <w:szCs w:val="22"/>
          <w:lang w:val="en-ZA" w:eastAsia="en-US" w:bidi="en-US"/>
        </w:rPr>
        <w:t xml:space="preserve"> (see Figure </w:t>
      </w:r>
      <w:r w:rsidR="0032367F" w:rsidRPr="00402E08">
        <w:rPr>
          <w:rFonts w:ascii="Cambria" w:hAnsi="Cambria"/>
          <w:sz w:val="22"/>
          <w:szCs w:val="22"/>
          <w:lang w:val="en-ZA" w:eastAsia="en-US" w:bidi="en-US"/>
        </w:rPr>
        <w:t>5</w:t>
      </w:r>
      <w:r w:rsidR="007D52E9" w:rsidRPr="00402E08">
        <w:rPr>
          <w:rFonts w:ascii="Cambria" w:hAnsi="Cambria"/>
          <w:sz w:val="22"/>
          <w:szCs w:val="22"/>
          <w:lang w:val="en-ZA" w:eastAsia="en-US" w:bidi="en-US"/>
        </w:rPr>
        <w:t>: Example of source table - Website)</w:t>
      </w:r>
    </w:p>
    <w:p w14:paraId="503D4B39" w14:textId="60679083" w:rsidR="00F16FDA" w:rsidRPr="00402E08" w:rsidRDefault="00D050F5" w:rsidP="002037C2">
      <w:pPr>
        <w:numPr>
          <w:ilvl w:val="0"/>
          <w:numId w:val="7"/>
        </w:numPr>
        <w:spacing w:after="200" w:line="252" w:lineRule="auto"/>
        <w:contextualSpacing/>
        <w:jc w:val="both"/>
        <w:rPr>
          <w:rFonts w:ascii="Cambria" w:hAnsi="Cambria"/>
          <w:sz w:val="22"/>
          <w:szCs w:val="22"/>
          <w:lang w:val="en-ZA" w:eastAsia="en-US" w:bidi="en-US"/>
        </w:rPr>
      </w:pPr>
      <w:r w:rsidRPr="00402E08">
        <w:rPr>
          <w:rFonts w:ascii="Cambria" w:hAnsi="Cambria"/>
          <w:sz w:val="22"/>
          <w:szCs w:val="22"/>
          <w:lang w:val="en-ZA" w:eastAsia="en-US" w:bidi="en-US"/>
        </w:rPr>
        <w:t>a</w:t>
      </w:r>
      <w:r w:rsidR="0065634C" w:rsidRPr="00402E08">
        <w:rPr>
          <w:rFonts w:ascii="Cambria" w:hAnsi="Cambria"/>
          <w:sz w:val="22"/>
          <w:szCs w:val="22"/>
          <w:lang w:val="en-ZA" w:eastAsia="en-US" w:bidi="en-US"/>
        </w:rPr>
        <w:t xml:space="preserve"> table for each other source (printed media) that you </w:t>
      </w:r>
      <w:r w:rsidR="00F16FDA" w:rsidRPr="00402E08">
        <w:rPr>
          <w:rFonts w:ascii="Cambria" w:hAnsi="Cambria"/>
          <w:sz w:val="22"/>
          <w:szCs w:val="22"/>
          <w:lang w:val="en-ZA" w:eastAsia="en-US" w:bidi="en-US"/>
        </w:rPr>
        <w:t>intend to use</w:t>
      </w:r>
      <w:r w:rsidR="007D52E9" w:rsidRPr="00402E08">
        <w:rPr>
          <w:rFonts w:ascii="Cambria" w:hAnsi="Cambria"/>
          <w:sz w:val="22"/>
          <w:szCs w:val="22"/>
          <w:lang w:val="en-ZA" w:eastAsia="en-US" w:bidi="en-US"/>
        </w:rPr>
        <w:t xml:space="preserve"> </w:t>
      </w:r>
      <w:r w:rsidR="00FC7117" w:rsidRPr="00402E08">
        <w:rPr>
          <w:rFonts w:ascii="Cambria" w:hAnsi="Cambria"/>
          <w:sz w:val="22"/>
          <w:szCs w:val="22"/>
          <w:lang w:val="en-ZA" w:eastAsia="en-US" w:bidi="en-US"/>
        </w:rPr>
        <w:t xml:space="preserve">(see Figure </w:t>
      </w:r>
      <w:r w:rsidR="0032367F" w:rsidRPr="00402E08">
        <w:rPr>
          <w:rFonts w:ascii="Cambria" w:hAnsi="Cambria"/>
          <w:sz w:val="22"/>
          <w:szCs w:val="22"/>
          <w:lang w:val="en-ZA" w:eastAsia="en-US" w:bidi="en-US"/>
        </w:rPr>
        <w:t>6</w:t>
      </w:r>
      <w:r w:rsidR="007D52E9" w:rsidRPr="00402E08">
        <w:rPr>
          <w:rFonts w:ascii="Cambria" w:hAnsi="Cambria"/>
          <w:sz w:val="22"/>
          <w:szCs w:val="22"/>
          <w:lang w:val="en-ZA" w:eastAsia="en-US" w:bidi="en-US"/>
        </w:rPr>
        <w:t>: Example of source table – Printed media)</w:t>
      </w:r>
    </w:p>
    <w:p w14:paraId="5A7BBB39" w14:textId="04D9253C" w:rsidR="00F16FDA" w:rsidRPr="00402E08" w:rsidRDefault="00D050F5" w:rsidP="002037C2">
      <w:pPr>
        <w:numPr>
          <w:ilvl w:val="0"/>
          <w:numId w:val="7"/>
        </w:numPr>
        <w:spacing w:before="240" w:after="200" w:line="252" w:lineRule="auto"/>
        <w:ind w:left="1077" w:hanging="357"/>
        <w:contextualSpacing/>
        <w:jc w:val="both"/>
        <w:rPr>
          <w:rFonts w:ascii="Cambria" w:hAnsi="Cambria"/>
          <w:sz w:val="22"/>
          <w:szCs w:val="22"/>
          <w:lang w:val="en-ZA" w:eastAsia="en-US" w:bidi="en-US"/>
        </w:rPr>
      </w:pPr>
      <w:r w:rsidRPr="00402E08">
        <w:rPr>
          <w:rFonts w:ascii="Cambria" w:hAnsi="Cambria"/>
          <w:sz w:val="22"/>
          <w:szCs w:val="22"/>
          <w:lang w:val="en-ZA" w:eastAsia="en-US" w:bidi="en-US"/>
        </w:rPr>
        <w:t>t</w:t>
      </w:r>
      <w:r w:rsidR="00F16FDA" w:rsidRPr="00402E08">
        <w:rPr>
          <w:rFonts w:ascii="Cambria" w:hAnsi="Cambria"/>
          <w:sz w:val="22"/>
          <w:szCs w:val="22"/>
          <w:lang w:val="en-ZA" w:eastAsia="en-US" w:bidi="en-US"/>
        </w:rPr>
        <w:t xml:space="preserve">he </w:t>
      </w:r>
      <w:r w:rsidRPr="00402E08">
        <w:rPr>
          <w:rFonts w:ascii="Cambria" w:hAnsi="Cambria"/>
          <w:sz w:val="22"/>
          <w:szCs w:val="22"/>
          <w:lang w:val="en-ZA" w:eastAsia="en-US" w:bidi="en-US"/>
        </w:rPr>
        <w:t xml:space="preserve">original </w:t>
      </w:r>
      <w:r w:rsidR="0065634C" w:rsidRPr="00402E08">
        <w:rPr>
          <w:rFonts w:ascii="Cambria" w:hAnsi="Cambria"/>
          <w:sz w:val="22"/>
          <w:szCs w:val="22"/>
          <w:lang w:val="en-ZA" w:eastAsia="en-US" w:bidi="en-US"/>
        </w:rPr>
        <w:t xml:space="preserve">questionnaire that you </w:t>
      </w:r>
      <w:r w:rsidR="00717901" w:rsidRPr="00402E08">
        <w:rPr>
          <w:rFonts w:ascii="Cambria" w:hAnsi="Cambria"/>
          <w:sz w:val="22"/>
          <w:szCs w:val="22"/>
          <w:lang w:val="en-ZA" w:eastAsia="en-US" w:bidi="en-US"/>
        </w:rPr>
        <w:t xml:space="preserve">created </w:t>
      </w:r>
      <w:r w:rsidRPr="00402E08">
        <w:rPr>
          <w:rFonts w:ascii="Cambria" w:hAnsi="Cambria"/>
          <w:sz w:val="22"/>
          <w:szCs w:val="22"/>
          <w:lang w:val="en-ZA" w:eastAsia="en-US" w:bidi="en-US"/>
        </w:rPr>
        <w:t xml:space="preserve">for your survey </w:t>
      </w:r>
      <w:r w:rsidR="00717901" w:rsidRPr="00402E08">
        <w:rPr>
          <w:rFonts w:ascii="Cambria" w:hAnsi="Cambria"/>
          <w:sz w:val="22"/>
          <w:szCs w:val="22"/>
          <w:lang w:val="en-ZA" w:eastAsia="en-US" w:bidi="en-US"/>
        </w:rPr>
        <w:t xml:space="preserve">inserted </w:t>
      </w:r>
      <w:r w:rsidR="0065634C" w:rsidRPr="00402E08">
        <w:rPr>
          <w:rFonts w:ascii="Cambria" w:hAnsi="Cambria"/>
          <w:sz w:val="22"/>
          <w:szCs w:val="22"/>
          <w:lang w:val="en-ZA" w:eastAsia="en-US" w:bidi="en-US"/>
        </w:rPr>
        <w:t>as an annexure to the document</w:t>
      </w:r>
    </w:p>
    <w:p w14:paraId="618B07F4" w14:textId="7C76C59C" w:rsidR="00D050F5" w:rsidRPr="00402E08" w:rsidRDefault="00D050F5" w:rsidP="002037C2">
      <w:pPr>
        <w:numPr>
          <w:ilvl w:val="0"/>
          <w:numId w:val="7"/>
        </w:numPr>
        <w:spacing w:after="200" w:line="252" w:lineRule="auto"/>
        <w:contextualSpacing/>
        <w:jc w:val="both"/>
        <w:rPr>
          <w:rFonts w:ascii="Cambria" w:hAnsi="Cambria"/>
          <w:sz w:val="22"/>
          <w:szCs w:val="22"/>
          <w:lang w:val="en-ZA" w:eastAsia="en-US" w:bidi="en-US"/>
        </w:rPr>
      </w:pPr>
      <w:r w:rsidRPr="00402E08">
        <w:rPr>
          <w:rFonts w:ascii="Cambria" w:hAnsi="Cambria"/>
          <w:sz w:val="22"/>
          <w:szCs w:val="22"/>
          <w:lang w:val="en-ZA" w:eastAsia="en-US" w:bidi="en-US"/>
        </w:rPr>
        <w:t>copies of websites you intend to use; saved in an appropriate, separate folder</w:t>
      </w:r>
    </w:p>
    <w:p w14:paraId="5B19FB0A" w14:textId="7387EF66" w:rsidR="00D050F5" w:rsidRPr="00402E08" w:rsidRDefault="00D050F5" w:rsidP="002037C2">
      <w:pPr>
        <w:numPr>
          <w:ilvl w:val="0"/>
          <w:numId w:val="7"/>
        </w:numPr>
        <w:spacing w:after="200" w:line="252" w:lineRule="auto"/>
        <w:contextualSpacing/>
        <w:jc w:val="both"/>
        <w:rPr>
          <w:rFonts w:ascii="Cambria" w:hAnsi="Cambria"/>
          <w:sz w:val="22"/>
          <w:szCs w:val="22"/>
          <w:lang w:val="en-ZA" w:eastAsia="en-US" w:bidi="en-US"/>
        </w:rPr>
      </w:pPr>
      <w:proofErr w:type="gramStart"/>
      <w:r w:rsidRPr="00402E08">
        <w:rPr>
          <w:rFonts w:ascii="Cambria" w:hAnsi="Cambria"/>
          <w:sz w:val="22"/>
          <w:szCs w:val="22"/>
          <w:lang w:val="en-ZA" w:eastAsia="en-US" w:bidi="en-US"/>
        </w:rPr>
        <w:t>copies</w:t>
      </w:r>
      <w:proofErr w:type="gramEnd"/>
      <w:r w:rsidRPr="00402E08">
        <w:rPr>
          <w:rFonts w:ascii="Cambria" w:hAnsi="Cambria"/>
          <w:sz w:val="22"/>
          <w:szCs w:val="22"/>
          <w:lang w:val="en-ZA" w:eastAsia="en-US" w:bidi="en-US"/>
        </w:rPr>
        <w:t xml:space="preserve"> of any other sources that you intend to use (not the entire book, only the pages you need).</w:t>
      </w:r>
    </w:p>
    <w:p w14:paraId="31692BBF" w14:textId="001FD074" w:rsidR="00D050F5" w:rsidRPr="00402E08" w:rsidRDefault="00D050F5" w:rsidP="002037C2">
      <w:pPr>
        <w:numPr>
          <w:ilvl w:val="0"/>
          <w:numId w:val="7"/>
        </w:numPr>
        <w:spacing w:after="200" w:line="252" w:lineRule="auto"/>
        <w:contextualSpacing/>
        <w:jc w:val="both"/>
        <w:rPr>
          <w:rFonts w:ascii="Cambria" w:hAnsi="Cambria"/>
          <w:sz w:val="22"/>
          <w:szCs w:val="22"/>
          <w:lang w:val="en-ZA" w:eastAsia="en-US" w:bidi="en-US"/>
        </w:rPr>
      </w:pPr>
      <w:r w:rsidRPr="00402E08">
        <w:rPr>
          <w:rFonts w:ascii="Cambria" w:hAnsi="Cambria"/>
          <w:sz w:val="22"/>
          <w:szCs w:val="22"/>
          <w:lang w:val="en-ZA" w:eastAsia="en-US" w:bidi="en-US"/>
        </w:rPr>
        <w:t xml:space="preserve">copies (electronic or hard </w:t>
      </w:r>
      <w:r w:rsidR="0032367F" w:rsidRPr="00402E08">
        <w:rPr>
          <w:rFonts w:ascii="Cambria" w:hAnsi="Cambria"/>
          <w:sz w:val="22"/>
          <w:szCs w:val="22"/>
          <w:lang w:val="en-ZA" w:eastAsia="en-US" w:bidi="en-US"/>
        </w:rPr>
        <w:t>copies</w:t>
      </w:r>
      <w:r w:rsidRPr="00402E08">
        <w:rPr>
          <w:rFonts w:ascii="Cambria" w:hAnsi="Cambria"/>
          <w:sz w:val="22"/>
          <w:szCs w:val="22"/>
          <w:lang w:val="en-ZA" w:eastAsia="en-US" w:bidi="en-US"/>
        </w:rPr>
        <w:t>) of all the completed questionnaires; saved in an appropriate, separate folder</w:t>
      </w:r>
    </w:p>
    <w:p w14:paraId="68D3C325" w14:textId="65F4CF28" w:rsidR="007D52E9" w:rsidRPr="00402E08" w:rsidRDefault="007D52E9" w:rsidP="002037C2">
      <w:pPr>
        <w:numPr>
          <w:ilvl w:val="0"/>
          <w:numId w:val="7"/>
        </w:numPr>
        <w:spacing w:after="200" w:line="252" w:lineRule="auto"/>
        <w:contextualSpacing/>
        <w:jc w:val="both"/>
        <w:rPr>
          <w:rFonts w:ascii="Cambria" w:hAnsi="Cambria"/>
          <w:sz w:val="22"/>
          <w:szCs w:val="22"/>
          <w:lang w:val="en-ZA" w:eastAsia="en-US" w:bidi="en-US"/>
        </w:rPr>
      </w:pPr>
      <w:r w:rsidRPr="00402E08">
        <w:rPr>
          <w:rFonts w:ascii="Cambria" w:hAnsi="Cambria"/>
          <w:sz w:val="22"/>
          <w:szCs w:val="22"/>
          <w:lang w:val="en-ZA" w:eastAsia="en-US" w:bidi="en-US"/>
        </w:rPr>
        <w:t xml:space="preserve">hyperlinks in your document and/or tables that lead to the relevant information/sources/websites </w:t>
      </w:r>
      <w:r w:rsidR="001B6D29" w:rsidRPr="00402E08">
        <w:rPr>
          <w:rFonts w:ascii="Cambria" w:hAnsi="Cambria"/>
          <w:sz w:val="22"/>
          <w:szCs w:val="22"/>
          <w:lang w:val="en-ZA" w:eastAsia="en-US" w:bidi="en-US"/>
        </w:rPr>
        <w:t>that</w:t>
      </w:r>
      <w:r w:rsidRPr="00402E08">
        <w:rPr>
          <w:rFonts w:ascii="Cambria" w:hAnsi="Cambria"/>
          <w:sz w:val="22"/>
          <w:szCs w:val="22"/>
          <w:lang w:val="en-ZA" w:eastAsia="en-US" w:bidi="en-US"/>
        </w:rPr>
        <w:t xml:space="preserve"> work/open correctly</w:t>
      </w:r>
    </w:p>
    <w:p w14:paraId="3FCCD9D1" w14:textId="7F4FAFA0" w:rsidR="00A21D9E" w:rsidRPr="00402E08" w:rsidRDefault="00A21D9E" w:rsidP="002037C2">
      <w:pPr>
        <w:numPr>
          <w:ilvl w:val="0"/>
          <w:numId w:val="7"/>
        </w:numPr>
        <w:spacing w:after="200" w:line="252" w:lineRule="auto"/>
        <w:contextualSpacing/>
        <w:jc w:val="both"/>
        <w:rPr>
          <w:rFonts w:ascii="Cambria" w:hAnsi="Cambria"/>
          <w:sz w:val="22"/>
          <w:szCs w:val="22"/>
          <w:lang w:val="en-ZA" w:eastAsia="en-US" w:bidi="en-US"/>
        </w:rPr>
      </w:pPr>
      <w:r w:rsidRPr="00402E08">
        <w:rPr>
          <w:rFonts w:ascii="Cambria" w:hAnsi="Cambria"/>
          <w:sz w:val="22"/>
          <w:szCs w:val="22"/>
          <w:lang w:val="en-ZA" w:eastAsia="en-US" w:bidi="en-US"/>
        </w:rPr>
        <w:t>a screenshot showing the folder structure,  including sub-folders, in Phase 1</w:t>
      </w:r>
    </w:p>
    <w:p w14:paraId="4FBA13E9" w14:textId="3269E280" w:rsidR="007D52E9" w:rsidRPr="00402E08" w:rsidRDefault="007D52E9" w:rsidP="002037C2">
      <w:pPr>
        <w:numPr>
          <w:ilvl w:val="0"/>
          <w:numId w:val="7"/>
        </w:numPr>
        <w:spacing w:after="200" w:line="252" w:lineRule="auto"/>
        <w:contextualSpacing/>
        <w:jc w:val="both"/>
        <w:rPr>
          <w:rFonts w:ascii="Cambria" w:hAnsi="Cambria"/>
          <w:sz w:val="22"/>
          <w:szCs w:val="22"/>
          <w:lang w:val="en-ZA" w:eastAsia="en-US" w:bidi="en-US"/>
        </w:rPr>
      </w:pPr>
      <w:proofErr w:type="gramStart"/>
      <w:r w:rsidRPr="00402E08">
        <w:rPr>
          <w:rFonts w:ascii="Cambria" w:hAnsi="Cambria"/>
          <w:sz w:val="22"/>
          <w:szCs w:val="22"/>
          <w:lang w:val="en-ZA" w:eastAsia="en-US" w:bidi="en-US"/>
        </w:rPr>
        <w:t>your</w:t>
      </w:r>
      <w:proofErr w:type="gramEnd"/>
      <w:r w:rsidRPr="00402E08">
        <w:rPr>
          <w:rFonts w:ascii="Cambria" w:hAnsi="Cambria"/>
          <w:sz w:val="22"/>
          <w:szCs w:val="22"/>
          <w:lang w:val="en-ZA" w:eastAsia="en-US" w:bidi="en-US"/>
        </w:rPr>
        <w:t xml:space="preserve"> </w:t>
      </w:r>
      <w:r w:rsidRPr="00402E08">
        <w:rPr>
          <w:rFonts w:ascii="Cambria" w:hAnsi="Cambria"/>
          <w:b/>
          <w:i/>
          <w:sz w:val="22"/>
          <w:szCs w:val="22"/>
          <w:lang w:val="en-ZA" w:eastAsia="en-US" w:bidi="en-US"/>
        </w:rPr>
        <w:t>Declaration of Authenticity</w:t>
      </w:r>
      <w:r w:rsidRPr="00402E08">
        <w:rPr>
          <w:rFonts w:ascii="Cambria" w:hAnsi="Cambria"/>
          <w:sz w:val="22"/>
          <w:szCs w:val="22"/>
          <w:lang w:val="en-ZA" w:eastAsia="en-US" w:bidi="en-US"/>
        </w:rPr>
        <w:t xml:space="preserve"> for Phase 1 (</w:t>
      </w:r>
      <w:r w:rsidRPr="00402E08">
        <w:rPr>
          <w:rFonts w:ascii="Cambria" w:hAnsi="Cambria"/>
          <w:b/>
          <w:sz w:val="22"/>
          <w:szCs w:val="22"/>
          <w:lang w:val="en-ZA" w:eastAsia="en-US" w:bidi="en-US"/>
        </w:rPr>
        <w:t xml:space="preserve">Annexure </w:t>
      </w:r>
      <w:r w:rsidR="00363B49" w:rsidRPr="00402E08">
        <w:rPr>
          <w:rFonts w:ascii="Cambria" w:hAnsi="Cambria"/>
          <w:b/>
          <w:sz w:val="22"/>
          <w:szCs w:val="22"/>
          <w:lang w:val="en-ZA" w:eastAsia="en-US" w:bidi="en-US"/>
        </w:rPr>
        <w:t>F</w:t>
      </w:r>
      <w:r w:rsidRPr="00402E08">
        <w:rPr>
          <w:rFonts w:ascii="Cambria" w:hAnsi="Cambria"/>
          <w:sz w:val="22"/>
          <w:szCs w:val="22"/>
          <w:lang w:val="en-ZA" w:eastAsia="en-US" w:bidi="en-US"/>
        </w:rPr>
        <w:t>) inserted as an annexure to the document.</w:t>
      </w:r>
    </w:p>
    <w:p w14:paraId="55C03B94" w14:textId="167BCEAF" w:rsidR="00F21A79" w:rsidRPr="00402E08" w:rsidRDefault="00F21A79" w:rsidP="002037C2">
      <w:pPr>
        <w:numPr>
          <w:ilvl w:val="0"/>
          <w:numId w:val="7"/>
        </w:numPr>
        <w:spacing w:after="200" w:line="252" w:lineRule="auto"/>
        <w:contextualSpacing/>
        <w:jc w:val="both"/>
        <w:rPr>
          <w:rFonts w:ascii="Cambria" w:hAnsi="Cambria"/>
          <w:sz w:val="22"/>
          <w:szCs w:val="22"/>
          <w:lang w:val="en-ZA" w:eastAsia="en-US" w:bidi="en-US"/>
        </w:rPr>
      </w:pPr>
      <w:r w:rsidRPr="00402E08">
        <w:rPr>
          <w:rFonts w:ascii="Cambria" w:hAnsi="Cambria"/>
          <w:sz w:val="22"/>
          <w:szCs w:val="22"/>
          <w:lang w:val="en-ZA" w:eastAsia="en-US" w:bidi="en-US"/>
        </w:rPr>
        <w:t xml:space="preserve">Ensure that you have checked the </w:t>
      </w:r>
      <w:r w:rsidRPr="00402E08">
        <w:rPr>
          <w:rFonts w:ascii="Cambria" w:hAnsi="Cambria"/>
          <w:b/>
          <w:i/>
          <w:sz w:val="22"/>
          <w:szCs w:val="22"/>
          <w:lang w:val="en-ZA" w:eastAsia="en-US" w:bidi="en-US"/>
        </w:rPr>
        <w:t>Style guide</w:t>
      </w:r>
      <w:r w:rsidRPr="00402E08">
        <w:rPr>
          <w:rFonts w:ascii="Cambria" w:hAnsi="Cambria"/>
          <w:sz w:val="22"/>
          <w:szCs w:val="22"/>
          <w:lang w:val="en-ZA" w:eastAsia="en-US" w:bidi="en-US"/>
        </w:rPr>
        <w:t xml:space="preserve"> (</w:t>
      </w:r>
      <w:r w:rsidRPr="00402E08">
        <w:rPr>
          <w:rFonts w:ascii="Cambria" w:hAnsi="Cambria"/>
          <w:b/>
          <w:sz w:val="22"/>
          <w:szCs w:val="22"/>
          <w:lang w:val="en-ZA" w:eastAsia="en-US" w:bidi="en-US"/>
        </w:rPr>
        <w:t xml:space="preserve">Annexure </w:t>
      </w:r>
      <w:r w:rsidR="00363B49" w:rsidRPr="00402E08">
        <w:rPr>
          <w:rFonts w:ascii="Cambria" w:hAnsi="Cambria"/>
          <w:b/>
          <w:sz w:val="22"/>
          <w:szCs w:val="22"/>
          <w:lang w:val="en-ZA" w:eastAsia="en-US" w:bidi="en-US"/>
        </w:rPr>
        <w:t>D</w:t>
      </w:r>
      <w:r w:rsidRPr="00402E08">
        <w:rPr>
          <w:rFonts w:ascii="Cambria" w:hAnsi="Cambria"/>
          <w:sz w:val="22"/>
          <w:szCs w:val="22"/>
          <w:lang w:val="en-ZA" w:eastAsia="en-US" w:bidi="en-US"/>
        </w:rPr>
        <w:t>) and that you have used consistent formatting throughout, appropriate fonts, line and paragraph spacing, word spacing and that you have checked your grammar and spelling.</w:t>
      </w:r>
    </w:p>
    <w:p w14:paraId="1FA9FCA3" w14:textId="77777777" w:rsidR="00D7392B" w:rsidRPr="00402E08" w:rsidRDefault="00D7392B" w:rsidP="00D7392B">
      <w:pPr>
        <w:spacing w:after="200" w:line="252" w:lineRule="auto"/>
        <w:ind w:left="1080"/>
        <w:jc w:val="both"/>
        <w:rPr>
          <w:rFonts w:ascii="Cambria" w:hAnsi="Cambria"/>
          <w:sz w:val="22"/>
          <w:szCs w:val="22"/>
          <w:lang w:val="en-ZA" w:eastAsia="en-US" w:bidi="en-US"/>
        </w:rPr>
      </w:pPr>
    </w:p>
    <w:p w14:paraId="45D08494" w14:textId="77777777" w:rsidR="00D7672D" w:rsidRPr="00402E08" w:rsidRDefault="00D7672D" w:rsidP="00D7392B">
      <w:pPr>
        <w:spacing w:after="200" w:line="252" w:lineRule="auto"/>
        <w:ind w:left="1080"/>
        <w:jc w:val="both"/>
        <w:rPr>
          <w:rFonts w:ascii="Cambria" w:hAnsi="Cambria"/>
          <w:sz w:val="22"/>
          <w:szCs w:val="22"/>
          <w:lang w:val="en-ZA" w:eastAsia="en-US" w:bidi="en-US"/>
        </w:rPr>
      </w:pPr>
    </w:p>
    <w:p w14:paraId="002EFB05" w14:textId="77777777" w:rsidR="00F16FDA" w:rsidRPr="00402E08" w:rsidRDefault="00F16FDA" w:rsidP="00662934">
      <w:pPr>
        <w:spacing w:after="200" w:line="252" w:lineRule="auto"/>
        <w:rPr>
          <w:rFonts w:ascii="Cambria" w:hAnsi="Cambria"/>
          <w:sz w:val="22"/>
          <w:szCs w:val="22"/>
          <w:lang w:val="en-ZA" w:eastAsia="en-US" w:bidi="en-US"/>
        </w:rPr>
      </w:pPr>
      <w:r w:rsidRPr="00402E08">
        <w:rPr>
          <w:rFonts w:ascii="Cambria" w:hAnsi="Cambria"/>
          <w:sz w:val="22"/>
          <w:szCs w:val="22"/>
          <w:lang w:val="en-ZA" w:eastAsia="en-US" w:bidi="en-US"/>
        </w:rPr>
        <w:br w:type="page"/>
      </w:r>
    </w:p>
    <w:p w14:paraId="25609B8D" w14:textId="77FE7668" w:rsidR="00F16FDA" w:rsidRPr="00402E08" w:rsidRDefault="00F16FDA" w:rsidP="00F16FDA">
      <w:pPr>
        <w:pBdr>
          <w:bottom w:val="thinThickSmallGap" w:sz="12" w:space="1" w:color="943634"/>
        </w:pBdr>
        <w:spacing w:after="200"/>
        <w:jc w:val="center"/>
        <w:outlineLvl w:val="0"/>
        <w:rPr>
          <w:rFonts w:ascii="Cambria" w:hAnsi="Cambria"/>
          <w:b/>
          <w:spacing w:val="20"/>
          <w:sz w:val="28"/>
          <w:szCs w:val="28"/>
          <w:lang w:val="en-ZA" w:eastAsia="en-US" w:bidi="en-US"/>
        </w:rPr>
      </w:pPr>
      <w:bookmarkStart w:id="50" w:name="_Toc409976583"/>
      <w:r w:rsidRPr="00402E08">
        <w:rPr>
          <w:rFonts w:ascii="Cambria" w:hAnsi="Cambria"/>
          <w:b/>
          <w:spacing w:val="20"/>
          <w:sz w:val="28"/>
          <w:szCs w:val="28"/>
          <w:lang w:val="en-ZA" w:eastAsia="en-US" w:bidi="en-US"/>
        </w:rPr>
        <w:lastRenderedPageBreak/>
        <w:t>Instructions for Phase 2</w:t>
      </w:r>
      <w:bookmarkEnd w:id="50"/>
    </w:p>
    <w:p w14:paraId="063C3490" w14:textId="06EC9C06" w:rsidR="00F16FDA" w:rsidRPr="00402E08" w:rsidRDefault="0032367F" w:rsidP="00AC024F">
      <w:pPr>
        <w:spacing w:after="120" w:line="252" w:lineRule="auto"/>
        <w:jc w:val="both"/>
        <w:rPr>
          <w:rFonts w:ascii="Cambria" w:hAnsi="Cambria"/>
          <w:sz w:val="22"/>
          <w:szCs w:val="22"/>
          <w:lang w:val="en-ZA" w:eastAsia="en-US" w:bidi="en-US"/>
        </w:rPr>
      </w:pPr>
      <w:r w:rsidRPr="00402E08">
        <w:rPr>
          <w:rFonts w:ascii="Cambria" w:hAnsi="Cambria"/>
          <w:sz w:val="22"/>
          <w:szCs w:val="22"/>
          <w:lang w:val="en-ZA" w:eastAsia="en-US" w:bidi="en-US"/>
        </w:rPr>
        <w:t xml:space="preserve">The </w:t>
      </w:r>
      <w:r w:rsidR="008B7EC1" w:rsidRPr="00402E08">
        <w:rPr>
          <w:rFonts w:ascii="Cambria" w:hAnsi="Cambria"/>
          <w:sz w:val="22"/>
          <w:szCs w:val="22"/>
          <w:lang w:val="en-ZA" w:eastAsia="en-US" w:bidi="en-US"/>
        </w:rPr>
        <w:t xml:space="preserve">purpose of this phase of the PAT </w:t>
      </w:r>
      <w:r w:rsidR="009E1FFA" w:rsidRPr="00402E08">
        <w:rPr>
          <w:rFonts w:ascii="Cambria" w:hAnsi="Cambria"/>
          <w:sz w:val="22"/>
          <w:szCs w:val="22"/>
          <w:lang w:val="en-ZA" w:eastAsia="en-US" w:bidi="en-US"/>
        </w:rPr>
        <w:t>is to</w:t>
      </w:r>
      <w:r w:rsidR="008B7EC1" w:rsidRPr="00402E08">
        <w:rPr>
          <w:rFonts w:ascii="Cambria" w:hAnsi="Cambria"/>
          <w:sz w:val="22"/>
          <w:szCs w:val="22"/>
          <w:lang w:val="en-ZA" w:eastAsia="en-US" w:bidi="en-US"/>
        </w:rPr>
        <w:t>:</w:t>
      </w:r>
    </w:p>
    <w:p w14:paraId="4EB92CFD" w14:textId="77777777" w:rsidR="00F16FDA" w:rsidRPr="00402E08" w:rsidRDefault="00AC024F" w:rsidP="002037C2">
      <w:pPr>
        <w:numPr>
          <w:ilvl w:val="0"/>
          <w:numId w:val="6"/>
        </w:numPr>
        <w:spacing w:after="200" w:line="252" w:lineRule="auto"/>
        <w:contextualSpacing/>
        <w:jc w:val="both"/>
        <w:rPr>
          <w:rFonts w:ascii="Cambria" w:hAnsi="Cambria"/>
          <w:sz w:val="22"/>
          <w:szCs w:val="22"/>
          <w:lang w:val="en-ZA" w:eastAsia="en-US" w:bidi="en-US"/>
        </w:rPr>
      </w:pPr>
      <w:proofErr w:type="gramStart"/>
      <w:r w:rsidRPr="00402E08">
        <w:rPr>
          <w:rFonts w:ascii="Cambria" w:hAnsi="Cambria"/>
          <w:sz w:val="22"/>
          <w:szCs w:val="22"/>
          <w:lang w:val="en-ZA" w:eastAsia="en-US" w:bidi="en-US"/>
        </w:rPr>
        <w:t>e</w:t>
      </w:r>
      <w:r w:rsidR="00F16FDA" w:rsidRPr="00402E08">
        <w:rPr>
          <w:rFonts w:ascii="Cambria" w:hAnsi="Cambria"/>
          <w:sz w:val="22"/>
          <w:szCs w:val="22"/>
          <w:lang w:val="en-ZA" w:eastAsia="en-US" w:bidi="en-US"/>
        </w:rPr>
        <w:t>valuate</w:t>
      </w:r>
      <w:proofErr w:type="gramEnd"/>
      <w:r w:rsidR="00F16FDA" w:rsidRPr="00402E08">
        <w:rPr>
          <w:rFonts w:ascii="Cambria" w:hAnsi="Cambria"/>
          <w:sz w:val="22"/>
          <w:szCs w:val="22"/>
          <w:lang w:val="en-ZA" w:eastAsia="en-US" w:bidi="en-US"/>
        </w:rPr>
        <w:t xml:space="preserve"> and summarise </w:t>
      </w:r>
      <w:r w:rsidR="00B626BF" w:rsidRPr="00402E08">
        <w:rPr>
          <w:rFonts w:ascii="Cambria" w:hAnsi="Cambria"/>
          <w:sz w:val="22"/>
          <w:szCs w:val="22"/>
          <w:lang w:val="en-ZA" w:eastAsia="en-US" w:bidi="en-US"/>
        </w:rPr>
        <w:t xml:space="preserve">the </w:t>
      </w:r>
      <w:r w:rsidR="00201896" w:rsidRPr="00402E08">
        <w:rPr>
          <w:rFonts w:ascii="Cambria" w:hAnsi="Cambria"/>
          <w:sz w:val="22"/>
          <w:szCs w:val="22"/>
          <w:lang w:val="en-ZA" w:eastAsia="en-US" w:bidi="en-US"/>
        </w:rPr>
        <w:t>quality</w:t>
      </w:r>
      <w:r w:rsidR="00B626BF" w:rsidRPr="00402E08">
        <w:rPr>
          <w:rFonts w:ascii="Cambria" w:hAnsi="Cambria"/>
          <w:sz w:val="22"/>
          <w:szCs w:val="22"/>
          <w:lang w:val="en-ZA" w:eastAsia="en-US" w:bidi="en-US"/>
        </w:rPr>
        <w:t xml:space="preserve"> and relevance of</w:t>
      </w:r>
      <w:r w:rsidR="00F16FDA" w:rsidRPr="00402E08">
        <w:rPr>
          <w:rFonts w:ascii="Cambria" w:hAnsi="Cambria"/>
          <w:sz w:val="22"/>
          <w:szCs w:val="22"/>
          <w:lang w:val="en-ZA" w:eastAsia="en-US" w:bidi="en-US"/>
        </w:rPr>
        <w:t xml:space="preserve"> information found from </w:t>
      </w:r>
      <w:r w:rsidR="008B7EC1" w:rsidRPr="00402E08">
        <w:rPr>
          <w:rFonts w:ascii="Cambria" w:hAnsi="Cambria"/>
          <w:i/>
          <w:sz w:val="22"/>
          <w:szCs w:val="22"/>
          <w:lang w:val="en-ZA" w:eastAsia="en-US" w:bidi="en-US"/>
        </w:rPr>
        <w:t>appropriate</w:t>
      </w:r>
      <w:r w:rsidR="00F16FDA" w:rsidRPr="00402E08">
        <w:rPr>
          <w:rFonts w:ascii="Cambria" w:hAnsi="Cambria"/>
          <w:sz w:val="22"/>
          <w:szCs w:val="22"/>
          <w:lang w:val="en-ZA" w:eastAsia="en-US" w:bidi="en-US"/>
        </w:rPr>
        <w:t xml:space="preserve"> sources.</w:t>
      </w:r>
    </w:p>
    <w:p w14:paraId="30FFB3FD" w14:textId="77777777" w:rsidR="00F16FDA" w:rsidRPr="00402E08" w:rsidRDefault="00AC024F" w:rsidP="002037C2">
      <w:pPr>
        <w:numPr>
          <w:ilvl w:val="0"/>
          <w:numId w:val="6"/>
        </w:numPr>
        <w:spacing w:after="200" w:line="252" w:lineRule="auto"/>
        <w:contextualSpacing/>
        <w:jc w:val="both"/>
        <w:rPr>
          <w:rFonts w:ascii="Cambria" w:hAnsi="Cambria"/>
          <w:sz w:val="22"/>
          <w:szCs w:val="22"/>
          <w:lang w:val="en-ZA" w:eastAsia="en-US" w:bidi="en-US"/>
        </w:rPr>
      </w:pPr>
      <w:proofErr w:type="gramStart"/>
      <w:r w:rsidRPr="00402E08">
        <w:rPr>
          <w:rFonts w:ascii="Cambria" w:hAnsi="Cambria"/>
          <w:sz w:val="22"/>
          <w:szCs w:val="22"/>
          <w:lang w:val="en-ZA" w:eastAsia="en-US" w:bidi="en-US"/>
        </w:rPr>
        <w:t>u</w:t>
      </w:r>
      <w:r w:rsidR="00F16FDA" w:rsidRPr="00402E08">
        <w:rPr>
          <w:rFonts w:ascii="Cambria" w:hAnsi="Cambria"/>
          <w:sz w:val="22"/>
          <w:szCs w:val="22"/>
          <w:lang w:val="en-ZA" w:eastAsia="en-US" w:bidi="en-US"/>
        </w:rPr>
        <w:t>se</w:t>
      </w:r>
      <w:proofErr w:type="gramEnd"/>
      <w:r w:rsidR="00F16FDA" w:rsidRPr="00402E08">
        <w:rPr>
          <w:rFonts w:ascii="Cambria" w:hAnsi="Cambria"/>
          <w:sz w:val="22"/>
          <w:szCs w:val="22"/>
          <w:lang w:val="en-ZA" w:eastAsia="en-US" w:bidi="en-US"/>
        </w:rPr>
        <w:t xml:space="preserve"> information gathered </w:t>
      </w:r>
      <w:r w:rsidR="001D0CFE" w:rsidRPr="00402E08">
        <w:rPr>
          <w:rFonts w:ascii="Cambria" w:hAnsi="Cambria"/>
          <w:sz w:val="22"/>
          <w:szCs w:val="22"/>
          <w:lang w:val="en-ZA" w:eastAsia="en-US" w:bidi="en-US"/>
        </w:rPr>
        <w:t xml:space="preserve">to </w:t>
      </w:r>
      <w:r w:rsidR="00F16FDA" w:rsidRPr="00402E08">
        <w:rPr>
          <w:rFonts w:ascii="Cambria" w:hAnsi="Cambria"/>
          <w:sz w:val="22"/>
          <w:szCs w:val="22"/>
          <w:lang w:val="en-ZA" w:eastAsia="en-US" w:bidi="en-US"/>
        </w:rPr>
        <w:t xml:space="preserve">create a database with relevant information </w:t>
      </w:r>
      <w:r w:rsidR="0038641F" w:rsidRPr="00402E08">
        <w:rPr>
          <w:rFonts w:ascii="Cambria" w:hAnsi="Cambria"/>
          <w:sz w:val="22"/>
          <w:szCs w:val="22"/>
          <w:lang w:val="en-ZA" w:eastAsia="en-US" w:bidi="en-US"/>
        </w:rPr>
        <w:t>that</w:t>
      </w:r>
      <w:r w:rsidR="00F16FDA" w:rsidRPr="00402E08">
        <w:rPr>
          <w:rFonts w:ascii="Cambria" w:hAnsi="Cambria"/>
          <w:sz w:val="22"/>
          <w:szCs w:val="22"/>
          <w:lang w:val="en-ZA" w:eastAsia="en-US" w:bidi="en-US"/>
        </w:rPr>
        <w:t xml:space="preserve"> could be queried and provide reports.</w:t>
      </w:r>
    </w:p>
    <w:p w14:paraId="5CA8AEB9" w14:textId="77777777" w:rsidR="00F16FDA" w:rsidRPr="00402E08" w:rsidRDefault="00AC024F" w:rsidP="002037C2">
      <w:pPr>
        <w:numPr>
          <w:ilvl w:val="0"/>
          <w:numId w:val="6"/>
        </w:numPr>
        <w:spacing w:after="200" w:line="252" w:lineRule="auto"/>
        <w:contextualSpacing/>
        <w:jc w:val="both"/>
        <w:rPr>
          <w:rFonts w:ascii="Cambria" w:hAnsi="Cambria"/>
          <w:sz w:val="22"/>
          <w:szCs w:val="22"/>
          <w:lang w:val="en-ZA" w:eastAsia="en-US" w:bidi="en-US"/>
        </w:rPr>
      </w:pPr>
      <w:r w:rsidRPr="00402E08">
        <w:rPr>
          <w:rFonts w:ascii="Cambria" w:hAnsi="Cambria"/>
          <w:sz w:val="22"/>
          <w:szCs w:val="22"/>
          <w:lang w:val="en-ZA" w:eastAsia="en-US" w:bidi="en-US"/>
        </w:rPr>
        <w:t>a</w:t>
      </w:r>
      <w:r w:rsidR="00F16FDA" w:rsidRPr="00402E08">
        <w:rPr>
          <w:rFonts w:ascii="Cambria" w:hAnsi="Cambria"/>
          <w:sz w:val="22"/>
          <w:szCs w:val="22"/>
          <w:lang w:val="en-ZA" w:eastAsia="en-US" w:bidi="en-US"/>
        </w:rPr>
        <w:t xml:space="preserve">nalyse the </w:t>
      </w:r>
      <w:r w:rsidR="00201896" w:rsidRPr="00402E08">
        <w:rPr>
          <w:rFonts w:ascii="Cambria" w:hAnsi="Cambria"/>
          <w:sz w:val="22"/>
          <w:szCs w:val="22"/>
          <w:lang w:val="en-ZA" w:eastAsia="en-US" w:bidi="en-US"/>
        </w:rPr>
        <w:t>questionnaire</w:t>
      </w:r>
      <w:r w:rsidR="00F16FDA" w:rsidRPr="00402E08">
        <w:rPr>
          <w:rFonts w:ascii="Cambria" w:hAnsi="Cambria"/>
          <w:sz w:val="22"/>
          <w:szCs w:val="22"/>
          <w:lang w:val="en-ZA" w:eastAsia="en-US" w:bidi="en-US"/>
        </w:rPr>
        <w:t xml:space="preserve"> results</w:t>
      </w:r>
      <w:r w:rsidR="009E1FFA" w:rsidRPr="00402E08">
        <w:rPr>
          <w:rFonts w:ascii="Cambria" w:hAnsi="Cambria"/>
          <w:sz w:val="22"/>
          <w:szCs w:val="22"/>
          <w:lang w:val="en-ZA" w:eastAsia="en-US" w:bidi="en-US"/>
        </w:rPr>
        <w:t xml:space="preserve"> </w:t>
      </w:r>
      <w:r w:rsidR="00201896" w:rsidRPr="00402E08">
        <w:rPr>
          <w:rFonts w:ascii="Cambria" w:hAnsi="Cambria"/>
          <w:sz w:val="22"/>
          <w:szCs w:val="22"/>
          <w:lang w:val="en-ZA" w:eastAsia="en-US" w:bidi="en-US"/>
        </w:rPr>
        <w:t>as well as any</w:t>
      </w:r>
      <w:r w:rsidR="009E1FFA" w:rsidRPr="00402E08">
        <w:rPr>
          <w:rFonts w:ascii="Cambria" w:hAnsi="Cambria"/>
          <w:sz w:val="22"/>
          <w:szCs w:val="22"/>
          <w:lang w:val="en-ZA" w:eastAsia="en-US" w:bidi="en-US"/>
        </w:rPr>
        <w:t xml:space="preserve"> other </w:t>
      </w:r>
      <w:r w:rsidR="001D0CFE" w:rsidRPr="00402E08">
        <w:rPr>
          <w:rFonts w:ascii="Cambria" w:hAnsi="Cambria"/>
          <w:sz w:val="22"/>
          <w:szCs w:val="22"/>
          <w:lang w:val="en-ZA" w:eastAsia="en-US" w:bidi="en-US"/>
        </w:rPr>
        <w:t xml:space="preserve">relevant </w:t>
      </w:r>
      <w:r w:rsidR="009E1FFA" w:rsidRPr="00402E08">
        <w:rPr>
          <w:rFonts w:ascii="Cambria" w:hAnsi="Cambria"/>
          <w:sz w:val="22"/>
          <w:szCs w:val="22"/>
          <w:lang w:val="en-ZA" w:eastAsia="en-US" w:bidi="en-US"/>
        </w:rPr>
        <w:t xml:space="preserve">data </w:t>
      </w:r>
      <w:r w:rsidR="00F16FDA" w:rsidRPr="00402E08">
        <w:rPr>
          <w:rFonts w:ascii="Cambria" w:hAnsi="Cambria"/>
          <w:sz w:val="22"/>
          <w:szCs w:val="22"/>
          <w:lang w:val="en-ZA" w:eastAsia="en-US" w:bidi="en-US"/>
        </w:rPr>
        <w:t>in a spreadsheet</w:t>
      </w:r>
    </w:p>
    <w:p w14:paraId="4E43E9CA" w14:textId="77777777" w:rsidR="009E1FFA" w:rsidRPr="00402E08" w:rsidRDefault="00AC024F" w:rsidP="002037C2">
      <w:pPr>
        <w:numPr>
          <w:ilvl w:val="0"/>
          <w:numId w:val="6"/>
        </w:numPr>
        <w:spacing w:after="200" w:line="252" w:lineRule="auto"/>
        <w:ind w:left="714" w:hanging="357"/>
        <w:jc w:val="both"/>
        <w:rPr>
          <w:rFonts w:ascii="Cambria" w:hAnsi="Cambria"/>
          <w:sz w:val="22"/>
          <w:szCs w:val="22"/>
          <w:lang w:val="en-ZA" w:eastAsia="en-US" w:bidi="en-US"/>
        </w:rPr>
      </w:pPr>
      <w:proofErr w:type="gramStart"/>
      <w:r w:rsidRPr="00402E08">
        <w:rPr>
          <w:rFonts w:ascii="Cambria" w:hAnsi="Cambria"/>
          <w:sz w:val="22"/>
          <w:szCs w:val="22"/>
          <w:lang w:val="en-ZA" w:eastAsia="en-US" w:bidi="en-US"/>
        </w:rPr>
        <w:t>a</w:t>
      </w:r>
      <w:r w:rsidR="005846F2" w:rsidRPr="00402E08">
        <w:rPr>
          <w:rFonts w:ascii="Cambria" w:hAnsi="Cambria"/>
          <w:sz w:val="22"/>
          <w:szCs w:val="22"/>
          <w:lang w:val="en-ZA" w:eastAsia="en-US" w:bidi="en-US"/>
        </w:rPr>
        <w:t>nalyse/manipulate</w:t>
      </w:r>
      <w:proofErr w:type="gramEnd"/>
      <w:r w:rsidR="005846F2" w:rsidRPr="00402E08">
        <w:rPr>
          <w:rFonts w:ascii="Cambria" w:hAnsi="Cambria"/>
          <w:sz w:val="22"/>
          <w:szCs w:val="22"/>
          <w:lang w:val="en-ZA" w:eastAsia="en-US" w:bidi="en-US"/>
        </w:rPr>
        <w:t xml:space="preserve"> </w:t>
      </w:r>
      <w:r w:rsidR="00946269" w:rsidRPr="00402E08">
        <w:rPr>
          <w:rFonts w:ascii="Cambria" w:hAnsi="Cambria"/>
          <w:sz w:val="22"/>
          <w:szCs w:val="22"/>
          <w:lang w:val="en-ZA" w:eastAsia="en-US" w:bidi="en-US"/>
        </w:rPr>
        <w:t xml:space="preserve">other </w:t>
      </w:r>
      <w:r w:rsidR="005846F2" w:rsidRPr="00402E08">
        <w:rPr>
          <w:rFonts w:ascii="Cambria" w:hAnsi="Cambria"/>
          <w:sz w:val="22"/>
          <w:szCs w:val="22"/>
          <w:lang w:val="en-ZA" w:eastAsia="en-US" w:bidi="en-US"/>
        </w:rPr>
        <w:t>information gathered</w:t>
      </w:r>
      <w:r w:rsidR="00FB7E79" w:rsidRPr="00402E08">
        <w:rPr>
          <w:rFonts w:ascii="Cambria" w:hAnsi="Cambria"/>
          <w:sz w:val="22"/>
          <w:szCs w:val="22"/>
          <w:lang w:val="en-ZA" w:eastAsia="en-US" w:bidi="en-US"/>
        </w:rPr>
        <w:t xml:space="preserve"> into an evaluation report.</w:t>
      </w:r>
    </w:p>
    <w:p w14:paraId="1E6CCA85" w14:textId="77777777" w:rsidR="00F16FDA" w:rsidRPr="00402E08" w:rsidRDefault="00F16FDA" w:rsidP="00F16FDA">
      <w:pPr>
        <w:pBdr>
          <w:top w:val="dotted" w:sz="4" w:space="1" w:color="622423"/>
          <w:bottom w:val="dotted" w:sz="4" w:space="1" w:color="622423"/>
        </w:pBdr>
        <w:spacing w:before="300" w:after="200" w:line="252" w:lineRule="auto"/>
        <w:jc w:val="center"/>
        <w:outlineLvl w:val="2"/>
        <w:rPr>
          <w:rFonts w:ascii="Cambria" w:hAnsi="Cambria"/>
          <w:b/>
          <w:lang w:val="en-ZA" w:eastAsia="en-US" w:bidi="en-US"/>
        </w:rPr>
      </w:pPr>
      <w:r w:rsidRPr="00402E08">
        <w:rPr>
          <w:rFonts w:ascii="Cambria" w:hAnsi="Cambria"/>
          <w:b/>
          <w:lang w:val="en-ZA" w:eastAsia="en-US" w:bidi="en-US"/>
        </w:rPr>
        <w:t>Engage with and use information and data</w:t>
      </w:r>
    </w:p>
    <w:p w14:paraId="4EA20584" w14:textId="77777777" w:rsidR="00FB2F95" w:rsidRPr="00402E08" w:rsidRDefault="00FB2F95" w:rsidP="00AC024F">
      <w:pPr>
        <w:tabs>
          <w:tab w:val="left" w:pos="709"/>
        </w:tabs>
        <w:spacing w:before="240" w:after="200" w:line="252" w:lineRule="auto"/>
        <w:jc w:val="both"/>
        <w:rPr>
          <w:rFonts w:ascii="Cambria" w:hAnsi="Cambria"/>
          <w:sz w:val="22"/>
          <w:szCs w:val="22"/>
          <w:lang w:val="en-ZA" w:eastAsia="en-US" w:bidi="en-US"/>
        </w:rPr>
      </w:pPr>
      <w:r w:rsidRPr="00402E08">
        <w:rPr>
          <w:rFonts w:ascii="Cambria" w:hAnsi="Cambria"/>
          <w:sz w:val="22"/>
          <w:szCs w:val="22"/>
          <w:lang w:val="en-ZA" w:eastAsia="en-US" w:bidi="en-US"/>
        </w:rPr>
        <w:t>To be able to use the data and information</w:t>
      </w:r>
      <w:r w:rsidR="009134D8" w:rsidRPr="00402E08">
        <w:rPr>
          <w:rFonts w:ascii="Cambria" w:hAnsi="Cambria"/>
          <w:sz w:val="22"/>
          <w:szCs w:val="22"/>
          <w:lang w:val="en-ZA" w:eastAsia="en-US" w:bidi="en-US"/>
        </w:rPr>
        <w:t xml:space="preserve"> to find a solution you first need to ensure that you have </w:t>
      </w:r>
      <w:r w:rsidR="001D0CFE" w:rsidRPr="00402E08">
        <w:rPr>
          <w:rFonts w:ascii="Cambria" w:hAnsi="Cambria"/>
          <w:sz w:val="22"/>
          <w:szCs w:val="22"/>
          <w:lang w:val="en-ZA" w:eastAsia="en-US" w:bidi="en-US"/>
        </w:rPr>
        <w:t xml:space="preserve">found </w:t>
      </w:r>
      <w:r w:rsidR="009134D8" w:rsidRPr="00402E08">
        <w:rPr>
          <w:rFonts w:ascii="Cambria" w:hAnsi="Cambria"/>
          <w:sz w:val="22"/>
          <w:szCs w:val="22"/>
          <w:lang w:val="en-ZA" w:eastAsia="en-US" w:bidi="en-US"/>
        </w:rPr>
        <w:t xml:space="preserve">quality information. </w:t>
      </w:r>
      <w:r w:rsidR="004B02B2" w:rsidRPr="00402E08">
        <w:rPr>
          <w:rFonts w:ascii="Cambria" w:hAnsi="Cambria"/>
          <w:sz w:val="22"/>
          <w:szCs w:val="22"/>
          <w:lang w:val="en-ZA" w:eastAsia="en-US" w:bidi="en-US"/>
        </w:rPr>
        <w:t>E</w:t>
      </w:r>
      <w:r w:rsidR="009134D8" w:rsidRPr="00402E08">
        <w:rPr>
          <w:rFonts w:ascii="Cambria" w:hAnsi="Cambria"/>
          <w:sz w:val="22"/>
          <w:szCs w:val="22"/>
          <w:lang w:val="en-ZA" w:eastAsia="en-US" w:bidi="en-US"/>
        </w:rPr>
        <w:t>ngage critically with the data and information, extract the relevant information and gain understanding by summarising the information in your own words:</w:t>
      </w:r>
    </w:p>
    <w:p w14:paraId="38BA7172" w14:textId="77777777" w:rsidR="00F16FDA" w:rsidRPr="00402E08" w:rsidRDefault="00F16FDA" w:rsidP="002037C2">
      <w:pPr>
        <w:numPr>
          <w:ilvl w:val="0"/>
          <w:numId w:val="16"/>
        </w:numPr>
        <w:spacing w:before="240" w:after="200" w:line="252" w:lineRule="auto"/>
        <w:ind w:left="714" w:hanging="357"/>
        <w:jc w:val="both"/>
        <w:rPr>
          <w:rFonts w:ascii="Cambria" w:hAnsi="Cambria"/>
          <w:sz w:val="22"/>
          <w:szCs w:val="22"/>
          <w:lang w:val="en-ZA" w:eastAsia="en-US" w:bidi="en-US"/>
        </w:rPr>
      </w:pPr>
      <w:r w:rsidRPr="00402E08">
        <w:rPr>
          <w:rFonts w:ascii="Cambria" w:hAnsi="Cambria"/>
          <w:sz w:val="22"/>
          <w:szCs w:val="22"/>
          <w:lang w:val="en-ZA" w:eastAsia="en-US" w:bidi="en-US"/>
        </w:rPr>
        <w:t xml:space="preserve">Evaluate the </w:t>
      </w:r>
      <w:r w:rsidRPr="00402E08">
        <w:rPr>
          <w:rFonts w:ascii="Cambria" w:hAnsi="Cambria"/>
          <w:i/>
          <w:sz w:val="22"/>
          <w:szCs w:val="22"/>
          <w:lang w:val="en-ZA" w:eastAsia="en-US" w:bidi="en-US"/>
        </w:rPr>
        <w:t>quality</w:t>
      </w:r>
      <w:r w:rsidRPr="00402E08">
        <w:rPr>
          <w:rFonts w:ascii="Cambria" w:hAnsi="Cambria"/>
          <w:sz w:val="22"/>
          <w:szCs w:val="22"/>
          <w:lang w:val="en-ZA" w:eastAsia="en-US" w:bidi="en-US"/>
        </w:rPr>
        <w:t xml:space="preserve"> of the information you found in the </w:t>
      </w:r>
      <w:r w:rsidRPr="00402E08">
        <w:rPr>
          <w:rFonts w:ascii="Cambria" w:hAnsi="Cambria"/>
          <w:i/>
          <w:sz w:val="22"/>
          <w:szCs w:val="22"/>
          <w:lang w:val="en-ZA" w:eastAsia="en-US" w:bidi="en-US"/>
        </w:rPr>
        <w:t>sources</w:t>
      </w:r>
      <w:r w:rsidR="00AC024F" w:rsidRPr="00402E08">
        <w:rPr>
          <w:rFonts w:ascii="Cambria" w:hAnsi="Cambria"/>
          <w:sz w:val="22"/>
          <w:szCs w:val="22"/>
          <w:lang w:val="en-ZA" w:eastAsia="en-US" w:bidi="en-US"/>
        </w:rPr>
        <w:t xml:space="preserve"> that you identified in P</w:t>
      </w:r>
      <w:r w:rsidRPr="00402E08">
        <w:rPr>
          <w:rFonts w:ascii="Cambria" w:hAnsi="Cambria"/>
          <w:sz w:val="22"/>
          <w:szCs w:val="22"/>
          <w:lang w:val="en-ZA" w:eastAsia="en-US" w:bidi="en-US"/>
        </w:rPr>
        <w:t xml:space="preserve">hase 1. For </w:t>
      </w:r>
      <w:r w:rsidRPr="00402E08">
        <w:rPr>
          <w:rFonts w:ascii="Cambria" w:hAnsi="Cambria"/>
          <w:i/>
          <w:sz w:val="22"/>
          <w:szCs w:val="22"/>
          <w:lang w:val="en-ZA" w:eastAsia="en-US" w:bidi="en-US"/>
        </w:rPr>
        <w:t xml:space="preserve">each source </w:t>
      </w:r>
      <w:r w:rsidRPr="00402E08">
        <w:rPr>
          <w:rFonts w:ascii="Cambria" w:hAnsi="Cambria"/>
          <w:sz w:val="22"/>
          <w:szCs w:val="22"/>
          <w:lang w:val="en-ZA" w:eastAsia="en-US" w:bidi="en-US"/>
        </w:rPr>
        <w:t xml:space="preserve">(e.g. website, article in magazine, etc.) complete a table </w:t>
      </w:r>
      <w:r w:rsidR="004D736C" w:rsidRPr="00402E08">
        <w:rPr>
          <w:rFonts w:ascii="Cambria" w:hAnsi="Cambria"/>
          <w:sz w:val="22"/>
          <w:szCs w:val="22"/>
          <w:lang w:val="en-ZA" w:eastAsia="en-US" w:bidi="en-US"/>
        </w:rPr>
        <w:t>similar to</w:t>
      </w:r>
      <w:r w:rsidRPr="00402E08">
        <w:rPr>
          <w:rFonts w:ascii="Cambria" w:hAnsi="Cambria"/>
          <w:sz w:val="22"/>
          <w:szCs w:val="22"/>
          <w:lang w:val="en-ZA" w:eastAsia="en-US" w:bidi="en-US"/>
        </w:rPr>
        <w:t xml:space="preserve"> the one below to indicate that you examined the </w:t>
      </w:r>
      <w:r w:rsidRPr="00402E08">
        <w:rPr>
          <w:rFonts w:ascii="Cambria" w:hAnsi="Cambria"/>
          <w:i/>
          <w:sz w:val="22"/>
          <w:szCs w:val="22"/>
          <w:lang w:val="en-ZA" w:eastAsia="en-US" w:bidi="en-US"/>
        </w:rPr>
        <w:t>quality</w:t>
      </w:r>
      <w:r w:rsidRPr="00402E08">
        <w:rPr>
          <w:rFonts w:ascii="Cambria" w:hAnsi="Cambria"/>
          <w:sz w:val="22"/>
          <w:szCs w:val="22"/>
          <w:lang w:val="en-ZA" w:eastAsia="en-US" w:bidi="en-US"/>
        </w:rPr>
        <w:t xml:space="preserve"> and </w:t>
      </w:r>
      <w:r w:rsidRPr="00402E08">
        <w:rPr>
          <w:rFonts w:ascii="Cambria" w:hAnsi="Cambria"/>
          <w:i/>
          <w:sz w:val="22"/>
          <w:szCs w:val="22"/>
          <w:lang w:val="en-ZA" w:eastAsia="en-US" w:bidi="en-US"/>
        </w:rPr>
        <w:t>usefulness</w:t>
      </w:r>
      <w:r w:rsidRPr="00402E08">
        <w:rPr>
          <w:rFonts w:ascii="Cambria" w:hAnsi="Cambria"/>
          <w:sz w:val="22"/>
          <w:szCs w:val="22"/>
          <w:lang w:val="en-ZA" w:eastAsia="en-US" w:bidi="en-US"/>
        </w:rPr>
        <w:t xml:space="preserve"> of the </w:t>
      </w:r>
      <w:r w:rsidRPr="00402E08">
        <w:rPr>
          <w:rFonts w:ascii="Cambria" w:hAnsi="Cambria"/>
          <w:b/>
          <w:i/>
          <w:sz w:val="22"/>
          <w:szCs w:val="22"/>
          <w:lang w:val="en-ZA" w:eastAsia="en-US" w:bidi="en-US"/>
        </w:rPr>
        <w:t xml:space="preserve">information </w:t>
      </w:r>
      <w:r w:rsidRPr="00402E08">
        <w:rPr>
          <w:rFonts w:ascii="Cambria" w:hAnsi="Cambria"/>
          <w:i/>
          <w:sz w:val="22"/>
          <w:szCs w:val="22"/>
          <w:lang w:val="en-ZA" w:eastAsia="en-US" w:bidi="en-US"/>
        </w:rPr>
        <w:t xml:space="preserve">provided in the source (content </w:t>
      </w:r>
      <w:r w:rsidRPr="00402E08">
        <w:rPr>
          <w:rFonts w:ascii="Cambria" w:hAnsi="Cambria"/>
          <w:sz w:val="22"/>
          <w:szCs w:val="22"/>
          <w:lang w:val="en-ZA" w:eastAsia="en-US" w:bidi="en-US"/>
        </w:rPr>
        <w:t>of the sources that you are now going to use</w:t>
      </w:r>
      <w:r w:rsidRPr="00402E08">
        <w:rPr>
          <w:rFonts w:ascii="Cambria" w:hAnsi="Cambria"/>
          <w:i/>
          <w:sz w:val="22"/>
          <w:szCs w:val="22"/>
          <w:lang w:val="en-ZA" w:eastAsia="en-US" w:bidi="en-US"/>
        </w:rPr>
        <w:t>)</w:t>
      </w:r>
      <w:r w:rsidRPr="00402E08">
        <w:rPr>
          <w:rFonts w:ascii="Cambria" w:hAnsi="Cambria"/>
          <w:sz w:val="22"/>
          <w:szCs w:val="22"/>
          <w:lang w:val="en-ZA" w:eastAsia="en-US" w:bidi="en-US"/>
        </w:rPr>
        <w:t xml:space="preserve">. </w:t>
      </w:r>
    </w:p>
    <w:p w14:paraId="639EE9BE" w14:textId="7937FFBB" w:rsidR="00F16FDA" w:rsidRPr="00402E08" w:rsidRDefault="00F16FDA" w:rsidP="00AC024F">
      <w:pPr>
        <w:spacing w:after="200" w:line="252" w:lineRule="auto"/>
        <w:ind w:left="1440" w:hanging="720"/>
        <w:jc w:val="both"/>
        <w:rPr>
          <w:rFonts w:ascii="Cambria" w:hAnsi="Cambria"/>
          <w:b/>
          <w:sz w:val="22"/>
          <w:szCs w:val="22"/>
          <w:lang w:val="en-ZA" w:eastAsia="en-US" w:bidi="en-US"/>
        </w:rPr>
      </w:pPr>
      <w:r w:rsidRPr="00402E08">
        <w:rPr>
          <w:rFonts w:ascii="Cambria" w:hAnsi="Cambria"/>
          <w:b/>
          <w:sz w:val="22"/>
          <w:szCs w:val="22"/>
          <w:lang w:val="en-ZA" w:eastAsia="en-US" w:bidi="en-US"/>
        </w:rPr>
        <w:t>Note:</w:t>
      </w:r>
      <w:r w:rsidRPr="00402E08">
        <w:rPr>
          <w:rFonts w:ascii="Cambria" w:hAnsi="Cambria"/>
          <w:b/>
          <w:sz w:val="22"/>
          <w:szCs w:val="22"/>
          <w:lang w:val="en-ZA" w:eastAsia="en-US" w:bidi="en-US"/>
        </w:rPr>
        <w:tab/>
        <w:t xml:space="preserve">You may not copy and paste any information </w:t>
      </w:r>
      <w:r w:rsidR="001D0CFE" w:rsidRPr="00402E08">
        <w:rPr>
          <w:rFonts w:ascii="Cambria" w:hAnsi="Cambria"/>
          <w:b/>
          <w:sz w:val="22"/>
          <w:szCs w:val="22"/>
          <w:lang w:val="en-ZA" w:eastAsia="en-US" w:bidi="en-US"/>
        </w:rPr>
        <w:t xml:space="preserve">directly </w:t>
      </w:r>
      <w:r w:rsidRPr="00402E08">
        <w:rPr>
          <w:rFonts w:ascii="Cambria" w:hAnsi="Cambria"/>
          <w:b/>
          <w:sz w:val="22"/>
          <w:szCs w:val="22"/>
          <w:lang w:val="en-ZA" w:eastAsia="en-US" w:bidi="en-US"/>
        </w:rPr>
        <w:t>from the webs</w:t>
      </w:r>
      <w:r w:rsidR="00AC024F" w:rsidRPr="00402E08">
        <w:rPr>
          <w:rFonts w:ascii="Cambria" w:hAnsi="Cambria"/>
          <w:b/>
          <w:sz w:val="22"/>
          <w:szCs w:val="22"/>
          <w:lang w:val="en-ZA" w:eastAsia="en-US" w:bidi="en-US"/>
        </w:rPr>
        <w:t>ites or other source into your P</w:t>
      </w:r>
      <w:r w:rsidRPr="00402E08">
        <w:rPr>
          <w:rFonts w:ascii="Cambria" w:hAnsi="Cambria"/>
          <w:b/>
          <w:sz w:val="22"/>
          <w:szCs w:val="22"/>
          <w:lang w:val="en-ZA" w:eastAsia="en-US" w:bidi="en-US"/>
        </w:rPr>
        <w:t xml:space="preserve">hase 2 document. If you do, you will not </w:t>
      </w:r>
      <w:proofErr w:type="gramStart"/>
      <w:r w:rsidR="001B6D29" w:rsidRPr="00402E08">
        <w:rPr>
          <w:rFonts w:ascii="Cambria" w:hAnsi="Cambria"/>
          <w:b/>
          <w:sz w:val="22"/>
          <w:szCs w:val="22"/>
          <w:lang w:val="en-ZA" w:eastAsia="en-US" w:bidi="en-US"/>
        </w:rPr>
        <w:t>awarded</w:t>
      </w:r>
      <w:proofErr w:type="gramEnd"/>
      <w:r w:rsidRPr="00402E08">
        <w:rPr>
          <w:rFonts w:ascii="Cambria" w:hAnsi="Cambria"/>
          <w:b/>
          <w:sz w:val="22"/>
          <w:szCs w:val="22"/>
          <w:lang w:val="en-ZA" w:eastAsia="en-US" w:bidi="en-US"/>
        </w:rPr>
        <w:t xml:space="preserve"> any marks for this section of the task. </w:t>
      </w:r>
    </w:p>
    <w:p w14:paraId="627A1B3A" w14:textId="77777777" w:rsidR="00D0265C" w:rsidRPr="00402E08" w:rsidRDefault="00D0265C" w:rsidP="00F122C4">
      <w:pPr>
        <w:spacing w:after="200" w:line="252" w:lineRule="auto"/>
        <w:ind w:left="1440" w:hanging="1582"/>
        <w:rPr>
          <w:rFonts w:ascii="Cambria" w:hAnsi="Cambria"/>
          <w:b/>
          <w:sz w:val="22"/>
          <w:szCs w:val="22"/>
          <w:lang w:val="en-ZA" w:eastAsia="en-US" w:bidi="en-US"/>
        </w:rPr>
      </w:pPr>
      <w:r w:rsidRPr="00402E08">
        <w:rPr>
          <w:rFonts w:ascii="Cambria" w:hAnsi="Cambria"/>
          <w:b/>
          <w:sz w:val="22"/>
          <w:szCs w:val="22"/>
          <w:lang w:val="en-ZA" w:eastAsia="en-US" w:bidi="en-US"/>
        </w:rPr>
        <w:t>Source name/title_______________________________________</w:t>
      </w:r>
    </w:p>
    <w:tbl>
      <w:tblPr>
        <w:tblStyle w:val="TableGrid"/>
        <w:tblW w:w="5000" w:type="pct"/>
        <w:tblLook w:val="04A0" w:firstRow="1" w:lastRow="0" w:firstColumn="1" w:lastColumn="0" w:noHBand="0" w:noVBand="1"/>
      </w:tblPr>
      <w:tblGrid>
        <w:gridCol w:w="2884"/>
        <w:gridCol w:w="7799"/>
      </w:tblGrid>
      <w:tr w:rsidR="00F83D84" w:rsidRPr="00402E08" w14:paraId="480E9AA0" w14:textId="77777777" w:rsidTr="00592954">
        <w:tc>
          <w:tcPr>
            <w:tcW w:w="1350" w:type="pct"/>
            <w:vAlign w:val="center"/>
          </w:tcPr>
          <w:p w14:paraId="01736DEB" w14:textId="77777777" w:rsidR="00AC024F" w:rsidRPr="00402E08" w:rsidRDefault="00AC024F" w:rsidP="00530A75">
            <w:pPr>
              <w:spacing w:before="240" w:after="200" w:line="252" w:lineRule="auto"/>
              <w:jc w:val="center"/>
              <w:rPr>
                <w:rFonts w:ascii="Cambria" w:hAnsi="Cambria"/>
                <w:b/>
                <w:sz w:val="22"/>
                <w:szCs w:val="22"/>
                <w:lang w:val="en-ZA" w:eastAsia="en-US" w:bidi="en-US"/>
              </w:rPr>
            </w:pPr>
            <w:r w:rsidRPr="00402E08">
              <w:rPr>
                <w:rFonts w:ascii="Cambria" w:hAnsi="Cambria"/>
                <w:b/>
                <w:sz w:val="22"/>
                <w:szCs w:val="22"/>
                <w:lang w:val="en-ZA" w:eastAsia="en-US" w:bidi="en-US"/>
              </w:rPr>
              <w:t>Criteria</w:t>
            </w:r>
          </w:p>
        </w:tc>
        <w:tc>
          <w:tcPr>
            <w:tcW w:w="3650" w:type="pct"/>
            <w:vAlign w:val="center"/>
          </w:tcPr>
          <w:p w14:paraId="444C8EC9" w14:textId="77777777" w:rsidR="00AC024F" w:rsidRPr="00402E08" w:rsidRDefault="00AC024F" w:rsidP="00530A75">
            <w:pPr>
              <w:spacing w:before="240" w:after="200" w:line="252" w:lineRule="auto"/>
              <w:jc w:val="center"/>
              <w:rPr>
                <w:rFonts w:ascii="Cambria" w:hAnsi="Cambria"/>
                <w:b/>
                <w:sz w:val="22"/>
                <w:szCs w:val="22"/>
                <w:lang w:val="en-ZA" w:eastAsia="en-US" w:bidi="en-US"/>
              </w:rPr>
            </w:pPr>
            <w:r w:rsidRPr="00402E08">
              <w:rPr>
                <w:rFonts w:ascii="Cambria" w:hAnsi="Cambria"/>
                <w:b/>
                <w:sz w:val="22"/>
                <w:szCs w:val="22"/>
                <w:lang w:val="en-ZA" w:eastAsia="en-US" w:bidi="en-US"/>
              </w:rPr>
              <w:t>Motivation/ Explanation</w:t>
            </w:r>
          </w:p>
        </w:tc>
      </w:tr>
      <w:tr w:rsidR="00F83D84" w:rsidRPr="00402E08" w14:paraId="42745822" w14:textId="77777777" w:rsidTr="00592954">
        <w:tc>
          <w:tcPr>
            <w:tcW w:w="1350" w:type="pct"/>
            <w:vAlign w:val="center"/>
          </w:tcPr>
          <w:p w14:paraId="734EB6C0" w14:textId="77777777" w:rsidR="00AC024F" w:rsidRPr="00402E08" w:rsidRDefault="00AC024F" w:rsidP="00AC024F">
            <w:pPr>
              <w:spacing w:line="252" w:lineRule="auto"/>
              <w:rPr>
                <w:rFonts w:ascii="Cambria" w:hAnsi="Cambria"/>
                <w:b/>
                <w:sz w:val="22"/>
                <w:szCs w:val="22"/>
                <w:lang w:val="en-ZA" w:eastAsia="en-US" w:bidi="en-US"/>
              </w:rPr>
            </w:pPr>
            <w:r w:rsidRPr="00402E08">
              <w:rPr>
                <w:rFonts w:ascii="Cambria" w:hAnsi="Cambria"/>
                <w:b/>
                <w:sz w:val="22"/>
                <w:szCs w:val="22"/>
                <w:lang w:val="en-ZA" w:eastAsia="en-US" w:bidi="en-US"/>
              </w:rPr>
              <w:t>Authority</w:t>
            </w:r>
          </w:p>
          <w:p w14:paraId="2DC5E0A8" w14:textId="77777777" w:rsidR="00AC024F" w:rsidRPr="00402E08" w:rsidRDefault="00AC024F" w:rsidP="00AC024F">
            <w:pPr>
              <w:spacing w:line="252" w:lineRule="auto"/>
              <w:rPr>
                <w:rFonts w:ascii="Cambria" w:hAnsi="Cambria"/>
                <w:sz w:val="22"/>
                <w:szCs w:val="22"/>
                <w:lang w:val="en-ZA" w:eastAsia="en-US" w:bidi="en-US"/>
              </w:rPr>
            </w:pPr>
            <w:r w:rsidRPr="00402E08">
              <w:rPr>
                <w:rFonts w:ascii="Cambria" w:hAnsi="Cambria"/>
                <w:sz w:val="18"/>
                <w:szCs w:val="22"/>
                <w:lang w:val="en-ZA" w:eastAsia="en-US" w:bidi="en-US"/>
              </w:rPr>
              <w:t>The val</w:t>
            </w:r>
            <w:r w:rsidR="00592954" w:rsidRPr="00402E08">
              <w:rPr>
                <w:rFonts w:ascii="Cambria" w:hAnsi="Cambria"/>
                <w:sz w:val="18"/>
                <w:szCs w:val="22"/>
                <w:lang w:val="en-ZA" w:eastAsia="en-US" w:bidi="en-US"/>
              </w:rPr>
              <w:t>idity of the author</w:t>
            </w:r>
          </w:p>
        </w:tc>
        <w:tc>
          <w:tcPr>
            <w:tcW w:w="3650" w:type="pct"/>
          </w:tcPr>
          <w:p w14:paraId="1B485F15" w14:textId="77777777" w:rsidR="00AC024F" w:rsidRPr="00402E08" w:rsidRDefault="00AC024F" w:rsidP="00F16FDA">
            <w:pPr>
              <w:spacing w:after="200" w:line="252" w:lineRule="auto"/>
              <w:rPr>
                <w:rFonts w:ascii="Cambria" w:hAnsi="Cambria"/>
                <w:b/>
                <w:sz w:val="22"/>
                <w:szCs w:val="22"/>
                <w:lang w:val="en-ZA" w:eastAsia="en-US" w:bidi="en-US"/>
              </w:rPr>
            </w:pPr>
          </w:p>
        </w:tc>
      </w:tr>
      <w:tr w:rsidR="00F83D84" w:rsidRPr="00402E08" w14:paraId="6BF5C72F" w14:textId="77777777" w:rsidTr="00592954">
        <w:tc>
          <w:tcPr>
            <w:tcW w:w="1350" w:type="pct"/>
            <w:vAlign w:val="center"/>
          </w:tcPr>
          <w:p w14:paraId="0465F057" w14:textId="77777777" w:rsidR="00AC024F" w:rsidRPr="00402E08" w:rsidRDefault="00AC024F" w:rsidP="00AC024F">
            <w:pPr>
              <w:spacing w:line="252" w:lineRule="auto"/>
              <w:rPr>
                <w:rFonts w:ascii="Cambria" w:hAnsi="Cambria"/>
                <w:b/>
                <w:sz w:val="22"/>
                <w:szCs w:val="22"/>
                <w:lang w:val="en-ZA" w:eastAsia="en-US" w:bidi="en-US"/>
              </w:rPr>
            </w:pPr>
            <w:r w:rsidRPr="00402E08">
              <w:rPr>
                <w:rFonts w:ascii="Cambria" w:hAnsi="Cambria"/>
                <w:b/>
                <w:sz w:val="22"/>
                <w:szCs w:val="22"/>
                <w:lang w:val="en-ZA" w:eastAsia="en-US" w:bidi="en-US"/>
              </w:rPr>
              <w:t>Currency</w:t>
            </w:r>
          </w:p>
          <w:p w14:paraId="55C1E0DE" w14:textId="77777777" w:rsidR="00592954" w:rsidRPr="00402E08" w:rsidRDefault="00592954" w:rsidP="00592954">
            <w:pPr>
              <w:spacing w:line="252" w:lineRule="auto"/>
              <w:rPr>
                <w:rFonts w:ascii="Cambria" w:hAnsi="Cambria"/>
                <w:b/>
                <w:sz w:val="22"/>
                <w:szCs w:val="22"/>
                <w:lang w:val="en-ZA" w:eastAsia="en-US" w:bidi="en-US"/>
              </w:rPr>
            </w:pPr>
            <w:r w:rsidRPr="00402E08">
              <w:rPr>
                <w:rFonts w:ascii="Cambria" w:hAnsi="Cambria"/>
                <w:sz w:val="18"/>
                <w:szCs w:val="22"/>
                <w:lang w:val="en-ZA" w:eastAsia="en-US" w:bidi="en-US"/>
              </w:rPr>
              <w:t>The date website was updated</w:t>
            </w:r>
          </w:p>
        </w:tc>
        <w:tc>
          <w:tcPr>
            <w:tcW w:w="3650" w:type="pct"/>
          </w:tcPr>
          <w:p w14:paraId="09DC8562" w14:textId="77777777" w:rsidR="00AC024F" w:rsidRPr="00402E08" w:rsidRDefault="00AC024F" w:rsidP="00F16FDA">
            <w:pPr>
              <w:spacing w:after="200" w:line="252" w:lineRule="auto"/>
              <w:rPr>
                <w:rFonts w:ascii="Cambria" w:hAnsi="Cambria"/>
                <w:b/>
                <w:sz w:val="22"/>
                <w:szCs w:val="22"/>
                <w:lang w:val="en-ZA" w:eastAsia="en-US" w:bidi="en-US"/>
              </w:rPr>
            </w:pPr>
          </w:p>
        </w:tc>
      </w:tr>
      <w:tr w:rsidR="00F83D84" w:rsidRPr="00402E08" w14:paraId="145D5003" w14:textId="77777777" w:rsidTr="00592954">
        <w:tc>
          <w:tcPr>
            <w:tcW w:w="1350" w:type="pct"/>
            <w:vAlign w:val="center"/>
          </w:tcPr>
          <w:p w14:paraId="4EE733F5" w14:textId="77777777" w:rsidR="00AC024F" w:rsidRPr="00402E08" w:rsidRDefault="00AC024F" w:rsidP="00AC024F">
            <w:pPr>
              <w:spacing w:line="252" w:lineRule="auto"/>
              <w:rPr>
                <w:rFonts w:ascii="Cambria" w:hAnsi="Cambria"/>
                <w:b/>
                <w:sz w:val="22"/>
                <w:szCs w:val="22"/>
                <w:lang w:val="en-ZA" w:eastAsia="en-US" w:bidi="en-US"/>
              </w:rPr>
            </w:pPr>
            <w:r w:rsidRPr="00402E08">
              <w:rPr>
                <w:rFonts w:ascii="Cambria" w:hAnsi="Cambria"/>
                <w:b/>
                <w:sz w:val="22"/>
                <w:szCs w:val="22"/>
                <w:lang w:val="en-ZA" w:eastAsia="en-US" w:bidi="en-US"/>
              </w:rPr>
              <w:t>Accuracy</w:t>
            </w:r>
          </w:p>
          <w:p w14:paraId="16C12EC6" w14:textId="77777777" w:rsidR="00592954" w:rsidRPr="00402E08" w:rsidRDefault="00592954" w:rsidP="00AC024F">
            <w:pPr>
              <w:spacing w:line="252" w:lineRule="auto"/>
              <w:rPr>
                <w:rFonts w:ascii="Cambria" w:hAnsi="Cambria"/>
                <w:b/>
                <w:sz w:val="22"/>
                <w:szCs w:val="22"/>
                <w:lang w:val="en-ZA" w:eastAsia="en-US" w:bidi="en-US"/>
              </w:rPr>
            </w:pPr>
            <w:r w:rsidRPr="00402E08">
              <w:rPr>
                <w:rFonts w:ascii="Cambria" w:hAnsi="Cambria"/>
                <w:sz w:val="18"/>
                <w:szCs w:val="22"/>
                <w:lang w:val="en-ZA" w:eastAsia="en-US" w:bidi="en-US"/>
              </w:rPr>
              <w:t>Correspondence of the info with other sources</w:t>
            </w:r>
          </w:p>
        </w:tc>
        <w:tc>
          <w:tcPr>
            <w:tcW w:w="3650" w:type="pct"/>
          </w:tcPr>
          <w:p w14:paraId="0C2C2392" w14:textId="77777777" w:rsidR="00AC024F" w:rsidRPr="00402E08" w:rsidRDefault="00AC024F" w:rsidP="00F16FDA">
            <w:pPr>
              <w:spacing w:after="200" w:line="252" w:lineRule="auto"/>
              <w:rPr>
                <w:rFonts w:ascii="Cambria" w:hAnsi="Cambria"/>
                <w:b/>
                <w:sz w:val="22"/>
                <w:szCs w:val="22"/>
                <w:lang w:val="en-ZA" w:eastAsia="en-US" w:bidi="en-US"/>
              </w:rPr>
            </w:pPr>
          </w:p>
        </w:tc>
      </w:tr>
      <w:tr w:rsidR="00F83D84" w:rsidRPr="00402E08" w14:paraId="6A138B9A" w14:textId="77777777" w:rsidTr="00592954">
        <w:tc>
          <w:tcPr>
            <w:tcW w:w="1350" w:type="pct"/>
            <w:vAlign w:val="center"/>
          </w:tcPr>
          <w:p w14:paraId="5AD350DD" w14:textId="77777777" w:rsidR="00AC024F" w:rsidRPr="00402E08" w:rsidRDefault="00AC024F" w:rsidP="00AC024F">
            <w:pPr>
              <w:spacing w:line="252" w:lineRule="auto"/>
              <w:rPr>
                <w:rFonts w:ascii="Cambria" w:hAnsi="Cambria"/>
                <w:b/>
                <w:sz w:val="22"/>
                <w:szCs w:val="22"/>
                <w:lang w:val="en-ZA" w:eastAsia="en-US" w:bidi="en-US"/>
              </w:rPr>
            </w:pPr>
            <w:r w:rsidRPr="00402E08">
              <w:rPr>
                <w:rFonts w:ascii="Cambria" w:hAnsi="Cambria"/>
                <w:b/>
                <w:sz w:val="22"/>
                <w:szCs w:val="22"/>
                <w:lang w:val="en-ZA" w:eastAsia="en-US" w:bidi="en-US"/>
              </w:rPr>
              <w:t>Objectivity</w:t>
            </w:r>
          </w:p>
          <w:p w14:paraId="77D21CF3" w14:textId="77777777" w:rsidR="00592954" w:rsidRPr="00402E08" w:rsidRDefault="00592954" w:rsidP="00AC024F">
            <w:pPr>
              <w:spacing w:line="252" w:lineRule="auto"/>
              <w:rPr>
                <w:rFonts w:ascii="Cambria" w:hAnsi="Cambria"/>
                <w:b/>
                <w:sz w:val="22"/>
                <w:szCs w:val="22"/>
                <w:lang w:val="en-ZA" w:eastAsia="en-US" w:bidi="en-US"/>
              </w:rPr>
            </w:pPr>
            <w:r w:rsidRPr="00402E08">
              <w:rPr>
                <w:rFonts w:ascii="Cambria" w:hAnsi="Cambria"/>
                <w:sz w:val="18"/>
                <w:szCs w:val="22"/>
                <w:lang w:val="en-ZA" w:eastAsia="en-US" w:bidi="en-US"/>
              </w:rPr>
              <w:t>Prejudice, bias, skewing of information</w:t>
            </w:r>
          </w:p>
        </w:tc>
        <w:tc>
          <w:tcPr>
            <w:tcW w:w="3650" w:type="pct"/>
          </w:tcPr>
          <w:p w14:paraId="52ADA158" w14:textId="77777777" w:rsidR="00AC024F" w:rsidRPr="00402E08" w:rsidRDefault="00AC024F" w:rsidP="00F16FDA">
            <w:pPr>
              <w:spacing w:after="200" w:line="252" w:lineRule="auto"/>
              <w:rPr>
                <w:rFonts w:ascii="Cambria" w:hAnsi="Cambria"/>
                <w:b/>
                <w:sz w:val="22"/>
                <w:szCs w:val="22"/>
                <w:lang w:val="en-ZA" w:eastAsia="en-US" w:bidi="en-US"/>
              </w:rPr>
            </w:pPr>
          </w:p>
        </w:tc>
      </w:tr>
      <w:tr w:rsidR="00F83D84" w:rsidRPr="00402E08" w14:paraId="67187E4F" w14:textId="77777777" w:rsidTr="00592954">
        <w:tc>
          <w:tcPr>
            <w:tcW w:w="1350" w:type="pct"/>
            <w:vAlign w:val="center"/>
          </w:tcPr>
          <w:p w14:paraId="0ADF7C99" w14:textId="77777777" w:rsidR="00AC024F" w:rsidRPr="00402E08" w:rsidRDefault="00AC024F" w:rsidP="00530A75">
            <w:pPr>
              <w:spacing w:line="252" w:lineRule="auto"/>
              <w:rPr>
                <w:rFonts w:ascii="Cambria" w:hAnsi="Cambria"/>
                <w:b/>
                <w:sz w:val="22"/>
                <w:szCs w:val="22"/>
                <w:lang w:val="en-ZA" w:eastAsia="en-US" w:bidi="en-US"/>
              </w:rPr>
            </w:pPr>
            <w:r w:rsidRPr="00402E08">
              <w:rPr>
                <w:rFonts w:ascii="Cambria" w:hAnsi="Cambria"/>
                <w:b/>
                <w:sz w:val="22"/>
                <w:szCs w:val="22"/>
                <w:lang w:val="en-ZA" w:eastAsia="en-US" w:bidi="en-US"/>
              </w:rPr>
              <w:t>Coverage</w:t>
            </w:r>
          </w:p>
          <w:p w14:paraId="3ABBB167" w14:textId="77777777" w:rsidR="00AC024F" w:rsidRPr="00402E08" w:rsidRDefault="00AC024F" w:rsidP="00530A75">
            <w:pPr>
              <w:spacing w:line="252" w:lineRule="auto"/>
              <w:rPr>
                <w:rFonts w:ascii="Cambria" w:hAnsi="Cambria"/>
                <w:sz w:val="18"/>
                <w:szCs w:val="18"/>
                <w:lang w:val="en-ZA" w:eastAsia="en-US" w:bidi="en-US"/>
              </w:rPr>
            </w:pPr>
            <w:r w:rsidRPr="00402E08">
              <w:rPr>
                <w:rFonts w:ascii="Cambria" w:hAnsi="Cambria"/>
                <w:sz w:val="18"/>
                <w:szCs w:val="18"/>
                <w:lang w:val="en-ZA" w:eastAsia="en-US" w:bidi="en-US"/>
              </w:rPr>
              <w:t>The scope of the source</w:t>
            </w:r>
          </w:p>
        </w:tc>
        <w:tc>
          <w:tcPr>
            <w:tcW w:w="3650" w:type="pct"/>
          </w:tcPr>
          <w:p w14:paraId="4D91A29F" w14:textId="77777777" w:rsidR="00AC024F" w:rsidRPr="00402E08" w:rsidRDefault="00AC024F" w:rsidP="00F16FDA">
            <w:pPr>
              <w:spacing w:after="200" w:line="252" w:lineRule="auto"/>
              <w:rPr>
                <w:rFonts w:ascii="Cambria" w:hAnsi="Cambria"/>
                <w:b/>
                <w:sz w:val="22"/>
                <w:szCs w:val="22"/>
                <w:lang w:val="en-ZA" w:eastAsia="en-US" w:bidi="en-US"/>
              </w:rPr>
            </w:pPr>
          </w:p>
        </w:tc>
      </w:tr>
      <w:tr w:rsidR="00F83D84" w:rsidRPr="00402E08" w14:paraId="27FE6C59" w14:textId="77777777" w:rsidTr="00AC024F">
        <w:trPr>
          <w:trHeight w:val="251"/>
        </w:trPr>
        <w:tc>
          <w:tcPr>
            <w:tcW w:w="5000" w:type="pct"/>
            <w:gridSpan w:val="2"/>
            <w:vAlign w:val="center"/>
          </w:tcPr>
          <w:p w14:paraId="31B280A8" w14:textId="77777777" w:rsidR="00AC024F" w:rsidRPr="00402E08" w:rsidRDefault="00AC024F" w:rsidP="00AC024F">
            <w:pPr>
              <w:spacing w:after="200" w:line="252" w:lineRule="auto"/>
              <w:jc w:val="center"/>
              <w:rPr>
                <w:rFonts w:ascii="Cambria" w:hAnsi="Cambria"/>
                <w:b/>
                <w:sz w:val="22"/>
                <w:szCs w:val="22"/>
                <w:lang w:val="en-ZA" w:eastAsia="en-US" w:bidi="en-US"/>
              </w:rPr>
            </w:pPr>
            <w:r w:rsidRPr="00402E08">
              <w:rPr>
                <w:rFonts w:ascii="Cambria" w:hAnsi="Cambria"/>
                <w:b/>
                <w:sz w:val="22"/>
                <w:szCs w:val="22"/>
                <w:lang w:val="en-ZA" w:eastAsia="en-US" w:bidi="en-US"/>
              </w:rPr>
              <w:t>Summary of source information</w:t>
            </w:r>
          </w:p>
        </w:tc>
      </w:tr>
      <w:tr w:rsidR="00F83D84" w:rsidRPr="00402E08" w14:paraId="2441A7AC" w14:textId="77777777" w:rsidTr="00592954">
        <w:trPr>
          <w:trHeight w:val="1736"/>
        </w:trPr>
        <w:tc>
          <w:tcPr>
            <w:tcW w:w="5000" w:type="pct"/>
            <w:gridSpan w:val="2"/>
            <w:vAlign w:val="center"/>
          </w:tcPr>
          <w:p w14:paraId="668F5876" w14:textId="77777777" w:rsidR="00AC024F" w:rsidRPr="00402E08" w:rsidRDefault="00AC024F" w:rsidP="00F16FDA">
            <w:pPr>
              <w:spacing w:after="200" w:line="252" w:lineRule="auto"/>
              <w:rPr>
                <w:rFonts w:ascii="Cambria" w:hAnsi="Cambria"/>
                <w:b/>
                <w:sz w:val="22"/>
                <w:szCs w:val="22"/>
                <w:lang w:val="en-ZA" w:eastAsia="en-US" w:bidi="en-US"/>
              </w:rPr>
            </w:pPr>
          </w:p>
        </w:tc>
      </w:tr>
    </w:tbl>
    <w:p w14:paraId="05CA2E2E" w14:textId="6D140788" w:rsidR="00F16FDA" w:rsidRPr="00402E08" w:rsidRDefault="00530A75" w:rsidP="004B02B2">
      <w:pPr>
        <w:pStyle w:val="Caption"/>
        <w:jc w:val="center"/>
        <w:rPr>
          <w:rFonts w:ascii="Cambria" w:hAnsi="Cambria"/>
          <w:caps/>
          <w:color w:val="auto"/>
          <w:spacing w:val="10"/>
          <w:lang w:val="en-ZA" w:eastAsia="en-US" w:bidi="en-US"/>
        </w:rPr>
      </w:pPr>
      <w:r w:rsidRPr="00402E08">
        <w:rPr>
          <w:color w:val="auto"/>
        </w:rPr>
        <w:t xml:space="preserve">Figure </w:t>
      </w:r>
      <w:r w:rsidR="00712C90" w:rsidRPr="00402E08">
        <w:rPr>
          <w:color w:val="auto"/>
          <w:lang w:val="en-ZA"/>
        </w:rPr>
        <w:t>7</w:t>
      </w:r>
      <w:r w:rsidR="004B02B2" w:rsidRPr="00402E08">
        <w:rPr>
          <w:color w:val="auto"/>
        </w:rPr>
        <w:t xml:space="preserve">: </w:t>
      </w:r>
      <w:r w:rsidR="004B02B2" w:rsidRPr="00402E08">
        <w:rPr>
          <w:color w:val="auto"/>
          <w:lang w:val="en-ZA"/>
        </w:rPr>
        <w:t>E</w:t>
      </w:r>
      <w:r w:rsidR="00F16FDA" w:rsidRPr="00402E08">
        <w:rPr>
          <w:color w:val="auto"/>
        </w:rPr>
        <w:t xml:space="preserve">xample of </w:t>
      </w:r>
      <w:r w:rsidR="00F16FDA" w:rsidRPr="00402E08">
        <w:rPr>
          <w:i/>
          <w:color w:val="auto"/>
        </w:rPr>
        <w:t>information</w:t>
      </w:r>
      <w:r w:rsidR="00F16FDA" w:rsidRPr="00402E08">
        <w:rPr>
          <w:color w:val="auto"/>
        </w:rPr>
        <w:t xml:space="preserve"> evaluation table</w:t>
      </w:r>
    </w:p>
    <w:p w14:paraId="385A5322" w14:textId="2934DF9C" w:rsidR="00D7672D" w:rsidRPr="00402E08" w:rsidRDefault="00F16FDA" w:rsidP="002037C2">
      <w:pPr>
        <w:numPr>
          <w:ilvl w:val="0"/>
          <w:numId w:val="16"/>
        </w:numPr>
        <w:spacing w:before="240" w:after="200" w:line="252" w:lineRule="auto"/>
        <w:ind w:left="714" w:hanging="357"/>
        <w:jc w:val="both"/>
        <w:rPr>
          <w:rFonts w:ascii="Cambria" w:hAnsi="Cambria"/>
          <w:sz w:val="22"/>
          <w:szCs w:val="22"/>
          <w:lang w:val="en-ZA" w:eastAsia="en-US" w:bidi="en-US"/>
        </w:rPr>
      </w:pPr>
      <w:r w:rsidRPr="00402E08">
        <w:rPr>
          <w:rFonts w:ascii="Cambria" w:hAnsi="Cambria"/>
          <w:sz w:val="22"/>
          <w:szCs w:val="22"/>
          <w:lang w:val="en-ZA" w:eastAsia="en-US" w:bidi="en-US"/>
        </w:rPr>
        <w:t>Make sure that you have evidence of the source(s) you used.</w:t>
      </w:r>
    </w:p>
    <w:p w14:paraId="6C73351E" w14:textId="77777777" w:rsidR="00D7672D" w:rsidRPr="00402E08" w:rsidRDefault="00D7672D">
      <w:pPr>
        <w:rPr>
          <w:rFonts w:ascii="Cambria" w:hAnsi="Cambria"/>
          <w:sz w:val="22"/>
          <w:szCs w:val="22"/>
          <w:lang w:val="en-ZA" w:eastAsia="en-US" w:bidi="en-US"/>
        </w:rPr>
      </w:pPr>
      <w:r w:rsidRPr="00402E08">
        <w:rPr>
          <w:rFonts w:ascii="Cambria" w:hAnsi="Cambria"/>
          <w:sz w:val="22"/>
          <w:szCs w:val="22"/>
          <w:lang w:val="en-ZA" w:eastAsia="en-US" w:bidi="en-US"/>
        </w:rPr>
        <w:br w:type="page"/>
      </w:r>
    </w:p>
    <w:p w14:paraId="7C341092" w14:textId="77777777" w:rsidR="00F16FDA" w:rsidRPr="00402E08" w:rsidRDefault="00F16FDA" w:rsidP="00F16FDA">
      <w:pPr>
        <w:pBdr>
          <w:top w:val="dotted" w:sz="4" w:space="1" w:color="622423"/>
          <w:bottom w:val="dotted" w:sz="4" w:space="1" w:color="622423"/>
        </w:pBdr>
        <w:spacing w:before="300" w:after="200" w:line="252" w:lineRule="auto"/>
        <w:jc w:val="center"/>
        <w:outlineLvl w:val="2"/>
        <w:rPr>
          <w:rFonts w:ascii="Cambria" w:hAnsi="Cambria"/>
          <w:b/>
          <w:lang w:val="en-ZA" w:eastAsia="en-US" w:bidi="en-US"/>
        </w:rPr>
      </w:pPr>
      <w:r w:rsidRPr="00402E08">
        <w:rPr>
          <w:rFonts w:ascii="Cambria" w:hAnsi="Cambria"/>
          <w:b/>
          <w:lang w:val="en-ZA" w:eastAsia="en-US" w:bidi="en-US"/>
        </w:rPr>
        <w:lastRenderedPageBreak/>
        <w:t>Process data and analyse questionnaire results</w:t>
      </w:r>
    </w:p>
    <w:p w14:paraId="746CAD58" w14:textId="1E0F34B7" w:rsidR="00BD2500" w:rsidRPr="00402E08" w:rsidRDefault="00BD2500" w:rsidP="00AC024F">
      <w:pPr>
        <w:spacing w:after="200" w:line="252" w:lineRule="auto"/>
        <w:jc w:val="both"/>
        <w:rPr>
          <w:rFonts w:ascii="Cambria" w:hAnsi="Cambria"/>
          <w:sz w:val="22"/>
          <w:szCs w:val="22"/>
          <w:lang w:val="en-ZA" w:eastAsia="en-US" w:bidi="en-US"/>
        </w:rPr>
      </w:pPr>
      <w:r w:rsidRPr="00402E08">
        <w:rPr>
          <w:rFonts w:ascii="Cambria" w:hAnsi="Cambria"/>
          <w:sz w:val="22"/>
          <w:szCs w:val="22"/>
          <w:lang w:val="en-ZA" w:eastAsia="en-US" w:bidi="en-US"/>
        </w:rPr>
        <w:t>Process and analyse all data (questionnaire data as well as other data</w:t>
      </w:r>
      <w:r w:rsidR="00F122C4" w:rsidRPr="00402E08">
        <w:rPr>
          <w:rFonts w:ascii="Cambria" w:hAnsi="Cambria"/>
          <w:sz w:val="22"/>
          <w:szCs w:val="22"/>
          <w:lang w:val="en-ZA" w:eastAsia="en-US" w:bidi="en-US"/>
        </w:rPr>
        <w:t xml:space="preserve">, </w:t>
      </w:r>
      <w:r w:rsidRPr="00402E08">
        <w:rPr>
          <w:rFonts w:ascii="Cambria" w:hAnsi="Cambria"/>
          <w:sz w:val="22"/>
          <w:szCs w:val="22"/>
          <w:lang w:val="en-ZA" w:eastAsia="en-US" w:bidi="en-US"/>
        </w:rPr>
        <w:t>such as costs</w:t>
      </w:r>
      <w:r w:rsidR="00874216" w:rsidRPr="00402E08">
        <w:rPr>
          <w:rFonts w:ascii="Cambria" w:hAnsi="Cambria"/>
          <w:sz w:val="22"/>
          <w:szCs w:val="22"/>
          <w:lang w:val="en-ZA" w:eastAsia="en-US" w:bidi="en-US"/>
        </w:rPr>
        <w:t>, etc.</w:t>
      </w:r>
      <w:r w:rsidRPr="00402E08">
        <w:rPr>
          <w:rFonts w:ascii="Cambria" w:hAnsi="Cambria"/>
          <w:sz w:val="22"/>
          <w:szCs w:val="22"/>
          <w:lang w:val="en-ZA" w:eastAsia="en-US" w:bidi="en-US"/>
        </w:rPr>
        <w:t xml:space="preserve">) that may require the use of a spreadsheet. </w:t>
      </w:r>
    </w:p>
    <w:p w14:paraId="0842F000" w14:textId="77777777" w:rsidR="00F16FDA" w:rsidRPr="00402E08" w:rsidRDefault="004D736C" w:rsidP="002037C2">
      <w:pPr>
        <w:numPr>
          <w:ilvl w:val="0"/>
          <w:numId w:val="16"/>
        </w:numPr>
        <w:spacing w:after="200" w:line="252" w:lineRule="auto"/>
        <w:ind w:left="714" w:hanging="357"/>
        <w:jc w:val="both"/>
        <w:rPr>
          <w:rFonts w:ascii="Cambria" w:hAnsi="Cambria"/>
          <w:sz w:val="22"/>
          <w:szCs w:val="22"/>
          <w:lang w:val="en-ZA" w:eastAsia="en-US" w:bidi="en-US"/>
        </w:rPr>
      </w:pPr>
      <w:r w:rsidRPr="00402E08">
        <w:rPr>
          <w:rFonts w:ascii="Cambria" w:hAnsi="Cambria"/>
          <w:sz w:val="22"/>
          <w:szCs w:val="22"/>
          <w:lang w:val="en-ZA" w:eastAsia="en-US" w:bidi="en-US"/>
        </w:rPr>
        <w:t>Import/c</w:t>
      </w:r>
      <w:r w:rsidR="00F16FDA" w:rsidRPr="00402E08">
        <w:rPr>
          <w:rFonts w:ascii="Cambria" w:hAnsi="Cambria"/>
          <w:sz w:val="22"/>
          <w:szCs w:val="22"/>
          <w:lang w:val="en-ZA" w:eastAsia="en-US" w:bidi="en-US"/>
        </w:rPr>
        <w:t xml:space="preserve">apture the </w:t>
      </w:r>
      <w:r w:rsidR="001B6DD4" w:rsidRPr="00402E08">
        <w:rPr>
          <w:rFonts w:ascii="Cambria" w:hAnsi="Cambria"/>
          <w:sz w:val="22"/>
          <w:szCs w:val="22"/>
          <w:lang w:val="en-ZA" w:eastAsia="en-US" w:bidi="en-US"/>
        </w:rPr>
        <w:t>data</w:t>
      </w:r>
      <w:r w:rsidR="00F16FDA" w:rsidRPr="00402E08">
        <w:rPr>
          <w:rFonts w:ascii="Cambria" w:hAnsi="Cambria"/>
          <w:sz w:val="22"/>
          <w:szCs w:val="22"/>
          <w:lang w:val="en-ZA" w:eastAsia="en-US" w:bidi="en-US"/>
        </w:rPr>
        <w:t xml:space="preserve"> in a suitable format.</w:t>
      </w:r>
    </w:p>
    <w:p w14:paraId="0AFDDA30" w14:textId="77777777" w:rsidR="001B6DD4" w:rsidRPr="00402E08" w:rsidRDefault="00FA7732" w:rsidP="002037C2">
      <w:pPr>
        <w:numPr>
          <w:ilvl w:val="0"/>
          <w:numId w:val="7"/>
        </w:numPr>
        <w:spacing w:after="200" w:line="252" w:lineRule="auto"/>
        <w:contextualSpacing/>
        <w:jc w:val="both"/>
        <w:rPr>
          <w:rFonts w:ascii="Cambria" w:hAnsi="Cambria"/>
          <w:sz w:val="22"/>
          <w:szCs w:val="22"/>
          <w:lang w:val="en-ZA" w:eastAsia="en-US" w:bidi="en-US"/>
        </w:rPr>
      </w:pPr>
      <w:r w:rsidRPr="00402E08">
        <w:rPr>
          <w:rFonts w:ascii="Cambria" w:hAnsi="Cambria"/>
          <w:sz w:val="22"/>
          <w:szCs w:val="22"/>
          <w:lang w:val="en-ZA" w:eastAsia="en-US" w:bidi="en-US"/>
        </w:rPr>
        <w:t>U</w:t>
      </w:r>
      <w:r w:rsidR="001B6DD4" w:rsidRPr="00402E08">
        <w:rPr>
          <w:rFonts w:ascii="Cambria" w:hAnsi="Cambria"/>
          <w:sz w:val="22"/>
          <w:szCs w:val="22"/>
          <w:lang w:val="en-ZA" w:eastAsia="en-US" w:bidi="en-US"/>
        </w:rPr>
        <w:t>se suitable formatting to ensure that anybody will be able to easily interpret the results.</w:t>
      </w:r>
    </w:p>
    <w:p w14:paraId="47A82107" w14:textId="77777777" w:rsidR="001B6DD4" w:rsidRPr="00402E08" w:rsidRDefault="00FA7732" w:rsidP="002037C2">
      <w:pPr>
        <w:numPr>
          <w:ilvl w:val="1"/>
          <w:numId w:val="7"/>
        </w:numPr>
        <w:spacing w:after="200" w:line="252" w:lineRule="auto"/>
        <w:contextualSpacing/>
        <w:jc w:val="both"/>
        <w:rPr>
          <w:rFonts w:ascii="Cambria" w:hAnsi="Cambria"/>
          <w:sz w:val="22"/>
          <w:szCs w:val="22"/>
          <w:lang w:val="en-ZA" w:eastAsia="en-US" w:bidi="en-US"/>
        </w:rPr>
      </w:pPr>
      <w:r w:rsidRPr="00402E08">
        <w:rPr>
          <w:rFonts w:ascii="Cambria" w:hAnsi="Cambria"/>
          <w:sz w:val="22"/>
          <w:szCs w:val="22"/>
          <w:lang w:val="en-ZA" w:eastAsia="en-US" w:bidi="en-US"/>
        </w:rPr>
        <w:t>U</w:t>
      </w:r>
      <w:r w:rsidR="001B6DD4" w:rsidRPr="00402E08">
        <w:rPr>
          <w:rFonts w:ascii="Cambria" w:hAnsi="Cambria"/>
          <w:sz w:val="22"/>
          <w:szCs w:val="22"/>
          <w:lang w:val="en-ZA" w:eastAsia="en-US" w:bidi="en-US"/>
        </w:rPr>
        <w:t>se of formatting features such as colour, borders, word wrap and styles.</w:t>
      </w:r>
    </w:p>
    <w:p w14:paraId="1807EF39" w14:textId="77777777" w:rsidR="001B6DD4" w:rsidRPr="00402E08" w:rsidRDefault="001B6DD4" w:rsidP="002037C2">
      <w:pPr>
        <w:numPr>
          <w:ilvl w:val="1"/>
          <w:numId w:val="7"/>
        </w:numPr>
        <w:spacing w:after="200" w:line="252" w:lineRule="auto"/>
        <w:ind w:left="1797" w:hanging="357"/>
        <w:jc w:val="both"/>
        <w:rPr>
          <w:rFonts w:ascii="Cambria" w:hAnsi="Cambria"/>
          <w:sz w:val="22"/>
          <w:szCs w:val="22"/>
          <w:lang w:val="en-ZA" w:eastAsia="en-US" w:bidi="en-US"/>
        </w:rPr>
      </w:pPr>
      <w:r w:rsidRPr="00402E08">
        <w:rPr>
          <w:rFonts w:ascii="Cambria" w:hAnsi="Cambria"/>
          <w:sz w:val="22"/>
          <w:szCs w:val="22"/>
          <w:lang w:val="en-ZA" w:eastAsia="en-US" w:bidi="en-US"/>
        </w:rPr>
        <w:t>Make sure that column and row headings are formatted differently to other data.</w:t>
      </w:r>
    </w:p>
    <w:p w14:paraId="037123D8" w14:textId="2C66E2C3" w:rsidR="00530A75" w:rsidRPr="00402E08" w:rsidRDefault="00FA7732" w:rsidP="002037C2">
      <w:pPr>
        <w:numPr>
          <w:ilvl w:val="0"/>
          <w:numId w:val="16"/>
        </w:numPr>
        <w:spacing w:after="200" w:line="252" w:lineRule="auto"/>
        <w:ind w:left="714" w:hanging="357"/>
        <w:jc w:val="both"/>
        <w:rPr>
          <w:rFonts w:ascii="Cambria" w:hAnsi="Cambria"/>
          <w:sz w:val="22"/>
          <w:szCs w:val="22"/>
          <w:lang w:val="en-ZA" w:eastAsia="en-US" w:bidi="en-US"/>
        </w:rPr>
      </w:pPr>
      <w:r w:rsidRPr="00402E08">
        <w:rPr>
          <w:rFonts w:ascii="Cambria" w:hAnsi="Cambria"/>
          <w:sz w:val="22"/>
          <w:szCs w:val="22"/>
          <w:lang w:val="en-ZA" w:eastAsia="en-US" w:bidi="en-US"/>
        </w:rPr>
        <w:t>Use</w:t>
      </w:r>
      <w:r w:rsidR="00F16FDA" w:rsidRPr="00402E08">
        <w:rPr>
          <w:rFonts w:ascii="Cambria" w:hAnsi="Cambria"/>
          <w:sz w:val="22"/>
          <w:szCs w:val="22"/>
          <w:lang w:val="en-ZA" w:eastAsia="en-US" w:bidi="en-US"/>
        </w:rPr>
        <w:t xml:space="preserve"> formulae and/or functions to </w:t>
      </w:r>
      <w:r w:rsidR="00F122C4" w:rsidRPr="00402E08">
        <w:rPr>
          <w:rFonts w:ascii="Cambria" w:hAnsi="Cambria"/>
          <w:sz w:val="22"/>
          <w:szCs w:val="22"/>
          <w:lang w:val="en-ZA" w:eastAsia="en-US" w:bidi="en-US"/>
        </w:rPr>
        <w:t xml:space="preserve">process data and </w:t>
      </w:r>
      <w:r w:rsidR="00F16FDA" w:rsidRPr="00402E08">
        <w:rPr>
          <w:rFonts w:ascii="Cambria" w:hAnsi="Cambria"/>
          <w:sz w:val="22"/>
          <w:szCs w:val="22"/>
          <w:lang w:val="en-ZA" w:eastAsia="en-US" w:bidi="en-US"/>
        </w:rPr>
        <w:t>answer data questions</w:t>
      </w:r>
      <w:r w:rsidR="00B634E0" w:rsidRPr="00402E08">
        <w:rPr>
          <w:rFonts w:ascii="Cambria" w:hAnsi="Cambria"/>
          <w:sz w:val="22"/>
          <w:szCs w:val="22"/>
          <w:lang w:val="en-ZA" w:eastAsia="en-US" w:bidi="en-US"/>
        </w:rPr>
        <w:t xml:space="preserve"> posed in Phase 1</w:t>
      </w:r>
      <w:r w:rsidR="00F16FDA" w:rsidRPr="00402E08">
        <w:rPr>
          <w:rFonts w:ascii="Cambria" w:hAnsi="Cambria"/>
          <w:sz w:val="22"/>
          <w:szCs w:val="22"/>
          <w:lang w:val="en-ZA" w:eastAsia="en-US" w:bidi="en-US"/>
        </w:rPr>
        <w:t>.</w:t>
      </w:r>
      <w:r w:rsidR="0017198B" w:rsidRPr="00402E08">
        <w:rPr>
          <w:rFonts w:ascii="Cambria" w:hAnsi="Cambria"/>
          <w:sz w:val="22"/>
          <w:szCs w:val="22"/>
          <w:lang w:val="en-ZA" w:eastAsia="en-US" w:bidi="en-US"/>
        </w:rPr>
        <w:t xml:space="preserve"> Take note of the requirements of the types and complexities of spreadsheet functions and formulas needed as specified in </w:t>
      </w:r>
      <w:r w:rsidR="001B6D29" w:rsidRPr="00402E08">
        <w:rPr>
          <w:rFonts w:ascii="Cambria" w:hAnsi="Cambria"/>
          <w:sz w:val="22"/>
          <w:szCs w:val="22"/>
          <w:lang w:val="en-ZA" w:eastAsia="en-US" w:bidi="en-US"/>
        </w:rPr>
        <w:t xml:space="preserve">point 6 of the Phase 2 </w:t>
      </w:r>
      <w:r w:rsidR="0017198B" w:rsidRPr="00402E08">
        <w:rPr>
          <w:rFonts w:ascii="Cambria" w:hAnsi="Cambria"/>
          <w:sz w:val="22"/>
          <w:szCs w:val="22"/>
          <w:lang w:val="en-ZA" w:eastAsia="en-US" w:bidi="en-US"/>
        </w:rPr>
        <w:t>Assessment Instrument.</w:t>
      </w:r>
    </w:p>
    <w:p w14:paraId="2678C98C" w14:textId="77777777" w:rsidR="00F16FDA" w:rsidRPr="00402E08" w:rsidRDefault="00F16FDA" w:rsidP="002037C2">
      <w:pPr>
        <w:numPr>
          <w:ilvl w:val="0"/>
          <w:numId w:val="16"/>
        </w:numPr>
        <w:spacing w:after="200" w:line="252" w:lineRule="auto"/>
        <w:ind w:left="714" w:hanging="357"/>
        <w:jc w:val="both"/>
        <w:rPr>
          <w:rFonts w:ascii="Cambria" w:hAnsi="Cambria"/>
          <w:sz w:val="22"/>
          <w:szCs w:val="22"/>
          <w:lang w:val="en-ZA" w:eastAsia="en-US" w:bidi="en-US"/>
        </w:rPr>
      </w:pPr>
      <w:r w:rsidRPr="00402E08">
        <w:rPr>
          <w:rFonts w:ascii="Cambria" w:hAnsi="Cambria"/>
          <w:sz w:val="22"/>
          <w:szCs w:val="22"/>
          <w:lang w:val="en-ZA" w:eastAsia="en-US" w:bidi="en-US"/>
        </w:rPr>
        <w:t>Summarise the results</w:t>
      </w:r>
      <w:r w:rsidR="00B634E0" w:rsidRPr="00402E08">
        <w:rPr>
          <w:rFonts w:ascii="Cambria" w:hAnsi="Cambria"/>
          <w:sz w:val="22"/>
          <w:szCs w:val="22"/>
          <w:lang w:val="en-ZA" w:eastAsia="en-US" w:bidi="en-US"/>
        </w:rPr>
        <w:t xml:space="preserve"> that you will use in the report on a separate sheet</w:t>
      </w:r>
      <w:r w:rsidRPr="00402E08">
        <w:rPr>
          <w:rFonts w:ascii="Cambria" w:hAnsi="Cambria"/>
          <w:sz w:val="22"/>
          <w:szCs w:val="22"/>
          <w:lang w:val="en-ZA" w:eastAsia="en-US" w:bidi="en-US"/>
        </w:rPr>
        <w:t>.</w:t>
      </w:r>
    </w:p>
    <w:p w14:paraId="02D8BC8E" w14:textId="77777777" w:rsidR="00F16FDA" w:rsidRPr="00402E08" w:rsidRDefault="00765434" w:rsidP="002037C2">
      <w:pPr>
        <w:numPr>
          <w:ilvl w:val="0"/>
          <w:numId w:val="16"/>
        </w:numPr>
        <w:spacing w:after="200" w:line="252" w:lineRule="auto"/>
        <w:ind w:left="714" w:hanging="357"/>
        <w:jc w:val="both"/>
        <w:rPr>
          <w:rFonts w:ascii="Cambria" w:hAnsi="Cambria"/>
          <w:sz w:val="22"/>
          <w:szCs w:val="22"/>
          <w:lang w:val="en-ZA" w:eastAsia="en-US" w:bidi="en-US"/>
        </w:rPr>
      </w:pPr>
      <w:r w:rsidRPr="00402E08">
        <w:rPr>
          <w:rFonts w:ascii="Cambria" w:hAnsi="Cambria"/>
          <w:sz w:val="22"/>
          <w:szCs w:val="22"/>
          <w:lang w:val="en-ZA" w:eastAsia="en-US" w:bidi="en-US"/>
        </w:rPr>
        <w:t>Create</w:t>
      </w:r>
      <w:r w:rsidR="00F16FDA" w:rsidRPr="00402E08">
        <w:rPr>
          <w:rFonts w:ascii="Cambria" w:hAnsi="Cambria"/>
          <w:sz w:val="22"/>
          <w:szCs w:val="22"/>
          <w:lang w:val="en-ZA" w:eastAsia="en-US" w:bidi="en-US"/>
        </w:rPr>
        <w:t xml:space="preserve"> </w:t>
      </w:r>
      <w:r w:rsidR="001B6DD4" w:rsidRPr="00402E08">
        <w:rPr>
          <w:rFonts w:ascii="Cambria" w:hAnsi="Cambria"/>
          <w:sz w:val="22"/>
          <w:szCs w:val="22"/>
          <w:lang w:val="en-ZA" w:eastAsia="en-US" w:bidi="en-US"/>
        </w:rPr>
        <w:t>appropriate</w:t>
      </w:r>
      <w:r w:rsidR="00F122C4" w:rsidRPr="00402E08">
        <w:rPr>
          <w:rFonts w:ascii="Cambria" w:hAnsi="Cambria"/>
          <w:sz w:val="22"/>
          <w:szCs w:val="22"/>
          <w:lang w:val="en-ZA" w:eastAsia="en-US" w:bidi="en-US"/>
        </w:rPr>
        <w:t>, meaningful</w:t>
      </w:r>
      <w:r w:rsidR="00F16FDA" w:rsidRPr="00402E08">
        <w:rPr>
          <w:rFonts w:ascii="Cambria" w:hAnsi="Cambria"/>
          <w:sz w:val="22"/>
          <w:szCs w:val="22"/>
          <w:lang w:val="en-ZA" w:eastAsia="en-US" w:bidi="en-US"/>
        </w:rPr>
        <w:t xml:space="preserve"> </w:t>
      </w:r>
      <w:r w:rsidR="00BD2500" w:rsidRPr="00402E08">
        <w:rPr>
          <w:rFonts w:ascii="Cambria" w:hAnsi="Cambria"/>
          <w:sz w:val="22"/>
          <w:szCs w:val="22"/>
          <w:lang w:val="en-ZA" w:eastAsia="en-US" w:bidi="en-US"/>
        </w:rPr>
        <w:t>graphs</w:t>
      </w:r>
      <w:r w:rsidR="00F16FDA" w:rsidRPr="00402E08">
        <w:rPr>
          <w:rFonts w:ascii="Cambria" w:hAnsi="Cambria"/>
          <w:sz w:val="22"/>
          <w:szCs w:val="22"/>
          <w:lang w:val="en-ZA" w:eastAsia="en-US" w:bidi="en-US"/>
        </w:rPr>
        <w:t xml:space="preserve"> in your spreadsheet program</w:t>
      </w:r>
      <w:r w:rsidR="001B6DD4" w:rsidRPr="00402E08">
        <w:rPr>
          <w:rFonts w:ascii="Cambria" w:hAnsi="Cambria"/>
          <w:sz w:val="22"/>
          <w:szCs w:val="22"/>
          <w:lang w:val="en-ZA" w:eastAsia="en-US" w:bidi="en-US"/>
        </w:rPr>
        <w:t xml:space="preserve"> that you will be able to use in your report to substantiate</w:t>
      </w:r>
      <w:r w:rsidR="00F122C4" w:rsidRPr="00402E08">
        <w:rPr>
          <w:rFonts w:ascii="Cambria" w:hAnsi="Cambria"/>
          <w:sz w:val="22"/>
          <w:szCs w:val="22"/>
          <w:lang w:val="en-ZA" w:eastAsia="en-US" w:bidi="en-US"/>
        </w:rPr>
        <w:t>/support</w:t>
      </w:r>
      <w:r w:rsidR="001B6DD4" w:rsidRPr="00402E08">
        <w:rPr>
          <w:rFonts w:ascii="Cambria" w:hAnsi="Cambria"/>
          <w:sz w:val="22"/>
          <w:szCs w:val="22"/>
          <w:lang w:val="en-ZA" w:eastAsia="en-US" w:bidi="en-US"/>
        </w:rPr>
        <w:t xml:space="preserve"> other information, claims or arguments</w:t>
      </w:r>
    </w:p>
    <w:p w14:paraId="4FC64C02" w14:textId="77777777" w:rsidR="00F16FDA" w:rsidRPr="00402E08" w:rsidRDefault="00F16FDA" w:rsidP="002037C2">
      <w:pPr>
        <w:numPr>
          <w:ilvl w:val="0"/>
          <w:numId w:val="7"/>
        </w:numPr>
        <w:spacing w:after="200" w:line="252" w:lineRule="auto"/>
        <w:contextualSpacing/>
        <w:jc w:val="both"/>
        <w:rPr>
          <w:rFonts w:ascii="Cambria" w:hAnsi="Cambria"/>
          <w:sz w:val="22"/>
          <w:szCs w:val="22"/>
          <w:lang w:val="en-ZA" w:eastAsia="en-US" w:bidi="en-US"/>
        </w:rPr>
      </w:pPr>
      <w:r w:rsidRPr="00402E08">
        <w:rPr>
          <w:rFonts w:ascii="Cambria" w:hAnsi="Cambria"/>
          <w:sz w:val="22"/>
          <w:szCs w:val="22"/>
          <w:lang w:val="en-ZA" w:eastAsia="en-US" w:bidi="en-US"/>
        </w:rPr>
        <w:t>Apply what you have learned in Mathematics/Mathematical Literacy when creating the graphs.</w:t>
      </w:r>
    </w:p>
    <w:p w14:paraId="055EB9F5" w14:textId="77777777" w:rsidR="00765434" w:rsidRPr="00402E08" w:rsidRDefault="00765434" w:rsidP="002037C2">
      <w:pPr>
        <w:numPr>
          <w:ilvl w:val="0"/>
          <w:numId w:val="7"/>
        </w:numPr>
        <w:spacing w:after="200" w:line="252" w:lineRule="auto"/>
        <w:contextualSpacing/>
        <w:jc w:val="both"/>
        <w:rPr>
          <w:rFonts w:ascii="Cambria" w:hAnsi="Cambria"/>
          <w:sz w:val="22"/>
          <w:szCs w:val="22"/>
          <w:lang w:val="en-ZA" w:eastAsia="en-US" w:bidi="en-US"/>
        </w:rPr>
      </w:pPr>
      <w:r w:rsidRPr="00402E08">
        <w:rPr>
          <w:rFonts w:ascii="Cambria" w:hAnsi="Cambria"/>
          <w:sz w:val="22"/>
          <w:szCs w:val="22"/>
          <w:lang w:val="en-ZA" w:eastAsia="en-US" w:bidi="en-US"/>
        </w:rPr>
        <w:t xml:space="preserve">Ensure that the graphs are </w:t>
      </w:r>
      <w:r w:rsidR="0010352D" w:rsidRPr="00402E08">
        <w:rPr>
          <w:rFonts w:ascii="Cambria" w:hAnsi="Cambria"/>
          <w:sz w:val="22"/>
          <w:szCs w:val="22"/>
          <w:lang w:val="en-ZA" w:eastAsia="en-US" w:bidi="en-US"/>
        </w:rPr>
        <w:t xml:space="preserve">meaningful, </w:t>
      </w:r>
      <w:r w:rsidRPr="00402E08">
        <w:rPr>
          <w:rFonts w:ascii="Cambria" w:hAnsi="Cambria"/>
          <w:sz w:val="22"/>
          <w:szCs w:val="22"/>
          <w:lang w:val="en-ZA" w:eastAsia="en-US" w:bidi="en-US"/>
        </w:rPr>
        <w:t>easy to</w:t>
      </w:r>
      <w:r w:rsidR="00143047" w:rsidRPr="00402E08">
        <w:rPr>
          <w:rFonts w:ascii="Cambria" w:hAnsi="Cambria"/>
          <w:sz w:val="22"/>
          <w:szCs w:val="22"/>
          <w:lang w:val="en-ZA" w:eastAsia="en-US" w:bidi="en-US"/>
        </w:rPr>
        <w:t xml:space="preserve"> read and</w:t>
      </w:r>
      <w:r w:rsidRPr="00402E08">
        <w:rPr>
          <w:rFonts w:ascii="Cambria" w:hAnsi="Cambria"/>
          <w:sz w:val="22"/>
          <w:szCs w:val="22"/>
          <w:lang w:val="en-ZA" w:eastAsia="en-US" w:bidi="en-US"/>
        </w:rPr>
        <w:t xml:space="preserve"> interpret</w:t>
      </w:r>
      <w:r w:rsidR="00B634E0" w:rsidRPr="00402E08">
        <w:rPr>
          <w:rFonts w:ascii="Cambria" w:hAnsi="Cambria"/>
          <w:sz w:val="22"/>
          <w:szCs w:val="22"/>
          <w:lang w:val="en-ZA" w:eastAsia="en-US" w:bidi="en-US"/>
        </w:rPr>
        <w:t>.</w:t>
      </w:r>
    </w:p>
    <w:p w14:paraId="1E108C3A" w14:textId="5147EF22" w:rsidR="00F16FDA" w:rsidRPr="00402E08" w:rsidRDefault="001B6DD4" w:rsidP="002037C2">
      <w:pPr>
        <w:numPr>
          <w:ilvl w:val="0"/>
          <w:numId w:val="9"/>
        </w:numPr>
        <w:spacing w:after="200" w:line="252" w:lineRule="auto"/>
        <w:ind w:left="1077" w:hanging="357"/>
        <w:jc w:val="both"/>
        <w:rPr>
          <w:rFonts w:ascii="Cambria" w:hAnsi="Cambria"/>
          <w:sz w:val="22"/>
          <w:szCs w:val="22"/>
          <w:lang w:val="en-ZA" w:eastAsia="en-US" w:bidi="en-US"/>
        </w:rPr>
      </w:pPr>
      <w:r w:rsidRPr="00402E08">
        <w:rPr>
          <w:rFonts w:ascii="Cambria" w:hAnsi="Cambria"/>
          <w:sz w:val="22"/>
          <w:szCs w:val="22"/>
          <w:lang w:val="en-ZA" w:eastAsia="en-US" w:bidi="en-US"/>
        </w:rPr>
        <w:t>Y</w:t>
      </w:r>
      <w:r w:rsidR="00BD2500" w:rsidRPr="00402E08">
        <w:rPr>
          <w:rFonts w:ascii="Cambria" w:hAnsi="Cambria"/>
          <w:sz w:val="22"/>
          <w:szCs w:val="22"/>
          <w:lang w:val="en-ZA" w:eastAsia="en-US" w:bidi="en-US"/>
        </w:rPr>
        <w:t xml:space="preserve">ou should have a least </w:t>
      </w:r>
      <w:r w:rsidR="0017198B" w:rsidRPr="00402E08">
        <w:rPr>
          <w:rFonts w:ascii="Cambria" w:hAnsi="Cambria"/>
          <w:b/>
          <w:sz w:val="22"/>
          <w:szCs w:val="22"/>
          <w:lang w:val="en-ZA" w:eastAsia="en-US" w:bidi="en-US"/>
        </w:rPr>
        <w:t>TWO</w:t>
      </w:r>
      <w:r w:rsidR="00BD2500" w:rsidRPr="00402E08">
        <w:rPr>
          <w:rFonts w:ascii="Cambria" w:hAnsi="Cambria"/>
          <w:sz w:val="22"/>
          <w:szCs w:val="22"/>
          <w:lang w:val="en-ZA" w:eastAsia="en-US" w:bidi="en-US"/>
        </w:rPr>
        <w:t xml:space="preserve"> </w:t>
      </w:r>
      <w:r w:rsidR="00F122C4" w:rsidRPr="00402E08">
        <w:rPr>
          <w:rFonts w:ascii="Cambria" w:hAnsi="Cambria"/>
          <w:b/>
          <w:sz w:val="22"/>
          <w:szCs w:val="22"/>
          <w:u w:val="single"/>
          <w:lang w:val="en-ZA" w:eastAsia="en-US" w:bidi="en-US"/>
        </w:rPr>
        <w:t>relevant</w:t>
      </w:r>
      <w:r w:rsidR="00F122C4" w:rsidRPr="00402E08">
        <w:rPr>
          <w:rFonts w:ascii="Cambria" w:hAnsi="Cambria"/>
          <w:sz w:val="22"/>
          <w:szCs w:val="22"/>
          <w:lang w:val="en-ZA" w:eastAsia="en-US" w:bidi="en-US"/>
        </w:rPr>
        <w:t xml:space="preserve"> </w:t>
      </w:r>
      <w:r w:rsidR="00BD2500" w:rsidRPr="00402E08">
        <w:rPr>
          <w:rFonts w:ascii="Cambria" w:hAnsi="Cambria"/>
          <w:sz w:val="22"/>
          <w:szCs w:val="22"/>
          <w:lang w:val="en-ZA" w:eastAsia="en-US" w:bidi="en-US"/>
        </w:rPr>
        <w:t xml:space="preserve">graphs, although more would be useful. </w:t>
      </w:r>
    </w:p>
    <w:p w14:paraId="2B91937C" w14:textId="0AD3D4D7" w:rsidR="0017198B" w:rsidRPr="00402E08" w:rsidRDefault="0017198B" w:rsidP="0017198B">
      <w:pPr>
        <w:spacing w:after="200" w:line="252" w:lineRule="auto"/>
        <w:ind w:left="1418" w:hanging="851"/>
        <w:contextualSpacing/>
        <w:jc w:val="both"/>
        <w:rPr>
          <w:rFonts w:ascii="Cambria" w:hAnsi="Cambria"/>
          <w:sz w:val="22"/>
          <w:szCs w:val="22"/>
          <w:lang w:val="en-ZA" w:eastAsia="en-US" w:bidi="en-US"/>
        </w:rPr>
      </w:pPr>
      <w:r w:rsidRPr="00402E08">
        <w:rPr>
          <w:rFonts w:ascii="Cambria" w:hAnsi="Cambria"/>
          <w:b/>
          <w:sz w:val="22"/>
          <w:szCs w:val="22"/>
          <w:lang w:val="en-ZA" w:eastAsia="en-US" w:bidi="en-US"/>
        </w:rPr>
        <w:t xml:space="preserve">   </w:t>
      </w:r>
      <w:r w:rsidRPr="00402E08">
        <w:rPr>
          <w:rFonts w:ascii="Cambria" w:hAnsi="Cambria"/>
          <w:b/>
          <w:sz w:val="22"/>
          <w:szCs w:val="22"/>
          <w:u w:val="single"/>
          <w:lang w:val="en-ZA" w:eastAsia="en-US" w:bidi="en-US"/>
        </w:rPr>
        <w:t>NOTE</w:t>
      </w:r>
      <w:r w:rsidRPr="00402E08">
        <w:rPr>
          <w:rFonts w:ascii="Cambria" w:hAnsi="Cambria"/>
          <w:sz w:val="22"/>
          <w:szCs w:val="22"/>
          <w:lang w:val="en-ZA" w:eastAsia="en-US" w:bidi="en-US"/>
        </w:rPr>
        <w:t xml:space="preserve">:  </w:t>
      </w:r>
      <w:r w:rsidRPr="00402E08">
        <w:rPr>
          <w:rFonts w:ascii="Cambria" w:hAnsi="Cambria"/>
          <w:sz w:val="22"/>
          <w:szCs w:val="22"/>
          <w:lang w:val="en-ZA" w:eastAsia="en-US" w:bidi="en-US"/>
        </w:rPr>
        <w:tab/>
        <w:t xml:space="preserve">You should be able to use the information obtained from these formulas, functions and graphs </w:t>
      </w:r>
      <w:r w:rsidRPr="00402E08">
        <w:rPr>
          <w:rFonts w:ascii="Cambria" w:hAnsi="Cambria"/>
          <w:b/>
          <w:sz w:val="22"/>
          <w:szCs w:val="22"/>
          <w:lang w:val="en-ZA" w:eastAsia="en-US" w:bidi="en-US"/>
        </w:rPr>
        <w:t>as findings and conclusions</w:t>
      </w:r>
      <w:r w:rsidRPr="00402E08">
        <w:rPr>
          <w:rFonts w:ascii="Cambria" w:hAnsi="Cambria"/>
          <w:sz w:val="22"/>
          <w:szCs w:val="22"/>
          <w:lang w:val="en-ZA" w:eastAsia="en-US" w:bidi="en-US"/>
        </w:rPr>
        <w:t xml:space="preserve"> in your final report.</w:t>
      </w:r>
    </w:p>
    <w:p w14:paraId="4B565E45" w14:textId="77777777" w:rsidR="0017198B" w:rsidRPr="00402E08" w:rsidRDefault="0017198B" w:rsidP="0017198B">
      <w:pPr>
        <w:spacing w:after="200" w:line="252" w:lineRule="auto"/>
        <w:ind w:left="1418" w:hanging="851"/>
        <w:contextualSpacing/>
        <w:jc w:val="both"/>
        <w:rPr>
          <w:rFonts w:ascii="Cambria" w:hAnsi="Cambria"/>
          <w:sz w:val="22"/>
          <w:szCs w:val="22"/>
          <w:lang w:val="en-ZA" w:eastAsia="en-US" w:bidi="en-US"/>
        </w:rPr>
      </w:pPr>
    </w:p>
    <w:p w14:paraId="7BE04497" w14:textId="77777777" w:rsidR="00F16FDA" w:rsidRPr="00402E08" w:rsidRDefault="00F16FDA" w:rsidP="002037C2">
      <w:pPr>
        <w:numPr>
          <w:ilvl w:val="0"/>
          <w:numId w:val="16"/>
        </w:numPr>
        <w:spacing w:after="200" w:line="252" w:lineRule="auto"/>
        <w:ind w:left="714" w:hanging="357"/>
        <w:jc w:val="both"/>
        <w:rPr>
          <w:rFonts w:ascii="Cambria" w:hAnsi="Cambria"/>
          <w:sz w:val="22"/>
          <w:szCs w:val="22"/>
          <w:lang w:val="en-ZA" w:eastAsia="en-US" w:bidi="en-US"/>
        </w:rPr>
      </w:pPr>
      <w:r w:rsidRPr="00402E08">
        <w:rPr>
          <w:rFonts w:ascii="Cambria" w:hAnsi="Cambria"/>
          <w:sz w:val="22"/>
          <w:szCs w:val="22"/>
          <w:lang w:val="en-ZA" w:eastAsia="en-US" w:bidi="en-US"/>
        </w:rPr>
        <w:t>Save the spreadsheet in your Phase 2 folder. Make sure that you use a</w:t>
      </w:r>
      <w:r w:rsidR="0010352D" w:rsidRPr="00402E08">
        <w:rPr>
          <w:rFonts w:ascii="Cambria" w:hAnsi="Cambria"/>
          <w:sz w:val="22"/>
          <w:szCs w:val="22"/>
          <w:lang w:val="en-ZA" w:eastAsia="en-US" w:bidi="en-US"/>
        </w:rPr>
        <w:t>n</w:t>
      </w:r>
      <w:r w:rsidRPr="00402E08">
        <w:rPr>
          <w:rFonts w:ascii="Cambria" w:hAnsi="Cambria"/>
          <w:sz w:val="22"/>
          <w:szCs w:val="22"/>
          <w:lang w:val="en-ZA" w:eastAsia="en-US" w:bidi="en-US"/>
        </w:rPr>
        <w:t xml:space="preserve"> </w:t>
      </w:r>
      <w:r w:rsidR="0010352D" w:rsidRPr="00402E08">
        <w:rPr>
          <w:rFonts w:ascii="Cambria" w:hAnsi="Cambria"/>
          <w:sz w:val="22"/>
          <w:szCs w:val="22"/>
          <w:lang w:val="en-ZA" w:eastAsia="en-US" w:bidi="en-US"/>
        </w:rPr>
        <w:t xml:space="preserve">appropriate </w:t>
      </w:r>
      <w:r w:rsidRPr="00402E08">
        <w:rPr>
          <w:rFonts w:ascii="Cambria" w:hAnsi="Cambria"/>
          <w:sz w:val="22"/>
          <w:szCs w:val="22"/>
          <w:lang w:val="en-ZA" w:eastAsia="en-US" w:bidi="en-US"/>
        </w:rPr>
        <w:t>file name.</w:t>
      </w:r>
    </w:p>
    <w:p w14:paraId="65B4458C" w14:textId="77777777" w:rsidR="00F16FDA" w:rsidRPr="00402E08" w:rsidRDefault="00F16FDA" w:rsidP="00F16FDA">
      <w:pPr>
        <w:pBdr>
          <w:top w:val="dotted" w:sz="4" w:space="1" w:color="622423"/>
          <w:bottom w:val="dotted" w:sz="4" w:space="1" w:color="622423"/>
        </w:pBdr>
        <w:spacing w:before="300" w:after="200" w:line="252" w:lineRule="auto"/>
        <w:jc w:val="center"/>
        <w:outlineLvl w:val="2"/>
        <w:rPr>
          <w:rFonts w:ascii="Cambria" w:hAnsi="Cambria"/>
          <w:b/>
          <w:lang w:val="en-ZA" w:eastAsia="en-US" w:bidi="en-US"/>
        </w:rPr>
      </w:pPr>
      <w:r w:rsidRPr="00402E08">
        <w:rPr>
          <w:rFonts w:ascii="Cambria" w:hAnsi="Cambria"/>
          <w:b/>
          <w:lang w:val="en-ZA" w:eastAsia="en-US" w:bidi="en-US"/>
        </w:rPr>
        <w:t>Generate queries and reports</w:t>
      </w:r>
    </w:p>
    <w:p w14:paraId="4FDCECE4" w14:textId="02162258" w:rsidR="004D736C" w:rsidRPr="00402E08" w:rsidRDefault="004D736C" w:rsidP="00AC024F">
      <w:pPr>
        <w:spacing w:after="200" w:line="252" w:lineRule="auto"/>
        <w:jc w:val="both"/>
        <w:rPr>
          <w:rFonts w:ascii="Cambria" w:hAnsi="Cambria"/>
          <w:i/>
          <w:sz w:val="22"/>
          <w:szCs w:val="22"/>
          <w:lang w:val="en-ZA" w:eastAsia="en-US" w:bidi="en-US"/>
        </w:rPr>
      </w:pPr>
      <w:r w:rsidRPr="00402E08">
        <w:rPr>
          <w:rFonts w:ascii="Cambria" w:hAnsi="Cambria"/>
          <w:sz w:val="22"/>
          <w:szCs w:val="22"/>
          <w:lang w:val="en-ZA" w:eastAsia="en-US" w:bidi="en-US"/>
        </w:rPr>
        <w:t xml:space="preserve">To enable further analysis of data and information you need to capture </w:t>
      </w:r>
      <w:r w:rsidR="004B02B2" w:rsidRPr="00402E08">
        <w:rPr>
          <w:rFonts w:ascii="Cambria" w:hAnsi="Cambria"/>
          <w:sz w:val="22"/>
          <w:szCs w:val="22"/>
          <w:lang w:val="en-ZA" w:eastAsia="en-US" w:bidi="en-US"/>
        </w:rPr>
        <w:t xml:space="preserve">appropriate, </w:t>
      </w:r>
      <w:r w:rsidR="00B625A9" w:rsidRPr="00402E08">
        <w:rPr>
          <w:rFonts w:ascii="Cambria" w:hAnsi="Cambria"/>
          <w:sz w:val="22"/>
          <w:szCs w:val="22"/>
          <w:lang w:val="en-ZA" w:eastAsia="en-US" w:bidi="en-US"/>
        </w:rPr>
        <w:t xml:space="preserve">relevant data </w:t>
      </w:r>
      <w:r w:rsidRPr="00402E08">
        <w:rPr>
          <w:rFonts w:ascii="Cambria" w:hAnsi="Cambria"/>
          <w:sz w:val="22"/>
          <w:szCs w:val="22"/>
          <w:lang w:val="en-ZA" w:eastAsia="en-US" w:bidi="en-US"/>
        </w:rPr>
        <w:t>in a database so that you can create queries and reports to support/</w:t>
      </w:r>
      <w:r w:rsidR="00F122C4" w:rsidRPr="00402E08">
        <w:rPr>
          <w:rFonts w:ascii="Cambria" w:hAnsi="Cambria"/>
          <w:sz w:val="22"/>
          <w:szCs w:val="22"/>
          <w:lang w:val="en-ZA" w:eastAsia="en-US" w:bidi="en-US"/>
        </w:rPr>
        <w:t>substantiate</w:t>
      </w:r>
      <w:r w:rsidRPr="00402E08">
        <w:rPr>
          <w:rFonts w:ascii="Cambria" w:hAnsi="Cambria"/>
          <w:sz w:val="22"/>
          <w:szCs w:val="22"/>
          <w:lang w:val="en-ZA" w:eastAsia="en-US" w:bidi="en-US"/>
        </w:rPr>
        <w:t xml:space="preserve"> the discussion of the problem or the </w:t>
      </w:r>
      <w:r w:rsidR="00B625A9" w:rsidRPr="00402E08">
        <w:rPr>
          <w:rFonts w:ascii="Cambria" w:hAnsi="Cambria"/>
          <w:sz w:val="22"/>
          <w:szCs w:val="22"/>
          <w:lang w:val="en-ZA" w:eastAsia="en-US" w:bidi="en-US"/>
        </w:rPr>
        <w:t>recommendations</w:t>
      </w:r>
      <w:r w:rsidR="00F122C4" w:rsidRPr="00402E08">
        <w:rPr>
          <w:rFonts w:ascii="Cambria" w:hAnsi="Cambria"/>
          <w:sz w:val="22"/>
          <w:szCs w:val="22"/>
          <w:lang w:val="en-ZA" w:eastAsia="en-US" w:bidi="en-US"/>
        </w:rPr>
        <w:t>/solution</w:t>
      </w:r>
      <w:r w:rsidR="00AA4CF5" w:rsidRPr="00402E08">
        <w:rPr>
          <w:rFonts w:ascii="Cambria" w:hAnsi="Cambria"/>
          <w:sz w:val="22"/>
          <w:szCs w:val="22"/>
          <w:lang w:val="en-ZA" w:eastAsia="en-US" w:bidi="en-US"/>
        </w:rPr>
        <w:t xml:space="preserve">. </w:t>
      </w:r>
      <w:r w:rsidR="00AA4CF5" w:rsidRPr="00402E08">
        <w:rPr>
          <w:rFonts w:ascii="Cambria" w:hAnsi="Cambria"/>
          <w:b/>
          <w:i/>
          <w:sz w:val="22"/>
          <w:szCs w:val="22"/>
          <w:lang w:val="en-ZA" w:eastAsia="en-US" w:bidi="en-US"/>
        </w:rPr>
        <w:t>(Do not merely copy your spreadsheet work as a database table.  You may, however use some of the spreadsheet data in your database. You are expected to add 'other' data to your database.)</w:t>
      </w:r>
    </w:p>
    <w:p w14:paraId="6978C948" w14:textId="2F465A3B" w:rsidR="00F16FDA" w:rsidRPr="00402E08" w:rsidRDefault="00F16FDA" w:rsidP="002037C2">
      <w:pPr>
        <w:numPr>
          <w:ilvl w:val="0"/>
          <w:numId w:val="16"/>
        </w:numPr>
        <w:spacing w:after="200" w:line="252" w:lineRule="auto"/>
        <w:ind w:left="714" w:hanging="357"/>
        <w:jc w:val="both"/>
        <w:rPr>
          <w:rFonts w:ascii="Cambria" w:hAnsi="Cambria"/>
          <w:sz w:val="22"/>
          <w:szCs w:val="22"/>
          <w:lang w:val="en-ZA" w:eastAsia="en-US" w:bidi="en-US"/>
        </w:rPr>
      </w:pPr>
      <w:r w:rsidRPr="00402E08">
        <w:rPr>
          <w:rFonts w:ascii="Cambria" w:hAnsi="Cambria"/>
          <w:sz w:val="22"/>
          <w:szCs w:val="22"/>
          <w:lang w:val="en-ZA" w:eastAsia="en-US" w:bidi="en-US"/>
        </w:rPr>
        <w:t>Create a database with a meaningful file</w:t>
      </w:r>
      <w:r w:rsidR="00AA4CF5" w:rsidRPr="00402E08">
        <w:rPr>
          <w:rFonts w:ascii="Cambria" w:hAnsi="Cambria"/>
          <w:sz w:val="22"/>
          <w:szCs w:val="22"/>
          <w:lang w:val="en-ZA" w:eastAsia="en-US" w:bidi="en-US"/>
        </w:rPr>
        <w:t xml:space="preserve"> </w:t>
      </w:r>
      <w:r w:rsidRPr="00402E08">
        <w:rPr>
          <w:rFonts w:ascii="Cambria" w:hAnsi="Cambria"/>
          <w:sz w:val="22"/>
          <w:szCs w:val="22"/>
          <w:lang w:val="en-ZA" w:eastAsia="en-US" w:bidi="en-US"/>
        </w:rPr>
        <w:t>name and save it in your Phase 2 folder. The information must be relevant to the investigation. See</w:t>
      </w:r>
      <w:r w:rsidR="00B634E0" w:rsidRPr="00402E08">
        <w:rPr>
          <w:rFonts w:ascii="Cambria" w:hAnsi="Cambria"/>
          <w:sz w:val="22"/>
          <w:szCs w:val="22"/>
          <w:lang w:val="en-ZA" w:eastAsia="en-US" w:bidi="en-US"/>
        </w:rPr>
        <w:t xml:space="preserve"> the section</w:t>
      </w:r>
      <w:r w:rsidRPr="00402E08">
        <w:rPr>
          <w:rFonts w:ascii="Cambria" w:hAnsi="Cambria"/>
          <w:sz w:val="22"/>
          <w:szCs w:val="22"/>
          <w:lang w:val="en-ZA" w:eastAsia="en-US" w:bidi="en-US"/>
        </w:rPr>
        <w:t xml:space="preserve"> </w:t>
      </w:r>
      <w:r w:rsidR="00B634E0" w:rsidRPr="00402E08">
        <w:rPr>
          <w:rFonts w:ascii="Cambria" w:hAnsi="Cambria"/>
          <w:i/>
          <w:sz w:val="22"/>
          <w:szCs w:val="22"/>
          <w:lang w:val="en-ZA" w:eastAsia="en-US" w:bidi="en-US"/>
        </w:rPr>
        <w:t>Overview of tasks</w:t>
      </w:r>
      <w:r w:rsidRPr="00402E08">
        <w:rPr>
          <w:rFonts w:ascii="Cambria" w:hAnsi="Cambria"/>
          <w:sz w:val="22"/>
          <w:szCs w:val="22"/>
          <w:lang w:val="en-ZA" w:eastAsia="en-US" w:bidi="en-US"/>
        </w:rPr>
        <w:t xml:space="preserve"> for </w:t>
      </w:r>
      <w:r w:rsidR="004B02B2" w:rsidRPr="00402E08">
        <w:rPr>
          <w:rFonts w:ascii="Cambria" w:hAnsi="Cambria"/>
          <w:sz w:val="22"/>
          <w:szCs w:val="22"/>
          <w:lang w:val="en-ZA" w:eastAsia="en-US" w:bidi="en-US"/>
        </w:rPr>
        <w:t>ideas</w:t>
      </w:r>
      <w:r w:rsidRPr="00402E08">
        <w:rPr>
          <w:rFonts w:ascii="Cambria" w:hAnsi="Cambria"/>
          <w:sz w:val="22"/>
          <w:szCs w:val="22"/>
          <w:lang w:val="en-ZA" w:eastAsia="en-US" w:bidi="en-US"/>
        </w:rPr>
        <w:t>.</w:t>
      </w:r>
    </w:p>
    <w:p w14:paraId="59CEC2EB" w14:textId="70846D5B" w:rsidR="00F16FDA" w:rsidRPr="00402E08" w:rsidRDefault="00F16FDA" w:rsidP="002037C2">
      <w:pPr>
        <w:numPr>
          <w:ilvl w:val="0"/>
          <w:numId w:val="7"/>
        </w:numPr>
        <w:spacing w:after="200" w:line="252" w:lineRule="auto"/>
        <w:contextualSpacing/>
        <w:jc w:val="both"/>
        <w:rPr>
          <w:rFonts w:ascii="Cambria" w:hAnsi="Cambria"/>
          <w:sz w:val="22"/>
          <w:szCs w:val="22"/>
          <w:lang w:val="en-ZA" w:eastAsia="en-US" w:bidi="en-US"/>
        </w:rPr>
      </w:pPr>
      <w:r w:rsidRPr="00402E08">
        <w:rPr>
          <w:rFonts w:ascii="Cambria" w:hAnsi="Cambria"/>
          <w:sz w:val="22"/>
          <w:szCs w:val="22"/>
          <w:lang w:val="en-ZA" w:eastAsia="en-US" w:bidi="en-US"/>
        </w:rPr>
        <w:t>Capture appropriate d</w:t>
      </w:r>
      <w:r w:rsidR="00B625A9" w:rsidRPr="00402E08">
        <w:rPr>
          <w:rFonts w:ascii="Cambria" w:hAnsi="Cambria"/>
          <w:sz w:val="22"/>
          <w:szCs w:val="22"/>
          <w:lang w:val="en-ZA" w:eastAsia="en-US" w:bidi="en-US"/>
        </w:rPr>
        <w:t xml:space="preserve">ata (at least </w:t>
      </w:r>
      <w:r w:rsidR="0017198B" w:rsidRPr="00402E08">
        <w:rPr>
          <w:rFonts w:ascii="Cambria" w:hAnsi="Cambria"/>
          <w:b/>
          <w:i/>
          <w:sz w:val="22"/>
          <w:szCs w:val="22"/>
          <w:lang w:val="en-ZA" w:eastAsia="en-US" w:bidi="en-US"/>
        </w:rPr>
        <w:t>TWENTY (20)</w:t>
      </w:r>
      <w:r w:rsidRPr="00402E08">
        <w:rPr>
          <w:rFonts w:ascii="Cambria" w:hAnsi="Cambria"/>
          <w:sz w:val="22"/>
          <w:szCs w:val="22"/>
          <w:lang w:val="en-ZA" w:eastAsia="en-US" w:bidi="en-US"/>
        </w:rPr>
        <w:t xml:space="preserve"> records) that could be used to answer or support questions.</w:t>
      </w:r>
    </w:p>
    <w:p w14:paraId="6C18A38F" w14:textId="77777777" w:rsidR="00F16FDA" w:rsidRPr="00402E08" w:rsidRDefault="00F16FDA" w:rsidP="002037C2">
      <w:pPr>
        <w:numPr>
          <w:ilvl w:val="0"/>
          <w:numId w:val="7"/>
        </w:numPr>
        <w:spacing w:after="200" w:line="252" w:lineRule="auto"/>
        <w:contextualSpacing/>
        <w:jc w:val="both"/>
        <w:rPr>
          <w:rFonts w:ascii="Cambria" w:hAnsi="Cambria"/>
          <w:sz w:val="22"/>
          <w:szCs w:val="22"/>
          <w:lang w:val="en-ZA" w:eastAsia="en-US" w:bidi="en-US"/>
        </w:rPr>
      </w:pPr>
      <w:r w:rsidRPr="00402E08">
        <w:rPr>
          <w:rFonts w:ascii="Cambria" w:hAnsi="Cambria"/>
          <w:sz w:val="22"/>
          <w:szCs w:val="22"/>
          <w:lang w:val="en-ZA" w:eastAsia="en-US" w:bidi="en-US"/>
        </w:rPr>
        <w:t>Make use of appropriate field</w:t>
      </w:r>
      <w:r w:rsidR="0010352D" w:rsidRPr="00402E08">
        <w:rPr>
          <w:rFonts w:ascii="Cambria" w:hAnsi="Cambria"/>
          <w:sz w:val="22"/>
          <w:szCs w:val="22"/>
          <w:lang w:val="en-ZA" w:eastAsia="en-US" w:bidi="en-US"/>
        </w:rPr>
        <w:t xml:space="preserve"> </w:t>
      </w:r>
      <w:r w:rsidRPr="00402E08">
        <w:rPr>
          <w:rFonts w:ascii="Cambria" w:hAnsi="Cambria"/>
          <w:sz w:val="22"/>
          <w:szCs w:val="22"/>
          <w:lang w:val="en-ZA" w:eastAsia="en-US" w:bidi="en-US"/>
        </w:rPr>
        <w:t>names and data types</w:t>
      </w:r>
      <w:r w:rsidR="00B625A9" w:rsidRPr="00402E08">
        <w:rPr>
          <w:rFonts w:ascii="Cambria" w:hAnsi="Cambria"/>
          <w:sz w:val="22"/>
          <w:szCs w:val="22"/>
          <w:lang w:val="en-ZA" w:eastAsia="en-US" w:bidi="en-US"/>
        </w:rPr>
        <w:t xml:space="preserve"> as well as validation techniques to ensure that the data is captured correctly</w:t>
      </w:r>
      <w:r w:rsidRPr="00402E08">
        <w:rPr>
          <w:rFonts w:ascii="Cambria" w:hAnsi="Cambria"/>
          <w:sz w:val="22"/>
          <w:szCs w:val="22"/>
          <w:lang w:val="en-ZA" w:eastAsia="en-US" w:bidi="en-US"/>
        </w:rPr>
        <w:t>.</w:t>
      </w:r>
    </w:p>
    <w:p w14:paraId="25A5E738" w14:textId="3F693460" w:rsidR="0017198B" w:rsidRPr="00402E08" w:rsidRDefault="00F16FDA" w:rsidP="002037C2">
      <w:pPr>
        <w:numPr>
          <w:ilvl w:val="0"/>
          <w:numId w:val="7"/>
        </w:numPr>
        <w:spacing w:after="200" w:line="252" w:lineRule="auto"/>
        <w:contextualSpacing/>
        <w:jc w:val="both"/>
        <w:rPr>
          <w:rFonts w:ascii="Cambria" w:hAnsi="Cambria"/>
          <w:sz w:val="22"/>
          <w:szCs w:val="22"/>
          <w:lang w:val="en-ZA" w:eastAsia="en-US" w:bidi="en-US"/>
        </w:rPr>
      </w:pPr>
      <w:r w:rsidRPr="00402E08">
        <w:rPr>
          <w:rFonts w:ascii="Cambria" w:hAnsi="Cambria"/>
          <w:sz w:val="22"/>
          <w:szCs w:val="22"/>
          <w:lang w:val="en-ZA" w:eastAsia="en-US" w:bidi="en-US"/>
        </w:rPr>
        <w:t xml:space="preserve">Create queries (at least </w:t>
      </w:r>
      <w:r w:rsidR="0017198B" w:rsidRPr="00402E08">
        <w:rPr>
          <w:rFonts w:ascii="Cambria" w:hAnsi="Cambria"/>
          <w:b/>
          <w:i/>
          <w:sz w:val="22"/>
          <w:szCs w:val="22"/>
          <w:lang w:val="en-ZA" w:eastAsia="en-US" w:bidi="en-US"/>
        </w:rPr>
        <w:t>TWO</w:t>
      </w:r>
      <w:r w:rsidR="0010352D" w:rsidRPr="00402E08">
        <w:rPr>
          <w:rFonts w:ascii="Cambria" w:hAnsi="Cambria"/>
          <w:b/>
          <w:i/>
          <w:sz w:val="22"/>
          <w:szCs w:val="22"/>
          <w:lang w:val="en-ZA" w:eastAsia="en-US" w:bidi="en-US"/>
        </w:rPr>
        <w:t xml:space="preserve"> </w:t>
      </w:r>
      <w:r w:rsidR="0010352D" w:rsidRPr="00402E08">
        <w:rPr>
          <w:rFonts w:ascii="Cambria" w:hAnsi="Cambria"/>
          <w:sz w:val="22"/>
          <w:szCs w:val="22"/>
          <w:lang w:val="en-ZA" w:eastAsia="en-US" w:bidi="en-US"/>
        </w:rPr>
        <w:t>– and preferably with more than one criteria</w:t>
      </w:r>
      <w:r w:rsidRPr="00402E08">
        <w:rPr>
          <w:rFonts w:ascii="Cambria" w:hAnsi="Cambria"/>
          <w:sz w:val="22"/>
          <w:szCs w:val="22"/>
          <w:lang w:val="en-ZA" w:eastAsia="en-US" w:bidi="en-US"/>
        </w:rPr>
        <w:t xml:space="preserve">) and at least </w:t>
      </w:r>
      <w:r w:rsidR="0017198B" w:rsidRPr="00402E08">
        <w:rPr>
          <w:rFonts w:ascii="Cambria" w:hAnsi="Cambria"/>
          <w:b/>
          <w:i/>
          <w:sz w:val="22"/>
          <w:szCs w:val="22"/>
          <w:lang w:val="en-ZA" w:eastAsia="en-US" w:bidi="en-US"/>
        </w:rPr>
        <w:t>ONE</w:t>
      </w:r>
      <w:r w:rsidR="0017198B" w:rsidRPr="00402E08">
        <w:rPr>
          <w:rFonts w:ascii="Cambria" w:hAnsi="Cambria"/>
          <w:sz w:val="22"/>
          <w:szCs w:val="22"/>
          <w:lang w:val="en-ZA" w:eastAsia="en-US" w:bidi="en-US"/>
        </w:rPr>
        <w:t xml:space="preserve"> </w:t>
      </w:r>
      <w:r w:rsidRPr="00402E08">
        <w:rPr>
          <w:rFonts w:ascii="Cambria" w:hAnsi="Cambria"/>
          <w:sz w:val="22"/>
          <w:szCs w:val="22"/>
          <w:lang w:val="en-ZA" w:eastAsia="en-US" w:bidi="en-US"/>
        </w:rPr>
        <w:t>report to provide information or answer questions</w:t>
      </w:r>
      <w:r w:rsidR="0017198B" w:rsidRPr="00402E08">
        <w:rPr>
          <w:rFonts w:ascii="Cambria" w:hAnsi="Cambria"/>
          <w:sz w:val="22"/>
          <w:szCs w:val="22"/>
          <w:lang w:val="en-ZA" w:eastAsia="en-US" w:bidi="en-US"/>
        </w:rPr>
        <w:t xml:space="preserve">. Take note of the requirements of the types and complexities of functions needed as specified in </w:t>
      </w:r>
      <w:r w:rsidR="001B6D29" w:rsidRPr="00402E08">
        <w:rPr>
          <w:rFonts w:ascii="Cambria" w:hAnsi="Cambria"/>
          <w:sz w:val="22"/>
          <w:szCs w:val="22"/>
          <w:lang w:val="en-ZA" w:eastAsia="en-US" w:bidi="en-US"/>
        </w:rPr>
        <w:t xml:space="preserve">point 9 of the Phase 2 </w:t>
      </w:r>
      <w:r w:rsidR="0017198B" w:rsidRPr="00402E08">
        <w:rPr>
          <w:rFonts w:ascii="Cambria" w:hAnsi="Cambria"/>
          <w:sz w:val="22"/>
          <w:szCs w:val="22"/>
          <w:lang w:val="en-ZA" w:eastAsia="en-US" w:bidi="en-US"/>
        </w:rPr>
        <w:t>the Assessment Instrument.</w:t>
      </w:r>
    </w:p>
    <w:p w14:paraId="4CCE3E90" w14:textId="77777777" w:rsidR="0017198B" w:rsidRPr="00402E08" w:rsidRDefault="0017198B" w:rsidP="0017198B">
      <w:pPr>
        <w:spacing w:after="200" w:line="252" w:lineRule="auto"/>
        <w:ind w:left="1080"/>
        <w:contextualSpacing/>
        <w:jc w:val="both"/>
        <w:rPr>
          <w:rFonts w:ascii="Cambria" w:hAnsi="Cambria"/>
          <w:b/>
          <w:sz w:val="22"/>
          <w:szCs w:val="22"/>
          <w:u w:val="single"/>
          <w:lang w:val="en-ZA" w:eastAsia="en-US" w:bidi="en-US"/>
        </w:rPr>
      </w:pPr>
    </w:p>
    <w:p w14:paraId="08479E43" w14:textId="4DCF523E" w:rsidR="00F16FDA" w:rsidRPr="00402E08" w:rsidRDefault="0017198B" w:rsidP="0017198B">
      <w:pPr>
        <w:spacing w:after="200" w:line="252" w:lineRule="auto"/>
        <w:ind w:left="2160" w:hanging="1080"/>
        <w:contextualSpacing/>
        <w:jc w:val="both"/>
        <w:rPr>
          <w:rFonts w:ascii="Cambria" w:hAnsi="Cambria"/>
          <w:sz w:val="22"/>
          <w:szCs w:val="22"/>
          <w:lang w:val="en-ZA" w:eastAsia="en-US" w:bidi="en-US"/>
        </w:rPr>
      </w:pPr>
      <w:r w:rsidRPr="00402E08">
        <w:rPr>
          <w:rFonts w:ascii="Cambria" w:hAnsi="Cambria"/>
          <w:b/>
          <w:sz w:val="22"/>
          <w:szCs w:val="22"/>
          <w:u w:val="single"/>
          <w:lang w:val="en-ZA" w:eastAsia="en-US" w:bidi="en-US"/>
        </w:rPr>
        <w:t>NOTE</w:t>
      </w:r>
      <w:r w:rsidRPr="00402E08">
        <w:rPr>
          <w:rFonts w:ascii="Cambria" w:hAnsi="Cambria"/>
          <w:sz w:val="22"/>
          <w:szCs w:val="22"/>
          <w:lang w:val="en-ZA" w:eastAsia="en-US" w:bidi="en-US"/>
        </w:rPr>
        <w:t xml:space="preserve">:  </w:t>
      </w:r>
      <w:r w:rsidRPr="00402E08">
        <w:rPr>
          <w:rFonts w:ascii="Cambria" w:hAnsi="Cambria"/>
          <w:sz w:val="22"/>
          <w:szCs w:val="22"/>
          <w:lang w:val="en-ZA" w:eastAsia="en-US" w:bidi="en-US"/>
        </w:rPr>
        <w:tab/>
        <w:t>Y</w:t>
      </w:r>
      <w:r w:rsidR="00F16FDA" w:rsidRPr="00402E08">
        <w:rPr>
          <w:rFonts w:ascii="Cambria" w:hAnsi="Cambria"/>
          <w:sz w:val="22"/>
          <w:szCs w:val="22"/>
          <w:lang w:val="en-ZA" w:eastAsia="en-US" w:bidi="en-US"/>
        </w:rPr>
        <w:t xml:space="preserve">ou should be able to use the information obtained from these queries </w:t>
      </w:r>
      <w:r w:rsidRPr="00402E08">
        <w:rPr>
          <w:rFonts w:ascii="Cambria" w:hAnsi="Cambria"/>
          <w:b/>
          <w:sz w:val="22"/>
          <w:szCs w:val="22"/>
          <w:lang w:val="en-ZA" w:eastAsia="en-US" w:bidi="en-US"/>
        </w:rPr>
        <w:t>as your</w:t>
      </w:r>
      <w:r w:rsidRPr="00402E08">
        <w:rPr>
          <w:rFonts w:ascii="Cambria" w:hAnsi="Cambria"/>
          <w:sz w:val="22"/>
          <w:szCs w:val="22"/>
          <w:lang w:val="en-ZA" w:eastAsia="en-US" w:bidi="en-US"/>
        </w:rPr>
        <w:t xml:space="preserve"> </w:t>
      </w:r>
      <w:r w:rsidRPr="00402E08">
        <w:rPr>
          <w:rFonts w:ascii="Cambria" w:hAnsi="Cambria"/>
          <w:b/>
          <w:sz w:val="22"/>
          <w:szCs w:val="22"/>
          <w:lang w:val="en-ZA" w:eastAsia="en-US" w:bidi="en-US"/>
        </w:rPr>
        <w:t>findings and conclusions</w:t>
      </w:r>
      <w:r w:rsidRPr="00402E08">
        <w:rPr>
          <w:rFonts w:ascii="Cambria" w:hAnsi="Cambria"/>
          <w:sz w:val="22"/>
          <w:szCs w:val="22"/>
          <w:lang w:val="en-ZA" w:eastAsia="en-US" w:bidi="en-US"/>
        </w:rPr>
        <w:t xml:space="preserve"> </w:t>
      </w:r>
      <w:r w:rsidR="00F16FDA" w:rsidRPr="00402E08">
        <w:rPr>
          <w:rFonts w:ascii="Cambria" w:hAnsi="Cambria"/>
          <w:sz w:val="22"/>
          <w:szCs w:val="22"/>
          <w:lang w:val="en-ZA" w:eastAsia="en-US" w:bidi="en-US"/>
        </w:rPr>
        <w:t>in your final report.</w:t>
      </w:r>
    </w:p>
    <w:p w14:paraId="3E8F26D0" w14:textId="77777777" w:rsidR="00530A75" w:rsidRPr="00402E08" w:rsidRDefault="00530A75" w:rsidP="00AC024F">
      <w:pPr>
        <w:spacing w:after="200" w:line="252" w:lineRule="auto"/>
        <w:contextualSpacing/>
        <w:jc w:val="both"/>
        <w:rPr>
          <w:rFonts w:ascii="Cambria" w:hAnsi="Cambria"/>
          <w:sz w:val="22"/>
          <w:szCs w:val="22"/>
          <w:lang w:val="en-ZA" w:eastAsia="en-US" w:bidi="en-US"/>
        </w:rPr>
      </w:pPr>
    </w:p>
    <w:p w14:paraId="14D0D56D" w14:textId="6A2A6C25" w:rsidR="00530A75" w:rsidRPr="00402E08" w:rsidRDefault="0017198B" w:rsidP="0017198B">
      <w:pPr>
        <w:spacing w:after="200" w:line="252" w:lineRule="auto"/>
        <w:ind w:left="851" w:hanging="851"/>
        <w:contextualSpacing/>
        <w:jc w:val="both"/>
        <w:rPr>
          <w:rFonts w:ascii="Cambria" w:hAnsi="Cambria"/>
          <w:sz w:val="22"/>
          <w:szCs w:val="22"/>
          <w:lang w:val="en-ZA" w:eastAsia="en-US" w:bidi="en-US"/>
        </w:rPr>
      </w:pPr>
      <w:r w:rsidRPr="00402E08">
        <w:rPr>
          <w:rFonts w:ascii="Cambria" w:hAnsi="Cambria"/>
          <w:b/>
          <w:sz w:val="22"/>
          <w:szCs w:val="22"/>
          <w:u w:val="single"/>
          <w:lang w:val="en-ZA" w:eastAsia="en-US" w:bidi="en-US"/>
        </w:rPr>
        <w:t>NOTE</w:t>
      </w:r>
      <w:r w:rsidRPr="00402E08">
        <w:rPr>
          <w:rFonts w:ascii="Cambria" w:hAnsi="Cambria"/>
          <w:sz w:val="22"/>
          <w:szCs w:val="22"/>
          <w:lang w:val="en-ZA" w:eastAsia="en-US" w:bidi="en-US"/>
        </w:rPr>
        <w:t xml:space="preserve">:  </w:t>
      </w:r>
      <w:r w:rsidR="00530A75" w:rsidRPr="00402E08">
        <w:rPr>
          <w:rFonts w:ascii="Cambria" w:hAnsi="Cambria"/>
          <w:sz w:val="22"/>
          <w:szCs w:val="22"/>
          <w:lang w:val="en-ZA" w:eastAsia="en-US" w:bidi="en-US"/>
        </w:rPr>
        <w:t xml:space="preserve">The level </w:t>
      </w:r>
      <w:r w:rsidR="00FA7732" w:rsidRPr="00402E08">
        <w:rPr>
          <w:rFonts w:ascii="Cambria" w:hAnsi="Cambria"/>
          <w:sz w:val="22"/>
          <w:szCs w:val="22"/>
          <w:lang w:val="en-ZA" w:eastAsia="en-US" w:bidi="en-US"/>
        </w:rPr>
        <w:t xml:space="preserve">and the quality </w:t>
      </w:r>
      <w:r w:rsidR="00530A75" w:rsidRPr="00402E08">
        <w:rPr>
          <w:rFonts w:ascii="Cambria" w:hAnsi="Cambria"/>
          <w:sz w:val="22"/>
          <w:szCs w:val="22"/>
          <w:lang w:val="en-ZA" w:eastAsia="en-US" w:bidi="en-US"/>
        </w:rPr>
        <w:t xml:space="preserve">of the processing in the spreadsheet as well as </w:t>
      </w:r>
      <w:r w:rsidR="0032367F" w:rsidRPr="00402E08">
        <w:rPr>
          <w:rFonts w:ascii="Cambria" w:hAnsi="Cambria"/>
          <w:sz w:val="22"/>
          <w:szCs w:val="22"/>
          <w:lang w:val="en-ZA" w:eastAsia="en-US" w:bidi="en-US"/>
        </w:rPr>
        <w:t xml:space="preserve">in the </w:t>
      </w:r>
      <w:r w:rsidR="00530A75" w:rsidRPr="00402E08">
        <w:rPr>
          <w:rFonts w:ascii="Cambria" w:hAnsi="Cambria"/>
          <w:sz w:val="22"/>
          <w:szCs w:val="22"/>
          <w:lang w:val="en-ZA" w:eastAsia="en-US" w:bidi="en-US"/>
        </w:rPr>
        <w:t>database will be evaluated and marks assigned accordingly</w:t>
      </w:r>
      <w:r w:rsidR="00B634E0" w:rsidRPr="00402E08">
        <w:rPr>
          <w:rFonts w:ascii="Cambria" w:hAnsi="Cambria"/>
          <w:sz w:val="22"/>
          <w:szCs w:val="22"/>
          <w:lang w:val="en-ZA" w:eastAsia="en-US" w:bidi="en-US"/>
        </w:rPr>
        <w:t>.</w:t>
      </w:r>
    </w:p>
    <w:p w14:paraId="2A98849A" w14:textId="77777777" w:rsidR="00B634E0" w:rsidRPr="00402E08" w:rsidRDefault="00B634E0">
      <w:pPr>
        <w:rPr>
          <w:rFonts w:ascii="Cambria" w:hAnsi="Cambria"/>
          <w:b/>
          <w:sz w:val="22"/>
          <w:szCs w:val="22"/>
          <w:lang w:val="en-ZA" w:eastAsia="en-US" w:bidi="en-US"/>
        </w:rPr>
      </w:pPr>
      <w:r w:rsidRPr="00402E08">
        <w:rPr>
          <w:rFonts w:ascii="Cambria" w:hAnsi="Cambria"/>
          <w:b/>
          <w:sz w:val="22"/>
          <w:szCs w:val="22"/>
          <w:lang w:val="en-ZA" w:eastAsia="en-US" w:bidi="en-US"/>
        </w:rPr>
        <w:br w:type="page"/>
      </w:r>
    </w:p>
    <w:p w14:paraId="4E5B4A16" w14:textId="77777777" w:rsidR="00F16FDA" w:rsidRPr="00402E08" w:rsidRDefault="00F16FDA" w:rsidP="00F16FDA">
      <w:pPr>
        <w:pBdr>
          <w:top w:val="dotted" w:sz="4" w:space="1" w:color="622423"/>
          <w:bottom w:val="dotted" w:sz="4" w:space="1" w:color="622423"/>
        </w:pBdr>
        <w:spacing w:before="300" w:after="200" w:line="252" w:lineRule="auto"/>
        <w:jc w:val="center"/>
        <w:outlineLvl w:val="2"/>
        <w:rPr>
          <w:rFonts w:ascii="Cambria" w:hAnsi="Cambria"/>
          <w:b/>
          <w:lang w:val="en-ZA" w:eastAsia="en-US" w:bidi="en-US"/>
        </w:rPr>
      </w:pPr>
      <w:r w:rsidRPr="00402E08">
        <w:rPr>
          <w:rFonts w:ascii="Cambria" w:hAnsi="Cambria"/>
          <w:b/>
          <w:lang w:val="en-ZA" w:eastAsia="en-US" w:bidi="en-US"/>
        </w:rPr>
        <w:lastRenderedPageBreak/>
        <w:t>Hand-in for Phase 2</w:t>
      </w:r>
    </w:p>
    <w:p w14:paraId="1F360DC1" w14:textId="77777777" w:rsidR="000F24F9" w:rsidRPr="00402E08" w:rsidRDefault="000F24F9" w:rsidP="000F24F9">
      <w:pPr>
        <w:spacing w:before="240" w:after="200" w:line="252" w:lineRule="auto"/>
        <w:jc w:val="both"/>
        <w:rPr>
          <w:rFonts w:ascii="Cambria" w:hAnsi="Cambria"/>
          <w:sz w:val="22"/>
          <w:szCs w:val="22"/>
          <w:lang w:val="en-ZA" w:eastAsia="en-US" w:bidi="en-US"/>
        </w:rPr>
      </w:pPr>
      <w:r w:rsidRPr="00402E08">
        <w:rPr>
          <w:rFonts w:ascii="Cambria" w:hAnsi="Cambria"/>
          <w:sz w:val="22"/>
          <w:szCs w:val="22"/>
          <w:lang w:val="en-ZA" w:eastAsia="en-US" w:bidi="en-US"/>
        </w:rPr>
        <w:t>Your teacher will give you the date on which to submit your Phase 2 work for assessment.</w:t>
      </w:r>
    </w:p>
    <w:p w14:paraId="77BA5DD5" w14:textId="77777777" w:rsidR="00F16FDA" w:rsidRPr="00402E08" w:rsidRDefault="00B634E0" w:rsidP="00AC024F">
      <w:pPr>
        <w:spacing w:after="120" w:line="252" w:lineRule="auto"/>
        <w:jc w:val="both"/>
        <w:rPr>
          <w:rFonts w:ascii="Cambria" w:hAnsi="Cambria"/>
          <w:sz w:val="22"/>
          <w:szCs w:val="22"/>
          <w:lang w:val="en-ZA" w:eastAsia="en-US" w:bidi="en-US"/>
        </w:rPr>
      </w:pPr>
      <w:r w:rsidRPr="00402E08">
        <w:rPr>
          <w:rFonts w:ascii="Cambria" w:hAnsi="Cambria"/>
          <w:sz w:val="22"/>
          <w:szCs w:val="22"/>
          <w:lang w:val="en-ZA" w:eastAsia="en-US" w:bidi="en-US"/>
        </w:rPr>
        <w:t>Once you have completed P</w:t>
      </w:r>
      <w:r w:rsidR="00F16FDA" w:rsidRPr="00402E08">
        <w:rPr>
          <w:rFonts w:ascii="Cambria" w:hAnsi="Cambria"/>
          <w:sz w:val="22"/>
          <w:szCs w:val="22"/>
          <w:lang w:val="en-ZA" w:eastAsia="en-US" w:bidi="en-US"/>
        </w:rPr>
        <w:t xml:space="preserve">hase </w:t>
      </w:r>
      <w:r w:rsidRPr="00402E08">
        <w:rPr>
          <w:rFonts w:ascii="Cambria" w:hAnsi="Cambria"/>
          <w:sz w:val="22"/>
          <w:szCs w:val="22"/>
          <w:lang w:val="en-ZA" w:eastAsia="en-US" w:bidi="en-US"/>
        </w:rPr>
        <w:t>2</w:t>
      </w:r>
      <w:r w:rsidR="00F16FDA" w:rsidRPr="00402E08">
        <w:rPr>
          <w:rFonts w:ascii="Cambria" w:hAnsi="Cambria"/>
          <w:sz w:val="22"/>
          <w:szCs w:val="22"/>
          <w:lang w:val="en-ZA" w:eastAsia="en-US" w:bidi="en-US"/>
        </w:rPr>
        <w:t xml:space="preserve"> of the project:</w:t>
      </w:r>
    </w:p>
    <w:p w14:paraId="43AEA179" w14:textId="77777777" w:rsidR="00F16FDA" w:rsidRPr="00402E08" w:rsidRDefault="00F16FDA" w:rsidP="002037C2">
      <w:pPr>
        <w:numPr>
          <w:ilvl w:val="0"/>
          <w:numId w:val="16"/>
        </w:numPr>
        <w:spacing w:after="120" w:line="252" w:lineRule="auto"/>
        <w:ind w:left="714" w:hanging="357"/>
        <w:jc w:val="both"/>
        <w:rPr>
          <w:rFonts w:ascii="Cambria" w:hAnsi="Cambria"/>
          <w:sz w:val="22"/>
          <w:szCs w:val="22"/>
          <w:lang w:val="en-ZA" w:eastAsia="en-US" w:bidi="en-US"/>
        </w:rPr>
      </w:pPr>
      <w:r w:rsidRPr="00402E08">
        <w:rPr>
          <w:rFonts w:ascii="Cambria" w:hAnsi="Cambria"/>
          <w:sz w:val="22"/>
          <w:szCs w:val="22"/>
          <w:lang w:val="en-ZA" w:eastAsia="en-US" w:bidi="en-US"/>
        </w:rPr>
        <w:t>Submit your entire PAT folder to your teacher. The following should be in your Phase 2 folder:</w:t>
      </w:r>
    </w:p>
    <w:p w14:paraId="1D758AC8" w14:textId="77777777" w:rsidR="00F16FDA" w:rsidRPr="00402E08" w:rsidRDefault="00F16FDA" w:rsidP="002037C2">
      <w:pPr>
        <w:numPr>
          <w:ilvl w:val="1"/>
          <w:numId w:val="18"/>
        </w:numPr>
        <w:spacing w:after="200" w:line="252" w:lineRule="auto"/>
        <w:contextualSpacing/>
        <w:jc w:val="both"/>
        <w:rPr>
          <w:rFonts w:ascii="Cambria" w:hAnsi="Cambria"/>
          <w:sz w:val="22"/>
          <w:szCs w:val="22"/>
          <w:lang w:val="en-ZA" w:eastAsia="en-US" w:bidi="en-US"/>
        </w:rPr>
      </w:pPr>
      <w:r w:rsidRPr="00402E08">
        <w:rPr>
          <w:rFonts w:ascii="Cambria" w:hAnsi="Cambria"/>
          <w:sz w:val="22"/>
          <w:szCs w:val="22"/>
          <w:lang w:val="en-ZA" w:eastAsia="en-US" w:bidi="en-US"/>
        </w:rPr>
        <w:t>The completed spreadsheet with the analysis</w:t>
      </w:r>
      <w:r w:rsidR="007E289C" w:rsidRPr="00402E08">
        <w:rPr>
          <w:rFonts w:ascii="Cambria" w:hAnsi="Cambria"/>
          <w:sz w:val="22"/>
          <w:szCs w:val="22"/>
          <w:lang w:val="en-ZA" w:eastAsia="en-US" w:bidi="en-US"/>
        </w:rPr>
        <w:t xml:space="preserve"> of the data</w:t>
      </w:r>
      <w:r w:rsidRPr="00402E08">
        <w:rPr>
          <w:rFonts w:ascii="Cambria" w:hAnsi="Cambria"/>
          <w:sz w:val="22"/>
          <w:szCs w:val="22"/>
          <w:lang w:val="en-ZA" w:eastAsia="en-US" w:bidi="en-US"/>
        </w:rPr>
        <w:t>.</w:t>
      </w:r>
    </w:p>
    <w:p w14:paraId="4159DCBE" w14:textId="77777777" w:rsidR="00F16FDA" w:rsidRPr="00402E08" w:rsidRDefault="00F16FDA" w:rsidP="002037C2">
      <w:pPr>
        <w:numPr>
          <w:ilvl w:val="1"/>
          <w:numId w:val="18"/>
        </w:numPr>
        <w:spacing w:after="200" w:line="252" w:lineRule="auto"/>
        <w:contextualSpacing/>
        <w:jc w:val="both"/>
        <w:rPr>
          <w:rFonts w:ascii="Cambria" w:hAnsi="Cambria"/>
          <w:sz w:val="22"/>
          <w:szCs w:val="22"/>
          <w:lang w:val="en-ZA" w:eastAsia="en-US" w:bidi="en-US"/>
        </w:rPr>
      </w:pPr>
      <w:r w:rsidRPr="00402E08">
        <w:rPr>
          <w:rFonts w:ascii="Cambria" w:hAnsi="Cambria"/>
          <w:sz w:val="22"/>
          <w:szCs w:val="22"/>
          <w:lang w:val="en-ZA" w:eastAsia="en-US" w:bidi="en-US"/>
        </w:rPr>
        <w:t>The completed database with relevant queries and report(s).</w:t>
      </w:r>
    </w:p>
    <w:p w14:paraId="2F7646CE" w14:textId="77777777" w:rsidR="00F16FDA" w:rsidRPr="00402E08" w:rsidRDefault="00F16FDA" w:rsidP="002037C2">
      <w:pPr>
        <w:numPr>
          <w:ilvl w:val="1"/>
          <w:numId w:val="18"/>
        </w:numPr>
        <w:spacing w:after="200" w:line="252" w:lineRule="auto"/>
        <w:contextualSpacing/>
        <w:jc w:val="both"/>
        <w:rPr>
          <w:rFonts w:ascii="Cambria" w:hAnsi="Cambria"/>
          <w:sz w:val="22"/>
          <w:szCs w:val="22"/>
          <w:lang w:val="en-ZA" w:eastAsia="en-US" w:bidi="en-US"/>
        </w:rPr>
      </w:pPr>
      <w:r w:rsidRPr="00402E08">
        <w:rPr>
          <w:rFonts w:ascii="Cambria" w:hAnsi="Cambria"/>
          <w:sz w:val="22"/>
          <w:szCs w:val="22"/>
          <w:lang w:val="en-ZA" w:eastAsia="en-US" w:bidi="en-US"/>
        </w:rPr>
        <w:t xml:space="preserve">A </w:t>
      </w:r>
      <w:r w:rsidRPr="00402E08">
        <w:rPr>
          <w:rFonts w:ascii="Cambria" w:hAnsi="Cambria"/>
          <w:i/>
          <w:sz w:val="22"/>
          <w:szCs w:val="22"/>
          <w:lang w:val="en-ZA" w:eastAsia="en-US" w:bidi="en-US"/>
        </w:rPr>
        <w:t>single</w:t>
      </w:r>
      <w:r w:rsidRPr="00402E08">
        <w:rPr>
          <w:rFonts w:ascii="Cambria" w:hAnsi="Cambria"/>
          <w:sz w:val="22"/>
          <w:szCs w:val="22"/>
          <w:lang w:val="en-ZA" w:eastAsia="en-US" w:bidi="en-US"/>
        </w:rPr>
        <w:t xml:space="preserve"> document typed in a word processor showing</w:t>
      </w:r>
    </w:p>
    <w:p w14:paraId="187B9DB2" w14:textId="77777777" w:rsidR="00712C90" w:rsidRPr="00402E08" w:rsidRDefault="00F16FDA" w:rsidP="002037C2">
      <w:pPr>
        <w:numPr>
          <w:ilvl w:val="2"/>
          <w:numId w:val="15"/>
        </w:numPr>
        <w:spacing w:after="200" w:line="252" w:lineRule="auto"/>
        <w:contextualSpacing/>
        <w:jc w:val="both"/>
        <w:rPr>
          <w:rFonts w:ascii="Cambria" w:hAnsi="Cambria"/>
          <w:sz w:val="22"/>
          <w:szCs w:val="22"/>
          <w:lang w:val="en-ZA" w:eastAsia="en-US" w:bidi="en-US"/>
        </w:rPr>
      </w:pPr>
      <w:r w:rsidRPr="00402E08">
        <w:rPr>
          <w:rFonts w:ascii="Cambria" w:hAnsi="Cambria"/>
          <w:sz w:val="22"/>
          <w:szCs w:val="22"/>
          <w:lang w:val="en-ZA" w:eastAsia="en-US" w:bidi="en-US"/>
        </w:rPr>
        <w:t xml:space="preserve">a table (see </w:t>
      </w:r>
      <w:r w:rsidR="007E289C" w:rsidRPr="00402E08">
        <w:rPr>
          <w:rFonts w:ascii="Cambria" w:hAnsi="Cambria"/>
          <w:i/>
          <w:sz w:val="22"/>
          <w:szCs w:val="22"/>
          <w:lang w:val="en-ZA" w:eastAsia="en-US" w:bidi="en-US"/>
        </w:rPr>
        <w:t xml:space="preserve">Figure </w:t>
      </w:r>
      <w:r w:rsidR="00712C90" w:rsidRPr="00402E08">
        <w:rPr>
          <w:rFonts w:ascii="Cambria" w:hAnsi="Cambria"/>
          <w:i/>
          <w:sz w:val="22"/>
          <w:szCs w:val="22"/>
          <w:lang w:val="en-ZA" w:eastAsia="en-US" w:bidi="en-US"/>
        </w:rPr>
        <w:t>7</w:t>
      </w:r>
      <w:r w:rsidR="007E289C" w:rsidRPr="00402E08">
        <w:rPr>
          <w:rFonts w:ascii="Cambria" w:hAnsi="Cambria"/>
          <w:i/>
          <w:sz w:val="22"/>
          <w:szCs w:val="22"/>
          <w:lang w:val="en-ZA" w:eastAsia="en-US" w:bidi="en-US"/>
        </w:rPr>
        <w:t>: Example of information evaluation table</w:t>
      </w:r>
      <w:r w:rsidRPr="00402E08">
        <w:rPr>
          <w:rFonts w:ascii="Cambria" w:hAnsi="Cambria"/>
          <w:sz w:val="22"/>
          <w:szCs w:val="22"/>
          <w:lang w:val="en-ZA" w:eastAsia="en-US" w:bidi="en-US"/>
        </w:rPr>
        <w:t xml:space="preserve">) </w:t>
      </w:r>
    </w:p>
    <w:p w14:paraId="23131CF1" w14:textId="444BE96A" w:rsidR="00AA4CF5" w:rsidRPr="00402E08" w:rsidRDefault="00712C90" w:rsidP="002037C2">
      <w:pPr>
        <w:numPr>
          <w:ilvl w:val="3"/>
          <w:numId w:val="15"/>
        </w:numPr>
        <w:spacing w:after="200" w:line="252" w:lineRule="auto"/>
        <w:contextualSpacing/>
        <w:jc w:val="both"/>
        <w:rPr>
          <w:rFonts w:ascii="Cambria" w:hAnsi="Cambria"/>
          <w:sz w:val="22"/>
          <w:szCs w:val="22"/>
          <w:lang w:val="en-ZA" w:eastAsia="en-US" w:bidi="en-US"/>
        </w:rPr>
      </w:pPr>
      <w:r w:rsidRPr="00402E08">
        <w:rPr>
          <w:rFonts w:ascii="Cambria" w:hAnsi="Cambria"/>
          <w:sz w:val="22"/>
          <w:szCs w:val="22"/>
          <w:lang w:val="en-ZA" w:eastAsia="en-US" w:bidi="en-US"/>
        </w:rPr>
        <w:t>s</w:t>
      </w:r>
      <w:r w:rsidR="00AA4CF5" w:rsidRPr="00402E08">
        <w:rPr>
          <w:rFonts w:ascii="Cambria" w:hAnsi="Cambria"/>
          <w:sz w:val="22"/>
          <w:szCs w:val="22"/>
          <w:lang w:val="en-ZA" w:eastAsia="en-US" w:bidi="en-US"/>
        </w:rPr>
        <w:t>h</w:t>
      </w:r>
      <w:r w:rsidRPr="00402E08">
        <w:rPr>
          <w:rFonts w:ascii="Cambria" w:hAnsi="Cambria"/>
          <w:sz w:val="22"/>
          <w:szCs w:val="22"/>
          <w:lang w:val="en-ZA" w:eastAsia="en-US" w:bidi="en-US"/>
        </w:rPr>
        <w:t xml:space="preserve">owing the </w:t>
      </w:r>
      <w:r w:rsidRPr="00402E08">
        <w:rPr>
          <w:rFonts w:ascii="Cambria" w:hAnsi="Cambria"/>
          <w:i/>
          <w:sz w:val="22"/>
          <w:szCs w:val="22"/>
          <w:lang w:val="en-ZA" w:eastAsia="en-US" w:bidi="en-US"/>
        </w:rPr>
        <w:t>authority, currency, accuracy, objectivity</w:t>
      </w:r>
      <w:r w:rsidRPr="00402E08">
        <w:rPr>
          <w:rFonts w:ascii="Cambria" w:hAnsi="Cambria"/>
          <w:sz w:val="22"/>
          <w:szCs w:val="22"/>
          <w:lang w:val="en-ZA" w:eastAsia="en-US" w:bidi="en-US"/>
        </w:rPr>
        <w:t xml:space="preserve"> and </w:t>
      </w:r>
      <w:r w:rsidRPr="00402E08">
        <w:rPr>
          <w:rFonts w:ascii="Cambria" w:hAnsi="Cambria"/>
          <w:i/>
          <w:sz w:val="22"/>
          <w:szCs w:val="22"/>
          <w:lang w:val="en-ZA" w:eastAsia="en-US" w:bidi="en-US"/>
        </w:rPr>
        <w:t>coverage</w:t>
      </w:r>
      <w:r w:rsidRPr="00402E08">
        <w:rPr>
          <w:rFonts w:ascii="Cambria" w:hAnsi="Cambria"/>
          <w:sz w:val="22"/>
          <w:szCs w:val="22"/>
          <w:lang w:val="en-ZA" w:eastAsia="en-US" w:bidi="en-US"/>
        </w:rPr>
        <w:t xml:space="preserve"> of </w:t>
      </w:r>
      <w:r w:rsidR="00AA4CF5" w:rsidRPr="00402E08">
        <w:rPr>
          <w:rFonts w:ascii="Cambria" w:hAnsi="Cambria"/>
          <w:sz w:val="22"/>
          <w:szCs w:val="22"/>
          <w:lang w:val="en-ZA" w:eastAsia="en-US" w:bidi="en-US"/>
        </w:rPr>
        <w:t>the information</w:t>
      </w:r>
    </w:p>
    <w:p w14:paraId="6787283F" w14:textId="2F49FBC1" w:rsidR="00F16FDA" w:rsidRPr="00402E08" w:rsidRDefault="00F16FDA" w:rsidP="002037C2">
      <w:pPr>
        <w:numPr>
          <w:ilvl w:val="3"/>
          <w:numId w:val="15"/>
        </w:numPr>
        <w:spacing w:after="200" w:line="252" w:lineRule="auto"/>
        <w:contextualSpacing/>
        <w:jc w:val="both"/>
        <w:rPr>
          <w:rFonts w:ascii="Cambria" w:hAnsi="Cambria"/>
          <w:sz w:val="22"/>
          <w:szCs w:val="22"/>
          <w:lang w:val="en-ZA" w:eastAsia="en-US" w:bidi="en-US"/>
        </w:rPr>
      </w:pPr>
      <w:r w:rsidRPr="00402E08">
        <w:rPr>
          <w:rFonts w:ascii="Cambria" w:hAnsi="Cambria"/>
          <w:sz w:val="22"/>
          <w:szCs w:val="22"/>
          <w:lang w:val="en-ZA" w:eastAsia="en-US" w:bidi="en-US"/>
        </w:rPr>
        <w:t xml:space="preserve">with summaries of information and notes regarding the </w:t>
      </w:r>
      <w:r w:rsidRPr="00402E08">
        <w:rPr>
          <w:rFonts w:ascii="Cambria" w:hAnsi="Cambria"/>
          <w:i/>
          <w:sz w:val="22"/>
          <w:szCs w:val="22"/>
          <w:lang w:val="en-ZA" w:eastAsia="en-US" w:bidi="en-US"/>
        </w:rPr>
        <w:t xml:space="preserve">quality </w:t>
      </w:r>
      <w:r w:rsidRPr="00402E08">
        <w:rPr>
          <w:rFonts w:ascii="Cambria" w:hAnsi="Cambria"/>
          <w:sz w:val="22"/>
          <w:szCs w:val="22"/>
          <w:lang w:val="en-ZA" w:eastAsia="en-US" w:bidi="en-US"/>
        </w:rPr>
        <w:t xml:space="preserve">and usefulness of the </w:t>
      </w:r>
      <w:r w:rsidRPr="00402E08">
        <w:rPr>
          <w:rFonts w:ascii="Cambria" w:hAnsi="Cambria"/>
          <w:i/>
          <w:sz w:val="22"/>
          <w:szCs w:val="22"/>
          <w:lang w:val="en-ZA" w:eastAsia="en-US" w:bidi="en-US"/>
        </w:rPr>
        <w:t>information</w:t>
      </w:r>
    </w:p>
    <w:p w14:paraId="12A24445" w14:textId="41F1564F" w:rsidR="00AA4CF5" w:rsidRPr="00402E08" w:rsidRDefault="00AA4CF5" w:rsidP="002037C2">
      <w:pPr>
        <w:pStyle w:val="ListParagraph"/>
        <w:numPr>
          <w:ilvl w:val="2"/>
          <w:numId w:val="15"/>
        </w:numPr>
        <w:rPr>
          <w:lang w:val="en-ZA"/>
        </w:rPr>
      </w:pPr>
      <w:r w:rsidRPr="00402E08">
        <w:rPr>
          <w:lang w:val="en-ZA"/>
        </w:rPr>
        <w:t xml:space="preserve">hyperlinks to the relevant information/sources/websites </w:t>
      </w:r>
      <w:r w:rsidR="001B6D29" w:rsidRPr="00402E08">
        <w:rPr>
          <w:lang w:val="en-ZA"/>
        </w:rPr>
        <w:t>that</w:t>
      </w:r>
      <w:r w:rsidRPr="00402E08">
        <w:rPr>
          <w:lang w:val="en-ZA"/>
        </w:rPr>
        <w:t xml:space="preserve"> work/open correctly</w:t>
      </w:r>
    </w:p>
    <w:p w14:paraId="38CCA5F9" w14:textId="6923C548" w:rsidR="001B6D29" w:rsidRPr="00402E08" w:rsidRDefault="0017198B" w:rsidP="002037C2">
      <w:pPr>
        <w:numPr>
          <w:ilvl w:val="2"/>
          <w:numId w:val="15"/>
        </w:numPr>
        <w:spacing w:after="200" w:line="252" w:lineRule="auto"/>
        <w:contextualSpacing/>
        <w:jc w:val="both"/>
        <w:rPr>
          <w:rFonts w:ascii="Cambria" w:hAnsi="Cambria"/>
          <w:sz w:val="22"/>
          <w:szCs w:val="22"/>
          <w:lang w:val="en-ZA" w:eastAsia="en-US" w:bidi="en-US"/>
        </w:rPr>
      </w:pPr>
      <w:proofErr w:type="gramStart"/>
      <w:r w:rsidRPr="00402E08">
        <w:rPr>
          <w:rFonts w:ascii="Cambria" w:hAnsi="Cambria"/>
          <w:sz w:val="22"/>
          <w:szCs w:val="22"/>
          <w:lang w:val="en-ZA" w:eastAsia="en-US" w:bidi="en-US"/>
        </w:rPr>
        <w:t>a</w:t>
      </w:r>
      <w:proofErr w:type="gramEnd"/>
      <w:r w:rsidRPr="00402E08">
        <w:rPr>
          <w:rFonts w:ascii="Cambria" w:hAnsi="Cambria"/>
          <w:sz w:val="22"/>
          <w:szCs w:val="22"/>
          <w:lang w:val="en-ZA" w:eastAsia="en-US" w:bidi="en-US"/>
        </w:rPr>
        <w:t xml:space="preserve"> screenshot showing the folder structure, including any subfolders, used for Phase 2.</w:t>
      </w:r>
    </w:p>
    <w:p w14:paraId="65B652DE" w14:textId="2ABF56A4" w:rsidR="007E289C" w:rsidRPr="00402E08" w:rsidRDefault="007E289C" w:rsidP="002037C2">
      <w:pPr>
        <w:numPr>
          <w:ilvl w:val="1"/>
          <w:numId w:val="18"/>
        </w:numPr>
        <w:spacing w:after="200" w:line="252" w:lineRule="auto"/>
        <w:contextualSpacing/>
        <w:jc w:val="both"/>
        <w:rPr>
          <w:rFonts w:ascii="Cambria" w:hAnsi="Cambria"/>
          <w:sz w:val="22"/>
          <w:szCs w:val="22"/>
          <w:lang w:val="en-ZA" w:eastAsia="en-US" w:bidi="en-US"/>
        </w:rPr>
      </w:pPr>
      <w:proofErr w:type="gramStart"/>
      <w:r w:rsidRPr="00402E08">
        <w:rPr>
          <w:rFonts w:ascii="Cambria" w:hAnsi="Cambria"/>
          <w:sz w:val="22"/>
          <w:szCs w:val="22"/>
          <w:lang w:val="en-ZA" w:eastAsia="en-US" w:bidi="en-US"/>
        </w:rPr>
        <w:t>Your</w:t>
      </w:r>
      <w:proofErr w:type="gramEnd"/>
      <w:r w:rsidRPr="00402E08">
        <w:rPr>
          <w:rFonts w:ascii="Cambria" w:hAnsi="Cambria"/>
          <w:sz w:val="22"/>
          <w:szCs w:val="22"/>
          <w:lang w:val="en-ZA" w:eastAsia="en-US" w:bidi="en-US"/>
        </w:rPr>
        <w:t xml:space="preserve"> </w:t>
      </w:r>
      <w:r w:rsidR="008D6D32" w:rsidRPr="00402E08">
        <w:rPr>
          <w:rFonts w:ascii="Cambria" w:hAnsi="Cambria"/>
          <w:i/>
          <w:sz w:val="22"/>
          <w:szCs w:val="22"/>
          <w:lang w:val="en-ZA" w:eastAsia="en-US" w:bidi="en-US"/>
        </w:rPr>
        <w:t>D</w:t>
      </w:r>
      <w:r w:rsidRPr="00402E08">
        <w:rPr>
          <w:rFonts w:ascii="Cambria" w:hAnsi="Cambria"/>
          <w:i/>
          <w:sz w:val="22"/>
          <w:szCs w:val="22"/>
          <w:lang w:val="en-ZA" w:eastAsia="en-US" w:bidi="en-US"/>
        </w:rPr>
        <w:t xml:space="preserve">eclaration </w:t>
      </w:r>
      <w:r w:rsidR="008D6D32" w:rsidRPr="00402E08">
        <w:rPr>
          <w:rFonts w:ascii="Cambria" w:hAnsi="Cambria"/>
          <w:i/>
          <w:sz w:val="22"/>
          <w:szCs w:val="22"/>
          <w:lang w:val="en-ZA" w:eastAsia="en-US" w:bidi="en-US"/>
        </w:rPr>
        <w:t>of Authenticity</w:t>
      </w:r>
      <w:r w:rsidR="008D6D32" w:rsidRPr="00402E08">
        <w:rPr>
          <w:rFonts w:ascii="Cambria" w:hAnsi="Cambria"/>
          <w:sz w:val="22"/>
          <w:szCs w:val="22"/>
          <w:lang w:val="en-ZA" w:eastAsia="en-US" w:bidi="en-US"/>
        </w:rPr>
        <w:t xml:space="preserve"> </w:t>
      </w:r>
      <w:r w:rsidRPr="00402E08">
        <w:rPr>
          <w:rFonts w:ascii="Cambria" w:hAnsi="Cambria"/>
          <w:sz w:val="22"/>
          <w:szCs w:val="22"/>
          <w:lang w:val="en-ZA" w:eastAsia="en-US" w:bidi="en-US"/>
        </w:rPr>
        <w:t>for Phase 2 (</w:t>
      </w:r>
      <w:r w:rsidRPr="00402E08">
        <w:rPr>
          <w:rFonts w:ascii="Cambria" w:hAnsi="Cambria"/>
          <w:b/>
          <w:sz w:val="22"/>
          <w:szCs w:val="22"/>
          <w:lang w:val="en-ZA" w:eastAsia="en-US" w:bidi="en-US"/>
        </w:rPr>
        <w:t xml:space="preserve">Annexure </w:t>
      </w:r>
      <w:r w:rsidR="00363B49" w:rsidRPr="00402E08">
        <w:rPr>
          <w:rFonts w:ascii="Cambria" w:hAnsi="Cambria"/>
          <w:b/>
          <w:sz w:val="22"/>
          <w:szCs w:val="22"/>
          <w:lang w:val="en-ZA" w:eastAsia="en-US" w:bidi="en-US"/>
        </w:rPr>
        <w:t>F</w:t>
      </w:r>
      <w:r w:rsidRPr="00402E08">
        <w:rPr>
          <w:rFonts w:ascii="Cambria" w:hAnsi="Cambria"/>
          <w:sz w:val="22"/>
          <w:szCs w:val="22"/>
          <w:lang w:val="en-ZA" w:eastAsia="en-US" w:bidi="en-US"/>
        </w:rPr>
        <w:t>) as an annexure to the document.</w:t>
      </w:r>
    </w:p>
    <w:p w14:paraId="1E960556" w14:textId="77777777" w:rsidR="007E289C" w:rsidRPr="00402E08" w:rsidRDefault="007E289C" w:rsidP="007E289C">
      <w:pPr>
        <w:spacing w:after="200" w:line="252" w:lineRule="auto"/>
        <w:ind w:left="1440"/>
        <w:contextualSpacing/>
        <w:jc w:val="both"/>
        <w:rPr>
          <w:rFonts w:ascii="Cambria" w:hAnsi="Cambria"/>
          <w:sz w:val="22"/>
          <w:szCs w:val="22"/>
          <w:lang w:val="en-ZA" w:eastAsia="en-US" w:bidi="en-US"/>
        </w:rPr>
      </w:pPr>
    </w:p>
    <w:p w14:paraId="7C57834A" w14:textId="77777777" w:rsidR="00E1076B" w:rsidRPr="00402E08" w:rsidRDefault="00E1076B">
      <w:pPr>
        <w:rPr>
          <w:rFonts w:ascii="Cambria" w:hAnsi="Cambria"/>
          <w:b/>
          <w:spacing w:val="20"/>
          <w:sz w:val="28"/>
          <w:szCs w:val="28"/>
          <w:lang w:val="en-ZA" w:eastAsia="en-US" w:bidi="en-US"/>
        </w:rPr>
      </w:pPr>
      <w:r w:rsidRPr="00402E08">
        <w:rPr>
          <w:rFonts w:ascii="Cambria" w:hAnsi="Cambria"/>
          <w:b/>
          <w:spacing w:val="20"/>
          <w:sz w:val="28"/>
          <w:szCs w:val="28"/>
          <w:lang w:val="en-ZA" w:eastAsia="en-US" w:bidi="en-US"/>
        </w:rPr>
        <w:br w:type="page"/>
      </w:r>
    </w:p>
    <w:p w14:paraId="44549FEC" w14:textId="4FF1456A" w:rsidR="00F16FDA" w:rsidRPr="00402E08" w:rsidRDefault="00F16FDA" w:rsidP="00F16FDA">
      <w:pPr>
        <w:pBdr>
          <w:bottom w:val="thinThickSmallGap" w:sz="12" w:space="1" w:color="943634"/>
        </w:pBdr>
        <w:jc w:val="center"/>
        <w:outlineLvl w:val="0"/>
        <w:rPr>
          <w:rFonts w:ascii="Cambria" w:hAnsi="Cambria"/>
          <w:b/>
          <w:spacing w:val="20"/>
          <w:sz w:val="28"/>
          <w:szCs w:val="28"/>
          <w:lang w:val="en-ZA" w:eastAsia="en-US" w:bidi="en-US"/>
        </w:rPr>
      </w:pPr>
      <w:bookmarkStart w:id="51" w:name="_Toc409976584"/>
      <w:r w:rsidRPr="00402E08">
        <w:rPr>
          <w:rFonts w:ascii="Cambria" w:hAnsi="Cambria"/>
          <w:b/>
          <w:spacing w:val="20"/>
          <w:sz w:val="28"/>
          <w:szCs w:val="28"/>
          <w:lang w:val="en-ZA" w:eastAsia="en-US" w:bidi="en-US"/>
        </w:rPr>
        <w:lastRenderedPageBreak/>
        <w:t>Instructions for Phase 3</w:t>
      </w:r>
      <w:bookmarkEnd w:id="51"/>
    </w:p>
    <w:p w14:paraId="7D880C41" w14:textId="3DAF6FBD" w:rsidR="00F16FDA" w:rsidRPr="00402E08" w:rsidRDefault="00401E32" w:rsidP="00A3145D">
      <w:pPr>
        <w:spacing w:before="240" w:after="120" w:line="252" w:lineRule="auto"/>
        <w:jc w:val="both"/>
        <w:rPr>
          <w:rFonts w:ascii="Cambria" w:hAnsi="Cambria"/>
          <w:sz w:val="22"/>
          <w:szCs w:val="22"/>
          <w:lang w:val="en-ZA" w:eastAsia="en-US" w:bidi="en-US"/>
        </w:rPr>
      </w:pPr>
      <w:r w:rsidRPr="00402E08">
        <w:rPr>
          <w:rFonts w:ascii="Cambria" w:hAnsi="Cambria"/>
          <w:sz w:val="22"/>
          <w:szCs w:val="22"/>
          <w:lang w:val="en-ZA" w:eastAsia="en-US" w:bidi="en-US"/>
        </w:rPr>
        <w:t xml:space="preserve">The purpose </w:t>
      </w:r>
      <w:r w:rsidR="006E5505" w:rsidRPr="00402E08">
        <w:rPr>
          <w:rFonts w:ascii="Cambria" w:hAnsi="Cambria"/>
          <w:sz w:val="22"/>
          <w:szCs w:val="22"/>
          <w:lang w:val="en-ZA" w:eastAsia="en-US" w:bidi="en-US"/>
        </w:rPr>
        <w:t xml:space="preserve">of </w:t>
      </w:r>
      <w:r w:rsidRPr="00402E08">
        <w:rPr>
          <w:rFonts w:ascii="Cambria" w:hAnsi="Cambria"/>
          <w:sz w:val="22"/>
          <w:szCs w:val="22"/>
          <w:lang w:val="en-ZA" w:eastAsia="en-US" w:bidi="en-US"/>
        </w:rPr>
        <w:t>this phase of the PAT is to:</w:t>
      </w:r>
    </w:p>
    <w:p w14:paraId="674B0C8D" w14:textId="77777777" w:rsidR="00F16FDA" w:rsidRPr="00402E08" w:rsidRDefault="00401E32" w:rsidP="002037C2">
      <w:pPr>
        <w:numPr>
          <w:ilvl w:val="0"/>
          <w:numId w:val="6"/>
        </w:numPr>
        <w:spacing w:before="240" w:after="200" w:line="252" w:lineRule="auto"/>
        <w:contextualSpacing/>
        <w:jc w:val="both"/>
        <w:rPr>
          <w:rFonts w:ascii="Cambria" w:hAnsi="Cambria"/>
          <w:sz w:val="22"/>
          <w:szCs w:val="22"/>
          <w:lang w:val="en-ZA" w:eastAsia="en-US" w:bidi="en-US"/>
        </w:rPr>
      </w:pPr>
      <w:proofErr w:type="gramStart"/>
      <w:r w:rsidRPr="00402E08">
        <w:rPr>
          <w:rFonts w:ascii="Cambria" w:hAnsi="Cambria"/>
          <w:sz w:val="22"/>
          <w:szCs w:val="22"/>
          <w:lang w:val="en-ZA" w:eastAsia="en-US" w:bidi="en-US"/>
        </w:rPr>
        <w:t>i</w:t>
      </w:r>
      <w:r w:rsidR="00F16FDA" w:rsidRPr="00402E08">
        <w:rPr>
          <w:rFonts w:ascii="Cambria" w:hAnsi="Cambria"/>
          <w:sz w:val="22"/>
          <w:szCs w:val="22"/>
          <w:lang w:val="en-ZA" w:eastAsia="en-US" w:bidi="en-US"/>
        </w:rPr>
        <w:t>nterpret</w:t>
      </w:r>
      <w:proofErr w:type="gramEnd"/>
      <w:r w:rsidR="00F16FDA" w:rsidRPr="00402E08">
        <w:rPr>
          <w:rFonts w:ascii="Cambria" w:hAnsi="Cambria"/>
          <w:sz w:val="22"/>
          <w:szCs w:val="22"/>
          <w:lang w:val="en-ZA" w:eastAsia="en-US" w:bidi="en-US"/>
        </w:rPr>
        <w:t xml:space="preserve"> data and information, </w:t>
      </w:r>
      <w:r w:rsidRPr="00402E08">
        <w:rPr>
          <w:rFonts w:ascii="Cambria" w:hAnsi="Cambria"/>
          <w:sz w:val="22"/>
          <w:szCs w:val="22"/>
          <w:lang w:val="en-ZA" w:eastAsia="en-US" w:bidi="en-US"/>
        </w:rPr>
        <w:t xml:space="preserve">manipulate, </w:t>
      </w:r>
      <w:r w:rsidR="00F16FDA" w:rsidRPr="00402E08">
        <w:rPr>
          <w:rFonts w:ascii="Cambria" w:hAnsi="Cambria"/>
          <w:sz w:val="22"/>
          <w:szCs w:val="22"/>
          <w:lang w:val="en-ZA" w:eastAsia="en-US" w:bidi="en-US"/>
        </w:rPr>
        <w:t xml:space="preserve">combine and </w:t>
      </w:r>
      <w:r w:rsidRPr="00402E08">
        <w:rPr>
          <w:rFonts w:ascii="Cambria" w:hAnsi="Cambria"/>
          <w:sz w:val="22"/>
          <w:szCs w:val="22"/>
          <w:lang w:val="en-ZA" w:eastAsia="en-US" w:bidi="en-US"/>
        </w:rPr>
        <w:t>adjust</w:t>
      </w:r>
      <w:r w:rsidR="00F16FDA" w:rsidRPr="00402E08">
        <w:rPr>
          <w:rFonts w:ascii="Cambria" w:hAnsi="Cambria"/>
          <w:sz w:val="22"/>
          <w:szCs w:val="22"/>
          <w:lang w:val="en-ZA" w:eastAsia="en-US" w:bidi="en-US"/>
        </w:rPr>
        <w:t xml:space="preserve"> the information to show </w:t>
      </w:r>
      <w:r w:rsidR="00F16FDA" w:rsidRPr="00402E08">
        <w:rPr>
          <w:rFonts w:ascii="Cambria" w:hAnsi="Cambria"/>
          <w:b/>
          <w:i/>
          <w:sz w:val="22"/>
          <w:szCs w:val="22"/>
          <w:lang w:val="en-ZA" w:eastAsia="en-US" w:bidi="en-US"/>
        </w:rPr>
        <w:t>your</w:t>
      </w:r>
      <w:r w:rsidR="00F16FDA" w:rsidRPr="00402E08">
        <w:rPr>
          <w:rFonts w:ascii="Cambria" w:hAnsi="Cambria"/>
          <w:sz w:val="22"/>
          <w:szCs w:val="22"/>
          <w:lang w:val="en-ZA" w:eastAsia="en-US" w:bidi="en-US"/>
        </w:rPr>
        <w:t xml:space="preserve"> understanding </w:t>
      </w:r>
      <w:r w:rsidR="00A33D44" w:rsidRPr="00402E08">
        <w:rPr>
          <w:rFonts w:ascii="Cambria" w:hAnsi="Cambria"/>
          <w:sz w:val="22"/>
          <w:szCs w:val="22"/>
          <w:lang w:val="en-ZA" w:eastAsia="en-US" w:bidi="en-US"/>
        </w:rPr>
        <w:t xml:space="preserve">and insight </w:t>
      </w:r>
      <w:r w:rsidR="00F16FDA" w:rsidRPr="00402E08">
        <w:rPr>
          <w:rFonts w:ascii="Cambria" w:hAnsi="Cambria"/>
          <w:sz w:val="22"/>
          <w:szCs w:val="22"/>
          <w:lang w:val="en-ZA" w:eastAsia="en-US" w:bidi="en-US"/>
        </w:rPr>
        <w:t xml:space="preserve">and to answer the </w:t>
      </w:r>
      <w:r w:rsidR="00C03F2A" w:rsidRPr="00402E08">
        <w:rPr>
          <w:rFonts w:ascii="Cambria" w:hAnsi="Cambria"/>
          <w:sz w:val="22"/>
          <w:szCs w:val="22"/>
          <w:lang w:val="en-ZA" w:eastAsia="en-US" w:bidi="en-US"/>
        </w:rPr>
        <w:t>focus</w:t>
      </w:r>
      <w:r w:rsidR="00F16FDA" w:rsidRPr="00402E08">
        <w:rPr>
          <w:rFonts w:ascii="Cambria" w:hAnsi="Cambria"/>
          <w:sz w:val="22"/>
          <w:szCs w:val="22"/>
          <w:lang w:val="en-ZA" w:eastAsia="en-US" w:bidi="en-US"/>
        </w:rPr>
        <w:t xml:space="preserve"> question.</w:t>
      </w:r>
    </w:p>
    <w:p w14:paraId="452D6FA3" w14:textId="1C544E40" w:rsidR="00F16FDA" w:rsidRPr="00402E08" w:rsidRDefault="00401E32" w:rsidP="002037C2">
      <w:pPr>
        <w:numPr>
          <w:ilvl w:val="0"/>
          <w:numId w:val="6"/>
        </w:numPr>
        <w:spacing w:after="200" w:line="252" w:lineRule="auto"/>
        <w:contextualSpacing/>
        <w:jc w:val="both"/>
        <w:rPr>
          <w:rFonts w:ascii="Cambria" w:hAnsi="Cambria"/>
          <w:sz w:val="22"/>
          <w:szCs w:val="22"/>
          <w:lang w:val="en-ZA" w:eastAsia="en-US" w:bidi="en-US"/>
        </w:rPr>
      </w:pPr>
      <w:proofErr w:type="gramStart"/>
      <w:r w:rsidRPr="00402E08">
        <w:rPr>
          <w:rFonts w:ascii="Cambria" w:hAnsi="Cambria"/>
          <w:sz w:val="22"/>
          <w:szCs w:val="22"/>
          <w:lang w:val="en-ZA" w:eastAsia="en-US" w:bidi="en-US"/>
        </w:rPr>
        <w:t>complete</w:t>
      </w:r>
      <w:proofErr w:type="gramEnd"/>
      <w:r w:rsidR="00F16FDA" w:rsidRPr="00402E08">
        <w:rPr>
          <w:rFonts w:ascii="Cambria" w:hAnsi="Cambria"/>
          <w:sz w:val="22"/>
          <w:szCs w:val="22"/>
          <w:lang w:val="en-ZA" w:eastAsia="en-US" w:bidi="en-US"/>
        </w:rPr>
        <w:t xml:space="preserve"> the report</w:t>
      </w:r>
      <w:r w:rsidRPr="00402E08">
        <w:rPr>
          <w:rFonts w:ascii="Cambria" w:hAnsi="Cambria"/>
          <w:sz w:val="22"/>
          <w:szCs w:val="22"/>
          <w:lang w:val="en-ZA" w:eastAsia="en-US" w:bidi="en-US"/>
        </w:rPr>
        <w:t>. Use</w:t>
      </w:r>
      <w:r w:rsidR="00F16FDA" w:rsidRPr="00402E08">
        <w:rPr>
          <w:rFonts w:ascii="Cambria" w:hAnsi="Cambria"/>
          <w:sz w:val="22"/>
          <w:szCs w:val="22"/>
          <w:lang w:val="en-ZA" w:eastAsia="en-US" w:bidi="en-US"/>
        </w:rPr>
        <w:t xml:space="preserve"> good word processing</w:t>
      </w:r>
      <w:r w:rsidR="00C03F2A" w:rsidRPr="00402E08">
        <w:rPr>
          <w:rFonts w:ascii="Cambria" w:hAnsi="Cambria"/>
          <w:sz w:val="22"/>
          <w:szCs w:val="22"/>
          <w:lang w:val="en-ZA" w:eastAsia="en-US" w:bidi="en-US"/>
        </w:rPr>
        <w:t xml:space="preserve"> principles and</w:t>
      </w:r>
      <w:r w:rsidR="00F16FDA" w:rsidRPr="00402E08">
        <w:rPr>
          <w:rFonts w:ascii="Cambria" w:hAnsi="Cambria"/>
          <w:sz w:val="22"/>
          <w:szCs w:val="22"/>
          <w:lang w:val="en-ZA" w:eastAsia="en-US" w:bidi="en-US"/>
        </w:rPr>
        <w:t xml:space="preserve"> techniques. Use your own words.</w:t>
      </w:r>
    </w:p>
    <w:p w14:paraId="7B20A810" w14:textId="77777777" w:rsidR="00F16FDA" w:rsidRPr="00402E08" w:rsidRDefault="00401E32" w:rsidP="002037C2">
      <w:pPr>
        <w:numPr>
          <w:ilvl w:val="0"/>
          <w:numId w:val="6"/>
        </w:numPr>
        <w:spacing w:after="200" w:line="252" w:lineRule="auto"/>
        <w:ind w:left="714" w:hanging="357"/>
        <w:jc w:val="both"/>
        <w:rPr>
          <w:rFonts w:ascii="Cambria" w:hAnsi="Cambria"/>
          <w:sz w:val="22"/>
          <w:szCs w:val="22"/>
          <w:lang w:val="en-ZA" w:eastAsia="en-US" w:bidi="en-US"/>
        </w:rPr>
      </w:pPr>
      <w:proofErr w:type="gramStart"/>
      <w:r w:rsidRPr="00402E08">
        <w:rPr>
          <w:rFonts w:ascii="Cambria" w:hAnsi="Cambria"/>
          <w:sz w:val="22"/>
          <w:szCs w:val="22"/>
          <w:lang w:val="en-ZA" w:eastAsia="en-US" w:bidi="en-US"/>
        </w:rPr>
        <w:t>c</w:t>
      </w:r>
      <w:r w:rsidR="00A33D44" w:rsidRPr="00402E08">
        <w:rPr>
          <w:rFonts w:ascii="Cambria" w:hAnsi="Cambria"/>
          <w:sz w:val="22"/>
          <w:szCs w:val="22"/>
          <w:lang w:val="en-ZA" w:eastAsia="en-US" w:bidi="en-US"/>
        </w:rPr>
        <w:t>reate</w:t>
      </w:r>
      <w:proofErr w:type="gramEnd"/>
      <w:r w:rsidR="00F16FDA" w:rsidRPr="00402E08">
        <w:rPr>
          <w:rFonts w:ascii="Cambria" w:hAnsi="Cambria"/>
          <w:sz w:val="22"/>
          <w:szCs w:val="22"/>
          <w:lang w:val="en-ZA" w:eastAsia="en-US" w:bidi="en-US"/>
        </w:rPr>
        <w:t xml:space="preserve"> a </w:t>
      </w:r>
      <w:r w:rsidR="00A33D44" w:rsidRPr="00402E08">
        <w:rPr>
          <w:rFonts w:ascii="Cambria" w:hAnsi="Cambria"/>
          <w:sz w:val="22"/>
          <w:szCs w:val="22"/>
          <w:lang w:val="en-ZA" w:eastAsia="en-US" w:bidi="en-US"/>
        </w:rPr>
        <w:t>website</w:t>
      </w:r>
      <w:r w:rsidR="00F16FDA" w:rsidRPr="00402E08">
        <w:rPr>
          <w:rFonts w:ascii="Cambria" w:hAnsi="Cambria"/>
          <w:sz w:val="22"/>
          <w:szCs w:val="22"/>
          <w:lang w:val="en-ZA" w:eastAsia="en-US" w:bidi="en-US"/>
        </w:rPr>
        <w:t xml:space="preserve"> using </w:t>
      </w:r>
      <w:r w:rsidR="00A33D44" w:rsidRPr="00402E08">
        <w:rPr>
          <w:rFonts w:ascii="Cambria" w:hAnsi="Cambria"/>
          <w:sz w:val="22"/>
          <w:szCs w:val="22"/>
          <w:lang w:val="en-ZA" w:eastAsia="en-US" w:bidi="en-US"/>
        </w:rPr>
        <w:t xml:space="preserve">HTML </w:t>
      </w:r>
      <w:r w:rsidRPr="00402E08">
        <w:rPr>
          <w:rFonts w:ascii="Cambria" w:hAnsi="Cambria"/>
          <w:sz w:val="22"/>
          <w:szCs w:val="22"/>
          <w:lang w:val="en-ZA" w:eastAsia="en-US" w:bidi="en-US"/>
        </w:rPr>
        <w:t>that considers</w:t>
      </w:r>
      <w:r w:rsidR="00A33D44" w:rsidRPr="00402E08">
        <w:rPr>
          <w:rFonts w:ascii="Cambria" w:hAnsi="Cambria"/>
          <w:sz w:val="22"/>
          <w:szCs w:val="22"/>
          <w:lang w:val="en-ZA" w:eastAsia="en-US" w:bidi="en-US"/>
        </w:rPr>
        <w:t xml:space="preserve"> </w:t>
      </w:r>
      <w:r w:rsidR="00443557" w:rsidRPr="00402E08">
        <w:rPr>
          <w:rFonts w:ascii="Cambria" w:hAnsi="Cambria"/>
          <w:sz w:val="22"/>
          <w:szCs w:val="22"/>
          <w:lang w:val="en-ZA" w:eastAsia="en-US" w:bidi="en-US"/>
        </w:rPr>
        <w:t>appropriate</w:t>
      </w:r>
      <w:r w:rsidR="00A33D44" w:rsidRPr="00402E08">
        <w:rPr>
          <w:rFonts w:ascii="Cambria" w:hAnsi="Cambria"/>
          <w:sz w:val="22"/>
          <w:szCs w:val="22"/>
          <w:lang w:val="en-ZA" w:eastAsia="en-US" w:bidi="en-US"/>
        </w:rPr>
        <w:t xml:space="preserve"> layout</w:t>
      </w:r>
      <w:r w:rsidR="00C03F2A" w:rsidRPr="00402E08">
        <w:rPr>
          <w:rFonts w:ascii="Cambria" w:hAnsi="Cambria"/>
          <w:sz w:val="22"/>
          <w:szCs w:val="22"/>
          <w:lang w:val="en-ZA" w:eastAsia="en-US" w:bidi="en-US"/>
        </w:rPr>
        <w:t>, readability</w:t>
      </w:r>
      <w:r w:rsidR="004F7145" w:rsidRPr="00402E08">
        <w:rPr>
          <w:rFonts w:ascii="Cambria" w:hAnsi="Cambria"/>
          <w:sz w:val="22"/>
          <w:szCs w:val="22"/>
          <w:lang w:val="en-ZA" w:eastAsia="en-US" w:bidi="en-US"/>
        </w:rPr>
        <w:t xml:space="preserve"> and other usability issues</w:t>
      </w:r>
      <w:r w:rsidR="00F16FDA" w:rsidRPr="00402E08">
        <w:rPr>
          <w:rFonts w:ascii="Cambria" w:hAnsi="Cambria"/>
          <w:sz w:val="22"/>
          <w:szCs w:val="22"/>
          <w:lang w:val="en-ZA" w:eastAsia="en-US" w:bidi="en-US"/>
        </w:rPr>
        <w:t>.</w:t>
      </w:r>
    </w:p>
    <w:p w14:paraId="2EDC6493" w14:textId="77777777" w:rsidR="00F16FDA" w:rsidRPr="00402E08" w:rsidRDefault="00F16FDA" w:rsidP="00F16FDA">
      <w:pPr>
        <w:pBdr>
          <w:top w:val="dotted" w:sz="4" w:space="1" w:color="622423"/>
          <w:bottom w:val="dotted" w:sz="4" w:space="1" w:color="622423"/>
        </w:pBdr>
        <w:spacing w:before="300" w:after="200" w:line="252" w:lineRule="auto"/>
        <w:jc w:val="center"/>
        <w:outlineLvl w:val="2"/>
        <w:rPr>
          <w:rFonts w:ascii="Cambria" w:hAnsi="Cambria"/>
          <w:b/>
          <w:lang w:val="en-ZA" w:eastAsia="en-US" w:bidi="en-US"/>
        </w:rPr>
      </w:pPr>
      <w:r w:rsidRPr="00402E08">
        <w:rPr>
          <w:rFonts w:ascii="Cambria" w:hAnsi="Cambria"/>
          <w:b/>
          <w:lang w:val="en-ZA" w:eastAsia="en-US" w:bidi="en-US"/>
        </w:rPr>
        <w:t>Report</w:t>
      </w:r>
    </w:p>
    <w:p w14:paraId="580B317E" w14:textId="51E55399" w:rsidR="000B1211" w:rsidRPr="00402E08" w:rsidRDefault="000B1211" w:rsidP="00401E32">
      <w:pPr>
        <w:spacing w:after="200" w:line="252" w:lineRule="auto"/>
        <w:jc w:val="both"/>
        <w:rPr>
          <w:rFonts w:ascii="Cambria" w:hAnsi="Cambria"/>
          <w:sz w:val="22"/>
          <w:szCs w:val="22"/>
          <w:lang w:val="en-ZA" w:eastAsia="en-US" w:bidi="en-US"/>
        </w:rPr>
      </w:pPr>
      <w:r w:rsidRPr="00402E08">
        <w:rPr>
          <w:rFonts w:ascii="Cambria" w:hAnsi="Cambria"/>
          <w:sz w:val="22"/>
          <w:szCs w:val="22"/>
          <w:lang w:val="en-ZA" w:eastAsia="en-US" w:bidi="en-US"/>
        </w:rPr>
        <w:t xml:space="preserve">To be able to communicate the knowledge and insight that you have gained as well as the </w:t>
      </w:r>
      <w:r w:rsidR="004C645C" w:rsidRPr="00402E08">
        <w:rPr>
          <w:rFonts w:ascii="Cambria" w:hAnsi="Cambria"/>
          <w:sz w:val="22"/>
          <w:szCs w:val="22"/>
          <w:lang w:val="en-ZA" w:eastAsia="en-US" w:bidi="en-US"/>
        </w:rPr>
        <w:t>recommendation</w:t>
      </w:r>
      <w:r w:rsidR="006E5505" w:rsidRPr="00402E08">
        <w:rPr>
          <w:rFonts w:ascii="Cambria" w:hAnsi="Cambria"/>
          <w:sz w:val="22"/>
          <w:szCs w:val="22"/>
          <w:lang w:val="en-ZA" w:eastAsia="en-US" w:bidi="en-US"/>
        </w:rPr>
        <w:t>(s)</w:t>
      </w:r>
      <w:r w:rsidR="004C645C" w:rsidRPr="00402E08">
        <w:rPr>
          <w:rFonts w:ascii="Cambria" w:hAnsi="Cambria"/>
          <w:sz w:val="22"/>
          <w:szCs w:val="22"/>
          <w:lang w:val="en-ZA" w:eastAsia="en-US" w:bidi="en-US"/>
        </w:rPr>
        <w:t>/</w:t>
      </w:r>
      <w:r w:rsidRPr="00402E08">
        <w:rPr>
          <w:rFonts w:ascii="Cambria" w:hAnsi="Cambria"/>
          <w:sz w:val="22"/>
          <w:szCs w:val="22"/>
          <w:lang w:val="en-ZA" w:eastAsia="en-US" w:bidi="en-US"/>
        </w:rPr>
        <w:t xml:space="preserve">solution to the problem you need to write a </w:t>
      </w:r>
      <w:r w:rsidR="00FB7E79" w:rsidRPr="00402E08">
        <w:rPr>
          <w:rFonts w:ascii="Cambria" w:hAnsi="Cambria"/>
          <w:sz w:val="22"/>
          <w:szCs w:val="22"/>
          <w:lang w:val="en-ZA" w:eastAsia="en-US" w:bidi="en-US"/>
        </w:rPr>
        <w:t xml:space="preserve">summarised </w:t>
      </w:r>
      <w:r w:rsidRPr="00402E08">
        <w:rPr>
          <w:rFonts w:ascii="Cambria" w:hAnsi="Cambria"/>
          <w:sz w:val="22"/>
          <w:szCs w:val="22"/>
          <w:lang w:val="en-ZA" w:eastAsia="en-US" w:bidi="en-US"/>
        </w:rPr>
        <w:t xml:space="preserve">report </w:t>
      </w:r>
      <w:r w:rsidR="00A4030A" w:rsidRPr="00402E08">
        <w:rPr>
          <w:rFonts w:ascii="Cambria" w:hAnsi="Cambria"/>
          <w:sz w:val="22"/>
          <w:szCs w:val="22"/>
          <w:lang w:val="en-ZA" w:eastAsia="en-US" w:bidi="en-US"/>
        </w:rPr>
        <w:t>(</w:t>
      </w:r>
      <w:r w:rsidR="00FB7E79" w:rsidRPr="00402E08">
        <w:rPr>
          <w:rFonts w:ascii="Cambria" w:hAnsi="Cambria"/>
          <w:b/>
          <w:i/>
          <w:sz w:val="22"/>
          <w:szCs w:val="22"/>
          <w:lang w:val="en-ZA" w:eastAsia="en-US" w:bidi="en-US"/>
        </w:rPr>
        <w:t xml:space="preserve">2 </w:t>
      </w:r>
      <w:r w:rsidR="00A4030A" w:rsidRPr="00402E08">
        <w:rPr>
          <w:rFonts w:ascii="Cambria" w:hAnsi="Cambria"/>
          <w:b/>
          <w:i/>
          <w:sz w:val="22"/>
          <w:szCs w:val="22"/>
          <w:lang w:val="en-ZA" w:eastAsia="en-US" w:bidi="en-US"/>
        </w:rPr>
        <w:t xml:space="preserve">– </w:t>
      </w:r>
      <w:r w:rsidR="00FB7E79" w:rsidRPr="00402E08">
        <w:rPr>
          <w:rFonts w:ascii="Cambria" w:hAnsi="Cambria"/>
          <w:b/>
          <w:i/>
          <w:sz w:val="22"/>
          <w:szCs w:val="22"/>
          <w:lang w:val="en-ZA" w:eastAsia="en-US" w:bidi="en-US"/>
        </w:rPr>
        <w:t xml:space="preserve">3 </w:t>
      </w:r>
      <w:r w:rsidR="00A4030A" w:rsidRPr="00402E08">
        <w:rPr>
          <w:rFonts w:ascii="Cambria" w:hAnsi="Cambria"/>
          <w:b/>
          <w:i/>
          <w:sz w:val="22"/>
          <w:szCs w:val="22"/>
          <w:lang w:val="en-ZA" w:eastAsia="en-US" w:bidi="en-US"/>
        </w:rPr>
        <w:t>pages</w:t>
      </w:r>
      <w:r w:rsidR="006E5505" w:rsidRPr="00402E08">
        <w:rPr>
          <w:rFonts w:ascii="Cambria" w:hAnsi="Cambria"/>
          <w:b/>
          <w:i/>
          <w:sz w:val="22"/>
          <w:szCs w:val="22"/>
          <w:lang w:val="en-ZA" w:eastAsia="en-US" w:bidi="en-US"/>
        </w:rPr>
        <w:t>, not counting the cover page, table of contents, references and graphics</w:t>
      </w:r>
      <w:r w:rsidR="00A4030A" w:rsidRPr="00402E08">
        <w:rPr>
          <w:rFonts w:ascii="Cambria" w:hAnsi="Cambria"/>
          <w:sz w:val="22"/>
          <w:szCs w:val="22"/>
          <w:lang w:val="en-ZA" w:eastAsia="en-US" w:bidi="en-US"/>
        </w:rPr>
        <w:t xml:space="preserve">) </w:t>
      </w:r>
      <w:r w:rsidRPr="00402E08">
        <w:rPr>
          <w:rFonts w:ascii="Cambria" w:hAnsi="Cambria"/>
          <w:sz w:val="22"/>
          <w:szCs w:val="22"/>
          <w:lang w:val="en-ZA" w:eastAsia="en-US" w:bidi="en-US"/>
        </w:rPr>
        <w:t>on your investigation and findings:</w:t>
      </w:r>
    </w:p>
    <w:p w14:paraId="4076A3A9" w14:textId="0C9BF7C8" w:rsidR="00F16FDA" w:rsidRPr="00402E08" w:rsidRDefault="00F16FDA" w:rsidP="002037C2">
      <w:pPr>
        <w:numPr>
          <w:ilvl w:val="0"/>
          <w:numId w:val="8"/>
        </w:numPr>
        <w:spacing w:after="200" w:line="252" w:lineRule="auto"/>
        <w:ind w:left="714" w:hanging="357"/>
        <w:jc w:val="both"/>
        <w:rPr>
          <w:rFonts w:ascii="Cambria" w:hAnsi="Cambria"/>
          <w:sz w:val="22"/>
          <w:szCs w:val="22"/>
          <w:lang w:val="en-ZA" w:eastAsia="en-US" w:bidi="en-US"/>
        </w:rPr>
      </w:pPr>
      <w:r w:rsidRPr="00402E08">
        <w:rPr>
          <w:rFonts w:ascii="Cambria" w:hAnsi="Cambria"/>
          <w:sz w:val="22"/>
          <w:szCs w:val="22"/>
          <w:lang w:val="en-ZA" w:eastAsia="en-US" w:bidi="en-US"/>
        </w:rPr>
        <w:t xml:space="preserve">Apply </w:t>
      </w:r>
      <w:r w:rsidR="003D2612" w:rsidRPr="00402E08">
        <w:rPr>
          <w:rFonts w:ascii="Cambria" w:hAnsi="Cambria"/>
          <w:sz w:val="22"/>
          <w:szCs w:val="22"/>
          <w:lang w:val="en-ZA" w:eastAsia="en-US" w:bidi="en-US"/>
        </w:rPr>
        <w:t>the</w:t>
      </w:r>
      <w:r w:rsidRPr="00402E08">
        <w:rPr>
          <w:rFonts w:ascii="Cambria" w:hAnsi="Cambria"/>
          <w:sz w:val="22"/>
          <w:szCs w:val="22"/>
          <w:lang w:val="en-ZA" w:eastAsia="en-US" w:bidi="en-US"/>
        </w:rPr>
        <w:t xml:space="preserve"> word processing skills you have learned to produce a </w:t>
      </w:r>
      <w:r w:rsidR="00E01833" w:rsidRPr="00402E08">
        <w:rPr>
          <w:rFonts w:ascii="Cambria" w:hAnsi="Cambria"/>
          <w:i/>
          <w:sz w:val="22"/>
          <w:szCs w:val="22"/>
          <w:lang w:val="en-ZA" w:eastAsia="en-US" w:bidi="en-US"/>
        </w:rPr>
        <w:t>professional</w:t>
      </w:r>
      <w:r w:rsidRPr="00402E08">
        <w:rPr>
          <w:rFonts w:ascii="Cambria" w:hAnsi="Cambria"/>
          <w:sz w:val="22"/>
          <w:szCs w:val="22"/>
          <w:lang w:val="en-ZA" w:eastAsia="en-US" w:bidi="en-US"/>
        </w:rPr>
        <w:t xml:space="preserve"> document. Take note of the </w:t>
      </w:r>
      <w:r w:rsidR="00363B49" w:rsidRPr="00402E08">
        <w:rPr>
          <w:rFonts w:ascii="Cambria" w:hAnsi="Cambria"/>
          <w:b/>
          <w:i/>
          <w:sz w:val="22"/>
          <w:szCs w:val="22"/>
          <w:lang w:val="en-ZA" w:eastAsia="en-US" w:bidi="en-US"/>
        </w:rPr>
        <w:t>S</w:t>
      </w:r>
      <w:r w:rsidRPr="00402E08">
        <w:rPr>
          <w:rFonts w:ascii="Cambria" w:hAnsi="Cambria"/>
          <w:b/>
          <w:i/>
          <w:sz w:val="22"/>
          <w:szCs w:val="22"/>
          <w:lang w:val="en-ZA" w:eastAsia="en-US" w:bidi="en-US"/>
        </w:rPr>
        <w:t>tyle guide</w:t>
      </w:r>
      <w:r w:rsidRPr="00402E08">
        <w:rPr>
          <w:rFonts w:ascii="Cambria" w:hAnsi="Cambria"/>
          <w:sz w:val="22"/>
          <w:szCs w:val="22"/>
          <w:lang w:val="en-ZA" w:eastAsia="en-US" w:bidi="en-US"/>
        </w:rPr>
        <w:t xml:space="preserve"> </w:t>
      </w:r>
      <w:r w:rsidR="00EA4B43" w:rsidRPr="00402E08">
        <w:rPr>
          <w:rFonts w:ascii="Cambria" w:hAnsi="Cambria"/>
          <w:sz w:val="22"/>
          <w:szCs w:val="22"/>
          <w:lang w:val="en-ZA" w:eastAsia="en-US" w:bidi="en-US"/>
        </w:rPr>
        <w:t xml:space="preserve">supplied with this PAT </w:t>
      </w:r>
      <w:r w:rsidRPr="00402E08">
        <w:rPr>
          <w:rFonts w:ascii="Cambria" w:hAnsi="Cambria"/>
          <w:sz w:val="22"/>
          <w:szCs w:val="22"/>
          <w:lang w:val="en-ZA" w:eastAsia="en-US" w:bidi="en-US"/>
        </w:rPr>
        <w:t xml:space="preserve">– see </w:t>
      </w:r>
      <w:r w:rsidRPr="00402E08">
        <w:rPr>
          <w:rFonts w:ascii="Cambria" w:hAnsi="Cambria"/>
          <w:b/>
          <w:sz w:val="22"/>
          <w:szCs w:val="22"/>
          <w:lang w:val="en-ZA" w:eastAsia="en-US" w:bidi="en-US"/>
        </w:rPr>
        <w:t xml:space="preserve">Annexure </w:t>
      </w:r>
      <w:r w:rsidR="0096617C" w:rsidRPr="00402E08">
        <w:rPr>
          <w:rFonts w:ascii="Cambria" w:hAnsi="Cambria"/>
          <w:b/>
          <w:sz w:val="22"/>
          <w:szCs w:val="22"/>
          <w:lang w:val="en-ZA" w:eastAsia="en-US" w:bidi="en-US"/>
        </w:rPr>
        <w:t>D</w:t>
      </w:r>
      <w:r w:rsidRPr="00402E08">
        <w:rPr>
          <w:rFonts w:ascii="Cambria" w:hAnsi="Cambria"/>
          <w:sz w:val="22"/>
          <w:szCs w:val="22"/>
          <w:lang w:val="en-ZA" w:eastAsia="en-US" w:bidi="en-US"/>
        </w:rPr>
        <w:t>.</w:t>
      </w:r>
    </w:p>
    <w:p w14:paraId="22717206" w14:textId="363BFF37" w:rsidR="00F16FDA" w:rsidRPr="00402E08" w:rsidRDefault="00F16FDA" w:rsidP="002037C2">
      <w:pPr>
        <w:numPr>
          <w:ilvl w:val="0"/>
          <w:numId w:val="8"/>
        </w:numPr>
        <w:spacing w:after="200" w:line="252" w:lineRule="auto"/>
        <w:ind w:left="714" w:hanging="357"/>
        <w:jc w:val="both"/>
        <w:rPr>
          <w:rFonts w:ascii="Cambria" w:hAnsi="Cambria"/>
          <w:sz w:val="22"/>
          <w:szCs w:val="22"/>
          <w:lang w:val="en-ZA" w:eastAsia="en-US" w:bidi="en-US"/>
        </w:rPr>
      </w:pPr>
      <w:r w:rsidRPr="00402E08">
        <w:rPr>
          <w:rFonts w:ascii="Cambria" w:hAnsi="Cambria"/>
          <w:sz w:val="22"/>
          <w:szCs w:val="22"/>
          <w:lang w:val="en-ZA" w:eastAsia="en-US" w:bidi="en-US"/>
        </w:rPr>
        <w:t>Your report must consist of the following</w:t>
      </w:r>
      <w:r w:rsidR="0043613F" w:rsidRPr="00402E08">
        <w:rPr>
          <w:rFonts w:ascii="Cambria" w:hAnsi="Cambria"/>
          <w:sz w:val="22"/>
          <w:szCs w:val="22"/>
          <w:lang w:val="en-ZA" w:eastAsia="en-US" w:bidi="en-US"/>
        </w:rPr>
        <w:t xml:space="preserve"> – see </w:t>
      </w:r>
      <w:r w:rsidR="0043613F" w:rsidRPr="00402E08">
        <w:rPr>
          <w:rFonts w:ascii="Cambria" w:hAnsi="Cambria"/>
          <w:b/>
          <w:sz w:val="22"/>
          <w:szCs w:val="22"/>
          <w:lang w:val="en-ZA" w:eastAsia="en-US" w:bidi="en-US"/>
        </w:rPr>
        <w:t xml:space="preserve">Annexure </w:t>
      </w:r>
      <w:r w:rsidR="0096617C" w:rsidRPr="00402E08">
        <w:rPr>
          <w:rFonts w:ascii="Cambria" w:hAnsi="Cambria"/>
          <w:b/>
          <w:sz w:val="22"/>
          <w:szCs w:val="22"/>
          <w:lang w:val="en-ZA" w:eastAsia="en-US" w:bidi="en-US"/>
        </w:rPr>
        <w:t xml:space="preserve">E </w:t>
      </w:r>
      <w:r w:rsidR="0096617C" w:rsidRPr="00402E08">
        <w:rPr>
          <w:rFonts w:ascii="Cambria" w:hAnsi="Cambria"/>
          <w:sz w:val="22"/>
          <w:szCs w:val="22"/>
          <w:lang w:val="en-ZA" w:eastAsia="en-US" w:bidi="en-US"/>
        </w:rPr>
        <w:t xml:space="preserve">for the </w:t>
      </w:r>
      <w:r w:rsidR="00657D5A" w:rsidRPr="00402E08">
        <w:rPr>
          <w:rFonts w:ascii="Cambria" w:hAnsi="Cambria"/>
          <w:b/>
          <w:i/>
          <w:sz w:val="22"/>
          <w:szCs w:val="22"/>
          <w:lang w:val="en-ZA" w:eastAsia="en-US" w:bidi="en-US"/>
        </w:rPr>
        <w:t>F</w:t>
      </w:r>
      <w:r w:rsidR="0096617C" w:rsidRPr="00402E08">
        <w:rPr>
          <w:rFonts w:ascii="Cambria" w:hAnsi="Cambria"/>
          <w:b/>
          <w:i/>
          <w:sz w:val="22"/>
          <w:szCs w:val="22"/>
          <w:lang w:val="en-ZA" w:eastAsia="en-US" w:bidi="en-US"/>
        </w:rPr>
        <w:t>ramework of a report</w:t>
      </w:r>
      <w:r w:rsidR="001B6D29" w:rsidRPr="00402E08">
        <w:rPr>
          <w:rFonts w:ascii="Cambria" w:hAnsi="Cambria"/>
          <w:sz w:val="22"/>
          <w:szCs w:val="22"/>
          <w:lang w:val="en-ZA" w:eastAsia="en-US" w:bidi="en-US"/>
        </w:rPr>
        <w:t>.</w:t>
      </w:r>
    </w:p>
    <w:p w14:paraId="01BCDAE4" w14:textId="77777777" w:rsidR="002D1A74" w:rsidRPr="00402E08" w:rsidRDefault="002D1A74" w:rsidP="002037C2">
      <w:pPr>
        <w:numPr>
          <w:ilvl w:val="0"/>
          <w:numId w:val="9"/>
        </w:numPr>
        <w:spacing w:after="200" w:line="252" w:lineRule="auto"/>
        <w:ind w:left="1134" w:hanging="567"/>
        <w:contextualSpacing/>
        <w:rPr>
          <w:rFonts w:ascii="Cambria" w:hAnsi="Cambria"/>
          <w:sz w:val="22"/>
          <w:szCs w:val="22"/>
          <w:lang w:val="en-ZA" w:eastAsia="en-US" w:bidi="en-US"/>
        </w:rPr>
      </w:pPr>
      <w:r w:rsidRPr="00402E08">
        <w:rPr>
          <w:rFonts w:ascii="Cambria" w:hAnsi="Cambria"/>
          <w:b/>
          <w:sz w:val="22"/>
          <w:szCs w:val="22"/>
          <w:lang w:val="en-ZA" w:eastAsia="en-US" w:bidi="en-US"/>
        </w:rPr>
        <w:t>A cover page</w:t>
      </w:r>
      <w:r w:rsidRPr="00402E08">
        <w:rPr>
          <w:rFonts w:ascii="Cambria" w:hAnsi="Cambria"/>
          <w:sz w:val="22"/>
          <w:szCs w:val="22"/>
          <w:lang w:val="en-ZA" w:eastAsia="en-US" w:bidi="en-US"/>
        </w:rPr>
        <w:br/>
        <w:t xml:space="preserve">Create a professional looking, well-structured, custom-made cover page using appropriate content controls. The cover page must at least display the following: </w:t>
      </w:r>
    </w:p>
    <w:p w14:paraId="4525FFF8" w14:textId="77777777" w:rsidR="002D1A74" w:rsidRPr="00402E08" w:rsidRDefault="002D1A74" w:rsidP="002037C2">
      <w:pPr>
        <w:numPr>
          <w:ilvl w:val="1"/>
          <w:numId w:val="9"/>
        </w:numPr>
        <w:spacing w:after="200" w:line="252" w:lineRule="auto"/>
        <w:ind w:left="1701" w:hanging="567"/>
        <w:contextualSpacing/>
        <w:rPr>
          <w:rFonts w:ascii="Cambria" w:hAnsi="Cambria"/>
          <w:sz w:val="22"/>
          <w:szCs w:val="22"/>
          <w:lang w:val="en-ZA" w:eastAsia="en-US" w:bidi="en-US"/>
        </w:rPr>
      </w:pPr>
      <w:r w:rsidRPr="00402E08">
        <w:rPr>
          <w:rFonts w:ascii="Cambria" w:hAnsi="Cambria"/>
          <w:sz w:val="22"/>
          <w:szCs w:val="22"/>
          <w:lang w:val="en-ZA" w:eastAsia="en-US" w:bidi="en-US"/>
        </w:rPr>
        <w:t xml:space="preserve">your name and surname </w:t>
      </w:r>
    </w:p>
    <w:p w14:paraId="5DD9AE34" w14:textId="77777777" w:rsidR="002D1A74" w:rsidRPr="00402E08" w:rsidRDefault="002D1A74" w:rsidP="002037C2">
      <w:pPr>
        <w:numPr>
          <w:ilvl w:val="1"/>
          <w:numId w:val="9"/>
        </w:numPr>
        <w:spacing w:after="200" w:line="252" w:lineRule="auto"/>
        <w:ind w:left="1701" w:hanging="567"/>
        <w:contextualSpacing/>
        <w:rPr>
          <w:rFonts w:ascii="Cambria" w:hAnsi="Cambria"/>
          <w:sz w:val="22"/>
          <w:szCs w:val="22"/>
          <w:lang w:val="en-ZA" w:eastAsia="en-US" w:bidi="en-US"/>
        </w:rPr>
      </w:pPr>
      <w:r w:rsidRPr="00402E08">
        <w:rPr>
          <w:rFonts w:ascii="Cambria" w:hAnsi="Cambria"/>
          <w:sz w:val="22"/>
          <w:szCs w:val="22"/>
          <w:lang w:val="en-ZA" w:eastAsia="en-US" w:bidi="en-US"/>
        </w:rPr>
        <w:t>the name of your school</w:t>
      </w:r>
    </w:p>
    <w:p w14:paraId="02FCDAF5" w14:textId="77777777" w:rsidR="002D1A74" w:rsidRPr="00402E08" w:rsidRDefault="002D1A74" w:rsidP="002037C2">
      <w:pPr>
        <w:numPr>
          <w:ilvl w:val="1"/>
          <w:numId w:val="9"/>
        </w:numPr>
        <w:spacing w:after="200" w:line="252" w:lineRule="auto"/>
        <w:ind w:left="1701" w:hanging="567"/>
        <w:contextualSpacing/>
        <w:rPr>
          <w:rFonts w:ascii="Cambria" w:hAnsi="Cambria"/>
          <w:sz w:val="22"/>
          <w:szCs w:val="22"/>
          <w:lang w:val="en-ZA" w:eastAsia="en-US" w:bidi="en-US"/>
        </w:rPr>
      </w:pPr>
      <w:r w:rsidRPr="00402E08">
        <w:rPr>
          <w:rFonts w:ascii="Cambria" w:hAnsi="Cambria"/>
          <w:sz w:val="22"/>
          <w:szCs w:val="22"/>
          <w:lang w:val="en-ZA" w:eastAsia="en-US" w:bidi="en-US"/>
        </w:rPr>
        <w:t xml:space="preserve">the subject name </w:t>
      </w:r>
    </w:p>
    <w:p w14:paraId="3968A938" w14:textId="77777777" w:rsidR="002D1A74" w:rsidRPr="00402E08" w:rsidRDefault="002D1A74" w:rsidP="002037C2">
      <w:pPr>
        <w:numPr>
          <w:ilvl w:val="1"/>
          <w:numId w:val="9"/>
        </w:numPr>
        <w:spacing w:after="200" w:line="252" w:lineRule="auto"/>
        <w:ind w:left="1701" w:hanging="567"/>
        <w:contextualSpacing/>
        <w:rPr>
          <w:rFonts w:ascii="Cambria" w:hAnsi="Cambria"/>
          <w:sz w:val="22"/>
          <w:szCs w:val="22"/>
          <w:lang w:val="en-ZA" w:eastAsia="en-US" w:bidi="en-US"/>
        </w:rPr>
      </w:pPr>
      <w:r w:rsidRPr="00402E08">
        <w:rPr>
          <w:rFonts w:ascii="Cambria" w:hAnsi="Cambria"/>
          <w:sz w:val="22"/>
          <w:szCs w:val="22"/>
          <w:lang w:val="en-ZA" w:eastAsia="en-US" w:bidi="en-US"/>
        </w:rPr>
        <w:t xml:space="preserve">the PAT topic </w:t>
      </w:r>
    </w:p>
    <w:p w14:paraId="7F30965E" w14:textId="77777777" w:rsidR="002D1A74" w:rsidRPr="00402E08" w:rsidRDefault="002D1A74" w:rsidP="002037C2">
      <w:pPr>
        <w:numPr>
          <w:ilvl w:val="1"/>
          <w:numId w:val="9"/>
        </w:numPr>
        <w:spacing w:after="200" w:line="252" w:lineRule="auto"/>
        <w:ind w:left="1701" w:hanging="567"/>
        <w:contextualSpacing/>
        <w:rPr>
          <w:rFonts w:ascii="Cambria" w:hAnsi="Cambria"/>
          <w:sz w:val="22"/>
          <w:szCs w:val="22"/>
          <w:lang w:val="en-ZA" w:eastAsia="en-US" w:bidi="en-US"/>
        </w:rPr>
      </w:pPr>
      <w:r w:rsidRPr="00402E08">
        <w:rPr>
          <w:rFonts w:ascii="Cambria" w:hAnsi="Cambria"/>
          <w:sz w:val="22"/>
          <w:szCs w:val="22"/>
          <w:lang w:val="en-ZA" w:eastAsia="en-US" w:bidi="en-US"/>
        </w:rPr>
        <w:t xml:space="preserve">the focus question </w:t>
      </w:r>
    </w:p>
    <w:p w14:paraId="0605A0DE" w14:textId="35AEEFAD" w:rsidR="002D1A74" w:rsidRPr="00402E08" w:rsidRDefault="002D1A74" w:rsidP="002037C2">
      <w:pPr>
        <w:numPr>
          <w:ilvl w:val="1"/>
          <w:numId w:val="9"/>
        </w:numPr>
        <w:spacing w:after="200" w:line="252" w:lineRule="auto"/>
        <w:ind w:left="1701" w:hanging="567"/>
        <w:contextualSpacing/>
        <w:rPr>
          <w:rFonts w:ascii="Cambria" w:hAnsi="Cambria"/>
          <w:i/>
          <w:sz w:val="22"/>
          <w:szCs w:val="22"/>
          <w:lang w:val="en-ZA" w:eastAsia="en-US" w:bidi="en-US"/>
        </w:rPr>
      </w:pPr>
      <w:proofErr w:type="gramStart"/>
      <w:r w:rsidRPr="00402E08">
        <w:rPr>
          <w:rFonts w:ascii="Cambria" w:hAnsi="Cambria"/>
          <w:sz w:val="22"/>
          <w:szCs w:val="22"/>
          <w:lang w:val="en-ZA" w:eastAsia="en-US" w:bidi="en-US"/>
        </w:rPr>
        <w:t>a</w:t>
      </w:r>
      <w:proofErr w:type="gramEnd"/>
      <w:r w:rsidRPr="00402E08">
        <w:rPr>
          <w:rFonts w:ascii="Cambria" w:hAnsi="Cambria"/>
          <w:sz w:val="22"/>
          <w:szCs w:val="22"/>
          <w:lang w:val="en-ZA" w:eastAsia="en-US" w:bidi="en-US"/>
        </w:rPr>
        <w:t xml:space="preserve"> meaningful abstract/extract</w:t>
      </w:r>
      <w:r w:rsidR="0090023D" w:rsidRPr="00402E08">
        <w:rPr>
          <w:rFonts w:ascii="Cambria" w:hAnsi="Cambria"/>
          <w:sz w:val="22"/>
          <w:szCs w:val="22"/>
          <w:lang w:val="en-ZA" w:eastAsia="en-US" w:bidi="en-US"/>
        </w:rPr>
        <w:t xml:space="preserve"> – </w:t>
      </w:r>
      <w:r w:rsidR="0090023D" w:rsidRPr="00402E08">
        <w:rPr>
          <w:rFonts w:ascii="Cambria" w:hAnsi="Cambria"/>
          <w:i/>
          <w:sz w:val="22"/>
          <w:szCs w:val="22"/>
          <w:lang w:val="en-ZA" w:eastAsia="en-US" w:bidi="en-US"/>
        </w:rPr>
        <w:t xml:space="preserve">a brief paragraph of 150 – 250 words that summarises your entire report.  </w:t>
      </w:r>
      <w:r w:rsidR="00657D5A" w:rsidRPr="00402E08">
        <w:rPr>
          <w:rFonts w:ascii="Cambria" w:hAnsi="Cambria"/>
          <w:i/>
          <w:sz w:val="22"/>
          <w:szCs w:val="22"/>
          <w:lang w:val="en-ZA" w:eastAsia="en-US" w:bidi="en-US"/>
        </w:rPr>
        <w:t>(</w:t>
      </w:r>
      <w:r w:rsidR="0090023D" w:rsidRPr="00402E08">
        <w:rPr>
          <w:rFonts w:ascii="Cambria" w:hAnsi="Cambria"/>
          <w:i/>
          <w:sz w:val="22"/>
          <w:szCs w:val="22"/>
          <w:lang w:val="en-ZA" w:eastAsia="en-US" w:bidi="en-US"/>
        </w:rPr>
        <w:t>An abstract is written after the entire report is finished and cover</w:t>
      </w:r>
      <w:r w:rsidR="001B6D29" w:rsidRPr="00402E08">
        <w:rPr>
          <w:rFonts w:ascii="Cambria" w:hAnsi="Cambria"/>
          <w:i/>
          <w:sz w:val="22"/>
          <w:szCs w:val="22"/>
          <w:lang w:val="en-ZA" w:eastAsia="en-US" w:bidi="en-US"/>
        </w:rPr>
        <w:t>s</w:t>
      </w:r>
      <w:r w:rsidR="0090023D" w:rsidRPr="00402E08">
        <w:rPr>
          <w:rFonts w:ascii="Cambria" w:hAnsi="Cambria"/>
          <w:i/>
          <w:sz w:val="22"/>
          <w:szCs w:val="22"/>
          <w:lang w:val="en-ZA" w:eastAsia="en-US" w:bidi="en-US"/>
        </w:rPr>
        <w:t xml:space="preserve"> the major points in you report.  It should not be a copy of the task definition.</w:t>
      </w:r>
      <w:r w:rsidR="00657D5A" w:rsidRPr="00402E08">
        <w:rPr>
          <w:rFonts w:ascii="Cambria" w:hAnsi="Cambria"/>
          <w:i/>
          <w:sz w:val="22"/>
          <w:szCs w:val="22"/>
          <w:lang w:val="en-ZA" w:eastAsia="en-US" w:bidi="en-US"/>
        </w:rPr>
        <w:t>)</w:t>
      </w:r>
    </w:p>
    <w:p w14:paraId="20F91CEC" w14:textId="77777777" w:rsidR="002D1A74" w:rsidRPr="00402E08" w:rsidRDefault="002D1A74" w:rsidP="002037C2">
      <w:pPr>
        <w:numPr>
          <w:ilvl w:val="1"/>
          <w:numId w:val="9"/>
        </w:numPr>
        <w:spacing w:line="252" w:lineRule="auto"/>
        <w:ind w:left="1701" w:hanging="567"/>
        <w:contextualSpacing/>
        <w:rPr>
          <w:rFonts w:ascii="Cambria" w:hAnsi="Cambria"/>
          <w:sz w:val="22"/>
          <w:szCs w:val="22"/>
          <w:lang w:val="en-ZA" w:eastAsia="en-US" w:bidi="en-US"/>
        </w:rPr>
      </w:pPr>
      <w:r w:rsidRPr="00402E08">
        <w:rPr>
          <w:rFonts w:ascii="Cambria" w:hAnsi="Cambria"/>
          <w:sz w:val="22"/>
          <w:szCs w:val="22"/>
          <w:lang w:val="en-ZA" w:eastAsia="en-US" w:bidi="en-US"/>
        </w:rPr>
        <w:t>the date (final completion date/date handed in)</w:t>
      </w:r>
    </w:p>
    <w:p w14:paraId="5D3D1CEE" w14:textId="77777777" w:rsidR="002D1A74" w:rsidRPr="00402E08" w:rsidRDefault="002D1A74" w:rsidP="002D1A74">
      <w:pPr>
        <w:spacing w:line="252" w:lineRule="auto"/>
        <w:ind w:left="1701"/>
        <w:contextualSpacing/>
        <w:rPr>
          <w:rFonts w:ascii="Cambria" w:hAnsi="Cambria"/>
          <w:sz w:val="22"/>
          <w:szCs w:val="22"/>
          <w:lang w:val="en-ZA" w:eastAsia="en-US" w:bidi="en-US"/>
        </w:rPr>
      </w:pPr>
    </w:p>
    <w:p w14:paraId="33B900CD" w14:textId="77777777" w:rsidR="002D1A74" w:rsidRPr="00402E08" w:rsidRDefault="002D1A74" w:rsidP="002037C2">
      <w:pPr>
        <w:numPr>
          <w:ilvl w:val="0"/>
          <w:numId w:val="9"/>
        </w:numPr>
        <w:spacing w:line="252" w:lineRule="auto"/>
        <w:contextualSpacing/>
        <w:rPr>
          <w:rFonts w:ascii="Cambria" w:hAnsi="Cambria"/>
          <w:sz w:val="22"/>
          <w:szCs w:val="22"/>
          <w:lang w:val="en-ZA" w:eastAsia="en-US" w:bidi="en-US"/>
        </w:rPr>
      </w:pPr>
      <w:r w:rsidRPr="00402E08">
        <w:rPr>
          <w:rFonts w:ascii="Cambria" w:hAnsi="Cambria"/>
          <w:sz w:val="22"/>
          <w:szCs w:val="22"/>
          <w:lang w:val="en-ZA" w:eastAsia="en-US" w:bidi="en-US"/>
        </w:rPr>
        <w:t xml:space="preserve">A </w:t>
      </w:r>
      <w:r w:rsidRPr="00402E08">
        <w:rPr>
          <w:rFonts w:ascii="Cambria" w:hAnsi="Cambria"/>
          <w:b/>
          <w:sz w:val="22"/>
          <w:szCs w:val="22"/>
          <w:lang w:val="en-ZA" w:eastAsia="en-US" w:bidi="en-US"/>
        </w:rPr>
        <w:t>table of contents</w:t>
      </w:r>
      <w:r w:rsidRPr="00402E08">
        <w:rPr>
          <w:rFonts w:ascii="Cambria" w:hAnsi="Cambria"/>
          <w:sz w:val="22"/>
          <w:szCs w:val="22"/>
          <w:lang w:val="en-ZA" w:eastAsia="en-US" w:bidi="en-US"/>
        </w:rPr>
        <w:t xml:space="preserve"> as well as other references/tables, such as a table of figures or a table of authorities, etc.</w:t>
      </w:r>
    </w:p>
    <w:p w14:paraId="0C00DE3E" w14:textId="77777777" w:rsidR="0090023D" w:rsidRPr="00402E08" w:rsidRDefault="0090023D" w:rsidP="0090023D">
      <w:pPr>
        <w:spacing w:line="252" w:lineRule="auto"/>
        <w:contextualSpacing/>
        <w:rPr>
          <w:rFonts w:ascii="Cambria" w:hAnsi="Cambria"/>
          <w:sz w:val="22"/>
          <w:szCs w:val="22"/>
          <w:lang w:val="en-ZA" w:eastAsia="en-US" w:bidi="en-US"/>
        </w:rPr>
      </w:pPr>
    </w:p>
    <w:p w14:paraId="75300BAB" w14:textId="77777777" w:rsidR="00F16FDA" w:rsidRPr="00402E08" w:rsidRDefault="00594066" w:rsidP="002037C2">
      <w:pPr>
        <w:numPr>
          <w:ilvl w:val="0"/>
          <w:numId w:val="9"/>
        </w:numPr>
        <w:spacing w:after="200" w:line="252" w:lineRule="auto"/>
        <w:contextualSpacing/>
        <w:jc w:val="both"/>
        <w:rPr>
          <w:rFonts w:ascii="Cambria" w:hAnsi="Cambria"/>
          <w:sz w:val="22"/>
          <w:szCs w:val="22"/>
          <w:lang w:val="en-ZA" w:eastAsia="en-US" w:bidi="en-US"/>
        </w:rPr>
      </w:pPr>
      <w:r w:rsidRPr="00402E08">
        <w:rPr>
          <w:rFonts w:ascii="Cambria" w:hAnsi="Cambria"/>
          <w:b/>
          <w:sz w:val="22"/>
          <w:szCs w:val="22"/>
          <w:lang w:val="en-ZA" w:eastAsia="en-US" w:bidi="en-US"/>
        </w:rPr>
        <w:t>Content</w:t>
      </w:r>
      <w:r w:rsidR="00443557" w:rsidRPr="00402E08">
        <w:rPr>
          <w:rFonts w:ascii="Cambria" w:hAnsi="Cambria"/>
          <w:sz w:val="22"/>
          <w:szCs w:val="22"/>
          <w:lang w:val="en-ZA" w:eastAsia="en-US" w:bidi="en-US"/>
        </w:rPr>
        <w:br/>
      </w:r>
      <w:r w:rsidR="00F16FDA" w:rsidRPr="00402E08">
        <w:rPr>
          <w:rFonts w:ascii="Cambria" w:hAnsi="Cambria"/>
          <w:sz w:val="22"/>
          <w:szCs w:val="22"/>
          <w:lang w:val="en-ZA" w:eastAsia="en-US" w:bidi="en-US"/>
        </w:rPr>
        <w:t xml:space="preserve">Use </w:t>
      </w:r>
      <w:r w:rsidR="00DB7386" w:rsidRPr="00402E08">
        <w:rPr>
          <w:rFonts w:ascii="Cambria" w:hAnsi="Cambria"/>
          <w:sz w:val="22"/>
          <w:szCs w:val="22"/>
          <w:lang w:val="en-ZA" w:eastAsia="en-US" w:bidi="en-US"/>
        </w:rPr>
        <w:t xml:space="preserve">the </w:t>
      </w:r>
      <w:r w:rsidR="004132D9" w:rsidRPr="00402E08">
        <w:rPr>
          <w:rFonts w:ascii="Cambria" w:hAnsi="Cambria"/>
          <w:sz w:val="22"/>
          <w:szCs w:val="22"/>
          <w:lang w:val="en-ZA" w:eastAsia="en-US" w:bidi="en-US"/>
        </w:rPr>
        <w:t xml:space="preserve">headings and questions in Phase 1 as well as the </w:t>
      </w:r>
      <w:r w:rsidR="00DB7386" w:rsidRPr="00402E08">
        <w:rPr>
          <w:rFonts w:ascii="Cambria" w:hAnsi="Cambria"/>
          <w:sz w:val="22"/>
          <w:szCs w:val="22"/>
          <w:lang w:val="en-ZA" w:eastAsia="en-US" w:bidi="en-US"/>
        </w:rPr>
        <w:t>data and information from P</w:t>
      </w:r>
      <w:r w:rsidR="00067040" w:rsidRPr="00402E08">
        <w:rPr>
          <w:rFonts w:ascii="Cambria" w:hAnsi="Cambria"/>
          <w:sz w:val="22"/>
          <w:szCs w:val="22"/>
          <w:lang w:val="en-ZA" w:eastAsia="en-US" w:bidi="en-US"/>
        </w:rPr>
        <w:t>hase 2 and the understanding and insight that you have gained</w:t>
      </w:r>
      <w:r w:rsidR="004C645C" w:rsidRPr="00402E08">
        <w:rPr>
          <w:rFonts w:ascii="Cambria" w:hAnsi="Cambria"/>
          <w:sz w:val="22"/>
          <w:szCs w:val="22"/>
          <w:lang w:val="en-ZA" w:eastAsia="en-US" w:bidi="en-US"/>
        </w:rPr>
        <w:t xml:space="preserve"> through your investigation</w:t>
      </w:r>
      <w:r w:rsidR="00067040" w:rsidRPr="00402E08">
        <w:rPr>
          <w:rFonts w:ascii="Cambria" w:hAnsi="Cambria"/>
          <w:sz w:val="22"/>
          <w:szCs w:val="22"/>
          <w:lang w:val="en-ZA" w:eastAsia="en-US" w:bidi="en-US"/>
        </w:rPr>
        <w:t xml:space="preserve"> </w:t>
      </w:r>
      <w:r w:rsidR="00F16FDA" w:rsidRPr="00402E08">
        <w:rPr>
          <w:rFonts w:ascii="Cambria" w:hAnsi="Cambria"/>
          <w:sz w:val="22"/>
          <w:szCs w:val="22"/>
          <w:lang w:val="en-ZA" w:eastAsia="en-US" w:bidi="en-US"/>
        </w:rPr>
        <w:t xml:space="preserve">to complete the report. </w:t>
      </w:r>
      <w:r w:rsidR="00DB7386" w:rsidRPr="00402E08">
        <w:rPr>
          <w:rFonts w:ascii="Cambria" w:hAnsi="Cambria"/>
          <w:sz w:val="22"/>
          <w:szCs w:val="22"/>
          <w:lang w:val="en-ZA" w:eastAsia="en-US" w:bidi="en-US"/>
        </w:rPr>
        <w:t xml:space="preserve">Your report should consist of approximately </w:t>
      </w:r>
      <w:r w:rsidR="00750174" w:rsidRPr="00402E08">
        <w:rPr>
          <w:rFonts w:ascii="Cambria" w:hAnsi="Cambria"/>
          <w:b/>
          <w:sz w:val="22"/>
          <w:szCs w:val="22"/>
          <w:lang w:val="en-ZA" w:eastAsia="en-US" w:bidi="en-US"/>
        </w:rPr>
        <w:t xml:space="preserve">1000 </w:t>
      </w:r>
      <w:r w:rsidR="00DB7386" w:rsidRPr="00402E08">
        <w:rPr>
          <w:rFonts w:ascii="Cambria" w:hAnsi="Cambria"/>
          <w:b/>
          <w:sz w:val="22"/>
          <w:szCs w:val="22"/>
          <w:lang w:val="en-ZA" w:eastAsia="en-US" w:bidi="en-US"/>
        </w:rPr>
        <w:t xml:space="preserve">– </w:t>
      </w:r>
      <w:r w:rsidR="00750174" w:rsidRPr="00402E08">
        <w:rPr>
          <w:rFonts w:ascii="Cambria" w:hAnsi="Cambria"/>
          <w:b/>
          <w:sz w:val="22"/>
          <w:szCs w:val="22"/>
          <w:lang w:val="en-ZA" w:eastAsia="en-US" w:bidi="en-US"/>
        </w:rPr>
        <w:t>1500</w:t>
      </w:r>
      <w:r w:rsidR="00750174" w:rsidRPr="00402E08">
        <w:rPr>
          <w:rFonts w:ascii="Cambria" w:hAnsi="Cambria"/>
          <w:sz w:val="22"/>
          <w:szCs w:val="22"/>
          <w:lang w:val="en-ZA" w:eastAsia="en-US" w:bidi="en-US"/>
        </w:rPr>
        <w:t xml:space="preserve"> </w:t>
      </w:r>
      <w:r w:rsidR="00DB7386" w:rsidRPr="00402E08">
        <w:rPr>
          <w:rFonts w:ascii="Cambria" w:hAnsi="Cambria"/>
          <w:sz w:val="22"/>
          <w:szCs w:val="22"/>
          <w:lang w:val="en-ZA" w:eastAsia="en-US" w:bidi="en-US"/>
        </w:rPr>
        <w:t xml:space="preserve">words (content only, excluding cover page, table of contents, references and graphics). </w:t>
      </w:r>
      <w:r w:rsidR="004C645C" w:rsidRPr="00402E08">
        <w:rPr>
          <w:rFonts w:ascii="Cambria" w:hAnsi="Cambria"/>
          <w:sz w:val="22"/>
          <w:szCs w:val="22"/>
          <w:lang w:val="en-ZA" w:eastAsia="en-US" w:bidi="en-US"/>
        </w:rPr>
        <w:t>Use t</w:t>
      </w:r>
      <w:r w:rsidR="00F16FDA" w:rsidRPr="00402E08">
        <w:rPr>
          <w:rFonts w:ascii="Cambria" w:hAnsi="Cambria"/>
          <w:sz w:val="22"/>
          <w:szCs w:val="22"/>
          <w:lang w:val="en-ZA" w:eastAsia="en-US" w:bidi="en-US"/>
        </w:rPr>
        <w:t>he following outline</w:t>
      </w:r>
      <w:r w:rsidR="00AE65F7" w:rsidRPr="00402E08">
        <w:rPr>
          <w:rFonts w:ascii="Cambria" w:hAnsi="Cambria"/>
          <w:sz w:val="22"/>
          <w:szCs w:val="22"/>
          <w:lang w:val="en-ZA" w:eastAsia="en-US" w:bidi="en-US"/>
        </w:rPr>
        <w:t xml:space="preserve"> for your report</w:t>
      </w:r>
      <w:r w:rsidR="00F16FDA" w:rsidRPr="00402E08">
        <w:rPr>
          <w:rFonts w:ascii="Cambria" w:hAnsi="Cambria"/>
          <w:sz w:val="22"/>
          <w:szCs w:val="22"/>
          <w:lang w:val="en-ZA" w:eastAsia="en-US" w:bidi="en-US"/>
        </w:rPr>
        <w:t>:</w:t>
      </w:r>
    </w:p>
    <w:p w14:paraId="4F3CA7DD" w14:textId="77777777" w:rsidR="0075215D" w:rsidRPr="00402E08" w:rsidRDefault="00F16FDA" w:rsidP="002037C2">
      <w:pPr>
        <w:numPr>
          <w:ilvl w:val="1"/>
          <w:numId w:val="9"/>
        </w:numPr>
        <w:spacing w:after="200" w:line="252" w:lineRule="auto"/>
        <w:contextualSpacing/>
        <w:jc w:val="both"/>
        <w:rPr>
          <w:rFonts w:ascii="Cambria" w:hAnsi="Cambria"/>
          <w:sz w:val="22"/>
          <w:szCs w:val="22"/>
          <w:lang w:val="en-ZA" w:eastAsia="en-US" w:bidi="en-US"/>
        </w:rPr>
      </w:pPr>
      <w:r w:rsidRPr="00402E08">
        <w:rPr>
          <w:rFonts w:ascii="Cambria" w:hAnsi="Cambria"/>
          <w:b/>
          <w:sz w:val="22"/>
          <w:szCs w:val="22"/>
          <w:lang w:val="en-ZA" w:eastAsia="en-US" w:bidi="en-US"/>
        </w:rPr>
        <w:t>Introduction</w:t>
      </w:r>
      <w:r w:rsidR="0075215D" w:rsidRPr="00402E08">
        <w:rPr>
          <w:rFonts w:ascii="Cambria" w:hAnsi="Cambria"/>
          <w:sz w:val="22"/>
          <w:szCs w:val="22"/>
          <w:lang w:val="en-ZA" w:eastAsia="en-US" w:bidi="en-US"/>
        </w:rPr>
        <w:t xml:space="preserve"> </w:t>
      </w:r>
      <w:r w:rsidR="00BF346D" w:rsidRPr="00402E08">
        <w:rPr>
          <w:rFonts w:ascii="Cambria" w:hAnsi="Cambria"/>
          <w:sz w:val="22"/>
          <w:szCs w:val="22"/>
          <w:lang w:val="en-ZA" w:eastAsia="en-US" w:bidi="en-US"/>
        </w:rPr>
        <w:br/>
        <w:t>Pr</w:t>
      </w:r>
      <w:r w:rsidR="0075215D" w:rsidRPr="00402E08">
        <w:rPr>
          <w:rFonts w:ascii="Cambria" w:hAnsi="Cambria"/>
          <w:sz w:val="22"/>
          <w:szCs w:val="22"/>
          <w:lang w:val="en-ZA" w:eastAsia="en-US" w:bidi="en-US"/>
        </w:rPr>
        <w:t>ovid</w:t>
      </w:r>
      <w:r w:rsidR="00BF346D" w:rsidRPr="00402E08">
        <w:rPr>
          <w:rFonts w:ascii="Cambria" w:hAnsi="Cambria"/>
          <w:sz w:val="22"/>
          <w:szCs w:val="22"/>
          <w:lang w:val="en-ZA" w:eastAsia="en-US" w:bidi="en-US"/>
        </w:rPr>
        <w:t>e</w:t>
      </w:r>
      <w:r w:rsidR="0075215D" w:rsidRPr="00402E08">
        <w:rPr>
          <w:rFonts w:ascii="Cambria" w:hAnsi="Cambria"/>
          <w:sz w:val="22"/>
          <w:szCs w:val="22"/>
          <w:lang w:val="en-ZA" w:eastAsia="en-US" w:bidi="en-US"/>
        </w:rPr>
        <w:t xml:space="preserve"> background information that tells the reader what the report is about. Clearly state the problem, purpose and the focus of the investigation</w:t>
      </w:r>
      <w:r w:rsidR="00D556A7" w:rsidRPr="00402E08">
        <w:rPr>
          <w:rFonts w:ascii="Cambria" w:hAnsi="Cambria"/>
          <w:sz w:val="22"/>
          <w:szCs w:val="22"/>
          <w:lang w:val="en-ZA" w:eastAsia="en-US" w:bidi="en-US"/>
        </w:rPr>
        <w:t>, i.e</w:t>
      </w:r>
      <w:r w:rsidR="0075215D" w:rsidRPr="00402E08">
        <w:rPr>
          <w:rFonts w:ascii="Cambria" w:hAnsi="Cambria"/>
          <w:sz w:val="22"/>
          <w:szCs w:val="22"/>
          <w:lang w:val="en-ZA" w:eastAsia="en-US" w:bidi="en-US"/>
        </w:rPr>
        <w:t>.</w:t>
      </w:r>
      <w:r w:rsidR="00D556A7" w:rsidRPr="00402E08">
        <w:rPr>
          <w:rFonts w:ascii="Cambria" w:hAnsi="Cambria"/>
          <w:sz w:val="22"/>
          <w:szCs w:val="22"/>
          <w:lang w:val="en-ZA" w:eastAsia="en-US" w:bidi="en-US"/>
        </w:rPr>
        <w:t xml:space="preserve"> answers the following questions</w:t>
      </w:r>
    </w:p>
    <w:p w14:paraId="6500B627" w14:textId="77777777" w:rsidR="00D556A7" w:rsidRPr="00402E08" w:rsidRDefault="00D556A7" w:rsidP="002037C2">
      <w:pPr>
        <w:numPr>
          <w:ilvl w:val="2"/>
          <w:numId w:val="9"/>
        </w:numPr>
        <w:spacing w:after="200" w:line="252" w:lineRule="auto"/>
        <w:contextualSpacing/>
        <w:jc w:val="both"/>
        <w:rPr>
          <w:rFonts w:ascii="Cambria" w:hAnsi="Cambria"/>
          <w:sz w:val="22"/>
          <w:szCs w:val="22"/>
          <w:lang w:val="en-ZA" w:eastAsia="en-US" w:bidi="en-US"/>
        </w:rPr>
      </w:pPr>
      <w:r w:rsidRPr="00402E08">
        <w:rPr>
          <w:rFonts w:ascii="Cambria" w:hAnsi="Cambria"/>
          <w:sz w:val="22"/>
          <w:szCs w:val="22"/>
          <w:lang w:val="en-ZA" w:eastAsia="en-US" w:bidi="en-US"/>
        </w:rPr>
        <w:t>What is the problem?</w:t>
      </w:r>
    </w:p>
    <w:p w14:paraId="6758F372" w14:textId="77777777" w:rsidR="00D556A7" w:rsidRPr="00402E08" w:rsidRDefault="00D556A7" w:rsidP="002037C2">
      <w:pPr>
        <w:numPr>
          <w:ilvl w:val="2"/>
          <w:numId w:val="9"/>
        </w:numPr>
        <w:spacing w:after="200" w:line="252" w:lineRule="auto"/>
        <w:contextualSpacing/>
        <w:jc w:val="both"/>
        <w:rPr>
          <w:rFonts w:ascii="Cambria" w:hAnsi="Cambria"/>
          <w:sz w:val="22"/>
          <w:szCs w:val="22"/>
          <w:lang w:val="en-ZA" w:eastAsia="en-US" w:bidi="en-US"/>
        </w:rPr>
      </w:pPr>
      <w:r w:rsidRPr="00402E08">
        <w:rPr>
          <w:rFonts w:ascii="Cambria" w:hAnsi="Cambria"/>
          <w:sz w:val="22"/>
          <w:szCs w:val="22"/>
          <w:lang w:val="en-ZA" w:eastAsia="en-US" w:bidi="en-US"/>
        </w:rPr>
        <w:t>What was the purpose of the investigation?</w:t>
      </w:r>
    </w:p>
    <w:p w14:paraId="5A80513A" w14:textId="77777777" w:rsidR="00D556A7" w:rsidRPr="00402E08" w:rsidRDefault="00D556A7" w:rsidP="002037C2">
      <w:pPr>
        <w:numPr>
          <w:ilvl w:val="2"/>
          <w:numId w:val="9"/>
        </w:numPr>
        <w:spacing w:after="200" w:line="252" w:lineRule="auto"/>
        <w:contextualSpacing/>
        <w:jc w:val="both"/>
        <w:rPr>
          <w:rFonts w:ascii="Cambria" w:hAnsi="Cambria"/>
          <w:sz w:val="22"/>
          <w:szCs w:val="22"/>
          <w:lang w:val="en-ZA" w:eastAsia="en-US" w:bidi="en-US"/>
        </w:rPr>
      </w:pPr>
      <w:r w:rsidRPr="00402E08">
        <w:rPr>
          <w:rFonts w:ascii="Cambria" w:hAnsi="Cambria"/>
          <w:sz w:val="22"/>
          <w:szCs w:val="22"/>
          <w:lang w:val="en-ZA" w:eastAsia="en-US" w:bidi="en-US"/>
        </w:rPr>
        <w:t>What was the focus/which aspects did you investigate?</w:t>
      </w:r>
    </w:p>
    <w:p w14:paraId="07B8FEBB" w14:textId="77777777" w:rsidR="00F16FDA" w:rsidRPr="00402E08" w:rsidRDefault="00F16FDA" w:rsidP="002037C2">
      <w:pPr>
        <w:numPr>
          <w:ilvl w:val="1"/>
          <w:numId w:val="9"/>
        </w:numPr>
        <w:spacing w:after="200" w:line="252" w:lineRule="auto"/>
        <w:contextualSpacing/>
        <w:jc w:val="both"/>
        <w:rPr>
          <w:rFonts w:ascii="Cambria" w:hAnsi="Cambria"/>
          <w:sz w:val="22"/>
          <w:szCs w:val="22"/>
          <w:lang w:val="en-ZA" w:eastAsia="en-US" w:bidi="en-US"/>
        </w:rPr>
      </w:pPr>
      <w:r w:rsidRPr="00402E08">
        <w:rPr>
          <w:rFonts w:ascii="Cambria" w:hAnsi="Cambria"/>
          <w:b/>
          <w:sz w:val="22"/>
          <w:szCs w:val="22"/>
          <w:lang w:val="en-ZA" w:eastAsia="en-US" w:bidi="en-US"/>
        </w:rPr>
        <w:t>Body</w:t>
      </w:r>
    </w:p>
    <w:p w14:paraId="5F110B8C" w14:textId="769E5A92" w:rsidR="00A77775" w:rsidRPr="00402E08" w:rsidRDefault="00DB7386" w:rsidP="002037C2">
      <w:pPr>
        <w:numPr>
          <w:ilvl w:val="2"/>
          <w:numId w:val="9"/>
        </w:numPr>
        <w:spacing w:after="200" w:line="252" w:lineRule="auto"/>
        <w:contextualSpacing/>
        <w:jc w:val="both"/>
        <w:rPr>
          <w:rFonts w:ascii="Cambria" w:hAnsi="Cambria"/>
          <w:sz w:val="22"/>
          <w:szCs w:val="22"/>
          <w:lang w:val="en-ZA" w:eastAsia="en-US" w:bidi="en-US"/>
        </w:rPr>
      </w:pPr>
      <w:r w:rsidRPr="00402E08">
        <w:rPr>
          <w:rFonts w:ascii="Cambria" w:hAnsi="Cambria"/>
          <w:sz w:val="22"/>
          <w:szCs w:val="22"/>
          <w:lang w:val="en-ZA" w:eastAsia="en-US" w:bidi="en-US"/>
        </w:rPr>
        <w:t>Headings from P</w:t>
      </w:r>
      <w:r w:rsidR="00F16FDA" w:rsidRPr="00402E08">
        <w:rPr>
          <w:rFonts w:ascii="Cambria" w:hAnsi="Cambria"/>
          <w:sz w:val="22"/>
          <w:szCs w:val="22"/>
          <w:lang w:val="en-ZA" w:eastAsia="en-US" w:bidi="en-US"/>
        </w:rPr>
        <w:t xml:space="preserve">hase 1 and </w:t>
      </w:r>
      <w:r w:rsidR="004132D9" w:rsidRPr="00402E08">
        <w:rPr>
          <w:rFonts w:ascii="Cambria" w:hAnsi="Cambria"/>
          <w:sz w:val="22"/>
          <w:szCs w:val="22"/>
          <w:lang w:val="en-ZA" w:eastAsia="en-US" w:bidi="en-US"/>
        </w:rPr>
        <w:t xml:space="preserve">Phase </w:t>
      </w:r>
      <w:r w:rsidR="00F16FDA" w:rsidRPr="00402E08">
        <w:rPr>
          <w:rFonts w:ascii="Cambria" w:hAnsi="Cambria"/>
          <w:sz w:val="22"/>
          <w:szCs w:val="22"/>
          <w:lang w:val="en-ZA" w:eastAsia="en-US" w:bidi="en-US"/>
        </w:rPr>
        <w:t>2 with relevant</w:t>
      </w:r>
      <w:r w:rsidR="00BF346D" w:rsidRPr="00402E08">
        <w:rPr>
          <w:rFonts w:ascii="Cambria" w:hAnsi="Cambria"/>
          <w:sz w:val="22"/>
          <w:szCs w:val="22"/>
          <w:lang w:val="en-ZA" w:eastAsia="en-US" w:bidi="en-US"/>
        </w:rPr>
        <w:t>, appropriate</w:t>
      </w:r>
      <w:r w:rsidR="00F16FDA" w:rsidRPr="00402E08">
        <w:rPr>
          <w:rFonts w:ascii="Cambria" w:hAnsi="Cambria"/>
          <w:sz w:val="22"/>
          <w:szCs w:val="22"/>
          <w:lang w:val="en-ZA" w:eastAsia="en-US" w:bidi="en-US"/>
        </w:rPr>
        <w:t xml:space="preserve"> information under each heading </w:t>
      </w:r>
      <w:r w:rsidR="00A77775" w:rsidRPr="00402E08">
        <w:rPr>
          <w:rFonts w:ascii="Cambria" w:hAnsi="Cambria"/>
          <w:sz w:val="22"/>
          <w:szCs w:val="22"/>
          <w:lang w:val="en-ZA" w:eastAsia="en-US" w:bidi="en-US"/>
        </w:rPr>
        <w:t>discussing the investigation</w:t>
      </w:r>
      <w:r w:rsidR="000C183D" w:rsidRPr="00402E08">
        <w:rPr>
          <w:rFonts w:ascii="Cambria" w:hAnsi="Cambria"/>
          <w:sz w:val="22"/>
          <w:szCs w:val="22"/>
          <w:lang w:val="en-ZA" w:eastAsia="en-US" w:bidi="en-US"/>
        </w:rPr>
        <w:t xml:space="preserve"> and findings</w:t>
      </w:r>
      <w:r w:rsidR="00A77775" w:rsidRPr="00402E08">
        <w:rPr>
          <w:rFonts w:ascii="Cambria" w:hAnsi="Cambria"/>
          <w:sz w:val="22"/>
          <w:szCs w:val="22"/>
          <w:lang w:val="en-ZA" w:eastAsia="en-US" w:bidi="en-US"/>
        </w:rPr>
        <w:t xml:space="preserve"> </w:t>
      </w:r>
      <w:r w:rsidR="000C183D" w:rsidRPr="00402E08">
        <w:rPr>
          <w:rFonts w:ascii="Cambria" w:hAnsi="Cambria"/>
          <w:sz w:val="22"/>
          <w:szCs w:val="22"/>
          <w:lang w:val="en-ZA" w:eastAsia="en-US" w:bidi="en-US"/>
        </w:rPr>
        <w:t>as well as</w:t>
      </w:r>
      <w:r w:rsidR="00A77775" w:rsidRPr="00402E08">
        <w:rPr>
          <w:rFonts w:ascii="Cambria" w:hAnsi="Cambria"/>
          <w:sz w:val="22"/>
          <w:szCs w:val="22"/>
          <w:lang w:val="en-ZA" w:eastAsia="en-US" w:bidi="en-US"/>
        </w:rPr>
        <w:t xml:space="preserve"> providing arguments/making claims</w:t>
      </w:r>
      <w:r w:rsidR="00AA4CEB" w:rsidRPr="00402E08">
        <w:rPr>
          <w:rFonts w:ascii="Cambria" w:hAnsi="Cambria"/>
          <w:sz w:val="22"/>
          <w:szCs w:val="22"/>
          <w:lang w:val="en-ZA" w:eastAsia="en-US" w:bidi="en-US"/>
        </w:rPr>
        <w:t xml:space="preserve">. </w:t>
      </w:r>
      <w:r w:rsidR="008F18C9" w:rsidRPr="00402E08">
        <w:rPr>
          <w:rFonts w:ascii="Cambria" w:hAnsi="Cambria"/>
          <w:sz w:val="22"/>
          <w:szCs w:val="22"/>
          <w:lang w:val="en-ZA" w:eastAsia="en-US" w:bidi="en-US"/>
        </w:rPr>
        <w:t>All arguments</w:t>
      </w:r>
      <w:r w:rsidR="00D228F6" w:rsidRPr="00402E08">
        <w:rPr>
          <w:rFonts w:ascii="Cambria" w:hAnsi="Cambria"/>
          <w:sz w:val="22"/>
          <w:szCs w:val="22"/>
          <w:lang w:val="en-ZA" w:eastAsia="en-US" w:bidi="en-US"/>
        </w:rPr>
        <w:t>/</w:t>
      </w:r>
      <w:r w:rsidR="008F18C9" w:rsidRPr="00402E08">
        <w:rPr>
          <w:rFonts w:ascii="Cambria" w:hAnsi="Cambria"/>
          <w:sz w:val="22"/>
          <w:szCs w:val="22"/>
          <w:lang w:val="en-ZA" w:eastAsia="en-US" w:bidi="en-US"/>
        </w:rPr>
        <w:t xml:space="preserve">claims </w:t>
      </w:r>
      <w:r w:rsidR="004132D9" w:rsidRPr="00402E08">
        <w:rPr>
          <w:rFonts w:ascii="Cambria" w:hAnsi="Cambria"/>
          <w:sz w:val="22"/>
          <w:szCs w:val="22"/>
          <w:lang w:val="en-ZA" w:eastAsia="en-US" w:bidi="en-US"/>
        </w:rPr>
        <w:t xml:space="preserve">for the questions </w:t>
      </w:r>
      <w:r w:rsidR="008F18C9" w:rsidRPr="00402E08">
        <w:rPr>
          <w:rFonts w:ascii="Cambria" w:hAnsi="Cambria"/>
          <w:sz w:val="22"/>
          <w:szCs w:val="22"/>
          <w:lang w:val="en-ZA" w:eastAsia="en-US" w:bidi="en-US"/>
        </w:rPr>
        <w:t>must be supported by evidence</w:t>
      </w:r>
      <w:r w:rsidR="00D228F6" w:rsidRPr="00402E08">
        <w:rPr>
          <w:rFonts w:ascii="Cambria" w:hAnsi="Cambria"/>
          <w:sz w:val="22"/>
          <w:szCs w:val="22"/>
          <w:lang w:val="en-ZA" w:eastAsia="en-US" w:bidi="en-US"/>
        </w:rPr>
        <w:t xml:space="preserve"> from the investigation</w:t>
      </w:r>
      <w:r w:rsidR="00996094" w:rsidRPr="00402E08">
        <w:rPr>
          <w:rFonts w:ascii="Cambria" w:hAnsi="Cambria"/>
          <w:sz w:val="22"/>
          <w:szCs w:val="22"/>
          <w:lang w:val="en-ZA" w:eastAsia="en-US" w:bidi="en-US"/>
        </w:rPr>
        <w:t xml:space="preserve"> and motivated/explained</w:t>
      </w:r>
      <w:r w:rsidR="008F18C9" w:rsidRPr="00402E08">
        <w:rPr>
          <w:rFonts w:ascii="Cambria" w:hAnsi="Cambria"/>
          <w:sz w:val="22"/>
          <w:szCs w:val="22"/>
          <w:lang w:val="en-ZA" w:eastAsia="en-US" w:bidi="en-US"/>
        </w:rPr>
        <w:t>.</w:t>
      </w:r>
    </w:p>
    <w:p w14:paraId="2BF4DBDE" w14:textId="77777777" w:rsidR="00F16FDA" w:rsidRPr="00402E08" w:rsidRDefault="00A77775" w:rsidP="002037C2">
      <w:pPr>
        <w:numPr>
          <w:ilvl w:val="2"/>
          <w:numId w:val="9"/>
        </w:numPr>
        <w:spacing w:after="200" w:line="252" w:lineRule="auto"/>
        <w:contextualSpacing/>
        <w:jc w:val="both"/>
        <w:rPr>
          <w:rFonts w:ascii="Cambria" w:hAnsi="Cambria"/>
          <w:sz w:val="22"/>
          <w:szCs w:val="22"/>
          <w:lang w:val="en-ZA" w:eastAsia="en-US" w:bidi="en-US"/>
        </w:rPr>
      </w:pPr>
      <w:r w:rsidRPr="00402E08">
        <w:rPr>
          <w:rFonts w:ascii="Cambria" w:hAnsi="Cambria"/>
          <w:sz w:val="22"/>
          <w:szCs w:val="22"/>
          <w:lang w:val="en-ZA" w:eastAsia="en-US" w:bidi="en-US"/>
        </w:rPr>
        <w:t>S</w:t>
      </w:r>
      <w:r w:rsidR="00F16FDA" w:rsidRPr="00402E08">
        <w:rPr>
          <w:rFonts w:ascii="Cambria" w:hAnsi="Cambria"/>
          <w:sz w:val="22"/>
          <w:szCs w:val="22"/>
          <w:lang w:val="en-ZA" w:eastAsia="en-US" w:bidi="en-US"/>
        </w:rPr>
        <w:t>upporting evidence such as graphs, tables</w:t>
      </w:r>
      <w:r w:rsidR="00443557" w:rsidRPr="00402E08">
        <w:rPr>
          <w:rFonts w:ascii="Cambria" w:hAnsi="Cambria"/>
          <w:sz w:val="22"/>
          <w:szCs w:val="22"/>
          <w:lang w:val="en-ZA" w:eastAsia="en-US" w:bidi="en-US"/>
        </w:rPr>
        <w:t xml:space="preserve"> and data,</w:t>
      </w:r>
      <w:r w:rsidR="00F16FDA" w:rsidRPr="00402E08">
        <w:rPr>
          <w:rFonts w:ascii="Cambria" w:hAnsi="Cambria"/>
          <w:sz w:val="22"/>
          <w:szCs w:val="22"/>
          <w:lang w:val="en-ZA" w:eastAsia="en-US" w:bidi="en-US"/>
        </w:rPr>
        <w:t xml:space="preserve"> where appropriate.</w:t>
      </w:r>
    </w:p>
    <w:p w14:paraId="6BA39D9A" w14:textId="77777777" w:rsidR="00F16FDA" w:rsidRPr="00402E08" w:rsidRDefault="00F16FDA" w:rsidP="002037C2">
      <w:pPr>
        <w:numPr>
          <w:ilvl w:val="2"/>
          <w:numId w:val="9"/>
        </w:numPr>
        <w:spacing w:after="200" w:line="252" w:lineRule="auto"/>
        <w:contextualSpacing/>
        <w:jc w:val="both"/>
        <w:rPr>
          <w:rFonts w:ascii="Cambria" w:hAnsi="Cambria"/>
          <w:sz w:val="22"/>
          <w:szCs w:val="22"/>
          <w:lang w:val="en-ZA" w:eastAsia="en-US" w:bidi="en-US"/>
        </w:rPr>
      </w:pPr>
      <w:r w:rsidRPr="00402E08">
        <w:rPr>
          <w:rFonts w:ascii="Cambria" w:hAnsi="Cambria"/>
          <w:sz w:val="22"/>
          <w:szCs w:val="22"/>
          <w:lang w:val="en-ZA" w:eastAsia="en-US" w:bidi="en-US"/>
        </w:rPr>
        <w:t>Interpret and integrate information where necessary.</w:t>
      </w:r>
    </w:p>
    <w:p w14:paraId="7EE2017F" w14:textId="77777777" w:rsidR="0075215D" w:rsidRPr="00402E08" w:rsidRDefault="0075215D" w:rsidP="002037C2">
      <w:pPr>
        <w:numPr>
          <w:ilvl w:val="2"/>
          <w:numId w:val="9"/>
        </w:numPr>
        <w:spacing w:after="200" w:line="252" w:lineRule="auto"/>
        <w:contextualSpacing/>
        <w:jc w:val="both"/>
        <w:rPr>
          <w:rFonts w:ascii="Cambria" w:hAnsi="Cambria"/>
          <w:sz w:val="22"/>
          <w:szCs w:val="22"/>
          <w:lang w:val="en-ZA" w:eastAsia="en-US" w:bidi="en-US"/>
        </w:rPr>
      </w:pPr>
      <w:r w:rsidRPr="00402E08">
        <w:rPr>
          <w:rFonts w:ascii="Cambria" w:hAnsi="Cambria"/>
          <w:sz w:val="22"/>
          <w:szCs w:val="22"/>
          <w:lang w:val="en-ZA" w:eastAsia="en-US" w:bidi="en-US"/>
        </w:rPr>
        <w:lastRenderedPageBreak/>
        <w:t>Provide findings/recommendations that clearly and effectively address the original problem/focus question</w:t>
      </w:r>
      <w:r w:rsidR="00AE65F7" w:rsidRPr="00402E08">
        <w:rPr>
          <w:rFonts w:ascii="Cambria" w:hAnsi="Cambria"/>
          <w:sz w:val="22"/>
          <w:szCs w:val="22"/>
          <w:lang w:val="en-ZA" w:eastAsia="en-US" w:bidi="en-US"/>
        </w:rPr>
        <w:t>.</w:t>
      </w:r>
    </w:p>
    <w:p w14:paraId="3F605C59" w14:textId="77777777" w:rsidR="00F16FDA" w:rsidRPr="00402E08" w:rsidRDefault="00AE65F7" w:rsidP="002037C2">
      <w:pPr>
        <w:numPr>
          <w:ilvl w:val="2"/>
          <w:numId w:val="9"/>
        </w:numPr>
        <w:spacing w:after="200" w:line="252" w:lineRule="auto"/>
        <w:contextualSpacing/>
        <w:jc w:val="both"/>
        <w:rPr>
          <w:rFonts w:ascii="Cambria" w:hAnsi="Cambria"/>
          <w:sz w:val="22"/>
          <w:szCs w:val="22"/>
          <w:lang w:val="en-ZA" w:eastAsia="en-US" w:bidi="en-US"/>
        </w:rPr>
      </w:pPr>
      <w:r w:rsidRPr="00402E08">
        <w:rPr>
          <w:rFonts w:ascii="Cambria" w:hAnsi="Cambria"/>
          <w:sz w:val="22"/>
          <w:szCs w:val="22"/>
          <w:lang w:val="en-ZA" w:eastAsia="en-US" w:bidi="en-US"/>
        </w:rPr>
        <w:t>Check</w:t>
      </w:r>
      <w:r w:rsidR="00F16FDA" w:rsidRPr="00402E08">
        <w:rPr>
          <w:rFonts w:ascii="Cambria" w:hAnsi="Cambria"/>
          <w:sz w:val="22"/>
          <w:szCs w:val="22"/>
          <w:lang w:val="en-ZA" w:eastAsia="en-US" w:bidi="en-US"/>
        </w:rPr>
        <w:t xml:space="preserve"> the sequence and flow of the information.</w:t>
      </w:r>
    </w:p>
    <w:p w14:paraId="6EC39BDE" w14:textId="77777777" w:rsidR="000C183D" w:rsidRPr="00402E08" w:rsidRDefault="000C183D" w:rsidP="002037C2">
      <w:pPr>
        <w:numPr>
          <w:ilvl w:val="2"/>
          <w:numId w:val="9"/>
        </w:numPr>
        <w:spacing w:after="200" w:line="252" w:lineRule="auto"/>
        <w:contextualSpacing/>
        <w:jc w:val="both"/>
        <w:rPr>
          <w:rFonts w:ascii="Cambria" w:hAnsi="Cambria"/>
          <w:sz w:val="22"/>
          <w:szCs w:val="22"/>
          <w:lang w:val="en-ZA" w:eastAsia="en-US" w:bidi="en-US"/>
        </w:rPr>
      </w:pPr>
      <w:r w:rsidRPr="00402E08">
        <w:rPr>
          <w:rFonts w:ascii="Cambria" w:hAnsi="Cambria"/>
          <w:sz w:val="22"/>
          <w:szCs w:val="22"/>
          <w:lang w:val="en-ZA" w:eastAsia="en-US" w:bidi="en-US"/>
        </w:rPr>
        <w:t>Provide citations</w:t>
      </w:r>
      <w:r w:rsidR="00EA5780" w:rsidRPr="00402E08">
        <w:rPr>
          <w:rFonts w:ascii="Cambria" w:hAnsi="Cambria"/>
          <w:sz w:val="22"/>
          <w:szCs w:val="22"/>
          <w:lang w:val="en-ZA" w:eastAsia="en-US" w:bidi="en-US"/>
        </w:rPr>
        <w:t xml:space="preserve"> and/or footnotes</w:t>
      </w:r>
      <w:r w:rsidRPr="00402E08">
        <w:rPr>
          <w:rFonts w:ascii="Cambria" w:hAnsi="Cambria"/>
          <w:sz w:val="22"/>
          <w:szCs w:val="22"/>
          <w:lang w:val="en-ZA" w:eastAsia="en-US" w:bidi="en-US"/>
        </w:rPr>
        <w:t xml:space="preserve"> where appropriate.</w:t>
      </w:r>
    </w:p>
    <w:p w14:paraId="613F962C" w14:textId="77777777" w:rsidR="00F16FDA" w:rsidRPr="00402E08" w:rsidRDefault="00F16FDA" w:rsidP="002037C2">
      <w:pPr>
        <w:numPr>
          <w:ilvl w:val="2"/>
          <w:numId w:val="9"/>
        </w:numPr>
        <w:spacing w:after="200" w:line="252" w:lineRule="auto"/>
        <w:contextualSpacing/>
        <w:jc w:val="both"/>
        <w:rPr>
          <w:rFonts w:ascii="Cambria" w:hAnsi="Cambria"/>
          <w:sz w:val="22"/>
          <w:szCs w:val="22"/>
          <w:lang w:val="en-ZA" w:eastAsia="en-US" w:bidi="en-US"/>
        </w:rPr>
      </w:pPr>
      <w:r w:rsidRPr="00402E08">
        <w:rPr>
          <w:rFonts w:ascii="Cambria" w:hAnsi="Cambria"/>
          <w:sz w:val="22"/>
          <w:szCs w:val="22"/>
          <w:lang w:val="en-ZA" w:eastAsia="en-US" w:bidi="en-US"/>
        </w:rPr>
        <w:t xml:space="preserve">The information you give </w:t>
      </w:r>
      <w:r w:rsidRPr="00402E08">
        <w:rPr>
          <w:rFonts w:ascii="Cambria" w:hAnsi="Cambria"/>
          <w:i/>
          <w:sz w:val="22"/>
          <w:szCs w:val="22"/>
          <w:lang w:val="en-ZA" w:eastAsia="en-US" w:bidi="en-US"/>
        </w:rPr>
        <w:t>must</w:t>
      </w:r>
      <w:r w:rsidRPr="00402E08">
        <w:rPr>
          <w:rFonts w:ascii="Cambria" w:hAnsi="Cambria"/>
          <w:sz w:val="22"/>
          <w:szCs w:val="22"/>
          <w:lang w:val="en-ZA" w:eastAsia="en-US" w:bidi="en-US"/>
        </w:rPr>
        <w:t xml:space="preserve"> be written in your </w:t>
      </w:r>
      <w:r w:rsidRPr="00402E08">
        <w:rPr>
          <w:rFonts w:ascii="Cambria" w:hAnsi="Cambria"/>
          <w:b/>
          <w:sz w:val="22"/>
          <w:szCs w:val="22"/>
          <w:lang w:val="en-ZA" w:eastAsia="en-US" w:bidi="en-US"/>
        </w:rPr>
        <w:t>own words</w:t>
      </w:r>
      <w:r w:rsidRPr="00402E08">
        <w:rPr>
          <w:rFonts w:ascii="Cambria" w:hAnsi="Cambria"/>
          <w:sz w:val="22"/>
          <w:szCs w:val="22"/>
          <w:lang w:val="en-ZA" w:eastAsia="en-US" w:bidi="en-US"/>
        </w:rPr>
        <w:t>.</w:t>
      </w:r>
    </w:p>
    <w:p w14:paraId="5F710002" w14:textId="77777777" w:rsidR="00F16FDA" w:rsidRPr="00402E08" w:rsidRDefault="00AE65F7" w:rsidP="002037C2">
      <w:pPr>
        <w:numPr>
          <w:ilvl w:val="2"/>
          <w:numId w:val="9"/>
        </w:numPr>
        <w:spacing w:after="200" w:line="252" w:lineRule="auto"/>
        <w:contextualSpacing/>
        <w:jc w:val="both"/>
        <w:rPr>
          <w:rFonts w:ascii="Cambria" w:hAnsi="Cambria"/>
          <w:sz w:val="22"/>
          <w:szCs w:val="22"/>
          <w:lang w:val="en-ZA" w:eastAsia="en-US" w:bidi="en-US"/>
        </w:rPr>
      </w:pPr>
      <w:r w:rsidRPr="00402E08">
        <w:rPr>
          <w:rFonts w:ascii="Cambria" w:hAnsi="Cambria"/>
          <w:sz w:val="22"/>
          <w:szCs w:val="22"/>
          <w:lang w:val="en-ZA" w:eastAsia="en-US" w:bidi="en-US"/>
        </w:rPr>
        <w:t xml:space="preserve">Plagiarism is totally unacceptable. </w:t>
      </w:r>
      <w:r w:rsidR="00F16FDA" w:rsidRPr="00402E08">
        <w:rPr>
          <w:rFonts w:ascii="Cambria" w:hAnsi="Cambria"/>
          <w:sz w:val="22"/>
          <w:szCs w:val="22"/>
          <w:lang w:val="en-ZA" w:eastAsia="en-US" w:bidi="en-US"/>
        </w:rPr>
        <w:t xml:space="preserve">You will be heavily penalised if you copy and paste large chunks of text directly from the Internet or any other source. </w:t>
      </w:r>
    </w:p>
    <w:p w14:paraId="0D1A2765" w14:textId="77777777" w:rsidR="00F16FDA" w:rsidRPr="00402E08" w:rsidRDefault="00F16FDA" w:rsidP="002037C2">
      <w:pPr>
        <w:numPr>
          <w:ilvl w:val="2"/>
          <w:numId w:val="9"/>
        </w:numPr>
        <w:spacing w:after="200" w:line="252" w:lineRule="auto"/>
        <w:contextualSpacing/>
        <w:jc w:val="both"/>
        <w:rPr>
          <w:rFonts w:ascii="Cambria" w:hAnsi="Cambria"/>
          <w:sz w:val="22"/>
          <w:szCs w:val="22"/>
          <w:lang w:val="en-ZA" w:eastAsia="en-US" w:bidi="en-US"/>
        </w:rPr>
      </w:pPr>
      <w:r w:rsidRPr="00402E08">
        <w:rPr>
          <w:rFonts w:ascii="Cambria" w:hAnsi="Cambria"/>
          <w:sz w:val="22"/>
          <w:szCs w:val="22"/>
          <w:lang w:val="en-ZA" w:eastAsia="en-US" w:bidi="en-US"/>
        </w:rPr>
        <w:t>Be original and creative.</w:t>
      </w:r>
    </w:p>
    <w:p w14:paraId="657E9113" w14:textId="77777777" w:rsidR="002D1A74" w:rsidRPr="00402E08" w:rsidRDefault="002D1A74" w:rsidP="002D1A74">
      <w:pPr>
        <w:spacing w:after="200" w:line="252" w:lineRule="auto"/>
        <w:ind w:left="2520"/>
        <w:contextualSpacing/>
        <w:jc w:val="both"/>
        <w:rPr>
          <w:rFonts w:ascii="Cambria" w:hAnsi="Cambria"/>
          <w:sz w:val="22"/>
          <w:szCs w:val="22"/>
          <w:lang w:val="en-ZA" w:eastAsia="en-US" w:bidi="en-US"/>
        </w:rPr>
      </w:pPr>
    </w:p>
    <w:p w14:paraId="3F65F8ED" w14:textId="77777777" w:rsidR="00F16FDA" w:rsidRPr="00402E08" w:rsidRDefault="00F16FDA" w:rsidP="002037C2">
      <w:pPr>
        <w:numPr>
          <w:ilvl w:val="1"/>
          <w:numId w:val="9"/>
        </w:numPr>
        <w:spacing w:after="200" w:line="252" w:lineRule="auto"/>
        <w:contextualSpacing/>
        <w:jc w:val="both"/>
        <w:rPr>
          <w:rFonts w:ascii="Cambria" w:hAnsi="Cambria"/>
          <w:sz w:val="22"/>
          <w:szCs w:val="22"/>
          <w:lang w:val="en-ZA" w:eastAsia="en-US" w:bidi="en-US"/>
        </w:rPr>
      </w:pPr>
      <w:r w:rsidRPr="00402E08">
        <w:rPr>
          <w:rFonts w:ascii="Cambria" w:hAnsi="Cambria"/>
          <w:b/>
          <w:sz w:val="22"/>
          <w:szCs w:val="22"/>
          <w:lang w:val="en-ZA" w:eastAsia="en-US" w:bidi="en-US"/>
        </w:rPr>
        <w:t>Conclusion</w:t>
      </w:r>
      <w:r w:rsidR="009235BA" w:rsidRPr="00402E08">
        <w:rPr>
          <w:rFonts w:ascii="Cambria" w:hAnsi="Cambria"/>
          <w:sz w:val="22"/>
          <w:szCs w:val="22"/>
          <w:lang w:val="en-ZA" w:eastAsia="en-US" w:bidi="en-US"/>
        </w:rPr>
        <w:t xml:space="preserve"> </w:t>
      </w:r>
      <w:r w:rsidR="00E1076B" w:rsidRPr="00402E08">
        <w:rPr>
          <w:rFonts w:ascii="Cambria" w:hAnsi="Cambria"/>
          <w:sz w:val="22"/>
          <w:szCs w:val="22"/>
          <w:lang w:val="en-ZA" w:eastAsia="en-US" w:bidi="en-US"/>
        </w:rPr>
        <w:br/>
        <w:t>The conclusion should be drawn using the</w:t>
      </w:r>
      <w:r w:rsidR="009235BA" w:rsidRPr="00402E08">
        <w:rPr>
          <w:rFonts w:ascii="Cambria" w:hAnsi="Cambria"/>
          <w:sz w:val="22"/>
          <w:szCs w:val="22"/>
          <w:lang w:val="en-ZA" w:eastAsia="en-US" w:bidi="en-US"/>
        </w:rPr>
        <w:t xml:space="preserve"> information and evidence presented and </w:t>
      </w:r>
      <w:r w:rsidR="00443557" w:rsidRPr="00402E08">
        <w:rPr>
          <w:rFonts w:ascii="Cambria" w:hAnsi="Cambria"/>
          <w:sz w:val="22"/>
          <w:szCs w:val="22"/>
          <w:lang w:val="en-ZA" w:eastAsia="en-US" w:bidi="en-US"/>
        </w:rPr>
        <w:t>must address</w:t>
      </w:r>
      <w:r w:rsidR="009235BA" w:rsidRPr="00402E08">
        <w:rPr>
          <w:rFonts w:ascii="Cambria" w:hAnsi="Cambria"/>
          <w:sz w:val="22"/>
          <w:szCs w:val="22"/>
          <w:lang w:val="en-ZA" w:eastAsia="en-US" w:bidi="en-US"/>
        </w:rPr>
        <w:t xml:space="preserve"> the original problem/focus question, appropriately summarised with no new information that you did not investigate.</w:t>
      </w:r>
    </w:p>
    <w:p w14:paraId="460B6E85" w14:textId="77777777" w:rsidR="00FB7E79" w:rsidRPr="00402E08" w:rsidRDefault="00FB7E79" w:rsidP="00DC5625">
      <w:pPr>
        <w:spacing w:after="200" w:line="252" w:lineRule="auto"/>
        <w:ind w:left="1800"/>
        <w:contextualSpacing/>
        <w:jc w:val="both"/>
        <w:rPr>
          <w:rFonts w:ascii="Cambria" w:hAnsi="Cambria"/>
          <w:sz w:val="22"/>
          <w:szCs w:val="22"/>
          <w:lang w:val="en-ZA" w:eastAsia="en-US" w:bidi="en-US"/>
        </w:rPr>
      </w:pPr>
    </w:p>
    <w:p w14:paraId="12057CAA" w14:textId="77777777" w:rsidR="00976EBA" w:rsidRPr="00402E08" w:rsidRDefault="00976EBA" w:rsidP="002037C2">
      <w:pPr>
        <w:numPr>
          <w:ilvl w:val="0"/>
          <w:numId w:val="8"/>
        </w:numPr>
        <w:spacing w:after="200" w:line="252" w:lineRule="auto"/>
        <w:ind w:left="714" w:hanging="357"/>
        <w:jc w:val="both"/>
        <w:rPr>
          <w:rFonts w:ascii="Cambria" w:hAnsi="Cambria"/>
          <w:sz w:val="22"/>
          <w:szCs w:val="22"/>
          <w:lang w:val="en-ZA" w:eastAsia="en-US" w:bidi="en-US"/>
        </w:rPr>
      </w:pPr>
      <w:r w:rsidRPr="00402E08">
        <w:rPr>
          <w:rFonts w:ascii="Cambria" w:hAnsi="Cambria"/>
          <w:sz w:val="22"/>
          <w:szCs w:val="22"/>
          <w:lang w:val="en-ZA" w:eastAsia="en-US" w:bidi="en-US"/>
        </w:rPr>
        <w:t>All information must be clearly cited where appropriate.</w:t>
      </w:r>
    </w:p>
    <w:p w14:paraId="3F9BB6AA" w14:textId="778C4345" w:rsidR="0067158C" w:rsidRPr="00402E08" w:rsidRDefault="00EA5780" w:rsidP="002037C2">
      <w:pPr>
        <w:numPr>
          <w:ilvl w:val="0"/>
          <w:numId w:val="8"/>
        </w:numPr>
        <w:spacing w:after="200" w:line="252" w:lineRule="auto"/>
        <w:ind w:left="714" w:hanging="357"/>
        <w:jc w:val="both"/>
        <w:rPr>
          <w:rFonts w:ascii="Cambria" w:hAnsi="Cambria"/>
          <w:sz w:val="22"/>
          <w:szCs w:val="22"/>
          <w:lang w:val="en-ZA" w:eastAsia="en-US" w:bidi="en-US"/>
        </w:rPr>
      </w:pPr>
      <w:r w:rsidRPr="00402E08">
        <w:rPr>
          <w:rFonts w:ascii="Cambria" w:hAnsi="Cambria"/>
          <w:sz w:val="22"/>
          <w:szCs w:val="22"/>
          <w:lang w:val="en-ZA" w:eastAsia="en-US" w:bidi="en-US"/>
        </w:rPr>
        <w:t xml:space="preserve">The declaration of authenticity as well as other supporting evidence </w:t>
      </w:r>
      <w:r w:rsidR="00AE65F7" w:rsidRPr="00402E08">
        <w:rPr>
          <w:rFonts w:ascii="Cambria" w:hAnsi="Cambria"/>
          <w:sz w:val="22"/>
          <w:szCs w:val="22"/>
          <w:lang w:val="en-ZA" w:eastAsia="en-US" w:bidi="en-US"/>
        </w:rPr>
        <w:t xml:space="preserve">must be </w:t>
      </w:r>
      <w:r w:rsidRPr="00402E08">
        <w:rPr>
          <w:rFonts w:ascii="Cambria" w:hAnsi="Cambria"/>
          <w:sz w:val="22"/>
          <w:szCs w:val="22"/>
          <w:lang w:val="en-ZA" w:eastAsia="en-US" w:bidi="en-US"/>
        </w:rPr>
        <w:t xml:space="preserve">added as </w:t>
      </w:r>
      <w:r w:rsidR="00A57B56" w:rsidRPr="00402E08">
        <w:rPr>
          <w:rFonts w:ascii="Cambria" w:hAnsi="Cambria"/>
          <w:sz w:val="22"/>
          <w:szCs w:val="22"/>
          <w:lang w:val="en-ZA" w:eastAsia="en-US" w:bidi="en-US"/>
        </w:rPr>
        <w:t>appendices</w:t>
      </w:r>
      <w:r w:rsidRPr="00402E08">
        <w:rPr>
          <w:rFonts w:ascii="Cambria" w:hAnsi="Cambria"/>
          <w:sz w:val="22"/>
          <w:szCs w:val="22"/>
          <w:lang w:val="en-ZA" w:eastAsia="en-US" w:bidi="en-US"/>
        </w:rPr>
        <w:t>.</w:t>
      </w:r>
      <w:r w:rsidR="0026309C" w:rsidRPr="00402E08">
        <w:rPr>
          <w:rFonts w:ascii="Cambria" w:hAnsi="Cambria"/>
          <w:sz w:val="22"/>
          <w:szCs w:val="22"/>
          <w:lang w:val="en-ZA" w:eastAsia="en-US" w:bidi="en-US"/>
        </w:rPr>
        <w:t xml:space="preserve"> </w:t>
      </w:r>
    </w:p>
    <w:p w14:paraId="3C2F9B6A" w14:textId="77777777" w:rsidR="00976EBA" w:rsidRPr="00402E08" w:rsidRDefault="00976EBA" w:rsidP="002037C2">
      <w:pPr>
        <w:pStyle w:val="ListParagraph"/>
        <w:numPr>
          <w:ilvl w:val="0"/>
          <w:numId w:val="8"/>
        </w:numPr>
        <w:rPr>
          <w:lang w:val="en-ZA"/>
        </w:rPr>
      </w:pPr>
      <w:r w:rsidRPr="00402E08">
        <w:rPr>
          <w:lang w:val="en-ZA"/>
        </w:rPr>
        <w:t>The different parts of the report (cover page, table of contents, appendices) must be clearly separated using appropriate word processing principles and techniques such as section breaks. Different appendices must be clearly distinguishable from the main document and each other.</w:t>
      </w:r>
    </w:p>
    <w:p w14:paraId="53BB6323" w14:textId="77777777" w:rsidR="00F16FDA" w:rsidRPr="00402E08" w:rsidRDefault="000B5261" w:rsidP="002037C2">
      <w:pPr>
        <w:numPr>
          <w:ilvl w:val="0"/>
          <w:numId w:val="8"/>
        </w:numPr>
        <w:spacing w:after="200" w:line="252" w:lineRule="auto"/>
        <w:ind w:left="714" w:hanging="357"/>
        <w:jc w:val="both"/>
        <w:rPr>
          <w:rFonts w:ascii="Cambria" w:hAnsi="Cambria"/>
          <w:sz w:val="22"/>
          <w:szCs w:val="22"/>
          <w:lang w:val="en-ZA" w:eastAsia="en-US" w:bidi="en-US"/>
        </w:rPr>
      </w:pPr>
      <w:r w:rsidRPr="00402E08">
        <w:rPr>
          <w:rFonts w:ascii="Cambria" w:hAnsi="Cambria"/>
          <w:sz w:val="22"/>
          <w:szCs w:val="22"/>
          <w:lang w:val="en-ZA" w:eastAsia="en-US" w:bidi="en-US"/>
        </w:rPr>
        <w:t>O</w:t>
      </w:r>
      <w:r w:rsidR="00F16FDA" w:rsidRPr="00402E08">
        <w:rPr>
          <w:rFonts w:ascii="Cambria" w:hAnsi="Cambria"/>
          <w:sz w:val="22"/>
          <w:szCs w:val="22"/>
          <w:lang w:val="en-ZA" w:eastAsia="en-US" w:bidi="en-US"/>
        </w:rPr>
        <w:t xml:space="preserve">rganise the information in </w:t>
      </w:r>
      <w:r w:rsidR="00AE65F7" w:rsidRPr="00402E08">
        <w:rPr>
          <w:rFonts w:ascii="Cambria" w:hAnsi="Cambria"/>
          <w:sz w:val="22"/>
          <w:szCs w:val="22"/>
          <w:lang w:val="en-ZA" w:eastAsia="en-US" w:bidi="en-US"/>
        </w:rPr>
        <w:t xml:space="preserve">a </w:t>
      </w:r>
      <w:r w:rsidR="00F16FDA" w:rsidRPr="00402E08">
        <w:rPr>
          <w:rFonts w:ascii="Cambria" w:hAnsi="Cambria"/>
          <w:sz w:val="22"/>
          <w:szCs w:val="22"/>
          <w:lang w:val="en-ZA" w:eastAsia="en-US" w:bidi="en-US"/>
        </w:rPr>
        <w:t>logical and coherent way.</w:t>
      </w:r>
    </w:p>
    <w:p w14:paraId="5D6BF218" w14:textId="71C3FB18" w:rsidR="00FC7117" w:rsidRPr="00402E08" w:rsidRDefault="00F16FDA" w:rsidP="002037C2">
      <w:pPr>
        <w:numPr>
          <w:ilvl w:val="0"/>
          <w:numId w:val="8"/>
        </w:numPr>
        <w:spacing w:line="252" w:lineRule="auto"/>
        <w:ind w:left="714" w:hanging="357"/>
        <w:jc w:val="both"/>
        <w:rPr>
          <w:rFonts w:ascii="Cambria" w:hAnsi="Cambria"/>
          <w:sz w:val="22"/>
          <w:szCs w:val="22"/>
          <w:lang w:val="en-ZA" w:eastAsia="en-US" w:bidi="en-US"/>
        </w:rPr>
      </w:pPr>
      <w:r w:rsidRPr="00402E08">
        <w:rPr>
          <w:rFonts w:ascii="Cambria" w:hAnsi="Cambria"/>
          <w:sz w:val="22"/>
          <w:szCs w:val="22"/>
          <w:lang w:val="en-ZA" w:eastAsia="en-US" w:bidi="en-US"/>
        </w:rPr>
        <w:t>Use of graphics and/or graphs</w:t>
      </w:r>
    </w:p>
    <w:p w14:paraId="7F98758E" w14:textId="77777777" w:rsidR="00FC7117" w:rsidRPr="00402E08" w:rsidRDefault="00FC7117" w:rsidP="002037C2">
      <w:pPr>
        <w:numPr>
          <w:ilvl w:val="0"/>
          <w:numId w:val="39"/>
        </w:numPr>
        <w:spacing w:before="240" w:after="200" w:line="252" w:lineRule="auto"/>
        <w:contextualSpacing/>
        <w:jc w:val="both"/>
        <w:rPr>
          <w:rFonts w:ascii="Cambria" w:hAnsi="Cambria"/>
          <w:sz w:val="22"/>
          <w:szCs w:val="22"/>
          <w:lang w:val="en-ZA" w:eastAsia="en-US" w:bidi="en-US"/>
        </w:rPr>
      </w:pPr>
      <w:r w:rsidRPr="00402E08">
        <w:rPr>
          <w:rFonts w:ascii="Cambria" w:hAnsi="Cambria"/>
          <w:sz w:val="22"/>
          <w:szCs w:val="22"/>
          <w:lang w:val="en-ZA" w:eastAsia="en-US" w:bidi="en-US"/>
        </w:rPr>
        <w:t>The graphics and/or graphs included in your research project must be meaningful and add value to the document.</w:t>
      </w:r>
    </w:p>
    <w:p w14:paraId="16E2BBE7" w14:textId="77777777" w:rsidR="00FC7117" w:rsidRPr="00402E08" w:rsidRDefault="00FC7117" w:rsidP="002037C2">
      <w:pPr>
        <w:numPr>
          <w:ilvl w:val="0"/>
          <w:numId w:val="39"/>
        </w:numPr>
        <w:spacing w:before="240" w:after="200" w:line="252" w:lineRule="auto"/>
        <w:contextualSpacing/>
        <w:jc w:val="both"/>
        <w:rPr>
          <w:rFonts w:ascii="Cambria" w:hAnsi="Cambria"/>
          <w:sz w:val="22"/>
          <w:szCs w:val="22"/>
          <w:lang w:val="en-ZA" w:eastAsia="en-US" w:bidi="en-US"/>
        </w:rPr>
      </w:pPr>
      <w:r w:rsidRPr="00402E08">
        <w:rPr>
          <w:rFonts w:ascii="Cambria" w:hAnsi="Cambria"/>
          <w:sz w:val="22"/>
          <w:szCs w:val="22"/>
          <w:lang w:val="en-ZA" w:eastAsia="en-US" w:bidi="en-US"/>
        </w:rPr>
        <w:t>Graphs, tables, data, summaries, etc. must be easy to read and interpret.</w:t>
      </w:r>
    </w:p>
    <w:p w14:paraId="134F5560" w14:textId="77777777" w:rsidR="00FC7117" w:rsidRPr="00402E08" w:rsidRDefault="00FC7117" w:rsidP="002037C2">
      <w:pPr>
        <w:numPr>
          <w:ilvl w:val="0"/>
          <w:numId w:val="39"/>
        </w:numPr>
        <w:spacing w:before="240" w:after="200" w:line="252" w:lineRule="auto"/>
        <w:contextualSpacing/>
        <w:jc w:val="both"/>
        <w:rPr>
          <w:rFonts w:ascii="Cambria" w:hAnsi="Cambria"/>
          <w:sz w:val="22"/>
          <w:szCs w:val="22"/>
          <w:lang w:val="en-ZA" w:eastAsia="en-US" w:bidi="en-US"/>
        </w:rPr>
      </w:pPr>
      <w:r w:rsidRPr="00402E08">
        <w:rPr>
          <w:rFonts w:ascii="Cambria" w:hAnsi="Cambria"/>
          <w:sz w:val="22"/>
          <w:szCs w:val="22"/>
          <w:lang w:val="en-ZA" w:eastAsia="en-US" w:bidi="en-US"/>
        </w:rPr>
        <w:t>Provide appropriate description/caption for graphics and/or graphs.</w:t>
      </w:r>
    </w:p>
    <w:p w14:paraId="658B1026" w14:textId="77777777" w:rsidR="00FC7117" w:rsidRPr="00402E08" w:rsidRDefault="00FC7117" w:rsidP="002037C2">
      <w:pPr>
        <w:numPr>
          <w:ilvl w:val="0"/>
          <w:numId w:val="39"/>
        </w:numPr>
        <w:spacing w:before="240" w:after="200" w:line="252" w:lineRule="auto"/>
        <w:jc w:val="both"/>
        <w:rPr>
          <w:rFonts w:ascii="Cambria" w:hAnsi="Cambria"/>
          <w:sz w:val="22"/>
          <w:szCs w:val="22"/>
          <w:lang w:val="en-ZA" w:eastAsia="en-US" w:bidi="en-US"/>
        </w:rPr>
      </w:pPr>
      <w:r w:rsidRPr="00402E08">
        <w:rPr>
          <w:rFonts w:ascii="Cambria" w:hAnsi="Cambria"/>
          <w:sz w:val="22"/>
          <w:szCs w:val="22"/>
          <w:lang w:val="en-ZA" w:eastAsia="en-US" w:bidi="en-US"/>
        </w:rPr>
        <w:t>Graphics obtained from the Internet or other sources must be acknowledged.</w:t>
      </w:r>
    </w:p>
    <w:p w14:paraId="0684C7A0" w14:textId="562D2B6A" w:rsidR="00FC7117" w:rsidRPr="00402E08" w:rsidRDefault="00FC7117" w:rsidP="002037C2">
      <w:pPr>
        <w:numPr>
          <w:ilvl w:val="0"/>
          <w:numId w:val="8"/>
        </w:numPr>
        <w:spacing w:line="252" w:lineRule="auto"/>
        <w:ind w:left="714" w:hanging="357"/>
        <w:jc w:val="both"/>
        <w:rPr>
          <w:rFonts w:ascii="Cambria" w:hAnsi="Cambria"/>
          <w:sz w:val="22"/>
          <w:szCs w:val="22"/>
          <w:lang w:val="en-ZA" w:eastAsia="en-US" w:bidi="en-US"/>
        </w:rPr>
      </w:pPr>
      <w:r w:rsidRPr="00402E08">
        <w:rPr>
          <w:rFonts w:ascii="Cambria" w:hAnsi="Cambria"/>
          <w:sz w:val="22"/>
          <w:szCs w:val="22"/>
          <w:lang w:val="en-ZA" w:eastAsia="en-US" w:bidi="en-US"/>
        </w:rPr>
        <w:t>Use of a word processing function to insert page numbers into the footer of the document. Page numbers should not be used on the title page and table of contents page</w:t>
      </w:r>
      <w:r w:rsidR="00792F8D" w:rsidRPr="00402E08">
        <w:rPr>
          <w:rFonts w:ascii="Cambria" w:hAnsi="Cambria"/>
          <w:sz w:val="22"/>
          <w:szCs w:val="22"/>
          <w:lang w:val="en-ZA" w:eastAsia="en-US" w:bidi="en-US"/>
        </w:rPr>
        <w:t>. P</w:t>
      </w:r>
      <w:r w:rsidRPr="00402E08">
        <w:rPr>
          <w:rFonts w:ascii="Cambria" w:hAnsi="Cambria"/>
          <w:sz w:val="22"/>
          <w:szCs w:val="22"/>
          <w:lang w:val="en-ZA" w:eastAsia="en-US" w:bidi="en-US"/>
        </w:rPr>
        <w:t xml:space="preserve">age numbers of sections </w:t>
      </w:r>
      <w:r w:rsidR="00792F8D" w:rsidRPr="00402E08">
        <w:rPr>
          <w:rFonts w:ascii="Cambria" w:hAnsi="Cambria"/>
          <w:sz w:val="22"/>
          <w:szCs w:val="22"/>
          <w:lang w:val="en-ZA" w:eastAsia="en-US" w:bidi="en-US"/>
        </w:rPr>
        <w:t>such</w:t>
      </w:r>
      <w:r w:rsidRPr="00402E08">
        <w:rPr>
          <w:rFonts w:ascii="Cambria" w:hAnsi="Cambria"/>
          <w:sz w:val="22"/>
          <w:szCs w:val="22"/>
          <w:lang w:val="en-ZA" w:eastAsia="en-US" w:bidi="en-US"/>
        </w:rPr>
        <w:t xml:space="preserve"> as annexures should restart and/or be formatted differently. </w:t>
      </w:r>
    </w:p>
    <w:p w14:paraId="49021AA5" w14:textId="2301F64C" w:rsidR="00976EBA" w:rsidRPr="00402E08" w:rsidRDefault="00976EBA" w:rsidP="00FC7117">
      <w:pPr>
        <w:spacing w:line="252" w:lineRule="auto"/>
        <w:ind w:left="714"/>
        <w:jc w:val="both"/>
        <w:rPr>
          <w:rFonts w:ascii="Cambria" w:hAnsi="Cambria"/>
          <w:sz w:val="22"/>
          <w:szCs w:val="22"/>
          <w:lang w:val="en-ZA" w:eastAsia="en-US" w:bidi="en-US"/>
        </w:rPr>
      </w:pPr>
    </w:p>
    <w:p w14:paraId="10904BC8" w14:textId="77777777" w:rsidR="00976EBA" w:rsidRPr="00402E08" w:rsidRDefault="00976EBA" w:rsidP="00976EBA">
      <w:pPr>
        <w:spacing w:before="240" w:after="200" w:line="252" w:lineRule="auto"/>
        <w:ind w:left="1077"/>
        <w:jc w:val="both"/>
        <w:rPr>
          <w:rFonts w:ascii="Cambria" w:hAnsi="Cambria"/>
          <w:sz w:val="22"/>
          <w:szCs w:val="22"/>
          <w:lang w:val="en-ZA" w:eastAsia="en-US" w:bidi="en-US"/>
        </w:rPr>
      </w:pPr>
    </w:p>
    <w:p w14:paraId="4B459260" w14:textId="77777777" w:rsidR="00D44D2D" w:rsidRPr="00402E08" w:rsidRDefault="00D44D2D">
      <w:pPr>
        <w:rPr>
          <w:rFonts w:ascii="Cambria" w:hAnsi="Cambria"/>
          <w:b/>
          <w:lang w:val="en-ZA" w:eastAsia="en-US" w:bidi="en-US"/>
        </w:rPr>
      </w:pPr>
      <w:r w:rsidRPr="00402E08">
        <w:rPr>
          <w:rFonts w:ascii="Cambria" w:hAnsi="Cambria"/>
          <w:b/>
          <w:lang w:val="en-ZA" w:eastAsia="en-US" w:bidi="en-US"/>
        </w:rPr>
        <w:br w:type="page"/>
      </w:r>
    </w:p>
    <w:p w14:paraId="470D57CD" w14:textId="77777777" w:rsidR="00F16FDA" w:rsidRPr="00402E08" w:rsidRDefault="00067040" w:rsidP="00F16FDA">
      <w:pPr>
        <w:pBdr>
          <w:top w:val="dotted" w:sz="4" w:space="1" w:color="622423"/>
          <w:bottom w:val="dotted" w:sz="4" w:space="1" w:color="622423"/>
        </w:pBdr>
        <w:spacing w:before="300" w:after="200" w:line="252" w:lineRule="auto"/>
        <w:jc w:val="center"/>
        <w:outlineLvl w:val="2"/>
        <w:rPr>
          <w:rFonts w:ascii="Cambria" w:hAnsi="Cambria"/>
          <w:b/>
          <w:lang w:val="en-ZA" w:eastAsia="en-US" w:bidi="en-US"/>
        </w:rPr>
      </w:pPr>
      <w:r w:rsidRPr="00402E08">
        <w:rPr>
          <w:rFonts w:ascii="Cambria" w:hAnsi="Cambria"/>
          <w:b/>
          <w:lang w:val="en-ZA" w:eastAsia="en-US" w:bidi="en-US"/>
        </w:rPr>
        <w:lastRenderedPageBreak/>
        <w:t>Website</w:t>
      </w:r>
    </w:p>
    <w:p w14:paraId="65EE25AB" w14:textId="77777777" w:rsidR="000B1211" w:rsidRPr="00402E08" w:rsidRDefault="000B1211" w:rsidP="00401E32">
      <w:pPr>
        <w:spacing w:after="200" w:line="252" w:lineRule="auto"/>
        <w:jc w:val="both"/>
        <w:rPr>
          <w:rFonts w:ascii="Cambria" w:hAnsi="Cambria"/>
          <w:sz w:val="22"/>
          <w:szCs w:val="22"/>
          <w:lang w:val="en-ZA" w:eastAsia="en-US" w:bidi="en-US"/>
        </w:rPr>
      </w:pPr>
      <w:r w:rsidRPr="00402E08">
        <w:rPr>
          <w:rFonts w:ascii="Cambria" w:hAnsi="Cambria"/>
          <w:sz w:val="22"/>
          <w:szCs w:val="22"/>
          <w:lang w:val="en-ZA" w:eastAsia="en-US" w:bidi="en-US"/>
        </w:rPr>
        <w:t>To be able to share the knowledge and insight you have gained with a broader audience you need to create a website</w:t>
      </w:r>
      <w:r w:rsidR="00D44D2D" w:rsidRPr="00402E08">
        <w:rPr>
          <w:rFonts w:ascii="Cambria" w:hAnsi="Cambria"/>
          <w:sz w:val="22"/>
          <w:szCs w:val="22"/>
          <w:lang w:val="en-ZA" w:eastAsia="en-US" w:bidi="en-US"/>
        </w:rPr>
        <w:t>:</w:t>
      </w:r>
    </w:p>
    <w:p w14:paraId="7C27F4EC" w14:textId="2B04ACE1" w:rsidR="00F16FDA" w:rsidRPr="00402E08" w:rsidRDefault="00F16FDA" w:rsidP="002037C2">
      <w:pPr>
        <w:numPr>
          <w:ilvl w:val="0"/>
          <w:numId w:val="8"/>
        </w:numPr>
        <w:spacing w:after="200" w:line="252" w:lineRule="auto"/>
        <w:jc w:val="both"/>
        <w:rPr>
          <w:rFonts w:ascii="Cambria" w:hAnsi="Cambria"/>
          <w:sz w:val="22"/>
          <w:szCs w:val="22"/>
          <w:lang w:val="en-ZA" w:eastAsia="en-US" w:bidi="en-US"/>
        </w:rPr>
      </w:pPr>
      <w:r w:rsidRPr="00402E08">
        <w:rPr>
          <w:rFonts w:ascii="Cambria" w:hAnsi="Cambria"/>
          <w:sz w:val="22"/>
          <w:szCs w:val="22"/>
          <w:lang w:val="en-ZA" w:eastAsia="en-US" w:bidi="en-US"/>
        </w:rPr>
        <w:t xml:space="preserve">Create a </w:t>
      </w:r>
      <w:r w:rsidR="000B1211" w:rsidRPr="00402E08">
        <w:rPr>
          <w:rFonts w:ascii="Cambria" w:hAnsi="Cambria"/>
          <w:sz w:val="22"/>
          <w:szCs w:val="22"/>
          <w:lang w:val="en-ZA" w:eastAsia="en-US" w:bidi="en-US"/>
        </w:rPr>
        <w:t>website</w:t>
      </w:r>
      <w:r w:rsidR="003A6209" w:rsidRPr="00402E08">
        <w:rPr>
          <w:rFonts w:ascii="Cambria" w:hAnsi="Cambria"/>
          <w:sz w:val="22"/>
          <w:szCs w:val="22"/>
          <w:lang w:val="en-ZA" w:eastAsia="en-US" w:bidi="en-US"/>
        </w:rPr>
        <w:t xml:space="preserve"> with at least a home page and </w:t>
      </w:r>
      <w:r w:rsidR="00976EBA" w:rsidRPr="00402E08">
        <w:rPr>
          <w:rFonts w:ascii="Cambria" w:hAnsi="Cambria"/>
          <w:b/>
          <w:sz w:val="22"/>
          <w:szCs w:val="22"/>
          <w:lang w:val="en-ZA" w:eastAsia="en-US" w:bidi="en-US"/>
        </w:rPr>
        <w:t>ONE</w:t>
      </w:r>
      <w:r w:rsidR="003A6209" w:rsidRPr="00402E08">
        <w:rPr>
          <w:rFonts w:ascii="Cambria" w:hAnsi="Cambria"/>
          <w:sz w:val="22"/>
          <w:szCs w:val="22"/>
          <w:lang w:val="en-ZA" w:eastAsia="en-US" w:bidi="en-US"/>
        </w:rPr>
        <w:t xml:space="preserve"> </w:t>
      </w:r>
      <w:r w:rsidR="0097675F" w:rsidRPr="00402E08">
        <w:rPr>
          <w:rFonts w:ascii="Cambria" w:hAnsi="Cambria"/>
          <w:sz w:val="22"/>
          <w:szCs w:val="22"/>
          <w:lang w:val="en-ZA" w:eastAsia="en-US" w:bidi="en-US"/>
        </w:rPr>
        <w:t>link to an</w:t>
      </w:r>
      <w:r w:rsidR="003A6209" w:rsidRPr="00402E08">
        <w:rPr>
          <w:rFonts w:ascii="Cambria" w:hAnsi="Cambria"/>
          <w:sz w:val="22"/>
          <w:szCs w:val="22"/>
          <w:lang w:val="en-ZA" w:eastAsia="en-US" w:bidi="en-US"/>
        </w:rPr>
        <w:t xml:space="preserve">other </w:t>
      </w:r>
      <w:r w:rsidR="0097675F" w:rsidRPr="00402E08">
        <w:rPr>
          <w:rFonts w:ascii="Cambria" w:hAnsi="Cambria"/>
          <w:sz w:val="22"/>
          <w:szCs w:val="22"/>
          <w:lang w:val="en-ZA" w:eastAsia="en-US" w:bidi="en-US"/>
        </w:rPr>
        <w:t xml:space="preserve">web </w:t>
      </w:r>
      <w:r w:rsidR="003A6209" w:rsidRPr="00402E08">
        <w:rPr>
          <w:rFonts w:ascii="Cambria" w:hAnsi="Cambria"/>
          <w:sz w:val="22"/>
          <w:szCs w:val="22"/>
          <w:lang w:val="en-ZA" w:eastAsia="en-US" w:bidi="en-US"/>
        </w:rPr>
        <w:t>page</w:t>
      </w:r>
      <w:r w:rsidRPr="00402E08">
        <w:rPr>
          <w:rFonts w:ascii="Cambria" w:hAnsi="Cambria"/>
          <w:sz w:val="22"/>
          <w:szCs w:val="22"/>
          <w:lang w:val="en-ZA" w:eastAsia="en-US" w:bidi="en-US"/>
        </w:rPr>
        <w:t>. Save it in your</w:t>
      </w:r>
      <w:r w:rsidR="000B1211" w:rsidRPr="00402E08">
        <w:rPr>
          <w:rFonts w:ascii="Cambria" w:hAnsi="Cambria"/>
          <w:sz w:val="22"/>
          <w:szCs w:val="22"/>
          <w:lang w:val="en-ZA" w:eastAsia="en-US" w:bidi="en-US"/>
        </w:rPr>
        <w:t xml:space="preserve"> Phase 3 folder making use of </w:t>
      </w:r>
      <w:r w:rsidRPr="00402E08">
        <w:rPr>
          <w:rFonts w:ascii="Cambria" w:hAnsi="Cambria"/>
          <w:sz w:val="22"/>
          <w:szCs w:val="22"/>
          <w:lang w:val="en-ZA" w:eastAsia="en-US" w:bidi="en-US"/>
        </w:rPr>
        <w:t>meaningful</w:t>
      </w:r>
      <w:r w:rsidR="000F24F9" w:rsidRPr="00402E08">
        <w:rPr>
          <w:rFonts w:ascii="Cambria" w:hAnsi="Cambria"/>
          <w:sz w:val="22"/>
          <w:szCs w:val="22"/>
          <w:lang w:val="en-ZA" w:eastAsia="en-US" w:bidi="en-US"/>
        </w:rPr>
        <w:t>/appropriate</w:t>
      </w:r>
      <w:r w:rsidRPr="00402E08">
        <w:rPr>
          <w:rFonts w:ascii="Cambria" w:hAnsi="Cambria"/>
          <w:sz w:val="22"/>
          <w:szCs w:val="22"/>
          <w:lang w:val="en-ZA" w:eastAsia="en-US" w:bidi="en-US"/>
        </w:rPr>
        <w:t xml:space="preserve"> file name</w:t>
      </w:r>
      <w:r w:rsidR="000B1211" w:rsidRPr="00402E08">
        <w:rPr>
          <w:rFonts w:ascii="Cambria" w:hAnsi="Cambria"/>
          <w:sz w:val="22"/>
          <w:szCs w:val="22"/>
          <w:lang w:val="en-ZA" w:eastAsia="en-US" w:bidi="en-US"/>
        </w:rPr>
        <w:t>s</w:t>
      </w:r>
      <w:r w:rsidRPr="00402E08">
        <w:rPr>
          <w:rFonts w:ascii="Cambria" w:hAnsi="Cambria"/>
          <w:sz w:val="22"/>
          <w:szCs w:val="22"/>
          <w:lang w:val="en-ZA" w:eastAsia="en-US" w:bidi="en-US"/>
        </w:rPr>
        <w:t>.</w:t>
      </w:r>
    </w:p>
    <w:p w14:paraId="23EBFFD7" w14:textId="77777777" w:rsidR="00F16FDA" w:rsidRPr="00402E08" w:rsidRDefault="00F16FDA" w:rsidP="002037C2">
      <w:pPr>
        <w:numPr>
          <w:ilvl w:val="0"/>
          <w:numId w:val="8"/>
        </w:numPr>
        <w:spacing w:after="200" w:line="252" w:lineRule="auto"/>
        <w:contextualSpacing/>
        <w:jc w:val="both"/>
        <w:rPr>
          <w:rFonts w:ascii="Cambria" w:hAnsi="Cambria"/>
          <w:sz w:val="22"/>
          <w:szCs w:val="22"/>
          <w:lang w:val="en-ZA" w:eastAsia="en-US" w:bidi="en-US"/>
        </w:rPr>
      </w:pPr>
      <w:r w:rsidRPr="00402E08">
        <w:rPr>
          <w:rFonts w:ascii="Cambria" w:hAnsi="Cambria"/>
          <w:sz w:val="22"/>
          <w:szCs w:val="22"/>
          <w:lang w:val="en-ZA" w:eastAsia="en-US" w:bidi="en-US"/>
        </w:rPr>
        <w:t xml:space="preserve">Your </w:t>
      </w:r>
      <w:r w:rsidR="000B1211" w:rsidRPr="00402E08">
        <w:rPr>
          <w:rFonts w:ascii="Cambria" w:hAnsi="Cambria"/>
          <w:sz w:val="22"/>
          <w:szCs w:val="22"/>
          <w:lang w:val="en-ZA" w:eastAsia="en-US" w:bidi="en-US"/>
        </w:rPr>
        <w:t>website should</w:t>
      </w:r>
      <w:r w:rsidRPr="00402E08">
        <w:rPr>
          <w:rFonts w:ascii="Cambria" w:hAnsi="Cambria"/>
          <w:sz w:val="22"/>
          <w:szCs w:val="22"/>
          <w:lang w:val="en-ZA" w:eastAsia="en-US" w:bidi="en-US"/>
        </w:rPr>
        <w:t xml:space="preserve"> </w:t>
      </w:r>
      <w:r w:rsidR="000F24F9" w:rsidRPr="00402E08">
        <w:rPr>
          <w:rFonts w:ascii="Cambria" w:hAnsi="Cambria"/>
          <w:sz w:val="22"/>
          <w:szCs w:val="22"/>
          <w:lang w:val="en-ZA" w:eastAsia="en-US" w:bidi="en-US"/>
        </w:rPr>
        <w:t xml:space="preserve">at least </w:t>
      </w:r>
      <w:r w:rsidRPr="00402E08">
        <w:rPr>
          <w:rFonts w:ascii="Cambria" w:hAnsi="Cambria"/>
          <w:sz w:val="22"/>
          <w:szCs w:val="22"/>
          <w:lang w:val="en-ZA" w:eastAsia="en-US" w:bidi="en-US"/>
        </w:rPr>
        <w:t>have the following</w:t>
      </w:r>
      <w:r w:rsidR="000F24F9" w:rsidRPr="00402E08">
        <w:rPr>
          <w:rFonts w:ascii="Cambria" w:hAnsi="Cambria"/>
          <w:sz w:val="22"/>
          <w:szCs w:val="22"/>
          <w:lang w:val="en-ZA" w:eastAsia="en-US" w:bidi="en-US"/>
        </w:rPr>
        <w:t>:</w:t>
      </w:r>
    </w:p>
    <w:p w14:paraId="7377C73F" w14:textId="77777777" w:rsidR="00976EBA" w:rsidRPr="00402E08" w:rsidRDefault="00976EBA" w:rsidP="00976EBA">
      <w:pPr>
        <w:spacing w:after="200" w:line="252" w:lineRule="auto"/>
        <w:ind w:left="720"/>
        <w:contextualSpacing/>
        <w:jc w:val="both"/>
        <w:rPr>
          <w:rFonts w:ascii="Cambria" w:hAnsi="Cambria"/>
          <w:sz w:val="22"/>
          <w:szCs w:val="22"/>
          <w:lang w:val="en-ZA" w:eastAsia="en-US" w:bidi="en-US"/>
        </w:rPr>
      </w:pPr>
    </w:p>
    <w:p w14:paraId="2FC2A98F" w14:textId="77777777" w:rsidR="00F16FDA" w:rsidRPr="00402E08" w:rsidRDefault="00D44D2D" w:rsidP="002037C2">
      <w:pPr>
        <w:numPr>
          <w:ilvl w:val="0"/>
          <w:numId w:val="10"/>
        </w:numPr>
        <w:spacing w:after="200" w:line="252" w:lineRule="auto"/>
        <w:contextualSpacing/>
        <w:jc w:val="both"/>
        <w:rPr>
          <w:rFonts w:ascii="Cambria" w:hAnsi="Cambria"/>
          <w:sz w:val="22"/>
          <w:szCs w:val="22"/>
          <w:lang w:val="en-ZA" w:eastAsia="en-US" w:bidi="en-US"/>
        </w:rPr>
      </w:pPr>
      <w:r w:rsidRPr="00402E08">
        <w:rPr>
          <w:rFonts w:ascii="Cambria" w:hAnsi="Cambria"/>
          <w:sz w:val="22"/>
          <w:szCs w:val="22"/>
          <w:lang w:val="en-ZA" w:eastAsia="en-US" w:bidi="en-US"/>
        </w:rPr>
        <w:t>a</w:t>
      </w:r>
      <w:r w:rsidR="000B1211" w:rsidRPr="00402E08">
        <w:rPr>
          <w:rFonts w:ascii="Cambria" w:hAnsi="Cambria"/>
          <w:sz w:val="22"/>
          <w:szCs w:val="22"/>
          <w:lang w:val="en-ZA" w:eastAsia="en-US" w:bidi="en-US"/>
        </w:rPr>
        <w:t xml:space="preserve"> title </w:t>
      </w:r>
    </w:p>
    <w:p w14:paraId="59EF8D3E" w14:textId="77777777" w:rsidR="00B44B19" w:rsidRPr="00402E08" w:rsidRDefault="00D44D2D" w:rsidP="002037C2">
      <w:pPr>
        <w:numPr>
          <w:ilvl w:val="0"/>
          <w:numId w:val="10"/>
        </w:numPr>
        <w:spacing w:after="200" w:line="252" w:lineRule="auto"/>
        <w:contextualSpacing/>
        <w:jc w:val="both"/>
        <w:rPr>
          <w:rFonts w:ascii="Cambria" w:hAnsi="Cambria"/>
          <w:sz w:val="22"/>
          <w:szCs w:val="22"/>
          <w:lang w:val="en-ZA" w:eastAsia="en-US" w:bidi="en-US"/>
        </w:rPr>
      </w:pPr>
      <w:r w:rsidRPr="00402E08">
        <w:rPr>
          <w:rFonts w:ascii="Cambria" w:hAnsi="Cambria"/>
          <w:sz w:val="22"/>
          <w:szCs w:val="22"/>
          <w:lang w:val="en-ZA" w:eastAsia="en-US" w:bidi="en-US"/>
        </w:rPr>
        <w:t>an i</w:t>
      </w:r>
      <w:r w:rsidR="00F16FDA" w:rsidRPr="00402E08">
        <w:rPr>
          <w:rFonts w:ascii="Cambria" w:hAnsi="Cambria"/>
          <w:sz w:val="22"/>
          <w:szCs w:val="22"/>
          <w:lang w:val="en-ZA" w:eastAsia="en-US" w:bidi="en-US"/>
        </w:rPr>
        <w:t>ntroduction</w:t>
      </w:r>
    </w:p>
    <w:p w14:paraId="560A6980" w14:textId="77777777" w:rsidR="00B44B19" w:rsidRPr="00402E08" w:rsidRDefault="00D44D2D" w:rsidP="002037C2">
      <w:pPr>
        <w:numPr>
          <w:ilvl w:val="0"/>
          <w:numId w:val="10"/>
        </w:numPr>
        <w:spacing w:after="200" w:line="252" w:lineRule="auto"/>
        <w:contextualSpacing/>
        <w:jc w:val="both"/>
        <w:rPr>
          <w:rFonts w:ascii="Cambria" w:hAnsi="Cambria"/>
          <w:sz w:val="22"/>
          <w:szCs w:val="22"/>
          <w:lang w:val="en-ZA" w:eastAsia="en-US" w:bidi="en-US"/>
        </w:rPr>
      </w:pPr>
      <w:r w:rsidRPr="00402E08">
        <w:rPr>
          <w:rFonts w:ascii="Cambria" w:hAnsi="Cambria"/>
          <w:sz w:val="22"/>
          <w:szCs w:val="22"/>
          <w:lang w:val="en-ZA" w:eastAsia="en-US" w:bidi="en-US"/>
        </w:rPr>
        <w:t>a f</w:t>
      </w:r>
      <w:r w:rsidR="00B44B19" w:rsidRPr="00402E08">
        <w:rPr>
          <w:rFonts w:ascii="Cambria" w:hAnsi="Cambria"/>
          <w:sz w:val="22"/>
          <w:szCs w:val="22"/>
          <w:lang w:val="en-ZA" w:eastAsia="en-US" w:bidi="en-US"/>
        </w:rPr>
        <w:t>unctional navigation system</w:t>
      </w:r>
    </w:p>
    <w:p w14:paraId="687E3581" w14:textId="5890A2AE" w:rsidR="00F16FDA" w:rsidRPr="00402E08" w:rsidRDefault="00D44D2D" w:rsidP="002037C2">
      <w:pPr>
        <w:numPr>
          <w:ilvl w:val="0"/>
          <w:numId w:val="10"/>
        </w:numPr>
        <w:spacing w:after="200" w:line="252" w:lineRule="auto"/>
        <w:contextualSpacing/>
        <w:jc w:val="both"/>
        <w:rPr>
          <w:rFonts w:ascii="Cambria" w:hAnsi="Cambria"/>
          <w:sz w:val="22"/>
          <w:szCs w:val="22"/>
          <w:lang w:val="en-ZA" w:eastAsia="en-US" w:bidi="en-US"/>
        </w:rPr>
      </w:pPr>
      <w:proofErr w:type="gramStart"/>
      <w:r w:rsidRPr="00402E08">
        <w:rPr>
          <w:rFonts w:ascii="Cambria" w:hAnsi="Cambria"/>
          <w:sz w:val="22"/>
          <w:szCs w:val="22"/>
          <w:lang w:val="en-ZA" w:eastAsia="en-US" w:bidi="en-US"/>
        </w:rPr>
        <w:t>g</w:t>
      </w:r>
      <w:r w:rsidR="006953CA" w:rsidRPr="00402E08">
        <w:rPr>
          <w:rFonts w:ascii="Cambria" w:hAnsi="Cambria"/>
          <w:sz w:val="22"/>
          <w:szCs w:val="22"/>
          <w:lang w:val="en-ZA" w:eastAsia="en-US" w:bidi="en-US"/>
        </w:rPr>
        <w:t>ood</w:t>
      </w:r>
      <w:proofErr w:type="gramEnd"/>
      <w:r w:rsidR="00A3145D" w:rsidRPr="00402E08">
        <w:rPr>
          <w:rFonts w:ascii="Cambria" w:hAnsi="Cambria"/>
          <w:sz w:val="22"/>
          <w:szCs w:val="22"/>
          <w:lang w:val="en-ZA" w:eastAsia="en-US" w:bidi="en-US"/>
        </w:rPr>
        <w:t xml:space="preserve"> </w:t>
      </w:r>
      <w:r w:rsidR="006953CA" w:rsidRPr="00402E08">
        <w:rPr>
          <w:rFonts w:ascii="Cambria" w:hAnsi="Cambria"/>
          <w:sz w:val="22"/>
          <w:szCs w:val="22"/>
          <w:lang w:val="en-ZA" w:eastAsia="en-US" w:bidi="en-US"/>
        </w:rPr>
        <w:t xml:space="preserve">quality </w:t>
      </w:r>
      <w:r w:rsidR="000F24F9" w:rsidRPr="00402E08">
        <w:rPr>
          <w:rFonts w:ascii="Cambria" w:hAnsi="Cambria"/>
          <w:sz w:val="22"/>
          <w:szCs w:val="22"/>
          <w:lang w:val="en-ZA" w:eastAsia="en-US" w:bidi="en-US"/>
        </w:rPr>
        <w:t xml:space="preserve">and factually correct </w:t>
      </w:r>
      <w:r w:rsidR="006953CA" w:rsidRPr="00402E08">
        <w:rPr>
          <w:rFonts w:ascii="Cambria" w:hAnsi="Cambria"/>
          <w:sz w:val="22"/>
          <w:szCs w:val="22"/>
          <w:lang w:val="en-ZA" w:eastAsia="en-US" w:bidi="en-US"/>
        </w:rPr>
        <w:t xml:space="preserve">information about the topic/your investigation. The information should be well-structured using appropriate </w:t>
      </w:r>
      <w:r w:rsidR="000F24F9" w:rsidRPr="00402E08">
        <w:rPr>
          <w:rFonts w:ascii="Cambria" w:hAnsi="Cambria"/>
          <w:sz w:val="22"/>
          <w:szCs w:val="22"/>
          <w:lang w:val="en-ZA" w:eastAsia="en-US" w:bidi="en-US"/>
        </w:rPr>
        <w:t xml:space="preserve">web-design </w:t>
      </w:r>
      <w:r w:rsidR="006953CA" w:rsidRPr="00402E08">
        <w:rPr>
          <w:rFonts w:ascii="Cambria" w:hAnsi="Cambria"/>
          <w:sz w:val="22"/>
          <w:szCs w:val="22"/>
          <w:lang w:val="en-ZA" w:eastAsia="en-US" w:bidi="en-US"/>
        </w:rPr>
        <w:t>principles and techniques such as headings, paragraphs, lists, horizontal lines</w:t>
      </w:r>
      <w:r w:rsidRPr="00402E08">
        <w:rPr>
          <w:rFonts w:ascii="Cambria" w:hAnsi="Cambria"/>
          <w:sz w:val="22"/>
          <w:szCs w:val="22"/>
          <w:lang w:val="en-ZA" w:eastAsia="en-US" w:bidi="en-US"/>
        </w:rPr>
        <w:t>, etc.</w:t>
      </w:r>
    </w:p>
    <w:p w14:paraId="4CD7862E" w14:textId="567D719F" w:rsidR="00FB7E79" w:rsidRPr="00402E08" w:rsidRDefault="00FB7E79" w:rsidP="002037C2">
      <w:pPr>
        <w:numPr>
          <w:ilvl w:val="0"/>
          <w:numId w:val="10"/>
        </w:numPr>
        <w:spacing w:after="200" w:line="252" w:lineRule="auto"/>
        <w:contextualSpacing/>
        <w:jc w:val="both"/>
        <w:rPr>
          <w:rFonts w:ascii="Cambria" w:hAnsi="Cambria"/>
          <w:sz w:val="22"/>
          <w:szCs w:val="22"/>
          <w:lang w:val="en-ZA" w:eastAsia="en-US" w:bidi="en-US"/>
        </w:rPr>
      </w:pPr>
      <w:r w:rsidRPr="00402E08">
        <w:rPr>
          <w:rFonts w:ascii="Cambria" w:hAnsi="Cambria"/>
          <w:sz w:val="22"/>
          <w:szCs w:val="22"/>
          <w:lang w:val="en-ZA" w:eastAsia="en-US" w:bidi="en-US"/>
        </w:rPr>
        <w:t>hyperlink to</w:t>
      </w:r>
      <w:r w:rsidR="00976EBA" w:rsidRPr="00402E08">
        <w:rPr>
          <w:rFonts w:ascii="Cambria" w:hAnsi="Cambria"/>
          <w:sz w:val="22"/>
          <w:szCs w:val="22"/>
          <w:lang w:val="en-ZA" w:eastAsia="en-US" w:bidi="en-US"/>
        </w:rPr>
        <w:t xml:space="preserve"> other good, quality information where appropriate </w:t>
      </w:r>
    </w:p>
    <w:p w14:paraId="5523B21F" w14:textId="77777777" w:rsidR="00976EBA" w:rsidRPr="00402E08" w:rsidRDefault="00976EBA" w:rsidP="00976EBA">
      <w:pPr>
        <w:spacing w:after="200" w:line="252" w:lineRule="auto"/>
        <w:ind w:left="1080"/>
        <w:contextualSpacing/>
        <w:jc w:val="both"/>
        <w:rPr>
          <w:rFonts w:ascii="Cambria" w:hAnsi="Cambria"/>
          <w:sz w:val="22"/>
          <w:szCs w:val="22"/>
          <w:lang w:val="en-ZA" w:eastAsia="en-US" w:bidi="en-US"/>
        </w:rPr>
      </w:pPr>
    </w:p>
    <w:p w14:paraId="3BFA9639" w14:textId="77777777" w:rsidR="006953CA" w:rsidRPr="00402E08" w:rsidRDefault="006953CA" w:rsidP="002037C2">
      <w:pPr>
        <w:numPr>
          <w:ilvl w:val="0"/>
          <w:numId w:val="8"/>
        </w:numPr>
        <w:spacing w:after="200" w:line="252" w:lineRule="auto"/>
        <w:jc w:val="both"/>
        <w:rPr>
          <w:rFonts w:ascii="Cambria" w:hAnsi="Cambria"/>
          <w:sz w:val="22"/>
          <w:szCs w:val="22"/>
          <w:lang w:val="en-ZA" w:eastAsia="en-US" w:bidi="en-US"/>
        </w:rPr>
      </w:pPr>
      <w:r w:rsidRPr="00402E08">
        <w:rPr>
          <w:rFonts w:ascii="Cambria" w:hAnsi="Cambria"/>
          <w:sz w:val="22"/>
          <w:szCs w:val="22"/>
          <w:lang w:val="en-ZA" w:eastAsia="en-US" w:bidi="en-US"/>
        </w:rPr>
        <w:t>Ensure that your website is well laid out, readable and has a consistent appearance.</w:t>
      </w:r>
      <w:r w:rsidR="00B44B19" w:rsidRPr="00402E08">
        <w:rPr>
          <w:rFonts w:ascii="Cambria" w:hAnsi="Cambria"/>
          <w:sz w:val="22"/>
          <w:szCs w:val="22"/>
          <w:lang w:val="en-ZA" w:eastAsia="en-US" w:bidi="en-US"/>
        </w:rPr>
        <w:t xml:space="preserve"> It should be easy to skim/scan the website</w:t>
      </w:r>
      <w:r w:rsidR="00A4030A" w:rsidRPr="00402E08">
        <w:rPr>
          <w:rFonts w:ascii="Cambria" w:hAnsi="Cambria"/>
          <w:sz w:val="22"/>
          <w:szCs w:val="22"/>
          <w:lang w:val="en-ZA" w:eastAsia="en-US" w:bidi="en-US"/>
        </w:rPr>
        <w:t xml:space="preserve"> and to find important information.</w:t>
      </w:r>
    </w:p>
    <w:p w14:paraId="1761E027" w14:textId="77777777" w:rsidR="00B44B19" w:rsidRPr="00402E08" w:rsidRDefault="00B44B19" w:rsidP="002037C2">
      <w:pPr>
        <w:numPr>
          <w:ilvl w:val="0"/>
          <w:numId w:val="8"/>
        </w:numPr>
        <w:spacing w:after="200" w:line="252" w:lineRule="auto"/>
        <w:jc w:val="both"/>
        <w:rPr>
          <w:rFonts w:ascii="Cambria" w:hAnsi="Cambria"/>
          <w:sz w:val="22"/>
          <w:szCs w:val="22"/>
          <w:lang w:val="en-ZA" w:eastAsia="en-US" w:bidi="en-US"/>
        </w:rPr>
      </w:pPr>
      <w:r w:rsidRPr="00402E08">
        <w:rPr>
          <w:rFonts w:ascii="Cambria" w:hAnsi="Cambria"/>
          <w:sz w:val="22"/>
          <w:szCs w:val="22"/>
          <w:lang w:val="en-ZA" w:eastAsia="en-US" w:bidi="en-US"/>
        </w:rPr>
        <w:t>Different elements/parts of the pages must be clearly distinguishable</w:t>
      </w:r>
      <w:r w:rsidR="00A4030A" w:rsidRPr="00402E08">
        <w:rPr>
          <w:rFonts w:ascii="Cambria" w:hAnsi="Cambria"/>
          <w:sz w:val="22"/>
          <w:szCs w:val="22"/>
          <w:lang w:val="en-ZA" w:eastAsia="en-US" w:bidi="en-US"/>
        </w:rPr>
        <w:t>.</w:t>
      </w:r>
    </w:p>
    <w:p w14:paraId="5A8A9337" w14:textId="5D00A4D0" w:rsidR="00976EBA" w:rsidRPr="00402E08" w:rsidRDefault="00976EBA" w:rsidP="002037C2">
      <w:pPr>
        <w:numPr>
          <w:ilvl w:val="0"/>
          <w:numId w:val="8"/>
        </w:numPr>
        <w:spacing w:after="200" w:line="252" w:lineRule="auto"/>
        <w:jc w:val="both"/>
        <w:rPr>
          <w:rFonts w:ascii="Cambria" w:hAnsi="Cambria"/>
          <w:sz w:val="22"/>
          <w:szCs w:val="22"/>
          <w:lang w:val="en-ZA" w:eastAsia="en-US" w:bidi="en-US"/>
        </w:rPr>
      </w:pPr>
      <w:r w:rsidRPr="00402E08">
        <w:rPr>
          <w:rFonts w:ascii="Cambria" w:hAnsi="Cambria"/>
          <w:sz w:val="22"/>
          <w:szCs w:val="22"/>
          <w:lang w:val="en-ZA" w:eastAsia="en-US" w:bidi="en-US"/>
        </w:rPr>
        <w:t xml:space="preserve">Graphics/images should be relevant to the topic or purpose of the site, enhance understanding, display correctly and be of a high quality. They must be appropriately sized and cropped, and should also take into account visually impaired users. </w:t>
      </w:r>
    </w:p>
    <w:p w14:paraId="20E0EAAC" w14:textId="20326D09" w:rsidR="00F16FDA" w:rsidRPr="00402E08" w:rsidRDefault="00976EBA" w:rsidP="002037C2">
      <w:pPr>
        <w:numPr>
          <w:ilvl w:val="0"/>
          <w:numId w:val="8"/>
        </w:numPr>
        <w:spacing w:after="200" w:line="252" w:lineRule="auto"/>
        <w:jc w:val="both"/>
        <w:rPr>
          <w:rFonts w:ascii="Cambria" w:hAnsi="Cambria"/>
          <w:sz w:val="22"/>
          <w:szCs w:val="22"/>
          <w:lang w:val="en-ZA" w:eastAsia="en-US" w:bidi="en-US"/>
        </w:rPr>
      </w:pPr>
      <w:r w:rsidRPr="00402E08">
        <w:rPr>
          <w:rFonts w:ascii="Cambria" w:hAnsi="Cambria"/>
          <w:sz w:val="22"/>
          <w:szCs w:val="22"/>
          <w:lang w:val="en-ZA" w:eastAsia="en-US" w:bidi="en-US"/>
        </w:rPr>
        <w:t xml:space="preserve">Use </w:t>
      </w:r>
      <w:r w:rsidR="00B44B19" w:rsidRPr="00402E08">
        <w:rPr>
          <w:rFonts w:ascii="Cambria" w:hAnsi="Cambria"/>
          <w:sz w:val="22"/>
          <w:szCs w:val="22"/>
          <w:lang w:val="en-ZA" w:eastAsia="en-US" w:bidi="en-US"/>
        </w:rPr>
        <w:t>good ‘standard’ English and ensure there are no spelling and</w:t>
      </w:r>
      <w:r w:rsidR="00E34E02" w:rsidRPr="00402E08">
        <w:rPr>
          <w:rFonts w:ascii="Cambria" w:hAnsi="Cambria"/>
          <w:sz w:val="22"/>
          <w:szCs w:val="22"/>
          <w:lang w:val="en-ZA" w:eastAsia="en-US" w:bidi="en-US"/>
        </w:rPr>
        <w:t>/or</w:t>
      </w:r>
      <w:r w:rsidR="00B44B19" w:rsidRPr="00402E08">
        <w:rPr>
          <w:rFonts w:ascii="Cambria" w:hAnsi="Cambria"/>
          <w:sz w:val="22"/>
          <w:szCs w:val="22"/>
          <w:lang w:val="en-ZA" w:eastAsia="en-US" w:bidi="en-US"/>
        </w:rPr>
        <w:t xml:space="preserve"> grammar mistakes</w:t>
      </w:r>
      <w:r w:rsidR="00F16FDA" w:rsidRPr="00402E08">
        <w:rPr>
          <w:rFonts w:ascii="Cambria" w:hAnsi="Cambria"/>
          <w:sz w:val="22"/>
          <w:szCs w:val="22"/>
          <w:lang w:val="en-ZA" w:eastAsia="en-US" w:bidi="en-US"/>
        </w:rPr>
        <w:t>.</w:t>
      </w:r>
    </w:p>
    <w:p w14:paraId="6F978C4B" w14:textId="77777777" w:rsidR="00B44B19" w:rsidRPr="00402E08" w:rsidRDefault="00B44B19" w:rsidP="002037C2">
      <w:pPr>
        <w:numPr>
          <w:ilvl w:val="0"/>
          <w:numId w:val="8"/>
        </w:numPr>
        <w:spacing w:after="200" w:line="252" w:lineRule="auto"/>
        <w:jc w:val="both"/>
        <w:rPr>
          <w:rFonts w:ascii="Cambria" w:hAnsi="Cambria"/>
          <w:sz w:val="22"/>
          <w:szCs w:val="22"/>
          <w:lang w:val="en-ZA" w:eastAsia="en-US" w:bidi="en-US"/>
        </w:rPr>
      </w:pPr>
      <w:r w:rsidRPr="00402E08">
        <w:rPr>
          <w:rFonts w:ascii="Cambria" w:hAnsi="Cambria"/>
          <w:sz w:val="22"/>
          <w:szCs w:val="22"/>
          <w:lang w:val="en-ZA" w:eastAsia="en-US" w:bidi="en-US"/>
        </w:rPr>
        <w:t>Acknowledge information and graphics used from other sources appropriately.</w:t>
      </w:r>
    </w:p>
    <w:p w14:paraId="23EE01D9" w14:textId="77777777" w:rsidR="00F16FDA" w:rsidRPr="00402E08" w:rsidRDefault="00F16FDA" w:rsidP="00F16FDA">
      <w:pPr>
        <w:pBdr>
          <w:top w:val="dotted" w:sz="4" w:space="1" w:color="622423"/>
          <w:bottom w:val="dotted" w:sz="4" w:space="1" w:color="622423"/>
        </w:pBdr>
        <w:spacing w:before="300" w:after="200" w:line="252" w:lineRule="auto"/>
        <w:jc w:val="center"/>
        <w:outlineLvl w:val="2"/>
        <w:rPr>
          <w:rFonts w:ascii="Cambria" w:hAnsi="Cambria"/>
          <w:b/>
          <w:lang w:val="en-ZA" w:eastAsia="en-US" w:bidi="en-US"/>
        </w:rPr>
      </w:pPr>
      <w:r w:rsidRPr="00402E08">
        <w:rPr>
          <w:rFonts w:ascii="Cambria" w:hAnsi="Cambria"/>
          <w:b/>
          <w:lang w:val="en-ZA" w:eastAsia="en-US" w:bidi="en-US"/>
        </w:rPr>
        <w:t>Hand-in for Phase 3</w:t>
      </w:r>
    </w:p>
    <w:p w14:paraId="7CC9AB2F" w14:textId="77777777" w:rsidR="000F24F9" w:rsidRPr="00402E08" w:rsidRDefault="000F24F9" w:rsidP="000F24F9">
      <w:pPr>
        <w:spacing w:after="200" w:line="252" w:lineRule="auto"/>
        <w:jc w:val="both"/>
        <w:rPr>
          <w:rFonts w:ascii="Cambria" w:hAnsi="Cambria"/>
          <w:sz w:val="22"/>
          <w:szCs w:val="22"/>
          <w:lang w:val="en-ZA" w:eastAsia="en-US" w:bidi="en-US"/>
        </w:rPr>
      </w:pPr>
      <w:r w:rsidRPr="00402E08">
        <w:rPr>
          <w:rFonts w:ascii="Cambria" w:hAnsi="Cambria"/>
          <w:sz w:val="22"/>
          <w:szCs w:val="22"/>
          <w:lang w:val="en-ZA" w:eastAsia="en-US" w:bidi="en-US"/>
        </w:rPr>
        <w:t>Your teacher will give you the date on which to submit your Phase 3 work for assessment.</w:t>
      </w:r>
    </w:p>
    <w:p w14:paraId="5FB9239B" w14:textId="77777777" w:rsidR="00F16FDA" w:rsidRPr="00402E08" w:rsidRDefault="00F16FDA" w:rsidP="00401E32">
      <w:pPr>
        <w:spacing w:after="200" w:line="252" w:lineRule="auto"/>
        <w:jc w:val="both"/>
        <w:rPr>
          <w:rFonts w:ascii="Cambria" w:hAnsi="Cambria"/>
          <w:sz w:val="22"/>
          <w:szCs w:val="22"/>
          <w:lang w:val="en-ZA" w:eastAsia="en-US" w:bidi="en-US"/>
        </w:rPr>
      </w:pPr>
      <w:r w:rsidRPr="00402E08">
        <w:rPr>
          <w:rFonts w:ascii="Cambria" w:hAnsi="Cambria"/>
          <w:sz w:val="22"/>
          <w:szCs w:val="22"/>
          <w:lang w:val="en-ZA" w:eastAsia="en-US" w:bidi="en-US"/>
        </w:rPr>
        <w:t>Once you have completed this part of the project:</w:t>
      </w:r>
    </w:p>
    <w:p w14:paraId="5C97E320" w14:textId="1DE75D39" w:rsidR="00F16FDA" w:rsidRPr="00402E08" w:rsidRDefault="00F16FDA" w:rsidP="002037C2">
      <w:pPr>
        <w:numPr>
          <w:ilvl w:val="0"/>
          <w:numId w:val="8"/>
        </w:numPr>
        <w:spacing w:after="200" w:line="252" w:lineRule="auto"/>
        <w:jc w:val="both"/>
        <w:rPr>
          <w:rFonts w:ascii="Cambria" w:hAnsi="Cambria"/>
          <w:sz w:val="22"/>
          <w:szCs w:val="22"/>
          <w:lang w:val="en-ZA" w:eastAsia="en-US" w:bidi="en-US"/>
        </w:rPr>
      </w:pPr>
      <w:r w:rsidRPr="00402E08">
        <w:rPr>
          <w:rFonts w:ascii="Cambria" w:hAnsi="Cambria"/>
          <w:sz w:val="22"/>
          <w:szCs w:val="22"/>
          <w:lang w:val="en-ZA" w:eastAsia="en-US" w:bidi="en-US"/>
        </w:rPr>
        <w:t xml:space="preserve">Submit your entire </w:t>
      </w:r>
      <w:r w:rsidR="00CE0491" w:rsidRPr="00402E08">
        <w:rPr>
          <w:rFonts w:ascii="Cambria" w:hAnsi="Cambria"/>
          <w:sz w:val="22"/>
          <w:szCs w:val="22"/>
          <w:lang w:val="en-ZA" w:eastAsia="en-US" w:bidi="en-US"/>
        </w:rPr>
        <w:t xml:space="preserve">PAT </w:t>
      </w:r>
      <w:r w:rsidRPr="00402E08">
        <w:rPr>
          <w:rFonts w:ascii="Cambria" w:hAnsi="Cambria"/>
          <w:sz w:val="22"/>
          <w:szCs w:val="22"/>
          <w:lang w:val="en-ZA" w:eastAsia="en-US" w:bidi="en-US"/>
        </w:rPr>
        <w:t xml:space="preserve">folder to your teacher—make sure that the </w:t>
      </w:r>
      <w:r w:rsidR="00792F8D" w:rsidRPr="00402E08">
        <w:rPr>
          <w:rFonts w:ascii="Cambria" w:hAnsi="Cambria"/>
          <w:sz w:val="22"/>
          <w:szCs w:val="22"/>
          <w:lang w:val="en-ZA" w:eastAsia="en-US" w:bidi="en-US"/>
        </w:rPr>
        <w:t xml:space="preserve">completed </w:t>
      </w:r>
      <w:r w:rsidR="00CE0491" w:rsidRPr="00402E08">
        <w:rPr>
          <w:rFonts w:ascii="Cambria" w:hAnsi="Cambria"/>
          <w:sz w:val="22"/>
          <w:szCs w:val="22"/>
          <w:lang w:val="en-ZA" w:eastAsia="en-US" w:bidi="en-US"/>
        </w:rPr>
        <w:t xml:space="preserve">questionnaires, electronic copies of sources, web pages used as </w:t>
      </w:r>
      <w:r w:rsidR="00572D20" w:rsidRPr="00402E08">
        <w:rPr>
          <w:rFonts w:ascii="Cambria" w:hAnsi="Cambria"/>
          <w:sz w:val="22"/>
          <w:szCs w:val="22"/>
          <w:lang w:val="en-ZA" w:eastAsia="en-US" w:bidi="en-US"/>
        </w:rPr>
        <w:t>sources, report documents from Phase 1 and P</w:t>
      </w:r>
      <w:r w:rsidR="00CE0491" w:rsidRPr="00402E08">
        <w:rPr>
          <w:rFonts w:ascii="Cambria" w:hAnsi="Cambria"/>
          <w:sz w:val="22"/>
          <w:szCs w:val="22"/>
          <w:lang w:val="en-ZA" w:eastAsia="en-US" w:bidi="en-US"/>
        </w:rPr>
        <w:t xml:space="preserve">hase2, </w:t>
      </w:r>
      <w:r w:rsidRPr="00402E08">
        <w:rPr>
          <w:rFonts w:ascii="Cambria" w:hAnsi="Cambria"/>
          <w:sz w:val="22"/>
          <w:szCs w:val="22"/>
          <w:lang w:val="en-ZA" w:eastAsia="en-US" w:bidi="en-US"/>
        </w:rPr>
        <w:t xml:space="preserve">spreadsheet, database, report and </w:t>
      </w:r>
      <w:r w:rsidR="00CE0491" w:rsidRPr="00402E08">
        <w:rPr>
          <w:rFonts w:ascii="Cambria" w:hAnsi="Cambria"/>
          <w:sz w:val="22"/>
          <w:szCs w:val="22"/>
          <w:lang w:val="en-ZA" w:eastAsia="en-US" w:bidi="en-US"/>
        </w:rPr>
        <w:t>website</w:t>
      </w:r>
      <w:r w:rsidRPr="00402E08">
        <w:rPr>
          <w:rFonts w:ascii="Cambria" w:hAnsi="Cambria"/>
          <w:sz w:val="22"/>
          <w:szCs w:val="22"/>
          <w:lang w:val="en-ZA" w:eastAsia="en-US" w:bidi="en-US"/>
        </w:rPr>
        <w:t xml:space="preserve"> are saved correctly. </w:t>
      </w:r>
    </w:p>
    <w:p w14:paraId="49F11918" w14:textId="7B4F1E60" w:rsidR="00572D20" w:rsidRPr="00402E08" w:rsidRDefault="00572D20" w:rsidP="002037C2">
      <w:pPr>
        <w:numPr>
          <w:ilvl w:val="0"/>
          <w:numId w:val="8"/>
        </w:numPr>
        <w:spacing w:after="200" w:line="252" w:lineRule="auto"/>
        <w:jc w:val="both"/>
        <w:rPr>
          <w:rFonts w:ascii="Cambria" w:hAnsi="Cambria"/>
          <w:sz w:val="22"/>
          <w:szCs w:val="22"/>
          <w:lang w:val="en-ZA" w:eastAsia="en-US" w:bidi="en-US"/>
        </w:rPr>
      </w:pPr>
      <w:r w:rsidRPr="00402E08">
        <w:rPr>
          <w:rFonts w:ascii="Cambria" w:hAnsi="Cambria"/>
          <w:sz w:val="22"/>
          <w:szCs w:val="22"/>
          <w:lang w:val="en-ZA" w:eastAsia="en-US" w:bidi="en-US"/>
        </w:rPr>
        <w:t>Ensu</w:t>
      </w:r>
      <w:r w:rsidR="00657D5A" w:rsidRPr="00402E08">
        <w:rPr>
          <w:rFonts w:ascii="Cambria" w:hAnsi="Cambria"/>
          <w:sz w:val="22"/>
          <w:szCs w:val="22"/>
          <w:lang w:val="en-ZA" w:eastAsia="en-US" w:bidi="en-US"/>
        </w:rPr>
        <w:t xml:space="preserve">re that you have completed the </w:t>
      </w:r>
      <w:r w:rsidR="00657D5A" w:rsidRPr="00402E08">
        <w:rPr>
          <w:rFonts w:ascii="Cambria" w:hAnsi="Cambria"/>
          <w:b/>
          <w:i/>
          <w:sz w:val="22"/>
          <w:szCs w:val="22"/>
          <w:lang w:val="en-ZA" w:eastAsia="en-US" w:bidi="en-US"/>
        </w:rPr>
        <w:t>Final D</w:t>
      </w:r>
      <w:r w:rsidRPr="00402E08">
        <w:rPr>
          <w:rFonts w:ascii="Cambria" w:hAnsi="Cambria"/>
          <w:b/>
          <w:i/>
          <w:sz w:val="22"/>
          <w:szCs w:val="22"/>
          <w:lang w:val="en-ZA" w:eastAsia="en-US" w:bidi="en-US"/>
        </w:rPr>
        <w:t>eclaration</w:t>
      </w:r>
      <w:r w:rsidR="00657D5A" w:rsidRPr="00402E08">
        <w:rPr>
          <w:rFonts w:ascii="Cambria" w:hAnsi="Cambria"/>
          <w:b/>
          <w:i/>
          <w:sz w:val="22"/>
          <w:szCs w:val="22"/>
          <w:lang w:val="en-ZA" w:eastAsia="en-US" w:bidi="en-US"/>
        </w:rPr>
        <w:t xml:space="preserve"> of Authenticity</w:t>
      </w:r>
      <w:r w:rsidRPr="00402E08">
        <w:rPr>
          <w:rFonts w:ascii="Cambria" w:hAnsi="Cambria"/>
          <w:sz w:val="22"/>
          <w:szCs w:val="22"/>
          <w:lang w:val="en-ZA" w:eastAsia="en-US" w:bidi="en-US"/>
        </w:rPr>
        <w:t xml:space="preserve"> (</w:t>
      </w:r>
      <w:r w:rsidRPr="00402E08">
        <w:rPr>
          <w:rFonts w:ascii="Cambria" w:hAnsi="Cambria"/>
          <w:b/>
          <w:sz w:val="22"/>
          <w:szCs w:val="22"/>
          <w:lang w:val="en-ZA" w:eastAsia="en-US" w:bidi="en-US"/>
        </w:rPr>
        <w:t xml:space="preserve">Annexure </w:t>
      </w:r>
      <w:r w:rsidR="00363B49" w:rsidRPr="00402E08">
        <w:rPr>
          <w:rFonts w:ascii="Cambria" w:hAnsi="Cambria"/>
          <w:b/>
          <w:sz w:val="22"/>
          <w:szCs w:val="22"/>
          <w:lang w:val="en-ZA" w:eastAsia="en-US" w:bidi="en-US"/>
        </w:rPr>
        <w:t>G</w:t>
      </w:r>
      <w:r w:rsidRPr="00402E08">
        <w:rPr>
          <w:rFonts w:ascii="Cambria" w:hAnsi="Cambria"/>
          <w:sz w:val="22"/>
          <w:szCs w:val="22"/>
          <w:lang w:val="en-ZA" w:eastAsia="en-US" w:bidi="en-US"/>
        </w:rPr>
        <w:t>) as part of your report.</w:t>
      </w:r>
    </w:p>
    <w:p w14:paraId="415C78B9" w14:textId="73DE6168" w:rsidR="00F16FDA" w:rsidRPr="00402E08" w:rsidRDefault="00F16FDA" w:rsidP="002037C2">
      <w:pPr>
        <w:numPr>
          <w:ilvl w:val="0"/>
          <w:numId w:val="8"/>
        </w:numPr>
        <w:spacing w:after="200" w:line="252" w:lineRule="auto"/>
        <w:jc w:val="both"/>
        <w:rPr>
          <w:rFonts w:ascii="Cambria" w:hAnsi="Cambria"/>
          <w:sz w:val="22"/>
          <w:szCs w:val="22"/>
          <w:lang w:val="en-ZA" w:eastAsia="en-US" w:bidi="en-US"/>
        </w:rPr>
      </w:pPr>
      <w:r w:rsidRPr="00402E08">
        <w:rPr>
          <w:rFonts w:ascii="Cambria" w:hAnsi="Cambria"/>
          <w:sz w:val="22"/>
          <w:szCs w:val="22"/>
          <w:lang w:val="en-ZA" w:eastAsia="en-US" w:bidi="en-US"/>
        </w:rPr>
        <w:t xml:space="preserve">Hand in the file containing </w:t>
      </w:r>
      <w:r w:rsidR="00CE0491" w:rsidRPr="00402E08">
        <w:rPr>
          <w:rFonts w:ascii="Cambria" w:hAnsi="Cambria"/>
          <w:sz w:val="22"/>
          <w:szCs w:val="22"/>
          <w:lang w:val="en-ZA" w:eastAsia="en-US" w:bidi="en-US"/>
        </w:rPr>
        <w:t>any hard</w:t>
      </w:r>
      <w:r w:rsidR="000F24F9" w:rsidRPr="00402E08">
        <w:rPr>
          <w:rFonts w:ascii="Cambria" w:hAnsi="Cambria"/>
          <w:sz w:val="22"/>
          <w:szCs w:val="22"/>
          <w:lang w:val="en-ZA" w:eastAsia="en-US" w:bidi="en-US"/>
        </w:rPr>
        <w:t xml:space="preserve"> </w:t>
      </w:r>
      <w:r w:rsidR="00CE0491" w:rsidRPr="00402E08">
        <w:rPr>
          <w:rFonts w:ascii="Cambria" w:hAnsi="Cambria"/>
          <w:sz w:val="22"/>
          <w:szCs w:val="22"/>
          <w:lang w:val="en-ZA" w:eastAsia="en-US" w:bidi="en-US"/>
        </w:rPr>
        <w:t>copy</w:t>
      </w:r>
      <w:r w:rsidRPr="00402E08">
        <w:rPr>
          <w:rFonts w:ascii="Cambria" w:hAnsi="Cambria"/>
          <w:sz w:val="22"/>
          <w:szCs w:val="22"/>
          <w:lang w:val="en-ZA" w:eastAsia="en-US" w:bidi="en-US"/>
        </w:rPr>
        <w:t xml:space="preserve"> evidence you have collected</w:t>
      </w:r>
      <w:r w:rsidR="00A4030A" w:rsidRPr="00402E08">
        <w:rPr>
          <w:rFonts w:ascii="Cambria" w:hAnsi="Cambria"/>
          <w:sz w:val="22"/>
          <w:szCs w:val="22"/>
          <w:lang w:val="en-ZA" w:eastAsia="en-US" w:bidi="en-US"/>
        </w:rPr>
        <w:t xml:space="preserve"> and </w:t>
      </w:r>
      <w:r w:rsidR="00E34E02" w:rsidRPr="00402E08">
        <w:rPr>
          <w:rFonts w:ascii="Cambria" w:hAnsi="Cambria"/>
          <w:sz w:val="22"/>
          <w:szCs w:val="22"/>
          <w:lang w:val="en-ZA" w:eastAsia="en-US" w:bidi="en-US"/>
        </w:rPr>
        <w:t>that ha</w:t>
      </w:r>
      <w:r w:rsidR="00792F8D" w:rsidRPr="00402E08">
        <w:rPr>
          <w:rFonts w:ascii="Cambria" w:hAnsi="Cambria"/>
          <w:sz w:val="22"/>
          <w:szCs w:val="22"/>
          <w:lang w:val="en-ZA" w:eastAsia="en-US" w:bidi="en-US"/>
        </w:rPr>
        <w:t>s</w:t>
      </w:r>
      <w:r w:rsidR="00E34E02" w:rsidRPr="00402E08">
        <w:rPr>
          <w:rFonts w:ascii="Cambria" w:hAnsi="Cambria"/>
          <w:sz w:val="22"/>
          <w:szCs w:val="22"/>
          <w:lang w:val="en-ZA" w:eastAsia="en-US" w:bidi="en-US"/>
        </w:rPr>
        <w:t xml:space="preserve"> </w:t>
      </w:r>
      <w:r w:rsidR="00A4030A" w:rsidRPr="00402E08">
        <w:rPr>
          <w:rFonts w:ascii="Cambria" w:hAnsi="Cambria"/>
          <w:sz w:val="22"/>
          <w:szCs w:val="22"/>
          <w:lang w:val="en-ZA" w:eastAsia="en-US" w:bidi="en-US"/>
        </w:rPr>
        <w:t>not been converted to electronic format</w:t>
      </w:r>
      <w:r w:rsidRPr="00402E08">
        <w:rPr>
          <w:rFonts w:ascii="Cambria" w:hAnsi="Cambria"/>
          <w:sz w:val="22"/>
          <w:szCs w:val="22"/>
          <w:lang w:val="en-ZA" w:eastAsia="en-US" w:bidi="en-US"/>
        </w:rPr>
        <w:t xml:space="preserve">. </w:t>
      </w:r>
    </w:p>
    <w:p w14:paraId="1390243B" w14:textId="77777777" w:rsidR="00F16FDA" w:rsidRPr="00402E08" w:rsidRDefault="00F16FDA" w:rsidP="00F16FDA">
      <w:pPr>
        <w:spacing w:after="200" w:line="252" w:lineRule="auto"/>
        <w:rPr>
          <w:rFonts w:ascii="Cambria" w:hAnsi="Cambria"/>
          <w:sz w:val="22"/>
          <w:szCs w:val="22"/>
          <w:lang w:val="en-ZA" w:eastAsia="en-US" w:bidi="en-US"/>
        </w:rPr>
      </w:pPr>
    </w:p>
    <w:p w14:paraId="7619539A" w14:textId="2395BE11" w:rsidR="00DA5A94" w:rsidRPr="00402E08" w:rsidRDefault="00EC65C6">
      <w:pPr>
        <w:rPr>
          <w:rFonts w:ascii="Cambria" w:hAnsi="Cambria"/>
          <w:b/>
          <w:spacing w:val="20"/>
          <w:sz w:val="28"/>
          <w:szCs w:val="28"/>
          <w:lang w:val="en-ZA" w:eastAsia="en-US" w:bidi="en-US"/>
        </w:rPr>
      </w:pPr>
      <w:r w:rsidRPr="00402E08">
        <w:rPr>
          <w:rFonts w:ascii="Cambria" w:hAnsi="Cambria"/>
          <w:b/>
          <w:spacing w:val="20"/>
          <w:sz w:val="28"/>
          <w:szCs w:val="28"/>
          <w:lang w:val="en-ZA" w:eastAsia="en-US" w:bidi="en-US"/>
        </w:rPr>
        <w:br w:type="page"/>
      </w:r>
    </w:p>
    <w:p w14:paraId="44A936F4" w14:textId="77777777" w:rsidR="00DA5A94" w:rsidRPr="00402E08" w:rsidRDefault="00DA5A94">
      <w:pPr>
        <w:rPr>
          <w:rFonts w:ascii="Cambria" w:hAnsi="Cambria"/>
          <w:b/>
          <w:spacing w:val="20"/>
          <w:sz w:val="28"/>
          <w:szCs w:val="28"/>
          <w:lang w:val="en-ZA" w:eastAsia="en-US" w:bidi="en-US"/>
        </w:rPr>
        <w:sectPr w:rsidR="00DA5A94" w:rsidRPr="00402E08" w:rsidSect="00575ACB">
          <w:headerReference w:type="default" r:id="rId21"/>
          <w:footerReference w:type="default" r:id="rId22"/>
          <w:pgSz w:w="11907" w:h="16839" w:code="9"/>
          <w:pgMar w:top="720" w:right="720" w:bottom="720" w:left="720" w:header="720" w:footer="720" w:gutter="0"/>
          <w:pgNumType w:start="1"/>
          <w:cols w:space="720"/>
          <w:docGrid w:linePitch="326"/>
        </w:sectPr>
      </w:pPr>
    </w:p>
    <w:p w14:paraId="2AADF9CC" w14:textId="77777777" w:rsidR="00DA5A94" w:rsidRPr="00402E08" w:rsidRDefault="00DA5A94">
      <w:pPr>
        <w:rPr>
          <w:rFonts w:ascii="Cambria" w:hAnsi="Cambria"/>
          <w:b/>
          <w:spacing w:val="20"/>
          <w:szCs w:val="28"/>
          <w:lang w:val="en-ZA" w:eastAsia="en-US" w:bidi="en-US"/>
        </w:rPr>
      </w:pPr>
    </w:p>
    <w:p w14:paraId="32EDD70C" w14:textId="74E6D101" w:rsidR="00EC65C6" w:rsidRPr="00402E08" w:rsidRDefault="00EC65C6" w:rsidP="00EC65C6">
      <w:pPr>
        <w:pBdr>
          <w:bottom w:val="thinThickSmallGap" w:sz="12" w:space="1" w:color="943634"/>
        </w:pBdr>
        <w:spacing w:after="200"/>
        <w:jc w:val="center"/>
        <w:outlineLvl w:val="0"/>
        <w:rPr>
          <w:rFonts w:ascii="Cambria" w:hAnsi="Cambria"/>
          <w:b/>
          <w:spacing w:val="20"/>
          <w:sz w:val="28"/>
          <w:szCs w:val="28"/>
          <w:lang w:val="en-ZA" w:eastAsia="en-US" w:bidi="en-US"/>
        </w:rPr>
      </w:pPr>
      <w:bookmarkStart w:id="52" w:name="_Toc409976585"/>
      <w:r w:rsidRPr="00402E08">
        <w:rPr>
          <w:rFonts w:ascii="Cambria" w:hAnsi="Cambria"/>
          <w:b/>
          <w:spacing w:val="20"/>
          <w:sz w:val="28"/>
          <w:szCs w:val="28"/>
          <w:lang w:val="en-ZA" w:eastAsia="en-US" w:bidi="en-US"/>
        </w:rPr>
        <w:t>Assessment Tool – Phase 1</w:t>
      </w:r>
      <w:bookmarkEnd w:id="52"/>
    </w:p>
    <w:p w14:paraId="6F54C1B3" w14:textId="0BF97690" w:rsidR="00F831FA" w:rsidRPr="00402E08" w:rsidRDefault="00F831FA" w:rsidP="00DA6503">
      <w:pPr>
        <w:tabs>
          <w:tab w:val="left" w:pos="1701"/>
          <w:tab w:val="left" w:leader="underscore" w:pos="9356"/>
          <w:tab w:val="left" w:pos="9923"/>
          <w:tab w:val="left" w:pos="10773"/>
          <w:tab w:val="left" w:leader="underscore" w:pos="15309"/>
        </w:tabs>
        <w:spacing w:after="200" w:line="276" w:lineRule="auto"/>
        <w:rPr>
          <w:rFonts w:ascii="Calibri" w:hAnsi="Calibri"/>
          <w:b/>
          <w:sz w:val="22"/>
          <w:szCs w:val="22"/>
        </w:rPr>
      </w:pPr>
      <w:r w:rsidRPr="00402E08">
        <w:rPr>
          <w:rFonts w:ascii="Calibri" w:eastAsiaTheme="minorEastAsia" w:hAnsi="Calibri" w:cstheme="minorBidi"/>
          <w:b/>
          <w:sz w:val="22"/>
          <w:szCs w:val="22"/>
          <w:lang w:val="en-ZA" w:eastAsia="en-ZA"/>
        </w:rPr>
        <w:t>LEARNER</w:t>
      </w:r>
      <w:r w:rsidRPr="00402E08">
        <w:rPr>
          <w:rFonts w:ascii="Calibri" w:hAnsi="Calibri"/>
          <w:b/>
          <w:sz w:val="22"/>
          <w:szCs w:val="22"/>
        </w:rPr>
        <w:t xml:space="preserve"> NAME:</w:t>
      </w:r>
      <w:r w:rsidRPr="00402E08">
        <w:rPr>
          <w:rFonts w:ascii="Calibri" w:hAnsi="Calibri"/>
          <w:b/>
          <w:sz w:val="22"/>
          <w:szCs w:val="22"/>
        </w:rPr>
        <w:tab/>
      </w:r>
      <w:r w:rsidRPr="00402E08">
        <w:rPr>
          <w:rFonts w:ascii="Calibri" w:hAnsi="Calibri"/>
          <w:b/>
          <w:sz w:val="22"/>
          <w:szCs w:val="22"/>
        </w:rPr>
        <w:tab/>
      </w:r>
      <w:r w:rsidRPr="00402E08">
        <w:rPr>
          <w:rFonts w:ascii="Calibri" w:hAnsi="Calibri"/>
          <w:b/>
          <w:sz w:val="22"/>
          <w:szCs w:val="22"/>
        </w:rPr>
        <w:tab/>
        <w:t>DATE HANDED IN:</w:t>
      </w:r>
      <w:r w:rsidR="000C0CEF" w:rsidRPr="00402E08">
        <w:rPr>
          <w:lang w:val="en-ZA"/>
        </w:rPr>
        <w:t xml:space="preserve"> ___/___/2015</w:t>
      </w:r>
    </w:p>
    <w:p w14:paraId="2197F1E1" w14:textId="55312609" w:rsidR="00F831FA" w:rsidRPr="00402E08" w:rsidRDefault="00F831FA" w:rsidP="00DA6503">
      <w:pPr>
        <w:spacing w:line="264" w:lineRule="auto"/>
        <w:ind w:left="720" w:hanging="720"/>
        <w:rPr>
          <w:rFonts w:ascii="Cambria" w:hAnsi="Cambria"/>
          <w:sz w:val="22"/>
          <w:szCs w:val="22"/>
          <w:lang w:val="en-ZA"/>
        </w:rPr>
      </w:pPr>
      <w:r w:rsidRPr="00402E08">
        <w:rPr>
          <w:rFonts w:ascii="Cambria" w:hAnsi="Cambria"/>
          <w:b/>
          <w:sz w:val="22"/>
          <w:szCs w:val="22"/>
          <w:lang w:val="en-ZA"/>
        </w:rPr>
        <w:t>Note:</w:t>
      </w:r>
      <w:r w:rsidRPr="00402E08">
        <w:rPr>
          <w:rFonts w:ascii="Cambria" w:hAnsi="Cambria"/>
          <w:sz w:val="22"/>
          <w:szCs w:val="22"/>
          <w:lang w:val="en-ZA"/>
        </w:rPr>
        <w:t xml:space="preserve"> </w:t>
      </w:r>
      <w:r w:rsidRPr="00402E08">
        <w:rPr>
          <w:rFonts w:ascii="Cambria" w:hAnsi="Cambria"/>
          <w:sz w:val="22"/>
          <w:szCs w:val="22"/>
          <w:lang w:val="en-ZA"/>
        </w:rPr>
        <w:tab/>
        <w:t>This is a criterion-reference tool</w:t>
      </w:r>
      <w:r w:rsidR="004448F4" w:rsidRPr="00402E08">
        <w:rPr>
          <w:rFonts w:ascii="Cambria" w:hAnsi="Cambria"/>
          <w:sz w:val="22"/>
          <w:szCs w:val="22"/>
          <w:lang w:val="en-ZA"/>
        </w:rPr>
        <w:t>*</w:t>
      </w:r>
      <w:r w:rsidRPr="00402E08">
        <w:rPr>
          <w:rFonts w:ascii="Cambria" w:hAnsi="Cambria"/>
          <w:sz w:val="22"/>
          <w:szCs w:val="22"/>
          <w:lang w:val="en-ZA"/>
        </w:rPr>
        <w:t xml:space="preserve">. </w:t>
      </w:r>
      <w:r w:rsidRPr="00402E08">
        <w:rPr>
          <w:rFonts w:ascii="Cambria" w:hAnsi="Cambria"/>
          <w:sz w:val="22"/>
          <w:szCs w:val="22"/>
          <w:lang w:val="en-ZA"/>
        </w:rPr>
        <w:br/>
        <w:t xml:space="preserve">The teacher should highlight or tick applicable criteria in the second column. </w:t>
      </w:r>
      <w:r w:rsidR="00A4030A" w:rsidRPr="00402E08">
        <w:rPr>
          <w:rFonts w:ascii="Cambria" w:hAnsi="Cambria"/>
          <w:sz w:val="22"/>
          <w:szCs w:val="22"/>
          <w:lang w:val="en-ZA"/>
        </w:rPr>
        <w:t>T</w:t>
      </w:r>
      <w:r w:rsidRPr="00402E08">
        <w:rPr>
          <w:rFonts w:ascii="Cambria" w:hAnsi="Cambria"/>
          <w:sz w:val="22"/>
          <w:szCs w:val="22"/>
          <w:lang w:val="en-ZA"/>
        </w:rPr>
        <w:t xml:space="preserve">he number of ticks in this second column does not always determine the mark obtained in columns 4 to 8. Relate the criteria to the mark, e.g. in item 1, if answers to all 5 questions are evident, then a mark of 4 is awarded.  </w:t>
      </w:r>
    </w:p>
    <w:p w14:paraId="5D271655" w14:textId="77777777" w:rsidR="007B62B0" w:rsidRPr="00402E08" w:rsidRDefault="007B62B0" w:rsidP="002B2B47">
      <w:pPr>
        <w:spacing w:line="264" w:lineRule="auto"/>
        <w:ind w:left="720" w:hanging="720"/>
        <w:rPr>
          <w:rFonts w:ascii="Calibri" w:hAnsi="Calibri"/>
          <w:sz w:val="22"/>
          <w:szCs w:val="22"/>
          <w:lang w:val="en-ZA"/>
        </w:rPr>
      </w:pPr>
    </w:p>
    <w:tbl>
      <w:tblPr>
        <w:tblStyle w:val="TableGrid"/>
        <w:tblW w:w="5000" w:type="pct"/>
        <w:tblLayout w:type="fixed"/>
        <w:tblLook w:val="04A0" w:firstRow="1" w:lastRow="0" w:firstColumn="1" w:lastColumn="0" w:noHBand="0" w:noVBand="1"/>
      </w:tblPr>
      <w:tblGrid>
        <w:gridCol w:w="535"/>
        <w:gridCol w:w="4963"/>
        <w:gridCol w:w="992"/>
        <w:gridCol w:w="1654"/>
        <w:gridCol w:w="1654"/>
        <w:gridCol w:w="1654"/>
        <w:gridCol w:w="1654"/>
        <w:gridCol w:w="1654"/>
        <w:gridCol w:w="935"/>
      </w:tblGrid>
      <w:tr w:rsidR="00F83D84" w:rsidRPr="00402E08" w14:paraId="0631BFAA" w14:textId="77777777" w:rsidTr="00E14DDC">
        <w:trPr>
          <w:cantSplit/>
          <w:tblHeader/>
        </w:trPr>
        <w:tc>
          <w:tcPr>
            <w:tcW w:w="170" w:type="pct"/>
            <w:tcBorders>
              <w:top w:val="single" w:sz="4" w:space="0" w:color="auto"/>
              <w:left w:val="single" w:sz="4" w:space="0" w:color="auto"/>
              <w:bottom w:val="single" w:sz="4" w:space="0" w:color="auto"/>
              <w:right w:val="single" w:sz="4" w:space="0" w:color="auto"/>
            </w:tcBorders>
          </w:tcPr>
          <w:p w14:paraId="3F90B3AA" w14:textId="77777777" w:rsidR="00F831FA" w:rsidRPr="00402E08" w:rsidRDefault="00F831FA" w:rsidP="002B2B47">
            <w:pPr>
              <w:jc w:val="center"/>
              <w:rPr>
                <w:rFonts w:ascii="Arial Narrow" w:hAnsi="Arial Narrow"/>
                <w:b/>
                <w:sz w:val="20"/>
                <w:szCs w:val="20"/>
              </w:rPr>
            </w:pPr>
          </w:p>
        </w:tc>
        <w:tc>
          <w:tcPr>
            <w:tcW w:w="1581" w:type="pct"/>
            <w:tcBorders>
              <w:top w:val="single" w:sz="4" w:space="0" w:color="auto"/>
              <w:left w:val="single" w:sz="4" w:space="0" w:color="auto"/>
              <w:bottom w:val="single" w:sz="4" w:space="0" w:color="auto"/>
              <w:right w:val="single" w:sz="4" w:space="0" w:color="auto"/>
            </w:tcBorders>
            <w:vAlign w:val="center"/>
          </w:tcPr>
          <w:p w14:paraId="2D49531B" w14:textId="77777777" w:rsidR="00F831FA" w:rsidRPr="00402E08" w:rsidRDefault="00F831FA" w:rsidP="002B2B47">
            <w:pPr>
              <w:jc w:val="center"/>
              <w:rPr>
                <w:rFonts w:ascii="Arial Narrow" w:hAnsi="Arial Narrow"/>
                <w:b/>
                <w:sz w:val="20"/>
                <w:szCs w:val="20"/>
              </w:rPr>
            </w:pPr>
            <w:r w:rsidRPr="00402E08">
              <w:rPr>
                <w:rFonts w:ascii="Arial Narrow" w:hAnsi="Arial Narrow"/>
                <w:b/>
                <w:sz w:val="20"/>
                <w:szCs w:val="20"/>
              </w:rPr>
              <w:t>CRITERIA</w:t>
            </w:r>
          </w:p>
        </w:tc>
        <w:tc>
          <w:tcPr>
            <w:tcW w:w="316" w:type="pct"/>
            <w:tcBorders>
              <w:top w:val="single" w:sz="4" w:space="0" w:color="auto"/>
              <w:left w:val="single" w:sz="4" w:space="0" w:color="auto"/>
              <w:bottom w:val="single" w:sz="4" w:space="0" w:color="auto"/>
              <w:right w:val="single" w:sz="4" w:space="0" w:color="auto"/>
            </w:tcBorders>
          </w:tcPr>
          <w:p w14:paraId="7105FE2F" w14:textId="77777777" w:rsidR="00F831FA" w:rsidRPr="00402E08" w:rsidRDefault="00F831FA" w:rsidP="002B2B47">
            <w:pPr>
              <w:jc w:val="center"/>
              <w:rPr>
                <w:rFonts w:ascii="Arial Narrow" w:hAnsi="Arial Narrow"/>
                <w:b/>
                <w:sz w:val="20"/>
                <w:szCs w:val="20"/>
              </w:rPr>
            </w:pPr>
            <w:r w:rsidRPr="00402E08">
              <w:rPr>
                <w:rFonts w:ascii="Arial Narrow" w:hAnsi="Arial Narrow"/>
                <w:b/>
                <w:sz w:val="20"/>
                <w:szCs w:val="20"/>
              </w:rPr>
              <w:t>Possible mark</w:t>
            </w:r>
          </w:p>
        </w:tc>
        <w:tc>
          <w:tcPr>
            <w:tcW w:w="527" w:type="pct"/>
            <w:tcBorders>
              <w:top w:val="single" w:sz="4" w:space="0" w:color="auto"/>
              <w:left w:val="single" w:sz="4" w:space="0" w:color="auto"/>
              <w:bottom w:val="single" w:sz="4" w:space="0" w:color="auto"/>
              <w:right w:val="single" w:sz="4" w:space="0" w:color="auto"/>
            </w:tcBorders>
            <w:vAlign w:val="center"/>
          </w:tcPr>
          <w:p w14:paraId="0DF546F1" w14:textId="77777777" w:rsidR="00F831FA" w:rsidRPr="00402E08" w:rsidRDefault="00F831FA" w:rsidP="002B2B47">
            <w:pPr>
              <w:jc w:val="center"/>
              <w:rPr>
                <w:rFonts w:ascii="Arial Narrow" w:hAnsi="Arial Narrow"/>
                <w:b/>
                <w:sz w:val="20"/>
                <w:szCs w:val="20"/>
              </w:rPr>
            </w:pPr>
            <w:r w:rsidRPr="00402E08">
              <w:rPr>
                <w:rFonts w:ascii="Arial Narrow" w:hAnsi="Arial Narrow"/>
                <w:b/>
                <w:sz w:val="20"/>
                <w:szCs w:val="20"/>
              </w:rPr>
              <w:t>4</w:t>
            </w:r>
          </w:p>
        </w:tc>
        <w:tc>
          <w:tcPr>
            <w:tcW w:w="527" w:type="pct"/>
            <w:tcBorders>
              <w:top w:val="single" w:sz="4" w:space="0" w:color="auto"/>
              <w:left w:val="single" w:sz="4" w:space="0" w:color="auto"/>
              <w:bottom w:val="single" w:sz="4" w:space="0" w:color="auto"/>
              <w:right w:val="single" w:sz="4" w:space="0" w:color="auto"/>
            </w:tcBorders>
            <w:vAlign w:val="center"/>
          </w:tcPr>
          <w:p w14:paraId="15AF3464" w14:textId="77777777" w:rsidR="00F831FA" w:rsidRPr="00402E08" w:rsidRDefault="00F831FA" w:rsidP="002B2B47">
            <w:pPr>
              <w:jc w:val="center"/>
              <w:rPr>
                <w:rFonts w:ascii="Arial Narrow" w:hAnsi="Arial Narrow"/>
                <w:b/>
                <w:sz w:val="20"/>
                <w:szCs w:val="20"/>
              </w:rPr>
            </w:pPr>
            <w:r w:rsidRPr="00402E08">
              <w:rPr>
                <w:rFonts w:ascii="Arial Narrow" w:hAnsi="Arial Narrow"/>
                <w:b/>
                <w:sz w:val="20"/>
                <w:szCs w:val="20"/>
              </w:rPr>
              <w:t>3</w:t>
            </w:r>
          </w:p>
        </w:tc>
        <w:tc>
          <w:tcPr>
            <w:tcW w:w="527" w:type="pct"/>
            <w:tcBorders>
              <w:top w:val="single" w:sz="4" w:space="0" w:color="auto"/>
              <w:left w:val="single" w:sz="4" w:space="0" w:color="auto"/>
              <w:bottom w:val="single" w:sz="4" w:space="0" w:color="auto"/>
              <w:right w:val="single" w:sz="4" w:space="0" w:color="auto"/>
            </w:tcBorders>
            <w:vAlign w:val="center"/>
          </w:tcPr>
          <w:p w14:paraId="7D799393" w14:textId="77777777" w:rsidR="00F831FA" w:rsidRPr="00402E08" w:rsidRDefault="00F831FA" w:rsidP="002B2B47">
            <w:pPr>
              <w:jc w:val="center"/>
              <w:rPr>
                <w:rFonts w:ascii="Arial Narrow" w:hAnsi="Arial Narrow"/>
                <w:b/>
                <w:sz w:val="20"/>
                <w:szCs w:val="20"/>
              </w:rPr>
            </w:pPr>
            <w:r w:rsidRPr="00402E08">
              <w:rPr>
                <w:rFonts w:ascii="Arial Narrow" w:hAnsi="Arial Narrow"/>
                <w:b/>
                <w:sz w:val="20"/>
                <w:szCs w:val="20"/>
              </w:rPr>
              <w:t>2</w:t>
            </w:r>
          </w:p>
        </w:tc>
        <w:tc>
          <w:tcPr>
            <w:tcW w:w="527" w:type="pct"/>
            <w:tcBorders>
              <w:top w:val="single" w:sz="4" w:space="0" w:color="auto"/>
              <w:left w:val="single" w:sz="4" w:space="0" w:color="auto"/>
              <w:bottom w:val="single" w:sz="4" w:space="0" w:color="auto"/>
              <w:right w:val="single" w:sz="4" w:space="0" w:color="auto"/>
            </w:tcBorders>
            <w:vAlign w:val="center"/>
          </w:tcPr>
          <w:p w14:paraId="3C1F77E5" w14:textId="77777777" w:rsidR="00F831FA" w:rsidRPr="00402E08" w:rsidRDefault="00F831FA" w:rsidP="002B2B47">
            <w:pPr>
              <w:jc w:val="center"/>
              <w:rPr>
                <w:rFonts w:ascii="Arial Narrow" w:hAnsi="Arial Narrow"/>
                <w:b/>
                <w:sz w:val="20"/>
                <w:szCs w:val="20"/>
              </w:rPr>
            </w:pPr>
            <w:r w:rsidRPr="00402E08">
              <w:rPr>
                <w:rFonts w:ascii="Arial Narrow" w:hAnsi="Arial Narrow"/>
                <w:b/>
                <w:sz w:val="20"/>
                <w:szCs w:val="20"/>
              </w:rPr>
              <w:t>1</w:t>
            </w:r>
          </w:p>
        </w:tc>
        <w:tc>
          <w:tcPr>
            <w:tcW w:w="527" w:type="pct"/>
            <w:tcBorders>
              <w:top w:val="single" w:sz="4" w:space="0" w:color="auto"/>
              <w:left w:val="single" w:sz="4" w:space="0" w:color="auto"/>
              <w:bottom w:val="single" w:sz="4" w:space="0" w:color="auto"/>
              <w:right w:val="single" w:sz="4" w:space="0" w:color="auto"/>
            </w:tcBorders>
            <w:vAlign w:val="center"/>
          </w:tcPr>
          <w:p w14:paraId="1E477205" w14:textId="77777777" w:rsidR="00F831FA" w:rsidRPr="00402E08" w:rsidRDefault="00F831FA" w:rsidP="002B2B47">
            <w:pPr>
              <w:jc w:val="center"/>
              <w:rPr>
                <w:rFonts w:ascii="Arial Narrow" w:hAnsi="Arial Narrow"/>
                <w:b/>
                <w:sz w:val="20"/>
                <w:szCs w:val="20"/>
              </w:rPr>
            </w:pPr>
            <w:r w:rsidRPr="00402E08">
              <w:rPr>
                <w:rFonts w:ascii="Arial Narrow" w:hAnsi="Arial Narrow"/>
                <w:b/>
                <w:sz w:val="20"/>
                <w:szCs w:val="20"/>
              </w:rPr>
              <w:t>0</w:t>
            </w:r>
          </w:p>
        </w:tc>
        <w:tc>
          <w:tcPr>
            <w:tcW w:w="298" w:type="pct"/>
            <w:tcBorders>
              <w:left w:val="single" w:sz="4" w:space="0" w:color="auto"/>
              <w:bottom w:val="single" w:sz="4" w:space="0" w:color="auto"/>
            </w:tcBorders>
            <w:vAlign w:val="center"/>
          </w:tcPr>
          <w:p w14:paraId="35EDFDE3" w14:textId="77777777" w:rsidR="00F831FA" w:rsidRPr="00402E08" w:rsidRDefault="00F831FA" w:rsidP="002B2B47">
            <w:pPr>
              <w:jc w:val="center"/>
              <w:rPr>
                <w:rFonts w:ascii="Arial Narrow" w:hAnsi="Arial Narrow"/>
                <w:b/>
                <w:sz w:val="20"/>
                <w:szCs w:val="20"/>
              </w:rPr>
            </w:pPr>
            <w:r w:rsidRPr="00402E08">
              <w:rPr>
                <w:rFonts w:ascii="Arial Narrow" w:hAnsi="Arial Narrow"/>
                <w:b/>
                <w:sz w:val="20"/>
                <w:szCs w:val="20"/>
              </w:rPr>
              <w:t>Mark obtained</w:t>
            </w:r>
          </w:p>
        </w:tc>
      </w:tr>
      <w:tr w:rsidR="00F83D84" w:rsidRPr="00402E08" w14:paraId="61E32F0D" w14:textId="77777777" w:rsidTr="00E14DDC">
        <w:trPr>
          <w:cantSplit/>
        </w:trPr>
        <w:tc>
          <w:tcPr>
            <w:tcW w:w="170" w:type="pct"/>
            <w:vMerge w:val="restart"/>
            <w:tcBorders>
              <w:top w:val="single" w:sz="4" w:space="0" w:color="auto"/>
              <w:left w:val="single" w:sz="4" w:space="0" w:color="auto"/>
              <w:right w:val="single" w:sz="4" w:space="0" w:color="auto"/>
            </w:tcBorders>
          </w:tcPr>
          <w:p w14:paraId="3D929A33" w14:textId="77777777" w:rsidR="00F831FA" w:rsidRPr="00402E08" w:rsidRDefault="00F831FA" w:rsidP="002B2B47">
            <w:pPr>
              <w:jc w:val="center"/>
              <w:rPr>
                <w:rFonts w:ascii="Arial Narrow" w:hAnsi="Arial Narrow"/>
                <w:b/>
                <w:sz w:val="20"/>
                <w:szCs w:val="20"/>
              </w:rPr>
            </w:pPr>
            <w:r w:rsidRPr="00402E08">
              <w:rPr>
                <w:rFonts w:ascii="Arial Narrow" w:hAnsi="Arial Narrow"/>
                <w:b/>
                <w:sz w:val="20"/>
                <w:szCs w:val="20"/>
              </w:rPr>
              <w:t>1</w:t>
            </w:r>
          </w:p>
        </w:tc>
        <w:tc>
          <w:tcPr>
            <w:tcW w:w="4532" w:type="pct"/>
            <w:gridSpan w:val="7"/>
            <w:tcBorders>
              <w:top w:val="single" w:sz="4" w:space="0" w:color="auto"/>
              <w:left w:val="single" w:sz="4" w:space="0" w:color="auto"/>
              <w:right w:val="single" w:sz="4" w:space="0" w:color="auto"/>
            </w:tcBorders>
          </w:tcPr>
          <w:p w14:paraId="3C326E45" w14:textId="73686859" w:rsidR="00F831FA" w:rsidRPr="00402E08" w:rsidRDefault="00F831FA" w:rsidP="002B2B47">
            <w:pPr>
              <w:rPr>
                <w:rFonts w:ascii="Arial Narrow" w:hAnsi="Arial Narrow" w:cstheme="minorHAnsi"/>
                <w:sz w:val="20"/>
                <w:szCs w:val="20"/>
              </w:rPr>
            </w:pPr>
            <w:r w:rsidRPr="00402E08">
              <w:rPr>
                <w:rFonts w:ascii="Arial Narrow" w:hAnsi="Arial Narrow"/>
                <w:b/>
                <w:sz w:val="20"/>
                <w:szCs w:val="20"/>
              </w:rPr>
              <w:t>TASK DEFINITION</w:t>
            </w:r>
            <w:r w:rsidRPr="00402E08">
              <w:rPr>
                <w:rFonts w:ascii="Arial Narrow" w:hAnsi="Arial Narrow"/>
                <w:sz w:val="20"/>
                <w:szCs w:val="20"/>
              </w:rPr>
              <w:t xml:space="preserve"> </w:t>
            </w:r>
            <w:r w:rsidRPr="00402E08">
              <w:rPr>
                <w:rFonts w:ascii="Arial Narrow" w:hAnsi="Arial Narrow"/>
                <w:b/>
                <w:sz w:val="20"/>
                <w:szCs w:val="20"/>
              </w:rPr>
              <w:t>(</w:t>
            </w:r>
            <w:r w:rsidRPr="00402E08">
              <w:rPr>
                <w:rFonts w:ascii="Arial Narrow" w:hAnsi="Arial Narrow" w:cstheme="minorHAnsi"/>
                <w:b/>
                <w:sz w:val="20"/>
                <w:szCs w:val="20"/>
              </w:rPr>
              <w:t>±</w:t>
            </w:r>
            <w:r w:rsidRPr="00402E08">
              <w:rPr>
                <w:rFonts w:ascii="Arial Narrow" w:hAnsi="Arial Narrow"/>
                <w:b/>
                <w:sz w:val="20"/>
                <w:szCs w:val="20"/>
              </w:rPr>
              <w:t xml:space="preserve">  </w:t>
            </w:r>
            <w:r w:rsidR="00E34E02" w:rsidRPr="00402E08">
              <w:rPr>
                <w:rFonts w:ascii="Arial Narrow" w:hAnsi="Arial Narrow"/>
                <w:b/>
                <w:sz w:val="20"/>
                <w:szCs w:val="20"/>
                <w:lang w:val="en-ZA"/>
              </w:rPr>
              <w:t>2</w:t>
            </w:r>
            <w:r w:rsidR="00E34E02" w:rsidRPr="00402E08">
              <w:rPr>
                <w:rFonts w:ascii="Arial Narrow" w:hAnsi="Arial Narrow"/>
                <w:b/>
                <w:sz w:val="20"/>
                <w:szCs w:val="20"/>
              </w:rPr>
              <w:t xml:space="preserve">00 </w:t>
            </w:r>
            <w:r w:rsidRPr="00402E08">
              <w:rPr>
                <w:rFonts w:ascii="Arial Narrow" w:hAnsi="Arial Narrow"/>
                <w:b/>
                <w:sz w:val="20"/>
                <w:szCs w:val="20"/>
              </w:rPr>
              <w:t>words/half a page)</w:t>
            </w:r>
          </w:p>
          <w:p w14:paraId="75BD1B70" w14:textId="77777777" w:rsidR="00F831FA" w:rsidRPr="00402E08" w:rsidRDefault="00F831FA" w:rsidP="002B2B47">
            <w:pPr>
              <w:rPr>
                <w:rFonts w:ascii="Arial Narrow" w:hAnsi="Arial Narrow" w:cstheme="minorHAnsi"/>
                <w:sz w:val="20"/>
                <w:szCs w:val="20"/>
              </w:rPr>
            </w:pPr>
            <w:r w:rsidRPr="00402E08">
              <w:rPr>
                <w:rFonts w:ascii="Arial Narrow" w:hAnsi="Arial Narrow" w:cstheme="minorHAnsi"/>
                <w:sz w:val="20"/>
                <w:szCs w:val="20"/>
              </w:rPr>
              <w:t xml:space="preserve">Clearly describes, </w:t>
            </w:r>
            <w:r w:rsidRPr="00402E08">
              <w:rPr>
                <w:rFonts w:ascii="Arial Narrow" w:hAnsi="Arial Narrow" w:cstheme="minorHAnsi"/>
                <w:b/>
                <w:sz w:val="20"/>
                <w:szCs w:val="20"/>
                <w:u w:val="single"/>
              </w:rPr>
              <w:t>in the learner’s own words</w:t>
            </w:r>
            <w:r w:rsidRPr="00402E08">
              <w:rPr>
                <w:rFonts w:ascii="Arial Narrow" w:hAnsi="Arial Narrow" w:cstheme="minorHAnsi"/>
                <w:sz w:val="20"/>
                <w:szCs w:val="20"/>
              </w:rPr>
              <w:t xml:space="preserve">, the intention of the task/project (PAT), i.e. shows a thorough understanding of the problem (what the problem is), what he/she needs to investigate and why he/she is doing the investigation. </w:t>
            </w:r>
          </w:p>
          <w:p w14:paraId="72D297BD" w14:textId="77777777" w:rsidR="00F831FA" w:rsidRPr="00402E08" w:rsidRDefault="00F831FA" w:rsidP="002B2B47">
            <w:pPr>
              <w:rPr>
                <w:rFonts w:ascii="Arial Narrow" w:hAnsi="Arial Narrow" w:cstheme="minorHAnsi"/>
                <w:sz w:val="20"/>
                <w:szCs w:val="20"/>
              </w:rPr>
            </w:pPr>
            <w:r w:rsidRPr="00402E08">
              <w:rPr>
                <w:rFonts w:ascii="Arial Narrow" w:hAnsi="Arial Narrow" w:cstheme="minorHAnsi"/>
                <w:sz w:val="20"/>
                <w:szCs w:val="20"/>
              </w:rPr>
              <w:t>Provides a clear overview of the focus of his/her investigation and the aspects to be investigated and covered as well as, how he/she will go about it, to whom it must be presented and how it must be presented.</w:t>
            </w:r>
          </w:p>
        </w:tc>
        <w:tc>
          <w:tcPr>
            <w:tcW w:w="298" w:type="pct"/>
            <w:vMerge w:val="restart"/>
            <w:tcBorders>
              <w:top w:val="single" w:sz="4" w:space="0" w:color="auto"/>
              <w:left w:val="single" w:sz="4" w:space="0" w:color="auto"/>
            </w:tcBorders>
            <w:vAlign w:val="center"/>
          </w:tcPr>
          <w:p w14:paraId="141417D6" w14:textId="77777777" w:rsidR="00F831FA" w:rsidRPr="00402E08" w:rsidRDefault="00F831FA" w:rsidP="002B2B47">
            <w:pPr>
              <w:jc w:val="center"/>
              <w:rPr>
                <w:rFonts w:ascii="Arial Narrow" w:hAnsi="Arial Narrow" w:cstheme="minorHAnsi"/>
                <w:sz w:val="20"/>
                <w:szCs w:val="20"/>
              </w:rPr>
            </w:pPr>
          </w:p>
        </w:tc>
      </w:tr>
      <w:tr w:rsidR="00E14DDC" w:rsidRPr="00402E08" w14:paraId="44ABD7EA" w14:textId="77777777" w:rsidTr="00E14DDC">
        <w:trPr>
          <w:cantSplit/>
        </w:trPr>
        <w:tc>
          <w:tcPr>
            <w:tcW w:w="170" w:type="pct"/>
            <w:vMerge/>
            <w:tcBorders>
              <w:left w:val="single" w:sz="4" w:space="0" w:color="auto"/>
              <w:right w:val="single" w:sz="4" w:space="0" w:color="auto"/>
            </w:tcBorders>
          </w:tcPr>
          <w:p w14:paraId="6390FC68" w14:textId="77777777" w:rsidR="00F831FA" w:rsidRPr="00402E08" w:rsidRDefault="00F831FA" w:rsidP="002B2B47">
            <w:pPr>
              <w:pStyle w:val="ListParagraph"/>
              <w:ind w:left="360"/>
              <w:jc w:val="center"/>
              <w:rPr>
                <w:rFonts w:ascii="Arial Narrow" w:hAnsi="Arial Narrow"/>
                <w:sz w:val="20"/>
                <w:szCs w:val="20"/>
              </w:rPr>
            </w:pPr>
          </w:p>
        </w:tc>
        <w:tc>
          <w:tcPr>
            <w:tcW w:w="1581" w:type="pct"/>
            <w:tcBorders>
              <w:left w:val="single" w:sz="4" w:space="0" w:color="auto"/>
            </w:tcBorders>
          </w:tcPr>
          <w:p w14:paraId="4C301732" w14:textId="77777777" w:rsidR="00F831FA" w:rsidRPr="00402E08" w:rsidRDefault="00F831FA" w:rsidP="002037C2">
            <w:pPr>
              <w:pStyle w:val="ListParagraph"/>
              <w:numPr>
                <w:ilvl w:val="0"/>
                <w:numId w:val="22"/>
              </w:numPr>
              <w:spacing w:after="0" w:line="240" w:lineRule="auto"/>
              <w:rPr>
                <w:rFonts w:ascii="Arial Narrow" w:hAnsi="Arial Narrow" w:cstheme="minorHAnsi"/>
                <w:sz w:val="20"/>
                <w:szCs w:val="20"/>
              </w:rPr>
            </w:pPr>
            <w:r w:rsidRPr="00402E08">
              <w:rPr>
                <w:rFonts w:ascii="Arial Narrow" w:hAnsi="Arial Narrow" w:cstheme="minorHAnsi"/>
                <w:sz w:val="20"/>
                <w:szCs w:val="20"/>
              </w:rPr>
              <w:t xml:space="preserve">Why am I doing the investigation? </w:t>
            </w:r>
          </w:p>
          <w:p w14:paraId="6BF6A4D7" w14:textId="77777777" w:rsidR="00F831FA" w:rsidRPr="00402E08" w:rsidRDefault="00F831FA" w:rsidP="002037C2">
            <w:pPr>
              <w:pStyle w:val="ListParagraph"/>
              <w:numPr>
                <w:ilvl w:val="0"/>
                <w:numId w:val="22"/>
              </w:numPr>
              <w:spacing w:after="0" w:line="240" w:lineRule="auto"/>
              <w:rPr>
                <w:rFonts w:ascii="Arial Narrow" w:hAnsi="Arial Narrow" w:cstheme="minorHAnsi"/>
                <w:sz w:val="20"/>
                <w:szCs w:val="20"/>
              </w:rPr>
            </w:pPr>
            <w:r w:rsidRPr="00402E08">
              <w:rPr>
                <w:rFonts w:ascii="Arial Narrow" w:hAnsi="Arial Narrow" w:cstheme="minorHAnsi"/>
                <w:sz w:val="20"/>
                <w:szCs w:val="20"/>
              </w:rPr>
              <w:t>What will the focus of my investigation be?</w:t>
            </w:r>
          </w:p>
          <w:p w14:paraId="701EB77A" w14:textId="77777777" w:rsidR="00F831FA" w:rsidRPr="00402E08" w:rsidRDefault="00F831FA" w:rsidP="002037C2">
            <w:pPr>
              <w:pStyle w:val="ListParagraph"/>
              <w:numPr>
                <w:ilvl w:val="0"/>
                <w:numId w:val="22"/>
              </w:numPr>
              <w:spacing w:after="0" w:line="240" w:lineRule="auto"/>
              <w:rPr>
                <w:rFonts w:ascii="Arial Narrow" w:hAnsi="Arial Narrow" w:cstheme="minorHAnsi"/>
                <w:sz w:val="20"/>
                <w:szCs w:val="20"/>
              </w:rPr>
            </w:pPr>
            <w:r w:rsidRPr="00402E08">
              <w:rPr>
                <w:rFonts w:ascii="Arial Narrow" w:hAnsi="Arial Narrow" w:cstheme="minorHAnsi"/>
                <w:sz w:val="20"/>
                <w:szCs w:val="20"/>
              </w:rPr>
              <w:t xml:space="preserve">How will I go about it considering the parameters of the PAT? </w:t>
            </w:r>
          </w:p>
          <w:p w14:paraId="6571A866" w14:textId="77777777" w:rsidR="00F831FA" w:rsidRPr="00402E08" w:rsidRDefault="00F831FA" w:rsidP="002037C2">
            <w:pPr>
              <w:pStyle w:val="ListParagraph"/>
              <w:numPr>
                <w:ilvl w:val="0"/>
                <w:numId w:val="22"/>
              </w:numPr>
              <w:spacing w:after="0" w:line="240" w:lineRule="auto"/>
              <w:rPr>
                <w:rFonts w:ascii="Arial Narrow" w:hAnsi="Arial Narrow" w:cstheme="minorHAnsi"/>
                <w:sz w:val="20"/>
                <w:szCs w:val="20"/>
              </w:rPr>
            </w:pPr>
            <w:r w:rsidRPr="00402E08">
              <w:rPr>
                <w:rFonts w:ascii="Arial Narrow" w:hAnsi="Arial Narrow" w:cstheme="minorHAnsi"/>
                <w:sz w:val="20"/>
                <w:szCs w:val="20"/>
              </w:rPr>
              <w:t>Who is the target audience?</w:t>
            </w:r>
          </w:p>
          <w:p w14:paraId="54562C3E" w14:textId="31B7FE6C" w:rsidR="00F831FA" w:rsidRPr="00402E08" w:rsidRDefault="00E71FC3" w:rsidP="002037C2">
            <w:pPr>
              <w:pStyle w:val="ListParagraph"/>
              <w:numPr>
                <w:ilvl w:val="0"/>
                <w:numId w:val="22"/>
              </w:numPr>
              <w:spacing w:after="0" w:line="240" w:lineRule="auto"/>
              <w:rPr>
                <w:rFonts w:ascii="Arial Narrow" w:hAnsi="Arial Narrow"/>
                <w:sz w:val="20"/>
                <w:szCs w:val="20"/>
              </w:rPr>
            </w:pPr>
            <w:r w:rsidRPr="00402E08">
              <w:rPr>
                <w:rFonts w:ascii="Arial Narrow" w:hAnsi="Arial Narrow" w:cstheme="minorHAnsi"/>
                <w:sz w:val="20"/>
                <w:szCs w:val="20"/>
              </w:rPr>
              <w:t>W</w:t>
            </w:r>
            <w:r w:rsidR="00F831FA" w:rsidRPr="00402E08">
              <w:rPr>
                <w:rFonts w:ascii="Arial Narrow" w:hAnsi="Arial Narrow" w:cstheme="minorHAnsi"/>
                <w:sz w:val="20"/>
                <w:szCs w:val="20"/>
              </w:rPr>
              <w:t xml:space="preserve">hat format </w:t>
            </w:r>
            <w:r w:rsidR="00E34E02" w:rsidRPr="00402E08">
              <w:rPr>
                <w:rFonts w:ascii="Arial Narrow" w:hAnsi="Arial Narrow" w:cstheme="minorHAnsi"/>
                <w:sz w:val="20"/>
                <w:szCs w:val="20"/>
              </w:rPr>
              <w:t>will the information</w:t>
            </w:r>
            <w:r w:rsidR="00F831FA" w:rsidRPr="00402E08">
              <w:rPr>
                <w:rFonts w:ascii="Arial Narrow" w:hAnsi="Arial Narrow" w:cstheme="minorHAnsi"/>
                <w:sz w:val="20"/>
                <w:szCs w:val="20"/>
              </w:rPr>
              <w:t xml:space="preserve"> </w:t>
            </w:r>
            <w:r w:rsidR="00D90E9B" w:rsidRPr="00402E08">
              <w:rPr>
                <w:rFonts w:ascii="Arial Narrow" w:hAnsi="Arial Narrow" w:cstheme="minorHAnsi"/>
                <w:sz w:val="20"/>
                <w:szCs w:val="20"/>
              </w:rPr>
              <w:t xml:space="preserve">be presented </w:t>
            </w:r>
            <w:r w:rsidR="00F831FA" w:rsidRPr="00402E08">
              <w:rPr>
                <w:rFonts w:ascii="Arial Narrow" w:hAnsi="Arial Narrow" w:cstheme="minorHAnsi"/>
                <w:sz w:val="20"/>
                <w:szCs w:val="20"/>
              </w:rPr>
              <w:t>in?</w:t>
            </w:r>
          </w:p>
        </w:tc>
        <w:tc>
          <w:tcPr>
            <w:tcW w:w="316" w:type="pct"/>
            <w:vAlign w:val="center"/>
          </w:tcPr>
          <w:p w14:paraId="08EC228A" w14:textId="77777777" w:rsidR="00F831FA" w:rsidRPr="00402E08" w:rsidRDefault="00F831FA" w:rsidP="002B2B47">
            <w:pPr>
              <w:jc w:val="center"/>
              <w:rPr>
                <w:rFonts w:ascii="Arial Narrow" w:hAnsi="Arial Narrow" w:cstheme="minorHAnsi"/>
                <w:b/>
                <w:sz w:val="20"/>
                <w:szCs w:val="20"/>
              </w:rPr>
            </w:pPr>
            <w:r w:rsidRPr="00402E08">
              <w:rPr>
                <w:rFonts w:ascii="Arial Narrow" w:hAnsi="Arial Narrow" w:cstheme="minorHAnsi"/>
                <w:b/>
                <w:sz w:val="20"/>
                <w:szCs w:val="20"/>
              </w:rPr>
              <w:t>4</w:t>
            </w:r>
          </w:p>
        </w:tc>
        <w:tc>
          <w:tcPr>
            <w:tcW w:w="527" w:type="pct"/>
          </w:tcPr>
          <w:p w14:paraId="65F5BDB4" w14:textId="47FD37D3" w:rsidR="00F831FA" w:rsidRPr="00402E08" w:rsidRDefault="00F831FA"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 xml:space="preserve">All 5 questions (in criteria) are clearly answered </w:t>
            </w:r>
            <w:r w:rsidR="0001411F" w:rsidRPr="00402E08">
              <w:rPr>
                <w:rFonts w:ascii="Arial Narrow" w:hAnsi="Arial Narrow" w:cstheme="minorHAnsi"/>
                <w:sz w:val="20"/>
                <w:szCs w:val="20"/>
              </w:rPr>
              <w:t xml:space="preserve">and done </w:t>
            </w:r>
            <w:r w:rsidRPr="00402E08">
              <w:rPr>
                <w:rFonts w:ascii="Arial Narrow" w:hAnsi="Arial Narrow" w:cstheme="minorHAnsi"/>
                <w:sz w:val="20"/>
                <w:szCs w:val="20"/>
              </w:rPr>
              <w:t>in learner’s own words</w:t>
            </w:r>
          </w:p>
        </w:tc>
        <w:tc>
          <w:tcPr>
            <w:tcW w:w="527" w:type="pct"/>
          </w:tcPr>
          <w:p w14:paraId="1F7B9DBA" w14:textId="77777777" w:rsidR="00F831FA" w:rsidRPr="00402E08" w:rsidRDefault="00F831FA"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Only 4 of the 5 questions (in criteria) are clearly answered and done in learner’s own words</w:t>
            </w:r>
          </w:p>
          <w:p w14:paraId="645E9B4B" w14:textId="77777777" w:rsidR="00F831FA" w:rsidRPr="00402E08" w:rsidRDefault="00F831FA" w:rsidP="002B2B47">
            <w:pPr>
              <w:pStyle w:val="ListParagraph"/>
              <w:ind w:left="176"/>
              <w:rPr>
                <w:rFonts w:ascii="Arial Narrow" w:hAnsi="Arial Narrow" w:cstheme="minorHAnsi"/>
                <w:sz w:val="20"/>
                <w:szCs w:val="20"/>
              </w:rPr>
            </w:pPr>
          </w:p>
        </w:tc>
        <w:tc>
          <w:tcPr>
            <w:tcW w:w="527" w:type="pct"/>
          </w:tcPr>
          <w:p w14:paraId="1C788B54" w14:textId="77777777" w:rsidR="00F831FA" w:rsidRPr="00402E08" w:rsidRDefault="00F831FA"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Only 3 of the 5 questions in the criteria are clearly answered and done in learners own words</w:t>
            </w:r>
          </w:p>
        </w:tc>
        <w:tc>
          <w:tcPr>
            <w:tcW w:w="527" w:type="pct"/>
          </w:tcPr>
          <w:p w14:paraId="5785CB63" w14:textId="77777777" w:rsidR="00F831FA" w:rsidRPr="00402E08" w:rsidRDefault="00F831FA"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 xml:space="preserve">Only 2 of the 5 questions in the criteria are clearly answered </w:t>
            </w:r>
          </w:p>
          <w:p w14:paraId="42D885CF" w14:textId="77777777" w:rsidR="00F831FA" w:rsidRPr="00402E08" w:rsidRDefault="00F831FA" w:rsidP="002B2B47">
            <w:pPr>
              <w:pStyle w:val="ListParagraph"/>
              <w:ind w:left="176"/>
              <w:rPr>
                <w:rFonts w:ascii="Arial Narrow" w:hAnsi="Arial Narrow" w:cstheme="minorHAnsi"/>
                <w:sz w:val="20"/>
                <w:szCs w:val="20"/>
              </w:rPr>
            </w:pPr>
          </w:p>
          <w:p w14:paraId="07921ECF" w14:textId="77777777" w:rsidR="00F831FA" w:rsidRPr="00402E08" w:rsidRDefault="00F831FA" w:rsidP="002B2B47">
            <w:pPr>
              <w:spacing w:after="200" w:line="276" w:lineRule="auto"/>
              <w:ind w:left="176"/>
              <w:rPr>
                <w:rFonts w:ascii="Arial Narrow" w:hAnsi="Arial Narrow" w:cstheme="minorHAnsi"/>
                <w:sz w:val="20"/>
                <w:szCs w:val="20"/>
              </w:rPr>
            </w:pPr>
            <w:r w:rsidRPr="00402E08">
              <w:rPr>
                <w:rFonts w:ascii="Arial Narrow" w:hAnsi="Arial Narrow" w:cstheme="minorHAnsi"/>
                <w:b/>
                <w:sz w:val="20"/>
                <w:szCs w:val="20"/>
              </w:rPr>
              <w:t>OR</w:t>
            </w:r>
            <w:r w:rsidRPr="00402E08">
              <w:rPr>
                <w:rFonts w:ascii="Arial Narrow" w:hAnsi="Arial Narrow" w:cstheme="minorHAnsi"/>
                <w:sz w:val="20"/>
                <w:szCs w:val="20"/>
              </w:rPr>
              <w:t xml:space="preserve"> </w:t>
            </w:r>
          </w:p>
          <w:p w14:paraId="0BB49F0E" w14:textId="77777777" w:rsidR="00F831FA" w:rsidRPr="00402E08" w:rsidRDefault="00F831FA"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Any 1 question is not clearly stated in learner’s own words.</w:t>
            </w:r>
          </w:p>
        </w:tc>
        <w:tc>
          <w:tcPr>
            <w:tcW w:w="527" w:type="pct"/>
            <w:tcBorders>
              <w:right w:val="single" w:sz="4" w:space="0" w:color="auto"/>
            </w:tcBorders>
          </w:tcPr>
          <w:p w14:paraId="2B4683E0" w14:textId="77777777" w:rsidR="00F831FA" w:rsidRPr="00402E08" w:rsidRDefault="00F831FA"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 xml:space="preserve">Not done </w:t>
            </w:r>
            <w:r w:rsidRPr="00402E08">
              <w:rPr>
                <w:rFonts w:ascii="Arial Narrow" w:hAnsi="Arial Narrow" w:cstheme="minorHAnsi"/>
                <w:b/>
                <w:sz w:val="20"/>
                <w:szCs w:val="20"/>
              </w:rPr>
              <w:t>or</w:t>
            </w:r>
          </w:p>
          <w:p w14:paraId="4B3DED29" w14:textId="77777777" w:rsidR="00F831FA" w:rsidRPr="00402E08" w:rsidRDefault="00F831FA"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 xml:space="preserve">Less than 2 of the 5 questions in the criteria answered </w:t>
            </w:r>
            <w:r w:rsidRPr="00402E08">
              <w:rPr>
                <w:rFonts w:ascii="Arial Narrow" w:hAnsi="Arial Narrow" w:cstheme="minorHAnsi"/>
                <w:b/>
                <w:sz w:val="20"/>
                <w:szCs w:val="20"/>
              </w:rPr>
              <w:t>or</w:t>
            </w:r>
          </w:p>
          <w:p w14:paraId="21C00DFF" w14:textId="77777777" w:rsidR="00F831FA" w:rsidRPr="00402E08" w:rsidRDefault="00F831FA"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 xml:space="preserve">The questions are so vaguely answered that no </w:t>
            </w:r>
            <w:r w:rsidR="0001411F" w:rsidRPr="00402E08">
              <w:rPr>
                <w:rFonts w:ascii="Arial Narrow" w:hAnsi="Arial Narrow" w:cstheme="minorHAnsi"/>
                <w:sz w:val="20"/>
                <w:szCs w:val="20"/>
              </w:rPr>
              <w:t xml:space="preserve">apparent/logical </w:t>
            </w:r>
            <w:r w:rsidRPr="00402E08">
              <w:rPr>
                <w:rFonts w:ascii="Arial Narrow" w:hAnsi="Arial Narrow" w:cstheme="minorHAnsi"/>
                <w:sz w:val="20"/>
                <w:szCs w:val="20"/>
              </w:rPr>
              <w:t xml:space="preserve">purpose can be found </w:t>
            </w:r>
            <w:r w:rsidRPr="00402E08">
              <w:rPr>
                <w:rFonts w:ascii="Arial Narrow" w:hAnsi="Arial Narrow" w:cstheme="minorHAnsi"/>
                <w:b/>
                <w:sz w:val="20"/>
                <w:szCs w:val="20"/>
              </w:rPr>
              <w:t>or</w:t>
            </w:r>
          </w:p>
          <w:p w14:paraId="5FE5A9C8" w14:textId="4B0308C3" w:rsidR="005D14A1" w:rsidRPr="00402E08" w:rsidRDefault="00F831FA"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Task definition is not in learner’s own words</w:t>
            </w:r>
          </w:p>
        </w:tc>
        <w:tc>
          <w:tcPr>
            <w:tcW w:w="298" w:type="pct"/>
            <w:vMerge/>
            <w:tcBorders>
              <w:left w:val="single" w:sz="4" w:space="0" w:color="auto"/>
            </w:tcBorders>
            <w:vAlign w:val="center"/>
          </w:tcPr>
          <w:p w14:paraId="08AF35B3" w14:textId="77777777" w:rsidR="00F831FA" w:rsidRPr="00402E08" w:rsidRDefault="00F831FA" w:rsidP="002B2B47">
            <w:pPr>
              <w:jc w:val="center"/>
              <w:rPr>
                <w:rFonts w:ascii="Arial Narrow" w:hAnsi="Arial Narrow" w:cstheme="minorHAnsi"/>
                <w:sz w:val="20"/>
                <w:szCs w:val="20"/>
              </w:rPr>
            </w:pPr>
          </w:p>
        </w:tc>
      </w:tr>
    </w:tbl>
    <w:p w14:paraId="4E740BC3" w14:textId="2FAA7F3B" w:rsidR="00924A93" w:rsidRPr="00402E08" w:rsidRDefault="00924A93"/>
    <w:p w14:paraId="3ADFC8E2" w14:textId="77777777" w:rsidR="00924A93" w:rsidRPr="00402E08" w:rsidRDefault="00924A93">
      <w:r w:rsidRPr="00402E08">
        <w:br w:type="page"/>
      </w:r>
    </w:p>
    <w:p w14:paraId="337F2490" w14:textId="77777777" w:rsidR="00924A93" w:rsidRPr="00402E08" w:rsidRDefault="00924A93"/>
    <w:tbl>
      <w:tblPr>
        <w:tblStyle w:val="TableGrid"/>
        <w:tblW w:w="5000" w:type="pct"/>
        <w:tblLayout w:type="fixed"/>
        <w:tblLook w:val="04A0" w:firstRow="1" w:lastRow="0" w:firstColumn="1" w:lastColumn="0" w:noHBand="0" w:noVBand="1"/>
      </w:tblPr>
      <w:tblGrid>
        <w:gridCol w:w="535"/>
        <w:gridCol w:w="4963"/>
        <w:gridCol w:w="992"/>
        <w:gridCol w:w="1654"/>
        <w:gridCol w:w="1654"/>
        <w:gridCol w:w="1654"/>
        <w:gridCol w:w="1654"/>
        <w:gridCol w:w="1654"/>
        <w:gridCol w:w="935"/>
      </w:tblGrid>
      <w:tr w:rsidR="00F83D84" w:rsidRPr="00402E08" w14:paraId="75C0FA66" w14:textId="77777777" w:rsidTr="00D341EB">
        <w:trPr>
          <w:cantSplit/>
          <w:tblHeader/>
        </w:trPr>
        <w:tc>
          <w:tcPr>
            <w:tcW w:w="170" w:type="pct"/>
            <w:tcBorders>
              <w:top w:val="single" w:sz="4" w:space="0" w:color="auto"/>
              <w:left w:val="single" w:sz="4" w:space="0" w:color="auto"/>
              <w:bottom w:val="single" w:sz="4" w:space="0" w:color="auto"/>
              <w:right w:val="single" w:sz="4" w:space="0" w:color="auto"/>
            </w:tcBorders>
          </w:tcPr>
          <w:p w14:paraId="40583213" w14:textId="77777777" w:rsidR="00924A93" w:rsidRPr="00402E08" w:rsidRDefault="00924A93" w:rsidP="00D341EB">
            <w:pPr>
              <w:jc w:val="center"/>
              <w:rPr>
                <w:rFonts w:ascii="Arial Narrow" w:hAnsi="Arial Narrow"/>
                <w:b/>
                <w:sz w:val="20"/>
                <w:szCs w:val="20"/>
              </w:rPr>
            </w:pPr>
          </w:p>
        </w:tc>
        <w:tc>
          <w:tcPr>
            <w:tcW w:w="1581" w:type="pct"/>
            <w:tcBorders>
              <w:top w:val="single" w:sz="4" w:space="0" w:color="auto"/>
              <w:left w:val="single" w:sz="4" w:space="0" w:color="auto"/>
              <w:bottom w:val="single" w:sz="4" w:space="0" w:color="auto"/>
              <w:right w:val="single" w:sz="4" w:space="0" w:color="auto"/>
            </w:tcBorders>
            <w:vAlign w:val="center"/>
          </w:tcPr>
          <w:p w14:paraId="1285E330" w14:textId="77777777" w:rsidR="00924A93" w:rsidRPr="00402E08" w:rsidRDefault="00924A93" w:rsidP="00D341EB">
            <w:pPr>
              <w:jc w:val="center"/>
              <w:rPr>
                <w:rFonts w:ascii="Arial Narrow" w:hAnsi="Arial Narrow"/>
                <w:b/>
                <w:sz w:val="20"/>
                <w:szCs w:val="20"/>
              </w:rPr>
            </w:pPr>
            <w:r w:rsidRPr="00402E08">
              <w:rPr>
                <w:rFonts w:ascii="Arial Narrow" w:hAnsi="Arial Narrow"/>
                <w:b/>
                <w:sz w:val="20"/>
                <w:szCs w:val="20"/>
              </w:rPr>
              <w:t>CRITERIA</w:t>
            </w:r>
          </w:p>
        </w:tc>
        <w:tc>
          <w:tcPr>
            <w:tcW w:w="316" w:type="pct"/>
            <w:tcBorders>
              <w:top w:val="single" w:sz="4" w:space="0" w:color="auto"/>
              <w:left w:val="single" w:sz="4" w:space="0" w:color="auto"/>
              <w:bottom w:val="single" w:sz="4" w:space="0" w:color="auto"/>
              <w:right w:val="single" w:sz="4" w:space="0" w:color="auto"/>
            </w:tcBorders>
          </w:tcPr>
          <w:p w14:paraId="35696B93" w14:textId="77777777" w:rsidR="00924A93" w:rsidRPr="00402E08" w:rsidRDefault="00924A93" w:rsidP="00D341EB">
            <w:pPr>
              <w:jc w:val="center"/>
              <w:rPr>
                <w:rFonts w:ascii="Arial Narrow" w:hAnsi="Arial Narrow"/>
                <w:b/>
                <w:sz w:val="20"/>
                <w:szCs w:val="20"/>
              </w:rPr>
            </w:pPr>
            <w:r w:rsidRPr="00402E08">
              <w:rPr>
                <w:rFonts w:ascii="Arial Narrow" w:hAnsi="Arial Narrow"/>
                <w:b/>
                <w:sz w:val="20"/>
                <w:szCs w:val="20"/>
              </w:rPr>
              <w:t>Possible mark</w:t>
            </w:r>
          </w:p>
        </w:tc>
        <w:tc>
          <w:tcPr>
            <w:tcW w:w="527" w:type="pct"/>
            <w:tcBorders>
              <w:top w:val="single" w:sz="4" w:space="0" w:color="auto"/>
              <w:left w:val="single" w:sz="4" w:space="0" w:color="auto"/>
              <w:bottom w:val="single" w:sz="4" w:space="0" w:color="auto"/>
              <w:right w:val="single" w:sz="4" w:space="0" w:color="auto"/>
            </w:tcBorders>
            <w:vAlign w:val="center"/>
          </w:tcPr>
          <w:p w14:paraId="2850B6A7" w14:textId="77777777" w:rsidR="00924A93" w:rsidRPr="00402E08" w:rsidRDefault="00924A93" w:rsidP="00D341EB">
            <w:pPr>
              <w:jc w:val="center"/>
              <w:rPr>
                <w:rFonts w:ascii="Arial Narrow" w:hAnsi="Arial Narrow"/>
                <w:b/>
                <w:sz w:val="20"/>
                <w:szCs w:val="20"/>
              </w:rPr>
            </w:pPr>
            <w:r w:rsidRPr="00402E08">
              <w:rPr>
                <w:rFonts w:ascii="Arial Narrow" w:hAnsi="Arial Narrow"/>
                <w:b/>
                <w:sz w:val="20"/>
                <w:szCs w:val="20"/>
              </w:rPr>
              <w:t>4</w:t>
            </w:r>
          </w:p>
        </w:tc>
        <w:tc>
          <w:tcPr>
            <w:tcW w:w="527" w:type="pct"/>
            <w:tcBorders>
              <w:top w:val="single" w:sz="4" w:space="0" w:color="auto"/>
              <w:left w:val="single" w:sz="4" w:space="0" w:color="auto"/>
              <w:bottom w:val="single" w:sz="4" w:space="0" w:color="auto"/>
              <w:right w:val="single" w:sz="4" w:space="0" w:color="auto"/>
            </w:tcBorders>
            <w:vAlign w:val="center"/>
          </w:tcPr>
          <w:p w14:paraId="3B7BECC0" w14:textId="77777777" w:rsidR="00924A93" w:rsidRPr="00402E08" w:rsidRDefault="00924A93" w:rsidP="00D341EB">
            <w:pPr>
              <w:jc w:val="center"/>
              <w:rPr>
                <w:rFonts w:ascii="Arial Narrow" w:hAnsi="Arial Narrow"/>
                <w:b/>
                <w:sz w:val="20"/>
                <w:szCs w:val="20"/>
              </w:rPr>
            </w:pPr>
            <w:r w:rsidRPr="00402E08">
              <w:rPr>
                <w:rFonts w:ascii="Arial Narrow" w:hAnsi="Arial Narrow"/>
                <w:b/>
                <w:sz w:val="20"/>
                <w:szCs w:val="20"/>
              </w:rPr>
              <w:t>3</w:t>
            </w:r>
          </w:p>
        </w:tc>
        <w:tc>
          <w:tcPr>
            <w:tcW w:w="527" w:type="pct"/>
            <w:tcBorders>
              <w:top w:val="single" w:sz="4" w:space="0" w:color="auto"/>
              <w:left w:val="single" w:sz="4" w:space="0" w:color="auto"/>
              <w:bottom w:val="single" w:sz="4" w:space="0" w:color="auto"/>
              <w:right w:val="single" w:sz="4" w:space="0" w:color="auto"/>
            </w:tcBorders>
            <w:vAlign w:val="center"/>
          </w:tcPr>
          <w:p w14:paraId="1C36518D" w14:textId="77777777" w:rsidR="00924A93" w:rsidRPr="00402E08" w:rsidRDefault="00924A93" w:rsidP="00D341EB">
            <w:pPr>
              <w:jc w:val="center"/>
              <w:rPr>
                <w:rFonts w:ascii="Arial Narrow" w:hAnsi="Arial Narrow"/>
                <w:b/>
                <w:sz w:val="20"/>
                <w:szCs w:val="20"/>
              </w:rPr>
            </w:pPr>
            <w:r w:rsidRPr="00402E08">
              <w:rPr>
                <w:rFonts w:ascii="Arial Narrow" w:hAnsi="Arial Narrow"/>
                <w:b/>
                <w:sz w:val="20"/>
                <w:szCs w:val="20"/>
              </w:rPr>
              <w:t>2</w:t>
            </w:r>
          </w:p>
        </w:tc>
        <w:tc>
          <w:tcPr>
            <w:tcW w:w="527" w:type="pct"/>
            <w:tcBorders>
              <w:top w:val="single" w:sz="4" w:space="0" w:color="auto"/>
              <w:left w:val="single" w:sz="4" w:space="0" w:color="auto"/>
              <w:bottom w:val="single" w:sz="4" w:space="0" w:color="auto"/>
              <w:right w:val="single" w:sz="4" w:space="0" w:color="auto"/>
            </w:tcBorders>
            <w:vAlign w:val="center"/>
          </w:tcPr>
          <w:p w14:paraId="6AE352DB" w14:textId="77777777" w:rsidR="00924A93" w:rsidRPr="00402E08" w:rsidRDefault="00924A93" w:rsidP="00D341EB">
            <w:pPr>
              <w:jc w:val="center"/>
              <w:rPr>
                <w:rFonts w:ascii="Arial Narrow" w:hAnsi="Arial Narrow"/>
                <w:b/>
                <w:sz w:val="20"/>
                <w:szCs w:val="20"/>
              </w:rPr>
            </w:pPr>
            <w:r w:rsidRPr="00402E08">
              <w:rPr>
                <w:rFonts w:ascii="Arial Narrow" w:hAnsi="Arial Narrow"/>
                <w:b/>
                <w:sz w:val="20"/>
                <w:szCs w:val="20"/>
              </w:rPr>
              <w:t>1</w:t>
            </w:r>
          </w:p>
        </w:tc>
        <w:tc>
          <w:tcPr>
            <w:tcW w:w="527" w:type="pct"/>
            <w:tcBorders>
              <w:top w:val="single" w:sz="4" w:space="0" w:color="auto"/>
              <w:left w:val="single" w:sz="4" w:space="0" w:color="auto"/>
              <w:bottom w:val="single" w:sz="4" w:space="0" w:color="auto"/>
              <w:right w:val="single" w:sz="4" w:space="0" w:color="auto"/>
            </w:tcBorders>
            <w:vAlign w:val="center"/>
          </w:tcPr>
          <w:p w14:paraId="2DEE8416" w14:textId="77777777" w:rsidR="00924A93" w:rsidRPr="00402E08" w:rsidRDefault="00924A93" w:rsidP="00D341EB">
            <w:pPr>
              <w:jc w:val="center"/>
              <w:rPr>
                <w:rFonts w:ascii="Arial Narrow" w:hAnsi="Arial Narrow"/>
                <w:b/>
                <w:sz w:val="20"/>
                <w:szCs w:val="20"/>
              </w:rPr>
            </w:pPr>
            <w:r w:rsidRPr="00402E08">
              <w:rPr>
                <w:rFonts w:ascii="Arial Narrow" w:hAnsi="Arial Narrow"/>
                <w:b/>
                <w:sz w:val="20"/>
                <w:szCs w:val="20"/>
              </w:rPr>
              <w:t>0</w:t>
            </w:r>
          </w:p>
        </w:tc>
        <w:tc>
          <w:tcPr>
            <w:tcW w:w="298" w:type="pct"/>
            <w:tcBorders>
              <w:left w:val="single" w:sz="4" w:space="0" w:color="auto"/>
              <w:bottom w:val="single" w:sz="4" w:space="0" w:color="auto"/>
            </w:tcBorders>
            <w:vAlign w:val="center"/>
          </w:tcPr>
          <w:p w14:paraId="324E0274" w14:textId="77777777" w:rsidR="00924A93" w:rsidRPr="00402E08" w:rsidRDefault="00924A93" w:rsidP="00D341EB">
            <w:pPr>
              <w:jc w:val="center"/>
              <w:rPr>
                <w:rFonts w:ascii="Arial Narrow" w:hAnsi="Arial Narrow"/>
                <w:b/>
                <w:sz w:val="20"/>
                <w:szCs w:val="20"/>
              </w:rPr>
            </w:pPr>
            <w:r w:rsidRPr="00402E08">
              <w:rPr>
                <w:rFonts w:ascii="Arial Narrow" w:hAnsi="Arial Narrow"/>
                <w:b/>
                <w:sz w:val="20"/>
                <w:szCs w:val="20"/>
              </w:rPr>
              <w:t>Mark obtained</w:t>
            </w:r>
          </w:p>
        </w:tc>
      </w:tr>
      <w:tr w:rsidR="00F83D84" w:rsidRPr="00402E08" w14:paraId="610F9FF0" w14:textId="77777777" w:rsidTr="00E14DDC">
        <w:trPr>
          <w:cantSplit/>
        </w:trPr>
        <w:tc>
          <w:tcPr>
            <w:tcW w:w="170" w:type="pct"/>
            <w:vMerge w:val="restart"/>
            <w:tcBorders>
              <w:left w:val="single" w:sz="4" w:space="0" w:color="auto"/>
              <w:right w:val="single" w:sz="4" w:space="0" w:color="auto"/>
            </w:tcBorders>
          </w:tcPr>
          <w:p w14:paraId="0F86F537" w14:textId="77777777" w:rsidR="00F831FA" w:rsidRPr="00402E08" w:rsidRDefault="00F831FA" w:rsidP="002B2B47">
            <w:pPr>
              <w:jc w:val="center"/>
              <w:rPr>
                <w:rFonts w:ascii="Arial Narrow" w:hAnsi="Arial Narrow"/>
                <w:b/>
                <w:sz w:val="20"/>
                <w:szCs w:val="20"/>
              </w:rPr>
            </w:pPr>
            <w:r w:rsidRPr="00402E08">
              <w:rPr>
                <w:rFonts w:ascii="Arial Narrow" w:hAnsi="Arial Narrow"/>
                <w:b/>
                <w:sz w:val="20"/>
                <w:szCs w:val="20"/>
              </w:rPr>
              <w:t>2</w:t>
            </w:r>
          </w:p>
        </w:tc>
        <w:tc>
          <w:tcPr>
            <w:tcW w:w="4532" w:type="pct"/>
            <w:gridSpan w:val="7"/>
            <w:tcBorders>
              <w:left w:val="single" w:sz="4" w:space="0" w:color="auto"/>
              <w:right w:val="single" w:sz="4" w:space="0" w:color="auto"/>
            </w:tcBorders>
          </w:tcPr>
          <w:p w14:paraId="477A0437" w14:textId="519E345C" w:rsidR="00F831FA" w:rsidRPr="00402E08" w:rsidRDefault="00FD4375" w:rsidP="002B2B47">
            <w:pPr>
              <w:rPr>
                <w:rFonts w:ascii="Arial Narrow" w:hAnsi="Arial Narrow"/>
                <w:b/>
                <w:sz w:val="20"/>
                <w:szCs w:val="20"/>
              </w:rPr>
            </w:pPr>
            <w:r w:rsidRPr="00402E08">
              <w:rPr>
                <w:rFonts w:ascii="Arial Narrow" w:hAnsi="Arial Narrow"/>
                <w:b/>
                <w:sz w:val="20"/>
                <w:szCs w:val="20"/>
                <w:lang w:val="en-ZA"/>
              </w:rPr>
              <w:t xml:space="preserve">RESEARCH/INVESTIGATIVE </w:t>
            </w:r>
            <w:r w:rsidR="00F831FA" w:rsidRPr="00402E08">
              <w:rPr>
                <w:rFonts w:ascii="Arial Narrow" w:hAnsi="Arial Narrow"/>
                <w:b/>
                <w:sz w:val="20"/>
                <w:szCs w:val="20"/>
              </w:rPr>
              <w:t>QUESTIONS – QUALITY (Questions to guide the research –</w:t>
            </w:r>
            <w:r w:rsidR="00E71FC3" w:rsidRPr="00402E08">
              <w:rPr>
                <w:rFonts w:ascii="Arial Narrow" w:hAnsi="Arial Narrow"/>
                <w:b/>
                <w:sz w:val="20"/>
                <w:szCs w:val="20"/>
                <w:lang w:val="en-ZA"/>
              </w:rPr>
              <w:t xml:space="preserve"> </w:t>
            </w:r>
            <w:r w:rsidR="00F831FA" w:rsidRPr="00402E08">
              <w:rPr>
                <w:rFonts w:ascii="Arial Narrow" w:hAnsi="Arial Narrow"/>
                <w:b/>
                <w:sz w:val="20"/>
                <w:szCs w:val="20"/>
              </w:rPr>
              <w:t xml:space="preserve">NOT </w:t>
            </w:r>
            <w:r w:rsidRPr="00402E08">
              <w:rPr>
                <w:rFonts w:ascii="Arial Narrow" w:hAnsi="Arial Narrow"/>
                <w:b/>
                <w:sz w:val="20"/>
                <w:szCs w:val="20"/>
                <w:lang w:val="en-ZA"/>
              </w:rPr>
              <w:t xml:space="preserve">questions of a personal nature which are found in </w:t>
            </w:r>
            <w:r w:rsidR="00F831FA" w:rsidRPr="00402E08">
              <w:rPr>
                <w:rFonts w:ascii="Arial Narrow" w:hAnsi="Arial Narrow"/>
                <w:b/>
                <w:sz w:val="20"/>
                <w:szCs w:val="20"/>
              </w:rPr>
              <w:t>the QUESTIONNAIRE)</w:t>
            </w:r>
          </w:p>
          <w:p w14:paraId="2F008587" w14:textId="77E16180" w:rsidR="00F831FA" w:rsidRPr="00402E08" w:rsidRDefault="00F831FA" w:rsidP="00690D52">
            <w:pPr>
              <w:rPr>
                <w:rFonts w:ascii="Arial Narrow" w:hAnsi="Arial Narrow" w:cstheme="minorHAnsi"/>
                <w:sz w:val="20"/>
                <w:szCs w:val="20"/>
              </w:rPr>
            </w:pPr>
            <w:r w:rsidRPr="00402E08">
              <w:rPr>
                <w:rFonts w:ascii="Arial Narrow" w:hAnsi="Arial Narrow" w:cstheme="minorHAnsi"/>
                <w:sz w:val="20"/>
                <w:szCs w:val="20"/>
              </w:rPr>
              <w:t xml:space="preserve">A minimum of </w:t>
            </w:r>
            <w:r w:rsidR="00690D52" w:rsidRPr="00402E08">
              <w:rPr>
                <w:rFonts w:ascii="Arial Narrow" w:hAnsi="Arial Narrow" w:cstheme="minorHAnsi"/>
                <w:b/>
                <w:sz w:val="20"/>
                <w:szCs w:val="20"/>
                <w:u w:val="single"/>
                <w:lang w:val="en-ZA"/>
              </w:rPr>
              <w:t>TEN</w:t>
            </w:r>
            <w:r w:rsidRPr="00402E08">
              <w:rPr>
                <w:rFonts w:ascii="Arial Narrow" w:hAnsi="Arial Narrow" w:cstheme="minorHAnsi"/>
                <w:b/>
                <w:sz w:val="20"/>
                <w:szCs w:val="20"/>
                <w:u w:val="single"/>
              </w:rPr>
              <w:t xml:space="preserve"> questions</w:t>
            </w:r>
            <w:r w:rsidRPr="00402E08">
              <w:rPr>
                <w:rFonts w:ascii="Arial Narrow" w:hAnsi="Arial Narrow" w:cstheme="minorHAnsi"/>
                <w:sz w:val="20"/>
                <w:szCs w:val="20"/>
              </w:rPr>
              <w:t xml:space="preserve">, on at least </w:t>
            </w:r>
            <w:r w:rsidRPr="00402E08">
              <w:rPr>
                <w:rFonts w:ascii="Arial Narrow" w:hAnsi="Arial Narrow" w:cstheme="minorHAnsi"/>
                <w:b/>
                <w:i/>
                <w:sz w:val="20"/>
                <w:szCs w:val="20"/>
              </w:rPr>
              <w:t>three</w:t>
            </w:r>
            <w:r w:rsidRPr="00402E08">
              <w:rPr>
                <w:rFonts w:ascii="Arial Narrow" w:hAnsi="Arial Narrow" w:cstheme="minorHAnsi"/>
                <w:sz w:val="20"/>
                <w:szCs w:val="20"/>
              </w:rPr>
              <w:t xml:space="preserve"> different levels (</w:t>
            </w:r>
            <w:r w:rsidRPr="00402E08">
              <w:rPr>
                <w:rFonts w:ascii="Arial Narrow" w:hAnsi="Arial Narrow"/>
                <w:sz w:val="20"/>
                <w:szCs w:val="20"/>
              </w:rPr>
              <w:t>e.g. ‘factual/closed’, ‘investigate/explore’, ‘predict/change’, ‘judge/evaluate’)</w:t>
            </w:r>
            <w:r w:rsidRPr="00402E08">
              <w:rPr>
                <w:rFonts w:ascii="Arial Narrow" w:hAnsi="Arial Narrow" w:cstheme="minorHAnsi"/>
                <w:sz w:val="20"/>
                <w:szCs w:val="20"/>
              </w:rPr>
              <w:t xml:space="preserve"> relevant to the focus question, that will help to answer the focus question and provide a solution to the problem/focus question within the parameters of the PAT requirements, i.e. will provide qualitative as well as quantitative information.</w:t>
            </w:r>
          </w:p>
        </w:tc>
        <w:tc>
          <w:tcPr>
            <w:tcW w:w="298" w:type="pct"/>
            <w:vMerge w:val="restart"/>
            <w:tcBorders>
              <w:left w:val="single" w:sz="4" w:space="0" w:color="auto"/>
            </w:tcBorders>
            <w:vAlign w:val="center"/>
          </w:tcPr>
          <w:p w14:paraId="420F53D3" w14:textId="77777777" w:rsidR="00F831FA" w:rsidRPr="00402E08" w:rsidRDefault="00F831FA" w:rsidP="002B2B47">
            <w:pPr>
              <w:jc w:val="center"/>
              <w:rPr>
                <w:rFonts w:ascii="Arial Narrow" w:hAnsi="Arial Narrow" w:cstheme="minorHAnsi"/>
                <w:sz w:val="20"/>
                <w:szCs w:val="20"/>
              </w:rPr>
            </w:pPr>
          </w:p>
        </w:tc>
      </w:tr>
      <w:tr w:rsidR="00F83D84" w:rsidRPr="00402E08" w14:paraId="5E9E48F7" w14:textId="77777777" w:rsidTr="00E14DDC">
        <w:trPr>
          <w:cantSplit/>
        </w:trPr>
        <w:tc>
          <w:tcPr>
            <w:tcW w:w="170" w:type="pct"/>
            <w:vMerge/>
            <w:tcBorders>
              <w:left w:val="single" w:sz="4" w:space="0" w:color="auto"/>
              <w:right w:val="single" w:sz="4" w:space="0" w:color="auto"/>
            </w:tcBorders>
          </w:tcPr>
          <w:p w14:paraId="2F77B5AC" w14:textId="77777777" w:rsidR="00F831FA" w:rsidRPr="00402E08" w:rsidRDefault="00F831FA" w:rsidP="002B2B47">
            <w:pPr>
              <w:pStyle w:val="ListParagraph"/>
              <w:ind w:left="360"/>
              <w:jc w:val="center"/>
              <w:rPr>
                <w:rFonts w:ascii="Arial Narrow" w:hAnsi="Arial Narrow"/>
                <w:sz w:val="20"/>
                <w:szCs w:val="20"/>
              </w:rPr>
            </w:pPr>
          </w:p>
        </w:tc>
        <w:tc>
          <w:tcPr>
            <w:tcW w:w="1581" w:type="pct"/>
            <w:tcBorders>
              <w:left w:val="single" w:sz="4" w:space="0" w:color="auto"/>
            </w:tcBorders>
          </w:tcPr>
          <w:p w14:paraId="1E814826" w14:textId="0B362C94" w:rsidR="00F831FA" w:rsidRPr="00402E08" w:rsidRDefault="00F831FA" w:rsidP="002037C2">
            <w:pPr>
              <w:pStyle w:val="ListParagraph"/>
              <w:numPr>
                <w:ilvl w:val="0"/>
                <w:numId w:val="27"/>
              </w:numPr>
              <w:spacing w:after="0" w:line="240" w:lineRule="auto"/>
              <w:rPr>
                <w:rFonts w:ascii="Arial Narrow" w:hAnsi="Arial Narrow"/>
                <w:sz w:val="20"/>
                <w:szCs w:val="20"/>
              </w:rPr>
            </w:pPr>
            <w:r w:rsidRPr="00402E08">
              <w:rPr>
                <w:rFonts w:ascii="Arial Narrow" w:hAnsi="Arial Narrow"/>
                <w:sz w:val="20"/>
                <w:szCs w:val="20"/>
              </w:rPr>
              <w:t xml:space="preserve">All questions provided are relevant to the focus question and will help to answer the focus question. </w:t>
            </w:r>
          </w:p>
          <w:p w14:paraId="60B9AA47" w14:textId="77777777" w:rsidR="00F831FA" w:rsidRPr="00402E08" w:rsidRDefault="00F831FA" w:rsidP="002037C2">
            <w:pPr>
              <w:pStyle w:val="ListParagraph"/>
              <w:numPr>
                <w:ilvl w:val="0"/>
                <w:numId w:val="27"/>
              </w:numPr>
              <w:spacing w:after="0" w:line="240" w:lineRule="auto"/>
              <w:rPr>
                <w:rFonts w:ascii="Arial Narrow" w:hAnsi="Arial Narrow"/>
                <w:sz w:val="20"/>
                <w:szCs w:val="20"/>
              </w:rPr>
            </w:pPr>
            <w:r w:rsidRPr="00402E08">
              <w:rPr>
                <w:rFonts w:ascii="Arial Narrow" w:hAnsi="Arial Narrow"/>
                <w:sz w:val="20"/>
                <w:szCs w:val="20"/>
              </w:rPr>
              <w:t>Includes questions that will give data/statistical type answers, for example How many? How many times</w:t>
            </w:r>
            <w:r w:rsidR="0001411F" w:rsidRPr="00402E08">
              <w:rPr>
                <w:rFonts w:ascii="Arial Narrow" w:hAnsi="Arial Narrow"/>
                <w:sz w:val="20"/>
                <w:szCs w:val="20"/>
              </w:rPr>
              <w:t>?</w:t>
            </w:r>
            <w:r w:rsidRPr="00402E08">
              <w:rPr>
                <w:rFonts w:ascii="Arial Narrow" w:hAnsi="Arial Narrow"/>
                <w:sz w:val="20"/>
                <w:szCs w:val="20"/>
              </w:rPr>
              <w:t xml:space="preserve"> How often</w:t>
            </w:r>
            <w:r w:rsidR="0001411F" w:rsidRPr="00402E08">
              <w:rPr>
                <w:rFonts w:ascii="Arial Narrow" w:hAnsi="Arial Narrow"/>
                <w:sz w:val="20"/>
                <w:szCs w:val="20"/>
              </w:rPr>
              <w:t>?</w:t>
            </w:r>
          </w:p>
          <w:p w14:paraId="4DC642C7" w14:textId="77777777" w:rsidR="00F831FA" w:rsidRPr="00402E08" w:rsidRDefault="00F831FA" w:rsidP="002037C2">
            <w:pPr>
              <w:pStyle w:val="ListParagraph"/>
              <w:numPr>
                <w:ilvl w:val="0"/>
                <w:numId w:val="27"/>
              </w:numPr>
              <w:spacing w:after="0" w:line="240" w:lineRule="auto"/>
              <w:rPr>
                <w:rFonts w:ascii="Arial Narrow" w:hAnsi="Arial Narrow"/>
                <w:sz w:val="20"/>
                <w:szCs w:val="20"/>
              </w:rPr>
            </w:pPr>
            <w:r w:rsidRPr="00402E08">
              <w:rPr>
                <w:rFonts w:ascii="Arial Narrow" w:hAnsi="Arial Narrow"/>
                <w:sz w:val="20"/>
                <w:szCs w:val="20"/>
              </w:rPr>
              <w:t xml:space="preserve"> Includes a variety of questions (at least </w:t>
            </w:r>
            <w:r w:rsidRPr="00402E08">
              <w:rPr>
                <w:rFonts w:ascii="Arial Narrow" w:hAnsi="Arial Narrow"/>
                <w:b/>
                <w:i/>
                <w:sz w:val="20"/>
                <w:szCs w:val="20"/>
              </w:rPr>
              <w:t>three</w:t>
            </w:r>
            <w:r w:rsidRPr="00402E08">
              <w:rPr>
                <w:rFonts w:ascii="Arial Narrow" w:hAnsi="Arial Narrow"/>
                <w:sz w:val="20"/>
                <w:szCs w:val="20"/>
              </w:rPr>
              <w:t xml:space="preserve"> questions each on </w:t>
            </w:r>
            <w:r w:rsidRPr="00402E08">
              <w:rPr>
                <w:rFonts w:ascii="Arial Narrow" w:hAnsi="Arial Narrow"/>
                <w:b/>
                <w:i/>
                <w:sz w:val="20"/>
                <w:szCs w:val="20"/>
              </w:rPr>
              <w:t>three</w:t>
            </w:r>
            <w:r w:rsidRPr="00402E08">
              <w:rPr>
                <w:rFonts w:ascii="Arial Narrow" w:hAnsi="Arial Narrow"/>
                <w:sz w:val="20"/>
                <w:szCs w:val="20"/>
              </w:rPr>
              <w:t xml:space="preserve"> different levels) </w:t>
            </w:r>
          </w:p>
        </w:tc>
        <w:tc>
          <w:tcPr>
            <w:tcW w:w="316" w:type="pct"/>
            <w:vAlign w:val="center"/>
          </w:tcPr>
          <w:p w14:paraId="49FCB617" w14:textId="77777777" w:rsidR="00F831FA" w:rsidRPr="00402E08" w:rsidRDefault="00F831FA" w:rsidP="002B2B47">
            <w:pPr>
              <w:jc w:val="center"/>
              <w:rPr>
                <w:rFonts w:ascii="Arial Narrow" w:hAnsi="Arial Narrow" w:cstheme="minorHAnsi"/>
                <w:b/>
                <w:sz w:val="20"/>
                <w:szCs w:val="20"/>
              </w:rPr>
            </w:pPr>
            <w:r w:rsidRPr="00402E08">
              <w:rPr>
                <w:rFonts w:ascii="Arial Narrow" w:hAnsi="Arial Narrow" w:cstheme="minorHAnsi"/>
                <w:b/>
                <w:sz w:val="20"/>
                <w:szCs w:val="20"/>
              </w:rPr>
              <w:t>3</w:t>
            </w:r>
          </w:p>
        </w:tc>
        <w:tc>
          <w:tcPr>
            <w:tcW w:w="527" w:type="pct"/>
            <w:shd w:val="clear" w:color="auto" w:fill="BFBFBF" w:themeFill="background1" w:themeFillShade="BF"/>
          </w:tcPr>
          <w:p w14:paraId="7EE27C79" w14:textId="77777777" w:rsidR="00F831FA" w:rsidRPr="00402E08" w:rsidRDefault="00F831FA" w:rsidP="002B2B47">
            <w:pPr>
              <w:pStyle w:val="ListParagraph"/>
              <w:ind w:left="176"/>
              <w:rPr>
                <w:rFonts w:ascii="Arial Narrow" w:hAnsi="Arial Narrow" w:cstheme="minorHAnsi"/>
                <w:sz w:val="20"/>
                <w:szCs w:val="20"/>
              </w:rPr>
            </w:pPr>
          </w:p>
        </w:tc>
        <w:tc>
          <w:tcPr>
            <w:tcW w:w="527" w:type="pct"/>
          </w:tcPr>
          <w:p w14:paraId="51CE3248" w14:textId="77777777" w:rsidR="00F831FA" w:rsidRPr="00402E08" w:rsidRDefault="00F831FA"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Clearly contains all 3 aspects</w:t>
            </w:r>
          </w:p>
        </w:tc>
        <w:tc>
          <w:tcPr>
            <w:tcW w:w="527" w:type="pct"/>
          </w:tcPr>
          <w:p w14:paraId="6E6BC59A" w14:textId="77777777" w:rsidR="00F831FA" w:rsidRPr="00402E08" w:rsidRDefault="00F831FA"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Clearly contains 2 of the 3 aspects</w:t>
            </w:r>
          </w:p>
        </w:tc>
        <w:tc>
          <w:tcPr>
            <w:tcW w:w="527" w:type="pct"/>
          </w:tcPr>
          <w:p w14:paraId="37888FCB" w14:textId="77777777" w:rsidR="00F831FA" w:rsidRPr="00402E08" w:rsidRDefault="00F831FA"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Clearly contains only 1 of the 3 aspects</w:t>
            </w:r>
          </w:p>
        </w:tc>
        <w:tc>
          <w:tcPr>
            <w:tcW w:w="527" w:type="pct"/>
            <w:tcBorders>
              <w:right w:val="single" w:sz="4" w:space="0" w:color="auto"/>
            </w:tcBorders>
          </w:tcPr>
          <w:p w14:paraId="0D01397D" w14:textId="77777777" w:rsidR="00F831FA" w:rsidRPr="00402E08" w:rsidRDefault="00F831FA"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 xml:space="preserve">No questions </w:t>
            </w:r>
            <w:r w:rsidRPr="00402E08">
              <w:rPr>
                <w:rFonts w:ascii="Arial Narrow" w:hAnsi="Arial Narrow" w:cstheme="minorHAnsi"/>
                <w:b/>
                <w:sz w:val="20"/>
                <w:szCs w:val="20"/>
              </w:rPr>
              <w:t>or</w:t>
            </w:r>
            <w:r w:rsidRPr="00402E08">
              <w:rPr>
                <w:rFonts w:ascii="Arial Narrow" w:hAnsi="Arial Narrow" w:cstheme="minorHAnsi"/>
                <w:sz w:val="20"/>
                <w:szCs w:val="20"/>
              </w:rPr>
              <w:t xml:space="preserve"> </w:t>
            </w:r>
          </w:p>
          <w:p w14:paraId="0307229E" w14:textId="77777777" w:rsidR="00F831FA" w:rsidRPr="00402E08" w:rsidRDefault="00F831FA"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All three aspects inappropriate</w:t>
            </w:r>
          </w:p>
        </w:tc>
        <w:tc>
          <w:tcPr>
            <w:tcW w:w="298" w:type="pct"/>
            <w:vMerge/>
            <w:tcBorders>
              <w:left w:val="single" w:sz="4" w:space="0" w:color="auto"/>
            </w:tcBorders>
            <w:vAlign w:val="center"/>
          </w:tcPr>
          <w:p w14:paraId="43C7AF56" w14:textId="77777777" w:rsidR="00F831FA" w:rsidRPr="00402E08" w:rsidRDefault="00F831FA" w:rsidP="002B2B47">
            <w:pPr>
              <w:jc w:val="center"/>
              <w:rPr>
                <w:rFonts w:ascii="Arial Narrow" w:hAnsi="Arial Narrow" w:cstheme="minorHAnsi"/>
                <w:sz w:val="20"/>
                <w:szCs w:val="20"/>
              </w:rPr>
            </w:pPr>
          </w:p>
        </w:tc>
      </w:tr>
      <w:tr w:rsidR="00F83D84" w:rsidRPr="00402E08" w14:paraId="7F376081" w14:textId="77777777" w:rsidTr="00E14DDC">
        <w:trPr>
          <w:cantSplit/>
        </w:trPr>
        <w:tc>
          <w:tcPr>
            <w:tcW w:w="170" w:type="pct"/>
            <w:vMerge w:val="restart"/>
            <w:tcBorders>
              <w:left w:val="single" w:sz="4" w:space="0" w:color="auto"/>
              <w:right w:val="single" w:sz="4" w:space="0" w:color="auto"/>
            </w:tcBorders>
          </w:tcPr>
          <w:p w14:paraId="79620A96" w14:textId="77777777" w:rsidR="00F831FA" w:rsidRPr="00402E08" w:rsidRDefault="00F831FA" w:rsidP="002B2B47">
            <w:pPr>
              <w:jc w:val="center"/>
              <w:rPr>
                <w:rFonts w:ascii="Arial Narrow" w:hAnsi="Arial Narrow"/>
                <w:b/>
                <w:sz w:val="20"/>
                <w:szCs w:val="20"/>
              </w:rPr>
            </w:pPr>
            <w:r w:rsidRPr="00402E08">
              <w:rPr>
                <w:rFonts w:ascii="Arial Narrow" w:hAnsi="Arial Narrow"/>
                <w:b/>
                <w:sz w:val="20"/>
                <w:szCs w:val="20"/>
              </w:rPr>
              <w:t>3</w:t>
            </w:r>
          </w:p>
        </w:tc>
        <w:tc>
          <w:tcPr>
            <w:tcW w:w="4532" w:type="pct"/>
            <w:gridSpan w:val="7"/>
            <w:tcBorders>
              <w:left w:val="single" w:sz="4" w:space="0" w:color="auto"/>
              <w:right w:val="single" w:sz="4" w:space="0" w:color="auto"/>
            </w:tcBorders>
            <w:vAlign w:val="center"/>
          </w:tcPr>
          <w:p w14:paraId="413D1B0C" w14:textId="67421A18" w:rsidR="00F831FA" w:rsidRPr="00402E08" w:rsidRDefault="00FD4375" w:rsidP="002B2B47">
            <w:pPr>
              <w:rPr>
                <w:rFonts w:ascii="Arial Narrow" w:hAnsi="Arial Narrow"/>
                <w:b/>
                <w:sz w:val="20"/>
                <w:szCs w:val="20"/>
              </w:rPr>
            </w:pPr>
            <w:r w:rsidRPr="00402E08">
              <w:rPr>
                <w:rFonts w:ascii="Arial Narrow" w:hAnsi="Arial Narrow"/>
                <w:b/>
                <w:sz w:val="20"/>
                <w:szCs w:val="20"/>
                <w:lang w:val="en-ZA"/>
              </w:rPr>
              <w:t xml:space="preserve">RESEARCH/INVESTIGATIVE </w:t>
            </w:r>
            <w:r w:rsidR="00F831FA" w:rsidRPr="00402E08">
              <w:rPr>
                <w:rFonts w:ascii="Arial Narrow" w:hAnsi="Arial Narrow"/>
                <w:b/>
                <w:sz w:val="20"/>
                <w:szCs w:val="20"/>
              </w:rPr>
              <w:t>QUESTIONS – TECHNICAL ASPECTS</w:t>
            </w:r>
          </w:p>
          <w:p w14:paraId="60436D41" w14:textId="3810F87A" w:rsidR="00F831FA" w:rsidRPr="00402E08" w:rsidRDefault="00F831FA" w:rsidP="003477E8">
            <w:pPr>
              <w:rPr>
                <w:rFonts w:ascii="Arial Narrow" w:hAnsi="Arial Narrow" w:cstheme="minorHAnsi"/>
                <w:sz w:val="20"/>
                <w:szCs w:val="20"/>
              </w:rPr>
            </w:pPr>
            <w:r w:rsidRPr="00402E08">
              <w:rPr>
                <w:rFonts w:ascii="Arial Narrow" w:hAnsi="Arial Narrow" w:cstheme="minorHAnsi"/>
                <w:sz w:val="20"/>
                <w:szCs w:val="20"/>
              </w:rPr>
              <w:t xml:space="preserve">Technical aspects such as organisation of questions, </w:t>
            </w:r>
            <w:r w:rsidR="00FD4375" w:rsidRPr="00402E08">
              <w:rPr>
                <w:rFonts w:ascii="Arial Narrow" w:hAnsi="Arial Narrow" w:cstheme="minorHAnsi"/>
                <w:sz w:val="20"/>
                <w:szCs w:val="20"/>
                <w:lang w:val="en-ZA"/>
              </w:rPr>
              <w:t>a</w:t>
            </w:r>
            <w:r w:rsidR="00FD4375" w:rsidRPr="00402E08">
              <w:rPr>
                <w:rFonts w:ascii="Arial Narrow" w:hAnsi="Arial Narrow" w:cstheme="minorHAnsi"/>
                <w:sz w:val="20"/>
                <w:szCs w:val="20"/>
              </w:rPr>
              <w:t xml:space="preserve"> minimum of </w:t>
            </w:r>
            <w:r w:rsidR="00690D52" w:rsidRPr="00402E08">
              <w:rPr>
                <w:rFonts w:ascii="Arial Narrow" w:hAnsi="Arial Narrow" w:cstheme="minorHAnsi"/>
                <w:b/>
                <w:sz w:val="20"/>
                <w:szCs w:val="20"/>
                <w:u w:val="single"/>
                <w:lang w:val="en-ZA"/>
              </w:rPr>
              <w:t>TEN</w:t>
            </w:r>
            <w:r w:rsidR="00FD4375" w:rsidRPr="00402E08">
              <w:rPr>
                <w:rFonts w:ascii="Arial Narrow" w:hAnsi="Arial Narrow" w:cstheme="minorHAnsi"/>
                <w:b/>
                <w:sz w:val="20"/>
                <w:szCs w:val="20"/>
                <w:u w:val="single"/>
              </w:rPr>
              <w:t xml:space="preserve"> questions</w:t>
            </w:r>
            <w:r w:rsidR="00FD4375" w:rsidRPr="00402E08" w:rsidDel="00FD4375">
              <w:rPr>
                <w:rFonts w:ascii="Arial Narrow" w:hAnsi="Arial Narrow" w:cstheme="minorHAnsi"/>
                <w:sz w:val="20"/>
                <w:szCs w:val="20"/>
              </w:rPr>
              <w:t xml:space="preserve"> </w:t>
            </w:r>
            <w:r w:rsidR="003477E8" w:rsidRPr="00402E08">
              <w:rPr>
                <w:rFonts w:ascii="Arial Narrow" w:hAnsi="Arial Narrow" w:cstheme="minorHAnsi"/>
                <w:sz w:val="20"/>
                <w:szCs w:val="20"/>
                <w:lang w:val="en-ZA"/>
              </w:rPr>
              <w:t xml:space="preserve">together with relevant </w:t>
            </w:r>
            <w:r w:rsidRPr="00402E08">
              <w:rPr>
                <w:rFonts w:ascii="Arial Narrow" w:hAnsi="Arial Narrow" w:cstheme="minorHAnsi"/>
                <w:sz w:val="20"/>
                <w:szCs w:val="20"/>
              </w:rPr>
              <w:t>sources indicated</w:t>
            </w:r>
          </w:p>
        </w:tc>
        <w:tc>
          <w:tcPr>
            <w:tcW w:w="298" w:type="pct"/>
            <w:tcBorders>
              <w:left w:val="single" w:sz="4" w:space="0" w:color="auto"/>
            </w:tcBorders>
            <w:vAlign w:val="center"/>
          </w:tcPr>
          <w:p w14:paraId="15C344E9" w14:textId="77777777" w:rsidR="00F831FA" w:rsidRPr="00402E08" w:rsidRDefault="00F831FA" w:rsidP="002B2B47">
            <w:pPr>
              <w:jc w:val="center"/>
              <w:rPr>
                <w:rFonts w:ascii="Arial Narrow" w:hAnsi="Arial Narrow" w:cstheme="minorHAnsi"/>
                <w:sz w:val="20"/>
                <w:szCs w:val="20"/>
              </w:rPr>
            </w:pPr>
          </w:p>
        </w:tc>
      </w:tr>
      <w:tr w:rsidR="00F83D84" w:rsidRPr="00402E08" w14:paraId="2B9CB38D" w14:textId="77777777" w:rsidTr="00E14DDC">
        <w:trPr>
          <w:cantSplit/>
        </w:trPr>
        <w:tc>
          <w:tcPr>
            <w:tcW w:w="170" w:type="pct"/>
            <w:vMerge/>
            <w:tcBorders>
              <w:left w:val="single" w:sz="4" w:space="0" w:color="auto"/>
              <w:right w:val="single" w:sz="4" w:space="0" w:color="auto"/>
            </w:tcBorders>
          </w:tcPr>
          <w:p w14:paraId="0A7E281B" w14:textId="77777777" w:rsidR="00F831FA" w:rsidRPr="00402E08" w:rsidRDefault="00F831FA" w:rsidP="002B2B47">
            <w:pPr>
              <w:pStyle w:val="ListParagraph"/>
              <w:ind w:left="360"/>
              <w:jc w:val="center"/>
              <w:rPr>
                <w:rFonts w:ascii="Arial Narrow" w:hAnsi="Arial Narrow"/>
                <w:sz w:val="20"/>
                <w:szCs w:val="20"/>
              </w:rPr>
            </w:pPr>
          </w:p>
        </w:tc>
        <w:tc>
          <w:tcPr>
            <w:tcW w:w="1581" w:type="pct"/>
            <w:tcBorders>
              <w:left w:val="single" w:sz="4" w:space="0" w:color="auto"/>
            </w:tcBorders>
          </w:tcPr>
          <w:p w14:paraId="24D5555F" w14:textId="3A4680C3" w:rsidR="00F831FA" w:rsidRPr="00402E08" w:rsidRDefault="00F831FA" w:rsidP="002037C2">
            <w:pPr>
              <w:pStyle w:val="ListParagraph"/>
              <w:numPr>
                <w:ilvl w:val="0"/>
                <w:numId w:val="27"/>
              </w:numPr>
              <w:spacing w:after="0" w:line="240" w:lineRule="auto"/>
              <w:rPr>
                <w:rFonts w:ascii="Arial Narrow" w:hAnsi="Arial Narrow"/>
                <w:sz w:val="20"/>
                <w:szCs w:val="20"/>
              </w:rPr>
            </w:pPr>
            <w:r w:rsidRPr="00402E08">
              <w:rPr>
                <w:rFonts w:ascii="Arial Narrow" w:hAnsi="Arial Narrow"/>
                <w:sz w:val="20"/>
                <w:szCs w:val="20"/>
              </w:rPr>
              <w:t xml:space="preserve">All </w:t>
            </w:r>
            <w:proofErr w:type="spellStart"/>
            <w:r w:rsidRPr="00402E08">
              <w:rPr>
                <w:rFonts w:ascii="Arial Narrow" w:hAnsi="Arial Narrow"/>
                <w:sz w:val="20"/>
                <w:szCs w:val="20"/>
              </w:rPr>
              <w:t>organised</w:t>
            </w:r>
            <w:proofErr w:type="spellEnd"/>
            <w:r w:rsidRPr="00402E08">
              <w:rPr>
                <w:rFonts w:ascii="Arial Narrow" w:hAnsi="Arial Narrow"/>
                <w:sz w:val="20"/>
                <w:szCs w:val="20"/>
              </w:rPr>
              <w:t xml:space="preserve"> under appropriate headings that are relevant to the topic (at least </w:t>
            </w:r>
            <w:r w:rsidR="00B2529C" w:rsidRPr="00402E08">
              <w:rPr>
                <w:rFonts w:ascii="Arial Narrow" w:hAnsi="Arial Narrow"/>
                <w:sz w:val="20"/>
                <w:szCs w:val="20"/>
              </w:rPr>
              <w:t>3</w:t>
            </w:r>
            <w:r w:rsidRPr="00402E08">
              <w:rPr>
                <w:rFonts w:ascii="Arial Narrow" w:hAnsi="Arial Narrow"/>
                <w:sz w:val="20"/>
                <w:szCs w:val="20"/>
              </w:rPr>
              <w:t xml:space="preserve"> headings)</w:t>
            </w:r>
          </w:p>
          <w:p w14:paraId="2738F4E1" w14:textId="77777777" w:rsidR="00F831FA" w:rsidRPr="00402E08" w:rsidRDefault="00F831FA" w:rsidP="002037C2">
            <w:pPr>
              <w:pStyle w:val="ListParagraph"/>
              <w:numPr>
                <w:ilvl w:val="0"/>
                <w:numId w:val="27"/>
              </w:numPr>
              <w:spacing w:after="0" w:line="240" w:lineRule="auto"/>
              <w:rPr>
                <w:rFonts w:ascii="Arial Narrow" w:hAnsi="Arial Narrow"/>
                <w:sz w:val="20"/>
                <w:szCs w:val="20"/>
              </w:rPr>
            </w:pPr>
            <w:r w:rsidRPr="00402E08">
              <w:rPr>
                <w:rFonts w:ascii="Arial Narrow" w:hAnsi="Arial Narrow"/>
                <w:sz w:val="20"/>
                <w:szCs w:val="20"/>
              </w:rPr>
              <w:t>Possible appropriate source type (e.g. Internet/printed media/</w:t>
            </w:r>
            <w:r w:rsidR="00E14DDC" w:rsidRPr="00402E08">
              <w:rPr>
                <w:rFonts w:ascii="Arial Narrow" w:hAnsi="Arial Narrow"/>
                <w:sz w:val="20"/>
                <w:szCs w:val="20"/>
              </w:rPr>
              <w:t xml:space="preserve"> </w:t>
            </w:r>
            <w:r w:rsidRPr="00402E08">
              <w:rPr>
                <w:rFonts w:ascii="Arial Narrow" w:hAnsi="Arial Narrow"/>
                <w:sz w:val="20"/>
                <w:szCs w:val="20"/>
              </w:rPr>
              <w:t xml:space="preserve">people) indicated for each question </w:t>
            </w:r>
          </w:p>
          <w:p w14:paraId="4F172DA2" w14:textId="12BCA3CC" w:rsidR="00F831FA" w:rsidRPr="00402E08" w:rsidRDefault="00F831FA" w:rsidP="002037C2">
            <w:pPr>
              <w:pStyle w:val="ListParagraph"/>
              <w:numPr>
                <w:ilvl w:val="0"/>
                <w:numId w:val="27"/>
              </w:numPr>
              <w:spacing w:after="0" w:line="240" w:lineRule="auto"/>
              <w:rPr>
                <w:rFonts w:ascii="Arial Narrow" w:hAnsi="Arial Narrow"/>
                <w:sz w:val="20"/>
                <w:szCs w:val="20"/>
              </w:rPr>
            </w:pPr>
            <w:r w:rsidRPr="00402E08">
              <w:rPr>
                <w:rFonts w:ascii="Arial Narrow" w:hAnsi="Arial Narrow"/>
                <w:sz w:val="20"/>
                <w:szCs w:val="20"/>
              </w:rPr>
              <w:t xml:space="preserve">At least </w:t>
            </w:r>
            <w:r w:rsidR="00690D52" w:rsidRPr="00402E08">
              <w:rPr>
                <w:rFonts w:ascii="Arial Narrow" w:hAnsi="Arial Narrow"/>
                <w:b/>
                <w:sz w:val="20"/>
                <w:szCs w:val="20"/>
              </w:rPr>
              <w:t>TEN</w:t>
            </w:r>
            <w:r w:rsidRPr="00402E08">
              <w:rPr>
                <w:rFonts w:ascii="Arial Narrow" w:hAnsi="Arial Narrow"/>
                <w:sz w:val="20"/>
                <w:szCs w:val="20"/>
              </w:rPr>
              <w:t xml:space="preserve"> questions included</w:t>
            </w:r>
          </w:p>
        </w:tc>
        <w:tc>
          <w:tcPr>
            <w:tcW w:w="316" w:type="pct"/>
            <w:shd w:val="clear" w:color="auto" w:fill="auto"/>
            <w:vAlign w:val="center"/>
          </w:tcPr>
          <w:p w14:paraId="473E8E25" w14:textId="77777777" w:rsidR="00F831FA" w:rsidRPr="00402E08" w:rsidRDefault="00F831FA" w:rsidP="002B2B47">
            <w:pPr>
              <w:jc w:val="center"/>
              <w:rPr>
                <w:rFonts w:ascii="Arial Narrow" w:hAnsi="Arial Narrow" w:cstheme="minorHAnsi"/>
                <w:sz w:val="20"/>
                <w:szCs w:val="20"/>
              </w:rPr>
            </w:pPr>
            <w:r w:rsidRPr="00402E08">
              <w:rPr>
                <w:rFonts w:ascii="Arial Narrow" w:hAnsi="Arial Narrow" w:cstheme="minorHAnsi"/>
                <w:b/>
                <w:sz w:val="20"/>
                <w:szCs w:val="20"/>
              </w:rPr>
              <w:t>3</w:t>
            </w:r>
          </w:p>
        </w:tc>
        <w:tc>
          <w:tcPr>
            <w:tcW w:w="527" w:type="pct"/>
            <w:shd w:val="clear" w:color="auto" w:fill="BFBFBF" w:themeFill="background1" w:themeFillShade="BF"/>
          </w:tcPr>
          <w:p w14:paraId="45E009AB" w14:textId="77777777" w:rsidR="00F831FA" w:rsidRPr="00402E08" w:rsidRDefault="00F831FA" w:rsidP="002B2B47">
            <w:pPr>
              <w:rPr>
                <w:rFonts w:ascii="Arial Narrow" w:hAnsi="Arial Narrow" w:cstheme="minorHAnsi"/>
                <w:sz w:val="20"/>
                <w:szCs w:val="20"/>
              </w:rPr>
            </w:pPr>
          </w:p>
        </w:tc>
        <w:tc>
          <w:tcPr>
            <w:tcW w:w="527" w:type="pct"/>
            <w:shd w:val="clear" w:color="auto" w:fill="auto"/>
          </w:tcPr>
          <w:p w14:paraId="3EDFB1FF" w14:textId="77777777" w:rsidR="00F831FA" w:rsidRPr="00402E08" w:rsidRDefault="00F831FA"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Clearly contains all 3 aspects</w:t>
            </w:r>
          </w:p>
        </w:tc>
        <w:tc>
          <w:tcPr>
            <w:tcW w:w="527" w:type="pct"/>
          </w:tcPr>
          <w:p w14:paraId="26BC6B6A" w14:textId="77777777" w:rsidR="00F831FA" w:rsidRPr="00402E08" w:rsidRDefault="00F831FA"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 xml:space="preserve">Clearly contains 2 of the 3 aspects </w:t>
            </w:r>
          </w:p>
        </w:tc>
        <w:tc>
          <w:tcPr>
            <w:tcW w:w="527" w:type="pct"/>
          </w:tcPr>
          <w:p w14:paraId="25718AF1" w14:textId="77777777" w:rsidR="00F831FA" w:rsidRPr="00402E08" w:rsidRDefault="00F831FA"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 xml:space="preserve"> Clearly contains 1 of the 3 aspects</w:t>
            </w:r>
          </w:p>
        </w:tc>
        <w:tc>
          <w:tcPr>
            <w:tcW w:w="527" w:type="pct"/>
            <w:tcBorders>
              <w:right w:val="single" w:sz="4" w:space="0" w:color="auto"/>
            </w:tcBorders>
          </w:tcPr>
          <w:p w14:paraId="0FEBF354" w14:textId="77777777" w:rsidR="00F831FA" w:rsidRPr="00402E08" w:rsidRDefault="00F831FA"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 xml:space="preserve">Not done </w:t>
            </w:r>
            <w:r w:rsidRPr="00402E08">
              <w:rPr>
                <w:rFonts w:ascii="Arial Narrow" w:hAnsi="Arial Narrow" w:cstheme="minorHAnsi"/>
                <w:b/>
                <w:sz w:val="20"/>
                <w:szCs w:val="20"/>
              </w:rPr>
              <w:t>or</w:t>
            </w:r>
            <w:r w:rsidRPr="00402E08">
              <w:rPr>
                <w:rFonts w:ascii="Arial Narrow" w:hAnsi="Arial Narrow" w:cstheme="minorHAnsi"/>
                <w:sz w:val="20"/>
                <w:szCs w:val="20"/>
              </w:rPr>
              <w:t xml:space="preserve"> </w:t>
            </w:r>
          </w:p>
          <w:p w14:paraId="69E2A4B2" w14:textId="77777777" w:rsidR="00F831FA" w:rsidRPr="00402E08" w:rsidRDefault="00F831FA"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All 3 aspects inappropriate</w:t>
            </w:r>
          </w:p>
        </w:tc>
        <w:tc>
          <w:tcPr>
            <w:tcW w:w="298" w:type="pct"/>
            <w:tcBorders>
              <w:left w:val="single" w:sz="4" w:space="0" w:color="auto"/>
            </w:tcBorders>
            <w:vAlign w:val="center"/>
          </w:tcPr>
          <w:p w14:paraId="36D52FEF" w14:textId="77777777" w:rsidR="00F831FA" w:rsidRPr="00402E08" w:rsidRDefault="00F831FA" w:rsidP="002B2B47">
            <w:pPr>
              <w:jc w:val="center"/>
              <w:rPr>
                <w:rFonts w:ascii="Arial Narrow" w:hAnsi="Arial Narrow" w:cstheme="minorHAnsi"/>
                <w:sz w:val="20"/>
                <w:szCs w:val="20"/>
              </w:rPr>
            </w:pPr>
          </w:p>
        </w:tc>
      </w:tr>
      <w:tr w:rsidR="00F83D84" w:rsidRPr="00402E08" w14:paraId="3E61FAE4" w14:textId="77777777" w:rsidTr="00E14DDC">
        <w:trPr>
          <w:cantSplit/>
        </w:trPr>
        <w:tc>
          <w:tcPr>
            <w:tcW w:w="170" w:type="pct"/>
            <w:vMerge w:val="restart"/>
            <w:tcBorders>
              <w:left w:val="single" w:sz="4" w:space="0" w:color="auto"/>
              <w:right w:val="single" w:sz="4" w:space="0" w:color="auto"/>
            </w:tcBorders>
          </w:tcPr>
          <w:p w14:paraId="35A0E5E4" w14:textId="77777777" w:rsidR="00F831FA" w:rsidRPr="00402E08" w:rsidRDefault="00F831FA" w:rsidP="002B2B47">
            <w:pPr>
              <w:jc w:val="center"/>
              <w:rPr>
                <w:rFonts w:ascii="Arial Narrow" w:hAnsi="Arial Narrow"/>
                <w:b/>
                <w:sz w:val="20"/>
                <w:szCs w:val="20"/>
              </w:rPr>
            </w:pPr>
            <w:r w:rsidRPr="00402E08">
              <w:rPr>
                <w:rFonts w:ascii="Arial Narrow" w:hAnsi="Arial Narrow"/>
                <w:b/>
                <w:sz w:val="20"/>
                <w:szCs w:val="20"/>
              </w:rPr>
              <w:t>4</w:t>
            </w:r>
          </w:p>
        </w:tc>
        <w:tc>
          <w:tcPr>
            <w:tcW w:w="4532" w:type="pct"/>
            <w:gridSpan w:val="7"/>
            <w:tcBorders>
              <w:left w:val="single" w:sz="4" w:space="0" w:color="auto"/>
              <w:right w:val="single" w:sz="4" w:space="0" w:color="auto"/>
            </w:tcBorders>
          </w:tcPr>
          <w:p w14:paraId="78A0221C" w14:textId="77777777" w:rsidR="00F831FA" w:rsidRPr="00402E08" w:rsidRDefault="00F831FA" w:rsidP="002B2B47">
            <w:pPr>
              <w:rPr>
                <w:rFonts w:ascii="Arial Narrow" w:hAnsi="Arial Narrow"/>
                <w:b/>
                <w:sz w:val="20"/>
                <w:szCs w:val="20"/>
              </w:rPr>
            </w:pPr>
            <w:r w:rsidRPr="00402E08">
              <w:rPr>
                <w:rFonts w:ascii="Arial Narrow" w:hAnsi="Arial Narrow"/>
                <w:b/>
                <w:sz w:val="20"/>
                <w:szCs w:val="20"/>
              </w:rPr>
              <w:t>SOURCES – BIBLIOGRAPHICAL INFORMATION</w:t>
            </w:r>
          </w:p>
          <w:p w14:paraId="3249748C" w14:textId="77777777" w:rsidR="00F831FA" w:rsidRPr="00402E08" w:rsidRDefault="00F831FA" w:rsidP="002B2B47">
            <w:pPr>
              <w:rPr>
                <w:rFonts w:ascii="Arial Narrow" w:hAnsi="Arial Narrow" w:cstheme="minorHAnsi"/>
                <w:sz w:val="20"/>
                <w:szCs w:val="20"/>
              </w:rPr>
            </w:pPr>
            <w:r w:rsidRPr="00402E08">
              <w:rPr>
                <w:rFonts w:ascii="Arial Narrow" w:hAnsi="Arial Narrow" w:cstheme="minorHAnsi"/>
                <w:sz w:val="20"/>
                <w:szCs w:val="20"/>
              </w:rPr>
              <w:t xml:space="preserve">Appropriate sources identified to answer questions and source details clearly indicated for all sources as required by the type of source and reference function in word processor </w:t>
            </w:r>
          </w:p>
        </w:tc>
        <w:tc>
          <w:tcPr>
            <w:tcW w:w="298" w:type="pct"/>
            <w:vMerge w:val="restart"/>
            <w:tcBorders>
              <w:left w:val="single" w:sz="4" w:space="0" w:color="auto"/>
            </w:tcBorders>
            <w:vAlign w:val="center"/>
          </w:tcPr>
          <w:p w14:paraId="4708F9BF" w14:textId="77777777" w:rsidR="00F831FA" w:rsidRPr="00402E08" w:rsidRDefault="00F831FA" w:rsidP="002B2B47">
            <w:pPr>
              <w:jc w:val="center"/>
              <w:rPr>
                <w:rFonts w:ascii="Arial Narrow" w:hAnsi="Arial Narrow" w:cstheme="minorHAnsi"/>
                <w:sz w:val="20"/>
                <w:szCs w:val="20"/>
              </w:rPr>
            </w:pPr>
          </w:p>
        </w:tc>
      </w:tr>
      <w:tr w:rsidR="00F83D84" w:rsidRPr="00402E08" w14:paraId="4BE2AA71" w14:textId="77777777" w:rsidTr="00E14DDC">
        <w:trPr>
          <w:cantSplit/>
          <w:trHeight w:val="2335"/>
        </w:trPr>
        <w:tc>
          <w:tcPr>
            <w:tcW w:w="170" w:type="pct"/>
            <w:vMerge/>
            <w:tcBorders>
              <w:left w:val="single" w:sz="4" w:space="0" w:color="auto"/>
              <w:right w:val="single" w:sz="4" w:space="0" w:color="auto"/>
            </w:tcBorders>
          </w:tcPr>
          <w:p w14:paraId="4FE2C2E3" w14:textId="77777777" w:rsidR="00F831FA" w:rsidRPr="00402E08" w:rsidRDefault="00F831FA" w:rsidP="002B2B47">
            <w:pPr>
              <w:pStyle w:val="ListParagraph"/>
              <w:ind w:left="360"/>
              <w:jc w:val="center"/>
              <w:rPr>
                <w:rFonts w:ascii="Arial Narrow" w:hAnsi="Arial Narrow"/>
                <w:sz w:val="20"/>
                <w:szCs w:val="20"/>
              </w:rPr>
            </w:pPr>
          </w:p>
        </w:tc>
        <w:tc>
          <w:tcPr>
            <w:tcW w:w="1581" w:type="pct"/>
            <w:tcBorders>
              <w:left w:val="single" w:sz="4" w:space="0" w:color="auto"/>
            </w:tcBorders>
          </w:tcPr>
          <w:p w14:paraId="495B51EF" w14:textId="77777777" w:rsidR="00F831FA" w:rsidRPr="00402E08" w:rsidRDefault="00F831FA" w:rsidP="002037C2">
            <w:pPr>
              <w:pStyle w:val="ListParagraph"/>
              <w:numPr>
                <w:ilvl w:val="0"/>
                <w:numId w:val="27"/>
              </w:numPr>
              <w:spacing w:after="0" w:line="240" w:lineRule="auto"/>
              <w:rPr>
                <w:rFonts w:ascii="Arial Narrow" w:hAnsi="Arial Narrow"/>
                <w:sz w:val="20"/>
                <w:szCs w:val="20"/>
              </w:rPr>
            </w:pPr>
            <w:r w:rsidRPr="00402E08">
              <w:rPr>
                <w:rFonts w:ascii="Arial Narrow" w:hAnsi="Arial Narrow"/>
                <w:sz w:val="20"/>
                <w:szCs w:val="20"/>
              </w:rPr>
              <w:t>Source name</w:t>
            </w:r>
          </w:p>
          <w:p w14:paraId="4F632500" w14:textId="379ADAF0" w:rsidR="00F831FA" w:rsidRPr="00402E08" w:rsidRDefault="00F831FA" w:rsidP="002037C2">
            <w:pPr>
              <w:pStyle w:val="ListParagraph"/>
              <w:numPr>
                <w:ilvl w:val="0"/>
                <w:numId w:val="27"/>
              </w:numPr>
              <w:spacing w:after="0" w:line="240" w:lineRule="auto"/>
              <w:rPr>
                <w:rFonts w:ascii="Arial Narrow" w:hAnsi="Arial Narrow"/>
                <w:sz w:val="20"/>
                <w:szCs w:val="20"/>
              </w:rPr>
            </w:pPr>
            <w:r w:rsidRPr="00402E08">
              <w:rPr>
                <w:rFonts w:ascii="Arial Narrow" w:hAnsi="Arial Narrow"/>
                <w:sz w:val="20"/>
                <w:szCs w:val="20"/>
              </w:rPr>
              <w:t>Article name/web</w:t>
            </w:r>
            <w:r w:rsidR="00FD4375" w:rsidRPr="00402E08">
              <w:rPr>
                <w:rFonts w:ascii="Arial Narrow" w:hAnsi="Arial Narrow"/>
                <w:sz w:val="20"/>
                <w:szCs w:val="20"/>
              </w:rPr>
              <w:t xml:space="preserve"> </w:t>
            </w:r>
            <w:r w:rsidRPr="00402E08">
              <w:rPr>
                <w:rFonts w:ascii="Arial Narrow" w:hAnsi="Arial Narrow"/>
                <w:sz w:val="20"/>
                <w:szCs w:val="20"/>
              </w:rPr>
              <w:t>page/chapter/pages</w:t>
            </w:r>
          </w:p>
          <w:p w14:paraId="53120BF8" w14:textId="77777777" w:rsidR="00690D52" w:rsidRPr="00402E08" w:rsidRDefault="00690D52" w:rsidP="002037C2">
            <w:pPr>
              <w:pStyle w:val="ListParagraph"/>
              <w:numPr>
                <w:ilvl w:val="0"/>
                <w:numId w:val="27"/>
              </w:numPr>
              <w:spacing w:after="0" w:line="240" w:lineRule="auto"/>
              <w:rPr>
                <w:rFonts w:ascii="Arial Narrow" w:hAnsi="Arial Narrow"/>
                <w:sz w:val="20"/>
                <w:szCs w:val="20"/>
              </w:rPr>
            </w:pPr>
            <w:r w:rsidRPr="00402E08">
              <w:rPr>
                <w:rFonts w:ascii="Arial Narrow" w:hAnsi="Arial Narrow"/>
                <w:sz w:val="20"/>
                <w:szCs w:val="20"/>
              </w:rPr>
              <w:t>URL (if obtained from the World Wide Web)</w:t>
            </w:r>
          </w:p>
          <w:p w14:paraId="298F4F69" w14:textId="07E8BE35" w:rsidR="00F831FA" w:rsidRPr="00402E08" w:rsidRDefault="00F831FA" w:rsidP="002037C2">
            <w:pPr>
              <w:pStyle w:val="ListParagraph"/>
              <w:numPr>
                <w:ilvl w:val="0"/>
                <w:numId w:val="27"/>
              </w:numPr>
              <w:spacing w:after="0" w:line="240" w:lineRule="auto"/>
              <w:rPr>
                <w:rFonts w:ascii="Arial Narrow" w:hAnsi="Arial Narrow"/>
                <w:sz w:val="20"/>
                <w:szCs w:val="20"/>
              </w:rPr>
            </w:pPr>
            <w:r w:rsidRPr="00402E08">
              <w:rPr>
                <w:rFonts w:ascii="Arial Narrow" w:hAnsi="Arial Narrow"/>
                <w:sz w:val="20"/>
                <w:szCs w:val="20"/>
              </w:rPr>
              <w:t>Author</w:t>
            </w:r>
            <w:r w:rsidR="00E00C28" w:rsidRPr="00402E08">
              <w:rPr>
                <w:rFonts w:ascii="Arial Narrow" w:hAnsi="Arial Narrow"/>
                <w:sz w:val="20"/>
                <w:szCs w:val="20"/>
              </w:rPr>
              <w:t>(s)/</w:t>
            </w:r>
            <w:proofErr w:type="spellStart"/>
            <w:r w:rsidR="00E00C28" w:rsidRPr="00402E08">
              <w:rPr>
                <w:rFonts w:ascii="Arial Narrow" w:hAnsi="Arial Narrow"/>
                <w:sz w:val="20"/>
                <w:szCs w:val="20"/>
              </w:rPr>
              <w:t>Organisation</w:t>
            </w:r>
            <w:proofErr w:type="spellEnd"/>
            <w:r w:rsidR="00E00C28" w:rsidRPr="00402E08">
              <w:rPr>
                <w:rFonts w:ascii="Arial Narrow" w:hAnsi="Arial Narrow"/>
                <w:sz w:val="20"/>
                <w:szCs w:val="20"/>
              </w:rPr>
              <w:t>/Publisher</w:t>
            </w:r>
          </w:p>
          <w:p w14:paraId="11C74604" w14:textId="77777777" w:rsidR="00F831FA" w:rsidRPr="00402E08" w:rsidRDefault="00F831FA" w:rsidP="002037C2">
            <w:pPr>
              <w:pStyle w:val="ListParagraph"/>
              <w:numPr>
                <w:ilvl w:val="0"/>
                <w:numId w:val="27"/>
              </w:numPr>
              <w:spacing w:after="0" w:line="240" w:lineRule="auto"/>
              <w:rPr>
                <w:rFonts w:ascii="Arial Narrow" w:hAnsi="Arial Narrow"/>
                <w:sz w:val="20"/>
                <w:szCs w:val="20"/>
              </w:rPr>
            </w:pPr>
            <w:r w:rsidRPr="00402E08">
              <w:rPr>
                <w:rFonts w:ascii="Arial Narrow" w:hAnsi="Arial Narrow"/>
                <w:sz w:val="20"/>
                <w:szCs w:val="20"/>
              </w:rPr>
              <w:t>Dates (created/ published/issued/ updated/accessed)</w:t>
            </w:r>
          </w:p>
          <w:p w14:paraId="24D5C652" w14:textId="06D5AFC1" w:rsidR="00F831FA" w:rsidRPr="00402E08" w:rsidRDefault="00F831FA" w:rsidP="00E00C28">
            <w:pPr>
              <w:pStyle w:val="ListParagraph"/>
              <w:spacing w:after="0" w:line="240" w:lineRule="auto"/>
              <w:ind w:left="360"/>
              <w:rPr>
                <w:rFonts w:ascii="Arial Narrow" w:hAnsi="Arial Narrow"/>
                <w:sz w:val="20"/>
                <w:szCs w:val="20"/>
              </w:rPr>
            </w:pPr>
          </w:p>
        </w:tc>
        <w:tc>
          <w:tcPr>
            <w:tcW w:w="316" w:type="pct"/>
            <w:vAlign w:val="center"/>
          </w:tcPr>
          <w:p w14:paraId="3825FA7A" w14:textId="77777777" w:rsidR="00F831FA" w:rsidRPr="00402E08" w:rsidRDefault="00F831FA" w:rsidP="002B2B47">
            <w:pPr>
              <w:jc w:val="center"/>
              <w:rPr>
                <w:rFonts w:ascii="Arial Narrow" w:hAnsi="Arial Narrow" w:cstheme="minorHAnsi"/>
                <w:sz w:val="20"/>
                <w:szCs w:val="20"/>
              </w:rPr>
            </w:pPr>
            <w:r w:rsidRPr="00402E08">
              <w:rPr>
                <w:rFonts w:ascii="Arial Narrow" w:hAnsi="Arial Narrow" w:cstheme="minorHAnsi"/>
                <w:b/>
                <w:sz w:val="20"/>
                <w:szCs w:val="20"/>
              </w:rPr>
              <w:t>4</w:t>
            </w:r>
          </w:p>
        </w:tc>
        <w:tc>
          <w:tcPr>
            <w:tcW w:w="527" w:type="pct"/>
          </w:tcPr>
          <w:p w14:paraId="2406E720" w14:textId="1369DADC" w:rsidR="00F831FA" w:rsidRPr="00402E08" w:rsidRDefault="00F831FA"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Clearly provides all listed details – at least</w:t>
            </w:r>
            <w:r w:rsidR="00E00C28" w:rsidRPr="00402E08">
              <w:rPr>
                <w:rFonts w:ascii="Arial Narrow" w:hAnsi="Arial Narrow" w:cstheme="minorHAnsi"/>
                <w:sz w:val="20"/>
                <w:szCs w:val="20"/>
              </w:rPr>
              <w:t xml:space="preserve"> 4</w:t>
            </w:r>
            <w:r w:rsidRPr="00402E08">
              <w:rPr>
                <w:rFonts w:ascii="Arial Narrow" w:hAnsi="Arial Narrow" w:cstheme="minorHAnsi"/>
                <w:sz w:val="20"/>
                <w:szCs w:val="20"/>
              </w:rPr>
              <w:t xml:space="preserve"> or all </w:t>
            </w:r>
            <w:r w:rsidR="00E00C28" w:rsidRPr="00402E08">
              <w:rPr>
                <w:rFonts w:ascii="Arial Narrow" w:hAnsi="Arial Narrow" w:cstheme="minorHAnsi"/>
                <w:sz w:val="20"/>
                <w:szCs w:val="20"/>
              </w:rPr>
              <w:t>5</w:t>
            </w:r>
            <w:r w:rsidRPr="00402E08">
              <w:rPr>
                <w:rFonts w:ascii="Arial Narrow" w:hAnsi="Arial Narrow" w:cstheme="minorHAnsi"/>
                <w:sz w:val="20"/>
                <w:szCs w:val="20"/>
              </w:rPr>
              <w:t xml:space="preserve"> aspects for </w:t>
            </w:r>
            <w:r w:rsidRPr="00402E08">
              <w:rPr>
                <w:rFonts w:ascii="Arial Narrow" w:hAnsi="Arial Narrow" w:cstheme="minorHAnsi"/>
                <w:b/>
                <w:sz w:val="20"/>
                <w:szCs w:val="20"/>
              </w:rPr>
              <w:t>all</w:t>
            </w:r>
            <w:r w:rsidRPr="00402E08">
              <w:rPr>
                <w:rFonts w:ascii="Arial Narrow" w:hAnsi="Arial Narrow" w:cstheme="minorHAnsi"/>
                <w:sz w:val="20"/>
                <w:szCs w:val="20"/>
              </w:rPr>
              <w:t xml:space="preserve"> sources</w:t>
            </w:r>
          </w:p>
        </w:tc>
        <w:tc>
          <w:tcPr>
            <w:tcW w:w="527" w:type="pct"/>
          </w:tcPr>
          <w:p w14:paraId="37DD7112" w14:textId="49A13DD6" w:rsidR="00F831FA" w:rsidRPr="00402E08" w:rsidRDefault="00F831FA"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 xml:space="preserve">Clearly provides at least </w:t>
            </w:r>
            <w:r w:rsidR="00E00C28" w:rsidRPr="00402E08">
              <w:rPr>
                <w:rFonts w:ascii="Arial Narrow" w:hAnsi="Arial Narrow" w:cstheme="minorHAnsi"/>
                <w:sz w:val="20"/>
                <w:szCs w:val="20"/>
              </w:rPr>
              <w:t>3</w:t>
            </w:r>
            <w:r w:rsidRPr="00402E08">
              <w:rPr>
                <w:rFonts w:ascii="Arial Narrow" w:hAnsi="Arial Narrow" w:cstheme="minorHAnsi"/>
                <w:sz w:val="20"/>
                <w:szCs w:val="20"/>
              </w:rPr>
              <w:t xml:space="preserve"> of the </w:t>
            </w:r>
            <w:r w:rsidR="00E00C28" w:rsidRPr="00402E08">
              <w:rPr>
                <w:rFonts w:ascii="Arial Narrow" w:hAnsi="Arial Narrow" w:cstheme="minorHAnsi"/>
                <w:sz w:val="20"/>
                <w:szCs w:val="20"/>
              </w:rPr>
              <w:t>5</w:t>
            </w:r>
            <w:r w:rsidRPr="00402E08">
              <w:rPr>
                <w:rFonts w:ascii="Arial Narrow" w:hAnsi="Arial Narrow" w:cstheme="minorHAnsi"/>
                <w:sz w:val="20"/>
                <w:szCs w:val="20"/>
              </w:rPr>
              <w:t xml:space="preserve"> listed details for </w:t>
            </w:r>
            <w:r w:rsidRPr="00402E08">
              <w:rPr>
                <w:rFonts w:ascii="Arial Narrow" w:hAnsi="Arial Narrow" w:cstheme="minorHAnsi"/>
                <w:b/>
                <w:sz w:val="20"/>
                <w:szCs w:val="20"/>
              </w:rPr>
              <w:t>all</w:t>
            </w:r>
            <w:r w:rsidRPr="00402E08">
              <w:rPr>
                <w:rFonts w:ascii="Arial Narrow" w:hAnsi="Arial Narrow" w:cstheme="minorHAnsi"/>
                <w:sz w:val="20"/>
                <w:szCs w:val="20"/>
              </w:rPr>
              <w:t xml:space="preserve"> sources </w:t>
            </w:r>
          </w:p>
        </w:tc>
        <w:tc>
          <w:tcPr>
            <w:tcW w:w="527" w:type="pct"/>
          </w:tcPr>
          <w:p w14:paraId="45478D17" w14:textId="565A33DB" w:rsidR="00F831FA" w:rsidRPr="00402E08" w:rsidRDefault="00F831FA"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 xml:space="preserve">Clearly provides at least </w:t>
            </w:r>
            <w:r w:rsidR="00E00C28" w:rsidRPr="00402E08">
              <w:rPr>
                <w:rFonts w:ascii="Arial Narrow" w:hAnsi="Arial Narrow" w:cstheme="minorHAnsi"/>
                <w:sz w:val="20"/>
                <w:szCs w:val="20"/>
              </w:rPr>
              <w:t>2</w:t>
            </w:r>
            <w:r w:rsidRPr="00402E08">
              <w:rPr>
                <w:rFonts w:ascii="Arial Narrow" w:hAnsi="Arial Narrow" w:cstheme="minorHAnsi"/>
                <w:sz w:val="20"/>
                <w:szCs w:val="20"/>
              </w:rPr>
              <w:t xml:space="preserve"> of the </w:t>
            </w:r>
            <w:r w:rsidR="00E00C28" w:rsidRPr="00402E08">
              <w:rPr>
                <w:rFonts w:ascii="Arial Narrow" w:hAnsi="Arial Narrow" w:cstheme="minorHAnsi"/>
                <w:sz w:val="20"/>
                <w:szCs w:val="20"/>
              </w:rPr>
              <w:t>5</w:t>
            </w:r>
            <w:r w:rsidRPr="00402E08">
              <w:rPr>
                <w:rFonts w:ascii="Arial Narrow" w:hAnsi="Arial Narrow" w:cstheme="minorHAnsi"/>
                <w:sz w:val="20"/>
                <w:szCs w:val="20"/>
              </w:rPr>
              <w:t xml:space="preserve"> listed details for </w:t>
            </w:r>
            <w:r w:rsidRPr="00402E08">
              <w:rPr>
                <w:rFonts w:ascii="Arial Narrow" w:hAnsi="Arial Narrow" w:cstheme="minorHAnsi"/>
                <w:b/>
                <w:sz w:val="20"/>
                <w:szCs w:val="20"/>
              </w:rPr>
              <w:t>all</w:t>
            </w:r>
            <w:r w:rsidRPr="00402E08">
              <w:rPr>
                <w:rFonts w:ascii="Arial Narrow" w:hAnsi="Arial Narrow" w:cstheme="minorHAnsi"/>
                <w:sz w:val="20"/>
                <w:szCs w:val="20"/>
              </w:rPr>
              <w:t xml:space="preserve"> sources </w:t>
            </w:r>
          </w:p>
          <w:p w14:paraId="64FC851E" w14:textId="77777777" w:rsidR="00F831FA" w:rsidRPr="00402E08" w:rsidRDefault="00F831FA"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 xml:space="preserve">Two aspects omitted </w:t>
            </w:r>
          </w:p>
          <w:p w14:paraId="468BC0F7" w14:textId="77777777" w:rsidR="00F831FA" w:rsidRPr="00402E08" w:rsidRDefault="00F831FA" w:rsidP="002B2B47">
            <w:pPr>
              <w:rPr>
                <w:rFonts w:ascii="Arial Narrow" w:hAnsi="Arial Narrow" w:cstheme="minorHAnsi"/>
                <w:b/>
                <w:sz w:val="20"/>
                <w:szCs w:val="20"/>
              </w:rPr>
            </w:pPr>
            <w:r w:rsidRPr="00402E08">
              <w:rPr>
                <w:rFonts w:ascii="Arial Narrow" w:hAnsi="Arial Narrow" w:cstheme="minorHAnsi"/>
                <w:b/>
                <w:sz w:val="20"/>
                <w:szCs w:val="20"/>
              </w:rPr>
              <w:t>or</w:t>
            </w:r>
          </w:p>
          <w:p w14:paraId="7A76A13D" w14:textId="77777777" w:rsidR="00F831FA" w:rsidRPr="00402E08" w:rsidRDefault="00F831FA"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All listed details for any 1 source totally omitted</w:t>
            </w:r>
          </w:p>
        </w:tc>
        <w:tc>
          <w:tcPr>
            <w:tcW w:w="527" w:type="pct"/>
          </w:tcPr>
          <w:p w14:paraId="34149560" w14:textId="4E594804" w:rsidR="00F831FA" w:rsidRPr="00402E08" w:rsidRDefault="00F831FA"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 xml:space="preserve">Clearly provides at least </w:t>
            </w:r>
            <w:r w:rsidR="00E00C28" w:rsidRPr="00402E08">
              <w:rPr>
                <w:rFonts w:ascii="Arial Narrow" w:hAnsi="Arial Narrow" w:cstheme="minorHAnsi"/>
                <w:sz w:val="20"/>
                <w:szCs w:val="20"/>
              </w:rPr>
              <w:t>1</w:t>
            </w:r>
            <w:r w:rsidRPr="00402E08">
              <w:rPr>
                <w:rFonts w:ascii="Arial Narrow" w:hAnsi="Arial Narrow" w:cstheme="minorHAnsi"/>
                <w:sz w:val="20"/>
                <w:szCs w:val="20"/>
              </w:rPr>
              <w:t xml:space="preserve"> of the </w:t>
            </w:r>
            <w:r w:rsidR="00E00C28" w:rsidRPr="00402E08">
              <w:rPr>
                <w:rFonts w:ascii="Arial Narrow" w:hAnsi="Arial Narrow" w:cstheme="minorHAnsi"/>
                <w:sz w:val="20"/>
                <w:szCs w:val="20"/>
              </w:rPr>
              <w:t>5</w:t>
            </w:r>
            <w:r w:rsidRPr="00402E08">
              <w:rPr>
                <w:rFonts w:ascii="Arial Narrow" w:hAnsi="Arial Narrow" w:cstheme="minorHAnsi"/>
                <w:sz w:val="20"/>
                <w:szCs w:val="20"/>
              </w:rPr>
              <w:t xml:space="preserve"> listed details for </w:t>
            </w:r>
            <w:r w:rsidRPr="00402E08">
              <w:rPr>
                <w:rFonts w:ascii="Arial Narrow" w:hAnsi="Arial Narrow" w:cstheme="minorHAnsi"/>
                <w:b/>
                <w:sz w:val="20"/>
                <w:szCs w:val="20"/>
              </w:rPr>
              <w:t>all</w:t>
            </w:r>
            <w:r w:rsidRPr="00402E08">
              <w:rPr>
                <w:rFonts w:ascii="Arial Narrow" w:hAnsi="Arial Narrow" w:cstheme="minorHAnsi"/>
                <w:sz w:val="20"/>
                <w:szCs w:val="20"/>
              </w:rPr>
              <w:t xml:space="preserve"> sources </w:t>
            </w:r>
          </w:p>
        </w:tc>
        <w:tc>
          <w:tcPr>
            <w:tcW w:w="527" w:type="pct"/>
            <w:tcBorders>
              <w:right w:val="single" w:sz="4" w:space="0" w:color="auto"/>
            </w:tcBorders>
          </w:tcPr>
          <w:p w14:paraId="14B3533A" w14:textId="77777777" w:rsidR="00F831FA" w:rsidRPr="00402E08" w:rsidRDefault="00F831FA"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 xml:space="preserve">No source details </w:t>
            </w:r>
            <w:r w:rsidRPr="00402E08">
              <w:rPr>
                <w:rFonts w:ascii="Arial Narrow" w:hAnsi="Arial Narrow" w:cstheme="minorHAnsi"/>
                <w:b/>
                <w:sz w:val="20"/>
                <w:szCs w:val="20"/>
              </w:rPr>
              <w:t>or</w:t>
            </w:r>
            <w:r w:rsidRPr="00402E08">
              <w:rPr>
                <w:rFonts w:ascii="Arial Narrow" w:hAnsi="Arial Narrow" w:cstheme="minorHAnsi"/>
                <w:sz w:val="20"/>
                <w:szCs w:val="20"/>
              </w:rPr>
              <w:t xml:space="preserve"> </w:t>
            </w:r>
          </w:p>
          <w:p w14:paraId="3E8C9942" w14:textId="77777777" w:rsidR="00F831FA" w:rsidRPr="00402E08" w:rsidRDefault="00F831FA"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 xml:space="preserve">Only 1 of the listed details provided for any 1 source </w:t>
            </w:r>
            <w:r w:rsidRPr="00402E08">
              <w:rPr>
                <w:rFonts w:ascii="Arial Narrow" w:hAnsi="Arial Narrow" w:cstheme="minorHAnsi"/>
                <w:b/>
                <w:sz w:val="20"/>
                <w:szCs w:val="20"/>
              </w:rPr>
              <w:t>or</w:t>
            </w:r>
            <w:r w:rsidRPr="00402E08">
              <w:rPr>
                <w:rFonts w:ascii="Arial Narrow" w:hAnsi="Arial Narrow" w:cstheme="minorHAnsi"/>
                <w:sz w:val="20"/>
                <w:szCs w:val="20"/>
              </w:rPr>
              <w:t xml:space="preserve"> </w:t>
            </w:r>
          </w:p>
          <w:p w14:paraId="32E053DE" w14:textId="77777777" w:rsidR="00F831FA" w:rsidRPr="00402E08" w:rsidRDefault="00F831FA"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Listed details for more than 1 source totally omitted</w:t>
            </w:r>
          </w:p>
        </w:tc>
        <w:tc>
          <w:tcPr>
            <w:tcW w:w="298" w:type="pct"/>
            <w:vMerge/>
            <w:tcBorders>
              <w:left w:val="single" w:sz="4" w:space="0" w:color="auto"/>
            </w:tcBorders>
            <w:vAlign w:val="center"/>
          </w:tcPr>
          <w:p w14:paraId="62FE2BC9" w14:textId="77777777" w:rsidR="00F831FA" w:rsidRPr="00402E08" w:rsidRDefault="00F831FA" w:rsidP="002B2B47">
            <w:pPr>
              <w:jc w:val="center"/>
              <w:rPr>
                <w:rFonts w:ascii="Arial Narrow" w:hAnsi="Arial Narrow" w:cstheme="minorHAnsi"/>
                <w:sz w:val="20"/>
                <w:szCs w:val="20"/>
              </w:rPr>
            </w:pPr>
          </w:p>
        </w:tc>
      </w:tr>
      <w:tr w:rsidR="00F83D84" w:rsidRPr="00402E08" w14:paraId="3C40EC79" w14:textId="77777777" w:rsidTr="00E14DDC">
        <w:trPr>
          <w:cantSplit/>
        </w:trPr>
        <w:tc>
          <w:tcPr>
            <w:tcW w:w="170" w:type="pct"/>
            <w:vMerge w:val="restart"/>
            <w:tcBorders>
              <w:left w:val="single" w:sz="4" w:space="0" w:color="auto"/>
              <w:right w:val="single" w:sz="4" w:space="0" w:color="auto"/>
            </w:tcBorders>
          </w:tcPr>
          <w:p w14:paraId="51B18485" w14:textId="77777777" w:rsidR="00F831FA" w:rsidRPr="00402E08" w:rsidRDefault="00F831FA" w:rsidP="002B2B47">
            <w:pPr>
              <w:jc w:val="center"/>
              <w:rPr>
                <w:rFonts w:ascii="Arial Narrow" w:hAnsi="Arial Narrow"/>
                <w:b/>
                <w:sz w:val="20"/>
                <w:szCs w:val="20"/>
              </w:rPr>
            </w:pPr>
            <w:r w:rsidRPr="00402E08">
              <w:rPr>
                <w:rFonts w:ascii="Arial Narrow" w:hAnsi="Arial Narrow"/>
                <w:b/>
                <w:sz w:val="20"/>
                <w:szCs w:val="20"/>
              </w:rPr>
              <w:t>5</w:t>
            </w:r>
          </w:p>
        </w:tc>
        <w:tc>
          <w:tcPr>
            <w:tcW w:w="4532" w:type="pct"/>
            <w:gridSpan w:val="7"/>
            <w:tcBorders>
              <w:left w:val="single" w:sz="4" w:space="0" w:color="auto"/>
              <w:right w:val="single" w:sz="4" w:space="0" w:color="auto"/>
            </w:tcBorders>
          </w:tcPr>
          <w:p w14:paraId="2235C97F" w14:textId="77777777" w:rsidR="00F831FA" w:rsidRPr="00402E08" w:rsidRDefault="00F831FA" w:rsidP="002B2B47">
            <w:pPr>
              <w:rPr>
                <w:rFonts w:ascii="Arial Narrow" w:hAnsi="Arial Narrow"/>
                <w:sz w:val="20"/>
                <w:szCs w:val="20"/>
              </w:rPr>
            </w:pPr>
            <w:r w:rsidRPr="00402E08">
              <w:rPr>
                <w:rFonts w:ascii="Arial Narrow" w:hAnsi="Arial Narrow"/>
                <w:b/>
                <w:sz w:val="20"/>
                <w:szCs w:val="20"/>
              </w:rPr>
              <w:t>SOURCES – TECHNICAL</w:t>
            </w:r>
          </w:p>
          <w:p w14:paraId="047FC530" w14:textId="3529302B" w:rsidR="00F831FA" w:rsidRPr="00402E08" w:rsidRDefault="00F831FA" w:rsidP="007F63EC">
            <w:pPr>
              <w:rPr>
                <w:rFonts w:ascii="Arial Narrow" w:hAnsi="Arial Narrow" w:cstheme="minorHAnsi"/>
                <w:sz w:val="20"/>
                <w:szCs w:val="20"/>
              </w:rPr>
            </w:pPr>
            <w:r w:rsidRPr="00402E08">
              <w:rPr>
                <w:rFonts w:ascii="Arial Narrow" w:hAnsi="Arial Narrow" w:cstheme="minorHAnsi"/>
                <w:sz w:val="20"/>
                <w:szCs w:val="20"/>
              </w:rPr>
              <w:t xml:space="preserve">Learner identified a variety of sources (at least </w:t>
            </w:r>
            <w:r w:rsidR="00690D52" w:rsidRPr="00402E08">
              <w:rPr>
                <w:rFonts w:ascii="Arial Narrow" w:hAnsi="Arial Narrow" w:cstheme="minorHAnsi"/>
                <w:b/>
                <w:sz w:val="20"/>
                <w:szCs w:val="20"/>
                <w:lang w:val="en-ZA"/>
              </w:rPr>
              <w:t>THREE</w:t>
            </w:r>
            <w:r w:rsidRPr="00402E08">
              <w:rPr>
                <w:rFonts w:ascii="Arial Narrow" w:hAnsi="Arial Narrow" w:cstheme="minorHAnsi"/>
                <w:sz w:val="20"/>
                <w:szCs w:val="20"/>
              </w:rPr>
              <w:t xml:space="preserve"> sources, </w:t>
            </w:r>
            <w:r w:rsidRPr="00402E08">
              <w:rPr>
                <w:rFonts w:ascii="Arial Narrow" w:hAnsi="Arial Narrow" w:cstheme="minorHAnsi"/>
                <w:b/>
                <w:i/>
                <w:sz w:val="20"/>
                <w:szCs w:val="20"/>
              </w:rPr>
              <w:t>excluding questionnaire</w:t>
            </w:r>
            <w:r w:rsidRPr="00402E08">
              <w:rPr>
                <w:rFonts w:ascii="Arial Narrow" w:hAnsi="Arial Narrow" w:cstheme="minorHAnsi"/>
                <w:sz w:val="20"/>
                <w:szCs w:val="20"/>
              </w:rPr>
              <w:t>)</w:t>
            </w:r>
          </w:p>
        </w:tc>
        <w:tc>
          <w:tcPr>
            <w:tcW w:w="298" w:type="pct"/>
            <w:vMerge w:val="restart"/>
            <w:tcBorders>
              <w:left w:val="single" w:sz="4" w:space="0" w:color="auto"/>
            </w:tcBorders>
            <w:vAlign w:val="center"/>
          </w:tcPr>
          <w:p w14:paraId="34BC70D2" w14:textId="77777777" w:rsidR="00F831FA" w:rsidRPr="00402E08" w:rsidRDefault="00F831FA" w:rsidP="002B2B47">
            <w:pPr>
              <w:jc w:val="center"/>
              <w:rPr>
                <w:rFonts w:ascii="Arial Narrow" w:hAnsi="Arial Narrow" w:cstheme="minorHAnsi"/>
                <w:sz w:val="20"/>
                <w:szCs w:val="20"/>
              </w:rPr>
            </w:pPr>
          </w:p>
        </w:tc>
      </w:tr>
      <w:tr w:rsidR="00F83D84" w:rsidRPr="00402E08" w14:paraId="1A2C8DD5" w14:textId="77777777" w:rsidTr="00E14DDC">
        <w:trPr>
          <w:cantSplit/>
        </w:trPr>
        <w:tc>
          <w:tcPr>
            <w:tcW w:w="170" w:type="pct"/>
            <w:vMerge/>
            <w:tcBorders>
              <w:left w:val="single" w:sz="4" w:space="0" w:color="auto"/>
              <w:right w:val="single" w:sz="4" w:space="0" w:color="auto"/>
            </w:tcBorders>
          </w:tcPr>
          <w:p w14:paraId="21BCC30A" w14:textId="77777777" w:rsidR="00F831FA" w:rsidRPr="00402E08" w:rsidRDefault="00F831FA" w:rsidP="002B2B47">
            <w:pPr>
              <w:jc w:val="center"/>
              <w:rPr>
                <w:rFonts w:ascii="Arial Narrow" w:hAnsi="Arial Narrow"/>
                <w:sz w:val="20"/>
                <w:szCs w:val="20"/>
              </w:rPr>
            </w:pPr>
          </w:p>
        </w:tc>
        <w:tc>
          <w:tcPr>
            <w:tcW w:w="1581" w:type="pct"/>
            <w:tcBorders>
              <w:left w:val="single" w:sz="4" w:space="0" w:color="auto"/>
            </w:tcBorders>
          </w:tcPr>
          <w:p w14:paraId="61930B61" w14:textId="4123D0E8" w:rsidR="00F831FA" w:rsidRPr="00402E08" w:rsidRDefault="00F831FA" w:rsidP="002B2B47">
            <w:pPr>
              <w:rPr>
                <w:rFonts w:ascii="Arial Narrow" w:hAnsi="Arial Narrow"/>
                <w:sz w:val="20"/>
                <w:szCs w:val="20"/>
              </w:rPr>
            </w:pPr>
            <w:r w:rsidRPr="00402E08">
              <w:rPr>
                <w:rFonts w:ascii="Arial Narrow" w:hAnsi="Arial Narrow"/>
                <w:sz w:val="20"/>
                <w:szCs w:val="20"/>
              </w:rPr>
              <w:t>Number of sources</w:t>
            </w:r>
            <w:r w:rsidRPr="00402E08">
              <w:rPr>
                <w:rFonts w:ascii="Arial Narrow" w:hAnsi="Arial Narrow"/>
                <w:b/>
                <w:i/>
                <w:sz w:val="20"/>
                <w:szCs w:val="20"/>
              </w:rPr>
              <w:t>, excluding questionnaire</w:t>
            </w:r>
            <w:r w:rsidRPr="00402E08">
              <w:rPr>
                <w:rFonts w:ascii="Arial Narrow" w:hAnsi="Arial Narrow"/>
                <w:sz w:val="20"/>
                <w:szCs w:val="20"/>
              </w:rPr>
              <w:t xml:space="preserve">, for example </w:t>
            </w:r>
            <w:r w:rsidR="007F63EC" w:rsidRPr="00402E08">
              <w:rPr>
                <w:rFonts w:ascii="Arial Narrow" w:hAnsi="Arial Narrow"/>
                <w:sz w:val="20"/>
                <w:szCs w:val="20"/>
              </w:rPr>
              <w:t xml:space="preserve">asking for </w:t>
            </w:r>
            <w:r w:rsidR="00690D52" w:rsidRPr="00402E08">
              <w:rPr>
                <w:rFonts w:ascii="Arial Narrow" w:hAnsi="Arial Narrow"/>
                <w:b/>
                <w:sz w:val="20"/>
                <w:szCs w:val="20"/>
                <w:lang w:val="en-ZA"/>
              </w:rPr>
              <w:t>THREE</w:t>
            </w:r>
            <w:r w:rsidRPr="00402E08">
              <w:rPr>
                <w:rFonts w:ascii="Arial Narrow" w:hAnsi="Arial Narrow"/>
                <w:sz w:val="20"/>
                <w:szCs w:val="20"/>
              </w:rPr>
              <w:t xml:space="preserve"> sources </w:t>
            </w:r>
          </w:p>
          <w:p w14:paraId="612883A5" w14:textId="50CB4097" w:rsidR="00F831FA" w:rsidRPr="00402E08" w:rsidRDefault="00690D52" w:rsidP="002037C2">
            <w:pPr>
              <w:pStyle w:val="ListParagraph"/>
              <w:numPr>
                <w:ilvl w:val="0"/>
                <w:numId w:val="27"/>
              </w:numPr>
              <w:spacing w:after="0" w:line="240" w:lineRule="auto"/>
              <w:rPr>
                <w:rFonts w:ascii="Arial Narrow" w:hAnsi="Arial Narrow"/>
                <w:sz w:val="20"/>
                <w:szCs w:val="20"/>
              </w:rPr>
            </w:pPr>
            <w:r w:rsidRPr="00402E08">
              <w:rPr>
                <w:rFonts w:ascii="Arial Narrow" w:hAnsi="Arial Narrow"/>
                <w:b/>
                <w:sz w:val="20"/>
                <w:szCs w:val="20"/>
              </w:rPr>
              <w:t>TWO</w:t>
            </w:r>
            <w:r w:rsidR="00F831FA" w:rsidRPr="00402E08">
              <w:rPr>
                <w:rFonts w:ascii="Arial Narrow" w:hAnsi="Arial Narrow"/>
                <w:sz w:val="20"/>
                <w:szCs w:val="20"/>
              </w:rPr>
              <w:t xml:space="preserve"> websites </w:t>
            </w:r>
            <w:r w:rsidR="00D56A9C" w:rsidRPr="00402E08">
              <w:rPr>
                <w:rFonts w:ascii="Arial Narrow" w:hAnsi="Arial Narrow"/>
                <w:b/>
                <w:i/>
                <w:sz w:val="20"/>
                <w:szCs w:val="20"/>
              </w:rPr>
              <w:t>plus</w:t>
            </w:r>
            <w:r w:rsidR="00F831FA" w:rsidRPr="00402E08">
              <w:rPr>
                <w:rFonts w:ascii="Arial Narrow" w:hAnsi="Arial Narrow"/>
                <w:sz w:val="20"/>
                <w:szCs w:val="20"/>
              </w:rPr>
              <w:t xml:space="preserve"> </w:t>
            </w:r>
          </w:p>
          <w:p w14:paraId="6A4F30FF" w14:textId="7ACDBB62" w:rsidR="00F831FA" w:rsidRPr="00402E08" w:rsidRDefault="00690D52" w:rsidP="002037C2">
            <w:pPr>
              <w:pStyle w:val="ListParagraph"/>
              <w:numPr>
                <w:ilvl w:val="0"/>
                <w:numId w:val="27"/>
              </w:numPr>
              <w:spacing w:after="0" w:line="240" w:lineRule="auto"/>
              <w:rPr>
                <w:rFonts w:ascii="Arial Narrow" w:hAnsi="Arial Narrow"/>
                <w:sz w:val="20"/>
                <w:szCs w:val="20"/>
              </w:rPr>
            </w:pPr>
            <w:r w:rsidRPr="00402E08">
              <w:rPr>
                <w:rFonts w:ascii="Arial Narrow" w:hAnsi="Arial Narrow"/>
                <w:b/>
                <w:sz w:val="20"/>
                <w:szCs w:val="20"/>
              </w:rPr>
              <w:t xml:space="preserve">ONE </w:t>
            </w:r>
            <w:r w:rsidRPr="00402E08">
              <w:rPr>
                <w:rFonts w:ascii="Arial Narrow" w:hAnsi="Arial Narrow"/>
                <w:sz w:val="20"/>
                <w:szCs w:val="20"/>
              </w:rPr>
              <w:t>source</w:t>
            </w:r>
            <w:r w:rsidR="00F831FA" w:rsidRPr="00402E08">
              <w:rPr>
                <w:rFonts w:ascii="Arial Narrow" w:hAnsi="Arial Narrow"/>
                <w:sz w:val="20"/>
                <w:szCs w:val="20"/>
              </w:rPr>
              <w:t xml:space="preserve"> </w:t>
            </w:r>
            <w:r w:rsidR="00535BF6" w:rsidRPr="00402E08">
              <w:rPr>
                <w:rFonts w:ascii="Arial Narrow" w:hAnsi="Arial Narrow"/>
                <w:sz w:val="20"/>
                <w:szCs w:val="20"/>
              </w:rPr>
              <w:t xml:space="preserve">from </w:t>
            </w:r>
            <w:r w:rsidR="003164FD" w:rsidRPr="00402E08">
              <w:rPr>
                <w:rFonts w:ascii="Arial Narrow" w:hAnsi="Arial Narrow"/>
                <w:sz w:val="20"/>
                <w:szCs w:val="20"/>
              </w:rPr>
              <w:t>ano</w:t>
            </w:r>
            <w:r w:rsidR="00535BF6" w:rsidRPr="00402E08">
              <w:rPr>
                <w:rFonts w:ascii="Arial Narrow" w:hAnsi="Arial Narrow"/>
                <w:sz w:val="20"/>
                <w:szCs w:val="20"/>
              </w:rPr>
              <w:t xml:space="preserve">ther type/media </w:t>
            </w:r>
            <w:r w:rsidR="00F831FA" w:rsidRPr="00402E08">
              <w:rPr>
                <w:rFonts w:ascii="Arial Narrow" w:hAnsi="Arial Narrow"/>
                <w:sz w:val="20"/>
                <w:szCs w:val="20"/>
              </w:rPr>
              <w:t>(e.g. magazine, newspaper, brochure, textbook</w:t>
            </w:r>
            <w:r w:rsidR="00535BF6" w:rsidRPr="00402E08">
              <w:rPr>
                <w:rFonts w:ascii="Arial Narrow" w:hAnsi="Arial Narrow"/>
                <w:sz w:val="20"/>
                <w:szCs w:val="20"/>
              </w:rPr>
              <w:t xml:space="preserve"> –  printed or electronic format</w:t>
            </w:r>
            <w:r w:rsidR="00F831FA" w:rsidRPr="00402E08">
              <w:rPr>
                <w:rFonts w:ascii="Arial Narrow" w:hAnsi="Arial Narrow"/>
                <w:sz w:val="20"/>
                <w:szCs w:val="20"/>
              </w:rPr>
              <w:t>)</w:t>
            </w:r>
            <w:r w:rsidR="00535BF6" w:rsidRPr="00402E08">
              <w:rPr>
                <w:rFonts w:ascii="Arial Narrow" w:hAnsi="Arial Narrow"/>
                <w:sz w:val="20"/>
                <w:szCs w:val="20"/>
              </w:rPr>
              <w:t>, e-</w:t>
            </w:r>
            <w:r w:rsidR="00F831FA" w:rsidRPr="00402E08">
              <w:rPr>
                <w:rFonts w:ascii="Arial Narrow" w:hAnsi="Arial Narrow"/>
                <w:sz w:val="20"/>
                <w:szCs w:val="20"/>
              </w:rPr>
              <w:t>mail</w:t>
            </w:r>
            <w:r w:rsidR="0001411F" w:rsidRPr="00402E08">
              <w:rPr>
                <w:rFonts w:ascii="Arial Narrow" w:hAnsi="Arial Narrow"/>
                <w:sz w:val="20"/>
                <w:szCs w:val="20"/>
              </w:rPr>
              <w:t xml:space="preserve"> to an expert </w:t>
            </w:r>
            <w:r w:rsidR="00F831FA" w:rsidRPr="00402E08">
              <w:rPr>
                <w:rFonts w:ascii="Arial Narrow" w:hAnsi="Arial Narrow"/>
                <w:sz w:val="20"/>
                <w:szCs w:val="20"/>
              </w:rPr>
              <w:t>/</w:t>
            </w:r>
            <w:r w:rsidR="00535BF6" w:rsidRPr="00402E08">
              <w:rPr>
                <w:rFonts w:ascii="Arial Narrow" w:hAnsi="Arial Narrow"/>
                <w:sz w:val="20"/>
                <w:szCs w:val="20"/>
              </w:rPr>
              <w:t xml:space="preserve"> </w:t>
            </w:r>
            <w:r w:rsidR="00F831FA" w:rsidRPr="00402E08">
              <w:rPr>
                <w:rFonts w:ascii="Arial Narrow" w:hAnsi="Arial Narrow"/>
                <w:sz w:val="20"/>
                <w:szCs w:val="20"/>
              </w:rPr>
              <w:t xml:space="preserve">interview </w:t>
            </w:r>
            <w:r w:rsidR="0001411F" w:rsidRPr="00402E08">
              <w:rPr>
                <w:rFonts w:ascii="Arial Narrow" w:hAnsi="Arial Narrow"/>
                <w:sz w:val="20"/>
                <w:szCs w:val="20"/>
              </w:rPr>
              <w:t xml:space="preserve">with an expert </w:t>
            </w:r>
          </w:p>
        </w:tc>
        <w:tc>
          <w:tcPr>
            <w:tcW w:w="316" w:type="pct"/>
            <w:shd w:val="clear" w:color="auto" w:fill="auto"/>
            <w:vAlign w:val="center"/>
          </w:tcPr>
          <w:p w14:paraId="7B17A197" w14:textId="77777777" w:rsidR="00F831FA" w:rsidRPr="00402E08" w:rsidRDefault="00F831FA" w:rsidP="002B2B47">
            <w:pPr>
              <w:jc w:val="center"/>
              <w:rPr>
                <w:rFonts w:ascii="Arial Narrow" w:hAnsi="Arial Narrow" w:cstheme="minorHAnsi"/>
                <w:sz w:val="20"/>
                <w:szCs w:val="20"/>
              </w:rPr>
            </w:pPr>
            <w:r w:rsidRPr="00402E08">
              <w:rPr>
                <w:rFonts w:ascii="Arial Narrow" w:hAnsi="Arial Narrow" w:cstheme="minorHAnsi"/>
                <w:b/>
                <w:sz w:val="20"/>
                <w:szCs w:val="20"/>
              </w:rPr>
              <w:t>2</w:t>
            </w:r>
          </w:p>
        </w:tc>
        <w:tc>
          <w:tcPr>
            <w:tcW w:w="527" w:type="pct"/>
            <w:shd w:val="clear" w:color="auto" w:fill="BFBFBF" w:themeFill="background1" w:themeFillShade="BF"/>
          </w:tcPr>
          <w:p w14:paraId="549F20D4" w14:textId="77777777" w:rsidR="00F831FA" w:rsidRPr="00402E08" w:rsidRDefault="00F831FA">
            <w:pPr>
              <w:rPr>
                <w:rFonts w:ascii="Arial Narrow" w:hAnsi="Arial Narrow" w:cstheme="minorHAnsi"/>
                <w:sz w:val="20"/>
                <w:szCs w:val="20"/>
              </w:rPr>
            </w:pPr>
          </w:p>
        </w:tc>
        <w:tc>
          <w:tcPr>
            <w:tcW w:w="527" w:type="pct"/>
            <w:shd w:val="clear" w:color="auto" w:fill="BFBFBF" w:themeFill="background1" w:themeFillShade="BF"/>
          </w:tcPr>
          <w:p w14:paraId="77BB5255" w14:textId="77777777" w:rsidR="00F831FA" w:rsidRPr="00402E08" w:rsidRDefault="00F831FA">
            <w:pPr>
              <w:rPr>
                <w:rFonts w:ascii="Arial Narrow" w:hAnsi="Arial Narrow" w:cstheme="minorHAnsi"/>
                <w:sz w:val="20"/>
                <w:szCs w:val="20"/>
              </w:rPr>
            </w:pPr>
          </w:p>
        </w:tc>
        <w:tc>
          <w:tcPr>
            <w:tcW w:w="527" w:type="pct"/>
          </w:tcPr>
          <w:p w14:paraId="6852879B" w14:textId="77777777" w:rsidR="00F831FA" w:rsidRPr="00402E08" w:rsidRDefault="00F831FA"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Correct number and variety of sources</w:t>
            </w:r>
          </w:p>
        </w:tc>
        <w:tc>
          <w:tcPr>
            <w:tcW w:w="527" w:type="pct"/>
          </w:tcPr>
          <w:p w14:paraId="4129218C" w14:textId="77777777" w:rsidR="00F831FA" w:rsidRPr="00402E08" w:rsidRDefault="00F831FA"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 xml:space="preserve">Too few </w:t>
            </w:r>
            <w:r w:rsidRPr="00402E08">
              <w:rPr>
                <w:rFonts w:ascii="Arial Narrow" w:hAnsi="Arial Narrow" w:cstheme="minorHAnsi"/>
                <w:b/>
                <w:sz w:val="20"/>
                <w:szCs w:val="20"/>
              </w:rPr>
              <w:t>or</w:t>
            </w:r>
            <w:r w:rsidRPr="00402E08">
              <w:rPr>
                <w:rFonts w:ascii="Arial Narrow" w:hAnsi="Arial Narrow" w:cstheme="minorHAnsi"/>
                <w:sz w:val="20"/>
                <w:szCs w:val="20"/>
              </w:rPr>
              <w:t xml:space="preserve"> not an appropriate variety</w:t>
            </w:r>
          </w:p>
        </w:tc>
        <w:tc>
          <w:tcPr>
            <w:tcW w:w="527" w:type="pct"/>
            <w:tcBorders>
              <w:right w:val="single" w:sz="4" w:space="0" w:color="auto"/>
            </w:tcBorders>
          </w:tcPr>
          <w:p w14:paraId="61F8C256" w14:textId="77777777" w:rsidR="00F831FA" w:rsidRPr="00402E08" w:rsidRDefault="00F831FA"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Not provided</w:t>
            </w:r>
          </w:p>
        </w:tc>
        <w:tc>
          <w:tcPr>
            <w:tcW w:w="298" w:type="pct"/>
            <w:vMerge/>
            <w:tcBorders>
              <w:left w:val="single" w:sz="4" w:space="0" w:color="auto"/>
            </w:tcBorders>
            <w:vAlign w:val="center"/>
          </w:tcPr>
          <w:p w14:paraId="1F444C37" w14:textId="77777777" w:rsidR="00F831FA" w:rsidRPr="00402E08" w:rsidRDefault="00F831FA" w:rsidP="002B2B47">
            <w:pPr>
              <w:jc w:val="center"/>
              <w:rPr>
                <w:rFonts w:ascii="Arial Narrow" w:hAnsi="Arial Narrow" w:cstheme="minorHAnsi"/>
                <w:sz w:val="20"/>
                <w:szCs w:val="20"/>
              </w:rPr>
            </w:pPr>
          </w:p>
        </w:tc>
      </w:tr>
    </w:tbl>
    <w:p w14:paraId="3A49F288" w14:textId="7C8752F5" w:rsidR="00E14DDC" w:rsidRPr="00402E08" w:rsidRDefault="00E14DDC"/>
    <w:tbl>
      <w:tblPr>
        <w:tblStyle w:val="TableGrid"/>
        <w:tblW w:w="5000" w:type="pct"/>
        <w:tblLayout w:type="fixed"/>
        <w:tblLook w:val="04A0" w:firstRow="1" w:lastRow="0" w:firstColumn="1" w:lastColumn="0" w:noHBand="0" w:noVBand="1"/>
      </w:tblPr>
      <w:tblGrid>
        <w:gridCol w:w="535"/>
        <w:gridCol w:w="4966"/>
        <w:gridCol w:w="992"/>
        <w:gridCol w:w="1654"/>
        <w:gridCol w:w="1654"/>
        <w:gridCol w:w="1654"/>
        <w:gridCol w:w="1654"/>
        <w:gridCol w:w="1657"/>
        <w:gridCol w:w="929"/>
      </w:tblGrid>
      <w:tr w:rsidR="00F83D84" w:rsidRPr="00402E08" w14:paraId="5FA7BDC1" w14:textId="77777777" w:rsidTr="002C4455">
        <w:trPr>
          <w:cantSplit/>
          <w:tblHeader/>
        </w:trPr>
        <w:tc>
          <w:tcPr>
            <w:tcW w:w="170" w:type="pct"/>
            <w:tcBorders>
              <w:top w:val="single" w:sz="4" w:space="0" w:color="auto"/>
              <w:left w:val="single" w:sz="4" w:space="0" w:color="auto"/>
              <w:bottom w:val="single" w:sz="4" w:space="0" w:color="auto"/>
              <w:right w:val="single" w:sz="4" w:space="0" w:color="auto"/>
            </w:tcBorders>
          </w:tcPr>
          <w:p w14:paraId="41EA1031" w14:textId="77777777" w:rsidR="00F831FA" w:rsidRPr="00402E08" w:rsidRDefault="00F831FA" w:rsidP="002B2B47">
            <w:pPr>
              <w:jc w:val="center"/>
              <w:rPr>
                <w:rFonts w:ascii="Arial Narrow" w:hAnsi="Arial Narrow"/>
                <w:b/>
                <w:sz w:val="20"/>
                <w:szCs w:val="20"/>
              </w:rPr>
            </w:pPr>
          </w:p>
        </w:tc>
        <w:tc>
          <w:tcPr>
            <w:tcW w:w="1582" w:type="pct"/>
            <w:tcBorders>
              <w:top w:val="single" w:sz="4" w:space="0" w:color="auto"/>
              <w:left w:val="single" w:sz="4" w:space="0" w:color="auto"/>
              <w:bottom w:val="single" w:sz="4" w:space="0" w:color="auto"/>
              <w:right w:val="single" w:sz="4" w:space="0" w:color="auto"/>
            </w:tcBorders>
            <w:vAlign w:val="center"/>
          </w:tcPr>
          <w:p w14:paraId="4B7BF7E6" w14:textId="77777777" w:rsidR="00F831FA" w:rsidRPr="00402E08" w:rsidRDefault="00F831FA" w:rsidP="002B2B47">
            <w:pPr>
              <w:jc w:val="center"/>
              <w:rPr>
                <w:rFonts w:ascii="Arial Narrow" w:hAnsi="Arial Narrow"/>
                <w:b/>
                <w:sz w:val="20"/>
                <w:szCs w:val="20"/>
              </w:rPr>
            </w:pPr>
            <w:r w:rsidRPr="00402E08">
              <w:rPr>
                <w:rFonts w:ascii="Arial Narrow" w:hAnsi="Arial Narrow"/>
                <w:b/>
                <w:sz w:val="20"/>
                <w:szCs w:val="20"/>
              </w:rPr>
              <w:t>CRITERIA</w:t>
            </w:r>
          </w:p>
        </w:tc>
        <w:tc>
          <w:tcPr>
            <w:tcW w:w="316" w:type="pct"/>
            <w:tcBorders>
              <w:top w:val="single" w:sz="4" w:space="0" w:color="auto"/>
              <w:left w:val="single" w:sz="4" w:space="0" w:color="auto"/>
              <w:bottom w:val="single" w:sz="4" w:space="0" w:color="auto"/>
              <w:right w:val="single" w:sz="4" w:space="0" w:color="auto"/>
            </w:tcBorders>
          </w:tcPr>
          <w:p w14:paraId="6DE2130F" w14:textId="77777777" w:rsidR="00F831FA" w:rsidRPr="00402E08" w:rsidRDefault="00F831FA" w:rsidP="002B2B47">
            <w:pPr>
              <w:jc w:val="center"/>
              <w:rPr>
                <w:rFonts w:ascii="Arial Narrow" w:hAnsi="Arial Narrow"/>
                <w:b/>
                <w:sz w:val="20"/>
                <w:szCs w:val="20"/>
              </w:rPr>
            </w:pPr>
            <w:r w:rsidRPr="00402E08">
              <w:rPr>
                <w:rFonts w:ascii="Arial Narrow" w:hAnsi="Arial Narrow"/>
                <w:b/>
                <w:sz w:val="20"/>
                <w:szCs w:val="20"/>
              </w:rPr>
              <w:t>Possible mark</w:t>
            </w:r>
          </w:p>
        </w:tc>
        <w:tc>
          <w:tcPr>
            <w:tcW w:w="527" w:type="pct"/>
            <w:tcBorders>
              <w:top w:val="single" w:sz="4" w:space="0" w:color="auto"/>
              <w:left w:val="single" w:sz="4" w:space="0" w:color="auto"/>
              <w:bottom w:val="single" w:sz="4" w:space="0" w:color="auto"/>
              <w:right w:val="single" w:sz="4" w:space="0" w:color="auto"/>
            </w:tcBorders>
            <w:vAlign w:val="center"/>
          </w:tcPr>
          <w:p w14:paraId="150224DB" w14:textId="77777777" w:rsidR="00F831FA" w:rsidRPr="00402E08" w:rsidRDefault="00F831FA" w:rsidP="002B2B47">
            <w:pPr>
              <w:jc w:val="center"/>
              <w:rPr>
                <w:rFonts w:ascii="Arial Narrow" w:hAnsi="Arial Narrow"/>
                <w:b/>
                <w:sz w:val="20"/>
                <w:szCs w:val="20"/>
              </w:rPr>
            </w:pPr>
            <w:r w:rsidRPr="00402E08">
              <w:rPr>
                <w:rFonts w:ascii="Arial Narrow" w:hAnsi="Arial Narrow"/>
                <w:b/>
                <w:sz w:val="20"/>
                <w:szCs w:val="20"/>
              </w:rPr>
              <w:t>4</w:t>
            </w:r>
          </w:p>
        </w:tc>
        <w:tc>
          <w:tcPr>
            <w:tcW w:w="527" w:type="pct"/>
            <w:tcBorders>
              <w:top w:val="single" w:sz="4" w:space="0" w:color="auto"/>
              <w:left w:val="single" w:sz="4" w:space="0" w:color="auto"/>
              <w:bottom w:val="single" w:sz="4" w:space="0" w:color="auto"/>
              <w:right w:val="single" w:sz="4" w:space="0" w:color="auto"/>
            </w:tcBorders>
            <w:vAlign w:val="center"/>
          </w:tcPr>
          <w:p w14:paraId="0E4CA986" w14:textId="77777777" w:rsidR="00F831FA" w:rsidRPr="00402E08" w:rsidRDefault="00F831FA" w:rsidP="002B2B47">
            <w:pPr>
              <w:jc w:val="center"/>
              <w:rPr>
                <w:rFonts w:ascii="Arial Narrow" w:hAnsi="Arial Narrow"/>
                <w:b/>
                <w:sz w:val="20"/>
                <w:szCs w:val="20"/>
              </w:rPr>
            </w:pPr>
            <w:r w:rsidRPr="00402E08">
              <w:rPr>
                <w:rFonts w:ascii="Arial Narrow" w:hAnsi="Arial Narrow"/>
                <w:b/>
                <w:sz w:val="20"/>
                <w:szCs w:val="20"/>
              </w:rPr>
              <w:t>3</w:t>
            </w:r>
          </w:p>
        </w:tc>
        <w:tc>
          <w:tcPr>
            <w:tcW w:w="527" w:type="pct"/>
            <w:tcBorders>
              <w:top w:val="single" w:sz="4" w:space="0" w:color="auto"/>
              <w:left w:val="single" w:sz="4" w:space="0" w:color="auto"/>
              <w:bottom w:val="single" w:sz="4" w:space="0" w:color="auto"/>
              <w:right w:val="single" w:sz="4" w:space="0" w:color="auto"/>
            </w:tcBorders>
            <w:vAlign w:val="center"/>
          </w:tcPr>
          <w:p w14:paraId="2E10237E" w14:textId="77777777" w:rsidR="00F831FA" w:rsidRPr="00402E08" w:rsidRDefault="00F831FA" w:rsidP="002B2B47">
            <w:pPr>
              <w:jc w:val="center"/>
              <w:rPr>
                <w:rFonts w:ascii="Arial Narrow" w:hAnsi="Arial Narrow"/>
                <w:b/>
                <w:sz w:val="20"/>
                <w:szCs w:val="20"/>
              </w:rPr>
            </w:pPr>
            <w:r w:rsidRPr="00402E08">
              <w:rPr>
                <w:rFonts w:ascii="Arial Narrow" w:hAnsi="Arial Narrow"/>
                <w:b/>
                <w:sz w:val="20"/>
                <w:szCs w:val="20"/>
              </w:rPr>
              <w:t>2</w:t>
            </w:r>
          </w:p>
        </w:tc>
        <w:tc>
          <w:tcPr>
            <w:tcW w:w="527" w:type="pct"/>
            <w:tcBorders>
              <w:top w:val="single" w:sz="4" w:space="0" w:color="auto"/>
              <w:left w:val="single" w:sz="4" w:space="0" w:color="auto"/>
              <w:bottom w:val="single" w:sz="4" w:space="0" w:color="auto"/>
              <w:right w:val="single" w:sz="4" w:space="0" w:color="auto"/>
            </w:tcBorders>
            <w:vAlign w:val="center"/>
          </w:tcPr>
          <w:p w14:paraId="3C2E59E3" w14:textId="77777777" w:rsidR="00F831FA" w:rsidRPr="00402E08" w:rsidRDefault="00F831FA" w:rsidP="002B2B47">
            <w:pPr>
              <w:jc w:val="center"/>
              <w:rPr>
                <w:rFonts w:ascii="Arial Narrow" w:hAnsi="Arial Narrow"/>
                <w:b/>
                <w:sz w:val="20"/>
                <w:szCs w:val="20"/>
              </w:rPr>
            </w:pPr>
            <w:r w:rsidRPr="00402E08">
              <w:rPr>
                <w:rFonts w:ascii="Arial Narrow" w:hAnsi="Arial Narrow"/>
                <w:b/>
                <w:sz w:val="20"/>
                <w:szCs w:val="20"/>
              </w:rPr>
              <w:t>1</w:t>
            </w:r>
          </w:p>
        </w:tc>
        <w:tc>
          <w:tcPr>
            <w:tcW w:w="528" w:type="pct"/>
            <w:tcBorders>
              <w:top w:val="single" w:sz="4" w:space="0" w:color="auto"/>
              <w:left w:val="single" w:sz="4" w:space="0" w:color="auto"/>
              <w:bottom w:val="single" w:sz="4" w:space="0" w:color="auto"/>
              <w:right w:val="single" w:sz="4" w:space="0" w:color="auto"/>
            </w:tcBorders>
            <w:vAlign w:val="center"/>
          </w:tcPr>
          <w:p w14:paraId="593B2D62" w14:textId="77777777" w:rsidR="00F831FA" w:rsidRPr="00402E08" w:rsidRDefault="00F831FA" w:rsidP="002B2B47">
            <w:pPr>
              <w:jc w:val="center"/>
              <w:rPr>
                <w:rFonts w:ascii="Arial Narrow" w:hAnsi="Arial Narrow"/>
                <w:b/>
                <w:sz w:val="20"/>
                <w:szCs w:val="20"/>
              </w:rPr>
            </w:pPr>
            <w:r w:rsidRPr="00402E08">
              <w:rPr>
                <w:rFonts w:ascii="Arial Narrow" w:hAnsi="Arial Narrow"/>
                <w:b/>
                <w:sz w:val="20"/>
                <w:szCs w:val="20"/>
              </w:rPr>
              <w:t>0</w:t>
            </w:r>
          </w:p>
        </w:tc>
        <w:tc>
          <w:tcPr>
            <w:tcW w:w="296" w:type="pct"/>
            <w:tcBorders>
              <w:left w:val="single" w:sz="4" w:space="0" w:color="auto"/>
              <w:bottom w:val="single" w:sz="4" w:space="0" w:color="auto"/>
            </w:tcBorders>
            <w:vAlign w:val="center"/>
          </w:tcPr>
          <w:p w14:paraId="4E48F339" w14:textId="77777777" w:rsidR="00F831FA" w:rsidRPr="00402E08" w:rsidRDefault="00F831FA" w:rsidP="002B2B47">
            <w:pPr>
              <w:jc w:val="center"/>
              <w:rPr>
                <w:rFonts w:ascii="Arial Narrow" w:hAnsi="Arial Narrow"/>
                <w:b/>
                <w:sz w:val="20"/>
                <w:szCs w:val="20"/>
              </w:rPr>
            </w:pPr>
            <w:r w:rsidRPr="00402E08">
              <w:rPr>
                <w:rFonts w:ascii="Arial Narrow" w:hAnsi="Arial Narrow"/>
                <w:b/>
                <w:sz w:val="20"/>
                <w:szCs w:val="20"/>
              </w:rPr>
              <w:t>Mark obtained</w:t>
            </w:r>
          </w:p>
        </w:tc>
      </w:tr>
      <w:tr w:rsidR="00F83D84" w:rsidRPr="00402E08" w14:paraId="6BCA17E0" w14:textId="77777777" w:rsidTr="002C4455">
        <w:trPr>
          <w:cantSplit/>
        </w:trPr>
        <w:tc>
          <w:tcPr>
            <w:tcW w:w="170" w:type="pct"/>
            <w:vMerge w:val="restart"/>
            <w:tcBorders>
              <w:left w:val="single" w:sz="4" w:space="0" w:color="auto"/>
              <w:right w:val="single" w:sz="4" w:space="0" w:color="auto"/>
            </w:tcBorders>
          </w:tcPr>
          <w:p w14:paraId="41276C1B" w14:textId="77777777" w:rsidR="00F831FA" w:rsidRPr="00402E08" w:rsidRDefault="00F831FA" w:rsidP="002B2B47">
            <w:pPr>
              <w:jc w:val="center"/>
              <w:rPr>
                <w:rFonts w:ascii="Arial Narrow" w:hAnsi="Arial Narrow"/>
                <w:b/>
                <w:sz w:val="20"/>
                <w:szCs w:val="20"/>
              </w:rPr>
            </w:pPr>
            <w:r w:rsidRPr="00402E08">
              <w:rPr>
                <w:rFonts w:ascii="Arial Narrow" w:hAnsi="Arial Narrow"/>
                <w:b/>
                <w:sz w:val="20"/>
                <w:szCs w:val="20"/>
              </w:rPr>
              <w:t>6</w:t>
            </w:r>
          </w:p>
        </w:tc>
        <w:tc>
          <w:tcPr>
            <w:tcW w:w="4534" w:type="pct"/>
            <w:gridSpan w:val="7"/>
            <w:tcBorders>
              <w:left w:val="single" w:sz="4" w:space="0" w:color="auto"/>
              <w:right w:val="single" w:sz="4" w:space="0" w:color="auto"/>
            </w:tcBorders>
          </w:tcPr>
          <w:p w14:paraId="206B1D3B" w14:textId="77777777" w:rsidR="00F831FA" w:rsidRPr="00402E08" w:rsidRDefault="00F831FA" w:rsidP="002B2B47">
            <w:pPr>
              <w:rPr>
                <w:rFonts w:ascii="Arial Narrow" w:hAnsi="Arial Narrow"/>
                <w:sz w:val="20"/>
                <w:szCs w:val="20"/>
              </w:rPr>
            </w:pPr>
            <w:r w:rsidRPr="00402E08">
              <w:rPr>
                <w:rFonts w:ascii="Arial Narrow" w:hAnsi="Arial Narrow"/>
                <w:b/>
                <w:sz w:val="20"/>
                <w:szCs w:val="20"/>
              </w:rPr>
              <w:t>QUESTIONNAIRE – QUALITY</w:t>
            </w:r>
          </w:p>
          <w:p w14:paraId="484D169B" w14:textId="3BAE5D3D" w:rsidR="00F831FA" w:rsidRPr="00402E08" w:rsidRDefault="00F831FA" w:rsidP="002B2B47">
            <w:pPr>
              <w:rPr>
                <w:rFonts w:ascii="Arial Narrow" w:hAnsi="Arial Narrow" w:cstheme="minorHAnsi"/>
                <w:sz w:val="20"/>
                <w:szCs w:val="20"/>
                <w:lang w:val="en-ZA"/>
              </w:rPr>
            </w:pPr>
            <w:r w:rsidRPr="00402E08">
              <w:rPr>
                <w:rFonts w:ascii="Arial Narrow" w:hAnsi="Arial Narrow" w:cstheme="minorHAnsi"/>
                <w:sz w:val="20"/>
                <w:szCs w:val="20"/>
              </w:rPr>
              <w:t xml:space="preserve">Well thought-out questionnaire that will provide answers to questions </w:t>
            </w:r>
            <w:r w:rsidRPr="00402E08">
              <w:rPr>
                <w:rFonts w:ascii="Arial Narrow" w:hAnsi="Arial Narrow" w:cstheme="minorHAnsi"/>
                <w:b/>
                <w:sz w:val="20"/>
                <w:szCs w:val="20"/>
                <w:u w:val="single"/>
              </w:rPr>
              <w:t xml:space="preserve">not likely found in other sources </w:t>
            </w:r>
            <w:r w:rsidRPr="00402E08">
              <w:rPr>
                <w:rFonts w:ascii="Arial Narrow" w:hAnsi="Arial Narrow" w:cstheme="minorHAnsi"/>
                <w:sz w:val="20"/>
                <w:szCs w:val="20"/>
              </w:rPr>
              <w:t>or that will lead to verifying, clarifying or supplementing other information. Some questions will enable the processing of data using spreadsheet</w:t>
            </w:r>
            <w:r w:rsidR="00D17A26" w:rsidRPr="00402E08">
              <w:rPr>
                <w:rFonts w:ascii="Arial Narrow" w:hAnsi="Arial Narrow" w:cstheme="minorHAnsi"/>
                <w:sz w:val="20"/>
                <w:szCs w:val="20"/>
                <w:lang w:val="en-ZA"/>
              </w:rPr>
              <w:t>(s)</w:t>
            </w:r>
            <w:r w:rsidRPr="00402E08">
              <w:rPr>
                <w:rFonts w:ascii="Arial Narrow" w:hAnsi="Arial Narrow" w:cstheme="minorHAnsi"/>
                <w:sz w:val="20"/>
                <w:szCs w:val="20"/>
              </w:rPr>
              <w:t xml:space="preserve"> and database</w:t>
            </w:r>
            <w:r w:rsidR="00D17A26" w:rsidRPr="00402E08">
              <w:rPr>
                <w:rFonts w:ascii="Arial Narrow" w:hAnsi="Arial Narrow" w:cstheme="minorHAnsi"/>
                <w:sz w:val="20"/>
                <w:szCs w:val="20"/>
                <w:lang w:val="en-ZA"/>
              </w:rPr>
              <w:t>(s)</w:t>
            </w:r>
          </w:p>
        </w:tc>
        <w:tc>
          <w:tcPr>
            <w:tcW w:w="296" w:type="pct"/>
            <w:vMerge w:val="restart"/>
            <w:tcBorders>
              <w:left w:val="single" w:sz="4" w:space="0" w:color="auto"/>
            </w:tcBorders>
            <w:vAlign w:val="center"/>
          </w:tcPr>
          <w:p w14:paraId="50691EA9" w14:textId="77777777" w:rsidR="00F831FA" w:rsidRPr="00402E08" w:rsidRDefault="00F831FA" w:rsidP="002B2B47">
            <w:pPr>
              <w:jc w:val="center"/>
              <w:rPr>
                <w:rFonts w:ascii="Arial Narrow" w:hAnsi="Arial Narrow" w:cstheme="minorHAnsi"/>
                <w:sz w:val="20"/>
                <w:szCs w:val="20"/>
              </w:rPr>
            </w:pPr>
          </w:p>
        </w:tc>
      </w:tr>
      <w:tr w:rsidR="00F83D84" w:rsidRPr="00402E08" w14:paraId="7BF6AAC4" w14:textId="77777777" w:rsidTr="002C4455">
        <w:trPr>
          <w:cantSplit/>
        </w:trPr>
        <w:tc>
          <w:tcPr>
            <w:tcW w:w="170" w:type="pct"/>
            <w:vMerge/>
            <w:tcBorders>
              <w:left w:val="single" w:sz="4" w:space="0" w:color="auto"/>
              <w:right w:val="single" w:sz="4" w:space="0" w:color="auto"/>
            </w:tcBorders>
          </w:tcPr>
          <w:p w14:paraId="4302EE73" w14:textId="77777777" w:rsidR="00F831FA" w:rsidRPr="00402E08" w:rsidRDefault="00F831FA" w:rsidP="002B2B47">
            <w:pPr>
              <w:pStyle w:val="ListParagraph"/>
              <w:ind w:left="360"/>
              <w:jc w:val="center"/>
              <w:rPr>
                <w:rFonts w:ascii="Arial Narrow" w:hAnsi="Arial Narrow"/>
                <w:sz w:val="20"/>
                <w:szCs w:val="20"/>
              </w:rPr>
            </w:pPr>
          </w:p>
        </w:tc>
        <w:tc>
          <w:tcPr>
            <w:tcW w:w="1582" w:type="pct"/>
            <w:tcBorders>
              <w:left w:val="single" w:sz="4" w:space="0" w:color="auto"/>
            </w:tcBorders>
          </w:tcPr>
          <w:p w14:paraId="62829834" w14:textId="77777777" w:rsidR="00F831FA" w:rsidRPr="00402E08" w:rsidRDefault="00F831FA" w:rsidP="002037C2">
            <w:pPr>
              <w:pStyle w:val="ListParagraph"/>
              <w:numPr>
                <w:ilvl w:val="0"/>
                <w:numId w:val="27"/>
              </w:numPr>
              <w:spacing w:after="0" w:line="240" w:lineRule="auto"/>
              <w:rPr>
                <w:rFonts w:ascii="Arial Narrow" w:hAnsi="Arial Narrow"/>
                <w:sz w:val="20"/>
                <w:szCs w:val="20"/>
              </w:rPr>
            </w:pPr>
            <w:r w:rsidRPr="00402E08">
              <w:rPr>
                <w:rFonts w:ascii="Arial Narrow" w:hAnsi="Arial Narrow"/>
                <w:sz w:val="20"/>
                <w:szCs w:val="20"/>
              </w:rPr>
              <w:t xml:space="preserve">All questions are relevant </w:t>
            </w:r>
          </w:p>
          <w:p w14:paraId="4715E858" w14:textId="77777777" w:rsidR="00F831FA" w:rsidRPr="00402E08" w:rsidRDefault="00F831FA" w:rsidP="002037C2">
            <w:pPr>
              <w:pStyle w:val="ListParagraph"/>
              <w:numPr>
                <w:ilvl w:val="0"/>
                <w:numId w:val="27"/>
              </w:numPr>
              <w:spacing w:after="0" w:line="240" w:lineRule="auto"/>
              <w:rPr>
                <w:rFonts w:ascii="Arial Narrow" w:hAnsi="Arial Narrow"/>
                <w:sz w:val="20"/>
                <w:szCs w:val="20"/>
              </w:rPr>
            </w:pPr>
            <w:r w:rsidRPr="00402E08">
              <w:rPr>
                <w:rFonts w:ascii="Arial Narrow" w:hAnsi="Arial Narrow"/>
                <w:sz w:val="20"/>
                <w:szCs w:val="20"/>
              </w:rPr>
              <w:t xml:space="preserve">Questions mostly provide answers to questions </w:t>
            </w:r>
            <w:r w:rsidRPr="00402E08">
              <w:rPr>
                <w:rFonts w:ascii="Arial Narrow" w:hAnsi="Arial Narrow"/>
                <w:b/>
                <w:sz w:val="20"/>
                <w:szCs w:val="20"/>
                <w:u w:val="single"/>
              </w:rPr>
              <w:t>that cannot be found in other sources</w:t>
            </w:r>
            <w:r w:rsidRPr="00402E08">
              <w:rPr>
                <w:rFonts w:ascii="Arial Narrow" w:hAnsi="Arial Narrow"/>
                <w:sz w:val="20"/>
                <w:szCs w:val="20"/>
              </w:rPr>
              <w:t xml:space="preserve"> or that supplement/verify/clarify </w:t>
            </w:r>
          </w:p>
          <w:p w14:paraId="2E7F4F90" w14:textId="77777777" w:rsidR="00F831FA" w:rsidRPr="00402E08" w:rsidRDefault="00F831FA" w:rsidP="002037C2">
            <w:pPr>
              <w:pStyle w:val="ListParagraph"/>
              <w:numPr>
                <w:ilvl w:val="0"/>
                <w:numId w:val="27"/>
              </w:numPr>
              <w:spacing w:after="0" w:line="240" w:lineRule="auto"/>
              <w:rPr>
                <w:rFonts w:ascii="Arial Narrow" w:hAnsi="Arial Narrow"/>
                <w:sz w:val="20"/>
                <w:szCs w:val="20"/>
              </w:rPr>
            </w:pPr>
            <w:r w:rsidRPr="00402E08">
              <w:rPr>
                <w:rFonts w:ascii="Arial Narrow" w:hAnsi="Arial Narrow"/>
                <w:sz w:val="20"/>
                <w:szCs w:val="20"/>
              </w:rPr>
              <w:t>Includes questions that will elicit data or statistical information (numerical, or that can be converted to numbers)</w:t>
            </w:r>
          </w:p>
          <w:p w14:paraId="651C07C0" w14:textId="10A8228F" w:rsidR="00F831FA" w:rsidRPr="00402E08" w:rsidRDefault="005D14A1" w:rsidP="002037C2">
            <w:pPr>
              <w:pStyle w:val="ListParagraph"/>
              <w:numPr>
                <w:ilvl w:val="0"/>
                <w:numId w:val="27"/>
              </w:numPr>
              <w:spacing w:after="0" w:line="240" w:lineRule="auto"/>
              <w:rPr>
                <w:rFonts w:ascii="Arial Narrow" w:hAnsi="Arial Narrow"/>
                <w:sz w:val="20"/>
                <w:szCs w:val="20"/>
              </w:rPr>
            </w:pPr>
            <w:r w:rsidRPr="00402E08">
              <w:rPr>
                <w:rFonts w:ascii="Arial Narrow" w:hAnsi="Arial Narrow"/>
                <w:sz w:val="20"/>
                <w:szCs w:val="20"/>
              </w:rPr>
              <w:t>Clear instructions that guide users in answering the questions</w:t>
            </w:r>
          </w:p>
        </w:tc>
        <w:tc>
          <w:tcPr>
            <w:tcW w:w="316" w:type="pct"/>
            <w:vAlign w:val="center"/>
          </w:tcPr>
          <w:p w14:paraId="7F6232AD" w14:textId="77777777" w:rsidR="00F831FA" w:rsidRPr="00402E08" w:rsidRDefault="00F831FA" w:rsidP="002B2B47">
            <w:pPr>
              <w:jc w:val="center"/>
              <w:rPr>
                <w:rFonts w:ascii="Arial Narrow" w:hAnsi="Arial Narrow" w:cstheme="minorHAnsi"/>
                <w:sz w:val="20"/>
                <w:szCs w:val="20"/>
              </w:rPr>
            </w:pPr>
            <w:r w:rsidRPr="00402E08">
              <w:rPr>
                <w:rFonts w:ascii="Arial Narrow" w:hAnsi="Arial Narrow" w:cstheme="minorHAnsi"/>
                <w:b/>
                <w:sz w:val="20"/>
                <w:szCs w:val="20"/>
              </w:rPr>
              <w:t>4</w:t>
            </w:r>
          </w:p>
        </w:tc>
        <w:tc>
          <w:tcPr>
            <w:tcW w:w="527" w:type="pct"/>
          </w:tcPr>
          <w:p w14:paraId="753F268F" w14:textId="77777777" w:rsidR="00F831FA" w:rsidRPr="00402E08" w:rsidRDefault="00F831FA"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Clearly contains all 4 aspects</w:t>
            </w:r>
          </w:p>
        </w:tc>
        <w:tc>
          <w:tcPr>
            <w:tcW w:w="527" w:type="pct"/>
          </w:tcPr>
          <w:p w14:paraId="12B724C7" w14:textId="77777777" w:rsidR="00F831FA" w:rsidRPr="00402E08" w:rsidRDefault="00F831FA"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Clearly contains 3 of the 4 aspects</w:t>
            </w:r>
          </w:p>
        </w:tc>
        <w:tc>
          <w:tcPr>
            <w:tcW w:w="527" w:type="pct"/>
          </w:tcPr>
          <w:p w14:paraId="170A9E44" w14:textId="77777777" w:rsidR="00F831FA" w:rsidRPr="00402E08" w:rsidRDefault="00F831FA"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Clearly contains 2 of the 4 aspects</w:t>
            </w:r>
          </w:p>
        </w:tc>
        <w:tc>
          <w:tcPr>
            <w:tcW w:w="527" w:type="pct"/>
          </w:tcPr>
          <w:p w14:paraId="0D66647B" w14:textId="77777777" w:rsidR="00F831FA" w:rsidRPr="00402E08" w:rsidRDefault="00F831FA"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Clearly contains 1 of the 4 aspects</w:t>
            </w:r>
          </w:p>
        </w:tc>
        <w:tc>
          <w:tcPr>
            <w:tcW w:w="528" w:type="pct"/>
            <w:tcBorders>
              <w:right w:val="single" w:sz="4" w:space="0" w:color="auto"/>
            </w:tcBorders>
          </w:tcPr>
          <w:p w14:paraId="2C298AFE" w14:textId="77777777" w:rsidR="00F831FA" w:rsidRPr="00402E08" w:rsidRDefault="00F831FA"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 xml:space="preserve">No questionnaire </w:t>
            </w:r>
            <w:r w:rsidRPr="00402E08">
              <w:rPr>
                <w:rFonts w:ascii="Arial Narrow" w:hAnsi="Arial Narrow" w:cstheme="minorHAnsi"/>
                <w:b/>
                <w:sz w:val="20"/>
                <w:szCs w:val="20"/>
              </w:rPr>
              <w:t>or</w:t>
            </w:r>
          </w:p>
          <w:p w14:paraId="50C5F09D" w14:textId="5066BEE0" w:rsidR="00F831FA" w:rsidRPr="00402E08" w:rsidRDefault="00437C3C"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lang w:val="en-ZA"/>
              </w:rPr>
              <w:t>None of the 4 aspects clearly present</w:t>
            </w:r>
          </w:p>
        </w:tc>
        <w:tc>
          <w:tcPr>
            <w:tcW w:w="296" w:type="pct"/>
            <w:vMerge/>
            <w:tcBorders>
              <w:left w:val="single" w:sz="4" w:space="0" w:color="auto"/>
            </w:tcBorders>
            <w:vAlign w:val="center"/>
          </w:tcPr>
          <w:p w14:paraId="54AC95AB" w14:textId="77777777" w:rsidR="00F831FA" w:rsidRPr="00402E08" w:rsidRDefault="00F831FA" w:rsidP="002B2B47">
            <w:pPr>
              <w:jc w:val="center"/>
              <w:rPr>
                <w:rFonts w:ascii="Arial Narrow" w:hAnsi="Arial Narrow" w:cstheme="minorHAnsi"/>
                <w:sz w:val="20"/>
                <w:szCs w:val="20"/>
              </w:rPr>
            </w:pPr>
          </w:p>
        </w:tc>
      </w:tr>
      <w:tr w:rsidR="00F83D84" w:rsidRPr="00402E08" w14:paraId="333F8836" w14:textId="77777777" w:rsidTr="002C4455">
        <w:trPr>
          <w:cantSplit/>
        </w:trPr>
        <w:tc>
          <w:tcPr>
            <w:tcW w:w="170" w:type="pct"/>
            <w:vMerge w:val="restart"/>
            <w:tcBorders>
              <w:left w:val="single" w:sz="4" w:space="0" w:color="auto"/>
              <w:right w:val="single" w:sz="4" w:space="0" w:color="auto"/>
            </w:tcBorders>
          </w:tcPr>
          <w:p w14:paraId="410225C0" w14:textId="77777777" w:rsidR="00F831FA" w:rsidRPr="00402E08" w:rsidRDefault="00F831FA" w:rsidP="002B2B47">
            <w:pPr>
              <w:jc w:val="center"/>
              <w:rPr>
                <w:rFonts w:ascii="Arial Narrow" w:hAnsi="Arial Narrow"/>
                <w:b/>
                <w:sz w:val="20"/>
                <w:szCs w:val="20"/>
              </w:rPr>
            </w:pPr>
            <w:r w:rsidRPr="00402E08">
              <w:br w:type="page"/>
            </w:r>
            <w:r w:rsidRPr="00402E08">
              <w:rPr>
                <w:rFonts w:ascii="Arial Narrow" w:hAnsi="Arial Narrow"/>
                <w:b/>
                <w:sz w:val="20"/>
                <w:szCs w:val="20"/>
              </w:rPr>
              <w:t>7</w:t>
            </w:r>
          </w:p>
        </w:tc>
        <w:tc>
          <w:tcPr>
            <w:tcW w:w="4534" w:type="pct"/>
            <w:gridSpan w:val="7"/>
            <w:tcBorders>
              <w:left w:val="single" w:sz="4" w:space="0" w:color="auto"/>
              <w:right w:val="single" w:sz="4" w:space="0" w:color="auto"/>
            </w:tcBorders>
          </w:tcPr>
          <w:p w14:paraId="0A6F1D08" w14:textId="77777777" w:rsidR="00F831FA" w:rsidRPr="00402E08" w:rsidRDefault="00F831FA" w:rsidP="002B2B47">
            <w:pPr>
              <w:rPr>
                <w:rFonts w:ascii="Arial Narrow" w:hAnsi="Arial Narrow"/>
                <w:sz w:val="20"/>
                <w:szCs w:val="20"/>
              </w:rPr>
            </w:pPr>
            <w:r w:rsidRPr="00402E08">
              <w:rPr>
                <w:rFonts w:ascii="Arial Narrow" w:hAnsi="Arial Narrow"/>
                <w:b/>
                <w:sz w:val="20"/>
                <w:szCs w:val="20"/>
              </w:rPr>
              <w:t>QUESTIONNAIRE - TECHNICAL</w:t>
            </w:r>
          </w:p>
          <w:p w14:paraId="63B96D0F" w14:textId="77777777" w:rsidR="00F831FA" w:rsidRPr="00402E08" w:rsidRDefault="00F831FA" w:rsidP="002B2B47">
            <w:pPr>
              <w:rPr>
                <w:rFonts w:ascii="Arial Narrow" w:hAnsi="Arial Narrow" w:cstheme="minorHAnsi"/>
                <w:sz w:val="20"/>
                <w:szCs w:val="20"/>
              </w:rPr>
            </w:pPr>
            <w:r w:rsidRPr="00402E08">
              <w:rPr>
                <w:rFonts w:ascii="Arial Narrow" w:hAnsi="Arial Narrow" w:cstheme="minorHAnsi"/>
                <w:sz w:val="20"/>
                <w:szCs w:val="20"/>
              </w:rPr>
              <w:t xml:space="preserve">Electronically created questionnaire, professionally and appropriately designed according to the way in which it will be administered (online, via e-e-mail, or printed, e.g. created in word processor using appropriate principles and techniques such as controls/form fields or created in Google docs) that will ensure easy and appropriate answering of questions as well as accurate importing/capturing and processing of data and information. </w:t>
            </w:r>
          </w:p>
        </w:tc>
        <w:tc>
          <w:tcPr>
            <w:tcW w:w="296" w:type="pct"/>
            <w:vMerge w:val="restart"/>
            <w:tcBorders>
              <w:left w:val="single" w:sz="4" w:space="0" w:color="auto"/>
            </w:tcBorders>
            <w:vAlign w:val="center"/>
          </w:tcPr>
          <w:p w14:paraId="5B99B848" w14:textId="77777777" w:rsidR="00F831FA" w:rsidRPr="00402E08" w:rsidRDefault="00F831FA" w:rsidP="002B2B47">
            <w:pPr>
              <w:jc w:val="center"/>
              <w:rPr>
                <w:rFonts w:ascii="Arial Narrow" w:hAnsi="Arial Narrow" w:cstheme="minorHAnsi"/>
                <w:sz w:val="20"/>
                <w:szCs w:val="20"/>
              </w:rPr>
            </w:pPr>
          </w:p>
        </w:tc>
      </w:tr>
      <w:tr w:rsidR="00F83D84" w:rsidRPr="00402E08" w14:paraId="5ED3945B" w14:textId="77777777" w:rsidTr="002C4455">
        <w:trPr>
          <w:cantSplit/>
        </w:trPr>
        <w:tc>
          <w:tcPr>
            <w:tcW w:w="170" w:type="pct"/>
            <w:vMerge/>
            <w:tcBorders>
              <w:left w:val="single" w:sz="4" w:space="0" w:color="auto"/>
              <w:right w:val="single" w:sz="4" w:space="0" w:color="auto"/>
            </w:tcBorders>
          </w:tcPr>
          <w:p w14:paraId="2759423B" w14:textId="77777777" w:rsidR="00F831FA" w:rsidRPr="00402E08" w:rsidRDefault="00F831FA" w:rsidP="002B2B47">
            <w:pPr>
              <w:pStyle w:val="ListParagraph"/>
              <w:ind w:left="360"/>
              <w:jc w:val="center"/>
              <w:rPr>
                <w:rFonts w:ascii="Arial Narrow" w:hAnsi="Arial Narrow"/>
                <w:sz w:val="20"/>
                <w:szCs w:val="20"/>
              </w:rPr>
            </w:pPr>
          </w:p>
        </w:tc>
        <w:tc>
          <w:tcPr>
            <w:tcW w:w="1582" w:type="pct"/>
            <w:tcBorders>
              <w:left w:val="single" w:sz="4" w:space="0" w:color="auto"/>
            </w:tcBorders>
          </w:tcPr>
          <w:p w14:paraId="264E9745" w14:textId="77777777" w:rsidR="00F831FA" w:rsidRPr="00402E08" w:rsidRDefault="00F831FA" w:rsidP="002037C2">
            <w:pPr>
              <w:pStyle w:val="ListParagraph"/>
              <w:numPr>
                <w:ilvl w:val="0"/>
                <w:numId w:val="27"/>
              </w:numPr>
              <w:spacing w:after="0" w:line="240" w:lineRule="auto"/>
              <w:rPr>
                <w:rFonts w:ascii="Arial Narrow" w:hAnsi="Arial Narrow"/>
                <w:sz w:val="20"/>
                <w:szCs w:val="20"/>
              </w:rPr>
            </w:pPr>
            <w:r w:rsidRPr="00402E08">
              <w:rPr>
                <w:rFonts w:ascii="Arial Narrow" w:hAnsi="Arial Narrow"/>
                <w:sz w:val="20"/>
                <w:szCs w:val="20"/>
              </w:rPr>
              <w:t xml:space="preserve">Form is created electronically, appropriate to the way it will be administered </w:t>
            </w:r>
          </w:p>
          <w:p w14:paraId="300DF0A2" w14:textId="77777777" w:rsidR="00F831FA" w:rsidRPr="00402E08" w:rsidRDefault="00F831FA" w:rsidP="002037C2">
            <w:pPr>
              <w:pStyle w:val="ListParagraph"/>
              <w:numPr>
                <w:ilvl w:val="0"/>
                <w:numId w:val="27"/>
              </w:numPr>
              <w:spacing w:after="0" w:line="240" w:lineRule="auto"/>
              <w:rPr>
                <w:rFonts w:ascii="Arial Narrow" w:hAnsi="Arial Narrow"/>
                <w:sz w:val="20"/>
                <w:szCs w:val="20"/>
              </w:rPr>
            </w:pPr>
            <w:r w:rsidRPr="00402E08">
              <w:rPr>
                <w:rFonts w:ascii="Arial Narrow" w:hAnsi="Arial Narrow"/>
                <w:sz w:val="20"/>
                <w:szCs w:val="20"/>
              </w:rPr>
              <w:t>Appropriate headings with appropriate questions. (Appropriate questions grouped together under appropriate headings)</w:t>
            </w:r>
          </w:p>
          <w:p w14:paraId="0D9F9DD5" w14:textId="545465A2" w:rsidR="00F831FA" w:rsidRPr="00402E08" w:rsidRDefault="00F831FA" w:rsidP="002037C2">
            <w:pPr>
              <w:pStyle w:val="ListParagraph"/>
              <w:numPr>
                <w:ilvl w:val="0"/>
                <w:numId w:val="27"/>
              </w:numPr>
              <w:spacing w:after="0" w:line="240" w:lineRule="auto"/>
              <w:rPr>
                <w:rFonts w:ascii="Arial Narrow" w:hAnsi="Arial Narrow"/>
                <w:sz w:val="20"/>
                <w:szCs w:val="20"/>
              </w:rPr>
            </w:pPr>
            <w:r w:rsidRPr="00402E08">
              <w:rPr>
                <w:rFonts w:ascii="Arial Narrow" w:hAnsi="Arial Narrow"/>
                <w:sz w:val="20"/>
                <w:szCs w:val="20"/>
              </w:rPr>
              <w:t xml:space="preserve">Maximum one (1) page with at least </w:t>
            </w:r>
            <w:r w:rsidR="00A21D9E" w:rsidRPr="00402E08">
              <w:rPr>
                <w:rFonts w:ascii="Arial Narrow" w:hAnsi="Arial Narrow"/>
                <w:b/>
                <w:sz w:val="20"/>
                <w:szCs w:val="20"/>
              </w:rPr>
              <w:t>FIVE</w:t>
            </w:r>
            <w:r w:rsidRPr="00402E08">
              <w:rPr>
                <w:rFonts w:ascii="Arial Narrow" w:hAnsi="Arial Narrow"/>
                <w:sz w:val="20"/>
                <w:szCs w:val="20"/>
              </w:rPr>
              <w:t xml:space="preserve"> questions, </w:t>
            </w:r>
            <w:r w:rsidRPr="00402E08">
              <w:rPr>
                <w:rFonts w:ascii="Arial Narrow" w:hAnsi="Arial Narrow"/>
                <w:sz w:val="20"/>
                <w:szCs w:val="20"/>
                <w:u w:val="single"/>
              </w:rPr>
              <w:t>excluding</w:t>
            </w:r>
            <w:r w:rsidRPr="00402E08">
              <w:rPr>
                <w:rFonts w:ascii="Arial Narrow" w:hAnsi="Arial Narrow"/>
                <w:sz w:val="20"/>
                <w:szCs w:val="20"/>
              </w:rPr>
              <w:t xml:space="preserve"> biographical data (e.g. name, gender, age, address)</w:t>
            </w:r>
          </w:p>
          <w:p w14:paraId="704D5F69" w14:textId="77777777" w:rsidR="00F831FA" w:rsidRPr="00402E08" w:rsidRDefault="00F831FA" w:rsidP="002037C2">
            <w:pPr>
              <w:pStyle w:val="ListParagraph"/>
              <w:numPr>
                <w:ilvl w:val="0"/>
                <w:numId w:val="27"/>
              </w:numPr>
              <w:spacing w:after="0" w:line="240" w:lineRule="auto"/>
              <w:rPr>
                <w:rFonts w:ascii="Arial Narrow" w:hAnsi="Arial Narrow"/>
                <w:sz w:val="20"/>
                <w:szCs w:val="20"/>
              </w:rPr>
            </w:pPr>
            <w:r w:rsidRPr="00402E08">
              <w:rPr>
                <w:rFonts w:ascii="Arial Narrow" w:hAnsi="Arial Narrow" w:cstheme="minorHAnsi"/>
                <w:sz w:val="20"/>
                <w:szCs w:val="20"/>
              </w:rPr>
              <w:t>Professional formatting and layout (e.g. appropriate word processing techniques) with no errors</w:t>
            </w:r>
          </w:p>
          <w:p w14:paraId="46E424CA" w14:textId="37A8A085" w:rsidR="00437C3C" w:rsidRPr="00402E08" w:rsidRDefault="00437C3C" w:rsidP="002037C2">
            <w:pPr>
              <w:pStyle w:val="ListParagraph"/>
              <w:numPr>
                <w:ilvl w:val="0"/>
                <w:numId w:val="27"/>
              </w:numPr>
              <w:spacing w:after="0" w:line="240" w:lineRule="auto"/>
              <w:rPr>
                <w:rFonts w:ascii="Arial Narrow" w:hAnsi="Arial Narrow"/>
                <w:sz w:val="20"/>
                <w:szCs w:val="20"/>
              </w:rPr>
            </w:pPr>
            <w:r w:rsidRPr="00402E08">
              <w:rPr>
                <w:rFonts w:ascii="Arial Narrow" w:hAnsi="Arial Narrow"/>
                <w:sz w:val="20"/>
                <w:szCs w:val="20"/>
              </w:rPr>
              <w:t xml:space="preserve">At least </w:t>
            </w:r>
            <w:r w:rsidRPr="00402E08">
              <w:rPr>
                <w:rFonts w:ascii="Arial Narrow" w:hAnsi="Arial Narrow"/>
                <w:b/>
                <w:sz w:val="20"/>
                <w:szCs w:val="20"/>
              </w:rPr>
              <w:t xml:space="preserve">FIFTEEN </w:t>
            </w:r>
            <w:r w:rsidRPr="00402E08">
              <w:rPr>
                <w:rFonts w:ascii="Arial Narrow" w:hAnsi="Arial Narrow"/>
                <w:sz w:val="20"/>
                <w:szCs w:val="20"/>
              </w:rPr>
              <w:t>completed forms</w:t>
            </w:r>
          </w:p>
        </w:tc>
        <w:tc>
          <w:tcPr>
            <w:tcW w:w="316" w:type="pct"/>
            <w:vAlign w:val="center"/>
          </w:tcPr>
          <w:p w14:paraId="396438D8" w14:textId="77777777" w:rsidR="00F831FA" w:rsidRPr="00402E08" w:rsidRDefault="00F831FA" w:rsidP="002B2B47">
            <w:pPr>
              <w:jc w:val="center"/>
              <w:rPr>
                <w:rFonts w:ascii="Arial Narrow" w:hAnsi="Arial Narrow" w:cstheme="minorHAnsi"/>
                <w:sz w:val="20"/>
                <w:szCs w:val="20"/>
              </w:rPr>
            </w:pPr>
            <w:r w:rsidRPr="00402E08">
              <w:rPr>
                <w:rFonts w:ascii="Arial Narrow" w:hAnsi="Arial Narrow" w:cstheme="minorHAnsi"/>
                <w:b/>
                <w:sz w:val="20"/>
                <w:szCs w:val="20"/>
              </w:rPr>
              <w:t>4</w:t>
            </w:r>
          </w:p>
        </w:tc>
        <w:tc>
          <w:tcPr>
            <w:tcW w:w="527" w:type="pct"/>
          </w:tcPr>
          <w:p w14:paraId="54E579AE" w14:textId="6545374C" w:rsidR="00F831FA" w:rsidRPr="00402E08" w:rsidRDefault="00F831FA"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 xml:space="preserve">Clearly contains </w:t>
            </w:r>
            <w:r w:rsidRPr="00402E08">
              <w:rPr>
                <w:rFonts w:ascii="Arial Narrow" w:hAnsi="Arial Narrow" w:cstheme="minorHAnsi"/>
                <w:b/>
                <w:sz w:val="20"/>
                <w:szCs w:val="20"/>
              </w:rPr>
              <w:t>all</w:t>
            </w:r>
            <w:r w:rsidRPr="00402E08">
              <w:rPr>
                <w:rFonts w:ascii="Arial Narrow" w:hAnsi="Arial Narrow" w:cstheme="minorHAnsi"/>
                <w:sz w:val="20"/>
                <w:szCs w:val="20"/>
              </w:rPr>
              <w:t xml:space="preserve"> </w:t>
            </w:r>
            <w:r w:rsidR="00437C3C" w:rsidRPr="00402E08">
              <w:rPr>
                <w:rFonts w:ascii="Arial Narrow" w:hAnsi="Arial Narrow" w:cstheme="minorHAnsi"/>
                <w:sz w:val="20"/>
                <w:szCs w:val="20"/>
              </w:rPr>
              <w:t>5</w:t>
            </w:r>
            <w:r w:rsidRPr="00402E08">
              <w:rPr>
                <w:rFonts w:ascii="Arial Narrow" w:hAnsi="Arial Narrow" w:cstheme="minorHAnsi"/>
                <w:sz w:val="20"/>
                <w:szCs w:val="20"/>
              </w:rPr>
              <w:t xml:space="preserve"> aspects </w:t>
            </w:r>
          </w:p>
        </w:tc>
        <w:tc>
          <w:tcPr>
            <w:tcW w:w="527" w:type="pct"/>
          </w:tcPr>
          <w:p w14:paraId="0279DF6E" w14:textId="4D261661" w:rsidR="00F831FA" w:rsidRPr="00402E08" w:rsidRDefault="00F831FA"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 xml:space="preserve">Clearly contains </w:t>
            </w:r>
            <w:r w:rsidR="00437C3C" w:rsidRPr="00402E08">
              <w:rPr>
                <w:rFonts w:ascii="Arial Narrow" w:hAnsi="Arial Narrow" w:cstheme="minorHAnsi"/>
                <w:sz w:val="20"/>
                <w:szCs w:val="20"/>
              </w:rPr>
              <w:t>4</w:t>
            </w:r>
            <w:r w:rsidRPr="00402E08">
              <w:rPr>
                <w:rFonts w:ascii="Arial Narrow" w:hAnsi="Arial Narrow" w:cstheme="minorHAnsi"/>
                <w:sz w:val="20"/>
                <w:szCs w:val="20"/>
              </w:rPr>
              <w:t xml:space="preserve"> of the </w:t>
            </w:r>
            <w:r w:rsidR="00437C3C" w:rsidRPr="00402E08">
              <w:rPr>
                <w:rFonts w:ascii="Arial Narrow" w:hAnsi="Arial Narrow" w:cstheme="minorHAnsi"/>
                <w:sz w:val="20"/>
                <w:szCs w:val="20"/>
              </w:rPr>
              <w:t>5</w:t>
            </w:r>
            <w:r w:rsidRPr="00402E08">
              <w:rPr>
                <w:rFonts w:ascii="Arial Narrow" w:hAnsi="Arial Narrow" w:cstheme="minorHAnsi"/>
                <w:sz w:val="20"/>
                <w:szCs w:val="20"/>
              </w:rPr>
              <w:t xml:space="preserve"> aspects </w:t>
            </w:r>
          </w:p>
        </w:tc>
        <w:tc>
          <w:tcPr>
            <w:tcW w:w="527" w:type="pct"/>
          </w:tcPr>
          <w:p w14:paraId="187D42EC" w14:textId="7A20B238" w:rsidR="00F831FA" w:rsidRPr="00402E08" w:rsidRDefault="00F831FA"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 xml:space="preserve">Clearly contains </w:t>
            </w:r>
            <w:r w:rsidR="00437C3C" w:rsidRPr="00402E08">
              <w:rPr>
                <w:rFonts w:ascii="Arial Narrow" w:hAnsi="Arial Narrow" w:cstheme="minorHAnsi"/>
                <w:sz w:val="20"/>
                <w:szCs w:val="20"/>
              </w:rPr>
              <w:t xml:space="preserve">3 of the 5 </w:t>
            </w:r>
            <w:r w:rsidRPr="00402E08">
              <w:rPr>
                <w:rFonts w:ascii="Arial Narrow" w:hAnsi="Arial Narrow" w:cstheme="minorHAnsi"/>
                <w:sz w:val="20"/>
                <w:szCs w:val="20"/>
              </w:rPr>
              <w:t>aspects</w:t>
            </w:r>
          </w:p>
        </w:tc>
        <w:tc>
          <w:tcPr>
            <w:tcW w:w="527" w:type="pct"/>
          </w:tcPr>
          <w:p w14:paraId="187D27EA" w14:textId="72512445" w:rsidR="00F831FA" w:rsidRPr="00402E08" w:rsidRDefault="00F831FA"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 xml:space="preserve">Clearly contains at least </w:t>
            </w:r>
            <w:r w:rsidR="00437C3C" w:rsidRPr="00402E08">
              <w:rPr>
                <w:rFonts w:ascii="Arial Narrow" w:hAnsi="Arial Narrow" w:cstheme="minorHAnsi"/>
                <w:sz w:val="20"/>
                <w:szCs w:val="20"/>
              </w:rPr>
              <w:t xml:space="preserve">2 of the 5 </w:t>
            </w:r>
            <w:r w:rsidRPr="00402E08">
              <w:rPr>
                <w:rFonts w:ascii="Arial Narrow" w:hAnsi="Arial Narrow" w:cstheme="minorHAnsi"/>
                <w:sz w:val="20"/>
                <w:szCs w:val="20"/>
              </w:rPr>
              <w:t>aspects</w:t>
            </w:r>
          </w:p>
        </w:tc>
        <w:tc>
          <w:tcPr>
            <w:tcW w:w="528" w:type="pct"/>
            <w:tcBorders>
              <w:right w:val="single" w:sz="4" w:space="0" w:color="auto"/>
            </w:tcBorders>
          </w:tcPr>
          <w:p w14:paraId="1470EDC3" w14:textId="77777777" w:rsidR="00F831FA" w:rsidRPr="00402E08" w:rsidRDefault="00F831FA"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 xml:space="preserve">No questionnaire </w:t>
            </w:r>
            <w:r w:rsidRPr="00402E08">
              <w:rPr>
                <w:rFonts w:ascii="Arial Narrow" w:hAnsi="Arial Narrow" w:cstheme="minorHAnsi"/>
                <w:b/>
                <w:sz w:val="20"/>
                <w:szCs w:val="20"/>
              </w:rPr>
              <w:t>or</w:t>
            </w:r>
          </w:p>
          <w:p w14:paraId="4B5E1CB1" w14:textId="4AA666E2" w:rsidR="00F831FA" w:rsidRPr="00402E08" w:rsidRDefault="00437C3C"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 xml:space="preserve">None of the 5 </w:t>
            </w:r>
            <w:r w:rsidR="00F831FA" w:rsidRPr="00402E08">
              <w:rPr>
                <w:rFonts w:ascii="Arial Narrow" w:hAnsi="Arial Narrow" w:cstheme="minorHAnsi"/>
                <w:sz w:val="20"/>
                <w:szCs w:val="20"/>
              </w:rPr>
              <w:t>aspects</w:t>
            </w:r>
            <w:r w:rsidRPr="00402E08">
              <w:rPr>
                <w:rFonts w:ascii="Arial Narrow" w:hAnsi="Arial Narrow" w:cstheme="minorHAnsi"/>
                <w:sz w:val="20"/>
                <w:szCs w:val="20"/>
              </w:rPr>
              <w:t xml:space="preserve"> clearly present</w:t>
            </w:r>
          </w:p>
        </w:tc>
        <w:tc>
          <w:tcPr>
            <w:tcW w:w="296" w:type="pct"/>
            <w:vMerge/>
            <w:tcBorders>
              <w:left w:val="single" w:sz="4" w:space="0" w:color="auto"/>
            </w:tcBorders>
            <w:vAlign w:val="center"/>
          </w:tcPr>
          <w:p w14:paraId="747F9DBF" w14:textId="77777777" w:rsidR="00F831FA" w:rsidRPr="00402E08" w:rsidRDefault="00F831FA" w:rsidP="002B2B47">
            <w:pPr>
              <w:jc w:val="center"/>
              <w:rPr>
                <w:rFonts w:ascii="Arial Narrow" w:hAnsi="Arial Narrow" w:cstheme="minorHAnsi"/>
                <w:sz w:val="20"/>
                <w:szCs w:val="20"/>
              </w:rPr>
            </w:pPr>
          </w:p>
        </w:tc>
      </w:tr>
      <w:tr w:rsidR="00F83D84" w:rsidRPr="00402E08" w14:paraId="2F89134D" w14:textId="77777777" w:rsidTr="002C4455">
        <w:trPr>
          <w:cantSplit/>
        </w:trPr>
        <w:tc>
          <w:tcPr>
            <w:tcW w:w="170" w:type="pct"/>
            <w:vMerge w:val="restart"/>
            <w:tcBorders>
              <w:left w:val="single" w:sz="4" w:space="0" w:color="auto"/>
              <w:right w:val="single" w:sz="4" w:space="0" w:color="auto"/>
            </w:tcBorders>
          </w:tcPr>
          <w:p w14:paraId="75EF5D84" w14:textId="77777777" w:rsidR="00F831FA" w:rsidRPr="00402E08" w:rsidRDefault="00F831FA" w:rsidP="002B2B47">
            <w:pPr>
              <w:jc w:val="center"/>
              <w:rPr>
                <w:rFonts w:ascii="Arial Narrow" w:hAnsi="Arial Narrow"/>
                <w:b/>
                <w:sz w:val="20"/>
                <w:szCs w:val="20"/>
              </w:rPr>
            </w:pPr>
            <w:r w:rsidRPr="00402E08">
              <w:rPr>
                <w:rFonts w:ascii="Arial Narrow" w:hAnsi="Arial Narrow"/>
                <w:b/>
                <w:sz w:val="20"/>
                <w:szCs w:val="20"/>
              </w:rPr>
              <w:t>8</w:t>
            </w:r>
          </w:p>
        </w:tc>
        <w:tc>
          <w:tcPr>
            <w:tcW w:w="4534" w:type="pct"/>
            <w:gridSpan w:val="7"/>
            <w:tcBorders>
              <w:left w:val="single" w:sz="4" w:space="0" w:color="auto"/>
              <w:right w:val="single" w:sz="4" w:space="0" w:color="auto"/>
            </w:tcBorders>
            <w:vAlign w:val="center"/>
          </w:tcPr>
          <w:p w14:paraId="7AE397D2" w14:textId="77777777" w:rsidR="00F831FA" w:rsidRPr="00402E08" w:rsidRDefault="00F831FA" w:rsidP="002B2B47">
            <w:pPr>
              <w:rPr>
                <w:rFonts w:ascii="Arial Narrow" w:hAnsi="Arial Narrow"/>
                <w:sz w:val="20"/>
                <w:szCs w:val="20"/>
              </w:rPr>
            </w:pPr>
            <w:r w:rsidRPr="00402E08">
              <w:rPr>
                <w:rFonts w:ascii="Arial Narrow" w:hAnsi="Arial Narrow"/>
                <w:b/>
                <w:sz w:val="20"/>
                <w:szCs w:val="20"/>
              </w:rPr>
              <w:t>EVIDENCE AND ORGANISATION OF DOCUMENTS</w:t>
            </w:r>
          </w:p>
          <w:p w14:paraId="084451B2" w14:textId="77777777" w:rsidR="00F831FA" w:rsidRPr="00402E08" w:rsidRDefault="00F831FA" w:rsidP="002B2B47">
            <w:pPr>
              <w:rPr>
                <w:rFonts w:ascii="Arial Narrow" w:hAnsi="Arial Narrow" w:cstheme="minorHAnsi"/>
                <w:sz w:val="20"/>
                <w:szCs w:val="20"/>
              </w:rPr>
            </w:pPr>
            <w:r w:rsidRPr="00402E08">
              <w:rPr>
                <w:rFonts w:ascii="Arial Narrow" w:hAnsi="Arial Narrow" w:cstheme="minorHAnsi"/>
                <w:sz w:val="20"/>
                <w:szCs w:val="20"/>
              </w:rPr>
              <w:t xml:space="preserve">Format and organisation of material/evidence </w:t>
            </w:r>
          </w:p>
        </w:tc>
        <w:tc>
          <w:tcPr>
            <w:tcW w:w="296" w:type="pct"/>
            <w:vMerge w:val="restart"/>
            <w:tcBorders>
              <w:left w:val="single" w:sz="4" w:space="0" w:color="auto"/>
            </w:tcBorders>
            <w:vAlign w:val="center"/>
          </w:tcPr>
          <w:p w14:paraId="3FFEDDA0" w14:textId="77777777" w:rsidR="00F831FA" w:rsidRPr="00402E08" w:rsidRDefault="00F831FA" w:rsidP="002B2B47">
            <w:pPr>
              <w:jc w:val="center"/>
              <w:rPr>
                <w:rFonts w:ascii="Arial Narrow" w:hAnsi="Arial Narrow" w:cstheme="minorHAnsi"/>
                <w:sz w:val="20"/>
                <w:szCs w:val="20"/>
              </w:rPr>
            </w:pPr>
          </w:p>
        </w:tc>
      </w:tr>
      <w:tr w:rsidR="00F83D84" w:rsidRPr="00402E08" w14:paraId="150C0413" w14:textId="77777777" w:rsidTr="002C4455">
        <w:trPr>
          <w:cantSplit/>
        </w:trPr>
        <w:tc>
          <w:tcPr>
            <w:tcW w:w="170" w:type="pct"/>
            <w:vMerge/>
            <w:tcBorders>
              <w:left w:val="single" w:sz="4" w:space="0" w:color="auto"/>
              <w:right w:val="single" w:sz="4" w:space="0" w:color="auto"/>
            </w:tcBorders>
          </w:tcPr>
          <w:p w14:paraId="38B63216" w14:textId="77777777" w:rsidR="00F831FA" w:rsidRPr="00402E08" w:rsidRDefault="00F831FA" w:rsidP="002B2B47">
            <w:pPr>
              <w:pStyle w:val="ListParagraph"/>
              <w:ind w:left="360"/>
              <w:jc w:val="center"/>
              <w:rPr>
                <w:rFonts w:ascii="Arial Narrow" w:hAnsi="Arial Narrow"/>
                <w:sz w:val="20"/>
                <w:szCs w:val="20"/>
              </w:rPr>
            </w:pPr>
          </w:p>
        </w:tc>
        <w:tc>
          <w:tcPr>
            <w:tcW w:w="1582" w:type="pct"/>
            <w:tcBorders>
              <w:left w:val="single" w:sz="4" w:space="0" w:color="auto"/>
            </w:tcBorders>
          </w:tcPr>
          <w:p w14:paraId="40AC49EA" w14:textId="77777777" w:rsidR="00F831FA" w:rsidRPr="00402E08" w:rsidRDefault="00F831FA" w:rsidP="002037C2">
            <w:pPr>
              <w:pStyle w:val="ListParagraph"/>
              <w:numPr>
                <w:ilvl w:val="0"/>
                <w:numId w:val="27"/>
              </w:numPr>
              <w:spacing w:after="0" w:line="240" w:lineRule="auto"/>
              <w:rPr>
                <w:rFonts w:ascii="Arial Narrow" w:hAnsi="Arial Narrow"/>
                <w:sz w:val="20"/>
                <w:szCs w:val="20"/>
              </w:rPr>
            </w:pPr>
            <w:r w:rsidRPr="00402E08">
              <w:rPr>
                <w:rFonts w:ascii="Arial Narrow" w:hAnsi="Arial Narrow"/>
                <w:sz w:val="20"/>
                <w:szCs w:val="20"/>
              </w:rPr>
              <w:t>Electronic and/or hard copies of all documents (including evidence of sources) available</w:t>
            </w:r>
          </w:p>
          <w:p w14:paraId="2C9C5A45" w14:textId="77777777" w:rsidR="00F831FA" w:rsidRPr="00402E08" w:rsidRDefault="00F831FA" w:rsidP="002037C2">
            <w:pPr>
              <w:pStyle w:val="ListParagraph"/>
              <w:numPr>
                <w:ilvl w:val="0"/>
                <w:numId w:val="27"/>
              </w:numPr>
              <w:spacing w:after="0" w:line="240" w:lineRule="auto"/>
              <w:rPr>
                <w:rFonts w:ascii="Arial Narrow" w:hAnsi="Arial Narrow"/>
                <w:sz w:val="20"/>
                <w:szCs w:val="20"/>
              </w:rPr>
            </w:pPr>
            <w:r w:rsidRPr="00402E08">
              <w:rPr>
                <w:rFonts w:ascii="Arial Narrow" w:hAnsi="Arial Narrow"/>
                <w:sz w:val="20"/>
                <w:szCs w:val="20"/>
              </w:rPr>
              <w:t xml:space="preserve">All </w:t>
            </w:r>
            <w:proofErr w:type="spellStart"/>
            <w:r w:rsidRPr="00402E08">
              <w:rPr>
                <w:rFonts w:ascii="Arial Narrow" w:hAnsi="Arial Narrow"/>
                <w:sz w:val="20"/>
                <w:szCs w:val="20"/>
              </w:rPr>
              <w:t>organised</w:t>
            </w:r>
            <w:proofErr w:type="spellEnd"/>
            <w:r w:rsidRPr="00402E08">
              <w:rPr>
                <w:rFonts w:ascii="Arial Narrow" w:hAnsi="Arial Narrow"/>
                <w:sz w:val="20"/>
                <w:szCs w:val="20"/>
              </w:rPr>
              <w:t xml:space="preserve"> into a logical folder structure, clearly named and easy to find/navigate</w:t>
            </w:r>
          </w:p>
          <w:p w14:paraId="053FCEC1" w14:textId="77777777" w:rsidR="00F831FA" w:rsidRPr="00402E08" w:rsidRDefault="00F831FA" w:rsidP="002037C2">
            <w:pPr>
              <w:pStyle w:val="ListParagraph"/>
              <w:numPr>
                <w:ilvl w:val="0"/>
                <w:numId w:val="27"/>
              </w:numPr>
              <w:spacing w:after="0" w:line="240" w:lineRule="auto"/>
              <w:rPr>
                <w:rFonts w:ascii="Arial Narrow" w:hAnsi="Arial Narrow"/>
                <w:sz w:val="20"/>
                <w:szCs w:val="20"/>
              </w:rPr>
            </w:pPr>
            <w:r w:rsidRPr="00402E08">
              <w:rPr>
                <w:rFonts w:ascii="Arial Narrow" w:hAnsi="Arial Narrow"/>
                <w:sz w:val="20"/>
                <w:szCs w:val="20"/>
              </w:rPr>
              <w:t>Meaningful folder and file names used</w:t>
            </w:r>
          </w:p>
        </w:tc>
        <w:tc>
          <w:tcPr>
            <w:tcW w:w="316" w:type="pct"/>
            <w:shd w:val="clear" w:color="auto" w:fill="auto"/>
            <w:vAlign w:val="center"/>
          </w:tcPr>
          <w:p w14:paraId="7BEB72BD" w14:textId="77777777" w:rsidR="00F831FA" w:rsidRPr="00402E08" w:rsidRDefault="00F831FA" w:rsidP="002B2B47">
            <w:pPr>
              <w:jc w:val="center"/>
              <w:rPr>
                <w:rFonts w:ascii="Arial Narrow" w:hAnsi="Arial Narrow" w:cstheme="minorHAnsi"/>
                <w:sz w:val="20"/>
                <w:szCs w:val="20"/>
              </w:rPr>
            </w:pPr>
            <w:r w:rsidRPr="00402E08">
              <w:rPr>
                <w:rFonts w:ascii="Arial Narrow" w:hAnsi="Arial Narrow" w:cstheme="minorHAnsi"/>
                <w:b/>
                <w:sz w:val="20"/>
                <w:szCs w:val="20"/>
              </w:rPr>
              <w:t>2</w:t>
            </w:r>
          </w:p>
        </w:tc>
        <w:tc>
          <w:tcPr>
            <w:tcW w:w="527" w:type="pct"/>
            <w:shd w:val="clear" w:color="auto" w:fill="BFBFBF" w:themeFill="background1" w:themeFillShade="BF"/>
          </w:tcPr>
          <w:p w14:paraId="129DB872" w14:textId="77777777" w:rsidR="00F831FA" w:rsidRPr="00402E08" w:rsidRDefault="00F831FA">
            <w:pPr>
              <w:rPr>
                <w:rFonts w:ascii="Arial Narrow" w:hAnsi="Arial Narrow" w:cstheme="minorHAnsi"/>
                <w:sz w:val="20"/>
                <w:szCs w:val="20"/>
              </w:rPr>
            </w:pPr>
          </w:p>
        </w:tc>
        <w:tc>
          <w:tcPr>
            <w:tcW w:w="527" w:type="pct"/>
            <w:shd w:val="clear" w:color="auto" w:fill="BFBFBF" w:themeFill="background1" w:themeFillShade="BF"/>
          </w:tcPr>
          <w:p w14:paraId="47B9A396" w14:textId="77777777" w:rsidR="00F831FA" w:rsidRPr="00402E08" w:rsidRDefault="00F831FA">
            <w:pPr>
              <w:rPr>
                <w:rFonts w:ascii="Arial Narrow" w:hAnsi="Arial Narrow" w:cstheme="minorHAnsi"/>
                <w:sz w:val="20"/>
                <w:szCs w:val="20"/>
              </w:rPr>
            </w:pPr>
          </w:p>
        </w:tc>
        <w:tc>
          <w:tcPr>
            <w:tcW w:w="527" w:type="pct"/>
          </w:tcPr>
          <w:p w14:paraId="37C597D8" w14:textId="77777777" w:rsidR="00F831FA" w:rsidRPr="00402E08" w:rsidRDefault="00F831FA"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Clearly contains all 3 aspects</w:t>
            </w:r>
          </w:p>
        </w:tc>
        <w:tc>
          <w:tcPr>
            <w:tcW w:w="527" w:type="pct"/>
          </w:tcPr>
          <w:p w14:paraId="325F17F4" w14:textId="77777777" w:rsidR="00F831FA" w:rsidRPr="00402E08" w:rsidRDefault="00F831FA"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Clearly contains 2 of the 3 aspects</w:t>
            </w:r>
          </w:p>
        </w:tc>
        <w:tc>
          <w:tcPr>
            <w:tcW w:w="528" w:type="pct"/>
            <w:tcBorders>
              <w:right w:val="single" w:sz="4" w:space="0" w:color="auto"/>
            </w:tcBorders>
          </w:tcPr>
          <w:p w14:paraId="0526C75B" w14:textId="77777777" w:rsidR="00F831FA" w:rsidRPr="00402E08" w:rsidRDefault="00F831FA"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 xml:space="preserve">No evidence </w:t>
            </w:r>
            <w:r w:rsidRPr="00402E08">
              <w:rPr>
                <w:rFonts w:ascii="Arial Narrow" w:hAnsi="Arial Narrow" w:cstheme="minorHAnsi"/>
                <w:b/>
                <w:sz w:val="20"/>
                <w:szCs w:val="20"/>
              </w:rPr>
              <w:t>or</w:t>
            </w:r>
          </w:p>
          <w:p w14:paraId="3BBAAE1F" w14:textId="1C12B92A" w:rsidR="00F831FA" w:rsidRPr="00402E08" w:rsidRDefault="00F831FA"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 xml:space="preserve">Contains </w:t>
            </w:r>
            <w:r w:rsidR="00437C3C" w:rsidRPr="00402E08">
              <w:rPr>
                <w:rFonts w:ascii="Arial Narrow" w:hAnsi="Arial Narrow" w:cstheme="minorHAnsi"/>
                <w:sz w:val="20"/>
                <w:szCs w:val="20"/>
              </w:rPr>
              <w:t>only 1 of the 3</w:t>
            </w:r>
            <w:r w:rsidRPr="00402E08">
              <w:rPr>
                <w:rFonts w:ascii="Arial Narrow" w:hAnsi="Arial Narrow" w:cstheme="minorHAnsi"/>
                <w:sz w:val="20"/>
                <w:szCs w:val="20"/>
              </w:rPr>
              <w:t xml:space="preserve"> aspects</w:t>
            </w:r>
          </w:p>
        </w:tc>
        <w:tc>
          <w:tcPr>
            <w:tcW w:w="296" w:type="pct"/>
            <w:vMerge/>
            <w:tcBorders>
              <w:left w:val="single" w:sz="4" w:space="0" w:color="auto"/>
            </w:tcBorders>
            <w:vAlign w:val="center"/>
          </w:tcPr>
          <w:p w14:paraId="03B6C0B8" w14:textId="77777777" w:rsidR="00F831FA" w:rsidRPr="00402E08" w:rsidRDefault="00F831FA" w:rsidP="002B2B47">
            <w:pPr>
              <w:jc w:val="center"/>
              <w:rPr>
                <w:rFonts w:ascii="Arial Narrow" w:hAnsi="Arial Narrow" w:cstheme="minorHAnsi"/>
                <w:sz w:val="20"/>
                <w:szCs w:val="20"/>
              </w:rPr>
            </w:pPr>
          </w:p>
        </w:tc>
      </w:tr>
      <w:tr w:rsidR="00F83D84" w:rsidRPr="00402E08" w14:paraId="4FE22FBA" w14:textId="77777777" w:rsidTr="002C4455">
        <w:trPr>
          <w:cantSplit/>
        </w:trPr>
        <w:tc>
          <w:tcPr>
            <w:tcW w:w="170" w:type="pct"/>
            <w:vMerge w:val="restart"/>
            <w:tcBorders>
              <w:left w:val="single" w:sz="4" w:space="0" w:color="auto"/>
              <w:right w:val="single" w:sz="4" w:space="0" w:color="auto"/>
            </w:tcBorders>
          </w:tcPr>
          <w:p w14:paraId="09050D58" w14:textId="77777777" w:rsidR="00F831FA" w:rsidRPr="00402E08" w:rsidRDefault="00F831FA" w:rsidP="002B2B47">
            <w:pPr>
              <w:jc w:val="center"/>
              <w:rPr>
                <w:rFonts w:ascii="Arial Narrow" w:hAnsi="Arial Narrow"/>
                <w:b/>
                <w:sz w:val="20"/>
                <w:szCs w:val="20"/>
              </w:rPr>
            </w:pPr>
            <w:r w:rsidRPr="00402E08">
              <w:rPr>
                <w:rFonts w:ascii="Arial Narrow" w:hAnsi="Arial Narrow"/>
                <w:b/>
                <w:sz w:val="20"/>
                <w:szCs w:val="20"/>
              </w:rPr>
              <w:lastRenderedPageBreak/>
              <w:t>9</w:t>
            </w:r>
          </w:p>
        </w:tc>
        <w:tc>
          <w:tcPr>
            <w:tcW w:w="4534" w:type="pct"/>
            <w:gridSpan w:val="7"/>
            <w:tcBorders>
              <w:left w:val="single" w:sz="4" w:space="0" w:color="auto"/>
              <w:right w:val="single" w:sz="4" w:space="0" w:color="auto"/>
            </w:tcBorders>
            <w:vAlign w:val="center"/>
          </w:tcPr>
          <w:p w14:paraId="21DDA48A" w14:textId="77777777" w:rsidR="00F831FA" w:rsidRPr="00402E08" w:rsidRDefault="00F831FA" w:rsidP="002B2B47">
            <w:pPr>
              <w:rPr>
                <w:rFonts w:ascii="Arial Narrow" w:hAnsi="Arial Narrow"/>
                <w:sz w:val="20"/>
                <w:szCs w:val="20"/>
              </w:rPr>
            </w:pPr>
            <w:r w:rsidRPr="00402E08">
              <w:rPr>
                <w:rFonts w:ascii="Arial Narrow" w:hAnsi="Arial Narrow"/>
                <w:b/>
                <w:sz w:val="20"/>
                <w:szCs w:val="20"/>
              </w:rPr>
              <w:t>PHASE 1 DOCUMENT</w:t>
            </w:r>
            <w:r w:rsidRPr="00402E08">
              <w:rPr>
                <w:rFonts w:ascii="Arial Narrow" w:hAnsi="Arial Narrow"/>
                <w:sz w:val="20"/>
                <w:szCs w:val="20"/>
              </w:rPr>
              <w:t xml:space="preserve">  </w:t>
            </w:r>
          </w:p>
          <w:p w14:paraId="4EFE051E" w14:textId="77777777" w:rsidR="00F831FA" w:rsidRPr="00402E08" w:rsidRDefault="00F831FA" w:rsidP="002B2B47">
            <w:pPr>
              <w:rPr>
                <w:rFonts w:ascii="Arial Narrow" w:hAnsi="Arial Narrow" w:cstheme="minorHAnsi"/>
                <w:sz w:val="20"/>
                <w:szCs w:val="20"/>
              </w:rPr>
            </w:pPr>
            <w:r w:rsidRPr="00402E08">
              <w:rPr>
                <w:rFonts w:ascii="Arial Narrow" w:hAnsi="Arial Narrow" w:cstheme="minorHAnsi"/>
                <w:sz w:val="20"/>
                <w:szCs w:val="20"/>
              </w:rPr>
              <w:t>One word processing document that contains all information required for phase 1 (including a copy of the questionnaire as an annexure but excluding other information sources) and that provides hyperlinks to other files/evidence/sources to facilitate easy navigation and easy access to all other files/evidence/sources</w:t>
            </w:r>
          </w:p>
        </w:tc>
        <w:tc>
          <w:tcPr>
            <w:tcW w:w="296" w:type="pct"/>
            <w:vMerge w:val="restart"/>
            <w:tcBorders>
              <w:left w:val="single" w:sz="4" w:space="0" w:color="auto"/>
            </w:tcBorders>
            <w:shd w:val="clear" w:color="auto" w:fill="FFFFFF" w:themeFill="background1"/>
            <w:vAlign w:val="center"/>
          </w:tcPr>
          <w:p w14:paraId="02173894" w14:textId="77777777" w:rsidR="00F831FA" w:rsidRPr="00402E08" w:rsidRDefault="00F831FA" w:rsidP="002B2B47">
            <w:pPr>
              <w:jc w:val="center"/>
              <w:rPr>
                <w:rFonts w:ascii="Arial Narrow" w:hAnsi="Arial Narrow" w:cstheme="minorHAnsi"/>
                <w:sz w:val="20"/>
                <w:szCs w:val="20"/>
              </w:rPr>
            </w:pPr>
          </w:p>
        </w:tc>
      </w:tr>
      <w:tr w:rsidR="00F83D84" w:rsidRPr="00402E08" w14:paraId="6CA24C73" w14:textId="77777777" w:rsidTr="002C4455">
        <w:trPr>
          <w:cantSplit/>
        </w:trPr>
        <w:tc>
          <w:tcPr>
            <w:tcW w:w="170" w:type="pct"/>
            <w:vMerge/>
            <w:tcBorders>
              <w:left w:val="single" w:sz="4" w:space="0" w:color="auto"/>
              <w:right w:val="single" w:sz="4" w:space="0" w:color="auto"/>
            </w:tcBorders>
          </w:tcPr>
          <w:p w14:paraId="334DC1A0" w14:textId="77777777" w:rsidR="00F831FA" w:rsidRPr="00402E08" w:rsidRDefault="00F831FA" w:rsidP="002B2B47">
            <w:pPr>
              <w:pStyle w:val="ListParagraph"/>
              <w:ind w:left="360"/>
              <w:jc w:val="center"/>
              <w:rPr>
                <w:rFonts w:ascii="Arial Narrow" w:hAnsi="Arial Narrow"/>
                <w:sz w:val="20"/>
                <w:szCs w:val="20"/>
              </w:rPr>
            </w:pPr>
          </w:p>
        </w:tc>
        <w:tc>
          <w:tcPr>
            <w:tcW w:w="1582" w:type="pct"/>
            <w:tcBorders>
              <w:left w:val="single" w:sz="4" w:space="0" w:color="auto"/>
            </w:tcBorders>
          </w:tcPr>
          <w:p w14:paraId="4909D371" w14:textId="5A5A8921" w:rsidR="00F831FA" w:rsidRPr="00402E08" w:rsidRDefault="00F831FA" w:rsidP="002037C2">
            <w:pPr>
              <w:pStyle w:val="ListParagraph"/>
              <w:numPr>
                <w:ilvl w:val="0"/>
                <w:numId w:val="27"/>
              </w:numPr>
              <w:spacing w:after="0" w:line="240" w:lineRule="auto"/>
              <w:rPr>
                <w:rFonts w:ascii="Arial Narrow" w:hAnsi="Arial Narrow"/>
                <w:sz w:val="20"/>
                <w:szCs w:val="20"/>
              </w:rPr>
            </w:pPr>
            <w:r w:rsidRPr="00402E08">
              <w:rPr>
                <w:rFonts w:ascii="Arial Narrow" w:hAnsi="Arial Narrow"/>
                <w:sz w:val="20"/>
                <w:szCs w:val="20"/>
              </w:rPr>
              <w:t xml:space="preserve">All required work/information for </w:t>
            </w:r>
            <w:r w:rsidR="00CF35C0" w:rsidRPr="00402E08">
              <w:rPr>
                <w:rFonts w:ascii="Arial Narrow" w:hAnsi="Arial Narrow"/>
                <w:sz w:val="20"/>
                <w:szCs w:val="20"/>
              </w:rPr>
              <w:t>P</w:t>
            </w:r>
            <w:r w:rsidRPr="00402E08">
              <w:rPr>
                <w:rFonts w:ascii="Arial Narrow" w:hAnsi="Arial Narrow"/>
                <w:sz w:val="20"/>
                <w:szCs w:val="20"/>
              </w:rPr>
              <w:t xml:space="preserve">hase 1 presented as a single (1) document </w:t>
            </w:r>
          </w:p>
          <w:p w14:paraId="1901785C" w14:textId="77777777" w:rsidR="00F831FA" w:rsidRPr="00402E08" w:rsidRDefault="00F831FA" w:rsidP="002037C2">
            <w:pPr>
              <w:pStyle w:val="ListParagraph"/>
              <w:numPr>
                <w:ilvl w:val="0"/>
                <w:numId w:val="27"/>
              </w:numPr>
              <w:spacing w:after="0" w:line="240" w:lineRule="auto"/>
              <w:rPr>
                <w:rFonts w:ascii="Arial Narrow" w:hAnsi="Arial Narrow"/>
                <w:sz w:val="20"/>
                <w:szCs w:val="20"/>
              </w:rPr>
            </w:pPr>
            <w:r w:rsidRPr="00402E08">
              <w:rPr>
                <w:rFonts w:ascii="Arial Narrow" w:hAnsi="Arial Narrow"/>
                <w:sz w:val="20"/>
                <w:szCs w:val="20"/>
              </w:rPr>
              <w:t>Includes screenshot of folder structure</w:t>
            </w:r>
          </w:p>
          <w:p w14:paraId="687320E2" w14:textId="77777777" w:rsidR="00F831FA" w:rsidRPr="00402E08" w:rsidRDefault="00F831FA" w:rsidP="002037C2">
            <w:pPr>
              <w:pStyle w:val="ListParagraph"/>
              <w:numPr>
                <w:ilvl w:val="0"/>
                <w:numId w:val="27"/>
              </w:numPr>
              <w:spacing w:after="0" w:line="240" w:lineRule="auto"/>
              <w:rPr>
                <w:rFonts w:ascii="Arial Narrow" w:hAnsi="Arial Narrow"/>
                <w:sz w:val="20"/>
                <w:szCs w:val="20"/>
              </w:rPr>
            </w:pPr>
            <w:r w:rsidRPr="00402E08">
              <w:rPr>
                <w:rFonts w:ascii="Arial Narrow" w:hAnsi="Arial Narrow"/>
                <w:sz w:val="20"/>
                <w:szCs w:val="20"/>
              </w:rPr>
              <w:t xml:space="preserve">Hyperlinks in document and/or source table lead to relevant information/sources and work/open correctly </w:t>
            </w:r>
          </w:p>
        </w:tc>
        <w:tc>
          <w:tcPr>
            <w:tcW w:w="316" w:type="pct"/>
            <w:vAlign w:val="center"/>
          </w:tcPr>
          <w:p w14:paraId="23C17889" w14:textId="77777777" w:rsidR="00F831FA" w:rsidRPr="00402E08" w:rsidRDefault="00F831FA" w:rsidP="002B2B47">
            <w:pPr>
              <w:jc w:val="center"/>
              <w:rPr>
                <w:rFonts w:ascii="Arial Narrow" w:hAnsi="Arial Narrow" w:cstheme="minorHAnsi"/>
                <w:sz w:val="20"/>
                <w:szCs w:val="20"/>
              </w:rPr>
            </w:pPr>
            <w:r w:rsidRPr="00402E08">
              <w:rPr>
                <w:rFonts w:ascii="Arial Narrow" w:hAnsi="Arial Narrow" w:cstheme="minorHAnsi"/>
                <w:b/>
                <w:sz w:val="20"/>
                <w:szCs w:val="20"/>
              </w:rPr>
              <w:t>3</w:t>
            </w:r>
          </w:p>
        </w:tc>
        <w:tc>
          <w:tcPr>
            <w:tcW w:w="527" w:type="pct"/>
            <w:shd w:val="clear" w:color="auto" w:fill="BFBFBF" w:themeFill="background1" w:themeFillShade="BF"/>
          </w:tcPr>
          <w:p w14:paraId="5039F1F7" w14:textId="77777777" w:rsidR="00F831FA" w:rsidRPr="00402E08" w:rsidRDefault="00F831FA" w:rsidP="002B2B47">
            <w:pPr>
              <w:rPr>
                <w:rFonts w:ascii="Arial Narrow" w:hAnsi="Arial Narrow" w:cstheme="minorHAnsi"/>
                <w:sz w:val="20"/>
                <w:szCs w:val="20"/>
              </w:rPr>
            </w:pPr>
          </w:p>
        </w:tc>
        <w:tc>
          <w:tcPr>
            <w:tcW w:w="527" w:type="pct"/>
          </w:tcPr>
          <w:p w14:paraId="5A047489" w14:textId="77777777" w:rsidR="00F831FA" w:rsidRPr="00402E08" w:rsidRDefault="00F831FA"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 xml:space="preserve">Clearly contains all 3 aspects </w:t>
            </w:r>
          </w:p>
        </w:tc>
        <w:tc>
          <w:tcPr>
            <w:tcW w:w="527" w:type="pct"/>
          </w:tcPr>
          <w:p w14:paraId="77F78382" w14:textId="77777777" w:rsidR="00F831FA" w:rsidRPr="00402E08" w:rsidRDefault="00F831FA"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 xml:space="preserve">Clearly contains 2 of the 3 aspects </w:t>
            </w:r>
          </w:p>
        </w:tc>
        <w:tc>
          <w:tcPr>
            <w:tcW w:w="527" w:type="pct"/>
          </w:tcPr>
          <w:p w14:paraId="6D7D06F6" w14:textId="77777777" w:rsidR="00F831FA" w:rsidRPr="00402E08" w:rsidRDefault="00F831FA"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Clearly contains 1 of the 3 aspects</w:t>
            </w:r>
          </w:p>
        </w:tc>
        <w:tc>
          <w:tcPr>
            <w:tcW w:w="528" w:type="pct"/>
            <w:tcBorders>
              <w:right w:val="single" w:sz="4" w:space="0" w:color="auto"/>
            </w:tcBorders>
          </w:tcPr>
          <w:p w14:paraId="70810B91" w14:textId="77777777" w:rsidR="00F831FA" w:rsidRPr="00402E08" w:rsidRDefault="00F831FA"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No document</w:t>
            </w:r>
          </w:p>
        </w:tc>
        <w:tc>
          <w:tcPr>
            <w:tcW w:w="296" w:type="pct"/>
            <w:vMerge/>
            <w:tcBorders>
              <w:left w:val="single" w:sz="4" w:space="0" w:color="auto"/>
            </w:tcBorders>
            <w:vAlign w:val="center"/>
          </w:tcPr>
          <w:p w14:paraId="21A5B1CA" w14:textId="77777777" w:rsidR="00F831FA" w:rsidRPr="00402E08" w:rsidRDefault="00F831FA" w:rsidP="002B2B47">
            <w:pPr>
              <w:jc w:val="center"/>
              <w:rPr>
                <w:rFonts w:ascii="Arial Narrow" w:hAnsi="Arial Narrow" w:cstheme="minorHAnsi"/>
                <w:sz w:val="20"/>
                <w:szCs w:val="20"/>
              </w:rPr>
            </w:pPr>
          </w:p>
        </w:tc>
      </w:tr>
      <w:tr w:rsidR="00F83D84" w:rsidRPr="00402E08" w14:paraId="5C2BD1D9" w14:textId="77777777" w:rsidTr="002C4455">
        <w:trPr>
          <w:cantSplit/>
        </w:trPr>
        <w:tc>
          <w:tcPr>
            <w:tcW w:w="170" w:type="pct"/>
            <w:vMerge w:val="restart"/>
            <w:tcBorders>
              <w:left w:val="single" w:sz="4" w:space="0" w:color="auto"/>
              <w:right w:val="single" w:sz="4" w:space="0" w:color="auto"/>
            </w:tcBorders>
          </w:tcPr>
          <w:p w14:paraId="295BCF37" w14:textId="77777777" w:rsidR="00F831FA" w:rsidRPr="00402E08" w:rsidRDefault="00F831FA" w:rsidP="002B2B47">
            <w:pPr>
              <w:jc w:val="center"/>
              <w:rPr>
                <w:rFonts w:ascii="Arial Narrow" w:hAnsi="Arial Narrow"/>
                <w:b/>
                <w:sz w:val="20"/>
                <w:szCs w:val="20"/>
              </w:rPr>
            </w:pPr>
            <w:r w:rsidRPr="00402E08">
              <w:rPr>
                <w:rFonts w:ascii="Arial Narrow" w:hAnsi="Arial Narrow"/>
                <w:b/>
                <w:sz w:val="20"/>
                <w:szCs w:val="20"/>
              </w:rPr>
              <w:t>10</w:t>
            </w:r>
          </w:p>
        </w:tc>
        <w:tc>
          <w:tcPr>
            <w:tcW w:w="4534" w:type="pct"/>
            <w:gridSpan w:val="7"/>
            <w:tcBorders>
              <w:left w:val="single" w:sz="4" w:space="0" w:color="auto"/>
              <w:right w:val="single" w:sz="4" w:space="0" w:color="auto"/>
            </w:tcBorders>
            <w:vAlign w:val="center"/>
          </w:tcPr>
          <w:p w14:paraId="42293923" w14:textId="77777777" w:rsidR="00F831FA" w:rsidRPr="00402E08" w:rsidRDefault="00F831FA" w:rsidP="002B2B47">
            <w:pPr>
              <w:rPr>
                <w:rFonts w:ascii="Arial Narrow" w:hAnsi="Arial Narrow"/>
                <w:sz w:val="20"/>
                <w:szCs w:val="20"/>
              </w:rPr>
            </w:pPr>
            <w:r w:rsidRPr="00402E08">
              <w:rPr>
                <w:rFonts w:ascii="Arial Narrow" w:hAnsi="Arial Narrow"/>
                <w:b/>
                <w:sz w:val="20"/>
                <w:szCs w:val="20"/>
              </w:rPr>
              <w:t>PHASE 1 DOCUMENT – TECHNICAL QUALITY</w:t>
            </w:r>
          </w:p>
          <w:p w14:paraId="4281CA7B" w14:textId="1528EBC7" w:rsidR="00F831FA" w:rsidRPr="00402E08" w:rsidRDefault="00F831FA" w:rsidP="002E277D">
            <w:pPr>
              <w:rPr>
                <w:rFonts w:ascii="Arial Narrow" w:hAnsi="Arial Narrow" w:cstheme="minorHAnsi"/>
                <w:sz w:val="20"/>
                <w:szCs w:val="20"/>
              </w:rPr>
            </w:pPr>
            <w:r w:rsidRPr="00402E08">
              <w:rPr>
                <w:rFonts w:ascii="Arial Narrow" w:hAnsi="Arial Narrow" w:cstheme="minorHAnsi"/>
                <w:sz w:val="20"/>
                <w:szCs w:val="20"/>
              </w:rPr>
              <w:t>Professional presentation that uses sound and correct word processing principles and techniques</w:t>
            </w:r>
            <w:r w:rsidR="00D479C4" w:rsidRPr="00402E08">
              <w:rPr>
                <w:rFonts w:ascii="Arial Narrow" w:hAnsi="Arial Narrow" w:cstheme="minorHAnsi"/>
                <w:sz w:val="20"/>
                <w:szCs w:val="20"/>
                <w:lang w:val="en-ZA"/>
              </w:rPr>
              <w:t xml:space="preserve"> taking </w:t>
            </w:r>
            <w:r w:rsidR="00D479C4" w:rsidRPr="00402E08">
              <w:rPr>
                <w:rFonts w:ascii="Arial Narrow" w:hAnsi="Arial Narrow" w:cstheme="minorHAnsi"/>
                <w:b/>
                <w:sz w:val="20"/>
                <w:szCs w:val="20"/>
                <w:lang w:val="en-ZA"/>
              </w:rPr>
              <w:t xml:space="preserve">Annexure </w:t>
            </w:r>
            <w:r w:rsidR="00D13CB7" w:rsidRPr="00402E08">
              <w:rPr>
                <w:rFonts w:ascii="Arial Narrow" w:hAnsi="Arial Narrow" w:cstheme="minorHAnsi"/>
                <w:b/>
                <w:sz w:val="20"/>
                <w:szCs w:val="20"/>
                <w:lang w:val="en-ZA"/>
              </w:rPr>
              <w:t>D</w:t>
            </w:r>
            <w:r w:rsidR="00D479C4" w:rsidRPr="00402E08">
              <w:rPr>
                <w:rFonts w:ascii="Arial Narrow" w:hAnsi="Arial Narrow" w:cstheme="minorHAnsi"/>
                <w:b/>
                <w:sz w:val="20"/>
                <w:szCs w:val="20"/>
                <w:lang w:val="en-ZA"/>
              </w:rPr>
              <w:t xml:space="preserve"> (Style guide</w:t>
            </w:r>
            <w:r w:rsidR="00D479C4" w:rsidRPr="00402E08">
              <w:rPr>
                <w:rFonts w:ascii="Arial Narrow" w:hAnsi="Arial Narrow" w:cstheme="minorHAnsi"/>
                <w:sz w:val="20"/>
                <w:szCs w:val="20"/>
                <w:lang w:val="en-ZA"/>
              </w:rPr>
              <w:t>) into account.</w:t>
            </w:r>
          </w:p>
        </w:tc>
        <w:tc>
          <w:tcPr>
            <w:tcW w:w="296" w:type="pct"/>
            <w:vMerge w:val="restart"/>
            <w:tcBorders>
              <w:left w:val="single" w:sz="4" w:space="0" w:color="auto"/>
            </w:tcBorders>
            <w:vAlign w:val="center"/>
          </w:tcPr>
          <w:p w14:paraId="0841B790" w14:textId="77777777" w:rsidR="00F831FA" w:rsidRPr="00402E08" w:rsidRDefault="00F831FA" w:rsidP="002B2B47">
            <w:pPr>
              <w:jc w:val="center"/>
              <w:rPr>
                <w:rFonts w:ascii="Arial Narrow" w:hAnsi="Arial Narrow" w:cstheme="minorHAnsi"/>
                <w:sz w:val="20"/>
                <w:szCs w:val="20"/>
              </w:rPr>
            </w:pPr>
          </w:p>
        </w:tc>
      </w:tr>
      <w:tr w:rsidR="00F83D84" w:rsidRPr="00402E08" w14:paraId="59B86E80" w14:textId="77777777" w:rsidTr="002C4455">
        <w:tc>
          <w:tcPr>
            <w:tcW w:w="170" w:type="pct"/>
            <w:vMerge/>
            <w:tcBorders>
              <w:left w:val="single" w:sz="4" w:space="0" w:color="auto"/>
              <w:bottom w:val="single" w:sz="4" w:space="0" w:color="auto"/>
              <w:right w:val="single" w:sz="4" w:space="0" w:color="auto"/>
            </w:tcBorders>
          </w:tcPr>
          <w:p w14:paraId="181E5710" w14:textId="77777777" w:rsidR="00F831FA" w:rsidRPr="00402E08" w:rsidRDefault="00F831FA" w:rsidP="002B2B47">
            <w:pPr>
              <w:jc w:val="center"/>
              <w:rPr>
                <w:rFonts w:ascii="Arial Narrow" w:hAnsi="Arial Narrow"/>
                <w:sz w:val="20"/>
                <w:szCs w:val="20"/>
              </w:rPr>
            </w:pPr>
          </w:p>
        </w:tc>
        <w:tc>
          <w:tcPr>
            <w:tcW w:w="1582" w:type="pct"/>
            <w:tcBorders>
              <w:left w:val="single" w:sz="4" w:space="0" w:color="auto"/>
              <w:bottom w:val="single" w:sz="4" w:space="0" w:color="auto"/>
            </w:tcBorders>
          </w:tcPr>
          <w:p w14:paraId="5EFEC37F" w14:textId="77777777" w:rsidR="00F831FA" w:rsidRPr="00402E08" w:rsidRDefault="00F831FA" w:rsidP="002B2B47">
            <w:pPr>
              <w:rPr>
                <w:rFonts w:ascii="Arial Narrow" w:hAnsi="Arial Narrow"/>
                <w:sz w:val="20"/>
                <w:szCs w:val="20"/>
              </w:rPr>
            </w:pPr>
            <w:r w:rsidRPr="00402E08">
              <w:rPr>
                <w:rFonts w:ascii="Arial Narrow" w:hAnsi="Arial Narrow"/>
                <w:sz w:val="20"/>
                <w:szCs w:val="20"/>
              </w:rPr>
              <w:t>Well structured, legible, professional document:</w:t>
            </w:r>
          </w:p>
          <w:p w14:paraId="6E9ED24D" w14:textId="23E76C03" w:rsidR="00F831FA" w:rsidRPr="00402E08" w:rsidRDefault="001D0CFE" w:rsidP="002037C2">
            <w:pPr>
              <w:pStyle w:val="ListParagraph"/>
              <w:numPr>
                <w:ilvl w:val="0"/>
                <w:numId w:val="27"/>
              </w:numPr>
              <w:spacing w:after="0" w:line="240" w:lineRule="auto"/>
              <w:rPr>
                <w:rFonts w:ascii="Arial Narrow" w:hAnsi="Arial Narrow"/>
                <w:sz w:val="20"/>
                <w:szCs w:val="20"/>
              </w:rPr>
            </w:pPr>
            <w:r w:rsidRPr="00402E08">
              <w:rPr>
                <w:rFonts w:ascii="Arial Narrow" w:hAnsi="Arial Narrow"/>
                <w:sz w:val="20"/>
                <w:szCs w:val="20"/>
              </w:rPr>
              <w:t xml:space="preserve">Fonts: </w:t>
            </w:r>
            <w:r w:rsidR="00F831FA" w:rsidRPr="00402E08">
              <w:rPr>
                <w:rFonts w:ascii="Arial Narrow" w:hAnsi="Arial Narrow"/>
                <w:sz w:val="20"/>
                <w:szCs w:val="20"/>
              </w:rPr>
              <w:t xml:space="preserve">Appropriate, </w:t>
            </w:r>
            <w:r w:rsidR="00534F36" w:rsidRPr="00402E08">
              <w:rPr>
                <w:rFonts w:ascii="Arial Narrow" w:hAnsi="Arial Narrow"/>
                <w:sz w:val="20"/>
                <w:szCs w:val="20"/>
              </w:rPr>
              <w:t>readabl</w:t>
            </w:r>
            <w:r w:rsidR="00437C3C" w:rsidRPr="00402E08">
              <w:rPr>
                <w:rFonts w:ascii="Arial Narrow" w:hAnsi="Arial Narrow"/>
                <w:sz w:val="20"/>
                <w:szCs w:val="20"/>
              </w:rPr>
              <w:t>e</w:t>
            </w:r>
            <w:r w:rsidR="00F831FA" w:rsidRPr="00402E08">
              <w:rPr>
                <w:rFonts w:ascii="Arial Narrow" w:hAnsi="Arial Narrow"/>
                <w:sz w:val="20"/>
                <w:szCs w:val="20"/>
              </w:rPr>
              <w:t xml:space="preserve">, </w:t>
            </w:r>
            <w:r w:rsidR="00437C3C" w:rsidRPr="00402E08">
              <w:rPr>
                <w:rFonts w:ascii="Arial Narrow" w:hAnsi="Arial Narrow"/>
                <w:sz w:val="20"/>
                <w:szCs w:val="20"/>
                <w:lang w:val="en-ZA"/>
              </w:rPr>
              <w:t xml:space="preserve">size (10 – 12 </w:t>
            </w:r>
            <w:proofErr w:type="spellStart"/>
            <w:r w:rsidR="00437C3C" w:rsidRPr="00402E08">
              <w:rPr>
                <w:rFonts w:ascii="Arial Narrow" w:hAnsi="Arial Narrow"/>
                <w:sz w:val="20"/>
                <w:szCs w:val="20"/>
                <w:lang w:val="en-ZA"/>
              </w:rPr>
              <w:t>pt</w:t>
            </w:r>
            <w:proofErr w:type="spellEnd"/>
            <w:r w:rsidR="00437C3C" w:rsidRPr="00402E08">
              <w:rPr>
                <w:rFonts w:ascii="Arial Narrow" w:hAnsi="Arial Narrow"/>
                <w:sz w:val="20"/>
                <w:szCs w:val="20"/>
                <w:lang w:val="en-ZA"/>
              </w:rPr>
              <w:t xml:space="preserve">), acceptable number of </w:t>
            </w:r>
            <w:r w:rsidRPr="00402E08">
              <w:rPr>
                <w:rFonts w:ascii="Arial Narrow" w:hAnsi="Arial Narrow"/>
                <w:sz w:val="20"/>
                <w:szCs w:val="20"/>
              </w:rPr>
              <w:t xml:space="preserve">fonts used </w:t>
            </w:r>
            <w:r w:rsidR="00F831FA" w:rsidRPr="00402E08">
              <w:rPr>
                <w:rFonts w:ascii="Arial Narrow" w:hAnsi="Arial Narrow"/>
                <w:sz w:val="20"/>
                <w:szCs w:val="20"/>
              </w:rPr>
              <w:t>(not more than two). Heading</w:t>
            </w:r>
            <w:r w:rsidR="00437C3C" w:rsidRPr="00402E08">
              <w:rPr>
                <w:rFonts w:ascii="Arial Narrow" w:hAnsi="Arial Narrow"/>
                <w:sz w:val="20"/>
                <w:szCs w:val="20"/>
              </w:rPr>
              <w:t xml:space="preserve"> fonts </w:t>
            </w:r>
            <w:r w:rsidR="00F831FA" w:rsidRPr="00402E08">
              <w:rPr>
                <w:rFonts w:ascii="Arial Narrow" w:hAnsi="Arial Narrow"/>
                <w:sz w:val="20"/>
                <w:szCs w:val="20"/>
              </w:rPr>
              <w:t>given due prominence (also in tables)</w:t>
            </w:r>
            <w:r w:rsidR="00437C3C" w:rsidRPr="00402E08">
              <w:rPr>
                <w:rFonts w:ascii="Arial Narrow" w:hAnsi="Arial Narrow"/>
                <w:sz w:val="20"/>
                <w:szCs w:val="20"/>
              </w:rPr>
              <w:t xml:space="preserve"> (e.g. 1</w:t>
            </w:r>
            <w:r w:rsidR="0009446B" w:rsidRPr="00402E08">
              <w:rPr>
                <w:rFonts w:ascii="Arial Narrow" w:hAnsi="Arial Narrow"/>
                <w:sz w:val="20"/>
                <w:szCs w:val="20"/>
              </w:rPr>
              <w:t xml:space="preserve">2 – </w:t>
            </w:r>
            <w:r w:rsidR="00437C3C" w:rsidRPr="00402E08">
              <w:rPr>
                <w:rFonts w:ascii="Arial Narrow" w:hAnsi="Arial Narrow"/>
                <w:sz w:val="20"/>
                <w:szCs w:val="20"/>
              </w:rPr>
              <w:t>1</w:t>
            </w:r>
            <w:r w:rsidR="0009446B" w:rsidRPr="00402E08">
              <w:rPr>
                <w:rFonts w:ascii="Arial Narrow" w:hAnsi="Arial Narrow"/>
                <w:sz w:val="20"/>
                <w:szCs w:val="20"/>
              </w:rPr>
              <w:t>8</w:t>
            </w:r>
            <w:r w:rsidR="00437C3C" w:rsidRPr="00402E08">
              <w:rPr>
                <w:rFonts w:ascii="Arial Narrow" w:hAnsi="Arial Narrow"/>
                <w:sz w:val="20"/>
                <w:szCs w:val="20"/>
              </w:rPr>
              <w:t xml:space="preserve"> pt)</w:t>
            </w:r>
          </w:p>
          <w:p w14:paraId="5DF6B4C7" w14:textId="77777777" w:rsidR="00F831FA" w:rsidRPr="00402E08" w:rsidRDefault="00F831FA" w:rsidP="002037C2">
            <w:pPr>
              <w:pStyle w:val="ListParagraph"/>
              <w:numPr>
                <w:ilvl w:val="0"/>
                <w:numId w:val="27"/>
              </w:numPr>
              <w:spacing w:after="0" w:line="240" w:lineRule="auto"/>
              <w:rPr>
                <w:rFonts w:ascii="Arial Narrow" w:hAnsi="Arial Narrow"/>
                <w:sz w:val="20"/>
                <w:szCs w:val="20"/>
              </w:rPr>
            </w:pPr>
            <w:r w:rsidRPr="00402E08">
              <w:rPr>
                <w:rFonts w:ascii="Arial Narrow" w:hAnsi="Arial Narrow"/>
                <w:sz w:val="20"/>
                <w:szCs w:val="20"/>
              </w:rPr>
              <w:t>Appropriate line and paragraph spacing (no ‘empty’ paragraphs)</w:t>
            </w:r>
          </w:p>
          <w:p w14:paraId="5C822A35" w14:textId="77777777" w:rsidR="00F831FA" w:rsidRPr="00402E08" w:rsidRDefault="00F831FA" w:rsidP="002037C2">
            <w:pPr>
              <w:pStyle w:val="ListParagraph"/>
              <w:numPr>
                <w:ilvl w:val="0"/>
                <w:numId w:val="27"/>
              </w:numPr>
              <w:spacing w:after="0" w:line="240" w:lineRule="auto"/>
              <w:rPr>
                <w:rFonts w:ascii="Arial Narrow" w:hAnsi="Arial Narrow"/>
                <w:sz w:val="20"/>
                <w:szCs w:val="20"/>
              </w:rPr>
            </w:pPr>
            <w:r w:rsidRPr="00402E08">
              <w:rPr>
                <w:rFonts w:ascii="Arial Narrow" w:hAnsi="Arial Narrow"/>
                <w:sz w:val="20"/>
                <w:szCs w:val="20"/>
              </w:rPr>
              <w:t>Appropriate word spacing (not two or more spaces between words or after punctuation marks) and punctuation (period at end of sentence, capital letter at beginning of sentence)</w:t>
            </w:r>
          </w:p>
          <w:p w14:paraId="089A0D06" w14:textId="77777777" w:rsidR="00F831FA" w:rsidRPr="00402E08" w:rsidRDefault="00F831FA" w:rsidP="002037C2">
            <w:pPr>
              <w:pStyle w:val="ListParagraph"/>
              <w:numPr>
                <w:ilvl w:val="0"/>
                <w:numId w:val="27"/>
              </w:numPr>
              <w:spacing w:after="0" w:line="240" w:lineRule="auto"/>
              <w:rPr>
                <w:rFonts w:ascii="Arial Narrow" w:hAnsi="Arial Narrow"/>
                <w:sz w:val="20"/>
                <w:szCs w:val="20"/>
              </w:rPr>
            </w:pPr>
            <w:r w:rsidRPr="00402E08">
              <w:rPr>
                <w:rFonts w:ascii="Arial Narrow" w:hAnsi="Arial Narrow"/>
                <w:sz w:val="20"/>
                <w:szCs w:val="20"/>
              </w:rPr>
              <w:t>No spelling or grammar mistakes</w:t>
            </w:r>
          </w:p>
          <w:p w14:paraId="18F24386" w14:textId="77777777" w:rsidR="00F831FA" w:rsidRPr="00402E08" w:rsidRDefault="00F831FA" w:rsidP="002037C2">
            <w:pPr>
              <w:pStyle w:val="ListParagraph"/>
              <w:numPr>
                <w:ilvl w:val="0"/>
                <w:numId w:val="27"/>
              </w:numPr>
              <w:spacing w:after="0" w:line="240" w:lineRule="auto"/>
              <w:rPr>
                <w:rFonts w:ascii="Arial Narrow" w:hAnsi="Arial Narrow"/>
                <w:sz w:val="20"/>
                <w:szCs w:val="20"/>
              </w:rPr>
            </w:pPr>
            <w:r w:rsidRPr="00402E08">
              <w:rPr>
                <w:rFonts w:ascii="Arial Narrow" w:hAnsi="Arial Narrow"/>
                <w:sz w:val="20"/>
                <w:szCs w:val="20"/>
              </w:rPr>
              <w:t>Consistent formatting throughout</w:t>
            </w:r>
          </w:p>
        </w:tc>
        <w:tc>
          <w:tcPr>
            <w:tcW w:w="316" w:type="pct"/>
            <w:tcBorders>
              <w:bottom w:val="single" w:sz="4" w:space="0" w:color="auto"/>
            </w:tcBorders>
            <w:vAlign w:val="center"/>
          </w:tcPr>
          <w:p w14:paraId="211522D4" w14:textId="77777777" w:rsidR="00F831FA" w:rsidRPr="00402E08" w:rsidRDefault="00F831FA" w:rsidP="002B2B47">
            <w:pPr>
              <w:jc w:val="center"/>
              <w:rPr>
                <w:rFonts w:ascii="Arial Narrow" w:hAnsi="Arial Narrow" w:cstheme="minorHAnsi"/>
                <w:sz w:val="20"/>
                <w:szCs w:val="20"/>
              </w:rPr>
            </w:pPr>
            <w:r w:rsidRPr="00402E08">
              <w:rPr>
                <w:rFonts w:ascii="Arial Narrow" w:hAnsi="Arial Narrow" w:cstheme="minorHAnsi"/>
                <w:b/>
                <w:sz w:val="20"/>
                <w:szCs w:val="20"/>
              </w:rPr>
              <w:t>4</w:t>
            </w:r>
          </w:p>
        </w:tc>
        <w:tc>
          <w:tcPr>
            <w:tcW w:w="527" w:type="pct"/>
            <w:tcBorders>
              <w:bottom w:val="single" w:sz="4" w:space="0" w:color="auto"/>
            </w:tcBorders>
          </w:tcPr>
          <w:p w14:paraId="42E5ECDE" w14:textId="77777777" w:rsidR="00F831FA" w:rsidRPr="00402E08" w:rsidRDefault="00F831FA"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Clearly contains all 5 aspects</w:t>
            </w:r>
          </w:p>
        </w:tc>
        <w:tc>
          <w:tcPr>
            <w:tcW w:w="527" w:type="pct"/>
            <w:tcBorders>
              <w:bottom w:val="single" w:sz="4" w:space="0" w:color="auto"/>
            </w:tcBorders>
          </w:tcPr>
          <w:p w14:paraId="09BCCFED" w14:textId="77777777" w:rsidR="00F831FA" w:rsidRPr="00402E08" w:rsidRDefault="00F831FA"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Clearly contains 4 of the 5 aspects</w:t>
            </w:r>
          </w:p>
        </w:tc>
        <w:tc>
          <w:tcPr>
            <w:tcW w:w="527" w:type="pct"/>
            <w:tcBorders>
              <w:bottom w:val="single" w:sz="4" w:space="0" w:color="auto"/>
            </w:tcBorders>
          </w:tcPr>
          <w:p w14:paraId="2B817152" w14:textId="77777777" w:rsidR="00F831FA" w:rsidRPr="00402E08" w:rsidRDefault="00F831FA"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Clearly contains 3 of the 5 aspects</w:t>
            </w:r>
          </w:p>
        </w:tc>
        <w:tc>
          <w:tcPr>
            <w:tcW w:w="527" w:type="pct"/>
            <w:tcBorders>
              <w:bottom w:val="single" w:sz="4" w:space="0" w:color="auto"/>
            </w:tcBorders>
          </w:tcPr>
          <w:p w14:paraId="1FE50F70" w14:textId="77777777" w:rsidR="00F831FA" w:rsidRPr="00402E08" w:rsidRDefault="00F831FA"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Clearly contains 2 of the 5 aspects</w:t>
            </w:r>
          </w:p>
        </w:tc>
        <w:tc>
          <w:tcPr>
            <w:tcW w:w="528" w:type="pct"/>
            <w:tcBorders>
              <w:bottom w:val="single" w:sz="4" w:space="0" w:color="auto"/>
              <w:right w:val="single" w:sz="4" w:space="0" w:color="auto"/>
            </w:tcBorders>
          </w:tcPr>
          <w:p w14:paraId="318DFB74" w14:textId="77777777" w:rsidR="00F831FA" w:rsidRPr="00402E08" w:rsidRDefault="00F831FA"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 xml:space="preserve">No document </w:t>
            </w:r>
            <w:r w:rsidRPr="00402E08">
              <w:rPr>
                <w:rFonts w:ascii="Arial Narrow" w:hAnsi="Arial Narrow" w:cstheme="minorHAnsi"/>
                <w:b/>
                <w:sz w:val="20"/>
                <w:szCs w:val="20"/>
              </w:rPr>
              <w:t>or</w:t>
            </w:r>
            <w:r w:rsidRPr="00402E08">
              <w:rPr>
                <w:rFonts w:ascii="Arial Narrow" w:hAnsi="Arial Narrow" w:cstheme="minorHAnsi"/>
                <w:sz w:val="20"/>
                <w:szCs w:val="20"/>
              </w:rPr>
              <w:t xml:space="preserve"> </w:t>
            </w:r>
          </w:p>
          <w:p w14:paraId="2EF45AB9" w14:textId="278CDF27" w:rsidR="00F831FA" w:rsidRPr="00402E08" w:rsidRDefault="00F831FA"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 xml:space="preserve">Contains </w:t>
            </w:r>
            <w:r w:rsidR="00437C3C" w:rsidRPr="00402E08">
              <w:rPr>
                <w:rFonts w:ascii="Arial Narrow" w:hAnsi="Arial Narrow" w:cstheme="minorHAnsi"/>
                <w:sz w:val="20"/>
                <w:szCs w:val="20"/>
              </w:rPr>
              <w:t xml:space="preserve">only 1 </w:t>
            </w:r>
            <w:r w:rsidRPr="00402E08">
              <w:rPr>
                <w:rFonts w:ascii="Arial Narrow" w:hAnsi="Arial Narrow" w:cstheme="minorHAnsi"/>
                <w:sz w:val="20"/>
                <w:szCs w:val="20"/>
              </w:rPr>
              <w:t xml:space="preserve">of the 5 aspects </w:t>
            </w:r>
            <w:r w:rsidRPr="00402E08">
              <w:rPr>
                <w:rFonts w:ascii="Arial Narrow" w:hAnsi="Arial Narrow" w:cstheme="minorHAnsi"/>
                <w:b/>
                <w:sz w:val="20"/>
                <w:szCs w:val="20"/>
              </w:rPr>
              <w:t>or</w:t>
            </w:r>
          </w:p>
          <w:p w14:paraId="6F492CEB" w14:textId="77777777" w:rsidR="00F831FA" w:rsidRPr="00402E08" w:rsidRDefault="00F831FA"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Totally unstructured, not readable or unprofessional</w:t>
            </w:r>
          </w:p>
        </w:tc>
        <w:tc>
          <w:tcPr>
            <w:tcW w:w="296" w:type="pct"/>
            <w:vMerge/>
            <w:tcBorders>
              <w:left w:val="single" w:sz="4" w:space="0" w:color="auto"/>
            </w:tcBorders>
            <w:vAlign w:val="center"/>
          </w:tcPr>
          <w:p w14:paraId="654D18AC" w14:textId="77777777" w:rsidR="00F831FA" w:rsidRPr="00402E08" w:rsidRDefault="00F831FA" w:rsidP="002B2B47">
            <w:pPr>
              <w:jc w:val="center"/>
              <w:rPr>
                <w:rFonts w:ascii="Arial Narrow" w:hAnsi="Arial Narrow" w:cstheme="minorHAnsi"/>
                <w:sz w:val="20"/>
                <w:szCs w:val="20"/>
              </w:rPr>
            </w:pPr>
          </w:p>
        </w:tc>
      </w:tr>
      <w:tr w:rsidR="002C4455" w:rsidRPr="00402E08" w14:paraId="67A8685A" w14:textId="77777777" w:rsidTr="00195A31">
        <w:tc>
          <w:tcPr>
            <w:tcW w:w="170" w:type="pct"/>
            <w:vMerge w:val="restart"/>
            <w:tcBorders>
              <w:left w:val="single" w:sz="4" w:space="0" w:color="auto"/>
              <w:right w:val="single" w:sz="4" w:space="0" w:color="auto"/>
            </w:tcBorders>
          </w:tcPr>
          <w:p w14:paraId="6D06A58C" w14:textId="6812C74C" w:rsidR="002C4455" w:rsidRPr="00402E08" w:rsidRDefault="002C4455" w:rsidP="002B2B47">
            <w:pPr>
              <w:jc w:val="center"/>
              <w:rPr>
                <w:rFonts w:ascii="Arial Narrow" w:hAnsi="Arial Narrow"/>
                <w:b/>
                <w:sz w:val="20"/>
                <w:szCs w:val="20"/>
                <w:lang w:val="en-ZA"/>
              </w:rPr>
            </w:pPr>
            <w:r w:rsidRPr="00402E08">
              <w:rPr>
                <w:rFonts w:ascii="Arial Narrow" w:hAnsi="Arial Narrow"/>
                <w:b/>
                <w:sz w:val="20"/>
                <w:szCs w:val="20"/>
                <w:lang w:val="en-ZA"/>
              </w:rPr>
              <w:t>11</w:t>
            </w:r>
          </w:p>
        </w:tc>
        <w:tc>
          <w:tcPr>
            <w:tcW w:w="4534" w:type="pct"/>
            <w:gridSpan w:val="7"/>
            <w:tcBorders>
              <w:left w:val="single" w:sz="4" w:space="0" w:color="auto"/>
              <w:bottom w:val="single" w:sz="4" w:space="0" w:color="auto"/>
              <w:right w:val="single" w:sz="4" w:space="0" w:color="auto"/>
            </w:tcBorders>
          </w:tcPr>
          <w:p w14:paraId="52B1E0A3" w14:textId="77777777" w:rsidR="002C4455" w:rsidRPr="00402E08" w:rsidRDefault="00156382" w:rsidP="002C4455">
            <w:pPr>
              <w:rPr>
                <w:rFonts w:ascii="Arial Narrow" w:hAnsi="Arial Narrow" w:cstheme="minorHAnsi"/>
                <w:b/>
                <w:sz w:val="20"/>
                <w:szCs w:val="20"/>
                <w:lang w:val="en-ZA"/>
              </w:rPr>
            </w:pPr>
            <w:r w:rsidRPr="00402E08">
              <w:rPr>
                <w:rFonts w:ascii="Arial Narrow" w:hAnsi="Arial Narrow" w:cstheme="minorHAnsi"/>
                <w:b/>
                <w:sz w:val="20"/>
                <w:szCs w:val="20"/>
                <w:lang w:val="en-ZA"/>
              </w:rPr>
              <w:t>TIME MANAGEMENT</w:t>
            </w:r>
          </w:p>
          <w:p w14:paraId="63937C58" w14:textId="479C8408" w:rsidR="00156382" w:rsidRPr="00402E08" w:rsidRDefault="00156382" w:rsidP="002C4455">
            <w:pPr>
              <w:rPr>
                <w:rFonts w:ascii="Arial Narrow" w:hAnsi="Arial Narrow" w:cstheme="minorHAnsi"/>
                <w:sz w:val="20"/>
                <w:szCs w:val="20"/>
                <w:lang w:val="en-ZA"/>
              </w:rPr>
            </w:pPr>
            <w:proofErr w:type="gramStart"/>
            <w:r w:rsidRPr="00402E08">
              <w:rPr>
                <w:rFonts w:ascii="Arial Narrow" w:hAnsi="Arial Narrow" w:cstheme="minorHAnsi"/>
                <w:sz w:val="20"/>
                <w:szCs w:val="20"/>
                <w:lang w:val="en-ZA"/>
              </w:rPr>
              <w:t>Time was well managed in respect of deadlines being met and work</w:t>
            </w:r>
            <w:proofErr w:type="gramEnd"/>
            <w:r w:rsidRPr="00402E08">
              <w:rPr>
                <w:rFonts w:ascii="Arial Narrow" w:hAnsi="Arial Narrow" w:cstheme="minorHAnsi"/>
                <w:sz w:val="20"/>
                <w:szCs w:val="20"/>
                <w:lang w:val="en-ZA"/>
              </w:rPr>
              <w:t xml:space="preserve"> being done.</w:t>
            </w:r>
          </w:p>
        </w:tc>
        <w:tc>
          <w:tcPr>
            <w:tcW w:w="296" w:type="pct"/>
            <w:tcBorders>
              <w:left w:val="single" w:sz="4" w:space="0" w:color="auto"/>
            </w:tcBorders>
            <w:vAlign w:val="center"/>
          </w:tcPr>
          <w:p w14:paraId="2C161ECD" w14:textId="77777777" w:rsidR="002C4455" w:rsidRPr="00402E08" w:rsidRDefault="002C4455" w:rsidP="002B2B47">
            <w:pPr>
              <w:jc w:val="center"/>
              <w:rPr>
                <w:rFonts w:ascii="Arial Narrow" w:hAnsi="Arial Narrow" w:cstheme="minorHAnsi"/>
                <w:sz w:val="20"/>
                <w:szCs w:val="20"/>
                <w:highlight w:val="yellow"/>
              </w:rPr>
            </w:pPr>
          </w:p>
        </w:tc>
      </w:tr>
      <w:tr w:rsidR="002C4455" w:rsidRPr="00402E08" w14:paraId="7A250F83" w14:textId="77777777" w:rsidTr="00156382">
        <w:tc>
          <w:tcPr>
            <w:tcW w:w="170" w:type="pct"/>
            <w:vMerge/>
            <w:tcBorders>
              <w:left w:val="single" w:sz="4" w:space="0" w:color="auto"/>
              <w:bottom w:val="single" w:sz="4" w:space="0" w:color="auto"/>
              <w:right w:val="single" w:sz="4" w:space="0" w:color="auto"/>
            </w:tcBorders>
          </w:tcPr>
          <w:p w14:paraId="319D415D" w14:textId="0D03C148" w:rsidR="002C4455" w:rsidRPr="00402E08" w:rsidRDefault="002C4455" w:rsidP="002B2B47">
            <w:pPr>
              <w:jc w:val="center"/>
              <w:rPr>
                <w:rFonts w:ascii="Arial Narrow" w:hAnsi="Arial Narrow"/>
                <w:b/>
                <w:sz w:val="20"/>
                <w:szCs w:val="20"/>
                <w:highlight w:val="cyan"/>
                <w:lang w:val="en-ZA"/>
              </w:rPr>
            </w:pPr>
          </w:p>
        </w:tc>
        <w:tc>
          <w:tcPr>
            <w:tcW w:w="1582" w:type="pct"/>
            <w:tcBorders>
              <w:left w:val="single" w:sz="4" w:space="0" w:color="auto"/>
              <w:bottom w:val="single" w:sz="4" w:space="0" w:color="auto"/>
            </w:tcBorders>
          </w:tcPr>
          <w:p w14:paraId="2DC51DF6" w14:textId="1C31398A" w:rsidR="00156382" w:rsidRPr="00402E08" w:rsidRDefault="00156382" w:rsidP="00156382">
            <w:pPr>
              <w:pStyle w:val="ListParagraph"/>
              <w:numPr>
                <w:ilvl w:val="0"/>
                <w:numId w:val="27"/>
              </w:numPr>
              <w:spacing w:after="0" w:line="240" w:lineRule="auto"/>
              <w:rPr>
                <w:rFonts w:ascii="Arial Narrow" w:hAnsi="Arial Narrow"/>
                <w:sz w:val="20"/>
                <w:szCs w:val="20"/>
              </w:rPr>
            </w:pPr>
            <w:r w:rsidRPr="00402E08">
              <w:rPr>
                <w:rFonts w:ascii="Arial Narrow" w:hAnsi="Arial Narrow"/>
                <w:sz w:val="20"/>
                <w:szCs w:val="20"/>
              </w:rPr>
              <w:t>Deadline met – Phase 1 was handed in on time</w:t>
            </w:r>
          </w:p>
          <w:p w14:paraId="78E1522A" w14:textId="6BAA2D3D" w:rsidR="002C4455" w:rsidRPr="00402E08" w:rsidRDefault="00156382" w:rsidP="00156382">
            <w:pPr>
              <w:pStyle w:val="ListParagraph"/>
              <w:numPr>
                <w:ilvl w:val="0"/>
                <w:numId w:val="27"/>
              </w:numPr>
              <w:spacing w:after="0" w:line="240" w:lineRule="auto"/>
              <w:rPr>
                <w:rFonts w:ascii="Arial Narrow" w:hAnsi="Arial Narrow"/>
                <w:sz w:val="20"/>
                <w:szCs w:val="20"/>
              </w:rPr>
            </w:pPr>
            <w:r w:rsidRPr="00402E08">
              <w:rPr>
                <w:rFonts w:ascii="Arial Narrow" w:hAnsi="Arial Narrow"/>
                <w:sz w:val="20"/>
                <w:szCs w:val="20"/>
              </w:rPr>
              <w:t>Work was complete in all respects</w:t>
            </w:r>
          </w:p>
        </w:tc>
        <w:tc>
          <w:tcPr>
            <w:tcW w:w="316" w:type="pct"/>
            <w:tcBorders>
              <w:bottom w:val="single" w:sz="4" w:space="0" w:color="auto"/>
            </w:tcBorders>
            <w:vAlign w:val="center"/>
          </w:tcPr>
          <w:p w14:paraId="771A1D1A" w14:textId="6DBED298" w:rsidR="002C4455" w:rsidRPr="00402E08" w:rsidRDefault="00156382" w:rsidP="002B2B47">
            <w:pPr>
              <w:jc w:val="center"/>
              <w:rPr>
                <w:rFonts w:ascii="Arial Narrow" w:hAnsi="Arial Narrow" w:cstheme="minorHAnsi"/>
                <w:b/>
                <w:sz w:val="20"/>
                <w:szCs w:val="20"/>
                <w:lang w:val="en-ZA"/>
              </w:rPr>
            </w:pPr>
            <w:r w:rsidRPr="00402E08">
              <w:rPr>
                <w:rFonts w:ascii="Arial Narrow" w:hAnsi="Arial Narrow" w:cstheme="minorHAnsi"/>
                <w:b/>
                <w:sz w:val="20"/>
                <w:szCs w:val="20"/>
                <w:lang w:val="en-ZA"/>
              </w:rPr>
              <w:t>2</w:t>
            </w:r>
          </w:p>
        </w:tc>
        <w:tc>
          <w:tcPr>
            <w:tcW w:w="527" w:type="pct"/>
            <w:tcBorders>
              <w:bottom w:val="single" w:sz="4" w:space="0" w:color="auto"/>
            </w:tcBorders>
            <w:shd w:val="clear" w:color="auto" w:fill="BFBFBF" w:themeFill="background1" w:themeFillShade="BF"/>
          </w:tcPr>
          <w:p w14:paraId="3FDB546C" w14:textId="704C1341" w:rsidR="002C4455" w:rsidRPr="00402E08" w:rsidRDefault="002C4455" w:rsidP="00156382">
            <w:pPr>
              <w:pStyle w:val="ListParagraph"/>
              <w:spacing w:after="0" w:line="240" w:lineRule="auto"/>
              <w:ind w:left="176"/>
              <w:rPr>
                <w:rFonts w:ascii="Arial Narrow" w:hAnsi="Arial Narrow" w:cstheme="minorHAnsi"/>
                <w:sz w:val="20"/>
                <w:szCs w:val="20"/>
                <w:highlight w:val="cyan"/>
              </w:rPr>
            </w:pPr>
          </w:p>
        </w:tc>
        <w:tc>
          <w:tcPr>
            <w:tcW w:w="527" w:type="pct"/>
            <w:tcBorders>
              <w:bottom w:val="single" w:sz="4" w:space="0" w:color="auto"/>
            </w:tcBorders>
            <w:shd w:val="clear" w:color="auto" w:fill="BFBFBF" w:themeFill="background1" w:themeFillShade="BF"/>
          </w:tcPr>
          <w:p w14:paraId="5C429550" w14:textId="364781D2" w:rsidR="002C4455" w:rsidRPr="00402E08" w:rsidRDefault="002C4455" w:rsidP="00156382">
            <w:pPr>
              <w:pStyle w:val="ListParagraph"/>
              <w:spacing w:after="0" w:line="240" w:lineRule="auto"/>
              <w:ind w:left="176"/>
              <w:rPr>
                <w:rFonts w:ascii="Arial Narrow" w:hAnsi="Arial Narrow" w:cstheme="minorHAnsi"/>
                <w:sz w:val="20"/>
                <w:szCs w:val="20"/>
                <w:highlight w:val="cyan"/>
              </w:rPr>
            </w:pPr>
          </w:p>
        </w:tc>
        <w:tc>
          <w:tcPr>
            <w:tcW w:w="527" w:type="pct"/>
            <w:tcBorders>
              <w:bottom w:val="single" w:sz="4" w:space="0" w:color="auto"/>
            </w:tcBorders>
            <w:shd w:val="clear" w:color="auto" w:fill="BFBFBF" w:themeFill="background1" w:themeFillShade="BF"/>
          </w:tcPr>
          <w:p w14:paraId="0167155A" w14:textId="7380FBC4" w:rsidR="002C4455" w:rsidRPr="00402E08" w:rsidRDefault="002C4455" w:rsidP="00156382">
            <w:pPr>
              <w:pStyle w:val="ListParagraph"/>
              <w:spacing w:after="0" w:line="240" w:lineRule="auto"/>
              <w:ind w:left="176"/>
              <w:rPr>
                <w:rFonts w:ascii="Arial Narrow" w:hAnsi="Arial Narrow" w:cstheme="minorHAnsi"/>
                <w:sz w:val="20"/>
                <w:szCs w:val="20"/>
                <w:highlight w:val="cyan"/>
              </w:rPr>
            </w:pPr>
          </w:p>
        </w:tc>
        <w:tc>
          <w:tcPr>
            <w:tcW w:w="527" w:type="pct"/>
            <w:tcBorders>
              <w:bottom w:val="single" w:sz="4" w:space="0" w:color="auto"/>
            </w:tcBorders>
          </w:tcPr>
          <w:p w14:paraId="6AAAD7C3" w14:textId="06F80305" w:rsidR="002C4455" w:rsidRPr="00402E08" w:rsidRDefault="00156382" w:rsidP="00195A31">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1 out of the 2 aspects were met</w:t>
            </w:r>
          </w:p>
        </w:tc>
        <w:tc>
          <w:tcPr>
            <w:tcW w:w="528" w:type="pct"/>
            <w:tcBorders>
              <w:bottom w:val="single" w:sz="4" w:space="0" w:color="auto"/>
              <w:right w:val="single" w:sz="4" w:space="0" w:color="auto"/>
            </w:tcBorders>
          </w:tcPr>
          <w:p w14:paraId="4087D3B1" w14:textId="77777777" w:rsidR="002C4455" w:rsidRPr="00402E08" w:rsidRDefault="00156382" w:rsidP="00195A31">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Poor or no time management evident</w:t>
            </w:r>
          </w:p>
          <w:p w14:paraId="37244B47" w14:textId="2D6254E4" w:rsidR="00156382" w:rsidRPr="00402E08" w:rsidRDefault="00156382" w:rsidP="00195A31">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Work is incomplete</w:t>
            </w:r>
          </w:p>
        </w:tc>
        <w:tc>
          <w:tcPr>
            <w:tcW w:w="296" w:type="pct"/>
            <w:tcBorders>
              <w:left w:val="single" w:sz="4" w:space="0" w:color="auto"/>
            </w:tcBorders>
            <w:vAlign w:val="center"/>
          </w:tcPr>
          <w:p w14:paraId="0668B644" w14:textId="77777777" w:rsidR="002C4455" w:rsidRPr="00402E08" w:rsidRDefault="002C4455" w:rsidP="002B2B47">
            <w:pPr>
              <w:jc w:val="center"/>
              <w:rPr>
                <w:rFonts w:ascii="Arial Narrow" w:hAnsi="Arial Narrow" w:cstheme="minorHAnsi"/>
                <w:sz w:val="20"/>
                <w:szCs w:val="20"/>
                <w:highlight w:val="yellow"/>
              </w:rPr>
            </w:pPr>
          </w:p>
        </w:tc>
      </w:tr>
      <w:tr w:rsidR="00F83D84" w:rsidRPr="00402E08" w14:paraId="52C50CC8" w14:textId="77777777" w:rsidTr="002C4455">
        <w:trPr>
          <w:cantSplit/>
        </w:trPr>
        <w:tc>
          <w:tcPr>
            <w:tcW w:w="1752" w:type="pct"/>
            <w:gridSpan w:val="2"/>
            <w:tcBorders>
              <w:top w:val="single" w:sz="4" w:space="0" w:color="auto"/>
              <w:bottom w:val="single" w:sz="4" w:space="0" w:color="auto"/>
            </w:tcBorders>
          </w:tcPr>
          <w:p w14:paraId="1374138C" w14:textId="35D0FC0D" w:rsidR="00F831FA" w:rsidRPr="00402E08" w:rsidRDefault="00F831FA" w:rsidP="002B2B47">
            <w:pPr>
              <w:jc w:val="right"/>
              <w:rPr>
                <w:rFonts w:ascii="Arial Narrow" w:hAnsi="Arial Narrow" w:cstheme="minorHAnsi"/>
                <w:b/>
                <w:sz w:val="20"/>
                <w:szCs w:val="20"/>
              </w:rPr>
            </w:pPr>
          </w:p>
          <w:p w14:paraId="671E9CAD" w14:textId="77777777" w:rsidR="00F831FA" w:rsidRPr="00402E08" w:rsidRDefault="00F831FA" w:rsidP="002B2B47">
            <w:pPr>
              <w:jc w:val="right"/>
              <w:rPr>
                <w:rFonts w:ascii="Arial Narrow" w:hAnsi="Arial Narrow" w:cstheme="minorHAnsi"/>
                <w:b/>
                <w:sz w:val="20"/>
                <w:szCs w:val="20"/>
              </w:rPr>
            </w:pPr>
            <w:r w:rsidRPr="00402E08">
              <w:rPr>
                <w:rFonts w:ascii="Arial Narrow" w:hAnsi="Arial Narrow" w:cstheme="minorHAnsi"/>
                <w:b/>
                <w:sz w:val="20"/>
                <w:szCs w:val="20"/>
              </w:rPr>
              <w:t xml:space="preserve">TOTAL MARK: </w:t>
            </w:r>
          </w:p>
        </w:tc>
        <w:tc>
          <w:tcPr>
            <w:tcW w:w="316" w:type="pct"/>
            <w:tcBorders>
              <w:top w:val="single" w:sz="4" w:space="0" w:color="auto"/>
              <w:bottom w:val="single" w:sz="4" w:space="0" w:color="auto"/>
            </w:tcBorders>
            <w:vAlign w:val="center"/>
          </w:tcPr>
          <w:p w14:paraId="1C6D893E" w14:textId="5B64214B" w:rsidR="00F831FA" w:rsidRPr="00402E08" w:rsidRDefault="00A935F9" w:rsidP="00156382">
            <w:pPr>
              <w:jc w:val="center"/>
              <w:rPr>
                <w:rFonts w:ascii="Arial Narrow" w:hAnsi="Arial Narrow" w:cstheme="minorHAnsi"/>
                <w:b/>
                <w:sz w:val="20"/>
                <w:szCs w:val="20"/>
                <w:lang w:val="en-ZA"/>
              </w:rPr>
            </w:pPr>
            <w:r w:rsidRPr="00402E08">
              <w:rPr>
                <w:rFonts w:ascii="Arial Narrow" w:hAnsi="Arial Narrow" w:cstheme="minorHAnsi"/>
                <w:b/>
                <w:sz w:val="20"/>
                <w:szCs w:val="20"/>
                <w:lang w:val="en-ZA"/>
              </w:rPr>
              <w:t>3</w:t>
            </w:r>
            <w:r w:rsidR="00156382" w:rsidRPr="00402E08">
              <w:rPr>
                <w:rFonts w:ascii="Arial Narrow" w:hAnsi="Arial Narrow" w:cstheme="minorHAnsi"/>
                <w:b/>
                <w:sz w:val="20"/>
                <w:szCs w:val="20"/>
                <w:lang w:val="en-ZA"/>
              </w:rPr>
              <w:t>5</w:t>
            </w:r>
          </w:p>
        </w:tc>
        <w:tc>
          <w:tcPr>
            <w:tcW w:w="2636" w:type="pct"/>
            <w:gridSpan w:val="5"/>
            <w:tcBorders>
              <w:top w:val="single" w:sz="4" w:space="0" w:color="auto"/>
              <w:bottom w:val="single" w:sz="4" w:space="0" w:color="auto"/>
            </w:tcBorders>
            <w:vAlign w:val="center"/>
          </w:tcPr>
          <w:p w14:paraId="3136D4AF" w14:textId="77777777" w:rsidR="00F831FA" w:rsidRPr="00402E08" w:rsidRDefault="00F831FA" w:rsidP="002B2B47">
            <w:pPr>
              <w:jc w:val="right"/>
              <w:rPr>
                <w:rFonts w:ascii="Arial Narrow" w:hAnsi="Arial Narrow" w:cstheme="minorHAnsi"/>
                <w:b/>
                <w:sz w:val="20"/>
                <w:szCs w:val="20"/>
              </w:rPr>
            </w:pPr>
            <w:r w:rsidRPr="00402E08">
              <w:rPr>
                <w:rFonts w:ascii="Arial Narrow" w:hAnsi="Arial Narrow" w:cstheme="minorHAnsi"/>
                <w:b/>
                <w:sz w:val="20"/>
                <w:szCs w:val="20"/>
              </w:rPr>
              <w:t>MARK OBTAINED</w:t>
            </w:r>
          </w:p>
        </w:tc>
        <w:tc>
          <w:tcPr>
            <w:tcW w:w="296" w:type="pct"/>
            <w:vAlign w:val="center"/>
          </w:tcPr>
          <w:p w14:paraId="1F8A0A27" w14:textId="77777777" w:rsidR="00F831FA" w:rsidRPr="00402E08" w:rsidRDefault="00F831FA" w:rsidP="002B2B47">
            <w:pPr>
              <w:jc w:val="center"/>
              <w:rPr>
                <w:rFonts w:ascii="Arial Narrow" w:hAnsi="Arial Narrow" w:cstheme="minorHAnsi"/>
                <w:b/>
                <w:sz w:val="20"/>
                <w:szCs w:val="20"/>
              </w:rPr>
            </w:pPr>
          </w:p>
          <w:p w14:paraId="0DB44613" w14:textId="77777777" w:rsidR="00F831FA" w:rsidRPr="00402E08" w:rsidRDefault="00F831FA" w:rsidP="002B2B47">
            <w:pPr>
              <w:jc w:val="center"/>
              <w:rPr>
                <w:rFonts w:ascii="Arial Narrow" w:hAnsi="Arial Narrow" w:cstheme="minorHAnsi"/>
                <w:b/>
                <w:sz w:val="20"/>
                <w:szCs w:val="20"/>
              </w:rPr>
            </w:pPr>
          </w:p>
          <w:p w14:paraId="57F0FA74" w14:textId="77777777" w:rsidR="00F831FA" w:rsidRPr="00402E08" w:rsidRDefault="00F831FA" w:rsidP="002B2B47">
            <w:pPr>
              <w:jc w:val="center"/>
              <w:rPr>
                <w:rFonts w:ascii="Arial Narrow" w:hAnsi="Arial Narrow" w:cstheme="minorHAnsi"/>
                <w:b/>
                <w:sz w:val="20"/>
                <w:szCs w:val="20"/>
              </w:rPr>
            </w:pPr>
          </w:p>
        </w:tc>
      </w:tr>
      <w:tr w:rsidR="00F831FA" w:rsidRPr="00402E08" w14:paraId="43005C66" w14:textId="77777777" w:rsidTr="002B2B47">
        <w:trPr>
          <w:cantSplit/>
        </w:trPr>
        <w:tc>
          <w:tcPr>
            <w:tcW w:w="5000" w:type="pct"/>
            <w:gridSpan w:val="9"/>
            <w:tcBorders>
              <w:top w:val="single" w:sz="4" w:space="0" w:color="auto"/>
            </w:tcBorders>
          </w:tcPr>
          <w:p w14:paraId="6C8829EC" w14:textId="77777777" w:rsidR="00F831FA" w:rsidRPr="00402E08" w:rsidRDefault="00F831FA" w:rsidP="002B2B47">
            <w:pPr>
              <w:rPr>
                <w:rFonts w:ascii="Arial Narrow" w:hAnsi="Arial Narrow" w:cstheme="minorHAnsi"/>
                <w:b/>
                <w:sz w:val="20"/>
                <w:szCs w:val="20"/>
              </w:rPr>
            </w:pPr>
          </w:p>
          <w:p w14:paraId="3EBD37B3" w14:textId="77777777" w:rsidR="00F831FA" w:rsidRPr="00402E08" w:rsidRDefault="00F831FA" w:rsidP="002B2B47">
            <w:pPr>
              <w:rPr>
                <w:rFonts w:ascii="Arial Narrow" w:hAnsi="Arial Narrow" w:cstheme="minorHAnsi"/>
                <w:b/>
                <w:sz w:val="20"/>
                <w:szCs w:val="20"/>
              </w:rPr>
            </w:pPr>
            <w:r w:rsidRPr="00402E08">
              <w:rPr>
                <w:rFonts w:ascii="Arial Narrow" w:hAnsi="Arial Narrow" w:cstheme="minorHAnsi"/>
                <w:b/>
                <w:sz w:val="20"/>
                <w:szCs w:val="20"/>
              </w:rPr>
              <w:t xml:space="preserve">Comment/feedback: </w:t>
            </w:r>
          </w:p>
          <w:p w14:paraId="7C0E9654" w14:textId="77777777" w:rsidR="00F831FA" w:rsidRPr="00402E08" w:rsidRDefault="00F831FA" w:rsidP="002B2B47">
            <w:pPr>
              <w:rPr>
                <w:rFonts w:ascii="Arial Narrow" w:hAnsi="Arial Narrow" w:cstheme="minorHAnsi"/>
                <w:b/>
                <w:sz w:val="20"/>
                <w:szCs w:val="20"/>
              </w:rPr>
            </w:pPr>
          </w:p>
          <w:p w14:paraId="56AA1F95" w14:textId="77777777" w:rsidR="00F831FA" w:rsidRPr="00402E08" w:rsidRDefault="00F831FA" w:rsidP="002B2B47">
            <w:pPr>
              <w:tabs>
                <w:tab w:val="left" w:leader="underscore" w:pos="15309"/>
              </w:tabs>
              <w:rPr>
                <w:rFonts w:ascii="Arial Narrow" w:hAnsi="Arial Narrow" w:cstheme="minorHAnsi"/>
                <w:b/>
                <w:sz w:val="20"/>
                <w:szCs w:val="20"/>
              </w:rPr>
            </w:pPr>
            <w:r w:rsidRPr="00402E08">
              <w:rPr>
                <w:rFonts w:ascii="Arial Narrow" w:hAnsi="Arial Narrow" w:cstheme="minorHAnsi"/>
                <w:b/>
                <w:sz w:val="20"/>
                <w:szCs w:val="20"/>
              </w:rPr>
              <w:tab/>
            </w:r>
          </w:p>
          <w:p w14:paraId="578A75C3" w14:textId="77777777" w:rsidR="00F831FA" w:rsidRPr="00402E08" w:rsidRDefault="00F831FA" w:rsidP="002B2B47">
            <w:pPr>
              <w:tabs>
                <w:tab w:val="left" w:leader="underscore" w:pos="15309"/>
              </w:tabs>
              <w:rPr>
                <w:rFonts w:ascii="Arial Narrow" w:hAnsi="Arial Narrow" w:cstheme="minorHAnsi"/>
                <w:b/>
                <w:sz w:val="20"/>
                <w:szCs w:val="20"/>
              </w:rPr>
            </w:pPr>
          </w:p>
          <w:p w14:paraId="3BBC5472" w14:textId="6DF91BE7" w:rsidR="00F831FA" w:rsidRPr="00402E08" w:rsidDel="001A3054" w:rsidRDefault="00F831FA" w:rsidP="002B2B47">
            <w:pPr>
              <w:rPr>
                <w:rFonts w:ascii="Arial Narrow" w:hAnsi="Arial Narrow" w:cstheme="minorHAnsi"/>
                <w:b/>
                <w:sz w:val="20"/>
                <w:szCs w:val="20"/>
              </w:rPr>
            </w:pPr>
            <w:r w:rsidRPr="00402E08">
              <w:rPr>
                <w:rFonts w:ascii="Arial Narrow" w:hAnsi="Arial Narrow" w:cstheme="minorHAnsi"/>
                <w:b/>
                <w:sz w:val="20"/>
                <w:szCs w:val="20"/>
              </w:rPr>
              <w:t>T</w:t>
            </w:r>
            <w:r w:rsidR="00E71FC3" w:rsidRPr="00402E08">
              <w:rPr>
                <w:rFonts w:ascii="Arial Narrow" w:hAnsi="Arial Narrow"/>
                <w:b/>
                <w:sz w:val="20"/>
                <w:szCs w:val="20"/>
              </w:rPr>
              <w:t>eacher name:</w:t>
            </w:r>
            <w:r w:rsidR="00E71FC3" w:rsidRPr="00402E08">
              <w:rPr>
                <w:rFonts w:ascii="Arial Narrow" w:hAnsi="Arial Narrow"/>
                <w:b/>
                <w:sz w:val="20"/>
                <w:szCs w:val="20"/>
              </w:rPr>
              <w:tab/>
            </w:r>
            <w:r w:rsidR="00E71FC3" w:rsidRPr="00402E08">
              <w:rPr>
                <w:rFonts w:ascii="Arial Narrow" w:hAnsi="Arial Narrow"/>
                <w:b/>
                <w:sz w:val="20"/>
                <w:szCs w:val="20"/>
                <w:u w:val="single"/>
              </w:rPr>
              <w:tab/>
            </w:r>
            <w:r w:rsidR="00792F8D" w:rsidRPr="00402E08">
              <w:rPr>
                <w:rFonts w:ascii="Arial Narrow" w:hAnsi="Arial Narrow"/>
                <w:b/>
                <w:sz w:val="20"/>
                <w:szCs w:val="20"/>
                <w:u w:val="single"/>
              </w:rPr>
              <w:tab/>
            </w:r>
            <w:r w:rsidR="00792F8D" w:rsidRPr="00402E08">
              <w:rPr>
                <w:rFonts w:ascii="Arial Narrow" w:hAnsi="Arial Narrow"/>
                <w:b/>
                <w:sz w:val="20"/>
                <w:szCs w:val="20"/>
                <w:u w:val="single"/>
              </w:rPr>
              <w:tab/>
            </w:r>
            <w:r w:rsidR="00792F8D" w:rsidRPr="00402E08">
              <w:rPr>
                <w:rFonts w:ascii="Arial Narrow" w:hAnsi="Arial Narrow"/>
                <w:b/>
                <w:sz w:val="20"/>
                <w:szCs w:val="20"/>
                <w:u w:val="single"/>
              </w:rPr>
              <w:tab/>
            </w:r>
            <w:r w:rsidR="00792F8D" w:rsidRPr="00402E08">
              <w:rPr>
                <w:rFonts w:ascii="Arial Narrow" w:hAnsi="Arial Narrow"/>
                <w:b/>
                <w:sz w:val="20"/>
                <w:szCs w:val="20"/>
                <w:u w:val="single"/>
              </w:rPr>
              <w:tab/>
            </w:r>
            <w:r w:rsidR="00792F8D" w:rsidRPr="00402E08">
              <w:rPr>
                <w:rFonts w:ascii="Arial Narrow" w:hAnsi="Arial Narrow"/>
                <w:b/>
                <w:sz w:val="20"/>
                <w:szCs w:val="20"/>
              </w:rPr>
              <w:tab/>
            </w:r>
            <w:r w:rsidRPr="00402E08">
              <w:rPr>
                <w:rFonts w:ascii="Arial Narrow" w:hAnsi="Arial Narrow"/>
                <w:b/>
                <w:sz w:val="20"/>
                <w:szCs w:val="20"/>
              </w:rPr>
              <w:t>Teacher signature:</w:t>
            </w:r>
            <w:r w:rsidR="00792F8D" w:rsidRPr="00402E08">
              <w:rPr>
                <w:rFonts w:ascii="Arial Narrow" w:hAnsi="Arial Narrow"/>
                <w:b/>
                <w:sz w:val="20"/>
                <w:szCs w:val="20"/>
                <w:u w:val="single"/>
              </w:rPr>
              <w:t xml:space="preserve"> </w:t>
            </w:r>
            <w:r w:rsidR="00792F8D" w:rsidRPr="00402E08">
              <w:rPr>
                <w:rFonts w:ascii="Arial Narrow" w:hAnsi="Arial Narrow"/>
                <w:b/>
                <w:sz w:val="20"/>
                <w:szCs w:val="20"/>
                <w:u w:val="single"/>
              </w:rPr>
              <w:tab/>
            </w:r>
            <w:r w:rsidR="00792F8D" w:rsidRPr="00402E08">
              <w:rPr>
                <w:rFonts w:ascii="Arial Narrow" w:hAnsi="Arial Narrow"/>
                <w:b/>
                <w:sz w:val="20"/>
                <w:szCs w:val="20"/>
                <w:u w:val="single"/>
              </w:rPr>
              <w:tab/>
            </w:r>
            <w:r w:rsidR="00792F8D" w:rsidRPr="00402E08">
              <w:rPr>
                <w:rFonts w:ascii="Arial Narrow" w:hAnsi="Arial Narrow"/>
                <w:b/>
                <w:sz w:val="20"/>
                <w:szCs w:val="20"/>
                <w:u w:val="single"/>
              </w:rPr>
              <w:tab/>
            </w:r>
            <w:r w:rsidR="00792F8D" w:rsidRPr="00402E08">
              <w:rPr>
                <w:rFonts w:ascii="Arial Narrow" w:hAnsi="Arial Narrow"/>
                <w:b/>
                <w:sz w:val="20"/>
                <w:szCs w:val="20"/>
                <w:u w:val="single"/>
              </w:rPr>
              <w:tab/>
            </w:r>
            <w:r w:rsidR="00792F8D" w:rsidRPr="00402E08">
              <w:rPr>
                <w:rFonts w:ascii="Arial Narrow" w:hAnsi="Arial Narrow"/>
                <w:b/>
                <w:sz w:val="20"/>
                <w:szCs w:val="20"/>
                <w:u w:val="single"/>
              </w:rPr>
              <w:tab/>
            </w:r>
            <w:r w:rsidRPr="00402E08">
              <w:rPr>
                <w:rFonts w:ascii="Arial Narrow" w:hAnsi="Arial Narrow"/>
                <w:b/>
                <w:sz w:val="20"/>
                <w:szCs w:val="20"/>
              </w:rPr>
              <w:tab/>
            </w:r>
            <w:r w:rsidR="00E71FC3" w:rsidRPr="00402E08">
              <w:rPr>
                <w:rFonts w:ascii="Arial Narrow" w:hAnsi="Arial Narrow"/>
                <w:b/>
                <w:sz w:val="20"/>
                <w:szCs w:val="20"/>
                <w:lang w:val="en-ZA"/>
              </w:rPr>
              <w:t xml:space="preserve">     </w:t>
            </w:r>
            <w:r w:rsidRPr="00402E08">
              <w:rPr>
                <w:rFonts w:ascii="Arial Narrow" w:hAnsi="Arial Narrow"/>
                <w:b/>
                <w:sz w:val="20"/>
                <w:szCs w:val="20"/>
              </w:rPr>
              <w:t>Date:</w:t>
            </w:r>
            <w:r w:rsidR="00D17A26" w:rsidRPr="00402E08">
              <w:rPr>
                <w:lang w:val="en-ZA"/>
              </w:rPr>
              <w:t xml:space="preserve"> ___/___/2015</w:t>
            </w:r>
            <w:r w:rsidR="00D17A26" w:rsidRPr="00402E08">
              <w:rPr>
                <w:rFonts w:ascii="Arial Narrow" w:hAnsi="Arial Narrow"/>
                <w:b/>
                <w:sz w:val="20"/>
                <w:szCs w:val="20"/>
                <w:lang w:val="en-ZA"/>
              </w:rPr>
              <w:t xml:space="preserve"> </w:t>
            </w:r>
          </w:p>
        </w:tc>
      </w:tr>
    </w:tbl>
    <w:p w14:paraId="7FE59DBA" w14:textId="77777777" w:rsidR="00F831FA" w:rsidRPr="00402E08" w:rsidRDefault="00F831FA" w:rsidP="002B2B47"/>
    <w:p w14:paraId="1BE1B607" w14:textId="77777777" w:rsidR="00DA6503" w:rsidRPr="00402E08" w:rsidRDefault="00DA6503" w:rsidP="002B2B47">
      <w:pPr>
        <w:rPr>
          <w:rFonts w:ascii="Cambria" w:hAnsi="Cambria"/>
          <w:b/>
          <w:spacing w:val="20"/>
          <w:sz w:val="28"/>
          <w:szCs w:val="28"/>
          <w:lang w:val="en-ZA" w:eastAsia="en-US" w:bidi="en-US"/>
        </w:rPr>
      </w:pPr>
    </w:p>
    <w:p w14:paraId="6859BD05" w14:textId="12ECCB71" w:rsidR="005664F4" w:rsidRPr="00402E08" w:rsidRDefault="005664F4" w:rsidP="005664F4">
      <w:pPr>
        <w:pBdr>
          <w:bottom w:val="thinThickSmallGap" w:sz="12" w:space="1" w:color="943634"/>
        </w:pBdr>
        <w:spacing w:after="200"/>
        <w:jc w:val="center"/>
        <w:outlineLvl w:val="0"/>
        <w:rPr>
          <w:rFonts w:ascii="Cambria" w:hAnsi="Cambria"/>
          <w:b/>
          <w:spacing w:val="20"/>
          <w:sz w:val="28"/>
          <w:szCs w:val="28"/>
          <w:lang w:val="en-ZA" w:eastAsia="en-US" w:bidi="en-US"/>
        </w:rPr>
      </w:pPr>
      <w:bookmarkStart w:id="53" w:name="_Toc409976586"/>
      <w:r w:rsidRPr="00402E08">
        <w:rPr>
          <w:rFonts w:ascii="Cambria" w:hAnsi="Cambria"/>
          <w:b/>
          <w:spacing w:val="20"/>
          <w:sz w:val="28"/>
          <w:szCs w:val="28"/>
          <w:lang w:val="en-ZA" w:eastAsia="en-US" w:bidi="en-US"/>
        </w:rPr>
        <w:t xml:space="preserve">Assessment Tool – Phase </w:t>
      </w:r>
      <w:r w:rsidR="00C80282" w:rsidRPr="00402E08">
        <w:rPr>
          <w:rFonts w:ascii="Cambria" w:hAnsi="Cambria"/>
          <w:b/>
          <w:spacing w:val="20"/>
          <w:sz w:val="28"/>
          <w:szCs w:val="28"/>
          <w:lang w:val="en-ZA" w:eastAsia="en-US" w:bidi="en-US"/>
        </w:rPr>
        <w:t>2</w:t>
      </w:r>
      <w:bookmarkEnd w:id="53"/>
    </w:p>
    <w:p w14:paraId="3D10F639" w14:textId="54665C0C" w:rsidR="00DA6503" w:rsidRPr="00402E08" w:rsidRDefault="00DA6503" w:rsidP="005664F4">
      <w:pPr>
        <w:tabs>
          <w:tab w:val="left" w:pos="1701"/>
          <w:tab w:val="left" w:leader="underscore" w:pos="9356"/>
          <w:tab w:val="left" w:pos="9923"/>
          <w:tab w:val="left" w:pos="10773"/>
          <w:tab w:val="left" w:leader="underscore" w:pos="15309"/>
        </w:tabs>
        <w:spacing w:after="200" w:line="276" w:lineRule="auto"/>
        <w:rPr>
          <w:rFonts w:ascii="Calibri" w:hAnsi="Calibri"/>
          <w:b/>
          <w:sz w:val="22"/>
          <w:szCs w:val="22"/>
        </w:rPr>
      </w:pPr>
      <w:r w:rsidRPr="00402E08">
        <w:rPr>
          <w:rFonts w:ascii="Calibri" w:eastAsiaTheme="minorEastAsia" w:hAnsi="Calibri" w:cstheme="minorBidi"/>
          <w:b/>
          <w:sz w:val="22"/>
          <w:szCs w:val="22"/>
          <w:lang w:val="en-ZA" w:eastAsia="en-ZA"/>
        </w:rPr>
        <w:t>LEARNER</w:t>
      </w:r>
      <w:r w:rsidRPr="00402E08">
        <w:rPr>
          <w:rFonts w:ascii="Calibri" w:hAnsi="Calibri"/>
          <w:b/>
          <w:sz w:val="22"/>
          <w:szCs w:val="22"/>
        </w:rPr>
        <w:t xml:space="preserve"> NAME:</w:t>
      </w:r>
      <w:r w:rsidRPr="00402E08">
        <w:rPr>
          <w:rFonts w:ascii="Calibri" w:hAnsi="Calibri"/>
          <w:b/>
          <w:sz w:val="22"/>
          <w:szCs w:val="22"/>
        </w:rPr>
        <w:tab/>
      </w:r>
      <w:r w:rsidRPr="00402E08">
        <w:rPr>
          <w:rFonts w:ascii="Calibri" w:hAnsi="Calibri"/>
          <w:b/>
          <w:sz w:val="22"/>
          <w:szCs w:val="22"/>
        </w:rPr>
        <w:tab/>
      </w:r>
      <w:r w:rsidRPr="00402E08">
        <w:rPr>
          <w:rFonts w:ascii="Calibri" w:hAnsi="Calibri"/>
          <w:b/>
          <w:sz w:val="22"/>
          <w:szCs w:val="22"/>
        </w:rPr>
        <w:tab/>
        <w:t>DATE HANDED IN:</w:t>
      </w:r>
      <w:r w:rsidR="000C0CEF" w:rsidRPr="00402E08">
        <w:rPr>
          <w:lang w:val="en-ZA"/>
        </w:rPr>
        <w:t xml:space="preserve"> ___/___/2015</w:t>
      </w:r>
    </w:p>
    <w:p w14:paraId="4EC2ADB7" w14:textId="333C7C36" w:rsidR="00DA6503" w:rsidRPr="00402E08" w:rsidRDefault="00DA6503" w:rsidP="00DA6503">
      <w:pPr>
        <w:spacing w:line="264" w:lineRule="auto"/>
        <w:ind w:left="720" w:hanging="720"/>
        <w:rPr>
          <w:rFonts w:ascii="Cambria" w:hAnsi="Cambria"/>
          <w:sz w:val="22"/>
          <w:szCs w:val="22"/>
          <w:lang w:val="en-ZA"/>
        </w:rPr>
      </w:pPr>
      <w:r w:rsidRPr="00402E08">
        <w:rPr>
          <w:rFonts w:ascii="Cambria" w:hAnsi="Cambria"/>
          <w:b/>
          <w:sz w:val="22"/>
          <w:szCs w:val="22"/>
          <w:lang w:val="en-ZA"/>
        </w:rPr>
        <w:t>Note:</w:t>
      </w:r>
      <w:r w:rsidRPr="00402E08">
        <w:rPr>
          <w:rFonts w:ascii="Cambria" w:hAnsi="Cambria"/>
          <w:sz w:val="22"/>
          <w:szCs w:val="22"/>
          <w:lang w:val="en-ZA"/>
        </w:rPr>
        <w:t xml:space="preserve"> </w:t>
      </w:r>
      <w:r w:rsidRPr="00402E08">
        <w:rPr>
          <w:rFonts w:ascii="Cambria" w:hAnsi="Cambria"/>
          <w:sz w:val="22"/>
          <w:szCs w:val="22"/>
          <w:lang w:val="en-ZA"/>
        </w:rPr>
        <w:tab/>
        <w:t>This is a criterion-reference tool</w:t>
      </w:r>
      <w:r w:rsidR="00CD63C7" w:rsidRPr="00402E08">
        <w:rPr>
          <w:rFonts w:ascii="Cambria" w:hAnsi="Cambria"/>
          <w:sz w:val="22"/>
          <w:szCs w:val="22"/>
          <w:lang w:val="en-ZA"/>
        </w:rPr>
        <w:t>.</w:t>
      </w:r>
      <w:r w:rsidR="00E04221" w:rsidRPr="00402E08">
        <w:rPr>
          <w:rFonts w:ascii="Cambria" w:hAnsi="Cambria"/>
          <w:sz w:val="22"/>
          <w:szCs w:val="22"/>
          <w:lang w:val="en-ZA"/>
        </w:rPr>
        <w:t>*</w:t>
      </w:r>
      <w:r w:rsidRPr="00402E08">
        <w:rPr>
          <w:rFonts w:ascii="Cambria" w:hAnsi="Cambria"/>
          <w:sz w:val="22"/>
          <w:szCs w:val="22"/>
          <w:lang w:val="en-ZA"/>
        </w:rPr>
        <w:t xml:space="preserve"> </w:t>
      </w:r>
      <w:r w:rsidRPr="00402E08">
        <w:rPr>
          <w:rFonts w:ascii="Cambria" w:hAnsi="Cambria"/>
          <w:sz w:val="22"/>
          <w:szCs w:val="22"/>
          <w:lang w:val="en-ZA"/>
        </w:rPr>
        <w:br/>
      </w:r>
      <w:proofErr w:type="gramStart"/>
      <w:r w:rsidRPr="00402E08">
        <w:rPr>
          <w:rFonts w:ascii="Cambria" w:hAnsi="Cambria"/>
          <w:sz w:val="22"/>
          <w:szCs w:val="22"/>
          <w:lang w:val="en-ZA"/>
        </w:rPr>
        <w:t>The</w:t>
      </w:r>
      <w:proofErr w:type="gramEnd"/>
      <w:r w:rsidRPr="00402E08">
        <w:rPr>
          <w:rFonts w:ascii="Cambria" w:hAnsi="Cambria"/>
          <w:sz w:val="22"/>
          <w:szCs w:val="22"/>
          <w:lang w:val="en-ZA"/>
        </w:rPr>
        <w:t xml:space="preserve"> teacher should highlight or tick applicable criteria in the second column. </w:t>
      </w:r>
      <w:r w:rsidR="00D56A9C" w:rsidRPr="00402E08">
        <w:rPr>
          <w:rFonts w:ascii="Cambria" w:hAnsi="Cambria"/>
          <w:sz w:val="22"/>
          <w:szCs w:val="22"/>
          <w:lang w:val="en-ZA"/>
        </w:rPr>
        <w:t>T</w:t>
      </w:r>
      <w:r w:rsidRPr="00402E08">
        <w:rPr>
          <w:rFonts w:ascii="Cambria" w:hAnsi="Cambria"/>
          <w:sz w:val="22"/>
          <w:szCs w:val="22"/>
          <w:lang w:val="en-ZA"/>
        </w:rPr>
        <w:t xml:space="preserve">he number of ticks in this second column does not always determine the mark obtained in columns 4 to 8. Relate the criteria to the mark, e.g. in item 1, if answers to all 5 questions are evident, then a mark of 4 is awarded.  </w:t>
      </w:r>
    </w:p>
    <w:p w14:paraId="1D8F2A7C" w14:textId="77777777" w:rsidR="00DA6503" w:rsidRPr="00402E08" w:rsidRDefault="00DA6503" w:rsidP="00DA6503">
      <w:pPr>
        <w:spacing w:line="264" w:lineRule="auto"/>
        <w:ind w:left="720" w:hanging="720"/>
        <w:rPr>
          <w:rFonts w:ascii="Calibri" w:hAnsi="Calibri"/>
          <w:sz w:val="22"/>
          <w:szCs w:val="22"/>
          <w:lang w:val="en-ZA"/>
        </w:rPr>
      </w:pPr>
    </w:p>
    <w:tbl>
      <w:tblPr>
        <w:tblStyle w:val="TableGrid"/>
        <w:tblW w:w="5000" w:type="pct"/>
        <w:tblLayout w:type="fixed"/>
        <w:tblLook w:val="04A0" w:firstRow="1" w:lastRow="0" w:firstColumn="1" w:lastColumn="0" w:noHBand="0" w:noVBand="1"/>
      </w:tblPr>
      <w:tblGrid>
        <w:gridCol w:w="418"/>
        <w:gridCol w:w="4935"/>
        <w:gridCol w:w="992"/>
        <w:gridCol w:w="1742"/>
        <w:gridCol w:w="1742"/>
        <w:gridCol w:w="1742"/>
        <w:gridCol w:w="1742"/>
        <w:gridCol w:w="1742"/>
        <w:gridCol w:w="640"/>
      </w:tblGrid>
      <w:tr w:rsidR="00F83D84" w:rsidRPr="00402E08" w14:paraId="65487E9F" w14:textId="77777777" w:rsidTr="001F6BAC">
        <w:trPr>
          <w:cantSplit/>
          <w:tblHeader/>
        </w:trPr>
        <w:tc>
          <w:tcPr>
            <w:tcW w:w="133" w:type="pct"/>
            <w:tcBorders>
              <w:top w:val="single" w:sz="4" w:space="0" w:color="auto"/>
              <w:left w:val="single" w:sz="4" w:space="0" w:color="auto"/>
              <w:bottom w:val="single" w:sz="4" w:space="0" w:color="auto"/>
              <w:right w:val="single" w:sz="4" w:space="0" w:color="auto"/>
            </w:tcBorders>
          </w:tcPr>
          <w:p w14:paraId="185DAB32" w14:textId="77777777" w:rsidR="00DA6503" w:rsidRPr="00402E08" w:rsidRDefault="00DA6503" w:rsidP="002B2B47">
            <w:pPr>
              <w:jc w:val="center"/>
              <w:rPr>
                <w:rFonts w:ascii="Arial Narrow" w:hAnsi="Arial Narrow"/>
                <w:b/>
                <w:sz w:val="20"/>
                <w:szCs w:val="20"/>
              </w:rPr>
            </w:pPr>
          </w:p>
        </w:tc>
        <w:tc>
          <w:tcPr>
            <w:tcW w:w="1572" w:type="pct"/>
            <w:tcBorders>
              <w:top w:val="single" w:sz="4" w:space="0" w:color="auto"/>
              <w:left w:val="single" w:sz="4" w:space="0" w:color="auto"/>
              <w:bottom w:val="single" w:sz="4" w:space="0" w:color="auto"/>
              <w:right w:val="single" w:sz="4" w:space="0" w:color="auto"/>
            </w:tcBorders>
            <w:vAlign w:val="center"/>
          </w:tcPr>
          <w:p w14:paraId="5C7D4FF7" w14:textId="77777777" w:rsidR="00DA6503" w:rsidRPr="00402E08" w:rsidRDefault="00DA6503" w:rsidP="002B2B47">
            <w:pPr>
              <w:jc w:val="center"/>
              <w:rPr>
                <w:rFonts w:ascii="Arial Narrow" w:hAnsi="Arial Narrow"/>
                <w:b/>
                <w:sz w:val="20"/>
                <w:szCs w:val="20"/>
              </w:rPr>
            </w:pPr>
            <w:r w:rsidRPr="00402E08">
              <w:rPr>
                <w:rFonts w:ascii="Arial Narrow" w:hAnsi="Arial Narrow"/>
                <w:b/>
                <w:sz w:val="20"/>
                <w:szCs w:val="20"/>
              </w:rPr>
              <w:t>CRITERIA</w:t>
            </w:r>
          </w:p>
        </w:tc>
        <w:tc>
          <w:tcPr>
            <w:tcW w:w="316" w:type="pct"/>
            <w:tcBorders>
              <w:top w:val="single" w:sz="4" w:space="0" w:color="auto"/>
              <w:left w:val="single" w:sz="4" w:space="0" w:color="auto"/>
              <w:bottom w:val="single" w:sz="4" w:space="0" w:color="auto"/>
              <w:right w:val="single" w:sz="4" w:space="0" w:color="auto"/>
            </w:tcBorders>
          </w:tcPr>
          <w:p w14:paraId="4E71966A" w14:textId="77777777" w:rsidR="00DA6503" w:rsidRPr="00402E08" w:rsidRDefault="00DA6503" w:rsidP="002B2B47">
            <w:pPr>
              <w:jc w:val="center"/>
              <w:rPr>
                <w:rFonts w:ascii="Arial Narrow" w:hAnsi="Arial Narrow"/>
                <w:b/>
                <w:sz w:val="20"/>
                <w:szCs w:val="20"/>
              </w:rPr>
            </w:pPr>
            <w:r w:rsidRPr="00402E08">
              <w:rPr>
                <w:rFonts w:ascii="Arial Narrow" w:hAnsi="Arial Narrow"/>
                <w:b/>
                <w:sz w:val="20"/>
                <w:szCs w:val="20"/>
              </w:rPr>
              <w:t>Possible mark</w:t>
            </w:r>
          </w:p>
        </w:tc>
        <w:tc>
          <w:tcPr>
            <w:tcW w:w="555" w:type="pct"/>
            <w:tcBorders>
              <w:top w:val="single" w:sz="4" w:space="0" w:color="auto"/>
              <w:left w:val="single" w:sz="4" w:space="0" w:color="auto"/>
              <w:bottom w:val="single" w:sz="4" w:space="0" w:color="auto"/>
              <w:right w:val="single" w:sz="4" w:space="0" w:color="auto"/>
            </w:tcBorders>
            <w:vAlign w:val="center"/>
          </w:tcPr>
          <w:p w14:paraId="76A4389F" w14:textId="77777777" w:rsidR="00DA6503" w:rsidRPr="00402E08" w:rsidRDefault="00DA6503" w:rsidP="002B2B47">
            <w:pPr>
              <w:jc w:val="center"/>
              <w:rPr>
                <w:rFonts w:ascii="Arial Narrow" w:hAnsi="Arial Narrow"/>
                <w:b/>
                <w:sz w:val="20"/>
                <w:szCs w:val="20"/>
              </w:rPr>
            </w:pPr>
            <w:r w:rsidRPr="00402E08">
              <w:rPr>
                <w:rFonts w:ascii="Arial Narrow" w:hAnsi="Arial Narrow"/>
                <w:b/>
                <w:sz w:val="20"/>
                <w:szCs w:val="20"/>
              </w:rPr>
              <w:t>4</w:t>
            </w:r>
          </w:p>
        </w:tc>
        <w:tc>
          <w:tcPr>
            <w:tcW w:w="555" w:type="pct"/>
            <w:tcBorders>
              <w:top w:val="single" w:sz="4" w:space="0" w:color="auto"/>
              <w:left w:val="single" w:sz="4" w:space="0" w:color="auto"/>
              <w:bottom w:val="single" w:sz="4" w:space="0" w:color="auto"/>
              <w:right w:val="single" w:sz="4" w:space="0" w:color="auto"/>
            </w:tcBorders>
            <w:vAlign w:val="center"/>
          </w:tcPr>
          <w:p w14:paraId="151D1CFB" w14:textId="77777777" w:rsidR="00DA6503" w:rsidRPr="00402E08" w:rsidRDefault="00DA6503" w:rsidP="002B2B47">
            <w:pPr>
              <w:jc w:val="center"/>
              <w:rPr>
                <w:rFonts w:ascii="Arial Narrow" w:hAnsi="Arial Narrow"/>
                <w:b/>
                <w:sz w:val="20"/>
                <w:szCs w:val="20"/>
              </w:rPr>
            </w:pPr>
            <w:r w:rsidRPr="00402E08">
              <w:rPr>
                <w:rFonts w:ascii="Arial Narrow" w:hAnsi="Arial Narrow"/>
                <w:b/>
                <w:sz w:val="20"/>
                <w:szCs w:val="20"/>
              </w:rPr>
              <w:t>3</w:t>
            </w:r>
          </w:p>
        </w:tc>
        <w:tc>
          <w:tcPr>
            <w:tcW w:w="555" w:type="pct"/>
            <w:tcBorders>
              <w:top w:val="single" w:sz="4" w:space="0" w:color="auto"/>
              <w:left w:val="single" w:sz="4" w:space="0" w:color="auto"/>
              <w:bottom w:val="single" w:sz="4" w:space="0" w:color="auto"/>
              <w:right w:val="single" w:sz="4" w:space="0" w:color="auto"/>
            </w:tcBorders>
            <w:vAlign w:val="center"/>
          </w:tcPr>
          <w:p w14:paraId="18ED8E58" w14:textId="77777777" w:rsidR="00DA6503" w:rsidRPr="00402E08" w:rsidRDefault="00DA6503" w:rsidP="002B2B47">
            <w:pPr>
              <w:jc w:val="center"/>
              <w:rPr>
                <w:rFonts w:ascii="Arial Narrow" w:hAnsi="Arial Narrow"/>
                <w:b/>
                <w:sz w:val="20"/>
                <w:szCs w:val="20"/>
              </w:rPr>
            </w:pPr>
            <w:r w:rsidRPr="00402E08">
              <w:rPr>
                <w:rFonts w:ascii="Arial Narrow" w:hAnsi="Arial Narrow"/>
                <w:b/>
                <w:sz w:val="20"/>
                <w:szCs w:val="20"/>
              </w:rPr>
              <w:t>2</w:t>
            </w:r>
          </w:p>
        </w:tc>
        <w:tc>
          <w:tcPr>
            <w:tcW w:w="555" w:type="pct"/>
            <w:tcBorders>
              <w:top w:val="single" w:sz="4" w:space="0" w:color="auto"/>
              <w:left w:val="single" w:sz="4" w:space="0" w:color="auto"/>
              <w:bottom w:val="single" w:sz="4" w:space="0" w:color="auto"/>
              <w:right w:val="single" w:sz="4" w:space="0" w:color="auto"/>
            </w:tcBorders>
            <w:vAlign w:val="center"/>
          </w:tcPr>
          <w:p w14:paraId="6C7A928B" w14:textId="77777777" w:rsidR="00DA6503" w:rsidRPr="00402E08" w:rsidRDefault="00DA6503" w:rsidP="002B2B47">
            <w:pPr>
              <w:jc w:val="center"/>
              <w:rPr>
                <w:rFonts w:ascii="Arial Narrow" w:hAnsi="Arial Narrow"/>
                <w:b/>
                <w:sz w:val="20"/>
                <w:szCs w:val="20"/>
              </w:rPr>
            </w:pPr>
            <w:r w:rsidRPr="00402E08">
              <w:rPr>
                <w:rFonts w:ascii="Arial Narrow" w:hAnsi="Arial Narrow"/>
                <w:b/>
                <w:sz w:val="20"/>
                <w:szCs w:val="20"/>
              </w:rPr>
              <w:t>1</w:t>
            </w:r>
          </w:p>
        </w:tc>
        <w:tc>
          <w:tcPr>
            <w:tcW w:w="555" w:type="pct"/>
            <w:tcBorders>
              <w:top w:val="single" w:sz="4" w:space="0" w:color="auto"/>
              <w:left w:val="single" w:sz="4" w:space="0" w:color="auto"/>
              <w:bottom w:val="single" w:sz="4" w:space="0" w:color="auto"/>
              <w:right w:val="single" w:sz="4" w:space="0" w:color="auto"/>
            </w:tcBorders>
            <w:vAlign w:val="center"/>
          </w:tcPr>
          <w:p w14:paraId="3554D0C3" w14:textId="77777777" w:rsidR="00DA6503" w:rsidRPr="00402E08" w:rsidRDefault="00DA6503" w:rsidP="002B2B47">
            <w:pPr>
              <w:jc w:val="center"/>
              <w:rPr>
                <w:rFonts w:ascii="Arial Narrow" w:hAnsi="Arial Narrow"/>
                <w:b/>
                <w:sz w:val="20"/>
                <w:szCs w:val="20"/>
              </w:rPr>
            </w:pPr>
            <w:r w:rsidRPr="00402E08">
              <w:rPr>
                <w:rFonts w:ascii="Arial Narrow" w:hAnsi="Arial Narrow"/>
                <w:b/>
                <w:sz w:val="20"/>
                <w:szCs w:val="20"/>
              </w:rPr>
              <w:t>0</w:t>
            </w:r>
          </w:p>
        </w:tc>
        <w:tc>
          <w:tcPr>
            <w:tcW w:w="204" w:type="pct"/>
            <w:tcBorders>
              <w:left w:val="single" w:sz="4" w:space="0" w:color="auto"/>
              <w:bottom w:val="single" w:sz="4" w:space="0" w:color="auto"/>
            </w:tcBorders>
            <w:vAlign w:val="center"/>
          </w:tcPr>
          <w:p w14:paraId="11D9A2D5" w14:textId="77777777" w:rsidR="00DA6503" w:rsidRPr="00402E08" w:rsidRDefault="00DA6503" w:rsidP="002B2B47">
            <w:pPr>
              <w:jc w:val="center"/>
              <w:rPr>
                <w:rFonts w:ascii="Arial Narrow" w:hAnsi="Arial Narrow"/>
                <w:b/>
                <w:sz w:val="20"/>
                <w:szCs w:val="20"/>
              </w:rPr>
            </w:pPr>
            <w:r w:rsidRPr="00402E08">
              <w:rPr>
                <w:rFonts w:ascii="Arial Narrow" w:hAnsi="Arial Narrow"/>
                <w:b/>
                <w:sz w:val="20"/>
                <w:szCs w:val="20"/>
              </w:rPr>
              <w:t xml:space="preserve">Mark </w:t>
            </w:r>
          </w:p>
        </w:tc>
      </w:tr>
      <w:tr w:rsidR="00F83D84" w:rsidRPr="00402E08" w14:paraId="60D3AB6A" w14:textId="77777777" w:rsidTr="001F6BAC">
        <w:trPr>
          <w:cantSplit/>
        </w:trPr>
        <w:tc>
          <w:tcPr>
            <w:tcW w:w="133" w:type="pct"/>
            <w:vMerge w:val="restart"/>
            <w:tcBorders>
              <w:top w:val="single" w:sz="4" w:space="0" w:color="auto"/>
              <w:left w:val="single" w:sz="4" w:space="0" w:color="auto"/>
              <w:right w:val="single" w:sz="4" w:space="0" w:color="auto"/>
            </w:tcBorders>
          </w:tcPr>
          <w:p w14:paraId="292E9146" w14:textId="77777777" w:rsidR="00DA6503" w:rsidRPr="00402E08" w:rsidRDefault="00DA6503" w:rsidP="002B2B47">
            <w:pPr>
              <w:jc w:val="center"/>
              <w:rPr>
                <w:rFonts w:ascii="Arial Narrow" w:hAnsi="Arial Narrow"/>
                <w:b/>
                <w:sz w:val="20"/>
                <w:szCs w:val="20"/>
              </w:rPr>
            </w:pPr>
            <w:r w:rsidRPr="00402E08">
              <w:rPr>
                <w:rFonts w:ascii="Arial Narrow" w:hAnsi="Arial Narrow"/>
                <w:b/>
                <w:sz w:val="20"/>
                <w:szCs w:val="20"/>
              </w:rPr>
              <w:t>1</w:t>
            </w:r>
          </w:p>
        </w:tc>
        <w:tc>
          <w:tcPr>
            <w:tcW w:w="4663" w:type="pct"/>
            <w:gridSpan w:val="7"/>
            <w:tcBorders>
              <w:top w:val="single" w:sz="4" w:space="0" w:color="auto"/>
              <w:left w:val="single" w:sz="4" w:space="0" w:color="auto"/>
              <w:right w:val="single" w:sz="4" w:space="0" w:color="auto"/>
            </w:tcBorders>
          </w:tcPr>
          <w:p w14:paraId="7A87F967" w14:textId="77777777" w:rsidR="00DA6503" w:rsidRPr="00402E08" w:rsidRDefault="00DA6503" w:rsidP="002B2B47">
            <w:pPr>
              <w:rPr>
                <w:rFonts w:ascii="Arial Narrow" w:hAnsi="Arial Narrow"/>
                <w:b/>
                <w:sz w:val="20"/>
                <w:szCs w:val="20"/>
              </w:rPr>
            </w:pPr>
            <w:r w:rsidRPr="00402E08">
              <w:rPr>
                <w:rFonts w:ascii="Arial Narrow" w:hAnsi="Arial Narrow"/>
                <w:b/>
                <w:sz w:val="20"/>
                <w:szCs w:val="20"/>
              </w:rPr>
              <w:t xml:space="preserve">INFORMATION – EVALUATION </w:t>
            </w:r>
          </w:p>
          <w:p w14:paraId="4D77CF7D" w14:textId="77777777" w:rsidR="00DA6503" w:rsidRPr="00402E08" w:rsidRDefault="00DA6503" w:rsidP="002B2B47">
            <w:pPr>
              <w:rPr>
                <w:rFonts w:ascii="Arial Narrow" w:hAnsi="Arial Narrow" w:cstheme="minorHAnsi"/>
                <w:sz w:val="20"/>
                <w:szCs w:val="20"/>
              </w:rPr>
            </w:pPr>
            <w:r w:rsidRPr="00402E08">
              <w:rPr>
                <w:rFonts w:ascii="Arial Narrow" w:hAnsi="Arial Narrow" w:cstheme="minorHAnsi"/>
                <w:sz w:val="20"/>
                <w:szCs w:val="20"/>
              </w:rPr>
              <w:t>A table has been completed for each source, clearly evaluating the quality of the source and its contents by providing a clear, relevant motivation/explanation for each aspect</w:t>
            </w:r>
          </w:p>
        </w:tc>
        <w:tc>
          <w:tcPr>
            <w:tcW w:w="204" w:type="pct"/>
            <w:vMerge w:val="restart"/>
            <w:tcBorders>
              <w:top w:val="single" w:sz="4" w:space="0" w:color="auto"/>
              <w:left w:val="single" w:sz="4" w:space="0" w:color="auto"/>
            </w:tcBorders>
            <w:vAlign w:val="center"/>
          </w:tcPr>
          <w:p w14:paraId="085FDDFB" w14:textId="77777777" w:rsidR="00DA6503" w:rsidRPr="00402E08" w:rsidRDefault="00DA6503" w:rsidP="002B2B47">
            <w:pPr>
              <w:jc w:val="center"/>
              <w:rPr>
                <w:rFonts w:ascii="Arial Narrow" w:hAnsi="Arial Narrow" w:cstheme="minorHAnsi"/>
                <w:sz w:val="20"/>
                <w:szCs w:val="20"/>
              </w:rPr>
            </w:pPr>
          </w:p>
        </w:tc>
      </w:tr>
      <w:tr w:rsidR="00F83D84" w:rsidRPr="00402E08" w14:paraId="3A3C783D" w14:textId="77777777" w:rsidTr="001F6BAC">
        <w:trPr>
          <w:cantSplit/>
        </w:trPr>
        <w:tc>
          <w:tcPr>
            <w:tcW w:w="133" w:type="pct"/>
            <w:vMerge/>
            <w:tcBorders>
              <w:left w:val="single" w:sz="4" w:space="0" w:color="auto"/>
              <w:right w:val="single" w:sz="4" w:space="0" w:color="auto"/>
            </w:tcBorders>
          </w:tcPr>
          <w:p w14:paraId="3363FB6B" w14:textId="77777777" w:rsidR="00DA6503" w:rsidRPr="00402E08" w:rsidRDefault="00DA6503" w:rsidP="002B2B47">
            <w:pPr>
              <w:pStyle w:val="ListParagraph"/>
              <w:ind w:left="360"/>
              <w:jc w:val="center"/>
              <w:rPr>
                <w:rFonts w:ascii="Arial Narrow" w:hAnsi="Arial Narrow"/>
                <w:sz w:val="20"/>
                <w:szCs w:val="20"/>
              </w:rPr>
            </w:pPr>
          </w:p>
        </w:tc>
        <w:tc>
          <w:tcPr>
            <w:tcW w:w="1572" w:type="pct"/>
            <w:tcBorders>
              <w:left w:val="single" w:sz="4" w:space="0" w:color="auto"/>
            </w:tcBorders>
          </w:tcPr>
          <w:p w14:paraId="1DB0FFA8" w14:textId="77777777" w:rsidR="00DA6503" w:rsidRPr="00402E08" w:rsidRDefault="00DA6503" w:rsidP="002037C2">
            <w:pPr>
              <w:pStyle w:val="ListParagraph"/>
              <w:numPr>
                <w:ilvl w:val="0"/>
                <w:numId w:val="22"/>
              </w:numPr>
              <w:spacing w:after="0" w:line="240" w:lineRule="auto"/>
              <w:rPr>
                <w:rFonts w:ascii="Arial Narrow" w:hAnsi="Arial Narrow" w:cstheme="minorHAnsi"/>
                <w:sz w:val="20"/>
                <w:szCs w:val="20"/>
              </w:rPr>
            </w:pPr>
            <w:r w:rsidRPr="00402E08">
              <w:rPr>
                <w:rFonts w:ascii="Arial Narrow" w:hAnsi="Arial Narrow" w:cstheme="minorHAnsi"/>
                <w:sz w:val="20"/>
                <w:szCs w:val="20"/>
              </w:rPr>
              <w:t>Authority</w:t>
            </w:r>
          </w:p>
          <w:p w14:paraId="2A4C83F5" w14:textId="77777777" w:rsidR="00DA6503" w:rsidRPr="00402E08" w:rsidRDefault="00DA6503" w:rsidP="002037C2">
            <w:pPr>
              <w:pStyle w:val="ListParagraph"/>
              <w:numPr>
                <w:ilvl w:val="0"/>
                <w:numId w:val="22"/>
              </w:numPr>
              <w:spacing w:after="0" w:line="240" w:lineRule="auto"/>
              <w:rPr>
                <w:rFonts w:ascii="Arial Narrow" w:hAnsi="Arial Narrow" w:cstheme="minorHAnsi"/>
                <w:sz w:val="20"/>
                <w:szCs w:val="20"/>
              </w:rPr>
            </w:pPr>
            <w:r w:rsidRPr="00402E08">
              <w:rPr>
                <w:rFonts w:ascii="Arial Narrow" w:hAnsi="Arial Narrow" w:cstheme="minorHAnsi"/>
                <w:sz w:val="20"/>
                <w:szCs w:val="20"/>
              </w:rPr>
              <w:t>Currency</w:t>
            </w:r>
          </w:p>
          <w:p w14:paraId="546F231F" w14:textId="77777777" w:rsidR="00DA6503" w:rsidRPr="00402E08" w:rsidRDefault="00DA6503" w:rsidP="002037C2">
            <w:pPr>
              <w:pStyle w:val="ListParagraph"/>
              <w:numPr>
                <w:ilvl w:val="0"/>
                <w:numId w:val="22"/>
              </w:numPr>
              <w:spacing w:after="0" w:line="240" w:lineRule="auto"/>
              <w:rPr>
                <w:rFonts w:ascii="Arial Narrow" w:hAnsi="Arial Narrow" w:cstheme="minorHAnsi"/>
                <w:sz w:val="20"/>
                <w:szCs w:val="20"/>
              </w:rPr>
            </w:pPr>
            <w:r w:rsidRPr="00402E08">
              <w:rPr>
                <w:rFonts w:ascii="Arial Narrow" w:hAnsi="Arial Narrow" w:cstheme="minorHAnsi"/>
                <w:sz w:val="20"/>
                <w:szCs w:val="20"/>
              </w:rPr>
              <w:t>Accuracy</w:t>
            </w:r>
          </w:p>
          <w:p w14:paraId="46A3434A" w14:textId="77777777" w:rsidR="00DA6503" w:rsidRPr="00402E08" w:rsidRDefault="00DA6503" w:rsidP="002037C2">
            <w:pPr>
              <w:pStyle w:val="ListParagraph"/>
              <w:numPr>
                <w:ilvl w:val="0"/>
                <w:numId w:val="22"/>
              </w:numPr>
              <w:spacing w:after="0" w:line="240" w:lineRule="auto"/>
              <w:rPr>
                <w:rFonts w:ascii="Arial Narrow" w:hAnsi="Arial Narrow" w:cstheme="minorHAnsi"/>
                <w:sz w:val="20"/>
                <w:szCs w:val="20"/>
              </w:rPr>
            </w:pPr>
            <w:r w:rsidRPr="00402E08">
              <w:rPr>
                <w:rFonts w:ascii="Arial Narrow" w:hAnsi="Arial Narrow" w:cstheme="minorHAnsi"/>
                <w:sz w:val="20"/>
                <w:szCs w:val="20"/>
              </w:rPr>
              <w:t>Objectivity</w:t>
            </w:r>
          </w:p>
          <w:p w14:paraId="00593E5C" w14:textId="77777777" w:rsidR="00DA6503" w:rsidRPr="00402E08" w:rsidRDefault="00DA6503" w:rsidP="002037C2">
            <w:pPr>
              <w:pStyle w:val="ListParagraph"/>
              <w:numPr>
                <w:ilvl w:val="0"/>
                <w:numId w:val="22"/>
              </w:numPr>
              <w:spacing w:after="0" w:line="240" w:lineRule="auto"/>
              <w:rPr>
                <w:rFonts w:ascii="Arial Narrow" w:hAnsi="Arial Narrow"/>
                <w:sz w:val="20"/>
                <w:szCs w:val="20"/>
              </w:rPr>
            </w:pPr>
            <w:r w:rsidRPr="00402E08">
              <w:rPr>
                <w:rFonts w:ascii="Arial Narrow" w:hAnsi="Arial Narrow" w:cstheme="minorHAnsi"/>
                <w:sz w:val="20"/>
                <w:szCs w:val="20"/>
              </w:rPr>
              <w:t>Coverage</w:t>
            </w:r>
          </w:p>
        </w:tc>
        <w:tc>
          <w:tcPr>
            <w:tcW w:w="316" w:type="pct"/>
            <w:vAlign w:val="center"/>
          </w:tcPr>
          <w:p w14:paraId="7ABA060B" w14:textId="77777777" w:rsidR="00DA6503" w:rsidRPr="00402E08" w:rsidRDefault="00DA6503" w:rsidP="002B2B47">
            <w:pPr>
              <w:jc w:val="center"/>
              <w:rPr>
                <w:rFonts w:ascii="Arial Narrow" w:hAnsi="Arial Narrow" w:cstheme="minorHAnsi"/>
                <w:b/>
                <w:sz w:val="20"/>
                <w:szCs w:val="20"/>
              </w:rPr>
            </w:pPr>
            <w:r w:rsidRPr="00402E08">
              <w:rPr>
                <w:rFonts w:ascii="Arial Narrow" w:hAnsi="Arial Narrow" w:cstheme="minorHAnsi"/>
                <w:b/>
                <w:sz w:val="20"/>
                <w:szCs w:val="20"/>
              </w:rPr>
              <w:t>4</w:t>
            </w:r>
          </w:p>
        </w:tc>
        <w:tc>
          <w:tcPr>
            <w:tcW w:w="555" w:type="pct"/>
          </w:tcPr>
          <w:p w14:paraId="4D86BDCC" w14:textId="77777777" w:rsidR="00DA6503" w:rsidRPr="00402E08" w:rsidRDefault="00DA6503"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 xml:space="preserve">All 5 aspects clearly addressed and correctly motivated/ explained for </w:t>
            </w:r>
            <w:r w:rsidRPr="00402E08">
              <w:rPr>
                <w:rFonts w:ascii="Arial Narrow" w:hAnsi="Arial Narrow" w:cstheme="minorHAnsi"/>
                <w:b/>
                <w:sz w:val="20"/>
                <w:szCs w:val="20"/>
              </w:rPr>
              <w:t>all</w:t>
            </w:r>
            <w:r w:rsidRPr="00402E08">
              <w:rPr>
                <w:rFonts w:ascii="Arial Narrow" w:hAnsi="Arial Narrow" w:cstheme="minorHAnsi"/>
                <w:sz w:val="20"/>
                <w:szCs w:val="20"/>
              </w:rPr>
              <w:t xml:space="preserve"> sources</w:t>
            </w:r>
          </w:p>
        </w:tc>
        <w:tc>
          <w:tcPr>
            <w:tcW w:w="555" w:type="pct"/>
          </w:tcPr>
          <w:p w14:paraId="452C0F41" w14:textId="77777777" w:rsidR="00DA6503" w:rsidRPr="00402E08" w:rsidRDefault="00DA6503"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 xml:space="preserve">At least 4 of the 5 aspects clearly addressed and correctly motivated/ explained for </w:t>
            </w:r>
            <w:r w:rsidRPr="00402E08">
              <w:rPr>
                <w:rFonts w:ascii="Arial Narrow" w:hAnsi="Arial Narrow" w:cstheme="minorHAnsi"/>
                <w:b/>
                <w:sz w:val="20"/>
                <w:szCs w:val="20"/>
              </w:rPr>
              <w:t>all</w:t>
            </w:r>
            <w:r w:rsidRPr="00402E08">
              <w:rPr>
                <w:rFonts w:ascii="Arial Narrow" w:hAnsi="Arial Narrow" w:cstheme="minorHAnsi"/>
                <w:sz w:val="20"/>
                <w:szCs w:val="20"/>
              </w:rPr>
              <w:t xml:space="preserve"> sources</w:t>
            </w:r>
          </w:p>
        </w:tc>
        <w:tc>
          <w:tcPr>
            <w:tcW w:w="555" w:type="pct"/>
          </w:tcPr>
          <w:p w14:paraId="465209C7" w14:textId="77777777" w:rsidR="00DA6503" w:rsidRPr="00402E08" w:rsidRDefault="00DA6503"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 xml:space="preserve">At least 3 of the 5 aspects clearly addressed and correctly motivated/ explained for </w:t>
            </w:r>
            <w:r w:rsidRPr="00402E08">
              <w:rPr>
                <w:rFonts w:ascii="Arial Narrow" w:hAnsi="Arial Narrow" w:cstheme="minorHAnsi"/>
                <w:b/>
                <w:sz w:val="20"/>
                <w:szCs w:val="20"/>
              </w:rPr>
              <w:t>all</w:t>
            </w:r>
            <w:r w:rsidRPr="00402E08">
              <w:rPr>
                <w:rFonts w:ascii="Arial Narrow" w:hAnsi="Arial Narrow" w:cstheme="minorHAnsi"/>
                <w:sz w:val="20"/>
                <w:szCs w:val="20"/>
              </w:rPr>
              <w:t xml:space="preserve"> sources</w:t>
            </w:r>
          </w:p>
        </w:tc>
        <w:tc>
          <w:tcPr>
            <w:tcW w:w="555" w:type="pct"/>
          </w:tcPr>
          <w:p w14:paraId="544DF6FA" w14:textId="77777777" w:rsidR="00DA6503" w:rsidRPr="00402E08" w:rsidRDefault="00DA6503"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 xml:space="preserve">At least 2 of the 5 aspects clearly addressed and correctly motivated/ explained for </w:t>
            </w:r>
            <w:r w:rsidRPr="00402E08">
              <w:rPr>
                <w:rFonts w:ascii="Arial Narrow" w:hAnsi="Arial Narrow" w:cstheme="minorHAnsi"/>
                <w:b/>
                <w:sz w:val="20"/>
                <w:szCs w:val="20"/>
              </w:rPr>
              <w:t>all</w:t>
            </w:r>
            <w:r w:rsidRPr="00402E08">
              <w:rPr>
                <w:rFonts w:ascii="Arial Narrow" w:hAnsi="Arial Narrow" w:cstheme="minorHAnsi"/>
                <w:sz w:val="20"/>
                <w:szCs w:val="20"/>
              </w:rPr>
              <w:t xml:space="preserve"> sources</w:t>
            </w:r>
          </w:p>
        </w:tc>
        <w:tc>
          <w:tcPr>
            <w:tcW w:w="555" w:type="pct"/>
            <w:tcBorders>
              <w:right w:val="single" w:sz="4" w:space="0" w:color="auto"/>
            </w:tcBorders>
          </w:tcPr>
          <w:p w14:paraId="4E08ACEF" w14:textId="77777777" w:rsidR="00DA6503" w:rsidRPr="00402E08" w:rsidRDefault="00DA6503"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 xml:space="preserve">Less than 2 of the 5 aspects clearly and correctly done for </w:t>
            </w:r>
            <w:r w:rsidRPr="00402E08">
              <w:rPr>
                <w:rFonts w:ascii="Arial Narrow" w:hAnsi="Arial Narrow" w:cstheme="minorHAnsi"/>
                <w:b/>
                <w:sz w:val="20"/>
                <w:szCs w:val="20"/>
              </w:rPr>
              <w:t>all</w:t>
            </w:r>
            <w:r w:rsidRPr="00402E08">
              <w:rPr>
                <w:rFonts w:ascii="Arial Narrow" w:hAnsi="Arial Narrow" w:cstheme="minorHAnsi"/>
                <w:sz w:val="20"/>
                <w:szCs w:val="20"/>
              </w:rPr>
              <w:t xml:space="preserve"> sources</w:t>
            </w:r>
          </w:p>
          <w:p w14:paraId="3DDF3E0B" w14:textId="77777777" w:rsidR="00DA6503" w:rsidRPr="00402E08" w:rsidRDefault="00DA6503"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 xml:space="preserve">Not done for </w:t>
            </w:r>
            <w:r w:rsidRPr="00402E08">
              <w:rPr>
                <w:rFonts w:ascii="Arial Narrow" w:hAnsi="Arial Narrow" w:cstheme="minorHAnsi"/>
                <w:b/>
                <w:sz w:val="20"/>
                <w:szCs w:val="20"/>
              </w:rPr>
              <w:t>all</w:t>
            </w:r>
            <w:r w:rsidRPr="00402E08">
              <w:rPr>
                <w:rFonts w:ascii="Arial Narrow" w:hAnsi="Arial Narrow" w:cstheme="minorHAnsi"/>
                <w:sz w:val="20"/>
                <w:szCs w:val="20"/>
              </w:rPr>
              <w:t xml:space="preserve"> sources</w:t>
            </w:r>
          </w:p>
        </w:tc>
        <w:tc>
          <w:tcPr>
            <w:tcW w:w="204" w:type="pct"/>
            <w:vMerge/>
            <w:tcBorders>
              <w:left w:val="single" w:sz="4" w:space="0" w:color="auto"/>
            </w:tcBorders>
            <w:vAlign w:val="center"/>
          </w:tcPr>
          <w:p w14:paraId="385BF115" w14:textId="77777777" w:rsidR="00DA6503" w:rsidRPr="00402E08" w:rsidRDefault="00DA6503" w:rsidP="002B2B47">
            <w:pPr>
              <w:jc w:val="center"/>
              <w:rPr>
                <w:rFonts w:ascii="Arial Narrow" w:hAnsi="Arial Narrow" w:cstheme="minorHAnsi"/>
                <w:sz w:val="20"/>
                <w:szCs w:val="20"/>
              </w:rPr>
            </w:pPr>
          </w:p>
        </w:tc>
      </w:tr>
      <w:tr w:rsidR="00F83D84" w:rsidRPr="00402E08" w14:paraId="54478F5C" w14:textId="77777777" w:rsidTr="001F6BAC">
        <w:trPr>
          <w:cantSplit/>
        </w:trPr>
        <w:tc>
          <w:tcPr>
            <w:tcW w:w="133" w:type="pct"/>
            <w:vMerge w:val="restart"/>
            <w:tcBorders>
              <w:left w:val="single" w:sz="4" w:space="0" w:color="auto"/>
              <w:right w:val="single" w:sz="4" w:space="0" w:color="auto"/>
            </w:tcBorders>
          </w:tcPr>
          <w:p w14:paraId="3CDD8C2F" w14:textId="77777777" w:rsidR="00DA6503" w:rsidRPr="00402E08" w:rsidRDefault="00DA6503" w:rsidP="002B2B47">
            <w:pPr>
              <w:jc w:val="center"/>
              <w:rPr>
                <w:rFonts w:ascii="Arial Narrow" w:hAnsi="Arial Narrow"/>
                <w:b/>
                <w:sz w:val="20"/>
                <w:szCs w:val="20"/>
              </w:rPr>
            </w:pPr>
            <w:r w:rsidRPr="00402E08">
              <w:rPr>
                <w:rFonts w:ascii="Arial Narrow" w:hAnsi="Arial Narrow"/>
                <w:b/>
                <w:sz w:val="20"/>
                <w:szCs w:val="20"/>
              </w:rPr>
              <w:t>2</w:t>
            </w:r>
          </w:p>
        </w:tc>
        <w:tc>
          <w:tcPr>
            <w:tcW w:w="4663" w:type="pct"/>
            <w:gridSpan w:val="7"/>
            <w:tcBorders>
              <w:left w:val="single" w:sz="4" w:space="0" w:color="auto"/>
              <w:right w:val="single" w:sz="4" w:space="0" w:color="auto"/>
            </w:tcBorders>
          </w:tcPr>
          <w:p w14:paraId="1A57C09E" w14:textId="77777777" w:rsidR="00DA6503" w:rsidRPr="00402E08" w:rsidRDefault="00DA6503" w:rsidP="002B2B47">
            <w:pPr>
              <w:rPr>
                <w:rFonts w:ascii="Arial Narrow" w:hAnsi="Arial Narrow"/>
                <w:b/>
                <w:sz w:val="20"/>
                <w:szCs w:val="20"/>
              </w:rPr>
            </w:pPr>
            <w:r w:rsidRPr="00402E08">
              <w:rPr>
                <w:rFonts w:ascii="Arial Narrow" w:hAnsi="Arial Narrow"/>
                <w:b/>
                <w:sz w:val="20"/>
                <w:szCs w:val="20"/>
              </w:rPr>
              <w:t>INFORMATION – SUMMARY</w:t>
            </w:r>
          </w:p>
          <w:p w14:paraId="33852333" w14:textId="77777777" w:rsidR="00DA6503" w:rsidRPr="00402E08" w:rsidRDefault="00DA6503" w:rsidP="002B2B47">
            <w:pPr>
              <w:rPr>
                <w:rFonts w:ascii="Arial Narrow" w:hAnsi="Arial Narrow" w:cstheme="minorHAnsi"/>
                <w:sz w:val="20"/>
                <w:szCs w:val="20"/>
              </w:rPr>
            </w:pPr>
            <w:r w:rsidRPr="00402E08">
              <w:rPr>
                <w:rFonts w:ascii="Arial Narrow" w:hAnsi="Arial Narrow" w:cstheme="minorHAnsi"/>
                <w:sz w:val="20"/>
                <w:szCs w:val="20"/>
              </w:rPr>
              <w:t xml:space="preserve">Information from each source used is summarised in learner’s own words. Summary gives information available in the source which is relevant to the topic and which will help to answer questions or is useful for solving the problem. </w:t>
            </w:r>
          </w:p>
        </w:tc>
        <w:tc>
          <w:tcPr>
            <w:tcW w:w="204" w:type="pct"/>
            <w:vMerge w:val="restart"/>
            <w:tcBorders>
              <w:left w:val="single" w:sz="4" w:space="0" w:color="auto"/>
            </w:tcBorders>
            <w:vAlign w:val="center"/>
          </w:tcPr>
          <w:p w14:paraId="15A41F0A" w14:textId="77777777" w:rsidR="00DA6503" w:rsidRPr="00402E08" w:rsidRDefault="00DA6503" w:rsidP="002B2B47">
            <w:pPr>
              <w:jc w:val="center"/>
              <w:rPr>
                <w:rFonts w:ascii="Arial Narrow" w:hAnsi="Arial Narrow" w:cstheme="minorHAnsi"/>
                <w:sz w:val="20"/>
                <w:szCs w:val="20"/>
              </w:rPr>
            </w:pPr>
          </w:p>
        </w:tc>
      </w:tr>
      <w:tr w:rsidR="00F83D84" w:rsidRPr="00402E08" w14:paraId="6DECC568" w14:textId="77777777" w:rsidTr="001F6BAC">
        <w:trPr>
          <w:cantSplit/>
        </w:trPr>
        <w:tc>
          <w:tcPr>
            <w:tcW w:w="133" w:type="pct"/>
            <w:vMerge/>
            <w:tcBorders>
              <w:left w:val="single" w:sz="4" w:space="0" w:color="auto"/>
              <w:right w:val="single" w:sz="4" w:space="0" w:color="auto"/>
            </w:tcBorders>
          </w:tcPr>
          <w:p w14:paraId="58539642" w14:textId="77777777" w:rsidR="00DA6503" w:rsidRPr="00402E08" w:rsidRDefault="00DA6503" w:rsidP="002B2B47">
            <w:pPr>
              <w:pStyle w:val="ListParagraph"/>
              <w:ind w:left="360"/>
              <w:jc w:val="center"/>
              <w:rPr>
                <w:rFonts w:ascii="Arial Narrow" w:hAnsi="Arial Narrow"/>
                <w:sz w:val="20"/>
                <w:szCs w:val="20"/>
              </w:rPr>
            </w:pPr>
          </w:p>
        </w:tc>
        <w:tc>
          <w:tcPr>
            <w:tcW w:w="1572" w:type="pct"/>
            <w:tcBorders>
              <w:left w:val="single" w:sz="4" w:space="0" w:color="auto"/>
            </w:tcBorders>
          </w:tcPr>
          <w:p w14:paraId="19B85A04" w14:textId="77777777" w:rsidR="00DA6503" w:rsidRPr="00402E08" w:rsidRDefault="00DA6503" w:rsidP="002037C2">
            <w:pPr>
              <w:pStyle w:val="ListParagraph"/>
              <w:numPr>
                <w:ilvl w:val="0"/>
                <w:numId w:val="22"/>
              </w:numPr>
              <w:spacing w:after="0" w:line="240" w:lineRule="auto"/>
              <w:rPr>
                <w:rFonts w:ascii="Arial Narrow" w:hAnsi="Arial Narrow" w:cstheme="minorHAnsi"/>
                <w:sz w:val="20"/>
                <w:szCs w:val="20"/>
              </w:rPr>
            </w:pPr>
            <w:r w:rsidRPr="00402E08">
              <w:rPr>
                <w:rFonts w:ascii="Arial Narrow" w:hAnsi="Arial Narrow" w:cstheme="minorHAnsi"/>
                <w:sz w:val="20"/>
                <w:szCs w:val="20"/>
              </w:rPr>
              <w:t>Summary of information – for all sources used</w:t>
            </w:r>
          </w:p>
          <w:p w14:paraId="5061FE7B" w14:textId="77777777" w:rsidR="00DA6503" w:rsidRPr="00402E08" w:rsidRDefault="00DA6503" w:rsidP="002037C2">
            <w:pPr>
              <w:pStyle w:val="ListParagraph"/>
              <w:numPr>
                <w:ilvl w:val="0"/>
                <w:numId w:val="22"/>
              </w:numPr>
              <w:spacing w:after="0" w:line="240" w:lineRule="auto"/>
              <w:rPr>
                <w:rFonts w:ascii="Arial Narrow" w:hAnsi="Arial Narrow" w:cstheme="minorHAnsi"/>
                <w:sz w:val="20"/>
                <w:szCs w:val="20"/>
              </w:rPr>
            </w:pPr>
            <w:r w:rsidRPr="00402E08">
              <w:rPr>
                <w:rFonts w:ascii="Arial Narrow" w:hAnsi="Arial Narrow" w:cstheme="minorHAnsi"/>
                <w:sz w:val="20"/>
                <w:szCs w:val="20"/>
              </w:rPr>
              <w:t xml:space="preserve">All </w:t>
            </w:r>
            <w:proofErr w:type="spellStart"/>
            <w:r w:rsidRPr="00402E08">
              <w:rPr>
                <w:rFonts w:ascii="Arial Narrow" w:hAnsi="Arial Narrow" w:cstheme="minorHAnsi"/>
                <w:sz w:val="20"/>
                <w:szCs w:val="20"/>
              </w:rPr>
              <w:t>summarised</w:t>
            </w:r>
            <w:proofErr w:type="spellEnd"/>
            <w:r w:rsidRPr="00402E08">
              <w:rPr>
                <w:rFonts w:ascii="Arial Narrow" w:hAnsi="Arial Narrow" w:cstheme="minorHAnsi"/>
                <w:sz w:val="20"/>
                <w:szCs w:val="20"/>
              </w:rPr>
              <w:t xml:space="preserve"> information is relevant to the topic and likely to answer questions/ help solve the problem</w:t>
            </w:r>
          </w:p>
        </w:tc>
        <w:tc>
          <w:tcPr>
            <w:tcW w:w="316" w:type="pct"/>
            <w:shd w:val="clear" w:color="auto" w:fill="auto"/>
            <w:vAlign w:val="center"/>
          </w:tcPr>
          <w:p w14:paraId="5A6C82E8" w14:textId="77777777" w:rsidR="00DA6503" w:rsidRPr="00402E08" w:rsidRDefault="00DA6503" w:rsidP="002B2B47">
            <w:pPr>
              <w:jc w:val="center"/>
              <w:rPr>
                <w:rFonts w:ascii="Arial Narrow" w:hAnsi="Arial Narrow" w:cstheme="minorHAnsi"/>
                <w:sz w:val="20"/>
                <w:szCs w:val="20"/>
              </w:rPr>
            </w:pPr>
            <w:r w:rsidRPr="00402E08">
              <w:rPr>
                <w:rFonts w:ascii="Arial Narrow" w:hAnsi="Arial Narrow" w:cstheme="minorHAnsi"/>
                <w:b/>
                <w:sz w:val="20"/>
                <w:szCs w:val="20"/>
              </w:rPr>
              <w:t>4</w:t>
            </w:r>
          </w:p>
        </w:tc>
        <w:tc>
          <w:tcPr>
            <w:tcW w:w="555" w:type="pct"/>
            <w:shd w:val="clear" w:color="auto" w:fill="auto"/>
          </w:tcPr>
          <w:p w14:paraId="0FE6F066" w14:textId="77777777" w:rsidR="00DA6503" w:rsidRPr="00402E08" w:rsidRDefault="00DA6503"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Both aspects clearly present and all summaries are definitely learner’s own words</w:t>
            </w:r>
          </w:p>
        </w:tc>
        <w:tc>
          <w:tcPr>
            <w:tcW w:w="555" w:type="pct"/>
            <w:shd w:val="clear" w:color="auto" w:fill="auto"/>
          </w:tcPr>
          <w:p w14:paraId="29A14509" w14:textId="77777777" w:rsidR="00DA6503" w:rsidRPr="00402E08" w:rsidRDefault="00DA6503"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Only 1 of the 2 aspects clearly present and summaries provided are learner’s own words</w:t>
            </w:r>
          </w:p>
        </w:tc>
        <w:tc>
          <w:tcPr>
            <w:tcW w:w="555" w:type="pct"/>
          </w:tcPr>
          <w:p w14:paraId="2AE224CA" w14:textId="77777777" w:rsidR="00DA6503" w:rsidRPr="00402E08" w:rsidRDefault="00DA6503"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Both aspects clearly present but any part of any 1 summary is not in learner’s own words</w:t>
            </w:r>
          </w:p>
        </w:tc>
        <w:tc>
          <w:tcPr>
            <w:tcW w:w="555" w:type="pct"/>
          </w:tcPr>
          <w:p w14:paraId="40AA2DE7" w14:textId="77777777" w:rsidR="00DA6503" w:rsidRPr="00402E08" w:rsidRDefault="00DA6503"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Both aspects clearly present but any part of more than 1 summary is not learner’s own words</w:t>
            </w:r>
          </w:p>
        </w:tc>
        <w:tc>
          <w:tcPr>
            <w:tcW w:w="555" w:type="pct"/>
            <w:tcBorders>
              <w:right w:val="single" w:sz="4" w:space="0" w:color="auto"/>
            </w:tcBorders>
          </w:tcPr>
          <w:p w14:paraId="5BAFCC8F" w14:textId="77777777" w:rsidR="00DA6503" w:rsidRPr="00402E08" w:rsidRDefault="00DA6503"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 xml:space="preserve">None of the 2 aspects clearly present </w:t>
            </w:r>
            <w:r w:rsidRPr="00402E08">
              <w:rPr>
                <w:rFonts w:ascii="Arial Narrow" w:hAnsi="Arial Narrow" w:cstheme="minorHAnsi"/>
                <w:b/>
                <w:sz w:val="20"/>
                <w:szCs w:val="20"/>
              </w:rPr>
              <w:t>or</w:t>
            </w:r>
          </w:p>
          <w:p w14:paraId="02477B65" w14:textId="77777777" w:rsidR="00DA6503" w:rsidRPr="00402E08" w:rsidRDefault="00DA6503"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 xml:space="preserve">Mostly not learner’s own words </w:t>
            </w:r>
            <w:r w:rsidRPr="00402E08">
              <w:rPr>
                <w:rFonts w:ascii="Arial Narrow" w:hAnsi="Arial Narrow" w:cstheme="minorHAnsi"/>
                <w:b/>
                <w:sz w:val="20"/>
                <w:szCs w:val="20"/>
              </w:rPr>
              <w:t>or</w:t>
            </w:r>
            <w:r w:rsidRPr="00402E08">
              <w:rPr>
                <w:rFonts w:ascii="Arial Narrow" w:hAnsi="Arial Narrow" w:cstheme="minorHAnsi"/>
                <w:sz w:val="20"/>
                <w:szCs w:val="20"/>
              </w:rPr>
              <w:t xml:space="preserve"> </w:t>
            </w:r>
          </w:p>
          <w:p w14:paraId="0B558552" w14:textId="77777777" w:rsidR="00DA6503" w:rsidRPr="00402E08" w:rsidRDefault="00DA6503"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Not done</w:t>
            </w:r>
          </w:p>
        </w:tc>
        <w:tc>
          <w:tcPr>
            <w:tcW w:w="204" w:type="pct"/>
            <w:vMerge/>
            <w:tcBorders>
              <w:left w:val="single" w:sz="4" w:space="0" w:color="auto"/>
            </w:tcBorders>
            <w:vAlign w:val="center"/>
          </w:tcPr>
          <w:p w14:paraId="6AE85409" w14:textId="77777777" w:rsidR="00DA6503" w:rsidRPr="00402E08" w:rsidRDefault="00DA6503" w:rsidP="002B2B47">
            <w:pPr>
              <w:jc w:val="center"/>
              <w:rPr>
                <w:rFonts w:ascii="Arial Narrow" w:hAnsi="Arial Narrow" w:cstheme="minorHAnsi"/>
                <w:sz w:val="20"/>
                <w:szCs w:val="20"/>
              </w:rPr>
            </w:pPr>
          </w:p>
        </w:tc>
      </w:tr>
      <w:tr w:rsidR="00F83D84" w:rsidRPr="00402E08" w14:paraId="5252DAF2" w14:textId="77777777" w:rsidTr="001F6BAC">
        <w:trPr>
          <w:cantSplit/>
        </w:trPr>
        <w:tc>
          <w:tcPr>
            <w:tcW w:w="133" w:type="pct"/>
            <w:vMerge w:val="restart"/>
            <w:tcBorders>
              <w:left w:val="single" w:sz="4" w:space="0" w:color="auto"/>
              <w:right w:val="single" w:sz="4" w:space="0" w:color="auto"/>
            </w:tcBorders>
          </w:tcPr>
          <w:p w14:paraId="2F5E2A48" w14:textId="77777777" w:rsidR="00DA6503" w:rsidRPr="00402E08" w:rsidRDefault="00DA6503" w:rsidP="002B2B47">
            <w:pPr>
              <w:jc w:val="center"/>
              <w:rPr>
                <w:rFonts w:ascii="Arial Narrow" w:hAnsi="Arial Narrow"/>
                <w:b/>
                <w:sz w:val="20"/>
                <w:szCs w:val="20"/>
              </w:rPr>
            </w:pPr>
            <w:r w:rsidRPr="00402E08">
              <w:rPr>
                <w:rFonts w:ascii="Arial Narrow" w:hAnsi="Arial Narrow"/>
                <w:b/>
                <w:sz w:val="20"/>
                <w:szCs w:val="20"/>
              </w:rPr>
              <w:t>3</w:t>
            </w:r>
          </w:p>
        </w:tc>
        <w:tc>
          <w:tcPr>
            <w:tcW w:w="4663" w:type="pct"/>
            <w:gridSpan w:val="7"/>
            <w:tcBorders>
              <w:left w:val="single" w:sz="4" w:space="0" w:color="auto"/>
              <w:right w:val="single" w:sz="4" w:space="0" w:color="auto"/>
            </w:tcBorders>
          </w:tcPr>
          <w:p w14:paraId="4A88DD9A" w14:textId="77777777" w:rsidR="00DA6503" w:rsidRPr="00402E08" w:rsidRDefault="00DA6503" w:rsidP="002B2B47">
            <w:pPr>
              <w:rPr>
                <w:rFonts w:ascii="Arial Narrow" w:hAnsi="Arial Narrow"/>
                <w:b/>
                <w:sz w:val="20"/>
                <w:szCs w:val="20"/>
              </w:rPr>
            </w:pPr>
            <w:r w:rsidRPr="00402E08">
              <w:rPr>
                <w:rFonts w:ascii="Arial Narrow" w:hAnsi="Arial Narrow"/>
                <w:b/>
                <w:sz w:val="20"/>
                <w:szCs w:val="20"/>
              </w:rPr>
              <w:t>SPREADSHEET - TECHNICAL</w:t>
            </w:r>
          </w:p>
          <w:p w14:paraId="7FAA47CA" w14:textId="77777777" w:rsidR="00DA6503" w:rsidRPr="00402E08" w:rsidRDefault="00DA6503" w:rsidP="002B2B47">
            <w:pPr>
              <w:rPr>
                <w:rFonts w:ascii="Arial Narrow" w:hAnsi="Arial Narrow" w:cstheme="minorHAnsi"/>
                <w:sz w:val="20"/>
                <w:szCs w:val="20"/>
              </w:rPr>
            </w:pPr>
            <w:r w:rsidRPr="00402E08">
              <w:rPr>
                <w:rFonts w:ascii="Arial Narrow" w:hAnsi="Arial Narrow"/>
                <w:sz w:val="20"/>
                <w:szCs w:val="20"/>
              </w:rPr>
              <w:t>Well designed and formatted using appropriate formatting techniques (borders, shading, font alignment, etc.) with good layout and is easy to read and interpret, (row and column headings stand out). The format should contribute to readability, not hinder it.</w:t>
            </w:r>
          </w:p>
        </w:tc>
        <w:tc>
          <w:tcPr>
            <w:tcW w:w="204" w:type="pct"/>
            <w:vMerge w:val="restart"/>
            <w:tcBorders>
              <w:left w:val="single" w:sz="4" w:space="0" w:color="auto"/>
            </w:tcBorders>
            <w:vAlign w:val="center"/>
          </w:tcPr>
          <w:p w14:paraId="42911156" w14:textId="77777777" w:rsidR="00DA6503" w:rsidRPr="00402E08" w:rsidRDefault="00DA6503" w:rsidP="002B2B47">
            <w:pPr>
              <w:jc w:val="center"/>
              <w:rPr>
                <w:rFonts w:ascii="Arial Narrow" w:hAnsi="Arial Narrow" w:cstheme="minorHAnsi"/>
                <w:sz w:val="20"/>
                <w:szCs w:val="20"/>
              </w:rPr>
            </w:pPr>
          </w:p>
        </w:tc>
      </w:tr>
      <w:tr w:rsidR="00F83D84" w:rsidRPr="00402E08" w14:paraId="160E6DCB" w14:textId="77777777" w:rsidTr="001F6BAC">
        <w:trPr>
          <w:cantSplit/>
        </w:trPr>
        <w:tc>
          <w:tcPr>
            <w:tcW w:w="133" w:type="pct"/>
            <w:vMerge/>
            <w:tcBorders>
              <w:left w:val="single" w:sz="4" w:space="0" w:color="auto"/>
              <w:right w:val="single" w:sz="4" w:space="0" w:color="auto"/>
            </w:tcBorders>
          </w:tcPr>
          <w:p w14:paraId="4FA6536D" w14:textId="77777777" w:rsidR="00DA6503" w:rsidRPr="00402E08" w:rsidRDefault="00DA6503" w:rsidP="002B2B47">
            <w:pPr>
              <w:pStyle w:val="ListParagraph"/>
              <w:ind w:left="360"/>
              <w:jc w:val="center"/>
              <w:rPr>
                <w:rFonts w:ascii="Arial Narrow" w:hAnsi="Arial Narrow"/>
                <w:sz w:val="20"/>
                <w:szCs w:val="20"/>
              </w:rPr>
            </w:pPr>
          </w:p>
        </w:tc>
        <w:tc>
          <w:tcPr>
            <w:tcW w:w="1572" w:type="pct"/>
            <w:tcBorders>
              <w:left w:val="single" w:sz="4" w:space="0" w:color="auto"/>
            </w:tcBorders>
          </w:tcPr>
          <w:p w14:paraId="3ADB4A73" w14:textId="77777777" w:rsidR="00DA6503" w:rsidRPr="00402E08" w:rsidRDefault="00DA6503" w:rsidP="002037C2">
            <w:pPr>
              <w:pStyle w:val="ListParagraph"/>
              <w:numPr>
                <w:ilvl w:val="0"/>
                <w:numId w:val="22"/>
              </w:numPr>
              <w:spacing w:after="0" w:line="240" w:lineRule="auto"/>
              <w:rPr>
                <w:rFonts w:ascii="Arial Narrow" w:hAnsi="Arial Narrow" w:cstheme="minorHAnsi"/>
                <w:sz w:val="20"/>
                <w:szCs w:val="20"/>
              </w:rPr>
            </w:pPr>
            <w:r w:rsidRPr="00402E08">
              <w:rPr>
                <w:rFonts w:ascii="Arial Narrow" w:hAnsi="Arial Narrow" w:cstheme="minorHAnsi"/>
                <w:sz w:val="20"/>
                <w:szCs w:val="20"/>
              </w:rPr>
              <w:t xml:space="preserve">Well designed and formatted </w:t>
            </w:r>
          </w:p>
          <w:p w14:paraId="09C3ED0E" w14:textId="77777777" w:rsidR="00DA6503" w:rsidRPr="00402E08" w:rsidRDefault="00DA6503" w:rsidP="002037C2">
            <w:pPr>
              <w:pStyle w:val="ListParagraph"/>
              <w:numPr>
                <w:ilvl w:val="0"/>
                <w:numId w:val="22"/>
              </w:numPr>
              <w:spacing w:after="0" w:line="240" w:lineRule="auto"/>
              <w:rPr>
                <w:rFonts w:ascii="Arial Narrow" w:hAnsi="Arial Narrow"/>
                <w:sz w:val="20"/>
                <w:szCs w:val="20"/>
              </w:rPr>
            </w:pPr>
            <w:r w:rsidRPr="00402E08">
              <w:rPr>
                <w:rFonts w:ascii="Arial Narrow" w:hAnsi="Arial Narrow" w:cstheme="minorHAnsi"/>
                <w:sz w:val="20"/>
                <w:szCs w:val="20"/>
              </w:rPr>
              <w:t>Good layout, easy to read and interpret</w:t>
            </w:r>
          </w:p>
        </w:tc>
        <w:tc>
          <w:tcPr>
            <w:tcW w:w="316" w:type="pct"/>
            <w:vAlign w:val="center"/>
          </w:tcPr>
          <w:p w14:paraId="3C69EC4E" w14:textId="77777777" w:rsidR="00DA6503" w:rsidRPr="00402E08" w:rsidRDefault="00DA6503" w:rsidP="002B2B47">
            <w:pPr>
              <w:jc w:val="center"/>
              <w:rPr>
                <w:rFonts w:ascii="Arial Narrow" w:hAnsi="Arial Narrow" w:cstheme="minorHAnsi"/>
                <w:b/>
                <w:sz w:val="20"/>
                <w:szCs w:val="20"/>
              </w:rPr>
            </w:pPr>
            <w:r w:rsidRPr="00402E08">
              <w:rPr>
                <w:rFonts w:ascii="Arial Narrow" w:hAnsi="Arial Narrow" w:cstheme="minorHAnsi"/>
                <w:b/>
                <w:sz w:val="20"/>
                <w:szCs w:val="20"/>
              </w:rPr>
              <w:t>2</w:t>
            </w:r>
          </w:p>
        </w:tc>
        <w:tc>
          <w:tcPr>
            <w:tcW w:w="555" w:type="pct"/>
            <w:shd w:val="clear" w:color="auto" w:fill="BFBFBF" w:themeFill="background1" w:themeFillShade="BF"/>
          </w:tcPr>
          <w:p w14:paraId="469B4B58" w14:textId="77777777" w:rsidR="00DA6503" w:rsidRPr="00402E08" w:rsidRDefault="00DA6503" w:rsidP="002B2B47">
            <w:pPr>
              <w:pStyle w:val="ListParagraph"/>
              <w:ind w:left="176"/>
              <w:rPr>
                <w:rFonts w:ascii="Arial Narrow" w:hAnsi="Arial Narrow" w:cstheme="minorHAnsi"/>
                <w:sz w:val="20"/>
                <w:szCs w:val="20"/>
              </w:rPr>
            </w:pPr>
          </w:p>
        </w:tc>
        <w:tc>
          <w:tcPr>
            <w:tcW w:w="555" w:type="pct"/>
            <w:shd w:val="clear" w:color="auto" w:fill="BFBFBF" w:themeFill="background1" w:themeFillShade="BF"/>
          </w:tcPr>
          <w:p w14:paraId="4EA65518" w14:textId="77777777" w:rsidR="00DA6503" w:rsidRPr="00402E08" w:rsidRDefault="00DA6503" w:rsidP="002B2B47">
            <w:pPr>
              <w:rPr>
                <w:rFonts w:ascii="Arial Narrow" w:hAnsi="Arial Narrow" w:cstheme="minorHAnsi"/>
                <w:sz w:val="20"/>
                <w:szCs w:val="20"/>
              </w:rPr>
            </w:pPr>
          </w:p>
        </w:tc>
        <w:tc>
          <w:tcPr>
            <w:tcW w:w="555" w:type="pct"/>
          </w:tcPr>
          <w:p w14:paraId="5E1B69A9" w14:textId="77777777" w:rsidR="00DA6503" w:rsidRPr="00402E08" w:rsidRDefault="00DA6503"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Both aspects clearly present</w:t>
            </w:r>
          </w:p>
        </w:tc>
        <w:tc>
          <w:tcPr>
            <w:tcW w:w="555" w:type="pct"/>
          </w:tcPr>
          <w:p w14:paraId="5CB16078" w14:textId="77777777" w:rsidR="00DA6503" w:rsidRPr="00402E08" w:rsidRDefault="00DA6503"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Only 1 of the 2 aspects clearly present</w:t>
            </w:r>
          </w:p>
        </w:tc>
        <w:tc>
          <w:tcPr>
            <w:tcW w:w="555" w:type="pct"/>
            <w:tcBorders>
              <w:right w:val="single" w:sz="4" w:space="0" w:color="auto"/>
            </w:tcBorders>
          </w:tcPr>
          <w:p w14:paraId="1BCEC0E6" w14:textId="77777777" w:rsidR="00DA6503" w:rsidRPr="00402E08" w:rsidRDefault="00DA6503"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 xml:space="preserve">No spreadsheet </w:t>
            </w:r>
            <w:r w:rsidRPr="00402E08">
              <w:rPr>
                <w:rFonts w:ascii="Arial Narrow" w:hAnsi="Arial Narrow" w:cstheme="minorHAnsi"/>
                <w:b/>
                <w:sz w:val="20"/>
                <w:szCs w:val="20"/>
              </w:rPr>
              <w:t>or</w:t>
            </w:r>
            <w:r w:rsidRPr="00402E08">
              <w:rPr>
                <w:rFonts w:ascii="Arial Narrow" w:hAnsi="Arial Narrow" w:cstheme="minorHAnsi"/>
                <w:sz w:val="20"/>
                <w:szCs w:val="20"/>
              </w:rPr>
              <w:t xml:space="preserve"> </w:t>
            </w:r>
          </w:p>
          <w:p w14:paraId="65CB0135" w14:textId="77777777" w:rsidR="00DA6503" w:rsidRPr="00402E08" w:rsidRDefault="00DA6503"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None of the 2 aspects clearly present</w:t>
            </w:r>
          </w:p>
        </w:tc>
        <w:tc>
          <w:tcPr>
            <w:tcW w:w="204" w:type="pct"/>
            <w:vMerge/>
            <w:tcBorders>
              <w:left w:val="single" w:sz="4" w:space="0" w:color="auto"/>
            </w:tcBorders>
            <w:vAlign w:val="center"/>
          </w:tcPr>
          <w:p w14:paraId="37FA3D4C" w14:textId="77777777" w:rsidR="00DA6503" w:rsidRPr="00402E08" w:rsidRDefault="00DA6503" w:rsidP="002B2B47">
            <w:pPr>
              <w:jc w:val="center"/>
              <w:rPr>
                <w:rFonts w:ascii="Arial Narrow" w:hAnsi="Arial Narrow" w:cstheme="minorHAnsi"/>
                <w:sz w:val="20"/>
                <w:szCs w:val="20"/>
              </w:rPr>
            </w:pPr>
          </w:p>
        </w:tc>
      </w:tr>
    </w:tbl>
    <w:p w14:paraId="4296CEC7" w14:textId="77777777" w:rsidR="001F6BAC" w:rsidRPr="00402E08" w:rsidRDefault="001F6BAC">
      <w:r w:rsidRPr="00402E08">
        <w:br w:type="page"/>
      </w:r>
    </w:p>
    <w:tbl>
      <w:tblPr>
        <w:tblStyle w:val="TableGrid"/>
        <w:tblW w:w="5000" w:type="pct"/>
        <w:tblLayout w:type="fixed"/>
        <w:tblLook w:val="04A0" w:firstRow="1" w:lastRow="0" w:firstColumn="1" w:lastColumn="0" w:noHBand="0" w:noVBand="1"/>
      </w:tblPr>
      <w:tblGrid>
        <w:gridCol w:w="418"/>
        <w:gridCol w:w="4935"/>
        <w:gridCol w:w="992"/>
        <w:gridCol w:w="1742"/>
        <w:gridCol w:w="1742"/>
        <w:gridCol w:w="1742"/>
        <w:gridCol w:w="1742"/>
        <w:gridCol w:w="1742"/>
        <w:gridCol w:w="640"/>
      </w:tblGrid>
      <w:tr w:rsidR="00F83D84" w:rsidRPr="00402E08" w14:paraId="33FB9880" w14:textId="77777777" w:rsidTr="001F6BAC">
        <w:trPr>
          <w:cantSplit/>
          <w:tblHeader/>
        </w:trPr>
        <w:tc>
          <w:tcPr>
            <w:tcW w:w="133" w:type="pct"/>
            <w:tcBorders>
              <w:top w:val="single" w:sz="4" w:space="0" w:color="auto"/>
              <w:left w:val="single" w:sz="4" w:space="0" w:color="auto"/>
              <w:bottom w:val="single" w:sz="4" w:space="0" w:color="auto"/>
              <w:right w:val="single" w:sz="4" w:space="0" w:color="auto"/>
            </w:tcBorders>
          </w:tcPr>
          <w:p w14:paraId="2E876D74" w14:textId="77777777" w:rsidR="00DA6503" w:rsidRPr="00402E08" w:rsidRDefault="00DA6503" w:rsidP="001F6BAC">
            <w:pPr>
              <w:rPr>
                <w:rFonts w:ascii="Arial Narrow" w:hAnsi="Arial Narrow"/>
                <w:b/>
                <w:sz w:val="20"/>
                <w:szCs w:val="20"/>
              </w:rPr>
            </w:pPr>
          </w:p>
        </w:tc>
        <w:tc>
          <w:tcPr>
            <w:tcW w:w="1572" w:type="pct"/>
            <w:tcBorders>
              <w:top w:val="single" w:sz="4" w:space="0" w:color="auto"/>
              <w:left w:val="single" w:sz="4" w:space="0" w:color="auto"/>
              <w:bottom w:val="single" w:sz="4" w:space="0" w:color="auto"/>
              <w:right w:val="single" w:sz="4" w:space="0" w:color="auto"/>
            </w:tcBorders>
            <w:vAlign w:val="center"/>
          </w:tcPr>
          <w:p w14:paraId="1C7EC7B8" w14:textId="77777777" w:rsidR="00DA6503" w:rsidRPr="00402E08" w:rsidRDefault="00DA6503" w:rsidP="002B2B47">
            <w:pPr>
              <w:jc w:val="center"/>
              <w:rPr>
                <w:rFonts w:ascii="Arial Narrow" w:hAnsi="Arial Narrow"/>
                <w:b/>
                <w:sz w:val="20"/>
                <w:szCs w:val="20"/>
              </w:rPr>
            </w:pPr>
            <w:r w:rsidRPr="00402E08">
              <w:rPr>
                <w:rFonts w:ascii="Arial Narrow" w:hAnsi="Arial Narrow"/>
                <w:b/>
                <w:sz w:val="20"/>
                <w:szCs w:val="20"/>
              </w:rPr>
              <w:t>CRITERIA</w:t>
            </w:r>
          </w:p>
        </w:tc>
        <w:tc>
          <w:tcPr>
            <w:tcW w:w="316" w:type="pct"/>
            <w:tcBorders>
              <w:top w:val="single" w:sz="4" w:space="0" w:color="auto"/>
              <w:left w:val="single" w:sz="4" w:space="0" w:color="auto"/>
              <w:bottom w:val="single" w:sz="4" w:space="0" w:color="auto"/>
              <w:right w:val="single" w:sz="4" w:space="0" w:color="auto"/>
            </w:tcBorders>
          </w:tcPr>
          <w:p w14:paraId="46C0A9BF" w14:textId="77777777" w:rsidR="00DA6503" w:rsidRPr="00402E08" w:rsidRDefault="00DA6503" w:rsidP="002B2B47">
            <w:pPr>
              <w:jc w:val="center"/>
              <w:rPr>
                <w:rFonts w:ascii="Arial Narrow" w:hAnsi="Arial Narrow"/>
                <w:b/>
                <w:sz w:val="20"/>
                <w:szCs w:val="20"/>
              </w:rPr>
            </w:pPr>
            <w:r w:rsidRPr="00402E08">
              <w:rPr>
                <w:rFonts w:ascii="Arial Narrow" w:hAnsi="Arial Narrow"/>
                <w:b/>
                <w:sz w:val="20"/>
                <w:szCs w:val="20"/>
              </w:rPr>
              <w:t>Possible mark</w:t>
            </w:r>
          </w:p>
        </w:tc>
        <w:tc>
          <w:tcPr>
            <w:tcW w:w="555" w:type="pct"/>
            <w:tcBorders>
              <w:top w:val="single" w:sz="4" w:space="0" w:color="auto"/>
              <w:left w:val="single" w:sz="4" w:space="0" w:color="auto"/>
              <w:bottom w:val="single" w:sz="4" w:space="0" w:color="auto"/>
              <w:right w:val="single" w:sz="4" w:space="0" w:color="auto"/>
            </w:tcBorders>
            <w:vAlign w:val="center"/>
          </w:tcPr>
          <w:p w14:paraId="683CDE4C" w14:textId="77777777" w:rsidR="00DA6503" w:rsidRPr="00402E08" w:rsidRDefault="00DA6503" w:rsidP="002B2B47">
            <w:pPr>
              <w:jc w:val="center"/>
              <w:rPr>
                <w:rFonts w:ascii="Arial Narrow" w:hAnsi="Arial Narrow"/>
                <w:b/>
                <w:sz w:val="20"/>
                <w:szCs w:val="20"/>
              </w:rPr>
            </w:pPr>
            <w:r w:rsidRPr="00402E08">
              <w:rPr>
                <w:rFonts w:ascii="Arial Narrow" w:hAnsi="Arial Narrow"/>
                <w:b/>
                <w:sz w:val="20"/>
                <w:szCs w:val="20"/>
              </w:rPr>
              <w:t>4</w:t>
            </w:r>
          </w:p>
        </w:tc>
        <w:tc>
          <w:tcPr>
            <w:tcW w:w="555" w:type="pct"/>
            <w:tcBorders>
              <w:top w:val="single" w:sz="4" w:space="0" w:color="auto"/>
              <w:left w:val="single" w:sz="4" w:space="0" w:color="auto"/>
              <w:bottom w:val="single" w:sz="4" w:space="0" w:color="auto"/>
              <w:right w:val="single" w:sz="4" w:space="0" w:color="auto"/>
            </w:tcBorders>
            <w:vAlign w:val="center"/>
          </w:tcPr>
          <w:p w14:paraId="0229089E" w14:textId="77777777" w:rsidR="00DA6503" w:rsidRPr="00402E08" w:rsidRDefault="00DA6503" w:rsidP="002B2B47">
            <w:pPr>
              <w:jc w:val="center"/>
              <w:rPr>
                <w:rFonts w:ascii="Arial Narrow" w:hAnsi="Arial Narrow"/>
                <w:b/>
                <w:sz w:val="20"/>
                <w:szCs w:val="20"/>
              </w:rPr>
            </w:pPr>
            <w:r w:rsidRPr="00402E08">
              <w:rPr>
                <w:rFonts w:ascii="Arial Narrow" w:hAnsi="Arial Narrow"/>
                <w:b/>
                <w:sz w:val="20"/>
                <w:szCs w:val="20"/>
              </w:rPr>
              <w:t>3</w:t>
            </w:r>
          </w:p>
        </w:tc>
        <w:tc>
          <w:tcPr>
            <w:tcW w:w="555" w:type="pct"/>
            <w:tcBorders>
              <w:top w:val="single" w:sz="4" w:space="0" w:color="auto"/>
              <w:left w:val="single" w:sz="4" w:space="0" w:color="auto"/>
              <w:bottom w:val="single" w:sz="4" w:space="0" w:color="auto"/>
              <w:right w:val="single" w:sz="4" w:space="0" w:color="auto"/>
            </w:tcBorders>
            <w:vAlign w:val="center"/>
          </w:tcPr>
          <w:p w14:paraId="7B3C444D" w14:textId="77777777" w:rsidR="00DA6503" w:rsidRPr="00402E08" w:rsidRDefault="00DA6503" w:rsidP="002B2B47">
            <w:pPr>
              <w:jc w:val="center"/>
              <w:rPr>
                <w:rFonts w:ascii="Arial Narrow" w:hAnsi="Arial Narrow"/>
                <w:b/>
                <w:sz w:val="20"/>
                <w:szCs w:val="20"/>
              </w:rPr>
            </w:pPr>
            <w:r w:rsidRPr="00402E08">
              <w:rPr>
                <w:rFonts w:ascii="Arial Narrow" w:hAnsi="Arial Narrow"/>
                <w:b/>
                <w:sz w:val="20"/>
                <w:szCs w:val="20"/>
              </w:rPr>
              <w:t>2</w:t>
            </w:r>
          </w:p>
        </w:tc>
        <w:tc>
          <w:tcPr>
            <w:tcW w:w="555" w:type="pct"/>
            <w:tcBorders>
              <w:top w:val="single" w:sz="4" w:space="0" w:color="auto"/>
              <w:left w:val="single" w:sz="4" w:space="0" w:color="auto"/>
              <w:bottom w:val="single" w:sz="4" w:space="0" w:color="auto"/>
              <w:right w:val="single" w:sz="4" w:space="0" w:color="auto"/>
            </w:tcBorders>
            <w:vAlign w:val="center"/>
          </w:tcPr>
          <w:p w14:paraId="521532F0" w14:textId="77777777" w:rsidR="00DA6503" w:rsidRPr="00402E08" w:rsidRDefault="00DA6503" w:rsidP="002B2B47">
            <w:pPr>
              <w:jc w:val="center"/>
              <w:rPr>
                <w:rFonts w:ascii="Arial Narrow" w:hAnsi="Arial Narrow"/>
                <w:b/>
                <w:sz w:val="20"/>
                <w:szCs w:val="20"/>
              </w:rPr>
            </w:pPr>
            <w:r w:rsidRPr="00402E08">
              <w:rPr>
                <w:rFonts w:ascii="Arial Narrow" w:hAnsi="Arial Narrow"/>
                <w:b/>
                <w:sz w:val="20"/>
                <w:szCs w:val="20"/>
              </w:rPr>
              <w:t>1</w:t>
            </w:r>
          </w:p>
        </w:tc>
        <w:tc>
          <w:tcPr>
            <w:tcW w:w="555" w:type="pct"/>
            <w:tcBorders>
              <w:top w:val="single" w:sz="4" w:space="0" w:color="auto"/>
              <w:left w:val="single" w:sz="4" w:space="0" w:color="auto"/>
              <w:bottom w:val="single" w:sz="4" w:space="0" w:color="auto"/>
              <w:right w:val="single" w:sz="4" w:space="0" w:color="auto"/>
            </w:tcBorders>
            <w:vAlign w:val="center"/>
          </w:tcPr>
          <w:p w14:paraId="1250006D" w14:textId="77777777" w:rsidR="00DA6503" w:rsidRPr="00402E08" w:rsidRDefault="00DA6503" w:rsidP="002B2B47">
            <w:pPr>
              <w:jc w:val="center"/>
              <w:rPr>
                <w:rFonts w:ascii="Arial Narrow" w:hAnsi="Arial Narrow"/>
                <w:b/>
                <w:sz w:val="20"/>
                <w:szCs w:val="20"/>
              </w:rPr>
            </w:pPr>
            <w:r w:rsidRPr="00402E08">
              <w:rPr>
                <w:rFonts w:ascii="Arial Narrow" w:hAnsi="Arial Narrow"/>
                <w:b/>
                <w:sz w:val="20"/>
                <w:szCs w:val="20"/>
              </w:rPr>
              <w:t>0</w:t>
            </w:r>
          </w:p>
        </w:tc>
        <w:tc>
          <w:tcPr>
            <w:tcW w:w="204" w:type="pct"/>
            <w:tcBorders>
              <w:left w:val="single" w:sz="4" w:space="0" w:color="auto"/>
              <w:bottom w:val="single" w:sz="4" w:space="0" w:color="auto"/>
            </w:tcBorders>
            <w:vAlign w:val="center"/>
          </w:tcPr>
          <w:p w14:paraId="222D03E8" w14:textId="77777777" w:rsidR="00DA6503" w:rsidRPr="00402E08" w:rsidRDefault="00DA6503" w:rsidP="002B2B47">
            <w:pPr>
              <w:jc w:val="center"/>
              <w:rPr>
                <w:rFonts w:ascii="Arial Narrow" w:hAnsi="Arial Narrow"/>
                <w:b/>
                <w:sz w:val="20"/>
                <w:szCs w:val="20"/>
              </w:rPr>
            </w:pPr>
            <w:r w:rsidRPr="00402E08">
              <w:rPr>
                <w:rFonts w:ascii="Arial Narrow" w:hAnsi="Arial Narrow"/>
                <w:b/>
                <w:sz w:val="20"/>
                <w:szCs w:val="20"/>
              </w:rPr>
              <w:t>Mark</w:t>
            </w:r>
          </w:p>
        </w:tc>
      </w:tr>
      <w:tr w:rsidR="00F83D84" w:rsidRPr="00402E08" w14:paraId="47DF9071" w14:textId="77777777" w:rsidTr="001F6BAC">
        <w:trPr>
          <w:cantSplit/>
        </w:trPr>
        <w:tc>
          <w:tcPr>
            <w:tcW w:w="133" w:type="pct"/>
            <w:vMerge w:val="restart"/>
            <w:tcBorders>
              <w:left w:val="single" w:sz="4" w:space="0" w:color="auto"/>
              <w:right w:val="single" w:sz="4" w:space="0" w:color="auto"/>
            </w:tcBorders>
          </w:tcPr>
          <w:p w14:paraId="56162956" w14:textId="77777777" w:rsidR="00DA6503" w:rsidRPr="00402E08" w:rsidRDefault="00DA6503" w:rsidP="002B2B47">
            <w:pPr>
              <w:jc w:val="center"/>
              <w:rPr>
                <w:rFonts w:ascii="Arial Narrow" w:hAnsi="Arial Narrow"/>
                <w:b/>
                <w:sz w:val="20"/>
                <w:szCs w:val="20"/>
              </w:rPr>
            </w:pPr>
            <w:r w:rsidRPr="00402E08">
              <w:rPr>
                <w:rFonts w:ascii="Arial Narrow" w:hAnsi="Arial Narrow"/>
                <w:b/>
                <w:sz w:val="20"/>
                <w:szCs w:val="20"/>
              </w:rPr>
              <w:t>4</w:t>
            </w:r>
          </w:p>
        </w:tc>
        <w:tc>
          <w:tcPr>
            <w:tcW w:w="4663" w:type="pct"/>
            <w:gridSpan w:val="7"/>
            <w:tcBorders>
              <w:left w:val="single" w:sz="4" w:space="0" w:color="auto"/>
              <w:right w:val="single" w:sz="4" w:space="0" w:color="auto"/>
            </w:tcBorders>
            <w:vAlign w:val="center"/>
          </w:tcPr>
          <w:p w14:paraId="2B3CA2FB" w14:textId="77777777" w:rsidR="00DA6503" w:rsidRPr="00402E08" w:rsidRDefault="00DA6503" w:rsidP="002B2B47">
            <w:pPr>
              <w:rPr>
                <w:rFonts w:ascii="Arial Narrow" w:hAnsi="Arial Narrow"/>
                <w:b/>
                <w:sz w:val="20"/>
                <w:szCs w:val="20"/>
              </w:rPr>
            </w:pPr>
            <w:r w:rsidRPr="00402E08">
              <w:rPr>
                <w:rFonts w:ascii="Arial Narrow" w:hAnsi="Arial Narrow"/>
                <w:b/>
                <w:sz w:val="20"/>
                <w:szCs w:val="20"/>
              </w:rPr>
              <w:t>SPREADSHEET – QUALITY</w:t>
            </w:r>
          </w:p>
          <w:p w14:paraId="50454FC0" w14:textId="77777777" w:rsidR="00DA6503" w:rsidRPr="00402E08" w:rsidRDefault="00DA6503" w:rsidP="002B2B47">
            <w:pPr>
              <w:rPr>
                <w:rFonts w:ascii="Arial Narrow" w:hAnsi="Arial Narrow" w:cstheme="minorHAnsi"/>
                <w:sz w:val="20"/>
                <w:szCs w:val="20"/>
              </w:rPr>
            </w:pPr>
            <w:r w:rsidRPr="00402E08">
              <w:rPr>
                <w:rFonts w:ascii="Arial Narrow" w:hAnsi="Arial Narrow"/>
                <w:sz w:val="20"/>
                <w:szCs w:val="20"/>
              </w:rPr>
              <w:t>Relevant data used. Processing is correct and relevant/appropriate and will answer questions, show trends/patterns, provide insights and contribute to the solution.</w:t>
            </w:r>
          </w:p>
        </w:tc>
        <w:tc>
          <w:tcPr>
            <w:tcW w:w="204" w:type="pct"/>
            <w:tcBorders>
              <w:left w:val="single" w:sz="4" w:space="0" w:color="auto"/>
            </w:tcBorders>
            <w:vAlign w:val="center"/>
          </w:tcPr>
          <w:p w14:paraId="0E11470E" w14:textId="77777777" w:rsidR="00DA6503" w:rsidRPr="00402E08" w:rsidRDefault="00DA6503" w:rsidP="002B2B47">
            <w:pPr>
              <w:jc w:val="center"/>
              <w:rPr>
                <w:rFonts w:ascii="Arial Narrow" w:hAnsi="Arial Narrow" w:cstheme="minorHAnsi"/>
                <w:sz w:val="20"/>
                <w:szCs w:val="20"/>
              </w:rPr>
            </w:pPr>
          </w:p>
        </w:tc>
      </w:tr>
      <w:tr w:rsidR="00F83D84" w:rsidRPr="00402E08" w14:paraId="2E928EEC" w14:textId="77777777" w:rsidTr="001F6BAC">
        <w:trPr>
          <w:cantSplit/>
        </w:trPr>
        <w:tc>
          <w:tcPr>
            <w:tcW w:w="133" w:type="pct"/>
            <w:vMerge/>
            <w:tcBorders>
              <w:left w:val="single" w:sz="4" w:space="0" w:color="auto"/>
              <w:right w:val="single" w:sz="4" w:space="0" w:color="auto"/>
            </w:tcBorders>
          </w:tcPr>
          <w:p w14:paraId="66B52D45" w14:textId="77777777" w:rsidR="005022AF" w:rsidRPr="00402E08" w:rsidRDefault="005022AF" w:rsidP="005022AF">
            <w:pPr>
              <w:pStyle w:val="ListParagraph"/>
              <w:ind w:left="360"/>
              <w:jc w:val="center"/>
              <w:rPr>
                <w:rFonts w:ascii="Arial Narrow" w:hAnsi="Arial Narrow"/>
                <w:sz w:val="20"/>
                <w:szCs w:val="20"/>
              </w:rPr>
            </w:pPr>
          </w:p>
        </w:tc>
        <w:tc>
          <w:tcPr>
            <w:tcW w:w="1572" w:type="pct"/>
            <w:tcBorders>
              <w:left w:val="single" w:sz="4" w:space="0" w:color="auto"/>
            </w:tcBorders>
          </w:tcPr>
          <w:p w14:paraId="4F969153" w14:textId="304CDB52" w:rsidR="005022AF" w:rsidRPr="00402E08" w:rsidRDefault="005022AF" w:rsidP="002037C2">
            <w:pPr>
              <w:pStyle w:val="ListParagraph"/>
              <w:numPr>
                <w:ilvl w:val="0"/>
                <w:numId w:val="22"/>
              </w:numPr>
              <w:spacing w:after="0" w:line="240" w:lineRule="auto"/>
              <w:rPr>
                <w:rFonts w:ascii="Arial Narrow" w:hAnsi="Arial Narrow" w:cstheme="minorHAnsi"/>
                <w:sz w:val="20"/>
                <w:szCs w:val="20"/>
              </w:rPr>
            </w:pPr>
            <w:r w:rsidRPr="00402E08">
              <w:rPr>
                <w:rFonts w:ascii="Arial Narrow" w:hAnsi="Arial Narrow" w:cstheme="minorHAnsi"/>
                <w:sz w:val="20"/>
                <w:szCs w:val="20"/>
              </w:rPr>
              <w:t>Relevant, appropriate data collected and captured</w:t>
            </w:r>
          </w:p>
          <w:p w14:paraId="5E51EE26" w14:textId="148C2770" w:rsidR="005022AF" w:rsidRPr="00402E08" w:rsidRDefault="005022AF" w:rsidP="002037C2">
            <w:pPr>
              <w:pStyle w:val="ListParagraph"/>
              <w:numPr>
                <w:ilvl w:val="0"/>
                <w:numId w:val="22"/>
              </w:numPr>
              <w:spacing w:after="0" w:line="240" w:lineRule="auto"/>
              <w:rPr>
                <w:rFonts w:ascii="Arial Narrow" w:hAnsi="Arial Narrow" w:cstheme="minorHAnsi"/>
                <w:sz w:val="20"/>
                <w:szCs w:val="20"/>
              </w:rPr>
            </w:pPr>
            <w:r w:rsidRPr="00402E08">
              <w:rPr>
                <w:rFonts w:ascii="Arial Narrow" w:hAnsi="Arial Narrow" w:cstheme="minorHAnsi"/>
                <w:sz w:val="20"/>
                <w:szCs w:val="20"/>
              </w:rPr>
              <w:t>Relevant/appropriate processing and analysis of data</w:t>
            </w:r>
          </w:p>
          <w:p w14:paraId="5FD1AB95" w14:textId="07EF3A86" w:rsidR="005022AF" w:rsidRPr="00402E08" w:rsidRDefault="005022AF" w:rsidP="002037C2">
            <w:pPr>
              <w:pStyle w:val="ListParagraph"/>
              <w:numPr>
                <w:ilvl w:val="0"/>
                <w:numId w:val="22"/>
              </w:numPr>
              <w:spacing w:after="0" w:line="240" w:lineRule="auto"/>
              <w:rPr>
                <w:rFonts w:ascii="Arial Narrow" w:hAnsi="Arial Narrow"/>
                <w:sz w:val="20"/>
                <w:szCs w:val="20"/>
              </w:rPr>
            </w:pPr>
            <w:r w:rsidRPr="00402E08">
              <w:rPr>
                <w:rFonts w:ascii="Arial Narrow" w:hAnsi="Arial Narrow" w:cstheme="minorHAnsi"/>
                <w:sz w:val="20"/>
                <w:szCs w:val="20"/>
              </w:rPr>
              <w:t>Analysis includes</w:t>
            </w:r>
            <w:r w:rsidR="00CA3A6E" w:rsidRPr="00402E08">
              <w:rPr>
                <w:rFonts w:ascii="Arial Narrow" w:hAnsi="Arial Narrow" w:cstheme="minorHAnsi"/>
                <w:sz w:val="20"/>
                <w:szCs w:val="20"/>
              </w:rPr>
              <w:t xml:space="preserve"> other</w:t>
            </w:r>
            <w:r w:rsidRPr="00402E08">
              <w:rPr>
                <w:rFonts w:ascii="Arial Narrow" w:hAnsi="Arial Narrow" w:cstheme="minorHAnsi"/>
                <w:sz w:val="20"/>
                <w:szCs w:val="20"/>
              </w:rPr>
              <w:t xml:space="preserve"> relevant, appropriate data </w:t>
            </w:r>
            <w:r w:rsidR="007B2CF1" w:rsidRPr="00402E08">
              <w:rPr>
                <w:rFonts w:ascii="Arial Narrow" w:hAnsi="Arial Narrow" w:cstheme="minorHAnsi"/>
                <w:sz w:val="20"/>
                <w:szCs w:val="20"/>
              </w:rPr>
              <w:t>in addition to</w:t>
            </w:r>
            <w:r w:rsidRPr="00402E08">
              <w:rPr>
                <w:rFonts w:ascii="Arial Narrow" w:hAnsi="Arial Narrow" w:cstheme="minorHAnsi"/>
                <w:sz w:val="20"/>
                <w:szCs w:val="20"/>
              </w:rPr>
              <w:t xml:space="preserve"> the questionnaire/survey data</w:t>
            </w:r>
          </w:p>
          <w:p w14:paraId="082A0F36" w14:textId="77777777" w:rsidR="005022AF" w:rsidRPr="00402E08" w:rsidRDefault="005022AF" w:rsidP="002037C2">
            <w:pPr>
              <w:pStyle w:val="ListParagraph"/>
              <w:numPr>
                <w:ilvl w:val="0"/>
                <w:numId w:val="22"/>
              </w:numPr>
              <w:spacing w:after="0" w:line="240" w:lineRule="auto"/>
              <w:rPr>
                <w:rFonts w:ascii="Arial Narrow" w:hAnsi="Arial Narrow"/>
                <w:sz w:val="20"/>
                <w:szCs w:val="20"/>
              </w:rPr>
            </w:pPr>
            <w:r w:rsidRPr="00402E08">
              <w:rPr>
                <w:rFonts w:ascii="Arial Narrow" w:hAnsi="Arial Narrow" w:cstheme="minorHAnsi"/>
                <w:sz w:val="20"/>
                <w:szCs w:val="20"/>
              </w:rPr>
              <w:t>No processing errors/error indicators</w:t>
            </w:r>
          </w:p>
        </w:tc>
        <w:tc>
          <w:tcPr>
            <w:tcW w:w="316" w:type="pct"/>
            <w:shd w:val="clear" w:color="auto" w:fill="auto"/>
            <w:vAlign w:val="center"/>
          </w:tcPr>
          <w:p w14:paraId="50963134" w14:textId="77777777" w:rsidR="005022AF" w:rsidRPr="00402E08" w:rsidRDefault="005022AF" w:rsidP="005022AF">
            <w:pPr>
              <w:jc w:val="center"/>
              <w:rPr>
                <w:rFonts w:ascii="Arial Narrow" w:hAnsi="Arial Narrow" w:cstheme="minorHAnsi"/>
                <w:sz w:val="20"/>
                <w:szCs w:val="20"/>
              </w:rPr>
            </w:pPr>
            <w:r w:rsidRPr="00402E08">
              <w:rPr>
                <w:rFonts w:ascii="Arial Narrow" w:hAnsi="Arial Narrow" w:cstheme="minorHAnsi"/>
                <w:b/>
                <w:sz w:val="20"/>
                <w:szCs w:val="20"/>
              </w:rPr>
              <w:t>4</w:t>
            </w:r>
          </w:p>
        </w:tc>
        <w:tc>
          <w:tcPr>
            <w:tcW w:w="555" w:type="pct"/>
            <w:shd w:val="clear" w:color="auto" w:fill="auto"/>
          </w:tcPr>
          <w:p w14:paraId="2CEA86A3" w14:textId="749ADA72" w:rsidR="005022AF" w:rsidRPr="00402E08" w:rsidRDefault="005022AF"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lang w:val="en-ZA"/>
              </w:rPr>
              <w:t>Clearly contains all 4 aspects</w:t>
            </w:r>
          </w:p>
        </w:tc>
        <w:tc>
          <w:tcPr>
            <w:tcW w:w="555" w:type="pct"/>
            <w:shd w:val="clear" w:color="auto" w:fill="auto"/>
          </w:tcPr>
          <w:p w14:paraId="3C3BE086" w14:textId="72472F1C" w:rsidR="005022AF" w:rsidRPr="00402E08" w:rsidRDefault="005022AF"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lang w:val="en-ZA"/>
              </w:rPr>
              <w:t>Clearly contains 3 of the 4 aspects</w:t>
            </w:r>
          </w:p>
        </w:tc>
        <w:tc>
          <w:tcPr>
            <w:tcW w:w="555" w:type="pct"/>
          </w:tcPr>
          <w:p w14:paraId="60214F31" w14:textId="5765B9B9" w:rsidR="005022AF" w:rsidRPr="00402E08" w:rsidRDefault="005022AF"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lang w:val="en-ZA"/>
              </w:rPr>
              <w:t>Clearly contains 2 of the 4 aspects</w:t>
            </w:r>
          </w:p>
        </w:tc>
        <w:tc>
          <w:tcPr>
            <w:tcW w:w="555" w:type="pct"/>
          </w:tcPr>
          <w:p w14:paraId="78E7F4D2" w14:textId="3FB7D305" w:rsidR="005022AF" w:rsidRPr="00402E08" w:rsidRDefault="005022AF"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lang w:val="en-ZA"/>
              </w:rPr>
              <w:t>Clearly contains only 1 of the 4 aspects</w:t>
            </w:r>
          </w:p>
        </w:tc>
        <w:tc>
          <w:tcPr>
            <w:tcW w:w="555" w:type="pct"/>
            <w:tcBorders>
              <w:right w:val="single" w:sz="4" w:space="0" w:color="auto"/>
            </w:tcBorders>
          </w:tcPr>
          <w:p w14:paraId="200D7184" w14:textId="77777777" w:rsidR="005022AF" w:rsidRPr="00402E08" w:rsidRDefault="005022AF" w:rsidP="002037C2">
            <w:pPr>
              <w:pStyle w:val="ListParagraph"/>
              <w:numPr>
                <w:ilvl w:val="0"/>
                <w:numId w:val="28"/>
              </w:numPr>
              <w:spacing w:after="0" w:line="240" w:lineRule="auto"/>
              <w:ind w:left="176" w:hanging="176"/>
              <w:rPr>
                <w:rFonts w:ascii="Arial Narrow" w:hAnsi="Arial Narrow" w:cstheme="minorHAnsi"/>
                <w:sz w:val="20"/>
                <w:szCs w:val="20"/>
                <w:lang w:val="en-ZA"/>
              </w:rPr>
            </w:pPr>
            <w:r w:rsidRPr="00402E08">
              <w:rPr>
                <w:rFonts w:ascii="Arial Narrow" w:hAnsi="Arial Narrow" w:cstheme="minorHAnsi"/>
                <w:sz w:val="20"/>
                <w:szCs w:val="20"/>
                <w:lang w:val="en-ZA"/>
              </w:rPr>
              <w:t>Most data not relevant or</w:t>
            </w:r>
          </w:p>
          <w:p w14:paraId="48EA3E6B" w14:textId="3EC889A1" w:rsidR="005022AF" w:rsidRPr="00402E08" w:rsidRDefault="005022AF"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lang w:val="en-ZA"/>
              </w:rPr>
              <w:t>Majority of the processing not appropriate/ relevant or totally incorrect</w:t>
            </w:r>
          </w:p>
        </w:tc>
        <w:tc>
          <w:tcPr>
            <w:tcW w:w="204" w:type="pct"/>
            <w:tcBorders>
              <w:left w:val="single" w:sz="4" w:space="0" w:color="auto"/>
            </w:tcBorders>
            <w:vAlign w:val="center"/>
          </w:tcPr>
          <w:p w14:paraId="5D695FF1" w14:textId="77777777" w:rsidR="005022AF" w:rsidRPr="00402E08" w:rsidRDefault="005022AF" w:rsidP="005022AF">
            <w:pPr>
              <w:jc w:val="center"/>
              <w:rPr>
                <w:rFonts w:ascii="Arial Narrow" w:hAnsi="Arial Narrow" w:cstheme="minorHAnsi"/>
                <w:sz w:val="20"/>
                <w:szCs w:val="20"/>
              </w:rPr>
            </w:pPr>
          </w:p>
        </w:tc>
      </w:tr>
      <w:tr w:rsidR="00F83D84" w:rsidRPr="00402E08" w14:paraId="1E444FF3" w14:textId="77777777" w:rsidTr="001F6BAC">
        <w:trPr>
          <w:cantSplit/>
        </w:trPr>
        <w:tc>
          <w:tcPr>
            <w:tcW w:w="133" w:type="pct"/>
            <w:vMerge w:val="restart"/>
            <w:tcBorders>
              <w:left w:val="single" w:sz="4" w:space="0" w:color="auto"/>
              <w:right w:val="single" w:sz="4" w:space="0" w:color="auto"/>
            </w:tcBorders>
          </w:tcPr>
          <w:p w14:paraId="4781BC91" w14:textId="09B0604E" w:rsidR="00DA6503" w:rsidRPr="00402E08" w:rsidRDefault="00DA6503" w:rsidP="002B2B47">
            <w:pPr>
              <w:jc w:val="center"/>
              <w:rPr>
                <w:rFonts w:ascii="Arial Narrow" w:hAnsi="Arial Narrow"/>
                <w:b/>
                <w:sz w:val="20"/>
                <w:szCs w:val="20"/>
              </w:rPr>
            </w:pPr>
            <w:r w:rsidRPr="00402E08">
              <w:rPr>
                <w:rFonts w:ascii="Arial Narrow" w:hAnsi="Arial Narrow"/>
                <w:b/>
                <w:sz w:val="20"/>
                <w:szCs w:val="20"/>
              </w:rPr>
              <w:t>5</w:t>
            </w:r>
          </w:p>
        </w:tc>
        <w:tc>
          <w:tcPr>
            <w:tcW w:w="4663" w:type="pct"/>
            <w:gridSpan w:val="7"/>
            <w:tcBorders>
              <w:left w:val="single" w:sz="4" w:space="0" w:color="auto"/>
              <w:right w:val="single" w:sz="4" w:space="0" w:color="auto"/>
            </w:tcBorders>
          </w:tcPr>
          <w:p w14:paraId="572BCF6E" w14:textId="77777777" w:rsidR="00DA6503" w:rsidRPr="00402E08" w:rsidRDefault="00DA6503" w:rsidP="002B2B47">
            <w:pPr>
              <w:rPr>
                <w:rFonts w:ascii="Arial Narrow" w:hAnsi="Arial Narrow"/>
                <w:b/>
                <w:sz w:val="20"/>
                <w:szCs w:val="20"/>
              </w:rPr>
            </w:pPr>
            <w:r w:rsidRPr="00402E08">
              <w:rPr>
                <w:rFonts w:ascii="Arial Narrow" w:hAnsi="Arial Narrow"/>
                <w:b/>
                <w:sz w:val="20"/>
                <w:szCs w:val="20"/>
              </w:rPr>
              <w:t>SPREADSHEET – GRAPHS</w:t>
            </w:r>
          </w:p>
          <w:p w14:paraId="46C1971C" w14:textId="77777777" w:rsidR="00DA6503" w:rsidRPr="00402E08" w:rsidRDefault="00DA6503" w:rsidP="002B2B47">
            <w:pPr>
              <w:rPr>
                <w:rFonts w:ascii="Arial Narrow" w:hAnsi="Arial Narrow" w:cstheme="minorHAnsi"/>
                <w:sz w:val="20"/>
                <w:szCs w:val="20"/>
              </w:rPr>
            </w:pPr>
            <w:r w:rsidRPr="00402E08">
              <w:rPr>
                <w:rFonts w:ascii="Arial Narrow" w:hAnsi="Arial Narrow" w:cstheme="minorHAnsi"/>
                <w:sz w:val="20"/>
                <w:szCs w:val="20"/>
              </w:rPr>
              <w:t>Graphs are relevant, meaningful and serve a purpose, of the correct type and formatted to be easy to interpret (headings, labels, legends, etc.). Will help to answer questions and contribute to the solution or clarify/explain aspects of the problem/solution.</w:t>
            </w:r>
          </w:p>
        </w:tc>
        <w:tc>
          <w:tcPr>
            <w:tcW w:w="204" w:type="pct"/>
            <w:vMerge w:val="restart"/>
            <w:tcBorders>
              <w:left w:val="single" w:sz="4" w:space="0" w:color="auto"/>
            </w:tcBorders>
            <w:vAlign w:val="center"/>
          </w:tcPr>
          <w:p w14:paraId="0BCEF972" w14:textId="77777777" w:rsidR="00DA6503" w:rsidRPr="00402E08" w:rsidRDefault="00DA6503" w:rsidP="002B2B47">
            <w:pPr>
              <w:jc w:val="center"/>
              <w:rPr>
                <w:rFonts w:ascii="Arial Narrow" w:hAnsi="Arial Narrow" w:cstheme="minorHAnsi"/>
                <w:sz w:val="20"/>
                <w:szCs w:val="20"/>
              </w:rPr>
            </w:pPr>
          </w:p>
        </w:tc>
      </w:tr>
      <w:tr w:rsidR="00F83D84" w:rsidRPr="00402E08" w14:paraId="2A5E099A" w14:textId="77777777" w:rsidTr="001F6BAC">
        <w:trPr>
          <w:cantSplit/>
        </w:trPr>
        <w:tc>
          <w:tcPr>
            <w:tcW w:w="133" w:type="pct"/>
            <w:vMerge/>
            <w:tcBorders>
              <w:left w:val="single" w:sz="4" w:space="0" w:color="auto"/>
              <w:right w:val="single" w:sz="4" w:space="0" w:color="auto"/>
            </w:tcBorders>
          </w:tcPr>
          <w:p w14:paraId="3DBBE655" w14:textId="77777777" w:rsidR="005022AF" w:rsidRPr="00402E08" w:rsidRDefault="005022AF" w:rsidP="005022AF">
            <w:pPr>
              <w:pStyle w:val="ListParagraph"/>
              <w:ind w:left="360"/>
              <w:jc w:val="center"/>
              <w:rPr>
                <w:rFonts w:ascii="Arial Narrow" w:hAnsi="Arial Narrow"/>
                <w:sz w:val="20"/>
                <w:szCs w:val="20"/>
              </w:rPr>
            </w:pPr>
          </w:p>
        </w:tc>
        <w:tc>
          <w:tcPr>
            <w:tcW w:w="1572" w:type="pct"/>
            <w:tcBorders>
              <w:left w:val="single" w:sz="4" w:space="0" w:color="auto"/>
            </w:tcBorders>
          </w:tcPr>
          <w:p w14:paraId="79A4E6DA" w14:textId="1DC29C4A" w:rsidR="005022AF" w:rsidRPr="00402E08" w:rsidRDefault="005022AF" w:rsidP="002037C2">
            <w:pPr>
              <w:pStyle w:val="ListParagraph"/>
              <w:numPr>
                <w:ilvl w:val="0"/>
                <w:numId w:val="22"/>
              </w:numPr>
              <w:rPr>
                <w:rFonts w:ascii="Arial Narrow" w:hAnsi="Arial Narrow" w:cstheme="minorHAnsi"/>
                <w:sz w:val="20"/>
                <w:szCs w:val="20"/>
              </w:rPr>
            </w:pPr>
            <w:r w:rsidRPr="00402E08">
              <w:rPr>
                <w:rFonts w:ascii="Arial Narrow" w:hAnsi="Arial Narrow" w:cstheme="minorHAnsi"/>
                <w:sz w:val="20"/>
                <w:szCs w:val="20"/>
              </w:rPr>
              <w:t xml:space="preserve">At least </w:t>
            </w:r>
            <w:r w:rsidR="0094463B">
              <w:rPr>
                <w:rFonts w:ascii="Arial Narrow" w:hAnsi="Arial Narrow" w:cstheme="minorHAnsi"/>
                <w:sz w:val="20"/>
                <w:szCs w:val="20"/>
              </w:rPr>
              <w:t xml:space="preserve">one </w:t>
            </w:r>
            <w:r w:rsidRPr="00402E08">
              <w:rPr>
                <w:rFonts w:ascii="Arial Narrow" w:hAnsi="Arial Narrow" w:cstheme="minorHAnsi"/>
                <w:sz w:val="20"/>
                <w:szCs w:val="20"/>
              </w:rPr>
              <w:t>relevant, meaningful graph that will contribute to the solution</w:t>
            </w:r>
          </w:p>
          <w:p w14:paraId="46393953" w14:textId="77777777" w:rsidR="005022AF" w:rsidRPr="00402E08" w:rsidRDefault="005022AF" w:rsidP="002037C2">
            <w:pPr>
              <w:pStyle w:val="ListParagraph"/>
              <w:numPr>
                <w:ilvl w:val="0"/>
                <w:numId w:val="22"/>
              </w:numPr>
              <w:rPr>
                <w:rFonts w:ascii="Arial Narrow" w:hAnsi="Arial Narrow" w:cstheme="minorHAnsi"/>
                <w:sz w:val="20"/>
                <w:szCs w:val="20"/>
              </w:rPr>
            </w:pPr>
            <w:r w:rsidRPr="00402E08">
              <w:rPr>
                <w:rFonts w:ascii="Arial Narrow" w:hAnsi="Arial Narrow" w:cstheme="minorHAnsi"/>
                <w:sz w:val="20"/>
                <w:szCs w:val="20"/>
              </w:rPr>
              <w:t>Second relevant, meaningful graph, that will contribute to the solution</w:t>
            </w:r>
          </w:p>
          <w:p w14:paraId="1C58F002" w14:textId="6BC26839" w:rsidR="005022AF" w:rsidRPr="00402E08" w:rsidRDefault="005022AF" w:rsidP="002037C2">
            <w:pPr>
              <w:pStyle w:val="ListParagraph"/>
              <w:numPr>
                <w:ilvl w:val="0"/>
                <w:numId w:val="22"/>
              </w:numPr>
              <w:rPr>
                <w:rFonts w:ascii="Arial Narrow" w:hAnsi="Arial Narrow" w:cstheme="minorHAnsi"/>
                <w:sz w:val="20"/>
                <w:szCs w:val="20"/>
              </w:rPr>
            </w:pPr>
            <w:r w:rsidRPr="00402E08">
              <w:rPr>
                <w:rFonts w:ascii="Arial Narrow" w:hAnsi="Arial Narrow" w:cstheme="minorHAnsi"/>
                <w:sz w:val="20"/>
                <w:szCs w:val="20"/>
              </w:rPr>
              <w:t>Appropriate types of graph</w:t>
            </w:r>
            <w:r w:rsidR="0094463B">
              <w:rPr>
                <w:rFonts w:ascii="Arial Narrow" w:hAnsi="Arial Narrow" w:cstheme="minorHAnsi"/>
                <w:sz w:val="20"/>
                <w:szCs w:val="20"/>
              </w:rPr>
              <w:t>(s)</w:t>
            </w:r>
            <w:r w:rsidRPr="00402E08">
              <w:rPr>
                <w:rFonts w:ascii="Arial Narrow" w:hAnsi="Arial Narrow" w:cstheme="minorHAnsi"/>
                <w:sz w:val="20"/>
                <w:szCs w:val="20"/>
              </w:rPr>
              <w:t xml:space="preserve"> used where present</w:t>
            </w:r>
          </w:p>
          <w:p w14:paraId="16DC51D8" w14:textId="5A758E2B" w:rsidR="005022AF" w:rsidRPr="00402E08" w:rsidRDefault="005022AF" w:rsidP="002037C2">
            <w:pPr>
              <w:pStyle w:val="ListParagraph"/>
              <w:numPr>
                <w:ilvl w:val="0"/>
                <w:numId w:val="22"/>
              </w:numPr>
              <w:spacing w:after="0" w:line="240" w:lineRule="auto"/>
              <w:rPr>
                <w:rFonts w:ascii="Arial Narrow" w:hAnsi="Arial Narrow"/>
                <w:sz w:val="20"/>
                <w:szCs w:val="20"/>
              </w:rPr>
            </w:pPr>
            <w:r w:rsidRPr="00402E08">
              <w:rPr>
                <w:rFonts w:ascii="Arial Narrow" w:hAnsi="Arial Narrow" w:cstheme="minorHAnsi"/>
                <w:sz w:val="20"/>
                <w:szCs w:val="20"/>
              </w:rPr>
              <w:t>Graph(s) is/are easy to interpret</w:t>
            </w:r>
          </w:p>
        </w:tc>
        <w:tc>
          <w:tcPr>
            <w:tcW w:w="316" w:type="pct"/>
            <w:vAlign w:val="center"/>
          </w:tcPr>
          <w:p w14:paraId="1D3C8D68" w14:textId="77777777" w:rsidR="005022AF" w:rsidRPr="00402E08" w:rsidRDefault="005022AF" w:rsidP="005022AF">
            <w:pPr>
              <w:jc w:val="center"/>
              <w:rPr>
                <w:rFonts w:ascii="Arial Narrow" w:hAnsi="Arial Narrow" w:cstheme="minorHAnsi"/>
                <w:sz w:val="20"/>
                <w:szCs w:val="20"/>
              </w:rPr>
            </w:pPr>
            <w:r w:rsidRPr="00402E08">
              <w:rPr>
                <w:rFonts w:ascii="Arial Narrow" w:hAnsi="Arial Narrow" w:cstheme="minorHAnsi"/>
                <w:b/>
                <w:sz w:val="20"/>
                <w:szCs w:val="20"/>
              </w:rPr>
              <w:t>4</w:t>
            </w:r>
          </w:p>
        </w:tc>
        <w:tc>
          <w:tcPr>
            <w:tcW w:w="555" w:type="pct"/>
          </w:tcPr>
          <w:p w14:paraId="3709A2A0" w14:textId="434AF7F8" w:rsidR="005022AF" w:rsidRPr="00402E08" w:rsidRDefault="005022AF"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lang w:val="en-ZA"/>
              </w:rPr>
              <w:t xml:space="preserve">Clearly contains all 4 aspects </w:t>
            </w:r>
          </w:p>
        </w:tc>
        <w:tc>
          <w:tcPr>
            <w:tcW w:w="555" w:type="pct"/>
          </w:tcPr>
          <w:p w14:paraId="07B0B7C9" w14:textId="5EBCF73D" w:rsidR="005022AF" w:rsidRPr="00402E08" w:rsidRDefault="005022AF"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lang w:val="en-ZA"/>
              </w:rPr>
              <w:t xml:space="preserve">At least 3 aspects included. </w:t>
            </w:r>
          </w:p>
        </w:tc>
        <w:tc>
          <w:tcPr>
            <w:tcW w:w="555" w:type="pct"/>
          </w:tcPr>
          <w:p w14:paraId="21873D76" w14:textId="64CFF727" w:rsidR="005022AF" w:rsidRPr="00402E08" w:rsidRDefault="005022AF"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lang w:val="en-ZA"/>
              </w:rPr>
              <w:t xml:space="preserve">At least 2 aspects included. </w:t>
            </w:r>
          </w:p>
        </w:tc>
        <w:tc>
          <w:tcPr>
            <w:tcW w:w="555" w:type="pct"/>
          </w:tcPr>
          <w:p w14:paraId="5C4DAE7C" w14:textId="317770EF" w:rsidR="005022AF" w:rsidRPr="00402E08" w:rsidRDefault="005022AF"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lang w:val="en-ZA"/>
              </w:rPr>
              <w:t xml:space="preserve">At least 1 aspect included. </w:t>
            </w:r>
          </w:p>
        </w:tc>
        <w:tc>
          <w:tcPr>
            <w:tcW w:w="555" w:type="pct"/>
            <w:tcBorders>
              <w:right w:val="single" w:sz="4" w:space="0" w:color="auto"/>
            </w:tcBorders>
          </w:tcPr>
          <w:p w14:paraId="2B2BA3FD" w14:textId="77777777" w:rsidR="005022AF" w:rsidRPr="00402E08" w:rsidRDefault="005022AF"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No chart/graph or</w:t>
            </w:r>
          </w:p>
          <w:p w14:paraId="443EEBB0" w14:textId="77777777" w:rsidR="005022AF" w:rsidRPr="00402E08" w:rsidRDefault="005022AF"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No relevant, meaningful graph</w:t>
            </w:r>
          </w:p>
        </w:tc>
        <w:tc>
          <w:tcPr>
            <w:tcW w:w="204" w:type="pct"/>
            <w:vMerge/>
            <w:tcBorders>
              <w:left w:val="single" w:sz="4" w:space="0" w:color="auto"/>
            </w:tcBorders>
            <w:vAlign w:val="center"/>
          </w:tcPr>
          <w:p w14:paraId="3CE4A36B" w14:textId="77777777" w:rsidR="005022AF" w:rsidRPr="00402E08" w:rsidRDefault="005022AF" w:rsidP="005022AF">
            <w:pPr>
              <w:jc w:val="center"/>
              <w:rPr>
                <w:rFonts w:ascii="Arial Narrow" w:hAnsi="Arial Narrow" w:cstheme="minorHAnsi"/>
                <w:sz w:val="20"/>
                <w:szCs w:val="20"/>
              </w:rPr>
            </w:pPr>
          </w:p>
        </w:tc>
      </w:tr>
    </w:tbl>
    <w:p w14:paraId="74A32897" w14:textId="77777777" w:rsidR="001F6BAC" w:rsidRPr="00402E08" w:rsidRDefault="001F6BAC">
      <w:r w:rsidRPr="00402E08">
        <w:br w:type="page"/>
      </w:r>
    </w:p>
    <w:p w14:paraId="18DE1A05" w14:textId="77777777" w:rsidR="00823099" w:rsidRPr="00402E08" w:rsidRDefault="00823099"/>
    <w:tbl>
      <w:tblPr>
        <w:tblStyle w:val="TableGrid"/>
        <w:tblW w:w="5000" w:type="pct"/>
        <w:tblLayout w:type="fixed"/>
        <w:tblLook w:val="04A0" w:firstRow="1" w:lastRow="0" w:firstColumn="1" w:lastColumn="0" w:noHBand="0" w:noVBand="1"/>
      </w:tblPr>
      <w:tblGrid>
        <w:gridCol w:w="418"/>
        <w:gridCol w:w="4935"/>
        <w:gridCol w:w="992"/>
        <w:gridCol w:w="1742"/>
        <w:gridCol w:w="1742"/>
        <w:gridCol w:w="1742"/>
        <w:gridCol w:w="1742"/>
        <w:gridCol w:w="1742"/>
        <w:gridCol w:w="640"/>
      </w:tblGrid>
      <w:tr w:rsidR="00F83D84" w:rsidRPr="00402E08" w14:paraId="50926D0A" w14:textId="77777777" w:rsidTr="00D823F1">
        <w:trPr>
          <w:cantSplit/>
          <w:tblHeader/>
        </w:trPr>
        <w:tc>
          <w:tcPr>
            <w:tcW w:w="133" w:type="pct"/>
            <w:tcBorders>
              <w:top w:val="single" w:sz="4" w:space="0" w:color="auto"/>
              <w:left w:val="single" w:sz="4" w:space="0" w:color="auto"/>
              <w:bottom w:val="single" w:sz="4" w:space="0" w:color="auto"/>
              <w:right w:val="single" w:sz="4" w:space="0" w:color="auto"/>
            </w:tcBorders>
          </w:tcPr>
          <w:p w14:paraId="32592C48" w14:textId="77777777" w:rsidR="00DA6503" w:rsidRPr="00402E08" w:rsidRDefault="00DA6503" w:rsidP="002B2B47">
            <w:pPr>
              <w:jc w:val="center"/>
              <w:rPr>
                <w:rFonts w:ascii="Arial Narrow" w:hAnsi="Arial Narrow"/>
                <w:b/>
                <w:sz w:val="20"/>
                <w:szCs w:val="20"/>
              </w:rPr>
            </w:pPr>
          </w:p>
        </w:tc>
        <w:tc>
          <w:tcPr>
            <w:tcW w:w="1572" w:type="pct"/>
            <w:tcBorders>
              <w:top w:val="single" w:sz="4" w:space="0" w:color="auto"/>
              <w:left w:val="single" w:sz="4" w:space="0" w:color="auto"/>
              <w:bottom w:val="single" w:sz="4" w:space="0" w:color="auto"/>
              <w:right w:val="single" w:sz="4" w:space="0" w:color="auto"/>
            </w:tcBorders>
            <w:vAlign w:val="center"/>
          </w:tcPr>
          <w:p w14:paraId="220490B6" w14:textId="77777777" w:rsidR="00DA6503" w:rsidRPr="00402E08" w:rsidRDefault="00DA6503" w:rsidP="002B2B47">
            <w:pPr>
              <w:jc w:val="center"/>
              <w:rPr>
                <w:rFonts w:ascii="Arial Narrow" w:hAnsi="Arial Narrow"/>
                <w:b/>
                <w:sz w:val="20"/>
                <w:szCs w:val="20"/>
              </w:rPr>
            </w:pPr>
            <w:r w:rsidRPr="00402E08">
              <w:rPr>
                <w:rFonts w:ascii="Arial Narrow" w:hAnsi="Arial Narrow"/>
                <w:b/>
                <w:sz w:val="20"/>
                <w:szCs w:val="20"/>
              </w:rPr>
              <w:t>CRITERIA</w:t>
            </w:r>
          </w:p>
        </w:tc>
        <w:tc>
          <w:tcPr>
            <w:tcW w:w="316" w:type="pct"/>
            <w:tcBorders>
              <w:top w:val="single" w:sz="4" w:space="0" w:color="auto"/>
              <w:left w:val="single" w:sz="4" w:space="0" w:color="auto"/>
              <w:bottom w:val="single" w:sz="4" w:space="0" w:color="auto"/>
              <w:right w:val="single" w:sz="4" w:space="0" w:color="auto"/>
            </w:tcBorders>
          </w:tcPr>
          <w:p w14:paraId="243065B1" w14:textId="77777777" w:rsidR="00DA6503" w:rsidRPr="00402E08" w:rsidRDefault="00DA6503" w:rsidP="002B2B47">
            <w:pPr>
              <w:jc w:val="center"/>
              <w:rPr>
                <w:rFonts w:ascii="Arial Narrow" w:hAnsi="Arial Narrow"/>
                <w:b/>
                <w:sz w:val="20"/>
                <w:szCs w:val="20"/>
              </w:rPr>
            </w:pPr>
            <w:r w:rsidRPr="00402E08">
              <w:rPr>
                <w:rFonts w:ascii="Arial Narrow" w:hAnsi="Arial Narrow"/>
                <w:b/>
                <w:sz w:val="20"/>
                <w:szCs w:val="20"/>
              </w:rPr>
              <w:t>Possible mark</w:t>
            </w:r>
          </w:p>
        </w:tc>
        <w:tc>
          <w:tcPr>
            <w:tcW w:w="555" w:type="pct"/>
            <w:tcBorders>
              <w:top w:val="single" w:sz="4" w:space="0" w:color="auto"/>
              <w:left w:val="single" w:sz="4" w:space="0" w:color="auto"/>
              <w:bottom w:val="single" w:sz="4" w:space="0" w:color="auto"/>
              <w:right w:val="single" w:sz="4" w:space="0" w:color="auto"/>
            </w:tcBorders>
            <w:vAlign w:val="center"/>
          </w:tcPr>
          <w:p w14:paraId="6FBA0D64" w14:textId="77777777" w:rsidR="00DA6503" w:rsidRPr="00402E08" w:rsidRDefault="00DA6503" w:rsidP="002B2B47">
            <w:pPr>
              <w:jc w:val="center"/>
              <w:rPr>
                <w:rFonts w:ascii="Arial Narrow" w:hAnsi="Arial Narrow"/>
                <w:b/>
                <w:sz w:val="20"/>
                <w:szCs w:val="20"/>
              </w:rPr>
            </w:pPr>
            <w:r w:rsidRPr="00402E08">
              <w:rPr>
                <w:rFonts w:ascii="Arial Narrow" w:hAnsi="Arial Narrow"/>
                <w:b/>
                <w:sz w:val="20"/>
                <w:szCs w:val="20"/>
              </w:rPr>
              <w:t>4</w:t>
            </w:r>
          </w:p>
        </w:tc>
        <w:tc>
          <w:tcPr>
            <w:tcW w:w="555" w:type="pct"/>
            <w:tcBorders>
              <w:top w:val="single" w:sz="4" w:space="0" w:color="auto"/>
              <w:left w:val="single" w:sz="4" w:space="0" w:color="auto"/>
              <w:bottom w:val="single" w:sz="4" w:space="0" w:color="auto"/>
              <w:right w:val="single" w:sz="4" w:space="0" w:color="auto"/>
            </w:tcBorders>
            <w:vAlign w:val="center"/>
          </w:tcPr>
          <w:p w14:paraId="4FA0AA37" w14:textId="77777777" w:rsidR="00DA6503" w:rsidRPr="00402E08" w:rsidRDefault="00DA6503" w:rsidP="002B2B47">
            <w:pPr>
              <w:jc w:val="center"/>
              <w:rPr>
                <w:rFonts w:ascii="Arial Narrow" w:hAnsi="Arial Narrow"/>
                <w:b/>
                <w:sz w:val="20"/>
                <w:szCs w:val="20"/>
              </w:rPr>
            </w:pPr>
            <w:r w:rsidRPr="00402E08">
              <w:rPr>
                <w:rFonts w:ascii="Arial Narrow" w:hAnsi="Arial Narrow"/>
                <w:b/>
                <w:sz w:val="20"/>
                <w:szCs w:val="20"/>
              </w:rPr>
              <w:t>3</w:t>
            </w:r>
          </w:p>
        </w:tc>
        <w:tc>
          <w:tcPr>
            <w:tcW w:w="555" w:type="pct"/>
            <w:tcBorders>
              <w:top w:val="single" w:sz="4" w:space="0" w:color="auto"/>
              <w:left w:val="single" w:sz="4" w:space="0" w:color="auto"/>
              <w:bottom w:val="single" w:sz="4" w:space="0" w:color="auto"/>
              <w:right w:val="single" w:sz="4" w:space="0" w:color="auto"/>
            </w:tcBorders>
            <w:vAlign w:val="center"/>
          </w:tcPr>
          <w:p w14:paraId="61AEE79B" w14:textId="77777777" w:rsidR="00DA6503" w:rsidRPr="00402E08" w:rsidRDefault="00DA6503" w:rsidP="002B2B47">
            <w:pPr>
              <w:jc w:val="center"/>
              <w:rPr>
                <w:rFonts w:ascii="Arial Narrow" w:hAnsi="Arial Narrow"/>
                <w:b/>
                <w:sz w:val="20"/>
                <w:szCs w:val="20"/>
              </w:rPr>
            </w:pPr>
            <w:r w:rsidRPr="00402E08">
              <w:rPr>
                <w:rFonts w:ascii="Arial Narrow" w:hAnsi="Arial Narrow"/>
                <w:b/>
                <w:sz w:val="20"/>
                <w:szCs w:val="20"/>
              </w:rPr>
              <w:t>2</w:t>
            </w:r>
          </w:p>
        </w:tc>
        <w:tc>
          <w:tcPr>
            <w:tcW w:w="555" w:type="pct"/>
            <w:tcBorders>
              <w:top w:val="single" w:sz="4" w:space="0" w:color="auto"/>
              <w:left w:val="single" w:sz="4" w:space="0" w:color="auto"/>
              <w:bottom w:val="single" w:sz="4" w:space="0" w:color="auto"/>
              <w:right w:val="single" w:sz="4" w:space="0" w:color="auto"/>
            </w:tcBorders>
            <w:vAlign w:val="center"/>
          </w:tcPr>
          <w:p w14:paraId="0DF8072B" w14:textId="77777777" w:rsidR="00DA6503" w:rsidRPr="00402E08" w:rsidRDefault="00DA6503" w:rsidP="002B2B47">
            <w:pPr>
              <w:jc w:val="center"/>
              <w:rPr>
                <w:rFonts w:ascii="Arial Narrow" w:hAnsi="Arial Narrow"/>
                <w:b/>
                <w:sz w:val="20"/>
                <w:szCs w:val="20"/>
              </w:rPr>
            </w:pPr>
            <w:r w:rsidRPr="00402E08">
              <w:rPr>
                <w:rFonts w:ascii="Arial Narrow" w:hAnsi="Arial Narrow"/>
                <w:b/>
                <w:sz w:val="20"/>
                <w:szCs w:val="20"/>
              </w:rPr>
              <w:t>1</w:t>
            </w:r>
          </w:p>
        </w:tc>
        <w:tc>
          <w:tcPr>
            <w:tcW w:w="555" w:type="pct"/>
            <w:tcBorders>
              <w:top w:val="single" w:sz="4" w:space="0" w:color="auto"/>
              <w:left w:val="single" w:sz="4" w:space="0" w:color="auto"/>
              <w:bottom w:val="single" w:sz="4" w:space="0" w:color="auto"/>
              <w:right w:val="single" w:sz="4" w:space="0" w:color="auto"/>
            </w:tcBorders>
            <w:vAlign w:val="center"/>
          </w:tcPr>
          <w:p w14:paraId="7F37B8A3" w14:textId="77777777" w:rsidR="00DA6503" w:rsidRPr="00402E08" w:rsidRDefault="00DA6503" w:rsidP="002B2B47">
            <w:pPr>
              <w:jc w:val="center"/>
              <w:rPr>
                <w:rFonts w:ascii="Arial Narrow" w:hAnsi="Arial Narrow"/>
                <w:b/>
                <w:sz w:val="20"/>
                <w:szCs w:val="20"/>
              </w:rPr>
            </w:pPr>
            <w:r w:rsidRPr="00402E08">
              <w:rPr>
                <w:rFonts w:ascii="Arial Narrow" w:hAnsi="Arial Narrow"/>
                <w:b/>
                <w:sz w:val="20"/>
                <w:szCs w:val="20"/>
              </w:rPr>
              <w:t>0</w:t>
            </w:r>
          </w:p>
        </w:tc>
        <w:tc>
          <w:tcPr>
            <w:tcW w:w="204" w:type="pct"/>
            <w:tcBorders>
              <w:left w:val="single" w:sz="4" w:space="0" w:color="auto"/>
              <w:bottom w:val="single" w:sz="4" w:space="0" w:color="auto"/>
            </w:tcBorders>
            <w:vAlign w:val="center"/>
          </w:tcPr>
          <w:p w14:paraId="17B33203" w14:textId="77777777" w:rsidR="00DA6503" w:rsidRPr="00402E08" w:rsidRDefault="00DA6503" w:rsidP="002B2B47">
            <w:pPr>
              <w:jc w:val="center"/>
              <w:rPr>
                <w:rFonts w:ascii="Arial Narrow" w:hAnsi="Arial Narrow"/>
                <w:b/>
                <w:sz w:val="20"/>
                <w:szCs w:val="20"/>
              </w:rPr>
            </w:pPr>
            <w:r w:rsidRPr="00402E08">
              <w:rPr>
                <w:rFonts w:ascii="Arial Narrow" w:hAnsi="Arial Narrow"/>
                <w:b/>
                <w:sz w:val="20"/>
                <w:szCs w:val="20"/>
              </w:rPr>
              <w:t xml:space="preserve">Mark </w:t>
            </w:r>
          </w:p>
        </w:tc>
      </w:tr>
      <w:tr w:rsidR="00F83D84" w:rsidRPr="00402E08" w14:paraId="735457B0" w14:textId="77777777" w:rsidTr="00D823F1">
        <w:trPr>
          <w:cantSplit/>
        </w:trPr>
        <w:tc>
          <w:tcPr>
            <w:tcW w:w="133" w:type="pct"/>
            <w:vMerge w:val="restart"/>
            <w:tcBorders>
              <w:left w:val="single" w:sz="4" w:space="0" w:color="auto"/>
              <w:right w:val="single" w:sz="4" w:space="0" w:color="auto"/>
            </w:tcBorders>
          </w:tcPr>
          <w:p w14:paraId="1C6DEB35" w14:textId="77777777" w:rsidR="00DA6503" w:rsidRPr="00402E08" w:rsidRDefault="00DA6503" w:rsidP="002B2B47">
            <w:pPr>
              <w:jc w:val="center"/>
              <w:rPr>
                <w:rFonts w:ascii="Arial Narrow" w:hAnsi="Arial Narrow"/>
                <w:b/>
                <w:sz w:val="20"/>
                <w:szCs w:val="20"/>
              </w:rPr>
            </w:pPr>
            <w:r w:rsidRPr="00402E08">
              <w:rPr>
                <w:rFonts w:ascii="Arial Narrow" w:hAnsi="Arial Narrow"/>
                <w:b/>
                <w:sz w:val="20"/>
                <w:szCs w:val="20"/>
              </w:rPr>
              <w:t>6</w:t>
            </w:r>
          </w:p>
        </w:tc>
        <w:tc>
          <w:tcPr>
            <w:tcW w:w="4663" w:type="pct"/>
            <w:gridSpan w:val="7"/>
            <w:tcBorders>
              <w:left w:val="single" w:sz="4" w:space="0" w:color="auto"/>
              <w:right w:val="single" w:sz="4" w:space="0" w:color="auto"/>
            </w:tcBorders>
          </w:tcPr>
          <w:p w14:paraId="3FE50A2C" w14:textId="77777777" w:rsidR="00DA6503" w:rsidRPr="00402E08" w:rsidRDefault="00DA6503" w:rsidP="002B2B47">
            <w:pPr>
              <w:rPr>
                <w:rFonts w:ascii="Arial Narrow" w:hAnsi="Arial Narrow"/>
                <w:b/>
                <w:sz w:val="20"/>
                <w:szCs w:val="20"/>
              </w:rPr>
            </w:pPr>
            <w:r w:rsidRPr="00402E08">
              <w:rPr>
                <w:rFonts w:ascii="Arial Narrow" w:hAnsi="Arial Narrow"/>
                <w:b/>
                <w:sz w:val="20"/>
                <w:szCs w:val="20"/>
              </w:rPr>
              <w:t>SPREADSHEET – COMPLEXITY</w:t>
            </w:r>
          </w:p>
          <w:p w14:paraId="50C4237C" w14:textId="77777777" w:rsidR="00DA6503" w:rsidRPr="00402E08" w:rsidRDefault="00DA6503" w:rsidP="002B2B47">
            <w:pPr>
              <w:rPr>
                <w:rFonts w:ascii="Arial Narrow" w:hAnsi="Arial Narrow" w:cstheme="minorHAnsi"/>
                <w:sz w:val="20"/>
                <w:szCs w:val="20"/>
              </w:rPr>
            </w:pPr>
            <w:r w:rsidRPr="00402E08">
              <w:rPr>
                <w:rFonts w:ascii="Arial Narrow" w:hAnsi="Arial Narrow" w:cstheme="minorHAnsi"/>
                <w:sz w:val="20"/>
                <w:szCs w:val="20"/>
              </w:rPr>
              <w:t>Level of relevant, meaningful processing done correctly</w:t>
            </w:r>
          </w:p>
        </w:tc>
        <w:tc>
          <w:tcPr>
            <w:tcW w:w="204" w:type="pct"/>
            <w:vMerge w:val="restart"/>
            <w:tcBorders>
              <w:left w:val="single" w:sz="4" w:space="0" w:color="auto"/>
            </w:tcBorders>
            <w:vAlign w:val="center"/>
          </w:tcPr>
          <w:p w14:paraId="0F921C4C" w14:textId="77777777" w:rsidR="00DA6503" w:rsidRPr="00402E08" w:rsidRDefault="00DA6503" w:rsidP="002B2B47">
            <w:pPr>
              <w:jc w:val="center"/>
              <w:rPr>
                <w:rFonts w:ascii="Arial Narrow" w:hAnsi="Arial Narrow" w:cstheme="minorHAnsi"/>
                <w:sz w:val="20"/>
                <w:szCs w:val="20"/>
              </w:rPr>
            </w:pPr>
          </w:p>
        </w:tc>
      </w:tr>
      <w:tr w:rsidR="00F83D84" w:rsidRPr="00402E08" w14:paraId="0F65CC72" w14:textId="77777777" w:rsidTr="00D823F1">
        <w:trPr>
          <w:cantSplit/>
        </w:trPr>
        <w:tc>
          <w:tcPr>
            <w:tcW w:w="133" w:type="pct"/>
            <w:vMerge/>
            <w:tcBorders>
              <w:left w:val="single" w:sz="4" w:space="0" w:color="auto"/>
              <w:right w:val="single" w:sz="4" w:space="0" w:color="auto"/>
            </w:tcBorders>
          </w:tcPr>
          <w:p w14:paraId="05B4F11A" w14:textId="77777777" w:rsidR="009239E5" w:rsidRPr="00402E08" w:rsidRDefault="009239E5" w:rsidP="009239E5">
            <w:pPr>
              <w:jc w:val="center"/>
              <w:rPr>
                <w:rFonts w:ascii="Arial Narrow" w:hAnsi="Arial Narrow"/>
                <w:sz w:val="20"/>
                <w:szCs w:val="20"/>
              </w:rPr>
            </w:pPr>
          </w:p>
        </w:tc>
        <w:tc>
          <w:tcPr>
            <w:tcW w:w="1572" w:type="pct"/>
            <w:tcBorders>
              <w:left w:val="single" w:sz="4" w:space="0" w:color="auto"/>
            </w:tcBorders>
          </w:tcPr>
          <w:p w14:paraId="09923729" w14:textId="77777777" w:rsidR="009239E5" w:rsidRPr="00402E08" w:rsidRDefault="009239E5" w:rsidP="002037C2">
            <w:pPr>
              <w:pStyle w:val="ListParagraph"/>
              <w:numPr>
                <w:ilvl w:val="0"/>
                <w:numId w:val="29"/>
              </w:numPr>
              <w:spacing w:after="0" w:line="240" w:lineRule="auto"/>
              <w:rPr>
                <w:rFonts w:ascii="Arial Narrow" w:hAnsi="Arial Narrow"/>
                <w:sz w:val="20"/>
                <w:szCs w:val="20"/>
              </w:rPr>
            </w:pPr>
            <w:r w:rsidRPr="00402E08">
              <w:rPr>
                <w:rFonts w:ascii="Arial Narrow" w:hAnsi="Arial Narrow"/>
                <w:sz w:val="20"/>
                <w:szCs w:val="20"/>
              </w:rPr>
              <w:t xml:space="preserve">Simple, general functions that only include a range/list of cell references/values (e.g. SUM, MAX, MIN, COUNT, AVERAGE) </w:t>
            </w:r>
            <w:r w:rsidRPr="00402E08">
              <w:rPr>
                <w:rFonts w:ascii="Arial Narrow" w:hAnsi="Arial Narrow"/>
                <w:b/>
                <w:sz w:val="20"/>
                <w:szCs w:val="20"/>
              </w:rPr>
              <w:t>or</w:t>
            </w:r>
            <w:r w:rsidRPr="00402E08">
              <w:rPr>
                <w:rFonts w:ascii="Arial Narrow" w:hAnsi="Arial Narrow"/>
                <w:sz w:val="20"/>
                <w:szCs w:val="20"/>
              </w:rPr>
              <w:t xml:space="preserve"> formula to substitute any one of these functions </w:t>
            </w:r>
            <w:r w:rsidRPr="00402E08">
              <w:rPr>
                <w:rFonts w:ascii="Arial Narrow" w:hAnsi="Arial Narrow"/>
                <w:b/>
                <w:sz w:val="20"/>
                <w:szCs w:val="20"/>
              </w:rPr>
              <w:t>or</w:t>
            </w:r>
            <w:r w:rsidRPr="00402E08">
              <w:rPr>
                <w:rFonts w:ascii="Arial Narrow" w:hAnsi="Arial Narrow"/>
                <w:sz w:val="20"/>
                <w:szCs w:val="20"/>
              </w:rPr>
              <w:t xml:space="preserve"> simple calculations using only one arithmetic operator (  +,  – ,*, / )</w:t>
            </w:r>
          </w:p>
          <w:p w14:paraId="495AC2A9" w14:textId="77777777" w:rsidR="009239E5" w:rsidRPr="00402E08" w:rsidRDefault="009239E5" w:rsidP="002037C2">
            <w:pPr>
              <w:pStyle w:val="ListParagraph"/>
              <w:numPr>
                <w:ilvl w:val="0"/>
                <w:numId w:val="30"/>
              </w:numPr>
              <w:spacing w:before="240" w:after="0" w:line="240" w:lineRule="auto"/>
              <w:rPr>
                <w:rFonts w:ascii="Arial Narrow" w:hAnsi="Arial Narrow"/>
                <w:sz w:val="20"/>
                <w:szCs w:val="20"/>
              </w:rPr>
            </w:pPr>
            <w:r w:rsidRPr="00402E08">
              <w:rPr>
                <w:rFonts w:ascii="Arial Narrow" w:hAnsi="Arial Narrow"/>
                <w:sz w:val="20"/>
                <w:szCs w:val="20"/>
              </w:rPr>
              <w:t xml:space="preserve">Less general functions that include only a range/list of cell references/values, (e.g. MEDIAN, MODE) </w:t>
            </w:r>
            <w:r w:rsidRPr="00402E08">
              <w:rPr>
                <w:rFonts w:ascii="Arial Narrow" w:hAnsi="Arial Narrow"/>
                <w:b/>
                <w:sz w:val="20"/>
                <w:szCs w:val="20"/>
              </w:rPr>
              <w:t>or</w:t>
            </w:r>
            <w:r w:rsidRPr="00402E08">
              <w:rPr>
                <w:rFonts w:ascii="Arial Narrow" w:hAnsi="Arial Narrow"/>
                <w:sz w:val="20"/>
                <w:szCs w:val="20"/>
              </w:rPr>
              <w:t xml:space="preserve"> functions that include a range/list of cell references/values </w:t>
            </w:r>
            <w:r w:rsidRPr="00402E08">
              <w:rPr>
                <w:rFonts w:ascii="Arial Narrow" w:hAnsi="Arial Narrow"/>
                <w:i/>
                <w:sz w:val="20"/>
                <w:szCs w:val="20"/>
              </w:rPr>
              <w:t>plus</w:t>
            </w:r>
            <w:r w:rsidRPr="00402E08">
              <w:rPr>
                <w:rFonts w:ascii="Arial Narrow" w:hAnsi="Arial Narrow"/>
                <w:sz w:val="20"/>
                <w:szCs w:val="20"/>
              </w:rPr>
              <w:t xml:space="preserve"> one parameter/value (e.g. LARGE, ROUND) </w:t>
            </w:r>
            <w:r w:rsidRPr="00402E08">
              <w:rPr>
                <w:rFonts w:ascii="Arial Narrow" w:hAnsi="Arial Narrow"/>
                <w:b/>
                <w:sz w:val="20"/>
                <w:szCs w:val="20"/>
              </w:rPr>
              <w:t>or</w:t>
            </w:r>
            <w:r w:rsidRPr="00402E08">
              <w:rPr>
                <w:rFonts w:ascii="Arial Narrow" w:hAnsi="Arial Narrow"/>
                <w:sz w:val="20"/>
                <w:szCs w:val="20"/>
              </w:rPr>
              <w:t xml:space="preserve"> functions with empty brackets (e.g. RANDOM) </w:t>
            </w:r>
            <w:r w:rsidRPr="00402E08">
              <w:rPr>
                <w:rFonts w:ascii="Arial Narrow" w:hAnsi="Arial Narrow"/>
                <w:b/>
                <w:sz w:val="20"/>
                <w:szCs w:val="20"/>
              </w:rPr>
              <w:t>or</w:t>
            </w:r>
            <w:r w:rsidRPr="00402E08">
              <w:rPr>
                <w:rFonts w:ascii="Arial Narrow" w:hAnsi="Arial Narrow"/>
                <w:sz w:val="20"/>
                <w:szCs w:val="20"/>
              </w:rPr>
              <w:t xml:space="preserve"> calculations using a combination of arithmetic/relational operators, brackets </w:t>
            </w:r>
            <w:r w:rsidRPr="00402E08">
              <w:rPr>
                <w:rFonts w:ascii="Arial Narrow" w:hAnsi="Arial Narrow"/>
                <w:b/>
                <w:sz w:val="20"/>
                <w:szCs w:val="20"/>
              </w:rPr>
              <w:t>or</w:t>
            </w:r>
            <w:r w:rsidRPr="00402E08">
              <w:rPr>
                <w:rFonts w:ascii="Arial Narrow" w:hAnsi="Arial Narrow"/>
                <w:sz w:val="20"/>
                <w:szCs w:val="20"/>
              </w:rPr>
              <w:t xml:space="preserve"> calculations using a combination of any two simple functions at level </w:t>
            </w:r>
            <w:r w:rsidRPr="00402E08">
              <w:rPr>
                <w:rFonts w:ascii="Arial Narrow" w:hAnsi="Arial Narrow"/>
                <w:sz w:val="20"/>
                <w:szCs w:val="20"/>
              </w:rPr>
              <w:sym w:font="Wingdings" w:char="F081"/>
            </w:r>
          </w:p>
          <w:p w14:paraId="39EAB206" w14:textId="48ADDED1" w:rsidR="009239E5" w:rsidRPr="00604445" w:rsidRDefault="00604445" w:rsidP="00604445">
            <w:pPr>
              <w:ind w:left="291" w:hanging="291"/>
              <w:rPr>
                <w:rFonts w:ascii="Arial Narrow" w:hAnsi="Arial Narrow"/>
                <w:sz w:val="20"/>
                <w:szCs w:val="20"/>
              </w:rPr>
            </w:pPr>
            <w:r w:rsidRPr="00604445">
              <w:rPr>
                <w:rFonts w:ascii="Arial Narrow" w:hAnsi="Arial Narrow"/>
                <w:sz w:val="28"/>
                <w:szCs w:val="20"/>
              </w:rPr>
              <w:sym w:font="Wingdings" w:char="F083"/>
            </w:r>
            <w:r>
              <w:rPr>
                <w:rFonts w:ascii="Arial Narrow" w:hAnsi="Arial Narrow"/>
                <w:sz w:val="20"/>
                <w:szCs w:val="20"/>
                <w:lang w:val="en-ZA"/>
              </w:rPr>
              <w:tab/>
            </w:r>
            <w:r w:rsidR="009239E5" w:rsidRPr="00604445">
              <w:rPr>
                <w:rFonts w:ascii="Arial Narrow" w:hAnsi="Arial Narrow"/>
                <w:sz w:val="20"/>
                <w:szCs w:val="20"/>
              </w:rPr>
              <w:t xml:space="preserve">Functions including a range/list of cell references/ values </w:t>
            </w:r>
            <w:r w:rsidR="009239E5" w:rsidRPr="00604445">
              <w:rPr>
                <w:rFonts w:ascii="Arial Narrow" w:hAnsi="Arial Narrow"/>
                <w:i/>
                <w:sz w:val="20"/>
                <w:szCs w:val="20"/>
              </w:rPr>
              <w:t>plus</w:t>
            </w:r>
            <w:r w:rsidR="009239E5" w:rsidRPr="00604445">
              <w:rPr>
                <w:rFonts w:ascii="Arial Narrow" w:hAnsi="Arial Narrow"/>
                <w:sz w:val="20"/>
                <w:szCs w:val="20"/>
              </w:rPr>
              <w:t xml:space="preserve"> two parameters/criteria </w:t>
            </w:r>
            <w:r w:rsidR="009239E5" w:rsidRPr="00604445">
              <w:rPr>
                <w:rFonts w:ascii="Arial Narrow" w:hAnsi="Arial Narrow"/>
                <w:b/>
                <w:sz w:val="20"/>
                <w:szCs w:val="20"/>
              </w:rPr>
              <w:t>or</w:t>
            </w:r>
            <w:r w:rsidR="009239E5" w:rsidRPr="00604445">
              <w:rPr>
                <w:rFonts w:ascii="Arial Narrow" w:hAnsi="Arial Narrow"/>
                <w:sz w:val="20"/>
                <w:szCs w:val="20"/>
              </w:rPr>
              <w:t xml:space="preserve"> function using range/list of cell references/values </w:t>
            </w:r>
            <w:r w:rsidR="009239E5" w:rsidRPr="00604445">
              <w:rPr>
                <w:rFonts w:ascii="Arial Narrow" w:hAnsi="Arial Narrow"/>
                <w:i/>
                <w:sz w:val="20"/>
                <w:szCs w:val="20"/>
              </w:rPr>
              <w:t>plus</w:t>
            </w:r>
            <w:r w:rsidR="009239E5" w:rsidRPr="00604445">
              <w:rPr>
                <w:rFonts w:ascii="Arial Narrow" w:hAnsi="Arial Narrow"/>
                <w:sz w:val="20"/>
                <w:szCs w:val="20"/>
              </w:rPr>
              <w:t xml:space="preserve"> criterion with one relational operator (e.g. </w:t>
            </w:r>
            <w:proofErr w:type="spellStart"/>
            <w:r w:rsidR="009239E5" w:rsidRPr="00604445">
              <w:rPr>
                <w:rFonts w:ascii="Arial Narrow" w:hAnsi="Arial Narrow"/>
                <w:sz w:val="20"/>
                <w:szCs w:val="20"/>
              </w:rPr>
              <w:t>COUNTIF</w:t>
            </w:r>
            <w:proofErr w:type="spellEnd"/>
            <w:r w:rsidR="009239E5" w:rsidRPr="00604445">
              <w:rPr>
                <w:rFonts w:ascii="Arial Narrow" w:hAnsi="Arial Narrow"/>
                <w:sz w:val="20"/>
                <w:szCs w:val="20"/>
              </w:rPr>
              <w:t xml:space="preserve">) </w:t>
            </w:r>
            <w:r w:rsidR="009239E5" w:rsidRPr="00604445">
              <w:rPr>
                <w:rFonts w:ascii="Arial Narrow" w:hAnsi="Arial Narrow"/>
                <w:b/>
                <w:sz w:val="20"/>
                <w:szCs w:val="20"/>
              </w:rPr>
              <w:t>or</w:t>
            </w:r>
            <w:r w:rsidR="009239E5" w:rsidRPr="00604445">
              <w:rPr>
                <w:rFonts w:ascii="Arial Narrow" w:hAnsi="Arial Narrow"/>
                <w:sz w:val="20"/>
                <w:szCs w:val="20"/>
              </w:rPr>
              <w:t xml:space="preserve"> a combination of more than two functions </w:t>
            </w:r>
            <w:r w:rsidR="009239E5" w:rsidRPr="00604445">
              <w:rPr>
                <w:rFonts w:ascii="Arial Narrow" w:hAnsi="Arial Narrow"/>
                <w:b/>
                <w:sz w:val="20"/>
                <w:szCs w:val="20"/>
              </w:rPr>
              <w:t>or</w:t>
            </w:r>
            <w:r w:rsidR="009239E5" w:rsidRPr="00604445">
              <w:rPr>
                <w:rFonts w:ascii="Arial Narrow" w:hAnsi="Arial Narrow"/>
                <w:sz w:val="20"/>
                <w:szCs w:val="20"/>
              </w:rPr>
              <w:t xml:space="preserve"> calculations using a combination of any operators, brackets </w:t>
            </w:r>
            <w:r w:rsidR="009239E5" w:rsidRPr="00604445">
              <w:rPr>
                <w:rFonts w:ascii="Arial Narrow" w:hAnsi="Arial Narrow"/>
                <w:i/>
                <w:sz w:val="20"/>
                <w:szCs w:val="20"/>
              </w:rPr>
              <w:t>and</w:t>
            </w:r>
            <w:r w:rsidR="009239E5" w:rsidRPr="00604445">
              <w:rPr>
                <w:rFonts w:ascii="Arial Narrow" w:hAnsi="Arial Narrow"/>
                <w:sz w:val="20"/>
                <w:szCs w:val="20"/>
              </w:rPr>
              <w:t xml:space="preserve"> other functions </w:t>
            </w:r>
          </w:p>
          <w:p w14:paraId="7BBC67D8" w14:textId="475396C7" w:rsidR="009239E5" w:rsidRPr="00402E08" w:rsidRDefault="009239E5" w:rsidP="002037C2">
            <w:pPr>
              <w:pStyle w:val="ListParagraph"/>
              <w:numPr>
                <w:ilvl w:val="0"/>
                <w:numId w:val="32"/>
              </w:numPr>
              <w:spacing w:after="0" w:line="240" w:lineRule="auto"/>
              <w:rPr>
                <w:rFonts w:ascii="Arial Narrow" w:hAnsi="Arial Narrow"/>
                <w:sz w:val="20"/>
                <w:szCs w:val="20"/>
              </w:rPr>
            </w:pPr>
            <w:r w:rsidRPr="00402E08">
              <w:rPr>
                <w:rFonts w:ascii="Arial Narrow" w:hAnsi="Arial Narrow"/>
                <w:sz w:val="20"/>
                <w:szCs w:val="20"/>
              </w:rPr>
              <w:t>Lookup or nested IF function (IF(</w:t>
            </w:r>
            <w:proofErr w:type="spellStart"/>
            <w:r w:rsidRPr="00402E08">
              <w:rPr>
                <w:rFonts w:ascii="Arial Narrow" w:hAnsi="Arial Narrow"/>
                <w:sz w:val="20"/>
                <w:szCs w:val="20"/>
              </w:rPr>
              <w:t>test,true,false</w:t>
            </w:r>
            <w:proofErr w:type="spellEnd"/>
            <w:r w:rsidRPr="00402E08">
              <w:rPr>
                <w:rFonts w:ascii="Arial Narrow" w:hAnsi="Arial Narrow"/>
                <w:sz w:val="20"/>
                <w:szCs w:val="20"/>
              </w:rPr>
              <w:t xml:space="preserve">))  </w:t>
            </w:r>
            <w:r w:rsidRPr="00402E08">
              <w:rPr>
                <w:rFonts w:ascii="Arial Narrow" w:hAnsi="Arial Narrow"/>
                <w:b/>
                <w:sz w:val="20"/>
                <w:szCs w:val="20"/>
              </w:rPr>
              <w:t>or</w:t>
            </w:r>
            <w:r w:rsidRPr="00402E08">
              <w:rPr>
                <w:rFonts w:ascii="Arial Narrow" w:hAnsi="Arial Narrow"/>
                <w:sz w:val="20"/>
                <w:szCs w:val="20"/>
              </w:rPr>
              <w:t xml:space="preserve"> functions not in Grade 11 curriculum</w:t>
            </w:r>
          </w:p>
        </w:tc>
        <w:tc>
          <w:tcPr>
            <w:tcW w:w="316" w:type="pct"/>
            <w:shd w:val="clear" w:color="auto" w:fill="auto"/>
            <w:vAlign w:val="center"/>
          </w:tcPr>
          <w:p w14:paraId="05E8B73E" w14:textId="77777777" w:rsidR="009239E5" w:rsidRPr="00402E08" w:rsidRDefault="009239E5" w:rsidP="009239E5">
            <w:pPr>
              <w:jc w:val="center"/>
              <w:rPr>
                <w:rFonts w:ascii="Arial Narrow" w:hAnsi="Arial Narrow" w:cstheme="minorHAnsi"/>
                <w:sz w:val="20"/>
                <w:szCs w:val="20"/>
              </w:rPr>
            </w:pPr>
            <w:r w:rsidRPr="00402E08">
              <w:rPr>
                <w:rFonts w:ascii="Arial Narrow" w:hAnsi="Arial Narrow" w:cstheme="minorHAnsi"/>
                <w:b/>
                <w:sz w:val="20"/>
                <w:szCs w:val="20"/>
              </w:rPr>
              <w:t>4</w:t>
            </w:r>
          </w:p>
        </w:tc>
        <w:tc>
          <w:tcPr>
            <w:tcW w:w="555" w:type="pct"/>
            <w:shd w:val="clear" w:color="auto" w:fill="auto"/>
          </w:tcPr>
          <w:p w14:paraId="3AAB9CFF" w14:textId="77777777" w:rsidR="009239E5" w:rsidRPr="00402E08" w:rsidRDefault="009239E5" w:rsidP="002037C2">
            <w:pPr>
              <w:pStyle w:val="ListParagraph"/>
              <w:numPr>
                <w:ilvl w:val="0"/>
                <w:numId w:val="28"/>
              </w:numPr>
              <w:spacing w:after="0" w:line="240" w:lineRule="auto"/>
              <w:ind w:left="176" w:hanging="176"/>
              <w:rPr>
                <w:rFonts w:ascii="Arial Narrow" w:hAnsi="Arial Narrow" w:cstheme="minorHAnsi"/>
                <w:sz w:val="20"/>
                <w:szCs w:val="20"/>
                <w:lang w:val="en-ZA"/>
              </w:rPr>
            </w:pPr>
            <w:r w:rsidRPr="00402E08">
              <w:rPr>
                <w:rFonts w:ascii="Arial Narrow" w:hAnsi="Arial Narrow" w:cstheme="minorHAnsi"/>
                <w:sz w:val="20"/>
                <w:szCs w:val="20"/>
                <w:lang w:val="en-ZA"/>
              </w:rPr>
              <w:t>At least 1 instance of a relevant, meaningful</w:t>
            </w:r>
            <w:r w:rsidRPr="00402E08">
              <w:rPr>
                <w:rStyle w:val="FootnoteReference"/>
                <w:rFonts w:ascii="Arial Narrow" w:hAnsi="Arial Narrow" w:cstheme="minorHAnsi"/>
                <w:sz w:val="20"/>
                <w:szCs w:val="20"/>
                <w:lang w:val="en-ZA"/>
              </w:rPr>
              <w:footnoteReference w:id="1"/>
            </w:r>
            <w:r w:rsidRPr="00402E08">
              <w:rPr>
                <w:rFonts w:ascii="Arial Narrow" w:hAnsi="Arial Narrow" w:cstheme="minorHAnsi"/>
                <w:sz w:val="20"/>
                <w:szCs w:val="20"/>
                <w:lang w:val="en-ZA"/>
              </w:rPr>
              <w:t xml:space="preserve"> calculation from level </w:t>
            </w:r>
            <w:r w:rsidRPr="00402E08">
              <w:rPr>
                <w:rFonts w:ascii="Arial Narrow" w:hAnsi="Arial Narrow" w:cstheme="minorHAnsi"/>
                <w:sz w:val="20"/>
                <w:szCs w:val="20"/>
                <w:lang w:val="en-ZA"/>
              </w:rPr>
              <w:sym w:font="Wingdings" w:char="F084"/>
            </w:r>
            <w:r w:rsidRPr="00402E08">
              <w:rPr>
                <w:rFonts w:ascii="Arial Narrow" w:hAnsi="Arial Narrow" w:cstheme="minorHAnsi"/>
                <w:sz w:val="20"/>
                <w:szCs w:val="20"/>
                <w:lang w:val="en-ZA"/>
              </w:rPr>
              <w:t xml:space="preserve"> </w:t>
            </w:r>
            <w:r w:rsidRPr="00402E08">
              <w:rPr>
                <w:rFonts w:ascii="Arial Narrow" w:hAnsi="Arial Narrow" w:cstheme="minorHAnsi"/>
                <w:b/>
                <w:sz w:val="20"/>
                <w:szCs w:val="20"/>
                <w:lang w:val="en-ZA"/>
              </w:rPr>
              <w:t>and</w:t>
            </w:r>
          </w:p>
          <w:p w14:paraId="322BFFB0" w14:textId="65BEDCAF" w:rsidR="009239E5" w:rsidRPr="00402E08" w:rsidRDefault="009239E5"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lang w:val="en-ZA"/>
              </w:rPr>
              <w:t xml:space="preserve">At least 2 more calculations from level </w:t>
            </w:r>
            <w:r w:rsidRPr="00402E08">
              <w:rPr>
                <w:rFonts w:ascii="Arial Narrow" w:hAnsi="Arial Narrow" w:cstheme="minorHAnsi"/>
                <w:sz w:val="20"/>
                <w:szCs w:val="20"/>
                <w:lang w:val="en-ZA"/>
              </w:rPr>
              <w:sym w:font="Wingdings" w:char="F082"/>
            </w:r>
            <w:r w:rsidRPr="00402E08">
              <w:rPr>
                <w:rFonts w:ascii="Arial Narrow" w:hAnsi="Arial Narrow" w:cstheme="minorHAnsi"/>
                <w:sz w:val="20"/>
                <w:szCs w:val="20"/>
                <w:lang w:val="en-ZA"/>
              </w:rPr>
              <w:t xml:space="preserve"> and/or </w:t>
            </w:r>
            <w:proofErr w:type="gramStart"/>
            <w:r w:rsidRPr="00402E08">
              <w:rPr>
                <w:rFonts w:ascii="Arial Narrow" w:hAnsi="Arial Narrow" w:cstheme="minorHAnsi"/>
                <w:sz w:val="20"/>
                <w:szCs w:val="20"/>
                <w:lang w:val="en-ZA"/>
              </w:rPr>
              <w:t xml:space="preserve">level </w:t>
            </w:r>
            <w:proofErr w:type="gramEnd"/>
            <w:r w:rsidRPr="00402E08">
              <w:rPr>
                <w:rFonts w:ascii="Arial Narrow" w:hAnsi="Arial Narrow" w:cstheme="minorHAnsi"/>
                <w:sz w:val="20"/>
                <w:szCs w:val="20"/>
                <w:lang w:val="en-ZA"/>
              </w:rPr>
              <w:sym w:font="Wingdings" w:char="F083"/>
            </w:r>
            <w:r w:rsidRPr="00402E08">
              <w:rPr>
                <w:rFonts w:ascii="Arial Narrow" w:hAnsi="Arial Narrow" w:cstheme="minorHAnsi"/>
                <w:sz w:val="20"/>
                <w:szCs w:val="20"/>
                <w:lang w:val="en-ZA"/>
              </w:rPr>
              <w:t>.</w:t>
            </w:r>
          </w:p>
        </w:tc>
        <w:tc>
          <w:tcPr>
            <w:tcW w:w="555" w:type="pct"/>
            <w:shd w:val="clear" w:color="auto" w:fill="auto"/>
          </w:tcPr>
          <w:p w14:paraId="411E7D75" w14:textId="77777777" w:rsidR="009239E5" w:rsidRPr="00402E08" w:rsidRDefault="009239E5" w:rsidP="002037C2">
            <w:pPr>
              <w:pStyle w:val="ListParagraph"/>
              <w:numPr>
                <w:ilvl w:val="0"/>
                <w:numId w:val="28"/>
              </w:numPr>
              <w:spacing w:after="0" w:line="240" w:lineRule="auto"/>
              <w:ind w:left="176" w:hanging="176"/>
              <w:rPr>
                <w:rFonts w:ascii="Arial Narrow" w:hAnsi="Arial Narrow" w:cstheme="minorHAnsi"/>
                <w:sz w:val="20"/>
                <w:szCs w:val="20"/>
                <w:lang w:val="en-ZA"/>
              </w:rPr>
            </w:pPr>
            <w:r w:rsidRPr="00402E08">
              <w:rPr>
                <w:rFonts w:ascii="Arial Narrow" w:hAnsi="Arial Narrow" w:cstheme="minorHAnsi"/>
                <w:sz w:val="20"/>
                <w:szCs w:val="20"/>
                <w:lang w:val="en-ZA"/>
              </w:rPr>
              <w:t xml:space="preserve">At least 1 instance of a relevant, meaningful calculation from level </w:t>
            </w:r>
            <w:r w:rsidRPr="00402E08">
              <w:rPr>
                <w:rFonts w:ascii="Arial Narrow" w:hAnsi="Arial Narrow" w:cstheme="minorHAnsi"/>
                <w:sz w:val="20"/>
                <w:szCs w:val="20"/>
                <w:lang w:val="en-ZA"/>
              </w:rPr>
              <w:sym w:font="Wingdings" w:char="F083"/>
            </w:r>
            <w:r w:rsidRPr="00402E08">
              <w:rPr>
                <w:rFonts w:ascii="Arial Narrow" w:hAnsi="Arial Narrow" w:cstheme="minorHAnsi"/>
                <w:sz w:val="20"/>
                <w:szCs w:val="20"/>
                <w:lang w:val="en-ZA"/>
              </w:rPr>
              <w:t xml:space="preserve"> </w:t>
            </w:r>
            <w:r w:rsidRPr="00402E08">
              <w:rPr>
                <w:rFonts w:ascii="Arial Narrow" w:hAnsi="Arial Narrow" w:cstheme="minorHAnsi"/>
                <w:b/>
                <w:sz w:val="20"/>
                <w:szCs w:val="20"/>
                <w:lang w:val="en-ZA"/>
              </w:rPr>
              <w:t>and</w:t>
            </w:r>
          </w:p>
          <w:p w14:paraId="6CC2838C" w14:textId="49BFB83C" w:rsidR="009239E5" w:rsidRPr="00402E08" w:rsidRDefault="009239E5"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lang w:val="en-ZA"/>
              </w:rPr>
              <w:t xml:space="preserve">At least 2 more calculations from level </w:t>
            </w:r>
            <w:r w:rsidRPr="00402E08">
              <w:rPr>
                <w:rFonts w:ascii="Arial Narrow" w:hAnsi="Arial Narrow" w:cstheme="minorHAnsi"/>
                <w:sz w:val="20"/>
                <w:szCs w:val="20"/>
                <w:lang w:val="en-ZA"/>
              </w:rPr>
              <w:sym w:font="Wingdings" w:char="F082"/>
            </w:r>
            <w:r w:rsidRPr="00402E08">
              <w:rPr>
                <w:rFonts w:ascii="Arial Narrow" w:hAnsi="Arial Narrow" w:cstheme="minorHAnsi"/>
                <w:sz w:val="20"/>
                <w:szCs w:val="20"/>
                <w:lang w:val="en-ZA"/>
              </w:rPr>
              <w:t xml:space="preserve"> and/or </w:t>
            </w:r>
            <w:proofErr w:type="gramStart"/>
            <w:r w:rsidRPr="00402E08">
              <w:rPr>
                <w:rFonts w:ascii="Arial Narrow" w:hAnsi="Arial Narrow" w:cstheme="minorHAnsi"/>
                <w:sz w:val="20"/>
                <w:szCs w:val="20"/>
                <w:lang w:val="en-ZA"/>
              </w:rPr>
              <w:t xml:space="preserve">level </w:t>
            </w:r>
            <w:proofErr w:type="gramEnd"/>
            <w:r w:rsidRPr="00402E08">
              <w:rPr>
                <w:rFonts w:ascii="Arial Narrow" w:hAnsi="Arial Narrow" w:cstheme="minorHAnsi"/>
                <w:sz w:val="20"/>
                <w:szCs w:val="20"/>
                <w:lang w:val="en-ZA"/>
              </w:rPr>
              <w:sym w:font="Wingdings" w:char="F081"/>
            </w:r>
            <w:r w:rsidRPr="00402E08">
              <w:rPr>
                <w:rFonts w:ascii="Arial Narrow" w:hAnsi="Arial Narrow" w:cstheme="minorHAnsi"/>
                <w:sz w:val="20"/>
                <w:szCs w:val="20"/>
                <w:lang w:val="en-ZA"/>
              </w:rPr>
              <w:t>.</w:t>
            </w:r>
          </w:p>
        </w:tc>
        <w:tc>
          <w:tcPr>
            <w:tcW w:w="555" w:type="pct"/>
          </w:tcPr>
          <w:p w14:paraId="6D0FB2D9" w14:textId="77777777" w:rsidR="009239E5" w:rsidRPr="00402E08" w:rsidRDefault="009239E5" w:rsidP="002037C2">
            <w:pPr>
              <w:pStyle w:val="ListParagraph"/>
              <w:numPr>
                <w:ilvl w:val="0"/>
                <w:numId w:val="28"/>
              </w:numPr>
              <w:spacing w:after="0" w:line="240" w:lineRule="auto"/>
              <w:ind w:left="176" w:hanging="176"/>
              <w:rPr>
                <w:rFonts w:ascii="Arial Narrow" w:hAnsi="Arial Narrow" w:cstheme="minorHAnsi"/>
                <w:sz w:val="20"/>
                <w:szCs w:val="20"/>
                <w:lang w:val="en-ZA"/>
              </w:rPr>
            </w:pPr>
            <w:r w:rsidRPr="00402E08">
              <w:rPr>
                <w:rFonts w:ascii="Arial Narrow" w:hAnsi="Arial Narrow" w:cstheme="minorHAnsi"/>
                <w:sz w:val="20"/>
                <w:szCs w:val="20"/>
                <w:lang w:val="en-ZA"/>
              </w:rPr>
              <w:t xml:space="preserve">At least 1 instance of a relevant, meaningful calculation from level </w:t>
            </w:r>
            <w:r w:rsidRPr="00402E08">
              <w:rPr>
                <w:rFonts w:ascii="Arial Narrow" w:hAnsi="Arial Narrow" w:cstheme="minorHAnsi"/>
                <w:sz w:val="20"/>
                <w:szCs w:val="20"/>
                <w:lang w:val="en-ZA"/>
              </w:rPr>
              <w:sym w:font="Wingdings" w:char="F082"/>
            </w:r>
            <w:r w:rsidRPr="00402E08">
              <w:rPr>
                <w:rFonts w:ascii="Arial Narrow" w:hAnsi="Arial Narrow" w:cstheme="minorHAnsi"/>
                <w:sz w:val="20"/>
                <w:szCs w:val="20"/>
                <w:lang w:val="en-ZA"/>
              </w:rPr>
              <w:t xml:space="preserve"> </w:t>
            </w:r>
            <w:r w:rsidRPr="00402E08">
              <w:rPr>
                <w:rFonts w:ascii="Arial Narrow" w:hAnsi="Arial Narrow" w:cstheme="minorHAnsi"/>
                <w:b/>
                <w:sz w:val="20"/>
                <w:szCs w:val="20"/>
                <w:lang w:val="en-ZA"/>
              </w:rPr>
              <w:t>and</w:t>
            </w:r>
          </w:p>
          <w:p w14:paraId="3C3C1707" w14:textId="0E4D109E" w:rsidR="009239E5" w:rsidRPr="00402E08" w:rsidRDefault="009239E5"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lang w:val="en-ZA"/>
              </w:rPr>
              <w:t xml:space="preserve">At least 2 more calculations from </w:t>
            </w:r>
            <w:proofErr w:type="gramStart"/>
            <w:r w:rsidRPr="00402E08">
              <w:rPr>
                <w:rFonts w:ascii="Arial Narrow" w:hAnsi="Arial Narrow" w:cstheme="minorHAnsi"/>
                <w:sz w:val="20"/>
                <w:szCs w:val="20"/>
                <w:lang w:val="en-ZA"/>
              </w:rPr>
              <w:t xml:space="preserve">level </w:t>
            </w:r>
            <w:proofErr w:type="gramEnd"/>
            <w:r w:rsidRPr="00402E08">
              <w:rPr>
                <w:rFonts w:ascii="Arial Narrow" w:hAnsi="Arial Narrow" w:cstheme="minorHAnsi"/>
                <w:sz w:val="20"/>
                <w:szCs w:val="20"/>
                <w:lang w:val="en-ZA"/>
              </w:rPr>
              <w:sym w:font="Wingdings" w:char="F081"/>
            </w:r>
            <w:r w:rsidRPr="00402E08">
              <w:rPr>
                <w:rFonts w:ascii="Arial Narrow" w:hAnsi="Arial Narrow" w:cstheme="minorHAnsi"/>
                <w:sz w:val="20"/>
                <w:szCs w:val="20"/>
                <w:lang w:val="en-ZA"/>
              </w:rPr>
              <w:t>.</w:t>
            </w:r>
          </w:p>
        </w:tc>
        <w:tc>
          <w:tcPr>
            <w:tcW w:w="555" w:type="pct"/>
          </w:tcPr>
          <w:p w14:paraId="684C4188" w14:textId="6D361033" w:rsidR="009239E5" w:rsidRPr="00402E08" w:rsidRDefault="009239E5"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lang w:val="en-ZA"/>
              </w:rPr>
              <w:t xml:space="preserve">Relevant, meaningful, correct processing done at level </w:t>
            </w:r>
            <w:r w:rsidRPr="00402E08">
              <w:rPr>
                <w:rFonts w:ascii="Arial Narrow" w:hAnsi="Arial Narrow" w:cstheme="minorHAnsi"/>
                <w:sz w:val="20"/>
                <w:szCs w:val="20"/>
                <w:lang w:val="en-ZA"/>
              </w:rPr>
              <w:sym w:font="Wingdings" w:char="F081"/>
            </w:r>
            <w:r w:rsidRPr="00402E08">
              <w:rPr>
                <w:rFonts w:ascii="Arial Narrow" w:hAnsi="Arial Narrow" w:cstheme="minorHAnsi"/>
                <w:sz w:val="20"/>
                <w:szCs w:val="20"/>
                <w:lang w:val="en-ZA"/>
              </w:rPr>
              <w:t xml:space="preserve"> only </w:t>
            </w:r>
          </w:p>
        </w:tc>
        <w:tc>
          <w:tcPr>
            <w:tcW w:w="555" w:type="pct"/>
            <w:tcBorders>
              <w:right w:val="single" w:sz="4" w:space="0" w:color="auto"/>
            </w:tcBorders>
          </w:tcPr>
          <w:p w14:paraId="191B1483" w14:textId="77777777" w:rsidR="009239E5" w:rsidRPr="00402E08" w:rsidRDefault="009239E5" w:rsidP="002037C2">
            <w:pPr>
              <w:pStyle w:val="ListParagraph"/>
              <w:numPr>
                <w:ilvl w:val="0"/>
                <w:numId w:val="28"/>
              </w:numPr>
              <w:spacing w:after="0" w:line="240" w:lineRule="auto"/>
              <w:ind w:left="176" w:hanging="176"/>
              <w:rPr>
                <w:rFonts w:ascii="Arial Narrow" w:hAnsi="Arial Narrow" w:cstheme="minorHAnsi"/>
                <w:sz w:val="20"/>
                <w:szCs w:val="20"/>
                <w:lang w:val="en-ZA"/>
              </w:rPr>
            </w:pPr>
            <w:r w:rsidRPr="00402E08">
              <w:rPr>
                <w:rFonts w:ascii="Arial Narrow" w:hAnsi="Arial Narrow" w:cstheme="minorHAnsi"/>
                <w:sz w:val="20"/>
                <w:szCs w:val="20"/>
                <w:lang w:val="en-ZA"/>
              </w:rPr>
              <w:t>No spreadsheet or</w:t>
            </w:r>
          </w:p>
          <w:p w14:paraId="14A4109A" w14:textId="3EEEB790" w:rsidR="009239E5" w:rsidRPr="00402E08" w:rsidRDefault="009239E5"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lang w:val="en-ZA"/>
              </w:rPr>
              <w:t>No relevant, meaningful processing done</w:t>
            </w:r>
          </w:p>
        </w:tc>
        <w:tc>
          <w:tcPr>
            <w:tcW w:w="204" w:type="pct"/>
            <w:vMerge/>
            <w:tcBorders>
              <w:left w:val="single" w:sz="4" w:space="0" w:color="auto"/>
            </w:tcBorders>
            <w:vAlign w:val="center"/>
          </w:tcPr>
          <w:p w14:paraId="751DB2EB" w14:textId="77777777" w:rsidR="009239E5" w:rsidRPr="00402E08" w:rsidRDefault="009239E5" w:rsidP="009239E5">
            <w:pPr>
              <w:jc w:val="center"/>
              <w:rPr>
                <w:rFonts w:ascii="Arial Narrow" w:hAnsi="Arial Narrow" w:cstheme="minorHAnsi"/>
                <w:sz w:val="20"/>
                <w:szCs w:val="20"/>
              </w:rPr>
            </w:pPr>
          </w:p>
        </w:tc>
      </w:tr>
      <w:tr w:rsidR="00F83D84" w:rsidRPr="00402E08" w14:paraId="5B3AE1D9" w14:textId="77777777" w:rsidTr="00D823F1">
        <w:trPr>
          <w:cantSplit/>
        </w:trPr>
        <w:tc>
          <w:tcPr>
            <w:tcW w:w="133" w:type="pct"/>
            <w:vMerge w:val="restart"/>
            <w:tcBorders>
              <w:left w:val="single" w:sz="4" w:space="0" w:color="auto"/>
              <w:right w:val="single" w:sz="4" w:space="0" w:color="auto"/>
            </w:tcBorders>
          </w:tcPr>
          <w:p w14:paraId="4F60FA9E" w14:textId="77777777" w:rsidR="00DA6503" w:rsidRPr="00402E08" w:rsidRDefault="00DA6503" w:rsidP="002B2B47">
            <w:pPr>
              <w:jc w:val="center"/>
              <w:rPr>
                <w:rFonts w:ascii="Arial Narrow" w:hAnsi="Arial Narrow"/>
                <w:b/>
                <w:sz w:val="20"/>
                <w:szCs w:val="20"/>
              </w:rPr>
            </w:pPr>
            <w:r w:rsidRPr="00402E08">
              <w:rPr>
                <w:rFonts w:ascii="Arial Narrow" w:hAnsi="Arial Narrow"/>
                <w:b/>
                <w:sz w:val="20"/>
                <w:szCs w:val="20"/>
              </w:rPr>
              <w:t>7</w:t>
            </w:r>
          </w:p>
        </w:tc>
        <w:tc>
          <w:tcPr>
            <w:tcW w:w="4663" w:type="pct"/>
            <w:gridSpan w:val="7"/>
            <w:tcBorders>
              <w:left w:val="single" w:sz="4" w:space="0" w:color="auto"/>
              <w:right w:val="single" w:sz="4" w:space="0" w:color="auto"/>
            </w:tcBorders>
          </w:tcPr>
          <w:p w14:paraId="567B6AFF" w14:textId="77777777" w:rsidR="00DA6503" w:rsidRPr="00402E08" w:rsidRDefault="00DA6503" w:rsidP="002B2B47">
            <w:pPr>
              <w:rPr>
                <w:rFonts w:ascii="Arial Narrow" w:hAnsi="Arial Narrow"/>
                <w:b/>
                <w:sz w:val="20"/>
                <w:szCs w:val="20"/>
              </w:rPr>
            </w:pPr>
            <w:r w:rsidRPr="00402E08">
              <w:rPr>
                <w:rFonts w:ascii="Arial Narrow" w:hAnsi="Arial Narrow"/>
                <w:b/>
                <w:sz w:val="20"/>
                <w:szCs w:val="20"/>
              </w:rPr>
              <w:t>DATABASE - DESIGN</w:t>
            </w:r>
          </w:p>
          <w:p w14:paraId="57C48C2E" w14:textId="77777777" w:rsidR="00DA6503" w:rsidRPr="00402E08" w:rsidRDefault="00DA6503" w:rsidP="002B2B47">
            <w:pPr>
              <w:rPr>
                <w:rFonts w:ascii="Arial Narrow" w:hAnsi="Arial Narrow" w:cstheme="minorHAnsi"/>
                <w:sz w:val="20"/>
                <w:szCs w:val="20"/>
              </w:rPr>
            </w:pPr>
            <w:r w:rsidRPr="00402E08">
              <w:rPr>
                <w:rFonts w:ascii="Arial Narrow" w:hAnsi="Arial Narrow" w:cstheme="minorHAnsi"/>
                <w:sz w:val="20"/>
                <w:szCs w:val="20"/>
              </w:rPr>
              <w:t>Well designed and formatted with appropriate data types, field names and field properties/components to ensure accurate input/capturing of data. A single field contains one piece of data (e.g. title, name, surname in three separate fields)</w:t>
            </w:r>
          </w:p>
        </w:tc>
        <w:tc>
          <w:tcPr>
            <w:tcW w:w="204" w:type="pct"/>
            <w:vMerge w:val="restart"/>
            <w:tcBorders>
              <w:left w:val="single" w:sz="4" w:space="0" w:color="auto"/>
            </w:tcBorders>
            <w:vAlign w:val="center"/>
          </w:tcPr>
          <w:p w14:paraId="2A42AEDB" w14:textId="77777777" w:rsidR="00DA6503" w:rsidRPr="00402E08" w:rsidRDefault="00DA6503" w:rsidP="002B2B47">
            <w:pPr>
              <w:jc w:val="center"/>
              <w:rPr>
                <w:rFonts w:ascii="Arial Narrow" w:hAnsi="Arial Narrow" w:cstheme="minorHAnsi"/>
                <w:sz w:val="20"/>
                <w:szCs w:val="20"/>
              </w:rPr>
            </w:pPr>
          </w:p>
        </w:tc>
      </w:tr>
      <w:tr w:rsidR="00F83D84" w:rsidRPr="00402E08" w14:paraId="4075E582" w14:textId="77777777" w:rsidTr="00D823F1">
        <w:trPr>
          <w:cantSplit/>
        </w:trPr>
        <w:tc>
          <w:tcPr>
            <w:tcW w:w="133" w:type="pct"/>
            <w:vMerge/>
            <w:tcBorders>
              <w:left w:val="single" w:sz="4" w:space="0" w:color="auto"/>
              <w:right w:val="single" w:sz="4" w:space="0" w:color="auto"/>
            </w:tcBorders>
          </w:tcPr>
          <w:p w14:paraId="7CF716F2" w14:textId="77777777" w:rsidR="00DA6503" w:rsidRPr="00402E08" w:rsidRDefault="00DA6503" w:rsidP="002B2B47">
            <w:pPr>
              <w:pStyle w:val="ListParagraph"/>
              <w:ind w:left="360"/>
              <w:jc w:val="center"/>
              <w:rPr>
                <w:rFonts w:ascii="Arial Narrow" w:hAnsi="Arial Narrow"/>
                <w:sz w:val="20"/>
                <w:szCs w:val="20"/>
              </w:rPr>
            </w:pPr>
          </w:p>
        </w:tc>
        <w:tc>
          <w:tcPr>
            <w:tcW w:w="1572" w:type="pct"/>
            <w:tcBorders>
              <w:left w:val="single" w:sz="4" w:space="0" w:color="auto"/>
            </w:tcBorders>
          </w:tcPr>
          <w:p w14:paraId="2E384F4E" w14:textId="6C1ACEC3" w:rsidR="00DA6503" w:rsidRPr="00402E08" w:rsidRDefault="00DA6503" w:rsidP="002037C2">
            <w:pPr>
              <w:pStyle w:val="ListParagraph"/>
              <w:numPr>
                <w:ilvl w:val="0"/>
                <w:numId w:val="22"/>
              </w:numPr>
              <w:spacing w:after="0" w:line="240" w:lineRule="auto"/>
              <w:rPr>
                <w:rFonts w:ascii="Arial Narrow" w:hAnsi="Arial Narrow" w:cstheme="minorHAnsi"/>
                <w:sz w:val="20"/>
                <w:szCs w:val="20"/>
              </w:rPr>
            </w:pPr>
            <w:r w:rsidRPr="00402E08">
              <w:rPr>
                <w:rFonts w:ascii="Arial Narrow" w:hAnsi="Arial Narrow" w:cstheme="minorHAnsi"/>
                <w:sz w:val="20"/>
                <w:szCs w:val="20"/>
              </w:rPr>
              <w:t xml:space="preserve">At least </w:t>
            </w:r>
            <w:r w:rsidR="009239E5" w:rsidRPr="00402E08">
              <w:rPr>
                <w:rFonts w:ascii="Arial Narrow" w:hAnsi="Arial Narrow" w:cstheme="minorHAnsi"/>
                <w:sz w:val="20"/>
                <w:szCs w:val="20"/>
              </w:rPr>
              <w:t>ONE table created</w:t>
            </w:r>
          </w:p>
          <w:p w14:paraId="414733E2" w14:textId="5B7AFD82" w:rsidR="00DA6503" w:rsidRPr="00402E08" w:rsidRDefault="00DA6503" w:rsidP="002037C2">
            <w:pPr>
              <w:pStyle w:val="ListParagraph"/>
              <w:numPr>
                <w:ilvl w:val="0"/>
                <w:numId w:val="22"/>
              </w:numPr>
              <w:spacing w:after="0" w:line="240" w:lineRule="auto"/>
              <w:rPr>
                <w:rFonts w:ascii="Arial Narrow" w:hAnsi="Arial Narrow" w:cstheme="minorHAnsi"/>
                <w:sz w:val="20"/>
                <w:szCs w:val="20"/>
              </w:rPr>
            </w:pPr>
            <w:r w:rsidRPr="00402E08">
              <w:rPr>
                <w:rFonts w:ascii="Arial Narrow" w:hAnsi="Arial Narrow" w:cstheme="minorHAnsi"/>
                <w:sz w:val="20"/>
                <w:szCs w:val="20"/>
              </w:rPr>
              <w:t>All fields have appropriate names, data types and size</w:t>
            </w:r>
            <w:r w:rsidR="009239E5" w:rsidRPr="00402E08">
              <w:rPr>
                <w:rFonts w:ascii="Arial Narrow" w:hAnsi="Arial Narrow" w:cstheme="minorHAnsi"/>
                <w:sz w:val="20"/>
                <w:szCs w:val="20"/>
              </w:rPr>
              <w:t>s</w:t>
            </w:r>
          </w:p>
          <w:p w14:paraId="639E490E" w14:textId="77777777" w:rsidR="00DA6503" w:rsidRPr="00402E08" w:rsidRDefault="00DA6503" w:rsidP="002037C2">
            <w:pPr>
              <w:pStyle w:val="ListParagraph"/>
              <w:numPr>
                <w:ilvl w:val="0"/>
                <w:numId w:val="22"/>
              </w:numPr>
              <w:spacing w:after="0" w:line="240" w:lineRule="auto"/>
              <w:rPr>
                <w:rFonts w:ascii="Arial Narrow" w:hAnsi="Arial Narrow" w:cstheme="minorHAnsi"/>
                <w:sz w:val="20"/>
                <w:szCs w:val="20"/>
              </w:rPr>
            </w:pPr>
            <w:r w:rsidRPr="00402E08">
              <w:rPr>
                <w:rFonts w:ascii="Arial Narrow" w:hAnsi="Arial Narrow" w:cstheme="minorHAnsi"/>
                <w:sz w:val="20"/>
                <w:szCs w:val="20"/>
              </w:rPr>
              <w:t>All fields use appropriate components/ properties to ensure accurate capturing where appropriate</w:t>
            </w:r>
          </w:p>
          <w:p w14:paraId="4A6583C3" w14:textId="276990F8" w:rsidR="00DA6503" w:rsidRPr="00402E08" w:rsidRDefault="00DA6503" w:rsidP="002037C2">
            <w:pPr>
              <w:pStyle w:val="ListParagraph"/>
              <w:numPr>
                <w:ilvl w:val="0"/>
                <w:numId w:val="22"/>
              </w:numPr>
              <w:spacing w:after="0" w:line="240" w:lineRule="auto"/>
              <w:rPr>
                <w:rFonts w:ascii="Arial Narrow" w:hAnsi="Arial Narrow"/>
                <w:sz w:val="20"/>
                <w:szCs w:val="20"/>
              </w:rPr>
            </w:pPr>
            <w:r w:rsidRPr="00402E08">
              <w:rPr>
                <w:rFonts w:ascii="Arial Narrow" w:hAnsi="Arial Narrow" w:cstheme="minorHAnsi"/>
                <w:sz w:val="20"/>
                <w:szCs w:val="20"/>
              </w:rPr>
              <w:t xml:space="preserve">All fields contain single </w:t>
            </w:r>
            <w:r w:rsidR="009239E5" w:rsidRPr="00402E08">
              <w:rPr>
                <w:rFonts w:ascii="Arial Narrow" w:hAnsi="Arial Narrow" w:cstheme="minorHAnsi"/>
                <w:sz w:val="20"/>
                <w:szCs w:val="20"/>
              </w:rPr>
              <w:t>data units (e.g. separate fields for Name and Surname)</w:t>
            </w:r>
          </w:p>
        </w:tc>
        <w:tc>
          <w:tcPr>
            <w:tcW w:w="316" w:type="pct"/>
            <w:vAlign w:val="center"/>
          </w:tcPr>
          <w:p w14:paraId="337CBC56" w14:textId="77777777" w:rsidR="00DA6503" w:rsidRPr="00402E08" w:rsidRDefault="00DA6503" w:rsidP="002B2B47">
            <w:pPr>
              <w:jc w:val="center"/>
              <w:rPr>
                <w:rFonts w:ascii="Arial Narrow" w:hAnsi="Arial Narrow" w:cstheme="minorHAnsi"/>
                <w:sz w:val="20"/>
                <w:szCs w:val="20"/>
              </w:rPr>
            </w:pPr>
            <w:r w:rsidRPr="00402E08">
              <w:rPr>
                <w:rFonts w:ascii="Arial Narrow" w:hAnsi="Arial Narrow" w:cstheme="minorHAnsi"/>
                <w:b/>
                <w:sz w:val="20"/>
                <w:szCs w:val="20"/>
              </w:rPr>
              <w:t>4</w:t>
            </w:r>
          </w:p>
        </w:tc>
        <w:tc>
          <w:tcPr>
            <w:tcW w:w="555" w:type="pct"/>
          </w:tcPr>
          <w:p w14:paraId="535209AE" w14:textId="77777777" w:rsidR="00DA6503" w:rsidRPr="00402E08" w:rsidRDefault="00DA6503"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All 4 aspects clearly present</w:t>
            </w:r>
          </w:p>
        </w:tc>
        <w:tc>
          <w:tcPr>
            <w:tcW w:w="555" w:type="pct"/>
          </w:tcPr>
          <w:p w14:paraId="0D4A3B45" w14:textId="77777777" w:rsidR="00DA6503" w:rsidRPr="00402E08" w:rsidRDefault="00DA6503"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At least 3 of the 4 aspects clearly present</w:t>
            </w:r>
          </w:p>
        </w:tc>
        <w:tc>
          <w:tcPr>
            <w:tcW w:w="555" w:type="pct"/>
          </w:tcPr>
          <w:p w14:paraId="73D07E7C" w14:textId="77777777" w:rsidR="00DA6503" w:rsidRPr="00402E08" w:rsidRDefault="00DA6503"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At least 2 of the 4 aspects clearly present</w:t>
            </w:r>
          </w:p>
        </w:tc>
        <w:tc>
          <w:tcPr>
            <w:tcW w:w="555" w:type="pct"/>
          </w:tcPr>
          <w:p w14:paraId="209152A2" w14:textId="77777777" w:rsidR="00DA6503" w:rsidRPr="00402E08" w:rsidRDefault="00DA6503"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Only 1 of the 4 aspects clearly present</w:t>
            </w:r>
          </w:p>
        </w:tc>
        <w:tc>
          <w:tcPr>
            <w:tcW w:w="555" w:type="pct"/>
            <w:tcBorders>
              <w:right w:val="single" w:sz="4" w:space="0" w:color="auto"/>
            </w:tcBorders>
          </w:tcPr>
          <w:p w14:paraId="021BE6CC" w14:textId="77777777" w:rsidR="00DA6503" w:rsidRPr="00402E08" w:rsidRDefault="00DA6503"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 xml:space="preserve">No database or </w:t>
            </w:r>
          </w:p>
          <w:p w14:paraId="0371E0B4" w14:textId="77777777" w:rsidR="00DA6503" w:rsidRPr="00402E08" w:rsidRDefault="00DA6503"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 xml:space="preserve">None of the 4 aspects clearly present </w:t>
            </w:r>
          </w:p>
        </w:tc>
        <w:tc>
          <w:tcPr>
            <w:tcW w:w="204" w:type="pct"/>
            <w:vMerge/>
            <w:tcBorders>
              <w:left w:val="single" w:sz="4" w:space="0" w:color="auto"/>
            </w:tcBorders>
            <w:vAlign w:val="center"/>
          </w:tcPr>
          <w:p w14:paraId="42C5FC89" w14:textId="77777777" w:rsidR="00DA6503" w:rsidRPr="00402E08" w:rsidRDefault="00DA6503" w:rsidP="002B2B47">
            <w:pPr>
              <w:jc w:val="center"/>
              <w:rPr>
                <w:rFonts w:ascii="Arial Narrow" w:hAnsi="Arial Narrow" w:cstheme="minorHAnsi"/>
                <w:sz w:val="20"/>
                <w:szCs w:val="20"/>
              </w:rPr>
            </w:pPr>
          </w:p>
        </w:tc>
      </w:tr>
    </w:tbl>
    <w:p w14:paraId="05F27D4E" w14:textId="77777777" w:rsidR="001F6BAC" w:rsidRPr="00402E08" w:rsidRDefault="001F6BAC">
      <w:r w:rsidRPr="00402E08">
        <w:br w:type="page"/>
      </w:r>
    </w:p>
    <w:p w14:paraId="7C4C5ECF" w14:textId="77777777" w:rsidR="00823099" w:rsidRPr="00402E08" w:rsidRDefault="00823099"/>
    <w:tbl>
      <w:tblPr>
        <w:tblStyle w:val="TableGrid"/>
        <w:tblW w:w="5000" w:type="pct"/>
        <w:tblLayout w:type="fixed"/>
        <w:tblLook w:val="04A0" w:firstRow="1" w:lastRow="0" w:firstColumn="1" w:lastColumn="0" w:noHBand="0" w:noVBand="1"/>
      </w:tblPr>
      <w:tblGrid>
        <w:gridCol w:w="418"/>
        <w:gridCol w:w="4935"/>
        <w:gridCol w:w="992"/>
        <w:gridCol w:w="1742"/>
        <w:gridCol w:w="9"/>
        <w:gridCol w:w="1733"/>
        <w:gridCol w:w="19"/>
        <w:gridCol w:w="1723"/>
        <w:gridCol w:w="28"/>
        <w:gridCol w:w="1714"/>
        <w:gridCol w:w="38"/>
        <w:gridCol w:w="1704"/>
        <w:gridCol w:w="47"/>
        <w:gridCol w:w="593"/>
      </w:tblGrid>
      <w:tr w:rsidR="00F83D84" w:rsidRPr="00402E08" w14:paraId="58FEBD17" w14:textId="77777777" w:rsidTr="001F6BAC">
        <w:trPr>
          <w:cantSplit/>
          <w:tblHeader/>
        </w:trPr>
        <w:tc>
          <w:tcPr>
            <w:tcW w:w="133" w:type="pct"/>
            <w:tcBorders>
              <w:top w:val="single" w:sz="4" w:space="0" w:color="auto"/>
              <w:left w:val="single" w:sz="4" w:space="0" w:color="auto"/>
              <w:bottom w:val="single" w:sz="4" w:space="0" w:color="auto"/>
              <w:right w:val="single" w:sz="4" w:space="0" w:color="auto"/>
            </w:tcBorders>
          </w:tcPr>
          <w:p w14:paraId="42BDBAFB" w14:textId="77777777" w:rsidR="00DA6503" w:rsidRPr="00402E08" w:rsidRDefault="00DA6503" w:rsidP="002B2B47">
            <w:pPr>
              <w:jc w:val="center"/>
              <w:rPr>
                <w:rFonts w:ascii="Arial Narrow" w:hAnsi="Arial Narrow"/>
                <w:b/>
                <w:sz w:val="20"/>
                <w:szCs w:val="20"/>
              </w:rPr>
            </w:pPr>
          </w:p>
        </w:tc>
        <w:tc>
          <w:tcPr>
            <w:tcW w:w="1572" w:type="pct"/>
            <w:tcBorders>
              <w:top w:val="single" w:sz="4" w:space="0" w:color="auto"/>
              <w:left w:val="single" w:sz="4" w:space="0" w:color="auto"/>
              <w:bottom w:val="single" w:sz="4" w:space="0" w:color="auto"/>
              <w:right w:val="single" w:sz="4" w:space="0" w:color="auto"/>
            </w:tcBorders>
            <w:vAlign w:val="center"/>
          </w:tcPr>
          <w:p w14:paraId="03BAF805" w14:textId="77777777" w:rsidR="00DA6503" w:rsidRPr="00402E08" w:rsidRDefault="00DA6503" w:rsidP="002B2B47">
            <w:pPr>
              <w:jc w:val="center"/>
              <w:rPr>
                <w:rFonts w:ascii="Arial Narrow" w:hAnsi="Arial Narrow"/>
                <w:b/>
                <w:sz w:val="20"/>
                <w:szCs w:val="20"/>
              </w:rPr>
            </w:pPr>
            <w:r w:rsidRPr="00402E08">
              <w:rPr>
                <w:rFonts w:ascii="Arial Narrow" w:hAnsi="Arial Narrow"/>
                <w:b/>
                <w:sz w:val="20"/>
                <w:szCs w:val="20"/>
              </w:rPr>
              <w:t>CRITERIA</w:t>
            </w:r>
          </w:p>
        </w:tc>
        <w:tc>
          <w:tcPr>
            <w:tcW w:w="316" w:type="pct"/>
            <w:tcBorders>
              <w:top w:val="single" w:sz="4" w:space="0" w:color="auto"/>
              <w:left w:val="single" w:sz="4" w:space="0" w:color="auto"/>
              <w:bottom w:val="single" w:sz="4" w:space="0" w:color="auto"/>
              <w:right w:val="single" w:sz="4" w:space="0" w:color="auto"/>
            </w:tcBorders>
          </w:tcPr>
          <w:p w14:paraId="36C97A36" w14:textId="77777777" w:rsidR="00DA6503" w:rsidRPr="00402E08" w:rsidRDefault="00DA6503" w:rsidP="002B2B47">
            <w:pPr>
              <w:jc w:val="center"/>
              <w:rPr>
                <w:rFonts w:ascii="Arial Narrow" w:hAnsi="Arial Narrow"/>
                <w:b/>
                <w:sz w:val="20"/>
                <w:szCs w:val="20"/>
              </w:rPr>
            </w:pPr>
            <w:r w:rsidRPr="00402E08">
              <w:rPr>
                <w:rFonts w:ascii="Arial Narrow" w:hAnsi="Arial Narrow"/>
                <w:b/>
                <w:sz w:val="20"/>
                <w:szCs w:val="20"/>
              </w:rPr>
              <w:t>Possible mark</w:t>
            </w:r>
          </w:p>
        </w:tc>
        <w:tc>
          <w:tcPr>
            <w:tcW w:w="555" w:type="pct"/>
            <w:tcBorders>
              <w:top w:val="single" w:sz="4" w:space="0" w:color="auto"/>
              <w:left w:val="single" w:sz="4" w:space="0" w:color="auto"/>
              <w:bottom w:val="single" w:sz="4" w:space="0" w:color="auto"/>
              <w:right w:val="single" w:sz="4" w:space="0" w:color="auto"/>
            </w:tcBorders>
            <w:vAlign w:val="center"/>
          </w:tcPr>
          <w:p w14:paraId="6A622B67" w14:textId="77777777" w:rsidR="00DA6503" w:rsidRPr="00402E08" w:rsidRDefault="00DA6503" w:rsidP="002B2B47">
            <w:pPr>
              <w:jc w:val="center"/>
              <w:rPr>
                <w:rFonts w:ascii="Arial Narrow" w:hAnsi="Arial Narrow"/>
                <w:b/>
                <w:sz w:val="20"/>
                <w:szCs w:val="20"/>
              </w:rPr>
            </w:pPr>
            <w:r w:rsidRPr="00402E08">
              <w:rPr>
                <w:rFonts w:ascii="Arial Narrow" w:hAnsi="Arial Narrow"/>
                <w:b/>
                <w:sz w:val="20"/>
                <w:szCs w:val="20"/>
              </w:rPr>
              <w:t>4</w:t>
            </w:r>
          </w:p>
        </w:tc>
        <w:tc>
          <w:tcPr>
            <w:tcW w:w="555" w:type="pct"/>
            <w:gridSpan w:val="2"/>
            <w:tcBorders>
              <w:top w:val="single" w:sz="4" w:space="0" w:color="auto"/>
              <w:left w:val="single" w:sz="4" w:space="0" w:color="auto"/>
              <w:bottom w:val="single" w:sz="4" w:space="0" w:color="auto"/>
              <w:right w:val="single" w:sz="4" w:space="0" w:color="auto"/>
            </w:tcBorders>
            <w:vAlign w:val="center"/>
          </w:tcPr>
          <w:p w14:paraId="5327FAB0" w14:textId="77777777" w:rsidR="00DA6503" w:rsidRPr="00402E08" w:rsidRDefault="00DA6503" w:rsidP="002B2B47">
            <w:pPr>
              <w:jc w:val="center"/>
              <w:rPr>
                <w:rFonts w:ascii="Arial Narrow" w:hAnsi="Arial Narrow"/>
                <w:b/>
                <w:sz w:val="20"/>
                <w:szCs w:val="20"/>
              </w:rPr>
            </w:pPr>
            <w:r w:rsidRPr="00402E08">
              <w:rPr>
                <w:rFonts w:ascii="Arial Narrow" w:hAnsi="Arial Narrow"/>
                <w:b/>
                <w:sz w:val="20"/>
                <w:szCs w:val="20"/>
              </w:rPr>
              <w:t>3</w:t>
            </w:r>
          </w:p>
        </w:tc>
        <w:tc>
          <w:tcPr>
            <w:tcW w:w="555" w:type="pct"/>
            <w:gridSpan w:val="2"/>
            <w:tcBorders>
              <w:top w:val="single" w:sz="4" w:space="0" w:color="auto"/>
              <w:left w:val="single" w:sz="4" w:space="0" w:color="auto"/>
              <w:bottom w:val="single" w:sz="4" w:space="0" w:color="auto"/>
              <w:right w:val="single" w:sz="4" w:space="0" w:color="auto"/>
            </w:tcBorders>
            <w:vAlign w:val="center"/>
          </w:tcPr>
          <w:p w14:paraId="3FC91DD6" w14:textId="77777777" w:rsidR="00DA6503" w:rsidRPr="00402E08" w:rsidRDefault="00DA6503" w:rsidP="002B2B47">
            <w:pPr>
              <w:jc w:val="center"/>
              <w:rPr>
                <w:rFonts w:ascii="Arial Narrow" w:hAnsi="Arial Narrow"/>
                <w:b/>
                <w:sz w:val="20"/>
                <w:szCs w:val="20"/>
              </w:rPr>
            </w:pPr>
            <w:r w:rsidRPr="00402E08">
              <w:rPr>
                <w:rFonts w:ascii="Arial Narrow" w:hAnsi="Arial Narrow"/>
                <w:b/>
                <w:sz w:val="20"/>
                <w:szCs w:val="20"/>
              </w:rPr>
              <w:t>2</w:t>
            </w:r>
          </w:p>
        </w:tc>
        <w:tc>
          <w:tcPr>
            <w:tcW w:w="555" w:type="pct"/>
            <w:gridSpan w:val="2"/>
            <w:tcBorders>
              <w:top w:val="single" w:sz="4" w:space="0" w:color="auto"/>
              <w:left w:val="single" w:sz="4" w:space="0" w:color="auto"/>
              <w:bottom w:val="single" w:sz="4" w:space="0" w:color="auto"/>
              <w:right w:val="single" w:sz="4" w:space="0" w:color="auto"/>
            </w:tcBorders>
            <w:vAlign w:val="center"/>
          </w:tcPr>
          <w:p w14:paraId="218A63CD" w14:textId="77777777" w:rsidR="00DA6503" w:rsidRPr="00402E08" w:rsidRDefault="00DA6503" w:rsidP="002B2B47">
            <w:pPr>
              <w:jc w:val="center"/>
              <w:rPr>
                <w:rFonts w:ascii="Arial Narrow" w:hAnsi="Arial Narrow"/>
                <w:b/>
                <w:sz w:val="20"/>
                <w:szCs w:val="20"/>
              </w:rPr>
            </w:pPr>
            <w:r w:rsidRPr="00402E08">
              <w:rPr>
                <w:rFonts w:ascii="Arial Narrow" w:hAnsi="Arial Narrow"/>
                <w:b/>
                <w:sz w:val="20"/>
                <w:szCs w:val="20"/>
              </w:rPr>
              <w:t>1</w:t>
            </w:r>
          </w:p>
        </w:tc>
        <w:tc>
          <w:tcPr>
            <w:tcW w:w="555" w:type="pct"/>
            <w:gridSpan w:val="2"/>
            <w:tcBorders>
              <w:top w:val="single" w:sz="4" w:space="0" w:color="auto"/>
              <w:left w:val="single" w:sz="4" w:space="0" w:color="auto"/>
              <w:bottom w:val="single" w:sz="4" w:space="0" w:color="auto"/>
              <w:right w:val="single" w:sz="4" w:space="0" w:color="auto"/>
            </w:tcBorders>
            <w:vAlign w:val="center"/>
          </w:tcPr>
          <w:p w14:paraId="552366C5" w14:textId="77777777" w:rsidR="00DA6503" w:rsidRPr="00402E08" w:rsidRDefault="00DA6503" w:rsidP="002B2B47">
            <w:pPr>
              <w:jc w:val="center"/>
              <w:rPr>
                <w:rFonts w:ascii="Arial Narrow" w:hAnsi="Arial Narrow"/>
                <w:b/>
                <w:sz w:val="20"/>
                <w:szCs w:val="20"/>
              </w:rPr>
            </w:pPr>
            <w:r w:rsidRPr="00402E08">
              <w:rPr>
                <w:rFonts w:ascii="Arial Narrow" w:hAnsi="Arial Narrow"/>
                <w:b/>
                <w:sz w:val="20"/>
                <w:szCs w:val="20"/>
              </w:rPr>
              <w:t>0</w:t>
            </w:r>
          </w:p>
        </w:tc>
        <w:tc>
          <w:tcPr>
            <w:tcW w:w="204" w:type="pct"/>
            <w:gridSpan w:val="2"/>
            <w:tcBorders>
              <w:left w:val="single" w:sz="4" w:space="0" w:color="auto"/>
              <w:bottom w:val="single" w:sz="4" w:space="0" w:color="auto"/>
            </w:tcBorders>
            <w:vAlign w:val="center"/>
          </w:tcPr>
          <w:p w14:paraId="4A2A6F5A" w14:textId="77777777" w:rsidR="00DA6503" w:rsidRPr="00402E08" w:rsidRDefault="00DA6503" w:rsidP="002B2B47">
            <w:pPr>
              <w:jc w:val="center"/>
              <w:rPr>
                <w:rFonts w:ascii="Arial Narrow" w:hAnsi="Arial Narrow"/>
                <w:b/>
                <w:sz w:val="20"/>
                <w:szCs w:val="20"/>
              </w:rPr>
            </w:pPr>
            <w:r w:rsidRPr="00402E08">
              <w:rPr>
                <w:rFonts w:ascii="Arial Narrow" w:hAnsi="Arial Narrow"/>
                <w:b/>
                <w:sz w:val="20"/>
                <w:szCs w:val="20"/>
              </w:rPr>
              <w:t xml:space="preserve">Mark </w:t>
            </w:r>
          </w:p>
        </w:tc>
      </w:tr>
      <w:tr w:rsidR="00F83D84" w:rsidRPr="00402E08" w14:paraId="19FFBB6C" w14:textId="77777777" w:rsidTr="001F6BAC">
        <w:trPr>
          <w:cantSplit/>
        </w:trPr>
        <w:tc>
          <w:tcPr>
            <w:tcW w:w="133" w:type="pct"/>
            <w:vMerge w:val="restart"/>
            <w:tcBorders>
              <w:left w:val="single" w:sz="4" w:space="0" w:color="auto"/>
              <w:right w:val="single" w:sz="4" w:space="0" w:color="auto"/>
            </w:tcBorders>
          </w:tcPr>
          <w:p w14:paraId="3FA8FCB0" w14:textId="77777777" w:rsidR="00DA6503" w:rsidRPr="00402E08" w:rsidRDefault="00DA6503" w:rsidP="002B2B47">
            <w:pPr>
              <w:jc w:val="center"/>
              <w:rPr>
                <w:rFonts w:ascii="Arial Narrow" w:hAnsi="Arial Narrow"/>
                <w:b/>
                <w:sz w:val="20"/>
                <w:szCs w:val="20"/>
              </w:rPr>
            </w:pPr>
            <w:r w:rsidRPr="00402E08">
              <w:rPr>
                <w:rFonts w:ascii="Arial Narrow" w:hAnsi="Arial Narrow"/>
                <w:b/>
                <w:sz w:val="20"/>
                <w:szCs w:val="20"/>
              </w:rPr>
              <w:t>8</w:t>
            </w:r>
          </w:p>
        </w:tc>
        <w:tc>
          <w:tcPr>
            <w:tcW w:w="4663" w:type="pct"/>
            <w:gridSpan w:val="11"/>
            <w:tcBorders>
              <w:left w:val="single" w:sz="4" w:space="0" w:color="auto"/>
              <w:right w:val="single" w:sz="4" w:space="0" w:color="auto"/>
            </w:tcBorders>
          </w:tcPr>
          <w:p w14:paraId="50F2C3E7" w14:textId="77777777" w:rsidR="00DA6503" w:rsidRPr="00402E08" w:rsidRDefault="00DA6503" w:rsidP="002B2B47">
            <w:pPr>
              <w:rPr>
                <w:rFonts w:ascii="Arial Narrow" w:hAnsi="Arial Narrow"/>
                <w:b/>
                <w:sz w:val="20"/>
                <w:szCs w:val="20"/>
              </w:rPr>
            </w:pPr>
            <w:r w:rsidRPr="00402E08">
              <w:rPr>
                <w:rFonts w:ascii="Arial Narrow" w:hAnsi="Arial Narrow"/>
                <w:b/>
                <w:sz w:val="20"/>
                <w:szCs w:val="20"/>
              </w:rPr>
              <w:t>DATABASE – PROCESSING</w:t>
            </w:r>
          </w:p>
          <w:p w14:paraId="0C525834" w14:textId="1C53138C" w:rsidR="009239E5" w:rsidRPr="00402E08" w:rsidRDefault="00DA6503" w:rsidP="002B2B47">
            <w:pPr>
              <w:rPr>
                <w:rFonts w:ascii="Arial Narrow" w:hAnsi="Arial Narrow" w:cstheme="minorHAnsi"/>
                <w:sz w:val="20"/>
                <w:szCs w:val="20"/>
              </w:rPr>
            </w:pPr>
            <w:r w:rsidRPr="00402E08">
              <w:rPr>
                <w:rFonts w:ascii="Arial Narrow" w:hAnsi="Arial Narrow" w:cstheme="minorHAnsi"/>
                <w:sz w:val="20"/>
                <w:szCs w:val="20"/>
              </w:rPr>
              <w:t>At least</w:t>
            </w:r>
            <w:r w:rsidR="009239E5" w:rsidRPr="00402E08">
              <w:rPr>
                <w:rFonts w:ascii="Arial Narrow" w:hAnsi="Arial Narrow" w:cstheme="minorHAnsi"/>
                <w:sz w:val="20"/>
                <w:szCs w:val="20"/>
                <w:lang w:val="en-ZA"/>
              </w:rPr>
              <w:t xml:space="preserve"> TWENTY (20) records present, plus</w:t>
            </w:r>
            <w:r w:rsidRPr="00402E08">
              <w:rPr>
                <w:rFonts w:ascii="Arial Narrow" w:hAnsi="Arial Narrow" w:cstheme="minorHAnsi"/>
                <w:sz w:val="20"/>
                <w:szCs w:val="20"/>
              </w:rPr>
              <w:t xml:space="preserve"> two relevant, meaningful queries and one relevant, meaningful report that are correct and will inform/support the problem/solution. (NB: </w:t>
            </w:r>
            <w:r w:rsidRPr="00402E08">
              <w:rPr>
                <w:rFonts w:ascii="Arial Narrow" w:hAnsi="Arial Narrow" w:cstheme="minorHAnsi"/>
                <w:b/>
                <w:sz w:val="20"/>
                <w:szCs w:val="20"/>
              </w:rPr>
              <w:t>Incorrect/meaningless</w:t>
            </w:r>
            <w:r w:rsidRPr="00402E08">
              <w:rPr>
                <w:rFonts w:ascii="Arial Narrow" w:hAnsi="Arial Narrow" w:cstheme="minorHAnsi"/>
                <w:sz w:val="20"/>
                <w:szCs w:val="20"/>
              </w:rPr>
              <w:t xml:space="preserve"> queries or reports do </w:t>
            </w:r>
            <w:r w:rsidRPr="00402E08">
              <w:rPr>
                <w:rFonts w:ascii="Arial Narrow" w:hAnsi="Arial Narrow" w:cstheme="minorHAnsi"/>
                <w:b/>
                <w:sz w:val="20"/>
                <w:szCs w:val="20"/>
                <w:u w:val="single"/>
              </w:rPr>
              <w:t>not</w:t>
            </w:r>
            <w:r w:rsidRPr="00402E08">
              <w:rPr>
                <w:rFonts w:ascii="Arial Narrow" w:hAnsi="Arial Narrow" w:cstheme="minorHAnsi"/>
                <w:sz w:val="20"/>
                <w:szCs w:val="20"/>
              </w:rPr>
              <w:t xml:space="preserve"> qualify for </w:t>
            </w:r>
            <w:r w:rsidR="009239E5" w:rsidRPr="00402E08">
              <w:rPr>
                <w:rFonts w:ascii="Arial Narrow" w:hAnsi="Arial Narrow" w:cstheme="minorHAnsi"/>
                <w:sz w:val="20"/>
                <w:szCs w:val="20"/>
                <w:lang w:val="en-ZA"/>
              </w:rPr>
              <w:t xml:space="preserve">any </w:t>
            </w:r>
            <w:r w:rsidRPr="00402E08">
              <w:rPr>
                <w:rFonts w:ascii="Arial Narrow" w:hAnsi="Arial Narrow" w:cstheme="minorHAnsi"/>
                <w:sz w:val="20"/>
                <w:szCs w:val="20"/>
              </w:rPr>
              <w:t>marks)</w:t>
            </w:r>
          </w:p>
        </w:tc>
        <w:tc>
          <w:tcPr>
            <w:tcW w:w="204" w:type="pct"/>
            <w:gridSpan w:val="2"/>
            <w:vMerge w:val="restart"/>
            <w:tcBorders>
              <w:left w:val="single" w:sz="4" w:space="0" w:color="auto"/>
            </w:tcBorders>
            <w:vAlign w:val="center"/>
          </w:tcPr>
          <w:p w14:paraId="4E0E69DA" w14:textId="77777777" w:rsidR="00DA6503" w:rsidRPr="00402E08" w:rsidRDefault="00DA6503" w:rsidP="002B2B47">
            <w:pPr>
              <w:jc w:val="center"/>
              <w:rPr>
                <w:rFonts w:ascii="Arial Narrow" w:hAnsi="Arial Narrow" w:cstheme="minorHAnsi"/>
                <w:sz w:val="20"/>
                <w:szCs w:val="20"/>
              </w:rPr>
            </w:pPr>
          </w:p>
        </w:tc>
      </w:tr>
      <w:tr w:rsidR="00F83D84" w:rsidRPr="00402E08" w14:paraId="6FD1BDA5" w14:textId="77777777" w:rsidTr="001F6BAC">
        <w:trPr>
          <w:cantSplit/>
          <w:trHeight w:val="1123"/>
        </w:trPr>
        <w:tc>
          <w:tcPr>
            <w:tcW w:w="133" w:type="pct"/>
            <w:vMerge/>
            <w:tcBorders>
              <w:left w:val="single" w:sz="4" w:space="0" w:color="auto"/>
              <w:right w:val="single" w:sz="4" w:space="0" w:color="auto"/>
            </w:tcBorders>
          </w:tcPr>
          <w:p w14:paraId="02C5CEF1" w14:textId="77777777" w:rsidR="00DA6503" w:rsidRPr="00402E08" w:rsidRDefault="00DA6503" w:rsidP="002B2B47">
            <w:pPr>
              <w:pStyle w:val="ListParagraph"/>
              <w:ind w:left="360"/>
              <w:jc w:val="center"/>
              <w:rPr>
                <w:rFonts w:ascii="Arial Narrow" w:hAnsi="Arial Narrow"/>
                <w:sz w:val="20"/>
                <w:szCs w:val="20"/>
              </w:rPr>
            </w:pPr>
          </w:p>
        </w:tc>
        <w:tc>
          <w:tcPr>
            <w:tcW w:w="1572" w:type="pct"/>
            <w:tcBorders>
              <w:left w:val="single" w:sz="4" w:space="0" w:color="auto"/>
            </w:tcBorders>
          </w:tcPr>
          <w:p w14:paraId="76FAD821" w14:textId="5C6428D4" w:rsidR="009239E5" w:rsidRPr="00402E08" w:rsidRDefault="009239E5" w:rsidP="002037C2">
            <w:pPr>
              <w:pStyle w:val="ListParagraph"/>
              <w:numPr>
                <w:ilvl w:val="0"/>
                <w:numId w:val="22"/>
              </w:numPr>
              <w:spacing w:after="0" w:line="240" w:lineRule="auto"/>
              <w:rPr>
                <w:rFonts w:ascii="Arial Narrow" w:hAnsi="Arial Narrow" w:cstheme="minorHAnsi"/>
                <w:sz w:val="20"/>
                <w:szCs w:val="20"/>
                <w:lang w:val="en-ZA"/>
              </w:rPr>
            </w:pPr>
            <w:r w:rsidRPr="00402E08">
              <w:rPr>
                <w:rFonts w:ascii="Arial Narrow" w:hAnsi="Arial Narrow" w:cstheme="minorHAnsi"/>
                <w:sz w:val="20"/>
                <w:szCs w:val="20"/>
                <w:lang w:val="en-ZA"/>
              </w:rPr>
              <w:t xml:space="preserve">At least </w:t>
            </w:r>
            <w:r w:rsidRPr="00402E08">
              <w:rPr>
                <w:rFonts w:ascii="Arial Narrow" w:hAnsi="Arial Narrow" w:cstheme="minorHAnsi"/>
                <w:b/>
                <w:sz w:val="20"/>
                <w:szCs w:val="20"/>
                <w:lang w:val="en-ZA"/>
              </w:rPr>
              <w:t>20</w:t>
            </w:r>
            <w:r w:rsidRPr="00402E08">
              <w:rPr>
                <w:rFonts w:ascii="Arial Narrow" w:hAnsi="Arial Narrow" w:cstheme="minorHAnsi"/>
                <w:sz w:val="20"/>
                <w:szCs w:val="20"/>
                <w:lang w:val="en-ZA"/>
              </w:rPr>
              <w:t xml:space="preserve"> appropriate, relevant records in 1 or more tables </w:t>
            </w:r>
          </w:p>
          <w:p w14:paraId="79A0A992" w14:textId="1C74EC9C" w:rsidR="00DA6503" w:rsidRPr="00402E08" w:rsidRDefault="00DA6503" w:rsidP="002037C2">
            <w:pPr>
              <w:pStyle w:val="ListParagraph"/>
              <w:numPr>
                <w:ilvl w:val="0"/>
                <w:numId w:val="22"/>
              </w:numPr>
              <w:spacing w:after="0" w:line="240" w:lineRule="auto"/>
              <w:rPr>
                <w:rFonts w:ascii="Arial Narrow" w:hAnsi="Arial Narrow" w:cstheme="minorHAnsi"/>
                <w:sz w:val="20"/>
                <w:szCs w:val="20"/>
              </w:rPr>
            </w:pPr>
            <w:r w:rsidRPr="00402E08">
              <w:rPr>
                <w:rFonts w:ascii="Arial Narrow" w:hAnsi="Arial Narrow" w:cstheme="minorHAnsi"/>
                <w:sz w:val="20"/>
                <w:szCs w:val="20"/>
              </w:rPr>
              <w:t>At least two relevant queries that are correct and meaningful and will inform/support the problem/ solution</w:t>
            </w:r>
            <w:r w:rsidR="009239E5" w:rsidRPr="00402E08">
              <w:rPr>
                <w:rFonts w:ascii="Arial Narrow" w:hAnsi="Arial Narrow" w:cstheme="minorHAnsi"/>
                <w:sz w:val="20"/>
                <w:szCs w:val="20"/>
              </w:rPr>
              <w:t>/demonstrate understanding of appropriate links</w:t>
            </w:r>
          </w:p>
          <w:p w14:paraId="239644D2" w14:textId="77777777" w:rsidR="00DA6503" w:rsidRPr="00402E08" w:rsidRDefault="00DA6503" w:rsidP="002037C2">
            <w:pPr>
              <w:pStyle w:val="ListParagraph"/>
              <w:numPr>
                <w:ilvl w:val="0"/>
                <w:numId w:val="22"/>
              </w:numPr>
              <w:spacing w:after="0" w:line="240" w:lineRule="auto"/>
              <w:rPr>
                <w:rFonts w:ascii="Arial Narrow" w:hAnsi="Arial Narrow"/>
                <w:sz w:val="20"/>
                <w:szCs w:val="20"/>
              </w:rPr>
            </w:pPr>
            <w:r w:rsidRPr="00402E08">
              <w:rPr>
                <w:rFonts w:ascii="Arial Narrow" w:hAnsi="Arial Narrow" w:cstheme="minorHAnsi"/>
                <w:sz w:val="20"/>
                <w:szCs w:val="20"/>
              </w:rPr>
              <w:t xml:space="preserve">At least one relevant, meaningful, correct report that informs/supports the problem/solution </w:t>
            </w:r>
          </w:p>
        </w:tc>
        <w:tc>
          <w:tcPr>
            <w:tcW w:w="316" w:type="pct"/>
            <w:vAlign w:val="center"/>
          </w:tcPr>
          <w:p w14:paraId="56DB03BB" w14:textId="77777777" w:rsidR="00DA6503" w:rsidRPr="00402E08" w:rsidRDefault="00DA6503" w:rsidP="002B2B47">
            <w:pPr>
              <w:jc w:val="center"/>
              <w:rPr>
                <w:rFonts w:ascii="Arial Narrow" w:hAnsi="Arial Narrow" w:cstheme="minorHAnsi"/>
                <w:sz w:val="20"/>
                <w:szCs w:val="20"/>
              </w:rPr>
            </w:pPr>
            <w:r w:rsidRPr="00402E08">
              <w:rPr>
                <w:rFonts w:ascii="Arial Narrow" w:hAnsi="Arial Narrow" w:cstheme="minorHAnsi"/>
                <w:b/>
                <w:sz w:val="20"/>
                <w:szCs w:val="20"/>
              </w:rPr>
              <w:t>3</w:t>
            </w:r>
          </w:p>
        </w:tc>
        <w:tc>
          <w:tcPr>
            <w:tcW w:w="555" w:type="pct"/>
            <w:shd w:val="clear" w:color="auto" w:fill="BFBFBF" w:themeFill="background1" w:themeFillShade="BF"/>
          </w:tcPr>
          <w:p w14:paraId="2B2AF5CD" w14:textId="77777777" w:rsidR="00DA6503" w:rsidRPr="00402E08" w:rsidRDefault="00DA6503" w:rsidP="002B2B47">
            <w:pPr>
              <w:pStyle w:val="ListParagraph"/>
              <w:ind w:left="176"/>
              <w:rPr>
                <w:rFonts w:ascii="Arial Narrow" w:hAnsi="Arial Narrow" w:cstheme="minorHAnsi"/>
                <w:sz w:val="20"/>
                <w:szCs w:val="20"/>
              </w:rPr>
            </w:pPr>
          </w:p>
        </w:tc>
        <w:tc>
          <w:tcPr>
            <w:tcW w:w="555" w:type="pct"/>
            <w:gridSpan w:val="2"/>
          </w:tcPr>
          <w:p w14:paraId="2A247D49" w14:textId="10C1ACE2" w:rsidR="00DA6503" w:rsidRPr="00402E08" w:rsidRDefault="009239E5"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All 3</w:t>
            </w:r>
            <w:r w:rsidR="00DA6503" w:rsidRPr="00402E08">
              <w:rPr>
                <w:rFonts w:ascii="Arial Narrow" w:hAnsi="Arial Narrow" w:cstheme="minorHAnsi"/>
                <w:sz w:val="20"/>
                <w:szCs w:val="20"/>
              </w:rPr>
              <w:t xml:space="preserve"> aspects clearly present</w:t>
            </w:r>
          </w:p>
        </w:tc>
        <w:tc>
          <w:tcPr>
            <w:tcW w:w="555" w:type="pct"/>
            <w:gridSpan w:val="2"/>
          </w:tcPr>
          <w:p w14:paraId="54E71BC1" w14:textId="4049EDBA" w:rsidR="00DA6503" w:rsidRPr="00402E08" w:rsidRDefault="00DA6503"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 xml:space="preserve">At least </w:t>
            </w:r>
            <w:r w:rsidR="009239E5" w:rsidRPr="00402E08">
              <w:rPr>
                <w:rFonts w:ascii="Arial Narrow" w:hAnsi="Arial Narrow" w:cstheme="minorHAnsi"/>
                <w:sz w:val="20"/>
                <w:szCs w:val="20"/>
              </w:rPr>
              <w:t>2</w:t>
            </w:r>
            <w:r w:rsidRPr="00402E08">
              <w:rPr>
                <w:rFonts w:ascii="Arial Narrow" w:hAnsi="Arial Narrow" w:cstheme="minorHAnsi"/>
                <w:sz w:val="20"/>
                <w:szCs w:val="20"/>
              </w:rPr>
              <w:t xml:space="preserve"> report </w:t>
            </w:r>
            <w:r w:rsidR="009239E5" w:rsidRPr="00402E08">
              <w:rPr>
                <w:rFonts w:ascii="Arial Narrow" w:hAnsi="Arial Narrow" w:cstheme="minorHAnsi"/>
                <w:sz w:val="20"/>
                <w:szCs w:val="20"/>
              </w:rPr>
              <w:t>of the 3 aspects clearly present</w:t>
            </w:r>
          </w:p>
        </w:tc>
        <w:tc>
          <w:tcPr>
            <w:tcW w:w="555" w:type="pct"/>
            <w:gridSpan w:val="2"/>
          </w:tcPr>
          <w:p w14:paraId="4120AAD5" w14:textId="77777777" w:rsidR="00DA6503" w:rsidRPr="00402E08" w:rsidRDefault="00DA6503"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Only 1 of the aspects clearly present</w:t>
            </w:r>
          </w:p>
        </w:tc>
        <w:tc>
          <w:tcPr>
            <w:tcW w:w="555" w:type="pct"/>
            <w:gridSpan w:val="2"/>
            <w:tcBorders>
              <w:right w:val="single" w:sz="4" w:space="0" w:color="auto"/>
            </w:tcBorders>
          </w:tcPr>
          <w:p w14:paraId="1D46808D" w14:textId="77777777" w:rsidR="00DA6503" w:rsidRPr="00402E08" w:rsidRDefault="00DA6503"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No database or</w:t>
            </w:r>
          </w:p>
          <w:p w14:paraId="34BE6C87" w14:textId="624B5B61" w:rsidR="00DA6503" w:rsidRPr="00402E08" w:rsidRDefault="00DA6503"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 xml:space="preserve">None of the </w:t>
            </w:r>
            <w:r w:rsidR="009239E5" w:rsidRPr="00402E08">
              <w:rPr>
                <w:rFonts w:ascii="Arial Narrow" w:hAnsi="Arial Narrow" w:cstheme="minorHAnsi"/>
                <w:sz w:val="20"/>
                <w:szCs w:val="20"/>
              </w:rPr>
              <w:t>3</w:t>
            </w:r>
            <w:r w:rsidRPr="00402E08">
              <w:rPr>
                <w:rFonts w:ascii="Arial Narrow" w:hAnsi="Arial Narrow" w:cstheme="minorHAnsi"/>
                <w:sz w:val="20"/>
                <w:szCs w:val="20"/>
              </w:rPr>
              <w:t xml:space="preserve"> aspects clearly present</w:t>
            </w:r>
          </w:p>
        </w:tc>
        <w:tc>
          <w:tcPr>
            <w:tcW w:w="204" w:type="pct"/>
            <w:gridSpan w:val="2"/>
            <w:vMerge/>
            <w:tcBorders>
              <w:left w:val="single" w:sz="4" w:space="0" w:color="auto"/>
            </w:tcBorders>
            <w:vAlign w:val="center"/>
          </w:tcPr>
          <w:p w14:paraId="08563F94" w14:textId="77777777" w:rsidR="00DA6503" w:rsidRPr="00402E08" w:rsidRDefault="00DA6503" w:rsidP="002B2B47">
            <w:pPr>
              <w:jc w:val="center"/>
              <w:rPr>
                <w:rFonts w:ascii="Arial Narrow" w:hAnsi="Arial Narrow" w:cstheme="minorHAnsi"/>
                <w:sz w:val="20"/>
                <w:szCs w:val="20"/>
              </w:rPr>
            </w:pPr>
          </w:p>
        </w:tc>
      </w:tr>
      <w:tr w:rsidR="00F83D84" w:rsidRPr="00402E08" w14:paraId="5C8D42A0" w14:textId="77777777" w:rsidTr="008048B3">
        <w:trPr>
          <w:cantSplit/>
        </w:trPr>
        <w:tc>
          <w:tcPr>
            <w:tcW w:w="133" w:type="pct"/>
            <w:vMerge w:val="restart"/>
            <w:tcBorders>
              <w:left w:val="single" w:sz="4" w:space="0" w:color="auto"/>
              <w:right w:val="single" w:sz="4" w:space="0" w:color="auto"/>
            </w:tcBorders>
          </w:tcPr>
          <w:p w14:paraId="5C655B93" w14:textId="77777777" w:rsidR="00DA6503" w:rsidRPr="00402E08" w:rsidRDefault="00DA6503" w:rsidP="002B2B47">
            <w:pPr>
              <w:jc w:val="center"/>
              <w:rPr>
                <w:rFonts w:ascii="Arial Narrow" w:hAnsi="Arial Narrow"/>
                <w:b/>
                <w:sz w:val="20"/>
                <w:szCs w:val="20"/>
              </w:rPr>
            </w:pPr>
            <w:r w:rsidRPr="00402E08">
              <w:rPr>
                <w:rFonts w:ascii="Arial Narrow" w:hAnsi="Arial Narrow"/>
                <w:b/>
                <w:sz w:val="20"/>
                <w:szCs w:val="20"/>
              </w:rPr>
              <w:t>9</w:t>
            </w:r>
          </w:p>
        </w:tc>
        <w:tc>
          <w:tcPr>
            <w:tcW w:w="4867" w:type="pct"/>
            <w:gridSpan w:val="13"/>
            <w:tcBorders>
              <w:left w:val="single" w:sz="4" w:space="0" w:color="auto"/>
            </w:tcBorders>
          </w:tcPr>
          <w:p w14:paraId="37770153" w14:textId="77777777" w:rsidR="00DA6503" w:rsidRPr="00402E08" w:rsidRDefault="00DA6503" w:rsidP="002B2B47">
            <w:pPr>
              <w:rPr>
                <w:rFonts w:ascii="Arial Narrow" w:hAnsi="Arial Narrow"/>
                <w:b/>
                <w:sz w:val="20"/>
                <w:szCs w:val="20"/>
              </w:rPr>
            </w:pPr>
            <w:r w:rsidRPr="00402E08">
              <w:rPr>
                <w:rFonts w:ascii="Arial Narrow" w:hAnsi="Arial Narrow"/>
                <w:b/>
                <w:sz w:val="20"/>
                <w:szCs w:val="20"/>
              </w:rPr>
              <w:t xml:space="preserve">DATABASE – COMPLEXITY (QUERIES) </w:t>
            </w:r>
          </w:p>
          <w:p w14:paraId="6B7AAEB5" w14:textId="77777777" w:rsidR="00DA6503" w:rsidRPr="00402E08" w:rsidRDefault="00DA6503" w:rsidP="002B2B47">
            <w:pPr>
              <w:rPr>
                <w:rFonts w:ascii="Arial Narrow" w:hAnsi="Arial Narrow" w:cstheme="minorHAnsi"/>
                <w:sz w:val="20"/>
                <w:szCs w:val="20"/>
              </w:rPr>
            </w:pPr>
            <w:r w:rsidRPr="00402E08">
              <w:rPr>
                <w:rFonts w:ascii="Arial Narrow" w:hAnsi="Arial Narrow"/>
                <w:sz w:val="20"/>
                <w:szCs w:val="20"/>
              </w:rPr>
              <w:t>Level of relevant, meaningful queries used correctly (evaluate according to 8 above)</w:t>
            </w:r>
          </w:p>
        </w:tc>
      </w:tr>
      <w:tr w:rsidR="00F83D84" w:rsidRPr="00402E08" w14:paraId="7767DC23" w14:textId="77777777" w:rsidTr="001F6BAC">
        <w:trPr>
          <w:cantSplit/>
        </w:trPr>
        <w:tc>
          <w:tcPr>
            <w:tcW w:w="133" w:type="pct"/>
            <w:vMerge/>
            <w:tcBorders>
              <w:left w:val="single" w:sz="4" w:space="0" w:color="auto"/>
              <w:right w:val="single" w:sz="4" w:space="0" w:color="auto"/>
            </w:tcBorders>
          </w:tcPr>
          <w:p w14:paraId="3241CB1E" w14:textId="77777777" w:rsidR="004D4829" w:rsidRPr="00402E08" w:rsidRDefault="004D4829" w:rsidP="004D4829">
            <w:pPr>
              <w:jc w:val="center"/>
              <w:rPr>
                <w:rFonts w:ascii="Arial Narrow" w:hAnsi="Arial Narrow"/>
                <w:b/>
                <w:sz w:val="20"/>
                <w:szCs w:val="20"/>
              </w:rPr>
            </w:pPr>
          </w:p>
        </w:tc>
        <w:tc>
          <w:tcPr>
            <w:tcW w:w="1572" w:type="pct"/>
            <w:tcBorders>
              <w:left w:val="single" w:sz="4" w:space="0" w:color="auto"/>
            </w:tcBorders>
          </w:tcPr>
          <w:p w14:paraId="211A1352" w14:textId="77777777" w:rsidR="004D4829" w:rsidRPr="00402E08" w:rsidRDefault="004D4829" w:rsidP="002037C2">
            <w:pPr>
              <w:pStyle w:val="ListParagraph"/>
              <w:numPr>
                <w:ilvl w:val="0"/>
                <w:numId w:val="29"/>
              </w:numPr>
              <w:spacing w:after="0" w:line="240" w:lineRule="auto"/>
              <w:rPr>
                <w:rFonts w:ascii="Arial Narrow" w:hAnsi="Arial Narrow"/>
                <w:sz w:val="20"/>
                <w:szCs w:val="20"/>
              </w:rPr>
            </w:pPr>
            <w:r w:rsidRPr="00402E08">
              <w:rPr>
                <w:rFonts w:ascii="Arial Narrow" w:hAnsi="Arial Narrow"/>
                <w:sz w:val="20"/>
                <w:szCs w:val="20"/>
              </w:rPr>
              <w:t>One field only with 1 simple criterion (e.g. “X”, &gt;X, =X, not “X”, Is Null)</w:t>
            </w:r>
          </w:p>
          <w:p w14:paraId="0063E6F7" w14:textId="77777777" w:rsidR="004D4829" w:rsidRDefault="004D4829" w:rsidP="002037C2">
            <w:pPr>
              <w:pStyle w:val="ListParagraph"/>
              <w:numPr>
                <w:ilvl w:val="0"/>
                <w:numId w:val="30"/>
              </w:numPr>
              <w:spacing w:after="0" w:line="240" w:lineRule="auto"/>
              <w:rPr>
                <w:rFonts w:ascii="Arial Narrow" w:hAnsi="Arial Narrow"/>
                <w:sz w:val="20"/>
                <w:szCs w:val="20"/>
              </w:rPr>
            </w:pPr>
            <w:r w:rsidRPr="00402E08">
              <w:rPr>
                <w:rFonts w:ascii="Arial Narrow" w:hAnsi="Arial Narrow"/>
                <w:sz w:val="20"/>
                <w:szCs w:val="20"/>
              </w:rPr>
              <w:t xml:space="preserve">One field with combined criteria using Boolean and/or relational operators (e.g. “X” or “Y”, &gt;1 and &lt; 10 </w:t>
            </w:r>
            <w:r w:rsidRPr="00402E08">
              <w:rPr>
                <w:rFonts w:ascii="Arial Narrow" w:hAnsi="Arial Narrow"/>
                <w:b/>
                <w:sz w:val="20"/>
                <w:szCs w:val="20"/>
              </w:rPr>
              <w:t>or</w:t>
            </w:r>
            <w:r w:rsidRPr="00402E08">
              <w:rPr>
                <w:rFonts w:ascii="Arial Narrow" w:hAnsi="Arial Narrow"/>
                <w:sz w:val="20"/>
                <w:szCs w:val="20"/>
              </w:rPr>
              <w:t xml:space="preserve"> replacements such as between 1 and 10) </w:t>
            </w:r>
            <w:r w:rsidRPr="00402E08">
              <w:rPr>
                <w:rFonts w:ascii="Arial Narrow" w:hAnsi="Arial Narrow"/>
                <w:b/>
                <w:sz w:val="20"/>
                <w:szCs w:val="20"/>
              </w:rPr>
              <w:t>or</w:t>
            </w:r>
            <w:r w:rsidRPr="00402E08">
              <w:rPr>
                <w:rFonts w:ascii="Arial Narrow" w:hAnsi="Arial Narrow"/>
                <w:sz w:val="20"/>
                <w:szCs w:val="20"/>
              </w:rPr>
              <w:t xml:space="preserve"> one field with criterion including a wildcard </w:t>
            </w:r>
            <w:r w:rsidRPr="00402E08">
              <w:rPr>
                <w:rFonts w:ascii="Arial Narrow" w:hAnsi="Arial Narrow"/>
                <w:b/>
                <w:sz w:val="20"/>
                <w:szCs w:val="20"/>
              </w:rPr>
              <w:t>or</w:t>
            </w:r>
            <w:r w:rsidRPr="00402E08">
              <w:rPr>
                <w:rFonts w:ascii="Arial Narrow" w:hAnsi="Arial Narrow"/>
                <w:sz w:val="20"/>
                <w:szCs w:val="20"/>
              </w:rPr>
              <w:t xml:space="preserve"> more than one field with level </w:t>
            </w:r>
            <w:r w:rsidRPr="00402E08">
              <w:rPr>
                <w:rFonts w:ascii="Arial Narrow" w:hAnsi="Arial Narrow"/>
                <w:sz w:val="20"/>
                <w:szCs w:val="20"/>
              </w:rPr>
              <w:sym w:font="Wingdings" w:char="F081"/>
            </w:r>
            <w:r w:rsidRPr="00402E08">
              <w:rPr>
                <w:rFonts w:ascii="Arial Narrow" w:hAnsi="Arial Narrow"/>
                <w:sz w:val="20"/>
                <w:szCs w:val="20"/>
              </w:rPr>
              <w:t xml:space="preserve"> criteria </w:t>
            </w:r>
            <w:r w:rsidRPr="00402E08">
              <w:rPr>
                <w:rFonts w:ascii="Arial Narrow" w:hAnsi="Arial Narrow"/>
                <w:b/>
                <w:sz w:val="20"/>
                <w:szCs w:val="20"/>
              </w:rPr>
              <w:t>or</w:t>
            </w:r>
            <w:r w:rsidRPr="00402E08">
              <w:rPr>
                <w:rFonts w:ascii="Arial Narrow" w:hAnsi="Arial Narrow"/>
                <w:sz w:val="20"/>
                <w:szCs w:val="20"/>
              </w:rPr>
              <w:t xml:space="preserve"> one field with level </w:t>
            </w:r>
            <w:r w:rsidRPr="00402E08">
              <w:rPr>
                <w:rFonts w:ascii="Arial Narrow" w:hAnsi="Arial Narrow"/>
                <w:sz w:val="20"/>
                <w:szCs w:val="20"/>
              </w:rPr>
              <w:sym w:font="Wingdings" w:char="F081"/>
            </w:r>
            <w:r w:rsidRPr="00402E08">
              <w:rPr>
                <w:rFonts w:ascii="Arial Narrow" w:hAnsi="Arial Narrow"/>
                <w:sz w:val="20"/>
                <w:szCs w:val="20"/>
              </w:rPr>
              <w:t xml:space="preserve"> criteria that includes sort/ display options</w:t>
            </w:r>
          </w:p>
          <w:p w14:paraId="13A051B9" w14:textId="05FE212B" w:rsidR="004D4829" w:rsidRPr="00402E08" w:rsidRDefault="004D4829" w:rsidP="00B61838">
            <w:pPr>
              <w:pStyle w:val="ListParagraph"/>
              <w:numPr>
                <w:ilvl w:val="0"/>
                <w:numId w:val="25"/>
              </w:numPr>
              <w:spacing w:after="0" w:line="240" w:lineRule="auto"/>
              <w:ind w:left="347" w:hanging="347"/>
              <w:rPr>
                <w:rFonts w:ascii="Arial Narrow" w:hAnsi="Arial Narrow"/>
                <w:sz w:val="20"/>
                <w:szCs w:val="20"/>
              </w:rPr>
            </w:pPr>
            <w:r w:rsidRPr="00402E08">
              <w:rPr>
                <w:rFonts w:ascii="Arial Narrow" w:hAnsi="Arial Narrow"/>
                <w:sz w:val="20"/>
                <w:szCs w:val="20"/>
              </w:rPr>
              <w:t xml:space="preserve">More than two fields with at least level </w:t>
            </w:r>
            <w:r w:rsidRPr="00402E08">
              <w:rPr>
                <w:rFonts w:ascii="Arial Narrow" w:hAnsi="Arial Narrow"/>
                <w:sz w:val="20"/>
                <w:szCs w:val="20"/>
              </w:rPr>
              <w:sym w:font="Wingdings" w:char="F082"/>
            </w:r>
            <w:r w:rsidRPr="00402E08">
              <w:rPr>
                <w:rFonts w:ascii="Arial Narrow" w:hAnsi="Arial Narrow"/>
                <w:sz w:val="20"/>
                <w:szCs w:val="20"/>
              </w:rPr>
              <w:t xml:space="preserve"> criteria </w:t>
            </w:r>
            <w:r w:rsidRPr="00402E08">
              <w:rPr>
                <w:rFonts w:ascii="Arial Narrow" w:hAnsi="Arial Narrow"/>
                <w:b/>
                <w:sz w:val="20"/>
                <w:szCs w:val="20"/>
              </w:rPr>
              <w:t>or</w:t>
            </w:r>
            <w:r w:rsidRPr="00402E08">
              <w:rPr>
                <w:rFonts w:ascii="Arial Narrow" w:hAnsi="Arial Narrow"/>
                <w:sz w:val="20"/>
                <w:szCs w:val="20"/>
              </w:rPr>
              <w:t xml:space="preserve"> 1 simple calculated </w:t>
            </w:r>
            <w:r w:rsidRPr="00402E08">
              <w:rPr>
                <w:rFonts w:ascii="Arial Narrow" w:hAnsi="Arial Narrow"/>
                <w:sz w:val="20"/>
                <w:szCs w:val="20"/>
                <w:lang w:val="en-ZA"/>
              </w:rPr>
              <w:t xml:space="preserve">field (e.g. SUM, MIN, MAX, </w:t>
            </w:r>
            <w:proofErr w:type="spellStart"/>
            <w:r w:rsidRPr="00402E08">
              <w:rPr>
                <w:rFonts w:ascii="Arial Narrow" w:hAnsi="Arial Narrow"/>
                <w:sz w:val="20"/>
                <w:szCs w:val="20"/>
                <w:lang w:val="en-ZA"/>
              </w:rPr>
              <w:t>AVG</w:t>
            </w:r>
            <w:proofErr w:type="spellEnd"/>
            <w:r w:rsidRPr="00402E08">
              <w:rPr>
                <w:rFonts w:ascii="Arial Narrow" w:hAnsi="Arial Narrow"/>
                <w:sz w:val="20"/>
                <w:szCs w:val="20"/>
                <w:lang w:val="en-ZA"/>
              </w:rPr>
              <w:t xml:space="preserve">, COUNT or calculations replacing these functions </w:t>
            </w:r>
            <w:r w:rsidRPr="00402E08">
              <w:rPr>
                <w:rFonts w:ascii="Arial Narrow" w:hAnsi="Arial Narrow"/>
                <w:b/>
                <w:sz w:val="20"/>
                <w:szCs w:val="20"/>
                <w:lang w:val="en-ZA"/>
              </w:rPr>
              <w:t>or</w:t>
            </w:r>
            <w:r w:rsidRPr="00402E08">
              <w:rPr>
                <w:rFonts w:ascii="Arial Narrow" w:hAnsi="Arial Narrow"/>
                <w:sz w:val="20"/>
                <w:szCs w:val="20"/>
                <w:lang w:val="en-ZA"/>
              </w:rPr>
              <w:t xml:space="preserve"> calculation using 1 arithmetic operator ( +, – ,*, / )) </w:t>
            </w:r>
            <w:r w:rsidRPr="00402E08">
              <w:rPr>
                <w:rFonts w:ascii="Arial Narrow" w:hAnsi="Arial Narrow"/>
                <w:b/>
                <w:sz w:val="20"/>
                <w:szCs w:val="20"/>
                <w:lang w:val="en-ZA"/>
              </w:rPr>
              <w:t>or</w:t>
            </w:r>
            <w:r w:rsidRPr="00402E08">
              <w:rPr>
                <w:rFonts w:ascii="Arial Narrow" w:hAnsi="Arial Narrow"/>
                <w:sz w:val="20"/>
                <w:szCs w:val="20"/>
                <w:lang w:val="en-ZA"/>
              </w:rPr>
              <w:t xml:space="preserve"> 1 field with a criterion using complex combinations (e.g. </w:t>
            </w:r>
            <w:proofErr w:type="spellStart"/>
            <w:r w:rsidRPr="00402E08">
              <w:rPr>
                <w:rFonts w:ascii="Arial Narrow" w:hAnsi="Arial Narrow"/>
                <w:sz w:val="20"/>
                <w:szCs w:val="20"/>
                <w:lang w:val="en-ZA"/>
              </w:rPr>
              <w:t>AVG</w:t>
            </w:r>
            <w:proofErr w:type="spellEnd"/>
            <w:r w:rsidRPr="00402E08">
              <w:rPr>
                <w:rFonts w:ascii="Arial Narrow" w:hAnsi="Arial Narrow"/>
                <w:sz w:val="20"/>
                <w:szCs w:val="20"/>
                <w:lang w:val="en-ZA"/>
              </w:rPr>
              <w:t>[Z] and between 1 and 10)</w:t>
            </w:r>
          </w:p>
          <w:p w14:paraId="086BDE55" w14:textId="43B76B0A" w:rsidR="004D4829" w:rsidRPr="00402E08" w:rsidRDefault="004D4829" w:rsidP="002037C2">
            <w:pPr>
              <w:pStyle w:val="ListParagraph"/>
              <w:numPr>
                <w:ilvl w:val="0"/>
                <w:numId w:val="32"/>
              </w:numPr>
              <w:spacing w:after="0" w:line="240" w:lineRule="auto"/>
              <w:rPr>
                <w:rFonts w:ascii="Arial Narrow" w:hAnsi="Arial Narrow"/>
                <w:sz w:val="20"/>
                <w:szCs w:val="20"/>
              </w:rPr>
            </w:pPr>
            <w:r w:rsidRPr="00402E08">
              <w:rPr>
                <w:rFonts w:ascii="Arial Narrow" w:hAnsi="Arial Narrow"/>
                <w:sz w:val="20"/>
                <w:szCs w:val="20"/>
              </w:rPr>
              <w:t xml:space="preserve">One calculated field with complex calculations (e.g. combine functions and date/arithmetical/relational operators) </w:t>
            </w:r>
            <w:r w:rsidRPr="00402E08">
              <w:rPr>
                <w:rFonts w:ascii="Arial Narrow" w:hAnsi="Arial Narrow"/>
                <w:b/>
                <w:sz w:val="20"/>
                <w:szCs w:val="20"/>
              </w:rPr>
              <w:t>or</w:t>
            </w:r>
            <w:r w:rsidRPr="00402E08">
              <w:rPr>
                <w:rFonts w:ascii="Arial Narrow" w:hAnsi="Arial Narrow"/>
                <w:sz w:val="20"/>
                <w:szCs w:val="20"/>
              </w:rPr>
              <w:t xml:space="preserve"> query using more than one table </w:t>
            </w:r>
            <w:r w:rsidRPr="00402E08">
              <w:rPr>
                <w:rFonts w:ascii="Arial Narrow" w:hAnsi="Arial Narrow"/>
                <w:b/>
                <w:sz w:val="20"/>
                <w:szCs w:val="20"/>
              </w:rPr>
              <w:t>or</w:t>
            </w:r>
            <w:r w:rsidRPr="00402E08">
              <w:rPr>
                <w:rFonts w:ascii="Arial Narrow" w:hAnsi="Arial Narrow"/>
                <w:sz w:val="20"/>
                <w:szCs w:val="20"/>
              </w:rPr>
              <w:t xml:space="preserve"> query using criteria not in Grade 11 curriculum/ transferred from functions used in spreadsheet, e.g. </w:t>
            </w:r>
            <w:proofErr w:type="spellStart"/>
            <w:r w:rsidRPr="00402E08">
              <w:rPr>
                <w:rFonts w:ascii="Arial Narrow" w:hAnsi="Arial Narrow"/>
                <w:sz w:val="20"/>
                <w:szCs w:val="20"/>
              </w:rPr>
              <w:t>IIF</w:t>
            </w:r>
            <w:proofErr w:type="spellEnd"/>
            <w:r w:rsidRPr="00402E08">
              <w:rPr>
                <w:rFonts w:ascii="Arial Narrow" w:hAnsi="Arial Narrow"/>
                <w:sz w:val="20"/>
                <w:szCs w:val="20"/>
              </w:rPr>
              <w:t>, LEN</w:t>
            </w:r>
          </w:p>
        </w:tc>
        <w:tc>
          <w:tcPr>
            <w:tcW w:w="316" w:type="pct"/>
            <w:vAlign w:val="center"/>
          </w:tcPr>
          <w:p w14:paraId="2D3D2699" w14:textId="77777777" w:rsidR="004D4829" w:rsidRPr="00402E08" w:rsidRDefault="004D4829" w:rsidP="004D4829">
            <w:pPr>
              <w:jc w:val="center"/>
              <w:rPr>
                <w:rFonts w:ascii="Arial Narrow" w:hAnsi="Arial Narrow" w:cstheme="minorHAnsi"/>
                <w:sz w:val="20"/>
                <w:szCs w:val="20"/>
              </w:rPr>
            </w:pPr>
            <w:r w:rsidRPr="00402E08">
              <w:rPr>
                <w:rFonts w:ascii="Arial Narrow" w:hAnsi="Arial Narrow" w:cstheme="minorHAnsi"/>
                <w:b/>
                <w:sz w:val="20"/>
                <w:szCs w:val="20"/>
              </w:rPr>
              <w:t>4</w:t>
            </w:r>
          </w:p>
        </w:tc>
        <w:tc>
          <w:tcPr>
            <w:tcW w:w="558" w:type="pct"/>
            <w:gridSpan w:val="2"/>
          </w:tcPr>
          <w:p w14:paraId="6DD63E08" w14:textId="1E55CCDD" w:rsidR="004D4829" w:rsidRPr="00402E08" w:rsidRDefault="004D4829" w:rsidP="002037C2">
            <w:pPr>
              <w:pStyle w:val="ListParagraph"/>
              <w:numPr>
                <w:ilvl w:val="0"/>
                <w:numId w:val="28"/>
              </w:numPr>
              <w:spacing w:after="0" w:line="240" w:lineRule="auto"/>
              <w:ind w:left="176" w:hanging="176"/>
              <w:rPr>
                <w:rFonts w:ascii="Arial Narrow" w:hAnsi="Arial Narrow" w:cstheme="minorHAnsi"/>
                <w:sz w:val="20"/>
                <w:szCs w:val="20"/>
                <w:lang w:val="en-ZA"/>
              </w:rPr>
            </w:pPr>
            <w:r w:rsidRPr="00402E08">
              <w:rPr>
                <w:rFonts w:ascii="Arial Narrow" w:hAnsi="Arial Narrow" w:cstheme="minorHAnsi"/>
                <w:sz w:val="20"/>
                <w:szCs w:val="20"/>
                <w:lang w:val="en-ZA"/>
              </w:rPr>
              <w:t xml:space="preserve">At least 1 instance of a </w:t>
            </w:r>
            <w:r w:rsidR="00D477BC">
              <w:rPr>
                <w:rFonts w:ascii="Arial Narrow" w:hAnsi="Arial Narrow" w:cstheme="minorHAnsi"/>
                <w:sz w:val="20"/>
                <w:szCs w:val="20"/>
                <w:lang w:val="en-ZA"/>
              </w:rPr>
              <w:t>relevant, meaningful query</w:t>
            </w:r>
            <w:r w:rsidRPr="00402E08">
              <w:rPr>
                <w:rFonts w:ascii="Arial Narrow" w:hAnsi="Arial Narrow" w:cstheme="minorHAnsi"/>
                <w:sz w:val="20"/>
                <w:szCs w:val="20"/>
                <w:lang w:val="en-ZA"/>
              </w:rPr>
              <w:t xml:space="preserve"> from level </w:t>
            </w:r>
            <w:r w:rsidRPr="00402E08">
              <w:rPr>
                <w:rFonts w:ascii="Arial Narrow" w:hAnsi="Arial Narrow" w:cstheme="minorHAnsi"/>
                <w:sz w:val="20"/>
                <w:szCs w:val="20"/>
                <w:lang w:val="en-ZA"/>
              </w:rPr>
              <w:sym w:font="Wingdings" w:char="F084"/>
            </w:r>
            <w:r w:rsidRPr="00402E08">
              <w:rPr>
                <w:rFonts w:ascii="Arial Narrow" w:hAnsi="Arial Narrow" w:cstheme="minorHAnsi"/>
                <w:sz w:val="20"/>
                <w:szCs w:val="20"/>
                <w:lang w:val="en-ZA"/>
              </w:rPr>
              <w:t xml:space="preserve"> </w:t>
            </w:r>
            <w:r w:rsidRPr="00402E08">
              <w:rPr>
                <w:rFonts w:ascii="Arial Narrow" w:hAnsi="Arial Narrow" w:cstheme="minorHAnsi"/>
                <w:b/>
                <w:sz w:val="20"/>
                <w:szCs w:val="20"/>
                <w:lang w:val="en-ZA"/>
              </w:rPr>
              <w:t>and</w:t>
            </w:r>
          </w:p>
          <w:p w14:paraId="474F7125" w14:textId="3B0B4F8E" w:rsidR="004D4829" w:rsidRPr="00402E08" w:rsidRDefault="004D4829" w:rsidP="00D477BC">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lang w:val="en-ZA"/>
              </w:rPr>
              <w:t xml:space="preserve">At least </w:t>
            </w:r>
            <w:r w:rsidR="00D477BC">
              <w:rPr>
                <w:rFonts w:ascii="Arial Narrow" w:hAnsi="Arial Narrow" w:cstheme="minorHAnsi"/>
                <w:sz w:val="20"/>
                <w:szCs w:val="20"/>
                <w:lang w:val="en-ZA"/>
              </w:rPr>
              <w:t>1</w:t>
            </w:r>
            <w:r w:rsidRPr="00402E08">
              <w:rPr>
                <w:rFonts w:ascii="Arial Narrow" w:hAnsi="Arial Narrow" w:cstheme="minorHAnsi"/>
                <w:sz w:val="20"/>
                <w:szCs w:val="20"/>
                <w:lang w:val="en-ZA"/>
              </w:rPr>
              <w:t xml:space="preserve"> more </w:t>
            </w:r>
            <w:r w:rsidR="00D477BC">
              <w:rPr>
                <w:rFonts w:ascii="Arial Narrow" w:hAnsi="Arial Narrow" w:cstheme="minorHAnsi"/>
                <w:sz w:val="20"/>
                <w:szCs w:val="20"/>
                <w:lang w:val="en-ZA"/>
              </w:rPr>
              <w:t>query</w:t>
            </w:r>
            <w:r w:rsidRPr="00402E08">
              <w:rPr>
                <w:rFonts w:ascii="Arial Narrow" w:hAnsi="Arial Narrow" w:cstheme="minorHAnsi"/>
                <w:sz w:val="20"/>
                <w:szCs w:val="20"/>
                <w:lang w:val="en-ZA"/>
              </w:rPr>
              <w:t xml:space="preserve"> from level </w:t>
            </w:r>
            <w:r w:rsidRPr="00402E08">
              <w:rPr>
                <w:rFonts w:ascii="Arial Narrow" w:hAnsi="Arial Narrow" w:cstheme="minorHAnsi"/>
                <w:sz w:val="20"/>
                <w:szCs w:val="20"/>
                <w:lang w:val="en-ZA"/>
              </w:rPr>
              <w:sym w:font="Wingdings" w:char="F082"/>
            </w:r>
            <w:r w:rsidRPr="00402E08">
              <w:rPr>
                <w:rFonts w:ascii="Arial Narrow" w:hAnsi="Arial Narrow" w:cstheme="minorHAnsi"/>
                <w:sz w:val="20"/>
                <w:szCs w:val="20"/>
                <w:lang w:val="en-ZA"/>
              </w:rPr>
              <w:t xml:space="preserve"> or </w:t>
            </w:r>
            <w:proofErr w:type="gramStart"/>
            <w:r w:rsidRPr="00402E08">
              <w:rPr>
                <w:rFonts w:ascii="Arial Narrow" w:hAnsi="Arial Narrow" w:cstheme="minorHAnsi"/>
                <w:sz w:val="20"/>
                <w:szCs w:val="20"/>
                <w:lang w:val="en-ZA"/>
              </w:rPr>
              <w:t xml:space="preserve">level </w:t>
            </w:r>
            <w:proofErr w:type="gramEnd"/>
            <w:r w:rsidRPr="00402E08">
              <w:rPr>
                <w:rFonts w:ascii="Arial Narrow" w:hAnsi="Arial Narrow" w:cstheme="minorHAnsi"/>
                <w:sz w:val="20"/>
                <w:szCs w:val="20"/>
                <w:lang w:val="en-ZA"/>
              </w:rPr>
              <w:sym w:font="Wingdings" w:char="F083"/>
            </w:r>
            <w:r w:rsidRPr="00402E08">
              <w:rPr>
                <w:rFonts w:ascii="Arial Narrow" w:hAnsi="Arial Narrow" w:cstheme="minorHAnsi"/>
                <w:sz w:val="20"/>
                <w:szCs w:val="20"/>
                <w:lang w:val="en-ZA"/>
              </w:rPr>
              <w:t>.</w:t>
            </w:r>
          </w:p>
        </w:tc>
        <w:tc>
          <w:tcPr>
            <w:tcW w:w="558" w:type="pct"/>
            <w:gridSpan w:val="2"/>
          </w:tcPr>
          <w:p w14:paraId="7F452C4F" w14:textId="5CA0FBD9" w:rsidR="004D4829" w:rsidRPr="00402E08" w:rsidRDefault="004D4829" w:rsidP="002037C2">
            <w:pPr>
              <w:pStyle w:val="ListParagraph"/>
              <w:numPr>
                <w:ilvl w:val="0"/>
                <w:numId w:val="28"/>
              </w:numPr>
              <w:spacing w:after="0" w:line="240" w:lineRule="auto"/>
              <w:ind w:left="176" w:hanging="176"/>
              <w:rPr>
                <w:rFonts w:ascii="Arial Narrow" w:hAnsi="Arial Narrow" w:cstheme="minorHAnsi"/>
                <w:sz w:val="20"/>
                <w:szCs w:val="20"/>
                <w:lang w:val="en-ZA"/>
              </w:rPr>
            </w:pPr>
            <w:r w:rsidRPr="00402E08">
              <w:rPr>
                <w:rFonts w:ascii="Arial Narrow" w:hAnsi="Arial Narrow" w:cstheme="minorHAnsi"/>
                <w:sz w:val="20"/>
                <w:szCs w:val="20"/>
                <w:lang w:val="en-ZA"/>
              </w:rPr>
              <w:t xml:space="preserve">At least 1 instance of a </w:t>
            </w:r>
            <w:r w:rsidR="00D477BC">
              <w:rPr>
                <w:rFonts w:ascii="Arial Narrow" w:hAnsi="Arial Narrow" w:cstheme="minorHAnsi"/>
                <w:sz w:val="20"/>
                <w:szCs w:val="20"/>
                <w:lang w:val="en-ZA"/>
              </w:rPr>
              <w:t>relevant, meaningful query</w:t>
            </w:r>
            <w:r w:rsidRPr="00402E08">
              <w:rPr>
                <w:rFonts w:ascii="Arial Narrow" w:hAnsi="Arial Narrow" w:cstheme="minorHAnsi"/>
                <w:sz w:val="20"/>
                <w:szCs w:val="20"/>
                <w:lang w:val="en-ZA"/>
              </w:rPr>
              <w:t xml:space="preserve"> from level </w:t>
            </w:r>
            <w:r w:rsidRPr="00402E08">
              <w:rPr>
                <w:rFonts w:ascii="Arial Narrow" w:hAnsi="Arial Narrow" w:cstheme="minorHAnsi"/>
                <w:sz w:val="20"/>
                <w:szCs w:val="20"/>
                <w:lang w:val="en-ZA"/>
              </w:rPr>
              <w:sym w:font="Wingdings" w:char="F083"/>
            </w:r>
            <w:r w:rsidRPr="00402E08">
              <w:rPr>
                <w:rFonts w:ascii="Arial Narrow" w:hAnsi="Arial Narrow" w:cstheme="minorHAnsi"/>
                <w:sz w:val="20"/>
                <w:szCs w:val="20"/>
                <w:lang w:val="en-ZA"/>
              </w:rPr>
              <w:t xml:space="preserve"> </w:t>
            </w:r>
            <w:r w:rsidRPr="00402E08">
              <w:rPr>
                <w:rFonts w:ascii="Arial Narrow" w:hAnsi="Arial Narrow" w:cstheme="minorHAnsi"/>
                <w:b/>
                <w:sz w:val="20"/>
                <w:szCs w:val="20"/>
                <w:lang w:val="en-ZA"/>
              </w:rPr>
              <w:t>and</w:t>
            </w:r>
          </w:p>
          <w:p w14:paraId="1C521FB2" w14:textId="58080826" w:rsidR="004D4829" w:rsidRPr="00402E08" w:rsidRDefault="004D4829" w:rsidP="00D477BC">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lang w:val="en-ZA"/>
              </w:rPr>
              <w:t xml:space="preserve">At least </w:t>
            </w:r>
            <w:r w:rsidR="00D477BC">
              <w:rPr>
                <w:rFonts w:ascii="Arial Narrow" w:hAnsi="Arial Narrow" w:cstheme="minorHAnsi"/>
                <w:sz w:val="20"/>
                <w:szCs w:val="20"/>
                <w:lang w:val="en-ZA"/>
              </w:rPr>
              <w:t>1</w:t>
            </w:r>
            <w:r w:rsidRPr="00402E08">
              <w:rPr>
                <w:rFonts w:ascii="Arial Narrow" w:hAnsi="Arial Narrow" w:cstheme="minorHAnsi"/>
                <w:sz w:val="20"/>
                <w:szCs w:val="20"/>
                <w:lang w:val="en-ZA"/>
              </w:rPr>
              <w:t xml:space="preserve"> more </w:t>
            </w:r>
            <w:r w:rsidR="00D477BC">
              <w:rPr>
                <w:rFonts w:ascii="Arial Narrow" w:hAnsi="Arial Narrow" w:cstheme="minorHAnsi"/>
                <w:sz w:val="20"/>
                <w:szCs w:val="20"/>
                <w:lang w:val="en-ZA"/>
              </w:rPr>
              <w:t>query</w:t>
            </w:r>
            <w:r w:rsidRPr="00402E08">
              <w:rPr>
                <w:rFonts w:ascii="Arial Narrow" w:hAnsi="Arial Narrow" w:cstheme="minorHAnsi"/>
                <w:sz w:val="20"/>
                <w:szCs w:val="20"/>
                <w:lang w:val="en-ZA"/>
              </w:rPr>
              <w:t xml:space="preserve"> from level </w:t>
            </w:r>
            <w:r w:rsidRPr="00402E08">
              <w:rPr>
                <w:rFonts w:ascii="Arial Narrow" w:hAnsi="Arial Narrow" w:cstheme="minorHAnsi"/>
                <w:sz w:val="20"/>
                <w:szCs w:val="20"/>
                <w:lang w:val="en-ZA"/>
              </w:rPr>
              <w:sym w:font="Wingdings" w:char="F082"/>
            </w:r>
            <w:r w:rsidRPr="00402E08">
              <w:rPr>
                <w:rFonts w:ascii="Arial Narrow" w:hAnsi="Arial Narrow" w:cstheme="minorHAnsi"/>
                <w:sz w:val="20"/>
                <w:szCs w:val="20"/>
                <w:lang w:val="en-ZA"/>
              </w:rPr>
              <w:t xml:space="preserve"> or </w:t>
            </w:r>
            <w:proofErr w:type="gramStart"/>
            <w:r w:rsidRPr="00402E08">
              <w:rPr>
                <w:rFonts w:ascii="Arial Narrow" w:hAnsi="Arial Narrow" w:cstheme="minorHAnsi"/>
                <w:sz w:val="20"/>
                <w:szCs w:val="20"/>
                <w:lang w:val="en-ZA"/>
              </w:rPr>
              <w:t xml:space="preserve">level </w:t>
            </w:r>
            <w:proofErr w:type="gramEnd"/>
            <w:r w:rsidRPr="00402E08">
              <w:rPr>
                <w:rFonts w:ascii="Arial Narrow" w:hAnsi="Arial Narrow" w:cstheme="minorHAnsi"/>
                <w:sz w:val="20"/>
                <w:szCs w:val="20"/>
                <w:lang w:val="en-ZA"/>
              </w:rPr>
              <w:sym w:font="Wingdings" w:char="F081"/>
            </w:r>
            <w:r w:rsidRPr="00402E08">
              <w:rPr>
                <w:rFonts w:ascii="Arial Narrow" w:hAnsi="Arial Narrow" w:cstheme="minorHAnsi"/>
                <w:sz w:val="20"/>
                <w:szCs w:val="20"/>
                <w:lang w:val="en-ZA"/>
              </w:rPr>
              <w:t>.</w:t>
            </w:r>
          </w:p>
        </w:tc>
        <w:tc>
          <w:tcPr>
            <w:tcW w:w="558" w:type="pct"/>
            <w:gridSpan w:val="2"/>
          </w:tcPr>
          <w:p w14:paraId="71F7B90B" w14:textId="26EA8B33" w:rsidR="004D4829" w:rsidRPr="00402E08" w:rsidRDefault="004D4829" w:rsidP="002037C2">
            <w:pPr>
              <w:pStyle w:val="ListParagraph"/>
              <w:numPr>
                <w:ilvl w:val="0"/>
                <w:numId w:val="28"/>
              </w:numPr>
              <w:spacing w:after="0" w:line="240" w:lineRule="auto"/>
              <w:ind w:left="176" w:hanging="176"/>
              <w:rPr>
                <w:rFonts w:ascii="Arial Narrow" w:hAnsi="Arial Narrow" w:cstheme="minorHAnsi"/>
                <w:sz w:val="20"/>
                <w:szCs w:val="20"/>
                <w:lang w:val="en-ZA"/>
              </w:rPr>
            </w:pPr>
            <w:r w:rsidRPr="00402E08">
              <w:rPr>
                <w:rFonts w:ascii="Arial Narrow" w:hAnsi="Arial Narrow" w:cstheme="minorHAnsi"/>
                <w:sz w:val="20"/>
                <w:szCs w:val="20"/>
                <w:lang w:val="en-ZA"/>
              </w:rPr>
              <w:t xml:space="preserve">At least 1 instance of a </w:t>
            </w:r>
            <w:r w:rsidR="00D477BC">
              <w:rPr>
                <w:rFonts w:ascii="Arial Narrow" w:hAnsi="Arial Narrow" w:cstheme="minorHAnsi"/>
                <w:sz w:val="20"/>
                <w:szCs w:val="20"/>
                <w:lang w:val="en-ZA"/>
              </w:rPr>
              <w:t>relevant, meaningful query</w:t>
            </w:r>
            <w:r w:rsidRPr="00402E08">
              <w:rPr>
                <w:rFonts w:ascii="Arial Narrow" w:hAnsi="Arial Narrow" w:cstheme="minorHAnsi"/>
                <w:sz w:val="20"/>
                <w:szCs w:val="20"/>
                <w:lang w:val="en-ZA"/>
              </w:rPr>
              <w:t xml:space="preserve"> from level </w:t>
            </w:r>
            <w:r w:rsidRPr="00402E08">
              <w:rPr>
                <w:rFonts w:ascii="Arial Narrow" w:hAnsi="Arial Narrow" w:cstheme="minorHAnsi"/>
                <w:sz w:val="20"/>
                <w:szCs w:val="20"/>
                <w:lang w:val="en-ZA"/>
              </w:rPr>
              <w:sym w:font="Wingdings" w:char="F082"/>
            </w:r>
            <w:r w:rsidRPr="00402E08">
              <w:rPr>
                <w:rFonts w:ascii="Arial Narrow" w:hAnsi="Arial Narrow" w:cstheme="minorHAnsi"/>
                <w:sz w:val="20"/>
                <w:szCs w:val="20"/>
                <w:lang w:val="en-ZA"/>
              </w:rPr>
              <w:t xml:space="preserve"> </w:t>
            </w:r>
            <w:r w:rsidRPr="00402E08">
              <w:rPr>
                <w:rFonts w:ascii="Arial Narrow" w:hAnsi="Arial Narrow" w:cstheme="minorHAnsi"/>
                <w:b/>
                <w:sz w:val="20"/>
                <w:szCs w:val="20"/>
                <w:lang w:val="en-ZA"/>
              </w:rPr>
              <w:t>and</w:t>
            </w:r>
          </w:p>
          <w:p w14:paraId="51B50E74" w14:textId="2CBF2A22" w:rsidR="004D4829" w:rsidRPr="00402E08" w:rsidRDefault="004D4829" w:rsidP="00D477BC">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lang w:val="en-ZA"/>
              </w:rPr>
              <w:t xml:space="preserve">At least </w:t>
            </w:r>
            <w:r w:rsidR="00D477BC">
              <w:rPr>
                <w:rFonts w:ascii="Arial Narrow" w:hAnsi="Arial Narrow" w:cstheme="minorHAnsi"/>
                <w:sz w:val="20"/>
                <w:szCs w:val="20"/>
                <w:lang w:val="en-ZA"/>
              </w:rPr>
              <w:t>1</w:t>
            </w:r>
            <w:r w:rsidRPr="00402E08">
              <w:rPr>
                <w:rFonts w:ascii="Arial Narrow" w:hAnsi="Arial Narrow" w:cstheme="minorHAnsi"/>
                <w:sz w:val="20"/>
                <w:szCs w:val="20"/>
                <w:lang w:val="en-ZA"/>
              </w:rPr>
              <w:t xml:space="preserve"> more </w:t>
            </w:r>
            <w:r w:rsidR="00D477BC">
              <w:rPr>
                <w:rFonts w:ascii="Arial Narrow" w:hAnsi="Arial Narrow" w:cstheme="minorHAnsi"/>
                <w:sz w:val="20"/>
                <w:szCs w:val="20"/>
                <w:lang w:val="en-ZA"/>
              </w:rPr>
              <w:t>query</w:t>
            </w:r>
            <w:r w:rsidRPr="00402E08">
              <w:rPr>
                <w:rFonts w:ascii="Arial Narrow" w:hAnsi="Arial Narrow" w:cstheme="minorHAnsi"/>
                <w:sz w:val="20"/>
                <w:szCs w:val="20"/>
                <w:lang w:val="en-ZA"/>
              </w:rPr>
              <w:t xml:space="preserve"> from </w:t>
            </w:r>
            <w:proofErr w:type="gramStart"/>
            <w:r w:rsidRPr="00402E08">
              <w:rPr>
                <w:rFonts w:ascii="Arial Narrow" w:hAnsi="Arial Narrow" w:cstheme="minorHAnsi"/>
                <w:sz w:val="20"/>
                <w:szCs w:val="20"/>
                <w:lang w:val="en-ZA"/>
              </w:rPr>
              <w:t xml:space="preserve">level </w:t>
            </w:r>
            <w:proofErr w:type="gramEnd"/>
            <w:r w:rsidRPr="00402E08">
              <w:rPr>
                <w:rFonts w:ascii="Arial Narrow" w:hAnsi="Arial Narrow" w:cstheme="minorHAnsi"/>
                <w:sz w:val="20"/>
                <w:szCs w:val="20"/>
                <w:lang w:val="en-ZA"/>
              </w:rPr>
              <w:sym w:font="Wingdings" w:char="F081"/>
            </w:r>
            <w:r w:rsidRPr="00402E08">
              <w:rPr>
                <w:rFonts w:ascii="Arial Narrow" w:hAnsi="Arial Narrow" w:cstheme="minorHAnsi"/>
                <w:sz w:val="20"/>
                <w:szCs w:val="20"/>
                <w:lang w:val="en-ZA"/>
              </w:rPr>
              <w:t>.</w:t>
            </w:r>
          </w:p>
        </w:tc>
        <w:tc>
          <w:tcPr>
            <w:tcW w:w="558" w:type="pct"/>
            <w:gridSpan w:val="2"/>
          </w:tcPr>
          <w:p w14:paraId="29F851AE" w14:textId="66D61E87" w:rsidR="004D4829" w:rsidRPr="00402E08" w:rsidRDefault="00D477BC" w:rsidP="00D477BC">
            <w:pPr>
              <w:pStyle w:val="ListParagraph"/>
              <w:numPr>
                <w:ilvl w:val="0"/>
                <w:numId w:val="28"/>
              </w:numPr>
              <w:spacing w:after="0" w:line="240" w:lineRule="auto"/>
              <w:ind w:left="176" w:hanging="176"/>
              <w:rPr>
                <w:rFonts w:ascii="Arial Narrow" w:hAnsi="Arial Narrow" w:cstheme="minorHAnsi"/>
                <w:sz w:val="20"/>
                <w:szCs w:val="20"/>
              </w:rPr>
            </w:pPr>
            <w:r>
              <w:rPr>
                <w:rFonts w:ascii="Arial Narrow" w:hAnsi="Arial Narrow" w:cstheme="minorHAnsi"/>
                <w:sz w:val="20"/>
                <w:szCs w:val="20"/>
                <w:lang w:val="en-ZA"/>
              </w:rPr>
              <w:t>Relevant, meaningful</w:t>
            </w:r>
            <w:r w:rsidR="004D4829" w:rsidRPr="00402E08">
              <w:rPr>
                <w:rFonts w:ascii="Arial Narrow" w:hAnsi="Arial Narrow" w:cstheme="minorHAnsi"/>
                <w:sz w:val="20"/>
                <w:szCs w:val="20"/>
                <w:lang w:val="en-ZA"/>
              </w:rPr>
              <w:t xml:space="preserve"> </w:t>
            </w:r>
            <w:r>
              <w:rPr>
                <w:rFonts w:ascii="Arial Narrow" w:hAnsi="Arial Narrow" w:cstheme="minorHAnsi"/>
                <w:sz w:val="20"/>
                <w:szCs w:val="20"/>
                <w:lang w:val="en-ZA"/>
              </w:rPr>
              <w:t>queries</w:t>
            </w:r>
            <w:r w:rsidR="004D4829" w:rsidRPr="00402E08">
              <w:rPr>
                <w:rFonts w:ascii="Arial Narrow" w:hAnsi="Arial Narrow" w:cstheme="minorHAnsi"/>
                <w:sz w:val="20"/>
                <w:szCs w:val="20"/>
                <w:lang w:val="en-ZA"/>
              </w:rPr>
              <w:t xml:space="preserve"> at level </w:t>
            </w:r>
            <w:r w:rsidR="004D4829" w:rsidRPr="00402E08">
              <w:rPr>
                <w:rFonts w:ascii="Arial Narrow" w:hAnsi="Arial Narrow" w:cstheme="minorHAnsi"/>
                <w:sz w:val="20"/>
                <w:szCs w:val="20"/>
                <w:lang w:val="en-ZA"/>
              </w:rPr>
              <w:sym w:font="Wingdings" w:char="F081"/>
            </w:r>
            <w:r w:rsidR="004D4829" w:rsidRPr="00402E08">
              <w:rPr>
                <w:rFonts w:ascii="Arial Narrow" w:hAnsi="Arial Narrow" w:cstheme="minorHAnsi"/>
                <w:sz w:val="20"/>
                <w:szCs w:val="20"/>
                <w:lang w:val="en-ZA"/>
              </w:rPr>
              <w:t xml:space="preserve"> only</w:t>
            </w:r>
          </w:p>
        </w:tc>
        <w:tc>
          <w:tcPr>
            <w:tcW w:w="558" w:type="pct"/>
            <w:gridSpan w:val="2"/>
            <w:tcBorders>
              <w:right w:val="single" w:sz="4" w:space="0" w:color="auto"/>
            </w:tcBorders>
          </w:tcPr>
          <w:p w14:paraId="36625C60" w14:textId="77777777" w:rsidR="004D4829" w:rsidRPr="00402E08" w:rsidRDefault="004D4829"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 xml:space="preserve">No database </w:t>
            </w:r>
            <w:r w:rsidRPr="00402E08">
              <w:rPr>
                <w:rFonts w:ascii="Arial Narrow" w:hAnsi="Arial Narrow" w:cstheme="minorHAnsi"/>
                <w:b/>
                <w:sz w:val="20"/>
                <w:szCs w:val="20"/>
              </w:rPr>
              <w:t xml:space="preserve">or </w:t>
            </w:r>
          </w:p>
          <w:p w14:paraId="767E9262" w14:textId="77777777" w:rsidR="004D4829" w:rsidRPr="00402E08" w:rsidRDefault="004D4829"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No relevant, appropriate, correct queries</w:t>
            </w:r>
          </w:p>
        </w:tc>
        <w:tc>
          <w:tcPr>
            <w:tcW w:w="189" w:type="pct"/>
            <w:tcBorders>
              <w:left w:val="single" w:sz="4" w:space="0" w:color="auto"/>
            </w:tcBorders>
            <w:vAlign w:val="center"/>
          </w:tcPr>
          <w:p w14:paraId="70C2ACB0" w14:textId="77777777" w:rsidR="004D4829" w:rsidRPr="00402E08" w:rsidRDefault="004D4829" w:rsidP="004D4829">
            <w:pPr>
              <w:jc w:val="center"/>
              <w:rPr>
                <w:rFonts w:ascii="Arial Narrow" w:hAnsi="Arial Narrow" w:cstheme="minorHAnsi"/>
                <w:sz w:val="20"/>
                <w:szCs w:val="20"/>
              </w:rPr>
            </w:pPr>
          </w:p>
        </w:tc>
      </w:tr>
    </w:tbl>
    <w:p w14:paraId="667522D3" w14:textId="77777777" w:rsidR="001F6BAC" w:rsidRPr="00402E08" w:rsidRDefault="001F6BAC">
      <w:r w:rsidRPr="00402E08">
        <w:br w:type="page"/>
      </w:r>
    </w:p>
    <w:p w14:paraId="1C47747B" w14:textId="77777777" w:rsidR="00823099" w:rsidRPr="00402E08" w:rsidRDefault="00823099"/>
    <w:tbl>
      <w:tblPr>
        <w:tblStyle w:val="TableGrid"/>
        <w:tblW w:w="5000" w:type="pct"/>
        <w:tblLayout w:type="fixed"/>
        <w:tblLook w:val="04A0" w:firstRow="1" w:lastRow="0" w:firstColumn="1" w:lastColumn="0" w:noHBand="0" w:noVBand="1"/>
      </w:tblPr>
      <w:tblGrid>
        <w:gridCol w:w="417"/>
        <w:gridCol w:w="4935"/>
        <w:gridCol w:w="992"/>
        <w:gridCol w:w="1742"/>
        <w:gridCol w:w="9"/>
        <w:gridCol w:w="1733"/>
        <w:gridCol w:w="19"/>
        <w:gridCol w:w="1723"/>
        <w:gridCol w:w="28"/>
        <w:gridCol w:w="1714"/>
        <w:gridCol w:w="38"/>
        <w:gridCol w:w="1642"/>
        <w:gridCol w:w="63"/>
        <w:gridCol w:w="640"/>
      </w:tblGrid>
      <w:tr w:rsidR="00F83D84" w:rsidRPr="00402E08" w14:paraId="33CA0D68" w14:textId="77777777" w:rsidTr="00CC5260">
        <w:trPr>
          <w:cantSplit/>
          <w:tblHeader/>
        </w:trPr>
        <w:tc>
          <w:tcPr>
            <w:tcW w:w="133" w:type="pct"/>
            <w:tcBorders>
              <w:top w:val="single" w:sz="4" w:space="0" w:color="auto"/>
              <w:left w:val="single" w:sz="4" w:space="0" w:color="auto"/>
              <w:bottom w:val="single" w:sz="4" w:space="0" w:color="auto"/>
              <w:right w:val="single" w:sz="4" w:space="0" w:color="auto"/>
            </w:tcBorders>
          </w:tcPr>
          <w:p w14:paraId="36C5D916" w14:textId="77777777" w:rsidR="00DA6503" w:rsidRPr="00402E08" w:rsidRDefault="00DA6503" w:rsidP="002B2B47">
            <w:pPr>
              <w:jc w:val="center"/>
              <w:rPr>
                <w:rFonts w:ascii="Arial Narrow" w:hAnsi="Arial Narrow"/>
                <w:b/>
                <w:sz w:val="20"/>
                <w:szCs w:val="20"/>
              </w:rPr>
            </w:pPr>
          </w:p>
        </w:tc>
        <w:tc>
          <w:tcPr>
            <w:tcW w:w="1572" w:type="pct"/>
            <w:tcBorders>
              <w:top w:val="single" w:sz="4" w:space="0" w:color="auto"/>
              <w:left w:val="single" w:sz="4" w:space="0" w:color="auto"/>
              <w:bottom w:val="single" w:sz="4" w:space="0" w:color="auto"/>
              <w:right w:val="single" w:sz="4" w:space="0" w:color="auto"/>
            </w:tcBorders>
            <w:vAlign w:val="center"/>
          </w:tcPr>
          <w:p w14:paraId="5F25F210" w14:textId="77777777" w:rsidR="00DA6503" w:rsidRPr="00402E08" w:rsidRDefault="00DA6503" w:rsidP="002B2B47">
            <w:pPr>
              <w:jc w:val="center"/>
              <w:rPr>
                <w:rFonts w:ascii="Arial Narrow" w:hAnsi="Arial Narrow"/>
                <w:b/>
                <w:sz w:val="20"/>
                <w:szCs w:val="20"/>
              </w:rPr>
            </w:pPr>
            <w:r w:rsidRPr="00402E08">
              <w:rPr>
                <w:rFonts w:ascii="Arial Narrow" w:hAnsi="Arial Narrow"/>
                <w:b/>
                <w:sz w:val="20"/>
                <w:szCs w:val="20"/>
              </w:rPr>
              <w:t>CRITERIA</w:t>
            </w:r>
          </w:p>
        </w:tc>
        <w:tc>
          <w:tcPr>
            <w:tcW w:w="316" w:type="pct"/>
            <w:tcBorders>
              <w:top w:val="single" w:sz="4" w:space="0" w:color="auto"/>
              <w:left w:val="single" w:sz="4" w:space="0" w:color="auto"/>
              <w:bottom w:val="single" w:sz="4" w:space="0" w:color="auto"/>
              <w:right w:val="single" w:sz="4" w:space="0" w:color="auto"/>
            </w:tcBorders>
          </w:tcPr>
          <w:p w14:paraId="4DC43E2E" w14:textId="77777777" w:rsidR="00DA6503" w:rsidRPr="00402E08" w:rsidRDefault="00DA6503" w:rsidP="002B2B47">
            <w:pPr>
              <w:jc w:val="center"/>
              <w:rPr>
                <w:rFonts w:ascii="Arial Narrow" w:hAnsi="Arial Narrow"/>
                <w:b/>
                <w:sz w:val="20"/>
                <w:szCs w:val="20"/>
              </w:rPr>
            </w:pPr>
            <w:r w:rsidRPr="00402E08">
              <w:rPr>
                <w:rFonts w:ascii="Arial Narrow" w:hAnsi="Arial Narrow"/>
                <w:b/>
                <w:sz w:val="20"/>
                <w:szCs w:val="20"/>
              </w:rPr>
              <w:t>Possible mark</w:t>
            </w:r>
          </w:p>
        </w:tc>
        <w:tc>
          <w:tcPr>
            <w:tcW w:w="558" w:type="pct"/>
            <w:gridSpan w:val="2"/>
            <w:tcBorders>
              <w:top w:val="single" w:sz="4" w:space="0" w:color="auto"/>
              <w:left w:val="single" w:sz="4" w:space="0" w:color="auto"/>
              <w:bottom w:val="single" w:sz="4" w:space="0" w:color="auto"/>
              <w:right w:val="single" w:sz="4" w:space="0" w:color="auto"/>
            </w:tcBorders>
            <w:vAlign w:val="center"/>
          </w:tcPr>
          <w:p w14:paraId="7C9259E7" w14:textId="77777777" w:rsidR="00DA6503" w:rsidRPr="00402E08" w:rsidRDefault="00DA6503" w:rsidP="002B2B47">
            <w:pPr>
              <w:jc w:val="center"/>
              <w:rPr>
                <w:rFonts w:ascii="Arial Narrow" w:hAnsi="Arial Narrow"/>
                <w:b/>
                <w:sz w:val="20"/>
                <w:szCs w:val="20"/>
              </w:rPr>
            </w:pPr>
            <w:r w:rsidRPr="00402E08">
              <w:rPr>
                <w:rFonts w:ascii="Arial Narrow" w:hAnsi="Arial Narrow"/>
                <w:b/>
                <w:sz w:val="20"/>
                <w:szCs w:val="20"/>
              </w:rPr>
              <w:t>4</w:t>
            </w:r>
          </w:p>
        </w:tc>
        <w:tc>
          <w:tcPr>
            <w:tcW w:w="558" w:type="pct"/>
            <w:gridSpan w:val="2"/>
            <w:tcBorders>
              <w:top w:val="single" w:sz="4" w:space="0" w:color="auto"/>
              <w:left w:val="single" w:sz="4" w:space="0" w:color="auto"/>
              <w:bottom w:val="single" w:sz="4" w:space="0" w:color="auto"/>
              <w:right w:val="single" w:sz="4" w:space="0" w:color="auto"/>
            </w:tcBorders>
            <w:vAlign w:val="center"/>
          </w:tcPr>
          <w:p w14:paraId="158FE20A" w14:textId="77777777" w:rsidR="00DA6503" w:rsidRPr="00402E08" w:rsidRDefault="00DA6503" w:rsidP="002B2B47">
            <w:pPr>
              <w:jc w:val="center"/>
              <w:rPr>
                <w:rFonts w:ascii="Arial Narrow" w:hAnsi="Arial Narrow"/>
                <w:b/>
                <w:sz w:val="20"/>
                <w:szCs w:val="20"/>
              </w:rPr>
            </w:pPr>
            <w:r w:rsidRPr="00402E08">
              <w:rPr>
                <w:rFonts w:ascii="Arial Narrow" w:hAnsi="Arial Narrow"/>
                <w:b/>
                <w:sz w:val="20"/>
                <w:szCs w:val="20"/>
              </w:rPr>
              <w:t>3</w:t>
            </w:r>
          </w:p>
        </w:tc>
        <w:tc>
          <w:tcPr>
            <w:tcW w:w="558" w:type="pct"/>
            <w:gridSpan w:val="2"/>
            <w:tcBorders>
              <w:top w:val="single" w:sz="4" w:space="0" w:color="auto"/>
              <w:left w:val="single" w:sz="4" w:space="0" w:color="auto"/>
              <w:bottom w:val="single" w:sz="4" w:space="0" w:color="auto"/>
              <w:right w:val="single" w:sz="4" w:space="0" w:color="auto"/>
            </w:tcBorders>
            <w:vAlign w:val="center"/>
          </w:tcPr>
          <w:p w14:paraId="4BDF5B7F" w14:textId="77777777" w:rsidR="00DA6503" w:rsidRPr="00402E08" w:rsidRDefault="00DA6503" w:rsidP="002B2B47">
            <w:pPr>
              <w:jc w:val="center"/>
              <w:rPr>
                <w:rFonts w:ascii="Arial Narrow" w:hAnsi="Arial Narrow"/>
                <w:b/>
                <w:sz w:val="20"/>
                <w:szCs w:val="20"/>
              </w:rPr>
            </w:pPr>
            <w:r w:rsidRPr="00402E08">
              <w:rPr>
                <w:rFonts w:ascii="Arial Narrow" w:hAnsi="Arial Narrow"/>
                <w:b/>
                <w:sz w:val="20"/>
                <w:szCs w:val="20"/>
              </w:rPr>
              <w:t>2</w:t>
            </w:r>
          </w:p>
        </w:tc>
        <w:tc>
          <w:tcPr>
            <w:tcW w:w="558" w:type="pct"/>
            <w:gridSpan w:val="2"/>
            <w:tcBorders>
              <w:top w:val="single" w:sz="4" w:space="0" w:color="auto"/>
              <w:left w:val="single" w:sz="4" w:space="0" w:color="auto"/>
              <w:bottom w:val="single" w:sz="4" w:space="0" w:color="auto"/>
              <w:right w:val="single" w:sz="4" w:space="0" w:color="auto"/>
            </w:tcBorders>
            <w:vAlign w:val="center"/>
          </w:tcPr>
          <w:p w14:paraId="52C5E403" w14:textId="77777777" w:rsidR="00DA6503" w:rsidRPr="00402E08" w:rsidRDefault="00DA6503" w:rsidP="002B2B47">
            <w:pPr>
              <w:jc w:val="center"/>
              <w:rPr>
                <w:rFonts w:ascii="Arial Narrow" w:hAnsi="Arial Narrow"/>
                <w:b/>
                <w:sz w:val="20"/>
                <w:szCs w:val="20"/>
              </w:rPr>
            </w:pPr>
            <w:r w:rsidRPr="00402E08">
              <w:rPr>
                <w:rFonts w:ascii="Arial Narrow" w:hAnsi="Arial Narrow"/>
                <w:b/>
                <w:sz w:val="20"/>
                <w:szCs w:val="20"/>
              </w:rPr>
              <w:t>1</w:t>
            </w:r>
          </w:p>
        </w:tc>
        <w:tc>
          <w:tcPr>
            <w:tcW w:w="523" w:type="pct"/>
            <w:tcBorders>
              <w:top w:val="single" w:sz="4" w:space="0" w:color="auto"/>
              <w:left w:val="single" w:sz="4" w:space="0" w:color="auto"/>
              <w:bottom w:val="single" w:sz="4" w:space="0" w:color="auto"/>
              <w:right w:val="single" w:sz="4" w:space="0" w:color="auto"/>
            </w:tcBorders>
            <w:vAlign w:val="center"/>
          </w:tcPr>
          <w:p w14:paraId="0CC92EDE" w14:textId="77777777" w:rsidR="00DA6503" w:rsidRPr="00402E08" w:rsidRDefault="00DA6503" w:rsidP="002B2B47">
            <w:pPr>
              <w:jc w:val="center"/>
              <w:rPr>
                <w:rFonts w:ascii="Arial Narrow" w:hAnsi="Arial Narrow"/>
                <w:b/>
                <w:sz w:val="20"/>
                <w:szCs w:val="20"/>
              </w:rPr>
            </w:pPr>
            <w:r w:rsidRPr="00402E08">
              <w:rPr>
                <w:rFonts w:ascii="Arial Narrow" w:hAnsi="Arial Narrow"/>
                <w:b/>
                <w:sz w:val="20"/>
                <w:szCs w:val="20"/>
              </w:rPr>
              <w:t>0</w:t>
            </w:r>
          </w:p>
        </w:tc>
        <w:tc>
          <w:tcPr>
            <w:tcW w:w="224" w:type="pct"/>
            <w:gridSpan w:val="2"/>
            <w:tcBorders>
              <w:left w:val="single" w:sz="4" w:space="0" w:color="auto"/>
              <w:bottom w:val="single" w:sz="4" w:space="0" w:color="auto"/>
            </w:tcBorders>
            <w:vAlign w:val="center"/>
          </w:tcPr>
          <w:p w14:paraId="1D17C415" w14:textId="77777777" w:rsidR="00DA6503" w:rsidRPr="00402E08" w:rsidRDefault="00DA6503" w:rsidP="002B2B47">
            <w:pPr>
              <w:jc w:val="center"/>
              <w:rPr>
                <w:rFonts w:ascii="Arial Narrow" w:hAnsi="Arial Narrow"/>
                <w:b/>
                <w:sz w:val="20"/>
                <w:szCs w:val="20"/>
              </w:rPr>
            </w:pPr>
            <w:r w:rsidRPr="00402E08">
              <w:rPr>
                <w:rFonts w:ascii="Arial Narrow" w:hAnsi="Arial Narrow"/>
                <w:b/>
                <w:sz w:val="20"/>
                <w:szCs w:val="20"/>
              </w:rPr>
              <w:t xml:space="preserve">Mark </w:t>
            </w:r>
          </w:p>
        </w:tc>
      </w:tr>
      <w:tr w:rsidR="00F83D84" w:rsidRPr="00402E08" w14:paraId="06F23C38" w14:textId="77777777" w:rsidTr="008048B3">
        <w:trPr>
          <w:cantSplit/>
        </w:trPr>
        <w:tc>
          <w:tcPr>
            <w:tcW w:w="133" w:type="pct"/>
            <w:vMerge w:val="restart"/>
            <w:tcBorders>
              <w:left w:val="single" w:sz="4" w:space="0" w:color="auto"/>
              <w:right w:val="single" w:sz="4" w:space="0" w:color="auto"/>
            </w:tcBorders>
          </w:tcPr>
          <w:p w14:paraId="697115F6" w14:textId="77777777" w:rsidR="00DA6503" w:rsidRPr="00402E08" w:rsidRDefault="00DA6503" w:rsidP="002B2B47">
            <w:pPr>
              <w:jc w:val="center"/>
              <w:rPr>
                <w:rFonts w:ascii="Arial Narrow" w:hAnsi="Arial Narrow"/>
                <w:b/>
                <w:sz w:val="20"/>
                <w:szCs w:val="20"/>
              </w:rPr>
            </w:pPr>
            <w:r w:rsidRPr="00402E08">
              <w:rPr>
                <w:rFonts w:ascii="Arial Narrow" w:hAnsi="Arial Narrow"/>
                <w:b/>
                <w:sz w:val="20"/>
                <w:szCs w:val="20"/>
              </w:rPr>
              <w:t>10</w:t>
            </w:r>
          </w:p>
        </w:tc>
        <w:tc>
          <w:tcPr>
            <w:tcW w:w="4867" w:type="pct"/>
            <w:gridSpan w:val="13"/>
            <w:tcBorders>
              <w:left w:val="single" w:sz="4" w:space="0" w:color="auto"/>
            </w:tcBorders>
          </w:tcPr>
          <w:p w14:paraId="32646DA3" w14:textId="77777777" w:rsidR="00DA6503" w:rsidRPr="00402E08" w:rsidRDefault="00DA6503" w:rsidP="002B2B47">
            <w:pPr>
              <w:rPr>
                <w:rFonts w:ascii="Arial Narrow" w:hAnsi="Arial Narrow"/>
                <w:b/>
                <w:sz w:val="20"/>
                <w:szCs w:val="20"/>
              </w:rPr>
            </w:pPr>
            <w:r w:rsidRPr="00402E08">
              <w:rPr>
                <w:rFonts w:ascii="Arial Narrow" w:hAnsi="Arial Narrow"/>
                <w:b/>
                <w:sz w:val="20"/>
                <w:szCs w:val="20"/>
              </w:rPr>
              <w:t xml:space="preserve">DATABASE – COMPLEXITY (REPORT) </w:t>
            </w:r>
          </w:p>
          <w:p w14:paraId="51CED5F0" w14:textId="77777777" w:rsidR="00DA6503" w:rsidRPr="00402E08" w:rsidRDefault="00DA6503" w:rsidP="002B2B47">
            <w:pPr>
              <w:rPr>
                <w:rFonts w:ascii="Arial Narrow" w:hAnsi="Arial Narrow" w:cstheme="minorHAnsi"/>
                <w:sz w:val="20"/>
                <w:szCs w:val="20"/>
              </w:rPr>
            </w:pPr>
            <w:r w:rsidRPr="00402E08">
              <w:rPr>
                <w:rFonts w:ascii="Arial Narrow" w:hAnsi="Arial Narrow"/>
                <w:sz w:val="20"/>
                <w:szCs w:val="20"/>
              </w:rPr>
              <w:t>Level of relevant, meaningful report used correctly (evaluate according to 8 above)</w:t>
            </w:r>
          </w:p>
        </w:tc>
      </w:tr>
      <w:tr w:rsidR="00F83D84" w:rsidRPr="00402E08" w14:paraId="65EA073B" w14:textId="77777777" w:rsidTr="001F6BAC">
        <w:trPr>
          <w:cantSplit/>
        </w:trPr>
        <w:tc>
          <w:tcPr>
            <w:tcW w:w="133" w:type="pct"/>
            <w:vMerge/>
            <w:tcBorders>
              <w:left w:val="single" w:sz="4" w:space="0" w:color="auto"/>
              <w:right w:val="single" w:sz="4" w:space="0" w:color="auto"/>
            </w:tcBorders>
          </w:tcPr>
          <w:p w14:paraId="15FCF6A1" w14:textId="77777777" w:rsidR="004D4829" w:rsidRPr="00402E08" w:rsidRDefault="004D4829" w:rsidP="004D4829">
            <w:pPr>
              <w:pStyle w:val="ListParagraph"/>
              <w:ind w:left="360"/>
              <w:jc w:val="center"/>
              <w:rPr>
                <w:rFonts w:ascii="Arial Narrow" w:hAnsi="Arial Narrow"/>
                <w:sz w:val="20"/>
                <w:szCs w:val="20"/>
              </w:rPr>
            </w:pPr>
          </w:p>
        </w:tc>
        <w:tc>
          <w:tcPr>
            <w:tcW w:w="1572" w:type="pct"/>
            <w:tcBorders>
              <w:left w:val="single" w:sz="4" w:space="0" w:color="auto"/>
            </w:tcBorders>
          </w:tcPr>
          <w:p w14:paraId="248E4081" w14:textId="5125A9E8" w:rsidR="004D4829" w:rsidRPr="00402E08" w:rsidRDefault="004D4829" w:rsidP="002037C2">
            <w:pPr>
              <w:pStyle w:val="ListParagraph"/>
              <w:numPr>
                <w:ilvl w:val="0"/>
                <w:numId w:val="29"/>
              </w:numPr>
              <w:spacing w:after="0" w:line="240" w:lineRule="auto"/>
              <w:rPr>
                <w:rFonts w:ascii="Arial Narrow" w:hAnsi="Arial Narrow"/>
                <w:sz w:val="20"/>
                <w:szCs w:val="20"/>
              </w:rPr>
            </w:pPr>
            <w:r w:rsidRPr="00402E08">
              <w:rPr>
                <w:rFonts w:ascii="Arial Narrow" w:hAnsi="Arial Narrow"/>
                <w:sz w:val="20"/>
                <w:szCs w:val="20"/>
              </w:rPr>
              <w:t>Simple, not grouped, no calculations, no filters, but sorted on 1 field</w:t>
            </w:r>
          </w:p>
          <w:p w14:paraId="004D4951" w14:textId="7B289200" w:rsidR="004D4829" w:rsidRPr="00402E08" w:rsidRDefault="004D4829" w:rsidP="002037C2">
            <w:pPr>
              <w:pStyle w:val="ListParagraph"/>
              <w:numPr>
                <w:ilvl w:val="0"/>
                <w:numId w:val="30"/>
              </w:numPr>
              <w:spacing w:after="0" w:line="240" w:lineRule="auto"/>
              <w:rPr>
                <w:rFonts w:ascii="Arial Narrow" w:hAnsi="Arial Narrow"/>
                <w:sz w:val="20"/>
                <w:szCs w:val="20"/>
              </w:rPr>
            </w:pPr>
            <w:r w:rsidRPr="00402E08">
              <w:rPr>
                <w:rFonts w:ascii="Arial Narrow" w:hAnsi="Arial Narrow"/>
                <w:sz w:val="20"/>
                <w:szCs w:val="20"/>
              </w:rPr>
              <w:t xml:space="preserve">Not grouped with one simple report calculation (min, max, </w:t>
            </w:r>
            <w:proofErr w:type="spellStart"/>
            <w:r w:rsidRPr="00402E08">
              <w:rPr>
                <w:rFonts w:ascii="Arial Narrow" w:hAnsi="Arial Narrow"/>
                <w:sz w:val="20"/>
                <w:szCs w:val="20"/>
              </w:rPr>
              <w:t>avg</w:t>
            </w:r>
            <w:proofErr w:type="spellEnd"/>
            <w:r w:rsidRPr="00402E08">
              <w:rPr>
                <w:rFonts w:ascii="Arial Narrow" w:hAnsi="Arial Narrow"/>
                <w:sz w:val="20"/>
                <w:szCs w:val="20"/>
              </w:rPr>
              <w:t xml:space="preserve">, count) or grouped without any calculations or grouped with sorted option </w:t>
            </w:r>
          </w:p>
          <w:p w14:paraId="61CA5D63" w14:textId="77777777" w:rsidR="002C69E9" w:rsidRPr="00402E08" w:rsidRDefault="002C69E9" w:rsidP="002037C2">
            <w:pPr>
              <w:pStyle w:val="ListParagraph"/>
              <w:numPr>
                <w:ilvl w:val="0"/>
                <w:numId w:val="25"/>
              </w:numPr>
              <w:ind w:left="348" w:hanging="348"/>
              <w:rPr>
                <w:rFonts w:ascii="Arial Narrow" w:hAnsi="Arial Narrow"/>
                <w:sz w:val="20"/>
                <w:szCs w:val="20"/>
              </w:rPr>
            </w:pPr>
            <w:r w:rsidRPr="00402E08">
              <w:rPr>
                <w:rFonts w:ascii="Arial Narrow" w:hAnsi="Arial Narrow"/>
                <w:sz w:val="20"/>
                <w:szCs w:val="20"/>
              </w:rPr>
              <w:t xml:space="preserve">Grouped with 1 </w:t>
            </w:r>
            <w:r w:rsidR="004D4829" w:rsidRPr="00402E08">
              <w:rPr>
                <w:rFonts w:ascii="Arial Narrow" w:hAnsi="Arial Narrow"/>
                <w:sz w:val="20"/>
                <w:szCs w:val="20"/>
              </w:rPr>
              <w:t xml:space="preserve">simple </w:t>
            </w:r>
            <w:r w:rsidRPr="00402E08">
              <w:rPr>
                <w:rFonts w:ascii="Arial Narrow" w:hAnsi="Arial Narrow"/>
                <w:sz w:val="20"/>
                <w:szCs w:val="20"/>
              </w:rPr>
              <w:t xml:space="preserve">group and 1 simple </w:t>
            </w:r>
            <w:r w:rsidR="004D4829" w:rsidRPr="00402E08">
              <w:rPr>
                <w:rFonts w:ascii="Arial Narrow" w:hAnsi="Arial Narrow"/>
                <w:sz w:val="20"/>
                <w:szCs w:val="20"/>
              </w:rPr>
              <w:t xml:space="preserve">report calculation </w:t>
            </w:r>
            <w:r w:rsidRPr="00402E08">
              <w:rPr>
                <w:rFonts w:ascii="Arial Narrow" w:hAnsi="Arial Narrow"/>
                <w:b/>
                <w:sz w:val="20"/>
                <w:szCs w:val="20"/>
              </w:rPr>
              <w:t xml:space="preserve">or </w:t>
            </w:r>
            <w:r w:rsidRPr="00402E08">
              <w:rPr>
                <w:rFonts w:ascii="Arial Narrow" w:hAnsi="Arial Narrow"/>
                <w:sz w:val="20"/>
                <w:szCs w:val="20"/>
              </w:rPr>
              <w:t xml:space="preserve">not grouped with simple report calculation on more than one field </w:t>
            </w:r>
          </w:p>
          <w:p w14:paraId="6666F4C3" w14:textId="3CEBE6BA" w:rsidR="004D4829" w:rsidRPr="00402E08" w:rsidRDefault="002C69E9" w:rsidP="002037C2">
            <w:pPr>
              <w:pStyle w:val="ListParagraph"/>
              <w:numPr>
                <w:ilvl w:val="0"/>
                <w:numId w:val="31"/>
              </w:numPr>
              <w:spacing w:after="0" w:line="240" w:lineRule="auto"/>
              <w:jc w:val="both"/>
              <w:rPr>
                <w:rFonts w:ascii="Arial Narrow" w:hAnsi="Arial Narrow"/>
                <w:sz w:val="20"/>
                <w:szCs w:val="20"/>
              </w:rPr>
            </w:pPr>
            <w:r w:rsidRPr="00402E08">
              <w:rPr>
                <w:rFonts w:ascii="Arial Narrow" w:hAnsi="Arial Narrow"/>
                <w:sz w:val="20"/>
                <w:szCs w:val="20"/>
                <w:lang w:val="en-ZA"/>
              </w:rPr>
              <w:t xml:space="preserve">Grouped with simple report and group calculations on more than 1 field </w:t>
            </w:r>
            <w:r w:rsidRPr="00402E08">
              <w:rPr>
                <w:rFonts w:ascii="Arial Narrow" w:hAnsi="Arial Narrow"/>
                <w:b/>
                <w:sz w:val="20"/>
                <w:szCs w:val="20"/>
                <w:lang w:val="en-ZA"/>
              </w:rPr>
              <w:t>or</w:t>
            </w:r>
            <w:r w:rsidRPr="00402E08">
              <w:rPr>
                <w:rFonts w:ascii="Arial Narrow" w:hAnsi="Arial Narrow"/>
                <w:sz w:val="20"/>
                <w:szCs w:val="20"/>
                <w:lang w:val="en-ZA"/>
              </w:rPr>
              <w:t xml:space="preserve"> grouped/not grouped with 1 calculated field added </w:t>
            </w:r>
            <w:r w:rsidRPr="00402E08">
              <w:rPr>
                <w:rFonts w:ascii="Arial Narrow" w:hAnsi="Arial Narrow"/>
                <w:b/>
                <w:sz w:val="20"/>
                <w:szCs w:val="20"/>
                <w:lang w:val="en-ZA"/>
              </w:rPr>
              <w:t>or</w:t>
            </w:r>
            <w:r w:rsidRPr="00402E08">
              <w:rPr>
                <w:rFonts w:ascii="Arial Narrow" w:hAnsi="Arial Narrow"/>
                <w:sz w:val="20"/>
                <w:szCs w:val="20"/>
                <w:lang w:val="en-ZA"/>
              </w:rPr>
              <w:t xml:space="preserve"> grouped/not grouped with complex group and/or report calculation (combination of fields, operators, functions) </w:t>
            </w:r>
            <w:r w:rsidRPr="00402E08">
              <w:rPr>
                <w:rFonts w:ascii="Arial Narrow" w:hAnsi="Arial Narrow"/>
                <w:b/>
                <w:sz w:val="20"/>
                <w:szCs w:val="20"/>
                <w:lang w:val="en-ZA"/>
              </w:rPr>
              <w:t>or</w:t>
            </w:r>
            <w:r w:rsidRPr="00402E08">
              <w:rPr>
                <w:rFonts w:ascii="Arial Narrow" w:hAnsi="Arial Narrow"/>
                <w:sz w:val="20"/>
                <w:szCs w:val="20"/>
                <w:lang w:val="en-ZA"/>
              </w:rPr>
              <w:t xml:space="preserve"> function used transferred from spreadsheet/not in </w:t>
            </w:r>
            <w:r w:rsidR="00792F8D" w:rsidRPr="00402E08">
              <w:rPr>
                <w:rFonts w:ascii="Arial Narrow" w:hAnsi="Arial Narrow"/>
                <w:sz w:val="20"/>
                <w:szCs w:val="20"/>
                <w:lang w:val="en-ZA"/>
              </w:rPr>
              <w:t xml:space="preserve">Grade 11 </w:t>
            </w:r>
            <w:r w:rsidRPr="00402E08">
              <w:rPr>
                <w:rFonts w:ascii="Arial Narrow" w:hAnsi="Arial Narrow"/>
                <w:sz w:val="20"/>
                <w:szCs w:val="20"/>
                <w:lang w:val="en-ZA"/>
              </w:rPr>
              <w:t xml:space="preserve">curriculum </w:t>
            </w:r>
          </w:p>
        </w:tc>
        <w:tc>
          <w:tcPr>
            <w:tcW w:w="316" w:type="pct"/>
            <w:vAlign w:val="center"/>
          </w:tcPr>
          <w:p w14:paraId="16C8BE53" w14:textId="77777777" w:rsidR="004D4829" w:rsidRPr="00402E08" w:rsidRDefault="004D4829" w:rsidP="004D4829">
            <w:pPr>
              <w:jc w:val="center"/>
              <w:rPr>
                <w:rFonts w:ascii="Arial Narrow" w:hAnsi="Arial Narrow" w:cstheme="minorHAnsi"/>
                <w:sz w:val="20"/>
                <w:szCs w:val="20"/>
              </w:rPr>
            </w:pPr>
            <w:r w:rsidRPr="00402E08">
              <w:rPr>
                <w:rFonts w:ascii="Arial Narrow" w:hAnsi="Arial Narrow" w:cstheme="minorHAnsi"/>
                <w:b/>
                <w:sz w:val="20"/>
                <w:szCs w:val="20"/>
              </w:rPr>
              <w:t>4</w:t>
            </w:r>
          </w:p>
        </w:tc>
        <w:tc>
          <w:tcPr>
            <w:tcW w:w="555" w:type="pct"/>
          </w:tcPr>
          <w:p w14:paraId="2E3A35B1" w14:textId="4373FC85" w:rsidR="004D4829" w:rsidRPr="00D477BC" w:rsidRDefault="004D4829" w:rsidP="00D477BC">
            <w:pPr>
              <w:pStyle w:val="ListParagraph"/>
              <w:numPr>
                <w:ilvl w:val="0"/>
                <w:numId w:val="28"/>
              </w:numPr>
              <w:spacing w:after="0" w:line="240" w:lineRule="auto"/>
              <w:ind w:left="176" w:hanging="176"/>
              <w:rPr>
                <w:rFonts w:ascii="Arial Narrow" w:hAnsi="Arial Narrow" w:cstheme="minorHAnsi"/>
                <w:sz w:val="20"/>
                <w:szCs w:val="20"/>
                <w:lang w:val="en-ZA"/>
              </w:rPr>
            </w:pPr>
            <w:r w:rsidRPr="00402E08">
              <w:rPr>
                <w:rFonts w:ascii="Arial Narrow" w:hAnsi="Arial Narrow" w:cstheme="minorHAnsi"/>
                <w:sz w:val="20"/>
                <w:szCs w:val="20"/>
                <w:lang w:val="en-ZA"/>
              </w:rPr>
              <w:t xml:space="preserve">At least 1 </w:t>
            </w:r>
            <w:r w:rsidR="00D477BC">
              <w:rPr>
                <w:rFonts w:ascii="Arial Narrow" w:hAnsi="Arial Narrow" w:cstheme="minorHAnsi"/>
                <w:sz w:val="20"/>
                <w:szCs w:val="20"/>
                <w:lang w:val="en-ZA"/>
              </w:rPr>
              <w:t>relevant, meaningful report at</w:t>
            </w:r>
            <w:r w:rsidRPr="00402E08">
              <w:rPr>
                <w:rFonts w:ascii="Arial Narrow" w:hAnsi="Arial Narrow" w:cstheme="minorHAnsi"/>
                <w:sz w:val="20"/>
                <w:szCs w:val="20"/>
                <w:lang w:val="en-ZA"/>
              </w:rPr>
              <w:t xml:space="preserve"> level </w:t>
            </w:r>
            <w:r w:rsidRPr="00402E08">
              <w:rPr>
                <w:rFonts w:ascii="Arial Narrow" w:hAnsi="Arial Narrow" w:cstheme="minorHAnsi"/>
                <w:sz w:val="20"/>
                <w:szCs w:val="20"/>
                <w:lang w:val="en-ZA"/>
              </w:rPr>
              <w:sym w:font="Wingdings" w:char="F084"/>
            </w:r>
          </w:p>
        </w:tc>
        <w:tc>
          <w:tcPr>
            <w:tcW w:w="555" w:type="pct"/>
            <w:gridSpan w:val="2"/>
          </w:tcPr>
          <w:p w14:paraId="0A2AA258" w14:textId="7E878EA8" w:rsidR="004D4829" w:rsidRPr="00402E08" w:rsidRDefault="00D477BC" w:rsidP="00D477BC">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lang w:val="en-ZA"/>
              </w:rPr>
              <w:t xml:space="preserve">At least 1 </w:t>
            </w:r>
            <w:r>
              <w:rPr>
                <w:rFonts w:ascii="Arial Narrow" w:hAnsi="Arial Narrow" w:cstheme="minorHAnsi"/>
                <w:sz w:val="20"/>
                <w:szCs w:val="20"/>
                <w:lang w:val="en-ZA"/>
              </w:rPr>
              <w:t>relevant, meaningful report at</w:t>
            </w:r>
            <w:r w:rsidRPr="00402E08">
              <w:rPr>
                <w:rFonts w:ascii="Arial Narrow" w:hAnsi="Arial Narrow" w:cstheme="minorHAnsi"/>
                <w:sz w:val="20"/>
                <w:szCs w:val="20"/>
                <w:lang w:val="en-ZA"/>
              </w:rPr>
              <w:t xml:space="preserve"> level </w:t>
            </w:r>
            <w:r w:rsidR="004D4829" w:rsidRPr="00402E08">
              <w:rPr>
                <w:rFonts w:ascii="Arial Narrow" w:hAnsi="Arial Narrow" w:cstheme="minorHAnsi"/>
                <w:sz w:val="20"/>
                <w:szCs w:val="20"/>
                <w:lang w:val="en-ZA"/>
              </w:rPr>
              <w:sym w:font="Wingdings" w:char="F083"/>
            </w:r>
            <w:r w:rsidR="004D4829" w:rsidRPr="00402E08">
              <w:rPr>
                <w:rFonts w:ascii="Arial Narrow" w:hAnsi="Arial Narrow" w:cstheme="minorHAnsi"/>
                <w:sz w:val="20"/>
                <w:szCs w:val="20"/>
                <w:lang w:val="en-ZA"/>
              </w:rPr>
              <w:t xml:space="preserve"> </w:t>
            </w:r>
          </w:p>
        </w:tc>
        <w:tc>
          <w:tcPr>
            <w:tcW w:w="555" w:type="pct"/>
            <w:gridSpan w:val="2"/>
          </w:tcPr>
          <w:p w14:paraId="20A2B1AF" w14:textId="656B87D6" w:rsidR="004D4829" w:rsidRPr="00402E08" w:rsidRDefault="00D477BC" w:rsidP="00D477BC">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lang w:val="en-ZA"/>
              </w:rPr>
              <w:t xml:space="preserve">At least 1 </w:t>
            </w:r>
            <w:r>
              <w:rPr>
                <w:rFonts w:ascii="Arial Narrow" w:hAnsi="Arial Narrow" w:cstheme="minorHAnsi"/>
                <w:sz w:val="20"/>
                <w:szCs w:val="20"/>
                <w:lang w:val="en-ZA"/>
              </w:rPr>
              <w:t>relevant, meaningful report at</w:t>
            </w:r>
            <w:r w:rsidRPr="00402E08">
              <w:rPr>
                <w:rFonts w:ascii="Arial Narrow" w:hAnsi="Arial Narrow" w:cstheme="minorHAnsi"/>
                <w:sz w:val="20"/>
                <w:szCs w:val="20"/>
                <w:lang w:val="en-ZA"/>
              </w:rPr>
              <w:t xml:space="preserve"> level </w:t>
            </w:r>
            <w:r w:rsidR="004D4829" w:rsidRPr="00402E08">
              <w:rPr>
                <w:rFonts w:ascii="Arial Narrow" w:hAnsi="Arial Narrow" w:cstheme="minorHAnsi"/>
                <w:sz w:val="20"/>
                <w:szCs w:val="20"/>
              </w:rPr>
              <w:sym w:font="Wingdings" w:char="F082"/>
            </w:r>
            <w:r w:rsidR="004D4829" w:rsidRPr="00402E08">
              <w:rPr>
                <w:rFonts w:ascii="Arial Narrow" w:hAnsi="Arial Narrow" w:cstheme="minorHAnsi"/>
                <w:sz w:val="20"/>
                <w:szCs w:val="20"/>
              </w:rPr>
              <w:t xml:space="preserve"> </w:t>
            </w:r>
          </w:p>
        </w:tc>
        <w:tc>
          <w:tcPr>
            <w:tcW w:w="555" w:type="pct"/>
            <w:gridSpan w:val="2"/>
          </w:tcPr>
          <w:p w14:paraId="1C874464" w14:textId="7D7F791A" w:rsidR="004D4829" w:rsidRPr="00402E08" w:rsidRDefault="00D477BC" w:rsidP="00D477BC">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lang w:val="en-ZA"/>
              </w:rPr>
              <w:t xml:space="preserve">At least 1 </w:t>
            </w:r>
            <w:r>
              <w:rPr>
                <w:rFonts w:ascii="Arial Narrow" w:hAnsi="Arial Narrow" w:cstheme="minorHAnsi"/>
                <w:sz w:val="20"/>
                <w:szCs w:val="20"/>
                <w:lang w:val="en-ZA"/>
              </w:rPr>
              <w:t>relevant, meaningful report at</w:t>
            </w:r>
            <w:r w:rsidRPr="00402E08">
              <w:rPr>
                <w:rFonts w:ascii="Arial Narrow" w:hAnsi="Arial Narrow" w:cstheme="minorHAnsi"/>
                <w:sz w:val="20"/>
                <w:szCs w:val="20"/>
                <w:lang w:val="en-ZA"/>
              </w:rPr>
              <w:t xml:space="preserve"> level</w:t>
            </w:r>
            <w:r w:rsidR="004D4829" w:rsidRPr="00402E08">
              <w:rPr>
                <w:rFonts w:ascii="Arial Narrow" w:hAnsi="Arial Narrow" w:cstheme="minorHAnsi"/>
                <w:sz w:val="20"/>
                <w:szCs w:val="20"/>
              </w:rPr>
              <w:t xml:space="preserve"> </w:t>
            </w:r>
            <w:r w:rsidR="004D4829" w:rsidRPr="00402E08">
              <w:rPr>
                <w:rFonts w:ascii="Arial Narrow" w:hAnsi="Arial Narrow" w:cstheme="minorHAnsi"/>
                <w:sz w:val="20"/>
                <w:szCs w:val="20"/>
              </w:rPr>
              <w:sym w:font="Wingdings" w:char="F081"/>
            </w:r>
            <w:r w:rsidR="004D4829" w:rsidRPr="00402E08">
              <w:rPr>
                <w:rFonts w:ascii="Arial Narrow" w:hAnsi="Arial Narrow" w:cstheme="minorHAnsi"/>
                <w:sz w:val="20"/>
                <w:szCs w:val="20"/>
              </w:rPr>
              <w:t xml:space="preserve"> </w:t>
            </w:r>
          </w:p>
        </w:tc>
        <w:tc>
          <w:tcPr>
            <w:tcW w:w="555" w:type="pct"/>
            <w:gridSpan w:val="3"/>
            <w:tcBorders>
              <w:right w:val="single" w:sz="4" w:space="0" w:color="auto"/>
            </w:tcBorders>
          </w:tcPr>
          <w:p w14:paraId="0C57848D" w14:textId="77777777" w:rsidR="004D4829" w:rsidRPr="00402E08" w:rsidRDefault="004D4829"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 xml:space="preserve">No database </w:t>
            </w:r>
            <w:r w:rsidRPr="00402E08">
              <w:rPr>
                <w:rFonts w:ascii="Arial Narrow" w:hAnsi="Arial Narrow" w:cstheme="minorHAnsi"/>
                <w:b/>
                <w:sz w:val="20"/>
                <w:szCs w:val="20"/>
              </w:rPr>
              <w:t>or</w:t>
            </w:r>
          </w:p>
          <w:p w14:paraId="1484CEFF" w14:textId="3B4F8A29" w:rsidR="004D4829" w:rsidRPr="00402E08" w:rsidRDefault="004D4829" w:rsidP="002037C2">
            <w:pPr>
              <w:numPr>
                <w:ilvl w:val="0"/>
                <w:numId w:val="28"/>
              </w:numPr>
              <w:tabs>
                <w:tab w:val="left" w:pos="370"/>
              </w:tabs>
              <w:ind w:left="176" w:hanging="176"/>
              <w:rPr>
                <w:rFonts w:ascii="Arial Narrow" w:hAnsi="Arial Narrow" w:cstheme="minorHAnsi"/>
                <w:sz w:val="20"/>
                <w:szCs w:val="20"/>
              </w:rPr>
            </w:pPr>
            <w:r w:rsidRPr="00402E08">
              <w:rPr>
                <w:rFonts w:ascii="Arial Narrow" w:hAnsi="Arial Narrow" w:cstheme="minorHAnsi"/>
                <w:sz w:val="20"/>
                <w:szCs w:val="20"/>
              </w:rPr>
              <w:t>No relevant, appropriate report</w:t>
            </w:r>
          </w:p>
        </w:tc>
        <w:tc>
          <w:tcPr>
            <w:tcW w:w="204" w:type="pct"/>
            <w:tcBorders>
              <w:left w:val="single" w:sz="4" w:space="0" w:color="auto"/>
            </w:tcBorders>
            <w:vAlign w:val="center"/>
          </w:tcPr>
          <w:p w14:paraId="4605C1D6" w14:textId="77777777" w:rsidR="004D4829" w:rsidRPr="00402E08" w:rsidRDefault="004D4829" w:rsidP="004D4829">
            <w:pPr>
              <w:jc w:val="center"/>
              <w:rPr>
                <w:rFonts w:ascii="Arial Narrow" w:hAnsi="Arial Narrow" w:cstheme="minorHAnsi"/>
                <w:sz w:val="20"/>
                <w:szCs w:val="20"/>
              </w:rPr>
            </w:pPr>
          </w:p>
        </w:tc>
      </w:tr>
      <w:tr w:rsidR="00F83D84" w:rsidRPr="00402E08" w14:paraId="28689EB5" w14:textId="77777777" w:rsidTr="001F6BAC">
        <w:trPr>
          <w:cantSplit/>
        </w:trPr>
        <w:tc>
          <w:tcPr>
            <w:tcW w:w="133" w:type="pct"/>
            <w:vMerge w:val="restart"/>
            <w:tcBorders>
              <w:left w:val="single" w:sz="4" w:space="0" w:color="auto"/>
              <w:right w:val="single" w:sz="4" w:space="0" w:color="auto"/>
            </w:tcBorders>
          </w:tcPr>
          <w:p w14:paraId="5E245021" w14:textId="77777777" w:rsidR="00DA6503" w:rsidRPr="00402E08" w:rsidRDefault="00DA6503" w:rsidP="002B2B47">
            <w:pPr>
              <w:jc w:val="center"/>
              <w:rPr>
                <w:rFonts w:ascii="Arial Narrow" w:hAnsi="Arial Narrow"/>
                <w:b/>
                <w:sz w:val="20"/>
                <w:szCs w:val="20"/>
              </w:rPr>
            </w:pPr>
            <w:r w:rsidRPr="00402E08">
              <w:rPr>
                <w:rFonts w:ascii="Arial Narrow" w:hAnsi="Arial Narrow"/>
                <w:b/>
                <w:sz w:val="20"/>
                <w:szCs w:val="20"/>
              </w:rPr>
              <w:t>11</w:t>
            </w:r>
          </w:p>
        </w:tc>
        <w:tc>
          <w:tcPr>
            <w:tcW w:w="4663" w:type="pct"/>
            <w:gridSpan w:val="12"/>
            <w:tcBorders>
              <w:left w:val="single" w:sz="4" w:space="0" w:color="auto"/>
              <w:right w:val="single" w:sz="4" w:space="0" w:color="auto"/>
            </w:tcBorders>
            <w:vAlign w:val="center"/>
          </w:tcPr>
          <w:p w14:paraId="3222D8D5" w14:textId="77777777" w:rsidR="00DA6503" w:rsidRPr="00402E08" w:rsidRDefault="00DA6503" w:rsidP="002B2B47">
            <w:pPr>
              <w:rPr>
                <w:rFonts w:ascii="Arial Narrow" w:hAnsi="Arial Narrow"/>
                <w:sz w:val="20"/>
                <w:szCs w:val="20"/>
              </w:rPr>
            </w:pPr>
            <w:r w:rsidRPr="00402E08">
              <w:rPr>
                <w:rFonts w:ascii="Arial Narrow" w:hAnsi="Arial Narrow"/>
                <w:b/>
                <w:sz w:val="20"/>
                <w:szCs w:val="20"/>
              </w:rPr>
              <w:t>EVIDENCE AND ORGANISATION OF DOCUMENTS</w:t>
            </w:r>
          </w:p>
          <w:p w14:paraId="7DE52ADB" w14:textId="77777777" w:rsidR="00DA6503" w:rsidRPr="00402E08" w:rsidRDefault="00DA6503" w:rsidP="002B2B47">
            <w:pPr>
              <w:rPr>
                <w:rFonts w:ascii="Arial Narrow" w:hAnsi="Arial Narrow" w:cstheme="minorHAnsi"/>
                <w:sz w:val="20"/>
                <w:szCs w:val="20"/>
              </w:rPr>
            </w:pPr>
            <w:r w:rsidRPr="00402E08">
              <w:rPr>
                <w:rFonts w:ascii="Arial Narrow" w:hAnsi="Arial Narrow" w:cstheme="minorHAnsi"/>
                <w:sz w:val="20"/>
                <w:szCs w:val="20"/>
              </w:rPr>
              <w:t xml:space="preserve">Format and organisation of material/evidence </w:t>
            </w:r>
          </w:p>
        </w:tc>
        <w:tc>
          <w:tcPr>
            <w:tcW w:w="204" w:type="pct"/>
            <w:vMerge w:val="restart"/>
            <w:tcBorders>
              <w:left w:val="single" w:sz="4" w:space="0" w:color="auto"/>
            </w:tcBorders>
            <w:vAlign w:val="center"/>
          </w:tcPr>
          <w:p w14:paraId="5BAA1EB3" w14:textId="77777777" w:rsidR="00DA6503" w:rsidRPr="00402E08" w:rsidRDefault="00DA6503" w:rsidP="002B2B47">
            <w:pPr>
              <w:jc w:val="center"/>
              <w:rPr>
                <w:rFonts w:ascii="Arial Narrow" w:hAnsi="Arial Narrow" w:cstheme="minorHAnsi"/>
                <w:sz w:val="20"/>
                <w:szCs w:val="20"/>
              </w:rPr>
            </w:pPr>
          </w:p>
        </w:tc>
      </w:tr>
      <w:tr w:rsidR="00F83D84" w:rsidRPr="00402E08" w14:paraId="16FD4478" w14:textId="77777777" w:rsidTr="001F6BAC">
        <w:trPr>
          <w:cantSplit/>
        </w:trPr>
        <w:tc>
          <w:tcPr>
            <w:tcW w:w="133" w:type="pct"/>
            <w:vMerge/>
            <w:tcBorders>
              <w:left w:val="single" w:sz="4" w:space="0" w:color="auto"/>
              <w:right w:val="single" w:sz="4" w:space="0" w:color="auto"/>
            </w:tcBorders>
          </w:tcPr>
          <w:p w14:paraId="509D4BE3" w14:textId="77777777" w:rsidR="00DA6503" w:rsidRPr="00402E08" w:rsidRDefault="00DA6503" w:rsidP="002B2B47">
            <w:pPr>
              <w:pStyle w:val="ListParagraph"/>
              <w:ind w:left="360"/>
              <w:jc w:val="center"/>
              <w:rPr>
                <w:rFonts w:ascii="Arial Narrow" w:hAnsi="Arial Narrow"/>
                <w:sz w:val="20"/>
                <w:szCs w:val="20"/>
              </w:rPr>
            </w:pPr>
          </w:p>
        </w:tc>
        <w:tc>
          <w:tcPr>
            <w:tcW w:w="1572" w:type="pct"/>
            <w:tcBorders>
              <w:left w:val="single" w:sz="4" w:space="0" w:color="auto"/>
            </w:tcBorders>
          </w:tcPr>
          <w:p w14:paraId="3D751DE7" w14:textId="77777777" w:rsidR="00DA6503" w:rsidRPr="00402E08" w:rsidRDefault="00DA6503" w:rsidP="002037C2">
            <w:pPr>
              <w:pStyle w:val="ListParagraph"/>
              <w:numPr>
                <w:ilvl w:val="0"/>
                <w:numId w:val="27"/>
              </w:numPr>
              <w:spacing w:after="0" w:line="240" w:lineRule="auto"/>
              <w:rPr>
                <w:rFonts w:ascii="Arial Narrow" w:hAnsi="Arial Narrow"/>
                <w:sz w:val="20"/>
                <w:szCs w:val="20"/>
              </w:rPr>
            </w:pPr>
            <w:r w:rsidRPr="00402E08">
              <w:rPr>
                <w:rFonts w:ascii="Arial Narrow" w:hAnsi="Arial Narrow"/>
                <w:sz w:val="20"/>
                <w:szCs w:val="20"/>
              </w:rPr>
              <w:t>Electronic and/or hard copies of all documents/files (including spreadsheet and database) available</w:t>
            </w:r>
          </w:p>
          <w:p w14:paraId="62D0743D" w14:textId="3DD8A570" w:rsidR="00DA6503" w:rsidRPr="00402E08" w:rsidRDefault="00DA6503" w:rsidP="002037C2">
            <w:pPr>
              <w:pStyle w:val="ListParagraph"/>
              <w:numPr>
                <w:ilvl w:val="0"/>
                <w:numId w:val="27"/>
              </w:numPr>
              <w:spacing w:after="0" w:line="240" w:lineRule="auto"/>
              <w:rPr>
                <w:rFonts w:ascii="Arial Narrow" w:hAnsi="Arial Narrow"/>
                <w:sz w:val="20"/>
                <w:szCs w:val="20"/>
              </w:rPr>
            </w:pPr>
            <w:r w:rsidRPr="00402E08">
              <w:rPr>
                <w:rFonts w:ascii="Arial Narrow" w:hAnsi="Arial Narrow"/>
                <w:sz w:val="20"/>
                <w:szCs w:val="20"/>
              </w:rPr>
              <w:t xml:space="preserve">All </w:t>
            </w:r>
            <w:proofErr w:type="spellStart"/>
            <w:r w:rsidRPr="00402E08">
              <w:rPr>
                <w:rFonts w:ascii="Arial Narrow" w:hAnsi="Arial Narrow"/>
                <w:sz w:val="20"/>
                <w:szCs w:val="20"/>
              </w:rPr>
              <w:t>organised</w:t>
            </w:r>
            <w:proofErr w:type="spellEnd"/>
            <w:r w:rsidRPr="00402E08">
              <w:rPr>
                <w:rFonts w:ascii="Arial Narrow" w:hAnsi="Arial Narrow"/>
                <w:sz w:val="20"/>
                <w:szCs w:val="20"/>
              </w:rPr>
              <w:t xml:space="preserve"> into a logic folder structure, clearly named and easy to find/navigate</w:t>
            </w:r>
          </w:p>
        </w:tc>
        <w:tc>
          <w:tcPr>
            <w:tcW w:w="316" w:type="pct"/>
            <w:shd w:val="clear" w:color="auto" w:fill="auto"/>
            <w:vAlign w:val="center"/>
          </w:tcPr>
          <w:p w14:paraId="72083FBE" w14:textId="77777777" w:rsidR="00DA6503" w:rsidRPr="00402E08" w:rsidRDefault="00DA6503" w:rsidP="002B2B47">
            <w:pPr>
              <w:jc w:val="center"/>
              <w:rPr>
                <w:rFonts w:ascii="Arial Narrow" w:hAnsi="Arial Narrow" w:cstheme="minorHAnsi"/>
                <w:b/>
                <w:sz w:val="20"/>
                <w:szCs w:val="20"/>
              </w:rPr>
            </w:pPr>
            <w:r w:rsidRPr="00402E08">
              <w:rPr>
                <w:rFonts w:ascii="Arial Narrow" w:hAnsi="Arial Narrow" w:cstheme="minorHAnsi"/>
                <w:b/>
                <w:sz w:val="20"/>
                <w:szCs w:val="20"/>
              </w:rPr>
              <w:t>2</w:t>
            </w:r>
          </w:p>
        </w:tc>
        <w:tc>
          <w:tcPr>
            <w:tcW w:w="555" w:type="pct"/>
            <w:shd w:val="clear" w:color="auto" w:fill="BFBFBF" w:themeFill="background1" w:themeFillShade="BF"/>
          </w:tcPr>
          <w:p w14:paraId="41825854" w14:textId="77777777" w:rsidR="00DA6503" w:rsidRPr="00402E08" w:rsidRDefault="00DA6503">
            <w:pPr>
              <w:rPr>
                <w:rFonts w:ascii="Arial Narrow" w:hAnsi="Arial Narrow" w:cstheme="minorHAnsi"/>
                <w:sz w:val="20"/>
                <w:szCs w:val="20"/>
              </w:rPr>
            </w:pPr>
          </w:p>
        </w:tc>
        <w:tc>
          <w:tcPr>
            <w:tcW w:w="555" w:type="pct"/>
            <w:gridSpan w:val="2"/>
            <w:shd w:val="clear" w:color="auto" w:fill="BFBFBF" w:themeFill="background1" w:themeFillShade="BF"/>
          </w:tcPr>
          <w:p w14:paraId="4083758B" w14:textId="77777777" w:rsidR="00DA6503" w:rsidRPr="00402E08" w:rsidRDefault="00DA6503">
            <w:pPr>
              <w:rPr>
                <w:rFonts w:ascii="Arial Narrow" w:hAnsi="Arial Narrow" w:cstheme="minorHAnsi"/>
                <w:sz w:val="20"/>
                <w:szCs w:val="20"/>
              </w:rPr>
            </w:pPr>
          </w:p>
        </w:tc>
        <w:tc>
          <w:tcPr>
            <w:tcW w:w="555" w:type="pct"/>
            <w:gridSpan w:val="2"/>
          </w:tcPr>
          <w:p w14:paraId="0E4125F9" w14:textId="317F2392" w:rsidR="00DA6503" w:rsidRPr="00402E08" w:rsidRDefault="00DA6503" w:rsidP="002C2183">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 xml:space="preserve">Clearly contains </w:t>
            </w:r>
            <w:r w:rsidR="002C2183">
              <w:rPr>
                <w:rFonts w:ascii="Arial Narrow" w:hAnsi="Arial Narrow" w:cstheme="minorHAnsi"/>
                <w:sz w:val="20"/>
                <w:szCs w:val="20"/>
              </w:rPr>
              <w:t>both</w:t>
            </w:r>
            <w:r w:rsidRPr="00402E08">
              <w:rPr>
                <w:rFonts w:ascii="Arial Narrow" w:hAnsi="Arial Narrow" w:cstheme="minorHAnsi"/>
                <w:sz w:val="20"/>
                <w:szCs w:val="20"/>
              </w:rPr>
              <w:t xml:space="preserve"> aspects</w:t>
            </w:r>
          </w:p>
        </w:tc>
        <w:tc>
          <w:tcPr>
            <w:tcW w:w="555" w:type="pct"/>
            <w:gridSpan w:val="2"/>
          </w:tcPr>
          <w:p w14:paraId="745A7814" w14:textId="0B339D42" w:rsidR="00DA6503" w:rsidRPr="00402E08" w:rsidRDefault="00DA6503" w:rsidP="002C2183">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 xml:space="preserve">Clearly contains </w:t>
            </w:r>
            <w:r w:rsidR="002C2183">
              <w:rPr>
                <w:rFonts w:ascii="Arial Narrow" w:hAnsi="Arial Narrow" w:cstheme="minorHAnsi"/>
                <w:sz w:val="20"/>
                <w:szCs w:val="20"/>
              </w:rPr>
              <w:t>1 of the 2</w:t>
            </w:r>
            <w:r w:rsidRPr="00402E08">
              <w:rPr>
                <w:rFonts w:ascii="Arial Narrow" w:hAnsi="Arial Narrow" w:cstheme="minorHAnsi"/>
                <w:sz w:val="20"/>
                <w:szCs w:val="20"/>
              </w:rPr>
              <w:t xml:space="preserve"> aspects</w:t>
            </w:r>
          </w:p>
        </w:tc>
        <w:tc>
          <w:tcPr>
            <w:tcW w:w="555" w:type="pct"/>
            <w:gridSpan w:val="3"/>
            <w:tcBorders>
              <w:right w:val="single" w:sz="4" w:space="0" w:color="auto"/>
            </w:tcBorders>
          </w:tcPr>
          <w:p w14:paraId="4DBD8110" w14:textId="77777777" w:rsidR="00DA6503" w:rsidRPr="00402E08" w:rsidRDefault="00DA6503"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 xml:space="preserve">No evidence </w:t>
            </w:r>
            <w:r w:rsidRPr="00402E08">
              <w:rPr>
                <w:rFonts w:ascii="Arial Narrow" w:hAnsi="Arial Narrow" w:cstheme="minorHAnsi"/>
                <w:b/>
                <w:sz w:val="20"/>
                <w:szCs w:val="20"/>
              </w:rPr>
              <w:t>or</w:t>
            </w:r>
          </w:p>
          <w:p w14:paraId="7A0D2EEE" w14:textId="5911F272" w:rsidR="00DA6503" w:rsidRPr="00402E08" w:rsidRDefault="002C2183" w:rsidP="002037C2">
            <w:pPr>
              <w:pStyle w:val="ListParagraph"/>
              <w:numPr>
                <w:ilvl w:val="0"/>
                <w:numId w:val="28"/>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None of the aspects</w:t>
            </w:r>
            <w:bookmarkStart w:id="54" w:name="_GoBack"/>
            <w:bookmarkEnd w:id="54"/>
          </w:p>
        </w:tc>
        <w:tc>
          <w:tcPr>
            <w:tcW w:w="204" w:type="pct"/>
            <w:vMerge/>
            <w:tcBorders>
              <w:left w:val="single" w:sz="4" w:space="0" w:color="auto"/>
            </w:tcBorders>
            <w:vAlign w:val="center"/>
          </w:tcPr>
          <w:p w14:paraId="66CE64C8" w14:textId="77777777" w:rsidR="00DA6503" w:rsidRPr="00402E08" w:rsidRDefault="00DA6503" w:rsidP="002B2B47">
            <w:pPr>
              <w:jc w:val="center"/>
              <w:rPr>
                <w:rFonts w:ascii="Arial Narrow" w:hAnsi="Arial Narrow" w:cstheme="minorHAnsi"/>
                <w:sz w:val="20"/>
                <w:szCs w:val="20"/>
              </w:rPr>
            </w:pPr>
          </w:p>
        </w:tc>
      </w:tr>
      <w:tr w:rsidR="00F83D84" w:rsidRPr="00402E08" w14:paraId="17186728" w14:textId="77777777" w:rsidTr="001F6BAC">
        <w:trPr>
          <w:cantSplit/>
        </w:trPr>
        <w:tc>
          <w:tcPr>
            <w:tcW w:w="133" w:type="pct"/>
            <w:vMerge w:val="restart"/>
            <w:tcBorders>
              <w:left w:val="single" w:sz="4" w:space="0" w:color="auto"/>
              <w:right w:val="single" w:sz="4" w:space="0" w:color="auto"/>
            </w:tcBorders>
          </w:tcPr>
          <w:p w14:paraId="0D387415" w14:textId="77777777" w:rsidR="00DA6503" w:rsidRPr="00402E08" w:rsidRDefault="00DA6503" w:rsidP="002B2B47">
            <w:pPr>
              <w:jc w:val="center"/>
              <w:rPr>
                <w:rFonts w:ascii="Arial Narrow" w:hAnsi="Arial Narrow"/>
                <w:b/>
                <w:sz w:val="20"/>
                <w:szCs w:val="20"/>
              </w:rPr>
            </w:pPr>
            <w:r w:rsidRPr="00402E08">
              <w:rPr>
                <w:rFonts w:ascii="Arial Narrow" w:hAnsi="Arial Narrow"/>
                <w:b/>
                <w:sz w:val="20"/>
                <w:szCs w:val="20"/>
              </w:rPr>
              <w:t>12</w:t>
            </w:r>
          </w:p>
        </w:tc>
        <w:tc>
          <w:tcPr>
            <w:tcW w:w="4663" w:type="pct"/>
            <w:gridSpan w:val="12"/>
            <w:tcBorders>
              <w:left w:val="single" w:sz="4" w:space="0" w:color="auto"/>
              <w:right w:val="single" w:sz="4" w:space="0" w:color="auto"/>
            </w:tcBorders>
            <w:vAlign w:val="center"/>
          </w:tcPr>
          <w:p w14:paraId="49C9FDDB" w14:textId="77777777" w:rsidR="00DA6503" w:rsidRPr="00402E08" w:rsidRDefault="00DA6503" w:rsidP="002B2B47">
            <w:pPr>
              <w:rPr>
                <w:rFonts w:ascii="Arial Narrow" w:hAnsi="Arial Narrow"/>
                <w:sz w:val="20"/>
                <w:szCs w:val="20"/>
              </w:rPr>
            </w:pPr>
            <w:r w:rsidRPr="00402E08">
              <w:rPr>
                <w:rFonts w:ascii="Arial Narrow" w:hAnsi="Arial Narrow"/>
                <w:b/>
                <w:sz w:val="20"/>
                <w:szCs w:val="20"/>
              </w:rPr>
              <w:t>PHASE 2 DOCUMENT</w:t>
            </w:r>
            <w:r w:rsidRPr="00402E08">
              <w:rPr>
                <w:rFonts w:ascii="Arial Narrow" w:hAnsi="Arial Narrow"/>
                <w:sz w:val="20"/>
                <w:szCs w:val="20"/>
              </w:rPr>
              <w:t xml:space="preserve">  </w:t>
            </w:r>
          </w:p>
          <w:p w14:paraId="651C852F" w14:textId="77777777" w:rsidR="00DA6503" w:rsidRPr="00402E08" w:rsidRDefault="00DA6503" w:rsidP="002B2B47">
            <w:pPr>
              <w:rPr>
                <w:rFonts w:ascii="Arial Narrow" w:hAnsi="Arial Narrow" w:cstheme="minorHAnsi"/>
                <w:sz w:val="20"/>
                <w:szCs w:val="20"/>
              </w:rPr>
            </w:pPr>
            <w:r w:rsidRPr="00402E08">
              <w:rPr>
                <w:rFonts w:ascii="Arial Narrow" w:hAnsi="Arial Narrow" w:cstheme="minorHAnsi"/>
                <w:sz w:val="20"/>
                <w:szCs w:val="20"/>
              </w:rPr>
              <w:t>One word processing document that contains all information required for phase 1 (including a copy of the questionnaire as an annexure but excluding other information sources) and that provides hyperlinks to other files/evidence/sources to facilitate easy navigation and easy access to all other files/evidence/sources</w:t>
            </w:r>
          </w:p>
        </w:tc>
        <w:tc>
          <w:tcPr>
            <w:tcW w:w="204" w:type="pct"/>
            <w:vMerge w:val="restart"/>
            <w:tcBorders>
              <w:left w:val="single" w:sz="4" w:space="0" w:color="auto"/>
            </w:tcBorders>
            <w:shd w:val="clear" w:color="auto" w:fill="FFFFFF" w:themeFill="background1"/>
            <w:vAlign w:val="center"/>
          </w:tcPr>
          <w:p w14:paraId="122E58FC" w14:textId="77777777" w:rsidR="00DA6503" w:rsidRPr="00402E08" w:rsidRDefault="00DA6503" w:rsidP="002B2B47">
            <w:pPr>
              <w:jc w:val="center"/>
              <w:rPr>
                <w:rFonts w:ascii="Arial Narrow" w:hAnsi="Arial Narrow" w:cstheme="minorHAnsi"/>
                <w:sz w:val="20"/>
                <w:szCs w:val="20"/>
              </w:rPr>
            </w:pPr>
          </w:p>
        </w:tc>
      </w:tr>
      <w:tr w:rsidR="00F83D84" w:rsidRPr="00402E08" w14:paraId="4EFA6D2A" w14:textId="77777777" w:rsidTr="001F6BAC">
        <w:trPr>
          <w:cantSplit/>
        </w:trPr>
        <w:tc>
          <w:tcPr>
            <w:tcW w:w="133" w:type="pct"/>
            <w:vMerge/>
            <w:tcBorders>
              <w:left w:val="single" w:sz="4" w:space="0" w:color="auto"/>
              <w:right w:val="single" w:sz="4" w:space="0" w:color="auto"/>
            </w:tcBorders>
          </w:tcPr>
          <w:p w14:paraId="1E3A386F" w14:textId="77777777" w:rsidR="00DA6503" w:rsidRPr="00402E08" w:rsidRDefault="00DA6503" w:rsidP="002B2B47">
            <w:pPr>
              <w:pStyle w:val="ListParagraph"/>
              <w:ind w:left="360"/>
              <w:jc w:val="center"/>
              <w:rPr>
                <w:rFonts w:ascii="Arial Narrow" w:hAnsi="Arial Narrow"/>
                <w:sz w:val="20"/>
                <w:szCs w:val="20"/>
              </w:rPr>
            </w:pPr>
          </w:p>
        </w:tc>
        <w:tc>
          <w:tcPr>
            <w:tcW w:w="1572" w:type="pct"/>
            <w:tcBorders>
              <w:left w:val="single" w:sz="4" w:space="0" w:color="auto"/>
            </w:tcBorders>
          </w:tcPr>
          <w:p w14:paraId="3A93B811" w14:textId="6352E4E1" w:rsidR="00DA6503" w:rsidRPr="00402E08" w:rsidRDefault="00DA6503" w:rsidP="002037C2">
            <w:pPr>
              <w:pStyle w:val="ListParagraph"/>
              <w:numPr>
                <w:ilvl w:val="0"/>
                <w:numId w:val="27"/>
              </w:numPr>
              <w:spacing w:after="0" w:line="240" w:lineRule="auto"/>
              <w:rPr>
                <w:rFonts w:ascii="Arial Narrow" w:hAnsi="Arial Narrow"/>
                <w:sz w:val="20"/>
                <w:szCs w:val="20"/>
              </w:rPr>
            </w:pPr>
            <w:r w:rsidRPr="00402E08">
              <w:rPr>
                <w:rFonts w:ascii="Arial Narrow" w:hAnsi="Arial Narrow"/>
                <w:sz w:val="20"/>
                <w:szCs w:val="20"/>
              </w:rPr>
              <w:t xml:space="preserve">All required work/information for phase </w:t>
            </w:r>
            <w:r w:rsidR="002C2183">
              <w:rPr>
                <w:rFonts w:ascii="Arial Narrow" w:hAnsi="Arial Narrow"/>
                <w:sz w:val="20"/>
                <w:szCs w:val="20"/>
              </w:rPr>
              <w:t>2</w:t>
            </w:r>
            <w:r w:rsidRPr="00402E08">
              <w:rPr>
                <w:rFonts w:ascii="Arial Narrow" w:hAnsi="Arial Narrow"/>
                <w:sz w:val="20"/>
                <w:szCs w:val="20"/>
              </w:rPr>
              <w:t xml:space="preserve"> presented as a single (1) document </w:t>
            </w:r>
          </w:p>
          <w:p w14:paraId="5009316D" w14:textId="0D8CA9B0" w:rsidR="00DA6503" w:rsidRPr="00402E08" w:rsidRDefault="00DA6503" w:rsidP="002037C2">
            <w:pPr>
              <w:pStyle w:val="ListParagraph"/>
              <w:numPr>
                <w:ilvl w:val="0"/>
                <w:numId w:val="27"/>
              </w:numPr>
              <w:spacing w:after="0" w:line="240" w:lineRule="auto"/>
              <w:rPr>
                <w:rFonts w:ascii="Arial Narrow" w:hAnsi="Arial Narrow"/>
                <w:sz w:val="20"/>
                <w:szCs w:val="20"/>
              </w:rPr>
            </w:pPr>
            <w:r w:rsidRPr="00402E08">
              <w:rPr>
                <w:rFonts w:ascii="Arial Narrow" w:hAnsi="Arial Narrow"/>
                <w:sz w:val="20"/>
                <w:szCs w:val="20"/>
              </w:rPr>
              <w:t>Includes screenshot of folder structure</w:t>
            </w:r>
          </w:p>
          <w:p w14:paraId="0BBA06DB" w14:textId="77777777" w:rsidR="00DA6503" w:rsidRPr="00402E08" w:rsidRDefault="00DA6503" w:rsidP="002037C2">
            <w:pPr>
              <w:pStyle w:val="ListParagraph"/>
              <w:numPr>
                <w:ilvl w:val="0"/>
                <w:numId w:val="27"/>
              </w:numPr>
              <w:spacing w:after="0" w:line="240" w:lineRule="auto"/>
              <w:rPr>
                <w:rFonts w:ascii="Arial Narrow" w:hAnsi="Arial Narrow"/>
                <w:sz w:val="20"/>
                <w:szCs w:val="20"/>
              </w:rPr>
            </w:pPr>
            <w:r w:rsidRPr="00402E08">
              <w:rPr>
                <w:rFonts w:ascii="Arial Narrow" w:hAnsi="Arial Narrow"/>
                <w:sz w:val="20"/>
                <w:szCs w:val="20"/>
              </w:rPr>
              <w:t xml:space="preserve">Hyperlinks in document and/or source table lead to relevant information/sources and work/open correctly </w:t>
            </w:r>
          </w:p>
        </w:tc>
        <w:tc>
          <w:tcPr>
            <w:tcW w:w="316" w:type="pct"/>
            <w:vAlign w:val="center"/>
          </w:tcPr>
          <w:p w14:paraId="7AA5B461" w14:textId="77777777" w:rsidR="00DA6503" w:rsidRPr="00402E08" w:rsidRDefault="00DA6503" w:rsidP="002B2B47">
            <w:pPr>
              <w:jc w:val="center"/>
              <w:rPr>
                <w:rFonts w:ascii="Arial Narrow" w:hAnsi="Arial Narrow" w:cstheme="minorHAnsi"/>
                <w:b/>
                <w:sz w:val="20"/>
                <w:szCs w:val="20"/>
              </w:rPr>
            </w:pPr>
            <w:r w:rsidRPr="00402E08">
              <w:rPr>
                <w:rFonts w:ascii="Arial Narrow" w:hAnsi="Arial Narrow" w:cstheme="minorHAnsi"/>
                <w:b/>
                <w:sz w:val="20"/>
                <w:szCs w:val="20"/>
              </w:rPr>
              <w:t>3</w:t>
            </w:r>
          </w:p>
        </w:tc>
        <w:tc>
          <w:tcPr>
            <w:tcW w:w="555" w:type="pct"/>
            <w:shd w:val="clear" w:color="auto" w:fill="BFBFBF" w:themeFill="background1" w:themeFillShade="BF"/>
          </w:tcPr>
          <w:p w14:paraId="4205EF9D" w14:textId="77777777" w:rsidR="00DA6503" w:rsidRPr="00402E08" w:rsidRDefault="00DA6503" w:rsidP="002B2B47">
            <w:pPr>
              <w:rPr>
                <w:rFonts w:ascii="Arial Narrow" w:hAnsi="Arial Narrow" w:cstheme="minorHAnsi"/>
                <w:sz w:val="20"/>
                <w:szCs w:val="20"/>
              </w:rPr>
            </w:pPr>
          </w:p>
        </w:tc>
        <w:tc>
          <w:tcPr>
            <w:tcW w:w="555" w:type="pct"/>
            <w:gridSpan w:val="2"/>
          </w:tcPr>
          <w:p w14:paraId="78C635F8" w14:textId="77777777" w:rsidR="00DA6503" w:rsidRPr="00402E08" w:rsidRDefault="00DA6503"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 xml:space="preserve">Clearly contains all 3 aspects </w:t>
            </w:r>
          </w:p>
        </w:tc>
        <w:tc>
          <w:tcPr>
            <w:tcW w:w="555" w:type="pct"/>
            <w:gridSpan w:val="2"/>
          </w:tcPr>
          <w:p w14:paraId="6711666C" w14:textId="68567FE7" w:rsidR="00DA6503" w:rsidRPr="00402E08" w:rsidRDefault="00DA6503"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 xml:space="preserve">Clearly contains 2 of the 3 aspects </w:t>
            </w:r>
          </w:p>
        </w:tc>
        <w:tc>
          <w:tcPr>
            <w:tcW w:w="555" w:type="pct"/>
            <w:gridSpan w:val="2"/>
          </w:tcPr>
          <w:p w14:paraId="21933CD7" w14:textId="77777777" w:rsidR="00DA6503" w:rsidRPr="00402E08" w:rsidRDefault="00DA6503"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Clearly contains 1 of the 3 aspects</w:t>
            </w:r>
          </w:p>
        </w:tc>
        <w:tc>
          <w:tcPr>
            <w:tcW w:w="555" w:type="pct"/>
            <w:gridSpan w:val="3"/>
            <w:tcBorders>
              <w:right w:val="single" w:sz="4" w:space="0" w:color="auto"/>
            </w:tcBorders>
          </w:tcPr>
          <w:p w14:paraId="2891C465" w14:textId="77777777" w:rsidR="00DA6503" w:rsidRPr="00402E08" w:rsidRDefault="00DA6503"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No document</w:t>
            </w:r>
          </w:p>
        </w:tc>
        <w:tc>
          <w:tcPr>
            <w:tcW w:w="204" w:type="pct"/>
            <w:vMerge/>
            <w:tcBorders>
              <w:left w:val="single" w:sz="4" w:space="0" w:color="auto"/>
            </w:tcBorders>
            <w:vAlign w:val="center"/>
          </w:tcPr>
          <w:p w14:paraId="7B282AAF" w14:textId="77777777" w:rsidR="00DA6503" w:rsidRPr="00402E08" w:rsidRDefault="00DA6503" w:rsidP="002B2B47">
            <w:pPr>
              <w:jc w:val="center"/>
              <w:rPr>
                <w:rFonts w:ascii="Arial Narrow" w:hAnsi="Arial Narrow" w:cstheme="minorHAnsi"/>
                <w:sz w:val="20"/>
                <w:szCs w:val="20"/>
              </w:rPr>
            </w:pPr>
          </w:p>
        </w:tc>
      </w:tr>
    </w:tbl>
    <w:p w14:paraId="783ACC2E" w14:textId="77777777" w:rsidR="001F6BAC" w:rsidRPr="00402E08" w:rsidRDefault="001F6BAC">
      <w:r w:rsidRPr="00402E08">
        <w:br w:type="page"/>
      </w:r>
    </w:p>
    <w:p w14:paraId="4DF9D242" w14:textId="77777777" w:rsidR="009424A7" w:rsidRPr="00402E08" w:rsidRDefault="009424A7"/>
    <w:tbl>
      <w:tblPr>
        <w:tblStyle w:val="TableGrid"/>
        <w:tblW w:w="5000" w:type="pct"/>
        <w:tblLayout w:type="fixed"/>
        <w:tblLook w:val="04A0" w:firstRow="1" w:lastRow="0" w:firstColumn="1" w:lastColumn="0" w:noHBand="0" w:noVBand="1"/>
      </w:tblPr>
      <w:tblGrid>
        <w:gridCol w:w="418"/>
        <w:gridCol w:w="4935"/>
        <w:gridCol w:w="992"/>
        <w:gridCol w:w="1742"/>
        <w:gridCol w:w="1742"/>
        <w:gridCol w:w="1742"/>
        <w:gridCol w:w="1742"/>
        <w:gridCol w:w="1742"/>
        <w:gridCol w:w="640"/>
      </w:tblGrid>
      <w:tr w:rsidR="00F83D84" w:rsidRPr="00402E08" w14:paraId="127A8944" w14:textId="77777777" w:rsidTr="001F6BAC">
        <w:trPr>
          <w:cantSplit/>
        </w:trPr>
        <w:tc>
          <w:tcPr>
            <w:tcW w:w="133" w:type="pct"/>
            <w:vMerge w:val="restart"/>
            <w:tcBorders>
              <w:left w:val="single" w:sz="4" w:space="0" w:color="auto"/>
              <w:right w:val="single" w:sz="4" w:space="0" w:color="auto"/>
            </w:tcBorders>
          </w:tcPr>
          <w:p w14:paraId="02B7FE72" w14:textId="77777777" w:rsidR="00DA6503" w:rsidRPr="00402E08" w:rsidRDefault="00DA6503" w:rsidP="002B2B47">
            <w:pPr>
              <w:jc w:val="center"/>
              <w:rPr>
                <w:rFonts w:ascii="Arial Narrow" w:hAnsi="Arial Narrow"/>
                <w:b/>
                <w:sz w:val="20"/>
                <w:szCs w:val="20"/>
              </w:rPr>
            </w:pPr>
            <w:r w:rsidRPr="00402E08">
              <w:rPr>
                <w:rFonts w:ascii="Arial Narrow" w:hAnsi="Arial Narrow"/>
                <w:b/>
                <w:sz w:val="20"/>
                <w:szCs w:val="20"/>
              </w:rPr>
              <w:t>13</w:t>
            </w:r>
          </w:p>
        </w:tc>
        <w:tc>
          <w:tcPr>
            <w:tcW w:w="4663" w:type="pct"/>
            <w:gridSpan w:val="7"/>
            <w:tcBorders>
              <w:left w:val="single" w:sz="4" w:space="0" w:color="auto"/>
              <w:right w:val="single" w:sz="4" w:space="0" w:color="auto"/>
            </w:tcBorders>
            <w:vAlign w:val="center"/>
          </w:tcPr>
          <w:p w14:paraId="67A90718" w14:textId="77777777" w:rsidR="00DA6503" w:rsidRPr="00402E08" w:rsidRDefault="00DA6503" w:rsidP="002B2B47">
            <w:pPr>
              <w:rPr>
                <w:rFonts w:ascii="Arial Narrow" w:hAnsi="Arial Narrow"/>
                <w:sz w:val="20"/>
                <w:szCs w:val="20"/>
              </w:rPr>
            </w:pPr>
            <w:r w:rsidRPr="00402E08">
              <w:rPr>
                <w:rFonts w:ascii="Arial Narrow" w:hAnsi="Arial Narrow"/>
                <w:b/>
                <w:sz w:val="20"/>
                <w:szCs w:val="20"/>
              </w:rPr>
              <w:t>PHASE 2 DOCUMENT – TECHNICAL QUALITY</w:t>
            </w:r>
          </w:p>
          <w:p w14:paraId="5A821FF3" w14:textId="78234FF8" w:rsidR="00DA6503" w:rsidRPr="00402E08" w:rsidRDefault="00DA6503" w:rsidP="00BE48D5">
            <w:pPr>
              <w:rPr>
                <w:rFonts w:ascii="Arial Narrow" w:hAnsi="Arial Narrow" w:cstheme="minorHAnsi"/>
                <w:sz w:val="20"/>
                <w:szCs w:val="20"/>
                <w:lang w:val="en-ZA"/>
              </w:rPr>
            </w:pPr>
            <w:r w:rsidRPr="00402E08">
              <w:rPr>
                <w:rFonts w:ascii="Arial Narrow" w:hAnsi="Arial Narrow"/>
                <w:sz w:val="20"/>
                <w:szCs w:val="20"/>
              </w:rPr>
              <w:t xml:space="preserve">Well structured, legible, professional document </w:t>
            </w:r>
            <w:r w:rsidRPr="00402E08">
              <w:rPr>
                <w:rFonts w:ascii="Arial Narrow" w:hAnsi="Arial Narrow" w:cstheme="minorHAnsi"/>
                <w:sz w:val="20"/>
                <w:szCs w:val="20"/>
              </w:rPr>
              <w:t>that uses sound and correct word processing principles and techniques</w:t>
            </w:r>
            <w:r w:rsidR="00D479C4" w:rsidRPr="00402E08">
              <w:rPr>
                <w:rFonts w:ascii="Arial Narrow" w:hAnsi="Arial Narrow" w:cstheme="minorHAnsi"/>
                <w:sz w:val="20"/>
                <w:szCs w:val="20"/>
                <w:lang w:val="en-ZA"/>
              </w:rPr>
              <w:t xml:space="preserve"> taking </w:t>
            </w:r>
            <w:r w:rsidR="00D479C4" w:rsidRPr="00402E08">
              <w:rPr>
                <w:rFonts w:ascii="Arial Narrow" w:hAnsi="Arial Narrow" w:cstheme="minorHAnsi"/>
                <w:b/>
                <w:sz w:val="20"/>
                <w:szCs w:val="20"/>
                <w:lang w:val="en-ZA"/>
              </w:rPr>
              <w:t xml:space="preserve">Annexure </w:t>
            </w:r>
            <w:r w:rsidR="00BE48D5" w:rsidRPr="00402E08">
              <w:rPr>
                <w:rFonts w:ascii="Arial Narrow" w:hAnsi="Arial Narrow" w:cstheme="minorHAnsi"/>
                <w:b/>
                <w:sz w:val="20"/>
                <w:szCs w:val="20"/>
                <w:lang w:val="en-ZA"/>
              </w:rPr>
              <w:t>D</w:t>
            </w:r>
            <w:r w:rsidR="00D479C4" w:rsidRPr="00402E08">
              <w:rPr>
                <w:rFonts w:ascii="Arial Narrow" w:hAnsi="Arial Narrow" w:cstheme="minorHAnsi"/>
                <w:b/>
                <w:sz w:val="20"/>
                <w:szCs w:val="20"/>
                <w:lang w:val="en-ZA"/>
              </w:rPr>
              <w:t xml:space="preserve"> (Style guide</w:t>
            </w:r>
            <w:r w:rsidR="00D479C4" w:rsidRPr="00402E08">
              <w:rPr>
                <w:rFonts w:ascii="Arial Narrow" w:hAnsi="Arial Narrow" w:cstheme="minorHAnsi"/>
                <w:sz w:val="20"/>
                <w:szCs w:val="20"/>
                <w:lang w:val="en-ZA"/>
              </w:rPr>
              <w:t>) into account.</w:t>
            </w:r>
          </w:p>
        </w:tc>
        <w:tc>
          <w:tcPr>
            <w:tcW w:w="204" w:type="pct"/>
            <w:vMerge w:val="restart"/>
            <w:tcBorders>
              <w:left w:val="single" w:sz="4" w:space="0" w:color="auto"/>
            </w:tcBorders>
            <w:vAlign w:val="center"/>
          </w:tcPr>
          <w:p w14:paraId="4D10A443" w14:textId="77777777" w:rsidR="00DA6503" w:rsidRPr="00402E08" w:rsidRDefault="00DA6503" w:rsidP="002B2B47">
            <w:pPr>
              <w:jc w:val="center"/>
              <w:rPr>
                <w:rFonts w:ascii="Arial Narrow" w:hAnsi="Arial Narrow" w:cstheme="minorHAnsi"/>
                <w:sz w:val="20"/>
                <w:szCs w:val="20"/>
              </w:rPr>
            </w:pPr>
          </w:p>
        </w:tc>
      </w:tr>
      <w:tr w:rsidR="00F83D84" w:rsidRPr="00402E08" w14:paraId="226A41DF" w14:textId="77777777" w:rsidTr="001F6BAC">
        <w:tc>
          <w:tcPr>
            <w:tcW w:w="133" w:type="pct"/>
            <w:vMerge/>
            <w:tcBorders>
              <w:left w:val="single" w:sz="4" w:space="0" w:color="auto"/>
              <w:bottom w:val="single" w:sz="4" w:space="0" w:color="auto"/>
              <w:right w:val="single" w:sz="4" w:space="0" w:color="auto"/>
            </w:tcBorders>
          </w:tcPr>
          <w:p w14:paraId="01F0B0E7" w14:textId="77777777" w:rsidR="00DA6503" w:rsidRPr="00402E08" w:rsidRDefault="00DA6503" w:rsidP="002B2B47">
            <w:pPr>
              <w:jc w:val="center"/>
              <w:rPr>
                <w:rFonts w:ascii="Arial Narrow" w:hAnsi="Arial Narrow"/>
                <w:sz w:val="20"/>
                <w:szCs w:val="20"/>
              </w:rPr>
            </w:pPr>
          </w:p>
        </w:tc>
        <w:tc>
          <w:tcPr>
            <w:tcW w:w="1572" w:type="pct"/>
            <w:tcBorders>
              <w:left w:val="single" w:sz="4" w:space="0" w:color="auto"/>
              <w:bottom w:val="single" w:sz="4" w:space="0" w:color="auto"/>
            </w:tcBorders>
          </w:tcPr>
          <w:p w14:paraId="09BF2E11" w14:textId="1F40B939" w:rsidR="00DA6503" w:rsidRPr="00402E08" w:rsidRDefault="00DA6503" w:rsidP="002037C2">
            <w:pPr>
              <w:pStyle w:val="ListParagraph"/>
              <w:numPr>
                <w:ilvl w:val="0"/>
                <w:numId w:val="27"/>
              </w:numPr>
              <w:spacing w:after="0" w:line="240" w:lineRule="auto"/>
              <w:rPr>
                <w:rFonts w:ascii="Arial Narrow" w:hAnsi="Arial Narrow"/>
                <w:sz w:val="20"/>
                <w:szCs w:val="20"/>
              </w:rPr>
            </w:pPr>
            <w:r w:rsidRPr="00402E08">
              <w:rPr>
                <w:rFonts w:ascii="Arial Narrow" w:hAnsi="Arial Narrow"/>
                <w:sz w:val="20"/>
                <w:szCs w:val="20"/>
              </w:rPr>
              <w:t xml:space="preserve">Appropriate, readable fonts, size </w:t>
            </w:r>
            <w:r w:rsidR="005664F4" w:rsidRPr="00402E08">
              <w:rPr>
                <w:rFonts w:ascii="Arial Narrow" w:hAnsi="Arial Narrow"/>
                <w:sz w:val="20"/>
                <w:szCs w:val="20"/>
                <w:lang w:val="en-ZA"/>
              </w:rPr>
              <w:t xml:space="preserve">(10 – 12 </w:t>
            </w:r>
            <w:proofErr w:type="spellStart"/>
            <w:r w:rsidR="005664F4" w:rsidRPr="00402E08">
              <w:rPr>
                <w:rFonts w:ascii="Arial Narrow" w:hAnsi="Arial Narrow"/>
                <w:sz w:val="20"/>
                <w:szCs w:val="20"/>
                <w:lang w:val="en-ZA"/>
              </w:rPr>
              <w:t>pt</w:t>
            </w:r>
            <w:proofErr w:type="spellEnd"/>
            <w:r w:rsidR="005664F4" w:rsidRPr="00402E08">
              <w:rPr>
                <w:rFonts w:ascii="Arial Narrow" w:hAnsi="Arial Narrow"/>
                <w:sz w:val="20"/>
                <w:szCs w:val="20"/>
                <w:lang w:val="en-ZA"/>
              </w:rPr>
              <w:t xml:space="preserve">) </w:t>
            </w:r>
            <w:r w:rsidRPr="00402E08">
              <w:rPr>
                <w:rFonts w:ascii="Arial Narrow" w:hAnsi="Arial Narrow"/>
                <w:sz w:val="20"/>
                <w:szCs w:val="20"/>
              </w:rPr>
              <w:t>and</w:t>
            </w:r>
            <w:r w:rsidR="005664F4" w:rsidRPr="00402E08">
              <w:rPr>
                <w:rFonts w:ascii="Arial Narrow" w:hAnsi="Arial Narrow"/>
                <w:sz w:val="20"/>
                <w:szCs w:val="20"/>
              </w:rPr>
              <w:t xml:space="preserve"> acceptable </w:t>
            </w:r>
            <w:r w:rsidRPr="00402E08">
              <w:rPr>
                <w:rFonts w:ascii="Arial Narrow" w:hAnsi="Arial Narrow"/>
                <w:sz w:val="20"/>
                <w:szCs w:val="20"/>
              </w:rPr>
              <w:t>number</w:t>
            </w:r>
            <w:r w:rsidR="005664F4" w:rsidRPr="00402E08">
              <w:rPr>
                <w:rFonts w:ascii="Arial Narrow" w:hAnsi="Arial Narrow"/>
                <w:sz w:val="20"/>
                <w:szCs w:val="20"/>
              </w:rPr>
              <w:t xml:space="preserve"> of fonts</w:t>
            </w:r>
            <w:r w:rsidRPr="00402E08">
              <w:rPr>
                <w:rFonts w:ascii="Arial Narrow" w:hAnsi="Arial Narrow"/>
                <w:sz w:val="20"/>
                <w:szCs w:val="20"/>
              </w:rPr>
              <w:t xml:space="preserve"> (not more than two). Headings given due prominence (also in tables)</w:t>
            </w:r>
          </w:p>
          <w:p w14:paraId="0656F2BC" w14:textId="6E4F20E1" w:rsidR="00DA6503" w:rsidRPr="00402E08" w:rsidRDefault="00DA6503" w:rsidP="002037C2">
            <w:pPr>
              <w:pStyle w:val="ListParagraph"/>
              <w:numPr>
                <w:ilvl w:val="0"/>
                <w:numId w:val="27"/>
              </w:numPr>
              <w:spacing w:after="0" w:line="240" w:lineRule="auto"/>
              <w:rPr>
                <w:rFonts w:ascii="Arial Narrow" w:hAnsi="Arial Narrow"/>
                <w:sz w:val="20"/>
                <w:szCs w:val="20"/>
              </w:rPr>
            </w:pPr>
            <w:r w:rsidRPr="00402E08">
              <w:rPr>
                <w:rFonts w:ascii="Arial Narrow" w:hAnsi="Arial Narrow"/>
                <w:sz w:val="20"/>
                <w:szCs w:val="20"/>
              </w:rPr>
              <w:t xml:space="preserve">Appropriate </w:t>
            </w:r>
            <w:r w:rsidR="005664F4" w:rsidRPr="00402E08">
              <w:rPr>
                <w:rFonts w:ascii="Arial Narrow" w:hAnsi="Arial Narrow"/>
                <w:sz w:val="20"/>
                <w:szCs w:val="20"/>
              </w:rPr>
              <w:t>line and paragraph spacing (no '</w:t>
            </w:r>
            <w:r w:rsidRPr="00402E08">
              <w:rPr>
                <w:rFonts w:ascii="Arial Narrow" w:hAnsi="Arial Narrow"/>
                <w:sz w:val="20"/>
                <w:szCs w:val="20"/>
              </w:rPr>
              <w:t>empty</w:t>
            </w:r>
            <w:r w:rsidR="005664F4" w:rsidRPr="00402E08">
              <w:rPr>
                <w:rFonts w:ascii="Arial Narrow" w:hAnsi="Arial Narrow"/>
                <w:sz w:val="20"/>
                <w:szCs w:val="20"/>
              </w:rPr>
              <w:t xml:space="preserve">' </w:t>
            </w:r>
            <w:r w:rsidRPr="00402E08">
              <w:rPr>
                <w:rFonts w:ascii="Arial Narrow" w:hAnsi="Arial Narrow"/>
                <w:sz w:val="20"/>
                <w:szCs w:val="20"/>
              </w:rPr>
              <w:t>paragraphs)</w:t>
            </w:r>
          </w:p>
          <w:p w14:paraId="50AAD560" w14:textId="77777777" w:rsidR="00DA6503" w:rsidRPr="00402E08" w:rsidRDefault="00DA6503" w:rsidP="002037C2">
            <w:pPr>
              <w:pStyle w:val="ListParagraph"/>
              <w:numPr>
                <w:ilvl w:val="0"/>
                <w:numId w:val="27"/>
              </w:numPr>
              <w:spacing w:after="0" w:line="240" w:lineRule="auto"/>
              <w:rPr>
                <w:rFonts w:ascii="Arial Narrow" w:hAnsi="Arial Narrow"/>
                <w:sz w:val="20"/>
                <w:szCs w:val="20"/>
              </w:rPr>
            </w:pPr>
            <w:r w:rsidRPr="00402E08">
              <w:rPr>
                <w:rFonts w:ascii="Arial Narrow" w:hAnsi="Arial Narrow"/>
                <w:sz w:val="20"/>
                <w:szCs w:val="20"/>
              </w:rPr>
              <w:t xml:space="preserve">Appropriate word spacing (not two or more spaces between words or after punctuation marks) and punctuation (period at end of sentence, capital letter at beginning of sentence) </w:t>
            </w:r>
          </w:p>
          <w:p w14:paraId="44C8B292" w14:textId="77777777" w:rsidR="00DA6503" w:rsidRPr="00402E08" w:rsidRDefault="00DA6503" w:rsidP="002037C2">
            <w:pPr>
              <w:pStyle w:val="ListParagraph"/>
              <w:numPr>
                <w:ilvl w:val="0"/>
                <w:numId w:val="27"/>
              </w:numPr>
              <w:spacing w:after="0" w:line="240" w:lineRule="auto"/>
              <w:rPr>
                <w:rFonts w:ascii="Arial Narrow" w:hAnsi="Arial Narrow"/>
                <w:sz w:val="20"/>
                <w:szCs w:val="20"/>
              </w:rPr>
            </w:pPr>
            <w:r w:rsidRPr="00402E08">
              <w:rPr>
                <w:rFonts w:ascii="Arial Narrow" w:hAnsi="Arial Narrow"/>
                <w:sz w:val="20"/>
                <w:szCs w:val="20"/>
              </w:rPr>
              <w:t>No spelling or grammar mistakes</w:t>
            </w:r>
          </w:p>
          <w:p w14:paraId="62777729" w14:textId="77777777" w:rsidR="00DA6503" w:rsidRPr="00402E08" w:rsidRDefault="00DA6503" w:rsidP="002037C2">
            <w:pPr>
              <w:pStyle w:val="ListParagraph"/>
              <w:numPr>
                <w:ilvl w:val="0"/>
                <w:numId w:val="27"/>
              </w:numPr>
              <w:spacing w:after="0" w:line="240" w:lineRule="auto"/>
              <w:rPr>
                <w:rFonts w:ascii="Arial Narrow" w:hAnsi="Arial Narrow"/>
                <w:sz w:val="20"/>
                <w:szCs w:val="20"/>
              </w:rPr>
            </w:pPr>
            <w:r w:rsidRPr="00402E08">
              <w:rPr>
                <w:rFonts w:ascii="Arial Narrow" w:hAnsi="Arial Narrow"/>
                <w:sz w:val="20"/>
                <w:szCs w:val="20"/>
              </w:rPr>
              <w:t>Consistent formatting throughout</w:t>
            </w:r>
          </w:p>
        </w:tc>
        <w:tc>
          <w:tcPr>
            <w:tcW w:w="316" w:type="pct"/>
            <w:tcBorders>
              <w:bottom w:val="single" w:sz="4" w:space="0" w:color="auto"/>
            </w:tcBorders>
            <w:vAlign w:val="center"/>
          </w:tcPr>
          <w:p w14:paraId="1C233DDB" w14:textId="77777777" w:rsidR="00DA6503" w:rsidRPr="00402E08" w:rsidRDefault="00DA6503" w:rsidP="002B2B47">
            <w:pPr>
              <w:jc w:val="center"/>
              <w:rPr>
                <w:rFonts w:ascii="Arial Narrow" w:hAnsi="Arial Narrow" w:cstheme="minorHAnsi"/>
                <w:b/>
                <w:sz w:val="20"/>
                <w:szCs w:val="20"/>
              </w:rPr>
            </w:pPr>
            <w:r w:rsidRPr="00402E08">
              <w:rPr>
                <w:rFonts w:ascii="Arial Narrow" w:hAnsi="Arial Narrow" w:cstheme="minorHAnsi"/>
                <w:b/>
                <w:sz w:val="20"/>
                <w:szCs w:val="20"/>
              </w:rPr>
              <w:t>4</w:t>
            </w:r>
          </w:p>
        </w:tc>
        <w:tc>
          <w:tcPr>
            <w:tcW w:w="555" w:type="pct"/>
            <w:tcBorders>
              <w:bottom w:val="single" w:sz="4" w:space="0" w:color="auto"/>
            </w:tcBorders>
          </w:tcPr>
          <w:p w14:paraId="0F08CBDC" w14:textId="77777777" w:rsidR="00DA6503" w:rsidRPr="00402E08" w:rsidRDefault="00DA6503"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Clearly contains all 5 aspects</w:t>
            </w:r>
          </w:p>
        </w:tc>
        <w:tc>
          <w:tcPr>
            <w:tcW w:w="555" w:type="pct"/>
            <w:tcBorders>
              <w:bottom w:val="single" w:sz="4" w:space="0" w:color="auto"/>
            </w:tcBorders>
          </w:tcPr>
          <w:p w14:paraId="5F816D78" w14:textId="77777777" w:rsidR="00DA6503" w:rsidRPr="00402E08" w:rsidRDefault="00DA6503"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Clearly contains 4 of the 5 aspects</w:t>
            </w:r>
          </w:p>
        </w:tc>
        <w:tc>
          <w:tcPr>
            <w:tcW w:w="555" w:type="pct"/>
            <w:tcBorders>
              <w:bottom w:val="single" w:sz="4" w:space="0" w:color="auto"/>
            </w:tcBorders>
          </w:tcPr>
          <w:p w14:paraId="0351776E" w14:textId="77777777" w:rsidR="00DA6503" w:rsidRPr="00402E08" w:rsidRDefault="00DA6503"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Clearly contains 3 of the 5 aspects</w:t>
            </w:r>
          </w:p>
        </w:tc>
        <w:tc>
          <w:tcPr>
            <w:tcW w:w="555" w:type="pct"/>
            <w:tcBorders>
              <w:bottom w:val="single" w:sz="4" w:space="0" w:color="auto"/>
            </w:tcBorders>
          </w:tcPr>
          <w:p w14:paraId="675F5A7A" w14:textId="77777777" w:rsidR="00DA6503" w:rsidRPr="00402E08" w:rsidRDefault="00DA6503"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Clearly contains 2 of the 5 aspects</w:t>
            </w:r>
          </w:p>
        </w:tc>
        <w:tc>
          <w:tcPr>
            <w:tcW w:w="555" w:type="pct"/>
            <w:tcBorders>
              <w:bottom w:val="single" w:sz="4" w:space="0" w:color="auto"/>
              <w:right w:val="single" w:sz="4" w:space="0" w:color="auto"/>
            </w:tcBorders>
          </w:tcPr>
          <w:p w14:paraId="501ED7E8" w14:textId="77777777" w:rsidR="00DA6503" w:rsidRPr="00402E08" w:rsidRDefault="00DA6503"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 xml:space="preserve">No document </w:t>
            </w:r>
            <w:r w:rsidRPr="00402E08">
              <w:rPr>
                <w:rFonts w:ascii="Arial Narrow" w:hAnsi="Arial Narrow" w:cstheme="minorHAnsi"/>
                <w:b/>
                <w:sz w:val="20"/>
                <w:szCs w:val="20"/>
              </w:rPr>
              <w:t>or</w:t>
            </w:r>
            <w:r w:rsidRPr="00402E08">
              <w:rPr>
                <w:rFonts w:ascii="Arial Narrow" w:hAnsi="Arial Narrow" w:cstheme="minorHAnsi"/>
                <w:sz w:val="20"/>
                <w:szCs w:val="20"/>
              </w:rPr>
              <w:t xml:space="preserve"> </w:t>
            </w:r>
          </w:p>
          <w:p w14:paraId="4A4DCB1A" w14:textId="77777777" w:rsidR="00DA6503" w:rsidRPr="00402E08" w:rsidRDefault="00DA6503"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 xml:space="preserve">Contains less than 2 of the 5 aspects </w:t>
            </w:r>
            <w:r w:rsidRPr="00402E08">
              <w:rPr>
                <w:rFonts w:ascii="Arial Narrow" w:hAnsi="Arial Narrow" w:cstheme="minorHAnsi"/>
                <w:b/>
                <w:sz w:val="20"/>
                <w:szCs w:val="20"/>
              </w:rPr>
              <w:t>or</w:t>
            </w:r>
          </w:p>
          <w:p w14:paraId="25758CE6" w14:textId="77777777" w:rsidR="00DA6503" w:rsidRPr="00402E08" w:rsidRDefault="00DA6503"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Totally unstructured, not readable or unprofessional</w:t>
            </w:r>
          </w:p>
        </w:tc>
        <w:tc>
          <w:tcPr>
            <w:tcW w:w="204" w:type="pct"/>
            <w:vMerge/>
            <w:tcBorders>
              <w:left w:val="single" w:sz="4" w:space="0" w:color="auto"/>
            </w:tcBorders>
            <w:vAlign w:val="center"/>
          </w:tcPr>
          <w:p w14:paraId="29AB0EF9" w14:textId="77777777" w:rsidR="00DA6503" w:rsidRPr="00402E08" w:rsidRDefault="00DA6503" w:rsidP="002B2B47">
            <w:pPr>
              <w:jc w:val="center"/>
              <w:rPr>
                <w:rFonts w:ascii="Arial Narrow" w:hAnsi="Arial Narrow" w:cstheme="minorHAnsi"/>
                <w:sz w:val="20"/>
                <w:szCs w:val="20"/>
              </w:rPr>
            </w:pPr>
          </w:p>
        </w:tc>
      </w:tr>
      <w:tr w:rsidR="00402E08" w:rsidRPr="00402E08" w14:paraId="2B179072" w14:textId="77777777" w:rsidTr="00195A31">
        <w:tc>
          <w:tcPr>
            <w:tcW w:w="133" w:type="pct"/>
            <w:vMerge w:val="restart"/>
            <w:tcBorders>
              <w:left w:val="single" w:sz="4" w:space="0" w:color="auto"/>
              <w:right w:val="single" w:sz="4" w:space="0" w:color="auto"/>
            </w:tcBorders>
          </w:tcPr>
          <w:p w14:paraId="126479FC" w14:textId="52BE9075" w:rsidR="002C4455" w:rsidRPr="00402E08" w:rsidRDefault="002C4455" w:rsidP="00A935F9">
            <w:pPr>
              <w:jc w:val="center"/>
              <w:rPr>
                <w:rFonts w:ascii="Arial Narrow" w:hAnsi="Arial Narrow"/>
                <w:b/>
                <w:sz w:val="20"/>
                <w:szCs w:val="20"/>
                <w:lang w:val="en-ZA"/>
              </w:rPr>
            </w:pPr>
            <w:r w:rsidRPr="00402E08">
              <w:rPr>
                <w:rFonts w:ascii="Arial Narrow" w:hAnsi="Arial Narrow"/>
                <w:b/>
                <w:sz w:val="20"/>
                <w:szCs w:val="20"/>
                <w:lang w:val="en-ZA"/>
              </w:rPr>
              <w:t>14</w:t>
            </w:r>
          </w:p>
        </w:tc>
        <w:tc>
          <w:tcPr>
            <w:tcW w:w="4663" w:type="pct"/>
            <w:gridSpan w:val="7"/>
            <w:tcBorders>
              <w:left w:val="single" w:sz="4" w:space="0" w:color="auto"/>
              <w:bottom w:val="single" w:sz="4" w:space="0" w:color="auto"/>
              <w:right w:val="single" w:sz="4" w:space="0" w:color="auto"/>
            </w:tcBorders>
          </w:tcPr>
          <w:p w14:paraId="382BB45A" w14:textId="549F3EF1" w:rsidR="002C4455" w:rsidRPr="00402E08" w:rsidRDefault="001F3ED6" w:rsidP="002C4455">
            <w:pPr>
              <w:rPr>
                <w:rFonts w:ascii="Arial Narrow" w:hAnsi="Arial Narrow" w:cstheme="minorHAnsi"/>
                <w:b/>
                <w:sz w:val="20"/>
                <w:szCs w:val="20"/>
                <w:lang w:val="en-ZA"/>
              </w:rPr>
            </w:pPr>
            <w:r w:rsidRPr="00402E08">
              <w:rPr>
                <w:rFonts w:ascii="Arial Narrow" w:hAnsi="Arial Narrow" w:cstheme="minorHAnsi"/>
                <w:b/>
                <w:sz w:val="20"/>
                <w:szCs w:val="20"/>
                <w:lang w:val="en-ZA"/>
              </w:rPr>
              <w:t>Time management</w:t>
            </w:r>
            <w:r w:rsidR="000F4652" w:rsidRPr="00402E08">
              <w:rPr>
                <w:rFonts w:ascii="Arial Narrow" w:hAnsi="Arial Narrow" w:cstheme="minorHAnsi"/>
                <w:b/>
                <w:sz w:val="20"/>
                <w:szCs w:val="20"/>
                <w:lang w:val="en-ZA"/>
              </w:rPr>
              <w:t>, presentation</w:t>
            </w:r>
            <w:r w:rsidRPr="00402E08">
              <w:rPr>
                <w:rFonts w:ascii="Arial Narrow" w:hAnsi="Arial Narrow" w:cstheme="minorHAnsi"/>
                <w:b/>
                <w:sz w:val="20"/>
                <w:szCs w:val="20"/>
                <w:lang w:val="en-ZA"/>
              </w:rPr>
              <w:t xml:space="preserve"> and completeness of Phase 2</w:t>
            </w:r>
          </w:p>
          <w:p w14:paraId="0AE89C60" w14:textId="4866108B" w:rsidR="001F3ED6" w:rsidRPr="00402E08" w:rsidRDefault="001F3ED6" w:rsidP="000F4652">
            <w:pPr>
              <w:rPr>
                <w:rFonts w:ascii="Arial Narrow" w:hAnsi="Arial Narrow" w:cstheme="minorHAnsi"/>
                <w:sz w:val="20"/>
                <w:szCs w:val="20"/>
                <w:lang w:val="en-ZA"/>
              </w:rPr>
            </w:pPr>
            <w:r w:rsidRPr="00402E08">
              <w:rPr>
                <w:rFonts w:ascii="Arial Narrow" w:hAnsi="Arial Narrow" w:cstheme="minorHAnsi"/>
                <w:sz w:val="20"/>
                <w:szCs w:val="20"/>
                <w:lang w:val="en-ZA"/>
              </w:rPr>
              <w:t xml:space="preserve">Learner has demonstrated </w:t>
            </w:r>
            <w:r w:rsidR="000F4652" w:rsidRPr="00402E08">
              <w:rPr>
                <w:rFonts w:ascii="Arial Narrow" w:hAnsi="Arial Narrow" w:cstheme="minorHAnsi"/>
                <w:sz w:val="20"/>
                <w:szCs w:val="20"/>
                <w:lang w:val="en-ZA"/>
              </w:rPr>
              <w:t>good time management and has been committed</w:t>
            </w:r>
            <w:r w:rsidRPr="00402E08">
              <w:rPr>
                <w:rFonts w:ascii="Arial Narrow" w:hAnsi="Arial Narrow" w:cstheme="minorHAnsi"/>
                <w:sz w:val="20"/>
                <w:szCs w:val="20"/>
                <w:lang w:val="en-ZA"/>
              </w:rPr>
              <w:t xml:space="preserve"> to completing the tasks on hand</w:t>
            </w:r>
            <w:r w:rsidR="00874216" w:rsidRPr="00402E08">
              <w:rPr>
                <w:rFonts w:ascii="Arial Narrow" w:hAnsi="Arial Narrow" w:cstheme="minorHAnsi"/>
                <w:sz w:val="20"/>
                <w:szCs w:val="20"/>
                <w:lang w:val="en-ZA"/>
              </w:rPr>
              <w:t>.</w:t>
            </w:r>
          </w:p>
        </w:tc>
        <w:tc>
          <w:tcPr>
            <w:tcW w:w="204" w:type="pct"/>
            <w:tcBorders>
              <w:left w:val="single" w:sz="4" w:space="0" w:color="auto"/>
            </w:tcBorders>
            <w:vAlign w:val="center"/>
          </w:tcPr>
          <w:p w14:paraId="18C3D037" w14:textId="77777777" w:rsidR="002C4455" w:rsidRPr="00402E08" w:rsidRDefault="002C4455" w:rsidP="00A935F9">
            <w:pPr>
              <w:jc w:val="center"/>
              <w:rPr>
                <w:rFonts w:ascii="Arial Narrow" w:hAnsi="Arial Narrow" w:cstheme="minorHAnsi"/>
                <w:sz w:val="20"/>
                <w:szCs w:val="20"/>
                <w:highlight w:val="yellow"/>
              </w:rPr>
            </w:pPr>
          </w:p>
        </w:tc>
      </w:tr>
      <w:tr w:rsidR="00E46F67" w:rsidRPr="00402E08" w14:paraId="2863D32F" w14:textId="77777777" w:rsidTr="00BF5393">
        <w:tc>
          <w:tcPr>
            <w:tcW w:w="133" w:type="pct"/>
            <w:vMerge/>
            <w:tcBorders>
              <w:left w:val="single" w:sz="4" w:space="0" w:color="auto"/>
              <w:bottom w:val="single" w:sz="4" w:space="0" w:color="auto"/>
              <w:right w:val="single" w:sz="4" w:space="0" w:color="auto"/>
            </w:tcBorders>
          </w:tcPr>
          <w:p w14:paraId="74CB13A1" w14:textId="7FB2B07E" w:rsidR="00E46F67" w:rsidRPr="00402E08" w:rsidRDefault="00E46F67" w:rsidP="00E46F67">
            <w:pPr>
              <w:jc w:val="center"/>
              <w:rPr>
                <w:rFonts w:ascii="Arial Narrow" w:hAnsi="Arial Narrow"/>
                <w:sz w:val="20"/>
                <w:szCs w:val="20"/>
                <w:highlight w:val="cyan"/>
              </w:rPr>
            </w:pPr>
          </w:p>
        </w:tc>
        <w:tc>
          <w:tcPr>
            <w:tcW w:w="1572" w:type="pct"/>
            <w:tcBorders>
              <w:left w:val="single" w:sz="4" w:space="0" w:color="auto"/>
              <w:bottom w:val="single" w:sz="4" w:space="0" w:color="auto"/>
            </w:tcBorders>
          </w:tcPr>
          <w:p w14:paraId="352A38DC" w14:textId="787E3914" w:rsidR="00E46F67" w:rsidRPr="00402E08" w:rsidRDefault="00E46F67" w:rsidP="00E46F67">
            <w:pPr>
              <w:pStyle w:val="ListParagraph"/>
              <w:numPr>
                <w:ilvl w:val="0"/>
                <w:numId w:val="27"/>
              </w:numPr>
              <w:spacing w:after="0" w:line="240" w:lineRule="auto"/>
              <w:rPr>
                <w:rFonts w:ascii="Arial Narrow" w:hAnsi="Arial Narrow"/>
                <w:sz w:val="20"/>
                <w:szCs w:val="20"/>
              </w:rPr>
            </w:pPr>
            <w:r w:rsidRPr="00402E08">
              <w:rPr>
                <w:rFonts w:ascii="Arial Narrow" w:hAnsi="Arial Narrow"/>
                <w:sz w:val="20"/>
                <w:szCs w:val="20"/>
              </w:rPr>
              <w:t>Deadline for handing in Phase 2 was met</w:t>
            </w:r>
          </w:p>
          <w:p w14:paraId="303DA9A0" w14:textId="4475EA6D" w:rsidR="00E46F67" w:rsidRPr="00402E08" w:rsidRDefault="00BF5393" w:rsidP="00E46F67">
            <w:pPr>
              <w:pStyle w:val="ListParagraph"/>
              <w:numPr>
                <w:ilvl w:val="0"/>
                <w:numId w:val="27"/>
              </w:numPr>
              <w:spacing w:after="0" w:line="240" w:lineRule="auto"/>
              <w:rPr>
                <w:rFonts w:ascii="Arial Narrow" w:hAnsi="Arial Narrow"/>
                <w:sz w:val="20"/>
                <w:szCs w:val="20"/>
              </w:rPr>
            </w:pPr>
            <w:r w:rsidRPr="00402E08">
              <w:rPr>
                <w:rFonts w:ascii="Arial Narrow" w:hAnsi="Arial Narrow"/>
                <w:sz w:val="20"/>
                <w:szCs w:val="20"/>
              </w:rPr>
              <w:t xml:space="preserve">Showed commitment and pride in work done during each stage of Phase 2 - </w:t>
            </w:r>
            <w:r w:rsidR="00E46F67" w:rsidRPr="00402E08">
              <w:rPr>
                <w:rFonts w:ascii="Arial Narrow" w:hAnsi="Arial Narrow"/>
                <w:sz w:val="20"/>
                <w:szCs w:val="20"/>
              </w:rPr>
              <w:t xml:space="preserve">All of work required is completed </w:t>
            </w:r>
          </w:p>
          <w:p w14:paraId="2DBCFA21" w14:textId="562D0F8C" w:rsidR="00E46F67" w:rsidRPr="00402E08" w:rsidRDefault="00E46F67" w:rsidP="00BF5393">
            <w:pPr>
              <w:pStyle w:val="ListParagraph"/>
              <w:numPr>
                <w:ilvl w:val="0"/>
                <w:numId w:val="27"/>
              </w:numPr>
              <w:spacing w:after="0" w:line="240" w:lineRule="auto"/>
              <w:rPr>
                <w:rFonts w:ascii="Arial Narrow" w:hAnsi="Arial Narrow"/>
                <w:sz w:val="20"/>
                <w:szCs w:val="20"/>
              </w:rPr>
            </w:pPr>
            <w:r w:rsidRPr="00402E08">
              <w:rPr>
                <w:rFonts w:ascii="Arial Narrow" w:hAnsi="Arial Narrow"/>
                <w:sz w:val="20"/>
                <w:szCs w:val="20"/>
              </w:rPr>
              <w:t xml:space="preserve">Work was well ordered and well presented </w:t>
            </w:r>
          </w:p>
        </w:tc>
        <w:tc>
          <w:tcPr>
            <w:tcW w:w="316" w:type="pct"/>
            <w:tcBorders>
              <w:bottom w:val="single" w:sz="4" w:space="0" w:color="auto"/>
            </w:tcBorders>
            <w:vAlign w:val="center"/>
          </w:tcPr>
          <w:p w14:paraId="45D49A88" w14:textId="1C93B639" w:rsidR="00E46F67" w:rsidRPr="00402E08" w:rsidRDefault="00BF5393" w:rsidP="00E46F67">
            <w:pPr>
              <w:jc w:val="center"/>
              <w:rPr>
                <w:rFonts w:ascii="Arial Narrow" w:hAnsi="Arial Narrow" w:cstheme="minorHAnsi"/>
                <w:b/>
                <w:sz w:val="20"/>
                <w:szCs w:val="20"/>
              </w:rPr>
            </w:pPr>
            <w:r w:rsidRPr="00402E08">
              <w:rPr>
                <w:rFonts w:ascii="Arial Narrow" w:hAnsi="Arial Narrow" w:cstheme="minorHAnsi"/>
                <w:b/>
                <w:sz w:val="20"/>
                <w:szCs w:val="20"/>
                <w:lang w:val="en-ZA"/>
              </w:rPr>
              <w:t>3</w:t>
            </w:r>
          </w:p>
        </w:tc>
        <w:tc>
          <w:tcPr>
            <w:tcW w:w="555" w:type="pct"/>
            <w:shd w:val="clear" w:color="auto" w:fill="BFBFBF" w:themeFill="background1" w:themeFillShade="BF"/>
          </w:tcPr>
          <w:p w14:paraId="08392562" w14:textId="60D34649" w:rsidR="00E46F67" w:rsidRPr="00402E08" w:rsidRDefault="00E46F67" w:rsidP="00BF5393">
            <w:pPr>
              <w:pStyle w:val="ListParagraph"/>
              <w:spacing w:after="0" w:line="240" w:lineRule="auto"/>
              <w:ind w:left="176"/>
              <w:rPr>
                <w:rFonts w:ascii="Arial Narrow" w:hAnsi="Arial Narrow" w:cstheme="minorHAnsi"/>
                <w:sz w:val="20"/>
                <w:szCs w:val="20"/>
              </w:rPr>
            </w:pPr>
          </w:p>
        </w:tc>
        <w:tc>
          <w:tcPr>
            <w:tcW w:w="555" w:type="pct"/>
          </w:tcPr>
          <w:p w14:paraId="135BC924" w14:textId="5472B038" w:rsidR="00E46F67" w:rsidRPr="00402E08" w:rsidRDefault="00BF5393" w:rsidP="00BF5393">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All 3 aspects clearly present</w:t>
            </w:r>
          </w:p>
        </w:tc>
        <w:tc>
          <w:tcPr>
            <w:tcW w:w="555" w:type="pct"/>
          </w:tcPr>
          <w:p w14:paraId="434027D2" w14:textId="631E1131" w:rsidR="00E46F67" w:rsidRPr="00402E08" w:rsidRDefault="00E46F67" w:rsidP="00BF5393">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 xml:space="preserve">At least 2 of the </w:t>
            </w:r>
            <w:r w:rsidR="00BF5393" w:rsidRPr="00402E08">
              <w:rPr>
                <w:rFonts w:ascii="Arial Narrow" w:hAnsi="Arial Narrow" w:cstheme="minorHAnsi"/>
                <w:sz w:val="20"/>
                <w:szCs w:val="20"/>
              </w:rPr>
              <w:t>3</w:t>
            </w:r>
            <w:r w:rsidRPr="00402E08">
              <w:rPr>
                <w:rFonts w:ascii="Arial Narrow" w:hAnsi="Arial Narrow" w:cstheme="minorHAnsi"/>
                <w:sz w:val="20"/>
                <w:szCs w:val="20"/>
              </w:rPr>
              <w:t xml:space="preserve"> aspects clearly present</w:t>
            </w:r>
          </w:p>
        </w:tc>
        <w:tc>
          <w:tcPr>
            <w:tcW w:w="555" w:type="pct"/>
          </w:tcPr>
          <w:p w14:paraId="0F44708B" w14:textId="28EE9CF4" w:rsidR="00E46F67" w:rsidRPr="00402E08" w:rsidRDefault="00E46F67" w:rsidP="00BF5393">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 xml:space="preserve">Only 1 of the </w:t>
            </w:r>
            <w:r w:rsidR="00BF5393" w:rsidRPr="00402E08">
              <w:rPr>
                <w:rFonts w:ascii="Arial Narrow" w:hAnsi="Arial Narrow" w:cstheme="minorHAnsi"/>
                <w:sz w:val="20"/>
                <w:szCs w:val="20"/>
              </w:rPr>
              <w:t>3</w:t>
            </w:r>
            <w:r w:rsidRPr="00402E08">
              <w:rPr>
                <w:rFonts w:ascii="Arial Narrow" w:hAnsi="Arial Narrow" w:cstheme="minorHAnsi"/>
                <w:sz w:val="20"/>
                <w:szCs w:val="20"/>
              </w:rPr>
              <w:t xml:space="preserve"> aspects clearly present</w:t>
            </w:r>
          </w:p>
        </w:tc>
        <w:tc>
          <w:tcPr>
            <w:tcW w:w="555" w:type="pct"/>
            <w:tcBorders>
              <w:right w:val="single" w:sz="4" w:space="0" w:color="auto"/>
            </w:tcBorders>
          </w:tcPr>
          <w:p w14:paraId="44B54A38" w14:textId="6C88BCB0" w:rsidR="00E46F67" w:rsidRPr="00402E08" w:rsidRDefault="00E46F67" w:rsidP="00E46F67">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None of the</w:t>
            </w:r>
            <w:r w:rsidR="00BF5393" w:rsidRPr="00402E08">
              <w:rPr>
                <w:rFonts w:ascii="Arial Narrow" w:hAnsi="Arial Narrow" w:cstheme="minorHAnsi"/>
                <w:sz w:val="20"/>
                <w:szCs w:val="20"/>
              </w:rPr>
              <w:t xml:space="preserve"> 3</w:t>
            </w:r>
            <w:r w:rsidRPr="00402E08">
              <w:rPr>
                <w:rFonts w:ascii="Arial Narrow" w:hAnsi="Arial Narrow" w:cstheme="minorHAnsi"/>
                <w:sz w:val="20"/>
                <w:szCs w:val="20"/>
              </w:rPr>
              <w:t xml:space="preserve"> aspects clearly present </w:t>
            </w:r>
          </w:p>
          <w:p w14:paraId="4F9E4263" w14:textId="3463DE25" w:rsidR="00E46F67" w:rsidRPr="00402E08" w:rsidRDefault="00E46F67" w:rsidP="00E46F67">
            <w:pPr>
              <w:pStyle w:val="ListParagraph"/>
              <w:spacing w:after="0" w:line="240" w:lineRule="auto"/>
              <w:ind w:left="176"/>
              <w:rPr>
                <w:rFonts w:ascii="Arial Narrow" w:hAnsi="Arial Narrow" w:cstheme="minorHAnsi"/>
                <w:sz w:val="20"/>
                <w:szCs w:val="20"/>
              </w:rPr>
            </w:pPr>
          </w:p>
        </w:tc>
        <w:tc>
          <w:tcPr>
            <w:tcW w:w="204" w:type="pct"/>
            <w:tcBorders>
              <w:left w:val="single" w:sz="4" w:space="0" w:color="auto"/>
            </w:tcBorders>
            <w:vAlign w:val="center"/>
          </w:tcPr>
          <w:p w14:paraId="0565AB28" w14:textId="77777777" w:rsidR="00E46F67" w:rsidRPr="00402E08" w:rsidRDefault="00E46F67" w:rsidP="00E46F67">
            <w:pPr>
              <w:jc w:val="center"/>
              <w:rPr>
                <w:rFonts w:ascii="Arial Narrow" w:hAnsi="Arial Narrow" w:cstheme="minorHAnsi"/>
                <w:sz w:val="20"/>
                <w:szCs w:val="20"/>
                <w:highlight w:val="yellow"/>
              </w:rPr>
            </w:pPr>
          </w:p>
        </w:tc>
      </w:tr>
      <w:tr w:rsidR="00A935F9" w:rsidRPr="00402E08" w14:paraId="47282E0D" w14:textId="77777777" w:rsidTr="00CC5260">
        <w:trPr>
          <w:cantSplit/>
        </w:trPr>
        <w:tc>
          <w:tcPr>
            <w:tcW w:w="1705" w:type="pct"/>
            <w:gridSpan w:val="2"/>
            <w:tcBorders>
              <w:top w:val="single" w:sz="4" w:space="0" w:color="auto"/>
              <w:bottom w:val="single" w:sz="4" w:space="0" w:color="auto"/>
            </w:tcBorders>
          </w:tcPr>
          <w:p w14:paraId="616DD290" w14:textId="6A1C2408" w:rsidR="00A935F9" w:rsidRPr="00402E08" w:rsidRDefault="00A935F9" w:rsidP="00A935F9">
            <w:pPr>
              <w:jc w:val="right"/>
              <w:rPr>
                <w:rFonts w:ascii="Arial Narrow" w:hAnsi="Arial Narrow" w:cstheme="minorHAnsi"/>
                <w:b/>
                <w:sz w:val="20"/>
                <w:szCs w:val="20"/>
              </w:rPr>
            </w:pPr>
          </w:p>
          <w:p w14:paraId="4D33D440" w14:textId="77777777" w:rsidR="00A935F9" w:rsidRPr="00402E08" w:rsidRDefault="00A935F9" w:rsidP="00A935F9">
            <w:pPr>
              <w:jc w:val="right"/>
              <w:rPr>
                <w:rFonts w:ascii="Arial Narrow" w:hAnsi="Arial Narrow" w:cstheme="minorHAnsi"/>
                <w:b/>
                <w:sz w:val="20"/>
                <w:szCs w:val="20"/>
              </w:rPr>
            </w:pPr>
            <w:r w:rsidRPr="00402E08">
              <w:rPr>
                <w:rFonts w:ascii="Arial Narrow" w:hAnsi="Arial Narrow" w:cstheme="minorHAnsi"/>
                <w:b/>
                <w:sz w:val="20"/>
                <w:szCs w:val="20"/>
              </w:rPr>
              <w:t xml:space="preserve">TOTAL MARK: </w:t>
            </w:r>
          </w:p>
        </w:tc>
        <w:tc>
          <w:tcPr>
            <w:tcW w:w="316" w:type="pct"/>
            <w:tcBorders>
              <w:top w:val="single" w:sz="4" w:space="0" w:color="auto"/>
              <w:bottom w:val="single" w:sz="4" w:space="0" w:color="auto"/>
            </w:tcBorders>
            <w:vAlign w:val="center"/>
          </w:tcPr>
          <w:p w14:paraId="58627157" w14:textId="6517320A" w:rsidR="00A935F9" w:rsidRPr="00402E08" w:rsidRDefault="00BF5393" w:rsidP="00A935F9">
            <w:pPr>
              <w:jc w:val="center"/>
              <w:rPr>
                <w:rFonts w:ascii="Arial Narrow" w:hAnsi="Arial Narrow" w:cstheme="minorHAnsi"/>
                <w:b/>
                <w:sz w:val="20"/>
                <w:szCs w:val="20"/>
                <w:lang w:val="en-ZA"/>
              </w:rPr>
            </w:pPr>
            <w:r w:rsidRPr="00402E08">
              <w:rPr>
                <w:rFonts w:ascii="Arial Narrow" w:hAnsi="Arial Narrow" w:cstheme="minorHAnsi"/>
                <w:b/>
                <w:sz w:val="20"/>
                <w:szCs w:val="20"/>
                <w:lang w:val="en-ZA"/>
              </w:rPr>
              <w:t>49</w:t>
            </w:r>
          </w:p>
        </w:tc>
        <w:tc>
          <w:tcPr>
            <w:tcW w:w="2775" w:type="pct"/>
            <w:gridSpan w:val="5"/>
            <w:tcBorders>
              <w:top w:val="single" w:sz="4" w:space="0" w:color="auto"/>
              <w:bottom w:val="single" w:sz="4" w:space="0" w:color="auto"/>
            </w:tcBorders>
            <w:vAlign w:val="center"/>
          </w:tcPr>
          <w:p w14:paraId="53A30B7E" w14:textId="77777777" w:rsidR="00A935F9" w:rsidRPr="00402E08" w:rsidRDefault="00A935F9" w:rsidP="00A935F9">
            <w:pPr>
              <w:jc w:val="right"/>
              <w:rPr>
                <w:rFonts w:ascii="Arial Narrow" w:hAnsi="Arial Narrow" w:cstheme="minorHAnsi"/>
                <w:b/>
                <w:sz w:val="20"/>
                <w:szCs w:val="20"/>
              </w:rPr>
            </w:pPr>
            <w:r w:rsidRPr="00402E08">
              <w:rPr>
                <w:rFonts w:ascii="Arial Narrow" w:hAnsi="Arial Narrow" w:cstheme="minorHAnsi"/>
                <w:b/>
                <w:sz w:val="20"/>
                <w:szCs w:val="20"/>
              </w:rPr>
              <w:t>MARK OBTAINED</w:t>
            </w:r>
          </w:p>
        </w:tc>
        <w:tc>
          <w:tcPr>
            <w:tcW w:w="204" w:type="pct"/>
            <w:vAlign w:val="center"/>
          </w:tcPr>
          <w:p w14:paraId="30FCC867" w14:textId="77777777" w:rsidR="00A935F9" w:rsidRPr="00402E08" w:rsidRDefault="00A935F9" w:rsidP="00A935F9">
            <w:pPr>
              <w:jc w:val="center"/>
              <w:rPr>
                <w:rFonts w:ascii="Arial Narrow" w:hAnsi="Arial Narrow" w:cstheme="minorHAnsi"/>
                <w:b/>
                <w:sz w:val="20"/>
                <w:szCs w:val="20"/>
              </w:rPr>
            </w:pPr>
          </w:p>
          <w:p w14:paraId="6CA0D2E9" w14:textId="77777777" w:rsidR="00A935F9" w:rsidRPr="00402E08" w:rsidRDefault="00A935F9" w:rsidP="00A935F9">
            <w:pPr>
              <w:jc w:val="center"/>
              <w:rPr>
                <w:rFonts w:ascii="Arial Narrow" w:hAnsi="Arial Narrow" w:cstheme="minorHAnsi"/>
                <w:b/>
                <w:sz w:val="20"/>
                <w:szCs w:val="20"/>
              </w:rPr>
            </w:pPr>
          </w:p>
          <w:p w14:paraId="70C81706" w14:textId="77777777" w:rsidR="00A935F9" w:rsidRPr="00402E08" w:rsidRDefault="00A935F9" w:rsidP="00A935F9">
            <w:pPr>
              <w:jc w:val="center"/>
              <w:rPr>
                <w:rFonts w:ascii="Arial Narrow" w:hAnsi="Arial Narrow" w:cstheme="minorHAnsi"/>
                <w:b/>
                <w:sz w:val="20"/>
                <w:szCs w:val="20"/>
              </w:rPr>
            </w:pPr>
          </w:p>
        </w:tc>
      </w:tr>
      <w:tr w:rsidR="00A935F9" w:rsidRPr="00402E08" w14:paraId="75E82E33" w14:textId="77777777" w:rsidTr="008048B3">
        <w:trPr>
          <w:cantSplit/>
        </w:trPr>
        <w:tc>
          <w:tcPr>
            <w:tcW w:w="5000" w:type="pct"/>
            <w:gridSpan w:val="9"/>
            <w:tcBorders>
              <w:top w:val="single" w:sz="4" w:space="0" w:color="auto"/>
            </w:tcBorders>
          </w:tcPr>
          <w:p w14:paraId="6B7B7FB6" w14:textId="77777777" w:rsidR="00A935F9" w:rsidRPr="00402E08" w:rsidRDefault="00A935F9" w:rsidP="00A935F9">
            <w:pPr>
              <w:rPr>
                <w:rFonts w:ascii="Arial Narrow" w:hAnsi="Arial Narrow" w:cstheme="minorHAnsi"/>
                <w:b/>
                <w:sz w:val="20"/>
                <w:szCs w:val="20"/>
              </w:rPr>
            </w:pPr>
          </w:p>
          <w:p w14:paraId="7BDF64E5" w14:textId="77777777" w:rsidR="00A935F9" w:rsidRPr="00402E08" w:rsidRDefault="00A935F9" w:rsidP="00A935F9">
            <w:pPr>
              <w:rPr>
                <w:rFonts w:ascii="Arial Narrow" w:hAnsi="Arial Narrow" w:cstheme="minorHAnsi"/>
                <w:b/>
                <w:sz w:val="20"/>
                <w:szCs w:val="20"/>
              </w:rPr>
            </w:pPr>
            <w:r w:rsidRPr="00402E08">
              <w:rPr>
                <w:rFonts w:ascii="Arial Narrow" w:hAnsi="Arial Narrow" w:cstheme="minorHAnsi"/>
                <w:b/>
                <w:sz w:val="20"/>
                <w:szCs w:val="20"/>
              </w:rPr>
              <w:t xml:space="preserve">Comment/feedback: </w:t>
            </w:r>
          </w:p>
          <w:p w14:paraId="442EA817" w14:textId="77777777" w:rsidR="00A935F9" w:rsidRPr="00402E08" w:rsidRDefault="00A935F9" w:rsidP="00A935F9">
            <w:pPr>
              <w:rPr>
                <w:rFonts w:ascii="Arial Narrow" w:hAnsi="Arial Narrow" w:cstheme="minorHAnsi"/>
                <w:b/>
                <w:sz w:val="20"/>
                <w:szCs w:val="20"/>
              </w:rPr>
            </w:pPr>
          </w:p>
          <w:p w14:paraId="4CF360C8" w14:textId="77777777" w:rsidR="00A935F9" w:rsidRPr="00402E08" w:rsidRDefault="00A935F9" w:rsidP="00A935F9">
            <w:pPr>
              <w:tabs>
                <w:tab w:val="left" w:leader="underscore" w:pos="15309"/>
              </w:tabs>
              <w:rPr>
                <w:rFonts w:ascii="Arial Narrow" w:hAnsi="Arial Narrow" w:cstheme="minorHAnsi"/>
                <w:b/>
                <w:sz w:val="20"/>
                <w:szCs w:val="20"/>
              </w:rPr>
            </w:pPr>
            <w:r w:rsidRPr="00402E08">
              <w:rPr>
                <w:rFonts w:ascii="Arial Narrow" w:hAnsi="Arial Narrow" w:cstheme="minorHAnsi"/>
                <w:b/>
                <w:sz w:val="20"/>
                <w:szCs w:val="20"/>
              </w:rPr>
              <w:tab/>
            </w:r>
          </w:p>
          <w:p w14:paraId="2FD4BE1C" w14:textId="77777777" w:rsidR="00A935F9" w:rsidRPr="00402E08" w:rsidRDefault="00A935F9" w:rsidP="00A935F9">
            <w:pPr>
              <w:tabs>
                <w:tab w:val="left" w:leader="underscore" w:pos="15309"/>
              </w:tabs>
              <w:rPr>
                <w:rFonts w:ascii="Arial Narrow" w:hAnsi="Arial Narrow" w:cstheme="minorHAnsi"/>
                <w:b/>
                <w:sz w:val="20"/>
                <w:szCs w:val="20"/>
              </w:rPr>
            </w:pPr>
          </w:p>
          <w:p w14:paraId="0F8E0FC4" w14:textId="77777777" w:rsidR="00A935F9" w:rsidRPr="00402E08" w:rsidRDefault="00A935F9" w:rsidP="00A935F9">
            <w:pPr>
              <w:tabs>
                <w:tab w:val="left" w:leader="underscore" w:pos="15309"/>
              </w:tabs>
              <w:rPr>
                <w:rFonts w:ascii="Arial Narrow" w:hAnsi="Arial Narrow" w:cstheme="minorHAnsi"/>
                <w:b/>
                <w:sz w:val="20"/>
                <w:szCs w:val="20"/>
              </w:rPr>
            </w:pPr>
          </w:p>
          <w:p w14:paraId="57FF92A4" w14:textId="77777777" w:rsidR="00A935F9" w:rsidRPr="00402E08" w:rsidRDefault="00A935F9" w:rsidP="00A935F9">
            <w:pPr>
              <w:tabs>
                <w:tab w:val="left" w:leader="underscore" w:pos="15309"/>
              </w:tabs>
              <w:rPr>
                <w:rFonts w:ascii="Arial Narrow" w:hAnsi="Arial Narrow" w:cstheme="minorHAnsi"/>
                <w:b/>
                <w:sz w:val="20"/>
                <w:szCs w:val="20"/>
              </w:rPr>
            </w:pPr>
            <w:r w:rsidRPr="00402E08">
              <w:rPr>
                <w:rFonts w:ascii="Arial Narrow" w:hAnsi="Arial Narrow" w:cstheme="minorHAnsi"/>
                <w:b/>
                <w:sz w:val="20"/>
                <w:szCs w:val="20"/>
              </w:rPr>
              <w:tab/>
            </w:r>
          </w:p>
          <w:p w14:paraId="02A97F83" w14:textId="77777777" w:rsidR="00A935F9" w:rsidRPr="00402E08" w:rsidRDefault="00A935F9" w:rsidP="00A935F9">
            <w:pPr>
              <w:tabs>
                <w:tab w:val="left" w:leader="underscore" w:pos="15309"/>
              </w:tabs>
              <w:rPr>
                <w:rFonts w:ascii="Arial Narrow" w:hAnsi="Arial Narrow" w:cstheme="minorHAnsi"/>
                <w:b/>
                <w:sz w:val="20"/>
                <w:szCs w:val="20"/>
              </w:rPr>
            </w:pPr>
          </w:p>
          <w:p w14:paraId="3B8D8794" w14:textId="77777777" w:rsidR="00A935F9" w:rsidRPr="00402E08" w:rsidRDefault="00A935F9" w:rsidP="00A935F9">
            <w:pPr>
              <w:tabs>
                <w:tab w:val="left" w:leader="underscore" w:pos="15309"/>
              </w:tabs>
              <w:rPr>
                <w:rFonts w:ascii="Arial Narrow" w:hAnsi="Arial Narrow" w:cstheme="minorHAnsi"/>
                <w:b/>
                <w:sz w:val="20"/>
                <w:szCs w:val="20"/>
              </w:rPr>
            </w:pPr>
          </w:p>
          <w:p w14:paraId="3F96FB14" w14:textId="6F1DB9F2" w:rsidR="00A935F9" w:rsidRPr="00402E08" w:rsidRDefault="00A935F9" w:rsidP="00A935F9">
            <w:pPr>
              <w:tabs>
                <w:tab w:val="left" w:pos="1276"/>
                <w:tab w:val="left" w:leader="underscore" w:pos="6379"/>
                <w:tab w:val="left" w:pos="6521"/>
                <w:tab w:val="left" w:leader="underscore" w:pos="11340"/>
                <w:tab w:val="left" w:leader="underscore" w:pos="15309"/>
              </w:tabs>
              <w:rPr>
                <w:rFonts w:ascii="Arial Narrow" w:hAnsi="Arial Narrow" w:cstheme="minorHAnsi"/>
                <w:b/>
                <w:sz w:val="20"/>
                <w:szCs w:val="20"/>
              </w:rPr>
            </w:pPr>
            <w:r w:rsidRPr="00402E08">
              <w:rPr>
                <w:rFonts w:ascii="Arial Narrow" w:hAnsi="Arial Narrow" w:cstheme="minorHAnsi"/>
                <w:b/>
                <w:sz w:val="20"/>
                <w:szCs w:val="20"/>
              </w:rPr>
              <w:t>T</w:t>
            </w:r>
            <w:r w:rsidRPr="00402E08">
              <w:rPr>
                <w:rFonts w:ascii="Arial Narrow" w:hAnsi="Arial Narrow"/>
                <w:b/>
                <w:sz w:val="20"/>
                <w:szCs w:val="20"/>
              </w:rPr>
              <w:t>eacher name:</w:t>
            </w:r>
            <w:r w:rsidRPr="00402E08">
              <w:rPr>
                <w:rFonts w:ascii="Arial Narrow" w:hAnsi="Arial Narrow"/>
                <w:b/>
                <w:sz w:val="20"/>
                <w:szCs w:val="20"/>
              </w:rPr>
              <w:tab/>
            </w:r>
            <w:r w:rsidRPr="00402E08">
              <w:rPr>
                <w:rFonts w:ascii="Arial Narrow" w:hAnsi="Arial Narrow"/>
                <w:b/>
                <w:sz w:val="20"/>
                <w:szCs w:val="20"/>
              </w:rPr>
              <w:tab/>
            </w:r>
            <w:r w:rsidRPr="00402E08">
              <w:rPr>
                <w:rFonts w:ascii="Arial Narrow" w:hAnsi="Arial Narrow"/>
                <w:b/>
                <w:sz w:val="20"/>
                <w:szCs w:val="20"/>
              </w:rPr>
              <w:tab/>
              <w:t>Teacher signature:</w:t>
            </w:r>
            <w:r w:rsidRPr="00402E08">
              <w:rPr>
                <w:rFonts w:ascii="Arial Narrow" w:hAnsi="Arial Narrow"/>
                <w:b/>
                <w:sz w:val="20"/>
                <w:szCs w:val="20"/>
              </w:rPr>
              <w:tab/>
              <w:t xml:space="preserve">Date: </w:t>
            </w:r>
            <w:r w:rsidRPr="00402E08">
              <w:rPr>
                <w:lang w:val="en-ZA"/>
              </w:rPr>
              <w:t>___/___/2015</w:t>
            </w:r>
          </w:p>
          <w:p w14:paraId="1E2B1598" w14:textId="77777777" w:rsidR="00A935F9" w:rsidRPr="00402E08" w:rsidDel="001A3054" w:rsidRDefault="00A935F9" w:rsidP="00A935F9">
            <w:pPr>
              <w:rPr>
                <w:rFonts w:ascii="Arial Narrow" w:hAnsi="Arial Narrow" w:cstheme="minorHAnsi"/>
                <w:b/>
                <w:sz w:val="20"/>
                <w:szCs w:val="20"/>
              </w:rPr>
            </w:pPr>
          </w:p>
        </w:tc>
      </w:tr>
    </w:tbl>
    <w:p w14:paraId="67414D64" w14:textId="77777777" w:rsidR="00DA6503" w:rsidRPr="00402E08" w:rsidRDefault="00DA6503" w:rsidP="002B2B47"/>
    <w:p w14:paraId="4F42E0B3" w14:textId="77777777" w:rsidR="00FC5486" w:rsidRPr="00402E08" w:rsidRDefault="00FC5486">
      <w:pPr>
        <w:rPr>
          <w:rFonts w:ascii="Cambria" w:hAnsi="Cambria"/>
          <w:b/>
          <w:spacing w:val="20"/>
          <w:sz w:val="28"/>
          <w:szCs w:val="28"/>
          <w:lang w:val="en-ZA" w:eastAsia="en-US" w:bidi="en-US"/>
        </w:rPr>
      </w:pPr>
    </w:p>
    <w:p w14:paraId="5896BB7F" w14:textId="77777777" w:rsidR="001F3ED6" w:rsidRPr="00402E08" w:rsidRDefault="001F3ED6">
      <w:pPr>
        <w:rPr>
          <w:rFonts w:ascii="Cambria" w:hAnsi="Cambria"/>
          <w:b/>
          <w:spacing w:val="20"/>
          <w:sz w:val="28"/>
          <w:szCs w:val="28"/>
          <w:lang w:val="en-ZA" w:eastAsia="en-US" w:bidi="en-US"/>
        </w:rPr>
        <w:sectPr w:rsidR="001F3ED6" w:rsidRPr="00402E08" w:rsidSect="00391007">
          <w:headerReference w:type="default" r:id="rId23"/>
          <w:pgSz w:w="16839" w:h="11907" w:orient="landscape" w:code="9"/>
          <w:pgMar w:top="680" w:right="680" w:bottom="680" w:left="680" w:header="567" w:footer="567" w:gutter="0"/>
          <w:cols w:space="720"/>
          <w:docGrid w:linePitch="326"/>
        </w:sectPr>
      </w:pPr>
    </w:p>
    <w:p w14:paraId="53B31808" w14:textId="77777777" w:rsidR="002B2B47" w:rsidRPr="00402E08" w:rsidRDefault="002B2B47" w:rsidP="002B2B47">
      <w:pPr>
        <w:rPr>
          <w:rFonts w:ascii="Cambria" w:hAnsi="Cambria"/>
          <w:b/>
          <w:spacing w:val="20"/>
          <w:szCs w:val="28"/>
          <w:lang w:val="en-ZA" w:eastAsia="en-US" w:bidi="en-US"/>
        </w:rPr>
      </w:pPr>
    </w:p>
    <w:p w14:paraId="6C2E8704" w14:textId="573C5620" w:rsidR="00C80282" w:rsidRPr="00402E08" w:rsidRDefault="00C80282" w:rsidP="00C80282">
      <w:pPr>
        <w:pBdr>
          <w:bottom w:val="thinThickSmallGap" w:sz="12" w:space="1" w:color="943634"/>
        </w:pBdr>
        <w:spacing w:after="200"/>
        <w:jc w:val="center"/>
        <w:outlineLvl w:val="0"/>
        <w:rPr>
          <w:rFonts w:ascii="Cambria" w:hAnsi="Cambria"/>
          <w:b/>
          <w:spacing w:val="20"/>
          <w:sz w:val="28"/>
          <w:szCs w:val="28"/>
          <w:lang w:val="en-ZA" w:eastAsia="en-US" w:bidi="en-US"/>
        </w:rPr>
      </w:pPr>
      <w:bookmarkStart w:id="55" w:name="_Toc409976587"/>
      <w:r w:rsidRPr="00402E08">
        <w:rPr>
          <w:rFonts w:ascii="Cambria" w:hAnsi="Cambria"/>
          <w:b/>
          <w:spacing w:val="20"/>
          <w:sz w:val="28"/>
          <w:szCs w:val="28"/>
          <w:lang w:val="en-ZA" w:eastAsia="en-US" w:bidi="en-US"/>
        </w:rPr>
        <w:t>Assessment Tool – Phase 3</w:t>
      </w:r>
      <w:bookmarkEnd w:id="55"/>
    </w:p>
    <w:p w14:paraId="089F4876" w14:textId="77777777" w:rsidR="00C80282" w:rsidRPr="00402E08" w:rsidRDefault="00C80282" w:rsidP="00C80282">
      <w:pPr>
        <w:tabs>
          <w:tab w:val="left" w:pos="1701"/>
          <w:tab w:val="left" w:leader="underscore" w:pos="9356"/>
          <w:tab w:val="left" w:pos="9923"/>
          <w:tab w:val="left" w:pos="10773"/>
          <w:tab w:val="left" w:leader="underscore" w:pos="15309"/>
        </w:tabs>
        <w:spacing w:after="200" w:line="276" w:lineRule="auto"/>
        <w:rPr>
          <w:rFonts w:ascii="Calibri" w:eastAsiaTheme="minorEastAsia" w:hAnsi="Calibri" w:cstheme="minorBidi"/>
          <w:b/>
          <w:sz w:val="22"/>
          <w:szCs w:val="22"/>
          <w:lang w:val="en-ZA" w:eastAsia="en-ZA"/>
        </w:rPr>
      </w:pPr>
    </w:p>
    <w:p w14:paraId="18ADBF0E" w14:textId="2D3D6509" w:rsidR="002B2B47" w:rsidRPr="00402E08" w:rsidRDefault="00C80282" w:rsidP="00C80282">
      <w:pPr>
        <w:tabs>
          <w:tab w:val="left" w:pos="1701"/>
          <w:tab w:val="left" w:leader="underscore" w:pos="9356"/>
          <w:tab w:val="left" w:pos="9923"/>
          <w:tab w:val="left" w:pos="10773"/>
          <w:tab w:val="left" w:leader="underscore" w:pos="15309"/>
        </w:tabs>
        <w:spacing w:after="200" w:line="276" w:lineRule="auto"/>
        <w:rPr>
          <w:rFonts w:ascii="Calibri" w:hAnsi="Calibri"/>
          <w:b/>
          <w:sz w:val="22"/>
          <w:szCs w:val="22"/>
        </w:rPr>
      </w:pPr>
      <w:r w:rsidRPr="00402E08">
        <w:rPr>
          <w:rFonts w:ascii="Calibri" w:eastAsiaTheme="minorEastAsia" w:hAnsi="Calibri" w:cstheme="minorBidi"/>
          <w:b/>
          <w:sz w:val="22"/>
          <w:szCs w:val="22"/>
          <w:lang w:val="en-ZA" w:eastAsia="en-ZA"/>
        </w:rPr>
        <w:t>LEARNER</w:t>
      </w:r>
      <w:r w:rsidRPr="00402E08">
        <w:rPr>
          <w:rFonts w:ascii="Calibri" w:hAnsi="Calibri"/>
          <w:b/>
          <w:sz w:val="22"/>
          <w:szCs w:val="22"/>
        </w:rPr>
        <w:t xml:space="preserve"> </w:t>
      </w:r>
      <w:r w:rsidR="002B2B47" w:rsidRPr="00402E08">
        <w:rPr>
          <w:rFonts w:ascii="Calibri" w:hAnsi="Calibri"/>
          <w:b/>
          <w:sz w:val="22"/>
          <w:szCs w:val="22"/>
        </w:rPr>
        <w:t>NAME:</w:t>
      </w:r>
      <w:r w:rsidR="002B2B47" w:rsidRPr="00402E08">
        <w:rPr>
          <w:rFonts w:ascii="Calibri" w:hAnsi="Calibri"/>
          <w:b/>
          <w:sz w:val="22"/>
          <w:szCs w:val="22"/>
        </w:rPr>
        <w:tab/>
      </w:r>
      <w:r w:rsidR="002B2B47" w:rsidRPr="00402E08">
        <w:rPr>
          <w:rFonts w:ascii="Calibri" w:hAnsi="Calibri"/>
          <w:b/>
          <w:sz w:val="22"/>
          <w:szCs w:val="22"/>
        </w:rPr>
        <w:tab/>
      </w:r>
      <w:r w:rsidR="002B2B47" w:rsidRPr="00402E08">
        <w:rPr>
          <w:rFonts w:ascii="Calibri" w:hAnsi="Calibri"/>
          <w:b/>
          <w:sz w:val="22"/>
          <w:szCs w:val="22"/>
        </w:rPr>
        <w:tab/>
        <w:t>DATE HANDED IN:</w:t>
      </w:r>
      <w:r w:rsidR="000C0CEF" w:rsidRPr="00402E08">
        <w:rPr>
          <w:lang w:val="en-ZA"/>
        </w:rPr>
        <w:t xml:space="preserve"> ___/___/2015</w:t>
      </w:r>
    </w:p>
    <w:p w14:paraId="5C872EE3" w14:textId="0796BA75" w:rsidR="002B2B47" w:rsidRPr="00402E08" w:rsidRDefault="002B2B47" w:rsidP="002B2B47">
      <w:pPr>
        <w:spacing w:line="264" w:lineRule="auto"/>
        <w:ind w:left="720" w:hanging="720"/>
        <w:rPr>
          <w:rFonts w:ascii="Calibri" w:hAnsi="Calibri"/>
          <w:sz w:val="22"/>
          <w:szCs w:val="22"/>
          <w:lang w:val="en-ZA"/>
        </w:rPr>
      </w:pPr>
      <w:r w:rsidRPr="00402E08">
        <w:rPr>
          <w:b/>
          <w:sz w:val="22"/>
          <w:szCs w:val="22"/>
        </w:rPr>
        <w:t>Note</w:t>
      </w:r>
      <w:r w:rsidRPr="00402E08">
        <w:rPr>
          <w:sz w:val="22"/>
          <w:szCs w:val="22"/>
        </w:rPr>
        <w:t xml:space="preserve">: </w:t>
      </w:r>
      <w:r w:rsidRPr="00402E08">
        <w:rPr>
          <w:sz w:val="22"/>
          <w:szCs w:val="22"/>
        </w:rPr>
        <w:tab/>
        <w:t>This is a criterion-reference tool</w:t>
      </w:r>
      <w:r w:rsidR="00CD63C7" w:rsidRPr="00402E08">
        <w:rPr>
          <w:sz w:val="22"/>
          <w:szCs w:val="22"/>
        </w:rPr>
        <w:t>.</w:t>
      </w:r>
      <w:r w:rsidR="00CD63C7" w:rsidRPr="00402E08">
        <w:rPr>
          <w:sz w:val="22"/>
          <w:szCs w:val="22"/>
          <w:lang w:val="en-ZA"/>
        </w:rPr>
        <w:t>*</w:t>
      </w:r>
      <w:r w:rsidRPr="00402E08">
        <w:rPr>
          <w:sz w:val="22"/>
          <w:szCs w:val="22"/>
        </w:rPr>
        <w:br/>
        <w:t xml:space="preserve">The teacher should highlight or tick applicable criteria in the second column. </w:t>
      </w:r>
      <w:r w:rsidR="001A0031" w:rsidRPr="00402E08">
        <w:rPr>
          <w:sz w:val="22"/>
          <w:szCs w:val="22"/>
          <w:lang w:val="en-ZA"/>
        </w:rPr>
        <w:t>T</w:t>
      </w:r>
      <w:r w:rsidRPr="00402E08">
        <w:rPr>
          <w:sz w:val="22"/>
          <w:szCs w:val="22"/>
        </w:rPr>
        <w:t>he number of ticks in this second column does not always determine the mark obtained in columns 4 to 8. Relate the criteria to the mark, e.g</w:t>
      </w:r>
      <w:r w:rsidR="00584F0E" w:rsidRPr="00402E08">
        <w:rPr>
          <w:sz w:val="22"/>
          <w:szCs w:val="22"/>
        </w:rPr>
        <w:t xml:space="preserve">. in item 1, if answers to all </w:t>
      </w:r>
      <w:r w:rsidR="00584F0E" w:rsidRPr="00402E08">
        <w:rPr>
          <w:sz w:val="22"/>
          <w:szCs w:val="22"/>
          <w:lang w:val="en-ZA"/>
        </w:rPr>
        <w:t>3</w:t>
      </w:r>
      <w:r w:rsidRPr="00402E08">
        <w:rPr>
          <w:sz w:val="22"/>
          <w:szCs w:val="22"/>
        </w:rPr>
        <w:t xml:space="preserve"> questions are evident, then a mark of 4 is awarded</w:t>
      </w:r>
      <w:r w:rsidRPr="00402E08">
        <w:rPr>
          <w:rFonts w:ascii="Calibri" w:hAnsi="Calibri"/>
          <w:sz w:val="22"/>
          <w:szCs w:val="22"/>
        </w:rPr>
        <w:t xml:space="preserve">.  </w:t>
      </w:r>
    </w:p>
    <w:p w14:paraId="491E9A26" w14:textId="77777777" w:rsidR="00DA1EFF" w:rsidRPr="00402E08" w:rsidRDefault="00DA1EFF" w:rsidP="002B2B47">
      <w:pPr>
        <w:spacing w:line="264" w:lineRule="auto"/>
        <w:ind w:left="720" w:hanging="720"/>
        <w:rPr>
          <w:rFonts w:ascii="Calibri" w:hAnsi="Calibri"/>
          <w:b/>
          <w:sz w:val="22"/>
          <w:szCs w:val="22"/>
          <w:lang w:val="en-ZA"/>
        </w:rPr>
      </w:pPr>
    </w:p>
    <w:p w14:paraId="360C7BEC" w14:textId="77777777" w:rsidR="002B2B47" w:rsidRPr="00402E08" w:rsidRDefault="00DA1EFF" w:rsidP="002B2B47">
      <w:pPr>
        <w:spacing w:line="264" w:lineRule="auto"/>
        <w:ind w:left="720" w:hanging="720"/>
        <w:rPr>
          <w:rFonts w:ascii="Calibri" w:hAnsi="Calibri"/>
          <w:b/>
          <w:sz w:val="28"/>
          <w:szCs w:val="28"/>
          <w:lang w:val="en-ZA"/>
        </w:rPr>
      </w:pPr>
      <w:r w:rsidRPr="00402E08">
        <w:rPr>
          <w:rFonts w:ascii="Calibri" w:hAnsi="Calibri"/>
          <w:b/>
          <w:sz w:val="28"/>
          <w:szCs w:val="28"/>
          <w:lang w:val="en-ZA"/>
        </w:rPr>
        <w:t>REPORT</w:t>
      </w:r>
    </w:p>
    <w:tbl>
      <w:tblPr>
        <w:tblStyle w:val="TableGrid"/>
        <w:tblW w:w="5000" w:type="pct"/>
        <w:tblLayout w:type="fixed"/>
        <w:tblLook w:val="04A0" w:firstRow="1" w:lastRow="0" w:firstColumn="1" w:lastColumn="0" w:noHBand="0" w:noVBand="1"/>
      </w:tblPr>
      <w:tblGrid>
        <w:gridCol w:w="442"/>
        <w:gridCol w:w="4912"/>
        <w:gridCol w:w="988"/>
        <w:gridCol w:w="1683"/>
        <w:gridCol w:w="1683"/>
        <w:gridCol w:w="1683"/>
        <w:gridCol w:w="1692"/>
        <w:gridCol w:w="1673"/>
        <w:gridCol w:w="939"/>
      </w:tblGrid>
      <w:tr w:rsidR="00F83D84" w:rsidRPr="00402E08" w14:paraId="6A617372" w14:textId="77777777" w:rsidTr="00195A31">
        <w:trPr>
          <w:cantSplit/>
          <w:tblHeader/>
        </w:trPr>
        <w:tc>
          <w:tcPr>
            <w:tcW w:w="141" w:type="pct"/>
            <w:tcBorders>
              <w:top w:val="single" w:sz="4" w:space="0" w:color="auto"/>
              <w:left w:val="single" w:sz="4" w:space="0" w:color="auto"/>
              <w:bottom w:val="single" w:sz="4" w:space="0" w:color="auto"/>
              <w:right w:val="single" w:sz="4" w:space="0" w:color="auto"/>
            </w:tcBorders>
          </w:tcPr>
          <w:p w14:paraId="17FAD797" w14:textId="77777777" w:rsidR="002B2B47" w:rsidRPr="00402E08" w:rsidRDefault="002B2B47" w:rsidP="002B2B47">
            <w:pPr>
              <w:jc w:val="center"/>
              <w:rPr>
                <w:rFonts w:ascii="Arial Narrow" w:hAnsi="Arial Narrow"/>
                <w:b/>
                <w:sz w:val="20"/>
                <w:szCs w:val="20"/>
              </w:rPr>
            </w:pPr>
          </w:p>
        </w:tc>
        <w:tc>
          <w:tcPr>
            <w:tcW w:w="1565" w:type="pct"/>
            <w:tcBorders>
              <w:top w:val="single" w:sz="4" w:space="0" w:color="auto"/>
              <w:left w:val="single" w:sz="4" w:space="0" w:color="auto"/>
              <w:bottom w:val="single" w:sz="4" w:space="0" w:color="auto"/>
              <w:right w:val="single" w:sz="4" w:space="0" w:color="auto"/>
            </w:tcBorders>
            <w:vAlign w:val="center"/>
          </w:tcPr>
          <w:p w14:paraId="0D2D80F1" w14:textId="77777777" w:rsidR="002B2B47" w:rsidRPr="00402E08" w:rsidRDefault="002B2B47" w:rsidP="002B2B47">
            <w:pPr>
              <w:jc w:val="center"/>
              <w:rPr>
                <w:rFonts w:ascii="Arial Narrow" w:hAnsi="Arial Narrow"/>
                <w:b/>
                <w:sz w:val="20"/>
                <w:szCs w:val="20"/>
              </w:rPr>
            </w:pPr>
            <w:r w:rsidRPr="00402E08">
              <w:rPr>
                <w:rFonts w:ascii="Arial Narrow" w:hAnsi="Arial Narrow"/>
                <w:b/>
                <w:sz w:val="20"/>
                <w:szCs w:val="20"/>
              </w:rPr>
              <w:t>CRITERIA</w:t>
            </w:r>
          </w:p>
        </w:tc>
        <w:tc>
          <w:tcPr>
            <w:tcW w:w="315" w:type="pct"/>
            <w:tcBorders>
              <w:top w:val="single" w:sz="4" w:space="0" w:color="auto"/>
              <w:left w:val="single" w:sz="4" w:space="0" w:color="auto"/>
              <w:bottom w:val="single" w:sz="4" w:space="0" w:color="auto"/>
              <w:right w:val="single" w:sz="4" w:space="0" w:color="auto"/>
            </w:tcBorders>
          </w:tcPr>
          <w:p w14:paraId="25B86329" w14:textId="77777777" w:rsidR="002B2B47" w:rsidRPr="00402E08" w:rsidRDefault="002B2B47" w:rsidP="002B2B47">
            <w:pPr>
              <w:jc w:val="center"/>
              <w:rPr>
                <w:rFonts w:ascii="Arial Narrow" w:hAnsi="Arial Narrow"/>
                <w:b/>
                <w:sz w:val="20"/>
                <w:szCs w:val="20"/>
              </w:rPr>
            </w:pPr>
            <w:r w:rsidRPr="00402E08">
              <w:rPr>
                <w:rFonts w:ascii="Arial Narrow" w:hAnsi="Arial Narrow"/>
                <w:b/>
                <w:sz w:val="20"/>
                <w:szCs w:val="20"/>
              </w:rPr>
              <w:t>Possible mark</w:t>
            </w:r>
          </w:p>
        </w:tc>
        <w:tc>
          <w:tcPr>
            <w:tcW w:w="536" w:type="pct"/>
            <w:tcBorders>
              <w:top w:val="single" w:sz="4" w:space="0" w:color="auto"/>
              <w:left w:val="single" w:sz="4" w:space="0" w:color="auto"/>
              <w:bottom w:val="single" w:sz="4" w:space="0" w:color="auto"/>
              <w:right w:val="single" w:sz="4" w:space="0" w:color="auto"/>
            </w:tcBorders>
            <w:vAlign w:val="center"/>
          </w:tcPr>
          <w:p w14:paraId="2DC0EBEB" w14:textId="77777777" w:rsidR="002B2B47" w:rsidRPr="00402E08" w:rsidRDefault="002B2B47" w:rsidP="002B2B47">
            <w:pPr>
              <w:jc w:val="center"/>
              <w:rPr>
                <w:rFonts w:ascii="Arial Narrow" w:hAnsi="Arial Narrow"/>
                <w:b/>
                <w:sz w:val="20"/>
                <w:szCs w:val="20"/>
              </w:rPr>
            </w:pPr>
            <w:r w:rsidRPr="00402E08">
              <w:rPr>
                <w:rFonts w:ascii="Arial Narrow" w:hAnsi="Arial Narrow"/>
                <w:b/>
                <w:sz w:val="20"/>
                <w:szCs w:val="20"/>
              </w:rPr>
              <w:t>4</w:t>
            </w:r>
          </w:p>
        </w:tc>
        <w:tc>
          <w:tcPr>
            <w:tcW w:w="536" w:type="pct"/>
            <w:tcBorders>
              <w:top w:val="single" w:sz="4" w:space="0" w:color="auto"/>
              <w:left w:val="single" w:sz="4" w:space="0" w:color="auto"/>
              <w:bottom w:val="single" w:sz="4" w:space="0" w:color="auto"/>
              <w:right w:val="single" w:sz="4" w:space="0" w:color="auto"/>
            </w:tcBorders>
            <w:vAlign w:val="center"/>
          </w:tcPr>
          <w:p w14:paraId="5D276FE9" w14:textId="77777777" w:rsidR="002B2B47" w:rsidRPr="00402E08" w:rsidRDefault="002B2B47" w:rsidP="002B2B47">
            <w:pPr>
              <w:jc w:val="center"/>
              <w:rPr>
                <w:rFonts w:ascii="Arial Narrow" w:hAnsi="Arial Narrow"/>
                <w:b/>
                <w:sz w:val="20"/>
                <w:szCs w:val="20"/>
              </w:rPr>
            </w:pPr>
            <w:r w:rsidRPr="00402E08">
              <w:rPr>
                <w:rFonts w:ascii="Arial Narrow" w:hAnsi="Arial Narrow"/>
                <w:b/>
                <w:sz w:val="20"/>
                <w:szCs w:val="20"/>
              </w:rPr>
              <w:t>3</w:t>
            </w:r>
          </w:p>
        </w:tc>
        <w:tc>
          <w:tcPr>
            <w:tcW w:w="536" w:type="pct"/>
            <w:tcBorders>
              <w:top w:val="single" w:sz="4" w:space="0" w:color="auto"/>
              <w:left w:val="single" w:sz="4" w:space="0" w:color="auto"/>
              <w:bottom w:val="single" w:sz="4" w:space="0" w:color="auto"/>
              <w:right w:val="single" w:sz="4" w:space="0" w:color="auto"/>
            </w:tcBorders>
            <w:vAlign w:val="center"/>
          </w:tcPr>
          <w:p w14:paraId="4CFD19CE" w14:textId="77777777" w:rsidR="002B2B47" w:rsidRPr="00402E08" w:rsidRDefault="002B2B47" w:rsidP="002B2B47">
            <w:pPr>
              <w:jc w:val="center"/>
              <w:rPr>
                <w:rFonts w:ascii="Arial Narrow" w:hAnsi="Arial Narrow"/>
                <w:b/>
                <w:sz w:val="20"/>
                <w:szCs w:val="20"/>
              </w:rPr>
            </w:pPr>
            <w:r w:rsidRPr="00402E08">
              <w:rPr>
                <w:rFonts w:ascii="Arial Narrow" w:hAnsi="Arial Narrow"/>
                <w:b/>
                <w:sz w:val="20"/>
                <w:szCs w:val="20"/>
              </w:rPr>
              <w:t>2</w:t>
            </w:r>
          </w:p>
        </w:tc>
        <w:tc>
          <w:tcPr>
            <w:tcW w:w="539" w:type="pct"/>
            <w:tcBorders>
              <w:top w:val="single" w:sz="4" w:space="0" w:color="auto"/>
              <w:left w:val="single" w:sz="4" w:space="0" w:color="auto"/>
              <w:bottom w:val="single" w:sz="4" w:space="0" w:color="auto"/>
              <w:right w:val="single" w:sz="4" w:space="0" w:color="auto"/>
            </w:tcBorders>
            <w:vAlign w:val="center"/>
          </w:tcPr>
          <w:p w14:paraId="24D3DDB6" w14:textId="77777777" w:rsidR="002B2B47" w:rsidRPr="00402E08" w:rsidRDefault="002B2B47" w:rsidP="002B2B47">
            <w:pPr>
              <w:jc w:val="center"/>
              <w:rPr>
                <w:rFonts w:ascii="Arial Narrow" w:hAnsi="Arial Narrow"/>
                <w:b/>
                <w:sz w:val="20"/>
                <w:szCs w:val="20"/>
              </w:rPr>
            </w:pPr>
            <w:r w:rsidRPr="00402E08">
              <w:rPr>
                <w:rFonts w:ascii="Arial Narrow" w:hAnsi="Arial Narrow"/>
                <w:b/>
                <w:sz w:val="20"/>
                <w:szCs w:val="20"/>
              </w:rPr>
              <w:t>1</w:t>
            </w:r>
          </w:p>
        </w:tc>
        <w:tc>
          <w:tcPr>
            <w:tcW w:w="533" w:type="pct"/>
            <w:tcBorders>
              <w:top w:val="single" w:sz="4" w:space="0" w:color="auto"/>
              <w:left w:val="single" w:sz="4" w:space="0" w:color="auto"/>
              <w:bottom w:val="single" w:sz="4" w:space="0" w:color="auto"/>
              <w:right w:val="single" w:sz="4" w:space="0" w:color="auto"/>
            </w:tcBorders>
            <w:vAlign w:val="center"/>
          </w:tcPr>
          <w:p w14:paraId="6EED5BD7" w14:textId="77777777" w:rsidR="002B2B47" w:rsidRPr="00402E08" w:rsidRDefault="002B2B47" w:rsidP="002B2B47">
            <w:pPr>
              <w:jc w:val="center"/>
              <w:rPr>
                <w:rFonts w:ascii="Arial Narrow" w:hAnsi="Arial Narrow"/>
                <w:b/>
                <w:sz w:val="20"/>
                <w:szCs w:val="20"/>
              </w:rPr>
            </w:pPr>
            <w:r w:rsidRPr="00402E08">
              <w:rPr>
                <w:rFonts w:ascii="Arial Narrow" w:hAnsi="Arial Narrow"/>
                <w:b/>
                <w:sz w:val="20"/>
                <w:szCs w:val="20"/>
              </w:rPr>
              <w:t>0</w:t>
            </w:r>
          </w:p>
        </w:tc>
        <w:tc>
          <w:tcPr>
            <w:tcW w:w="299" w:type="pct"/>
            <w:tcBorders>
              <w:left w:val="single" w:sz="4" w:space="0" w:color="auto"/>
              <w:bottom w:val="single" w:sz="4" w:space="0" w:color="auto"/>
            </w:tcBorders>
            <w:vAlign w:val="center"/>
          </w:tcPr>
          <w:p w14:paraId="22E9474F" w14:textId="77777777" w:rsidR="002B2B47" w:rsidRPr="00402E08" w:rsidRDefault="002B2B47" w:rsidP="002B2B47">
            <w:pPr>
              <w:jc w:val="center"/>
              <w:rPr>
                <w:rFonts w:ascii="Arial Narrow" w:hAnsi="Arial Narrow"/>
                <w:b/>
                <w:sz w:val="20"/>
                <w:szCs w:val="20"/>
              </w:rPr>
            </w:pPr>
            <w:r w:rsidRPr="00402E08">
              <w:rPr>
                <w:rFonts w:ascii="Arial Narrow" w:hAnsi="Arial Narrow"/>
                <w:b/>
                <w:sz w:val="20"/>
                <w:szCs w:val="20"/>
              </w:rPr>
              <w:t>Mark obtained</w:t>
            </w:r>
          </w:p>
        </w:tc>
      </w:tr>
      <w:tr w:rsidR="00F83D84" w:rsidRPr="00402E08" w14:paraId="66FC71F1" w14:textId="77777777" w:rsidTr="00F41ACC">
        <w:trPr>
          <w:cantSplit/>
        </w:trPr>
        <w:tc>
          <w:tcPr>
            <w:tcW w:w="141" w:type="pct"/>
            <w:vMerge w:val="restart"/>
            <w:tcBorders>
              <w:top w:val="single" w:sz="4" w:space="0" w:color="auto"/>
              <w:left w:val="single" w:sz="4" w:space="0" w:color="auto"/>
              <w:right w:val="single" w:sz="4" w:space="0" w:color="auto"/>
            </w:tcBorders>
          </w:tcPr>
          <w:p w14:paraId="3796BCC6" w14:textId="77777777" w:rsidR="002B2B47" w:rsidRPr="00402E08" w:rsidRDefault="002B2B47" w:rsidP="002B2B47">
            <w:pPr>
              <w:jc w:val="center"/>
              <w:rPr>
                <w:rFonts w:ascii="Arial Narrow" w:hAnsi="Arial Narrow"/>
                <w:b/>
                <w:sz w:val="20"/>
                <w:szCs w:val="20"/>
              </w:rPr>
            </w:pPr>
            <w:r w:rsidRPr="00402E08">
              <w:rPr>
                <w:rFonts w:ascii="Arial Narrow" w:hAnsi="Arial Narrow"/>
                <w:b/>
                <w:sz w:val="20"/>
                <w:szCs w:val="20"/>
              </w:rPr>
              <w:t>1</w:t>
            </w:r>
          </w:p>
        </w:tc>
        <w:tc>
          <w:tcPr>
            <w:tcW w:w="4560" w:type="pct"/>
            <w:gridSpan w:val="7"/>
            <w:tcBorders>
              <w:top w:val="single" w:sz="4" w:space="0" w:color="auto"/>
              <w:left w:val="single" w:sz="4" w:space="0" w:color="auto"/>
              <w:right w:val="single" w:sz="4" w:space="0" w:color="auto"/>
            </w:tcBorders>
          </w:tcPr>
          <w:p w14:paraId="2CD4C209" w14:textId="77777777" w:rsidR="002B2B47" w:rsidRPr="00402E08" w:rsidRDefault="002B2B47" w:rsidP="002B2B47">
            <w:pPr>
              <w:rPr>
                <w:rFonts w:ascii="Arial Narrow" w:hAnsi="Arial Narrow"/>
                <w:sz w:val="20"/>
                <w:szCs w:val="20"/>
              </w:rPr>
            </w:pPr>
            <w:r w:rsidRPr="00402E08">
              <w:rPr>
                <w:rFonts w:ascii="Arial Narrow" w:hAnsi="Arial Narrow"/>
                <w:b/>
                <w:sz w:val="20"/>
                <w:szCs w:val="20"/>
              </w:rPr>
              <w:t>REPORT – INTRODUCTION</w:t>
            </w:r>
          </w:p>
          <w:p w14:paraId="79249F65" w14:textId="77777777" w:rsidR="002B2B47" w:rsidRPr="00402E08" w:rsidRDefault="002B2B47" w:rsidP="002B2B47">
            <w:pPr>
              <w:rPr>
                <w:rFonts w:ascii="Arial Narrow" w:hAnsi="Arial Narrow" w:cstheme="minorHAnsi"/>
                <w:sz w:val="20"/>
                <w:szCs w:val="20"/>
              </w:rPr>
            </w:pPr>
            <w:r w:rsidRPr="00402E08">
              <w:rPr>
                <w:rFonts w:ascii="Arial Narrow" w:hAnsi="Arial Narrow" w:cstheme="minorHAnsi"/>
                <w:sz w:val="20"/>
                <w:szCs w:val="20"/>
              </w:rPr>
              <w:t>Clear, concise introduction providing background information that tells the reader what the report is about. Clearly states the problem, purpose and the focus of the investigation. Answers the questions: What is the problem? What was the purpose of the investigation/Why did you do the investigation? What was your focus (which aspects did you investigate)?</w:t>
            </w:r>
          </w:p>
        </w:tc>
        <w:tc>
          <w:tcPr>
            <w:tcW w:w="299" w:type="pct"/>
            <w:vMerge w:val="restart"/>
            <w:tcBorders>
              <w:top w:val="single" w:sz="4" w:space="0" w:color="auto"/>
              <w:left w:val="single" w:sz="4" w:space="0" w:color="auto"/>
            </w:tcBorders>
            <w:vAlign w:val="center"/>
          </w:tcPr>
          <w:p w14:paraId="0D03D484" w14:textId="77777777" w:rsidR="002B2B47" w:rsidRPr="00402E08" w:rsidRDefault="002B2B47" w:rsidP="002B2B47">
            <w:pPr>
              <w:jc w:val="center"/>
              <w:rPr>
                <w:rFonts w:ascii="Arial Narrow" w:hAnsi="Arial Narrow" w:cstheme="minorHAnsi"/>
                <w:sz w:val="20"/>
                <w:szCs w:val="20"/>
              </w:rPr>
            </w:pPr>
          </w:p>
        </w:tc>
      </w:tr>
      <w:tr w:rsidR="00F83D84" w:rsidRPr="00402E08" w14:paraId="252457F2" w14:textId="77777777" w:rsidTr="00195A31">
        <w:trPr>
          <w:cantSplit/>
        </w:trPr>
        <w:tc>
          <w:tcPr>
            <w:tcW w:w="141" w:type="pct"/>
            <w:vMerge/>
            <w:tcBorders>
              <w:left w:val="single" w:sz="4" w:space="0" w:color="auto"/>
              <w:right w:val="single" w:sz="4" w:space="0" w:color="auto"/>
            </w:tcBorders>
          </w:tcPr>
          <w:p w14:paraId="7DAC07E8" w14:textId="77777777" w:rsidR="002B2B47" w:rsidRPr="00402E08" w:rsidRDefault="002B2B47" w:rsidP="002B2B47">
            <w:pPr>
              <w:pStyle w:val="ListParagraph"/>
              <w:ind w:left="360"/>
              <w:jc w:val="center"/>
              <w:rPr>
                <w:rFonts w:ascii="Arial Narrow" w:hAnsi="Arial Narrow"/>
                <w:sz w:val="20"/>
                <w:szCs w:val="20"/>
              </w:rPr>
            </w:pPr>
          </w:p>
        </w:tc>
        <w:tc>
          <w:tcPr>
            <w:tcW w:w="1565" w:type="pct"/>
            <w:tcBorders>
              <w:left w:val="single" w:sz="4" w:space="0" w:color="auto"/>
            </w:tcBorders>
          </w:tcPr>
          <w:p w14:paraId="4BB85BEC" w14:textId="77777777" w:rsidR="002B2B47" w:rsidRPr="00402E08" w:rsidRDefault="002B2B47" w:rsidP="002037C2">
            <w:pPr>
              <w:pStyle w:val="ListParagraph"/>
              <w:numPr>
                <w:ilvl w:val="0"/>
                <w:numId w:val="22"/>
              </w:numPr>
              <w:spacing w:after="0" w:line="240" w:lineRule="auto"/>
              <w:rPr>
                <w:rFonts w:ascii="Arial Narrow" w:hAnsi="Arial Narrow" w:cstheme="minorHAnsi"/>
                <w:sz w:val="20"/>
                <w:szCs w:val="20"/>
              </w:rPr>
            </w:pPr>
            <w:r w:rsidRPr="00402E08">
              <w:rPr>
                <w:rFonts w:ascii="Arial Narrow" w:hAnsi="Arial Narrow" w:cstheme="minorHAnsi"/>
                <w:sz w:val="20"/>
                <w:szCs w:val="20"/>
              </w:rPr>
              <w:t>Clear overview of problem</w:t>
            </w:r>
          </w:p>
          <w:p w14:paraId="7AAB4453" w14:textId="77777777" w:rsidR="002B2B47" w:rsidRPr="00402E08" w:rsidRDefault="002B2B47" w:rsidP="002037C2">
            <w:pPr>
              <w:pStyle w:val="ListParagraph"/>
              <w:numPr>
                <w:ilvl w:val="0"/>
                <w:numId w:val="22"/>
              </w:numPr>
              <w:spacing w:after="0" w:line="240" w:lineRule="auto"/>
              <w:rPr>
                <w:rFonts w:ascii="Arial Narrow" w:hAnsi="Arial Narrow" w:cstheme="minorHAnsi"/>
                <w:sz w:val="20"/>
                <w:szCs w:val="20"/>
              </w:rPr>
            </w:pPr>
            <w:r w:rsidRPr="00402E08">
              <w:rPr>
                <w:rFonts w:ascii="Arial Narrow" w:hAnsi="Arial Narrow" w:cstheme="minorHAnsi"/>
                <w:sz w:val="20"/>
                <w:szCs w:val="20"/>
              </w:rPr>
              <w:t xml:space="preserve">Purpose of the investigation clearly stated </w:t>
            </w:r>
          </w:p>
          <w:p w14:paraId="17690AF5" w14:textId="77777777" w:rsidR="002B2B47" w:rsidRPr="00402E08" w:rsidRDefault="002B2B47" w:rsidP="002037C2">
            <w:pPr>
              <w:pStyle w:val="ListParagraph"/>
              <w:numPr>
                <w:ilvl w:val="0"/>
                <w:numId w:val="22"/>
              </w:numPr>
              <w:spacing w:after="0" w:line="240" w:lineRule="auto"/>
              <w:rPr>
                <w:rFonts w:ascii="Arial Narrow" w:hAnsi="Arial Narrow" w:cstheme="minorHAnsi"/>
                <w:sz w:val="20"/>
                <w:szCs w:val="20"/>
              </w:rPr>
            </w:pPr>
            <w:r w:rsidRPr="00402E08">
              <w:rPr>
                <w:rFonts w:ascii="Arial Narrow" w:hAnsi="Arial Narrow" w:cstheme="minorHAnsi"/>
                <w:sz w:val="20"/>
                <w:szCs w:val="20"/>
              </w:rPr>
              <w:t>Clear focus: which aspects investigated</w:t>
            </w:r>
          </w:p>
        </w:tc>
        <w:tc>
          <w:tcPr>
            <w:tcW w:w="315" w:type="pct"/>
            <w:vAlign w:val="center"/>
          </w:tcPr>
          <w:p w14:paraId="33D61493" w14:textId="77777777" w:rsidR="002B2B47" w:rsidRPr="00402E08" w:rsidRDefault="002B2B47" w:rsidP="002B2B47">
            <w:pPr>
              <w:jc w:val="center"/>
              <w:rPr>
                <w:rFonts w:ascii="Arial Narrow" w:hAnsi="Arial Narrow" w:cstheme="minorHAnsi"/>
                <w:b/>
                <w:sz w:val="20"/>
                <w:szCs w:val="20"/>
              </w:rPr>
            </w:pPr>
            <w:r w:rsidRPr="00402E08">
              <w:rPr>
                <w:rFonts w:ascii="Arial Narrow" w:hAnsi="Arial Narrow" w:cstheme="minorHAnsi"/>
                <w:b/>
                <w:sz w:val="20"/>
                <w:szCs w:val="20"/>
              </w:rPr>
              <w:t>4</w:t>
            </w:r>
          </w:p>
        </w:tc>
        <w:tc>
          <w:tcPr>
            <w:tcW w:w="536" w:type="pct"/>
          </w:tcPr>
          <w:p w14:paraId="36E00E64" w14:textId="77777777" w:rsidR="002B2B47" w:rsidRPr="00402E08" w:rsidRDefault="002B2B47"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All 3 aspects clearly stated and no other/ unnecessary information</w:t>
            </w:r>
          </w:p>
        </w:tc>
        <w:tc>
          <w:tcPr>
            <w:tcW w:w="536" w:type="pct"/>
          </w:tcPr>
          <w:p w14:paraId="4C94D4A4" w14:textId="77777777" w:rsidR="002B2B47" w:rsidRPr="00402E08" w:rsidRDefault="002B2B47"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All 3 aspects clearly stated but with other/ unnecessary information</w:t>
            </w:r>
          </w:p>
        </w:tc>
        <w:tc>
          <w:tcPr>
            <w:tcW w:w="536" w:type="pct"/>
          </w:tcPr>
          <w:p w14:paraId="04AE67E8" w14:textId="77777777" w:rsidR="002B2B47" w:rsidRPr="00402E08" w:rsidRDefault="002B2B47"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Only 2 of the 3 aspects clearly stated</w:t>
            </w:r>
          </w:p>
        </w:tc>
        <w:tc>
          <w:tcPr>
            <w:tcW w:w="539" w:type="pct"/>
          </w:tcPr>
          <w:p w14:paraId="31D4D7F8" w14:textId="77777777" w:rsidR="002B2B47" w:rsidRPr="00402E08" w:rsidRDefault="002B2B47"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Only 1 of the 3 aspects clearly stated</w:t>
            </w:r>
          </w:p>
          <w:p w14:paraId="4D6E10C5" w14:textId="77777777" w:rsidR="002B2B47" w:rsidRPr="00402E08" w:rsidRDefault="002B2B47" w:rsidP="002B2B47">
            <w:pPr>
              <w:pStyle w:val="ListParagraph"/>
              <w:ind w:left="176"/>
              <w:rPr>
                <w:rFonts w:ascii="Arial Narrow" w:hAnsi="Arial Narrow" w:cstheme="minorHAnsi"/>
                <w:sz w:val="20"/>
                <w:szCs w:val="20"/>
              </w:rPr>
            </w:pPr>
            <w:r w:rsidRPr="00402E08">
              <w:rPr>
                <w:rFonts w:ascii="Arial Narrow" w:hAnsi="Arial Narrow" w:cstheme="minorHAnsi"/>
                <w:sz w:val="20"/>
                <w:szCs w:val="20"/>
              </w:rPr>
              <w:t>(only copy of task definition)</w:t>
            </w:r>
          </w:p>
        </w:tc>
        <w:tc>
          <w:tcPr>
            <w:tcW w:w="533" w:type="pct"/>
            <w:tcBorders>
              <w:right w:val="single" w:sz="4" w:space="0" w:color="auto"/>
            </w:tcBorders>
          </w:tcPr>
          <w:p w14:paraId="128640F1" w14:textId="77777777" w:rsidR="002B2B47" w:rsidRPr="00402E08" w:rsidRDefault="002B2B47"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None of the 3 aspects clearly stated</w:t>
            </w:r>
          </w:p>
        </w:tc>
        <w:tc>
          <w:tcPr>
            <w:tcW w:w="299" w:type="pct"/>
            <w:vMerge/>
            <w:tcBorders>
              <w:left w:val="single" w:sz="4" w:space="0" w:color="auto"/>
            </w:tcBorders>
            <w:vAlign w:val="center"/>
          </w:tcPr>
          <w:p w14:paraId="43761C31" w14:textId="77777777" w:rsidR="002B2B47" w:rsidRPr="00402E08" w:rsidRDefault="002B2B47" w:rsidP="002B2B47">
            <w:pPr>
              <w:jc w:val="center"/>
              <w:rPr>
                <w:rFonts w:ascii="Arial Narrow" w:hAnsi="Arial Narrow" w:cstheme="minorHAnsi"/>
                <w:sz w:val="20"/>
                <w:szCs w:val="20"/>
              </w:rPr>
            </w:pPr>
          </w:p>
        </w:tc>
      </w:tr>
      <w:tr w:rsidR="00F83D84" w:rsidRPr="00402E08" w14:paraId="2E2DA2D6" w14:textId="77777777" w:rsidTr="00F41ACC">
        <w:trPr>
          <w:cantSplit/>
        </w:trPr>
        <w:tc>
          <w:tcPr>
            <w:tcW w:w="141" w:type="pct"/>
            <w:vMerge w:val="restart"/>
            <w:tcBorders>
              <w:left w:val="single" w:sz="4" w:space="0" w:color="auto"/>
              <w:right w:val="single" w:sz="4" w:space="0" w:color="auto"/>
            </w:tcBorders>
          </w:tcPr>
          <w:p w14:paraId="7E4EB813" w14:textId="77777777" w:rsidR="002B2B47" w:rsidRPr="00402E08" w:rsidRDefault="002B2B47" w:rsidP="002B2B47">
            <w:pPr>
              <w:jc w:val="center"/>
              <w:rPr>
                <w:rFonts w:ascii="Arial Narrow" w:hAnsi="Arial Narrow"/>
                <w:b/>
                <w:sz w:val="20"/>
                <w:szCs w:val="20"/>
              </w:rPr>
            </w:pPr>
            <w:r w:rsidRPr="00402E08">
              <w:rPr>
                <w:rFonts w:ascii="Arial Narrow" w:hAnsi="Arial Narrow"/>
                <w:b/>
                <w:sz w:val="20"/>
                <w:szCs w:val="20"/>
              </w:rPr>
              <w:t>2</w:t>
            </w:r>
          </w:p>
        </w:tc>
        <w:tc>
          <w:tcPr>
            <w:tcW w:w="4560" w:type="pct"/>
            <w:gridSpan w:val="7"/>
            <w:tcBorders>
              <w:left w:val="single" w:sz="4" w:space="0" w:color="auto"/>
              <w:right w:val="single" w:sz="4" w:space="0" w:color="auto"/>
            </w:tcBorders>
          </w:tcPr>
          <w:p w14:paraId="2CF8B6F3" w14:textId="77777777" w:rsidR="002B2B47" w:rsidRPr="00402E08" w:rsidRDefault="002B2B47" w:rsidP="002B2B47">
            <w:pPr>
              <w:rPr>
                <w:rFonts w:ascii="Arial Narrow" w:hAnsi="Arial Narrow"/>
                <w:sz w:val="20"/>
                <w:szCs w:val="20"/>
              </w:rPr>
            </w:pPr>
            <w:r w:rsidRPr="00402E08">
              <w:rPr>
                <w:rFonts w:ascii="Arial Narrow" w:hAnsi="Arial Narrow"/>
                <w:b/>
                <w:sz w:val="20"/>
                <w:szCs w:val="20"/>
              </w:rPr>
              <w:t>REPORT – DISCUSSION (BODY) - ORGANISATION</w:t>
            </w:r>
          </w:p>
          <w:p w14:paraId="5C8F6077" w14:textId="6C3655FE" w:rsidR="002B2B47" w:rsidRPr="00402E08" w:rsidRDefault="002B2B47" w:rsidP="00654A97">
            <w:pPr>
              <w:rPr>
                <w:rFonts w:ascii="Arial Narrow" w:hAnsi="Arial Narrow" w:cstheme="minorHAnsi"/>
                <w:sz w:val="20"/>
                <w:szCs w:val="20"/>
              </w:rPr>
            </w:pPr>
            <w:r w:rsidRPr="00402E08">
              <w:rPr>
                <w:rFonts w:ascii="Arial Narrow" w:hAnsi="Arial Narrow" w:cstheme="minorHAnsi"/>
                <w:sz w:val="20"/>
                <w:szCs w:val="20"/>
              </w:rPr>
              <w:t xml:space="preserve">Content is organised using meaningful headings similar to headings in </w:t>
            </w:r>
            <w:r w:rsidR="00654A97" w:rsidRPr="00402E08">
              <w:rPr>
                <w:rFonts w:ascii="Arial Narrow" w:hAnsi="Arial Narrow" w:cstheme="minorHAnsi"/>
                <w:sz w:val="20"/>
                <w:szCs w:val="20"/>
                <w:lang w:val="en-ZA"/>
              </w:rPr>
              <w:t>P</w:t>
            </w:r>
            <w:r w:rsidRPr="00402E08">
              <w:rPr>
                <w:rFonts w:ascii="Arial Narrow" w:hAnsi="Arial Narrow" w:cstheme="minorHAnsi"/>
                <w:sz w:val="20"/>
                <w:szCs w:val="20"/>
              </w:rPr>
              <w:t>hase 1. Headings group appropriate, relevant information together. Body paragraphs for each heading discuss the investigation.</w:t>
            </w:r>
            <w:r w:rsidR="00654A97" w:rsidRPr="00402E08">
              <w:rPr>
                <w:rFonts w:ascii="Arial Narrow" w:hAnsi="Arial Narrow" w:cstheme="minorHAnsi"/>
                <w:sz w:val="20"/>
                <w:szCs w:val="20"/>
                <w:lang w:val="en-ZA"/>
              </w:rPr>
              <w:t xml:space="preserve"> Information is logically and coherently structured.</w:t>
            </w:r>
          </w:p>
        </w:tc>
        <w:tc>
          <w:tcPr>
            <w:tcW w:w="299" w:type="pct"/>
            <w:vMerge w:val="restart"/>
            <w:tcBorders>
              <w:left w:val="single" w:sz="4" w:space="0" w:color="auto"/>
            </w:tcBorders>
            <w:vAlign w:val="center"/>
          </w:tcPr>
          <w:p w14:paraId="0374AD6B" w14:textId="77777777" w:rsidR="002B2B47" w:rsidRPr="00402E08" w:rsidRDefault="002B2B47" w:rsidP="002B2B47">
            <w:pPr>
              <w:jc w:val="center"/>
              <w:rPr>
                <w:rFonts w:ascii="Arial Narrow" w:hAnsi="Arial Narrow" w:cstheme="minorHAnsi"/>
                <w:sz w:val="20"/>
                <w:szCs w:val="20"/>
              </w:rPr>
            </w:pPr>
          </w:p>
        </w:tc>
      </w:tr>
      <w:tr w:rsidR="00F83D84" w:rsidRPr="00402E08" w14:paraId="0FB260BC" w14:textId="77777777" w:rsidTr="003B1676">
        <w:trPr>
          <w:cantSplit/>
        </w:trPr>
        <w:tc>
          <w:tcPr>
            <w:tcW w:w="141" w:type="pct"/>
            <w:vMerge/>
            <w:tcBorders>
              <w:left w:val="single" w:sz="4" w:space="0" w:color="auto"/>
              <w:right w:val="single" w:sz="4" w:space="0" w:color="auto"/>
            </w:tcBorders>
          </w:tcPr>
          <w:p w14:paraId="27CCB1BA" w14:textId="77777777" w:rsidR="002B2B47" w:rsidRPr="00402E08" w:rsidRDefault="002B2B47" w:rsidP="002B2B47">
            <w:pPr>
              <w:pStyle w:val="ListParagraph"/>
              <w:ind w:left="360"/>
              <w:jc w:val="center"/>
              <w:rPr>
                <w:rFonts w:ascii="Arial Narrow" w:hAnsi="Arial Narrow"/>
                <w:sz w:val="20"/>
                <w:szCs w:val="20"/>
              </w:rPr>
            </w:pPr>
          </w:p>
        </w:tc>
        <w:tc>
          <w:tcPr>
            <w:tcW w:w="1565" w:type="pct"/>
            <w:tcBorders>
              <w:left w:val="single" w:sz="4" w:space="0" w:color="auto"/>
            </w:tcBorders>
          </w:tcPr>
          <w:p w14:paraId="72CAF912" w14:textId="0DEBD8DD" w:rsidR="002B2B47" w:rsidRPr="00402E08" w:rsidRDefault="002B2B47" w:rsidP="002037C2">
            <w:pPr>
              <w:pStyle w:val="ListParagraph"/>
              <w:numPr>
                <w:ilvl w:val="0"/>
                <w:numId w:val="22"/>
              </w:numPr>
              <w:spacing w:after="0" w:line="240" w:lineRule="auto"/>
              <w:rPr>
                <w:rFonts w:ascii="Arial Narrow" w:hAnsi="Arial Narrow" w:cstheme="minorHAnsi"/>
                <w:sz w:val="20"/>
                <w:szCs w:val="20"/>
              </w:rPr>
            </w:pPr>
            <w:r w:rsidRPr="00402E08">
              <w:rPr>
                <w:rFonts w:ascii="Arial Narrow" w:hAnsi="Arial Narrow" w:cstheme="minorHAnsi"/>
                <w:sz w:val="20"/>
                <w:szCs w:val="20"/>
              </w:rPr>
              <w:t xml:space="preserve">At least </w:t>
            </w:r>
            <w:r w:rsidR="00654A97" w:rsidRPr="00402E08">
              <w:rPr>
                <w:rFonts w:ascii="Arial Narrow" w:hAnsi="Arial Narrow" w:cstheme="minorHAnsi"/>
                <w:b/>
                <w:sz w:val="20"/>
                <w:szCs w:val="20"/>
              </w:rPr>
              <w:t>THREE</w:t>
            </w:r>
            <w:r w:rsidRPr="00402E08">
              <w:rPr>
                <w:rFonts w:ascii="Arial Narrow" w:hAnsi="Arial Narrow" w:cstheme="minorHAnsi"/>
                <w:sz w:val="20"/>
                <w:szCs w:val="20"/>
              </w:rPr>
              <w:t xml:space="preserve"> appropriate headings relevant to the investigation </w:t>
            </w:r>
          </w:p>
          <w:p w14:paraId="6FC212D5" w14:textId="72DC36DE" w:rsidR="002B2B47" w:rsidRPr="00402E08" w:rsidRDefault="002B2B47" w:rsidP="002037C2">
            <w:pPr>
              <w:pStyle w:val="ListParagraph"/>
              <w:numPr>
                <w:ilvl w:val="0"/>
                <w:numId w:val="22"/>
              </w:numPr>
              <w:spacing w:after="0" w:line="240" w:lineRule="auto"/>
              <w:rPr>
                <w:rFonts w:ascii="Arial Narrow" w:hAnsi="Arial Narrow"/>
                <w:sz w:val="20"/>
                <w:szCs w:val="20"/>
              </w:rPr>
            </w:pPr>
            <w:r w:rsidRPr="00402E08">
              <w:rPr>
                <w:rFonts w:ascii="Arial Narrow" w:hAnsi="Arial Narrow" w:cstheme="minorHAnsi"/>
                <w:sz w:val="20"/>
                <w:szCs w:val="20"/>
              </w:rPr>
              <w:t xml:space="preserve">Relevant information grouped together under the appropriate headings </w:t>
            </w:r>
            <w:r w:rsidR="003B1676" w:rsidRPr="00402E08">
              <w:rPr>
                <w:rFonts w:ascii="Arial Narrow" w:hAnsi="Arial Narrow" w:cstheme="minorHAnsi"/>
                <w:sz w:val="20"/>
                <w:szCs w:val="20"/>
              </w:rPr>
              <w:t>– logical and coherent flow</w:t>
            </w:r>
          </w:p>
          <w:p w14:paraId="035979C8" w14:textId="76919DA4" w:rsidR="00C80282" w:rsidRPr="00402E08" w:rsidRDefault="002B2B47" w:rsidP="00C80282">
            <w:pPr>
              <w:pStyle w:val="ListParagraph"/>
              <w:numPr>
                <w:ilvl w:val="0"/>
                <w:numId w:val="22"/>
              </w:numPr>
              <w:spacing w:after="0" w:line="240" w:lineRule="auto"/>
              <w:rPr>
                <w:rFonts w:ascii="Arial Narrow" w:hAnsi="Arial Narrow"/>
                <w:sz w:val="20"/>
                <w:szCs w:val="20"/>
              </w:rPr>
            </w:pPr>
            <w:r w:rsidRPr="00402E08">
              <w:rPr>
                <w:rFonts w:ascii="Arial Narrow" w:hAnsi="Arial Narrow" w:cstheme="minorHAnsi"/>
                <w:sz w:val="20"/>
                <w:szCs w:val="20"/>
              </w:rPr>
              <w:t>Headings same as/similar to headings in phase one</w:t>
            </w:r>
          </w:p>
        </w:tc>
        <w:tc>
          <w:tcPr>
            <w:tcW w:w="315" w:type="pct"/>
            <w:shd w:val="clear" w:color="auto" w:fill="auto"/>
            <w:vAlign w:val="center"/>
          </w:tcPr>
          <w:p w14:paraId="1AA19FA3" w14:textId="46200A94" w:rsidR="002B2B47" w:rsidRPr="00402E08" w:rsidRDefault="003B1676" w:rsidP="002B2B47">
            <w:pPr>
              <w:jc w:val="center"/>
              <w:rPr>
                <w:rFonts w:ascii="Arial Narrow" w:hAnsi="Arial Narrow" w:cstheme="minorHAnsi"/>
                <w:b/>
                <w:sz w:val="20"/>
                <w:szCs w:val="20"/>
                <w:lang w:val="en-ZA"/>
              </w:rPr>
            </w:pPr>
            <w:r w:rsidRPr="00402E08">
              <w:rPr>
                <w:rFonts w:ascii="Arial Narrow" w:hAnsi="Arial Narrow" w:cstheme="minorHAnsi"/>
                <w:b/>
                <w:sz w:val="20"/>
                <w:szCs w:val="20"/>
                <w:lang w:val="en-ZA"/>
              </w:rPr>
              <w:t>3</w:t>
            </w:r>
          </w:p>
        </w:tc>
        <w:tc>
          <w:tcPr>
            <w:tcW w:w="536" w:type="pct"/>
            <w:shd w:val="clear" w:color="auto" w:fill="BFBFBF" w:themeFill="background1" w:themeFillShade="BF"/>
          </w:tcPr>
          <w:p w14:paraId="4575E99C" w14:textId="560715C4" w:rsidR="002B2B47" w:rsidRPr="00402E08" w:rsidRDefault="002B2B47" w:rsidP="003B1676">
            <w:pPr>
              <w:pStyle w:val="ListParagraph"/>
              <w:ind w:left="360"/>
              <w:rPr>
                <w:rFonts w:ascii="Arial Narrow" w:hAnsi="Arial Narrow" w:cstheme="minorHAnsi"/>
                <w:sz w:val="20"/>
                <w:szCs w:val="20"/>
              </w:rPr>
            </w:pPr>
          </w:p>
        </w:tc>
        <w:tc>
          <w:tcPr>
            <w:tcW w:w="536" w:type="pct"/>
            <w:shd w:val="clear" w:color="auto" w:fill="auto"/>
          </w:tcPr>
          <w:p w14:paraId="578FE4C1" w14:textId="593321F6" w:rsidR="002B2B47" w:rsidRPr="00402E08" w:rsidRDefault="003B1676" w:rsidP="003B1676">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All 3 aspects clearly present</w:t>
            </w:r>
          </w:p>
        </w:tc>
        <w:tc>
          <w:tcPr>
            <w:tcW w:w="536" w:type="pct"/>
          </w:tcPr>
          <w:p w14:paraId="4647AD35" w14:textId="46FDCDD6" w:rsidR="002B2B47" w:rsidRPr="00402E08" w:rsidRDefault="002B2B47" w:rsidP="003B1676">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 xml:space="preserve">Only 2 of the </w:t>
            </w:r>
            <w:r w:rsidR="003B1676" w:rsidRPr="00402E08">
              <w:rPr>
                <w:rFonts w:ascii="Arial Narrow" w:hAnsi="Arial Narrow" w:cstheme="minorHAnsi"/>
                <w:sz w:val="20"/>
                <w:szCs w:val="20"/>
              </w:rPr>
              <w:t xml:space="preserve">3 </w:t>
            </w:r>
            <w:r w:rsidRPr="00402E08">
              <w:rPr>
                <w:rFonts w:ascii="Arial Narrow" w:hAnsi="Arial Narrow" w:cstheme="minorHAnsi"/>
                <w:sz w:val="20"/>
                <w:szCs w:val="20"/>
              </w:rPr>
              <w:t>aspects clearly present</w:t>
            </w:r>
          </w:p>
        </w:tc>
        <w:tc>
          <w:tcPr>
            <w:tcW w:w="539" w:type="pct"/>
          </w:tcPr>
          <w:p w14:paraId="46CCB613" w14:textId="36CFEFF9" w:rsidR="002B2B47" w:rsidRPr="00402E08" w:rsidRDefault="002B2B47" w:rsidP="003B1676">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 xml:space="preserve">Only 1 of the </w:t>
            </w:r>
            <w:r w:rsidR="003B1676" w:rsidRPr="00402E08">
              <w:rPr>
                <w:rFonts w:ascii="Arial Narrow" w:hAnsi="Arial Narrow" w:cstheme="minorHAnsi"/>
                <w:sz w:val="20"/>
                <w:szCs w:val="20"/>
              </w:rPr>
              <w:t>3</w:t>
            </w:r>
            <w:r w:rsidRPr="00402E08">
              <w:rPr>
                <w:rFonts w:ascii="Arial Narrow" w:hAnsi="Arial Narrow" w:cstheme="minorHAnsi"/>
                <w:sz w:val="20"/>
                <w:szCs w:val="20"/>
              </w:rPr>
              <w:t xml:space="preserve"> aspects clearly present</w:t>
            </w:r>
          </w:p>
        </w:tc>
        <w:tc>
          <w:tcPr>
            <w:tcW w:w="533" w:type="pct"/>
            <w:tcBorders>
              <w:right w:val="single" w:sz="4" w:space="0" w:color="auto"/>
            </w:tcBorders>
          </w:tcPr>
          <w:p w14:paraId="3671DF5A" w14:textId="4B4069EC" w:rsidR="002B2B47" w:rsidRPr="00402E08" w:rsidRDefault="002B2B47" w:rsidP="003B1676">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 xml:space="preserve">None of the </w:t>
            </w:r>
            <w:r w:rsidR="003B1676" w:rsidRPr="00402E08">
              <w:rPr>
                <w:rFonts w:ascii="Arial Narrow" w:hAnsi="Arial Narrow" w:cstheme="minorHAnsi"/>
                <w:sz w:val="20"/>
                <w:szCs w:val="20"/>
              </w:rPr>
              <w:t>3</w:t>
            </w:r>
            <w:r w:rsidRPr="00402E08">
              <w:rPr>
                <w:rFonts w:ascii="Arial Narrow" w:hAnsi="Arial Narrow" w:cstheme="minorHAnsi"/>
                <w:sz w:val="20"/>
                <w:szCs w:val="20"/>
              </w:rPr>
              <w:t xml:space="preserve"> aspects present or correctly done </w:t>
            </w:r>
          </w:p>
        </w:tc>
        <w:tc>
          <w:tcPr>
            <w:tcW w:w="299" w:type="pct"/>
            <w:vMerge/>
            <w:tcBorders>
              <w:left w:val="single" w:sz="4" w:space="0" w:color="auto"/>
            </w:tcBorders>
            <w:vAlign w:val="center"/>
          </w:tcPr>
          <w:p w14:paraId="4992617A" w14:textId="77777777" w:rsidR="002B2B47" w:rsidRPr="00402E08" w:rsidRDefault="002B2B47" w:rsidP="002B2B47">
            <w:pPr>
              <w:jc w:val="center"/>
              <w:rPr>
                <w:rFonts w:ascii="Arial Narrow" w:hAnsi="Arial Narrow" w:cstheme="minorHAnsi"/>
                <w:sz w:val="20"/>
                <w:szCs w:val="20"/>
              </w:rPr>
            </w:pPr>
          </w:p>
        </w:tc>
      </w:tr>
    </w:tbl>
    <w:p w14:paraId="2836166E" w14:textId="32805965" w:rsidR="00296CFE" w:rsidRPr="00402E08" w:rsidRDefault="00296CFE"/>
    <w:p w14:paraId="00F2476B" w14:textId="77777777" w:rsidR="00296CFE" w:rsidRPr="00402E08" w:rsidRDefault="00296CFE">
      <w:r w:rsidRPr="00402E08">
        <w:br w:type="page"/>
      </w:r>
    </w:p>
    <w:tbl>
      <w:tblPr>
        <w:tblStyle w:val="TableGrid"/>
        <w:tblW w:w="5000" w:type="pct"/>
        <w:tblLayout w:type="fixed"/>
        <w:tblLook w:val="04A0" w:firstRow="1" w:lastRow="0" w:firstColumn="1" w:lastColumn="0" w:noHBand="0" w:noVBand="1"/>
      </w:tblPr>
      <w:tblGrid>
        <w:gridCol w:w="442"/>
        <w:gridCol w:w="4912"/>
        <w:gridCol w:w="988"/>
        <w:gridCol w:w="1683"/>
        <w:gridCol w:w="1683"/>
        <w:gridCol w:w="1683"/>
        <w:gridCol w:w="1692"/>
        <w:gridCol w:w="1673"/>
        <w:gridCol w:w="939"/>
      </w:tblGrid>
      <w:tr w:rsidR="00296CFE" w:rsidRPr="00402E08" w14:paraId="08723FF7" w14:textId="77777777" w:rsidTr="00B2529C">
        <w:trPr>
          <w:cantSplit/>
          <w:tblHeader/>
        </w:trPr>
        <w:tc>
          <w:tcPr>
            <w:tcW w:w="141" w:type="pct"/>
            <w:tcBorders>
              <w:top w:val="single" w:sz="4" w:space="0" w:color="auto"/>
              <w:left w:val="single" w:sz="4" w:space="0" w:color="auto"/>
              <w:bottom w:val="single" w:sz="4" w:space="0" w:color="auto"/>
              <w:right w:val="single" w:sz="4" w:space="0" w:color="auto"/>
            </w:tcBorders>
          </w:tcPr>
          <w:p w14:paraId="2FC0FC9C" w14:textId="77777777" w:rsidR="00296CFE" w:rsidRPr="00402E08" w:rsidRDefault="00296CFE" w:rsidP="00B2529C">
            <w:pPr>
              <w:jc w:val="center"/>
              <w:rPr>
                <w:rFonts w:ascii="Arial Narrow" w:hAnsi="Arial Narrow"/>
                <w:b/>
                <w:sz w:val="20"/>
                <w:szCs w:val="20"/>
              </w:rPr>
            </w:pPr>
          </w:p>
        </w:tc>
        <w:tc>
          <w:tcPr>
            <w:tcW w:w="1565" w:type="pct"/>
            <w:tcBorders>
              <w:top w:val="single" w:sz="4" w:space="0" w:color="auto"/>
              <w:left w:val="single" w:sz="4" w:space="0" w:color="auto"/>
              <w:bottom w:val="single" w:sz="4" w:space="0" w:color="auto"/>
              <w:right w:val="single" w:sz="4" w:space="0" w:color="auto"/>
            </w:tcBorders>
            <w:vAlign w:val="center"/>
          </w:tcPr>
          <w:p w14:paraId="19A7B3A2" w14:textId="77777777" w:rsidR="00296CFE" w:rsidRPr="00402E08" w:rsidRDefault="00296CFE" w:rsidP="00B2529C">
            <w:pPr>
              <w:jc w:val="center"/>
              <w:rPr>
                <w:rFonts w:ascii="Arial Narrow" w:hAnsi="Arial Narrow"/>
                <w:b/>
                <w:sz w:val="20"/>
                <w:szCs w:val="20"/>
              </w:rPr>
            </w:pPr>
            <w:r w:rsidRPr="00402E08">
              <w:rPr>
                <w:rFonts w:ascii="Arial Narrow" w:hAnsi="Arial Narrow"/>
                <w:b/>
                <w:sz w:val="20"/>
                <w:szCs w:val="20"/>
              </w:rPr>
              <w:t>CRITERIA</w:t>
            </w:r>
          </w:p>
        </w:tc>
        <w:tc>
          <w:tcPr>
            <w:tcW w:w="315" w:type="pct"/>
            <w:tcBorders>
              <w:top w:val="single" w:sz="4" w:space="0" w:color="auto"/>
              <w:left w:val="single" w:sz="4" w:space="0" w:color="auto"/>
              <w:bottom w:val="single" w:sz="4" w:space="0" w:color="auto"/>
              <w:right w:val="single" w:sz="4" w:space="0" w:color="auto"/>
            </w:tcBorders>
          </w:tcPr>
          <w:p w14:paraId="51A301DA" w14:textId="77777777" w:rsidR="00296CFE" w:rsidRPr="00402E08" w:rsidRDefault="00296CFE" w:rsidP="00B2529C">
            <w:pPr>
              <w:jc w:val="center"/>
              <w:rPr>
                <w:rFonts w:ascii="Arial Narrow" w:hAnsi="Arial Narrow"/>
                <w:b/>
                <w:sz w:val="20"/>
                <w:szCs w:val="20"/>
              </w:rPr>
            </w:pPr>
            <w:r w:rsidRPr="00402E08">
              <w:rPr>
                <w:rFonts w:ascii="Arial Narrow" w:hAnsi="Arial Narrow"/>
                <w:b/>
                <w:sz w:val="20"/>
                <w:szCs w:val="20"/>
              </w:rPr>
              <w:t>Possible mark</w:t>
            </w:r>
          </w:p>
        </w:tc>
        <w:tc>
          <w:tcPr>
            <w:tcW w:w="536" w:type="pct"/>
            <w:tcBorders>
              <w:top w:val="single" w:sz="4" w:space="0" w:color="auto"/>
              <w:left w:val="single" w:sz="4" w:space="0" w:color="auto"/>
              <w:bottom w:val="single" w:sz="4" w:space="0" w:color="auto"/>
              <w:right w:val="single" w:sz="4" w:space="0" w:color="auto"/>
            </w:tcBorders>
            <w:vAlign w:val="center"/>
          </w:tcPr>
          <w:p w14:paraId="758AE447" w14:textId="77777777" w:rsidR="00296CFE" w:rsidRPr="00402E08" w:rsidRDefault="00296CFE" w:rsidP="00B2529C">
            <w:pPr>
              <w:jc w:val="center"/>
              <w:rPr>
                <w:rFonts w:ascii="Arial Narrow" w:hAnsi="Arial Narrow"/>
                <w:b/>
                <w:sz w:val="20"/>
                <w:szCs w:val="20"/>
              </w:rPr>
            </w:pPr>
            <w:r w:rsidRPr="00402E08">
              <w:rPr>
                <w:rFonts w:ascii="Arial Narrow" w:hAnsi="Arial Narrow"/>
                <w:b/>
                <w:sz w:val="20"/>
                <w:szCs w:val="20"/>
              </w:rPr>
              <w:t>4</w:t>
            </w:r>
          </w:p>
        </w:tc>
        <w:tc>
          <w:tcPr>
            <w:tcW w:w="536" w:type="pct"/>
            <w:tcBorders>
              <w:top w:val="single" w:sz="4" w:space="0" w:color="auto"/>
              <w:left w:val="single" w:sz="4" w:space="0" w:color="auto"/>
              <w:bottom w:val="single" w:sz="4" w:space="0" w:color="auto"/>
              <w:right w:val="single" w:sz="4" w:space="0" w:color="auto"/>
            </w:tcBorders>
            <w:vAlign w:val="center"/>
          </w:tcPr>
          <w:p w14:paraId="6C64810F" w14:textId="77777777" w:rsidR="00296CFE" w:rsidRPr="00402E08" w:rsidRDefault="00296CFE" w:rsidP="00B2529C">
            <w:pPr>
              <w:jc w:val="center"/>
              <w:rPr>
                <w:rFonts w:ascii="Arial Narrow" w:hAnsi="Arial Narrow"/>
                <w:b/>
                <w:sz w:val="20"/>
                <w:szCs w:val="20"/>
              </w:rPr>
            </w:pPr>
            <w:r w:rsidRPr="00402E08">
              <w:rPr>
                <w:rFonts w:ascii="Arial Narrow" w:hAnsi="Arial Narrow"/>
                <w:b/>
                <w:sz w:val="20"/>
                <w:szCs w:val="20"/>
              </w:rPr>
              <w:t>3</w:t>
            </w:r>
          </w:p>
        </w:tc>
        <w:tc>
          <w:tcPr>
            <w:tcW w:w="536" w:type="pct"/>
            <w:tcBorders>
              <w:top w:val="single" w:sz="4" w:space="0" w:color="auto"/>
              <w:left w:val="single" w:sz="4" w:space="0" w:color="auto"/>
              <w:bottom w:val="single" w:sz="4" w:space="0" w:color="auto"/>
              <w:right w:val="single" w:sz="4" w:space="0" w:color="auto"/>
            </w:tcBorders>
            <w:vAlign w:val="center"/>
          </w:tcPr>
          <w:p w14:paraId="66B813A8" w14:textId="77777777" w:rsidR="00296CFE" w:rsidRPr="00402E08" w:rsidRDefault="00296CFE" w:rsidP="00B2529C">
            <w:pPr>
              <w:jc w:val="center"/>
              <w:rPr>
                <w:rFonts w:ascii="Arial Narrow" w:hAnsi="Arial Narrow"/>
                <w:b/>
                <w:sz w:val="20"/>
                <w:szCs w:val="20"/>
              </w:rPr>
            </w:pPr>
            <w:r w:rsidRPr="00402E08">
              <w:rPr>
                <w:rFonts w:ascii="Arial Narrow" w:hAnsi="Arial Narrow"/>
                <w:b/>
                <w:sz w:val="20"/>
                <w:szCs w:val="20"/>
              </w:rPr>
              <w:t>2</w:t>
            </w:r>
          </w:p>
        </w:tc>
        <w:tc>
          <w:tcPr>
            <w:tcW w:w="539" w:type="pct"/>
            <w:tcBorders>
              <w:top w:val="single" w:sz="4" w:space="0" w:color="auto"/>
              <w:left w:val="single" w:sz="4" w:space="0" w:color="auto"/>
              <w:bottom w:val="single" w:sz="4" w:space="0" w:color="auto"/>
              <w:right w:val="single" w:sz="4" w:space="0" w:color="auto"/>
            </w:tcBorders>
            <w:vAlign w:val="center"/>
          </w:tcPr>
          <w:p w14:paraId="3ED713EF" w14:textId="77777777" w:rsidR="00296CFE" w:rsidRPr="00402E08" w:rsidRDefault="00296CFE" w:rsidP="00B2529C">
            <w:pPr>
              <w:jc w:val="center"/>
              <w:rPr>
                <w:rFonts w:ascii="Arial Narrow" w:hAnsi="Arial Narrow"/>
                <w:b/>
                <w:sz w:val="20"/>
                <w:szCs w:val="20"/>
              </w:rPr>
            </w:pPr>
            <w:r w:rsidRPr="00402E08">
              <w:rPr>
                <w:rFonts w:ascii="Arial Narrow" w:hAnsi="Arial Narrow"/>
                <w:b/>
                <w:sz w:val="20"/>
                <w:szCs w:val="20"/>
              </w:rPr>
              <w:t>1</w:t>
            </w:r>
          </w:p>
        </w:tc>
        <w:tc>
          <w:tcPr>
            <w:tcW w:w="533" w:type="pct"/>
            <w:tcBorders>
              <w:top w:val="single" w:sz="4" w:space="0" w:color="auto"/>
              <w:left w:val="single" w:sz="4" w:space="0" w:color="auto"/>
              <w:bottom w:val="single" w:sz="4" w:space="0" w:color="auto"/>
              <w:right w:val="single" w:sz="4" w:space="0" w:color="auto"/>
            </w:tcBorders>
            <w:vAlign w:val="center"/>
          </w:tcPr>
          <w:p w14:paraId="5C2493FC" w14:textId="77777777" w:rsidR="00296CFE" w:rsidRPr="00402E08" w:rsidRDefault="00296CFE" w:rsidP="00B2529C">
            <w:pPr>
              <w:jc w:val="center"/>
              <w:rPr>
                <w:rFonts w:ascii="Arial Narrow" w:hAnsi="Arial Narrow"/>
                <w:b/>
                <w:sz w:val="20"/>
                <w:szCs w:val="20"/>
              </w:rPr>
            </w:pPr>
            <w:r w:rsidRPr="00402E08">
              <w:rPr>
                <w:rFonts w:ascii="Arial Narrow" w:hAnsi="Arial Narrow"/>
                <w:b/>
                <w:sz w:val="20"/>
                <w:szCs w:val="20"/>
              </w:rPr>
              <w:t>0</w:t>
            </w:r>
          </w:p>
        </w:tc>
        <w:tc>
          <w:tcPr>
            <w:tcW w:w="299" w:type="pct"/>
            <w:tcBorders>
              <w:left w:val="single" w:sz="4" w:space="0" w:color="auto"/>
              <w:bottom w:val="single" w:sz="4" w:space="0" w:color="auto"/>
            </w:tcBorders>
            <w:vAlign w:val="center"/>
          </w:tcPr>
          <w:p w14:paraId="024E146D" w14:textId="77777777" w:rsidR="00296CFE" w:rsidRPr="00402E08" w:rsidRDefault="00296CFE" w:rsidP="00B2529C">
            <w:pPr>
              <w:jc w:val="center"/>
              <w:rPr>
                <w:rFonts w:ascii="Arial Narrow" w:hAnsi="Arial Narrow"/>
                <w:b/>
                <w:sz w:val="20"/>
                <w:szCs w:val="20"/>
              </w:rPr>
            </w:pPr>
            <w:r w:rsidRPr="00402E08">
              <w:rPr>
                <w:rFonts w:ascii="Arial Narrow" w:hAnsi="Arial Narrow"/>
                <w:b/>
                <w:sz w:val="20"/>
                <w:szCs w:val="20"/>
              </w:rPr>
              <w:t>Mark obtained</w:t>
            </w:r>
          </w:p>
        </w:tc>
      </w:tr>
      <w:tr w:rsidR="00F83D84" w:rsidRPr="00402E08" w14:paraId="6AA1A6FF" w14:textId="77777777" w:rsidTr="00F41ACC">
        <w:trPr>
          <w:cantSplit/>
        </w:trPr>
        <w:tc>
          <w:tcPr>
            <w:tcW w:w="141" w:type="pct"/>
            <w:vMerge w:val="restart"/>
            <w:tcBorders>
              <w:left w:val="single" w:sz="4" w:space="0" w:color="auto"/>
              <w:right w:val="single" w:sz="4" w:space="0" w:color="auto"/>
            </w:tcBorders>
          </w:tcPr>
          <w:p w14:paraId="4935D6DA" w14:textId="77777777" w:rsidR="002B2B47" w:rsidRPr="00402E08" w:rsidRDefault="002B2B47" w:rsidP="002B2B47">
            <w:pPr>
              <w:jc w:val="center"/>
              <w:rPr>
                <w:rFonts w:ascii="Arial Narrow" w:hAnsi="Arial Narrow"/>
                <w:b/>
                <w:sz w:val="20"/>
                <w:szCs w:val="20"/>
              </w:rPr>
            </w:pPr>
            <w:r w:rsidRPr="00402E08">
              <w:rPr>
                <w:rFonts w:ascii="Arial Narrow" w:hAnsi="Arial Narrow"/>
                <w:b/>
                <w:sz w:val="20"/>
                <w:szCs w:val="20"/>
              </w:rPr>
              <w:t>3</w:t>
            </w:r>
          </w:p>
        </w:tc>
        <w:tc>
          <w:tcPr>
            <w:tcW w:w="4560" w:type="pct"/>
            <w:gridSpan w:val="7"/>
            <w:tcBorders>
              <w:left w:val="single" w:sz="4" w:space="0" w:color="auto"/>
              <w:right w:val="single" w:sz="4" w:space="0" w:color="auto"/>
            </w:tcBorders>
          </w:tcPr>
          <w:p w14:paraId="318038C5" w14:textId="77777777" w:rsidR="002B2B47" w:rsidRPr="00402E08" w:rsidRDefault="002B2B47" w:rsidP="002B2B47">
            <w:pPr>
              <w:rPr>
                <w:rFonts w:ascii="Arial Narrow" w:hAnsi="Arial Narrow"/>
                <w:b/>
                <w:sz w:val="20"/>
                <w:szCs w:val="20"/>
              </w:rPr>
            </w:pPr>
            <w:r w:rsidRPr="00402E08">
              <w:rPr>
                <w:rFonts w:ascii="Arial Narrow" w:hAnsi="Arial Narrow"/>
                <w:b/>
                <w:sz w:val="20"/>
                <w:szCs w:val="20"/>
              </w:rPr>
              <w:t xml:space="preserve">REPORT – DISCUSSION (BODY) – INFORMATION USED, CONTENT RELEVANCE AND FLOW </w:t>
            </w:r>
          </w:p>
          <w:p w14:paraId="1F0EB3A9" w14:textId="769A250C" w:rsidR="002B2B47" w:rsidRPr="00402E08" w:rsidRDefault="002B2B47" w:rsidP="00654A97">
            <w:pPr>
              <w:rPr>
                <w:rFonts w:ascii="Arial Narrow" w:hAnsi="Arial Narrow" w:cstheme="minorHAnsi"/>
                <w:sz w:val="20"/>
                <w:szCs w:val="20"/>
              </w:rPr>
            </w:pPr>
            <w:r w:rsidRPr="00402E08">
              <w:rPr>
                <w:rFonts w:ascii="Arial Narrow" w:hAnsi="Arial Narrow" w:cstheme="minorHAnsi"/>
                <w:sz w:val="20"/>
                <w:szCs w:val="20"/>
              </w:rPr>
              <w:t xml:space="preserve">Information used from </w:t>
            </w:r>
            <w:r w:rsidR="00654A97" w:rsidRPr="00402E08">
              <w:rPr>
                <w:rFonts w:ascii="Arial Narrow" w:hAnsi="Arial Narrow" w:cstheme="minorHAnsi"/>
                <w:sz w:val="20"/>
                <w:szCs w:val="20"/>
                <w:lang w:val="en-ZA"/>
              </w:rPr>
              <w:t>P</w:t>
            </w:r>
            <w:r w:rsidRPr="00402E08">
              <w:rPr>
                <w:rFonts w:ascii="Arial Narrow" w:hAnsi="Arial Narrow" w:cstheme="minorHAnsi"/>
                <w:sz w:val="20"/>
                <w:szCs w:val="20"/>
              </w:rPr>
              <w:t>hase</w:t>
            </w:r>
            <w:r w:rsidR="00654A97" w:rsidRPr="00402E08">
              <w:rPr>
                <w:rFonts w:ascii="Arial Narrow" w:hAnsi="Arial Narrow" w:cstheme="minorHAnsi"/>
                <w:sz w:val="20"/>
                <w:szCs w:val="20"/>
                <w:lang w:val="en-ZA"/>
              </w:rPr>
              <w:t>s</w:t>
            </w:r>
            <w:r w:rsidRPr="00402E08">
              <w:rPr>
                <w:rFonts w:ascii="Arial Narrow" w:hAnsi="Arial Narrow" w:cstheme="minorHAnsi"/>
                <w:sz w:val="20"/>
                <w:szCs w:val="20"/>
              </w:rPr>
              <w:t xml:space="preserve"> 1 and 2 (summaries, questionnaire, spreadsheet and database) and all information/data/graphics (graphs, charts, pictures) used are relevant to the investigation/</w:t>
            </w:r>
            <w:r w:rsidR="00F41ACC" w:rsidRPr="00402E08">
              <w:rPr>
                <w:rFonts w:ascii="Arial Narrow" w:hAnsi="Arial Narrow" w:cstheme="minorHAnsi"/>
                <w:sz w:val="20"/>
                <w:szCs w:val="20"/>
                <w:lang w:val="en-ZA"/>
              </w:rPr>
              <w:t xml:space="preserve"> </w:t>
            </w:r>
            <w:r w:rsidRPr="00402E08">
              <w:rPr>
                <w:rFonts w:ascii="Arial Narrow" w:hAnsi="Arial Narrow" w:cstheme="minorHAnsi"/>
                <w:sz w:val="20"/>
                <w:szCs w:val="20"/>
              </w:rPr>
              <w:t>supportive of different aspects within the investigation</w:t>
            </w:r>
            <w:r w:rsidR="00654A97" w:rsidRPr="00402E08">
              <w:rPr>
                <w:rFonts w:ascii="Arial Narrow" w:hAnsi="Arial Narrow" w:cstheme="minorHAnsi"/>
                <w:sz w:val="20"/>
                <w:szCs w:val="20"/>
                <w:lang w:val="en-ZA"/>
              </w:rPr>
              <w:t xml:space="preserve"> and address the minimum requirements (problem, impact, consequences, solutions, role, facts/stats)</w:t>
            </w:r>
            <w:r w:rsidRPr="00402E08">
              <w:rPr>
                <w:rFonts w:ascii="Arial Narrow" w:hAnsi="Arial Narrow" w:cstheme="minorHAnsi"/>
                <w:sz w:val="20"/>
                <w:szCs w:val="20"/>
              </w:rPr>
              <w:t xml:space="preserve">. The information is logically sequenced and flows naturally from one aspect to the next to ensure easy reading and clear understanding. </w:t>
            </w:r>
          </w:p>
        </w:tc>
        <w:tc>
          <w:tcPr>
            <w:tcW w:w="299" w:type="pct"/>
            <w:vMerge w:val="restart"/>
            <w:tcBorders>
              <w:left w:val="single" w:sz="4" w:space="0" w:color="auto"/>
            </w:tcBorders>
            <w:vAlign w:val="center"/>
          </w:tcPr>
          <w:p w14:paraId="120F28EC" w14:textId="77777777" w:rsidR="002B2B47" w:rsidRPr="00402E08" w:rsidRDefault="002B2B47" w:rsidP="002B2B47">
            <w:pPr>
              <w:jc w:val="center"/>
              <w:rPr>
                <w:rFonts w:ascii="Arial Narrow" w:hAnsi="Arial Narrow" w:cstheme="minorHAnsi"/>
                <w:sz w:val="20"/>
                <w:szCs w:val="20"/>
              </w:rPr>
            </w:pPr>
          </w:p>
        </w:tc>
      </w:tr>
      <w:tr w:rsidR="00F83D84" w:rsidRPr="00402E08" w14:paraId="6366331C" w14:textId="77777777" w:rsidTr="00195A31">
        <w:trPr>
          <w:cantSplit/>
        </w:trPr>
        <w:tc>
          <w:tcPr>
            <w:tcW w:w="141" w:type="pct"/>
            <w:vMerge/>
            <w:tcBorders>
              <w:left w:val="single" w:sz="4" w:space="0" w:color="auto"/>
              <w:right w:val="single" w:sz="4" w:space="0" w:color="auto"/>
            </w:tcBorders>
          </w:tcPr>
          <w:p w14:paraId="5690667E" w14:textId="77777777" w:rsidR="002B2B47" w:rsidRPr="00402E08" w:rsidRDefault="002B2B47" w:rsidP="002B2B47">
            <w:pPr>
              <w:pStyle w:val="ListParagraph"/>
              <w:ind w:left="360"/>
              <w:jc w:val="center"/>
              <w:rPr>
                <w:rFonts w:ascii="Arial Narrow" w:hAnsi="Arial Narrow"/>
                <w:sz w:val="20"/>
                <w:szCs w:val="20"/>
              </w:rPr>
            </w:pPr>
          </w:p>
        </w:tc>
        <w:tc>
          <w:tcPr>
            <w:tcW w:w="1565" w:type="pct"/>
            <w:tcBorders>
              <w:left w:val="single" w:sz="4" w:space="0" w:color="auto"/>
            </w:tcBorders>
          </w:tcPr>
          <w:p w14:paraId="7CB8D227" w14:textId="2A420221" w:rsidR="002B2B47" w:rsidRPr="00402E08" w:rsidRDefault="002B2B47" w:rsidP="002037C2">
            <w:pPr>
              <w:pStyle w:val="ListParagraph"/>
              <w:numPr>
                <w:ilvl w:val="0"/>
                <w:numId w:val="22"/>
              </w:numPr>
              <w:spacing w:after="0" w:line="240" w:lineRule="auto"/>
              <w:rPr>
                <w:rFonts w:ascii="Arial Narrow" w:hAnsi="Arial Narrow" w:cstheme="minorHAnsi"/>
                <w:sz w:val="20"/>
                <w:szCs w:val="20"/>
              </w:rPr>
            </w:pPr>
            <w:r w:rsidRPr="00402E08">
              <w:rPr>
                <w:rFonts w:ascii="Arial Narrow" w:hAnsi="Arial Narrow" w:cstheme="minorHAnsi"/>
                <w:sz w:val="20"/>
                <w:szCs w:val="20"/>
              </w:rPr>
              <w:t xml:space="preserve">All information </w:t>
            </w:r>
            <w:r w:rsidR="00E3553E" w:rsidRPr="00402E08">
              <w:rPr>
                <w:rFonts w:ascii="Arial Narrow" w:hAnsi="Arial Narrow" w:cstheme="minorHAnsi"/>
                <w:sz w:val="20"/>
                <w:szCs w:val="20"/>
              </w:rPr>
              <w:t xml:space="preserve">is </w:t>
            </w:r>
            <w:r w:rsidR="00654A97" w:rsidRPr="00402E08">
              <w:rPr>
                <w:rFonts w:ascii="Arial Narrow" w:hAnsi="Arial Narrow" w:cstheme="minorHAnsi"/>
                <w:sz w:val="20"/>
                <w:szCs w:val="20"/>
              </w:rPr>
              <w:t xml:space="preserve">appropriate, </w:t>
            </w:r>
            <w:r w:rsidRPr="00402E08">
              <w:rPr>
                <w:rFonts w:ascii="Arial Narrow" w:hAnsi="Arial Narrow" w:cstheme="minorHAnsi"/>
                <w:sz w:val="20"/>
                <w:szCs w:val="20"/>
              </w:rPr>
              <w:t>relevant</w:t>
            </w:r>
            <w:r w:rsidR="00654A97" w:rsidRPr="00402E08">
              <w:rPr>
                <w:rFonts w:ascii="Arial Narrow" w:hAnsi="Arial Narrow" w:cstheme="minorHAnsi"/>
                <w:sz w:val="20"/>
                <w:szCs w:val="20"/>
              </w:rPr>
              <w:t xml:space="preserve"> and addresses the minimum information requirements</w:t>
            </w:r>
          </w:p>
          <w:p w14:paraId="59630EF6" w14:textId="45B7F25D" w:rsidR="002B2B47" w:rsidRPr="00402E08" w:rsidRDefault="002B2B47" w:rsidP="002037C2">
            <w:pPr>
              <w:pStyle w:val="ListParagraph"/>
              <w:numPr>
                <w:ilvl w:val="0"/>
                <w:numId w:val="22"/>
              </w:numPr>
              <w:spacing w:after="0" w:line="240" w:lineRule="auto"/>
              <w:rPr>
                <w:rFonts w:ascii="Arial Narrow" w:hAnsi="Arial Narrow" w:cstheme="minorHAnsi"/>
                <w:sz w:val="20"/>
                <w:szCs w:val="20"/>
              </w:rPr>
            </w:pPr>
            <w:r w:rsidRPr="00402E08">
              <w:rPr>
                <w:rFonts w:ascii="Arial Narrow" w:hAnsi="Arial Narrow" w:cstheme="minorHAnsi"/>
                <w:sz w:val="20"/>
                <w:szCs w:val="20"/>
              </w:rPr>
              <w:t xml:space="preserve">Relevant, appropriate data/information used from all processing in </w:t>
            </w:r>
            <w:r w:rsidR="00654A97" w:rsidRPr="00402E08">
              <w:rPr>
                <w:rFonts w:ascii="Arial Narrow" w:hAnsi="Arial Narrow" w:cstheme="minorHAnsi"/>
                <w:sz w:val="20"/>
                <w:szCs w:val="20"/>
              </w:rPr>
              <w:t>P</w:t>
            </w:r>
            <w:r w:rsidRPr="00402E08">
              <w:rPr>
                <w:rFonts w:ascii="Arial Narrow" w:hAnsi="Arial Narrow" w:cstheme="minorHAnsi"/>
                <w:sz w:val="20"/>
                <w:szCs w:val="20"/>
              </w:rPr>
              <w:t>hase</w:t>
            </w:r>
            <w:r w:rsidR="00654A97" w:rsidRPr="00402E08">
              <w:rPr>
                <w:rFonts w:ascii="Arial Narrow" w:hAnsi="Arial Narrow" w:cstheme="minorHAnsi"/>
                <w:sz w:val="20"/>
                <w:szCs w:val="20"/>
              </w:rPr>
              <w:t>s</w:t>
            </w:r>
            <w:r w:rsidRPr="00402E08">
              <w:rPr>
                <w:rFonts w:ascii="Arial Narrow" w:hAnsi="Arial Narrow" w:cstheme="minorHAnsi"/>
                <w:sz w:val="20"/>
                <w:szCs w:val="20"/>
              </w:rPr>
              <w:t xml:space="preserve"> 1 and 2 </w:t>
            </w:r>
          </w:p>
          <w:p w14:paraId="4841E9AE" w14:textId="3CD9AD55" w:rsidR="002B2B47" w:rsidRPr="00402E08" w:rsidRDefault="002B2B47" w:rsidP="002037C2">
            <w:pPr>
              <w:pStyle w:val="ListParagraph"/>
              <w:numPr>
                <w:ilvl w:val="0"/>
                <w:numId w:val="22"/>
              </w:numPr>
              <w:spacing w:after="0" w:line="240" w:lineRule="auto"/>
              <w:rPr>
                <w:rFonts w:ascii="Arial Narrow" w:hAnsi="Arial Narrow" w:cstheme="minorHAnsi"/>
                <w:sz w:val="20"/>
                <w:szCs w:val="20"/>
              </w:rPr>
            </w:pPr>
            <w:r w:rsidRPr="00402E08">
              <w:rPr>
                <w:rFonts w:ascii="Arial Narrow" w:hAnsi="Arial Narrow" w:cstheme="minorHAnsi"/>
                <w:sz w:val="20"/>
                <w:szCs w:val="20"/>
              </w:rPr>
              <w:t xml:space="preserve">All graphics used are relevant </w:t>
            </w:r>
            <w:r w:rsidR="00654A97" w:rsidRPr="00402E08">
              <w:rPr>
                <w:rFonts w:ascii="Arial Narrow" w:hAnsi="Arial Narrow" w:cstheme="minorHAnsi"/>
                <w:sz w:val="20"/>
                <w:szCs w:val="20"/>
              </w:rPr>
              <w:t>and appropriate</w:t>
            </w:r>
          </w:p>
          <w:p w14:paraId="7A0EFAF0" w14:textId="4BA4F6AF" w:rsidR="002B2B47" w:rsidRPr="00402E08" w:rsidRDefault="002B2B47" w:rsidP="002037C2">
            <w:pPr>
              <w:pStyle w:val="ListParagraph"/>
              <w:numPr>
                <w:ilvl w:val="0"/>
                <w:numId w:val="22"/>
              </w:numPr>
              <w:spacing w:after="0" w:line="240" w:lineRule="auto"/>
              <w:ind w:left="357"/>
              <w:rPr>
                <w:rFonts w:ascii="Arial Narrow" w:hAnsi="Arial Narrow" w:cstheme="minorHAnsi"/>
                <w:sz w:val="20"/>
                <w:szCs w:val="20"/>
              </w:rPr>
            </w:pPr>
            <w:r w:rsidRPr="00402E08">
              <w:rPr>
                <w:rFonts w:ascii="Arial Narrow" w:hAnsi="Arial Narrow" w:cstheme="minorHAnsi"/>
                <w:sz w:val="20"/>
                <w:szCs w:val="20"/>
              </w:rPr>
              <w:t>All information logically sequenced and flows naturally from one heading/ paragraph to next</w:t>
            </w:r>
          </w:p>
        </w:tc>
        <w:tc>
          <w:tcPr>
            <w:tcW w:w="315" w:type="pct"/>
            <w:vAlign w:val="center"/>
          </w:tcPr>
          <w:p w14:paraId="2BBDB2B0" w14:textId="77777777" w:rsidR="002B2B47" w:rsidRPr="00402E08" w:rsidRDefault="002B2B47" w:rsidP="002B2B47">
            <w:pPr>
              <w:jc w:val="center"/>
              <w:rPr>
                <w:rFonts w:ascii="Arial Narrow" w:hAnsi="Arial Narrow" w:cstheme="minorHAnsi"/>
                <w:sz w:val="20"/>
                <w:szCs w:val="20"/>
              </w:rPr>
            </w:pPr>
            <w:r w:rsidRPr="00402E08">
              <w:rPr>
                <w:rFonts w:ascii="Arial Narrow" w:hAnsi="Arial Narrow" w:cstheme="minorHAnsi"/>
                <w:b/>
                <w:sz w:val="20"/>
                <w:szCs w:val="20"/>
              </w:rPr>
              <w:t>4</w:t>
            </w:r>
          </w:p>
        </w:tc>
        <w:tc>
          <w:tcPr>
            <w:tcW w:w="536" w:type="pct"/>
            <w:shd w:val="clear" w:color="auto" w:fill="auto"/>
          </w:tcPr>
          <w:p w14:paraId="277CDA30" w14:textId="77777777" w:rsidR="002B2B47" w:rsidRPr="00402E08" w:rsidRDefault="002B2B47"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 xml:space="preserve">All 4 aspects clearly present. Easy to read and understand – reader has a clear understanding </w:t>
            </w:r>
          </w:p>
        </w:tc>
        <w:tc>
          <w:tcPr>
            <w:tcW w:w="536" w:type="pct"/>
            <w:shd w:val="clear" w:color="auto" w:fill="auto"/>
          </w:tcPr>
          <w:p w14:paraId="7BCB2B84" w14:textId="77777777" w:rsidR="002B2B47" w:rsidRPr="00402E08" w:rsidRDefault="002B2B47"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Only 3 of the 4 aspects clearly present</w:t>
            </w:r>
          </w:p>
        </w:tc>
        <w:tc>
          <w:tcPr>
            <w:tcW w:w="536" w:type="pct"/>
          </w:tcPr>
          <w:p w14:paraId="3C515D1E" w14:textId="77777777" w:rsidR="002B2B47" w:rsidRPr="00402E08" w:rsidRDefault="002B2B47"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Only 2 of the 4 aspects clearly present</w:t>
            </w:r>
          </w:p>
        </w:tc>
        <w:tc>
          <w:tcPr>
            <w:tcW w:w="539" w:type="pct"/>
          </w:tcPr>
          <w:p w14:paraId="186E0C9C" w14:textId="77777777" w:rsidR="002B2B47" w:rsidRPr="00402E08" w:rsidRDefault="002B2B47"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Only I of the 4 aspects clearly present</w:t>
            </w:r>
          </w:p>
        </w:tc>
        <w:tc>
          <w:tcPr>
            <w:tcW w:w="533" w:type="pct"/>
            <w:tcBorders>
              <w:right w:val="single" w:sz="4" w:space="0" w:color="auto"/>
            </w:tcBorders>
          </w:tcPr>
          <w:p w14:paraId="50E685CD" w14:textId="77777777" w:rsidR="002B2B47" w:rsidRPr="00402E08" w:rsidRDefault="002B2B47"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 xml:space="preserve">None of the 4 aspects clearly present </w:t>
            </w:r>
          </w:p>
        </w:tc>
        <w:tc>
          <w:tcPr>
            <w:tcW w:w="299" w:type="pct"/>
            <w:vMerge/>
            <w:tcBorders>
              <w:left w:val="single" w:sz="4" w:space="0" w:color="auto"/>
            </w:tcBorders>
            <w:vAlign w:val="center"/>
          </w:tcPr>
          <w:p w14:paraId="36A7EE1A" w14:textId="77777777" w:rsidR="002B2B47" w:rsidRPr="00402E08" w:rsidRDefault="002B2B47" w:rsidP="002B2B47">
            <w:pPr>
              <w:jc w:val="center"/>
              <w:rPr>
                <w:rFonts w:ascii="Arial Narrow" w:hAnsi="Arial Narrow" w:cstheme="minorHAnsi"/>
                <w:sz w:val="20"/>
                <w:szCs w:val="20"/>
              </w:rPr>
            </w:pPr>
          </w:p>
        </w:tc>
      </w:tr>
      <w:tr w:rsidR="00F83D84" w:rsidRPr="00402E08" w14:paraId="7F25514C" w14:textId="77777777" w:rsidTr="00F41ACC">
        <w:trPr>
          <w:cantSplit/>
        </w:trPr>
        <w:tc>
          <w:tcPr>
            <w:tcW w:w="141" w:type="pct"/>
            <w:vMerge w:val="restart"/>
            <w:tcBorders>
              <w:left w:val="single" w:sz="4" w:space="0" w:color="auto"/>
              <w:right w:val="single" w:sz="4" w:space="0" w:color="auto"/>
            </w:tcBorders>
          </w:tcPr>
          <w:p w14:paraId="62C3A6F1" w14:textId="77777777" w:rsidR="002B2B47" w:rsidRPr="00402E08" w:rsidRDefault="002B2B47" w:rsidP="002B2B47">
            <w:pPr>
              <w:jc w:val="center"/>
              <w:rPr>
                <w:rFonts w:ascii="Arial Narrow" w:hAnsi="Arial Narrow"/>
                <w:b/>
                <w:sz w:val="20"/>
                <w:szCs w:val="20"/>
              </w:rPr>
            </w:pPr>
            <w:r w:rsidRPr="00402E08">
              <w:rPr>
                <w:rFonts w:ascii="Arial Narrow" w:hAnsi="Arial Narrow"/>
                <w:b/>
                <w:sz w:val="20"/>
                <w:szCs w:val="20"/>
              </w:rPr>
              <w:t>4</w:t>
            </w:r>
          </w:p>
        </w:tc>
        <w:tc>
          <w:tcPr>
            <w:tcW w:w="4560" w:type="pct"/>
            <w:gridSpan w:val="7"/>
            <w:tcBorders>
              <w:left w:val="single" w:sz="4" w:space="0" w:color="auto"/>
              <w:right w:val="single" w:sz="4" w:space="0" w:color="auto"/>
            </w:tcBorders>
            <w:vAlign w:val="center"/>
          </w:tcPr>
          <w:p w14:paraId="06E8495D" w14:textId="77777777" w:rsidR="002B2B47" w:rsidRPr="00402E08" w:rsidRDefault="002B2B47" w:rsidP="002B2B47">
            <w:pPr>
              <w:rPr>
                <w:rFonts w:ascii="Arial Narrow" w:hAnsi="Arial Narrow"/>
                <w:sz w:val="20"/>
                <w:szCs w:val="20"/>
              </w:rPr>
            </w:pPr>
            <w:r w:rsidRPr="00402E08">
              <w:rPr>
                <w:rFonts w:ascii="Arial Narrow" w:hAnsi="Arial Narrow"/>
                <w:b/>
                <w:sz w:val="20"/>
                <w:szCs w:val="20"/>
              </w:rPr>
              <w:t>REPORT – DISCUSSION (BODY) - ARGUMENTS &amp; SUPPORTING INFORMATION</w:t>
            </w:r>
          </w:p>
          <w:p w14:paraId="18533826" w14:textId="77777777" w:rsidR="002B2B47" w:rsidRPr="00402E08" w:rsidRDefault="002B2B47" w:rsidP="002B2B47">
            <w:pPr>
              <w:rPr>
                <w:rFonts w:ascii="Arial Narrow" w:hAnsi="Arial Narrow" w:cstheme="minorHAnsi"/>
                <w:sz w:val="20"/>
                <w:szCs w:val="20"/>
              </w:rPr>
            </w:pPr>
            <w:r w:rsidRPr="00402E08">
              <w:rPr>
                <w:rFonts w:ascii="Arial Narrow" w:hAnsi="Arial Narrow" w:cstheme="minorHAnsi"/>
                <w:sz w:val="20"/>
                <w:szCs w:val="20"/>
              </w:rPr>
              <w:t>Discussion contains at least three relevant, appropriate arguments/claims related to the investigation that are supported by data/information gathered and processed (charts/graphs/queries/reports, etc.) or manipulated (combined, integrated and synthesised from various sources) and includes a meaningful explanation of how or why the data/information supports the argument/claim (connects data/information to argument/claim)</w:t>
            </w:r>
          </w:p>
        </w:tc>
        <w:tc>
          <w:tcPr>
            <w:tcW w:w="299" w:type="pct"/>
            <w:tcBorders>
              <w:left w:val="single" w:sz="4" w:space="0" w:color="auto"/>
            </w:tcBorders>
            <w:vAlign w:val="center"/>
          </w:tcPr>
          <w:p w14:paraId="4B9DC898" w14:textId="77777777" w:rsidR="002B2B47" w:rsidRPr="00402E08" w:rsidRDefault="002B2B47" w:rsidP="002B2B47">
            <w:pPr>
              <w:jc w:val="center"/>
              <w:rPr>
                <w:rFonts w:ascii="Arial Narrow" w:hAnsi="Arial Narrow" w:cstheme="minorHAnsi"/>
                <w:sz w:val="20"/>
                <w:szCs w:val="20"/>
              </w:rPr>
            </w:pPr>
          </w:p>
        </w:tc>
      </w:tr>
      <w:tr w:rsidR="00F83D84" w:rsidRPr="00402E08" w14:paraId="400ACC48" w14:textId="77777777" w:rsidTr="00195A31">
        <w:trPr>
          <w:cantSplit/>
        </w:trPr>
        <w:tc>
          <w:tcPr>
            <w:tcW w:w="141" w:type="pct"/>
            <w:vMerge/>
            <w:tcBorders>
              <w:left w:val="single" w:sz="4" w:space="0" w:color="auto"/>
              <w:right w:val="single" w:sz="4" w:space="0" w:color="auto"/>
            </w:tcBorders>
          </w:tcPr>
          <w:p w14:paraId="55ACC7E5" w14:textId="77777777" w:rsidR="002B2B47" w:rsidRPr="00402E08" w:rsidRDefault="002B2B47" w:rsidP="002B2B47">
            <w:pPr>
              <w:pStyle w:val="ListParagraph"/>
              <w:ind w:left="360"/>
              <w:jc w:val="center"/>
              <w:rPr>
                <w:rFonts w:ascii="Arial Narrow" w:hAnsi="Arial Narrow"/>
                <w:sz w:val="20"/>
                <w:szCs w:val="20"/>
              </w:rPr>
            </w:pPr>
          </w:p>
        </w:tc>
        <w:tc>
          <w:tcPr>
            <w:tcW w:w="1565" w:type="pct"/>
            <w:tcBorders>
              <w:left w:val="single" w:sz="4" w:space="0" w:color="auto"/>
            </w:tcBorders>
          </w:tcPr>
          <w:p w14:paraId="607D7C9F" w14:textId="77777777" w:rsidR="002B2B47" w:rsidRPr="00402E08" w:rsidRDefault="002B2B47" w:rsidP="002037C2">
            <w:pPr>
              <w:pStyle w:val="ListParagraph"/>
              <w:numPr>
                <w:ilvl w:val="0"/>
                <w:numId w:val="22"/>
              </w:numPr>
              <w:spacing w:after="0" w:line="240" w:lineRule="auto"/>
              <w:rPr>
                <w:rFonts w:ascii="Arial Narrow" w:hAnsi="Arial Narrow" w:cstheme="minorHAnsi"/>
                <w:sz w:val="20"/>
                <w:szCs w:val="20"/>
              </w:rPr>
            </w:pPr>
            <w:r w:rsidRPr="00402E08">
              <w:rPr>
                <w:rFonts w:ascii="Arial Narrow" w:hAnsi="Arial Narrow" w:cstheme="minorHAnsi"/>
                <w:sz w:val="20"/>
                <w:szCs w:val="20"/>
              </w:rPr>
              <w:t>At least 3 appropriate claims/arguments that are relevant to the investigation</w:t>
            </w:r>
          </w:p>
          <w:p w14:paraId="4922D732" w14:textId="77777777" w:rsidR="002B2B47" w:rsidRPr="00402E08" w:rsidRDefault="002B2B47" w:rsidP="002037C2">
            <w:pPr>
              <w:pStyle w:val="ListParagraph"/>
              <w:numPr>
                <w:ilvl w:val="0"/>
                <w:numId w:val="22"/>
              </w:numPr>
              <w:spacing w:after="0" w:line="240" w:lineRule="auto"/>
              <w:rPr>
                <w:rFonts w:ascii="Arial Narrow" w:hAnsi="Arial Narrow" w:cstheme="minorHAnsi"/>
                <w:sz w:val="20"/>
                <w:szCs w:val="20"/>
              </w:rPr>
            </w:pPr>
            <w:r w:rsidRPr="00402E08">
              <w:rPr>
                <w:rFonts w:ascii="Arial Narrow" w:hAnsi="Arial Narrow" w:cstheme="minorHAnsi"/>
                <w:sz w:val="20"/>
                <w:szCs w:val="20"/>
              </w:rPr>
              <w:t>All claims/arguments are supported by relevant, appropriate data/information</w:t>
            </w:r>
          </w:p>
          <w:p w14:paraId="58A68788" w14:textId="77777777" w:rsidR="002B2B47" w:rsidRPr="00402E08" w:rsidRDefault="002B2B47" w:rsidP="002037C2">
            <w:pPr>
              <w:pStyle w:val="ListParagraph"/>
              <w:numPr>
                <w:ilvl w:val="0"/>
                <w:numId w:val="22"/>
              </w:numPr>
              <w:spacing w:after="0" w:line="240" w:lineRule="auto"/>
              <w:rPr>
                <w:rFonts w:ascii="Arial Narrow" w:hAnsi="Arial Narrow" w:cstheme="minorHAnsi"/>
                <w:sz w:val="20"/>
                <w:szCs w:val="20"/>
              </w:rPr>
            </w:pPr>
            <w:r w:rsidRPr="00402E08">
              <w:rPr>
                <w:rFonts w:ascii="Arial Narrow" w:hAnsi="Arial Narrow" w:cstheme="minorHAnsi"/>
                <w:sz w:val="20"/>
                <w:szCs w:val="20"/>
              </w:rPr>
              <w:t xml:space="preserve">Meaningful explanation of how or why the evidence supports the argument/claim </w:t>
            </w:r>
          </w:p>
        </w:tc>
        <w:tc>
          <w:tcPr>
            <w:tcW w:w="315" w:type="pct"/>
            <w:shd w:val="clear" w:color="auto" w:fill="auto"/>
            <w:vAlign w:val="center"/>
          </w:tcPr>
          <w:p w14:paraId="07AA5B9B" w14:textId="77777777" w:rsidR="002B2B47" w:rsidRPr="00402E08" w:rsidRDefault="002B2B47" w:rsidP="002B2B47">
            <w:pPr>
              <w:jc w:val="center"/>
              <w:rPr>
                <w:rFonts w:ascii="Arial Narrow" w:hAnsi="Arial Narrow" w:cstheme="minorHAnsi"/>
                <w:b/>
                <w:sz w:val="20"/>
                <w:szCs w:val="20"/>
              </w:rPr>
            </w:pPr>
            <w:r w:rsidRPr="00402E08">
              <w:rPr>
                <w:rFonts w:ascii="Arial Narrow" w:hAnsi="Arial Narrow" w:cstheme="minorHAnsi"/>
                <w:b/>
                <w:sz w:val="20"/>
                <w:szCs w:val="20"/>
              </w:rPr>
              <w:t>4</w:t>
            </w:r>
          </w:p>
        </w:tc>
        <w:tc>
          <w:tcPr>
            <w:tcW w:w="536" w:type="pct"/>
            <w:shd w:val="clear" w:color="auto" w:fill="auto"/>
          </w:tcPr>
          <w:p w14:paraId="2D88EBB4" w14:textId="77777777" w:rsidR="002B2B47" w:rsidRPr="00402E08" w:rsidRDefault="002B2B47"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All 3 aspects clearly present for all claims/ arguments</w:t>
            </w:r>
          </w:p>
        </w:tc>
        <w:tc>
          <w:tcPr>
            <w:tcW w:w="536" w:type="pct"/>
            <w:shd w:val="clear" w:color="auto" w:fill="auto"/>
          </w:tcPr>
          <w:p w14:paraId="78C71A2D" w14:textId="77777777" w:rsidR="002B2B47" w:rsidRPr="00402E08" w:rsidRDefault="002B2B47"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All 3 aspects clearly present for most claims/ arguments</w:t>
            </w:r>
          </w:p>
        </w:tc>
        <w:tc>
          <w:tcPr>
            <w:tcW w:w="536" w:type="pct"/>
          </w:tcPr>
          <w:p w14:paraId="09441C9F" w14:textId="77777777" w:rsidR="002B2B47" w:rsidRPr="00402E08" w:rsidRDefault="002B2B47"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 xml:space="preserve">Only 2 aspects clearly present for all claims/ arguments </w:t>
            </w:r>
            <w:r w:rsidRPr="00402E08">
              <w:rPr>
                <w:rFonts w:ascii="Arial Narrow" w:hAnsi="Arial Narrow" w:cstheme="minorHAnsi"/>
                <w:b/>
                <w:sz w:val="20"/>
                <w:szCs w:val="20"/>
              </w:rPr>
              <w:t>or</w:t>
            </w:r>
          </w:p>
          <w:p w14:paraId="150AC560" w14:textId="77777777" w:rsidR="002B2B47" w:rsidRPr="00402E08" w:rsidRDefault="002B2B47"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All 3 aspects clearly present for only 1 claim/argument</w:t>
            </w:r>
          </w:p>
        </w:tc>
        <w:tc>
          <w:tcPr>
            <w:tcW w:w="539" w:type="pct"/>
          </w:tcPr>
          <w:p w14:paraId="59429D89" w14:textId="77777777" w:rsidR="002B2B47" w:rsidRPr="00402E08" w:rsidRDefault="002B2B47"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 xml:space="preserve">Only 1 aspect clearly present for all claims/ arguments </w:t>
            </w:r>
            <w:r w:rsidRPr="00402E08">
              <w:rPr>
                <w:rFonts w:ascii="Arial Narrow" w:hAnsi="Arial Narrow" w:cstheme="minorHAnsi"/>
                <w:b/>
                <w:sz w:val="20"/>
                <w:szCs w:val="20"/>
              </w:rPr>
              <w:t>or</w:t>
            </w:r>
          </w:p>
          <w:p w14:paraId="6BA26A4E" w14:textId="77777777" w:rsidR="002B2B47" w:rsidRPr="00402E08" w:rsidRDefault="002B2B47"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Only 2 aspects clearly present for some claims/</w:t>
            </w:r>
            <w:r w:rsidRPr="00402E08">
              <w:rPr>
                <w:rFonts w:ascii="Arial Narrow" w:hAnsi="Arial Narrow" w:cstheme="minorHAnsi"/>
                <w:sz w:val="20"/>
                <w:szCs w:val="20"/>
              </w:rPr>
              <w:br/>
              <w:t>arguments</w:t>
            </w:r>
          </w:p>
        </w:tc>
        <w:tc>
          <w:tcPr>
            <w:tcW w:w="533" w:type="pct"/>
            <w:tcBorders>
              <w:right w:val="single" w:sz="4" w:space="0" w:color="auto"/>
            </w:tcBorders>
          </w:tcPr>
          <w:p w14:paraId="50D534DC" w14:textId="77777777" w:rsidR="002B2B47" w:rsidRPr="00402E08" w:rsidRDefault="002B2B47"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 xml:space="preserve">None of the 3 aspects clearly present </w:t>
            </w:r>
            <w:r w:rsidRPr="00402E08">
              <w:rPr>
                <w:rFonts w:ascii="Arial Narrow" w:hAnsi="Arial Narrow" w:cstheme="minorHAnsi"/>
                <w:b/>
                <w:sz w:val="20"/>
                <w:szCs w:val="20"/>
              </w:rPr>
              <w:t>or</w:t>
            </w:r>
          </w:p>
          <w:p w14:paraId="1E59C5F3" w14:textId="77777777" w:rsidR="002B2B47" w:rsidRPr="00402E08" w:rsidRDefault="002B2B47"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 xml:space="preserve">Not done </w:t>
            </w:r>
            <w:r w:rsidRPr="00402E08">
              <w:rPr>
                <w:rFonts w:ascii="Arial Narrow" w:hAnsi="Arial Narrow" w:cstheme="minorHAnsi"/>
                <w:b/>
                <w:sz w:val="20"/>
                <w:szCs w:val="20"/>
              </w:rPr>
              <w:t>or</w:t>
            </w:r>
            <w:r w:rsidRPr="00402E08">
              <w:rPr>
                <w:rFonts w:ascii="Arial Narrow" w:hAnsi="Arial Narrow" w:cstheme="minorHAnsi"/>
                <w:sz w:val="20"/>
                <w:szCs w:val="20"/>
              </w:rPr>
              <w:t xml:space="preserve"> </w:t>
            </w:r>
          </w:p>
          <w:p w14:paraId="750BAF93" w14:textId="77777777" w:rsidR="002B2B47" w:rsidRPr="00402E08" w:rsidRDefault="002B2B47"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Claims/ arguments not meaningful / totally irrelevant</w:t>
            </w:r>
          </w:p>
        </w:tc>
        <w:tc>
          <w:tcPr>
            <w:tcW w:w="299" w:type="pct"/>
            <w:tcBorders>
              <w:left w:val="single" w:sz="4" w:space="0" w:color="auto"/>
            </w:tcBorders>
            <w:vAlign w:val="center"/>
          </w:tcPr>
          <w:p w14:paraId="5C5B925C" w14:textId="77777777" w:rsidR="002B2B47" w:rsidRPr="00402E08" w:rsidRDefault="002B2B47" w:rsidP="002B2B47">
            <w:pPr>
              <w:jc w:val="center"/>
              <w:rPr>
                <w:rFonts w:ascii="Arial Narrow" w:hAnsi="Arial Narrow" w:cstheme="minorHAnsi"/>
                <w:sz w:val="20"/>
                <w:szCs w:val="20"/>
              </w:rPr>
            </w:pPr>
          </w:p>
        </w:tc>
      </w:tr>
      <w:tr w:rsidR="00F83D84" w:rsidRPr="00402E08" w14:paraId="48AC2D30" w14:textId="77777777" w:rsidTr="00F41ACC">
        <w:trPr>
          <w:cantSplit/>
        </w:trPr>
        <w:tc>
          <w:tcPr>
            <w:tcW w:w="141" w:type="pct"/>
            <w:vMerge w:val="restart"/>
            <w:tcBorders>
              <w:left w:val="single" w:sz="4" w:space="0" w:color="auto"/>
              <w:right w:val="single" w:sz="4" w:space="0" w:color="auto"/>
            </w:tcBorders>
          </w:tcPr>
          <w:p w14:paraId="794BBF78" w14:textId="77777777" w:rsidR="002B2B47" w:rsidRPr="00402E08" w:rsidRDefault="002B2B47" w:rsidP="002B2B47">
            <w:pPr>
              <w:jc w:val="center"/>
              <w:rPr>
                <w:rFonts w:ascii="Arial Narrow" w:hAnsi="Arial Narrow"/>
                <w:b/>
                <w:sz w:val="20"/>
                <w:szCs w:val="20"/>
              </w:rPr>
            </w:pPr>
            <w:r w:rsidRPr="00402E08">
              <w:rPr>
                <w:rFonts w:ascii="Arial Narrow" w:hAnsi="Arial Narrow"/>
                <w:b/>
                <w:sz w:val="20"/>
                <w:szCs w:val="20"/>
              </w:rPr>
              <w:t>5</w:t>
            </w:r>
          </w:p>
        </w:tc>
        <w:tc>
          <w:tcPr>
            <w:tcW w:w="4560" w:type="pct"/>
            <w:gridSpan w:val="7"/>
            <w:tcBorders>
              <w:left w:val="single" w:sz="4" w:space="0" w:color="auto"/>
              <w:right w:val="single" w:sz="4" w:space="0" w:color="auto"/>
            </w:tcBorders>
          </w:tcPr>
          <w:p w14:paraId="69FD4C36" w14:textId="77777777" w:rsidR="002B2B47" w:rsidRPr="00402E08" w:rsidRDefault="002B2B47" w:rsidP="002B2B47">
            <w:pPr>
              <w:rPr>
                <w:rFonts w:ascii="Arial Narrow" w:hAnsi="Arial Narrow"/>
                <w:b/>
                <w:sz w:val="20"/>
                <w:szCs w:val="20"/>
              </w:rPr>
            </w:pPr>
            <w:r w:rsidRPr="00402E08">
              <w:rPr>
                <w:rFonts w:ascii="Arial Narrow" w:hAnsi="Arial Narrow"/>
                <w:b/>
                <w:sz w:val="20"/>
                <w:szCs w:val="20"/>
              </w:rPr>
              <w:t>REPORT – FINDINGS/RECOMMENDATIONS</w:t>
            </w:r>
          </w:p>
          <w:p w14:paraId="3561A9EE" w14:textId="77777777" w:rsidR="002B2B47" w:rsidRPr="00402E08" w:rsidRDefault="002B2B47" w:rsidP="002B2B47">
            <w:pPr>
              <w:rPr>
                <w:rFonts w:ascii="Arial Narrow" w:hAnsi="Arial Narrow" w:cstheme="minorHAnsi"/>
                <w:sz w:val="20"/>
                <w:szCs w:val="20"/>
              </w:rPr>
            </w:pPr>
            <w:r w:rsidRPr="00402E08">
              <w:rPr>
                <w:rFonts w:ascii="Arial Narrow" w:hAnsi="Arial Narrow" w:cstheme="minorHAnsi"/>
                <w:sz w:val="20"/>
                <w:szCs w:val="20"/>
              </w:rPr>
              <w:t>All findings/recommendations are clear and effectively address the original problem/investigation. The findings/recommendations convey knowledge gained and learner’s understanding of the problem and investigation, as well as some new/thoughtful ideas/insights that address the problem.</w:t>
            </w:r>
          </w:p>
        </w:tc>
        <w:tc>
          <w:tcPr>
            <w:tcW w:w="299" w:type="pct"/>
            <w:vMerge w:val="restart"/>
            <w:tcBorders>
              <w:left w:val="single" w:sz="4" w:space="0" w:color="auto"/>
            </w:tcBorders>
            <w:vAlign w:val="center"/>
          </w:tcPr>
          <w:p w14:paraId="7EC0E207" w14:textId="77777777" w:rsidR="002B2B47" w:rsidRPr="00402E08" w:rsidRDefault="002B2B47" w:rsidP="002B2B47">
            <w:pPr>
              <w:jc w:val="center"/>
              <w:rPr>
                <w:rFonts w:ascii="Arial Narrow" w:hAnsi="Arial Narrow" w:cstheme="minorHAnsi"/>
                <w:sz w:val="20"/>
                <w:szCs w:val="20"/>
              </w:rPr>
            </w:pPr>
          </w:p>
        </w:tc>
      </w:tr>
      <w:tr w:rsidR="00F41ACC" w:rsidRPr="00402E08" w14:paraId="58BA9A05" w14:textId="77777777" w:rsidTr="00195A31">
        <w:trPr>
          <w:cantSplit/>
        </w:trPr>
        <w:tc>
          <w:tcPr>
            <w:tcW w:w="141" w:type="pct"/>
            <w:vMerge/>
            <w:tcBorders>
              <w:left w:val="single" w:sz="4" w:space="0" w:color="auto"/>
              <w:right w:val="single" w:sz="4" w:space="0" w:color="auto"/>
            </w:tcBorders>
          </w:tcPr>
          <w:p w14:paraId="104E7404" w14:textId="77777777" w:rsidR="002B2B47" w:rsidRPr="00402E08" w:rsidRDefault="002B2B47" w:rsidP="002B2B47">
            <w:pPr>
              <w:pStyle w:val="ListParagraph"/>
              <w:ind w:left="360"/>
              <w:jc w:val="center"/>
              <w:rPr>
                <w:rFonts w:ascii="Arial Narrow" w:hAnsi="Arial Narrow"/>
                <w:sz w:val="20"/>
                <w:szCs w:val="20"/>
              </w:rPr>
            </w:pPr>
          </w:p>
        </w:tc>
        <w:tc>
          <w:tcPr>
            <w:tcW w:w="1565" w:type="pct"/>
            <w:tcBorders>
              <w:left w:val="single" w:sz="4" w:space="0" w:color="auto"/>
            </w:tcBorders>
          </w:tcPr>
          <w:p w14:paraId="2CC56E4F" w14:textId="77777777" w:rsidR="002B2B47" w:rsidRPr="00402E08" w:rsidRDefault="002B2B47" w:rsidP="002037C2">
            <w:pPr>
              <w:pStyle w:val="ListParagraph"/>
              <w:numPr>
                <w:ilvl w:val="0"/>
                <w:numId w:val="22"/>
              </w:numPr>
              <w:spacing w:after="0" w:line="240" w:lineRule="auto"/>
              <w:rPr>
                <w:rFonts w:ascii="Arial Narrow" w:hAnsi="Arial Narrow" w:cstheme="minorHAnsi"/>
                <w:sz w:val="20"/>
                <w:szCs w:val="20"/>
              </w:rPr>
            </w:pPr>
            <w:r w:rsidRPr="00402E08">
              <w:rPr>
                <w:rFonts w:ascii="Arial Narrow" w:hAnsi="Arial Narrow" w:cstheme="minorHAnsi"/>
                <w:sz w:val="20"/>
                <w:szCs w:val="20"/>
              </w:rPr>
              <w:t>All findings/recommendations clearly stated</w:t>
            </w:r>
          </w:p>
          <w:p w14:paraId="2D2590A9" w14:textId="77777777" w:rsidR="002B2B47" w:rsidRPr="00402E08" w:rsidRDefault="002B2B47" w:rsidP="002037C2">
            <w:pPr>
              <w:pStyle w:val="ListParagraph"/>
              <w:numPr>
                <w:ilvl w:val="0"/>
                <w:numId w:val="22"/>
              </w:numPr>
              <w:spacing w:after="0" w:line="240" w:lineRule="auto"/>
              <w:rPr>
                <w:rFonts w:ascii="Arial Narrow" w:hAnsi="Arial Narrow" w:cstheme="minorHAnsi"/>
                <w:sz w:val="20"/>
                <w:szCs w:val="20"/>
              </w:rPr>
            </w:pPr>
            <w:r w:rsidRPr="00402E08">
              <w:rPr>
                <w:rFonts w:ascii="Arial Narrow" w:hAnsi="Arial Narrow" w:cstheme="minorHAnsi"/>
                <w:sz w:val="20"/>
                <w:szCs w:val="20"/>
              </w:rPr>
              <w:t>All findings/recommendations clearly and effectively address/support the original problem/investigation</w:t>
            </w:r>
          </w:p>
          <w:p w14:paraId="152B7392" w14:textId="77777777" w:rsidR="002B2B47" w:rsidRPr="00402E08" w:rsidRDefault="002B2B47" w:rsidP="002037C2">
            <w:pPr>
              <w:pStyle w:val="ListParagraph"/>
              <w:numPr>
                <w:ilvl w:val="0"/>
                <w:numId w:val="22"/>
              </w:numPr>
              <w:spacing w:after="0" w:line="240" w:lineRule="auto"/>
              <w:rPr>
                <w:rFonts w:ascii="Arial Narrow" w:hAnsi="Arial Narrow"/>
                <w:sz w:val="20"/>
                <w:szCs w:val="20"/>
              </w:rPr>
            </w:pPr>
            <w:r w:rsidRPr="00402E08">
              <w:rPr>
                <w:rFonts w:ascii="Arial Narrow" w:hAnsi="Arial Narrow" w:cstheme="minorHAnsi"/>
                <w:sz w:val="20"/>
                <w:szCs w:val="20"/>
              </w:rPr>
              <w:t>All findings/recommendations convey knowledge gained/understanding of the problem and investigation</w:t>
            </w:r>
          </w:p>
          <w:p w14:paraId="3EFD6927" w14:textId="77777777" w:rsidR="002B2B47" w:rsidRPr="00402E08" w:rsidRDefault="002B2B47" w:rsidP="002037C2">
            <w:pPr>
              <w:pStyle w:val="ListParagraph"/>
              <w:numPr>
                <w:ilvl w:val="0"/>
                <w:numId w:val="22"/>
              </w:numPr>
              <w:spacing w:after="0" w:line="240" w:lineRule="auto"/>
              <w:rPr>
                <w:rFonts w:ascii="Arial Narrow" w:hAnsi="Arial Narrow"/>
                <w:sz w:val="20"/>
                <w:szCs w:val="20"/>
              </w:rPr>
            </w:pPr>
            <w:r w:rsidRPr="00402E08">
              <w:rPr>
                <w:rFonts w:ascii="Arial Narrow" w:hAnsi="Arial Narrow" w:cstheme="minorHAnsi"/>
                <w:sz w:val="20"/>
                <w:szCs w:val="20"/>
              </w:rPr>
              <w:t xml:space="preserve">Findings/recommendations </w:t>
            </w:r>
            <w:r w:rsidRPr="00402E08">
              <w:rPr>
                <w:rFonts w:ascii="Arial Narrow" w:hAnsi="Arial Narrow" w:cstheme="minorHAnsi"/>
                <w:sz w:val="20"/>
                <w:szCs w:val="20"/>
                <w:u w:val="single"/>
              </w:rPr>
              <w:t>include</w:t>
            </w:r>
            <w:r w:rsidRPr="00402E08">
              <w:rPr>
                <w:rFonts w:ascii="Arial Narrow" w:hAnsi="Arial Narrow" w:cstheme="minorHAnsi"/>
                <w:sz w:val="20"/>
                <w:szCs w:val="20"/>
              </w:rPr>
              <w:t xml:space="preserve"> some new/ thoughtful ideas/insights about the problem/investigation</w:t>
            </w:r>
          </w:p>
        </w:tc>
        <w:tc>
          <w:tcPr>
            <w:tcW w:w="315" w:type="pct"/>
            <w:vAlign w:val="center"/>
          </w:tcPr>
          <w:p w14:paraId="1AB7D117" w14:textId="77777777" w:rsidR="002B2B47" w:rsidRPr="00402E08" w:rsidRDefault="002B2B47" w:rsidP="002B2B47">
            <w:pPr>
              <w:jc w:val="center"/>
              <w:rPr>
                <w:rFonts w:ascii="Arial Narrow" w:hAnsi="Arial Narrow" w:cstheme="minorHAnsi"/>
                <w:sz w:val="20"/>
                <w:szCs w:val="20"/>
              </w:rPr>
            </w:pPr>
            <w:r w:rsidRPr="00402E08">
              <w:rPr>
                <w:rFonts w:ascii="Arial Narrow" w:hAnsi="Arial Narrow" w:cstheme="minorHAnsi"/>
                <w:b/>
                <w:sz w:val="20"/>
                <w:szCs w:val="20"/>
              </w:rPr>
              <w:t>4</w:t>
            </w:r>
          </w:p>
        </w:tc>
        <w:tc>
          <w:tcPr>
            <w:tcW w:w="536" w:type="pct"/>
          </w:tcPr>
          <w:p w14:paraId="18DD239E" w14:textId="77777777" w:rsidR="002B2B47" w:rsidRPr="00402E08" w:rsidRDefault="002B2B47"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All 4 aspects clearly present</w:t>
            </w:r>
          </w:p>
        </w:tc>
        <w:tc>
          <w:tcPr>
            <w:tcW w:w="536" w:type="pct"/>
          </w:tcPr>
          <w:p w14:paraId="76AC2A14" w14:textId="77777777" w:rsidR="002B2B47" w:rsidRPr="00402E08" w:rsidRDefault="002B2B47"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 xml:space="preserve">Only 3 of the 4 aspects clearly present </w:t>
            </w:r>
          </w:p>
        </w:tc>
        <w:tc>
          <w:tcPr>
            <w:tcW w:w="536" w:type="pct"/>
          </w:tcPr>
          <w:p w14:paraId="45D73E9F" w14:textId="77777777" w:rsidR="002B2B47" w:rsidRPr="00402E08" w:rsidRDefault="002B2B47"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Only 2 of the 4 aspects clearly present</w:t>
            </w:r>
          </w:p>
        </w:tc>
        <w:tc>
          <w:tcPr>
            <w:tcW w:w="539" w:type="pct"/>
          </w:tcPr>
          <w:p w14:paraId="6D8A2F41" w14:textId="77777777" w:rsidR="002B2B47" w:rsidRPr="00402E08" w:rsidRDefault="002B2B47"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Only 1 of the 4 aspects clearly present</w:t>
            </w:r>
          </w:p>
        </w:tc>
        <w:tc>
          <w:tcPr>
            <w:tcW w:w="533" w:type="pct"/>
            <w:tcBorders>
              <w:right w:val="single" w:sz="4" w:space="0" w:color="auto"/>
            </w:tcBorders>
          </w:tcPr>
          <w:p w14:paraId="6943B41E" w14:textId="77777777" w:rsidR="002B2B47" w:rsidRPr="00402E08" w:rsidRDefault="002B2B47"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 xml:space="preserve">None of the 4 aspects clearly present </w:t>
            </w:r>
            <w:r w:rsidRPr="00402E08">
              <w:rPr>
                <w:rFonts w:ascii="Arial Narrow" w:hAnsi="Arial Narrow" w:cstheme="minorHAnsi"/>
                <w:b/>
                <w:sz w:val="20"/>
                <w:szCs w:val="20"/>
              </w:rPr>
              <w:t>or</w:t>
            </w:r>
          </w:p>
          <w:p w14:paraId="6561C521" w14:textId="77777777" w:rsidR="002B2B47" w:rsidRPr="00402E08" w:rsidRDefault="002B2B47"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No findings/ recommendation</w:t>
            </w:r>
          </w:p>
        </w:tc>
        <w:tc>
          <w:tcPr>
            <w:tcW w:w="299" w:type="pct"/>
            <w:vMerge/>
            <w:tcBorders>
              <w:left w:val="single" w:sz="4" w:space="0" w:color="auto"/>
            </w:tcBorders>
            <w:vAlign w:val="center"/>
          </w:tcPr>
          <w:p w14:paraId="72D461D8" w14:textId="77777777" w:rsidR="002B2B47" w:rsidRPr="00402E08" w:rsidRDefault="002B2B47" w:rsidP="002B2B47">
            <w:pPr>
              <w:jc w:val="center"/>
              <w:rPr>
                <w:rFonts w:ascii="Arial Narrow" w:hAnsi="Arial Narrow" w:cstheme="minorHAnsi"/>
                <w:sz w:val="20"/>
                <w:szCs w:val="20"/>
              </w:rPr>
            </w:pPr>
          </w:p>
        </w:tc>
      </w:tr>
    </w:tbl>
    <w:p w14:paraId="1FC8AFB0" w14:textId="77777777" w:rsidR="00434436" w:rsidRPr="00402E08" w:rsidRDefault="00434436"/>
    <w:p w14:paraId="7108B373" w14:textId="77777777" w:rsidR="00434436" w:rsidRPr="00402E08" w:rsidRDefault="00434436"/>
    <w:p w14:paraId="75D92BAD" w14:textId="77777777" w:rsidR="00434436" w:rsidRPr="00402E08" w:rsidRDefault="00434436"/>
    <w:tbl>
      <w:tblPr>
        <w:tblStyle w:val="TableGrid"/>
        <w:tblW w:w="5000" w:type="pct"/>
        <w:tblLayout w:type="fixed"/>
        <w:tblLook w:val="04A0" w:firstRow="1" w:lastRow="0" w:firstColumn="1" w:lastColumn="0" w:noHBand="0" w:noVBand="1"/>
      </w:tblPr>
      <w:tblGrid>
        <w:gridCol w:w="442"/>
        <w:gridCol w:w="4912"/>
        <w:gridCol w:w="988"/>
        <w:gridCol w:w="1682"/>
        <w:gridCol w:w="1683"/>
        <w:gridCol w:w="1683"/>
        <w:gridCol w:w="1683"/>
        <w:gridCol w:w="1683"/>
        <w:gridCol w:w="939"/>
      </w:tblGrid>
      <w:tr w:rsidR="00F83D84" w:rsidRPr="00402E08" w14:paraId="7DA1072D" w14:textId="77777777" w:rsidTr="00AC732F">
        <w:trPr>
          <w:cantSplit/>
          <w:tblHeader/>
        </w:trPr>
        <w:tc>
          <w:tcPr>
            <w:tcW w:w="141" w:type="pct"/>
            <w:tcBorders>
              <w:top w:val="single" w:sz="4" w:space="0" w:color="auto"/>
              <w:left w:val="single" w:sz="4" w:space="0" w:color="auto"/>
              <w:bottom w:val="single" w:sz="4" w:space="0" w:color="auto"/>
              <w:right w:val="single" w:sz="4" w:space="0" w:color="auto"/>
            </w:tcBorders>
          </w:tcPr>
          <w:p w14:paraId="2D8BB9C3" w14:textId="77777777" w:rsidR="00434436" w:rsidRPr="00402E08" w:rsidRDefault="00434436" w:rsidP="00AC732F">
            <w:pPr>
              <w:jc w:val="center"/>
              <w:rPr>
                <w:rFonts w:ascii="Arial Narrow" w:hAnsi="Arial Narrow"/>
                <w:b/>
                <w:sz w:val="20"/>
                <w:szCs w:val="20"/>
              </w:rPr>
            </w:pPr>
          </w:p>
        </w:tc>
        <w:tc>
          <w:tcPr>
            <w:tcW w:w="1565" w:type="pct"/>
            <w:tcBorders>
              <w:top w:val="single" w:sz="4" w:space="0" w:color="auto"/>
              <w:left w:val="single" w:sz="4" w:space="0" w:color="auto"/>
              <w:bottom w:val="single" w:sz="4" w:space="0" w:color="auto"/>
              <w:right w:val="single" w:sz="4" w:space="0" w:color="auto"/>
            </w:tcBorders>
            <w:vAlign w:val="center"/>
          </w:tcPr>
          <w:p w14:paraId="646237F1" w14:textId="77777777" w:rsidR="00434436" w:rsidRPr="00402E08" w:rsidRDefault="00434436" w:rsidP="00AC732F">
            <w:pPr>
              <w:jc w:val="center"/>
              <w:rPr>
                <w:rFonts w:ascii="Arial Narrow" w:hAnsi="Arial Narrow"/>
                <w:b/>
                <w:sz w:val="20"/>
                <w:szCs w:val="20"/>
              </w:rPr>
            </w:pPr>
            <w:r w:rsidRPr="00402E08">
              <w:rPr>
                <w:rFonts w:ascii="Arial Narrow" w:hAnsi="Arial Narrow"/>
                <w:b/>
                <w:sz w:val="20"/>
                <w:szCs w:val="20"/>
              </w:rPr>
              <w:t>CRITERIA</w:t>
            </w:r>
          </w:p>
        </w:tc>
        <w:tc>
          <w:tcPr>
            <w:tcW w:w="315" w:type="pct"/>
            <w:tcBorders>
              <w:top w:val="single" w:sz="4" w:space="0" w:color="auto"/>
              <w:left w:val="single" w:sz="4" w:space="0" w:color="auto"/>
              <w:bottom w:val="single" w:sz="4" w:space="0" w:color="auto"/>
              <w:right w:val="single" w:sz="4" w:space="0" w:color="auto"/>
            </w:tcBorders>
          </w:tcPr>
          <w:p w14:paraId="27090B0B" w14:textId="77777777" w:rsidR="00434436" w:rsidRPr="00402E08" w:rsidRDefault="00434436" w:rsidP="00AC732F">
            <w:pPr>
              <w:jc w:val="center"/>
              <w:rPr>
                <w:rFonts w:ascii="Arial Narrow" w:hAnsi="Arial Narrow"/>
                <w:b/>
                <w:sz w:val="20"/>
                <w:szCs w:val="20"/>
              </w:rPr>
            </w:pPr>
            <w:r w:rsidRPr="00402E08">
              <w:rPr>
                <w:rFonts w:ascii="Arial Narrow" w:hAnsi="Arial Narrow"/>
                <w:b/>
                <w:sz w:val="20"/>
                <w:szCs w:val="20"/>
              </w:rPr>
              <w:t>Possible mark</w:t>
            </w:r>
          </w:p>
        </w:tc>
        <w:tc>
          <w:tcPr>
            <w:tcW w:w="536" w:type="pct"/>
            <w:tcBorders>
              <w:top w:val="single" w:sz="4" w:space="0" w:color="auto"/>
              <w:left w:val="single" w:sz="4" w:space="0" w:color="auto"/>
              <w:bottom w:val="single" w:sz="4" w:space="0" w:color="auto"/>
              <w:right w:val="single" w:sz="4" w:space="0" w:color="auto"/>
            </w:tcBorders>
            <w:vAlign w:val="center"/>
          </w:tcPr>
          <w:p w14:paraId="20F96D74" w14:textId="77777777" w:rsidR="00434436" w:rsidRPr="00402E08" w:rsidRDefault="00434436" w:rsidP="00AC732F">
            <w:pPr>
              <w:jc w:val="center"/>
              <w:rPr>
                <w:rFonts w:ascii="Arial Narrow" w:hAnsi="Arial Narrow"/>
                <w:b/>
                <w:sz w:val="20"/>
                <w:szCs w:val="20"/>
              </w:rPr>
            </w:pPr>
            <w:r w:rsidRPr="00402E08">
              <w:rPr>
                <w:rFonts w:ascii="Arial Narrow" w:hAnsi="Arial Narrow"/>
                <w:b/>
                <w:sz w:val="20"/>
                <w:szCs w:val="20"/>
              </w:rPr>
              <w:t>4</w:t>
            </w:r>
          </w:p>
        </w:tc>
        <w:tc>
          <w:tcPr>
            <w:tcW w:w="536" w:type="pct"/>
            <w:tcBorders>
              <w:top w:val="single" w:sz="4" w:space="0" w:color="auto"/>
              <w:left w:val="single" w:sz="4" w:space="0" w:color="auto"/>
              <w:bottom w:val="single" w:sz="4" w:space="0" w:color="auto"/>
              <w:right w:val="single" w:sz="4" w:space="0" w:color="auto"/>
            </w:tcBorders>
            <w:vAlign w:val="center"/>
          </w:tcPr>
          <w:p w14:paraId="1BE8C76C" w14:textId="77777777" w:rsidR="00434436" w:rsidRPr="00402E08" w:rsidRDefault="00434436" w:rsidP="00AC732F">
            <w:pPr>
              <w:jc w:val="center"/>
              <w:rPr>
                <w:rFonts w:ascii="Arial Narrow" w:hAnsi="Arial Narrow"/>
                <w:b/>
                <w:sz w:val="20"/>
                <w:szCs w:val="20"/>
              </w:rPr>
            </w:pPr>
            <w:r w:rsidRPr="00402E08">
              <w:rPr>
                <w:rFonts w:ascii="Arial Narrow" w:hAnsi="Arial Narrow"/>
                <w:b/>
                <w:sz w:val="20"/>
                <w:szCs w:val="20"/>
              </w:rPr>
              <w:t>3</w:t>
            </w:r>
          </w:p>
        </w:tc>
        <w:tc>
          <w:tcPr>
            <w:tcW w:w="536" w:type="pct"/>
            <w:tcBorders>
              <w:top w:val="single" w:sz="4" w:space="0" w:color="auto"/>
              <w:left w:val="single" w:sz="4" w:space="0" w:color="auto"/>
              <w:bottom w:val="single" w:sz="4" w:space="0" w:color="auto"/>
              <w:right w:val="single" w:sz="4" w:space="0" w:color="auto"/>
            </w:tcBorders>
            <w:vAlign w:val="center"/>
          </w:tcPr>
          <w:p w14:paraId="4C372A43" w14:textId="77777777" w:rsidR="00434436" w:rsidRPr="00402E08" w:rsidRDefault="00434436" w:rsidP="00AC732F">
            <w:pPr>
              <w:jc w:val="center"/>
              <w:rPr>
                <w:rFonts w:ascii="Arial Narrow" w:hAnsi="Arial Narrow"/>
                <w:b/>
                <w:sz w:val="20"/>
                <w:szCs w:val="20"/>
              </w:rPr>
            </w:pPr>
            <w:r w:rsidRPr="00402E08">
              <w:rPr>
                <w:rFonts w:ascii="Arial Narrow" w:hAnsi="Arial Narrow"/>
                <w:b/>
                <w:sz w:val="20"/>
                <w:szCs w:val="20"/>
              </w:rPr>
              <w:t>2</w:t>
            </w:r>
          </w:p>
        </w:tc>
        <w:tc>
          <w:tcPr>
            <w:tcW w:w="536" w:type="pct"/>
            <w:tcBorders>
              <w:top w:val="single" w:sz="4" w:space="0" w:color="auto"/>
              <w:left w:val="single" w:sz="4" w:space="0" w:color="auto"/>
              <w:bottom w:val="single" w:sz="4" w:space="0" w:color="auto"/>
              <w:right w:val="single" w:sz="4" w:space="0" w:color="auto"/>
            </w:tcBorders>
            <w:vAlign w:val="center"/>
          </w:tcPr>
          <w:p w14:paraId="7B5D36BC" w14:textId="77777777" w:rsidR="00434436" w:rsidRPr="00402E08" w:rsidRDefault="00434436" w:rsidP="00AC732F">
            <w:pPr>
              <w:jc w:val="center"/>
              <w:rPr>
                <w:rFonts w:ascii="Arial Narrow" w:hAnsi="Arial Narrow"/>
                <w:b/>
                <w:sz w:val="20"/>
                <w:szCs w:val="20"/>
              </w:rPr>
            </w:pPr>
            <w:r w:rsidRPr="00402E08">
              <w:rPr>
                <w:rFonts w:ascii="Arial Narrow" w:hAnsi="Arial Narrow"/>
                <w:b/>
                <w:sz w:val="20"/>
                <w:szCs w:val="20"/>
              </w:rPr>
              <w:t>1</w:t>
            </w:r>
          </w:p>
        </w:tc>
        <w:tc>
          <w:tcPr>
            <w:tcW w:w="536" w:type="pct"/>
            <w:tcBorders>
              <w:top w:val="single" w:sz="4" w:space="0" w:color="auto"/>
              <w:left w:val="single" w:sz="4" w:space="0" w:color="auto"/>
              <w:bottom w:val="single" w:sz="4" w:space="0" w:color="auto"/>
              <w:right w:val="single" w:sz="4" w:space="0" w:color="auto"/>
            </w:tcBorders>
            <w:vAlign w:val="center"/>
          </w:tcPr>
          <w:p w14:paraId="4209C7CD" w14:textId="77777777" w:rsidR="00434436" w:rsidRPr="00402E08" w:rsidRDefault="00434436" w:rsidP="00AC732F">
            <w:pPr>
              <w:jc w:val="center"/>
              <w:rPr>
                <w:rFonts w:ascii="Arial Narrow" w:hAnsi="Arial Narrow"/>
                <w:b/>
                <w:sz w:val="20"/>
                <w:szCs w:val="20"/>
              </w:rPr>
            </w:pPr>
            <w:r w:rsidRPr="00402E08">
              <w:rPr>
                <w:rFonts w:ascii="Arial Narrow" w:hAnsi="Arial Narrow"/>
                <w:b/>
                <w:sz w:val="20"/>
                <w:szCs w:val="20"/>
              </w:rPr>
              <w:t>0</w:t>
            </w:r>
          </w:p>
        </w:tc>
        <w:tc>
          <w:tcPr>
            <w:tcW w:w="299" w:type="pct"/>
            <w:tcBorders>
              <w:left w:val="single" w:sz="4" w:space="0" w:color="auto"/>
              <w:bottom w:val="single" w:sz="4" w:space="0" w:color="auto"/>
            </w:tcBorders>
            <w:vAlign w:val="center"/>
          </w:tcPr>
          <w:p w14:paraId="0C42E6E8" w14:textId="77777777" w:rsidR="00434436" w:rsidRPr="00402E08" w:rsidRDefault="00434436" w:rsidP="00AC732F">
            <w:pPr>
              <w:jc w:val="center"/>
              <w:rPr>
                <w:rFonts w:ascii="Arial Narrow" w:hAnsi="Arial Narrow"/>
                <w:b/>
                <w:sz w:val="20"/>
                <w:szCs w:val="20"/>
              </w:rPr>
            </w:pPr>
            <w:r w:rsidRPr="00402E08">
              <w:rPr>
                <w:rFonts w:ascii="Arial Narrow" w:hAnsi="Arial Narrow"/>
                <w:b/>
                <w:sz w:val="20"/>
                <w:szCs w:val="20"/>
              </w:rPr>
              <w:t>Mark obtained</w:t>
            </w:r>
          </w:p>
        </w:tc>
      </w:tr>
      <w:tr w:rsidR="00F83D84" w:rsidRPr="00402E08" w14:paraId="552F7AAA" w14:textId="77777777" w:rsidTr="00F41ACC">
        <w:trPr>
          <w:cantSplit/>
        </w:trPr>
        <w:tc>
          <w:tcPr>
            <w:tcW w:w="141" w:type="pct"/>
            <w:vMerge w:val="restart"/>
            <w:tcBorders>
              <w:left w:val="single" w:sz="4" w:space="0" w:color="auto"/>
              <w:right w:val="single" w:sz="4" w:space="0" w:color="auto"/>
            </w:tcBorders>
          </w:tcPr>
          <w:p w14:paraId="09B3AA14" w14:textId="77777777" w:rsidR="002B2B47" w:rsidRPr="00402E08" w:rsidRDefault="002B2B47" w:rsidP="002B2B47">
            <w:pPr>
              <w:jc w:val="center"/>
              <w:rPr>
                <w:rFonts w:ascii="Arial Narrow" w:hAnsi="Arial Narrow"/>
                <w:b/>
                <w:sz w:val="20"/>
                <w:szCs w:val="20"/>
              </w:rPr>
            </w:pPr>
            <w:r w:rsidRPr="00402E08">
              <w:rPr>
                <w:rFonts w:ascii="Arial Narrow" w:hAnsi="Arial Narrow"/>
                <w:b/>
                <w:sz w:val="20"/>
                <w:szCs w:val="20"/>
              </w:rPr>
              <w:t>6</w:t>
            </w:r>
          </w:p>
        </w:tc>
        <w:tc>
          <w:tcPr>
            <w:tcW w:w="4560" w:type="pct"/>
            <w:gridSpan w:val="7"/>
            <w:tcBorders>
              <w:left w:val="single" w:sz="4" w:space="0" w:color="auto"/>
              <w:right w:val="single" w:sz="4" w:space="0" w:color="auto"/>
            </w:tcBorders>
          </w:tcPr>
          <w:p w14:paraId="4C908932" w14:textId="77777777" w:rsidR="002B2B47" w:rsidRPr="00402E08" w:rsidRDefault="002B2B47" w:rsidP="002B2B47">
            <w:pPr>
              <w:rPr>
                <w:rFonts w:ascii="Arial Narrow" w:hAnsi="Arial Narrow"/>
                <w:b/>
                <w:sz w:val="20"/>
                <w:szCs w:val="20"/>
              </w:rPr>
            </w:pPr>
            <w:r w:rsidRPr="00402E08">
              <w:rPr>
                <w:rFonts w:ascii="Arial Narrow" w:hAnsi="Arial Narrow"/>
                <w:b/>
                <w:sz w:val="20"/>
                <w:szCs w:val="20"/>
              </w:rPr>
              <w:t>REPORT – CONCLUSION</w:t>
            </w:r>
          </w:p>
          <w:p w14:paraId="5FEC2B63" w14:textId="77777777" w:rsidR="002B2B47" w:rsidRPr="00402E08" w:rsidRDefault="002B2B47" w:rsidP="002B2B47">
            <w:pPr>
              <w:rPr>
                <w:rFonts w:ascii="Arial Narrow" w:hAnsi="Arial Narrow" w:cstheme="minorHAnsi"/>
                <w:sz w:val="20"/>
                <w:szCs w:val="20"/>
              </w:rPr>
            </w:pPr>
            <w:r w:rsidRPr="00402E08">
              <w:rPr>
                <w:rFonts w:ascii="Arial Narrow" w:hAnsi="Arial Narrow" w:cstheme="minorHAnsi"/>
                <w:sz w:val="20"/>
                <w:szCs w:val="20"/>
              </w:rPr>
              <w:t>Meaningful and logical conclusion drawn from the information and evidence presented, and which addresses the original problem/investigation, appropriately summarised. Any new information presented at this point must have been appropriately investigated/researched, with supporting evidence.</w:t>
            </w:r>
          </w:p>
        </w:tc>
        <w:tc>
          <w:tcPr>
            <w:tcW w:w="299" w:type="pct"/>
            <w:vMerge w:val="restart"/>
            <w:tcBorders>
              <w:left w:val="single" w:sz="4" w:space="0" w:color="auto"/>
            </w:tcBorders>
            <w:vAlign w:val="center"/>
          </w:tcPr>
          <w:p w14:paraId="02496835" w14:textId="77777777" w:rsidR="002B2B47" w:rsidRPr="00402E08" w:rsidRDefault="002B2B47" w:rsidP="002B2B47">
            <w:pPr>
              <w:jc w:val="center"/>
              <w:rPr>
                <w:rFonts w:ascii="Arial Narrow" w:hAnsi="Arial Narrow" w:cstheme="minorHAnsi"/>
                <w:sz w:val="20"/>
                <w:szCs w:val="20"/>
              </w:rPr>
            </w:pPr>
          </w:p>
        </w:tc>
      </w:tr>
      <w:tr w:rsidR="00F83D84" w:rsidRPr="00402E08" w14:paraId="24D448E1" w14:textId="77777777" w:rsidTr="00F41ACC">
        <w:trPr>
          <w:cantSplit/>
        </w:trPr>
        <w:tc>
          <w:tcPr>
            <w:tcW w:w="141" w:type="pct"/>
            <w:vMerge/>
            <w:tcBorders>
              <w:left w:val="single" w:sz="4" w:space="0" w:color="auto"/>
              <w:right w:val="single" w:sz="4" w:space="0" w:color="auto"/>
            </w:tcBorders>
          </w:tcPr>
          <w:p w14:paraId="1981BB8E" w14:textId="77777777" w:rsidR="002B2B47" w:rsidRPr="00402E08" w:rsidRDefault="002B2B47" w:rsidP="002B2B47">
            <w:pPr>
              <w:jc w:val="center"/>
              <w:rPr>
                <w:rFonts w:ascii="Arial Narrow" w:hAnsi="Arial Narrow"/>
                <w:sz w:val="20"/>
                <w:szCs w:val="20"/>
              </w:rPr>
            </w:pPr>
          </w:p>
        </w:tc>
        <w:tc>
          <w:tcPr>
            <w:tcW w:w="1565" w:type="pct"/>
            <w:tcBorders>
              <w:left w:val="single" w:sz="4" w:space="0" w:color="auto"/>
            </w:tcBorders>
          </w:tcPr>
          <w:p w14:paraId="2105015E" w14:textId="77777777" w:rsidR="002B2B47" w:rsidRPr="00402E08" w:rsidRDefault="002B2B47" w:rsidP="002037C2">
            <w:pPr>
              <w:pStyle w:val="ListParagraph"/>
              <w:numPr>
                <w:ilvl w:val="0"/>
                <w:numId w:val="22"/>
              </w:numPr>
              <w:spacing w:after="0" w:line="240" w:lineRule="auto"/>
              <w:rPr>
                <w:rFonts w:ascii="Arial Narrow" w:hAnsi="Arial Narrow" w:cstheme="minorHAnsi"/>
                <w:sz w:val="20"/>
                <w:szCs w:val="20"/>
              </w:rPr>
            </w:pPr>
            <w:r w:rsidRPr="00402E08">
              <w:rPr>
                <w:rFonts w:ascii="Arial Narrow" w:hAnsi="Arial Narrow" w:cstheme="minorHAnsi"/>
                <w:sz w:val="20"/>
                <w:szCs w:val="20"/>
              </w:rPr>
              <w:t>Conclusion present</w:t>
            </w:r>
          </w:p>
          <w:p w14:paraId="58123143" w14:textId="77777777" w:rsidR="002B2B47" w:rsidRPr="00402E08" w:rsidRDefault="002B2B47" w:rsidP="002037C2">
            <w:pPr>
              <w:pStyle w:val="ListParagraph"/>
              <w:numPr>
                <w:ilvl w:val="0"/>
                <w:numId w:val="22"/>
              </w:numPr>
              <w:spacing w:after="0" w:line="240" w:lineRule="auto"/>
              <w:rPr>
                <w:rFonts w:ascii="Arial Narrow" w:hAnsi="Arial Narrow" w:cstheme="minorHAnsi"/>
                <w:sz w:val="20"/>
                <w:szCs w:val="20"/>
              </w:rPr>
            </w:pPr>
            <w:r w:rsidRPr="00402E08">
              <w:rPr>
                <w:rFonts w:ascii="Arial Narrow" w:hAnsi="Arial Narrow" w:cstheme="minorHAnsi"/>
                <w:sz w:val="20"/>
                <w:szCs w:val="20"/>
              </w:rPr>
              <w:t>Conclusion drawn from information presented in report and addresses the original problem statement/focus in light of the evidence presented</w:t>
            </w:r>
          </w:p>
          <w:p w14:paraId="4CF8C76F" w14:textId="77777777" w:rsidR="002B2B47" w:rsidRPr="00402E08" w:rsidRDefault="002B2B47" w:rsidP="002037C2">
            <w:pPr>
              <w:pStyle w:val="ListParagraph"/>
              <w:numPr>
                <w:ilvl w:val="0"/>
                <w:numId w:val="22"/>
              </w:numPr>
              <w:spacing w:after="0" w:line="240" w:lineRule="auto"/>
              <w:rPr>
                <w:rFonts w:ascii="Arial Narrow" w:hAnsi="Arial Narrow" w:cstheme="minorHAnsi"/>
                <w:sz w:val="20"/>
                <w:szCs w:val="20"/>
              </w:rPr>
            </w:pPr>
            <w:r w:rsidRPr="00402E08">
              <w:rPr>
                <w:rFonts w:ascii="Arial Narrow" w:hAnsi="Arial Narrow" w:cstheme="minorHAnsi"/>
                <w:sz w:val="20"/>
                <w:szCs w:val="20"/>
              </w:rPr>
              <w:t xml:space="preserve">Conclusion is meaningful and logical </w:t>
            </w:r>
          </w:p>
          <w:p w14:paraId="7F07BCF8" w14:textId="77777777" w:rsidR="002B2B47" w:rsidRPr="00402E08" w:rsidRDefault="002B2B47" w:rsidP="002037C2">
            <w:pPr>
              <w:pStyle w:val="ListParagraph"/>
              <w:numPr>
                <w:ilvl w:val="0"/>
                <w:numId w:val="22"/>
              </w:numPr>
              <w:spacing w:after="0" w:line="240" w:lineRule="auto"/>
              <w:rPr>
                <w:rFonts w:ascii="Arial Narrow" w:hAnsi="Arial Narrow"/>
                <w:sz w:val="20"/>
                <w:szCs w:val="20"/>
              </w:rPr>
            </w:pPr>
            <w:r w:rsidRPr="00402E08">
              <w:rPr>
                <w:rFonts w:ascii="Arial Narrow" w:hAnsi="Arial Narrow" w:cstheme="minorHAnsi"/>
                <w:sz w:val="20"/>
                <w:szCs w:val="20"/>
              </w:rPr>
              <w:t xml:space="preserve">No new information included that is not researched </w:t>
            </w:r>
          </w:p>
        </w:tc>
        <w:tc>
          <w:tcPr>
            <w:tcW w:w="315" w:type="pct"/>
            <w:shd w:val="clear" w:color="auto" w:fill="auto"/>
            <w:vAlign w:val="center"/>
          </w:tcPr>
          <w:p w14:paraId="66E97984" w14:textId="77777777" w:rsidR="002B2B47" w:rsidRPr="00402E08" w:rsidRDefault="002B2B47" w:rsidP="002B2B47">
            <w:pPr>
              <w:jc w:val="center"/>
              <w:rPr>
                <w:rFonts w:ascii="Arial Narrow" w:hAnsi="Arial Narrow" w:cstheme="minorHAnsi"/>
                <w:sz w:val="20"/>
                <w:szCs w:val="20"/>
              </w:rPr>
            </w:pPr>
            <w:r w:rsidRPr="00402E08">
              <w:rPr>
                <w:rFonts w:ascii="Arial Narrow" w:hAnsi="Arial Narrow" w:cstheme="minorHAnsi"/>
                <w:b/>
                <w:sz w:val="20"/>
                <w:szCs w:val="20"/>
              </w:rPr>
              <w:t>4</w:t>
            </w:r>
          </w:p>
        </w:tc>
        <w:tc>
          <w:tcPr>
            <w:tcW w:w="536" w:type="pct"/>
            <w:shd w:val="clear" w:color="auto" w:fill="auto"/>
          </w:tcPr>
          <w:p w14:paraId="25E7ADDF" w14:textId="77777777" w:rsidR="002B2B47" w:rsidRPr="00402E08" w:rsidRDefault="002B2B47"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 xml:space="preserve">All 4 aspects clearly present </w:t>
            </w:r>
          </w:p>
        </w:tc>
        <w:tc>
          <w:tcPr>
            <w:tcW w:w="536" w:type="pct"/>
            <w:shd w:val="clear" w:color="auto" w:fill="auto"/>
          </w:tcPr>
          <w:p w14:paraId="44061396" w14:textId="77777777" w:rsidR="002B2B47" w:rsidRPr="00402E08" w:rsidRDefault="002B2B47"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Only 3 of the 4 aspects clearly present</w:t>
            </w:r>
          </w:p>
        </w:tc>
        <w:tc>
          <w:tcPr>
            <w:tcW w:w="536" w:type="pct"/>
          </w:tcPr>
          <w:p w14:paraId="382A3796" w14:textId="77777777" w:rsidR="002B2B47" w:rsidRPr="00402E08" w:rsidRDefault="002B2B47"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Only 2 of the 4 aspects clearly present</w:t>
            </w:r>
          </w:p>
        </w:tc>
        <w:tc>
          <w:tcPr>
            <w:tcW w:w="536" w:type="pct"/>
          </w:tcPr>
          <w:p w14:paraId="46A34404" w14:textId="77777777" w:rsidR="002B2B47" w:rsidRPr="00402E08" w:rsidRDefault="002B2B47"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Only 1 of the 4 aspects clearly present</w:t>
            </w:r>
          </w:p>
        </w:tc>
        <w:tc>
          <w:tcPr>
            <w:tcW w:w="536" w:type="pct"/>
            <w:tcBorders>
              <w:right w:val="single" w:sz="4" w:space="0" w:color="auto"/>
            </w:tcBorders>
          </w:tcPr>
          <w:p w14:paraId="00753515" w14:textId="77777777" w:rsidR="002B2B47" w:rsidRPr="00402E08" w:rsidRDefault="002B2B47"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 xml:space="preserve">None of the 4 aspects clearly present </w:t>
            </w:r>
            <w:r w:rsidRPr="00402E08">
              <w:rPr>
                <w:rFonts w:ascii="Arial Narrow" w:hAnsi="Arial Narrow" w:cstheme="minorHAnsi"/>
                <w:b/>
                <w:sz w:val="20"/>
                <w:szCs w:val="20"/>
              </w:rPr>
              <w:t>or</w:t>
            </w:r>
          </w:p>
          <w:p w14:paraId="2B822220" w14:textId="77777777" w:rsidR="002B2B47" w:rsidRPr="00402E08" w:rsidRDefault="002B2B47"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No conclusion</w:t>
            </w:r>
          </w:p>
        </w:tc>
        <w:tc>
          <w:tcPr>
            <w:tcW w:w="299" w:type="pct"/>
            <w:vMerge/>
            <w:tcBorders>
              <w:left w:val="single" w:sz="4" w:space="0" w:color="auto"/>
            </w:tcBorders>
            <w:vAlign w:val="center"/>
          </w:tcPr>
          <w:p w14:paraId="3A63E1A5" w14:textId="77777777" w:rsidR="002B2B47" w:rsidRPr="00402E08" w:rsidRDefault="002B2B47" w:rsidP="002B2B47">
            <w:pPr>
              <w:jc w:val="center"/>
              <w:rPr>
                <w:rFonts w:ascii="Arial Narrow" w:hAnsi="Arial Narrow" w:cstheme="minorHAnsi"/>
                <w:sz w:val="20"/>
                <w:szCs w:val="20"/>
              </w:rPr>
            </w:pPr>
          </w:p>
        </w:tc>
      </w:tr>
      <w:tr w:rsidR="00F83D84" w:rsidRPr="00402E08" w14:paraId="64469EBD" w14:textId="77777777" w:rsidTr="00F41ACC">
        <w:trPr>
          <w:cantSplit/>
        </w:trPr>
        <w:tc>
          <w:tcPr>
            <w:tcW w:w="141" w:type="pct"/>
            <w:vMerge w:val="restart"/>
            <w:tcBorders>
              <w:left w:val="single" w:sz="4" w:space="0" w:color="auto"/>
              <w:right w:val="single" w:sz="4" w:space="0" w:color="auto"/>
            </w:tcBorders>
          </w:tcPr>
          <w:p w14:paraId="14564EC4" w14:textId="77777777" w:rsidR="002B2B47" w:rsidRPr="00402E08" w:rsidRDefault="002B2B47" w:rsidP="002B2B47">
            <w:pPr>
              <w:jc w:val="center"/>
              <w:rPr>
                <w:rFonts w:ascii="Arial Narrow" w:hAnsi="Arial Narrow"/>
                <w:b/>
                <w:sz w:val="20"/>
                <w:szCs w:val="20"/>
              </w:rPr>
            </w:pPr>
            <w:r w:rsidRPr="00402E08">
              <w:rPr>
                <w:rFonts w:ascii="Arial Narrow" w:hAnsi="Arial Narrow"/>
                <w:b/>
                <w:sz w:val="20"/>
                <w:szCs w:val="20"/>
              </w:rPr>
              <w:t>7</w:t>
            </w:r>
          </w:p>
        </w:tc>
        <w:tc>
          <w:tcPr>
            <w:tcW w:w="4560" w:type="pct"/>
            <w:gridSpan w:val="7"/>
            <w:tcBorders>
              <w:left w:val="single" w:sz="4" w:space="0" w:color="auto"/>
              <w:right w:val="single" w:sz="4" w:space="0" w:color="auto"/>
            </w:tcBorders>
          </w:tcPr>
          <w:p w14:paraId="4E18775D" w14:textId="77777777" w:rsidR="002B2B47" w:rsidRPr="00402E08" w:rsidRDefault="002B2B47" w:rsidP="002B2B47">
            <w:pPr>
              <w:rPr>
                <w:rFonts w:ascii="Arial Narrow" w:hAnsi="Arial Narrow"/>
                <w:sz w:val="20"/>
                <w:szCs w:val="20"/>
              </w:rPr>
            </w:pPr>
            <w:r w:rsidRPr="00402E08">
              <w:rPr>
                <w:rFonts w:ascii="Arial Narrow" w:hAnsi="Arial Narrow"/>
                <w:b/>
                <w:sz w:val="20"/>
                <w:szCs w:val="20"/>
              </w:rPr>
              <w:t>REPORT – PLAGIARISM ISSUES</w:t>
            </w:r>
          </w:p>
          <w:p w14:paraId="1BA8138A" w14:textId="77777777" w:rsidR="002B2B47" w:rsidRPr="00402E08" w:rsidRDefault="002B2B47" w:rsidP="002B2B47">
            <w:pPr>
              <w:rPr>
                <w:rFonts w:ascii="Arial Narrow" w:hAnsi="Arial Narrow" w:cstheme="minorHAnsi"/>
                <w:sz w:val="20"/>
                <w:szCs w:val="20"/>
              </w:rPr>
            </w:pPr>
            <w:r w:rsidRPr="00402E08">
              <w:rPr>
                <w:rFonts w:ascii="Arial Narrow" w:hAnsi="Arial Narrow" w:cstheme="minorHAnsi"/>
                <w:sz w:val="20"/>
                <w:szCs w:val="20"/>
              </w:rPr>
              <w:t>Presented in learner’s own words with all sources cited and all graphics from other sources acknowledged. Signed declaration of authenticity is included.</w:t>
            </w:r>
          </w:p>
        </w:tc>
        <w:tc>
          <w:tcPr>
            <w:tcW w:w="299" w:type="pct"/>
            <w:vMerge w:val="restart"/>
            <w:tcBorders>
              <w:left w:val="single" w:sz="4" w:space="0" w:color="auto"/>
            </w:tcBorders>
            <w:vAlign w:val="center"/>
          </w:tcPr>
          <w:p w14:paraId="1A024610" w14:textId="77777777" w:rsidR="002B2B47" w:rsidRPr="00402E08" w:rsidRDefault="002B2B47" w:rsidP="002B2B47">
            <w:pPr>
              <w:jc w:val="center"/>
              <w:rPr>
                <w:rFonts w:ascii="Arial Narrow" w:hAnsi="Arial Narrow" w:cstheme="minorHAnsi"/>
                <w:sz w:val="20"/>
                <w:szCs w:val="20"/>
              </w:rPr>
            </w:pPr>
          </w:p>
        </w:tc>
      </w:tr>
      <w:tr w:rsidR="00F83D84" w:rsidRPr="00402E08" w14:paraId="34447759" w14:textId="77777777" w:rsidTr="00F41ACC">
        <w:trPr>
          <w:cantSplit/>
        </w:trPr>
        <w:tc>
          <w:tcPr>
            <w:tcW w:w="141" w:type="pct"/>
            <w:vMerge/>
            <w:tcBorders>
              <w:left w:val="single" w:sz="4" w:space="0" w:color="auto"/>
              <w:right w:val="single" w:sz="4" w:space="0" w:color="auto"/>
            </w:tcBorders>
          </w:tcPr>
          <w:p w14:paraId="0444AB14" w14:textId="77777777" w:rsidR="002B2B47" w:rsidRPr="00402E08" w:rsidRDefault="002B2B47" w:rsidP="002B2B47">
            <w:pPr>
              <w:pStyle w:val="ListParagraph"/>
              <w:ind w:left="360"/>
              <w:jc w:val="center"/>
              <w:rPr>
                <w:rFonts w:ascii="Arial Narrow" w:hAnsi="Arial Narrow"/>
                <w:sz w:val="20"/>
                <w:szCs w:val="20"/>
              </w:rPr>
            </w:pPr>
          </w:p>
        </w:tc>
        <w:tc>
          <w:tcPr>
            <w:tcW w:w="1565" w:type="pct"/>
            <w:tcBorders>
              <w:left w:val="single" w:sz="4" w:space="0" w:color="auto"/>
            </w:tcBorders>
          </w:tcPr>
          <w:p w14:paraId="5963DFC0" w14:textId="77777777" w:rsidR="002B2B47" w:rsidRPr="00402E08" w:rsidRDefault="002B2B47" w:rsidP="002037C2">
            <w:pPr>
              <w:pStyle w:val="ListParagraph"/>
              <w:numPr>
                <w:ilvl w:val="0"/>
                <w:numId w:val="22"/>
              </w:numPr>
              <w:spacing w:after="0" w:line="240" w:lineRule="auto"/>
              <w:rPr>
                <w:rFonts w:ascii="Arial Narrow" w:hAnsi="Arial Narrow" w:cstheme="minorHAnsi"/>
                <w:sz w:val="20"/>
                <w:szCs w:val="20"/>
              </w:rPr>
            </w:pPr>
            <w:r w:rsidRPr="00402E08">
              <w:rPr>
                <w:rFonts w:ascii="Arial Narrow" w:hAnsi="Arial Narrow" w:cstheme="minorHAnsi"/>
                <w:sz w:val="20"/>
                <w:szCs w:val="20"/>
              </w:rPr>
              <w:t>All sources used are clearly and appropriately acknowledged</w:t>
            </w:r>
          </w:p>
          <w:p w14:paraId="678BBF82" w14:textId="77777777" w:rsidR="002B2B47" w:rsidRPr="00402E08" w:rsidRDefault="002B2B47" w:rsidP="002037C2">
            <w:pPr>
              <w:pStyle w:val="ListParagraph"/>
              <w:numPr>
                <w:ilvl w:val="0"/>
                <w:numId w:val="22"/>
              </w:numPr>
              <w:spacing w:after="0" w:line="240" w:lineRule="auto"/>
              <w:rPr>
                <w:rFonts w:ascii="Arial Narrow" w:hAnsi="Arial Narrow"/>
                <w:sz w:val="20"/>
                <w:szCs w:val="20"/>
              </w:rPr>
            </w:pPr>
            <w:r w:rsidRPr="00402E08">
              <w:rPr>
                <w:rFonts w:ascii="Arial Narrow" w:hAnsi="Arial Narrow" w:cstheme="minorHAnsi"/>
                <w:sz w:val="20"/>
                <w:szCs w:val="20"/>
              </w:rPr>
              <w:t>Graphics from other sources are clearly and appropriately acknowledged</w:t>
            </w:r>
            <w:r w:rsidRPr="00402E08">
              <w:rPr>
                <w:rFonts w:ascii="Arial Narrow" w:hAnsi="Arial Narrow"/>
                <w:sz w:val="20"/>
                <w:szCs w:val="20"/>
              </w:rPr>
              <w:t xml:space="preserve"> </w:t>
            </w:r>
          </w:p>
          <w:p w14:paraId="773EDA9B" w14:textId="77777777" w:rsidR="002B2B47" w:rsidRPr="00402E08" w:rsidRDefault="002B2B47" w:rsidP="002037C2">
            <w:pPr>
              <w:pStyle w:val="ListParagraph"/>
              <w:numPr>
                <w:ilvl w:val="0"/>
                <w:numId w:val="22"/>
              </w:numPr>
              <w:spacing w:after="0" w:line="240" w:lineRule="auto"/>
              <w:rPr>
                <w:rFonts w:ascii="Arial Narrow" w:hAnsi="Arial Narrow"/>
                <w:sz w:val="20"/>
                <w:szCs w:val="20"/>
              </w:rPr>
            </w:pPr>
            <w:r w:rsidRPr="00402E08">
              <w:rPr>
                <w:rFonts w:ascii="Arial Narrow" w:hAnsi="Arial Narrow"/>
                <w:sz w:val="20"/>
                <w:szCs w:val="20"/>
              </w:rPr>
              <w:t>Declaration of authenticity signed and added as appendix</w:t>
            </w:r>
          </w:p>
        </w:tc>
        <w:tc>
          <w:tcPr>
            <w:tcW w:w="315" w:type="pct"/>
            <w:vAlign w:val="center"/>
          </w:tcPr>
          <w:p w14:paraId="41555A3B" w14:textId="77777777" w:rsidR="002B2B47" w:rsidRPr="00402E08" w:rsidRDefault="002B2B47" w:rsidP="002B2B47">
            <w:pPr>
              <w:jc w:val="center"/>
              <w:rPr>
                <w:rFonts w:ascii="Arial Narrow" w:hAnsi="Arial Narrow" w:cstheme="minorHAnsi"/>
                <w:sz w:val="20"/>
                <w:szCs w:val="20"/>
              </w:rPr>
            </w:pPr>
            <w:r w:rsidRPr="00402E08">
              <w:rPr>
                <w:rFonts w:ascii="Arial Narrow" w:hAnsi="Arial Narrow" w:cstheme="minorHAnsi"/>
                <w:b/>
                <w:sz w:val="20"/>
                <w:szCs w:val="20"/>
              </w:rPr>
              <w:t>4</w:t>
            </w:r>
          </w:p>
        </w:tc>
        <w:tc>
          <w:tcPr>
            <w:tcW w:w="536" w:type="pct"/>
            <w:shd w:val="clear" w:color="auto" w:fill="auto"/>
          </w:tcPr>
          <w:p w14:paraId="02734EE5" w14:textId="77777777" w:rsidR="002B2B47" w:rsidRPr="00402E08" w:rsidRDefault="002B2B47"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All 3 aspects clearly present and report is clearly learner’s own words</w:t>
            </w:r>
          </w:p>
        </w:tc>
        <w:tc>
          <w:tcPr>
            <w:tcW w:w="536" w:type="pct"/>
            <w:shd w:val="clear" w:color="auto" w:fill="auto"/>
          </w:tcPr>
          <w:p w14:paraId="1CA66948" w14:textId="77777777" w:rsidR="002B2B47" w:rsidRPr="00402E08" w:rsidRDefault="002B2B47"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Only 2 of the 3 aspects clearly present and report is clearly learner’s own words</w:t>
            </w:r>
          </w:p>
        </w:tc>
        <w:tc>
          <w:tcPr>
            <w:tcW w:w="536" w:type="pct"/>
            <w:shd w:val="clear" w:color="auto" w:fill="auto"/>
          </w:tcPr>
          <w:p w14:paraId="3721AA94" w14:textId="77777777" w:rsidR="002B2B47" w:rsidRPr="00402E08" w:rsidRDefault="002B2B47"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Only 1 of the 3 aspects clearly present and report is clearly learner’s own words</w:t>
            </w:r>
          </w:p>
        </w:tc>
        <w:tc>
          <w:tcPr>
            <w:tcW w:w="536" w:type="pct"/>
            <w:shd w:val="clear" w:color="auto" w:fill="auto"/>
          </w:tcPr>
          <w:p w14:paraId="2199BBD2" w14:textId="77777777" w:rsidR="002B2B47" w:rsidRPr="00402E08" w:rsidRDefault="002B2B47"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 xml:space="preserve">Any number of aspects clearly present, but not in learner’s own words in one or more places </w:t>
            </w:r>
          </w:p>
        </w:tc>
        <w:tc>
          <w:tcPr>
            <w:tcW w:w="536" w:type="pct"/>
            <w:tcBorders>
              <w:right w:val="single" w:sz="4" w:space="0" w:color="auto"/>
            </w:tcBorders>
            <w:shd w:val="clear" w:color="auto" w:fill="auto"/>
          </w:tcPr>
          <w:p w14:paraId="21C728C7" w14:textId="77777777" w:rsidR="002B2B47" w:rsidRPr="00402E08" w:rsidRDefault="002B2B47"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 xml:space="preserve">Definitely not learner’s own words </w:t>
            </w:r>
            <w:r w:rsidRPr="00402E08">
              <w:rPr>
                <w:rFonts w:ascii="Arial Narrow" w:hAnsi="Arial Narrow" w:cstheme="minorHAnsi"/>
                <w:b/>
                <w:sz w:val="20"/>
                <w:szCs w:val="20"/>
              </w:rPr>
              <w:t>or</w:t>
            </w:r>
            <w:r w:rsidRPr="00402E08">
              <w:rPr>
                <w:rFonts w:ascii="Arial Narrow" w:hAnsi="Arial Narrow" w:cstheme="minorHAnsi"/>
                <w:sz w:val="20"/>
                <w:szCs w:val="20"/>
              </w:rPr>
              <w:t xml:space="preserve"> </w:t>
            </w:r>
          </w:p>
          <w:p w14:paraId="70742AB0" w14:textId="77777777" w:rsidR="002B2B47" w:rsidRPr="00402E08" w:rsidRDefault="002B2B47"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None of the 3 aspects clearly present</w:t>
            </w:r>
          </w:p>
        </w:tc>
        <w:tc>
          <w:tcPr>
            <w:tcW w:w="299" w:type="pct"/>
            <w:vMerge/>
            <w:tcBorders>
              <w:left w:val="single" w:sz="4" w:space="0" w:color="auto"/>
            </w:tcBorders>
            <w:vAlign w:val="center"/>
          </w:tcPr>
          <w:p w14:paraId="33969E52" w14:textId="77777777" w:rsidR="002B2B47" w:rsidRPr="00402E08" w:rsidRDefault="002B2B47" w:rsidP="002B2B47">
            <w:pPr>
              <w:jc w:val="center"/>
              <w:rPr>
                <w:rFonts w:ascii="Arial Narrow" w:hAnsi="Arial Narrow" w:cstheme="minorHAnsi"/>
                <w:sz w:val="20"/>
                <w:szCs w:val="20"/>
              </w:rPr>
            </w:pPr>
          </w:p>
        </w:tc>
      </w:tr>
      <w:tr w:rsidR="00F83D84" w:rsidRPr="00402E08" w14:paraId="00D7D5E3" w14:textId="77777777" w:rsidTr="00F41ACC">
        <w:trPr>
          <w:cantSplit/>
        </w:trPr>
        <w:tc>
          <w:tcPr>
            <w:tcW w:w="141" w:type="pct"/>
            <w:vMerge w:val="restart"/>
            <w:tcBorders>
              <w:left w:val="single" w:sz="4" w:space="0" w:color="auto"/>
              <w:right w:val="single" w:sz="4" w:space="0" w:color="auto"/>
            </w:tcBorders>
          </w:tcPr>
          <w:p w14:paraId="41A356B7" w14:textId="77777777" w:rsidR="002B2B47" w:rsidRPr="00402E08" w:rsidRDefault="002B2B47" w:rsidP="002B2B47">
            <w:pPr>
              <w:jc w:val="center"/>
              <w:rPr>
                <w:rFonts w:ascii="Arial Narrow" w:hAnsi="Arial Narrow"/>
                <w:b/>
                <w:sz w:val="20"/>
                <w:szCs w:val="20"/>
              </w:rPr>
            </w:pPr>
            <w:r w:rsidRPr="00402E08">
              <w:rPr>
                <w:rFonts w:ascii="Arial Narrow" w:hAnsi="Arial Narrow"/>
                <w:b/>
                <w:sz w:val="20"/>
                <w:szCs w:val="20"/>
              </w:rPr>
              <w:t>8</w:t>
            </w:r>
          </w:p>
        </w:tc>
        <w:tc>
          <w:tcPr>
            <w:tcW w:w="4560" w:type="pct"/>
            <w:gridSpan w:val="7"/>
            <w:tcBorders>
              <w:left w:val="single" w:sz="4" w:space="0" w:color="auto"/>
              <w:right w:val="single" w:sz="4" w:space="0" w:color="auto"/>
            </w:tcBorders>
          </w:tcPr>
          <w:p w14:paraId="32428BF7" w14:textId="77777777" w:rsidR="002B2B47" w:rsidRPr="00402E08" w:rsidRDefault="002B2B47" w:rsidP="002B2B47">
            <w:pPr>
              <w:rPr>
                <w:rFonts w:ascii="Arial Narrow" w:hAnsi="Arial Narrow"/>
                <w:sz w:val="20"/>
                <w:szCs w:val="20"/>
              </w:rPr>
            </w:pPr>
            <w:r w:rsidRPr="00402E08">
              <w:rPr>
                <w:rFonts w:ascii="Arial Narrow" w:hAnsi="Arial Narrow"/>
                <w:b/>
                <w:sz w:val="20"/>
                <w:szCs w:val="20"/>
              </w:rPr>
              <w:t>REPORT – TECHNICAL ASPECTS – ACKNOWLEDGEMENT &amp; EVIDENCE</w:t>
            </w:r>
          </w:p>
          <w:p w14:paraId="3E004245" w14:textId="77777777" w:rsidR="002B2B47" w:rsidRPr="00402E08" w:rsidRDefault="002B2B47" w:rsidP="002B2B47">
            <w:pPr>
              <w:rPr>
                <w:rFonts w:ascii="Arial Narrow" w:hAnsi="Arial Narrow" w:cstheme="minorHAnsi"/>
                <w:sz w:val="20"/>
                <w:szCs w:val="20"/>
              </w:rPr>
            </w:pPr>
            <w:r w:rsidRPr="00402E08">
              <w:rPr>
                <w:rFonts w:ascii="Arial Narrow" w:hAnsi="Arial Narrow" w:cstheme="minorHAnsi"/>
                <w:sz w:val="20"/>
                <w:szCs w:val="20"/>
              </w:rPr>
              <w:t xml:space="preserve">Professional, </w:t>
            </w:r>
            <w:r w:rsidRPr="00402E08">
              <w:rPr>
                <w:rFonts w:ascii="Arial Narrow" w:hAnsi="Arial Narrow"/>
                <w:sz w:val="20"/>
                <w:szCs w:val="20"/>
              </w:rPr>
              <w:t>well-structured document</w:t>
            </w:r>
            <w:r w:rsidRPr="00402E08">
              <w:rPr>
                <w:rFonts w:ascii="Arial Narrow" w:hAnsi="Arial Narrow" w:cstheme="minorHAnsi"/>
                <w:sz w:val="20"/>
                <w:szCs w:val="20"/>
              </w:rPr>
              <w:t xml:space="preserve"> that gives credit to sources used, using sound word processing functions, principles and techniques </w:t>
            </w:r>
          </w:p>
        </w:tc>
        <w:tc>
          <w:tcPr>
            <w:tcW w:w="299" w:type="pct"/>
            <w:tcBorders>
              <w:left w:val="single" w:sz="4" w:space="0" w:color="auto"/>
            </w:tcBorders>
            <w:vAlign w:val="center"/>
          </w:tcPr>
          <w:p w14:paraId="2AFB2C1B" w14:textId="77777777" w:rsidR="002B2B47" w:rsidRPr="00402E08" w:rsidRDefault="002B2B47" w:rsidP="002B2B47">
            <w:pPr>
              <w:jc w:val="center"/>
              <w:rPr>
                <w:rFonts w:ascii="Arial Narrow" w:hAnsi="Arial Narrow" w:cstheme="minorHAnsi"/>
                <w:sz w:val="20"/>
                <w:szCs w:val="20"/>
              </w:rPr>
            </w:pPr>
          </w:p>
        </w:tc>
      </w:tr>
      <w:tr w:rsidR="00DC5625" w:rsidRPr="00402E08" w14:paraId="5BF25D4F" w14:textId="77777777" w:rsidTr="00DC5625">
        <w:trPr>
          <w:cantSplit/>
          <w:trHeight w:val="2296"/>
        </w:trPr>
        <w:tc>
          <w:tcPr>
            <w:tcW w:w="141" w:type="pct"/>
            <w:vMerge/>
            <w:tcBorders>
              <w:left w:val="single" w:sz="4" w:space="0" w:color="auto"/>
              <w:right w:val="single" w:sz="4" w:space="0" w:color="auto"/>
            </w:tcBorders>
          </w:tcPr>
          <w:p w14:paraId="73352347" w14:textId="77777777" w:rsidR="002B2B47" w:rsidRPr="00402E08" w:rsidRDefault="002B2B47" w:rsidP="002B2B47">
            <w:pPr>
              <w:pStyle w:val="ListParagraph"/>
              <w:ind w:left="360"/>
              <w:jc w:val="center"/>
              <w:rPr>
                <w:rFonts w:ascii="Arial Narrow" w:hAnsi="Arial Narrow"/>
                <w:sz w:val="20"/>
                <w:szCs w:val="20"/>
              </w:rPr>
            </w:pPr>
          </w:p>
        </w:tc>
        <w:tc>
          <w:tcPr>
            <w:tcW w:w="1565" w:type="pct"/>
            <w:tcBorders>
              <w:left w:val="single" w:sz="4" w:space="0" w:color="auto"/>
            </w:tcBorders>
          </w:tcPr>
          <w:p w14:paraId="58975560" w14:textId="77777777" w:rsidR="002B2B47" w:rsidRPr="00402E08" w:rsidRDefault="002B2B47" w:rsidP="002037C2">
            <w:pPr>
              <w:pStyle w:val="ListParagraph"/>
              <w:numPr>
                <w:ilvl w:val="0"/>
                <w:numId w:val="27"/>
              </w:numPr>
              <w:spacing w:after="0" w:line="240" w:lineRule="auto"/>
              <w:rPr>
                <w:rFonts w:ascii="Arial Narrow" w:hAnsi="Arial Narrow"/>
                <w:sz w:val="20"/>
                <w:szCs w:val="20"/>
              </w:rPr>
            </w:pPr>
            <w:r w:rsidRPr="00402E08">
              <w:rPr>
                <w:rFonts w:ascii="Arial Narrow" w:hAnsi="Arial Narrow"/>
                <w:sz w:val="20"/>
                <w:szCs w:val="20"/>
              </w:rPr>
              <w:t>Automatic reference list/bibliography correctly inserted</w:t>
            </w:r>
          </w:p>
          <w:p w14:paraId="40B32F8C" w14:textId="77777777" w:rsidR="002B2B47" w:rsidRPr="00402E08" w:rsidRDefault="002B2B47" w:rsidP="002037C2">
            <w:pPr>
              <w:pStyle w:val="ListParagraph"/>
              <w:numPr>
                <w:ilvl w:val="0"/>
                <w:numId w:val="27"/>
              </w:numPr>
              <w:spacing w:after="0" w:line="240" w:lineRule="auto"/>
              <w:rPr>
                <w:rFonts w:ascii="Arial Narrow" w:hAnsi="Arial Narrow"/>
                <w:sz w:val="20"/>
                <w:szCs w:val="20"/>
              </w:rPr>
            </w:pPr>
            <w:r w:rsidRPr="00402E08">
              <w:rPr>
                <w:rFonts w:ascii="Arial Narrow" w:hAnsi="Arial Narrow"/>
                <w:sz w:val="20"/>
                <w:szCs w:val="20"/>
              </w:rPr>
              <w:t>Automatic, appropriate captions correctly inserted for all tables/figures</w:t>
            </w:r>
          </w:p>
          <w:p w14:paraId="3533E860" w14:textId="77777777" w:rsidR="002B2B47" w:rsidRPr="00402E08" w:rsidRDefault="002B2B47" w:rsidP="002037C2">
            <w:pPr>
              <w:pStyle w:val="ListParagraph"/>
              <w:numPr>
                <w:ilvl w:val="0"/>
                <w:numId w:val="27"/>
              </w:numPr>
              <w:spacing w:after="0" w:line="240" w:lineRule="auto"/>
              <w:rPr>
                <w:rFonts w:ascii="Arial Narrow" w:hAnsi="Arial Narrow"/>
                <w:sz w:val="20"/>
                <w:szCs w:val="20"/>
              </w:rPr>
            </w:pPr>
            <w:r w:rsidRPr="00402E08">
              <w:rPr>
                <w:rFonts w:ascii="Arial Narrow" w:hAnsi="Arial Narrow"/>
                <w:sz w:val="20"/>
                <w:szCs w:val="20"/>
              </w:rPr>
              <w:t>Appropriate citations correctly used and inserted</w:t>
            </w:r>
          </w:p>
          <w:p w14:paraId="23666E8A" w14:textId="1E2AA92D" w:rsidR="00654A97" w:rsidRPr="00402E08" w:rsidRDefault="002B2B47" w:rsidP="002037C2">
            <w:pPr>
              <w:pStyle w:val="ListParagraph"/>
              <w:numPr>
                <w:ilvl w:val="0"/>
                <w:numId w:val="27"/>
              </w:numPr>
              <w:spacing w:after="0" w:line="240" w:lineRule="auto"/>
              <w:rPr>
                <w:rFonts w:ascii="Arial Narrow" w:hAnsi="Arial Narrow"/>
                <w:sz w:val="20"/>
                <w:szCs w:val="20"/>
              </w:rPr>
            </w:pPr>
            <w:r w:rsidRPr="00402E08">
              <w:rPr>
                <w:rFonts w:ascii="Arial Narrow" w:hAnsi="Arial Narrow"/>
                <w:sz w:val="20"/>
                <w:szCs w:val="20"/>
              </w:rPr>
              <w:t>Supporting documentation added as part of document (appendices), clearly distinguishable from main document (e.g. different sections, restarting page numbers, descriptive headers/footers)</w:t>
            </w:r>
          </w:p>
        </w:tc>
        <w:tc>
          <w:tcPr>
            <w:tcW w:w="315" w:type="pct"/>
            <w:vAlign w:val="center"/>
          </w:tcPr>
          <w:p w14:paraId="2BAB586F" w14:textId="77777777" w:rsidR="002B2B47" w:rsidRPr="00402E08" w:rsidRDefault="002B2B47" w:rsidP="002B2B47">
            <w:pPr>
              <w:jc w:val="center"/>
              <w:rPr>
                <w:rFonts w:ascii="Arial Narrow" w:hAnsi="Arial Narrow" w:cstheme="minorHAnsi"/>
                <w:sz w:val="20"/>
                <w:szCs w:val="20"/>
              </w:rPr>
            </w:pPr>
            <w:r w:rsidRPr="00402E08">
              <w:rPr>
                <w:rFonts w:ascii="Arial Narrow" w:hAnsi="Arial Narrow" w:cstheme="minorHAnsi"/>
                <w:b/>
                <w:sz w:val="20"/>
                <w:szCs w:val="20"/>
              </w:rPr>
              <w:t>4</w:t>
            </w:r>
          </w:p>
        </w:tc>
        <w:tc>
          <w:tcPr>
            <w:tcW w:w="536" w:type="pct"/>
          </w:tcPr>
          <w:p w14:paraId="676C6BEB" w14:textId="77777777" w:rsidR="002B2B47" w:rsidRPr="00402E08" w:rsidRDefault="002B2B47"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 xml:space="preserve">All 4 aspects clearly present </w:t>
            </w:r>
          </w:p>
        </w:tc>
        <w:tc>
          <w:tcPr>
            <w:tcW w:w="536" w:type="pct"/>
          </w:tcPr>
          <w:p w14:paraId="45750F28" w14:textId="77777777" w:rsidR="002B2B47" w:rsidRPr="00402E08" w:rsidRDefault="002B2B47"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Only 3 of the 4 aspects clearly present</w:t>
            </w:r>
          </w:p>
        </w:tc>
        <w:tc>
          <w:tcPr>
            <w:tcW w:w="536" w:type="pct"/>
          </w:tcPr>
          <w:p w14:paraId="36D343E1" w14:textId="77777777" w:rsidR="002B2B47" w:rsidRPr="00402E08" w:rsidRDefault="002B2B47"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Only 2 of the 4 aspects clearly present</w:t>
            </w:r>
          </w:p>
        </w:tc>
        <w:tc>
          <w:tcPr>
            <w:tcW w:w="536" w:type="pct"/>
          </w:tcPr>
          <w:p w14:paraId="61DFDA1D" w14:textId="77777777" w:rsidR="002B2B47" w:rsidRPr="00402E08" w:rsidRDefault="002B2B47"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Only 1 of the 4 aspects clearly present</w:t>
            </w:r>
          </w:p>
        </w:tc>
        <w:tc>
          <w:tcPr>
            <w:tcW w:w="536" w:type="pct"/>
            <w:tcBorders>
              <w:right w:val="single" w:sz="4" w:space="0" w:color="auto"/>
            </w:tcBorders>
          </w:tcPr>
          <w:p w14:paraId="63BF8065" w14:textId="77777777" w:rsidR="002B2B47" w:rsidRPr="00402E08" w:rsidRDefault="002B2B47"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 xml:space="preserve">None of the 4 aspects clearly present </w:t>
            </w:r>
            <w:r w:rsidRPr="00402E08">
              <w:rPr>
                <w:rFonts w:ascii="Arial Narrow" w:hAnsi="Arial Narrow" w:cstheme="minorHAnsi"/>
                <w:b/>
                <w:sz w:val="20"/>
                <w:szCs w:val="20"/>
              </w:rPr>
              <w:t>or</w:t>
            </w:r>
            <w:r w:rsidRPr="00402E08">
              <w:rPr>
                <w:rFonts w:ascii="Arial Narrow" w:hAnsi="Arial Narrow" w:cstheme="minorHAnsi"/>
                <w:sz w:val="20"/>
                <w:szCs w:val="20"/>
              </w:rPr>
              <w:t xml:space="preserve"> </w:t>
            </w:r>
          </w:p>
          <w:p w14:paraId="44AD982E" w14:textId="77777777" w:rsidR="002B2B47" w:rsidRPr="00402E08" w:rsidRDefault="002B2B47"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 xml:space="preserve">Not done </w:t>
            </w:r>
          </w:p>
        </w:tc>
        <w:tc>
          <w:tcPr>
            <w:tcW w:w="299" w:type="pct"/>
            <w:tcBorders>
              <w:left w:val="single" w:sz="4" w:space="0" w:color="auto"/>
            </w:tcBorders>
            <w:vAlign w:val="center"/>
          </w:tcPr>
          <w:p w14:paraId="52B3EF5B" w14:textId="77777777" w:rsidR="002B2B47" w:rsidRPr="00402E08" w:rsidRDefault="002B2B47" w:rsidP="002B2B47">
            <w:pPr>
              <w:jc w:val="center"/>
              <w:rPr>
                <w:rFonts w:ascii="Arial Narrow" w:hAnsi="Arial Narrow" w:cstheme="minorHAnsi"/>
                <w:sz w:val="20"/>
                <w:szCs w:val="20"/>
              </w:rPr>
            </w:pPr>
          </w:p>
        </w:tc>
      </w:tr>
    </w:tbl>
    <w:p w14:paraId="65A8F3D2" w14:textId="629F9F58" w:rsidR="00654A97" w:rsidRPr="00402E08" w:rsidRDefault="00654A97"/>
    <w:p w14:paraId="20B0CC10" w14:textId="77777777" w:rsidR="00654A97" w:rsidRPr="00402E08" w:rsidRDefault="00654A97">
      <w:r w:rsidRPr="00402E08">
        <w:br w:type="page"/>
      </w:r>
    </w:p>
    <w:tbl>
      <w:tblPr>
        <w:tblStyle w:val="TableGrid"/>
        <w:tblW w:w="5000" w:type="pct"/>
        <w:tblLayout w:type="fixed"/>
        <w:tblLook w:val="04A0" w:firstRow="1" w:lastRow="0" w:firstColumn="1" w:lastColumn="0" w:noHBand="0" w:noVBand="1"/>
      </w:tblPr>
      <w:tblGrid>
        <w:gridCol w:w="442"/>
        <w:gridCol w:w="4912"/>
        <w:gridCol w:w="991"/>
        <w:gridCol w:w="1683"/>
        <w:gridCol w:w="1683"/>
        <w:gridCol w:w="1683"/>
        <w:gridCol w:w="1683"/>
        <w:gridCol w:w="1635"/>
        <w:gridCol w:w="983"/>
      </w:tblGrid>
      <w:tr w:rsidR="00F83D84" w:rsidRPr="00402E08" w14:paraId="56E5F81A" w14:textId="77777777" w:rsidTr="005D0516">
        <w:trPr>
          <w:cantSplit/>
          <w:tblHeader/>
        </w:trPr>
        <w:tc>
          <w:tcPr>
            <w:tcW w:w="141" w:type="pct"/>
            <w:tcBorders>
              <w:top w:val="single" w:sz="4" w:space="0" w:color="auto"/>
              <w:left w:val="single" w:sz="4" w:space="0" w:color="auto"/>
              <w:bottom w:val="single" w:sz="4" w:space="0" w:color="auto"/>
              <w:right w:val="single" w:sz="4" w:space="0" w:color="auto"/>
            </w:tcBorders>
          </w:tcPr>
          <w:p w14:paraId="7B44D19D" w14:textId="77777777" w:rsidR="00654A97" w:rsidRPr="00402E08" w:rsidRDefault="00654A97" w:rsidP="004909A8">
            <w:pPr>
              <w:jc w:val="center"/>
              <w:rPr>
                <w:rFonts w:ascii="Arial Narrow" w:hAnsi="Arial Narrow"/>
                <w:b/>
                <w:sz w:val="20"/>
                <w:szCs w:val="20"/>
              </w:rPr>
            </w:pPr>
          </w:p>
        </w:tc>
        <w:tc>
          <w:tcPr>
            <w:tcW w:w="1565" w:type="pct"/>
            <w:tcBorders>
              <w:top w:val="single" w:sz="4" w:space="0" w:color="auto"/>
              <w:left w:val="single" w:sz="4" w:space="0" w:color="auto"/>
              <w:bottom w:val="single" w:sz="4" w:space="0" w:color="auto"/>
              <w:right w:val="single" w:sz="4" w:space="0" w:color="auto"/>
            </w:tcBorders>
            <w:vAlign w:val="center"/>
          </w:tcPr>
          <w:p w14:paraId="1A2A6302" w14:textId="77777777" w:rsidR="00654A97" w:rsidRPr="00402E08" w:rsidRDefault="00654A97" w:rsidP="004909A8">
            <w:pPr>
              <w:jc w:val="center"/>
              <w:rPr>
                <w:rFonts w:ascii="Arial Narrow" w:hAnsi="Arial Narrow"/>
                <w:b/>
                <w:sz w:val="20"/>
                <w:szCs w:val="20"/>
              </w:rPr>
            </w:pPr>
            <w:r w:rsidRPr="00402E08">
              <w:rPr>
                <w:rFonts w:ascii="Arial Narrow" w:hAnsi="Arial Narrow"/>
                <w:b/>
                <w:sz w:val="20"/>
                <w:szCs w:val="20"/>
              </w:rPr>
              <w:t>CRITERIA</w:t>
            </w:r>
          </w:p>
        </w:tc>
        <w:tc>
          <w:tcPr>
            <w:tcW w:w="316" w:type="pct"/>
            <w:tcBorders>
              <w:top w:val="single" w:sz="4" w:space="0" w:color="auto"/>
              <w:left w:val="single" w:sz="4" w:space="0" w:color="auto"/>
              <w:bottom w:val="single" w:sz="4" w:space="0" w:color="auto"/>
              <w:right w:val="single" w:sz="4" w:space="0" w:color="auto"/>
            </w:tcBorders>
          </w:tcPr>
          <w:p w14:paraId="6724F7A6" w14:textId="77777777" w:rsidR="00654A97" w:rsidRPr="00402E08" w:rsidRDefault="00654A97" w:rsidP="004909A8">
            <w:pPr>
              <w:jc w:val="center"/>
              <w:rPr>
                <w:rFonts w:ascii="Arial Narrow" w:hAnsi="Arial Narrow"/>
                <w:b/>
                <w:sz w:val="20"/>
                <w:szCs w:val="20"/>
              </w:rPr>
            </w:pPr>
            <w:r w:rsidRPr="00402E08">
              <w:rPr>
                <w:rFonts w:ascii="Arial Narrow" w:hAnsi="Arial Narrow"/>
                <w:b/>
                <w:sz w:val="20"/>
                <w:szCs w:val="20"/>
              </w:rPr>
              <w:t>Possible mark</w:t>
            </w:r>
          </w:p>
        </w:tc>
        <w:tc>
          <w:tcPr>
            <w:tcW w:w="536" w:type="pct"/>
            <w:tcBorders>
              <w:top w:val="single" w:sz="4" w:space="0" w:color="auto"/>
              <w:left w:val="single" w:sz="4" w:space="0" w:color="auto"/>
              <w:bottom w:val="single" w:sz="4" w:space="0" w:color="auto"/>
              <w:right w:val="single" w:sz="4" w:space="0" w:color="auto"/>
            </w:tcBorders>
            <w:vAlign w:val="center"/>
          </w:tcPr>
          <w:p w14:paraId="103D96CA" w14:textId="77777777" w:rsidR="00654A97" w:rsidRPr="00402E08" w:rsidRDefault="00654A97" w:rsidP="004909A8">
            <w:pPr>
              <w:jc w:val="center"/>
              <w:rPr>
                <w:rFonts w:ascii="Arial Narrow" w:hAnsi="Arial Narrow"/>
                <w:b/>
                <w:sz w:val="20"/>
                <w:szCs w:val="20"/>
              </w:rPr>
            </w:pPr>
            <w:r w:rsidRPr="00402E08">
              <w:rPr>
                <w:rFonts w:ascii="Arial Narrow" w:hAnsi="Arial Narrow"/>
                <w:b/>
                <w:sz w:val="20"/>
                <w:szCs w:val="20"/>
              </w:rPr>
              <w:t>4</w:t>
            </w:r>
          </w:p>
        </w:tc>
        <w:tc>
          <w:tcPr>
            <w:tcW w:w="536" w:type="pct"/>
            <w:tcBorders>
              <w:top w:val="single" w:sz="4" w:space="0" w:color="auto"/>
              <w:left w:val="single" w:sz="4" w:space="0" w:color="auto"/>
              <w:bottom w:val="single" w:sz="4" w:space="0" w:color="auto"/>
              <w:right w:val="single" w:sz="4" w:space="0" w:color="auto"/>
            </w:tcBorders>
            <w:vAlign w:val="center"/>
          </w:tcPr>
          <w:p w14:paraId="25CE840C" w14:textId="77777777" w:rsidR="00654A97" w:rsidRPr="00402E08" w:rsidRDefault="00654A97" w:rsidP="004909A8">
            <w:pPr>
              <w:jc w:val="center"/>
              <w:rPr>
                <w:rFonts w:ascii="Arial Narrow" w:hAnsi="Arial Narrow"/>
                <w:b/>
                <w:sz w:val="20"/>
                <w:szCs w:val="20"/>
              </w:rPr>
            </w:pPr>
            <w:r w:rsidRPr="00402E08">
              <w:rPr>
                <w:rFonts w:ascii="Arial Narrow" w:hAnsi="Arial Narrow"/>
                <w:b/>
                <w:sz w:val="20"/>
                <w:szCs w:val="20"/>
              </w:rPr>
              <w:t>3</w:t>
            </w:r>
          </w:p>
        </w:tc>
        <w:tc>
          <w:tcPr>
            <w:tcW w:w="536" w:type="pct"/>
            <w:tcBorders>
              <w:top w:val="single" w:sz="4" w:space="0" w:color="auto"/>
              <w:left w:val="single" w:sz="4" w:space="0" w:color="auto"/>
              <w:bottom w:val="single" w:sz="4" w:space="0" w:color="auto"/>
              <w:right w:val="single" w:sz="4" w:space="0" w:color="auto"/>
            </w:tcBorders>
            <w:vAlign w:val="center"/>
          </w:tcPr>
          <w:p w14:paraId="7EAC90D4" w14:textId="77777777" w:rsidR="00654A97" w:rsidRPr="00402E08" w:rsidRDefault="00654A97" w:rsidP="004909A8">
            <w:pPr>
              <w:jc w:val="center"/>
              <w:rPr>
                <w:rFonts w:ascii="Arial Narrow" w:hAnsi="Arial Narrow"/>
                <w:b/>
                <w:sz w:val="20"/>
                <w:szCs w:val="20"/>
              </w:rPr>
            </w:pPr>
            <w:r w:rsidRPr="00402E08">
              <w:rPr>
                <w:rFonts w:ascii="Arial Narrow" w:hAnsi="Arial Narrow"/>
                <w:b/>
                <w:sz w:val="20"/>
                <w:szCs w:val="20"/>
              </w:rPr>
              <w:t>2</w:t>
            </w:r>
          </w:p>
        </w:tc>
        <w:tc>
          <w:tcPr>
            <w:tcW w:w="536" w:type="pct"/>
            <w:tcBorders>
              <w:top w:val="single" w:sz="4" w:space="0" w:color="auto"/>
              <w:left w:val="single" w:sz="4" w:space="0" w:color="auto"/>
              <w:bottom w:val="single" w:sz="4" w:space="0" w:color="auto"/>
              <w:right w:val="single" w:sz="4" w:space="0" w:color="auto"/>
            </w:tcBorders>
            <w:vAlign w:val="center"/>
          </w:tcPr>
          <w:p w14:paraId="3D3D185E" w14:textId="77777777" w:rsidR="00654A97" w:rsidRPr="00402E08" w:rsidRDefault="00654A97" w:rsidP="004909A8">
            <w:pPr>
              <w:jc w:val="center"/>
              <w:rPr>
                <w:rFonts w:ascii="Arial Narrow" w:hAnsi="Arial Narrow"/>
                <w:b/>
                <w:sz w:val="20"/>
                <w:szCs w:val="20"/>
              </w:rPr>
            </w:pPr>
            <w:r w:rsidRPr="00402E08">
              <w:rPr>
                <w:rFonts w:ascii="Arial Narrow" w:hAnsi="Arial Narrow"/>
                <w:b/>
                <w:sz w:val="20"/>
                <w:szCs w:val="20"/>
              </w:rPr>
              <w:t>1</w:t>
            </w:r>
          </w:p>
        </w:tc>
        <w:tc>
          <w:tcPr>
            <w:tcW w:w="520" w:type="pct"/>
            <w:tcBorders>
              <w:top w:val="single" w:sz="4" w:space="0" w:color="auto"/>
              <w:left w:val="single" w:sz="4" w:space="0" w:color="auto"/>
              <w:bottom w:val="single" w:sz="4" w:space="0" w:color="auto"/>
              <w:right w:val="single" w:sz="4" w:space="0" w:color="auto"/>
            </w:tcBorders>
            <w:vAlign w:val="center"/>
          </w:tcPr>
          <w:p w14:paraId="6BDC91A8" w14:textId="77777777" w:rsidR="00654A97" w:rsidRPr="00402E08" w:rsidRDefault="00654A97" w:rsidP="004909A8">
            <w:pPr>
              <w:jc w:val="center"/>
              <w:rPr>
                <w:rFonts w:ascii="Arial Narrow" w:hAnsi="Arial Narrow"/>
                <w:b/>
                <w:sz w:val="20"/>
                <w:szCs w:val="20"/>
              </w:rPr>
            </w:pPr>
            <w:r w:rsidRPr="00402E08">
              <w:rPr>
                <w:rFonts w:ascii="Arial Narrow" w:hAnsi="Arial Narrow"/>
                <w:b/>
                <w:sz w:val="20"/>
                <w:szCs w:val="20"/>
              </w:rPr>
              <w:t>0</w:t>
            </w:r>
          </w:p>
        </w:tc>
        <w:tc>
          <w:tcPr>
            <w:tcW w:w="314" w:type="pct"/>
            <w:tcBorders>
              <w:left w:val="single" w:sz="4" w:space="0" w:color="auto"/>
              <w:bottom w:val="single" w:sz="4" w:space="0" w:color="auto"/>
            </w:tcBorders>
            <w:vAlign w:val="center"/>
          </w:tcPr>
          <w:p w14:paraId="07CCCD20" w14:textId="77777777" w:rsidR="00654A97" w:rsidRPr="00402E08" w:rsidRDefault="00654A97" w:rsidP="004909A8">
            <w:pPr>
              <w:jc w:val="center"/>
              <w:rPr>
                <w:rFonts w:ascii="Arial Narrow" w:hAnsi="Arial Narrow"/>
                <w:b/>
                <w:sz w:val="20"/>
                <w:szCs w:val="20"/>
              </w:rPr>
            </w:pPr>
            <w:r w:rsidRPr="00402E08">
              <w:rPr>
                <w:rFonts w:ascii="Arial Narrow" w:hAnsi="Arial Narrow"/>
                <w:b/>
                <w:sz w:val="20"/>
                <w:szCs w:val="20"/>
              </w:rPr>
              <w:t>Mark obtained</w:t>
            </w:r>
          </w:p>
        </w:tc>
      </w:tr>
      <w:tr w:rsidR="00F83D84" w:rsidRPr="00402E08" w14:paraId="5183AA85" w14:textId="77777777" w:rsidTr="002B2B47">
        <w:trPr>
          <w:cantSplit/>
        </w:trPr>
        <w:tc>
          <w:tcPr>
            <w:tcW w:w="141" w:type="pct"/>
            <w:vMerge w:val="restart"/>
            <w:tcBorders>
              <w:left w:val="single" w:sz="4" w:space="0" w:color="auto"/>
              <w:right w:val="single" w:sz="4" w:space="0" w:color="auto"/>
            </w:tcBorders>
          </w:tcPr>
          <w:p w14:paraId="7BF28513" w14:textId="77777777" w:rsidR="002B2B47" w:rsidRPr="00402E08" w:rsidRDefault="002B2B47" w:rsidP="002B2B47">
            <w:pPr>
              <w:jc w:val="center"/>
              <w:rPr>
                <w:rFonts w:ascii="Arial Narrow" w:hAnsi="Arial Narrow"/>
                <w:b/>
                <w:sz w:val="20"/>
                <w:szCs w:val="20"/>
              </w:rPr>
            </w:pPr>
            <w:r w:rsidRPr="00402E08">
              <w:rPr>
                <w:rFonts w:ascii="Arial Narrow" w:hAnsi="Arial Narrow"/>
                <w:b/>
                <w:sz w:val="20"/>
                <w:szCs w:val="20"/>
              </w:rPr>
              <w:t>9</w:t>
            </w:r>
          </w:p>
        </w:tc>
        <w:tc>
          <w:tcPr>
            <w:tcW w:w="4859" w:type="pct"/>
            <w:gridSpan w:val="8"/>
            <w:tcBorders>
              <w:left w:val="single" w:sz="4" w:space="0" w:color="auto"/>
            </w:tcBorders>
          </w:tcPr>
          <w:p w14:paraId="21E820E4" w14:textId="77777777" w:rsidR="002B2B47" w:rsidRPr="00402E08" w:rsidRDefault="002B2B47" w:rsidP="002B2B47">
            <w:pPr>
              <w:rPr>
                <w:rFonts w:ascii="Arial Narrow" w:hAnsi="Arial Narrow"/>
                <w:sz w:val="20"/>
                <w:szCs w:val="20"/>
              </w:rPr>
            </w:pPr>
            <w:r w:rsidRPr="00402E08">
              <w:rPr>
                <w:rFonts w:ascii="Arial Narrow" w:hAnsi="Arial Narrow"/>
                <w:b/>
                <w:sz w:val="20"/>
                <w:szCs w:val="20"/>
              </w:rPr>
              <w:t>REPORT – TECHNICAL ASPECTS – COVER PAGE</w:t>
            </w:r>
          </w:p>
          <w:p w14:paraId="61428F63" w14:textId="50CB5F31" w:rsidR="002B2B47" w:rsidRPr="00402E08" w:rsidRDefault="002B2B47" w:rsidP="005D0516">
            <w:pPr>
              <w:rPr>
                <w:rFonts w:ascii="Arial Narrow" w:hAnsi="Arial Narrow" w:cstheme="minorHAnsi"/>
                <w:sz w:val="20"/>
                <w:szCs w:val="20"/>
              </w:rPr>
            </w:pPr>
            <w:r w:rsidRPr="00402E08">
              <w:rPr>
                <w:rFonts w:ascii="Arial Narrow" w:hAnsi="Arial Narrow" w:cstheme="minorHAnsi"/>
                <w:sz w:val="20"/>
                <w:szCs w:val="20"/>
              </w:rPr>
              <w:t xml:space="preserve">Professional, well-structured, custom-made cover page using appropriate content controls. Displays all required information (Name, surname, school name, date, subject name, PAT topic, focus question as well as a meaningful abstract/extract). </w:t>
            </w:r>
          </w:p>
        </w:tc>
      </w:tr>
      <w:tr w:rsidR="00F83D84" w:rsidRPr="00402E08" w14:paraId="7901BC7C" w14:textId="77777777" w:rsidTr="005D0516">
        <w:trPr>
          <w:cantSplit/>
        </w:trPr>
        <w:tc>
          <w:tcPr>
            <w:tcW w:w="141" w:type="pct"/>
            <w:vMerge/>
            <w:tcBorders>
              <w:left w:val="single" w:sz="4" w:space="0" w:color="auto"/>
              <w:right w:val="single" w:sz="4" w:space="0" w:color="auto"/>
            </w:tcBorders>
          </w:tcPr>
          <w:p w14:paraId="43319D30" w14:textId="77777777" w:rsidR="002B2B47" w:rsidRPr="00402E08" w:rsidRDefault="002B2B47" w:rsidP="002B2B47">
            <w:pPr>
              <w:jc w:val="center"/>
              <w:rPr>
                <w:rFonts w:ascii="Arial Narrow" w:hAnsi="Arial Narrow"/>
                <w:b/>
                <w:sz w:val="20"/>
                <w:szCs w:val="20"/>
              </w:rPr>
            </w:pPr>
          </w:p>
        </w:tc>
        <w:tc>
          <w:tcPr>
            <w:tcW w:w="1565" w:type="pct"/>
            <w:tcBorders>
              <w:left w:val="single" w:sz="4" w:space="0" w:color="auto"/>
            </w:tcBorders>
          </w:tcPr>
          <w:p w14:paraId="6168115A" w14:textId="77777777" w:rsidR="002B2B47" w:rsidRPr="00402E08" w:rsidRDefault="002B2B47" w:rsidP="002037C2">
            <w:pPr>
              <w:pStyle w:val="ListParagraph"/>
              <w:numPr>
                <w:ilvl w:val="0"/>
                <w:numId w:val="27"/>
              </w:numPr>
              <w:spacing w:after="0" w:line="240" w:lineRule="auto"/>
              <w:rPr>
                <w:rFonts w:ascii="Arial Narrow" w:hAnsi="Arial Narrow"/>
                <w:sz w:val="20"/>
                <w:szCs w:val="20"/>
              </w:rPr>
            </w:pPr>
            <w:r w:rsidRPr="00402E08">
              <w:rPr>
                <w:rFonts w:ascii="Arial Narrow" w:hAnsi="Arial Narrow"/>
                <w:sz w:val="20"/>
                <w:szCs w:val="20"/>
              </w:rPr>
              <w:t>Professional, custom-made cover page using appropriate controls for type of information correctly</w:t>
            </w:r>
          </w:p>
          <w:p w14:paraId="706E9E82" w14:textId="6D9E72E8" w:rsidR="002B2B47" w:rsidRPr="00402E08" w:rsidRDefault="002B2B47" w:rsidP="002037C2">
            <w:pPr>
              <w:pStyle w:val="ListParagraph"/>
              <w:numPr>
                <w:ilvl w:val="0"/>
                <w:numId w:val="27"/>
              </w:numPr>
              <w:spacing w:after="0" w:line="240" w:lineRule="auto"/>
              <w:rPr>
                <w:rFonts w:ascii="Arial Narrow" w:hAnsi="Arial Narrow"/>
                <w:sz w:val="20"/>
                <w:szCs w:val="20"/>
              </w:rPr>
            </w:pPr>
            <w:r w:rsidRPr="00402E08">
              <w:rPr>
                <w:rFonts w:ascii="Arial Narrow" w:hAnsi="Arial Narrow"/>
                <w:sz w:val="20"/>
                <w:szCs w:val="20"/>
              </w:rPr>
              <w:t>All required information included on cover page as in heading above</w:t>
            </w:r>
          </w:p>
          <w:p w14:paraId="16F1E13B" w14:textId="47B00829" w:rsidR="002B2B47" w:rsidRPr="00402E08" w:rsidRDefault="002B2B47" w:rsidP="002037C2">
            <w:pPr>
              <w:pStyle w:val="ListParagraph"/>
              <w:numPr>
                <w:ilvl w:val="0"/>
                <w:numId w:val="27"/>
              </w:numPr>
              <w:spacing w:after="0" w:line="240" w:lineRule="auto"/>
              <w:rPr>
                <w:rFonts w:ascii="Arial Narrow" w:hAnsi="Arial Narrow"/>
                <w:sz w:val="20"/>
                <w:szCs w:val="20"/>
              </w:rPr>
            </w:pPr>
            <w:r w:rsidRPr="00402E08">
              <w:rPr>
                <w:rFonts w:ascii="Arial Narrow" w:hAnsi="Arial Narrow"/>
                <w:sz w:val="20"/>
                <w:szCs w:val="20"/>
              </w:rPr>
              <w:t>Meaningful abstract/extract included</w:t>
            </w:r>
          </w:p>
        </w:tc>
        <w:tc>
          <w:tcPr>
            <w:tcW w:w="316" w:type="pct"/>
            <w:vAlign w:val="center"/>
          </w:tcPr>
          <w:p w14:paraId="585A5E03" w14:textId="77777777" w:rsidR="002B2B47" w:rsidRPr="00402E08" w:rsidRDefault="002B2B47" w:rsidP="002B2B47">
            <w:pPr>
              <w:jc w:val="center"/>
              <w:rPr>
                <w:rFonts w:ascii="Arial Narrow" w:hAnsi="Arial Narrow" w:cstheme="minorHAnsi"/>
                <w:sz w:val="20"/>
                <w:szCs w:val="20"/>
              </w:rPr>
            </w:pPr>
            <w:r w:rsidRPr="00402E08">
              <w:rPr>
                <w:rFonts w:ascii="Arial Narrow" w:hAnsi="Arial Narrow" w:cstheme="minorHAnsi"/>
                <w:b/>
                <w:sz w:val="20"/>
                <w:szCs w:val="20"/>
              </w:rPr>
              <w:t>4</w:t>
            </w:r>
          </w:p>
        </w:tc>
        <w:tc>
          <w:tcPr>
            <w:tcW w:w="536" w:type="pct"/>
          </w:tcPr>
          <w:p w14:paraId="1DD5812B" w14:textId="7CC16ADC" w:rsidR="002B2B47" w:rsidRPr="00402E08" w:rsidRDefault="002B2B47"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 xml:space="preserve">All </w:t>
            </w:r>
            <w:r w:rsidR="005D0516" w:rsidRPr="00402E08">
              <w:rPr>
                <w:rFonts w:ascii="Arial Narrow" w:hAnsi="Arial Narrow" w:cstheme="minorHAnsi"/>
                <w:sz w:val="20"/>
                <w:szCs w:val="20"/>
              </w:rPr>
              <w:t>3</w:t>
            </w:r>
            <w:r w:rsidRPr="00402E08">
              <w:rPr>
                <w:rFonts w:ascii="Arial Narrow" w:hAnsi="Arial Narrow" w:cstheme="minorHAnsi"/>
                <w:sz w:val="20"/>
                <w:szCs w:val="20"/>
              </w:rPr>
              <w:t xml:space="preserve"> aspects clearly present </w:t>
            </w:r>
          </w:p>
        </w:tc>
        <w:tc>
          <w:tcPr>
            <w:tcW w:w="536" w:type="pct"/>
          </w:tcPr>
          <w:p w14:paraId="22C90D90" w14:textId="340358D1" w:rsidR="002B2B47" w:rsidRPr="00402E08" w:rsidRDefault="002C2183"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All 3 aspects clearly present</w:t>
            </w:r>
            <w:r>
              <w:rPr>
                <w:rFonts w:ascii="Arial Narrow" w:hAnsi="Arial Narrow" w:cstheme="minorHAnsi"/>
                <w:sz w:val="20"/>
                <w:szCs w:val="20"/>
              </w:rPr>
              <w:t xml:space="preserve"> but minor shortcomings</w:t>
            </w:r>
          </w:p>
        </w:tc>
        <w:tc>
          <w:tcPr>
            <w:tcW w:w="536" w:type="pct"/>
          </w:tcPr>
          <w:p w14:paraId="161A16F8" w14:textId="0071D965" w:rsidR="002B2B47" w:rsidRPr="00402E08" w:rsidRDefault="002B2B47" w:rsidP="002C2183">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 xml:space="preserve">Only </w:t>
            </w:r>
            <w:r w:rsidR="002C2183">
              <w:rPr>
                <w:rFonts w:ascii="Arial Narrow" w:hAnsi="Arial Narrow" w:cstheme="minorHAnsi"/>
                <w:sz w:val="20"/>
                <w:szCs w:val="20"/>
              </w:rPr>
              <w:t>2</w:t>
            </w:r>
            <w:r w:rsidRPr="00402E08">
              <w:rPr>
                <w:rFonts w:ascii="Arial Narrow" w:hAnsi="Arial Narrow" w:cstheme="minorHAnsi"/>
                <w:sz w:val="20"/>
                <w:szCs w:val="20"/>
              </w:rPr>
              <w:t xml:space="preserve"> of the </w:t>
            </w:r>
            <w:r w:rsidR="005D0516" w:rsidRPr="00402E08">
              <w:rPr>
                <w:rFonts w:ascii="Arial Narrow" w:hAnsi="Arial Narrow" w:cstheme="minorHAnsi"/>
                <w:sz w:val="20"/>
                <w:szCs w:val="20"/>
              </w:rPr>
              <w:t>3</w:t>
            </w:r>
            <w:r w:rsidRPr="00402E08">
              <w:rPr>
                <w:rFonts w:ascii="Arial Narrow" w:hAnsi="Arial Narrow" w:cstheme="minorHAnsi"/>
                <w:sz w:val="20"/>
                <w:szCs w:val="20"/>
              </w:rPr>
              <w:t xml:space="preserve"> aspects clearly present</w:t>
            </w:r>
          </w:p>
        </w:tc>
        <w:tc>
          <w:tcPr>
            <w:tcW w:w="536" w:type="pct"/>
          </w:tcPr>
          <w:p w14:paraId="01EFF0C7" w14:textId="389F978B" w:rsidR="002B2B47" w:rsidRPr="00402E08" w:rsidRDefault="002B2B47"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 xml:space="preserve">Only 1 of the </w:t>
            </w:r>
            <w:r w:rsidR="005D0516" w:rsidRPr="00402E08">
              <w:rPr>
                <w:rFonts w:ascii="Arial Narrow" w:hAnsi="Arial Narrow" w:cstheme="minorHAnsi"/>
                <w:sz w:val="20"/>
                <w:szCs w:val="20"/>
              </w:rPr>
              <w:t>3</w:t>
            </w:r>
            <w:r w:rsidRPr="00402E08">
              <w:rPr>
                <w:rFonts w:ascii="Arial Narrow" w:hAnsi="Arial Narrow" w:cstheme="minorHAnsi"/>
                <w:sz w:val="20"/>
                <w:szCs w:val="20"/>
              </w:rPr>
              <w:t xml:space="preserve"> aspects clearly present</w:t>
            </w:r>
          </w:p>
        </w:tc>
        <w:tc>
          <w:tcPr>
            <w:tcW w:w="520" w:type="pct"/>
            <w:tcBorders>
              <w:right w:val="single" w:sz="4" w:space="0" w:color="auto"/>
            </w:tcBorders>
          </w:tcPr>
          <w:p w14:paraId="0407CB92" w14:textId="642C79DB" w:rsidR="002B2B47" w:rsidRPr="00402E08" w:rsidRDefault="002B2B47"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 xml:space="preserve">No cover page </w:t>
            </w:r>
            <w:r w:rsidR="005D0516" w:rsidRPr="00402E08">
              <w:rPr>
                <w:rFonts w:ascii="Arial Narrow" w:hAnsi="Arial Narrow" w:cstheme="minorHAnsi"/>
                <w:sz w:val="20"/>
                <w:szCs w:val="20"/>
              </w:rPr>
              <w:t>added</w:t>
            </w:r>
            <w:r w:rsidRPr="00402E08">
              <w:rPr>
                <w:rFonts w:ascii="Arial Narrow" w:hAnsi="Arial Narrow" w:cstheme="minorHAnsi"/>
                <w:sz w:val="20"/>
                <w:szCs w:val="20"/>
              </w:rPr>
              <w:t xml:space="preserve"> </w:t>
            </w:r>
          </w:p>
        </w:tc>
        <w:tc>
          <w:tcPr>
            <w:tcW w:w="314" w:type="pct"/>
            <w:tcBorders>
              <w:left w:val="single" w:sz="4" w:space="0" w:color="auto"/>
            </w:tcBorders>
            <w:vAlign w:val="center"/>
          </w:tcPr>
          <w:p w14:paraId="3A1955EA" w14:textId="77777777" w:rsidR="002B2B47" w:rsidRPr="00402E08" w:rsidRDefault="002B2B47" w:rsidP="002B2B47">
            <w:pPr>
              <w:jc w:val="center"/>
              <w:rPr>
                <w:rFonts w:ascii="Arial Narrow" w:hAnsi="Arial Narrow" w:cstheme="minorHAnsi"/>
                <w:sz w:val="20"/>
                <w:szCs w:val="20"/>
              </w:rPr>
            </w:pPr>
          </w:p>
        </w:tc>
      </w:tr>
      <w:tr w:rsidR="00F83D84" w:rsidRPr="00402E08" w14:paraId="08C890E0" w14:textId="77777777" w:rsidTr="002B2B47">
        <w:trPr>
          <w:cantSplit/>
        </w:trPr>
        <w:tc>
          <w:tcPr>
            <w:tcW w:w="141" w:type="pct"/>
            <w:vMerge w:val="restart"/>
            <w:tcBorders>
              <w:left w:val="single" w:sz="4" w:space="0" w:color="auto"/>
              <w:right w:val="single" w:sz="4" w:space="0" w:color="auto"/>
            </w:tcBorders>
          </w:tcPr>
          <w:p w14:paraId="15CC27EA" w14:textId="77777777" w:rsidR="002B2B47" w:rsidRPr="00402E08" w:rsidRDefault="002B2B47" w:rsidP="002B2B47">
            <w:pPr>
              <w:jc w:val="center"/>
              <w:rPr>
                <w:rFonts w:ascii="Arial Narrow" w:hAnsi="Arial Narrow"/>
                <w:b/>
                <w:sz w:val="20"/>
                <w:szCs w:val="20"/>
              </w:rPr>
            </w:pPr>
            <w:r w:rsidRPr="00402E08">
              <w:rPr>
                <w:rFonts w:ascii="Arial Narrow" w:hAnsi="Arial Narrow"/>
                <w:b/>
                <w:sz w:val="20"/>
                <w:szCs w:val="20"/>
              </w:rPr>
              <w:t>10</w:t>
            </w:r>
          </w:p>
        </w:tc>
        <w:tc>
          <w:tcPr>
            <w:tcW w:w="4859" w:type="pct"/>
            <w:gridSpan w:val="8"/>
            <w:tcBorders>
              <w:left w:val="single" w:sz="4" w:space="0" w:color="auto"/>
            </w:tcBorders>
          </w:tcPr>
          <w:p w14:paraId="542405A9" w14:textId="77777777" w:rsidR="002B2B47" w:rsidRPr="00402E08" w:rsidRDefault="002B2B47" w:rsidP="002B2B47">
            <w:pPr>
              <w:rPr>
                <w:rFonts w:ascii="Arial Narrow" w:hAnsi="Arial Narrow"/>
                <w:sz w:val="20"/>
                <w:szCs w:val="20"/>
              </w:rPr>
            </w:pPr>
            <w:r w:rsidRPr="00402E08">
              <w:rPr>
                <w:rFonts w:ascii="Arial Narrow" w:hAnsi="Arial Narrow"/>
                <w:b/>
                <w:sz w:val="20"/>
                <w:szCs w:val="20"/>
              </w:rPr>
              <w:t>REPORT – TECHNICAL ASPECTS – EASE OF NAVIGATION</w:t>
            </w:r>
          </w:p>
          <w:p w14:paraId="04FA1371" w14:textId="77777777" w:rsidR="002B2B47" w:rsidRPr="00402E08" w:rsidRDefault="002B2B47" w:rsidP="002B2B47">
            <w:pPr>
              <w:rPr>
                <w:rFonts w:ascii="Arial Narrow" w:hAnsi="Arial Narrow" w:cstheme="minorHAnsi"/>
                <w:sz w:val="20"/>
                <w:szCs w:val="20"/>
              </w:rPr>
            </w:pPr>
            <w:r w:rsidRPr="00402E08">
              <w:rPr>
                <w:rFonts w:ascii="Arial Narrow" w:hAnsi="Arial Narrow" w:cstheme="minorHAnsi"/>
                <w:sz w:val="20"/>
                <w:szCs w:val="20"/>
              </w:rPr>
              <w:t>Professional, well-structured document that is easy to navigate and in which information is easy to find.</w:t>
            </w:r>
          </w:p>
        </w:tc>
      </w:tr>
      <w:tr w:rsidR="00F83D84" w:rsidRPr="00402E08" w14:paraId="560F8CB4" w14:textId="77777777" w:rsidTr="005D0516">
        <w:trPr>
          <w:cantSplit/>
        </w:trPr>
        <w:tc>
          <w:tcPr>
            <w:tcW w:w="141" w:type="pct"/>
            <w:vMerge/>
            <w:tcBorders>
              <w:left w:val="single" w:sz="4" w:space="0" w:color="auto"/>
              <w:right w:val="single" w:sz="4" w:space="0" w:color="auto"/>
            </w:tcBorders>
          </w:tcPr>
          <w:p w14:paraId="116A850B" w14:textId="77777777" w:rsidR="002B2B47" w:rsidRPr="00402E08" w:rsidRDefault="002B2B47" w:rsidP="002B2B47">
            <w:pPr>
              <w:pStyle w:val="ListParagraph"/>
              <w:ind w:left="360"/>
              <w:jc w:val="center"/>
              <w:rPr>
                <w:rFonts w:ascii="Arial Narrow" w:hAnsi="Arial Narrow"/>
                <w:sz w:val="20"/>
                <w:szCs w:val="20"/>
              </w:rPr>
            </w:pPr>
          </w:p>
        </w:tc>
        <w:tc>
          <w:tcPr>
            <w:tcW w:w="1565" w:type="pct"/>
            <w:tcBorders>
              <w:left w:val="single" w:sz="4" w:space="0" w:color="auto"/>
            </w:tcBorders>
          </w:tcPr>
          <w:p w14:paraId="3E7EBC28" w14:textId="77777777" w:rsidR="002B2B47" w:rsidRPr="00402E08" w:rsidRDefault="002B2B47" w:rsidP="002037C2">
            <w:pPr>
              <w:pStyle w:val="ListParagraph"/>
              <w:numPr>
                <w:ilvl w:val="0"/>
                <w:numId w:val="27"/>
              </w:numPr>
              <w:spacing w:after="0" w:line="240" w:lineRule="auto"/>
              <w:rPr>
                <w:rFonts w:ascii="Arial Narrow" w:hAnsi="Arial Narrow"/>
                <w:sz w:val="20"/>
                <w:szCs w:val="20"/>
              </w:rPr>
            </w:pPr>
            <w:r w:rsidRPr="00402E08">
              <w:rPr>
                <w:rFonts w:ascii="Arial Narrow" w:hAnsi="Arial Narrow"/>
                <w:sz w:val="20"/>
                <w:szCs w:val="20"/>
              </w:rPr>
              <w:t>Automatic table of contents, correctly inserted</w:t>
            </w:r>
          </w:p>
          <w:p w14:paraId="1F05171C" w14:textId="77777777" w:rsidR="002B2B47" w:rsidRPr="00402E08" w:rsidRDefault="002B2B47" w:rsidP="002037C2">
            <w:pPr>
              <w:pStyle w:val="ListParagraph"/>
              <w:numPr>
                <w:ilvl w:val="0"/>
                <w:numId w:val="27"/>
              </w:numPr>
              <w:spacing w:after="0" w:line="240" w:lineRule="auto"/>
              <w:rPr>
                <w:rFonts w:ascii="Arial Narrow" w:hAnsi="Arial Narrow"/>
                <w:sz w:val="20"/>
                <w:szCs w:val="20"/>
              </w:rPr>
            </w:pPr>
            <w:r w:rsidRPr="00402E08">
              <w:rPr>
                <w:rFonts w:ascii="Arial Narrow" w:hAnsi="Arial Narrow"/>
                <w:sz w:val="20"/>
                <w:szCs w:val="20"/>
              </w:rPr>
              <w:t>Other tables (tables, figures) correctly inserted</w:t>
            </w:r>
          </w:p>
          <w:p w14:paraId="21545914" w14:textId="77777777" w:rsidR="002B2B47" w:rsidRPr="00402E08" w:rsidRDefault="002B2B47" w:rsidP="002037C2">
            <w:pPr>
              <w:pStyle w:val="ListParagraph"/>
              <w:numPr>
                <w:ilvl w:val="0"/>
                <w:numId w:val="27"/>
              </w:numPr>
              <w:spacing w:after="0" w:line="240" w:lineRule="auto"/>
              <w:rPr>
                <w:rFonts w:ascii="Arial Narrow" w:hAnsi="Arial Narrow"/>
                <w:sz w:val="20"/>
                <w:szCs w:val="20"/>
              </w:rPr>
            </w:pPr>
            <w:r w:rsidRPr="00402E08">
              <w:rPr>
                <w:rFonts w:ascii="Arial Narrow" w:hAnsi="Arial Narrow"/>
                <w:sz w:val="20"/>
                <w:szCs w:val="20"/>
              </w:rPr>
              <w:t>Page numbers appropriately used and correctly inserted (e.g. no page number on cover page, page numbers of each annexure restart at 1)</w:t>
            </w:r>
          </w:p>
          <w:p w14:paraId="3BEA07D1" w14:textId="77777777" w:rsidR="002B2B47" w:rsidRPr="00402E08" w:rsidRDefault="002B2B47" w:rsidP="002037C2">
            <w:pPr>
              <w:pStyle w:val="ListParagraph"/>
              <w:numPr>
                <w:ilvl w:val="0"/>
                <w:numId w:val="27"/>
              </w:numPr>
              <w:spacing w:after="0" w:line="240" w:lineRule="auto"/>
              <w:rPr>
                <w:rFonts w:ascii="Arial Narrow" w:hAnsi="Arial Narrow"/>
                <w:sz w:val="20"/>
                <w:szCs w:val="20"/>
              </w:rPr>
            </w:pPr>
            <w:r w:rsidRPr="00402E08">
              <w:rPr>
                <w:rFonts w:ascii="Arial Narrow" w:hAnsi="Arial Narrow"/>
                <w:sz w:val="20"/>
                <w:szCs w:val="20"/>
              </w:rPr>
              <w:t>Hyperlinks/bookmarks (other than the TOC) appropriately and correctly used to navigate within document</w:t>
            </w:r>
          </w:p>
        </w:tc>
        <w:tc>
          <w:tcPr>
            <w:tcW w:w="316" w:type="pct"/>
            <w:vAlign w:val="center"/>
          </w:tcPr>
          <w:p w14:paraId="1C3AB592" w14:textId="77777777" w:rsidR="002B2B47" w:rsidRPr="00402E08" w:rsidRDefault="002B2B47" w:rsidP="002B2B47">
            <w:pPr>
              <w:jc w:val="center"/>
              <w:rPr>
                <w:rFonts w:ascii="Arial Narrow" w:hAnsi="Arial Narrow" w:cstheme="minorHAnsi"/>
                <w:sz w:val="20"/>
                <w:szCs w:val="20"/>
              </w:rPr>
            </w:pPr>
            <w:r w:rsidRPr="00402E08">
              <w:rPr>
                <w:rFonts w:ascii="Arial Narrow" w:hAnsi="Arial Narrow" w:cstheme="minorHAnsi"/>
                <w:b/>
                <w:sz w:val="20"/>
                <w:szCs w:val="20"/>
              </w:rPr>
              <w:t>4</w:t>
            </w:r>
          </w:p>
        </w:tc>
        <w:tc>
          <w:tcPr>
            <w:tcW w:w="536" w:type="pct"/>
          </w:tcPr>
          <w:p w14:paraId="135450F2" w14:textId="77777777" w:rsidR="002B2B47" w:rsidRPr="00402E08" w:rsidRDefault="002B2B47"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 xml:space="preserve">All 4 aspects clearly present </w:t>
            </w:r>
            <w:r w:rsidRPr="00402E08">
              <w:rPr>
                <w:rFonts w:ascii="Arial Narrow" w:hAnsi="Arial Narrow" w:cstheme="minorHAnsi"/>
                <w:sz w:val="20"/>
                <w:szCs w:val="20"/>
              </w:rPr>
              <w:br/>
            </w:r>
            <w:r w:rsidRPr="00402E08">
              <w:rPr>
                <w:rFonts w:ascii="Arial Narrow" w:hAnsi="Arial Narrow" w:cstheme="minorHAnsi"/>
                <w:sz w:val="20"/>
                <w:szCs w:val="20"/>
              </w:rPr>
              <w:br/>
            </w:r>
          </w:p>
        </w:tc>
        <w:tc>
          <w:tcPr>
            <w:tcW w:w="536" w:type="pct"/>
          </w:tcPr>
          <w:p w14:paraId="24B22284" w14:textId="77777777" w:rsidR="002B2B47" w:rsidRPr="00402E08" w:rsidRDefault="002B2B47"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Only 3 of the 4 aspects clearly present</w:t>
            </w:r>
          </w:p>
        </w:tc>
        <w:tc>
          <w:tcPr>
            <w:tcW w:w="536" w:type="pct"/>
          </w:tcPr>
          <w:p w14:paraId="60E2EA2F" w14:textId="77777777" w:rsidR="002B2B47" w:rsidRPr="00402E08" w:rsidRDefault="002B2B47"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Only 2 of the 4 aspects clearly present</w:t>
            </w:r>
          </w:p>
        </w:tc>
        <w:tc>
          <w:tcPr>
            <w:tcW w:w="536" w:type="pct"/>
          </w:tcPr>
          <w:p w14:paraId="7C3EEACE" w14:textId="77777777" w:rsidR="002B2B47" w:rsidRPr="00402E08" w:rsidRDefault="002B2B47"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Only 1 of the 4 aspects clearly present</w:t>
            </w:r>
          </w:p>
        </w:tc>
        <w:tc>
          <w:tcPr>
            <w:tcW w:w="520" w:type="pct"/>
            <w:tcBorders>
              <w:right w:val="single" w:sz="4" w:space="0" w:color="auto"/>
            </w:tcBorders>
          </w:tcPr>
          <w:p w14:paraId="14C2E9F5" w14:textId="77777777" w:rsidR="002B2B47" w:rsidRPr="00402E08" w:rsidRDefault="002B2B47"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 xml:space="preserve">None of the 4 aspects clearly present </w:t>
            </w:r>
            <w:r w:rsidRPr="00402E08">
              <w:rPr>
                <w:rFonts w:ascii="Arial Narrow" w:hAnsi="Arial Narrow" w:cstheme="minorHAnsi"/>
                <w:b/>
                <w:sz w:val="20"/>
                <w:szCs w:val="20"/>
              </w:rPr>
              <w:t>or</w:t>
            </w:r>
          </w:p>
          <w:p w14:paraId="14961F11" w14:textId="77777777" w:rsidR="002B2B47" w:rsidRPr="00402E08" w:rsidRDefault="002B2B47"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Totally dysfunctional</w:t>
            </w:r>
          </w:p>
        </w:tc>
        <w:tc>
          <w:tcPr>
            <w:tcW w:w="314" w:type="pct"/>
            <w:tcBorders>
              <w:left w:val="single" w:sz="4" w:space="0" w:color="auto"/>
            </w:tcBorders>
            <w:vAlign w:val="center"/>
          </w:tcPr>
          <w:p w14:paraId="5E329874" w14:textId="77777777" w:rsidR="002B2B47" w:rsidRPr="00402E08" w:rsidRDefault="002B2B47" w:rsidP="002B2B47">
            <w:pPr>
              <w:jc w:val="center"/>
              <w:rPr>
                <w:rFonts w:ascii="Arial Narrow" w:hAnsi="Arial Narrow" w:cstheme="minorHAnsi"/>
                <w:sz w:val="20"/>
                <w:szCs w:val="20"/>
              </w:rPr>
            </w:pPr>
          </w:p>
        </w:tc>
      </w:tr>
      <w:tr w:rsidR="00F83D84" w:rsidRPr="00402E08" w14:paraId="2AD19B63" w14:textId="77777777" w:rsidTr="00204283">
        <w:trPr>
          <w:cantSplit/>
        </w:trPr>
        <w:tc>
          <w:tcPr>
            <w:tcW w:w="141" w:type="pct"/>
            <w:vMerge w:val="restart"/>
            <w:tcBorders>
              <w:left w:val="single" w:sz="4" w:space="0" w:color="auto"/>
              <w:right w:val="single" w:sz="4" w:space="0" w:color="auto"/>
            </w:tcBorders>
          </w:tcPr>
          <w:p w14:paraId="2D95CB2E" w14:textId="77777777" w:rsidR="00204283" w:rsidRPr="00402E08" w:rsidRDefault="00204283" w:rsidP="002B2B47">
            <w:pPr>
              <w:jc w:val="center"/>
              <w:rPr>
                <w:rFonts w:ascii="Arial Narrow" w:hAnsi="Arial Narrow"/>
                <w:b/>
                <w:sz w:val="20"/>
                <w:szCs w:val="20"/>
              </w:rPr>
            </w:pPr>
            <w:r w:rsidRPr="00402E08">
              <w:rPr>
                <w:rFonts w:ascii="Arial Narrow" w:hAnsi="Arial Narrow"/>
                <w:b/>
                <w:sz w:val="20"/>
                <w:szCs w:val="20"/>
              </w:rPr>
              <w:t>11</w:t>
            </w:r>
          </w:p>
        </w:tc>
        <w:tc>
          <w:tcPr>
            <w:tcW w:w="4859" w:type="pct"/>
            <w:gridSpan w:val="8"/>
            <w:tcBorders>
              <w:left w:val="single" w:sz="4" w:space="0" w:color="auto"/>
            </w:tcBorders>
          </w:tcPr>
          <w:p w14:paraId="66A06BDD" w14:textId="77777777" w:rsidR="00204283" w:rsidRPr="00402E08" w:rsidRDefault="00204283" w:rsidP="002B2B47">
            <w:pPr>
              <w:rPr>
                <w:rFonts w:ascii="Arial Narrow" w:hAnsi="Arial Narrow"/>
                <w:b/>
                <w:sz w:val="20"/>
                <w:szCs w:val="20"/>
              </w:rPr>
            </w:pPr>
            <w:r w:rsidRPr="00402E08">
              <w:rPr>
                <w:rFonts w:ascii="Arial Narrow" w:hAnsi="Arial Narrow"/>
                <w:b/>
                <w:sz w:val="20"/>
                <w:szCs w:val="20"/>
              </w:rPr>
              <w:t xml:space="preserve">REPORT – TECHNICAL ASPECTS – GENERAL </w:t>
            </w:r>
          </w:p>
          <w:p w14:paraId="3356FA6B" w14:textId="7105AAB8" w:rsidR="00204283" w:rsidRPr="00402E08" w:rsidRDefault="00204283" w:rsidP="002E277D">
            <w:pPr>
              <w:rPr>
                <w:rFonts w:ascii="Arial Narrow" w:hAnsi="Arial Narrow" w:cstheme="minorHAnsi"/>
                <w:sz w:val="20"/>
                <w:szCs w:val="20"/>
              </w:rPr>
            </w:pPr>
            <w:r w:rsidRPr="00402E08">
              <w:rPr>
                <w:rFonts w:ascii="Arial Narrow" w:hAnsi="Arial Narrow" w:cstheme="minorHAnsi"/>
                <w:sz w:val="20"/>
                <w:szCs w:val="20"/>
              </w:rPr>
              <w:t xml:space="preserve">One word processing document </w:t>
            </w:r>
            <w:r w:rsidR="005D0516" w:rsidRPr="00402E08">
              <w:rPr>
                <w:rFonts w:ascii="Arial Narrow" w:hAnsi="Arial Narrow" w:cstheme="minorHAnsi"/>
                <w:sz w:val="20"/>
                <w:szCs w:val="20"/>
                <w:lang w:val="en-ZA"/>
              </w:rPr>
              <w:t>(see</w:t>
            </w:r>
            <w:r w:rsidR="00D479C4" w:rsidRPr="00402E08">
              <w:rPr>
                <w:rFonts w:ascii="Arial Narrow" w:hAnsi="Arial Narrow" w:cstheme="minorHAnsi"/>
                <w:sz w:val="20"/>
                <w:szCs w:val="20"/>
                <w:lang w:val="en-ZA"/>
              </w:rPr>
              <w:t xml:space="preserve"> </w:t>
            </w:r>
            <w:r w:rsidR="00D479C4" w:rsidRPr="00402E08">
              <w:rPr>
                <w:rFonts w:ascii="Arial Narrow" w:hAnsi="Arial Narrow" w:cstheme="minorHAnsi"/>
                <w:b/>
                <w:sz w:val="20"/>
                <w:szCs w:val="20"/>
                <w:lang w:val="en-ZA"/>
              </w:rPr>
              <w:t xml:space="preserve">Annexure </w:t>
            </w:r>
            <w:r w:rsidR="00D13CB7" w:rsidRPr="00402E08">
              <w:rPr>
                <w:rFonts w:ascii="Arial Narrow" w:hAnsi="Arial Narrow" w:cstheme="minorHAnsi"/>
                <w:b/>
                <w:sz w:val="20"/>
                <w:szCs w:val="20"/>
                <w:lang w:val="en-ZA"/>
              </w:rPr>
              <w:t>D</w:t>
            </w:r>
            <w:r w:rsidR="00D479C4" w:rsidRPr="00402E08">
              <w:rPr>
                <w:rFonts w:ascii="Arial Narrow" w:hAnsi="Arial Narrow" w:cstheme="minorHAnsi"/>
                <w:sz w:val="20"/>
                <w:szCs w:val="20"/>
                <w:lang w:val="en-ZA"/>
              </w:rPr>
              <w:t xml:space="preserve">) and </w:t>
            </w:r>
            <w:r w:rsidR="00F446DE" w:rsidRPr="00402E08">
              <w:rPr>
                <w:rFonts w:ascii="Arial Narrow" w:hAnsi="Arial Narrow" w:cstheme="minorHAnsi"/>
                <w:sz w:val="20"/>
                <w:szCs w:val="20"/>
                <w:lang w:val="en-ZA"/>
              </w:rPr>
              <w:t>containing</w:t>
            </w:r>
            <w:r w:rsidRPr="00402E08">
              <w:rPr>
                <w:rFonts w:ascii="Arial Narrow" w:hAnsi="Arial Narrow" w:cstheme="minorHAnsi"/>
                <w:sz w:val="20"/>
                <w:szCs w:val="20"/>
              </w:rPr>
              <w:t xml:space="preserve"> all </w:t>
            </w:r>
            <w:r w:rsidR="00D479C4" w:rsidRPr="00402E08">
              <w:rPr>
                <w:rFonts w:ascii="Arial Narrow" w:hAnsi="Arial Narrow" w:cstheme="minorHAnsi"/>
                <w:sz w:val="20"/>
                <w:szCs w:val="20"/>
                <w:lang w:val="en-ZA"/>
              </w:rPr>
              <w:t xml:space="preserve">the </w:t>
            </w:r>
            <w:r w:rsidRPr="00402E08">
              <w:rPr>
                <w:rFonts w:ascii="Arial Narrow" w:hAnsi="Arial Narrow" w:cstheme="minorHAnsi"/>
                <w:sz w:val="20"/>
                <w:szCs w:val="20"/>
              </w:rPr>
              <w:t>info</w:t>
            </w:r>
            <w:r w:rsidR="005D0516" w:rsidRPr="00402E08">
              <w:rPr>
                <w:rFonts w:ascii="Arial Narrow" w:hAnsi="Arial Narrow" w:cstheme="minorHAnsi"/>
                <w:sz w:val="20"/>
                <w:szCs w:val="20"/>
                <w:lang w:val="en-ZA"/>
              </w:rPr>
              <w:t xml:space="preserve">. </w:t>
            </w:r>
            <w:r w:rsidRPr="00402E08">
              <w:rPr>
                <w:rFonts w:ascii="Arial Narrow" w:hAnsi="Arial Narrow" w:cstheme="minorHAnsi"/>
                <w:sz w:val="20"/>
                <w:szCs w:val="20"/>
              </w:rPr>
              <w:t xml:space="preserve">required for </w:t>
            </w:r>
            <w:r w:rsidR="005D0516" w:rsidRPr="00402E08">
              <w:rPr>
                <w:rFonts w:ascii="Arial Narrow" w:hAnsi="Arial Narrow" w:cstheme="minorHAnsi"/>
                <w:sz w:val="20"/>
                <w:szCs w:val="20"/>
                <w:lang w:val="en-ZA"/>
              </w:rPr>
              <w:t>P</w:t>
            </w:r>
            <w:r w:rsidRPr="00402E08">
              <w:rPr>
                <w:rFonts w:ascii="Arial Narrow" w:hAnsi="Arial Narrow" w:cstheme="minorHAnsi"/>
                <w:sz w:val="20"/>
                <w:szCs w:val="20"/>
              </w:rPr>
              <w:t>hase 3, professionally rounded off, using appropriate word processing functions, principles</w:t>
            </w:r>
            <w:r w:rsidR="005D0516" w:rsidRPr="00402E08">
              <w:rPr>
                <w:rFonts w:ascii="Arial Narrow" w:hAnsi="Arial Narrow" w:cstheme="minorHAnsi"/>
                <w:sz w:val="20"/>
                <w:szCs w:val="20"/>
                <w:lang w:val="en-ZA"/>
              </w:rPr>
              <w:t>/</w:t>
            </w:r>
            <w:r w:rsidRPr="00402E08">
              <w:rPr>
                <w:rFonts w:ascii="Arial Narrow" w:hAnsi="Arial Narrow" w:cstheme="minorHAnsi"/>
                <w:sz w:val="20"/>
                <w:szCs w:val="20"/>
              </w:rPr>
              <w:t>techniques correctly.</w:t>
            </w:r>
          </w:p>
        </w:tc>
      </w:tr>
      <w:tr w:rsidR="00F83D84" w:rsidRPr="00402E08" w14:paraId="142A2CAA" w14:textId="77777777" w:rsidTr="005D0516">
        <w:trPr>
          <w:cantSplit/>
        </w:trPr>
        <w:tc>
          <w:tcPr>
            <w:tcW w:w="141" w:type="pct"/>
            <w:vMerge/>
            <w:tcBorders>
              <w:left w:val="single" w:sz="4" w:space="0" w:color="auto"/>
              <w:right w:val="single" w:sz="4" w:space="0" w:color="auto"/>
            </w:tcBorders>
          </w:tcPr>
          <w:p w14:paraId="4642E780" w14:textId="77777777" w:rsidR="002B2B47" w:rsidRPr="00402E08" w:rsidRDefault="002B2B47" w:rsidP="002B2B47">
            <w:pPr>
              <w:pStyle w:val="ListParagraph"/>
              <w:ind w:left="360"/>
              <w:jc w:val="center"/>
              <w:rPr>
                <w:rFonts w:ascii="Arial Narrow" w:hAnsi="Arial Narrow"/>
                <w:sz w:val="20"/>
                <w:szCs w:val="20"/>
              </w:rPr>
            </w:pPr>
          </w:p>
        </w:tc>
        <w:tc>
          <w:tcPr>
            <w:tcW w:w="1565" w:type="pct"/>
            <w:tcBorders>
              <w:left w:val="single" w:sz="4" w:space="0" w:color="auto"/>
            </w:tcBorders>
          </w:tcPr>
          <w:p w14:paraId="0FB7FEBB" w14:textId="77777777" w:rsidR="002B2B47" w:rsidRPr="00402E08" w:rsidRDefault="002B2B47" w:rsidP="002B2B47">
            <w:pPr>
              <w:rPr>
                <w:rFonts w:ascii="Arial Narrow" w:hAnsi="Arial Narrow"/>
                <w:sz w:val="20"/>
                <w:szCs w:val="20"/>
              </w:rPr>
            </w:pPr>
            <w:r w:rsidRPr="00402E08">
              <w:rPr>
                <w:rFonts w:ascii="Arial Narrow" w:hAnsi="Arial Narrow"/>
                <w:sz w:val="20"/>
                <w:szCs w:val="20"/>
              </w:rPr>
              <w:t>Well structured, legible, professional document:</w:t>
            </w:r>
          </w:p>
          <w:p w14:paraId="20B40E9F" w14:textId="77777777" w:rsidR="002B2B47" w:rsidRPr="00402E08" w:rsidRDefault="002B2B47" w:rsidP="002037C2">
            <w:pPr>
              <w:pStyle w:val="ListParagraph"/>
              <w:numPr>
                <w:ilvl w:val="0"/>
                <w:numId w:val="27"/>
              </w:numPr>
              <w:spacing w:after="0" w:line="240" w:lineRule="auto"/>
              <w:rPr>
                <w:rFonts w:ascii="Arial Narrow" w:hAnsi="Arial Narrow"/>
                <w:sz w:val="20"/>
                <w:szCs w:val="20"/>
              </w:rPr>
            </w:pPr>
            <w:r w:rsidRPr="00402E08">
              <w:rPr>
                <w:rFonts w:ascii="Arial Narrow" w:hAnsi="Arial Narrow"/>
                <w:sz w:val="20"/>
                <w:szCs w:val="20"/>
              </w:rPr>
              <w:t>Appropriate, readable fonts, size and number (not more than two)</w:t>
            </w:r>
          </w:p>
          <w:p w14:paraId="36A1B690" w14:textId="77777777" w:rsidR="002B2B47" w:rsidRPr="00402E08" w:rsidRDefault="002B2B47" w:rsidP="002037C2">
            <w:pPr>
              <w:pStyle w:val="ListParagraph"/>
              <w:numPr>
                <w:ilvl w:val="0"/>
                <w:numId w:val="27"/>
              </w:numPr>
              <w:spacing w:after="0" w:line="240" w:lineRule="auto"/>
              <w:rPr>
                <w:rFonts w:ascii="Arial Narrow" w:hAnsi="Arial Narrow"/>
                <w:sz w:val="20"/>
                <w:szCs w:val="20"/>
              </w:rPr>
            </w:pPr>
            <w:r w:rsidRPr="00402E08">
              <w:rPr>
                <w:rFonts w:ascii="Arial Narrow" w:hAnsi="Arial Narrow"/>
                <w:sz w:val="20"/>
                <w:szCs w:val="20"/>
              </w:rPr>
              <w:t xml:space="preserve">Headings given due prominence (also in tables) </w:t>
            </w:r>
          </w:p>
          <w:p w14:paraId="74E5931E" w14:textId="56A0B3BB" w:rsidR="002B2B47" w:rsidRPr="00402E08" w:rsidRDefault="002B2B47" w:rsidP="002037C2">
            <w:pPr>
              <w:pStyle w:val="ListParagraph"/>
              <w:numPr>
                <w:ilvl w:val="0"/>
                <w:numId w:val="27"/>
              </w:numPr>
              <w:spacing w:after="0" w:line="240" w:lineRule="auto"/>
              <w:rPr>
                <w:rFonts w:ascii="Arial Narrow" w:hAnsi="Arial Narrow"/>
                <w:sz w:val="20"/>
                <w:szCs w:val="20"/>
              </w:rPr>
            </w:pPr>
            <w:r w:rsidRPr="00402E08">
              <w:rPr>
                <w:rFonts w:ascii="Arial Narrow" w:hAnsi="Arial Narrow"/>
                <w:sz w:val="20"/>
                <w:szCs w:val="20"/>
              </w:rPr>
              <w:t xml:space="preserve">Appropriate line and paragraph spacing (no </w:t>
            </w:r>
            <w:r w:rsidR="005D0516" w:rsidRPr="00402E08">
              <w:rPr>
                <w:rFonts w:ascii="Arial Narrow" w:hAnsi="Arial Narrow"/>
                <w:sz w:val="20"/>
                <w:szCs w:val="20"/>
              </w:rPr>
              <w:t>'</w:t>
            </w:r>
            <w:r w:rsidRPr="00402E08">
              <w:rPr>
                <w:rFonts w:ascii="Arial Narrow" w:hAnsi="Arial Narrow"/>
                <w:sz w:val="20"/>
                <w:szCs w:val="20"/>
              </w:rPr>
              <w:t>empty</w:t>
            </w:r>
            <w:r w:rsidR="005D0516" w:rsidRPr="00402E08">
              <w:rPr>
                <w:rFonts w:ascii="Arial Narrow" w:hAnsi="Arial Narrow"/>
                <w:sz w:val="20"/>
                <w:szCs w:val="20"/>
              </w:rPr>
              <w:t xml:space="preserve">' </w:t>
            </w:r>
            <w:r w:rsidRPr="00402E08">
              <w:rPr>
                <w:rFonts w:ascii="Arial Narrow" w:hAnsi="Arial Narrow"/>
                <w:sz w:val="20"/>
                <w:szCs w:val="20"/>
              </w:rPr>
              <w:t>paragraphs)</w:t>
            </w:r>
          </w:p>
          <w:p w14:paraId="2649D9D0" w14:textId="77777777" w:rsidR="002B2B47" w:rsidRPr="00402E08" w:rsidRDefault="002B2B47" w:rsidP="002037C2">
            <w:pPr>
              <w:pStyle w:val="ListParagraph"/>
              <w:numPr>
                <w:ilvl w:val="0"/>
                <w:numId w:val="27"/>
              </w:numPr>
              <w:spacing w:after="0" w:line="240" w:lineRule="auto"/>
              <w:rPr>
                <w:rFonts w:ascii="Arial Narrow" w:hAnsi="Arial Narrow"/>
                <w:sz w:val="20"/>
                <w:szCs w:val="20"/>
              </w:rPr>
            </w:pPr>
            <w:r w:rsidRPr="00402E08">
              <w:rPr>
                <w:rFonts w:ascii="Arial Narrow" w:hAnsi="Arial Narrow"/>
                <w:sz w:val="20"/>
                <w:szCs w:val="20"/>
              </w:rPr>
              <w:t xml:space="preserve">Correct word spacing (only one space between words or after punctuation marks), and correct punctuation (full stop at end of sentence, capital letter at beginning of sentence) </w:t>
            </w:r>
          </w:p>
          <w:p w14:paraId="7A35DA66" w14:textId="77777777" w:rsidR="002B2B47" w:rsidRPr="00402E08" w:rsidRDefault="002B2B47" w:rsidP="002037C2">
            <w:pPr>
              <w:pStyle w:val="ListParagraph"/>
              <w:numPr>
                <w:ilvl w:val="0"/>
                <w:numId w:val="27"/>
              </w:numPr>
              <w:spacing w:after="0" w:line="240" w:lineRule="auto"/>
              <w:rPr>
                <w:rFonts w:ascii="Arial Narrow" w:hAnsi="Arial Narrow"/>
                <w:sz w:val="20"/>
                <w:szCs w:val="20"/>
              </w:rPr>
            </w:pPr>
            <w:r w:rsidRPr="00402E08">
              <w:rPr>
                <w:rFonts w:ascii="Arial Narrow" w:hAnsi="Arial Narrow"/>
                <w:sz w:val="20"/>
                <w:szCs w:val="20"/>
              </w:rPr>
              <w:t>No spelling or grammar mistakes</w:t>
            </w:r>
          </w:p>
          <w:p w14:paraId="7F087316" w14:textId="77777777" w:rsidR="002B2B47" w:rsidRPr="00402E08" w:rsidRDefault="002B2B47" w:rsidP="002037C2">
            <w:pPr>
              <w:pStyle w:val="ListParagraph"/>
              <w:numPr>
                <w:ilvl w:val="0"/>
                <w:numId w:val="27"/>
              </w:numPr>
              <w:spacing w:after="0" w:line="240" w:lineRule="auto"/>
              <w:rPr>
                <w:rFonts w:ascii="Arial Narrow" w:hAnsi="Arial Narrow"/>
                <w:sz w:val="20"/>
                <w:szCs w:val="20"/>
              </w:rPr>
            </w:pPr>
            <w:r w:rsidRPr="00402E08">
              <w:rPr>
                <w:rFonts w:ascii="Arial Narrow" w:hAnsi="Arial Narrow"/>
                <w:sz w:val="20"/>
                <w:szCs w:val="20"/>
              </w:rPr>
              <w:t>Consistent formatting throughout</w:t>
            </w:r>
          </w:p>
        </w:tc>
        <w:tc>
          <w:tcPr>
            <w:tcW w:w="316" w:type="pct"/>
            <w:vAlign w:val="center"/>
          </w:tcPr>
          <w:p w14:paraId="023412E6" w14:textId="77777777" w:rsidR="002B2B47" w:rsidRPr="00402E08" w:rsidRDefault="002B2B47" w:rsidP="002B2B47">
            <w:pPr>
              <w:jc w:val="center"/>
              <w:rPr>
                <w:rFonts w:ascii="Arial Narrow" w:hAnsi="Arial Narrow" w:cstheme="minorHAnsi"/>
                <w:b/>
                <w:sz w:val="20"/>
                <w:szCs w:val="20"/>
              </w:rPr>
            </w:pPr>
            <w:r w:rsidRPr="00402E08">
              <w:rPr>
                <w:rFonts w:ascii="Arial Narrow" w:hAnsi="Arial Narrow" w:cstheme="minorHAnsi"/>
                <w:b/>
                <w:sz w:val="20"/>
                <w:szCs w:val="20"/>
              </w:rPr>
              <w:t>4</w:t>
            </w:r>
          </w:p>
        </w:tc>
        <w:tc>
          <w:tcPr>
            <w:tcW w:w="536" w:type="pct"/>
          </w:tcPr>
          <w:p w14:paraId="22C5B76E" w14:textId="77777777" w:rsidR="002B2B47" w:rsidRPr="00402E08" w:rsidRDefault="002B2B47"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All 6 aspects clearly present</w:t>
            </w:r>
          </w:p>
        </w:tc>
        <w:tc>
          <w:tcPr>
            <w:tcW w:w="536" w:type="pct"/>
          </w:tcPr>
          <w:p w14:paraId="161AC172" w14:textId="77777777" w:rsidR="002B2B47" w:rsidRPr="00402E08" w:rsidRDefault="002B2B47"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Only 5 of the 6 aspects clearly present</w:t>
            </w:r>
          </w:p>
        </w:tc>
        <w:tc>
          <w:tcPr>
            <w:tcW w:w="536" w:type="pct"/>
          </w:tcPr>
          <w:p w14:paraId="1B7BEBA9" w14:textId="77777777" w:rsidR="002B2B47" w:rsidRPr="00402E08" w:rsidRDefault="002B2B47"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Only 4 of the 6 aspects clearly present</w:t>
            </w:r>
          </w:p>
        </w:tc>
        <w:tc>
          <w:tcPr>
            <w:tcW w:w="536" w:type="pct"/>
          </w:tcPr>
          <w:p w14:paraId="7C0C838A" w14:textId="77777777" w:rsidR="002B2B47" w:rsidRPr="00402E08" w:rsidRDefault="002B2B47"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Only 3 of the 6 aspects clearly present</w:t>
            </w:r>
          </w:p>
        </w:tc>
        <w:tc>
          <w:tcPr>
            <w:tcW w:w="520" w:type="pct"/>
            <w:tcBorders>
              <w:right w:val="single" w:sz="4" w:space="0" w:color="auto"/>
            </w:tcBorders>
          </w:tcPr>
          <w:p w14:paraId="071F3A79" w14:textId="77777777" w:rsidR="002B2B47" w:rsidRPr="00402E08" w:rsidRDefault="002B2B47"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 xml:space="preserve">Less than 3 of the 6 aspects clearly present </w:t>
            </w:r>
            <w:r w:rsidRPr="00402E08">
              <w:rPr>
                <w:rFonts w:ascii="Arial Narrow" w:hAnsi="Arial Narrow" w:cstheme="minorHAnsi"/>
                <w:b/>
                <w:sz w:val="20"/>
                <w:szCs w:val="20"/>
              </w:rPr>
              <w:t>or</w:t>
            </w:r>
          </w:p>
          <w:p w14:paraId="5412F8D1" w14:textId="77777777" w:rsidR="002B2B47" w:rsidRPr="00402E08" w:rsidRDefault="002B2B47"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Totally unstructured, not readable or unprofessional</w:t>
            </w:r>
          </w:p>
        </w:tc>
        <w:tc>
          <w:tcPr>
            <w:tcW w:w="314" w:type="pct"/>
            <w:tcBorders>
              <w:left w:val="single" w:sz="4" w:space="0" w:color="auto"/>
            </w:tcBorders>
            <w:vAlign w:val="center"/>
          </w:tcPr>
          <w:p w14:paraId="76E040FD" w14:textId="77777777" w:rsidR="002B2B47" w:rsidRPr="00402E08" w:rsidRDefault="002B2B47" w:rsidP="002B2B47">
            <w:pPr>
              <w:jc w:val="center"/>
              <w:rPr>
                <w:rFonts w:ascii="Arial Narrow" w:hAnsi="Arial Narrow" w:cstheme="minorHAnsi"/>
                <w:sz w:val="20"/>
                <w:szCs w:val="20"/>
              </w:rPr>
            </w:pPr>
          </w:p>
        </w:tc>
      </w:tr>
      <w:tr w:rsidR="00F83D84" w:rsidRPr="00402E08" w14:paraId="41C09603" w14:textId="77777777" w:rsidTr="005D0516">
        <w:trPr>
          <w:cantSplit/>
        </w:trPr>
        <w:tc>
          <w:tcPr>
            <w:tcW w:w="1706" w:type="pct"/>
            <w:gridSpan w:val="2"/>
            <w:tcBorders>
              <w:top w:val="single" w:sz="4" w:space="0" w:color="auto"/>
              <w:bottom w:val="single" w:sz="4" w:space="0" w:color="auto"/>
            </w:tcBorders>
          </w:tcPr>
          <w:p w14:paraId="310027E3" w14:textId="77777777" w:rsidR="002B2B47" w:rsidRPr="00402E08" w:rsidRDefault="002B2B47" w:rsidP="002B2B47">
            <w:pPr>
              <w:jc w:val="right"/>
              <w:rPr>
                <w:rFonts w:ascii="Arial Narrow" w:hAnsi="Arial Narrow" w:cstheme="minorHAnsi"/>
                <w:b/>
                <w:sz w:val="20"/>
                <w:szCs w:val="20"/>
              </w:rPr>
            </w:pPr>
          </w:p>
          <w:p w14:paraId="6E06F6CB" w14:textId="77777777" w:rsidR="002B2B47" w:rsidRPr="00402E08" w:rsidRDefault="002B2B47" w:rsidP="002B2B47">
            <w:pPr>
              <w:jc w:val="right"/>
              <w:rPr>
                <w:rFonts w:ascii="Arial Narrow" w:hAnsi="Arial Narrow" w:cstheme="minorHAnsi"/>
                <w:b/>
                <w:sz w:val="20"/>
                <w:szCs w:val="20"/>
              </w:rPr>
            </w:pPr>
            <w:r w:rsidRPr="00402E08">
              <w:rPr>
                <w:rFonts w:ascii="Arial Narrow" w:hAnsi="Arial Narrow" w:cstheme="minorHAnsi"/>
                <w:b/>
                <w:sz w:val="20"/>
                <w:szCs w:val="20"/>
              </w:rPr>
              <w:t xml:space="preserve">TOTAL MARK: </w:t>
            </w:r>
          </w:p>
        </w:tc>
        <w:tc>
          <w:tcPr>
            <w:tcW w:w="316" w:type="pct"/>
            <w:tcBorders>
              <w:top w:val="single" w:sz="4" w:space="0" w:color="auto"/>
              <w:bottom w:val="single" w:sz="4" w:space="0" w:color="auto"/>
            </w:tcBorders>
            <w:vAlign w:val="center"/>
          </w:tcPr>
          <w:p w14:paraId="1C36C6F4" w14:textId="5808DC90" w:rsidR="002B2B47" w:rsidRPr="00402E08" w:rsidRDefault="00FB666C" w:rsidP="003B1676">
            <w:pPr>
              <w:jc w:val="center"/>
              <w:rPr>
                <w:rFonts w:ascii="Arial Narrow" w:hAnsi="Arial Narrow" w:cstheme="minorHAnsi"/>
                <w:b/>
                <w:sz w:val="20"/>
                <w:szCs w:val="20"/>
                <w:lang w:val="en-ZA"/>
              </w:rPr>
            </w:pPr>
            <w:r w:rsidRPr="00402E08">
              <w:rPr>
                <w:rFonts w:ascii="Arial Narrow" w:hAnsi="Arial Narrow" w:cstheme="minorHAnsi"/>
                <w:b/>
                <w:sz w:val="20"/>
                <w:szCs w:val="20"/>
              </w:rPr>
              <w:t>4</w:t>
            </w:r>
            <w:r w:rsidR="003B1676" w:rsidRPr="00402E08">
              <w:rPr>
                <w:rFonts w:ascii="Arial Narrow" w:hAnsi="Arial Narrow" w:cstheme="minorHAnsi"/>
                <w:b/>
                <w:sz w:val="20"/>
                <w:szCs w:val="20"/>
                <w:lang w:val="en-ZA"/>
              </w:rPr>
              <w:t>3</w:t>
            </w:r>
          </w:p>
        </w:tc>
        <w:tc>
          <w:tcPr>
            <w:tcW w:w="2665" w:type="pct"/>
            <w:gridSpan w:val="5"/>
            <w:tcBorders>
              <w:top w:val="single" w:sz="4" w:space="0" w:color="auto"/>
              <w:bottom w:val="single" w:sz="4" w:space="0" w:color="auto"/>
            </w:tcBorders>
            <w:vAlign w:val="center"/>
          </w:tcPr>
          <w:p w14:paraId="7C7B4632" w14:textId="77777777" w:rsidR="002B2B47" w:rsidRPr="00402E08" w:rsidRDefault="002B2B47" w:rsidP="002B2B47">
            <w:pPr>
              <w:jc w:val="right"/>
              <w:rPr>
                <w:rFonts w:ascii="Arial Narrow" w:hAnsi="Arial Narrow" w:cstheme="minorHAnsi"/>
                <w:b/>
                <w:sz w:val="20"/>
                <w:szCs w:val="20"/>
              </w:rPr>
            </w:pPr>
            <w:r w:rsidRPr="00402E08">
              <w:rPr>
                <w:rFonts w:ascii="Arial Narrow" w:hAnsi="Arial Narrow" w:cstheme="minorHAnsi"/>
                <w:b/>
                <w:sz w:val="20"/>
                <w:szCs w:val="20"/>
              </w:rPr>
              <w:t>MARK OBTAINED</w:t>
            </w:r>
          </w:p>
        </w:tc>
        <w:tc>
          <w:tcPr>
            <w:tcW w:w="314" w:type="pct"/>
            <w:vAlign w:val="center"/>
          </w:tcPr>
          <w:p w14:paraId="2040D7EA" w14:textId="77777777" w:rsidR="002B2B47" w:rsidRPr="00402E08" w:rsidRDefault="002B2B47" w:rsidP="002B2B47">
            <w:pPr>
              <w:jc w:val="center"/>
              <w:rPr>
                <w:rFonts w:ascii="Arial Narrow" w:hAnsi="Arial Narrow" w:cstheme="minorHAnsi"/>
                <w:b/>
                <w:sz w:val="20"/>
                <w:szCs w:val="20"/>
              </w:rPr>
            </w:pPr>
          </w:p>
          <w:p w14:paraId="72A7E746" w14:textId="77777777" w:rsidR="002B2B47" w:rsidRPr="00402E08" w:rsidRDefault="002B2B47" w:rsidP="002B2B47">
            <w:pPr>
              <w:jc w:val="center"/>
              <w:rPr>
                <w:rFonts w:ascii="Arial Narrow" w:hAnsi="Arial Narrow" w:cstheme="minorHAnsi"/>
                <w:b/>
                <w:sz w:val="20"/>
                <w:szCs w:val="20"/>
              </w:rPr>
            </w:pPr>
          </w:p>
          <w:p w14:paraId="2E605C45" w14:textId="77777777" w:rsidR="002B2B47" w:rsidRPr="00402E08" w:rsidRDefault="002B2B47" w:rsidP="002B2B47">
            <w:pPr>
              <w:jc w:val="center"/>
              <w:rPr>
                <w:rFonts w:ascii="Arial Narrow" w:hAnsi="Arial Narrow" w:cstheme="minorHAnsi"/>
                <w:b/>
                <w:sz w:val="20"/>
                <w:szCs w:val="20"/>
              </w:rPr>
            </w:pPr>
          </w:p>
        </w:tc>
      </w:tr>
    </w:tbl>
    <w:p w14:paraId="38D78C65" w14:textId="220C9A36" w:rsidR="00B340F8" w:rsidRPr="00402E08" w:rsidRDefault="00B340F8" w:rsidP="00B340F8">
      <w:pPr>
        <w:spacing w:line="264" w:lineRule="auto"/>
        <w:ind w:left="720" w:hanging="720"/>
        <w:rPr>
          <w:rFonts w:ascii="Calibri" w:hAnsi="Calibri"/>
          <w:b/>
          <w:sz w:val="28"/>
          <w:szCs w:val="28"/>
          <w:lang w:val="en-ZA"/>
        </w:rPr>
      </w:pPr>
      <w:r w:rsidRPr="00402E08">
        <w:rPr>
          <w:rFonts w:ascii="Calibri" w:hAnsi="Calibri"/>
          <w:b/>
          <w:sz w:val="28"/>
          <w:szCs w:val="28"/>
          <w:lang w:val="en-ZA"/>
        </w:rPr>
        <w:lastRenderedPageBreak/>
        <w:t>WEBSITE</w:t>
      </w:r>
      <w:r w:rsidR="00296CFE" w:rsidRPr="00402E08">
        <w:rPr>
          <w:rFonts w:ascii="Calibri" w:hAnsi="Calibri"/>
          <w:b/>
          <w:sz w:val="28"/>
          <w:szCs w:val="28"/>
          <w:lang w:val="en-ZA"/>
        </w:rPr>
        <w:t xml:space="preserve"> and OVERALL EVALUATION</w:t>
      </w:r>
    </w:p>
    <w:tbl>
      <w:tblPr>
        <w:tblStyle w:val="TableGrid"/>
        <w:tblW w:w="5000" w:type="pct"/>
        <w:tblLayout w:type="fixed"/>
        <w:tblLook w:val="04A0" w:firstRow="1" w:lastRow="0" w:firstColumn="1" w:lastColumn="0" w:noHBand="0" w:noVBand="1"/>
      </w:tblPr>
      <w:tblGrid>
        <w:gridCol w:w="442"/>
        <w:gridCol w:w="5195"/>
        <w:gridCol w:w="992"/>
        <w:gridCol w:w="1613"/>
        <w:gridCol w:w="1617"/>
        <w:gridCol w:w="1613"/>
        <w:gridCol w:w="1617"/>
        <w:gridCol w:w="1617"/>
        <w:gridCol w:w="989"/>
      </w:tblGrid>
      <w:tr w:rsidR="00F83D84" w:rsidRPr="00402E08" w14:paraId="677C05DB" w14:textId="77777777" w:rsidTr="00F3477A">
        <w:trPr>
          <w:cantSplit/>
          <w:tblHeader/>
        </w:trPr>
        <w:tc>
          <w:tcPr>
            <w:tcW w:w="141" w:type="pct"/>
            <w:tcBorders>
              <w:top w:val="single" w:sz="4" w:space="0" w:color="auto"/>
              <w:left w:val="single" w:sz="4" w:space="0" w:color="auto"/>
              <w:bottom w:val="single" w:sz="4" w:space="0" w:color="auto"/>
              <w:right w:val="single" w:sz="4" w:space="0" w:color="auto"/>
            </w:tcBorders>
          </w:tcPr>
          <w:p w14:paraId="4031CCB1" w14:textId="77777777" w:rsidR="002B2B47" w:rsidRPr="00402E08" w:rsidRDefault="002B2B47" w:rsidP="002B2B47">
            <w:pPr>
              <w:jc w:val="center"/>
              <w:rPr>
                <w:rFonts w:ascii="Arial Narrow" w:hAnsi="Arial Narrow"/>
                <w:b/>
                <w:sz w:val="20"/>
                <w:szCs w:val="20"/>
              </w:rPr>
            </w:pPr>
          </w:p>
        </w:tc>
        <w:tc>
          <w:tcPr>
            <w:tcW w:w="1655" w:type="pct"/>
            <w:tcBorders>
              <w:top w:val="single" w:sz="4" w:space="0" w:color="auto"/>
              <w:left w:val="single" w:sz="4" w:space="0" w:color="auto"/>
              <w:bottom w:val="single" w:sz="4" w:space="0" w:color="auto"/>
              <w:right w:val="single" w:sz="4" w:space="0" w:color="auto"/>
            </w:tcBorders>
            <w:vAlign w:val="center"/>
          </w:tcPr>
          <w:p w14:paraId="51867F83" w14:textId="77777777" w:rsidR="002B2B47" w:rsidRPr="00402E08" w:rsidRDefault="002B2B47" w:rsidP="002B2B47">
            <w:pPr>
              <w:jc w:val="center"/>
              <w:rPr>
                <w:rFonts w:ascii="Arial Narrow" w:hAnsi="Arial Narrow"/>
                <w:b/>
                <w:sz w:val="20"/>
                <w:szCs w:val="20"/>
              </w:rPr>
            </w:pPr>
            <w:r w:rsidRPr="00402E08">
              <w:rPr>
                <w:rFonts w:ascii="Arial Narrow" w:hAnsi="Arial Narrow"/>
                <w:b/>
                <w:sz w:val="20"/>
                <w:szCs w:val="20"/>
              </w:rPr>
              <w:t>CRITERIA</w:t>
            </w:r>
          </w:p>
        </w:tc>
        <w:tc>
          <w:tcPr>
            <w:tcW w:w="316" w:type="pct"/>
            <w:tcBorders>
              <w:top w:val="single" w:sz="4" w:space="0" w:color="auto"/>
              <w:left w:val="single" w:sz="4" w:space="0" w:color="auto"/>
              <w:bottom w:val="single" w:sz="4" w:space="0" w:color="auto"/>
              <w:right w:val="single" w:sz="4" w:space="0" w:color="auto"/>
            </w:tcBorders>
          </w:tcPr>
          <w:p w14:paraId="2FD69CEE" w14:textId="77777777" w:rsidR="002B2B47" w:rsidRPr="00402E08" w:rsidRDefault="002B2B47" w:rsidP="002B2B47">
            <w:pPr>
              <w:jc w:val="center"/>
              <w:rPr>
                <w:rFonts w:ascii="Arial Narrow" w:hAnsi="Arial Narrow"/>
                <w:b/>
                <w:sz w:val="20"/>
                <w:szCs w:val="20"/>
              </w:rPr>
            </w:pPr>
            <w:r w:rsidRPr="00402E08">
              <w:rPr>
                <w:rFonts w:ascii="Arial Narrow" w:hAnsi="Arial Narrow"/>
                <w:b/>
                <w:sz w:val="20"/>
                <w:szCs w:val="20"/>
              </w:rPr>
              <w:t>Possible mark</w:t>
            </w:r>
          </w:p>
        </w:tc>
        <w:tc>
          <w:tcPr>
            <w:tcW w:w="514" w:type="pct"/>
            <w:tcBorders>
              <w:top w:val="single" w:sz="4" w:space="0" w:color="auto"/>
              <w:left w:val="single" w:sz="4" w:space="0" w:color="auto"/>
              <w:bottom w:val="single" w:sz="4" w:space="0" w:color="auto"/>
              <w:right w:val="single" w:sz="4" w:space="0" w:color="auto"/>
            </w:tcBorders>
            <w:vAlign w:val="center"/>
          </w:tcPr>
          <w:p w14:paraId="574F3638" w14:textId="77777777" w:rsidR="002B2B47" w:rsidRPr="00402E08" w:rsidRDefault="002B2B47" w:rsidP="002B2B47">
            <w:pPr>
              <w:jc w:val="center"/>
              <w:rPr>
                <w:rFonts w:ascii="Arial Narrow" w:hAnsi="Arial Narrow"/>
                <w:b/>
                <w:sz w:val="20"/>
                <w:szCs w:val="20"/>
              </w:rPr>
            </w:pPr>
            <w:r w:rsidRPr="00402E08">
              <w:rPr>
                <w:rFonts w:ascii="Arial Narrow" w:hAnsi="Arial Narrow"/>
                <w:b/>
                <w:sz w:val="20"/>
                <w:szCs w:val="20"/>
              </w:rPr>
              <w:t>4</w:t>
            </w:r>
          </w:p>
        </w:tc>
        <w:tc>
          <w:tcPr>
            <w:tcW w:w="515" w:type="pct"/>
            <w:tcBorders>
              <w:top w:val="single" w:sz="4" w:space="0" w:color="auto"/>
              <w:left w:val="single" w:sz="4" w:space="0" w:color="auto"/>
              <w:bottom w:val="single" w:sz="4" w:space="0" w:color="auto"/>
              <w:right w:val="single" w:sz="4" w:space="0" w:color="auto"/>
            </w:tcBorders>
            <w:vAlign w:val="center"/>
          </w:tcPr>
          <w:p w14:paraId="14DFE16E" w14:textId="77777777" w:rsidR="002B2B47" w:rsidRPr="00402E08" w:rsidRDefault="002B2B47" w:rsidP="002B2B47">
            <w:pPr>
              <w:jc w:val="center"/>
              <w:rPr>
                <w:rFonts w:ascii="Arial Narrow" w:hAnsi="Arial Narrow"/>
                <w:b/>
                <w:sz w:val="20"/>
                <w:szCs w:val="20"/>
              </w:rPr>
            </w:pPr>
            <w:r w:rsidRPr="00402E08">
              <w:rPr>
                <w:rFonts w:ascii="Arial Narrow" w:hAnsi="Arial Narrow"/>
                <w:b/>
                <w:sz w:val="20"/>
                <w:szCs w:val="20"/>
              </w:rPr>
              <w:t>3</w:t>
            </w:r>
          </w:p>
        </w:tc>
        <w:tc>
          <w:tcPr>
            <w:tcW w:w="514" w:type="pct"/>
            <w:tcBorders>
              <w:top w:val="single" w:sz="4" w:space="0" w:color="auto"/>
              <w:left w:val="single" w:sz="4" w:space="0" w:color="auto"/>
              <w:bottom w:val="single" w:sz="4" w:space="0" w:color="auto"/>
              <w:right w:val="single" w:sz="4" w:space="0" w:color="auto"/>
            </w:tcBorders>
            <w:vAlign w:val="center"/>
          </w:tcPr>
          <w:p w14:paraId="6BD7FFB1" w14:textId="77777777" w:rsidR="002B2B47" w:rsidRPr="00402E08" w:rsidRDefault="002B2B47" w:rsidP="002B2B47">
            <w:pPr>
              <w:jc w:val="center"/>
              <w:rPr>
                <w:rFonts w:ascii="Arial Narrow" w:hAnsi="Arial Narrow"/>
                <w:b/>
                <w:sz w:val="20"/>
                <w:szCs w:val="20"/>
              </w:rPr>
            </w:pPr>
            <w:r w:rsidRPr="00402E08">
              <w:rPr>
                <w:rFonts w:ascii="Arial Narrow" w:hAnsi="Arial Narrow"/>
                <w:b/>
                <w:sz w:val="20"/>
                <w:szCs w:val="20"/>
              </w:rPr>
              <w:t>2</w:t>
            </w:r>
          </w:p>
        </w:tc>
        <w:tc>
          <w:tcPr>
            <w:tcW w:w="515" w:type="pct"/>
            <w:tcBorders>
              <w:top w:val="single" w:sz="4" w:space="0" w:color="auto"/>
              <w:left w:val="single" w:sz="4" w:space="0" w:color="auto"/>
              <w:bottom w:val="single" w:sz="4" w:space="0" w:color="auto"/>
              <w:right w:val="single" w:sz="4" w:space="0" w:color="auto"/>
            </w:tcBorders>
            <w:vAlign w:val="center"/>
          </w:tcPr>
          <w:p w14:paraId="5879151F" w14:textId="77777777" w:rsidR="002B2B47" w:rsidRPr="00402E08" w:rsidRDefault="002B2B47" w:rsidP="002B2B47">
            <w:pPr>
              <w:jc w:val="center"/>
              <w:rPr>
                <w:rFonts w:ascii="Arial Narrow" w:hAnsi="Arial Narrow"/>
                <w:b/>
                <w:sz w:val="20"/>
                <w:szCs w:val="20"/>
              </w:rPr>
            </w:pPr>
            <w:r w:rsidRPr="00402E08">
              <w:rPr>
                <w:rFonts w:ascii="Arial Narrow" w:hAnsi="Arial Narrow"/>
                <w:b/>
                <w:sz w:val="20"/>
                <w:szCs w:val="20"/>
              </w:rPr>
              <w:t>1</w:t>
            </w:r>
          </w:p>
        </w:tc>
        <w:tc>
          <w:tcPr>
            <w:tcW w:w="515" w:type="pct"/>
            <w:tcBorders>
              <w:top w:val="single" w:sz="4" w:space="0" w:color="auto"/>
              <w:left w:val="single" w:sz="4" w:space="0" w:color="auto"/>
              <w:bottom w:val="single" w:sz="4" w:space="0" w:color="auto"/>
              <w:right w:val="single" w:sz="4" w:space="0" w:color="auto"/>
            </w:tcBorders>
            <w:vAlign w:val="center"/>
          </w:tcPr>
          <w:p w14:paraId="382C2ECA" w14:textId="77777777" w:rsidR="002B2B47" w:rsidRPr="00402E08" w:rsidRDefault="002B2B47" w:rsidP="002B2B47">
            <w:pPr>
              <w:jc w:val="center"/>
              <w:rPr>
                <w:rFonts w:ascii="Arial Narrow" w:hAnsi="Arial Narrow"/>
                <w:b/>
                <w:sz w:val="20"/>
                <w:szCs w:val="20"/>
              </w:rPr>
            </w:pPr>
            <w:r w:rsidRPr="00402E08">
              <w:rPr>
                <w:rFonts w:ascii="Arial Narrow" w:hAnsi="Arial Narrow"/>
                <w:b/>
                <w:sz w:val="20"/>
                <w:szCs w:val="20"/>
              </w:rPr>
              <w:t>0</w:t>
            </w:r>
          </w:p>
        </w:tc>
        <w:tc>
          <w:tcPr>
            <w:tcW w:w="315" w:type="pct"/>
            <w:tcBorders>
              <w:left w:val="single" w:sz="4" w:space="0" w:color="auto"/>
              <w:bottom w:val="single" w:sz="4" w:space="0" w:color="auto"/>
            </w:tcBorders>
            <w:vAlign w:val="center"/>
          </w:tcPr>
          <w:p w14:paraId="120BBDC6" w14:textId="77777777" w:rsidR="002B2B47" w:rsidRPr="00402E08" w:rsidRDefault="002B2B47" w:rsidP="002B2B47">
            <w:pPr>
              <w:jc w:val="center"/>
              <w:rPr>
                <w:rFonts w:ascii="Arial Narrow" w:hAnsi="Arial Narrow"/>
                <w:b/>
                <w:sz w:val="20"/>
                <w:szCs w:val="20"/>
              </w:rPr>
            </w:pPr>
            <w:r w:rsidRPr="00402E08">
              <w:rPr>
                <w:rFonts w:ascii="Arial Narrow" w:hAnsi="Arial Narrow"/>
                <w:b/>
                <w:sz w:val="20"/>
                <w:szCs w:val="20"/>
              </w:rPr>
              <w:t>Mark obtained</w:t>
            </w:r>
          </w:p>
        </w:tc>
      </w:tr>
      <w:tr w:rsidR="00F83D84" w:rsidRPr="00402E08" w14:paraId="239C690F" w14:textId="77777777" w:rsidTr="00F3477A">
        <w:trPr>
          <w:cantSplit/>
        </w:trPr>
        <w:tc>
          <w:tcPr>
            <w:tcW w:w="141" w:type="pct"/>
            <w:vMerge w:val="restart"/>
            <w:tcBorders>
              <w:top w:val="single" w:sz="4" w:space="0" w:color="auto"/>
              <w:left w:val="single" w:sz="4" w:space="0" w:color="auto"/>
              <w:right w:val="single" w:sz="4" w:space="0" w:color="auto"/>
            </w:tcBorders>
          </w:tcPr>
          <w:p w14:paraId="1BF993DA" w14:textId="77777777" w:rsidR="002B2B47" w:rsidRPr="00402E08" w:rsidRDefault="002B2B47" w:rsidP="002B2B47">
            <w:pPr>
              <w:jc w:val="center"/>
              <w:rPr>
                <w:rFonts w:ascii="Arial Narrow" w:hAnsi="Arial Narrow"/>
                <w:b/>
                <w:sz w:val="20"/>
                <w:szCs w:val="20"/>
              </w:rPr>
            </w:pPr>
            <w:r w:rsidRPr="00402E08">
              <w:rPr>
                <w:rFonts w:ascii="Arial Narrow" w:hAnsi="Arial Narrow"/>
                <w:b/>
                <w:sz w:val="20"/>
                <w:szCs w:val="20"/>
              </w:rPr>
              <w:t>12</w:t>
            </w:r>
          </w:p>
        </w:tc>
        <w:tc>
          <w:tcPr>
            <w:tcW w:w="4544" w:type="pct"/>
            <w:gridSpan w:val="7"/>
            <w:tcBorders>
              <w:top w:val="single" w:sz="4" w:space="0" w:color="auto"/>
              <w:left w:val="single" w:sz="4" w:space="0" w:color="auto"/>
              <w:right w:val="single" w:sz="4" w:space="0" w:color="auto"/>
            </w:tcBorders>
          </w:tcPr>
          <w:p w14:paraId="50A9DE3F" w14:textId="77777777" w:rsidR="002B2B47" w:rsidRPr="00402E08" w:rsidRDefault="002B2B47" w:rsidP="002B2B47">
            <w:pPr>
              <w:rPr>
                <w:rFonts w:ascii="Arial Narrow" w:hAnsi="Arial Narrow" w:cstheme="minorHAnsi"/>
                <w:sz w:val="20"/>
                <w:szCs w:val="20"/>
              </w:rPr>
            </w:pPr>
            <w:r w:rsidRPr="00402E08">
              <w:rPr>
                <w:rFonts w:ascii="Arial Narrow" w:hAnsi="Arial Narrow"/>
                <w:b/>
                <w:sz w:val="20"/>
                <w:szCs w:val="20"/>
              </w:rPr>
              <w:t>WEBSITE – GENERAL ASPECTS</w:t>
            </w:r>
          </w:p>
        </w:tc>
        <w:tc>
          <w:tcPr>
            <w:tcW w:w="315" w:type="pct"/>
            <w:vMerge w:val="restart"/>
            <w:tcBorders>
              <w:top w:val="single" w:sz="4" w:space="0" w:color="auto"/>
              <w:left w:val="single" w:sz="4" w:space="0" w:color="auto"/>
            </w:tcBorders>
            <w:vAlign w:val="center"/>
          </w:tcPr>
          <w:p w14:paraId="1FBFFEBD" w14:textId="77777777" w:rsidR="002B2B47" w:rsidRPr="00402E08" w:rsidRDefault="002B2B47" w:rsidP="002B2B47">
            <w:pPr>
              <w:jc w:val="center"/>
              <w:rPr>
                <w:rFonts w:ascii="Arial Narrow" w:hAnsi="Arial Narrow" w:cstheme="minorHAnsi"/>
                <w:sz w:val="20"/>
                <w:szCs w:val="20"/>
              </w:rPr>
            </w:pPr>
          </w:p>
        </w:tc>
      </w:tr>
      <w:tr w:rsidR="00F83D84" w:rsidRPr="00402E08" w14:paraId="0D3B8FE8" w14:textId="77777777" w:rsidTr="00F3477A">
        <w:trPr>
          <w:cantSplit/>
        </w:trPr>
        <w:tc>
          <w:tcPr>
            <w:tcW w:w="141" w:type="pct"/>
            <w:vMerge/>
            <w:tcBorders>
              <w:left w:val="single" w:sz="4" w:space="0" w:color="auto"/>
              <w:right w:val="single" w:sz="4" w:space="0" w:color="auto"/>
            </w:tcBorders>
          </w:tcPr>
          <w:p w14:paraId="42773A78" w14:textId="77777777" w:rsidR="002B2B47" w:rsidRPr="00402E08" w:rsidRDefault="002B2B47" w:rsidP="002B2B47">
            <w:pPr>
              <w:pStyle w:val="ListParagraph"/>
              <w:ind w:left="360"/>
              <w:jc w:val="center"/>
              <w:rPr>
                <w:rFonts w:ascii="Arial Narrow" w:hAnsi="Arial Narrow"/>
                <w:sz w:val="20"/>
                <w:szCs w:val="20"/>
              </w:rPr>
            </w:pPr>
          </w:p>
        </w:tc>
        <w:tc>
          <w:tcPr>
            <w:tcW w:w="1655" w:type="pct"/>
            <w:tcBorders>
              <w:left w:val="single" w:sz="4" w:space="0" w:color="auto"/>
            </w:tcBorders>
          </w:tcPr>
          <w:p w14:paraId="730AD526" w14:textId="77777777" w:rsidR="002B2B47" w:rsidRPr="00402E08" w:rsidRDefault="002B2B47" w:rsidP="002037C2">
            <w:pPr>
              <w:pStyle w:val="ListParagraph"/>
              <w:numPr>
                <w:ilvl w:val="0"/>
                <w:numId w:val="27"/>
              </w:numPr>
              <w:spacing w:after="0" w:line="240" w:lineRule="auto"/>
              <w:rPr>
                <w:rFonts w:ascii="Arial Narrow" w:hAnsi="Arial Narrow"/>
                <w:sz w:val="20"/>
                <w:szCs w:val="20"/>
              </w:rPr>
            </w:pPr>
            <w:r w:rsidRPr="00402E08">
              <w:rPr>
                <w:rFonts w:ascii="Arial Narrow" w:hAnsi="Arial Narrow"/>
                <w:sz w:val="20"/>
                <w:szCs w:val="20"/>
              </w:rPr>
              <w:t>Home page with title included</w:t>
            </w:r>
          </w:p>
          <w:p w14:paraId="019FFE8E" w14:textId="7F1DF624" w:rsidR="002B2B47" w:rsidRPr="00402E08" w:rsidRDefault="005D0516" w:rsidP="002037C2">
            <w:pPr>
              <w:pStyle w:val="ListParagraph"/>
              <w:numPr>
                <w:ilvl w:val="0"/>
                <w:numId w:val="27"/>
              </w:numPr>
              <w:spacing w:after="0" w:line="240" w:lineRule="auto"/>
              <w:rPr>
                <w:rFonts w:ascii="Arial Narrow" w:hAnsi="Arial Narrow"/>
                <w:sz w:val="20"/>
                <w:szCs w:val="20"/>
              </w:rPr>
            </w:pPr>
            <w:r w:rsidRPr="00402E08">
              <w:rPr>
                <w:rFonts w:ascii="Arial Narrow" w:hAnsi="Arial Narrow"/>
                <w:sz w:val="20"/>
                <w:szCs w:val="20"/>
              </w:rPr>
              <w:t xml:space="preserve">At least ONE </w:t>
            </w:r>
            <w:r w:rsidR="00A723F2" w:rsidRPr="00402E08">
              <w:rPr>
                <w:rFonts w:ascii="Arial Narrow" w:hAnsi="Arial Narrow"/>
                <w:sz w:val="20"/>
                <w:szCs w:val="20"/>
              </w:rPr>
              <w:t>link to an</w:t>
            </w:r>
            <w:r w:rsidR="002B2B47" w:rsidRPr="00402E08">
              <w:rPr>
                <w:rFonts w:ascii="Arial Narrow" w:hAnsi="Arial Narrow"/>
                <w:sz w:val="20"/>
                <w:szCs w:val="20"/>
              </w:rPr>
              <w:t xml:space="preserve">other </w:t>
            </w:r>
            <w:r w:rsidR="00A723F2" w:rsidRPr="00402E08">
              <w:rPr>
                <w:rFonts w:ascii="Arial Narrow" w:hAnsi="Arial Narrow"/>
                <w:sz w:val="20"/>
                <w:szCs w:val="20"/>
              </w:rPr>
              <w:t xml:space="preserve">web </w:t>
            </w:r>
            <w:r w:rsidR="002B2B47" w:rsidRPr="00402E08">
              <w:rPr>
                <w:rFonts w:ascii="Arial Narrow" w:hAnsi="Arial Narrow"/>
                <w:sz w:val="20"/>
                <w:szCs w:val="20"/>
              </w:rPr>
              <w:t xml:space="preserve">page </w:t>
            </w:r>
          </w:p>
          <w:p w14:paraId="71F548DA" w14:textId="77777777" w:rsidR="002B2B47" w:rsidRPr="00402E08" w:rsidRDefault="002B2B47" w:rsidP="002037C2">
            <w:pPr>
              <w:pStyle w:val="ListParagraph"/>
              <w:numPr>
                <w:ilvl w:val="0"/>
                <w:numId w:val="27"/>
              </w:numPr>
              <w:spacing w:after="0" w:line="240" w:lineRule="auto"/>
              <w:rPr>
                <w:rFonts w:ascii="Arial Narrow" w:hAnsi="Arial Narrow"/>
                <w:sz w:val="20"/>
                <w:szCs w:val="20"/>
              </w:rPr>
            </w:pPr>
            <w:r w:rsidRPr="00402E08">
              <w:rPr>
                <w:rFonts w:ascii="Arial Narrow" w:hAnsi="Arial Narrow"/>
                <w:sz w:val="20"/>
                <w:szCs w:val="20"/>
              </w:rPr>
              <w:t>Saved as HTML and opens correctly – no errors</w:t>
            </w:r>
          </w:p>
          <w:p w14:paraId="69F8C709" w14:textId="77777777" w:rsidR="002B2B47" w:rsidRPr="00402E08" w:rsidRDefault="002B2B47" w:rsidP="002037C2">
            <w:pPr>
              <w:pStyle w:val="ListParagraph"/>
              <w:numPr>
                <w:ilvl w:val="0"/>
                <w:numId w:val="27"/>
              </w:numPr>
              <w:spacing w:after="0" w:line="240" w:lineRule="auto"/>
              <w:rPr>
                <w:rFonts w:ascii="Arial Narrow" w:hAnsi="Arial Narrow"/>
                <w:sz w:val="20"/>
                <w:szCs w:val="20"/>
              </w:rPr>
            </w:pPr>
            <w:r w:rsidRPr="00402E08">
              <w:rPr>
                <w:rFonts w:ascii="Arial Narrow" w:hAnsi="Arial Narrow"/>
                <w:sz w:val="20"/>
                <w:szCs w:val="20"/>
              </w:rPr>
              <w:t>Suited to audience</w:t>
            </w:r>
          </w:p>
        </w:tc>
        <w:tc>
          <w:tcPr>
            <w:tcW w:w="316" w:type="pct"/>
            <w:vAlign w:val="center"/>
          </w:tcPr>
          <w:p w14:paraId="07F8829C" w14:textId="77777777" w:rsidR="002B2B47" w:rsidRPr="00402E08" w:rsidRDefault="002B2B47" w:rsidP="002B2B47">
            <w:pPr>
              <w:jc w:val="center"/>
              <w:rPr>
                <w:rFonts w:ascii="Arial Narrow" w:hAnsi="Arial Narrow" w:cstheme="minorHAnsi"/>
                <w:sz w:val="20"/>
                <w:szCs w:val="20"/>
              </w:rPr>
            </w:pPr>
            <w:r w:rsidRPr="00402E08">
              <w:rPr>
                <w:rFonts w:ascii="Arial Narrow" w:hAnsi="Arial Narrow" w:cstheme="minorHAnsi"/>
                <w:b/>
                <w:sz w:val="20"/>
                <w:szCs w:val="20"/>
              </w:rPr>
              <w:t>4</w:t>
            </w:r>
          </w:p>
        </w:tc>
        <w:tc>
          <w:tcPr>
            <w:tcW w:w="514" w:type="pct"/>
          </w:tcPr>
          <w:p w14:paraId="63B74215" w14:textId="77777777" w:rsidR="002B2B47" w:rsidRPr="00402E08" w:rsidRDefault="002B2B47"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 xml:space="preserve">All 4 aspects clearly present </w:t>
            </w:r>
          </w:p>
        </w:tc>
        <w:tc>
          <w:tcPr>
            <w:tcW w:w="515" w:type="pct"/>
          </w:tcPr>
          <w:p w14:paraId="086F0E4D" w14:textId="77777777" w:rsidR="002B2B47" w:rsidRPr="00402E08" w:rsidRDefault="002B2B47"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Only 3 of the 4 aspects clearly present</w:t>
            </w:r>
          </w:p>
        </w:tc>
        <w:tc>
          <w:tcPr>
            <w:tcW w:w="514" w:type="pct"/>
          </w:tcPr>
          <w:p w14:paraId="27845E51" w14:textId="77777777" w:rsidR="002B2B47" w:rsidRPr="00402E08" w:rsidRDefault="002B2B47"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Only 2 of the 4 aspects clearly present</w:t>
            </w:r>
          </w:p>
        </w:tc>
        <w:tc>
          <w:tcPr>
            <w:tcW w:w="515" w:type="pct"/>
          </w:tcPr>
          <w:p w14:paraId="1C2301B3" w14:textId="77777777" w:rsidR="002B2B47" w:rsidRPr="00402E08" w:rsidRDefault="002B2B47"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Only 1 of the 4 aspects clearly present</w:t>
            </w:r>
          </w:p>
        </w:tc>
        <w:tc>
          <w:tcPr>
            <w:tcW w:w="515" w:type="pct"/>
            <w:tcBorders>
              <w:right w:val="single" w:sz="4" w:space="0" w:color="auto"/>
            </w:tcBorders>
          </w:tcPr>
          <w:p w14:paraId="0604F351" w14:textId="77777777" w:rsidR="002B2B47" w:rsidRPr="00402E08" w:rsidRDefault="002B2B47"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 xml:space="preserve">None of the 4 aspects clearly present </w:t>
            </w:r>
            <w:r w:rsidRPr="00402E08">
              <w:rPr>
                <w:rFonts w:ascii="Arial Narrow" w:hAnsi="Arial Narrow" w:cstheme="minorHAnsi"/>
                <w:b/>
                <w:sz w:val="20"/>
                <w:szCs w:val="20"/>
              </w:rPr>
              <w:t>or</w:t>
            </w:r>
          </w:p>
          <w:p w14:paraId="06F72240" w14:textId="77777777" w:rsidR="002B2B47" w:rsidRPr="00402E08" w:rsidRDefault="002B2B47"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No website</w:t>
            </w:r>
          </w:p>
        </w:tc>
        <w:tc>
          <w:tcPr>
            <w:tcW w:w="315" w:type="pct"/>
            <w:vMerge/>
            <w:tcBorders>
              <w:left w:val="single" w:sz="4" w:space="0" w:color="auto"/>
            </w:tcBorders>
            <w:vAlign w:val="center"/>
          </w:tcPr>
          <w:p w14:paraId="51E9B117" w14:textId="77777777" w:rsidR="002B2B47" w:rsidRPr="00402E08" w:rsidRDefault="002B2B47" w:rsidP="002B2B47">
            <w:pPr>
              <w:jc w:val="center"/>
              <w:rPr>
                <w:rFonts w:ascii="Arial Narrow" w:hAnsi="Arial Narrow" w:cstheme="minorHAnsi"/>
                <w:sz w:val="20"/>
                <w:szCs w:val="20"/>
              </w:rPr>
            </w:pPr>
          </w:p>
        </w:tc>
      </w:tr>
      <w:tr w:rsidR="00F83D84" w:rsidRPr="00402E08" w14:paraId="21F72CC4" w14:textId="77777777" w:rsidTr="00F3477A">
        <w:trPr>
          <w:cantSplit/>
        </w:trPr>
        <w:tc>
          <w:tcPr>
            <w:tcW w:w="141" w:type="pct"/>
            <w:vMerge w:val="restart"/>
            <w:tcBorders>
              <w:left w:val="single" w:sz="4" w:space="0" w:color="auto"/>
              <w:right w:val="single" w:sz="4" w:space="0" w:color="auto"/>
            </w:tcBorders>
          </w:tcPr>
          <w:p w14:paraId="410C74DF" w14:textId="77777777" w:rsidR="002B2B47" w:rsidRPr="00402E08" w:rsidRDefault="002B2B47" w:rsidP="002B2B47">
            <w:pPr>
              <w:jc w:val="center"/>
              <w:rPr>
                <w:rFonts w:ascii="Arial Narrow" w:hAnsi="Arial Narrow"/>
                <w:b/>
                <w:sz w:val="20"/>
                <w:szCs w:val="20"/>
              </w:rPr>
            </w:pPr>
            <w:r w:rsidRPr="00402E08">
              <w:rPr>
                <w:rFonts w:ascii="Arial Narrow" w:hAnsi="Arial Narrow"/>
                <w:b/>
                <w:sz w:val="20"/>
                <w:szCs w:val="20"/>
              </w:rPr>
              <w:t>13</w:t>
            </w:r>
          </w:p>
        </w:tc>
        <w:tc>
          <w:tcPr>
            <w:tcW w:w="4544" w:type="pct"/>
            <w:gridSpan w:val="7"/>
            <w:tcBorders>
              <w:left w:val="single" w:sz="4" w:space="0" w:color="auto"/>
              <w:right w:val="single" w:sz="4" w:space="0" w:color="auto"/>
            </w:tcBorders>
          </w:tcPr>
          <w:p w14:paraId="15EC74B1" w14:textId="77777777" w:rsidR="002B2B47" w:rsidRPr="00402E08" w:rsidRDefault="002B2B47" w:rsidP="002B2B47">
            <w:pPr>
              <w:rPr>
                <w:rFonts w:ascii="Arial Narrow" w:hAnsi="Arial Narrow" w:cstheme="minorHAnsi"/>
                <w:sz w:val="20"/>
                <w:szCs w:val="20"/>
              </w:rPr>
            </w:pPr>
            <w:r w:rsidRPr="00402E08">
              <w:rPr>
                <w:rFonts w:ascii="Arial Narrow" w:hAnsi="Arial Narrow"/>
                <w:b/>
                <w:sz w:val="20"/>
                <w:szCs w:val="20"/>
              </w:rPr>
              <w:t>WEBSITE – GENERAL APPEARANCE</w:t>
            </w:r>
          </w:p>
        </w:tc>
        <w:tc>
          <w:tcPr>
            <w:tcW w:w="315" w:type="pct"/>
            <w:vMerge w:val="restart"/>
            <w:tcBorders>
              <w:left w:val="single" w:sz="4" w:space="0" w:color="auto"/>
            </w:tcBorders>
            <w:vAlign w:val="center"/>
          </w:tcPr>
          <w:p w14:paraId="2B45706F" w14:textId="77777777" w:rsidR="002B2B47" w:rsidRPr="00402E08" w:rsidRDefault="002B2B47" w:rsidP="002B2B47">
            <w:pPr>
              <w:jc w:val="center"/>
              <w:rPr>
                <w:rFonts w:ascii="Arial Narrow" w:hAnsi="Arial Narrow" w:cstheme="minorHAnsi"/>
                <w:sz w:val="20"/>
                <w:szCs w:val="20"/>
              </w:rPr>
            </w:pPr>
          </w:p>
        </w:tc>
      </w:tr>
      <w:tr w:rsidR="00F83D84" w:rsidRPr="00402E08" w14:paraId="30A7194B" w14:textId="77777777" w:rsidTr="00F3477A">
        <w:trPr>
          <w:cantSplit/>
        </w:trPr>
        <w:tc>
          <w:tcPr>
            <w:tcW w:w="141" w:type="pct"/>
            <w:vMerge/>
            <w:tcBorders>
              <w:left w:val="single" w:sz="4" w:space="0" w:color="auto"/>
              <w:right w:val="single" w:sz="4" w:space="0" w:color="auto"/>
            </w:tcBorders>
          </w:tcPr>
          <w:p w14:paraId="227D17E6" w14:textId="77777777" w:rsidR="002B2B47" w:rsidRPr="00402E08" w:rsidRDefault="002B2B47" w:rsidP="002B2B47">
            <w:pPr>
              <w:pStyle w:val="ListParagraph"/>
              <w:ind w:left="360"/>
              <w:jc w:val="center"/>
              <w:rPr>
                <w:rFonts w:ascii="Arial Narrow" w:hAnsi="Arial Narrow"/>
                <w:sz w:val="20"/>
                <w:szCs w:val="20"/>
              </w:rPr>
            </w:pPr>
          </w:p>
        </w:tc>
        <w:tc>
          <w:tcPr>
            <w:tcW w:w="1655" w:type="pct"/>
            <w:tcBorders>
              <w:left w:val="single" w:sz="4" w:space="0" w:color="auto"/>
            </w:tcBorders>
          </w:tcPr>
          <w:p w14:paraId="340A8AFA" w14:textId="77777777" w:rsidR="002B2B47" w:rsidRPr="00402E08" w:rsidRDefault="002B2B47" w:rsidP="002037C2">
            <w:pPr>
              <w:pStyle w:val="ListParagraph"/>
              <w:numPr>
                <w:ilvl w:val="0"/>
                <w:numId w:val="27"/>
              </w:numPr>
              <w:spacing w:after="0" w:line="240" w:lineRule="auto"/>
              <w:rPr>
                <w:rFonts w:ascii="Arial Narrow" w:hAnsi="Arial Narrow"/>
                <w:sz w:val="20"/>
                <w:szCs w:val="20"/>
              </w:rPr>
            </w:pPr>
            <w:r w:rsidRPr="00402E08">
              <w:rPr>
                <w:rFonts w:ascii="Arial Narrow" w:hAnsi="Arial Narrow"/>
                <w:sz w:val="20"/>
                <w:szCs w:val="20"/>
              </w:rPr>
              <w:t xml:space="preserve">All pages – consistent appearance (formatting, background, </w:t>
            </w:r>
            <w:proofErr w:type="spellStart"/>
            <w:r w:rsidRPr="00402E08">
              <w:rPr>
                <w:rFonts w:ascii="Arial Narrow" w:hAnsi="Arial Narrow"/>
                <w:sz w:val="20"/>
                <w:szCs w:val="20"/>
              </w:rPr>
              <w:t>colours</w:t>
            </w:r>
            <w:proofErr w:type="spellEnd"/>
            <w:r w:rsidRPr="00402E08">
              <w:rPr>
                <w:rFonts w:ascii="Arial Narrow" w:hAnsi="Arial Narrow"/>
                <w:sz w:val="20"/>
                <w:szCs w:val="20"/>
              </w:rPr>
              <w:t xml:space="preserve">, layout, font, etc.) </w:t>
            </w:r>
          </w:p>
          <w:p w14:paraId="13826A0C" w14:textId="1167B76D" w:rsidR="002B2B47" w:rsidRPr="00402E08" w:rsidRDefault="002B2B47" w:rsidP="002037C2">
            <w:pPr>
              <w:pStyle w:val="ListParagraph"/>
              <w:numPr>
                <w:ilvl w:val="0"/>
                <w:numId w:val="27"/>
              </w:numPr>
              <w:spacing w:after="0" w:line="240" w:lineRule="auto"/>
              <w:rPr>
                <w:rFonts w:ascii="Arial Narrow" w:hAnsi="Arial Narrow"/>
                <w:sz w:val="20"/>
                <w:szCs w:val="20"/>
              </w:rPr>
            </w:pPr>
            <w:proofErr w:type="spellStart"/>
            <w:r w:rsidRPr="00402E08">
              <w:rPr>
                <w:rFonts w:ascii="Arial Narrow" w:hAnsi="Arial Narrow"/>
                <w:sz w:val="20"/>
                <w:szCs w:val="20"/>
              </w:rPr>
              <w:t>Colours</w:t>
            </w:r>
            <w:proofErr w:type="spellEnd"/>
            <w:r w:rsidRPr="00402E08">
              <w:rPr>
                <w:rFonts w:ascii="Arial Narrow" w:hAnsi="Arial Narrow"/>
                <w:sz w:val="20"/>
                <w:szCs w:val="20"/>
              </w:rPr>
              <w:t xml:space="preserve">/textures of background, fonts, form a pleasing palette, </w:t>
            </w:r>
            <w:r w:rsidR="00E3553E" w:rsidRPr="00402E08">
              <w:rPr>
                <w:rFonts w:ascii="Arial Narrow" w:hAnsi="Arial Narrow"/>
                <w:sz w:val="20"/>
                <w:szCs w:val="20"/>
              </w:rPr>
              <w:t xml:space="preserve">do </w:t>
            </w:r>
            <w:r w:rsidRPr="00402E08">
              <w:rPr>
                <w:rFonts w:ascii="Arial Narrow" w:hAnsi="Arial Narrow"/>
                <w:sz w:val="20"/>
                <w:szCs w:val="20"/>
              </w:rPr>
              <w:t>not detract from the content or readability</w:t>
            </w:r>
          </w:p>
          <w:p w14:paraId="0D2AFDF1" w14:textId="77777777" w:rsidR="002B2B47" w:rsidRPr="00402E08" w:rsidRDefault="002B2B47" w:rsidP="002037C2">
            <w:pPr>
              <w:pStyle w:val="ListParagraph"/>
              <w:numPr>
                <w:ilvl w:val="0"/>
                <w:numId w:val="27"/>
              </w:numPr>
              <w:spacing w:after="0" w:line="240" w:lineRule="auto"/>
              <w:rPr>
                <w:rFonts w:ascii="Arial Narrow" w:hAnsi="Arial Narrow"/>
                <w:sz w:val="20"/>
                <w:szCs w:val="20"/>
              </w:rPr>
            </w:pPr>
            <w:r w:rsidRPr="00402E08">
              <w:rPr>
                <w:rFonts w:ascii="Arial Narrow" w:hAnsi="Arial Narrow"/>
                <w:sz w:val="20"/>
                <w:szCs w:val="20"/>
              </w:rPr>
              <w:t>Point size varies appropriately for headings/sub-headings and text, and enhances readability</w:t>
            </w:r>
          </w:p>
          <w:p w14:paraId="455CC724" w14:textId="77777777" w:rsidR="002B2B47" w:rsidRPr="00402E08" w:rsidRDefault="002B2B47" w:rsidP="002037C2">
            <w:pPr>
              <w:pStyle w:val="ListParagraph"/>
              <w:numPr>
                <w:ilvl w:val="0"/>
                <w:numId w:val="27"/>
              </w:numPr>
              <w:spacing w:after="0" w:line="240" w:lineRule="auto"/>
              <w:rPr>
                <w:rFonts w:ascii="Arial Narrow" w:hAnsi="Arial Narrow"/>
                <w:sz w:val="20"/>
                <w:szCs w:val="20"/>
              </w:rPr>
            </w:pPr>
            <w:r w:rsidRPr="00402E08">
              <w:rPr>
                <w:rFonts w:ascii="Arial Narrow" w:hAnsi="Arial Narrow"/>
                <w:sz w:val="20"/>
                <w:szCs w:val="20"/>
              </w:rPr>
              <w:t xml:space="preserve">White space and alignment used effectively to </w:t>
            </w:r>
            <w:proofErr w:type="spellStart"/>
            <w:r w:rsidRPr="00402E08">
              <w:rPr>
                <w:rFonts w:ascii="Arial Narrow" w:hAnsi="Arial Narrow"/>
                <w:sz w:val="20"/>
                <w:szCs w:val="20"/>
              </w:rPr>
              <w:t>organise</w:t>
            </w:r>
            <w:proofErr w:type="spellEnd"/>
            <w:r w:rsidRPr="00402E08">
              <w:rPr>
                <w:rFonts w:ascii="Arial Narrow" w:hAnsi="Arial Narrow"/>
                <w:sz w:val="20"/>
                <w:szCs w:val="20"/>
              </w:rPr>
              <w:t xml:space="preserve"> material and enhance readability</w:t>
            </w:r>
          </w:p>
        </w:tc>
        <w:tc>
          <w:tcPr>
            <w:tcW w:w="316" w:type="pct"/>
            <w:shd w:val="clear" w:color="auto" w:fill="auto"/>
            <w:vAlign w:val="center"/>
          </w:tcPr>
          <w:p w14:paraId="13507996" w14:textId="77777777" w:rsidR="002B2B47" w:rsidRPr="00402E08" w:rsidRDefault="002B2B47" w:rsidP="002B2B47">
            <w:pPr>
              <w:jc w:val="center"/>
              <w:rPr>
                <w:rFonts w:ascii="Arial Narrow" w:hAnsi="Arial Narrow" w:cstheme="minorHAnsi"/>
                <w:b/>
                <w:sz w:val="20"/>
                <w:szCs w:val="20"/>
              </w:rPr>
            </w:pPr>
            <w:r w:rsidRPr="00402E08">
              <w:rPr>
                <w:rFonts w:ascii="Arial Narrow" w:hAnsi="Arial Narrow" w:cstheme="minorHAnsi"/>
                <w:b/>
                <w:sz w:val="20"/>
                <w:szCs w:val="20"/>
              </w:rPr>
              <w:t>4</w:t>
            </w:r>
          </w:p>
        </w:tc>
        <w:tc>
          <w:tcPr>
            <w:tcW w:w="514" w:type="pct"/>
            <w:shd w:val="clear" w:color="auto" w:fill="auto"/>
          </w:tcPr>
          <w:p w14:paraId="11552A3D" w14:textId="77777777" w:rsidR="002B2B47" w:rsidRPr="00402E08" w:rsidRDefault="002B2B47"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 xml:space="preserve">All 4 aspects clearly present </w:t>
            </w:r>
          </w:p>
        </w:tc>
        <w:tc>
          <w:tcPr>
            <w:tcW w:w="515" w:type="pct"/>
            <w:shd w:val="clear" w:color="auto" w:fill="auto"/>
          </w:tcPr>
          <w:p w14:paraId="0B422939" w14:textId="77777777" w:rsidR="002B2B47" w:rsidRPr="00402E08" w:rsidRDefault="002B2B47"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Only 3 of the 4 aspects clearly present</w:t>
            </w:r>
          </w:p>
        </w:tc>
        <w:tc>
          <w:tcPr>
            <w:tcW w:w="514" w:type="pct"/>
          </w:tcPr>
          <w:p w14:paraId="043438FE" w14:textId="77777777" w:rsidR="002B2B47" w:rsidRPr="00402E08" w:rsidRDefault="002B2B47"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Only 2 of the 4 aspects clearly present</w:t>
            </w:r>
          </w:p>
        </w:tc>
        <w:tc>
          <w:tcPr>
            <w:tcW w:w="515" w:type="pct"/>
          </w:tcPr>
          <w:p w14:paraId="627B0E1C" w14:textId="77777777" w:rsidR="002B2B47" w:rsidRPr="00402E08" w:rsidRDefault="002B2B47"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Only 1 of the 4 aspects clearly present</w:t>
            </w:r>
          </w:p>
        </w:tc>
        <w:tc>
          <w:tcPr>
            <w:tcW w:w="515" w:type="pct"/>
            <w:tcBorders>
              <w:right w:val="single" w:sz="4" w:space="0" w:color="auto"/>
            </w:tcBorders>
          </w:tcPr>
          <w:p w14:paraId="25D93DF6" w14:textId="77777777" w:rsidR="002B2B47" w:rsidRPr="00402E08" w:rsidRDefault="002B2B47"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 xml:space="preserve">None of the 4 aspects clearly present  </w:t>
            </w:r>
            <w:r w:rsidRPr="00402E08">
              <w:rPr>
                <w:rFonts w:ascii="Arial Narrow" w:hAnsi="Arial Narrow" w:cstheme="minorHAnsi"/>
                <w:b/>
                <w:sz w:val="20"/>
                <w:szCs w:val="20"/>
              </w:rPr>
              <w:t>or</w:t>
            </w:r>
          </w:p>
          <w:p w14:paraId="1A2ACE87" w14:textId="77777777" w:rsidR="002B2B47" w:rsidRPr="00402E08" w:rsidRDefault="002B2B47"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No website</w:t>
            </w:r>
          </w:p>
        </w:tc>
        <w:tc>
          <w:tcPr>
            <w:tcW w:w="315" w:type="pct"/>
            <w:vMerge/>
            <w:tcBorders>
              <w:left w:val="single" w:sz="4" w:space="0" w:color="auto"/>
            </w:tcBorders>
            <w:vAlign w:val="center"/>
          </w:tcPr>
          <w:p w14:paraId="7741C172" w14:textId="77777777" w:rsidR="002B2B47" w:rsidRPr="00402E08" w:rsidRDefault="002B2B47" w:rsidP="002B2B47">
            <w:pPr>
              <w:jc w:val="center"/>
              <w:rPr>
                <w:rFonts w:ascii="Arial Narrow" w:hAnsi="Arial Narrow" w:cstheme="minorHAnsi"/>
                <w:sz w:val="20"/>
                <w:szCs w:val="20"/>
              </w:rPr>
            </w:pPr>
          </w:p>
        </w:tc>
      </w:tr>
      <w:tr w:rsidR="00F83D84" w:rsidRPr="00402E08" w14:paraId="26525A46" w14:textId="77777777" w:rsidTr="00F3477A">
        <w:trPr>
          <w:cantSplit/>
        </w:trPr>
        <w:tc>
          <w:tcPr>
            <w:tcW w:w="141" w:type="pct"/>
            <w:vMerge w:val="restart"/>
            <w:tcBorders>
              <w:left w:val="single" w:sz="4" w:space="0" w:color="auto"/>
              <w:right w:val="single" w:sz="4" w:space="0" w:color="auto"/>
            </w:tcBorders>
          </w:tcPr>
          <w:p w14:paraId="158214DC" w14:textId="77777777" w:rsidR="002B2B47" w:rsidRPr="00402E08" w:rsidRDefault="002B2B47" w:rsidP="002B2B47">
            <w:pPr>
              <w:jc w:val="center"/>
              <w:rPr>
                <w:rFonts w:ascii="Arial Narrow" w:hAnsi="Arial Narrow"/>
                <w:b/>
                <w:sz w:val="20"/>
                <w:szCs w:val="20"/>
              </w:rPr>
            </w:pPr>
            <w:r w:rsidRPr="00402E08">
              <w:rPr>
                <w:rFonts w:ascii="Arial Narrow" w:hAnsi="Arial Narrow"/>
                <w:b/>
                <w:sz w:val="20"/>
                <w:szCs w:val="20"/>
              </w:rPr>
              <w:t>14</w:t>
            </w:r>
          </w:p>
        </w:tc>
        <w:tc>
          <w:tcPr>
            <w:tcW w:w="4544" w:type="pct"/>
            <w:gridSpan w:val="7"/>
            <w:tcBorders>
              <w:left w:val="single" w:sz="4" w:space="0" w:color="auto"/>
              <w:right w:val="single" w:sz="4" w:space="0" w:color="auto"/>
            </w:tcBorders>
          </w:tcPr>
          <w:p w14:paraId="3A6701C1" w14:textId="77777777" w:rsidR="002B2B47" w:rsidRPr="00402E08" w:rsidRDefault="002B2B47" w:rsidP="002B2B47">
            <w:pPr>
              <w:rPr>
                <w:rFonts w:ascii="Arial Narrow" w:hAnsi="Arial Narrow"/>
                <w:b/>
                <w:sz w:val="20"/>
                <w:szCs w:val="20"/>
              </w:rPr>
            </w:pPr>
            <w:r w:rsidRPr="00402E08">
              <w:rPr>
                <w:rFonts w:ascii="Arial Narrow" w:hAnsi="Arial Narrow"/>
                <w:b/>
                <w:sz w:val="20"/>
                <w:szCs w:val="20"/>
              </w:rPr>
              <w:t xml:space="preserve">WEBSITE – ORGANISATION AND READABILITY </w:t>
            </w:r>
          </w:p>
          <w:p w14:paraId="1CBB2E0B" w14:textId="77777777" w:rsidR="002B2B47" w:rsidRPr="00402E08" w:rsidRDefault="002B2B47" w:rsidP="002B2B47">
            <w:pPr>
              <w:rPr>
                <w:rFonts w:ascii="Arial Narrow" w:hAnsi="Arial Narrow" w:cstheme="minorHAnsi"/>
                <w:sz w:val="20"/>
                <w:szCs w:val="20"/>
              </w:rPr>
            </w:pPr>
            <w:r w:rsidRPr="00402E08">
              <w:rPr>
                <w:rFonts w:ascii="Arial Narrow" w:hAnsi="Arial Narrow" w:cstheme="minorHAnsi"/>
                <w:sz w:val="20"/>
                <w:szCs w:val="20"/>
              </w:rPr>
              <w:t>Correct grouping and structuring of elements and information. Layout and organisation enhances readability and understanding</w:t>
            </w:r>
          </w:p>
        </w:tc>
        <w:tc>
          <w:tcPr>
            <w:tcW w:w="315" w:type="pct"/>
            <w:vMerge w:val="restart"/>
            <w:tcBorders>
              <w:left w:val="single" w:sz="4" w:space="0" w:color="auto"/>
            </w:tcBorders>
            <w:vAlign w:val="center"/>
          </w:tcPr>
          <w:p w14:paraId="53E2292C" w14:textId="77777777" w:rsidR="002B2B47" w:rsidRPr="00402E08" w:rsidRDefault="002B2B47" w:rsidP="002B2B47">
            <w:pPr>
              <w:jc w:val="center"/>
              <w:rPr>
                <w:rFonts w:ascii="Arial Narrow" w:hAnsi="Arial Narrow" w:cstheme="minorHAnsi"/>
                <w:sz w:val="20"/>
                <w:szCs w:val="20"/>
              </w:rPr>
            </w:pPr>
          </w:p>
        </w:tc>
      </w:tr>
      <w:tr w:rsidR="00F83D84" w:rsidRPr="00402E08" w14:paraId="72762B87" w14:textId="77777777" w:rsidTr="00F3477A">
        <w:trPr>
          <w:cantSplit/>
        </w:trPr>
        <w:tc>
          <w:tcPr>
            <w:tcW w:w="141" w:type="pct"/>
            <w:vMerge/>
            <w:tcBorders>
              <w:left w:val="single" w:sz="4" w:space="0" w:color="auto"/>
              <w:right w:val="single" w:sz="4" w:space="0" w:color="auto"/>
            </w:tcBorders>
          </w:tcPr>
          <w:p w14:paraId="405DE860" w14:textId="77777777" w:rsidR="002B2B47" w:rsidRPr="00402E08" w:rsidRDefault="002B2B47" w:rsidP="002B2B47">
            <w:pPr>
              <w:pStyle w:val="ListParagraph"/>
              <w:ind w:left="360"/>
              <w:jc w:val="center"/>
              <w:rPr>
                <w:rFonts w:ascii="Arial Narrow" w:hAnsi="Arial Narrow"/>
                <w:sz w:val="20"/>
                <w:szCs w:val="20"/>
              </w:rPr>
            </w:pPr>
          </w:p>
        </w:tc>
        <w:tc>
          <w:tcPr>
            <w:tcW w:w="1655" w:type="pct"/>
            <w:tcBorders>
              <w:left w:val="single" w:sz="4" w:space="0" w:color="auto"/>
            </w:tcBorders>
          </w:tcPr>
          <w:p w14:paraId="6DA88683" w14:textId="77777777" w:rsidR="002B2B47" w:rsidRPr="00402E08" w:rsidRDefault="002B2B47" w:rsidP="002037C2">
            <w:pPr>
              <w:pStyle w:val="ListParagraph"/>
              <w:numPr>
                <w:ilvl w:val="0"/>
                <w:numId w:val="27"/>
              </w:numPr>
              <w:spacing w:after="0" w:line="240" w:lineRule="auto"/>
              <w:rPr>
                <w:rFonts w:ascii="Arial Narrow" w:hAnsi="Arial Narrow"/>
                <w:sz w:val="20"/>
                <w:szCs w:val="20"/>
              </w:rPr>
            </w:pPr>
            <w:r w:rsidRPr="00402E08">
              <w:rPr>
                <w:rFonts w:ascii="Arial Narrow" w:hAnsi="Arial Narrow"/>
                <w:sz w:val="20"/>
                <w:szCs w:val="20"/>
              </w:rPr>
              <w:t>Attractive and usable layout. Easy to locate all important elements/information (e.g. easy to read and skim/scan)</w:t>
            </w:r>
          </w:p>
          <w:p w14:paraId="753D2F0C" w14:textId="77777777" w:rsidR="002B2B47" w:rsidRPr="00402E08" w:rsidRDefault="002B2B47" w:rsidP="002037C2">
            <w:pPr>
              <w:pStyle w:val="ListParagraph"/>
              <w:numPr>
                <w:ilvl w:val="0"/>
                <w:numId w:val="27"/>
              </w:numPr>
              <w:spacing w:after="0" w:line="240" w:lineRule="auto"/>
              <w:rPr>
                <w:rFonts w:ascii="Arial Narrow" w:hAnsi="Arial Narrow"/>
                <w:sz w:val="20"/>
                <w:szCs w:val="20"/>
              </w:rPr>
            </w:pPr>
            <w:r w:rsidRPr="00402E08">
              <w:rPr>
                <w:rFonts w:ascii="Arial Narrow" w:hAnsi="Arial Narrow"/>
                <w:sz w:val="20"/>
                <w:szCs w:val="20"/>
              </w:rPr>
              <w:t>Related information grouped together</w:t>
            </w:r>
          </w:p>
          <w:p w14:paraId="4742C915" w14:textId="77777777" w:rsidR="002B2B47" w:rsidRPr="00402E08" w:rsidRDefault="002B2B47" w:rsidP="002037C2">
            <w:pPr>
              <w:pStyle w:val="ListParagraph"/>
              <w:numPr>
                <w:ilvl w:val="0"/>
                <w:numId w:val="27"/>
              </w:numPr>
              <w:spacing w:after="0" w:line="240" w:lineRule="auto"/>
              <w:rPr>
                <w:rFonts w:ascii="Arial Narrow" w:hAnsi="Arial Narrow"/>
                <w:sz w:val="20"/>
                <w:szCs w:val="20"/>
              </w:rPr>
            </w:pPr>
            <w:r w:rsidRPr="00402E08">
              <w:rPr>
                <w:rFonts w:ascii="Arial Narrow" w:hAnsi="Arial Narrow"/>
                <w:sz w:val="20"/>
                <w:szCs w:val="20"/>
              </w:rPr>
              <w:t>Different elements/parts (e.g. header/ banner/title, body/content, footer, credits) clearly distinguishable/separated, e.g. using horizontal lines</w:t>
            </w:r>
          </w:p>
          <w:p w14:paraId="68290FDB" w14:textId="77777777" w:rsidR="002B2B47" w:rsidRPr="00402E08" w:rsidRDefault="002B2B47" w:rsidP="002037C2">
            <w:pPr>
              <w:pStyle w:val="ListParagraph"/>
              <w:numPr>
                <w:ilvl w:val="0"/>
                <w:numId w:val="27"/>
              </w:numPr>
              <w:spacing w:after="0" w:line="240" w:lineRule="auto"/>
              <w:rPr>
                <w:rFonts w:ascii="Arial Narrow" w:hAnsi="Arial Narrow"/>
                <w:sz w:val="20"/>
                <w:szCs w:val="20"/>
              </w:rPr>
            </w:pPr>
            <w:r w:rsidRPr="00402E08">
              <w:rPr>
                <w:rFonts w:ascii="Arial Narrow" w:hAnsi="Arial Narrow"/>
                <w:sz w:val="20"/>
                <w:szCs w:val="20"/>
              </w:rPr>
              <w:t>Techniques such as lists, tables, paragraphs and headings are used appropriately and correctly to structure information</w:t>
            </w:r>
          </w:p>
        </w:tc>
        <w:tc>
          <w:tcPr>
            <w:tcW w:w="316" w:type="pct"/>
            <w:vAlign w:val="center"/>
          </w:tcPr>
          <w:p w14:paraId="0A522D9D" w14:textId="77777777" w:rsidR="002B2B47" w:rsidRPr="00402E08" w:rsidRDefault="002B2B47" w:rsidP="002B2B47">
            <w:pPr>
              <w:jc w:val="center"/>
              <w:rPr>
                <w:rFonts w:ascii="Arial Narrow" w:hAnsi="Arial Narrow" w:cstheme="minorHAnsi"/>
                <w:sz w:val="20"/>
                <w:szCs w:val="20"/>
              </w:rPr>
            </w:pPr>
            <w:r w:rsidRPr="00402E08">
              <w:rPr>
                <w:rFonts w:ascii="Arial Narrow" w:hAnsi="Arial Narrow" w:cstheme="minorHAnsi"/>
                <w:b/>
                <w:sz w:val="20"/>
                <w:szCs w:val="20"/>
              </w:rPr>
              <w:t>4</w:t>
            </w:r>
          </w:p>
        </w:tc>
        <w:tc>
          <w:tcPr>
            <w:tcW w:w="514" w:type="pct"/>
            <w:shd w:val="clear" w:color="auto" w:fill="auto"/>
          </w:tcPr>
          <w:p w14:paraId="0DAC867A" w14:textId="77777777" w:rsidR="002B2B47" w:rsidRPr="00402E08" w:rsidRDefault="002B2B47"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 xml:space="preserve">All 4 aspects clearly present </w:t>
            </w:r>
          </w:p>
        </w:tc>
        <w:tc>
          <w:tcPr>
            <w:tcW w:w="515" w:type="pct"/>
            <w:shd w:val="clear" w:color="auto" w:fill="auto"/>
          </w:tcPr>
          <w:p w14:paraId="2EAFB0C4" w14:textId="77777777" w:rsidR="002B2B47" w:rsidRPr="00402E08" w:rsidRDefault="002B2B47"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Only 3 of the 4 aspects clearly present</w:t>
            </w:r>
          </w:p>
        </w:tc>
        <w:tc>
          <w:tcPr>
            <w:tcW w:w="514" w:type="pct"/>
          </w:tcPr>
          <w:p w14:paraId="251D1CC2" w14:textId="77777777" w:rsidR="002B2B47" w:rsidRPr="00402E08" w:rsidRDefault="002B2B47"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Only 2 of the 4 aspects clearly present</w:t>
            </w:r>
          </w:p>
        </w:tc>
        <w:tc>
          <w:tcPr>
            <w:tcW w:w="515" w:type="pct"/>
          </w:tcPr>
          <w:p w14:paraId="68E4F1E0" w14:textId="77777777" w:rsidR="002B2B47" w:rsidRPr="00402E08" w:rsidRDefault="002B2B47"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Only 1 of the 4 aspects clearly present</w:t>
            </w:r>
          </w:p>
        </w:tc>
        <w:tc>
          <w:tcPr>
            <w:tcW w:w="515" w:type="pct"/>
            <w:tcBorders>
              <w:right w:val="single" w:sz="4" w:space="0" w:color="auto"/>
            </w:tcBorders>
          </w:tcPr>
          <w:p w14:paraId="32200F71" w14:textId="77777777" w:rsidR="002B2B47" w:rsidRPr="00402E08" w:rsidRDefault="002B2B47"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 xml:space="preserve">None of the 4 aspects clearly present </w:t>
            </w:r>
            <w:r w:rsidRPr="00402E08">
              <w:rPr>
                <w:rFonts w:ascii="Arial Narrow" w:hAnsi="Arial Narrow" w:cstheme="minorHAnsi"/>
                <w:b/>
                <w:sz w:val="20"/>
                <w:szCs w:val="20"/>
              </w:rPr>
              <w:t>or</w:t>
            </w:r>
          </w:p>
          <w:p w14:paraId="12FD3F90" w14:textId="77777777" w:rsidR="002B2B47" w:rsidRPr="00402E08" w:rsidRDefault="002B2B47"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No website</w:t>
            </w:r>
          </w:p>
        </w:tc>
        <w:tc>
          <w:tcPr>
            <w:tcW w:w="315" w:type="pct"/>
            <w:vMerge/>
            <w:tcBorders>
              <w:left w:val="single" w:sz="4" w:space="0" w:color="auto"/>
            </w:tcBorders>
            <w:vAlign w:val="center"/>
          </w:tcPr>
          <w:p w14:paraId="187C452A" w14:textId="77777777" w:rsidR="002B2B47" w:rsidRPr="00402E08" w:rsidRDefault="002B2B47" w:rsidP="002B2B47">
            <w:pPr>
              <w:jc w:val="center"/>
              <w:rPr>
                <w:rFonts w:ascii="Arial Narrow" w:hAnsi="Arial Narrow" w:cstheme="minorHAnsi"/>
                <w:sz w:val="20"/>
                <w:szCs w:val="20"/>
              </w:rPr>
            </w:pPr>
          </w:p>
        </w:tc>
      </w:tr>
    </w:tbl>
    <w:p w14:paraId="3A70E0FD" w14:textId="77777777" w:rsidR="00F3477A" w:rsidRPr="00402E08" w:rsidRDefault="00F3477A">
      <w:r w:rsidRPr="00402E08">
        <w:br w:type="page"/>
      </w:r>
    </w:p>
    <w:tbl>
      <w:tblPr>
        <w:tblStyle w:val="TableGrid"/>
        <w:tblW w:w="5000" w:type="pct"/>
        <w:tblLayout w:type="fixed"/>
        <w:tblLook w:val="04A0" w:firstRow="1" w:lastRow="0" w:firstColumn="1" w:lastColumn="0" w:noHBand="0" w:noVBand="1"/>
      </w:tblPr>
      <w:tblGrid>
        <w:gridCol w:w="426"/>
        <w:gridCol w:w="5217"/>
        <w:gridCol w:w="992"/>
        <w:gridCol w:w="1613"/>
        <w:gridCol w:w="1617"/>
        <w:gridCol w:w="1617"/>
        <w:gridCol w:w="1617"/>
        <w:gridCol w:w="1620"/>
        <w:gridCol w:w="976"/>
      </w:tblGrid>
      <w:tr w:rsidR="00296CFE" w:rsidRPr="00402E08" w14:paraId="40B44676" w14:textId="77777777" w:rsidTr="00296CFE">
        <w:trPr>
          <w:cantSplit/>
          <w:tblHeader/>
        </w:trPr>
        <w:tc>
          <w:tcPr>
            <w:tcW w:w="136" w:type="pct"/>
            <w:tcBorders>
              <w:top w:val="single" w:sz="4" w:space="0" w:color="auto"/>
              <w:left w:val="single" w:sz="4" w:space="0" w:color="auto"/>
              <w:bottom w:val="single" w:sz="4" w:space="0" w:color="auto"/>
              <w:right w:val="single" w:sz="4" w:space="0" w:color="auto"/>
            </w:tcBorders>
          </w:tcPr>
          <w:p w14:paraId="58544237" w14:textId="77777777" w:rsidR="00296CFE" w:rsidRPr="00402E08" w:rsidRDefault="00296CFE" w:rsidP="00B2529C">
            <w:pPr>
              <w:jc w:val="center"/>
              <w:rPr>
                <w:rFonts w:ascii="Arial Narrow" w:hAnsi="Arial Narrow"/>
                <w:b/>
                <w:sz w:val="20"/>
                <w:szCs w:val="20"/>
              </w:rPr>
            </w:pPr>
          </w:p>
        </w:tc>
        <w:tc>
          <w:tcPr>
            <w:tcW w:w="1662" w:type="pct"/>
            <w:tcBorders>
              <w:top w:val="single" w:sz="4" w:space="0" w:color="auto"/>
              <w:left w:val="single" w:sz="4" w:space="0" w:color="auto"/>
              <w:bottom w:val="single" w:sz="4" w:space="0" w:color="auto"/>
              <w:right w:val="single" w:sz="4" w:space="0" w:color="auto"/>
            </w:tcBorders>
            <w:vAlign w:val="center"/>
          </w:tcPr>
          <w:p w14:paraId="337D27B3" w14:textId="77777777" w:rsidR="00296CFE" w:rsidRPr="00402E08" w:rsidRDefault="00296CFE" w:rsidP="00B2529C">
            <w:pPr>
              <w:jc w:val="center"/>
              <w:rPr>
                <w:rFonts w:ascii="Arial Narrow" w:hAnsi="Arial Narrow"/>
                <w:b/>
                <w:sz w:val="20"/>
                <w:szCs w:val="20"/>
              </w:rPr>
            </w:pPr>
            <w:r w:rsidRPr="00402E08">
              <w:rPr>
                <w:rFonts w:ascii="Arial Narrow" w:hAnsi="Arial Narrow"/>
                <w:b/>
                <w:sz w:val="20"/>
                <w:szCs w:val="20"/>
              </w:rPr>
              <w:t>CRITERIA</w:t>
            </w:r>
          </w:p>
        </w:tc>
        <w:tc>
          <w:tcPr>
            <w:tcW w:w="316" w:type="pct"/>
            <w:tcBorders>
              <w:top w:val="single" w:sz="4" w:space="0" w:color="auto"/>
              <w:left w:val="single" w:sz="4" w:space="0" w:color="auto"/>
              <w:bottom w:val="single" w:sz="4" w:space="0" w:color="auto"/>
              <w:right w:val="single" w:sz="4" w:space="0" w:color="auto"/>
            </w:tcBorders>
          </w:tcPr>
          <w:p w14:paraId="6368D132" w14:textId="77777777" w:rsidR="00296CFE" w:rsidRPr="00402E08" w:rsidRDefault="00296CFE" w:rsidP="00B2529C">
            <w:pPr>
              <w:jc w:val="center"/>
              <w:rPr>
                <w:rFonts w:ascii="Arial Narrow" w:hAnsi="Arial Narrow"/>
                <w:b/>
                <w:sz w:val="20"/>
                <w:szCs w:val="20"/>
              </w:rPr>
            </w:pPr>
            <w:r w:rsidRPr="00402E08">
              <w:rPr>
                <w:rFonts w:ascii="Arial Narrow" w:hAnsi="Arial Narrow"/>
                <w:b/>
                <w:sz w:val="20"/>
                <w:szCs w:val="20"/>
              </w:rPr>
              <w:t>Possible mark</w:t>
            </w:r>
          </w:p>
        </w:tc>
        <w:tc>
          <w:tcPr>
            <w:tcW w:w="514" w:type="pct"/>
            <w:tcBorders>
              <w:top w:val="single" w:sz="4" w:space="0" w:color="auto"/>
              <w:left w:val="single" w:sz="4" w:space="0" w:color="auto"/>
              <w:bottom w:val="single" w:sz="4" w:space="0" w:color="auto"/>
              <w:right w:val="single" w:sz="4" w:space="0" w:color="auto"/>
            </w:tcBorders>
            <w:vAlign w:val="center"/>
          </w:tcPr>
          <w:p w14:paraId="472E5CD5" w14:textId="77777777" w:rsidR="00296CFE" w:rsidRPr="00402E08" w:rsidRDefault="00296CFE" w:rsidP="00B2529C">
            <w:pPr>
              <w:jc w:val="center"/>
              <w:rPr>
                <w:rFonts w:ascii="Arial Narrow" w:hAnsi="Arial Narrow"/>
                <w:b/>
                <w:sz w:val="20"/>
                <w:szCs w:val="20"/>
              </w:rPr>
            </w:pPr>
            <w:r w:rsidRPr="00402E08">
              <w:rPr>
                <w:rFonts w:ascii="Arial Narrow" w:hAnsi="Arial Narrow"/>
                <w:b/>
                <w:sz w:val="20"/>
                <w:szCs w:val="20"/>
              </w:rPr>
              <w:t>4</w:t>
            </w:r>
          </w:p>
        </w:tc>
        <w:tc>
          <w:tcPr>
            <w:tcW w:w="515" w:type="pct"/>
            <w:tcBorders>
              <w:top w:val="single" w:sz="4" w:space="0" w:color="auto"/>
              <w:left w:val="single" w:sz="4" w:space="0" w:color="auto"/>
              <w:bottom w:val="single" w:sz="4" w:space="0" w:color="auto"/>
              <w:right w:val="single" w:sz="4" w:space="0" w:color="auto"/>
            </w:tcBorders>
            <w:vAlign w:val="center"/>
          </w:tcPr>
          <w:p w14:paraId="58AC1FE9" w14:textId="77777777" w:rsidR="00296CFE" w:rsidRPr="00402E08" w:rsidRDefault="00296CFE" w:rsidP="00B2529C">
            <w:pPr>
              <w:jc w:val="center"/>
              <w:rPr>
                <w:rFonts w:ascii="Arial Narrow" w:hAnsi="Arial Narrow"/>
                <w:b/>
                <w:sz w:val="20"/>
                <w:szCs w:val="20"/>
              </w:rPr>
            </w:pPr>
            <w:r w:rsidRPr="00402E08">
              <w:rPr>
                <w:rFonts w:ascii="Arial Narrow" w:hAnsi="Arial Narrow"/>
                <w:b/>
                <w:sz w:val="20"/>
                <w:szCs w:val="20"/>
              </w:rPr>
              <w:t>3</w:t>
            </w:r>
          </w:p>
        </w:tc>
        <w:tc>
          <w:tcPr>
            <w:tcW w:w="515" w:type="pct"/>
            <w:tcBorders>
              <w:top w:val="single" w:sz="4" w:space="0" w:color="auto"/>
              <w:left w:val="single" w:sz="4" w:space="0" w:color="auto"/>
              <w:bottom w:val="single" w:sz="4" w:space="0" w:color="auto"/>
              <w:right w:val="single" w:sz="4" w:space="0" w:color="auto"/>
            </w:tcBorders>
            <w:vAlign w:val="center"/>
          </w:tcPr>
          <w:p w14:paraId="5E5100E3" w14:textId="77777777" w:rsidR="00296CFE" w:rsidRPr="00402E08" w:rsidRDefault="00296CFE" w:rsidP="00B2529C">
            <w:pPr>
              <w:jc w:val="center"/>
              <w:rPr>
                <w:rFonts w:ascii="Arial Narrow" w:hAnsi="Arial Narrow"/>
                <w:b/>
                <w:sz w:val="20"/>
                <w:szCs w:val="20"/>
              </w:rPr>
            </w:pPr>
            <w:r w:rsidRPr="00402E08">
              <w:rPr>
                <w:rFonts w:ascii="Arial Narrow" w:hAnsi="Arial Narrow"/>
                <w:b/>
                <w:sz w:val="20"/>
                <w:szCs w:val="20"/>
              </w:rPr>
              <w:t>2</w:t>
            </w:r>
          </w:p>
        </w:tc>
        <w:tc>
          <w:tcPr>
            <w:tcW w:w="515" w:type="pct"/>
            <w:tcBorders>
              <w:top w:val="single" w:sz="4" w:space="0" w:color="auto"/>
              <w:left w:val="single" w:sz="4" w:space="0" w:color="auto"/>
              <w:bottom w:val="single" w:sz="4" w:space="0" w:color="auto"/>
              <w:right w:val="single" w:sz="4" w:space="0" w:color="auto"/>
            </w:tcBorders>
            <w:vAlign w:val="center"/>
          </w:tcPr>
          <w:p w14:paraId="649BFD19" w14:textId="77777777" w:rsidR="00296CFE" w:rsidRPr="00402E08" w:rsidRDefault="00296CFE" w:rsidP="00B2529C">
            <w:pPr>
              <w:jc w:val="center"/>
              <w:rPr>
                <w:rFonts w:ascii="Arial Narrow" w:hAnsi="Arial Narrow"/>
                <w:b/>
                <w:sz w:val="20"/>
                <w:szCs w:val="20"/>
              </w:rPr>
            </w:pPr>
            <w:r w:rsidRPr="00402E08">
              <w:rPr>
                <w:rFonts w:ascii="Arial Narrow" w:hAnsi="Arial Narrow"/>
                <w:b/>
                <w:sz w:val="20"/>
                <w:szCs w:val="20"/>
              </w:rPr>
              <w:t>1</w:t>
            </w:r>
          </w:p>
        </w:tc>
        <w:tc>
          <w:tcPr>
            <w:tcW w:w="516" w:type="pct"/>
            <w:tcBorders>
              <w:top w:val="single" w:sz="4" w:space="0" w:color="auto"/>
              <w:left w:val="single" w:sz="4" w:space="0" w:color="auto"/>
              <w:bottom w:val="single" w:sz="4" w:space="0" w:color="auto"/>
              <w:right w:val="single" w:sz="4" w:space="0" w:color="auto"/>
            </w:tcBorders>
            <w:vAlign w:val="center"/>
          </w:tcPr>
          <w:p w14:paraId="4F4992DB" w14:textId="77777777" w:rsidR="00296CFE" w:rsidRPr="00402E08" w:rsidRDefault="00296CFE" w:rsidP="00B2529C">
            <w:pPr>
              <w:jc w:val="center"/>
              <w:rPr>
                <w:rFonts w:ascii="Arial Narrow" w:hAnsi="Arial Narrow"/>
                <w:b/>
                <w:sz w:val="20"/>
                <w:szCs w:val="20"/>
              </w:rPr>
            </w:pPr>
            <w:r w:rsidRPr="00402E08">
              <w:rPr>
                <w:rFonts w:ascii="Arial Narrow" w:hAnsi="Arial Narrow"/>
                <w:b/>
                <w:sz w:val="20"/>
                <w:szCs w:val="20"/>
              </w:rPr>
              <w:t>0</w:t>
            </w:r>
          </w:p>
        </w:tc>
        <w:tc>
          <w:tcPr>
            <w:tcW w:w="311" w:type="pct"/>
            <w:tcBorders>
              <w:left w:val="single" w:sz="4" w:space="0" w:color="auto"/>
              <w:bottom w:val="single" w:sz="4" w:space="0" w:color="auto"/>
            </w:tcBorders>
            <w:vAlign w:val="center"/>
          </w:tcPr>
          <w:p w14:paraId="5493AF2D" w14:textId="77777777" w:rsidR="00296CFE" w:rsidRPr="00402E08" w:rsidRDefault="00296CFE" w:rsidP="00B2529C">
            <w:pPr>
              <w:jc w:val="center"/>
              <w:rPr>
                <w:rFonts w:ascii="Arial Narrow" w:hAnsi="Arial Narrow"/>
                <w:b/>
                <w:sz w:val="20"/>
                <w:szCs w:val="20"/>
              </w:rPr>
            </w:pPr>
            <w:r w:rsidRPr="00402E08">
              <w:rPr>
                <w:rFonts w:ascii="Arial Narrow" w:hAnsi="Arial Narrow"/>
                <w:b/>
                <w:sz w:val="20"/>
                <w:szCs w:val="20"/>
              </w:rPr>
              <w:t>Mark obtained</w:t>
            </w:r>
          </w:p>
        </w:tc>
      </w:tr>
      <w:tr w:rsidR="00F83D84" w:rsidRPr="00402E08" w14:paraId="2882A247" w14:textId="77777777" w:rsidTr="00296CFE">
        <w:trPr>
          <w:cantSplit/>
        </w:trPr>
        <w:tc>
          <w:tcPr>
            <w:tcW w:w="136" w:type="pct"/>
            <w:vMerge w:val="restart"/>
            <w:tcBorders>
              <w:left w:val="single" w:sz="4" w:space="0" w:color="auto"/>
              <w:right w:val="single" w:sz="4" w:space="0" w:color="auto"/>
            </w:tcBorders>
          </w:tcPr>
          <w:p w14:paraId="177428FF" w14:textId="77777777" w:rsidR="002B2B47" w:rsidRPr="00402E08" w:rsidRDefault="002B2B47" w:rsidP="002B2B47">
            <w:pPr>
              <w:jc w:val="center"/>
              <w:rPr>
                <w:rFonts w:ascii="Arial Narrow" w:hAnsi="Arial Narrow"/>
                <w:b/>
                <w:sz w:val="20"/>
                <w:szCs w:val="20"/>
              </w:rPr>
            </w:pPr>
            <w:r w:rsidRPr="00402E08">
              <w:rPr>
                <w:rFonts w:ascii="Arial Narrow" w:hAnsi="Arial Narrow"/>
                <w:b/>
                <w:sz w:val="20"/>
                <w:szCs w:val="20"/>
              </w:rPr>
              <w:t>15</w:t>
            </w:r>
          </w:p>
        </w:tc>
        <w:tc>
          <w:tcPr>
            <w:tcW w:w="4553" w:type="pct"/>
            <w:gridSpan w:val="7"/>
            <w:tcBorders>
              <w:left w:val="single" w:sz="4" w:space="0" w:color="auto"/>
              <w:right w:val="single" w:sz="4" w:space="0" w:color="auto"/>
            </w:tcBorders>
            <w:vAlign w:val="center"/>
          </w:tcPr>
          <w:p w14:paraId="5E55855E" w14:textId="77777777" w:rsidR="002B2B47" w:rsidRPr="00402E08" w:rsidRDefault="002B2B47" w:rsidP="002B2B47">
            <w:pPr>
              <w:rPr>
                <w:rFonts w:ascii="Arial Narrow" w:hAnsi="Arial Narrow"/>
                <w:b/>
                <w:sz w:val="20"/>
                <w:szCs w:val="20"/>
              </w:rPr>
            </w:pPr>
            <w:r w:rsidRPr="00402E08">
              <w:rPr>
                <w:rFonts w:ascii="Arial Narrow" w:hAnsi="Arial Narrow"/>
                <w:b/>
                <w:sz w:val="20"/>
                <w:szCs w:val="20"/>
              </w:rPr>
              <w:t xml:space="preserve">WEBSITE – GRAPHICS AND ACCESSIBILITY </w:t>
            </w:r>
          </w:p>
          <w:p w14:paraId="11EA52F9" w14:textId="77777777" w:rsidR="002B2B47" w:rsidRPr="00402E08" w:rsidRDefault="002B2B47" w:rsidP="002B2B47">
            <w:pPr>
              <w:rPr>
                <w:rFonts w:ascii="Arial Narrow" w:hAnsi="Arial Narrow" w:cstheme="minorHAnsi"/>
                <w:sz w:val="20"/>
                <w:szCs w:val="20"/>
              </w:rPr>
            </w:pPr>
            <w:r w:rsidRPr="00402E08">
              <w:rPr>
                <w:rFonts w:ascii="Arial Narrow" w:hAnsi="Arial Narrow" w:cstheme="minorHAnsi"/>
                <w:sz w:val="20"/>
                <w:szCs w:val="20"/>
              </w:rPr>
              <w:t>Relevance, quality and accessibility of graphics</w:t>
            </w:r>
          </w:p>
        </w:tc>
        <w:tc>
          <w:tcPr>
            <w:tcW w:w="311" w:type="pct"/>
            <w:tcBorders>
              <w:left w:val="single" w:sz="4" w:space="0" w:color="auto"/>
            </w:tcBorders>
            <w:vAlign w:val="center"/>
          </w:tcPr>
          <w:p w14:paraId="657DDC8B" w14:textId="77777777" w:rsidR="002B2B47" w:rsidRPr="00402E08" w:rsidRDefault="002B2B47" w:rsidP="002B2B47">
            <w:pPr>
              <w:jc w:val="center"/>
              <w:rPr>
                <w:rFonts w:ascii="Arial Narrow" w:hAnsi="Arial Narrow" w:cstheme="minorHAnsi"/>
                <w:sz w:val="20"/>
                <w:szCs w:val="20"/>
              </w:rPr>
            </w:pPr>
          </w:p>
        </w:tc>
      </w:tr>
      <w:tr w:rsidR="00F83D84" w:rsidRPr="00402E08" w14:paraId="32752951" w14:textId="77777777" w:rsidTr="00296CFE">
        <w:trPr>
          <w:cantSplit/>
        </w:trPr>
        <w:tc>
          <w:tcPr>
            <w:tcW w:w="136" w:type="pct"/>
            <w:vMerge/>
            <w:tcBorders>
              <w:left w:val="single" w:sz="4" w:space="0" w:color="auto"/>
              <w:right w:val="single" w:sz="4" w:space="0" w:color="auto"/>
            </w:tcBorders>
          </w:tcPr>
          <w:p w14:paraId="36985935" w14:textId="77777777" w:rsidR="002B2B47" w:rsidRPr="00402E08" w:rsidRDefault="002B2B47" w:rsidP="002B2B47">
            <w:pPr>
              <w:pStyle w:val="ListParagraph"/>
              <w:ind w:left="360"/>
              <w:jc w:val="center"/>
              <w:rPr>
                <w:rFonts w:ascii="Arial Narrow" w:hAnsi="Arial Narrow"/>
                <w:sz w:val="20"/>
                <w:szCs w:val="20"/>
              </w:rPr>
            </w:pPr>
          </w:p>
        </w:tc>
        <w:tc>
          <w:tcPr>
            <w:tcW w:w="1662" w:type="pct"/>
            <w:tcBorders>
              <w:left w:val="single" w:sz="4" w:space="0" w:color="auto"/>
            </w:tcBorders>
          </w:tcPr>
          <w:p w14:paraId="0DA310D0" w14:textId="77777777" w:rsidR="002B2B47" w:rsidRPr="00402E08" w:rsidRDefault="002B2B47" w:rsidP="002037C2">
            <w:pPr>
              <w:pStyle w:val="ListParagraph"/>
              <w:numPr>
                <w:ilvl w:val="0"/>
                <w:numId w:val="27"/>
              </w:numPr>
              <w:spacing w:after="0" w:line="240" w:lineRule="auto"/>
              <w:rPr>
                <w:rFonts w:ascii="Arial Narrow" w:hAnsi="Arial Narrow"/>
                <w:sz w:val="20"/>
                <w:szCs w:val="20"/>
              </w:rPr>
            </w:pPr>
            <w:r w:rsidRPr="00402E08">
              <w:rPr>
                <w:rFonts w:ascii="Arial Narrow" w:hAnsi="Arial Narrow"/>
                <w:sz w:val="20"/>
                <w:szCs w:val="20"/>
              </w:rPr>
              <w:t>All graphics are relevant to the topic/purpose of the site</w:t>
            </w:r>
          </w:p>
          <w:p w14:paraId="43C8A4C6" w14:textId="77777777" w:rsidR="002B2B47" w:rsidRPr="00402E08" w:rsidRDefault="002B2B47" w:rsidP="002037C2">
            <w:pPr>
              <w:pStyle w:val="ListParagraph"/>
              <w:numPr>
                <w:ilvl w:val="0"/>
                <w:numId w:val="27"/>
              </w:numPr>
              <w:spacing w:after="0" w:line="240" w:lineRule="auto"/>
              <w:rPr>
                <w:rFonts w:ascii="Arial Narrow" w:hAnsi="Arial Narrow"/>
                <w:sz w:val="20"/>
                <w:szCs w:val="20"/>
              </w:rPr>
            </w:pPr>
            <w:r w:rsidRPr="00402E08">
              <w:rPr>
                <w:rFonts w:ascii="Arial Narrow" w:hAnsi="Arial Narrow"/>
                <w:sz w:val="20"/>
                <w:szCs w:val="20"/>
              </w:rPr>
              <w:t>There are no broken images (images display)</w:t>
            </w:r>
          </w:p>
          <w:p w14:paraId="03661607" w14:textId="77777777" w:rsidR="002B2B47" w:rsidRPr="00402E08" w:rsidRDefault="002B2B47" w:rsidP="002037C2">
            <w:pPr>
              <w:pStyle w:val="ListParagraph"/>
              <w:numPr>
                <w:ilvl w:val="0"/>
                <w:numId w:val="27"/>
              </w:numPr>
              <w:spacing w:after="0" w:line="240" w:lineRule="auto"/>
              <w:rPr>
                <w:rFonts w:ascii="Arial Narrow" w:hAnsi="Arial Narrow"/>
                <w:sz w:val="20"/>
                <w:szCs w:val="20"/>
              </w:rPr>
            </w:pPr>
            <w:r w:rsidRPr="00402E08">
              <w:rPr>
                <w:rFonts w:ascii="Arial Narrow" w:hAnsi="Arial Narrow"/>
                <w:sz w:val="20"/>
                <w:szCs w:val="20"/>
              </w:rPr>
              <w:t xml:space="preserve">All graphics are thoughtfully cropped/ sized, are of high quality and enhance reader interest or understanding. </w:t>
            </w:r>
          </w:p>
          <w:p w14:paraId="7E67B2B3" w14:textId="77777777" w:rsidR="002B2B47" w:rsidRPr="00402E08" w:rsidRDefault="002B2B47" w:rsidP="002037C2">
            <w:pPr>
              <w:pStyle w:val="ListParagraph"/>
              <w:numPr>
                <w:ilvl w:val="0"/>
                <w:numId w:val="27"/>
              </w:numPr>
              <w:spacing w:after="0" w:line="240" w:lineRule="auto"/>
              <w:rPr>
                <w:rFonts w:ascii="Arial Narrow" w:hAnsi="Arial Narrow"/>
                <w:sz w:val="20"/>
                <w:szCs w:val="20"/>
              </w:rPr>
            </w:pPr>
            <w:r w:rsidRPr="00402E08">
              <w:rPr>
                <w:rFonts w:ascii="Arial Narrow" w:hAnsi="Arial Narrow"/>
                <w:sz w:val="20"/>
                <w:szCs w:val="20"/>
              </w:rPr>
              <w:t>All images have an ALT tag that describes the image and its link to ensure accessibility to visually impaired people</w:t>
            </w:r>
          </w:p>
        </w:tc>
        <w:tc>
          <w:tcPr>
            <w:tcW w:w="316" w:type="pct"/>
            <w:shd w:val="clear" w:color="auto" w:fill="auto"/>
            <w:vAlign w:val="center"/>
          </w:tcPr>
          <w:p w14:paraId="6B3F8B04" w14:textId="77777777" w:rsidR="002B2B47" w:rsidRPr="00402E08" w:rsidRDefault="002B2B47" w:rsidP="002B2B47">
            <w:pPr>
              <w:jc w:val="center"/>
              <w:rPr>
                <w:rFonts w:ascii="Arial Narrow" w:hAnsi="Arial Narrow" w:cstheme="minorHAnsi"/>
                <w:sz w:val="20"/>
                <w:szCs w:val="20"/>
              </w:rPr>
            </w:pPr>
            <w:r w:rsidRPr="00402E08">
              <w:rPr>
                <w:rFonts w:ascii="Arial Narrow" w:hAnsi="Arial Narrow" w:cstheme="minorHAnsi"/>
                <w:b/>
                <w:sz w:val="20"/>
                <w:szCs w:val="20"/>
              </w:rPr>
              <w:t>4</w:t>
            </w:r>
          </w:p>
        </w:tc>
        <w:tc>
          <w:tcPr>
            <w:tcW w:w="514" w:type="pct"/>
            <w:shd w:val="clear" w:color="auto" w:fill="auto"/>
          </w:tcPr>
          <w:p w14:paraId="7FC4FA61" w14:textId="77777777" w:rsidR="002B2B47" w:rsidRPr="00402E08" w:rsidRDefault="002B2B47"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 xml:space="preserve">All 4 aspects clearly present </w:t>
            </w:r>
          </w:p>
        </w:tc>
        <w:tc>
          <w:tcPr>
            <w:tcW w:w="515" w:type="pct"/>
            <w:shd w:val="clear" w:color="auto" w:fill="auto"/>
          </w:tcPr>
          <w:p w14:paraId="42C66B07" w14:textId="77777777" w:rsidR="002B2B47" w:rsidRPr="00402E08" w:rsidRDefault="002B2B47"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Only 3 of the 4 aspects clearly present</w:t>
            </w:r>
          </w:p>
        </w:tc>
        <w:tc>
          <w:tcPr>
            <w:tcW w:w="515" w:type="pct"/>
          </w:tcPr>
          <w:p w14:paraId="5104B4E6" w14:textId="77777777" w:rsidR="002B2B47" w:rsidRPr="00402E08" w:rsidRDefault="002B2B47"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Only 2 of the 4 aspects clearly present</w:t>
            </w:r>
          </w:p>
        </w:tc>
        <w:tc>
          <w:tcPr>
            <w:tcW w:w="515" w:type="pct"/>
          </w:tcPr>
          <w:p w14:paraId="3C9CAEBA" w14:textId="77777777" w:rsidR="002B2B47" w:rsidRPr="00402E08" w:rsidRDefault="002B2B47"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Only 1 of the 4 aspects clearly present</w:t>
            </w:r>
          </w:p>
        </w:tc>
        <w:tc>
          <w:tcPr>
            <w:tcW w:w="516" w:type="pct"/>
            <w:tcBorders>
              <w:right w:val="single" w:sz="4" w:space="0" w:color="auto"/>
            </w:tcBorders>
          </w:tcPr>
          <w:p w14:paraId="61E7E0DF" w14:textId="77777777" w:rsidR="002B2B47" w:rsidRPr="00402E08" w:rsidRDefault="002B2B47"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 xml:space="preserve">None of the 4 aspects clearly present </w:t>
            </w:r>
            <w:r w:rsidRPr="00402E08">
              <w:rPr>
                <w:rFonts w:ascii="Arial Narrow" w:hAnsi="Arial Narrow" w:cstheme="minorHAnsi"/>
                <w:b/>
                <w:sz w:val="20"/>
                <w:szCs w:val="20"/>
              </w:rPr>
              <w:t>or</w:t>
            </w:r>
          </w:p>
          <w:p w14:paraId="17AAB9E9" w14:textId="77777777" w:rsidR="002B2B47" w:rsidRPr="00402E08" w:rsidRDefault="002B2B47"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No website</w:t>
            </w:r>
          </w:p>
        </w:tc>
        <w:tc>
          <w:tcPr>
            <w:tcW w:w="311" w:type="pct"/>
            <w:tcBorders>
              <w:left w:val="single" w:sz="4" w:space="0" w:color="auto"/>
            </w:tcBorders>
            <w:vAlign w:val="center"/>
          </w:tcPr>
          <w:p w14:paraId="0BAACC88" w14:textId="77777777" w:rsidR="002B2B47" w:rsidRPr="00402E08" w:rsidRDefault="002B2B47" w:rsidP="002B2B47">
            <w:pPr>
              <w:jc w:val="center"/>
              <w:rPr>
                <w:rFonts w:ascii="Arial Narrow" w:hAnsi="Arial Narrow" w:cstheme="minorHAnsi"/>
                <w:sz w:val="20"/>
                <w:szCs w:val="20"/>
              </w:rPr>
            </w:pPr>
          </w:p>
        </w:tc>
      </w:tr>
      <w:tr w:rsidR="00F83D84" w:rsidRPr="00402E08" w14:paraId="2F03C8D5" w14:textId="77777777" w:rsidTr="00296CFE">
        <w:trPr>
          <w:cantSplit/>
        </w:trPr>
        <w:tc>
          <w:tcPr>
            <w:tcW w:w="136" w:type="pct"/>
            <w:vMerge w:val="restart"/>
            <w:tcBorders>
              <w:left w:val="single" w:sz="4" w:space="0" w:color="auto"/>
              <w:right w:val="single" w:sz="4" w:space="0" w:color="auto"/>
            </w:tcBorders>
          </w:tcPr>
          <w:p w14:paraId="53BECCD6" w14:textId="77777777" w:rsidR="002B2B47" w:rsidRPr="00402E08" w:rsidRDefault="002B2B47" w:rsidP="002B2B47">
            <w:pPr>
              <w:jc w:val="center"/>
              <w:rPr>
                <w:rFonts w:ascii="Arial Narrow" w:hAnsi="Arial Narrow"/>
                <w:b/>
                <w:sz w:val="20"/>
                <w:szCs w:val="20"/>
              </w:rPr>
            </w:pPr>
            <w:r w:rsidRPr="00402E08">
              <w:rPr>
                <w:rFonts w:ascii="Arial Narrow" w:hAnsi="Arial Narrow"/>
                <w:b/>
                <w:sz w:val="20"/>
                <w:szCs w:val="20"/>
              </w:rPr>
              <w:t>16</w:t>
            </w:r>
          </w:p>
        </w:tc>
        <w:tc>
          <w:tcPr>
            <w:tcW w:w="4553" w:type="pct"/>
            <w:gridSpan w:val="7"/>
            <w:tcBorders>
              <w:left w:val="single" w:sz="4" w:space="0" w:color="auto"/>
              <w:right w:val="single" w:sz="4" w:space="0" w:color="auto"/>
            </w:tcBorders>
          </w:tcPr>
          <w:p w14:paraId="59C5015C" w14:textId="77777777" w:rsidR="002B2B47" w:rsidRPr="00402E08" w:rsidRDefault="002B2B47" w:rsidP="002B2B47">
            <w:pPr>
              <w:rPr>
                <w:rFonts w:ascii="Arial Narrow" w:hAnsi="Arial Narrow"/>
                <w:b/>
                <w:sz w:val="20"/>
                <w:szCs w:val="20"/>
              </w:rPr>
            </w:pPr>
            <w:r w:rsidRPr="00402E08">
              <w:rPr>
                <w:rFonts w:ascii="Arial Narrow" w:hAnsi="Arial Narrow"/>
                <w:b/>
                <w:sz w:val="20"/>
                <w:szCs w:val="20"/>
              </w:rPr>
              <w:t>WEBSITE – NAVIGATION</w:t>
            </w:r>
          </w:p>
          <w:p w14:paraId="75D21B88" w14:textId="77777777" w:rsidR="002B2B47" w:rsidRPr="00402E08" w:rsidRDefault="002B2B47" w:rsidP="002B2B47">
            <w:pPr>
              <w:rPr>
                <w:rFonts w:ascii="Arial Narrow" w:hAnsi="Arial Narrow" w:cstheme="minorHAnsi"/>
                <w:sz w:val="20"/>
                <w:szCs w:val="20"/>
              </w:rPr>
            </w:pPr>
            <w:r w:rsidRPr="00402E08">
              <w:rPr>
                <w:rFonts w:ascii="Arial Narrow" w:hAnsi="Arial Narrow" w:cstheme="minorHAnsi"/>
                <w:sz w:val="20"/>
                <w:szCs w:val="20"/>
              </w:rPr>
              <w:t>Functional, logical/intuitive and user-friendly navigation</w:t>
            </w:r>
          </w:p>
        </w:tc>
        <w:tc>
          <w:tcPr>
            <w:tcW w:w="311" w:type="pct"/>
            <w:vMerge w:val="restart"/>
            <w:tcBorders>
              <w:left w:val="single" w:sz="4" w:space="0" w:color="auto"/>
            </w:tcBorders>
            <w:vAlign w:val="center"/>
          </w:tcPr>
          <w:p w14:paraId="18772CF1" w14:textId="77777777" w:rsidR="002B2B47" w:rsidRPr="00402E08" w:rsidRDefault="002B2B47" w:rsidP="002B2B47">
            <w:pPr>
              <w:jc w:val="center"/>
              <w:rPr>
                <w:rFonts w:ascii="Arial Narrow" w:hAnsi="Arial Narrow" w:cstheme="minorHAnsi"/>
                <w:sz w:val="20"/>
                <w:szCs w:val="20"/>
              </w:rPr>
            </w:pPr>
          </w:p>
        </w:tc>
      </w:tr>
      <w:tr w:rsidR="00F83D84" w:rsidRPr="00402E08" w14:paraId="3519E85B" w14:textId="77777777" w:rsidTr="00296CFE">
        <w:trPr>
          <w:cantSplit/>
        </w:trPr>
        <w:tc>
          <w:tcPr>
            <w:tcW w:w="136" w:type="pct"/>
            <w:vMerge/>
            <w:tcBorders>
              <w:left w:val="single" w:sz="4" w:space="0" w:color="auto"/>
              <w:right w:val="single" w:sz="4" w:space="0" w:color="auto"/>
            </w:tcBorders>
          </w:tcPr>
          <w:p w14:paraId="3F3C5E75" w14:textId="77777777" w:rsidR="002B2B47" w:rsidRPr="00402E08" w:rsidRDefault="002B2B47" w:rsidP="002B2B47">
            <w:pPr>
              <w:pStyle w:val="ListParagraph"/>
              <w:ind w:left="360"/>
              <w:jc w:val="center"/>
              <w:rPr>
                <w:rFonts w:ascii="Arial Narrow" w:hAnsi="Arial Narrow"/>
                <w:sz w:val="20"/>
                <w:szCs w:val="20"/>
              </w:rPr>
            </w:pPr>
          </w:p>
        </w:tc>
        <w:tc>
          <w:tcPr>
            <w:tcW w:w="1662" w:type="pct"/>
            <w:tcBorders>
              <w:left w:val="single" w:sz="4" w:space="0" w:color="auto"/>
            </w:tcBorders>
          </w:tcPr>
          <w:p w14:paraId="0A00887F" w14:textId="77777777" w:rsidR="002B2B47" w:rsidRPr="00402E08" w:rsidRDefault="002B2B47" w:rsidP="002037C2">
            <w:pPr>
              <w:pStyle w:val="ListParagraph"/>
              <w:numPr>
                <w:ilvl w:val="0"/>
                <w:numId w:val="27"/>
              </w:numPr>
              <w:spacing w:after="0" w:line="240" w:lineRule="auto"/>
              <w:rPr>
                <w:rFonts w:ascii="Arial Narrow" w:hAnsi="Arial Narrow"/>
                <w:sz w:val="20"/>
                <w:szCs w:val="20"/>
              </w:rPr>
            </w:pPr>
            <w:r w:rsidRPr="00402E08">
              <w:rPr>
                <w:rFonts w:ascii="Arial Narrow" w:hAnsi="Arial Narrow"/>
                <w:sz w:val="20"/>
                <w:szCs w:val="20"/>
              </w:rPr>
              <w:t>Use is made of working hyperlinks to create a navigation system which allows users to move from the home page to related pages and back</w:t>
            </w:r>
          </w:p>
          <w:p w14:paraId="51812962" w14:textId="77777777" w:rsidR="002B2B47" w:rsidRPr="00402E08" w:rsidRDefault="002B2B47" w:rsidP="002037C2">
            <w:pPr>
              <w:pStyle w:val="ListParagraph"/>
              <w:numPr>
                <w:ilvl w:val="0"/>
                <w:numId w:val="27"/>
              </w:numPr>
              <w:spacing w:after="0" w:line="240" w:lineRule="auto"/>
              <w:rPr>
                <w:rFonts w:ascii="Arial Narrow" w:hAnsi="Arial Narrow"/>
                <w:sz w:val="20"/>
                <w:szCs w:val="20"/>
              </w:rPr>
            </w:pPr>
            <w:r w:rsidRPr="00402E08">
              <w:rPr>
                <w:rFonts w:ascii="Arial Narrow" w:hAnsi="Arial Narrow"/>
                <w:sz w:val="20"/>
                <w:szCs w:val="20"/>
              </w:rPr>
              <w:t>Hyperlinks use meaningful descriptive text</w:t>
            </w:r>
          </w:p>
          <w:p w14:paraId="631D65BF" w14:textId="77777777" w:rsidR="002B2B47" w:rsidRPr="00402E08" w:rsidRDefault="002B2B47" w:rsidP="002037C2">
            <w:pPr>
              <w:pStyle w:val="ListParagraph"/>
              <w:numPr>
                <w:ilvl w:val="0"/>
                <w:numId w:val="27"/>
              </w:numPr>
              <w:spacing w:after="0" w:line="240" w:lineRule="auto"/>
              <w:rPr>
                <w:rFonts w:ascii="Arial Narrow" w:hAnsi="Arial Narrow"/>
                <w:sz w:val="20"/>
                <w:szCs w:val="20"/>
              </w:rPr>
            </w:pPr>
            <w:r w:rsidRPr="00402E08">
              <w:rPr>
                <w:rFonts w:ascii="Arial Narrow" w:hAnsi="Arial Narrow"/>
                <w:sz w:val="20"/>
                <w:szCs w:val="20"/>
              </w:rPr>
              <w:t>Users of the site do not become lost. There are no “dead ends”</w:t>
            </w:r>
          </w:p>
          <w:p w14:paraId="79D545B9" w14:textId="77777777" w:rsidR="002B2B47" w:rsidRPr="00402E08" w:rsidRDefault="00F3477A" w:rsidP="002037C2">
            <w:pPr>
              <w:pStyle w:val="ListParagraph"/>
              <w:numPr>
                <w:ilvl w:val="0"/>
                <w:numId w:val="27"/>
              </w:numPr>
              <w:spacing w:after="0" w:line="240" w:lineRule="auto"/>
              <w:rPr>
                <w:rFonts w:ascii="Arial Narrow" w:hAnsi="Arial Narrow"/>
                <w:sz w:val="20"/>
                <w:szCs w:val="20"/>
              </w:rPr>
            </w:pPr>
            <w:r w:rsidRPr="00402E08">
              <w:rPr>
                <w:rFonts w:ascii="Arial Narrow" w:hAnsi="Arial Narrow"/>
                <w:sz w:val="20"/>
                <w:szCs w:val="20"/>
              </w:rPr>
              <w:t>N</w:t>
            </w:r>
            <w:r w:rsidR="002B2B47" w:rsidRPr="00402E08">
              <w:rPr>
                <w:rFonts w:ascii="Arial Narrow" w:hAnsi="Arial Narrow"/>
                <w:sz w:val="20"/>
                <w:szCs w:val="20"/>
              </w:rPr>
              <w:t>avigation system</w:t>
            </w:r>
            <w:r w:rsidRPr="00402E08">
              <w:rPr>
                <w:rFonts w:ascii="Arial Narrow" w:hAnsi="Arial Narrow"/>
                <w:sz w:val="20"/>
                <w:szCs w:val="20"/>
              </w:rPr>
              <w:t xml:space="preserve"> is</w:t>
            </w:r>
            <w:r w:rsidR="002B2B47" w:rsidRPr="00402E08">
              <w:rPr>
                <w:rFonts w:ascii="Arial Narrow" w:hAnsi="Arial Narrow"/>
                <w:sz w:val="20"/>
                <w:szCs w:val="20"/>
              </w:rPr>
              <w:t xml:space="preserve"> consistently placed throughout website</w:t>
            </w:r>
          </w:p>
        </w:tc>
        <w:tc>
          <w:tcPr>
            <w:tcW w:w="316" w:type="pct"/>
            <w:vAlign w:val="center"/>
          </w:tcPr>
          <w:p w14:paraId="05E0B549" w14:textId="77777777" w:rsidR="002B2B47" w:rsidRPr="00402E08" w:rsidRDefault="002B2B47" w:rsidP="002B2B47">
            <w:pPr>
              <w:jc w:val="center"/>
              <w:rPr>
                <w:rFonts w:ascii="Arial Narrow" w:hAnsi="Arial Narrow" w:cstheme="minorHAnsi"/>
                <w:sz w:val="20"/>
                <w:szCs w:val="20"/>
              </w:rPr>
            </w:pPr>
            <w:r w:rsidRPr="00402E08">
              <w:rPr>
                <w:rFonts w:ascii="Arial Narrow" w:hAnsi="Arial Narrow" w:cstheme="minorHAnsi"/>
                <w:b/>
                <w:sz w:val="20"/>
                <w:szCs w:val="20"/>
              </w:rPr>
              <w:t>4</w:t>
            </w:r>
          </w:p>
        </w:tc>
        <w:tc>
          <w:tcPr>
            <w:tcW w:w="514" w:type="pct"/>
          </w:tcPr>
          <w:p w14:paraId="1897545D" w14:textId="77777777" w:rsidR="002B2B47" w:rsidRPr="00402E08" w:rsidRDefault="002B2B47"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 xml:space="preserve">All 4 aspects clearly present </w:t>
            </w:r>
          </w:p>
        </w:tc>
        <w:tc>
          <w:tcPr>
            <w:tcW w:w="515" w:type="pct"/>
          </w:tcPr>
          <w:p w14:paraId="008C3906" w14:textId="77777777" w:rsidR="002B2B47" w:rsidRPr="00402E08" w:rsidRDefault="002B2B47"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Only 3 of the 4 aspects clearly present</w:t>
            </w:r>
          </w:p>
        </w:tc>
        <w:tc>
          <w:tcPr>
            <w:tcW w:w="515" w:type="pct"/>
          </w:tcPr>
          <w:p w14:paraId="1E74485D" w14:textId="77777777" w:rsidR="002B2B47" w:rsidRPr="00402E08" w:rsidRDefault="002B2B47"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Only 2 of the 4 aspects clearly present</w:t>
            </w:r>
          </w:p>
        </w:tc>
        <w:tc>
          <w:tcPr>
            <w:tcW w:w="515" w:type="pct"/>
          </w:tcPr>
          <w:p w14:paraId="6E08DF91" w14:textId="77777777" w:rsidR="002B2B47" w:rsidRPr="00402E08" w:rsidRDefault="002B2B47"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Only 1 of the 4 aspects clearly present</w:t>
            </w:r>
          </w:p>
        </w:tc>
        <w:tc>
          <w:tcPr>
            <w:tcW w:w="516" w:type="pct"/>
            <w:tcBorders>
              <w:right w:val="single" w:sz="4" w:space="0" w:color="auto"/>
            </w:tcBorders>
          </w:tcPr>
          <w:p w14:paraId="6575A377" w14:textId="77777777" w:rsidR="002B2B47" w:rsidRPr="00402E08" w:rsidRDefault="002B2B47"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 xml:space="preserve">None of the 4 aspects clearly present </w:t>
            </w:r>
            <w:r w:rsidRPr="00402E08">
              <w:rPr>
                <w:rFonts w:ascii="Arial Narrow" w:hAnsi="Arial Narrow" w:cstheme="minorHAnsi"/>
                <w:b/>
                <w:sz w:val="20"/>
                <w:szCs w:val="20"/>
              </w:rPr>
              <w:t>or</w:t>
            </w:r>
          </w:p>
          <w:p w14:paraId="6D0CF01C" w14:textId="77777777" w:rsidR="002B2B47" w:rsidRPr="00402E08" w:rsidRDefault="002B2B47"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No website</w:t>
            </w:r>
          </w:p>
        </w:tc>
        <w:tc>
          <w:tcPr>
            <w:tcW w:w="311" w:type="pct"/>
            <w:vMerge/>
            <w:tcBorders>
              <w:left w:val="single" w:sz="4" w:space="0" w:color="auto"/>
            </w:tcBorders>
            <w:vAlign w:val="center"/>
          </w:tcPr>
          <w:p w14:paraId="246440E2" w14:textId="77777777" w:rsidR="002B2B47" w:rsidRPr="00402E08" w:rsidRDefault="002B2B47" w:rsidP="002B2B47">
            <w:pPr>
              <w:jc w:val="center"/>
              <w:rPr>
                <w:rFonts w:ascii="Arial Narrow" w:hAnsi="Arial Narrow" w:cstheme="minorHAnsi"/>
                <w:sz w:val="20"/>
                <w:szCs w:val="20"/>
              </w:rPr>
            </w:pPr>
          </w:p>
        </w:tc>
      </w:tr>
      <w:tr w:rsidR="00F83D84" w:rsidRPr="00402E08" w14:paraId="7C331E93" w14:textId="77777777" w:rsidTr="00296CFE">
        <w:trPr>
          <w:cantSplit/>
        </w:trPr>
        <w:tc>
          <w:tcPr>
            <w:tcW w:w="136" w:type="pct"/>
            <w:vMerge w:val="restart"/>
            <w:tcBorders>
              <w:left w:val="single" w:sz="4" w:space="0" w:color="auto"/>
              <w:right w:val="single" w:sz="4" w:space="0" w:color="auto"/>
            </w:tcBorders>
          </w:tcPr>
          <w:p w14:paraId="3DF3C51F" w14:textId="77777777" w:rsidR="002B2B47" w:rsidRPr="00402E08" w:rsidRDefault="002B2B47" w:rsidP="002B2B47">
            <w:pPr>
              <w:jc w:val="center"/>
              <w:rPr>
                <w:rFonts w:ascii="Arial Narrow" w:hAnsi="Arial Narrow"/>
                <w:b/>
                <w:sz w:val="20"/>
                <w:szCs w:val="20"/>
              </w:rPr>
            </w:pPr>
            <w:r w:rsidRPr="00402E08">
              <w:rPr>
                <w:rFonts w:ascii="Arial Narrow" w:hAnsi="Arial Narrow"/>
                <w:b/>
                <w:sz w:val="20"/>
                <w:szCs w:val="20"/>
              </w:rPr>
              <w:t>17</w:t>
            </w:r>
          </w:p>
        </w:tc>
        <w:tc>
          <w:tcPr>
            <w:tcW w:w="4553" w:type="pct"/>
            <w:gridSpan w:val="7"/>
            <w:tcBorders>
              <w:left w:val="single" w:sz="4" w:space="0" w:color="auto"/>
              <w:right w:val="single" w:sz="4" w:space="0" w:color="auto"/>
            </w:tcBorders>
            <w:vAlign w:val="center"/>
          </w:tcPr>
          <w:p w14:paraId="4BDE1CD7" w14:textId="77777777" w:rsidR="002B2B47" w:rsidRPr="00402E08" w:rsidRDefault="002B2B47" w:rsidP="002B2B47">
            <w:pPr>
              <w:rPr>
                <w:rFonts w:ascii="Arial Narrow" w:hAnsi="Arial Narrow"/>
                <w:b/>
                <w:sz w:val="20"/>
                <w:szCs w:val="20"/>
              </w:rPr>
            </w:pPr>
            <w:r w:rsidRPr="00402E08">
              <w:rPr>
                <w:rFonts w:ascii="Arial Narrow" w:hAnsi="Arial Narrow"/>
                <w:b/>
                <w:sz w:val="20"/>
                <w:szCs w:val="20"/>
              </w:rPr>
              <w:t>WEBSITE – INFORMATION – QUALITY</w:t>
            </w:r>
          </w:p>
          <w:p w14:paraId="23053122" w14:textId="77777777" w:rsidR="002B2B47" w:rsidRPr="00402E08" w:rsidRDefault="002B2B47" w:rsidP="002B2B47">
            <w:pPr>
              <w:rPr>
                <w:rFonts w:ascii="Arial Narrow" w:hAnsi="Arial Narrow" w:cstheme="minorHAnsi"/>
                <w:sz w:val="20"/>
                <w:szCs w:val="20"/>
              </w:rPr>
            </w:pPr>
            <w:r w:rsidRPr="00402E08">
              <w:rPr>
                <w:rFonts w:ascii="Arial Narrow" w:hAnsi="Arial Narrow" w:cstheme="minorHAnsi"/>
                <w:sz w:val="20"/>
                <w:szCs w:val="20"/>
              </w:rPr>
              <w:t xml:space="preserve">Information presented in website is relevant and factually correct, without unnecessary duplication of any information, to enable visitors to learn more about the topic/problem. References to other good quality information provided through functional hyperlinks. </w:t>
            </w:r>
          </w:p>
        </w:tc>
        <w:tc>
          <w:tcPr>
            <w:tcW w:w="311" w:type="pct"/>
            <w:vMerge w:val="restart"/>
            <w:tcBorders>
              <w:left w:val="single" w:sz="4" w:space="0" w:color="auto"/>
            </w:tcBorders>
            <w:vAlign w:val="center"/>
          </w:tcPr>
          <w:p w14:paraId="193AB4B4" w14:textId="77777777" w:rsidR="002B2B47" w:rsidRPr="00402E08" w:rsidRDefault="002B2B47" w:rsidP="002B2B47">
            <w:pPr>
              <w:jc w:val="center"/>
              <w:rPr>
                <w:rFonts w:ascii="Arial Narrow" w:hAnsi="Arial Narrow" w:cstheme="minorHAnsi"/>
                <w:sz w:val="20"/>
                <w:szCs w:val="20"/>
              </w:rPr>
            </w:pPr>
          </w:p>
        </w:tc>
      </w:tr>
      <w:tr w:rsidR="00F83D84" w:rsidRPr="00402E08" w14:paraId="34B5DD0F" w14:textId="77777777" w:rsidTr="00296CFE">
        <w:trPr>
          <w:cantSplit/>
        </w:trPr>
        <w:tc>
          <w:tcPr>
            <w:tcW w:w="136" w:type="pct"/>
            <w:vMerge/>
            <w:tcBorders>
              <w:left w:val="single" w:sz="4" w:space="0" w:color="auto"/>
              <w:right w:val="single" w:sz="4" w:space="0" w:color="auto"/>
            </w:tcBorders>
          </w:tcPr>
          <w:p w14:paraId="5028EEA7" w14:textId="77777777" w:rsidR="002B2B47" w:rsidRPr="00402E08" w:rsidRDefault="002B2B47" w:rsidP="002B2B47">
            <w:pPr>
              <w:jc w:val="center"/>
              <w:rPr>
                <w:rFonts w:ascii="Arial Narrow" w:hAnsi="Arial Narrow"/>
                <w:sz w:val="20"/>
                <w:szCs w:val="20"/>
              </w:rPr>
            </w:pPr>
          </w:p>
        </w:tc>
        <w:tc>
          <w:tcPr>
            <w:tcW w:w="1662" w:type="pct"/>
            <w:tcBorders>
              <w:left w:val="single" w:sz="4" w:space="0" w:color="auto"/>
            </w:tcBorders>
          </w:tcPr>
          <w:p w14:paraId="4D58633F" w14:textId="77777777" w:rsidR="002B2B47" w:rsidRPr="00402E08" w:rsidRDefault="002B2B47" w:rsidP="002037C2">
            <w:pPr>
              <w:pStyle w:val="ListParagraph"/>
              <w:numPr>
                <w:ilvl w:val="0"/>
                <w:numId w:val="27"/>
              </w:numPr>
              <w:spacing w:after="0" w:line="240" w:lineRule="auto"/>
              <w:rPr>
                <w:rFonts w:ascii="Arial Narrow" w:hAnsi="Arial Narrow"/>
                <w:sz w:val="20"/>
                <w:szCs w:val="20"/>
              </w:rPr>
            </w:pPr>
            <w:r w:rsidRPr="00402E08">
              <w:rPr>
                <w:rFonts w:ascii="Arial Narrow" w:hAnsi="Arial Narrow"/>
                <w:sz w:val="20"/>
                <w:szCs w:val="20"/>
              </w:rPr>
              <w:t xml:space="preserve">Site contains good quality, relevant and factually correct content about the topic </w:t>
            </w:r>
          </w:p>
          <w:p w14:paraId="52E434EA" w14:textId="77777777" w:rsidR="002B2B47" w:rsidRPr="00402E08" w:rsidRDefault="002B2B47" w:rsidP="002037C2">
            <w:pPr>
              <w:pStyle w:val="ListParagraph"/>
              <w:numPr>
                <w:ilvl w:val="0"/>
                <w:numId w:val="27"/>
              </w:numPr>
              <w:spacing w:after="0" w:line="240" w:lineRule="auto"/>
              <w:rPr>
                <w:rFonts w:ascii="Arial Narrow" w:hAnsi="Arial Narrow"/>
                <w:sz w:val="20"/>
                <w:szCs w:val="20"/>
              </w:rPr>
            </w:pPr>
            <w:r w:rsidRPr="00402E08">
              <w:rPr>
                <w:rFonts w:ascii="Arial Narrow" w:hAnsi="Arial Narrow"/>
                <w:sz w:val="20"/>
                <w:szCs w:val="20"/>
              </w:rPr>
              <w:t>Demonstrates good understanding of the information/material included in the site, and where to find additional, good quality information presented in functional hyperlinks</w:t>
            </w:r>
          </w:p>
          <w:p w14:paraId="17CEC45C" w14:textId="6350A055" w:rsidR="002B2B47" w:rsidRPr="00402E08" w:rsidRDefault="002B2B47" w:rsidP="002037C2">
            <w:pPr>
              <w:pStyle w:val="ListParagraph"/>
              <w:numPr>
                <w:ilvl w:val="0"/>
                <w:numId w:val="27"/>
              </w:numPr>
              <w:spacing w:after="0" w:line="240" w:lineRule="auto"/>
              <w:rPr>
                <w:rFonts w:ascii="Arial Narrow" w:hAnsi="Arial Narrow"/>
                <w:sz w:val="20"/>
                <w:szCs w:val="20"/>
              </w:rPr>
            </w:pPr>
            <w:r w:rsidRPr="00402E08">
              <w:rPr>
                <w:rFonts w:ascii="Arial Narrow" w:hAnsi="Arial Narrow"/>
                <w:sz w:val="20"/>
                <w:szCs w:val="20"/>
              </w:rPr>
              <w:t>Good</w:t>
            </w:r>
            <w:r w:rsidR="005D0516" w:rsidRPr="00402E08">
              <w:rPr>
                <w:rFonts w:ascii="Arial Narrow" w:hAnsi="Arial Narrow"/>
                <w:sz w:val="20"/>
                <w:szCs w:val="20"/>
              </w:rPr>
              <w:t xml:space="preserve"> '</w:t>
            </w:r>
            <w:r w:rsidRPr="00402E08">
              <w:rPr>
                <w:rFonts w:ascii="Arial Narrow" w:hAnsi="Arial Narrow"/>
                <w:sz w:val="20"/>
                <w:szCs w:val="20"/>
              </w:rPr>
              <w:t>standard</w:t>
            </w:r>
            <w:r w:rsidR="005D0516" w:rsidRPr="00402E08">
              <w:rPr>
                <w:rFonts w:ascii="Arial Narrow" w:hAnsi="Arial Narrow"/>
                <w:sz w:val="20"/>
                <w:szCs w:val="20"/>
              </w:rPr>
              <w:t>'</w:t>
            </w:r>
            <w:r w:rsidRPr="00402E08">
              <w:rPr>
                <w:rFonts w:ascii="Arial Narrow" w:hAnsi="Arial Narrow"/>
                <w:sz w:val="20"/>
                <w:szCs w:val="20"/>
              </w:rPr>
              <w:t xml:space="preserve"> language used, suited to target group with no spelling and grammar mistakes </w:t>
            </w:r>
          </w:p>
          <w:p w14:paraId="724FBE9B" w14:textId="77777777" w:rsidR="002B2B47" w:rsidRPr="00402E08" w:rsidRDefault="002B2B47" w:rsidP="002037C2">
            <w:pPr>
              <w:pStyle w:val="ListParagraph"/>
              <w:numPr>
                <w:ilvl w:val="0"/>
                <w:numId w:val="27"/>
              </w:numPr>
              <w:spacing w:after="0" w:line="240" w:lineRule="auto"/>
              <w:rPr>
                <w:rFonts w:ascii="Arial Narrow" w:hAnsi="Arial Narrow"/>
                <w:sz w:val="20"/>
                <w:szCs w:val="20"/>
              </w:rPr>
            </w:pPr>
            <w:r w:rsidRPr="00402E08">
              <w:rPr>
                <w:rFonts w:ascii="Arial Narrow" w:hAnsi="Arial Narrow"/>
                <w:sz w:val="20"/>
                <w:szCs w:val="20"/>
              </w:rPr>
              <w:t>No unnecessary duplication of information</w:t>
            </w:r>
          </w:p>
        </w:tc>
        <w:tc>
          <w:tcPr>
            <w:tcW w:w="316" w:type="pct"/>
            <w:shd w:val="clear" w:color="auto" w:fill="auto"/>
            <w:vAlign w:val="center"/>
          </w:tcPr>
          <w:p w14:paraId="7850418F" w14:textId="77777777" w:rsidR="002B2B47" w:rsidRPr="00402E08" w:rsidRDefault="002B2B47" w:rsidP="002B2B47">
            <w:pPr>
              <w:jc w:val="center"/>
              <w:rPr>
                <w:rFonts w:ascii="Arial Narrow" w:hAnsi="Arial Narrow" w:cstheme="minorHAnsi"/>
                <w:sz w:val="20"/>
                <w:szCs w:val="20"/>
              </w:rPr>
            </w:pPr>
            <w:r w:rsidRPr="00402E08">
              <w:rPr>
                <w:rFonts w:ascii="Arial Narrow" w:hAnsi="Arial Narrow" w:cstheme="minorHAnsi"/>
                <w:b/>
                <w:sz w:val="20"/>
                <w:szCs w:val="20"/>
              </w:rPr>
              <w:t>4</w:t>
            </w:r>
          </w:p>
        </w:tc>
        <w:tc>
          <w:tcPr>
            <w:tcW w:w="514" w:type="pct"/>
            <w:shd w:val="clear" w:color="auto" w:fill="auto"/>
          </w:tcPr>
          <w:p w14:paraId="39EFF187" w14:textId="77777777" w:rsidR="002B2B47" w:rsidRPr="00402E08" w:rsidRDefault="002B2B47"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 xml:space="preserve">All 4 aspects clearly present </w:t>
            </w:r>
          </w:p>
        </w:tc>
        <w:tc>
          <w:tcPr>
            <w:tcW w:w="515" w:type="pct"/>
            <w:shd w:val="clear" w:color="auto" w:fill="auto"/>
          </w:tcPr>
          <w:p w14:paraId="45119525" w14:textId="77777777" w:rsidR="002B2B47" w:rsidRPr="00402E08" w:rsidRDefault="002B2B47"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Only 3 of the 4 aspects clearly present</w:t>
            </w:r>
          </w:p>
        </w:tc>
        <w:tc>
          <w:tcPr>
            <w:tcW w:w="515" w:type="pct"/>
          </w:tcPr>
          <w:p w14:paraId="4E9382C2" w14:textId="77777777" w:rsidR="002B2B47" w:rsidRPr="00402E08" w:rsidRDefault="002B2B47"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Only 2 of the 4 aspects clearly present</w:t>
            </w:r>
          </w:p>
        </w:tc>
        <w:tc>
          <w:tcPr>
            <w:tcW w:w="515" w:type="pct"/>
          </w:tcPr>
          <w:p w14:paraId="0C0C2FE9" w14:textId="77777777" w:rsidR="002B2B47" w:rsidRPr="00402E08" w:rsidRDefault="002B2B47"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 xml:space="preserve">Only 1 of the 4 aspects clearly present </w:t>
            </w:r>
          </w:p>
        </w:tc>
        <w:tc>
          <w:tcPr>
            <w:tcW w:w="516" w:type="pct"/>
            <w:tcBorders>
              <w:right w:val="single" w:sz="4" w:space="0" w:color="auto"/>
            </w:tcBorders>
          </w:tcPr>
          <w:p w14:paraId="4A96B28B" w14:textId="77777777" w:rsidR="002B2B47" w:rsidRPr="00402E08" w:rsidRDefault="002B2B47"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 xml:space="preserve">None of the 4 aspects clearly present  </w:t>
            </w:r>
            <w:r w:rsidRPr="00402E08">
              <w:rPr>
                <w:rFonts w:ascii="Arial Narrow" w:hAnsi="Arial Narrow" w:cstheme="minorHAnsi"/>
                <w:b/>
                <w:sz w:val="20"/>
                <w:szCs w:val="20"/>
              </w:rPr>
              <w:t>or</w:t>
            </w:r>
          </w:p>
          <w:p w14:paraId="124C617B" w14:textId="77777777" w:rsidR="002B2B47" w:rsidRPr="00402E08" w:rsidRDefault="002B2B47"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No website</w:t>
            </w:r>
          </w:p>
        </w:tc>
        <w:tc>
          <w:tcPr>
            <w:tcW w:w="311" w:type="pct"/>
            <w:vMerge/>
            <w:tcBorders>
              <w:left w:val="single" w:sz="4" w:space="0" w:color="auto"/>
            </w:tcBorders>
            <w:vAlign w:val="center"/>
          </w:tcPr>
          <w:p w14:paraId="17445D24" w14:textId="77777777" w:rsidR="002B2B47" w:rsidRPr="00402E08" w:rsidRDefault="002B2B47" w:rsidP="002B2B47">
            <w:pPr>
              <w:jc w:val="center"/>
              <w:rPr>
                <w:rFonts w:ascii="Arial Narrow" w:hAnsi="Arial Narrow" w:cstheme="minorHAnsi"/>
                <w:sz w:val="20"/>
                <w:szCs w:val="20"/>
              </w:rPr>
            </w:pPr>
          </w:p>
        </w:tc>
      </w:tr>
    </w:tbl>
    <w:p w14:paraId="287140C7" w14:textId="59926F6D" w:rsidR="00296CFE" w:rsidRPr="00402E08" w:rsidRDefault="00296CFE"/>
    <w:p w14:paraId="61C98BCD" w14:textId="77777777" w:rsidR="00296CFE" w:rsidRPr="00402E08" w:rsidRDefault="00296CFE">
      <w:r w:rsidRPr="00402E08">
        <w:br w:type="page"/>
      </w:r>
    </w:p>
    <w:tbl>
      <w:tblPr>
        <w:tblStyle w:val="TableGrid"/>
        <w:tblW w:w="5000" w:type="pct"/>
        <w:tblLayout w:type="fixed"/>
        <w:tblLook w:val="04A0" w:firstRow="1" w:lastRow="0" w:firstColumn="1" w:lastColumn="0" w:noHBand="0" w:noVBand="1"/>
      </w:tblPr>
      <w:tblGrid>
        <w:gridCol w:w="428"/>
        <w:gridCol w:w="5215"/>
        <w:gridCol w:w="6"/>
        <w:gridCol w:w="986"/>
        <w:gridCol w:w="6"/>
        <w:gridCol w:w="1607"/>
        <w:gridCol w:w="6"/>
        <w:gridCol w:w="1610"/>
        <w:gridCol w:w="6"/>
        <w:gridCol w:w="1607"/>
        <w:gridCol w:w="9"/>
        <w:gridCol w:w="1607"/>
        <w:gridCol w:w="9"/>
        <w:gridCol w:w="1607"/>
        <w:gridCol w:w="13"/>
        <w:gridCol w:w="973"/>
      </w:tblGrid>
      <w:tr w:rsidR="00296CFE" w:rsidRPr="00402E08" w14:paraId="65AC908A" w14:textId="77777777" w:rsidTr="00296CFE">
        <w:trPr>
          <w:cantSplit/>
          <w:tblHeader/>
        </w:trPr>
        <w:tc>
          <w:tcPr>
            <w:tcW w:w="136" w:type="pct"/>
            <w:tcBorders>
              <w:top w:val="single" w:sz="4" w:space="0" w:color="auto"/>
              <w:left w:val="single" w:sz="4" w:space="0" w:color="auto"/>
              <w:bottom w:val="single" w:sz="4" w:space="0" w:color="auto"/>
              <w:right w:val="single" w:sz="4" w:space="0" w:color="auto"/>
            </w:tcBorders>
          </w:tcPr>
          <w:p w14:paraId="0C052432" w14:textId="77777777" w:rsidR="00296CFE" w:rsidRPr="00402E08" w:rsidRDefault="00296CFE" w:rsidP="00B2529C">
            <w:pPr>
              <w:jc w:val="center"/>
              <w:rPr>
                <w:rFonts w:ascii="Arial Narrow" w:hAnsi="Arial Narrow"/>
                <w:b/>
                <w:sz w:val="20"/>
                <w:szCs w:val="20"/>
              </w:rPr>
            </w:pPr>
          </w:p>
        </w:tc>
        <w:tc>
          <w:tcPr>
            <w:tcW w:w="1661" w:type="pct"/>
            <w:tcBorders>
              <w:top w:val="single" w:sz="4" w:space="0" w:color="auto"/>
              <w:left w:val="single" w:sz="4" w:space="0" w:color="auto"/>
              <w:bottom w:val="single" w:sz="4" w:space="0" w:color="auto"/>
              <w:right w:val="single" w:sz="4" w:space="0" w:color="auto"/>
            </w:tcBorders>
            <w:vAlign w:val="center"/>
          </w:tcPr>
          <w:p w14:paraId="3C4A5B25" w14:textId="77777777" w:rsidR="00296CFE" w:rsidRPr="00402E08" w:rsidRDefault="00296CFE" w:rsidP="00B2529C">
            <w:pPr>
              <w:jc w:val="center"/>
              <w:rPr>
                <w:rFonts w:ascii="Arial Narrow" w:hAnsi="Arial Narrow"/>
                <w:b/>
                <w:sz w:val="20"/>
                <w:szCs w:val="20"/>
              </w:rPr>
            </w:pPr>
            <w:r w:rsidRPr="00402E08">
              <w:rPr>
                <w:rFonts w:ascii="Arial Narrow" w:hAnsi="Arial Narrow"/>
                <w:b/>
                <w:sz w:val="20"/>
                <w:szCs w:val="20"/>
              </w:rPr>
              <w:t>CRITERIA</w:t>
            </w:r>
          </w:p>
        </w:tc>
        <w:tc>
          <w:tcPr>
            <w:tcW w:w="316" w:type="pct"/>
            <w:gridSpan w:val="2"/>
            <w:tcBorders>
              <w:top w:val="single" w:sz="4" w:space="0" w:color="auto"/>
              <w:left w:val="single" w:sz="4" w:space="0" w:color="auto"/>
              <w:bottom w:val="single" w:sz="4" w:space="0" w:color="auto"/>
              <w:right w:val="single" w:sz="4" w:space="0" w:color="auto"/>
            </w:tcBorders>
          </w:tcPr>
          <w:p w14:paraId="0B977123" w14:textId="77777777" w:rsidR="00296CFE" w:rsidRPr="00402E08" w:rsidRDefault="00296CFE" w:rsidP="00B2529C">
            <w:pPr>
              <w:jc w:val="center"/>
              <w:rPr>
                <w:rFonts w:ascii="Arial Narrow" w:hAnsi="Arial Narrow"/>
                <w:b/>
                <w:sz w:val="20"/>
                <w:szCs w:val="20"/>
              </w:rPr>
            </w:pPr>
            <w:r w:rsidRPr="00402E08">
              <w:rPr>
                <w:rFonts w:ascii="Arial Narrow" w:hAnsi="Arial Narrow"/>
                <w:b/>
                <w:sz w:val="20"/>
                <w:szCs w:val="20"/>
              </w:rPr>
              <w:t>Possible mark</w:t>
            </w:r>
          </w:p>
        </w:tc>
        <w:tc>
          <w:tcPr>
            <w:tcW w:w="514" w:type="pct"/>
            <w:gridSpan w:val="2"/>
            <w:tcBorders>
              <w:top w:val="single" w:sz="4" w:space="0" w:color="auto"/>
              <w:left w:val="single" w:sz="4" w:space="0" w:color="auto"/>
              <w:bottom w:val="single" w:sz="4" w:space="0" w:color="auto"/>
              <w:right w:val="single" w:sz="4" w:space="0" w:color="auto"/>
            </w:tcBorders>
            <w:vAlign w:val="center"/>
          </w:tcPr>
          <w:p w14:paraId="4BDC0542" w14:textId="77777777" w:rsidR="00296CFE" w:rsidRPr="00402E08" w:rsidRDefault="00296CFE" w:rsidP="00B2529C">
            <w:pPr>
              <w:jc w:val="center"/>
              <w:rPr>
                <w:rFonts w:ascii="Arial Narrow" w:hAnsi="Arial Narrow"/>
                <w:b/>
                <w:sz w:val="20"/>
                <w:szCs w:val="20"/>
              </w:rPr>
            </w:pPr>
            <w:r w:rsidRPr="00402E08">
              <w:rPr>
                <w:rFonts w:ascii="Arial Narrow" w:hAnsi="Arial Narrow"/>
                <w:b/>
                <w:sz w:val="20"/>
                <w:szCs w:val="20"/>
              </w:rPr>
              <w:t>4</w:t>
            </w:r>
          </w:p>
        </w:tc>
        <w:tc>
          <w:tcPr>
            <w:tcW w:w="515" w:type="pct"/>
            <w:gridSpan w:val="2"/>
            <w:tcBorders>
              <w:top w:val="single" w:sz="4" w:space="0" w:color="auto"/>
              <w:left w:val="single" w:sz="4" w:space="0" w:color="auto"/>
              <w:bottom w:val="single" w:sz="4" w:space="0" w:color="auto"/>
              <w:right w:val="single" w:sz="4" w:space="0" w:color="auto"/>
            </w:tcBorders>
            <w:vAlign w:val="center"/>
          </w:tcPr>
          <w:p w14:paraId="52C2A1FF" w14:textId="77777777" w:rsidR="00296CFE" w:rsidRPr="00402E08" w:rsidRDefault="00296CFE" w:rsidP="00B2529C">
            <w:pPr>
              <w:jc w:val="center"/>
              <w:rPr>
                <w:rFonts w:ascii="Arial Narrow" w:hAnsi="Arial Narrow"/>
                <w:b/>
                <w:sz w:val="20"/>
                <w:szCs w:val="20"/>
              </w:rPr>
            </w:pPr>
            <w:r w:rsidRPr="00402E08">
              <w:rPr>
                <w:rFonts w:ascii="Arial Narrow" w:hAnsi="Arial Narrow"/>
                <w:b/>
                <w:sz w:val="20"/>
                <w:szCs w:val="20"/>
              </w:rPr>
              <w:t>3</w:t>
            </w:r>
          </w:p>
        </w:tc>
        <w:tc>
          <w:tcPr>
            <w:tcW w:w="514" w:type="pct"/>
            <w:gridSpan w:val="2"/>
            <w:tcBorders>
              <w:top w:val="single" w:sz="4" w:space="0" w:color="auto"/>
              <w:left w:val="single" w:sz="4" w:space="0" w:color="auto"/>
              <w:bottom w:val="single" w:sz="4" w:space="0" w:color="auto"/>
              <w:right w:val="single" w:sz="4" w:space="0" w:color="auto"/>
            </w:tcBorders>
            <w:vAlign w:val="center"/>
          </w:tcPr>
          <w:p w14:paraId="0FCD987E" w14:textId="77777777" w:rsidR="00296CFE" w:rsidRPr="00402E08" w:rsidRDefault="00296CFE" w:rsidP="00B2529C">
            <w:pPr>
              <w:jc w:val="center"/>
              <w:rPr>
                <w:rFonts w:ascii="Arial Narrow" w:hAnsi="Arial Narrow"/>
                <w:b/>
                <w:sz w:val="20"/>
                <w:szCs w:val="20"/>
              </w:rPr>
            </w:pPr>
            <w:r w:rsidRPr="00402E08">
              <w:rPr>
                <w:rFonts w:ascii="Arial Narrow" w:hAnsi="Arial Narrow"/>
                <w:b/>
                <w:sz w:val="20"/>
                <w:szCs w:val="20"/>
              </w:rPr>
              <w:t>2</w:t>
            </w:r>
          </w:p>
        </w:tc>
        <w:tc>
          <w:tcPr>
            <w:tcW w:w="515" w:type="pct"/>
            <w:gridSpan w:val="2"/>
            <w:tcBorders>
              <w:top w:val="single" w:sz="4" w:space="0" w:color="auto"/>
              <w:left w:val="single" w:sz="4" w:space="0" w:color="auto"/>
              <w:bottom w:val="single" w:sz="4" w:space="0" w:color="auto"/>
              <w:right w:val="single" w:sz="4" w:space="0" w:color="auto"/>
            </w:tcBorders>
            <w:vAlign w:val="center"/>
          </w:tcPr>
          <w:p w14:paraId="5D5FDFFB" w14:textId="77777777" w:rsidR="00296CFE" w:rsidRPr="00402E08" w:rsidRDefault="00296CFE" w:rsidP="00B2529C">
            <w:pPr>
              <w:jc w:val="center"/>
              <w:rPr>
                <w:rFonts w:ascii="Arial Narrow" w:hAnsi="Arial Narrow"/>
                <w:b/>
                <w:sz w:val="20"/>
                <w:szCs w:val="20"/>
              </w:rPr>
            </w:pPr>
            <w:r w:rsidRPr="00402E08">
              <w:rPr>
                <w:rFonts w:ascii="Arial Narrow" w:hAnsi="Arial Narrow"/>
                <w:b/>
                <w:sz w:val="20"/>
                <w:szCs w:val="20"/>
              </w:rPr>
              <w:t>1</w:t>
            </w:r>
          </w:p>
        </w:tc>
        <w:tc>
          <w:tcPr>
            <w:tcW w:w="515" w:type="pct"/>
            <w:gridSpan w:val="2"/>
            <w:tcBorders>
              <w:top w:val="single" w:sz="4" w:space="0" w:color="auto"/>
              <w:left w:val="single" w:sz="4" w:space="0" w:color="auto"/>
              <w:bottom w:val="single" w:sz="4" w:space="0" w:color="auto"/>
              <w:right w:val="single" w:sz="4" w:space="0" w:color="auto"/>
            </w:tcBorders>
            <w:vAlign w:val="center"/>
          </w:tcPr>
          <w:p w14:paraId="42208197" w14:textId="77777777" w:rsidR="00296CFE" w:rsidRPr="00402E08" w:rsidRDefault="00296CFE" w:rsidP="00B2529C">
            <w:pPr>
              <w:jc w:val="center"/>
              <w:rPr>
                <w:rFonts w:ascii="Arial Narrow" w:hAnsi="Arial Narrow"/>
                <w:b/>
                <w:sz w:val="20"/>
                <w:szCs w:val="20"/>
              </w:rPr>
            </w:pPr>
            <w:r w:rsidRPr="00402E08">
              <w:rPr>
                <w:rFonts w:ascii="Arial Narrow" w:hAnsi="Arial Narrow"/>
                <w:b/>
                <w:sz w:val="20"/>
                <w:szCs w:val="20"/>
              </w:rPr>
              <w:t>0</w:t>
            </w:r>
          </w:p>
        </w:tc>
        <w:tc>
          <w:tcPr>
            <w:tcW w:w="315" w:type="pct"/>
            <w:gridSpan w:val="2"/>
            <w:tcBorders>
              <w:left w:val="single" w:sz="4" w:space="0" w:color="auto"/>
              <w:bottom w:val="single" w:sz="4" w:space="0" w:color="auto"/>
            </w:tcBorders>
            <w:vAlign w:val="center"/>
          </w:tcPr>
          <w:p w14:paraId="74185CC9" w14:textId="77777777" w:rsidR="00296CFE" w:rsidRPr="00402E08" w:rsidRDefault="00296CFE" w:rsidP="00B2529C">
            <w:pPr>
              <w:jc w:val="center"/>
              <w:rPr>
                <w:rFonts w:ascii="Arial Narrow" w:hAnsi="Arial Narrow"/>
                <w:b/>
                <w:sz w:val="20"/>
                <w:szCs w:val="20"/>
              </w:rPr>
            </w:pPr>
            <w:r w:rsidRPr="00402E08">
              <w:rPr>
                <w:rFonts w:ascii="Arial Narrow" w:hAnsi="Arial Narrow"/>
                <w:b/>
                <w:sz w:val="20"/>
                <w:szCs w:val="20"/>
              </w:rPr>
              <w:t>Mark obtained</w:t>
            </w:r>
          </w:p>
        </w:tc>
      </w:tr>
      <w:tr w:rsidR="00F83D84" w:rsidRPr="00402E08" w14:paraId="1FEE5F15" w14:textId="77777777" w:rsidTr="00296CFE">
        <w:trPr>
          <w:cantSplit/>
        </w:trPr>
        <w:tc>
          <w:tcPr>
            <w:tcW w:w="136" w:type="pct"/>
            <w:vMerge w:val="restart"/>
            <w:tcBorders>
              <w:left w:val="single" w:sz="4" w:space="0" w:color="auto"/>
              <w:right w:val="single" w:sz="4" w:space="0" w:color="auto"/>
            </w:tcBorders>
          </w:tcPr>
          <w:p w14:paraId="3FEE5E05" w14:textId="77777777" w:rsidR="002B2B47" w:rsidRPr="00402E08" w:rsidRDefault="002B2B47" w:rsidP="002B2B47">
            <w:pPr>
              <w:jc w:val="center"/>
              <w:rPr>
                <w:rFonts w:ascii="Arial Narrow" w:hAnsi="Arial Narrow"/>
                <w:b/>
                <w:sz w:val="20"/>
                <w:szCs w:val="20"/>
              </w:rPr>
            </w:pPr>
            <w:r w:rsidRPr="00402E08">
              <w:rPr>
                <w:rFonts w:ascii="Arial Narrow" w:hAnsi="Arial Narrow"/>
                <w:b/>
                <w:sz w:val="20"/>
                <w:szCs w:val="20"/>
              </w:rPr>
              <w:t>18</w:t>
            </w:r>
          </w:p>
        </w:tc>
        <w:tc>
          <w:tcPr>
            <w:tcW w:w="4553" w:type="pct"/>
            <w:gridSpan w:val="14"/>
            <w:tcBorders>
              <w:left w:val="single" w:sz="4" w:space="0" w:color="auto"/>
              <w:right w:val="single" w:sz="4" w:space="0" w:color="auto"/>
            </w:tcBorders>
          </w:tcPr>
          <w:p w14:paraId="3699A9ED" w14:textId="77777777" w:rsidR="002B2B47" w:rsidRPr="00402E08" w:rsidRDefault="002B2B47" w:rsidP="002B2B47">
            <w:pPr>
              <w:rPr>
                <w:rFonts w:ascii="Arial Narrow" w:hAnsi="Arial Narrow"/>
                <w:b/>
                <w:sz w:val="20"/>
                <w:szCs w:val="20"/>
              </w:rPr>
            </w:pPr>
            <w:r w:rsidRPr="00402E08">
              <w:rPr>
                <w:rFonts w:ascii="Arial Narrow" w:hAnsi="Arial Narrow"/>
                <w:b/>
                <w:sz w:val="20"/>
                <w:szCs w:val="20"/>
              </w:rPr>
              <w:t>WEBSITE – PLAGIARISM</w:t>
            </w:r>
          </w:p>
          <w:p w14:paraId="4018C735" w14:textId="77777777" w:rsidR="002B2B47" w:rsidRPr="00402E08" w:rsidRDefault="002B2B47" w:rsidP="002B2B47">
            <w:pPr>
              <w:rPr>
                <w:rFonts w:ascii="Arial Narrow" w:hAnsi="Arial Narrow" w:cstheme="minorHAnsi"/>
                <w:sz w:val="20"/>
                <w:szCs w:val="20"/>
              </w:rPr>
            </w:pPr>
            <w:r w:rsidRPr="00402E08">
              <w:rPr>
                <w:rFonts w:ascii="Arial Narrow" w:hAnsi="Arial Narrow" w:cstheme="minorHAnsi"/>
                <w:sz w:val="20"/>
                <w:szCs w:val="20"/>
              </w:rPr>
              <w:t>Fair use guidelines followed that recognise material borrowed from other sources</w:t>
            </w:r>
          </w:p>
        </w:tc>
        <w:tc>
          <w:tcPr>
            <w:tcW w:w="311" w:type="pct"/>
            <w:vMerge w:val="restart"/>
            <w:tcBorders>
              <w:left w:val="single" w:sz="4" w:space="0" w:color="auto"/>
            </w:tcBorders>
            <w:vAlign w:val="center"/>
          </w:tcPr>
          <w:p w14:paraId="119F1B7E" w14:textId="77777777" w:rsidR="002B2B47" w:rsidRPr="00402E08" w:rsidRDefault="002B2B47" w:rsidP="002B2B47">
            <w:pPr>
              <w:jc w:val="center"/>
              <w:rPr>
                <w:rFonts w:ascii="Arial Narrow" w:hAnsi="Arial Narrow" w:cstheme="minorHAnsi"/>
                <w:sz w:val="20"/>
                <w:szCs w:val="20"/>
              </w:rPr>
            </w:pPr>
          </w:p>
        </w:tc>
      </w:tr>
      <w:tr w:rsidR="00F83D84" w:rsidRPr="00402E08" w14:paraId="1727395F" w14:textId="77777777" w:rsidTr="00296CFE">
        <w:trPr>
          <w:cantSplit/>
        </w:trPr>
        <w:tc>
          <w:tcPr>
            <w:tcW w:w="136" w:type="pct"/>
            <w:vMerge/>
            <w:tcBorders>
              <w:left w:val="single" w:sz="4" w:space="0" w:color="auto"/>
              <w:right w:val="single" w:sz="4" w:space="0" w:color="auto"/>
            </w:tcBorders>
          </w:tcPr>
          <w:p w14:paraId="16C265D9" w14:textId="77777777" w:rsidR="002B2B47" w:rsidRPr="00402E08" w:rsidRDefault="002B2B47" w:rsidP="002B2B47">
            <w:pPr>
              <w:pStyle w:val="ListParagraph"/>
              <w:ind w:left="360"/>
              <w:jc w:val="center"/>
              <w:rPr>
                <w:rFonts w:ascii="Arial Narrow" w:hAnsi="Arial Narrow"/>
                <w:sz w:val="20"/>
                <w:szCs w:val="20"/>
              </w:rPr>
            </w:pPr>
          </w:p>
        </w:tc>
        <w:tc>
          <w:tcPr>
            <w:tcW w:w="1663" w:type="pct"/>
            <w:gridSpan w:val="2"/>
            <w:tcBorders>
              <w:left w:val="single" w:sz="4" w:space="0" w:color="auto"/>
            </w:tcBorders>
          </w:tcPr>
          <w:p w14:paraId="3AC9F8AB" w14:textId="77777777" w:rsidR="002B2B47" w:rsidRPr="00402E08" w:rsidRDefault="002B2B47" w:rsidP="002037C2">
            <w:pPr>
              <w:pStyle w:val="ListParagraph"/>
              <w:numPr>
                <w:ilvl w:val="0"/>
                <w:numId w:val="27"/>
              </w:numPr>
              <w:spacing w:after="0" w:line="240" w:lineRule="auto"/>
              <w:rPr>
                <w:rFonts w:ascii="Arial Narrow" w:hAnsi="Arial Narrow"/>
                <w:sz w:val="20"/>
                <w:szCs w:val="20"/>
              </w:rPr>
            </w:pPr>
            <w:r w:rsidRPr="00402E08">
              <w:rPr>
                <w:rFonts w:ascii="Arial Narrow" w:hAnsi="Arial Narrow"/>
                <w:sz w:val="20"/>
                <w:szCs w:val="20"/>
              </w:rPr>
              <w:t>Graphics/images from other sources clearly acknowledged</w:t>
            </w:r>
          </w:p>
          <w:p w14:paraId="715592DB" w14:textId="77777777" w:rsidR="002B2B47" w:rsidRPr="00402E08" w:rsidRDefault="002B2B47" w:rsidP="002037C2">
            <w:pPr>
              <w:pStyle w:val="ListParagraph"/>
              <w:numPr>
                <w:ilvl w:val="0"/>
                <w:numId w:val="27"/>
              </w:numPr>
              <w:spacing w:after="0" w:line="240" w:lineRule="auto"/>
              <w:rPr>
                <w:rFonts w:ascii="Arial Narrow" w:hAnsi="Arial Narrow"/>
                <w:sz w:val="20"/>
                <w:szCs w:val="20"/>
              </w:rPr>
            </w:pPr>
            <w:r w:rsidRPr="00402E08">
              <w:rPr>
                <w:rFonts w:ascii="Arial Narrow" w:hAnsi="Arial Narrow"/>
                <w:sz w:val="20"/>
                <w:szCs w:val="20"/>
              </w:rPr>
              <w:t>Clear, easy-to-locate and accurate citations for all borrowed material</w:t>
            </w:r>
          </w:p>
        </w:tc>
        <w:tc>
          <w:tcPr>
            <w:tcW w:w="316" w:type="pct"/>
            <w:gridSpan w:val="2"/>
            <w:vAlign w:val="center"/>
          </w:tcPr>
          <w:p w14:paraId="7AEFDA7C" w14:textId="77777777" w:rsidR="002B2B47" w:rsidRPr="00402E08" w:rsidRDefault="002B2B47" w:rsidP="002B2B47">
            <w:pPr>
              <w:jc w:val="center"/>
              <w:rPr>
                <w:rFonts w:ascii="Arial Narrow" w:hAnsi="Arial Narrow" w:cstheme="minorHAnsi"/>
                <w:sz w:val="20"/>
                <w:szCs w:val="20"/>
              </w:rPr>
            </w:pPr>
            <w:r w:rsidRPr="00402E08">
              <w:rPr>
                <w:rFonts w:ascii="Arial Narrow" w:hAnsi="Arial Narrow" w:cstheme="minorHAnsi"/>
                <w:b/>
                <w:sz w:val="20"/>
                <w:szCs w:val="20"/>
              </w:rPr>
              <w:t>4</w:t>
            </w:r>
          </w:p>
        </w:tc>
        <w:tc>
          <w:tcPr>
            <w:tcW w:w="514" w:type="pct"/>
            <w:gridSpan w:val="2"/>
          </w:tcPr>
          <w:p w14:paraId="5E9DBBDC" w14:textId="77777777" w:rsidR="002B2B47" w:rsidRPr="00402E08" w:rsidRDefault="002B2B47"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Both aspects clearly present and content written in learner’s own words</w:t>
            </w:r>
          </w:p>
        </w:tc>
        <w:tc>
          <w:tcPr>
            <w:tcW w:w="515" w:type="pct"/>
            <w:gridSpan w:val="2"/>
          </w:tcPr>
          <w:p w14:paraId="643CC7A7" w14:textId="77777777" w:rsidR="002B2B47" w:rsidRPr="00402E08" w:rsidRDefault="002B2B47"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Only 1 of the 2 aspects clearly present and content written in learner’s own words</w:t>
            </w:r>
          </w:p>
        </w:tc>
        <w:tc>
          <w:tcPr>
            <w:tcW w:w="515" w:type="pct"/>
            <w:gridSpan w:val="2"/>
          </w:tcPr>
          <w:p w14:paraId="0AC43E9E" w14:textId="77777777" w:rsidR="002B2B47" w:rsidRPr="00402E08" w:rsidRDefault="002B2B47"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Either or both aspects present but any one part not learner’s own words</w:t>
            </w:r>
          </w:p>
        </w:tc>
        <w:tc>
          <w:tcPr>
            <w:tcW w:w="515" w:type="pct"/>
            <w:gridSpan w:val="2"/>
          </w:tcPr>
          <w:p w14:paraId="25A2EAEC" w14:textId="77777777" w:rsidR="002B2B47" w:rsidRPr="00402E08" w:rsidRDefault="002B2B47"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Either or both aspects present but mostly not learner’s own words</w:t>
            </w:r>
          </w:p>
        </w:tc>
        <w:tc>
          <w:tcPr>
            <w:tcW w:w="516" w:type="pct"/>
            <w:gridSpan w:val="2"/>
            <w:tcBorders>
              <w:right w:val="single" w:sz="4" w:space="0" w:color="auto"/>
            </w:tcBorders>
          </w:tcPr>
          <w:p w14:paraId="761B2A0F" w14:textId="77777777" w:rsidR="002B2B47" w:rsidRPr="00402E08" w:rsidRDefault="002B2B47"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 xml:space="preserve">Neither of the 2 aspects clearly present </w:t>
            </w:r>
            <w:r w:rsidRPr="00402E08">
              <w:rPr>
                <w:rFonts w:ascii="Arial Narrow" w:hAnsi="Arial Narrow" w:cstheme="minorHAnsi"/>
                <w:b/>
                <w:sz w:val="20"/>
                <w:szCs w:val="20"/>
              </w:rPr>
              <w:t>or</w:t>
            </w:r>
          </w:p>
          <w:p w14:paraId="0B2988D9" w14:textId="77777777" w:rsidR="002B2B47" w:rsidRPr="00402E08" w:rsidRDefault="002B2B47"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 xml:space="preserve">Wholly not learner’s own words </w:t>
            </w:r>
          </w:p>
        </w:tc>
        <w:tc>
          <w:tcPr>
            <w:tcW w:w="311" w:type="pct"/>
            <w:vMerge/>
            <w:tcBorders>
              <w:left w:val="single" w:sz="4" w:space="0" w:color="auto"/>
            </w:tcBorders>
            <w:vAlign w:val="center"/>
          </w:tcPr>
          <w:p w14:paraId="5373A900" w14:textId="77777777" w:rsidR="002B2B47" w:rsidRPr="00402E08" w:rsidRDefault="002B2B47" w:rsidP="002B2B47">
            <w:pPr>
              <w:jc w:val="center"/>
              <w:rPr>
                <w:rFonts w:ascii="Arial Narrow" w:hAnsi="Arial Narrow" w:cstheme="minorHAnsi"/>
                <w:sz w:val="20"/>
                <w:szCs w:val="20"/>
              </w:rPr>
            </w:pPr>
          </w:p>
        </w:tc>
      </w:tr>
      <w:tr w:rsidR="00F83D84" w:rsidRPr="00402E08" w14:paraId="327F0FF8" w14:textId="77777777" w:rsidTr="00296CFE">
        <w:trPr>
          <w:cantSplit/>
        </w:trPr>
        <w:tc>
          <w:tcPr>
            <w:tcW w:w="136" w:type="pct"/>
            <w:vMerge w:val="restart"/>
            <w:tcBorders>
              <w:left w:val="single" w:sz="4" w:space="0" w:color="auto"/>
              <w:right w:val="single" w:sz="4" w:space="0" w:color="auto"/>
            </w:tcBorders>
          </w:tcPr>
          <w:p w14:paraId="205E6CAB" w14:textId="1C5038A9" w:rsidR="002B2B47" w:rsidRPr="00402E08" w:rsidRDefault="00391007" w:rsidP="002B2B47">
            <w:pPr>
              <w:jc w:val="center"/>
              <w:rPr>
                <w:rFonts w:ascii="Arial Narrow" w:hAnsi="Arial Narrow"/>
                <w:b/>
                <w:sz w:val="20"/>
                <w:szCs w:val="20"/>
              </w:rPr>
            </w:pPr>
            <w:r w:rsidRPr="00402E08">
              <w:br w:type="page"/>
            </w:r>
            <w:r w:rsidR="002B2B47" w:rsidRPr="00402E08">
              <w:rPr>
                <w:rFonts w:ascii="Arial Narrow" w:hAnsi="Arial Narrow"/>
                <w:b/>
                <w:sz w:val="20"/>
                <w:szCs w:val="20"/>
              </w:rPr>
              <w:t>19</w:t>
            </w:r>
          </w:p>
        </w:tc>
        <w:tc>
          <w:tcPr>
            <w:tcW w:w="4553" w:type="pct"/>
            <w:gridSpan w:val="14"/>
            <w:tcBorders>
              <w:left w:val="single" w:sz="4" w:space="0" w:color="auto"/>
              <w:right w:val="single" w:sz="4" w:space="0" w:color="auto"/>
            </w:tcBorders>
          </w:tcPr>
          <w:p w14:paraId="617B8EFF" w14:textId="77777777" w:rsidR="002B2B47" w:rsidRPr="00402E08" w:rsidRDefault="002B2B47" w:rsidP="002B2B47">
            <w:pPr>
              <w:rPr>
                <w:rFonts w:ascii="Arial Narrow" w:hAnsi="Arial Narrow"/>
                <w:b/>
                <w:sz w:val="20"/>
                <w:szCs w:val="20"/>
              </w:rPr>
            </w:pPr>
            <w:r w:rsidRPr="00402E08">
              <w:rPr>
                <w:rFonts w:ascii="Arial Narrow" w:hAnsi="Arial Narrow"/>
                <w:b/>
                <w:sz w:val="20"/>
                <w:szCs w:val="20"/>
              </w:rPr>
              <w:t>WEBSITE – ADDITIONAL TAGS/FEATURES USED (OUTSIDE CURRICULUM)</w:t>
            </w:r>
          </w:p>
          <w:p w14:paraId="5C29B349" w14:textId="77777777" w:rsidR="002B2B47" w:rsidRPr="00402E08" w:rsidRDefault="002B2B47" w:rsidP="002B2B47">
            <w:pPr>
              <w:rPr>
                <w:rFonts w:ascii="Arial Narrow" w:hAnsi="Arial Narrow" w:cstheme="minorHAnsi"/>
                <w:sz w:val="20"/>
                <w:szCs w:val="20"/>
              </w:rPr>
            </w:pPr>
            <w:r w:rsidRPr="00402E08">
              <w:rPr>
                <w:rFonts w:ascii="Arial Narrow" w:hAnsi="Arial Narrow" w:cstheme="minorHAnsi"/>
                <w:sz w:val="20"/>
                <w:szCs w:val="20"/>
              </w:rPr>
              <w:t>Learner demonstrates knowledge/skills not included in the curriculum, but that enhance the website, appropriately and meaningfully used.</w:t>
            </w:r>
          </w:p>
        </w:tc>
        <w:tc>
          <w:tcPr>
            <w:tcW w:w="311" w:type="pct"/>
            <w:tcBorders>
              <w:left w:val="single" w:sz="4" w:space="0" w:color="auto"/>
            </w:tcBorders>
            <w:vAlign w:val="center"/>
          </w:tcPr>
          <w:p w14:paraId="46CFF1E1" w14:textId="77777777" w:rsidR="002B2B47" w:rsidRPr="00402E08" w:rsidRDefault="002B2B47" w:rsidP="002B2B47">
            <w:pPr>
              <w:jc w:val="center"/>
              <w:rPr>
                <w:rFonts w:ascii="Arial Narrow" w:hAnsi="Arial Narrow" w:cstheme="minorHAnsi"/>
                <w:sz w:val="20"/>
                <w:szCs w:val="20"/>
              </w:rPr>
            </w:pPr>
          </w:p>
        </w:tc>
      </w:tr>
      <w:tr w:rsidR="00F83D84" w:rsidRPr="00402E08" w14:paraId="16572D30" w14:textId="77777777" w:rsidTr="00296CFE">
        <w:trPr>
          <w:cantSplit/>
        </w:trPr>
        <w:tc>
          <w:tcPr>
            <w:tcW w:w="136" w:type="pct"/>
            <w:vMerge/>
            <w:tcBorders>
              <w:left w:val="single" w:sz="4" w:space="0" w:color="auto"/>
              <w:right w:val="single" w:sz="4" w:space="0" w:color="auto"/>
            </w:tcBorders>
          </w:tcPr>
          <w:p w14:paraId="4F945EA8" w14:textId="77777777" w:rsidR="002B2B47" w:rsidRPr="00402E08" w:rsidRDefault="002B2B47" w:rsidP="002B2B47">
            <w:pPr>
              <w:pStyle w:val="ListParagraph"/>
              <w:ind w:left="360"/>
              <w:jc w:val="center"/>
              <w:rPr>
                <w:rFonts w:ascii="Arial Narrow" w:hAnsi="Arial Narrow"/>
                <w:sz w:val="20"/>
                <w:szCs w:val="20"/>
              </w:rPr>
            </w:pPr>
          </w:p>
        </w:tc>
        <w:tc>
          <w:tcPr>
            <w:tcW w:w="1663" w:type="pct"/>
            <w:gridSpan w:val="2"/>
            <w:tcBorders>
              <w:left w:val="single" w:sz="4" w:space="0" w:color="auto"/>
            </w:tcBorders>
          </w:tcPr>
          <w:p w14:paraId="0A002A67" w14:textId="77777777" w:rsidR="002B2B47" w:rsidRPr="00402E08" w:rsidRDefault="002B2B47" w:rsidP="002037C2">
            <w:pPr>
              <w:pStyle w:val="ListParagraph"/>
              <w:numPr>
                <w:ilvl w:val="0"/>
                <w:numId w:val="27"/>
              </w:numPr>
              <w:spacing w:after="0" w:line="240" w:lineRule="auto"/>
              <w:rPr>
                <w:rFonts w:ascii="Arial Narrow" w:hAnsi="Arial Narrow"/>
                <w:sz w:val="20"/>
                <w:szCs w:val="20"/>
              </w:rPr>
            </w:pPr>
            <w:r w:rsidRPr="00402E08">
              <w:rPr>
                <w:rFonts w:ascii="Arial Narrow" w:hAnsi="Arial Narrow"/>
                <w:sz w:val="20"/>
                <w:szCs w:val="20"/>
              </w:rPr>
              <w:t xml:space="preserve">List the tags/aspects (maximum 2) </w:t>
            </w:r>
          </w:p>
          <w:p w14:paraId="6F65C492" w14:textId="77777777" w:rsidR="002B2B47" w:rsidRPr="00402E08" w:rsidRDefault="002B2B47" w:rsidP="00B340F8">
            <w:pPr>
              <w:pStyle w:val="ListParagraph"/>
              <w:tabs>
                <w:tab w:val="left" w:leader="dot" w:pos="3811"/>
              </w:tabs>
              <w:ind w:left="360"/>
              <w:rPr>
                <w:rFonts w:ascii="Arial Narrow" w:hAnsi="Arial Narrow"/>
                <w:sz w:val="20"/>
                <w:szCs w:val="20"/>
              </w:rPr>
            </w:pPr>
            <w:r w:rsidRPr="00402E08">
              <w:rPr>
                <w:rFonts w:ascii="Arial Narrow" w:hAnsi="Arial Narrow"/>
                <w:sz w:val="20"/>
                <w:szCs w:val="20"/>
              </w:rPr>
              <w:tab/>
            </w:r>
          </w:p>
          <w:p w14:paraId="09DF836A" w14:textId="1AC04082" w:rsidR="002B2B47" w:rsidRPr="00402E08" w:rsidRDefault="002B2B47" w:rsidP="00296CFE">
            <w:pPr>
              <w:pStyle w:val="ListParagraph"/>
              <w:tabs>
                <w:tab w:val="left" w:leader="dot" w:pos="3811"/>
              </w:tabs>
              <w:ind w:left="360"/>
              <w:rPr>
                <w:rFonts w:ascii="Arial Narrow" w:hAnsi="Arial Narrow"/>
                <w:sz w:val="20"/>
                <w:szCs w:val="20"/>
              </w:rPr>
            </w:pPr>
            <w:r w:rsidRPr="00402E08">
              <w:rPr>
                <w:rFonts w:ascii="Arial Narrow" w:hAnsi="Arial Narrow"/>
                <w:sz w:val="20"/>
                <w:szCs w:val="20"/>
              </w:rPr>
              <w:tab/>
            </w:r>
          </w:p>
        </w:tc>
        <w:tc>
          <w:tcPr>
            <w:tcW w:w="316" w:type="pct"/>
            <w:gridSpan w:val="2"/>
            <w:vAlign w:val="center"/>
          </w:tcPr>
          <w:p w14:paraId="5EC13EF7" w14:textId="77777777" w:rsidR="002B2B47" w:rsidRPr="00402E08" w:rsidRDefault="002B2B47" w:rsidP="002B2B47">
            <w:pPr>
              <w:jc w:val="center"/>
              <w:rPr>
                <w:rFonts w:ascii="Arial Narrow" w:hAnsi="Arial Narrow" w:cstheme="minorHAnsi"/>
                <w:sz w:val="20"/>
                <w:szCs w:val="20"/>
              </w:rPr>
            </w:pPr>
            <w:r w:rsidRPr="00402E08">
              <w:rPr>
                <w:rFonts w:ascii="Arial Narrow" w:hAnsi="Arial Narrow" w:cstheme="minorHAnsi"/>
                <w:b/>
                <w:sz w:val="20"/>
                <w:szCs w:val="20"/>
              </w:rPr>
              <w:t>2</w:t>
            </w:r>
          </w:p>
        </w:tc>
        <w:tc>
          <w:tcPr>
            <w:tcW w:w="2575" w:type="pct"/>
            <w:gridSpan w:val="10"/>
            <w:tcBorders>
              <w:right w:val="single" w:sz="4" w:space="0" w:color="auto"/>
            </w:tcBorders>
          </w:tcPr>
          <w:p w14:paraId="3699722E" w14:textId="193F5003" w:rsidR="002B2B47" w:rsidRPr="00402E08" w:rsidRDefault="002B2B47" w:rsidP="002037C2">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One mark for each feature used correctly, appropriately, meaningfully and that clearly enhances the website</w:t>
            </w:r>
            <w:r w:rsidR="005D0516" w:rsidRPr="00402E08">
              <w:rPr>
                <w:rFonts w:ascii="Arial Narrow" w:hAnsi="Arial Narrow" w:cstheme="minorHAnsi"/>
                <w:sz w:val="20"/>
                <w:szCs w:val="20"/>
              </w:rPr>
              <w:t xml:space="preserve"> (to maximum of 2 marks)</w:t>
            </w:r>
          </w:p>
        </w:tc>
        <w:tc>
          <w:tcPr>
            <w:tcW w:w="311" w:type="pct"/>
            <w:tcBorders>
              <w:left w:val="single" w:sz="4" w:space="0" w:color="auto"/>
            </w:tcBorders>
            <w:vAlign w:val="center"/>
          </w:tcPr>
          <w:p w14:paraId="37BE307E" w14:textId="77777777" w:rsidR="002B2B47" w:rsidRPr="00402E08" w:rsidRDefault="002B2B47" w:rsidP="002B2B47">
            <w:pPr>
              <w:jc w:val="center"/>
              <w:rPr>
                <w:rFonts w:ascii="Arial Narrow" w:hAnsi="Arial Narrow" w:cstheme="minorHAnsi"/>
                <w:sz w:val="20"/>
                <w:szCs w:val="20"/>
              </w:rPr>
            </w:pPr>
          </w:p>
        </w:tc>
      </w:tr>
      <w:tr w:rsidR="00402E08" w:rsidRPr="00402E08" w14:paraId="6D80777A" w14:textId="77777777" w:rsidTr="00296CFE">
        <w:trPr>
          <w:cantSplit/>
        </w:trPr>
        <w:tc>
          <w:tcPr>
            <w:tcW w:w="136" w:type="pct"/>
            <w:vMerge w:val="restart"/>
            <w:tcBorders>
              <w:left w:val="single" w:sz="4" w:space="0" w:color="auto"/>
              <w:right w:val="single" w:sz="4" w:space="0" w:color="auto"/>
            </w:tcBorders>
          </w:tcPr>
          <w:p w14:paraId="537DCD59" w14:textId="22131B2D" w:rsidR="002C4455" w:rsidRPr="00402E08" w:rsidRDefault="00195A31" w:rsidP="00195A31">
            <w:pPr>
              <w:jc w:val="center"/>
              <w:rPr>
                <w:rFonts w:ascii="Arial Narrow" w:hAnsi="Arial Narrow"/>
                <w:b/>
                <w:sz w:val="20"/>
                <w:szCs w:val="20"/>
                <w:lang w:val="en-ZA"/>
              </w:rPr>
            </w:pPr>
            <w:r w:rsidRPr="00402E08">
              <w:rPr>
                <w:rFonts w:ascii="Arial Narrow" w:hAnsi="Arial Narrow"/>
                <w:b/>
                <w:sz w:val="20"/>
                <w:szCs w:val="20"/>
                <w:lang w:val="en-ZA"/>
              </w:rPr>
              <w:t>20</w:t>
            </w:r>
          </w:p>
        </w:tc>
        <w:tc>
          <w:tcPr>
            <w:tcW w:w="4553" w:type="pct"/>
            <w:gridSpan w:val="14"/>
            <w:tcBorders>
              <w:left w:val="single" w:sz="4" w:space="0" w:color="auto"/>
              <w:right w:val="single" w:sz="4" w:space="0" w:color="auto"/>
            </w:tcBorders>
          </w:tcPr>
          <w:p w14:paraId="6AF637C2" w14:textId="4383ABB0" w:rsidR="002C4455" w:rsidRPr="00402E08" w:rsidRDefault="00BF5393" w:rsidP="002C4455">
            <w:pPr>
              <w:rPr>
                <w:rFonts w:ascii="Arial Narrow" w:hAnsi="Arial Narrow"/>
                <w:b/>
                <w:sz w:val="20"/>
                <w:szCs w:val="20"/>
              </w:rPr>
            </w:pPr>
            <w:r w:rsidRPr="00402E08">
              <w:rPr>
                <w:rFonts w:ascii="Arial Narrow" w:hAnsi="Arial Narrow"/>
                <w:b/>
                <w:sz w:val="20"/>
                <w:szCs w:val="20"/>
              </w:rPr>
              <w:t>OVERALL EVALUATION OF ALL 3 PHASES OF THE PAT</w:t>
            </w:r>
          </w:p>
          <w:p w14:paraId="339C4EC7" w14:textId="18D3ED25" w:rsidR="00E46F67" w:rsidRPr="00402E08" w:rsidRDefault="003B1676" w:rsidP="00BF5393">
            <w:pPr>
              <w:rPr>
                <w:rFonts w:ascii="Calibri" w:hAnsi="Calibri"/>
                <w:sz w:val="22"/>
                <w:szCs w:val="22"/>
                <w:lang w:val="en-ZA"/>
              </w:rPr>
            </w:pPr>
            <w:r w:rsidRPr="00402E08">
              <w:rPr>
                <w:rFonts w:ascii="Arial Narrow" w:hAnsi="Arial Narrow" w:cstheme="minorHAnsi"/>
                <w:sz w:val="20"/>
                <w:szCs w:val="20"/>
              </w:rPr>
              <w:t xml:space="preserve">General evaluation based on continuous observation </w:t>
            </w:r>
            <w:r w:rsidR="00BF5393" w:rsidRPr="00402E08">
              <w:rPr>
                <w:rFonts w:ascii="Arial Narrow" w:hAnsi="Arial Narrow" w:cstheme="minorHAnsi"/>
                <w:sz w:val="20"/>
                <w:szCs w:val="20"/>
              </w:rPr>
              <w:t>and assessment of time management, commitment and growth in knowledge and skills.</w:t>
            </w:r>
          </w:p>
        </w:tc>
        <w:tc>
          <w:tcPr>
            <w:tcW w:w="311" w:type="pct"/>
            <w:tcBorders>
              <w:left w:val="single" w:sz="4" w:space="0" w:color="auto"/>
            </w:tcBorders>
            <w:vAlign w:val="center"/>
          </w:tcPr>
          <w:p w14:paraId="0E870967" w14:textId="77777777" w:rsidR="002C4455" w:rsidRPr="00402E08" w:rsidRDefault="002C4455" w:rsidP="00A935F9">
            <w:pPr>
              <w:jc w:val="center"/>
              <w:rPr>
                <w:rFonts w:ascii="Arial Narrow" w:hAnsi="Arial Narrow" w:cstheme="minorHAnsi"/>
                <w:sz w:val="20"/>
                <w:szCs w:val="20"/>
              </w:rPr>
            </w:pPr>
          </w:p>
        </w:tc>
      </w:tr>
      <w:tr w:rsidR="003B1676" w:rsidRPr="00402E08" w14:paraId="4FFA77AD" w14:textId="77777777" w:rsidTr="00296CFE">
        <w:trPr>
          <w:cantSplit/>
        </w:trPr>
        <w:tc>
          <w:tcPr>
            <w:tcW w:w="136" w:type="pct"/>
            <w:vMerge/>
            <w:tcBorders>
              <w:left w:val="single" w:sz="4" w:space="0" w:color="auto"/>
              <w:right w:val="single" w:sz="4" w:space="0" w:color="auto"/>
            </w:tcBorders>
          </w:tcPr>
          <w:p w14:paraId="3D3998B4" w14:textId="5AC25931" w:rsidR="003B1676" w:rsidRPr="00402E08" w:rsidRDefault="003B1676" w:rsidP="003B1676">
            <w:pPr>
              <w:rPr>
                <w:rFonts w:ascii="Arial Narrow" w:hAnsi="Arial Narrow"/>
                <w:b/>
                <w:sz w:val="20"/>
                <w:szCs w:val="20"/>
                <w:highlight w:val="cyan"/>
                <w:lang w:val="en-ZA"/>
              </w:rPr>
            </w:pPr>
          </w:p>
        </w:tc>
        <w:tc>
          <w:tcPr>
            <w:tcW w:w="1663" w:type="pct"/>
            <w:gridSpan w:val="2"/>
            <w:tcBorders>
              <w:left w:val="single" w:sz="4" w:space="0" w:color="auto"/>
            </w:tcBorders>
          </w:tcPr>
          <w:p w14:paraId="411CB91A" w14:textId="60606B42" w:rsidR="003B1676" w:rsidRPr="00402E08" w:rsidRDefault="003B1676" w:rsidP="003B1676">
            <w:pPr>
              <w:pStyle w:val="ListParagraph"/>
              <w:numPr>
                <w:ilvl w:val="0"/>
                <w:numId w:val="27"/>
              </w:numPr>
              <w:spacing w:after="0" w:line="240" w:lineRule="auto"/>
              <w:rPr>
                <w:rFonts w:ascii="Arial Narrow" w:hAnsi="Arial Narrow"/>
                <w:sz w:val="20"/>
                <w:szCs w:val="20"/>
              </w:rPr>
            </w:pPr>
            <w:r w:rsidRPr="00402E08">
              <w:rPr>
                <w:rFonts w:ascii="Arial Narrow" w:hAnsi="Arial Narrow"/>
                <w:sz w:val="20"/>
                <w:szCs w:val="20"/>
              </w:rPr>
              <w:t>Worked regularly and handed work in on time as required.</w:t>
            </w:r>
          </w:p>
          <w:p w14:paraId="47DA43FE" w14:textId="49D22A2E" w:rsidR="003B1676" w:rsidRPr="00402E08" w:rsidRDefault="003B1676" w:rsidP="003B1676">
            <w:pPr>
              <w:pStyle w:val="ListParagraph"/>
              <w:numPr>
                <w:ilvl w:val="0"/>
                <w:numId w:val="27"/>
              </w:numPr>
              <w:spacing w:after="0" w:line="240" w:lineRule="auto"/>
              <w:rPr>
                <w:rFonts w:ascii="Arial Narrow" w:hAnsi="Arial Narrow"/>
                <w:sz w:val="20"/>
                <w:szCs w:val="20"/>
              </w:rPr>
            </w:pPr>
            <w:r w:rsidRPr="00402E08">
              <w:rPr>
                <w:rFonts w:ascii="Arial Narrow" w:hAnsi="Arial Narrow"/>
                <w:sz w:val="20"/>
                <w:szCs w:val="20"/>
              </w:rPr>
              <w:t>Showed commitment and pride in work done during each Phase.</w:t>
            </w:r>
          </w:p>
          <w:p w14:paraId="65A40755" w14:textId="04CC7B6F" w:rsidR="003B1676" w:rsidRPr="00402E08" w:rsidRDefault="003B1676" w:rsidP="003B1676">
            <w:pPr>
              <w:pStyle w:val="ListParagraph"/>
              <w:numPr>
                <w:ilvl w:val="0"/>
                <w:numId w:val="27"/>
              </w:numPr>
              <w:spacing w:after="0" w:line="240" w:lineRule="auto"/>
              <w:rPr>
                <w:rFonts w:ascii="Arial Narrow" w:hAnsi="Arial Narrow"/>
                <w:sz w:val="20"/>
                <w:szCs w:val="20"/>
              </w:rPr>
            </w:pPr>
            <w:r w:rsidRPr="00402E08">
              <w:rPr>
                <w:rFonts w:ascii="Arial Narrow" w:hAnsi="Arial Narrow"/>
                <w:sz w:val="20"/>
                <w:szCs w:val="20"/>
              </w:rPr>
              <w:t>Showed growth in knowledge and skills during each Phase of the PAT</w:t>
            </w:r>
          </w:p>
        </w:tc>
        <w:tc>
          <w:tcPr>
            <w:tcW w:w="316" w:type="pct"/>
            <w:gridSpan w:val="2"/>
            <w:vAlign w:val="center"/>
          </w:tcPr>
          <w:p w14:paraId="60BA2ED4" w14:textId="76F959E4" w:rsidR="003B1676" w:rsidRPr="00402E08" w:rsidRDefault="003B1676" w:rsidP="003B1676">
            <w:pPr>
              <w:jc w:val="center"/>
              <w:rPr>
                <w:rFonts w:ascii="Arial Narrow" w:hAnsi="Arial Narrow" w:cstheme="minorHAnsi"/>
                <w:b/>
                <w:sz w:val="20"/>
                <w:szCs w:val="20"/>
              </w:rPr>
            </w:pPr>
            <w:r w:rsidRPr="00402E08">
              <w:rPr>
                <w:rFonts w:ascii="Arial Narrow" w:hAnsi="Arial Narrow" w:cstheme="minorHAnsi"/>
                <w:b/>
                <w:sz w:val="20"/>
                <w:szCs w:val="20"/>
                <w:lang w:val="en-ZA"/>
              </w:rPr>
              <w:t>3</w:t>
            </w:r>
          </w:p>
        </w:tc>
        <w:tc>
          <w:tcPr>
            <w:tcW w:w="514" w:type="pct"/>
            <w:gridSpan w:val="2"/>
            <w:tcBorders>
              <w:right w:val="single" w:sz="4" w:space="0" w:color="auto"/>
            </w:tcBorders>
            <w:shd w:val="clear" w:color="auto" w:fill="BFBFBF" w:themeFill="background1" w:themeFillShade="BF"/>
          </w:tcPr>
          <w:p w14:paraId="252ED2B8" w14:textId="46DF5B39" w:rsidR="003B1676" w:rsidRPr="00402E08" w:rsidRDefault="003B1676" w:rsidP="003B1676">
            <w:pPr>
              <w:pStyle w:val="ListParagraph"/>
              <w:spacing w:after="0" w:line="240" w:lineRule="auto"/>
              <w:ind w:left="176"/>
              <w:rPr>
                <w:rFonts w:ascii="Arial Narrow" w:hAnsi="Arial Narrow" w:cstheme="minorHAnsi"/>
                <w:sz w:val="20"/>
                <w:szCs w:val="20"/>
              </w:rPr>
            </w:pPr>
          </w:p>
        </w:tc>
        <w:tc>
          <w:tcPr>
            <w:tcW w:w="515" w:type="pct"/>
            <w:gridSpan w:val="2"/>
            <w:shd w:val="clear" w:color="auto" w:fill="auto"/>
          </w:tcPr>
          <w:p w14:paraId="10569F75" w14:textId="7CD73358" w:rsidR="003B1676" w:rsidRPr="00402E08" w:rsidRDefault="003B1676" w:rsidP="003B1676">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All 3 aspects clearly present</w:t>
            </w:r>
          </w:p>
        </w:tc>
        <w:tc>
          <w:tcPr>
            <w:tcW w:w="515" w:type="pct"/>
            <w:gridSpan w:val="2"/>
          </w:tcPr>
          <w:p w14:paraId="66301156" w14:textId="496623F4" w:rsidR="003B1676" w:rsidRPr="00402E08" w:rsidRDefault="003B1676" w:rsidP="003B1676">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Only 2 of the 3 aspects clearly present</w:t>
            </w:r>
          </w:p>
        </w:tc>
        <w:tc>
          <w:tcPr>
            <w:tcW w:w="515" w:type="pct"/>
            <w:gridSpan w:val="2"/>
          </w:tcPr>
          <w:p w14:paraId="5D15F52B" w14:textId="7ADC7A90" w:rsidR="003B1676" w:rsidRPr="00402E08" w:rsidRDefault="003B1676" w:rsidP="003B1676">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Only 1 of the 3 aspects clearly present</w:t>
            </w:r>
          </w:p>
        </w:tc>
        <w:tc>
          <w:tcPr>
            <w:tcW w:w="516" w:type="pct"/>
            <w:gridSpan w:val="2"/>
            <w:tcBorders>
              <w:right w:val="single" w:sz="4" w:space="0" w:color="auto"/>
            </w:tcBorders>
          </w:tcPr>
          <w:p w14:paraId="54B3B7BC" w14:textId="2740B86C" w:rsidR="003B1676" w:rsidRPr="00402E08" w:rsidRDefault="003B1676" w:rsidP="003B1676">
            <w:pPr>
              <w:pStyle w:val="ListParagraph"/>
              <w:numPr>
                <w:ilvl w:val="0"/>
                <w:numId w:val="28"/>
              </w:numPr>
              <w:spacing w:after="0" w:line="240" w:lineRule="auto"/>
              <w:ind w:left="176" w:hanging="176"/>
              <w:rPr>
                <w:rFonts w:ascii="Arial Narrow" w:hAnsi="Arial Narrow" w:cstheme="minorHAnsi"/>
                <w:sz w:val="20"/>
                <w:szCs w:val="20"/>
              </w:rPr>
            </w:pPr>
            <w:r w:rsidRPr="00402E08">
              <w:rPr>
                <w:rFonts w:ascii="Arial Narrow" w:hAnsi="Arial Narrow" w:cstheme="minorHAnsi"/>
                <w:sz w:val="20"/>
                <w:szCs w:val="20"/>
              </w:rPr>
              <w:t xml:space="preserve">None of the 3 aspects clearly present  </w:t>
            </w:r>
          </w:p>
          <w:p w14:paraId="61A36AE2" w14:textId="6EF1B936" w:rsidR="003B1676" w:rsidRPr="00402E08" w:rsidRDefault="003B1676" w:rsidP="003B1676">
            <w:pPr>
              <w:rPr>
                <w:rFonts w:ascii="Arial Narrow" w:hAnsi="Arial Narrow" w:cstheme="minorHAnsi"/>
                <w:sz w:val="20"/>
                <w:szCs w:val="20"/>
              </w:rPr>
            </w:pPr>
          </w:p>
        </w:tc>
        <w:tc>
          <w:tcPr>
            <w:tcW w:w="311" w:type="pct"/>
            <w:tcBorders>
              <w:left w:val="single" w:sz="4" w:space="0" w:color="auto"/>
            </w:tcBorders>
            <w:vAlign w:val="center"/>
          </w:tcPr>
          <w:p w14:paraId="55484135" w14:textId="77777777" w:rsidR="003B1676" w:rsidRPr="00402E08" w:rsidRDefault="003B1676" w:rsidP="003B1676">
            <w:pPr>
              <w:jc w:val="center"/>
              <w:rPr>
                <w:rFonts w:ascii="Arial Narrow" w:hAnsi="Arial Narrow" w:cstheme="minorHAnsi"/>
                <w:sz w:val="20"/>
                <w:szCs w:val="20"/>
                <w:highlight w:val="yellow"/>
              </w:rPr>
            </w:pPr>
          </w:p>
        </w:tc>
      </w:tr>
      <w:tr w:rsidR="00A935F9" w:rsidRPr="00402E08" w14:paraId="222404CE" w14:textId="77777777" w:rsidTr="00296CFE">
        <w:trPr>
          <w:cantSplit/>
        </w:trPr>
        <w:tc>
          <w:tcPr>
            <w:tcW w:w="1799" w:type="pct"/>
            <w:gridSpan w:val="3"/>
            <w:tcBorders>
              <w:top w:val="single" w:sz="4" w:space="0" w:color="auto"/>
              <w:bottom w:val="single" w:sz="4" w:space="0" w:color="auto"/>
            </w:tcBorders>
          </w:tcPr>
          <w:p w14:paraId="296D54FE" w14:textId="1B6F4756" w:rsidR="00A935F9" w:rsidRPr="00402E08" w:rsidRDefault="00A935F9" w:rsidP="00A935F9">
            <w:pPr>
              <w:jc w:val="right"/>
              <w:rPr>
                <w:rFonts w:ascii="Arial Narrow" w:hAnsi="Arial Narrow" w:cstheme="minorHAnsi"/>
                <w:b/>
                <w:sz w:val="20"/>
                <w:szCs w:val="20"/>
              </w:rPr>
            </w:pPr>
          </w:p>
          <w:p w14:paraId="626263D8" w14:textId="77777777" w:rsidR="00A935F9" w:rsidRPr="00402E08" w:rsidRDefault="00A935F9" w:rsidP="00A935F9">
            <w:pPr>
              <w:jc w:val="right"/>
              <w:rPr>
                <w:rFonts w:ascii="Arial Narrow" w:hAnsi="Arial Narrow" w:cstheme="minorHAnsi"/>
                <w:b/>
                <w:sz w:val="20"/>
                <w:szCs w:val="20"/>
              </w:rPr>
            </w:pPr>
            <w:r w:rsidRPr="00402E08">
              <w:rPr>
                <w:rFonts w:ascii="Arial Narrow" w:hAnsi="Arial Narrow" w:cstheme="minorHAnsi"/>
                <w:b/>
                <w:sz w:val="20"/>
                <w:szCs w:val="20"/>
              </w:rPr>
              <w:t xml:space="preserve">TOTAL MARK: </w:t>
            </w:r>
          </w:p>
        </w:tc>
        <w:tc>
          <w:tcPr>
            <w:tcW w:w="316" w:type="pct"/>
            <w:gridSpan w:val="2"/>
            <w:tcBorders>
              <w:top w:val="single" w:sz="4" w:space="0" w:color="auto"/>
              <w:bottom w:val="single" w:sz="4" w:space="0" w:color="auto"/>
            </w:tcBorders>
            <w:vAlign w:val="center"/>
          </w:tcPr>
          <w:p w14:paraId="739D51EC" w14:textId="74E0465A" w:rsidR="00A935F9" w:rsidRPr="00402E08" w:rsidRDefault="00A935F9" w:rsidP="003B1676">
            <w:pPr>
              <w:jc w:val="center"/>
              <w:rPr>
                <w:rFonts w:ascii="Arial Narrow" w:hAnsi="Arial Narrow" w:cstheme="minorHAnsi"/>
                <w:b/>
                <w:sz w:val="20"/>
                <w:szCs w:val="20"/>
                <w:lang w:val="en-ZA"/>
              </w:rPr>
            </w:pPr>
            <w:r w:rsidRPr="00402E08">
              <w:rPr>
                <w:rFonts w:ascii="Arial Narrow" w:hAnsi="Arial Narrow" w:cstheme="minorHAnsi"/>
                <w:b/>
                <w:sz w:val="20"/>
                <w:szCs w:val="20"/>
              </w:rPr>
              <w:t>3</w:t>
            </w:r>
            <w:r w:rsidR="003B1676" w:rsidRPr="00402E08">
              <w:rPr>
                <w:rFonts w:ascii="Arial Narrow" w:hAnsi="Arial Narrow" w:cstheme="minorHAnsi"/>
                <w:b/>
                <w:sz w:val="20"/>
                <w:szCs w:val="20"/>
                <w:lang w:val="en-ZA"/>
              </w:rPr>
              <w:t>3</w:t>
            </w:r>
          </w:p>
        </w:tc>
        <w:tc>
          <w:tcPr>
            <w:tcW w:w="2575" w:type="pct"/>
            <w:gridSpan w:val="10"/>
            <w:tcBorders>
              <w:top w:val="single" w:sz="4" w:space="0" w:color="auto"/>
              <w:bottom w:val="single" w:sz="4" w:space="0" w:color="auto"/>
            </w:tcBorders>
            <w:vAlign w:val="center"/>
          </w:tcPr>
          <w:p w14:paraId="755CBF9F" w14:textId="77777777" w:rsidR="00A935F9" w:rsidRPr="00402E08" w:rsidRDefault="00A935F9" w:rsidP="00A935F9">
            <w:pPr>
              <w:jc w:val="right"/>
              <w:rPr>
                <w:rFonts w:ascii="Arial Narrow" w:hAnsi="Arial Narrow" w:cstheme="minorHAnsi"/>
                <w:b/>
                <w:sz w:val="20"/>
                <w:szCs w:val="20"/>
              </w:rPr>
            </w:pPr>
            <w:r w:rsidRPr="00402E08">
              <w:rPr>
                <w:rFonts w:ascii="Arial Narrow" w:hAnsi="Arial Narrow" w:cstheme="minorHAnsi"/>
                <w:b/>
                <w:sz w:val="20"/>
                <w:szCs w:val="20"/>
              </w:rPr>
              <w:t>MARK OBTAINED</w:t>
            </w:r>
          </w:p>
        </w:tc>
        <w:tc>
          <w:tcPr>
            <w:tcW w:w="311" w:type="pct"/>
            <w:vAlign w:val="center"/>
          </w:tcPr>
          <w:p w14:paraId="02301E64" w14:textId="77777777" w:rsidR="00A935F9" w:rsidRPr="00402E08" w:rsidRDefault="00A935F9" w:rsidP="00A935F9">
            <w:pPr>
              <w:jc w:val="center"/>
              <w:rPr>
                <w:rFonts w:ascii="Arial Narrow" w:hAnsi="Arial Narrow" w:cstheme="minorHAnsi"/>
                <w:b/>
                <w:sz w:val="20"/>
                <w:szCs w:val="20"/>
              </w:rPr>
            </w:pPr>
          </w:p>
          <w:p w14:paraId="0B0A9DE6" w14:textId="77777777" w:rsidR="00A935F9" w:rsidRPr="00402E08" w:rsidRDefault="00A935F9" w:rsidP="00A935F9">
            <w:pPr>
              <w:jc w:val="center"/>
              <w:rPr>
                <w:rFonts w:ascii="Arial Narrow" w:hAnsi="Arial Narrow" w:cstheme="minorHAnsi"/>
                <w:b/>
                <w:sz w:val="20"/>
                <w:szCs w:val="20"/>
              </w:rPr>
            </w:pPr>
          </w:p>
          <w:p w14:paraId="3158438B" w14:textId="77777777" w:rsidR="00A935F9" w:rsidRPr="00402E08" w:rsidRDefault="00A935F9" w:rsidP="00A935F9">
            <w:pPr>
              <w:jc w:val="center"/>
              <w:rPr>
                <w:rFonts w:ascii="Arial Narrow" w:hAnsi="Arial Narrow" w:cstheme="minorHAnsi"/>
                <w:b/>
                <w:sz w:val="20"/>
                <w:szCs w:val="20"/>
              </w:rPr>
            </w:pPr>
          </w:p>
        </w:tc>
      </w:tr>
      <w:tr w:rsidR="00A935F9" w:rsidRPr="00402E08" w14:paraId="5BEBB41E" w14:textId="77777777" w:rsidTr="002C4A96">
        <w:trPr>
          <w:cantSplit/>
        </w:trPr>
        <w:tc>
          <w:tcPr>
            <w:tcW w:w="5000" w:type="pct"/>
            <w:gridSpan w:val="16"/>
            <w:tcBorders>
              <w:top w:val="single" w:sz="4" w:space="0" w:color="auto"/>
            </w:tcBorders>
          </w:tcPr>
          <w:p w14:paraId="5AD90AD8" w14:textId="77777777" w:rsidR="00A935F9" w:rsidRPr="00402E08" w:rsidRDefault="00A935F9" w:rsidP="00A935F9">
            <w:pPr>
              <w:rPr>
                <w:rFonts w:ascii="Arial Narrow" w:hAnsi="Arial Narrow" w:cstheme="minorHAnsi"/>
                <w:b/>
                <w:sz w:val="20"/>
                <w:szCs w:val="20"/>
              </w:rPr>
            </w:pPr>
          </w:p>
          <w:p w14:paraId="5381E4E9" w14:textId="77777777" w:rsidR="00A935F9" w:rsidRPr="00402E08" w:rsidRDefault="00A935F9" w:rsidP="00A935F9">
            <w:pPr>
              <w:rPr>
                <w:rFonts w:ascii="Arial Narrow" w:hAnsi="Arial Narrow" w:cstheme="minorHAnsi"/>
                <w:b/>
                <w:sz w:val="20"/>
                <w:szCs w:val="20"/>
              </w:rPr>
            </w:pPr>
            <w:r w:rsidRPr="00402E08">
              <w:rPr>
                <w:rFonts w:ascii="Arial Narrow" w:hAnsi="Arial Narrow" w:cstheme="minorHAnsi"/>
                <w:b/>
                <w:sz w:val="20"/>
                <w:szCs w:val="20"/>
              </w:rPr>
              <w:t xml:space="preserve">Comment/feedback: </w:t>
            </w:r>
          </w:p>
          <w:p w14:paraId="3937981C" w14:textId="77777777" w:rsidR="00A935F9" w:rsidRPr="00402E08" w:rsidRDefault="00A935F9" w:rsidP="00A935F9">
            <w:pPr>
              <w:rPr>
                <w:rFonts w:ascii="Arial Narrow" w:hAnsi="Arial Narrow" w:cstheme="minorHAnsi"/>
                <w:b/>
                <w:sz w:val="20"/>
                <w:szCs w:val="20"/>
              </w:rPr>
            </w:pPr>
          </w:p>
          <w:p w14:paraId="24D33F5E" w14:textId="77777777" w:rsidR="00A935F9" w:rsidRPr="00402E08" w:rsidRDefault="00A935F9" w:rsidP="00A935F9">
            <w:pPr>
              <w:tabs>
                <w:tab w:val="left" w:leader="underscore" w:pos="15309"/>
              </w:tabs>
              <w:rPr>
                <w:rFonts w:ascii="Arial Narrow" w:hAnsi="Arial Narrow" w:cstheme="minorHAnsi"/>
                <w:b/>
                <w:sz w:val="20"/>
                <w:szCs w:val="20"/>
              </w:rPr>
            </w:pPr>
            <w:r w:rsidRPr="00402E08">
              <w:rPr>
                <w:rFonts w:ascii="Arial Narrow" w:hAnsi="Arial Narrow" w:cstheme="minorHAnsi"/>
                <w:b/>
                <w:sz w:val="20"/>
                <w:szCs w:val="20"/>
              </w:rPr>
              <w:tab/>
            </w:r>
          </w:p>
          <w:p w14:paraId="5732C0C7" w14:textId="77777777" w:rsidR="00A935F9" w:rsidRPr="00402E08" w:rsidRDefault="00A935F9" w:rsidP="00A935F9">
            <w:pPr>
              <w:tabs>
                <w:tab w:val="left" w:leader="underscore" w:pos="15309"/>
              </w:tabs>
              <w:rPr>
                <w:rFonts w:ascii="Arial Narrow" w:hAnsi="Arial Narrow" w:cstheme="minorHAnsi"/>
                <w:b/>
                <w:sz w:val="20"/>
                <w:szCs w:val="20"/>
              </w:rPr>
            </w:pPr>
          </w:p>
          <w:p w14:paraId="511A8502" w14:textId="77777777" w:rsidR="00A935F9" w:rsidRPr="00402E08" w:rsidRDefault="00A935F9" w:rsidP="00A935F9">
            <w:pPr>
              <w:tabs>
                <w:tab w:val="left" w:leader="underscore" w:pos="15309"/>
              </w:tabs>
              <w:rPr>
                <w:rFonts w:ascii="Arial Narrow" w:hAnsi="Arial Narrow" w:cstheme="minorHAnsi"/>
                <w:b/>
                <w:sz w:val="20"/>
                <w:szCs w:val="20"/>
              </w:rPr>
            </w:pPr>
          </w:p>
          <w:p w14:paraId="016D7B17" w14:textId="77777777" w:rsidR="00A935F9" w:rsidRPr="00402E08" w:rsidRDefault="00A935F9" w:rsidP="00A935F9">
            <w:pPr>
              <w:tabs>
                <w:tab w:val="left" w:leader="underscore" w:pos="15309"/>
              </w:tabs>
              <w:rPr>
                <w:rFonts w:ascii="Arial Narrow" w:hAnsi="Arial Narrow" w:cstheme="minorHAnsi"/>
                <w:b/>
                <w:sz w:val="20"/>
                <w:szCs w:val="20"/>
              </w:rPr>
            </w:pPr>
            <w:r w:rsidRPr="00402E08">
              <w:rPr>
                <w:rFonts w:ascii="Arial Narrow" w:hAnsi="Arial Narrow" w:cstheme="minorHAnsi"/>
                <w:b/>
                <w:sz w:val="20"/>
                <w:szCs w:val="20"/>
              </w:rPr>
              <w:tab/>
            </w:r>
          </w:p>
          <w:p w14:paraId="6017E145" w14:textId="77777777" w:rsidR="00A935F9" w:rsidRPr="00402E08" w:rsidRDefault="00A935F9" w:rsidP="00A935F9">
            <w:pPr>
              <w:tabs>
                <w:tab w:val="left" w:leader="underscore" w:pos="15309"/>
              </w:tabs>
              <w:rPr>
                <w:rFonts w:ascii="Arial Narrow" w:hAnsi="Arial Narrow" w:cstheme="minorHAnsi"/>
                <w:b/>
                <w:sz w:val="20"/>
                <w:szCs w:val="20"/>
              </w:rPr>
            </w:pPr>
          </w:p>
          <w:p w14:paraId="0F29EB96" w14:textId="77777777" w:rsidR="00A935F9" w:rsidRPr="00402E08" w:rsidRDefault="00A935F9" w:rsidP="00A935F9">
            <w:pPr>
              <w:tabs>
                <w:tab w:val="left" w:leader="underscore" w:pos="15309"/>
              </w:tabs>
              <w:rPr>
                <w:rFonts w:ascii="Arial Narrow" w:hAnsi="Arial Narrow" w:cstheme="minorHAnsi"/>
                <w:b/>
                <w:sz w:val="20"/>
                <w:szCs w:val="20"/>
              </w:rPr>
            </w:pPr>
          </w:p>
          <w:p w14:paraId="563F9E6D" w14:textId="616D1D1B" w:rsidR="00A935F9" w:rsidRPr="00402E08" w:rsidRDefault="00A935F9" w:rsidP="00A935F9">
            <w:pPr>
              <w:tabs>
                <w:tab w:val="left" w:pos="1276"/>
                <w:tab w:val="left" w:leader="underscore" w:pos="6379"/>
                <w:tab w:val="left" w:pos="6521"/>
                <w:tab w:val="left" w:leader="underscore" w:pos="11340"/>
                <w:tab w:val="left" w:leader="underscore" w:pos="15309"/>
              </w:tabs>
              <w:rPr>
                <w:rFonts w:ascii="Arial Narrow" w:hAnsi="Arial Narrow" w:cstheme="minorHAnsi"/>
                <w:b/>
                <w:sz w:val="20"/>
                <w:szCs w:val="20"/>
              </w:rPr>
            </w:pPr>
            <w:r w:rsidRPr="00402E08">
              <w:rPr>
                <w:rFonts w:ascii="Arial Narrow" w:hAnsi="Arial Narrow" w:cstheme="minorHAnsi"/>
                <w:b/>
                <w:sz w:val="20"/>
                <w:szCs w:val="20"/>
              </w:rPr>
              <w:t>T</w:t>
            </w:r>
            <w:r w:rsidRPr="00402E08">
              <w:rPr>
                <w:rFonts w:ascii="Arial Narrow" w:hAnsi="Arial Narrow"/>
                <w:b/>
                <w:sz w:val="20"/>
                <w:szCs w:val="20"/>
              </w:rPr>
              <w:t>eacher name:</w:t>
            </w:r>
            <w:r w:rsidRPr="00402E08">
              <w:rPr>
                <w:rFonts w:ascii="Arial Narrow" w:hAnsi="Arial Narrow"/>
                <w:b/>
                <w:sz w:val="20"/>
                <w:szCs w:val="20"/>
              </w:rPr>
              <w:tab/>
            </w:r>
            <w:r w:rsidRPr="00402E08">
              <w:rPr>
                <w:rFonts w:ascii="Arial Narrow" w:hAnsi="Arial Narrow"/>
                <w:b/>
                <w:sz w:val="20"/>
                <w:szCs w:val="20"/>
              </w:rPr>
              <w:tab/>
            </w:r>
            <w:r w:rsidRPr="00402E08">
              <w:rPr>
                <w:rFonts w:ascii="Arial Narrow" w:hAnsi="Arial Narrow"/>
                <w:b/>
                <w:sz w:val="20"/>
                <w:szCs w:val="20"/>
              </w:rPr>
              <w:tab/>
              <w:t>Teacher signature:</w:t>
            </w:r>
            <w:r w:rsidRPr="00402E08">
              <w:rPr>
                <w:rFonts w:ascii="Arial Narrow" w:hAnsi="Arial Narrow"/>
                <w:b/>
                <w:sz w:val="20"/>
                <w:szCs w:val="20"/>
              </w:rPr>
              <w:tab/>
              <w:t xml:space="preserve">Date: </w:t>
            </w:r>
            <w:r w:rsidRPr="00402E08">
              <w:rPr>
                <w:lang w:val="en-ZA"/>
              </w:rPr>
              <w:t xml:space="preserve"> ___/___/2015</w:t>
            </w:r>
          </w:p>
          <w:p w14:paraId="61AD99A2" w14:textId="77777777" w:rsidR="00A935F9" w:rsidRPr="00402E08" w:rsidDel="001A3054" w:rsidRDefault="00A935F9" w:rsidP="00A935F9">
            <w:pPr>
              <w:rPr>
                <w:rFonts w:ascii="Arial Narrow" w:hAnsi="Arial Narrow" w:cstheme="minorHAnsi"/>
                <w:b/>
                <w:sz w:val="20"/>
                <w:szCs w:val="20"/>
              </w:rPr>
            </w:pPr>
          </w:p>
        </w:tc>
      </w:tr>
    </w:tbl>
    <w:p w14:paraId="7F523224" w14:textId="427B0F4A" w:rsidR="00E04221" w:rsidRPr="00402E08" w:rsidRDefault="00E04221">
      <w:pPr>
        <w:rPr>
          <w:rFonts w:ascii="Arial" w:hAnsi="Arial" w:cs="Arial"/>
          <w:shd w:val="clear" w:color="auto" w:fill="FFFFFF"/>
          <w:lang w:val="en-ZA"/>
        </w:rPr>
      </w:pPr>
      <w:r w:rsidRPr="00402E08">
        <w:rPr>
          <w:lang w:val="en-ZA"/>
        </w:rPr>
        <w:t>*</w:t>
      </w:r>
      <w:r w:rsidRPr="00402E08">
        <w:rPr>
          <w:rFonts w:ascii="Arial Narrow" w:hAnsi="Arial Narrow" w:cstheme="minorHAnsi"/>
          <w:sz w:val="20"/>
          <w:szCs w:val="20"/>
        </w:rPr>
        <w:t>designed to measure student performance against a fixed set of predetermined criteria or learning standards—i.e., concise, written descriptions of what students are expected to know and be able to do at a specific stage of their education.</w:t>
      </w:r>
      <w:r w:rsidRPr="00402E08">
        <w:rPr>
          <w:rFonts w:ascii="Arial Narrow" w:hAnsi="Arial Narrow" w:cs="Arial"/>
          <w:sz w:val="20"/>
          <w:szCs w:val="20"/>
          <w:shd w:val="clear" w:color="auto" w:fill="FFFFFF"/>
        </w:rPr>
        <w:t xml:space="preserve"> </w:t>
      </w:r>
      <w:r w:rsidR="00A65591" w:rsidRPr="00402E08">
        <w:rPr>
          <w:rFonts w:ascii="Arial Narrow" w:hAnsi="Arial Narrow" w:cs="Arial"/>
          <w:i/>
          <w:sz w:val="20"/>
          <w:szCs w:val="20"/>
          <w:shd w:val="clear" w:color="auto" w:fill="FFFFFF"/>
          <w:lang w:val="en-ZA"/>
        </w:rPr>
        <w:t>(</w:t>
      </w:r>
      <w:r w:rsidRPr="00402E08">
        <w:rPr>
          <w:rFonts w:ascii="Arial Narrow" w:hAnsi="Arial Narrow" w:cs="Arial"/>
          <w:i/>
          <w:sz w:val="20"/>
          <w:szCs w:val="20"/>
          <w:shd w:val="clear" w:color="auto" w:fill="FFFFFF"/>
        </w:rPr>
        <w:t>edglossary.org/</w:t>
      </w:r>
      <w:r w:rsidRPr="00402E08">
        <w:rPr>
          <w:rFonts w:ascii="Arial Narrow" w:hAnsi="Arial Narrow" w:cs="Arial"/>
          <w:b/>
          <w:bCs/>
          <w:i/>
          <w:sz w:val="20"/>
          <w:szCs w:val="20"/>
          <w:shd w:val="clear" w:color="auto" w:fill="FFFFFF"/>
        </w:rPr>
        <w:t>criterion</w:t>
      </w:r>
      <w:r w:rsidRPr="00402E08">
        <w:rPr>
          <w:rFonts w:ascii="Arial Narrow" w:hAnsi="Arial Narrow" w:cs="Arial"/>
          <w:i/>
          <w:sz w:val="20"/>
          <w:szCs w:val="20"/>
          <w:shd w:val="clear" w:color="auto" w:fill="FFFFFF"/>
        </w:rPr>
        <w:t>-</w:t>
      </w:r>
      <w:r w:rsidRPr="00402E08">
        <w:rPr>
          <w:rFonts w:ascii="Arial Narrow" w:hAnsi="Arial Narrow" w:cs="Arial"/>
          <w:b/>
          <w:bCs/>
          <w:i/>
          <w:sz w:val="20"/>
          <w:szCs w:val="20"/>
          <w:shd w:val="clear" w:color="auto" w:fill="FFFFFF"/>
        </w:rPr>
        <w:t>referenced</w:t>
      </w:r>
      <w:r w:rsidRPr="00402E08">
        <w:rPr>
          <w:rFonts w:ascii="Arial Narrow" w:hAnsi="Arial Narrow" w:cs="Arial"/>
          <w:i/>
          <w:sz w:val="20"/>
          <w:szCs w:val="20"/>
          <w:shd w:val="clear" w:color="auto" w:fill="FFFFFF"/>
        </w:rPr>
        <w:t>-test/</w:t>
      </w:r>
      <w:r w:rsidR="00A65591" w:rsidRPr="00402E08">
        <w:rPr>
          <w:rFonts w:ascii="Arial Narrow" w:hAnsi="Arial Narrow" w:cs="Arial"/>
          <w:i/>
          <w:sz w:val="20"/>
          <w:szCs w:val="20"/>
          <w:shd w:val="clear" w:color="auto" w:fill="FFFFFF"/>
          <w:lang w:val="en-ZA"/>
        </w:rPr>
        <w:t>)</w:t>
      </w:r>
    </w:p>
    <w:p w14:paraId="0C52B0CA" w14:textId="74F993E0" w:rsidR="00063FD0" w:rsidRPr="00402E08" w:rsidRDefault="00063FD0" w:rsidP="00063FD0">
      <w:pPr>
        <w:tabs>
          <w:tab w:val="left" w:pos="1701"/>
          <w:tab w:val="left" w:leader="underscore" w:pos="9356"/>
          <w:tab w:val="left" w:pos="9923"/>
          <w:tab w:val="left" w:pos="10773"/>
          <w:tab w:val="left" w:leader="underscore" w:pos="15309"/>
        </w:tabs>
        <w:spacing w:after="200" w:line="276" w:lineRule="auto"/>
        <w:rPr>
          <w:rFonts w:ascii="Calibri" w:hAnsi="Calibri"/>
          <w:b/>
          <w:sz w:val="22"/>
          <w:szCs w:val="22"/>
          <w:lang w:val="en-ZA"/>
        </w:rPr>
      </w:pPr>
      <w:r w:rsidRPr="00402E08">
        <w:rPr>
          <w:rFonts w:ascii="Calibri" w:eastAsiaTheme="minorEastAsia" w:hAnsi="Calibri" w:cstheme="minorBidi"/>
          <w:b/>
          <w:sz w:val="22"/>
          <w:szCs w:val="22"/>
          <w:lang w:val="en-ZA" w:eastAsia="en-ZA"/>
        </w:rPr>
        <w:lastRenderedPageBreak/>
        <w:t>LEARNER</w:t>
      </w:r>
      <w:r w:rsidRPr="00402E08">
        <w:rPr>
          <w:rFonts w:ascii="Calibri" w:hAnsi="Calibri"/>
          <w:b/>
          <w:sz w:val="22"/>
          <w:szCs w:val="22"/>
          <w:lang w:val="en-ZA"/>
        </w:rPr>
        <w:t xml:space="preserve"> NAME:</w:t>
      </w:r>
      <w:r w:rsidRPr="00402E08">
        <w:rPr>
          <w:rFonts w:ascii="Calibri" w:hAnsi="Calibri"/>
          <w:b/>
          <w:sz w:val="22"/>
          <w:szCs w:val="22"/>
          <w:lang w:val="en-ZA"/>
        </w:rPr>
        <w:tab/>
      </w:r>
      <w:r w:rsidRPr="00402E08">
        <w:rPr>
          <w:rFonts w:ascii="Calibri" w:hAnsi="Calibri"/>
          <w:b/>
          <w:sz w:val="22"/>
          <w:szCs w:val="22"/>
          <w:lang w:val="en-ZA"/>
        </w:rPr>
        <w:tab/>
      </w:r>
      <w:r w:rsidRPr="00402E08">
        <w:rPr>
          <w:rFonts w:ascii="Calibri" w:hAnsi="Calibri"/>
          <w:b/>
          <w:sz w:val="22"/>
          <w:szCs w:val="22"/>
          <w:lang w:val="en-ZA"/>
        </w:rPr>
        <w:tab/>
      </w:r>
      <w:r w:rsidRPr="00402E08">
        <w:rPr>
          <w:rFonts w:ascii="Calibri" w:hAnsi="Calibri"/>
          <w:b/>
          <w:sz w:val="22"/>
          <w:szCs w:val="22"/>
          <w:lang w:val="en-ZA"/>
        </w:rPr>
        <w:tab/>
        <w:t>DATE:</w:t>
      </w:r>
      <w:r w:rsidR="00BE5742" w:rsidRPr="00402E08">
        <w:rPr>
          <w:rFonts w:ascii="Arial Narrow" w:hAnsi="Arial Narrow"/>
          <w:b/>
          <w:sz w:val="20"/>
          <w:szCs w:val="20"/>
        </w:rPr>
        <w:t xml:space="preserve"> </w:t>
      </w:r>
      <w:r w:rsidR="00BE5742" w:rsidRPr="00402E08">
        <w:rPr>
          <w:lang w:val="en-ZA"/>
        </w:rPr>
        <w:t xml:space="preserve"> ___/___/2015</w:t>
      </w:r>
    </w:p>
    <w:p w14:paraId="5B54EC01" w14:textId="40953B7F" w:rsidR="00063FD0" w:rsidRPr="00402E08" w:rsidRDefault="00C410C4" w:rsidP="00063FD0">
      <w:pPr>
        <w:spacing w:before="360" w:after="200" w:line="264" w:lineRule="auto"/>
        <w:rPr>
          <w:rFonts w:ascii="Cambria" w:hAnsi="Cambria"/>
          <w:b/>
          <w:spacing w:val="20"/>
          <w:sz w:val="28"/>
          <w:szCs w:val="28"/>
          <w:lang w:val="en-ZA" w:eastAsia="en-US" w:bidi="en-US"/>
        </w:rPr>
      </w:pPr>
      <w:r w:rsidRPr="00402E08">
        <w:rPr>
          <w:rFonts w:ascii="Cambria" w:hAnsi="Cambria"/>
          <w:b/>
          <w:noProof/>
          <w:spacing w:val="20"/>
          <w:sz w:val="28"/>
          <w:szCs w:val="28"/>
          <w:lang w:val="en-US" w:eastAsia="en-US"/>
        </w:rPr>
        <mc:AlternateContent>
          <mc:Choice Requires="wps">
            <w:drawing>
              <wp:anchor distT="0" distB="0" distL="114300" distR="114300" simplePos="0" relativeHeight="251657728" behindDoc="1" locked="0" layoutInCell="1" allowOverlap="1" wp14:anchorId="7EAE6CBB" wp14:editId="0227092A">
                <wp:simplePos x="0" y="0"/>
                <wp:positionH relativeFrom="column">
                  <wp:posOffset>8512175</wp:posOffset>
                </wp:positionH>
                <wp:positionV relativeFrom="paragraph">
                  <wp:posOffset>482600</wp:posOffset>
                </wp:positionV>
                <wp:extent cx="781050" cy="857250"/>
                <wp:effectExtent l="0" t="0" r="19050" b="19050"/>
                <wp:wrapNone/>
                <wp:docPr id="4" name="Oval 4"/>
                <wp:cNvGraphicFramePr/>
                <a:graphic xmlns:a="http://schemas.openxmlformats.org/drawingml/2006/main">
                  <a:graphicData uri="http://schemas.microsoft.com/office/word/2010/wordprocessingShape">
                    <wps:wsp>
                      <wps:cNvSpPr/>
                      <wps:spPr>
                        <a:xfrm>
                          <a:off x="0" y="0"/>
                          <a:ext cx="781050" cy="85725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786EA42" w14:textId="03EE6FFA" w:rsidR="007E350B" w:rsidRPr="00C410C4" w:rsidRDefault="007E350B" w:rsidP="00F446DE">
                            <w:pPr>
                              <w:jc w:val="right"/>
                              <w:rPr>
                                <w:sz w:val="28"/>
                                <w:szCs w:val="28"/>
                                <w:lang w:val="en-ZA"/>
                              </w:rPr>
                            </w:pPr>
                            <w:r>
                              <w:rPr>
                                <w:rFonts w:ascii="Arial Narrow" w:hAnsi="Arial Narrow"/>
                                <w:color w:val="FF0000"/>
                                <w:sz w:val="40"/>
                                <w:szCs w:val="40"/>
                                <w:lang w:val="en-ZA"/>
                              </w:rPr>
                              <w:t>%</w:t>
                            </w:r>
                            <w:r>
                              <w:rPr>
                                <w:rFonts w:ascii="Arial Narrow" w:hAnsi="Arial Narrow"/>
                                <w:sz w:val="40"/>
                                <w:szCs w:val="40"/>
                                <w:lang w:val="en-ZA"/>
                              </w:rPr>
                              <w:t>%%%%%</w:t>
                            </w:r>
                            <w:r>
                              <w:rPr>
                                <w:sz w:val="40"/>
                                <w:szCs w:val="40"/>
                                <w:lang w:val="en-ZA"/>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4" o:spid="_x0000_s1026" style="position:absolute;margin-left:670.25pt;margin-top:38pt;width:61.5pt;height:6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" filled="f" strokecolor="black [3213]" strokeweight="1.5pt">
                <v:textbox>
                  <w:txbxContent>
                    <w:p w14:paraId="2786EA42" w14:textId="03EE6FFA" w:rsidR="007E350B" w:rsidRPr="00C410C4" w:rsidRDefault="007E350B" w:rsidP="00F446DE">
                      <w:pPr>
                        <w:jc w:val="right"/>
                        <w:rPr>
                          <w:sz w:val="28"/>
                          <w:szCs w:val="28"/>
                          <w:lang w:val="en-ZA"/>
                        </w:rPr>
                      </w:pPr>
                      <w:r>
                        <w:rPr>
                          <w:rFonts w:ascii="Arial Narrow" w:hAnsi="Arial Narrow"/>
                          <w:color w:val="FF0000"/>
                          <w:sz w:val="40"/>
                          <w:szCs w:val="40"/>
                          <w:lang w:val="en-ZA"/>
                        </w:rPr>
                        <w:t>%</w:t>
                      </w:r>
                      <w:r>
                        <w:rPr>
                          <w:rFonts w:ascii="Arial Narrow" w:hAnsi="Arial Narrow"/>
                          <w:sz w:val="40"/>
                          <w:szCs w:val="40"/>
                          <w:lang w:val="en-ZA"/>
                        </w:rPr>
                        <w:t>%%%%%</w:t>
                      </w:r>
                      <w:r>
                        <w:rPr>
                          <w:sz w:val="40"/>
                          <w:szCs w:val="40"/>
                          <w:lang w:val="en-ZA"/>
                        </w:rPr>
                        <w:t xml:space="preserve">   %</w:t>
                      </w:r>
                    </w:p>
                  </w:txbxContent>
                </v:textbox>
              </v:oval>
            </w:pict>
          </mc:Fallback>
        </mc:AlternateContent>
      </w:r>
      <w:r w:rsidR="00063FD0" w:rsidRPr="00402E08">
        <w:rPr>
          <w:rFonts w:ascii="Cambria" w:hAnsi="Cambria"/>
          <w:b/>
          <w:spacing w:val="20"/>
          <w:sz w:val="28"/>
          <w:szCs w:val="28"/>
          <w:lang w:val="en-ZA" w:eastAsia="en-US" w:bidi="en-US"/>
        </w:rPr>
        <w:t>Assessment Summary</w:t>
      </w:r>
    </w:p>
    <w:tbl>
      <w:tblPr>
        <w:tblStyle w:val="TableGrid"/>
        <w:tblW w:w="0" w:type="auto"/>
        <w:jc w:val="center"/>
        <w:tblLook w:val="04A0" w:firstRow="1" w:lastRow="0" w:firstColumn="1" w:lastColumn="0" w:noHBand="0" w:noVBand="1"/>
      </w:tblPr>
      <w:tblGrid>
        <w:gridCol w:w="1101"/>
        <w:gridCol w:w="4394"/>
        <w:gridCol w:w="1984"/>
        <w:gridCol w:w="2036"/>
      </w:tblGrid>
      <w:tr w:rsidR="00F83D84" w:rsidRPr="00402E08" w14:paraId="484812BF" w14:textId="77777777" w:rsidTr="00047DE4">
        <w:trPr>
          <w:jc w:val="center"/>
        </w:trPr>
        <w:tc>
          <w:tcPr>
            <w:tcW w:w="1101" w:type="dxa"/>
            <w:vAlign w:val="center"/>
          </w:tcPr>
          <w:p w14:paraId="63EECC29" w14:textId="77777777" w:rsidR="00063FD0" w:rsidRPr="00402E08" w:rsidRDefault="00063FD0" w:rsidP="00047DE4">
            <w:pPr>
              <w:spacing w:before="240" w:after="240" w:line="276" w:lineRule="auto"/>
              <w:jc w:val="center"/>
              <w:rPr>
                <w:rFonts w:ascii="Cambria" w:hAnsi="Cambria"/>
                <w:b/>
                <w:sz w:val="22"/>
                <w:szCs w:val="22"/>
                <w:lang w:val="en-ZA" w:eastAsia="en-US" w:bidi="en-US"/>
              </w:rPr>
            </w:pPr>
            <w:r w:rsidRPr="00402E08">
              <w:rPr>
                <w:rFonts w:ascii="Cambria" w:hAnsi="Cambria"/>
                <w:b/>
                <w:sz w:val="22"/>
                <w:szCs w:val="22"/>
                <w:lang w:val="en-ZA" w:eastAsia="en-US" w:bidi="en-US"/>
              </w:rPr>
              <w:t>Phase</w:t>
            </w:r>
          </w:p>
        </w:tc>
        <w:tc>
          <w:tcPr>
            <w:tcW w:w="4394" w:type="dxa"/>
            <w:vAlign w:val="center"/>
          </w:tcPr>
          <w:p w14:paraId="5B1B2D04" w14:textId="77777777" w:rsidR="00063FD0" w:rsidRPr="00402E08" w:rsidRDefault="00063FD0" w:rsidP="00047DE4">
            <w:pPr>
              <w:spacing w:before="120" w:after="120" w:line="276" w:lineRule="auto"/>
              <w:jc w:val="center"/>
              <w:rPr>
                <w:rFonts w:ascii="Cambria" w:hAnsi="Cambria"/>
                <w:b/>
                <w:sz w:val="22"/>
                <w:szCs w:val="22"/>
                <w:lang w:val="en-ZA" w:eastAsia="en-US" w:bidi="en-US"/>
              </w:rPr>
            </w:pPr>
            <w:r w:rsidRPr="00402E08">
              <w:rPr>
                <w:rFonts w:ascii="Cambria" w:hAnsi="Cambria"/>
                <w:b/>
                <w:sz w:val="22"/>
                <w:szCs w:val="22"/>
                <w:lang w:val="en-ZA" w:eastAsia="en-US" w:bidi="en-US"/>
              </w:rPr>
              <w:t>Focus</w:t>
            </w:r>
          </w:p>
        </w:tc>
        <w:tc>
          <w:tcPr>
            <w:tcW w:w="1984" w:type="dxa"/>
            <w:vAlign w:val="center"/>
          </w:tcPr>
          <w:p w14:paraId="3C9AD06A" w14:textId="77777777" w:rsidR="00063FD0" w:rsidRPr="00402E08" w:rsidRDefault="00063FD0" w:rsidP="00047DE4">
            <w:pPr>
              <w:spacing w:before="120" w:after="120" w:line="276" w:lineRule="auto"/>
              <w:jc w:val="center"/>
              <w:rPr>
                <w:rFonts w:ascii="Cambria" w:hAnsi="Cambria"/>
                <w:b/>
                <w:sz w:val="22"/>
                <w:szCs w:val="22"/>
                <w:lang w:val="en-ZA" w:eastAsia="en-US" w:bidi="en-US"/>
              </w:rPr>
            </w:pPr>
            <w:r w:rsidRPr="00402E08">
              <w:rPr>
                <w:rFonts w:ascii="Cambria" w:hAnsi="Cambria"/>
                <w:b/>
                <w:sz w:val="22"/>
                <w:szCs w:val="22"/>
                <w:lang w:val="en-ZA" w:eastAsia="en-US" w:bidi="en-US"/>
              </w:rPr>
              <w:t>Maximum Mark</w:t>
            </w:r>
          </w:p>
        </w:tc>
        <w:tc>
          <w:tcPr>
            <w:tcW w:w="2036" w:type="dxa"/>
            <w:vAlign w:val="center"/>
          </w:tcPr>
          <w:p w14:paraId="1A3A43CF" w14:textId="77777777" w:rsidR="00063FD0" w:rsidRPr="00402E08" w:rsidRDefault="00063FD0" w:rsidP="00047DE4">
            <w:pPr>
              <w:spacing w:before="120" w:after="120" w:line="276" w:lineRule="auto"/>
              <w:jc w:val="center"/>
              <w:rPr>
                <w:rFonts w:ascii="Cambria" w:hAnsi="Cambria"/>
                <w:b/>
                <w:sz w:val="22"/>
                <w:szCs w:val="22"/>
                <w:lang w:val="en-ZA" w:eastAsia="en-US" w:bidi="en-US"/>
              </w:rPr>
            </w:pPr>
            <w:r w:rsidRPr="00402E08">
              <w:rPr>
                <w:rFonts w:ascii="Cambria" w:hAnsi="Cambria"/>
                <w:b/>
                <w:sz w:val="22"/>
                <w:szCs w:val="22"/>
                <w:lang w:val="en-ZA" w:eastAsia="en-US" w:bidi="en-US"/>
              </w:rPr>
              <w:t>Mark Obtained</w:t>
            </w:r>
          </w:p>
        </w:tc>
      </w:tr>
      <w:tr w:rsidR="00F83D84" w:rsidRPr="00402E08" w14:paraId="608C3B54" w14:textId="77777777" w:rsidTr="00047DE4">
        <w:trPr>
          <w:jc w:val="center"/>
        </w:trPr>
        <w:tc>
          <w:tcPr>
            <w:tcW w:w="1101" w:type="dxa"/>
            <w:vAlign w:val="center"/>
          </w:tcPr>
          <w:p w14:paraId="10040C38" w14:textId="77777777" w:rsidR="00862891" w:rsidRPr="00402E08" w:rsidRDefault="00862891" w:rsidP="00047DE4">
            <w:pPr>
              <w:spacing w:before="120" w:after="120" w:line="276" w:lineRule="auto"/>
              <w:rPr>
                <w:rFonts w:ascii="Cambria" w:hAnsi="Cambria"/>
                <w:b/>
                <w:sz w:val="22"/>
                <w:szCs w:val="22"/>
                <w:lang w:val="en-ZA" w:eastAsia="en-US" w:bidi="en-US"/>
              </w:rPr>
            </w:pPr>
            <w:r w:rsidRPr="00402E08">
              <w:rPr>
                <w:rFonts w:ascii="Cambria" w:hAnsi="Cambria"/>
                <w:b/>
                <w:sz w:val="22"/>
                <w:szCs w:val="22"/>
                <w:lang w:val="en-ZA" w:eastAsia="en-US" w:bidi="en-US"/>
              </w:rPr>
              <w:t>Phase 1</w:t>
            </w:r>
          </w:p>
        </w:tc>
        <w:tc>
          <w:tcPr>
            <w:tcW w:w="4394" w:type="dxa"/>
            <w:vAlign w:val="center"/>
          </w:tcPr>
          <w:p w14:paraId="06558A3A" w14:textId="77777777" w:rsidR="00862891" w:rsidRPr="00402E08" w:rsidRDefault="00862891" w:rsidP="00047DE4">
            <w:pPr>
              <w:spacing w:before="120" w:after="120" w:line="276" w:lineRule="auto"/>
              <w:rPr>
                <w:rFonts w:ascii="Cambria" w:hAnsi="Cambria"/>
                <w:sz w:val="22"/>
                <w:szCs w:val="22"/>
                <w:lang w:val="en-ZA" w:eastAsia="en-US" w:bidi="en-US"/>
              </w:rPr>
            </w:pPr>
            <w:r w:rsidRPr="00402E08">
              <w:rPr>
                <w:rFonts w:ascii="Cambria" w:hAnsi="Cambria"/>
                <w:sz w:val="22"/>
                <w:szCs w:val="22"/>
                <w:lang w:val="en-ZA" w:eastAsia="en-US" w:bidi="en-US"/>
              </w:rPr>
              <w:t>Find and access data and information</w:t>
            </w:r>
          </w:p>
        </w:tc>
        <w:tc>
          <w:tcPr>
            <w:tcW w:w="1984" w:type="dxa"/>
            <w:vAlign w:val="center"/>
          </w:tcPr>
          <w:p w14:paraId="1AA48A4C" w14:textId="4C3BB43C" w:rsidR="00862891" w:rsidRPr="00402E08" w:rsidRDefault="00862891" w:rsidP="00F9735F">
            <w:pPr>
              <w:spacing w:before="120" w:after="120" w:line="276" w:lineRule="auto"/>
              <w:jc w:val="center"/>
              <w:rPr>
                <w:rFonts w:ascii="Cambria" w:hAnsi="Cambria"/>
                <w:sz w:val="22"/>
                <w:szCs w:val="22"/>
                <w:lang w:val="en-ZA" w:eastAsia="en-US" w:bidi="en-US"/>
              </w:rPr>
            </w:pPr>
            <w:r w:rsidRPr="00402E08">
              <w:rPr>
                <w:rFonts w:ascii="Cambria" w:hAnsi="Cambria"/>
                <w:sz w:val="22"/>
                <w:szCs w:val="22"/>
                <w:lang w:val="en-ZA" w:eastAsia="en-US" w:bidi="en-US"/>
              </w:rPr>
              <w:t>3</w:t>
            </w:r>
            <w:r w:rsidR="00F9735F" w:rsidRPr="00402E08">
              <w:rPr>
                <w:rFonts w:ascii="Cambria" w:hAnsi="Cambria"/>
                <w:sz w:val="22"/>
                <w:szCs w:val="22"/>
                <w:lang w:val="en-ZA" w:eastAsia="en-US" w:bidi="en-US"/>
              </w:rPr>
              <w:t>5</w:t>
            </w:r>
          </w:p>
        </w:tc>
        <w:tc>
          <w:tcPr>
            <w:tcW w:w="2036" w:type="dxa"/>
            <w:vAlign w:val="center"/>
          </w:tcPr>
          <w:p w14:paraId="355A3411" w14:textId="77777777" w:rsidR="00862891" w:rsidRPr="00402E08" w:rsidRDefault="00862891" w:rsidP="00047DE4">
            <w:pPr>
              <w:spacing w:before="120" w:after="120" w:line="276" w:lineRule="auto"/>
              <w:jc w:val="center"/>
              <w:rPr>
                <w:rFonts w:ascii="Cambria" w:hAnsi="Cambria"/>
                <w:sz w:val="22"/>
                <w:szCs w:val="22"/>
                <w:lang w:val="en-ZA" w:eastAsia="en-US" w:bidi="en-US"/>
              </w:rPr>
            </w:pPr>
          </w:p>
        </w:tc>
      </w:tr>
      <w:tr w:rsidR="00F83D84" w:rsidRPr="00402E08" w14:paraId="184A9AF0" w14:textId="77777777" w:rsidTr="00047DE4">
        <w:trPr>
          <w:jc w:val="center"/>
        </w:trPr>
        <w:tc>
          <w:tcPr>
            <w:tcW w:w="1101" w:type="dxa"/>
            <w:vAlign w:val="center"/>
          </w:tcPr>
          <w:p w14:paraId="7ECCE678" w14:textId="77777777" w:rsidR="00862891" w:rsidRPr="00402E08" w:rsidRDefault="00862891" w:rsidP="00047DE4">
            <w:pPr>
              <w:spacing w:before="120" w:after="120" w:line="276" w:lineRule="auto"/>
              <w:rPr>
                <w:rFonts w:ascii="Cambria" w:hAnsi="Cambria"/>
                <w:b/>
                <w:sz w:val="22"/>
                <w:szCs w:val="22"/>
                <w:lang w:val="en-ZA" w:eastAsia="en-US" w:bidi="en-US"/>
              </w:rPr>
            </w:pPr>
            <w:r w:rsidRPr="00402E08">
              <w:rPr>
                <w:rFonts w:ascii="Cambria" w:hAnsi="Cambria"/>
                <w:b/>
                <w:sz w:val="22"/>
                <w:szCs w:val="22"/>
                <w:lang w:val="en-ZA" w:eastAsia="en-US" w:bidi="en-US"/>
              </w:rPr>
              <w:t>Phase 2</w:t>
            </w:r>
          </w:p>
        </w:tc>
        <w:tc>
          <w:tcPr>
            <w:tcW w:w="4394" w:type="dxa"/>
            <w:vAlign w:val="center"/>
          </w:tcPr>
          <w:p w14:paraId="15B28B73" w14:textId="77777777" w:rsidR="00862891" w:rsidRPr="00402E08" w:rsidRDefault="00862891" w:rsidP="00047DE4">
            <w:pPr>
              <w:spacing w:before="120" w:after="120" w:line="276" w:lineRule="auto"/>
              <w:rPr>
                <w:rFonts w:ascii="Cambria" w:hAnsi="Cambria"/>
                <w:sz w:val="22"/>
                <w:szCs w:val="22"/>
                <w:lang w:val="en-ZA" w:eastAsia="en-US" w:bidi="en-US"/>
              </w:rPr>
            </w:pPr>
            <w:r w:rsidRPr="00402E08">
              <w:rPr>
                <w:rFonts w:ascii="Cambria" w:hAnsi="Cambria"/>
                <w:sz w:val="22"/>
                <w:szCs w:val="22"/>
                <w:lang w:val="en-ZA" w:eastAsia="en-US" w:bidi="en-US"/>
              </w:rPr>
              <w:t>Process data and information</w:t>
            </w:r>
          </w:p>
        </w:tc>
        <w:tc>
          <w:tcPr>
            <w:tcW w:w="1984" w:type="dxa"/>
            <w:vAlign w:val="center"/>
          </w:tcPr>
          <w:p w14:paraId="7D9C6602" w14:textId="699A9B34" w:rsidR="00862891" w:rsidRPr="00402E08" w:rsidRDefault="00862891" w:rsidP="00F9735F">
            <w:pPr>
              <w:spacing w:before="120" w:after="120" w:line="276" w:lineRule="auto"/>
              <w:jc w:val="center"/>
              <w:rPr>
                <w:rFonts w:ascii="Cambria" w:hAnsi="Cambria"/>
                <w:sz w:val="22"/>
                <w:szCs w:val="22"/>
                <w:lang w:val="en-ZA" w:eastAsia="en-US" w:bidi="en-US"/>
              </w:rPr>
            </w:pPr>
            <w:r w:rsidRPr="00402E08">
              <w:rPr>
                <w:rFonts w:ascii="Cambria" w:hAnsi="Cambria"/>
                <w:sz w:val="22"/>
                <w:szCs w:val="22"/>
                <w:lang w:val="en-ZA" w:eastAsia="en-US" w:bidi="en-US"/>
              </w:rPr>
              <w:t>4</w:t>
            </w:r>
            <w:r w:rsidR="00F9735F" w:rsidRPr="00402E08">
              <w:rPr>
                <w:rFonts w:ascii="Cambria" w:hAnsi="Cambria"/>
                <w:sz w:val="22"/>
                <w:szCs w:val="22"/>
                <w:lang w:val="en-ZA" w:eastAsia="en-US" w:bidi="en-US"/>
              </w:rPr>
              <w:t>9</w:t>
            </w:r>
          </w:p>
        </w:tc>
        <w:tc>
          <w:tcPr>
            <w:tcW w:w="2036" w:type="dxa"/>
            <w:vAlign w:val="center"/>
          </w:tcPr>
          <w:p w14:paraId="74025382" w14:textId="77777777" w:rsidR="00862891" w:rsidRPr="00402E08" w:rsidRDefault="00862891" w:rsidP="00047DE4">
            <w:pPr>
              <w:spacing w:before="120" w:after="120" w:line="276" w:lineRule="auto"/>
              <w:jc w:val="center"/>
              <w:rPr>
                <w:rFonts w:ascii="Cambria" w:hAnsi="Cambria"/>
                <w:sz w:val="22"/>
                <w:szCs w:val="22"/>
                <w:lang w:val="en-ZA" w:eastAsia="en-US" w:bidi="en-US"/>
              </w:rPr>
            </w:pPr>
          </w:p>
        </w:tc>
      </w:tr>
      <w:tr w:rsidR="00F83D84" w:rsidRPr="00402E08" w14:paraId="3EE79DC7" w14:textId="77777777" w:rsidTr="00047DE4">
        <w:trPr>
          <w:jc w:val="center"/>
        </w:trPr>
        <w:tc>
          <w:tcPr>
            <w:tcW w:w="1101" w:type="dxa"/>
            <w:vAlign w:val="center"/>
          </w:tcPr>
          <w:p w14:paraId="0126B4A5" w14:textId="77777777" w:rsidR="00862891" w:rsidRPr="00402E08" w:rsidRDefault="00862891" w:rsidP="00047DE4">
            <w:pPr>
              <w:spacing w:before="120" w:after="120" w:line="276" w:lineRule="auto"/>
              <w:rPr>
                <w:rFonts w:ascii="Cambria" w:hAnsi="Cambria"/>
                <w:b/>
                <w:sz w:val="22"/>
                <w:szCs w:val="22"/>
                <w:lang w:val="en-ZA" w:eastAsia="en-US" w:bidi="en-US"/>
              </w:rPr>
            </w:pPr>
            <w:r w:rsidRPr="00402E08">
              <w:rPr>
                <w:rFonts w:ascii="Cambria" w:hAnsi="Cambria"/>
                <w:b/>
                <w:sz w:val="22"/>
                <w:szCs w:val="22"/>
                <w:lang w:val="en-ZA" w:eastAsia="en-US" w:bidi="en-US"/>
              </w:rPr>
              <w:t>Phase 3</w:t>
            </w:r>
          </w:p>
        </w:tc>
        <w:tc>
          <w:tcPr>
            <w:tcW w:w="4394" w:type="dxa"/>
            <w:vAlign w:val="center"/>
          </w:tcPr>
          <w:p w14:paraId="44ECCE0C" w14:textId="77777777" w:rsidR="00862891" w:rsidRPr="00402E08" w:rsidRDefault="00862891" w:rsidP="00047DE4">
            <w:pPr>
              <w:spacing w:before="120" w:after="120" w:line="276" w:lineRule="auto"/>
              <w:rPr>
                <w:rFonts w:ascii="Cambria" w:hAnsi="Cambria"/>
                <w:sz w:val="22"/>
                <w:szCs w:val="22"/>
                <w:lang w:val="en-ZA" w:eastAsia="en-US" w:bidi="en-US"/>
              </w:rPr>
            </w:pPr>
            <w:r w:rsidRPr="00402E08">
              <w:rPr>
                <w:rFonts w:ascii="Cambria" w:hAnsi="Cambria"/>
                <w:sz w:val="22"/>
                <w:szCs w:val="22"/>
                <w:lang w:val="en-ZA" w:eastAsia="en-US" w:bidi="en-US"/>
              </w:rPr>
              <w:t xml:space="preserve">Present information/solution – Report </w:t>
            </w:r>
          </w:p>
        </w:tc>
        <w:tc>
          <w:tcPr>
            <w:tcW w:w="1984" w:type="dxa"/>
            <w:vAlign w:val="center"/>
          </w:tcPr>
          <w:p w14:paraId="4BA96D5D" w14:textId="77777777" w:rsidR="00862891" w:rsidRPr="00402E08" w:rsidRDefault="00862891" w:rsidP="00047DE4">
            <w:pPr>
              <w:spacing w:before="120" w:after="120" w:line="276" w:lineRule="auto"/>
              <w:jc w:val="center"/>
              <w:rPr>
                <w:rFonts w:ascii="Cambria" w:hAnsi="Cambria"/>
                <w:sz w:val="22"/>
                <w:szCs w:val="22"/>
                <w:lang w:val="en-ZA" w:eastAsia="en-US" w:bidi="en-US"/>
              </w:rPr>
            </w:pPr>
            <w:r w:rsidRPr="00402E08">
              <w:rPr>
                <w:rFonts w:ascii="Cambria" w:hAnsi="Cambria"/>
                <w:sz w:val="22"/>
                <w:szCs w:val="22"/>
                <w:lang w:val="en-ZA" w:eastAsia="en-US" w:bidi="en-US"/>
              </w:rPr>
              <w:t>43</w:t>
            </w:r>
          </w:p>
        </w:tc>
        <w:tc>
          <w:tcPr>
            <w:tcW w:w="2036" w:type="dxa"/>
            <w:vAlign w:val="center"/>
          </w:tcPr>
          <w:p w14:paraId="3DD56745" w14:textId="77777777" w:rsidR="00862891" w:rsidRPr="00402E08" w:rsidRDefault="00862891" w:rsidP="00047DE4">
            <w:pPr>
              <w:spacing w:before="120" w:after="120" w:line="276" w:lineRule="auto"/>
              <w:jc w:val="center"/>
              <w:rPr>
                <w:rFonts w:ascii="Cambria" w:hAnsi="Cambria"/>
                <w:sz w:val="22"/>
                <w:szCs w:val="22"/>
                <w:lang w:val="en-ZA" w:eastAsia="en-US" w:bidi="en-US"/>
              </w:rPr>
            </w:pPr>
          </w:p>
        </w:tc>
      </w:tr>
      <w:tr w:rsidR="00F83D84" w:rsidRPr="00402E08" w14:paraId="21F23373" w14:textId="77777777" w:rsidTr="00047DE4">
        <w:trPr>
          <w:jc w:val="center"/>
        </w:trPr>
        <w:tc>
          <w:tcPr>
            <w:tcW w:w="1101" w:type="dxa"/>
            <w:vAlign w:val="center"/>
          </w:tcPr>
          <w:p w14:paraId="569CC1B8" w14:textId="77777777" w:rsidR="00862891" w:rsidRPr="00402E08" w:rsidRDefault="00862891" w:rsidP="00047DE4">
            <w:pPr>
              <w:spacing w:before="120" w:after="120" w:line="276" w:lineRule="auto"/>
              <w:rPr>
                <w:rFonts w:ascii="Cambria" w:hAnsi="Cambria"/>
                <w:b/>
                <w:sz w:val="22"/>
                <w:szCs w:val="22"/>
                <w:lang w:val="en-ZA" w:eastAsia="en-US" w:bidi="en-US"/>
              </w:rPr>
            </w:pPr>
            <w:r w:rsidRPr="00402E08">
              <w:rPr>
                <w:rFonts w:ascii="Cambria" w:hAnsi="Cambria"/>
                <w:b/>
                <w:sz w:val="22"/>
                <w:szCs w:val="22"/>
                <w:lang w:val="en-ZA" w:eastAsia="en-US" w:bidi="en-US"/>
              </w:rPr>
              <w:t>Phase 3</w:t>
            </w:r>
          </w:p>
        </w:tc>
        <w:tc>
          <w:tcPr>
            <w:tcW w:w="4394" w:type="dxa"/>
            <w:vAlign w:val="center"/>
          </w:tcPr>
          <w:p w14:paraId="56C0954C" w14:textId="7C90E631" w:rsidR="00862891" w:rsidRPr="00402E08" w:rsidRDefault="00862891" w:rsidP="00F9735F">
            <w:pPr>
              <w:spacing w:before="120" w:after="120" w:line="276" w:lineRule="auto"/>
              <w:rPr>
                <w:rFonts w:ascii="Cambria" w:hAnsi="Cambria"/>
                <w:sz w:val="22"/>
                <w:szCs w:val="22"/>
                <w:lang w:val="en-ZA" w:eastAsia="en-US" w:bidi="en-US"/>
              </w:rPr>
            </w:pPr>
            <w:r w:rsidRPr="00402E08">
              <w:rPr>
                <w:rFonts w:ascii="Cambria" w:hAnsi="Cambria"/>
                <w:sz w:val="22"/>
                <w:szCs w:val="22"/>
                <w:lang w:val="en-ZA" w:eastAsia="en-US" w:bidi="en-US"/>
              </w:rPr>
              <w:t>Present information/solution – Website</w:t>
            </w:r>
          </w:p>
        </w:tc>
        <w:tc>
          <w:tcPr>
            <w:tcW w:w="1984" w:type="dxa"/>
            <w:vAlign w:val="center"/>
          </w:tcPr>
          <w:p w14:paraId="352C5C34" w14:textId="3BE078E6" w:rsidR="00862891" w:rsidRPr="00402E08" w:rsidRDefault="00862891" w:rsidP="00F9735F">
            <w:pPr>
              <w:spacing w:before="120" w:after="120" w:line="276" w:lineRule="auto"/>
              <w:jc w:val="center"/>
              <w:rPr>
                <w:rFonts w:ascii="Cambria" w:hAnsi="Cambria"/>
                <w:sz w:val="22"/>
                <w:szCs w:val="22"/>
                <w:lang w:val="en-ZA" w:eastAsia="en-US" w:bidi="en-US"/>
              </w:rPr>
            </w:pPr>
            <w:r w:rsidRPr="00402E08">
              <w:rPr>
                <w:rFonts w:ascii="Cambria" w:hAnsi="Cambria"/>
                <w:sz w:val="22"/>
                <w:szCs w:val="22"/>
                <w:lang w:val="en-ZA" w:eastAsia="en-US" w:bidi="en-US"/>
              </w:rPr>
              <w:t>3</w:t>
            </w:r>
            <w:r w:rsidR="00F9735F" w:rsidRPr="00402E08">
              <w:rPr>
                <w:rFonts w:ascii="Cambria" w:hAnsi="Cambria"/>
                <w:sz w:val="22"/>
                <w:szCs w:val="22"/>
                <w:lang w:val="en-ZA" w:eastAsia="en-US" w:bidi="en-US"/>
              </w:rPr>
              <w:t>3</w:t>
            </w:r>
          </w:p>
        </w:tc>
        <w:tc>
          <w:tcPr>
            <w:tcW w:w="2036" w:type="dxa"/>
            <w:vAlign w:val="center"/>
          </w:tcPr>
          <w:p w14:paraId="01D9F755" w14:textId="77777777" w:rsidR="00862891" w:rsidRPr="00402E08" w:rsidRDefault="00862891" w:rsidP="00047DE4">
            <w:pPr>
              <w:spacing w:before="120" w:after="120" w:line="276" w:lineRule="auto"/>
              <w:jc w:val="center"/>
              <w:rPr>
                <w:rFonts w:ascii="Cambria" w:hAnsi="Cambria"/>
                <w:sz w:val="22"/>
                <w:szCs w:val="22"/>
                <w:lang w:val="en-ZA" w:eastAsia="en-US" w:bidi="en-US"/>
              </w:rPr>
            </w:pPr>
          </w:p>
        </w:tc>
      </w:tr>
      <w:tr w:rsidR="00F83D84" w:rsidRPr="00402E08" w14:paraId="22CA0E29" w14:textId="77777777" w:rsidTr="00047DE4">
        <w:trPr>
          <w:jc w:val="center"/>
        </w:trPr>
        <w:tc>
          <w:tcPr>
            <w:tcW w:w="5495" w:type="dxa"/>
            <w:gridSpan w:val="2"/>
            <w:vAlign w:val="center"/>
          </w:tcPr>
          <w:p w14:paraId="17E3F523" w14:textId="77777777" w:rsidR="00063FD0" w:rsidRPr="00402E08" w:rsidRDefault="00063FD0" w:rsidP="00047DE4">
            <w:pPr>
              <w:spacing w:before="120" w:after="120" w:line="276" w:lineRule="auto"/>
              <w:jc w:val="right"/>
              <w:rPr>
                <w:rFonts w:ascii="Cambria" w:hAnsi="Cambria"/>
                <w:b/>
                <w:sz w:val="22"/>
                <w:szCs w:val="22"/>
                <w:lang w:val="en-ZA" w:eastAsia="en-US" w:bidi="en-US"/>
              </w:rPr>
            </w:pPr>
            <w:r w:rsidRPr="00402E08">
              <w:rPr>
                <w:rFonts w:ascii="Cambria" w:hAnsi="Cambria"/>
                <w:b/>
                <w:sz w:val="22"/>
                <w:szCs w:val="22"/>
                <w:lang w:val="en-ZA" w:eastAsia="en-US" w:bidi="en-US"/>
              </w:rPr>
              <w:t>Total</w:t>
            </w:r>
          </w:p>
        </w:tc>
        <w:tc>
          <w:tcPr>
            <w:tcW w:w="1984" w:type="dxa"/>
            <w:vAlign w:val="center"/>
          </w:tcPr>
          <w:p w14:paraId="1F4010CA" w14:textId="69846B02" w:rsidR="00063FD0" w:rsidRPr="00402E08" w:rsidRDefault="00063FD0" w:rsidP="00F9735F">
            <w:pPr>
              <w:spacing w:before="120" w:after="120" w:line="276" w:lineRule="auto"/>
              <w:jc w:val="center"/>
              <w:rPr>
                <w:rFonts w:ascii="Cambria" w:hAnsi="Cambria"/>
                <w:b/>
                <w:sz w:val="22"/>
                <w:szCs w:val="22"/>
                <w:lang w:val="en-ZA" w:eastAsia="en-US" w:bidi="en-US"/>
              </w:rPr>
            </w:pPr>
            <w:r w:rsidRPr="00402E08">
              <w:rPr>
                <w:rFonts w:ascii="Cambria" w:hAnsi="Cambria"/>
                <w:b/>
                <w:sz w:val="22"/>
                <w:szCs w:val="22"/>
                <w:lang w:val="en-ZA" w:eastAsia="en-US" w:bidi="en-US"/>
              </w:rPr>
              <w:t>1</w:t>
            </w:r>
            <w:r w:rsidR="00F1313D" w:rsidRPr="00402E08">
              <w:rPr>
                <w:rFonts w:ascii="Cambria" w:hAnsi="Cambria"/>
                <w:b/>
                <w:sz w:val="22"/>
                <w:szCs w:val="22"/>
                <w:lang w:val="en-ZA" w:eastAsia="en-US" w:bidi="en-US"/>
              </w:rPr>
              <w:t>6</w:t>
            </w:r>
            <w:r w:rsidR="00F9735F" w:rsidRPr="00402E08">
              <w:rPr>
                <w:rFonts w:ascii="Cambria" w:hAnsi="Cambria"/>
                <w:b/>
                <w:sz w:val="22"/>
                <w:szCs w:val="22"/>
                <w:lang w:val="en-ZA" w:eastAsia="en-US" w:bidi="en-US"/>
              </w:rPr>
              <w:t>0</w:t>
            </w:r>
          </w:p>
        </w:tc>
        <w:tc>
          <w:tcPr>
            <w:tcW w:w="2036" w:type="dxa"/>
            <w:vAlign w:val="center"/>
          </w:tcPr>
          <w:p w14:paraId="77D0DD63" w14:textId="14D4CDB7" w:rsidR="00063FD0" w:rsidRPr="00402E08" w:rsidRDefault="00063FD0" w:rsidP="00047DE4">
            <w:pPr>
              <w:spacing w:before="120" w:after="120" w:line="276" w:lineRule="auto"/>
              <w:jc w:val="center"/>
              <w:rPr>
                <w:rFonts w:ascii="Cambria" w:hAnsi="Cambria"/>
                <w:b/>
                <w:sz w:val="22"/>
                <w:szCs w:val="22"/>
                <w:lang w:val="en-ZA" w:eastAsia="en-US" w:bidi="en-US"/>
              </w:rPr>
            </w:pPr>
          </w:p>
        </w:tc>
      </w:tr>
    </w:tbl>
    <w:p w14:paraId="3C8E03A7" w14:textId="77777777" w:rsidR="00063FD0" w:rsidRPr="00402E08" w:rsidRDefault="00063FD0" w:rsidP="00063FD0">
      <w:pPr>
        <w:spacing w:before="240"/>
        <w:rPr>
          <w:rFonts w:ascii="Cambria" w:hAnsi="Cambria"/>
          <w:b/>
          <w:spacing w:val="20"/>
          <w:sz w:val="28"/>
          <w:szCs w:val="28"/>
          <w:lang w:val="en-ZA" w:eastAsia="en-US" w:bidi="en-US"/>
        </w:rPr>
      </w:pPr>
      <w:r w:rsidRPr="00402E08">
        <w:rPr>
          <w:rFonts w:ascii="Cambria" w:hAnsi="Cambria"/>
          <w:b/>
          <w:spacing w:val="20"/>
          <w:sz w:val="28"/>
          <w:szCs w:val="28"/>
          <w:lang w:val="en-ZA" w:eastAsia="en-US" w:bidi="en-US"/>
        </w:rPr>
        <w:t>Authentication Declaration</w:t>
      </w:r>
    </w:p>
    <w:tbl>
      <w:tblPr>
        <w:tblStyle w:val="TableGrid"/>
        <w:tblW w:w="5000" w:type="pct"/>
        <w:tblLayout w:type="fixed"/>
        <w:tblLook w:val="04A0" w:firstRow="1" w:lastRow="0" w:firstColumn="1" w:lastColumn="0" w:noHBand="0" w:noVBand="1"/>
      </w:tblPr>
      <w:tblGrid>
        <w:gridCol w:w="15695"/>
      </w:tblGrid>
      <w:tr w:rsidR="00F83D84" w:rsidRPr="00402E08" w14:paraId="226F4C76" w14:textId="77777777" w:rsidTr="00047DE4">
        <w:trPr>
          <w:cantSplit/>
        </w:trPr>
        <w:tc>
          <w:tcPr>
            <w:tcW w:w="5000" w:type="pct"/>
            <w:tcBorders>
              <w:top w:val="single" w:sz="4" w:space="0" w:color="auto"/>
            </w:tcBorders>
          </w:tcPr>
          <w:p w14:paraId="2F2EDF75" w14:textId="77777777" w:rsidR="00063FD0" w:rsidRPr="00402E08" w:rsidRDefault="00063FD0" w:rsidP="00047DE4">
            <w:pPr>
              <w:spacing w:before="240" w:after="120" w:line="276" w:lineRule="auto"/>
              <w:rPr>
                <w:rFonts w:ascii="Cambria" w:hAnsi="Cambria"/>
                <w:sz w:val="22"/>
                <w:szCs w:val="22"/>
                <w:lang w:val="en-ZA" w:eastAsia="en-US" w:bidi="en-US"/>
              </w:rPr>
            </w:pPr>
            <w:r w:rsidRPr="00402E08">
              <w:rPr>
                <w:rFonts w:ascii="Cambria" w:hAnsi="Cambria"/>
                <w:sz w:val="22"/>
                <w:szCs w:val="22"/>
                <w:lang w:val="en-ZA" w:eastAsia="en-US" w:bidi="en-US"/>
              </w:rPr>
              <w:t>I hereby declare that the work assessed is solely that of the learner (except where there is clear acknowledgement and record of any substantive advice/assistance given to the learner) concerned and was conducted under supervised/controlled conditions to ensure that the work has not been plagiarised, copied from someone else or previously submitted for assessment by anyone</w:t>
            </w:r>
            <w:r w:rsidR="00AE5335" w:rsidRPr="00402E08">
              <w:rPr>
                <w:rFonts w:ascii="Cambria" w:hAnsi="Cambria"/>
                <w:sz w:val="22"/>
                <w:szCs w:val="22"/>
                <w:lang w:val="en-ZA" w:eastAsia="en-US" w:bidi="en-US"/>
              </w:rPr>
              <w:t>.</w:t>
            </w:r>
          </w:p>
          <w:p w14:paraId="343F516A" w14:textId="77777777" w:rsidR="00063FD0" w:rsidRPr="00402E08" w:rsidRDefault="00063FD0" w:rsidP="00047DE4">
            <w:pPr>
              <w:rPr>
                <w:rFonts w:ascii="Arial Narrow" w:hAnsi="Arial Narrow" w:cstheme="minorHAnsi"/>
                <w:b/>
                <w:sz w:val="20"/>
                <w:szCs w:val="20"/>
                <w:lang w:val="en-ZA"/>
              </w:rPr>
            </w:pPr>
            <w:r w:rsidRPr="00402E08">
              <w:rPr>
                <w:rFonts w:ascii="Arial Narrow" w:hAnsi="Arial Narrow" w:cstheme="minorHAnsi"/>
                <w:b/>
                <w:sz w:val="20"/>
                <w:szCs w:val="20"/>
                <w:lang w:val="en-ZA"/>
              </w:rPr>
              <w:t xml:space="preserve">Comment: </w:t>
            </w:r>
          </w:p>
          <w:p w14:paraId="7C23150A" w14:textId="77777777" w:rsidR="00063FD0" w:rsidRPr="00402E08" w:rsidRDefault="00063FD0" w:rsidP="00047DE4">
            <w:pPr>
              <w:rPr>
                <w:rFonts w:ascii="Arial Narrow" w:hAnsi="Arial Narrow" w:cstheme="minorHAnsi"/>
                <w:b/>
                <w:sz w:val="20"/>
                <w:szCs w:val="20"/>
                <w:lang w:val="en-ZA"/>
              </w:rPr>
            </w:pPr>
          </w:p>
          <w:p w14:paraId="68EB100D" w14:textId="77777777" w:rsidR="00063FD0" w:rsidRPr="00402E08" w:rsidRDefault="00063FD0" w:rsidP="00047DE4">
            <w:pPr>
              <w:tabs>
                <w:tab w:val="left" w:leader="underscore" w:pos="15309"/>
              </w:tabs>
              <w:rPr>
                <w:rFonts w:ascii="Arial Narrow" w:hAnsi="Arial Narrow" w:cstheme="minorHAnsi"/>
                <w:b/>
                <w:sz w:val="20"/>
                <w:szCs w:val="20"/>
                <w:lang w:val="en-ZA"/>
              </w:rPr>
            </w:pPr>
            <w:r w:rsidRPr="00402E08">
              <w:rPr>
                <w:rFonts w:ascii="Arial Narrow" w:hAnsi="Arial Narrow" w:cstheme="minorHAnsi"/>
                <w:b/>
                <w:sz w:val="20"/>
                <w:szCs w:val="20"/>
                <w:lang w:val="en-ZA"/>
              </w:rPr>
              <w:tab/>
            </w:r>
          </w:p>
          <w:p w14:paraId="1CD3A076" w14:textId="77777777" w:rsidR="00063FD0" w:rsidRPr="00402E08" w:rsidRDefault="00063FD0" w:rsidP="00047DE4">
            <w:pPr>
              <w:tabs>
                <w:tab w:val="left" w:leader="underscore" w:pos="15309"/>
              </w:tabs>
              <w:rPr>
                <w:rFonts w:ascii="Arial Narrow" w:hAnsi="Arial Narrow" w:cstheme="minorHAnsi"/>
                <w:b/>
                <w:sz w:val="20"/>
                <w:szCs w:val="20"/>
                <w:lang w:val="en-ZA"/>
              </w:rPr>
            </w:pPr>
          </w:p>
          <w:p w14:paraId="7DBF8B42" w14:textId="77777777" w:rsidR="00063FD0" w:rsidRPr="00402E08" w:rsidRDefault="00063FD0" w:rsidP="00047DE4">
            <w:pPr>
              <w:tabs>
                <w:tab w:val="left" w:leader="underscore" w:pos="15309"/>
              </w:tabs>
              <w:rPr>
                <w:rFonts w:ascii="Arial Narrow" w:hAnsi="Arial Narrow" w:cstheme="minorHAnsi"/>
                <w:b/>
                <w:sz w:val="20"/>
                <w:szCs w:val="20"/>
                <w:lang w:val="en-ZA"/>
              </w:rPr>
            </w:pPr>
          </w:p>
          <w:p w14:paraId="384E4C40" w14:textId="77777777" w:rsidR="00063FD0" w:rsidRPr="00402E08" w:rsidRDefault="00063FD0" w:rsidP="00047DE4">
            <w:pPr>
              <w:tabs>
                <w:tab w:val="left" w:leader="underscore" w:pos="15309"/>
              </w:tabs>
              <w:rPr>
                <w:rFonts w:ascii="Arial Narrow" w:hAnsi="Arial Narrow" w:cstheme="minorHAnsi"/>
                <w:b/>
                <w:sz w:val="20"/>
                <w:szCs w:val="20"/>
                <w:lang w:val="en-ZA"/>
              </w:rPr>
            </w:pPr>
            <w:r w:rsidRPr="00402E08">
              <w:rPr>
                <w:rFonts w:ascii="Arial Narrow" w:hAnsi="Arial Narrow" w:cstheme="minorHAnsi"/>
                <w:b/>
                <w:sz w:val="20"/>
                <w:szCs w:val="20"/>
                <w:lang w:val="en-ZA"/>
              </w:rPr>
              <w:tab/>
            </w:r>
          </w:p>
          <w:p w14:paraId="2ED01508" w14:textId="77777777" w:rsidR="00063FD0" w:rsidRPr="00402E08" w:rsidRDefault="00063FD0" w:rsidP="00047DE4">
            <w:pPr>
              <w:tabs>
                <w:tab w:val="left" w:leader="underscore" w:pos="15309"/>
              </w:tabs>
              <w:rPr>
                <w:rFonts w:ascii="Arial Narrow" w:hAnsi="Arial Narrow" w:cstheme="minorHAnsi"/>
                <w:b/>
                <w:sz w:val="20"/>
                <w:szCs w:val="20"/>
                <w:lang w:val="en-ZA"/>
              </w:rPr>
            </w:pPr>
          </w:p>
          <w:p w14:paraId="7FC3AF51" w14:textId="77777777" w:rsidR="00063FD0" w:rsidRPr="00402E08" w:rsidRDefault="00063FD0" w:rsidP="00047DE4">
            <w:pPr>
              <w:tabs>
                <w:tab w:val="left" w:leader="underscore" w:pos="15309"/>
              </w:tabs>
              <w:rPr>
                <w:rFonts w:ascii="Arial Narrow" w:hAnsi="Arial Narrow" w:cstheme="minorHAnsi"/>
                <w:b/>
                <w:sz w:val="20"/>
                <w:szCs w:val="20"/>
                <w:lang w:val="en-ZA"/>
              </w:rPr>
            </w:pPr>
          </w:p>
          <w:p w14:paraId="1129A759" w14:textId="570AD5EC" w:rsidR="00063FD0" w:rsidRPr="00402E08" w:rsidRDefault="00063FD0" w:rsidP="00047DE4">
            <w:pPr>
              <w:tabs>
                <w:tab w:val="left" w:pos="1276"/>
                <w:tab w:val="left" w:leader="underscore" w:pos="6379"/>
                <w:tab w:val="left" w:pos="6521"/>
                <w:tab w:val="left" w:leader="underscore" w:pos="11340"/>
                <w:tab w:val="left" w:leader="underscore" w:pos="15309"/>
              </w:tabs>
              <w:rPr>
                <w:rFonts w:ascii="Arial Narrow" w:hAnsi="Arial Narrow" w:cstheme="minorHAnsi"/>
                <w:b/>
                <w:sz w:val="20"/>
                <w:szCs w:val="20"/>
                <w:lang w:val="en-ZA"/>
              </w:rPr>
            </w:pPr>
            <w:r w:rsidRPr="00402E08">
              <w:rPr>
                <w:rFonts w:ascii="Arial Narrow" w:hAnsi="Arial Narrow" w:cstheme="minorHAnsi"/>
                <w:b/>
                <w:sz w:val="20"/>
                <w:szCs w:val="20"/>
                <w:lang w:val="en-ZA"/>
              </w:rPr>
              <w:t>T</w:t>
            </w:r>
            <w:r w:rsidRPr="00402E08">
              <w:rPr>
                <w:rFonts w:ascii="Arial Narrow" w:hAnsi="Arial Narrow"/>
                <w:b/>
                <w:sz w:val="20"/>
                <w:szCs w:val="20"/>
                <w:lang w:val="en-ZA"/>
              </w:rPr>
              <w:t>eacher name:</w:t>
            </w:r>
            <w:r w:rsidRPr="00402E08">
              <w:rPr>
                <w:rFonts w:ascii="Arial Narrow" w:hAnsi="Arial Narrow"/>
                <w:b/>
                <w:sz w:val="20"/>
                <w:szCs w:val="20"/>
                <w:lang w:val="en-ZA"/>
              </w:rPr>
              <w:tab/>
            </w:r>
            <w:r w:rsidRPr="00402E08">
              <w:rPr>
                <w:rFonts w:ascii="Arial Narrow" w:hAnsi="Arial Narrow"/>
                <w:b/>
                <w:sz w:val="20"/>
                <w:szCs w:val="20"/>
                <w:lang w:val="en-ZA"/>
              </w:rPr>
              <w:tab/>
            </w:r>
            <w:r w:rsidRPr="00402E08">
              <w:rPr>
                <w:rFonts w:ascii="Arial Narrow" w:hAnsi="Arial Narrow"/>
                <w:b/>
                <w:sz w:val="20"/>
                <w:szCs w:val="20"/>
                <w:lang w:val="en-ZA"/>
              </w:rPr>
              <w:tab/>
              <w:t>Teacher signature:</w:t>
            </w:r>
            <w:r w:rsidRPr="00402E08">
              <w:rPr>
                <w:rFonts w:ascii="Arial Narrow" w:hAnsi="Arial Narrow"/>
                <w:b/>
                <w:sz w:val="20"/>
                <w:szCs w:val="20"/>
                <w:lang w:val="en-ZA"/>
              </w:rPr>
              <w:tab/>
              <w:t>Date:</w:t>
            </w:r>
            <w:r w:rsidR="00BE5742" w:rsidRPr="00402E08">
              <w:rPr>
                <w:rFonts w:ascii="Arial Narrow" w:hAnsi="Arial Narrow"/>
                <w:b/>
                <w:sz w:val="20"/>
                <w:szCs w:val="20"/>
              </w:rPr>
              <w:t xml:space="preserve"> </w:t>
            </w:r>
            <w:r w:rsidR="00BE5742" w:rsidRPr="00402E08">
              <w:rPr>
                <w:lang w:val="en-ZA"/>
              </w:rPr>
              <w:t xml:space="preserve"> ___/___/2015</w:t>
            </w:r>
          </w:p>
          <w:p w14:paraId="0605AA9F" w14:textId="77777777" w:rsidR="00063FD0" w:rsidRPr="00402E08" w:rsidDel="001A3054" w:rsidRDefault="00063FD0" w:rsidP="00047DE4">
            <w:pPr>
              <w:rPr>
                <w:rFonts w:ascii="Arial Narrow" w:hAnsi="Arial Narrow" w:cstheme="minorHAnsi"/>
                <w:b/>
                <w:sz w:val="20"/>
                <w:szCs w:val="20"/>
                <w:lang w:val="en-ZA"/>
              </w:rPr>
            </w:pPr>
          </w:p>
        </w:tc>
      </w:tr>
    </w:tbl>
    <w:p w14:paraId="22D51546" w14:textId="77777777" w:rsidR="00DA5A94" w:rsidRPr="00402E08" w:rsidRDefault="00DA5A94">
      <w:pPr>
        <w:rPr>
          <w:rFonts w:ascii="Cambria" w:hAnsi="Cambria"/>
          <w:b/>
          <w:spacing w:val="20"/>
          <w:sz w:val="28"/>
          <w:szCs w:val="28"/>
          <w:lang w:val="en-ZA" w:eastAsia="en-US" w:bidi="en-US"/>
        </w:rPr>
        <w:sectPr w:rsidR="00DA5A94" w:rsidRPr="00402E08" w:rsidSect="00027776">
          <w:headerReference w:type="default" r:id="rId24"/>
          <w:pgSz w:w="16839" w:h="11907" w:orient="landscape" w:code="9"/>
          <w:pgMar w:top="567" w:right="680" w:bottom="567" w:left="680" w:header="567" w:footer="567" w:gutter="0"/>
          <w:cols w:space="720"/>
          <w:docGrid w:linePitch="326"/>
        </w:sectPr>
      </w:pPr>
    </w:p>
    <w:p w14:paraId="639DE011" w14:textId="755353BF" w:rsidR="00F16FDA" w:rsidRPr="00402E08" w:rsidRDefault="00F16FDA" w:rsidP="00F16FDA">
      <w:pPr>
        <w:pBdr>
          <w:bottom w:val="thinThickSmallGap" w:sz="12" w:space="1" w:color="943634"/>
        </w:pBdr>
        <w:spacing w:after="200"/>
        <w:jc w:val="center"/>
        <w:outlineLvl w:val="0"/>
        <w:rPr>
          <w:rFonts w:ascii="Cambria" w:hAnsi="Cambria"/>
          <w:b/>
          <w:spacing w:val="20"/>
          <w:sz w:val="28"/>
          <w:szCs w:val="28"/>
          <w:lang w:val="en-ZA" w:eastAsia="en-US" w:bidi="en-US"/>
        </w:rPr>
      </w:pPr>
      <w:bookmarkStart w:id="56" w:name="_Toc409976588"/>
      <w:r w:rsidRPr="00402E08">
        <w:rPr>
          <w:rFonts w:ascii="Cambria" w:hAnsi="Cambria"/>
          <w:b/>
          <w:spacing w:val="20"/>
          <w:sz w:val="28"/>
          <w:szCs w:val="28"/>
          <w:lang w:val="en-ZA" w:eastAsia="en-US" w:bidi="en-US"/>
        </w:rPr>
        <w:lastRenderedPageBreak/>
        <w:t>Annexure A</w:t>
      </w:r>
      <w:bookmarkEnd w:id="56"/>
    </w:p>
    <w:p w14:paraId="3AA9CA83" w14:textId="06092C12" w:rsidR="00A87E72" w:rsidRPr="00402E08" w:rsidRDefault="000B5261" w:rsidP="00A87E72">
      <w:pPr>
        <w:pBdr>
          <w:bottom w:val="single" w:sz="4" w:space="1" w:color="622423"/>
        </w:pBdr>
        <w:spacing w:before="400" w:after="200" w:line="252" w:lineRule="auto"/>
        <w:jc w:val="center"/>
        <w:outlineLvl w:val="1"/>
        <w:rPr>
          <w:rFonts w:ascii="Cambria" w:hAnsi="Cambria"/>
          <w:b/>
          <w:spacing w:val="15"/>
          <w:lang w:val="en-ZA" w:eastAsia="en-US" w:bidi="en-US"/>
        </w:rPr>
      </w:pPr>
      <w:bookmarkStart w:id="57" w:name="_Toc409976589"/>
      <w:r w:rsidRPr="00402E08">
        <w:rPr>
          <w:rFonts w:ascii="Cambria" w:hAnsi="Cambria"/>
          <w:b/>
          <w:spacing w:val="15"/>
          <w:lang w:val="en-ZA" w:eastAsia="en-US" w:bidi="en-US"/>
        </w:rPr>
        <w:t>Example of research q</w:t>
      </w:r>
      <w:r w:rsidR="00CC65AD" w:rsidRPr="00402E08">
        <w:rPr>
          <w:rFonts w:ascii="Cambria" w:hAnsi="Cambria"/>
          <w:b/>
          <w:spacing w:val="15"/>
          <w:lang w:val="en-ZA" w:eastAsia="en-US" w:bidi="en-US"/>
        </w:rPr>
        <w:t>uestions</w:t>
      </w:r>
      <w:bookmarkEnd w:id="57"/>
    </w:p>
    <w:p w14:paraId="1ECAD15E" w14:textId="77777777" w:rsidR="00A87E72" w:rsidRPr="00402E08" w:rsidRDefault="00660DB7" w:rsidP="00F16FDA">
      <w:pPr>
        <w:spacing w:after="200" w:line="252" w:lineRule="auto"/>
        <w:rPr>
          <w:rFonts w:ascii="Cambria" w:hAnsi="Cambria"/>
          <w:sz w:val="22"/>
          <w:szCs w:val="22"/>
          <w:lang w:val="en-ZA" w:eastAsia="en-US" w:bidi="en-US"/>
        </w:rPr>
      </w:pPr>
      <w:r w:rsidRPr="00402E08">
        <w:rPr>
          <w:rFonts w:ascii="Cambria" w:hAnsi="Cambria"/>
          <w:sz w:val="22"/>
          <w:szCs w:val="22"/>
          <w:lang w:val="en-ZA" w:eastAsia="en-US" w:bidi="en-US"/>
        </w:rPr>
        <w:t xml:space="preserve">Possible </w:t>
      </w:r>
      <w:r w:rsidR="000F24F9" w:rsidRPr="00402E08">
        <w:rPr>
          <w:rFonts w:ascii="Cambria" w:hAnsi="Cambria"/>
          <w:sz w:val="22"/>
          <w:szCs w:val="22"/>
          <w:lang w:val="en-ZA" w:eastAsia="en-US" w:bidi="en-US"/>
        </w:rPr>
        <w:t xml:space="preserve">research </w:t>
      </w:r>
      <w:r w:rsidRPr="00402E08">
        <w:rPr>
          <w:rFonts w:ascii="Cambria" w:hAnsi="Cambria"/>
          <w:sz w:val="22"/>
          <w:szCs w:val="22"/>
          <w:lang w:val="en-ZA" w:eastAsia="en-US" w:bidi="en-US"/>
        </w:rPr>
        <w:t xml:space="preserve">questions </w:t>
      </w:r>
      <w:r w:rsidR="00CC65AD" w:rsidRPr="00402E08">
        <w:rPr>
          <w:rFonts w:ascii="Cambria" w:hAnsi="Cambria"/>
          <w:sz w:val="22"/>
          <w:szCs w:val="22"/>
          <w:lang w:val="en-ZA" w:eastAsia="en-US" w:bidi="en-US"/>
        </w:rPr>
        <w:t>to ask</w:t>
      </w:r>
      <w:r w:rsidRPr="00402E08">
        <w:rPr>
          <w:rFonts w:ascii="Cambria" w:hAnsi="Cambria"/>
          <w:sz w:val="22"/>
          <w:szCs w:val="22"/>
          <w:lang w:val="en-ZA" w:eastAsia="en-US" w:bidi="en-US"/>
        </w:rPr>
        <w:t>:</w:t>
      </w:r>
    </w:p>
    <w:p w14:paraId="34324498" w14:textId="77777777" w:rsidR="00B1110A" w:rsidRPr="00402E08" w:rsidRDefault="00B1110A" w:rsidP="002037C2">
      <w:pPr>
        <w:pStyle w:val="ListParagraph"/>
        <w:numPr>
          <w:ilvl w:val="0"/>
          <w:numId w:val="21"/>
        </w:numPr>
        <w:rPr>
          <w:lang w:val="en-ZA"/>
        </w:rPr>
      </w:pPr>
      <w:r w:rsidRPr="00402E08">
        <w:rPr>
          <w:lang w:val="en-ZA"/>
        </w:rPr>
        <w:t>Why is cybercrime such an important issue in today's society?</w:t>
      </w:r>
    </w:p>
    <w:p w14:paraId="0DDB3175" w14:textId="77777777" w:rsidR="00B1110A" w:rsidRPr="00402E08" w:rsidRDefault="00B1110A" w:rsidP="002037C2">
      <w:pPr>
        <w:pStyle w:val="ListParagraph"/>
        <w:numPr>
          <w:ilvl w:val="0"/>
          <w:numId w:val="21"/>
        </w:numPr>
        <w:rPr>
          <w:lang w:val="en-ZA"/>
        </w:rPr>
      </w:pPr>
      <w:r w:rsidRPr="00402E08">
        <w:rPr>
          <w:lang w:val="en-ZA"/>
        </w:rPr>
        <w:t>What background information is needed to understand cybercrime?</w:t>
      </w:r>
    </w:p>
    <w:p w14:paraId="17D9BD3E" w14:textId="5D1CA570" w:rsidR="00B1110A" w:rsidRPr="00402E08" w:rsidRDefault="00B1110A" w:rsidP="002037C2">
      <w:pPr>
        <w:pStyle w:val="ListParagraph"/>
        <w:numPr>
          <w:ilvl w:val="1"/>
          <w:numId w:val="21"/>
        </w:numPr>
        <w:rPr>
          <w:lang w:val="en-ZA"/>
        </w:rPr>
      </w:pPr>
      <w:r w:rsidRPr="00402E08">
        <w:rPr>
          <w:lang w:val="en-ZA"/>
        </w:rPr>
        <w:t>What role does cybercrime play today?</w:t>
      </w:r>
    </w:p>
    <w:p w14:paraId="173DB490" w14:textId="7792EB7C" w:rsidR="00B1110A" w:rsidRPr="00402E08" w:rsidRDefault="00B1110A" w:rsidP="002037C2">
      <w:pPr>
        <w:pStyle w:val="ListParagraph"/>
        <w:numPr>
          <w:ilvl w:val="1"/>
          <w:numId w:val="21"/>
        </w:numPr>
        <w:rPr>
          <w:lang w:val="en-ZA"/>
        </w:rPr>
      </w:pPr>
      <w:r w:rsidRPr="00402E08">
        <w:rPr>
          <w:lang w:val="en-ZA"/>
        </w:rPr>
        <w:t>How did cybercrime take place in the past?</w:t>
      </w:r>
    </w:p>
    <w:p w14:paraId="6ECE334C" w14:textId="5A60DE12" w:rsidR="00B1110A" w:rsidRPr="00402E08" w:rsidRDefault="00B1110A" w:rsidP="002037C2">
      <w:pPr>
        <w:pStyle w:val="ListParagraph"/>
        <w:numPr>
          <w:ilvl w:val="1"/>
          <w:numId w:val="21"/>
        </w:numPr>
        <w:rPr>
          <w:lang w:val="en-ZA"/>
        </w:rPr>
      </w:pPr>
      <w:r w:rsidRPr="00402E08">
        <w:rPr>
          <w:lang w:val="en-ZA"/>
        </w:rPr>
        <w:t>How has cybercrime changed in the past ten years?</w:t>
      </w:r>
    </w:p>
    <w:p w14:paraId="65CECB74" w14:textId="2D0501DD" w:rsidR="005E04F0" w:rsidRPr="00402E08" w:rsidRDefault="002D0D63" w:rsidP="002037C2">
      <w:pPr>
        <w:pStyle w:val="ListParagraph"/>
        <w:numPr>
          <w:ilvl w:val="0"/>
          <w:numId w:val="21"/>
        </w:numPr>
        <w:rPr>
          <w:lang w:val="en-ZA"/>
        </w:rPr>
      </w:pPr>
      <w:r w:rsidRPr="00402E08">
        <w:rPr>
          <w:lang w:val="en-ZA"/>
        </w:rPr>
        <w:t xml:space="preserve">How </w:t>
      </w:r>
      <w:r w:rsidR="001A33F1" w:rsidRPr="00402E08">
        <w:rPr>
          <w:lang w:val="en-ZA"/>
        </w:rPr>
        <w:t xml:space="preserve">can </w:t>
      </w:r>
      <w:r w:rsidRPr="00402E08">
        <w:rPr>
          <w:lang w:val="en-ZA"/>
        </w:rPr>
        <w:t xml:space="preserve">I determine </w:t>
      </w:r>
      <w:r w:rsidR="00F97AEC" w:rsidRPr="00402E08">
        <w:rPr>
          <w:lang w:val="en-ZA"/>
        </w:rPr>
        <w:t xml:space="preserve">the impact of </w:t>
      </w:r>
      <w:r w:rsidR="00DC5625" w:rsidRPr="00402E08">
        <w:rPr>
          <w:lang w:val="en-ZA"/>
        </w:rPr>
        <w:t xml:space="preserve">cybercrime </w:t>
      </w:r>
      <w:r w:rsidR="004872F1" w:rsidRPr="00402E08">
        <w:rPr>
          <w:lang w:val="en-ZA"/>
        </w:rPr>
        <w:t>on people/my community</w:t>
      </w:r>
      <w:r w:rsidR="0035393E" w:rsidRPr="00402E08">
        <w:rPr>
          <w:lang w:val="en-ZA"/>
        </w:rPr>
        <w:t>?</w:t>
      </w:r>
    </w:p>
    <w:p w14:paraId="7AD8DDD9" w14:textId="77777777" w:rsidR="00DE10A9" w:rsidRPr="00402E08" w:rsidRDefault="00DE10A9" w:rsidP="002037C2">
      <w:pPr>
        <w:pStyle w:val="ListParagraph"/>
        <w:numPr>
          <w:ilvl w:val="0"/>
          <w:numId w:val="21"/>
        </w:numPr>
        <w:rPr>
          <w:lang w:val="en-ZA"/>
        </w:rPr>
      </w:pPr>
      <w:r w:rsidRPr="00402E08">
        <w:rPr>
          <w:lang w:val="en-ZA"/>
        </w:rPr>
        <w:t>Which cybercrimes are the most commonly used amongst learners?</w:t>
      </w:r>
    </w:p>
    <w:p w14:paraId="1D975FAE" w14:textId="77777777" w:rsidR="0097790B" w:rsidRPr="00402E08" w:rsidRDefault="0097790B" w:rsidP="002037C2">
      <w:pPr>
        <w:pStyle w:val="ListParagraph"/>
        <w:numPr>
          <w:ilvl w:val="0"/>
          <w:numId w:val="21"/>
        </w:numPr>
        <w:rPr>
          <w:lang w:val="en-ZA"/>
        </w:rPr>
      </w:pPr>
      <w:r w:rsidRPr="00402E08">
        <w:rPr>
          <w:lang w:val="en-ZA"/>
        </w:rPr>
        <w:t>How does [the type of] cybercrime work?</w:t>
      </w:r>
    </w:p>
    <w:p w14:paraId="496005D8" w14:textId="533E4950" w:rsidR="00BD14D1" w:rsidRPr="00402E08" w:rsidRDefault="00BD14D1" w:rsidP="002037C2">
      <w:pPr>
        <w:pStyle w:val="ListParagraph"/>
        <w:numPr>
          <w:ilvl w:val="0"/>
          <w:numId w:val="21"/>
        </w:numPr>
        <w:rPr>
          <w:lang w:val="en-ZA"/>
        </w:rPr>
      </w:pPr>
      <w:r w:rsidRPr="00402E08">
        <w:rPr>
          <w:lang w:val="en-ZA"/>
        </w:rPr>
        <w:t xml:space="preserve">What </w:t>
      </w:r>
      <w:r w:rsidR="00F97AEC" w:rsidRPr="00402E08">
        <w:rPr>
          <w:lang w:val="en-ZA"/>
        </w:rPr>
        <w:t xml:space="preserve">are the </w:t>
      </w:r>
      <w:r w:rsidR="00DC5625" w:rsidRPr="00402E08">
        <w:rPr>
          <w:lang w:val="en-ZA"/>
        </w:rPr>
        <w:t>dis</w:t>
      </w:r>
      <w:r w:rsidR="00F97AEC" w:rsidRPr="00402E08">
        <w:rPr>
          <w:lang w:val="en-ZA"/>
        </w:rPr>
        <w:t xml:space="preserve">advantages of </w:t>
      </w:r>
      <w:r w:rsidR="00DC5625" w:rsidRPr="00402E08">
        <w:rPr>
          <w:lang w:val="en-ZA"/>
        </w:rPr>
        <w:t>cybercrime</w:t>
      </w:r>
      <w:r w:rsidRPr="00402E08">
        <w:rPr>
          <w:lang w:val="en-ZA"/>
        </w:rPr>
        <w:t>?</w:t>
      </w:r>
    </w:p>
    <w:p w14:paraId="6216B89E" w14:textId="05B2E5B6" w:rsidR="004872F1" w:rsidRPr="00402E08" w:rsidRDefault="004872F1" w:rsidP="002037C2">
      <w:pPr>
        <w:pStyle w:val="ListParagraph"/>
        <w:numPr>
          <w:ilvl w:val="0"/>
          <w:numId w:val="21"/>
        </w:numPr>
        <w:jc w:val="both"/>
        <w:rPr>
          <w:lang w:val="en-ZA"/>
        </w:rPr>
      </w:pPr>
      <w:r w:rsidRPr="00402E08">
        <w:rPr>
          <w:lang w:val="en-ZA"/>
        </w:rPr>
        <w:t xml:space="preserve">What is the extent of the damage caused by the various types of cybercrime? </w:t>
      </w:r>
    </w:p>
    <w:p w14:paraId="4A64B9D1" w14:textId="55648F52" w:rsidR="00B1110A" w:rsidRPr="00402E08" w:rsidRDefault="00B1110A" w:rsidP="002037C2">
      <w:pPr>
        <w:pStyle w:val="ListParagraph"/>
        <w:numPr>
          <w:ilvl w:val="0"/>
          <w:numId w:val="21"/>
        </w:numPr>
        <w:rPr>
          <w:lang w:val="en-ZA"/>
        </w:rPr>
      </w:pPr>
      <w:r w:rsidRPr="00402E08">
        <w:rPr>
          <w:lang w:val="en-ZA"/>
        </w:rPr>
        <w:t>What is being done about cybercrime in my community/South Africa/the world?</w:t>
      </w:r>
    </w:p>
    <w:p w14:paraId="403BA7E7" w14:textId="2C291F05" w:rsidR="00BD14D1" w:rsidRPr="00402E08" w:rsidRDefault="00F97AEC" w:rsidP="002037C2">
      <w:pPr>
        <w:pStyle w:val="ListParagraph"/>
        <w:numPr>
          <w:ilvl w:val="0"/>
          <w:numId w:val="21"/>
        </w:numPr>
        <w:rPr>
          <w:lang w:val="en-ZA"/>
        </w:rPr>
      </w:pPr>
      <w:r w:rsidRPr="00402E08">
        <w:rPr>
          <w:lang w:val="en-ZA"/>
        </w:rPr>
        <w:t xml:space="preserve">How </w:t>
      </w:r>
      <w:r w:rsidR="004872F1" w:rsidRPr="00402E08">
        <w:rPr>
          <w:lang w:val="en-ZA"/>
        </w:rPr>
        <w:t>can</w:t>
      </w:r>
      <w:r w:rsidRPr="00402E08">
        <w:rPr>
          <w:lang w:val="en-ZA"/>
        </w:rPr>
        <w:t xml:space="preserve"> </w:t>
      </w:r>
      <w:r w:rsidR="00DC5625" w:rsidRPr="00402E08">
        <w:rPr>
          <w:lang w:val="en-ZA"/>
        </w:rPr>
        <w:t>cybercrime</w:t>
      </w:r>
      <w:r w:rsidR="00DE10A9" w:rsidRPr="00402E08">
        <w:rPr>
          <w:lang w:val="en-ZA"/>
        </w:rPr>
        <w:t xml:space="preserve"> be </w:t>
      </w:r>
      <w:proofErr w:type="gramStart"/>
      <w:r w:rsidR="00DE10A9" w:rsidRPr="00402E08">
        <w:rPr>
          <w:lang w:val="en-ZA"/>
        </w:rPr>
        <w:t>stopped/prevented</w:t>
      </w:r>
      <w:proofErr w:type="gramEnd"/>
      <w:r w:rsidR="005D378B" w:rsidRPr="00402E08">
        <w:rPr>
          <w:lang w:val="en-ZA"/>
        </w:rPr>
        <w:t>?</w:t>
      </w:r>
    </w:p>
    <w:p w14:paraId="76C0F409" w14:textId="77777777" w:rsidR="00DE10A9" w:rsidRPr="00402E08" w:rsidRDefault="00DE10A9" w:rsidP="002037C2">
      <w:pPr>
        <w:pStyle w:val="ListParagraph"/>
        <w:numPr>
          <w:ilvl w:val="0"/>
          <w:numId w:val="21"/>
        </w:numPr>
        <w:rPr>
          <w:lang w:val="en-ZA"/>
        </w:rPr>
      </w:pPr>
      <w:r w:rsidRPr="00402E08">
        <w:rPr>
          <w:lang w:val="en-ZA"/>
        </w:rPr>
        <w:t>What will happen if cybercrime cannot be prevented?</w:t>
      </w:r>
    </w:p>
    <w:p w14:paraId="5F8CBB0B" w14:textId="6AEDCF2B" w:rsidR="00FA461C" w:rsidRPr="00402E08" w:rsidRDefault="00FA461C" w:rsidP="002037C2">
      <w:pPr>
        <w:pStyle w:val="ListParagraph"/>
        <w:numPr>
          <w:ilvl w:val="0"/>
          <w:numId w:val="21"/>
        </w:numPr>
        <w:rPr>
          <w:lang w:val="en-ZA"/>
        </w:rPr>
      </w:pPr>
      <w:r w:rsidRPr="00402E08">
        <w:rPr>
          <w:lang w:val="en-ZA"/>
        </w:rPr>
        <w:t xml:space="preserve">How </w:t>
      </w:r>
      <w:r w:rsidR="004872F1" w:rsidRPr="00402E08">
        <w:rPr>
          <w:lang w:val="en-ZA"/>
        </w:rPr>
        <w:t>can</w:t>
      </w:r>
      <w:r w:rsidR="00F97AEC" w:rsidRPr="00402E08">
        <w:rPr>
          <w:lang w:val="en-ZA"/>
        </w:rPr>
        <w:t xml:space="preserve"> </w:t>
      </w:r>
      <w:r w:rsidR="00DC5625" w:rsidRPr="00402E08">
        <w:rPr>
          <w:lang w:val="en-ZA"/>
        </w:rPr>
        <w:t>cybercrime affect</w:t>
      </w:r>
      <w:r w:rsidR="00F97AEC" w:rsidRPr="00402E08">
        <w:rPr>
          <w:lang w:val="en-ZA"/>
        </w:rPr>
        <w:t xml:space="preserve"> education</w:t>
      </w:r>
      <w:r w:rsidRPr="00402E08">
        <w:rPr>
          <w:lang w:val="en-ZA"/>
        </w:rPr>
        <w:t>?</w:t>
      </w:r>
    </w:p>
    <w:p w14:paraId="01049710" w14:textId="1091BACA" w:rsidR="004872F1" w:rsidRPr="00402E08" w:rsidRDefault="004872F1" w:rsidP="002037C2">
      <w:pPr>
        <w:pStyle w:val="ListParagraph"/>
        <w:numPr>
          <w:ilvl w:val="0"/>
          <w:numId w:val="21"/>
        </w:numPr>
        <w:jc w:val="both"/>
        <w:rPr>
          <w:lang w:val="en-ZA"/>
        </w:rPr>
      </w:pPr>
      <w:r w:rsidRPr="00402E08">
        <w:rPr>
          <w:lang w:val="en-ZA"/>
        </w:rPr>
        <w:t>How are we able to protect ourselves against cybercrime?</w:t>
      </w:r>
    </w:p>
    <w:p w14:paraId="34254324" w14:textId="77777777" w:rsidR="00B1110A" w:rsidRPr="00402E08" w:rsidRDefault="00B1110A" w:rsidP="002037C2">
      <w:pPr>
        <w:pStyle w:val="ListParagraph"/>
        <w:numPr>
          <w:ilvl w:val="0"/>
          <w:numId w:val="21"/>
        </w:numPr>
        <w:jc w:val="both"/>
        <w:rPr>
          <w:lang w:val="en-ZA"/>
        </w:rPr>
      </w:pPr>
      <w:r w:rsidRPr="00402E08">
        <w:rPr>
          <w:lang w:val="en-ZA"/>
        </w:rPr>
        <w:t>What do I think about cybercrime and why?</w:t>
      </w:r>
    </w:p>
    <w:p w14:paraId="2041489B" w14:textId="148D9D57" w:rsidR="0097790B" w:rsidRPr="00402E08" w:rsidRDefault="0097790B" w:rsidP="002037C2">
      <w:pPr>
        <w:pStyle w:val="ListParagraph"/>
        <w:numPr>
          <w:ilvl w:val="0"/>
          <w:numId w:val="21"/>
        </w:numPr>
        <w:jc w:val="both"/>
        <w:rPr>
          <w:lang w:val="en-ZA"/>
        </w:rPr>
      </w:pPr>
      <w:r w:rsidRPr="00402E08">
        <w:rPr>
          <w:lang w:val="en-ZA"/>
        </w:rPr>
        <w:t>Where can one report cybercriminals to?</w:t>
      </w:r>
    </w:p>
    <w:p w14:paraId="038B2287" w14:textId="77777777" w:rsidR="0097790B" w:rsidRPr="00402E08" w:rsidRDefault="0097790B" w:rsidP="002037C2">
      <w:pPr>
        <w:pStyle w:val="ListParagraph"/>
        <w:numPr>
          <w:ilvl w:val="0"/>
          <w:numId w:val="21"/>
        </w:numPr>
        <w:jc w:val="both"/>
        <w:rPr>
          <w:lang w:val="en-ZA"/>
        </w:rPr>
      </w:pPr>
      <w:r w:rsidRPr="00402E08">
        <w:rPr>
          <w:lang w:val="en-ZA"/>
        </w:rPr>
        <w:t>What is a suitable punishment for cybercriminals?</w:t>
      </w:r>
    </w:p>
    <w:p w14:paraId="4D32F119" w14:textId="714E8266" w:rsidR="001E6ACB" w:rsidRPr="00402E08" w:rsidRDefault="001E6ACB" w:rsidP="002037C2">
      <w:pPr>
        <w:pStyle w:val="ListParagraph"/>
        <w:numPr>
          <w:ilvl w:val="0"/>
          <w:numId w:val="21"/>
        </w:numPr>
        <w:rPr>
          <w:lang w:val="en-ZA"/>
        </w:rPr>
      </w:pPr>
      <w:r w:rsidRPr="00402E08">
        <w:rPr>
          <w:lang w:val="en-ZA"/>
        </w:rPr>
        <w:t>What career opportunities are there in South Africa to investigate/prevent cybercrime?</w:t>
      </w:r>
    </w:p>
    <w:p w14:paraId="7EEEFD12" w14:textId="4C0135CB" w:rsidR="00F97AEC" w:rsidRPr="00402E08" w:rsidRDefault="00F97AEC" w:rsidP="002037C2">
      <w:pPr>
        <w:pStyle w:val="ListParagraph"/>
        <w:numPr>
          <w:ilvl w:val="0"/>
          <w:numId w:val="21"/>
        </w:numPr>
        <w:rPr>
          <w:lang w:val="en-ZA"/>
        </w:rPr>
      </w:pPr>
      <w:r w:rsidRPr="00402E08">
        <w:rPr>
          <w:lang w:val="en-ZA"/>
        </w:rPr>
        <w:t>What recommendation</w:t>
      </w:r>
      <w:r w:rsidR="00FF0784" w:rsidRPr="00402E08">
        <w:rPr>
          <w:lang w:val="en-ZA"/>
        </w:rPr>
        <w:t>(s)</w:t>
      </w:r>
      <w:r w:rsidRPr="00402E08">
        <w:rPr>
          <w:lang w:val="en-ZA"/>
        </w:rPr>
        <w:t xml:space="preserve"> </w:t>
      </w:r>
      <w:r w:rsidR="00DE10A9" w:rsidRPr="00402E08">
        <w:rPr>
          <w:lang w:val="en-ZA"/>
        </w:rPr>
        <w:t>can be given</w:t>
      </w:r>
      <w:r w:rsidRPr="00402E08">
        <w:rPr>
          <w:lang w:val="en-ZA"/>
        </w:rPr>
        <w:t xml:space="preserve"> to someone </w:t>
      </w:r>
      <w:r w:rsidR="001A33F1" w:rsidRPr="00402E08">
        <w:rPr>
          <w:lang w:val="en-ZA"/>
        </w:rPr>
        <w:t xml:space="preserve">who </w:t>
      </w:r>
      <w:r w:rsidR="002C3A11" w:rsidRPr="00402E08">
        <w:rPr>
          <w:lang w:val="en-ZA"/>
        </w:rPr>
        <w:t>has been affected by cybercrime</w:t>
      </w:r>
      <w:r w:rsidRPr="00402E08">
        <w:rPr>
          <w:lang w:val="en-ZA"/>
        </w:rPr>
        <w:t>?</w:t>
      </w:r>
    </w:p>
    <w:p w14:paraId="40807C40" w14:textId="4BEA842E" w:rsidR="004872F1" w:rsidRPr="00402E08" w:rsidRDefault="004872F1" w:rsidP="002037C2">
      <w:pPr>
        <w:pStyle w:val="ListParagraph"/>
        <w:numPr>
          <w:ilvl w:val="0"/>
          <w:numId w:val="21"/>
        </w:numPr>
        <w:jc w:val="both"/>
        <w:rPr>
          <w:lang w:val="en-ZA"/>
        </w:rPr>
      </w:pPr>
      <w:r w:rsidRPr="00402E08">
        <w:rPr>
          <w:lang w:val="en-ZA"/>
        </w:rPr>
        <w:t>What solution(s) is/are there to prevent these types of cybercrimes?</w:t>
      </w:r>
    </w:p>
    <w:p w14:paraId="54E76348" w14:textId="0BB83BB6" w:rsidR="004872F1" w:rsidRPr="00402E08" w:rsidRDefault="0097790B" w:rsidP="002037C2">
      <w:pPr>
        <w:pStyle w:val="ListParagraph"/>
        <w:numPr>
          <w:ilvl w:val="0"/>
          <w:numId w:val="21"/>
        </w:numPr>
        <w:rPr>
          <w:lang w:val="en-ZA"/>
        </w:rPr>
      </w:pPr>
      <w:proofErr w:type="spellStart"/>
      <w:r w:rsidRPr="00402E08">
        <w:rPr>
          <w:lang w:val="en-ZA"/>
        </w:rPr>
        <w:t>etc</w:t>
      </w:r>
      <w:proofErr w:type="spellEnd"/>
    </w:p>
    <w:p w14:paraId="236006A2" w14:textId="77777777" w:rsidR="00563B04" w:rsidRPr="00402E08" w:rsidRDefault="00563B04" w:rsidP="00F16FDA">
      <w:pPr>
        <w:spacing w:after="200" w:line="252" w:lineRule="auto"/>
        <w:rPr>
          <w:rFonts w:ascii="Cambria" w:hAnsi="Cambria"/>
          <w:sz w:val="22"/>
          <w:szCs w:val="22"/>
          <w:lang w:val="en-ZA" w:eastAsia="en-US" w:bidi="en-US"/>
        </w:rPr>
      </w:pPr>
    </w:p>
    <w:p w14:paraId="66C76EFB" w14:textId="77777777" w:rsidR="00402AB0" w:rsidRPr="00402E08" w:rsidRDefault="00402AB0" w:rsidP="00F16FDA">
      <w:pPr>
        <w:spacing w:after="200" w:line="252" w:lineRule="auto"/>
        <w:rPr>
          <w:rFonts w:ascii="Cambria" w:hAnsi="Cambria"/>
          <w:sz w:val="22"/>
          <w:szCs w:val="22"/>
          <w:lang w:val="en-ZA" w:eastAsia="en-US" w:bidi="en-US"/>
        </w:rPr>
      </w:pPr>
    </w:p>
    <w:p w14:paraId="0BF98AB3" w14:textId="77777777" w:rsidR="00402AB0" w:rsidRPr="00402E08" w:rsidRDefault="00402AB0" w:rsidP="00F16FDA">
      <w:pPr>
        <w:spacing w:after="200" w:line="252" w:lineRule="auto"/>
        <w:rPr>
          <w:rFonts w:ascii="Cambria" w:hAnsi="Cambria"/>
          <w:sz w:val="22"/>
          <w:szCs w:val="22"/>
          <w:lang w:val="en-ZA" w:eastAsia="en-US" w:bidi="en-US"/>
        </w:rPr>
      </w:pPr>
    </w:p>
    <w:p w14:paraId="7F4A9DA3" w14:textId="77777777" w:rsidR="00402AB0" w:rsidRPr="00402E08" w:rsidRDefault="00402AB0" w:rsidP="00F16FDA">
      <w:pPr>
        <w:spacing w:after="200" w:line="252" w:lineRule="auto"/>
        <w:rPr>
          <w:rFonts w:ascii="Cambria" w:hAnsi="Cambria"/>
          <w:sz w:val="22"/>
          <w:szCs w:val="22"/>
          <w:lang w:val="en-ZA" w:eastAsia="en-US" w:bidi="en-US"/>
        </w:rPr>
      </w:pPr>
    </w:p>
    <w:tbl>
      <w:tblPr>
        <w:tblStyle w:val="TableGrid"/>
        <w:tblW w:w="0" w:type="auto"/>
        <w:tblLook w:val="04A0" w:firstRow="1" w:lastRow="0" w:firstColumn="1" w:lastColumn="0" w:noHBand="0" w:noVBand="1"/>
      </w:tblPr>
      <w:tblGrid>
        <w:gridCol w:w="9243"/>
      </w:tblGrid>
      <w:tr w:rsidR="00DE10A9" w:rsidRPr="00402E08" w14:paraId="10F87E4D" w14:textId="77777777" w:rsidTr="00DE10A9">
        <w:tc>
          <w:tcPr>
            <w:tcW w:w="9243" w:type="dxa"/>
          </w:tcPr>
          <w:p w14:paraId="7178E983" w14:textId="06F1442E" w:rsidR="00DE10A9" w:rsidRPr="00402E08" w:rsidRDefault="00DE10A9" w:rsidP="00DE10A9">
            <w:pPr>
              <w:spacing w:before="240" w:after="200" w:line="252" w:lineRule="auto"/>
              <w:rPr>
                <w:rFonts w:ascii="Cambria" w:hAnsi="Cambria"/>
                <w:sz w:val="22"/>
                <w:szCs w:val="22"/>
                <w:lang w:val="en-ZA" w:eastAsia="en-US" w:bidi="en-US"/>
              </w:rPr>
            </w:pPr>
            <w:r w:rsidRPr="00402E08">
              <w:rPr>
                <w:rFonts w:ascii="Cambria" w:hAnsi="Cambria"/>
                <w:sz w:val="22"/>
                <w:szCs w:val="22"/>
                <w:lang w:val="en-ZA" w:eastAsia="en-US" w:bidi="en-US"/>
              </w:rPr>
              <w:t>Remember answers to the research questions must assist you in answering the focus qu</w:t>
            </w:r>
            <w:r w:rsidR="008658DE" w:rsidRPr="00402E08">
              <w:rPr>
                <w:rFonts w:ascii="Cambria" w:hAnsi="Cambria"/>
                <w:sz w:val="22"/>
                <w:szCs w:val="22"/>
                <w:lang w:val="en-ZA" w:eastAsia="en-US" w:bidi="en-US"/>
              </w:rPr>
              <w:t>estion.</w:t>
            </w:r>
          </w:p>
          <w:p w14:paraId="6B89651A" w14:textId="69D04069" w:rsidR="00DE10A9" w:rsidRPr="00402E08" w:rsidRDefault="00DE10A9" w:rsidP="008658DE">
            <w:pPr>
              <w:spacing w:after="200" w:line="252" w:lineRule="auto"/>
              <w:rPr>
                <w:rFonts w:ascii="Cambria" w:hAnsi="Cambria"/>
                <w:sz w:val="22"/>
                <w:szCs w:val="22"/>
                <w:lang w:val="en-ZA" w:eastAsia="en-US" w:bidi="en-US"/>
              </w:rPr>
            </w:pPr>
            <w:r w:rsidRPr="00402E08">
              <w:rPr>
                <w:rFonts w:ascii="Cambria" w:hAnsi="Cambria"/>
                <w:sz w:val="22"/>
                <w:szCs w:val="22"/>
                <w:lang w:val="en-ZA" w:eastAsia="en-US" w:bidi="en-US"/>
              </w:rPr>
              <w:t>So, every time you ask a research question</w:t>
            </w:r>
            <w:r w:rsidR="00BE48D5" w:rsidRPr="00402E08">
              <w:rPr>
                <w:rFonts w:ascii="Cambria" w:hAnsi="Cambria"/>
                <w:sz w:val="22"/>
                <w:szCs w:val="22"/>
                <w:lang w:val="en-ZA" w:eastAsia="en-US" w:bidi="en-US"/>
              </w:rPr>
              <w:t>,</w:t>
            </w:r>
            <w:r w:rsidRPr="00402E08">
              <w:rPr>
                <w:rFonts w:ascii="Cambria" w:hAnsi="Cambria"/>
                <w:sz w:val="22"/>
                <w:szCs w:val="22"/>
                <w:lang w:val="en-ZA" w:eastAsia="en-US" w:bidi="en-US"/>
              </w:rPr>
              <w:t xml:space="preserve"> ask yourself </w:t>
            </w:r>
            <w:r w:rsidR="00BE48D5" w:rsidRPr="00402E08">
              <w:rPr>
                <w:rFonts w:ascii="Cambria" w:hAnsi="Cambria"/>
                <w:sz w:val="22"/>
                <w:szCs w:val="22"/>
                <w:lang w:val="en-ZA" w:eastAsia="en-US" w:bidi="en-US"/>
              </w:rPr>
              <w:t xml:space="preserve">how the answer to </w:t>
            </w:r>
            <w:r w:rsidRPr="00402E08">
              <w:rPr>
                <w:rFonts w:ascii="Cambria" w:hAnsi="Cambria"/>
                <w:sz w:val="22"/>
                <w:szCs w:val="22"/>
                <w:lang w:val="en-ZA" w:eastAsia="en-US" w:bidi="en-US"/>
              </w:rPr>
              <w:t xml:space="preserve">this </w:t>
            </w:r>
            <w:r w:rsidR="002E277D" w:rsidRPr="00402E08">
              <w:rPr>
                <w:rFonts w:ascii="Cambria" w:hAnsi="Cambria"/>
                <w:sz w:val="22"/>
                <w:szCs w:val="22"/>
                <w:lang w:val="en-ZA" w:eastAsia="en-US" w:bidi="en-US"/>
              </w:rPr>
              <w:t xml:space="preserve">research </w:t>
            </w:r>
            <w:r w:rsidRPr="00402E08">
              <w:rPr>
                <w:rFonts w:ascii="Cambria" w:hAnsi="Cambria"/>
                <w:sz w:val="22"/>
                <w:szCs w:val="22"/>
                <w:lang w:val="en-ZA" w:eastAsia="en-US" w:bidi="en-US"/>
              </w:rPr>
              <w:t xml:space="preserve">question </w:t>
            </w:r>
            <w:r w:rsidR="00BE48D5" w:rsidRPr="00402E08">
              <w:rPr>
                <w:rFonts w:ascii="Cambria" w:hAnsi="Cambria"/>
                <w:sz w:val="22"/>
                <w:szCs w:val="22"/>
                <w:lang w:val="en-ZA" w:eastAsia="en-US" w:bidi="en-US"/>
              </w:rPr>
              <w:t xml:space="preserve">will </w:t>
            </w:r>
            <w:r w:rsidRPr="00402E08">
              <w:rPr>
                <w:rFonts w:ascii="Cambria" w:hAnsi="Cambria"/>
                <w:sz w:val="22"/>
                <w:szCs w:val="22"/>
                <w:lang w:val="en-ZA" w:eastAsia="en-US" w:bidi="en-US"/>
              </w:rPr>
              <w:t>help to answer the focus question!</w:t>
            </w:r>
          </w:p>
        </w:tc>
      </w:tr>
    </w:tbl>
    <w:p w14:paraId="59A0E912" w14:textId="77777777" w:rsidR="00DE10A9" w:rsidRPr="00402E08" w:rsidRDefault="00DE10A9" w:rsidP="00F16FDA">
      <w:pPr>
        <w:spacing w:after="200" w:line="252" w:lineRule="auto"/>
        <w:rPr>
          <w:rFonts w:ascii="Cambria" w:hAnsi="Cambria"/>
          <w:b/>
          <w:i/>
          <w:szCs w:val="22"/>
          <w:lang w:val="en-ZA" w:eastAsia="en-US" w:bidi="en-US"/>
        </w:rPr>
      </w:pPr>
    </w:p>
    <w:p w14:paraId="0D1A4DB4" w14:textId="77777777" w:rsidR="00DE10A9" w:rsidRPr="00402E08" w:rsidRDefault="00DE10A9" w:rsidP="00F16FDA">
      <w:pPr>
        <w:spacing w:after="200" w:line="252" w:lineRule="auto"/>
        <w:rPr>
          <w:rFonts w:ascii="Cambria" w:hAnsi="Cambria"/>
          <w:b/>
          <w:i/>
          <w:szCs w:val="22"/>
          <w:lang w:val="en-ZA" w:eastAsia="en-US" w:bidi="en-US"/>
        </w:rPr>
      </w:pPr>
    </w:p>
    <w:p w14:paraId="1B067E37" w14:textId="77777777" w:rsidR="00F16FDA" w:rsidRPr="00402E08" w:rsidRDefault="00F16FDA" w:rsidP="000B44ED">
      <w:pPr>
        <w:pBdr>
          <w:bottom w:val="thinThickSmallGap" w:sz="12" w:space="1" w:color="943634"/>
        </w:pBdr>
        <w:spacing w:after="200"/>
        <w:jc w:val="center"/>
        <w:outlineLvl w:val="0"/>
        <w:rPr>
          <w:rFonts w:ascii="Cambria" w:hAnsi="Cambria"/>
          <w:sz w:val="22"/>
          <w:szCs w:val="22"/>
          <w:lang w:val="en-ZA" w:eastAsia="en-US" w:bidi="en-US"/>
        </w:rPr>
      </w:pPr>
      <w:r w:rsidRPr="00402E08">
        <w:rPr>
          <w:rFonts w:ascii="Cambria" w:hAnsi="Cambria"/>
          <w:b/>
          <w:spacing w:val="20"/>
          <w:sz w:val="28"/>
          <w:szCs w:val="28"/>
          <w:lang w:val="en-ZA" w:eastAsia="en-US" w:bidi="en-US"/>
        </w:rPr>
        <w:br w:type="page"/>
      </w:r>
    </w:p>
    <w:p w14:paraId="6324B9A1" w14:textId="3F60FE29" w:rsidR="00CC65AD" w:rsidRPr="00402E08" w:rsidRDefault="00CC65AD" w:rsidP="00CC65AD">
      <w:pPr>
        <w:pBdr>
          <w:bottom w:val="thinThickSmallGap" w:sz="12" w:space="1" w:color="943634"/>
        </w:pBdr>
        <w:spacing w:after="200"/>
        <w:jc w:val="center"/>
        <w:outlineLvl w:val="0"/>
        <w:rPr>
          <w:rFonts w:ascii="Cambria" w:hAnsi="Cambria"/>
          <w:b/>
          <w:spacing w:val="20"/>
          <w:sz w:val="28"/>
          <w:szCs w:val="28"/>
          <w:lang w:val="en-ZA" w:eastAsia="en-US" w:bidi="en-US"/>
        </w:rPr>
      </w:pPr>
      <w:bookmarkStart w:id="58" w:name="_Toc409976590"/>
      <w:r w:rsidRPr="00402E08">
        <w:rPr>
          <w:rFonts w:ascii="Cambria" w:hAnsi="Cambria"/>
          <w:b/>
          <w:spacing w:val="20"/>
          <w:sz w:val="28"/>
          <w:szCs w:val="28"/>
          <w:lang w:val="en-ZA" w:eastAsia="en-US" w:bidi="en-US"/>
        </w:rPr>
        <w:lastRenderedPageBreak/>
        <w:t>Annexure B</w:t>
      </w:r>
      <w:bookmarkEnd w:id="58"/>
    </w:p>
    <w:p w14:paraId="12F2316E" w14:textId="15948878" w:rsidR="00CC65AD" w:rsidRPr="00402E08" w:rsidRDefault="00AC3A8F" w:rsidP="00CC65AD">
      <w:pPr>
        <w:pBdr>
          <w:bottom w:val="single" w:sz="4" w:space="1" w:color="622423"/>
        </w:pBdr>
        <w:spacing w:before="400" w:after="200" w:line="252" w:lineRule="auto"/>
        <w:jc w:val="center"/>
        <w:outlineLvl w:val="1"/>
        <w:rPr>
          <w:rFonts w:ascii="Cambria" w:hAnsi="Cambria"/>
          <w:b/>
          <w:spacing w:val="15"/>
          <w:lang w:val="en-ZA" w:eastAsia="en-US" w:bidi="en-US"/>
        </w:rPr>
      </w:pPr>
      <w:bookmarkStart w:id="59" w:name="_Toc409976591"/>
      <w:r w:rsidRPr="00402E08">
        <w:rPr>
          <w:rFonts w:ascii="Cambria" w:hAnsi="Cambria"/>
          <w:b/>
          <w:spacing w:val="15"/>
          <w:lang w:val="en-ZA" w:eastAsia="en-US" w:bidi="en-US"/>
        </w:rPr>
        <w:t xml:space="preserve">Example of </w:t>
      </w:r>
      <w:r w:rsidR="00CC65AD" w:rsidRPr="00402E08">
        <w:rPr>
          <w:rFonts w:ascii="Cambria" w:hAnsi="Cambria"/>
          <w:b/>
          <w:spacing w:val="15"/>
          <w:lang w:val="en-ZA" w:eastAsia="en-US" w:bidi="en-US"/>
        </w:rPr>
        <w:t>Questionnaire(s)</w:t>
      </w:r>
      <w:r w:rsidRPr="00402E08">
        <w:rPr>
          <w:rFonts w:ascii="Cambria" w:hAnsi="Cambria"/>
          <w:b/>
          <w:spacing w:val="15"/>
          <w:lang w:val="en-ZA" w:eastAsia="en-US" w:bidi="en-US"/>
        </w:rPr>
        <w:t xml:space="preserve"> questions</w:t>
      </w:r>
      <w:bookmarkEnd w:id="59"/>
    </w:p>
    <w:p w14:paraId="705EF790" w14:textId="77777777" w:rsidR="00CC65AD" w:rsidRPr="00402E08" w:rsidRDefault="00CC65AD" w:rsidP="00CC65AD">
      <w:pPr>
        <w:spacing w:after="200" w:line="252" w:lineRule="auto"/>
        <w:rPr>
          <w:rFonts w:ascii="Cambria" w:hAnsi="Cambria"/>
          <w:sz w:val="22"/>
          <w:szCs w:val="22"/>
          <w:lang w:val="en-ZA" w:eastAsia="en-US" w:bidi="en-US"/>
        </w:rPr>
      </w:pPr>
      <w:r w:rsidRPr="00402E08">
        <w:rPr>
          <w:rFonts w:ascii="Cambria" w:hAnsi="Cambria"/>
          <w:sz w:val="22"/>
          <w:szCs w:val="22"/>
          <w:lang w:val="en-ZA" w:eastAsia="en-US" w:bidi="en-US"/>
        </w:rPr>
        <w:t>Possible questions for questionnaire:</w:t>
      </w:r>
    </w:p>
    <w:p w14:paraId="064C4EC5" w14:textId="34385CED" w:rsidR="00CC65AD" w:rsidRPr="00402E08" w:rsidRDefault="00CC65AD" w:rsidP="002037C2">
      <w:pPr>
        <w:pStyle w:val="ListParagraph"/>
        <w:numPr>
          <w:ilvl w:val="0"/>
          <w:numId w:val="21"/>
        </w:numPr>
        <w:rPr>
          <w:lang w:val="en-ZA"/>
        </w:rPr>
      </w:pPr>
      <w:r w:rsidRPr="00402E08">
        <w:rPr>
          <w:lang w:val="en-ZA"/>
        </w:rPr>
        <w:t xml:space="preserve">On a scale of 1 – 10, </w:t>
      </w:r>
      <w:r w:rsidR="00692AB4" w:rsidRPr="00402E08">
        <w:rPr>
          <w:lang w:val="en-ZA"/>
        </w:rPr>
        <w:t>what</w:t>
      </w:r>
      <w:r w:rsidRPr="00402E08">
        <w:rPr>
          <w:lang w:val="en-ZA"/>
        </w:rPr>
        <w:t xml:space="preserve"> do you </w:t>
      </w:r>
      <w:r w:rsidR="00047DE4" w:rsidRPr="00402E08">
        <w:rPr>
          <w:lang w:val="en-ZA"/>
        </w:rPr>
        <w:t>know about</w:t>
      </w:r>
      <w:r w:rsidRPr="00402E08">
        <w:rPr>
          <w:lang w:val="en-ZA"/>
        </w:rPr>
        <w:t xml:space="preserve"> [</w:t>
      </w:r>
      <w:r w:rsidR="002C3A11" w:rsidRPr="00402E08">
        <w:rPr>
          <w:lang w:val="en-ZA"/>
        </w:rPr>
        <w:t>cybercrime</w:t>
      </w:r>
      <w:r w:rsidRPr="00402E08">
        <w:rPr>
          <w:lang w:val="en-ZA"/>
        </w:rPr>
        <w:t>]?</w:t>
      </w:r>
    </w:p>
    <w:p w14:paraId="128DA179" w14:textId="6DD4725D" w:rsidR="003130B7" w:rsidRPr="00402E08" w:rsidRDefault="003130B7" w:rsidP="002037C2">
      <w:pPr>
        <w:pStyle w:val="ListParagraph"/>
        <w:numPr>
          <w:ilvl w:val="0"/>
          <w:numId w:val="21"/>
        </w:numPr>
        <w:rPr>
          <w:lang w:val="en-ZA"/>
        </w:rPr>
      </w:pPr>
      <w:r w:rsidRPr="00402E08">
        <w:rPr>
          <w:lang w:val="en-ZA"/>
        </w:rPr>
        <w:t>Have you been a victim of cybercrime?</w:t>
      </w:r>
    </w:p>
    <w:p w14:paraId="1D6ACBED" w14:textId="05ED9F10" w:rsidR="003130B7" w:rsidRPr="00402E08" w:rsidRDefault="003130B7" w:rsidP="002037C2">
      <w:pPr>
        <w:pStyle w:val="ListParagraph"/>
        <w:numPr>
          <w:ilvl w:val="0"/>
          <w:numId w:val="21"/>
        </w:numPr>
        <w:rPr>
          <w:lang w:val="en-ZA"/>
        </w:rPr>
      </w:pPr>
      <w:r w:rsidRPr="00402E08">
        <w:rPr>
          <w:lang w:val="en-ZA"/>
        </w:rPr>
        <w:t xml:space="preserve">What type of cybercrime have you </w:t>
      </w:r>
      <w:proofErr w:type="gramStart"/>
      <w:r w:rsidRPr="00402E08">
        <w:rPr>
          <w:lang w:val="en-ZA"/>
        </w:rPr>
        <w:t>fallen</w:t>
      </w:r>
      <w:proofErr w:type="gramEnd"/>
      <w:r w:rsidRPr="00402E08">
        <w:rPr>
          <w:lang w:val="en-ZA"/>
        </w:rPr>
        <w:t xml:space="preserve"> prey to?</w:t>
      </w:r>
    </w:p>
    <w:p w14:paraId="6E0761E6" w14:textId="77777777" w:rsidR="003130B7" w:rsidRPr="00402E08" w:rsidRDefault="003130B7" w:rsidP="002037C2">
      <w:pPr>
        <w:pStyle w:val="ListParagraph"/>
        <w:numPr>
          <w:ilvl w:val="1"/>
          <w:numId w:val="21"/>
        </w:numPr>
        <w:rPr>
          <w:lang w:val="en-ZA"/>
        </w:rPr>
      </w:pPr>
      <w:r w:rsidRPr="00402E08">
        <w:rPr>
          <w:lang w:val="en-ZA"/>
        </w:rPr>
        <w:t>identity theft</w:t>
      </w:r>
    </w:p>
    <w:p w14:paraId="2C43A4CC" w14:textId="77777777" w:rsidR="003130B7" w:rsidRPr="00402E08" w:rsidRDefault="003130B7" w:rsidP="002037C2">
      <w:pPr>
        <w:pStyle w:val="ListParagraph"/>
        <w:numPr>
          <w:ilvl w:val="1"/>
          <w:numId w:val="21"/>
        </w:numPr>
        <w:rPr>
          <w:lang w:val="en-ZA"/>
        </w:rPr>
      </w:pPr>
      <w:r w:rsidRPr="00402E08">
        <w:rPr>
          <w:lang w:val="en-ZA"/>
        </w:rPr>
        <w:t>software piracy</w:t>
      </w:r>
    </w:p>
    <w:p w14:paraId="3A1603D8" w14:textId="77777777" w:rsidR="003130B7" w:rsidRPr="00402E08" w:rsidRDefault="003130B7" w:rsidP="002037C2">
      <w:pPr>
        <w:pStyle w:val="ListParagraph"/>
        <w:numPr>
          <w:ilvl w:val="1"/>
          <w:numId w:val="21"/>
        </w:numPr>
        <w:rPr>
          <w:lang w:val="en-ZA"/>
        </w:rPr>
      </w:pPr>
      <w:r w:rsidRPr="00402E08">
        <w:rPr>
          <w:lang w:val="en-ZA"/>
        </w:rPr>
        <w:t>credit card theft</w:t>
      </w:r>
    </w:p>
    <w:p w14:paraId="799E5839" w14:textId="77777777" w:rsidR="003130B7" w:rsidRPr="00402E08" w:rsidRDefault="003130B7" w:rsidP="002037C2">
      <w:pPr>
        <w:pStyle w:val="ListParagraph"/>
        <w:numPr>
          <w:ilvl w:val="1"/>
          <w:numId w:val="21"/>
        </w:numPr>
        <w:rPr>
          <w:lang w:val="en-ZA"/>
        </w:rPr>
      </w:pPr>
      <w:r w:rsidRPr="00402E08">
        <w:rPr>
          <w:lang w:val="en-ZA"/>
        </w:rPr>
        <w:t>network intrusions/DOS (Denial of Service) attacks</w:t>
      </w:r>
    </w:p>
    <w:p w14:paraId="4AAB6BFB" w14:textId="77777777" w:rsidR="003130B7" w:rsidRPr="00402E08" w:rsidRDefault="003130B7" w:rsidP="002037C2">
      <w:pPr>
        <w:pStyle w:val="ListParagraph"/>
        <w:numPr>
          <w:ilvl w:val="1"/>
          <w:numId w:val="21"/>
        </w:numPr>
        <w:rPr>
          <w:lang w:val="en-ZA"/>
        </w:rPr>
      </w:pPr>
      <w:r w:rsidRPr="00402E08">
        <w:rPr>
          <w:lang w:val="en-ZA"/>
        </w:rPr>
        <w:t>virus dissemination</w:t>
      </w:r>
    </w:p>
    <w:p w14:paraId="2D5A5DF7" w14:textId="77777777" w:rsidR="003130B7" w:rsidRPr="00402E08" w:rsidRDefault="003130B7" w:rsidP="002037C2">
      <w:pPr>
        <w:pStyle w:val="ListParagraph"/>
        <w:numPr>
          <w:ilvl w:val="1"/>
          <w:numId w:val="21"/>
        </w:numPr>
        <w:rPr>
          <w:lang w:val="en-ZA"/>
        </w:rPr>
      </w:pPr>
      <w:r w:rsidRPr="00402E08">
        <w:rPr>
          <w:lang w:val="en-ZA"/>
        </w:rPr>
        <w:t>hacking</w:t>
      </w:r>
    </w:p>
    <w:p w14:paraId="7ED3A824" w14:textId="77777777" w:rsidR="003130B7" w:rsidRPr="00402E08" w:rsidRDefault="003130B7" w:rsidP="002037C2">
      <w:pPr>
        <w:pStyle w:val="ListParagraph"/>
        <w:numPr>
          <w:ilvl w:val="1"/>
          <w:numId w:val="21"/>
        </w:numPr>
        <w:rPr>
          <w:lang w:val="en-ZA"/>
        </w:rPr>
      </w:pPr>
      <w:r w:rsidRPr="00402E08">
        <w:rPr>
          <w:lang w:val="en-ZA"/>
        </w:rPr>
        <w:t>cyber stalking</w:t>
      </w:r>
    </w:p>
    <w:p w14:paraId="18E65DFF" w14:textId="77777777" w:rsidR="003130B7" w:rsidRPr="00402E08" w:rsidRDefault="003130B7" w:rsidP="002037C2">
      <w:pPr>
        <w:pStyle w:val="ListParagraph"/>
        <w:numPr>
          <w:ilvl w:val="1"/>
          <w:numId w:val="21"/>
        </w:numPr>
        <w:rPr>
          <w:lang w:val="en-ZA"/>
        </w:rPr>
      </w:pPr>
      <w:r w:rsidRPr="00402E08">
        <w:rPr>
          <w:lang w:val="en-ZA"/>
        </w:rPr>
        <w:t>cyber bullying</w:t>
      </w:r>
    </w:p>
    <w:p w14:paraId="728C2F67" w14:textId="0703871F" w:rsidR="003130B7" w:rsidRPr="00402E08" w:rsidRDefault="003130B7" w:rsidP="002037C2">
      <w:pPr>
        <w:pStyle w:val="ListParagraph"/>
        <w:numPr>
          <w:ilvl w:val="1"/>
          <w:numId w:val="21"/>
        </w:numPr>
        <w:rPr>
          <w:lang w:val="en-ZA"/>
        </w:rPr>
      </w:pPr>
      <w:r w:rsidRPr="00402E08">
        <w:rPr>
          <w:lang w:val="en-ZA"/>
        </w:rPr>
        <w:t>cyber terrorism</w:t>
      </w:r>
    </w:p>
    <w:p w14:paraId="088136C4" w14:textId="601EB5D9" w:rsidR="003130B7" w:rsidRPr="00402E08" w:rsidRDefault="003130B7" w:rsidP="002037C2">
      <w:pPr>
        <w:pStyle w:val="ListParagraph"/>
        <w:numPr>
          <w:ilvl w:val="1"/>
          <w:numId w:val="21"/>
        </w:numPr>
        <w:rPr>
          <w:lang w:val="en-ZA"/>
        </w:rPr>
      </w:pPr>
      <w:r w:rsidRPr="00402E08">
        <w:rPr>
          <w:lang w:val="en-ZA"/>
        </w:rPr>
        <w:t>None of the above</w:t>
      </w:r>
    </w:p>
    <w:p w14:paraId="15332BF6" w14:textId="672A45F2" w:rsidR="003130B7" w:rsidRPr="00402E08" w:rsidRDefault="003130B7" w:rsidP="002037C2">
      <w:pPr>
        <w:pStyle w:val="ListParagraph"/>
        <w:numPr>
          <w:ilvl w:val="1"/>
          <w:numId w:val="21"/>
        </w:numPr>
        <w:rPr>
          <w:lang w:val="en-ZA"/>
        </w:rPr>
      </w:pPr>
      <w:r w:rsidRPr="00402E08">
        <w:rPr>
          <w:lang w:val="en-ZA"/>
        </w:rPr>
        <w:t>Other, specify _______</w:t>
      </w:r>
    </w:p>
    <w:p w14:paraId="38768DFE" w14:textId="35566D02" w:rsidR="00CC65AD" w:rsidRPr="00402E08" w:rsidRDefault="00CC65AD" w:rsidP="002037C2">
      <w:pPr>
        <w:pStyle w:val="ListParagraph"/>
        <w:numPr>
          <w:ilvl w:val="0"/>
          <w:numId w:val="21"/>
        </w:numPr>
        <w:rPr>
          <w:lang w:val="en-ZA"/>
        </w:rPr>
      </w:pPr>
      <w:r w:rsidRPr="00402E08">
        <w:rPr>
          <w:lang w:val="en-ZA"/>
        </w:rPr>
        <w:t xml:space="preserve">What </w:t>
      </w:r>
      <w:r w:rsidR="00047DE4" w:rsidRPr="00402E08">
        <w:rPr>
          <w:lang w:val="en-ZA"/>
        </w:rPr>
        <w:t>is the biggest benefit of [</w:t>
      </w:r>
      <w:r w:rsidR="002C3A11" w:rsidRPr="00402E08">
        <w:rPr>
          <w:lang w:val="en-ZA"/>
        </w:rPr>
        <w:t>knowing what cybercrime is about</w:t>
      </w:r>
      <w:r w:rsidR="00047DE4" w:rsidRPr="00402E08">
        <w:rPr>
          <w:lang w:val="en-ZA"/>
        </w:rPr>
        <w:t>]</w:t>
      </w:r>
      <w:r w:rsidRPr="00402E08">
        <w:rPr>
          <w:lang w:val="en-ZA"/>
        </w:rPr>
        <w:t>?</w:t>
      </w:r>
    </w:p>
    <w:p w14:paraId="37322C7B" w14:textId="7151B089" w:rsidR="00CC65AD" w:rsidRPr="00402E08" w:rsidRDefault="00CC65AD" w:rsidP="002037C2">
      <w:pPr>
        <w:pStyle w:val="ListParagraph"/>
        <w:numPr>
          <w:ilvl w:val="0"/>
          <w:numId w:val="21"/>
        </w:numPr>
        <w:rPr>
          <w:lang w:val="en-ZA"/>
        </w:rPr>
      </w:pPr>
      <w:r w:rsidRPr="00402E08">
        <w:rPr>
          <w:lang w:val="en-ZA"/>
        </w:rPr>
        <w:t xml:space="preserve">Do you think </w:t>
      </w:r>
      <w:r w:rsidR="000F24F9" w:rsidRPr="00402E08">
        <w:rPr>
          <w:lang w:val="en-ZA"/>
        </w:rPr>
        <w:t>that [</w:t>
      </w:r>
      <w:r w:rsidR="002C3A11" w:rsidRPr="00402E08">
        <w:rPr>
          <w:lang w:val="en-ZA"/>
        </w:rPr>
        <w:t>understanding what cybercrime is</w:t>
      </w:r>
      <w:r w:rsidRPr="00402E08">
        <w:rPr>
          <w:lang w:val="en-ZA"/>
        </w:rPr>
        <w:t>]</w:t>
      </w:r>
      <w:r w:rsidR="00047DE4" w:rsidRPr="00402E08">
        <w:rPr>
          <w:lang w:val="en-ZA"/>
        </w:rPr>
        <w:t xml:space="preserve"> will have any relevance for you</w:t>
      </w:r>
      <w:r w:rsidRPr="00402E08">
        <w:rPr>
          <w:lang w:val="en-ZA"/>
        </w:rPr>
        <w:t>?</w:t>
      </w:r>
    </w:p>
    <w:p w14:paraId="4C233BFA" w14:textId="77777777" w:rsidR="00CC65AD" w:rsidRPr="00402E08" w:rsidRDefault="00047DE4" w:rsidP="002037C2">
      <w:pPr>
        <w:pStyle w:val="ListParagraph"/>
        <w:numPr>
          <w:ilvl w:val="0"/>
          <w:numId w:val="21"/>
        </w:numPr>
        <w:rPr>
          <w:lang w:val="en-ZA"/>
        </w:rPr>
      </w:pPr>
      <w:r w:rsidRPr="00402E08">
        <w:rPr>
          <w:lang w:val="en-ZA"/>
        </w:rPr>
        <w:t xml:space="preserve">How </w:t>
      </w:r>
      <w:r w:rsidR="000F24F9" w:rsidRPr="00402E08">
        <w:rPr>
          <w:lang w:val="en-ZA"/>
        </w:rPr>
        <w:t>will</w:t>
      </w:r>
      <w:r w:rsidRPr="00402E08">
        <w:rPr>
          <w:lang w:val="en-ZA"/>
        </w:rPr>
        <w:t xml:space="preserve"> [</w:t>
      </w:r>
      <w:r w:rsidR="002C3A11" w:rsidRPr="00402E08">
        <w:rPr>
          <w:lang w:val="en-ZA"/>
        </w:rPr>
        <w:t>the knowledge of cybercrime</w:t>
      </w:r>
      <w:r w:rsidRPr="00402E08">
        <w:rPr>
          <w:lang w:val="en-ZA"/>
        </w:rPr>
        <w:t xml:space="preserve">] </w:t>
      </w:r>
      <w:r w:rsidR="000F24F9" w:rsidRPr="00402E08">
        <w:rPr>
          <w:lang w:val="en-ZA"/>
        </w:rPr>
        <w:t xml:space="preserve">have a </w:t>
      </w:r>
      <w:r w:rsidR="006566C8" w:rsidRPr="00402E08">
        <w:rPr>
          <w:lang w:val="en-ZA"/>
        </w:rPr>
        <w:t>positive</w:t>
      </w:r>
      <w:r w:rsidRPr="00402E08">
        <w:rPr>
          <w:lang w:val="en-ZA"/>
        </w:rPr>
        <w:t xml:space="preserve"> impact on your life?</w:t>
      </w:r>
    </w:p>
    <w:p w14:paraId="7EC0BC82" w14:textId="77777777" w:rsidR="00CC65AD" w:rsidRPr="00402E08" w:rsidRDefault="002C3A11" w:rsidP="002037C2">
      <w:pPr>
        <w:pStyle w:val="ListParagraph"/>
        <w:numPr>
          <w:ilvl w:val="1"/>
          <w:numId w:val="21"/>
        </w:numPr>
        <w:rPr>
          <w:lang w:val="en-ZA"/>
        </w:rPr>
      </w:pPr>
      <w:r w:rsidRPr="00402E08">
        <w:rPr>
          <w:lang w:val="en-ZA"/>
        </w:rPr>
        <w:t>I will be able to protect myself against it</w:t>
      </w:r>
    </w:p>
    <w:p w14:paraId="430CCD80" w14:textId="77777777" w:rsidR="00CC65AD" w:rsidRPr="00402E08" w:rsidRDefault="002C3A11" w:rsidP="002037C2">
      <w:pPr>
        <w:pStyle w:val="ListParagraph"/>
        <w:numPr>
          <w:ilvl w:val="1"/>
          <w:numId w:val="21"/>
        </w:numPr>
        <w:rPr>
          <w:lang w:val="en-ZA"/>
        </w:rPr>
      </w:pPr>
      <w:r w:rsidRPr="00402E08">
        <w:rPr>
          <w:lang w:val="en-ZA"/>
        </w:rPr>
        <w:t>Provide guidance to other people about it</w:t>
      </w:r>
    </w:p>
    <w:p w14:paraId="5D346E28" w14:textId="77777777" w:rsidR="00047DE4" w:rsidRPr="00402E08" w:rsidRDefault="00047DE4" w:rsidP="002037C2">
      <w:pPr>
        <w:pStyle w:val="ListParagraph"/>
        <w:numPr>
          <w:ilvl w:val="1"/>
          <w:numId w:val="21"/>
        </w:numPr>
        <w:rPr>
          <w:lang w:val="en-ZA"/>
        </w:rPr>
      </w:pPr>
      <w:r w:rsidRPr="00402E08">
        <w:rPr>
          <w:lang w:val="en-ZA"/>
        </w:rPr>
        <w:t>Broaden my knowledge</w:t>
      </w:r>
      <w:r w:rsidR="002C3A11" w:rsidRPr="00402E08">
        <w:rPr>
          <w:lang w:val="en-ZA"/>
        </w:rPr>
        <w:t xml:space="preserve"> about cybercrime</w:t>
      </w:r>
    </w:p>
    <w:p w14:paraId="3F72D963" w14:textId="4FA0BF1E" w:rsidR="00CC65AD" w:rsidRPr="00402E08" w:rsidRDefault="00047DE4" w:rsidP="002037C2">
      <w:pPr>
        <w:pStyle w:val="ListParagraph"/>
        <w:numPr>
          <w:ilvl w:val="1"/>
          <w:numId w:val="21"/>
        </w:numPr>
        <w:rPr>
          <w:lang w:val="en-ZA"/>
        </w:rPr>
      </w:pPr>
      <w:r w:rsidRPr="00402E08">
        <w:rPr>
          <w:lang w:val="en-ZA"/>
        </w:rPr>
        <w:t>No impact</w:t>
      </w:r>
      <w:r w:rsidR="003130B7" w:rsidRPr="00402E08">
        <w:rPr>
          <w:lang w:val="en-ZA"/>
        </w:rPr>
        <w:t xml:space="preserve"> at all</w:t>
      </w:r>
    </w:p>
    <w:p w14:paraId="340A712C" w14:textId="77777777" w:rsidR="006566C8" w:rsidRPr="00402E08" w:rsidRDefault="006566C8" w:rsidP="002037C2">
      <w:pPr>
        <w:pStyle w:val="ListParagraph"/>
        <w:numPr>
          <w:ilvl w:val="0"/>
          <w:numId w:val="21"/>
        </w:numPr>
        <w:rPr>
          <w:lang w:val="en-ZA"/>
        </w:rPr>
      </w:pPr>
      <w:r w:rsidRPr="00402E08">
        <w:rPr>
          <w:lang w:val="en-ZA"/>
        </w:rPr>
        <w:t xml:space="preserve">How </w:t>
      </w:r>
      <w:r w:rsidR="000F24F9" w:rsidRPr="00402E08">
        <w:rPr>
          <w:lang w:val="en-ZA"/>
        </w:rPr>
        <w:t>will</w:t>
      </w:r>
      <w:r w:rsidRPr="00402E08">
        <w:rPr>
          <w:lang w:val="en-ZA"/>
        </w:rPr>
        <w:t xml:space="preserve"> [</w:t>
      </w:r>
      <w:r w:rsidR="002C3A11" w:rsidRPr="00402E08">
        <w:rPr>
          <w:lang w:val="en-ZA"/>
        </w:rPr>
        <w:t>cybercrime</w:t>
      </w:r>
      <w:r w:rsidRPr="00402E08">
        <w:rPr>
          <w:lang w:val="en-ZA"/>
        </w:rPr>
        <w:t>] negatively impact on your life?</w:t>
      </w:r>
    </w:p>
    <w:p w14:paraId="0FA48665" w14:textId="77777777" w:rsidR="006566C8" w:rsidRPr="00402E08" w:rsidRDefault="004E716E" w:rsidP="002037C2">
      <w:pPr>
        <w:pStyle w:val="ListParagraph"/>
        <w:numPr>
          <w:ilvl w:val="1"/>
          <w:numId w:val="21"/>
        </w:numPr>
        <w:rPr>
          <w:lang w:val="en-ZA"/>
        </w:rPr>
      </w:pPr>
      <w:r w:rsidRPr="00402E08">
        <w:rPr>
          <w:lang w:val="en-ZA"/>
        </w:rPr>
        <w:t>Expose me to criminals/safety/security/privacy issues</w:t>
      </w:r>
    </w:p>
    <w:p w14:paraId="35C48943" w14:textId="77777777" w:rsidR="006566C8" w:rsidRPr="00402E08" w:rsidRDefault="004E716E" w:rsidP="002037C2">
      <w:pPr>
        <w:pStyle w:val="ListParagraph"/>
        <w:numPr>
          <w:ilvl w:val="1"/>
          <w:numId w:val="21"/>
        </w:numPr>
        <w:rPr>
          <w:lang w:val="en-ZA"/>
        </w:rPr>
      </w:pPr>
      <w:r w:rsidRPr="00402E08">
        <w:rPr>
          <w:lang w:val="en-ZA"/>
        </w:rPr>
        <w:t>Make my life miserable</w:t>
      </w:r>
    </w:p>
    <w:p w14:paraId="4FD2AE80" w14:textId="77777777" w:rsidR="006566C8" w:rsidRPr="00402E08" w:rsidRDefault="004E716E" w:rsidP="002037C2">
      <w:pPr>
        <w:pStyle w:val="ListParagraph"/>
        <w:numPr>
          <w:ilvl w:val="1"/>
          <w:numId w:val="21"/>
        </w:numPr>
        <w:rPr>
          <w:lang w:val="en-ZA"/>
        </w:rPr>
      </w:pPr>
      <w:r w:rsidRPr="00402E08">
        <w:rPr>
          <w:lang w:val="en-ZA"/>
        </w:rPr>
        <w:t xml:space="preserve">Affect my </w:t>
      </w:r>
      <w:r w:rsidR="002C3A11" w:rsidRPr="00402E08">
        <w:rPr>
          <w:lang w:val="en-ZA"/>
        </w:rPr>
        <w:t xml:space="preserve">financial </w:t>
      </w:r>
      <w:r w:rsidRPr="00402E08">
        <w:rPr>
          <w:lang w:val="en-ZA"/>
        </w:rPr>
        <w:t>health</w:t>
      </w:r>
    </w:p>
    <w:p w14:paraId="1D5D73F9" w14:textId="44E7FABF" w:rsidR="003130B7" w:rsidRPr="00402E08" w:rsidRDefault="006566C8" w:rsidP="002037C2">
      <w:pPr>
        <w:pStyle w:val="ListParagraph"/>
        <w:numPr>
          <w:ilvl w:val="1"/>
          <w:numId w:val="21"/>
        </w:numPr>
        <w:rPr>
          <w:lang w:val="en-ZA"/>
        </w:rPr>
      </w:pPr>
      <w:r w:rsidRPr="00402E08">
        <w:rPr>
          <w:lang w:val="en-ZA"/>
        </w:rPr>
        <w:t>No impact</w:t>
      </w:r>
      <w:r w:rsidR="003130B7" w:rsidRPr="00402E08">
        <w:rPr>
          <w:lang w:val="en-ZA"/>
        </w:rPr>
        <w:t xml:space="preserve"> at all</w:t>
      </w:r>
    </w:p>
    <w:p w14:paraId="38F4CC0A" w14:textId="77777777" w:rsidR="003130B7" w:rsidRPr="00402E08" w:rsidRDefault="003130B7" w:rsidP="002037C2">
      <w:pPr>
        <w:pStyle w:val="ListParagraph"/>
        <w:numPr>
          <w:ilvl w:val="0"/>
          <w:numId w:val="21"/>
        </w:numPr>
        <w:rPr>
          <w:lang w:val="en-ZA"/>
        </w:rPr>
      </w:pPr>
      <w:r w:rsidRPr="00402E08">
        <w:rPr>
          <w:lang w:val="en-ZA"/>
        </w:rPr>
        <w:t>Have you ever committed any type of cybercrime?  If so, what?</w:t>
      </w:r>
    </w:p>
    <w:p w14:paraId="3DFBB63B" w14:textId="16B36038" w:rsidR="00CC65AD" w:rsidRPr="00402E08" w:rsidRDefault="00A94B5F" w:rsidP="002037C2">
      <w:pPr>
        <w:pStyle w:val="ListParagraph"/>
        <w:numPr>
          <w:ilvl w:val="0"/>
          <w:numId w:val="21"/>
        </w:numPr>
        <w:rPr>
          <w:lang w:val="en-ZA"/>
        </w:rPr>
      </w:pPr>
      <w:r w:rsidRPr="00402E08">
        <w:rPr>
          <w:lang w:val="en-ZA"/>
        </w:rPr>
        <w:t xml:space="preserve">How has </w:t>
      </w:r>
      <w:r w:rsidR="002C3A11" w:rsidRPr="00402E08">
        <w:rPr>
          <w:lang w:val="en-ZA"/>
        </w:rPr>
        <w:t xml:space="preserve">cybercrime </w:t>
      </w:r>
      <w:r w:rsidRPr="00402E08">
        <w:rPr>
          <w:lang w:val="en-ZA"/>
        </w:rPr>
        <w:t>impacted on your life</w:t>
      </w:r>
      <w:r w:rsidR="00CC65AD" w:rsidRPr="00402E08">
        <w:rPr>
          <w:lang w:val="en-ZA"/>
        </w:rPr>
        <w:t>?</w:t>
      </w:r>
    </w:p>
    <w:p w14:paraId="7C8AB7E4" w14:textId="65EE59B3" w:rsidR="00CC65AD" w:rsidRPr="00402E08" w:rsidRDefault="00CC65AD" w:rsidP="002037C2">
      <w:pPr>
        <w:pStyle w:val="ListParagraph"/>
        <w:numPr>
          <w:ilvl w:val="0"/>
          <w:numId w:val="21"/>
        </w:numPr>
        <w:rPr>
          <w:lang w:val="en-ZA"/>
        </w:rPr>
      </w:pPr>
      <w:r w:rsidRPr="00402E08">
        <w:rPr>
          <w:lang w:val="en-ZA"/>
        </w:rPr>
        <w:t xml:space="preserve">What do you think is the most important skill/ability one should have </w:t>
      </w:r>
      <w:r w:rsidR="00A94B5F" w:rsidRPr="00402E08">
        <w:rPr>
          <w:lang w:val="en-ZA"/>
        </w:rPr>
        <w:t xml:space="preserve">to be able to </w:t>
      </w:r>
      <w:r w:rsidR="002C3A11" w:rsidRPr="00402E08">
        <w:rPr>
          <w:lang w:val="en-ZA"/>
        </w:rPr>
        <w:t xml:space="preserve">avoid </w:t>
      </w:r>
      <w:r w:rsidR="00692AB4" w:rsidRPr="00402E08">
        <w:rPr>
          <w:lang w:val="en-ZA"/>
        </w:rPr>
        <w:t>becoming a</w:t>
      </w:r>
      <w:r w:rsidR="002C3A11" w:rsidRPr="00402E08">
        <w:rPr>
          <w:lang w:val="en-ZA"/>
        </w:rPr>
        <w:t xml:space="preserve"> statistic of cybercrime</w:t>
      </w:r>
      <w:r w:rsidRPr="00402E08">
        <w:rPr>
          <w:lang w:val="en-ZA"/>
        </w:rPr>
        <w:t>?</w:t>
      </w:r>
    </w:p>
    <w:p w14:paraId="681F8A49" w14:textId="19D117A8" w:rsidR="00F21A79" w:rsidRPr="00402E08" w:rsidRDefault="003130B7" w:rsidP="002037C2">
      <w:pPr>
        <w:pStyle w:val="ListParagraph"/>
        <w:numPr>
          <w:ilvl w:val="0"/>
          <w:numId w:val="21"/>
        </w:numPr>
        <w:rPr>
          <w:lang w:val="en-ZA"/>
        </w:rPr>
      </w:pPr>
      <w:r w:rsidRPr="00402E08">
        <w:rPr>
          <w:lang w:val="en-ZA"/>
        </w:rPr>
        <w:t>Do you</w:t>
      </w:r>
      <w:r w:rsidR="00F21A79" w:rsidRPr="00402E08">
        <w:rPr>
          <w:lang w:val="en-ZA"/>
        </w:rPr>
        <w:t xml:space="preserve"> engage in online shopping/bookings, </w:t>
      </w:r>
      <w:r w:rsidR="008658DE" w:rsidRPr="00402E08">
        <w:rPr>
          <w:lang w:val="en-ZA"/>
        </w:rPr>
        <w:t>etc.</w:t>
      </w:r>
      <w:r w:rsidR="00F21A79" w:rsidRPr="00402E08">
        <w:rPr>
          <w:lang w:val="en-ZA"/>
        </w:rPr>
        <w:t>?</w:t>
      </w:r>
    </w:p>
    <w:p w14:paraId="1D090802" w14:textId="2D2DB98E" w:rsidR="00F21A79" w:rsidRPr="00402E08" w:rsidRDefault="00F21A79" w:rsidP="002037C2">
      <w:pPr>
        <w:pStyle w:val="ListParagraph"/>
        <w:numPr>
          <w:ilvl w:val="0"/>
          <w:numId w:val="21"/>
        </w:numPr>
        <w:rPr>
          <w:lang w:val="en-ZA"/>
        </w:rPr>
      </w:pPr>
      <w:r w:rsidRPr="00402E08">
        <w:rPr>
          <w:lang w:val="en-ZA"/>
        </w:rPr>
        <w:t xml:space="preserve">Which device do/would </w:t>
      </w:r>
      <w:r w:rsidR="003130B7" w:rsidRPr="00402E08">
        <w:rPr>
          <w:lang w:val="en-ZA"/>
        </w:rPr>
        <w:t>you</w:t>
      </w:r>
      <w:r w:rsidRPr="00402E08">
        <w:rPr>
          <w:lang w:val="en-ZA"/>
        </w:rPr>
        <w:t xml:space="preserve"> use to pay for goods online?</w:t>
      </w:r>
    </w:p>
    <w:p w14:paraId="7E85075E" w14:textId="4446FA6C" w:rsidR="00F21A79" w:rsidRPr="00402E08" w:rsidRDefault="00F21A79" w:rsidP="002037C2">
      <w:pPr>
        <w:pStyle w:val="ListParagraph"/>
        <w:numPr>
          <w:ilvl w:val="0"/>
          <w:numId w:val="21"/>
        </w:numPr>
        <w:rPr>
          <w:lang w:val="en-ZA"/>
        </w:rPr>
      </w:pPr>
      <w:r w:rsidRPr="00402E08">
        <w:rPr>
          <w:lang w:val="en-ZA"/>
        </w:rPr>
        <w:t xml:space="preserve">How do </w:t>
      </w:r>
      <w:r w:rsidR="003130B7" w:rsidRPr="00402E08">
        <w:rPr>
          <w:lang w:val="en-ZA"/>
        </w:rPr>
        <w:t>you</w:t>
      </w:r>
      <w:r w:rsidRPr="00402E08">
        <w:rPr>
          <w:lang w:val="en-ZA"/>
        </w:rPr>
        <w:t xml:space="preserve"> pay for goods electronically, </w:t>
      </w:r>
      <w:proofErr w:type="spellStart"/>
      <w:r w:rsidRPr="00402E08">
        <w:rPr>
          <w:lang w:val="en-ZA"/>
        </w:rPr>
        <w:t>EFT</w:t>
      </w:r>
      <w:proofErr w:type="spellEnd"/>
      <w:r w:rsidRPr="00402E08">
        <w:rPr>
          <w:lang w:val="en-ZA"/>
        </w:rPr>
        <w:t>, mobile banking, Internet banking, etc.?</w:t>
      </w:r>
    </w:p>
    <w:p w14:paraId="5078AEC3" w14:textId="2557CA83" w:rsidR="00F21A79" w:rsidRPr="00402E08" w:rsidRDefault="00F21A79" w:rsidP="002037C2">
      <w:pPr>
        <w:pStyle w:val="ListParagraph"/>
        <w:numPr>
          <w:ilvl w:val="0"/>
          <w:numId w:val="21"/>
        </w:numPr>
        <w:rPr>
          <w:lang w:val="en-ZA"/>
        </w:rPr>
      </w:pPr>
      <w:r w:rsidRPr="00402E08">
        <w:rPr>
          <w:lang w:val="en-ZA"/>
        </w:rPr>
        <w:t xml:space="preserve">How much money </w:t>
      </w:r>
      <w:r w:rsidR="00BE48D5" w:rsidRPr="00402E08">
        <w:rPr>
          <w:lang w:val="en-ZA"/>
        </w:rPr>
        <w:t xml:space="preserve">would </w:t>
      </w:r>
      <w:r w:rsidR="003130B7" w:rsidRPr="00402E08">
        <w:rPr>
          <w:lang w:val="en-ZA"/>
        </w:rPr>
        <w:t>you</w:t>
      </w:r>
      <w:r w:rsidRPr="00402E08">
        <w:rPr>
          <w:lang w:val="en-ZA"/>
        </w:rPr>
        <w:t xml:space="preserve"> spend/would </w:t>
      </w:r>
      <w:r w:rsidR="003130B7" w:rsidRPr="00402E08">
        <w:rPr>
          <w:lang w:val="en-ZA"/>
        </w:rPr>
        <w:t>you</w:t>
      </w:r>
      <w:r w:rsidRPr="00402E08">
        <w:rPr>
          <w:lang w:val="en-ZA"/>
        </w:rPr>
        <w:t xml:space="preserve"> be comfortable with spending for online purchases?</w:t>
      </w:r>
    </w:p>
    <w:p w14:paraId="40D5545E" w14:textId="17889828" w:rsidR="00F21A79" w:rsidRPr="00402E08" w:rsidRDefault="00F21A79" w:rsidP="002037C2">
      <w:pPr>
        <w:pStyle w:val="ListParagraph"/>
        <w:numPr>
          <w:ilvl w:val="0"/>
          <w:numId w:val="21"/>
        </w:numPr>
        <w:rPr>
          <w:lang w:val="en-ZA"/>
        </w:rPr>
      </w:pPr>
      <w:r w:rsidRPr="00402E08">
        <w:rPr>
          <w:lang w:val="en-ZA"/>
        </w:rPr>
        <w:t xml:space="preserve">How often do </w:t>
      </w:r>
      <w:r w:rsidR="003130B7" w:rsidRPr="00402E08">
        <w:rPr>
          <w:lang w:val="en-ZA"/>
        </w:rPr>
        <w:t>you</w:t>
      </w:r>
      <w:r w:rsidRPr="00402E08">
        <w:rPr>
          <w:lang w:val="en-ZA"/>
        </w:rPr>
        <w:t xml:space="preserve"> transact electronically?</w:t>
      </w:r>
    </w:p>
    <w:p w14:paraId="531278B5" w14:textId="5B173BA3" w:rsidR="00F21A79" w:rsidRPr="00402E08" w:rsidRDefault="00F21A79" w:rsidP="002037C2">
      <w:pPr>
        <w:pStyle w:val="ListParagraph"/>
        <w:numPr>
          <w:ilvl w:val="0"/>
          <w:numId w:val="21"/>
        </w:numPr>
        <w:rPr>
          <w:lang w:val="en-ZA"/>
        </w:rPr>
      </w:pPr>
      <w:r w:rsidRPr="00402E08">
        <w:rPr>
          <w:lang w:val="en-ZA"/>
        </w:rPr>
        <w:t xml:space="preserve">Are </w:t>
      </w:r>
      <w:r w:rsidR="003130B7" w:rsidRPr="00402E08">
        <w:rPr>
          <w:lang w:val="en-ZA"/>
        </w:rPr>
        <w:t>you</w:t>
      </w:r>
      <w:r w:rsidRPr="00402E08">
        <w:rPr>
          <w:lang w:val="en-ZA"/>
        </w:rPr>
        <w:t xml:space="preserve"> aware of/how aware are </w:t>
      </w:r>
      <w:r w:rsidR="00792F8D" w:rsidRPr="00402E08">
        <w:rPr>
          <w:lang w:val="en-ZA"/>
        </w:rPr>
        <w:t>you</w:t>
      </w:r>
      <w:r w:rsidRPr="00402E08">
        <w:rPr>
          <w:lang w:val="en-ZA"/>
        </w:rPr>
        <w:t xml:space="preserve"> of online fraud/ online dating scams/e-mail phishing scams/Trojan horses/</w:t>
      </w:r>
      <w:proofErr w:type="spellStart"/>
      <w:r w:rsidRPr="00402E08">
        <w:rPr>
          <w:lang w:val="en-ZA"/>
        </w:rPr>
        <w:t>SIM</w:t>
      </w:r>
      <w:proofErr w:type="spellEnd"/>
      <w:r w:rsidRPr="00402E08">
        <w:rPr>
          <w:lang w:val="en-ZA"/>
        </w:rPr>
        <w:t xml:space="preserve"> card swaps/shortened URL scams/social media scams, etc.</w:t>
      </w:r>
    </w:p>
    <w:p w14:paraId="06AD9A70" w14:textId="4F816035" w:rsidR="00F21A79" w:rsidRPr="00402E08" w:rsidRDefault="00F21A79" w:rsidP="002037C2">
      <w:pPr>
        <w:pStyle w:val="ListParagraph"/>
        <w:numPr>
          <w:ilvl w:val="0"/>
          <w:numId w:val="21"/>
        </w:numPr>
        <w:rPr>
          <w:lang w:val="en-ZA"/>
        </w:rPr>
      </w:pPr>
      <w:r w:rsidRPr="00402E08">
        <w:rPr>
          <w:lang w:val="en-ZA"/>
        </w:rPr>
        <w:t xml:space="preserve">Do </w:t>
      </w:r>
      <w:r w:rsidR="003130B7" w:rsidRPr="00402E08">
        <w:rPr>
          <w:lang w:val="en-ZA"/>
        </w:rPr>
        <w:t>you</w:t>
      </w:r>
      <w:r w:rsidRPr="00402E08">
        <w:rPr>
          <w:lang w:val="en-ZA"/>
        </w:rPr>
        <w:t xml:space="preserve"> use public places (e.g. coffee shops, airports, etc.)/hotspots to transact online?</w:t>
      </w:r>
    </w:p>
    <w:p w14:paraId="4D0A76A1" w14:textId="149B3AC7" w:rsidR="00F21A79" w:rsidRPr="00402E08" w:rsidRDefault="00F21A79" w:rsidP="002037C2">
      <w:pPr>
        <w:pStyle w:val="ListParagraph"/>
        <w:numPr>
          <w:ilvl w:val="0"/>
          <w:numId w:val="21"/>
        </w:numPr>
        <w:rPr>
          <w:lang w:val="en-ZA"/>
        </w:rPr>
      </w:pPr>
      <w:r w:rsidRPr="00402E08">
        <w:rPr>
          <w:lang w:val="en-ZA"/>
        </w:rPr>
        <w:t xml:space="preserve">What precautions do </w:t>
      </w:r>
      <w:r w:rsidR="003130B7" w:rsidRPr="00402E08">
        <w:rPr>
          <w:lang w:val="en-ZA"/>
        </w:rPr>
        <w:t>you</w:t>
      </w:r>
      <w:r w:rsidRPr="00402E08">
        <w:rPr>
          <w:lang w:val="en-ZA"/>
        </w:rPr>
        <w:t xml:space="preserve"> take to protect </w:t>
      </w:r>
      <w:r w:rsidR="003130B7" w:rsidRPr="00402E08">
        <w:rPr>
          <w:lang w:val="en-ZA"/>
        </w:rPr>
        <w:t>your</w:t>
      </w:r>
      <w:r w:rsidRPr="00402E08">
        <w:rPr>
          <w:lang w:val="en-ZA"/>
        </w:rPr>
        <w:t xml:space="preserve"> personal information?</w:t>
      </w:r>
    </w:p>
    <w:p w14:paraId="12FE23F7" w14:textId="77777777" w:rsidR="003130B7" w:rsidRPr="00402E08" w:rsidRDefault="00F21A79" w:rsidP="002037C2">
      <w:pPr>
        <w:pStyle w:val="ListParagraph"/>
        <w:numPr>
          <w:ilvl w:val="0"/>
          <w:numId w:val="21"/>
        </w:numPr>
        <w:rPr>
          <w:lang w:val="en-ZA"/>
        </w:rPr>
      </w:pPr>
      <w:r w:rsidRPr="00402E08">
        <w:rPr>
          <w:lang w:val="en-ZA"/>
        </w:rPr>
        <w:t xml:space="preserve">Do </w:t>
      </w:r>
      <w:r w:rsidR="003130B7" w:rsidRPr="00402E08">
        <w:rPr>
          <w:lang w:val="en-ZA"/>
        </w:rPr>
        <w:t>you</w:t>
      </w:r>
      <w:r w:rsidRPr="00402E08">
        <w:rPr>
          <w:lang w:val="en-ZA"/>
        </w:rPr>
        <w:t xml:space="preserve"> know what steps </w:t>
      </w:r>
      <w:r w:rsidR="003130B7" w:rsidRPr="00402E08">
        <w:rPr>
          <w:lang w:val="en-ZA"/>
        </w:rPr>
        <w:t>you</w:t>
      </w:r>
      <w:r w:rsidRPr="00402E08">
        <w:rPr>
          <w:lang w:val="en-ZA"/>
        </w:rPr>
        <w:t xml:space="preserve"> can take to prevent becoming victims of cybercrime? etc.</w:t>
      </w:r>
    </w:p>
    <w:p w14:paraId="572BA774" w14:textId="0F77381F" w:rsidR="00AB5CF2" w:rsidRPr="00402E08" w:rsidRDefault="00CC65AD" w:rsidP="00AB5CF2">
      <w:pPr>
        <w:pBdr>
          <w:bottom w:val="thinThickSmallGap" w:sz="12" w:space="1" w:color="943634"/>
        </w:pBdr>
        <w:spacing w:after="200"/>
        <w:jc w:val="center"/>
        <w:outlineLvl w:val="0"/>
        <w:rPr>
          <w:rFonts w:ascii="Cambria" w:hAnsi="Cambria"/>
          <w:b/>
          <w:spacing w:val="20"/>
          <w:sz w:val="28"/>
          <w:szCs w:val="28"/>
          <w:lang w:val="en-ZA" w:eastAsia="en-US" w:bidi="en-US"/>
        </w:rPr>
      </w:pPr>
      <w:r w:rsidRPr="00402E08">
        <w:rPr>
          <w:b/>
          <w:spacing w:val="20"/>
          <w:sz w:val="28"/>
          <w:szCs w:val="28"/>
          <w:lang w:val="en-ZA"/>
        </w:rPr>
        <w:br w:type="page"/>
      </w:r>
      <w:bookmarkStart w:id="60" w:name="_Toc409976592"/>
      <w:r w:rsidR="00AB5CF2" w:rsidRPr="00402E08">
        <w:rPr>
          <w:rFonts w:ascii="Cambria" w:hAnsi="Cambria"/>
          <w:b/>
          <w:spacing w:val="20"/>
          <w:sz w:val="28"/>
          <w:szCs w:val="28"/>
          <w:lang w:val="en-ZA" w:eastAsia="en-US" w:bidi="en-US"/>
        </w:rPr>
        <w:lastRenderedPageBreak/>
        <w:t>Annexure C</w:t>
      </w:r>
      <w:bookmarkEnd w:id="60"/>
    </w:p>
    <w:p w14:paraId="40C3E4CF" w14:textId="76DA78E9" w:rsidR="00AB5CF2" w:rsidRPr="00402E08" w:rsidRDefault="00AB5CF2" w:rsidP="00AB5CF2">
      <w:pPr>
        <w:pBdr>
          <w:bottom w:val="single" w:sz="4" w:space="1" w:color="622423"/>
        </w:pBdr>
        <w:spacing w:before="400" w:after="200" w:line="252" w:lineRule="auto"/>
        <w:jc w:val="center"/>
        <w:outlineLvl w:val="1"/>
        <w:rPr>
          <w:rFonts w:ascii="Cambria" w:hAnsi="Cambria"/>
          <w:b/>
          <w:spacing w:val="15"/>
          <w:lang w:val="en-ZA" w:eastAsia="en-US" w:bidi="en-US"/>
        </w:rPr>
      </w:pPr>
      <w:bookmarkStart w:id="61" w:name="_Toc409976593"/>
      <w:r w:rsidRPr="00402E08">
        <w:rPr>
          <w:rFonts w:ascii="Cambria" w:hAnsi="Cambria"/>
          <w:b/>
          <w:spacing w:val="15"/>
          <w:lang w:val="en-ZA" w:eastAsia="en-US" w:bidi="en-US"/>
        </w:rPr>
        <w:t>Example of a Questionnaire</w:t>
      </w:r>
      <w:bookmarkEnd w:id="61"/>
    </w:p>
    <w:p w14:paraId="04A96774" w14:textId="1B14126E" w:rsidR="008231EE" w:rsidRPr="00402E08" w:rsidRDefault="008231EE" w:rsidP="008231EE">
      <w:pPr>
        <w:rPr>
          <w:i/>
          <w:sz w:val="20"/>
          <w:szCs w:val="20"/>
        </w:rPr>
      </w:pPr>
      <w:r w:rsidRPr="00402E08">
        <w:rPr>
          <w:i/>
          <w:sz w:val="20"/>
          <w:szCs w:val="20"/>
        </w:rPr>
        <w:t>Please help us fight cybercrime!Tell us what kinds of scams you have experienced, how concerned you are about cybercrime, and what steps you are taking to protect yourself against cybercrime.</w:t>
      </w:r>
    </w:p>
    <w:p w14:paraId="71F273BA" w14:textId="48255F7F" w:rsidR="008231EE" w:rsidRPr="00402E08" w:rsidRDefault="008231EE" w:rsidP="008231EE">
      <w:pPr>
        <w:rPr>
          <w:i/>
          <w:sz w:val="20"/>
          <w:szCs w:val="20"/>
        </w:rPr>
      </w:pPr>
      <w:r w:rsidRPr="00402E08">
        <w:rPr>
          <w:i/>
          <w:sz w:val="20"/>
          <w:szCs w:val="20"/>
        </w:rPr>
        <w:t>The data we gather will be used to help educate people on ways to identify and protect themselves against cybercrime.</w:t>
      </w:r>
    </w:p>
    <w:p w14:paraId="365D8B3D" w14:textId="4D2F94FB" w:rsidR="00AB5CF2" w:rsidRPr="00402E08" w:rsidRDefault="00AB5CF2" w:rsidP="008231EE">
      <w:pPr>
        <w:rPr>
          <w:i/>
          <w:sz w:val="18"/>
          <w:szCs w:val="18"/>
        </w:rPr>
      </w:pPr>
    </w:p>
    <w:p w14:paraId="7D4E9550" w14:textId="357336E7" w:rsidR="008231EE" w:rsidRPr="00402E08" w:rsidRDefault="00AB5CF2" w:rsidP="002037C2">
      <w:pPr>
        <w:pStyle w:val="ListParagraph"/>
        <w:numPr>
          <w:ilvl w:val="0"/>
          <w:numId w:val="36"/>
        </w:numPr>
        <w:spacing w:after="160" w:line="259" w:lineRule="auto"/>
        <w:rPr>
          <w:b/>
          <w:sz w:val="18"/>
          <w:szCs w:val="18"/>
        </w:rPr>
      </w:pPr>
      <w:r w:rsidRPr="00402E08">
        <w:rPr>
          <w:b/>
          <w:noProof/>
          <w:sz w:val="18"/>
          <w:szCs w:val="18"/>
          <w:lang w:bidi="ar-SA"/>
        </w:rPr>
        <mc:AlternateContent>
          <mc:Choice Requires="wps">
            <w:drawing>
              <wp:anchor distT="45720" distB="45720" distL="114300" distR="114300" simplePos="0" relativeHeight="251674112" behindDoc="0" locked="0" layoutInCell="1" allowOverlap="1" wp14:anchorId="09825FE1" wp14:editId="5EF7C142">
                <wp:simplePos x="0" y="0"/>
                <wp:positionH relativeFrom="column">
                  <wp:posOffset>3267075</wp:posOffset>
                </wp:positionH>
                <wp:positionV relativeFrom="paragraph">
                  <wp:posOffset>18415</wp:posOffset>
                </wp:positionV>
                <wp:extent cx="2600325" cy="1404620"/>
                <wp:effectExtent l="0" t="0" r="28575" b="2159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0325" cy="1404620"/>
                        </a:xfrm>
                        <a:prstGeom prst="rect">
                          <a:avLst/>
                        </a:prstGeom>
                        <a:solidFill>
                          <a:srgbClr val="FFFFFF"/>
                        </a:solidFill>
                        <a:ln w="9525">
                          <a:solidFill>
                            <a:srgbClr val="000000"/>
                          </a:solidFill>
                          <a:miter lim="800000"/>
                          <a:headEnd/>
                          <a:tailEnd/>
                        </a:ln>
                      </wps:spPr>
                      <wps:txbx>
                        <w:txbxContent>
                          <w:p w14:paraId="51A45F8F" w14:textId="77777777" w:rsidR="007E350B" w:rsidRDefault="007E350B">
                            <w:pPr>
                              <w:rPr>
                                <w:lang w:val="en-ZA"/>
                              </w:rPr>
                            </w:pPr>
                          </w:p>
                          <w:p w14:paraId="3CC448E0" w14:textId="6386EF33" w:rsidR="007E350B" w:rsidRPr="00B14883" w:rsidRDefault="007E350B">
                            <w:pPr>
                              <w:rPr>
                                <w:u w:val="single"/>
                                <w:lang w:val="en-ZA"/>
                              </w:rPr>
                            </w:pPr>
                            <w:r w:rsidRPr="00B14883">
                              <w:rPr>
                                <w:lang w:val="en-ZA"/>
                              </w:rPr>
                              <w:t>Name:</w:t>
                            </w:r>
                            <w:r w:rsidRPr="00B14883">
                              <w:rPr>
                                <w:u w:val="single"/>
                                <w:lang w:val="en-ZA"/>
                              </w:rPr>
                              <w:tab/>
                            </w:r>
                            <w:r w:rsidRPr="00B14883">
                              <w:rPr>
                                <w:u w:val="single"/>
                                <w:lang w:val="en-ZA"/>
                              </w:rPr>
                              <w:tab/>
                            </w:r>
                            <w:r w:rsidRPr="00B14883">
                              <w:rPr>
                                <w:u w:val="single"/>
                                <w:lang w:val="en-ZA"/>
                              </w:rPr>
                              <w:tab/>
                            </w:r>
                            <w:r w:rsidRPr="00B14883">
                              <w:rPr>
                                <w:u w:val="single"/>
                                <w:lang w:val="en-ZA"/>
                              </w:rPr>
                              <w:tab/>
                            </w:r>
                            <w:r w:rsidRPr="00B14883">
                              <w:rPr>
                                <w:u w:val="single"/>
                                <w:lang w:val="en-ZA"/>
                              </w:rPr>
                              <w:tab/>
                            </w:r>
                          </w:p>
                          <w:p w14:paraId="3C5C834B" w14:textId="77777777" w:rsidR="007E350B" w:rsidRPr="00B14883" w:rsidRDefault="007E350B">
                            <w:pPr>
                              <w:rPr>
                                <w:lang w:val="en-ZA"/>
                              </w:rPr>
                            </w:pPr>
                          </w:p>
                          <w:p w14:paraId="1A04DF70" w14:textId="350666D9" w:rsidR="007E350B" w:rsidRPr="00B14883" w:rsidRDefault="007E350B">
                            <w:r w:rsidRPr="00B14883">
                              <w:rPr>
                                <w:lang w:val="en-ZA"/>
                              </w:rPr>
                              <w:t>Date completed:</w:t>
                            </w:r>
                            <w:r w:rsidRPr="00B14883">
                              <w:rPr>
                                <w:u w:val="single"/>
                                <w:lang w:val="en-ZA"/>
                              </w:rPr>
                              <w:tab/>
                              <w:t>/</w:t>
                            </w:r>
                            <w:r w:rsidRPr="00B14883">
                              <w:rPr>
                                <w:u w:val="single"/>
                                <w:lang w:val="en-ZA"/>
                              </w:rPr>
                              <w:tab/>
                              <w:t>/2015</w:t>
                            </w:r>
                            <w:r w:rsidRPr="00B14883">
                              <w:rPr>
                                <w:lang w:val="en-ZA"/>
                              </w:rPr>
                              <w:tab/>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257.25pt;margin-top:1.45pt;width:204.75pt;height:110.6pt;z-index:2516741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">
                <v:textbox style="mso-fit-shape-to-text:t">
                  <w:txbxContent>
                    <w:p w14:paraId="51A45F8F" w14:textId="77777777" w:rsidR="007E350B" w:rsidRDefault="007E350B">
                      <w:pPr>
                        <w:rPr>
                          <w:lang w:val="en-ZA"/>
                        </w:rPr>
                      </w:pPr>
                    </w:p>
                    <w:p w14:paraId="3CC448E0" w14:textId="6386EF33" w:rsidR="007E350B" w:rsidRPr="00B14883" w:rsidRDefault="007E350B">
                      <w:pPr>
                        <w:rPr>
                          <w:u w:val="single"/>
                          <w:lang w:val="en-ZA"/>
                        </w:rPr>
                      </w:pPr>
                      <w:r w:rsidRPr="00B14883">
                        <w:rPr>
                          <w:lang w:val="en-ZA"/>
                        </w:rPr>
                        <w:t>Name:</w:t>
                      </w:r>
                      <w:r w:rsidRPr="00B14883">
                        <w:rPr>
                          <w:u w:val="single"/>
                          <w:lang w:val="en-ZA"/>
                        </w:rPr>
                        <w:tab/>
                      </w:r>
                      <w:r w:rsidRPr="00B14883">
                        <w:rPr>
                          <w:u w:val="single"/>
                          <w:lang w:val="en-ZA"/>
                        </w:rPr>
                        <w:tab/>
                      </w:r>
                      <w:r w:rsidRPr="00B14883">
                        <w:rPr>
                          <w:u w:val="single"/>
                          <w:lang w:val="en-ZA"/>
                        </w:rPr>
                        <w:tab/>
                      </w:r>
                      <w:r w:rsidRPr="00B14883">
                        <w:rPr>
                          <w:u w:val="single"/>
                          <w:lang w:val="en-ZA"/>
                        </w:rPr>
                        <w:tab/>
                      </w:r>
                      <w:r w:rsidRPr="00B14883">
                        <w:rPr>
                          <w:u w:val="single"/>
                          <w:lang w:val="en-ZA"/>
                        </w:rPr>
                        <w:tab/>
                      </w:r>
                    </w:p>
                    <w:p w14:paraId="3C5C834B" w14:textId="77777777" w:rsidR="007E350B" w:rsidRPr="00B14883" w:rsidRDefault="007E350B">
                      <w:pPr>
                        <w:rPr>
                          <w:lang w:val="en-ZA"/>
                        </w:rPr>
                      </w:pPr>
                    </w:p>
                    <w:p w14:paraId="1A04DF70" w14:textId="350666D9" w:rsidR="007E350B" w:rsidRPr="00B14883" w:rsidRDefault="007E350B">
                      <w:r w:rsidRPr="00B14883">
                        <w:rPr>
                          <w:lang w:val="en-ZA"/>
                        </w:rPr>
                        <w:t>Date completed:</w:t>
                      </w:r>
                      <w:r w:rsidRPr="00B14883">
                        <w:rPr>
                          <w:u w:val="single"/>
                          <w:lang w:val="en-ZA"/>
                        </w:rPr>
                        <w:tab/>
                        <w:t>/</w:t>
                      </w:r>
                      <w:r w:rsidRPr="00B14883">
                        <w:rPr>
                          <w:u w:val="single"/>
                          <w:lang w:val="en-ZA"/>
                        </w:rPr>
                        <w:tab/>
                        <w:t>/2015</w:t>
                      </w:r>
                      <w:r w:rsidRPr="00B14883">
                        <w:rPr>
                          <w:lang w:val="en-ZA"/>
                        </w:rPr>
                        <w:tab/>
                      </w:r>
                    </w:p>
                  </w:txbxContent>
                </v:textbox>
                <w10:wrap type="square"/>
              </v:shape>
            </w:pict>
          </mc:Fallback>
        </mc:AlternateContent>
      </w:r>
      <w:r w:rsidR="008231EE" w:rsidRPr="00402E08">
        <w:rPr>
          <w:b/>
          <w:sz w:val="18"/>
          <w:szCs w:val="18"/>
        </w:rPr>
        <w:t>What is your gender?</w:t>
      </w:r>
    </w:p>
    <w:p w14:paraId="4AC309E2" w14:textId="60FE1597" w:rsidR="008231EE" w:rsidRPr="00402E08" w:rsidRDefault="008231EE" w:rsidP="008231EE">
      <w:pPr>
        <w:pStyle w:val="ListParagraph"/>
        <w:rPr>
          <w:sz w:val="18"/>
          <w:szCs w:val="18"/>
        </w:rPr>
      </w:pPr>
      <w:r w:rsidRPr="00402E08">
        <w:rPr>
          <w:rFonts w:ascii="Segoe UI Symbol" w:hAnsi="Segoe UI Symbol" w:cs="Segoe UI Symbol"/>
          <w:sz w:val="18"/>
          <w:szCs w:val="18"/>
        </w:rPr>
        <w:t>☐</w:t>
      </w:r>
      <w:r w:rsidRPr="00402E08">
        <w:rPr>
          <w:sz w:val="18"/>
          <w:szCs w:val="18"/>
        </w:rPr>
        <w:tab/>
        <w:t>Male</w:t>
      </w:r>
    </w:p>
    <w:p w14:paraId="375F0BA1" w14:textId="77777777" w:rsidR="008231EE" w:rsidRPr="00402E08" w:rsidRDefault="008231EE" w:rsidP="008231EE">
      <w:pPr>
        <w:pStyle w:val="ListParagraph"/>
        <w:rPr>
          <w:sz w:val="18"/>
          <w:szCs w:val="18"/>
        </w:rPr>
      </w:pPr>
      <w:r w:rsidRPr="00402E08">
        <w:rPr>
          <w:rFonts w:ascii="Segoe UI Symbol" w:hAnsi="Segoe UI Symbol" w:cs="Segoe UI Symbol"/>
          <w:sz w:val="18"/>
          <w:szCs w:val="18"/>
        </w:rPr>
        <w:t>☐</w:t>
      </w:r>
      <w:r w:rsidRPr="00402E08">
        <w:rPr>
          <w:sz w:val="18"/>
          <w:szCs w:val="18"/>
        </w:rPr>
        <w:tab/>
        <w:t>Female</w:t>
      </w:r>
    </w:p>
    <w:p w14:paraId="544DE1E0" w14:textId="77777777" w:rsidR="008231EE" w:rsidRPr="00402E08" w:rsidRDefault="008231EE" w:rsidP="008231EE">
      <w:pPr>
        <w:pStyle w:val="ListParagraph"/>
        <w:rPr>
          <w:sz w:val="18"/>
          <w:szCs w:val="18"/>
        </w:rPr>
      </w:pPr>
    </w:p>
    <w:p w14:paraId="4ADF25AB" w14:textId="77777777" w:rsidR="008231EE" w:rsidRPr="00402E08" w:rsidRDefault="008231EE" w:rsidP="002037C2">
      <w:pPr>
        <w:pStyle w:val="ListParagraph"/>
        <w:numPr>
          <w:ilvl w:val="0"/>
          <w:numId w:val="36"/>
        </w:numPr>
        <w:spacing w:after="160" w:line="259" w:lineRule="auto"/>
        <w:rPr>
          <w:b/>
          <w:sz w:val="18"/>
          <w:szCs w:val="18"/>
        </w:rPr>
      </w:pPr>
      <w:r w:rsidRPr="00402E08">
        <w:rPr>
          <w:b/>
          <w:sz w:val="18"/>
          <w:szCs w:val="18"/>
        </w:rPr>
        <w:t>What is your age group?</w:t>
      </w:r>
    </w:p>
    <w:p w14:paraId="6DB4DC0C" w14:textId="77777777" w:rsidR="008231EE" w:rsidRPr="00402E08" w:rsidRDefault="008231EE" w:rsidP="008231EE">
      <w:pPr>
        <w:pStyle w:val="ListParagraph"/>
        <w:rPr>
          <w:sz w:val="18"/>
          <w:szCs w:val="18"/>
        </w:rPr>
      </w:pPr>
      <w:r w:rsidRPr="00402E08">
        <w:rPr>
          <w:rFonts w:ascii="Segoe UI Symbol" w:hAnsi="Segoe UI Symbol" w:cs="Segoe UI Symbol"/>
          <w:sz w:val="18"/>
          <w:szCs w:val="18"/>
        </w:rPr>
        <w:t>☐</w:t>
      </w:r>
      <w:r w:rsidRPr="00402E08">
        <w:rPr>
          <w:sz w:val="18"/>
          <w:szCs w:val="18"/>
        </w:rPr>
        <w:tab/>
        <w:t>Under 18 years old</w:t>
      </w:r>
    </w:p>
    <w:p w14:paraId="4E6AAAC6" w14:textId="77777777" w:rsidR="008231EE" w:rsidRPr="00402E08" w:rsidRDefault="008231EE" w:rsidP="008231EE">
      <w:pPr>
        <w:pStyle w:val="ListParagraph"/>
        <w:rPr>
          <w:sz w:val="18"/>
          <w:szCs w:val="18"/>
        </w:rPr>
      </w:pPr>
      <w:r w:rsidRPr="00402E08">
        <w:rPr>
          <w:rFonts w:ascii="Segoe UI Symbol" w:hAnsi="Segoe UI Symbol" w:cs="Segoe UI Symbol"/>
          <w:sz w:val="18"/>
          <w:szCs w:val="18"/>
        </w:rPr>
        <w:t>☐</w:t>
      </w:r>
      <w:r w:rsidRPr="00402E08">
        <w:rPr>
          <w:sz w:val="18"/>
          <w:szCs w:val="18"/>
        </w:rPr>
        <w:t xml:space="preserve"> </w:t>
      </w:r>
      <w:r w:rsidRPr="00402E08">
        <w:rPr>
          <w:sz w:val="18"/>
          <w:szCs w:val="18"/>
        </w:rPr>
        <w:tab/>
        <w:t>18 to 29 years old</w:t>
      </w:r>
      <w:r w:rsidRPr="00402E08">
        <w:rPr>
          <w:sz w:val="18"/>
          <w:szCs w:val="18"/>
        </w:rPr>
        <w:tab/>
      </w:r>
    </w:p>
    <w:p w14:paraId="6D2655DA" w14:textId="77777777" w:rsidR="008231EE" w:rsidRPr="00402E08" w:rsidRDefault="008231EE" w:rsidP="008231EE">
      <w:pPr>
        <w:pStyle w:val="ListParagraph"/>
        <w:rPr>
          <w:sz w:val="18"/>
          <w:szCs w:val="18"/>
        </w:rPr>
      </w:pPr>
      <w:r w:rsidRPr="00402E08">
        <w:rPr>
          <w:rFonts w:ascii="Segoe UI Symbol" w:hAnsi="Segoe UI Symbol" w:cs="Segoe UI Symbol"/>
          <w:sz w:val="18"/>
          <w:szCs w:val="18"/>
        </w:rPr>
        <w:t>☐</w:t>
      </w:r>
      <w:r w:rsidRPr="00402E08">
        <w:rPr>
          <w:sz w:val="18"/>
          <w:szCs w:val="18"/>
        </w:rPr>
        <w:tab/>
        <w:t>30 to 39 years old</w:t>
      </w:r>
    </w:p>
    <w:p w14:paraId="72B889EC" w14:textId="77777777" w:rsidR="008231EE" w:rsidRPr="00402E08" w:rsidRDefault="008231EE" w:rsidP="008231EE">
      <w:pPr>
        <w:pStyle w:val="ListParagraph"/>
        <w:rPr>
          <w:sz w:val="18"/>
          <w:szCs w:val="18"/>
        </w:rPr>
      </w:pPr>
      <w:r w:rsidRPr="00402E08">
        <w:rPr>
          <w:rFonts w:ascii="Segoe UI Symbol" w:hAnsi="Segoe UI Symbol" w:cs="Segoe UI Symbol"/>
          <w:sz w:val="18"/>
          <w:szCs w:val="18"/>
        </w:rPr>
        <w:t>☐</w:t>
      </w:r>
      <w:r w:rsidRPr="00402E08">
        <w:rPr>
          <w:sz w:val="18"/>
          <w:szCs w:val="18"/>
        </w:rPr>
        <w:t xml:space="preserve"> </w:t>
      </w:r>
      <w:r w:rsidRPr="00402E08">
        <w:rPr>
          <w:sz w:val="18"/>
          <w:szCs w:val="18"/>
        </w:rPr>
        <w:tab/>
        <w:t>40 to 59 years old</w:t>
      </w:r>
    </w:p>
    <w:p w14:paraId="2C901B25" w14:textId="77777777" w:rsidR="008231EE" w:rsidRPr="00402E08" w:rsidRDefault="008231EE" w:rsidP="008231EE">
      <w:pPr>
        <w:pStyle w:val="ListParagraph"/>
        <w:rPr>
          <w:sz w:val="18"/>
          <w:szCs w:val="18"/>
        </w:rPr>
      </w:pPr>
      <w:r w:rsidRPr="00402E08">
        <w:rPr>
          <w:rFonts w:ascii="Segoe UI Symbol" w:hAnsi="Segoe UI Symbol" w:cs="Segoe UI Symbol"/>
          <w:sz w:val="18"/>
          <w:szCs w:val="18"/>
        </w:rPr>
        <w:t>☐</w:t>
      </w:r>
      <w:r w:rsidRPr="00402E08">
        <w:rPr>
          <w:sz w:val="18"/>
          <w:szCs w:val="18"/>
        </w:rPr>
        <w:tab/>
        <w:t>Over 60 years old</w:t>
      </w:r>
    </w:p>
    <w:p w14:paraId="3143068E" w14:textId="77777777" w:rsidR="008231EE" w:rsidRPr="00402E08" w:rsidRDefault="008231EE" w:rsidP="008231EE">
      <w:pPr>
        <w:pStyle w:val="ListParagraph"/>
        <w:rPr>
          <w:sz w:val="18"/>
          <w:szCs w:val="18"/>
        </w:rPr>
      </w:pPr>
    </w:p>
    <w:p w14:paraId="735F3F16" w14:textId="77777777" w:rsidR="008231EE" w:rsidRPr="00402E08" w:rsidRDefault="008231EE" w:rsidP="002037C2">
      <w:pPr>
        <w:pStyle w:val="ListParagraph"/>
        <w:numPr>
          <w:ilvl w:val="0"/>
          <w:numId w:val="36"/>
        </w:numPr>
        <w:spacing w:after="160" w:line="259" w:lineRule="auto"/>
        <w:rPr>
          <w:b/>
          <w:sz w:val="18"/>
          <w:szCs w:val="18"/>
        </w:rPr>
      </w:pPr>
      <w:r w:rsidRPr="00402E08">
        <w:rPr>
          <w:b/>
          <w:sz w:val="18"/>
          <w:szCs w:val="18"/>
        </w:rPr>
        <w:t>How often do you buy products online?</w:t>
      </w:r>
    </w:p>
    <w:p w14:paraId="28043677" w14:textId="77777777" w:rsidR="008231EE" w:rsidRPr="00402E08" w:rsidRDefault="008231EE" w:rsidP="008231EE">
      <w:pPr>
        <w:pStyle w:val="ListParagraph"/>
        <w:rPr>
          <w:sz w:val="18"/>
          <w:szCs w:val="18"/>
        </w:rPr>
      </w:pPr>
      <w:r w:rsidRPr="00402E08">
        <w:rPr>
          <w:rFonts w:ascii="Segoe UI Symbol" w:hAnsi="Segoe UI Symbol" w:cs="Segoe UI Symbol"/>
          <w:sz w:val="18"/>
          <w:szCs w:val="18"/>
        </w:rPr>
        <w:t>☐</w:t>
      </w:r>
      <w:r w:rsidRPr="00402E08">
        <w:rPr>
          <w:sz w:val="18"/>
          <w:szCs w:val="18"/>
        </w:rPr>
        <w:tab/>
        <w:t>At least once a month</w:t>
      </w:r>
    </w:p>
    <w:p w14:paraId="44AA364B" w14:textId="77777777" w:rsidR="008231EE" w:rsidRPr="00402E08" w:rsidRDefault="008231EE" w:rsidP="008231EE">
      <w:pPr>
        <w:pStyle w:val="ListParagraph"/>
        <w:rPr>
          <w:sz w:val="18"/>
          <w:szCs w:val="18"/>
        </w:rPr>
      </w:pPr>
      <w:r w:rsidRPr="00402E08">
        <w:rPr>
          <w:rFonts w:ascii="Segoe UI Symbol" w:hAnsi="Segoe UI Symbol" w:cs="Segoe UI Symbol"/>
          <w:sz w:val="18"/>
          <w:szCs w:val="18"/>
        </w:rPr>
        <w:t>☐</w:t>
      </w:r>
      <w:r w:rsidRPr="00402E08">
        <w:rPr>
          <w:sz w:val="18"/>
          <w:szCs w:val="18"/>
        </w:rPr>
        <w:t xml:space="preserve"> </w:t>
      </w:r>
      <w:r w:rsidRPr="00402E08">
        <w:rPr>
          <w:sz w:val="18"/>
          <w:szCs w:val="18"/>
        </w:rPr>
        <w:tab/>
        <w:t>At least once every 3 months</w:t>
      </w:r>
      <w:r w:rsidRPr="00402E08">
        <w:rPr>
          <w:sz w:val="18"/>
          <w:szCs w:val="18"/>
        </w:rPr>
        <w:tab/>
      </w:r>
    </w:p>
    <w:p w14:paraId="50F1A486" w14:textId="77777777" w:rsidR="008231EE" w:rsidRPr="00402E08" w:rsidRDefault="008231EE" w:rsidP="008231EE">
      <w:pPr>
        <w:pStyle w:val="ListParagraph"/>
        <w:rPr>
          <w:sz w:val="18"/>
          <w:szCs w:val="18"/>
        </w:rPr>
      </w:pPr>
      <w:r w:rsidRPr="00402E08">
        <w:rPr>
          <w:rFonts w:ascii="Segoe UI Symbol" w:hAnsi="Segoe UI Symbol" w:cs="Segoe UI Symbol"/>
          <w:sz w:val="18"/>
          <w:szCs w:val="18"/>
        </w:rPr>
        <w:t>☐</w:t>
      </w:r>
      <w:r w:rsidRPr="00402E08">
        <w:rPr>
          <w:sz w:val="18"/>
          <w:szCs w:val="18"/>
        </w:rPr>
        <w:tab/>
        <w:t>At least once a year</w:t>
      </w:r>
    </w:p>
    <w:p w14:paraId="61419B3E" w14:textId="77777777" w:rsidR="008231EE" w:rsidRPr="00402E08" w:rsidRDefault="008231EE" w:rsidP="008231EE">
      <w:pPr>
        <w:pStyle w:val="ListParagraph"/>
        <w:rPr>
          <w:sz w:val="18"/>
          <w:szCs w:val="18"/>
        </w:rPr>
      </w:pPr>
      <w:r w:rsidRPr="00402E08">
        <w:rPr>
          <w:rFonts w:ascii="Segoe UI Symbol" w:hAnsi="Segoe UI Symbol" w:cs="Segoe UI Symbol"/>
          <w:sz w:val="18"/>
          <w:szCs w:val="18"/>
        </w:rPr>
        <w:t>☐</w:t>
      </w:r>
      <w:r w:rsidRPr="00402E08">
        <w:rPr>
          <w:sz w:val="18"/>
          <w:szCs w:val="18"/>
        </w:rPr>
        <w:t xml:space="preserve"> </w:t>
      </w:r>
      <w:r w:rsidRPr="00402E08">
        <w:rPr>
          <w:sz w:val="18"/>
          <w:szCs w:val="18"/>
        </w:rPr>
        <w:tab/>
        <w:t>Never</w:t>
      </w:r>
    </w:p>
    <w:p w14:paraId="2CED8F50" w14:textId="77777777" w:rsidR="008231EE" w:rsidRPr="00402E08" w:rsidRDefault="008231EE" w:rsidP="008231EE">
      <w:pPr>
        <w:pStyle w:val="ListParagraph"/>
        <w:rPr>
          <w:sz w:val="18"/>
          <w:szCs w:val="18"/>
        </w:rPr>
      </w:pPr>
    </w:p>
    <w:p w14:paraId="309FB838" w14:textId="233B463B" w:rsidR="008231EE" w:rsidRPr="00402E08" w:rsidRDefault="008231EE" w:rsidP="002037C2">
      <w:pPr>
        <w:pStyle w:val="ListParagraph"/>
        <w:numPr>
          <w:ilvl w:val="0"/>
          <w:numId w:val="36"/>
        </w:numPr>
        <w:spacing w:after="160" w:line="259" w:lineRule="auto"/>
        <w:rPr>
          <w:b/>
          <w:sz w:val="18"/>
          <w:szCs w:val="18"/>
        </w:rPr>
      </w:pPr>
      <w:r w:rsidRPr="00402E08">
        <w:rPr>
          <w:b/>
          <w:sz w:val="18"/>
          <w:szCs w:val="18"/>
        </w:rPr>
        <w:t xml:space="preserve">Which </w:t>
      </w:r>
      <w:r w:rsidR="002E277D" w:rsidRPr="00402E08">
        <w:rPr>
          <w:b/>
          <w:sz w:val="18"/>
          <w:szCs w:val="18"/>
        </w:rPr>
        <w:t>device do</w:t>
      </w:r>
      <w:r w:rsidR="00BE48D5" w:rsidRPr="00402E08">
        <w:rPr>
          <w:b/>
          <w:sz w:val="18"/>
          <w:szCs w:val="18"/>
        </w:rPr>
        <w:t xml:space="preserve"> </w:t>
      </w:r>
      <w:r w:rsidRPr="00402E08">
        <w:rPr>
          <w:b/>
          <w:sz w:val="18"/>
          <w:szCs w:val="18"/>
        </w:rPr>
        <w:t>you use to buy goods and services online?</w:t>
      </w:r>
    </w:p>
    <w:p w14:paraId="7A6B131C" w14:textId="77777777" w:rsidR="008231EE" w:rsidRPr="00402E08" w:rsidRDefault="008231EE" w:rsidP="008231EE">
      <w:pPr>
        <w:pStyle w:val="ListParagraph"/>
        <w:rPr>
          <w:sz w:val="18"/>
          <w:szCs w:val="18"/>
        </w:rPr>
      </w:pPr>
      <w:r w:rsidRPr="00402E08">
        <w:rPr>
          <w:rFonts w:ascii="Segoe UI Symbol" w:hAnsi="Segoe UI Symbol" w:cs="Segoe UI Symbol"/>
          <w:sz w:val="18"/>
          <w:szCs w:val="18"/>
        </w:rPr>
        <w:t>☐</w:t>
      </w:r>
      <w:r w:rsidRPr="00402E08">
        <w:rPr>
          <w:sz w:val="18"/>
          <w:szCs w:val="18"/>
        </w:rPr>
        <w:tab/>
        <w:t>Desktop computer</w:t>
      </w:r>
    </w:p>
    <w:p w14:paraId="78C9000C" w14:textId="77777777" w:rsidR="008231EE" w:rsidRPr="00402E08" w:rsidRDefault="008231EE" w:rsidP="008231EE">
      <w:pPr>
        <w:pStyle w:val="ListParagraph"/>
        <w:rPr>
          <w:sz w:val="18"/>
          <w:szCs w:val="18"/>
        </w:rPr>
      </w:pPr>
      <w:r w:rsidRPr="00402E08">
        <w:rPr>
          <w:rFonts w:ascii="Segoe UI Symbol" w:hAnsi="Segoe UI Symbol" w:cs="Segoe UI Symbol"/>
          <w:sz w:val="18"/>
          <w:szCs w:val="18"/>
        </w:rPr>
        <w:t>☐</w:t>
      </w:r>
      <w:r w:rsidRPr="00402E08">
        <w:rPr>
          <w:sz w:val="18"/>
          <w:szCs w:val="18"/>
        </w:rPr>
        <w:tab/>
        <w:t>Notebook computer</w:t>
      </w:r>
    </w:p>
    <w:p w14:paraId="5213B555" w14:textId="77777777" w:rsidR="008231EE" w:rsidRPr="00402E08" w:rsidRDefault="008231EE" w:rsidP="008231EE">
      <w:pPr>
        <w:pStyle w:val="ListParagraph"/>
        <w:rPr>
          <w:sz w:val="18"/>
          <w:szCs w:val="18"/>
        </w:rPr>
      </w:pPr>
      <w:r w:rsidRPr="00402E08">
        <w:rPr>
          <w:rFonts w:ascii="Segoe UI Symbol" w:hAnsi="Segoe UI Symbol" w:cs="Segoe UI Symbol"/>
          <w:sz w:val="18"/>
          <w:szCs w:val="18"/>
        </w:rPr>
        <w:t>☐</w:t>
      </w:r>
      <w:r w:rsidRPr="00402E08">
        <w:rPr>
          <w:sz w:val="18"/>
          <w:szCs w:val="18"/>
        </w:rPr>
        <w:t xml:space="preserve"> </w:t>
      </w:r>
      <w:r w:rsidRPr="00402E08">
        <w:rPr>
          <w:sz w:val="18"/>
          <w:szCs w:val="18"/>
        </w:rPr>
        <w:tab/>
        <w:t>Tablet</w:t>
      </w:r>
    </w:p>
    <w:p w14:paraId="59206A26" w14:textId="77777777" w:rsidR="008231EE" w:rsidRPr="00402E08" w:rsidRDefault="008231EE" w:rsidP="008231EE">
      <w:pPr>
        <w:pStyle w:val="ListParagraph"/>
        <w:rPr>
          <w:sz w:val="18"/>
          <w:szCs w:val="18"/>
        </w:rPr>
      </w:pPr>
      <w:r w:rsidRPr="00402E08">
        <w:rPr>
          <w:rFonts w:ascii="Segoe UI Symbol" w:hAnsi="Segoe UI Symbol" w:cs="Segoe UI Symbol"/>
          <w:sz w:val="18"/>
          <w:szCs w:val="18"/>
        </w:rPr>
        <w:t>☐</w:t>
      </w:r>
      <w:r w:rsidRPr="00402E08">
        <w:rPr>
          <w:sz w:val="18"/>
          <w:szCs w:val="18"/>
        </w:rPr>
        <w:tab/>
        <w:t>Smartphone</w:t>
      </w:r>
      <w:r w:rsidRPr="00402E08">
        <w:rPr>
          <w:sz w:val="18"/>
          <w:szCs w:val="18"/>
        </w:rPr>
        <w:tab/>
      </w:r>
    </w:p>
    <w:p w14:paraId="4B951FB3" w14:textId="77777777" w:rsidR="008231EE" w:rsidRPr="00402E08" w:rsidRDefault="008231EE" w:rsidP="008231EE">
      <w:pPr>
        <w:pStyle w:val="ListParagraph"/>
        <w:rPr>
          <w:sz w:val="18"/>
          <w:szCs w:val="18"/>
        </w:rPr>
      </w:pPr>
      <w:proofErr w:type="gramStart"/>
      <w:r w:rsidRPr="00402E08">
        <w:rPr>
          <w:rFonts w:ascii="Segoe UI Symbol" w:hAnsi="Segoe UI Symbol" w:cs="Segoe UI Symbol"/>
          <w:sz w:val="18"/>
          <w:szCs w:val="18"/>
        </w:rPr>
        <w:t>☐</w:t>
      </w:r>
      <w:r w:rsidRPr="00402E08">
        <w:rPr>
          <w:sz w:val="18"/>
          <w:szCs w:val="18"/>
        </w:rPr>
        <w:tab/>
        <w:t>Gaming device (e.g. Xbox, Nintendo DS, PlayStation, Wii, etc.)</w:t>
      </w:r>
      <w:proofErr w:type="gramEnd"/>
    </w:p>
    <w:p w14:paraId="32EE0572" w14:textId="7507EC4B" w:rsidR="008231EE" w:rsidRPr="00402E08" w:rsidRDefault="008231EE" w:rsidP="008231EE">
      <w:pPr>
        <w:pStyle w:val="ListParagraph"/>
        <w:rPr>
          <w:sz w:val="18"/>
          <w:szCs w:val="18"/>
        </w:rPr>
      </w:pPr>
      <w:r w:rsidRPr="00402E08">
        <w:rPr>
          <w:rFonts w:ascii="Segoe UI Symbol" w:hAnsi="Segoe UI Symbol" w:cs="Segoe UI Symbol"/>
          <w:sz w:val="18"/>
          <w:szCs w:val="18"/>
        </w:rPr>
        <w:t>☐</w:t>
      </w:r>
      <w:r w:rsidRPr="00402E08">
        <w:rPr>
          <w:sz w:val="18"/>
          <w:szCs w:val="18"/>
        </w:rPr>
        <w:t xml:space="preserve"> </w:t>
      </w:r>
      <w:r w:rsidRPr="00402E08">
        <w:rPr>
          <w:sz w:val="18"/>
          <w:szCs w:val="18"/>
        </w:rPr>
        <w:tab/>
      </w:r>
      <w:proofErr w:type="gramStart"/>
      <w:r w:rsidRPr="00402E08">
        <w:rPr>
          <w:sz w:val="18"/>
          <w:szCs w:val="18"/>
        </w:rPr>
        <w:t>Other</w:t>
      </w:r>
      <w:proofErr w:type="gramEnd"/>
      <w:r w:rsidRPr="00402E08">
        <w:rPr>
          <w:sz w:val="18"/>
          <w:szCs w:val="18"/>
        </w:rPr>
        <w:t xml:space="preserve">, specify </w:t>
      </w:r>
      <w:r w:rsidRPr="00402E08">
        <w:rPr>
          <w:sz w:val="18"/>
          <w:szCs w:val="18"/>
          <w:u w:val="single"/>
        </w:rPr>
        <w:tab/>
      </w:r>
      <w:r w:rsidRPr="00402E08">
        <w:rPr>
          <w:sz w:val="18"/>
          <w:szCs w:val="18"/>
          <w:u w:val="single"/>
        </w:rPr>
        <w:tab/>
      </w:r>
      <w:r w:rsidRPr="00402E08">
        <w:rPr>
          <w:sz w:val="18"/>
          <w:szCs w:val="18"/>
          <w:u w:val="single"/>
        </w:rPr>
        <w:tab/>
      </w:r>
      <w:r w:rsidRPr="00402E08">
        <w:rPr>
          <w:sz w:val="18"/>
          <w:szCs w:val="18"/>
          <w:u w:val="single"/>
        </w:rPr>
        <w:tab/>
      </w:r>
      <w:r w:rsidRPr="00402E08">
        <w:rPr>
          <w:sz w:val="18"/>
          <w:szCs w:val="18"/>
          <w:u w:val="single"/>
        </w:rPr>
        <w:tab/>
      </w:r>
    </w:p>
    <w:p w14:paraId="7053C412" w14:textId="08FF2695" w:rsidR="008231EE" w:rsidRPr="00402E08" w:rsidRDefault="008231EE" w:rsidP="008231EE">
      <w:pPr>
        <w:pStyle w:val="ListParagraph"/>
        <w:rPr>
          <w:sz w:val="18"/>
          <w:szCs w:val="18"/>
        </w:rPr>
      </w:pPr>
    </w:p>
    <w:p w14:paraId="5895E8B0" w14:textId="4CCE3C7A" w:rsidR="008231EE" w:rsidRPr="00402E08" w:rsidRDefault="008231EE" w:rsidP="002037C2">
      <w:pPr>
        <w:pStyle w:val="ListParagraph"/>
        <w:numPr>
          <w:ilvl w:val="0"/>
          <w:numId w:val="36"/>
        </w:numPr>
        <w:spacing w:after="160" w:line="259" w:lineRule="auto"/>
        <w:rPr>
          <w:b/>
          <w:sz w:val="18"/>
          <w:szCs w:val="18"/>
        </w:rPr>
      </w:pPr>
      <w:r w:rsidRPr="00402E08">
        <w:rPr>
          <w:b/>
          <w:sz w:val="18"/>
          <w:szCs w:val="18"/>
        </w:rPr>
        <w:t>Up to what amount are/would you be comfortable with spending online?</w:t>
      </w:r>
    </w:p>
    <w:p w14:paraId="0A0C9569" w14:textId="0FB4D0D7" w:rsidR="008231EE" w:rsidRPr="00402E08" w:rsidRDefault="008231EE" w:rsidP="008231EE">
      <w:pPr>
        <w:pStyle w:val="ListParagraph"/>
        <w:rPr>
          <w:sz w:val="18"/>
          <w:szCs w:val="18"/>
        </w:rPr>
      </w:pPr>
      <w:r w:rsidRPr="00402E08">
        <w:rPr>
          <w:rFonts w:ascii="Segoe UI Symbol" w:hAnsi="Segoe UI Symbol" w:cs="Segoe UI Symbol"/>
          <w:sz w:val="18"/>
          <w:szCs w:val="18"/>
        </w:rPr>
        <w:t>☐</w:t>
      </w:r>
      <w:r w:rsidRPr="00402E08">
        <w:rPr>
          <w:sz w:val="18"/>
          <w:szCs w:val="18"/>
        </w:rPr>
        <w:tab/>
        <w:t>R500 and less</w:t>
      </w:r>
    </w:p>
    <w:p w14:paraId="1FCC9F15" w14:textId="77777777" w:rsidR="008231EE" w:rsidRPr="00402E08" w:rsidRDefault="008231EE" w:rsidP="008231EE">
      <w:pPr>
        <w:pStyle w:val="ListParagraph"/>
        <w:rPr>
          <w:sz w:val="18"/>
          <w:szCs w:val="18"/>
        </w:rPr>
      </w:pPr>
      <w:r w:rsidRPr="00402E08">
        <w:rPr>
          <w:rFonts w:ascii="Segoe UI Symbol" w:hAnsi="Segoe UI Symbol" w:cs="Segoe UI Symbol"/>
          <w:sz w:val="18"/>
          <w:szCs w:val="18"/>
        </w:rPr>
        <w:t>☐</w:t>
      </w:r>
      <w:r w:rsidRPr="00402E08">
        <w:rPr>
          <w:sz w:val="18"/>
          <w:szCs w:val="18"/>
        </w:rPr>
        <w:tab/>
        <w:t>R501 to R1000</w:t>
      </w:r>
    </w:p>
    <w:p w14:paraId="07FFBC7A" w14:textId="36190187" w:rsidR="008231EE" w:rsidRPr="00402E08" w:rsidRDefault="008231EE" w:rsidP="008231EE">
      <w:pPr>
        <w:pStyle w:val="ListParagraph"/>
        <w:rPr>
          <w:sz w:val="18"/>
          <w:szCs w:val="18"/>
        </w:rPr>
      </w:pPr>
      <w:r w:rsidRPr="00402E08">
        <w:rPr>
          <w:rFonts w:ascii="Segoe UI Symbol" w:hAnsi="Segoe UI Symbol" w:cs="Segoe UI Symbol"/>
          <w:sz w:val="18"/>
          <w:szCs w:val="18"/>
        </w:rPr>
        <w:t>☐</w:t>
      </w:r>
      <w:r w:rsidRPr="00402E08">
        <w:rPr>
          <w:sz w:val="18"/>
          <w:szCs w:val="18"/>
        </w:rPr>
        <w:t xml:space="preserve"> </w:t>
      </w:r>
      <w:r w:rsidRPr="00402E08">
        <w:rPr>
          <w:sz w:val="18"/>
          <w:szCs w:val="18"/>
        </w:rPr>
        <w:tab/>
        <w:t>R1001 to R5000</w:t>
      </w:r>
    </w:p>
    <w:p w14:paraId="78EE519C" w14:textId="6D3E2C67" w:rsidR="008231EE" w:rsidRPr="00402E08" w:rsidRDefault="008231EE" w:rsidP="008231EE">
      <w:pPr>
        <w:pStyle w:val="ListParagraph"/>
        <w:rPr>
          <w:sz w:val="18"/>
          <w:szCs w:val="18"/>
        </w:rPr>
      </w:pPr>
      <w:r w:rsidRPr="00402E08">
        <w:rPr>
          <w:rFonts w:ascii="Segoe UI Symbol" w:hAnsi="Segoe UI Symbol" w:cs="Segoe UI Symbol"/>
          <w:sz w:val="18"/>
          <w:szCs w:val="18"/>
        </w:rPr>
        <w:t>☐</w:t>
      </w:r>
      <w:r w:rsidRPr="00402E08">
        <w:rPr>
          <w:sz w:val="18"/>
          <w:szCs w:val="18"/>
        </w:rPr>
        <w:tab/>
        <w:t>More than R5000</w:t>
      </w:r>
      <w:r w:rsidRPr="00402E08">
        <w:rPr>
          <w:sz w:val="18"/>
          <w:szCs w:val="18"/>
        </w:rPr>
        <w:tab/>
      </w:r>
    </w:p>
    <w:p w14:paraId="69BDBDD6" w14:textId="5FC8B773" w:rsidR="008231EE" w:rsidRPr="00402E08" w:rsidRDefault="008231EE" w:rsidP="008231EE">
      <w:pPr>
        <w:pStyle w:val="ListParagraph"/>
        <w:rPr>
          <w:sz w:val="18"/>
          <w:szCs w:val="18"/>
        </w:rPr>
      </w:pPr>
      <w:r w:rsidRPr="00402E08">
        <w:rPr>
          <w:rFonts w:ascii="Segoe UI Symbol" w:hAnsi="Segoe UI Symbol" w:cs="Segoe UI Symbol"/>
          <w:sz w:val="18"/>
          <w:szCs w:val="18"/>
        </w:rPr>
        <w:t>☐</w:t>
      </w:r>
      <w:r w:rsidRPr="00402E08">
        <w:rPr>
          <w:sz w:val="18"/>
          <w:szCs w:val="18"/>
        </w:rPr>
        <w:tab/>
      </w:r>
      <w:proofErr w:type="gramStart"/>
      <w:r w:rsidRPr="00402E08">
        <w:rPr>
          <w:sz w:val="18"/>
          <w:szCs w:val="18"/>
        </w:rPr>
        <w:t>None</w:t>
      </w:r>
      <w:proofErr w:type="gramEnd"/>
      <w:r w:rsidRPr="00402E08">
        <w:rPr>
          <w:sz w:val="18"/>
          <w:szCs w:val="18"/>
        </w:rPr>
        <w:t xml:space="preserve"> at all</w:t>
      </w:r>
    </w:p>
    <w:p w14:paraId="2F28B7CD" w14:textId="745A21DF" w:rsidR="008231EE" w:rsidRPr="00402E08" w:rsidRDefault="008231EE" w:rsidP="008231EE">
      <w:pPr>
        <w:pStyle w:val="ListParagraph"/>
        <w:rPr>
          <w:sz w:val="18"/>
          <w:szCs w:val="18"/>
        </w:rPr>
      </w:pPr>
      <w:r w:rsidRPr="00402E08">
        <w:rPr>
          <w:rFonts w:ascii="Segoe UI Symbol" w:hAnsi="Segoe UI Symbol" w:cs="Segoe UI Symbol"/>
          <w:sz w:val="18"/>
          <w:szCs w:val="18"/>
        </w:rPr>
        <w:t>☐</w:t>
      </w:r>
      <w:r w:rsidRPr="00402E08">
        <w:rPr>
          <w:sz w:val="18"/>
          <w:szCs w:val="18"/>
        </w:rPr>
        <w:t xml:space="preserve"> </w:t>
      </w:r>
      <w:r w:rsidRPr="00402E08">
        <w:rPr>
          <w:sz w:val="18"/>
          <w:szCs w:val="18"/>
        </w:rPr>
        <w:tab/>
      </w:r>
      <w:proofErr w:type="gramStart"/>
      <w:r w:rsidRPr="00402E08">
        <w:rPr>
          <w:sz w:val="18"/>
          <w:szCs w:val="18"/>
        </w:rPr>
        <w:t>Other</w:t>
      </w:r>
      <w:proofErr w:type="gramEnd"/>
      <w:r w:rsidRPr="00402E08">
        <w:rPr>
          <w:sz w:val="18"/>
          <w:szCs w:val="18"/>
        </w:rPr>
        <w:t xml:space="preserve">, specify </w:t>
      </w:r>
      <w:r w:rsidRPr="00402E08">
        <w:rPr>
          <w:sz w:val="18"/>
          <w:szCs w:val="18"/>
          <w:u w:val="single"/>
        </w:rPr>
        <w:tab/>
      </w:r>
      <w:r w:rsidRPr="00402E08">
        <w:rPr>
          <w:sz w:val="18"/>
          <w:szCs w:val="18"/>
          <w:u w:val="single"/>
        </w:rPr>
        <w:tab/>
      </w:r>
      <w:r w:rsidRPr="00402E08">
        <w:rPr>
          <w:sz w:val="18"/>
          <w:szCs w:val="18"/>
          <w:u w:val="single"/>
        </w:rPr>
        <w:tab/>
      </w:r>
      <w:r w:rsidRPr="00402E08">
        <w:rPr>
          <w:sz w:val="18"/>
          <w:szCs w:val="18"/>
          <w:u w:val="single"/>
        </w:rPr>
        <w:tab/>
      </w:r>
      <w:r w:rsidRPr="00402E08">
        <w:rPr>
          <w:sz w:val="18"/>
          <w:szCs w:val="18"/>
          <w:u w:val="single"/>
        </w:rPr>
        <w:tab/>
      </w:r>
    </w:p>
    <w:p w14:paraId="481FED04" w14:textId="065845B9" w:rsidR="008231EE" w:rsidRPr="00402E08" w:rsidRDefault="008231EE" w:rsidP="008231EE">
      <w:pPr>
        <w:pStyle w:val="ListParagraph"/>
        <w:rPr>
          <w:sz w:val="18"/>
          <w:szCs w:val="18"/>
        </w:rPr>
      </w:pPr>
    </w:p>
    <w:p w14:paraId="0BD49F7A" w14:textId="11753DDE" w:rsidR="008231EE" w:rsidRPr="00402E08" w:rsidRDefault="008231EE" w:rsidP="002037C2">
      <w:pPr>
        <w:pStyle w:val="ListParagraph"/>
        <w:numPr>
          <w:ilvl w:val="0"/>
          <w:numId w:val="36"/>
        </w:numPr>
        <w:spacing w:after="160" w:line="259" w:lineRule="auto"/>
        <w:rPr>
          <w:sz w:val="18"/>
          <w:szCs w:val="18"/>
        </w:rPr>
      </w:pPr>
      <w:r w:rsidRPr="00402E08">
        <w:rPr>
          <w:b/>
          <w:sz w:val="18"/>
          <w:szCs w:val="18"/>
        </w:rPr>
        <w:t>Select you</w:t>
      </w:r>
      <w:r w:rsidR="00792F8D" w:rsidRPr="00402E08">
        <w:rPr>
          <w:b/>
          <w:sz w:val="18"/>
          <w:szCs w:val="18"/>
        </w:rPr>
        <w:t>r</w:t>
      </w:r>
      <w:r w:rsidRPr="00402E08">
        <w:rPr>
          <w:b/>
          <w:sz w:val="18"/>
          <w:szCs w:val="18"/>
        </w:rPr>
        <w:t xml:space="preserve"> level of awareness/knowledge of </w:t>
      </w:r>
      <w:r w:rsidR="00AB5CF2" w:rsidRPr="00402E08">
        <w:rPr>
          <w:b/>
          <w:sz w:val="18"/>
          <w:szCs w:val="18"/>
        </w:rPr>
        <w:t>EACH of the</w:t>
      </w:r>
      <w:r w:rsidRPr="00402E08">
        <w:rPr>
          <w:b/>
          <w:sz w:val="18"/>
          <w:szCs w:val="18"/>
        </w:rPr>
        <w:t xml:space="preserve"> following </w:t>
      </w:r>
      <w:r w:rsidR="00AB5CF2" w:rsidRPr="00402E08">
        <w:rPr>
          <w:b/>
          <w:sz w:val="18"/>
          <w:szCs w:val="18"/>
        </w:rPr>
        <w:t xml:space="preserve">types of </w:t>
      </w:r>
      <w:r w:rsidRPr="00402E08">
        <w:rPr>
          <w:b/>
          <w:sz w:val="18"/>
          <w:szCs w:val="18"/>
        </w:rPr>
        <w:t>cybercrimes</w:t>
      </w:r>
      <w:r w:rsidRPr="00402E08">
        <w:rPr>
          <w:sz w:val="18"/>
          <w:szCs w:val="18"/>
        </w:rPr>
        <w:t>:</w:t>
      </w:r>
    </w:p>
    <w:p w14:paraId="6E815389" w14:textId="004FAE12" w:rsidR="00AB5CF2" w:rsidRPr="00402E08" w:rsidRDefault="00AB5CF2" w:rsidP="00AB5CF2">
      <w:pPr>
        <w:pStyle w:val="ListParagraph"/>
        <w:spacing w:after="160" w:line="259" w:lineRule="auto"/>
        <w:rPr>
          <w:sz w:val="18"/>
          <w:szCs w:val="18"/>
        </w:rPr>
      </w:pPr>
      <w:r w:rsidRPr="00402E08">
        <w:rPr>
          <w:b/>
          <w:sz w:val="18"/>
          <w:szCs w:val="18"/>
        </w:rPr>
        <w:tab/>
      </w:r>
      <w:r w:rsidRPr="00402E08">
        <w:rPr>
          <w:b/>
          <w:sz w:val="18"/>
          <w:szCs w:val="18"/>
        </w:rPr>
        <w:tab/>
      </w:r>
      <w:r w:rsidRPr="00402E08">
        <w:rPr>
          <w:b/>
          <w:sz w:val="18"/>
          <w:szCs w:val="18"/>
        </w:rPr>
        <w:tab/>
        <w:t>Not aware</w:t>
      </w:r>
      <w:r w:rsidRPr="00402E08">
        <w:rPr>
          <w:b/>
          <w:sz w:val="18"/>
          <w:szCs w:val="18"/>
        </w:rPr>
        <w:tab/>
        <w:t>Sort of aware</w:t>
      </w:r>
      <w:r w:rsidRPr="00402E08">
        <w:rPr>
          <w:b/>
          <w:sz w:val="18"/>
          <w:szCs w:val="18"/>
        </w:rPr>
        <w:tab/>
        <w:t>Very aware</w:t>
      </w:r>
    </w:p>
    <w:p w14:paraId="76F6C9CF" w14:textId="7454E44A" w:rsidR="008231EE" w:rsidRPr="00402E08" w:rsidRDefault="008231EE" w:rsidP="002037C2">
      <w:pPr>
        <w:pStyle w:val="ListParagraph"/>
        <w:numPr>
          <w:ilvl w:val="0"/>
          <w:numId w:val="37"/>
        </w:numPr>
        <w:rPr>
          <w:sz w:val="18"/>
          <w:szCs w:val="18"/>
        </w:rPr>
      </w:pPr>
      <w:r w:rsidRPr="00402E08">
        <w:rPr>
          <w:sz w:val="18"/>
          <w:szCs w:val="18"/>
        </w:rPr>
        <w:t>identity theft</w:t>
      </w:r>
      <w:r w:rsidR="00AB5CF2" w:rsidRPr="00402E08">
        <w:rPr>
          <w:sz w:val="18"/>
          <w:szCs w:val="18"/>
        </w:rPr>
        <w:tab/>
      </w:r>
      <w:r w:rsidR="00AB5CF2" w:rsidRPr="00402E08">
        <w:rPr>
          <w:sz w:val="18"/>
          <w:szCs w:val="18"/>
        </w:rPr>
        <w:tab/>
      </w:r>
      <w:r w:rsidR="00AB5CF2" w:rsidRPr="00402E08">
        <w:rPr>
          <w:rFonts w:ascii="Segoe UI Symbol" w:hAnsi="Segoe UI Symbol" w:cs="Segoe UI Symbol"/>
          <w:sz w:val="18"/>
          <w:szCs w:val="18"/>
        </w:rPr>
        <w:t>☐</w:t>
      </w:r>
      <w:r w:rsidR="00AB5CF2" w:rsidRPr="00402E08">
        <w:rPr>
          <w:rFonts w:ascii="Segoe UI Symbol" w:hAnsi="Segoe UI Symbol" w:cs="Segoe UI Symbol"/>
          <w:sz w:val="18"/>
          <w:szCs w:val="18"/>
        </w:rPr>
        <w:tab/>
      </w:r>
      <w:r w:rsidR="00AB5CF2" w:rsidRPr="00402E08">
        <w:rPr>
          <w:rFonts w:ascii="Segoe UI Symbol" w:hAnsi="Segoe UI Symbol" w:cs="Segoe UI Symbol"/>
          <w:sz w:val="18"/>
          <w:szCs w:val="18"/>
        </w:rPr>
        <w:tab/>
        <w:t>☐</w:t>
      </w:r>
      <w:r w:rsidR="00AB5CF2" w:rsidRPr="00402E08">
        <w:rPr>
          <w:rFonts w:ascii="Segoe UI Symbol" w:hAnsi="Segoe UI Symbol" w:cs="Segoe UI Symbol"/>
          <w:sz w:val="18"/>
          <w:szCs w:val="18"/>
        </w:rPr>
        <w:tab/>
      </w:r>
      <w:r w:rsidR="00AB5CF2" w:rsidRPr="00402E08">
        <w:rPr>
          <w:rFonts w:ascii="Segoe UI Symbol" w:hAnsi="Segoe UI Symbol" w:cs="Segoe UI Symbol"/>
          <w:sz w:val="18"/>
          <w:szCs w:val="18"/>
        </w:rPr>
        <w:tab/>
        <w:t>☐</w:t>
      </w:r>
    </w:p>
    <w:p w14:paraId="74A8F6C4" w14:textId="3449B4AD" w:rsidR="008231EE" w:rsidRPr="00402E08" w:rsidRDefault="008231EE" w:rsidP="002037C2">
      <w:pPr>
        <w:pStyle w:val="ListParagraph"/>
        <w:numPr>
          <w:ilvl w:val="0"/>
          <w:numId w:val="37"/>
        </w:numPr>
        <w:rPr>
          <w:sz w:val="18"/>
          <w:szCs w:val="18"/>
        </w:rPr>
      </w:pPr>
      <w:r w:rsidRPr="00402E08">
        <w:rPr>
          <w:sz w:val="18"/>
          <w:szCs w:val="18"/>
        </w:rPr>
        <w:t>software piracy</w:t>
      </w:r>
      <w:r w:rsidR="00AB5CF2" w:rsidRPr="00402E08">
        <w:rPr>
          <w:sz w:val="18"/>
          <w:szCs w:val="18"/>
        </w:rPr>
        <w:tab/>
      </w:r>
      <w:r w:rsidR="00AB5CF2" w:rsidRPr="00402E08">
        <w:rPr>
          <w:rFonts w:ascii="Segoe UI Symbol" w:hAnsi="Segoe UI Symbol" w:cs="Segoe UI Symbol"/>
          <w:sz w:val="18"/>
          <w:szCs w:val="18"/>
        </w:rPr>
        <w:t>☐</w:t>
      </w:r>
      <w:r w:rsidR="00AB5CF2" w:rsidRPr="00402E08">
        <w:rPr>
          <w:rFonts w:ascii="Segoe UI Symbol" w:hAnsi="Segoe UI Symbol" w:cs="Segoe UI Symbol"/>
          <w:sz w:val="18"/>
          <w:szCs w:val="18"/>
        </w:rPr>
        <w:tab/>
      </w:r>
      <w:r w:rsidR="00AB5CF2" w:rsidRPr="00402E08">
        <w:rPr>
          <w:rFonts w:ascii="Segoe UI Symbol" w:hAnsi="Segoe UI Symbol" w:cs="Segoe UI Symbol"/>
          <w:sz w:val="18"/>
          <w:szCs w:val="18"/>
        </w:rPr>
        <w:tab/>
        <w:t>☐</w:t>
      </w:r>
      <w:r w:rsidR="00AB5CF2" w:rsidRPr="00402E08">
        <w:rPr>
          <w:rFonts w:ascii="Segoe UI Symbol" w:hAnsi="Segoe UI Symbol" w:cs="Segoe UI Symbol"/>
          <w:sz w:val="18"/>
          <w:szCs w:val="18"/>
        </w:rPr>
        <w:tab/>
      </w:r>
      <w:r w:rsidR="00AB5CF2" w:rsidRPr="00402E08">
        <w:rPr>
          <w:rFonts w:ascii="Segoe UI Symbol" w:hAnsi="Segoe UI Symbol" w:cs="Segoe UI Symbol"/>
          <w:sz w:val="18"/>
          <w:szCs w:val="18"/>
        </w:rPr>
        <w:tab/>
        <w:t>☐</w:t>
      </w:r>
    </w:p>
    <w:p w14:paraId="110FC50D" w14:textId="0AA5193B" w:rsidR="008231EE" w:rsidRPr="00402E08" w:rsidRDefault="008231EE" w:rsidP="002037C2">
      <w:pPr>
        <w:pStyle w:val="ListParagraph"/>
        <w:numPr>
          <w:ilvl w:val="0"/>
          <w:numId w:val="37"/>
        </w:numPr>
        <w:rPr>
          <w:sz w:val="18"/>
          <w:szCs w:val="18"/>
        </w:rPr>
      </w:pPr>
      <w:r w:rsidRPr="00402E08">
        <w:rPr>
          <w:sz w:val="18"/>
          <w:szCs w:val="18"/>
        </w:rPr>
        <w:t>credit card theft</w:t>
      </w:r>
      <w:r w:rsidR="00AB5CF2" w:rsidRPr="00402E08">
        <w:rPr>
          <w:sz w:val="18"/>
          <w:szCs w:val="18"/>
        </w:rPr>
        <w:tab/>
      </w:r>
      <w:r w:rsidR="00AB5CF2" w:rsidRPr="00402E08">
        <w:rPr>
          <w:rFonts w:ascii="Segoe UI Symbol" w:hAnsi="Segoe UI Symbol" w:cs="Segoe UI Symbol"/>
          <w:sz w:val="18"/>
          <w:szCs w:val="18"/>
        </w:rPr>
        <w:t>☐</w:t>
      </w:r>
      <w:r w:rsidR="00AB5CF2" w:rsidRPr="00402E08">
        <w:rPr>
          <w:rFonts w:ascii="Segoe UI Symbol" w:hAnsi="Segoe UI Symbol" w:cs="Segoe UI Symbol"/>
          <w:sz w:val="18"/>
          <w:szCs w:val="18"/>
        </w:rPr>
        <w:tab/>
      </w:r>
      <w:r w:rsidR="00AB5CF2" w:rsidRPr="00402E08">
        <w:rPr>
          <w:rFonts w:ascii="Segoe UI Symbol" w:hAnsi="Segoe UI Symbol" w:cs="Segoe UI Symbol"/>
          <w:sz w:val="18"/>
          <w:szCs w:val="18"/>
        </w:rPr>
        <w:tab/>
        <w:t>☐</w:t>
      </w:r>
      <w:r w:rsidR="00AB5CF2" w:rsidRPr="00402E08">
        <w:rPr>
          <w:rFonts w:ascii="Segoe UI Symbol" w:hAnsi="Segoe UI Symbol" w:cs="Segoe UI Symbol"/>
          <w:sz w:val="18"/>
          <w:szCs w:val="18"/>
        </w:rPr>
        <w:tab/>
      </w:r>
      <w:r w:rsidR="00AB5CF2" w:rsidRPr="00402E08">
        <w:rPr>
          <w:rFonts w:ascii="Segoe UI Symbol" w:hAnsi="Segoe UI Symbol" w:cs="Segoe UI Symbol"/>
          <w:sz w:val="18"/>
          <w:szCs w:val="18"/>
        </w:rPr>
        <w:tab/>
        <w:t>☐</w:t>
      </w:r>
    </w:p>
    <w:p w14:paraId="25074357" w14:textId="7E117585" w:rsidR="008231EE" w:rsidRPr="00402E08" w:rsidRDefault="00AB5CF2" w:rsidP="002037C2">
      <w:pPr>
        <w:pStyle w:val="ListParagraph"/>
        <w:numPr>
          <w:ilvl w:val="0"/>
          <w:numId w:val="37"/>
        </w:numPr>
        <w:rPr>
          <w:sz w:val="18"/>
          <w:szCs w:val="18"/>
        </w:rPr>
      </w:pPr>
      <w:r w:rsidRPr="00402E08">
        <w:rPr>
          <w:noProof/>
          <w:sz w:val="18"/>
          <w:szCs w:val="18"/>
          <w:lang w:bidi="ar-SA"/>
        </w:rPr>
        <w:drawing>
          <wp:anchor distT="0" distB="0" distL="114300" distR="114300" simplePos="0" relativeHeight="251666944" behindDoc="1" locked="0" layoutInCell="1" allowOverlap="1" wp14:anchorId="5B01753F" wp14:editId="0C2F0FF3">
            <wp:simplePos x="0" y="0"/>
            <wp:positionH relativeFrom="column">
              <wp:posOffset>4552315</wp:posOffset>
            </wp:positionH>
            <wp:positionV relativeFrom="paragraph">
              <wp:posOffset>12700</wp:posOffset>
            </wp:positionV>
            <wp:extent cx="1729105" cy="1146810"/>
            <wp:effectExtent l="0" t="0" r="4445" b="0"/>
            <wp:wrapTight wrapText="bothSides">
              <wp:wrapPolygon edited="0">
                <wp:start x="0" y="0"/>
                <wp:lineTo x="0" y="21169"/>
                <wp:lineTo x="21418" y="21169"/>
                <wp:lineTo x="21418" y="0"/>
                <wp:lineTo x="0" y="0"/>
              </wp:wrapPolygon>
            </wp:wrapTight>
            <wp:docPr id="12" name="Picture 12" descr="http://www.cprpainting.ca/images/thank-you-0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prpainting.ca/images/thank-you-028.gif"/>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729105" cy="1146810"/>
                    </a:xfrm>
                    <a:prstGeom prst="rect">
                      <a:avLst/>
                    </a:prstGeom>
                    <a:noFill/>
                    <a:ln>
                      <a:noFill/>
                    </a:ln>
                  </pic:spPr>
                </pic:pic>
              </a:graphicData>
            </a:graphic>
            <wp14:sizeRelH relativeFrom="page">
              <wp14:pctWidth>0</wp14:pctWidth>
            </wp14:sizeRelH>
            <wp14:sizeRelV relativeFrom="page">
              <wp14:pctHeight>0</wp14:pctHeight>
            </wp14:sizeRelV>
          </wp:anchor>
        </w:drawing>
      </w:r>
      <w:r w:rsidR="008231EE" w:rsidRPr="00402E08">
        <w:rPr>
          <w:sz w:val="18"/>
          <w:szCs w:val="18"/>
        </w:rPr>
        <w:t>network intrusions</w:t>
      </w:r>
      <w:r w:rsidRPr="00402E08">
        <w:rPr>
          <w:sz w:val="18"/>
          <w:szCs w:val="18"/>
        </w:rPr>
        <w:tab/>
      </w:r>
      <w:r w:rsidRPr="00402E08">
        <w:rPr>
          <w:rFonts w:ascii="Segoe UI Symbol" w:hAnsi="Segoe UI Symbol" w:cs="Segoe UI Symbol"/>
          <w:sz w:val="18"/>
          <w:szCs w:val="18"/>
        </w:rPr>
        <w:t>☐</w:t>
      </w:r>
      <w:r w:rsidRPr="00402E08">
        <w:rPr>
          <w:rFonts w:ascii="Segoe UI Symbol" w:hAnsi="Segoe UI Symbol" w:cs="Segoe UI Symbol"/>
          <w:sz w:val="18"/>
          <w:szCs w:val="18"/>
        </w:rPr>
        <w:tab/>
      </w:r>
      <w:r w:rsidRPr="00402E08">
        <w:rPr>
          <w:rFonts w:ascii="Segoe UI Symbol" w:hAnsi="Segoe UI Symbol" w:cs="Segoe UI Symbol"/>
          <w:sz w:val="18"/>
          <w:szCs w:val="18"/>
        </w:rPr>
        <w:tab/>
        <w:t>☐</w:t>
      </w:r>
      <w:r w:rsidRPr="00402E08">
        <w:rPr>
          <w:rFonts w:ascii="Segoe UI Symbol" w:hAnsi="Segoe UI Symbol" w:cs="Segoe UI Symbol"/>
          <w:sz w:val="18"/>
          <w:szCs w:val="18"/>
        </w:rPr>
        <w:tab/>
      </w:r>
      <w:r w:rsidRPr="00402E08">
        <w:rPr>
          <w:rFonts w:ascii="Segoe UI Symbol" w:hAnsi="Segoe UI Symbol" w:cs="Segoe UI Symbol"/>
          <w:sz w:val="18"/>
          <w:szCs w:val="18"/>
        </w:rPr>
        <w:tab/>
        <w:t>☐</w:t>
      </w:r>
    </w:p>
    <w:p w14:paraId="22AF1C40" w14:textId="68C2B9CF" w:rsidR="008231EE" w:rsidRPr="00402E08" w:rsidRDefault="008231EE" w:rsidP="002037C2">
      <w:pPr>
        <w:pStyle w:val="ListParagraph"/>
        <w:numPr>
          <w:ilvl w:val="0"/>
          <w:numId w:val="37"/>
        </w:numPr>
        <w:rPr>
          <w:sz w:val="18"/>
          <w:szCs w:val="18"/>
        </w:rPr>
      </w:pPr>
      <w:r w:rsidRPr="00402E08">
        <w:rPr>
          <w:sz w:val="18"/>
          <w:szCs w:val="18"/>
        </w:rPr>
        <w:t>virus dissemination</w:t>
      </w:r>
      <w:r w:rsidR="00AB5CF2" w:rsidRPr="00402E08">
        <w:rPr>
          <w:sz w:val="18"/>
          <w:szCs w:val="18"/>
        </w:rPr>
        <w:tab/>
      </w:r>
      <w:r w:rsidR="00AB5CF2" w:rsidRPr="00402E08">
        <w:rPr>
          <w:rFonts w:ascii="Segoe UI Symbol" w:hAnsi="Segoe UI Symbol" w:cs="Segoe UI Symbol"/>
          <w:sz w:val="18"/>
          <w:szCs w:val="18"/>
        </w:rPr>
        <w:t>☐</w:t>
      </w:r>
      <w:r w:rsidR="00AB5CF2" w:rsidRPr="00402E08">
        <w:rPr>
          <w:rFonts w:ascii="Segoe UI Symbol" w:hAnsi="Segoe UI Symbol" w:cs="Segoe UI Symbol"/>
          <w:sz w:val="18"/>
          <w:szCs w:val="18"/>
        </w:rPr>
        <w:tab/>
      </w:r>
      <w:r w:rsidR="00AB5CF2" w:rsidRPr="00402E08">
        <w:rPr>
          <w:rFonts w:ascii="Segoe UI Symbol" w:hAnsi="Segoe UI Symbol" w:cs="Segoe UI Symbol"/>
          <w:sz w:val="18"/>
          <w:szCs w:val="18"/>
        </w:rPr>
        <w:tab/>
        <w:t>☐</w:t>
      </w:r>
      <w:r w:rsidR="00AB5CF2" w:rsidRPr="00402E08">
        <w:rPr>
          <w:rFonts w:ascii="Segoe UI Symbol" w:hAnsi="Segoe UI Symbol" w:cs="Segoe UI Symbol"/>
          <w:sz w:val="18"/>
          <w:szCs w:val="18"/>
        </w:rPr>
        <w:tab/>
      </w:r>
      <w:r w:rsidR="00AB5CF2" w:rsidRPr="00402E08">
        <w:rPr>
          <w:rFonts w:ascii="Segoe UI Symbol" w:hAnsi="Segoe UI Symbol" w:cs="Segoe UI Symbol"/>
          <w:sz w:val="18"/>
          <w:szCs w:val="18"/>
        </w:rPr>
        <w:tab/>
        <w:t>☐</w:t>
      </w:r>
    </w:p>
    <w:p w14:paraId="32DB8D35" w14:textId="7AC5B1BD" w:rsidR="008231EE" w:rsidRPr="00402E08" w:rsidRDefault="008231EE" w:rsidP="002037C2">
      <w:pPr>
        <w:pStyle w:val="ListParagraph"/>
        <w:numPr>
          <w:ilvl w:val="0"/>
          <w:numId w:val="37"/>
        </w:numPr>
        <w:rPr>
          <w:rFonts w:cs="Segoe UI Symbol"/>
          <w:sz w:val="18"/>
          <w:szCs w:val="18"/>
        </w:rPr>
      </w:pPr>
      <w:r w:rsidRPr="00402E08">
        <w:rPr>
          <w:rFonts w:cs="Segoe UI Symbol"/>
          <w:sz w:val="18"/>
          <w:szCs w:val="18"/>
        </w:rPr>
        <w:t>hacking</w:t>
      </w:r>
      <w:r w:rsidRPr="00402E08">
        <w:rPr>
          <w:noProof/>
          <w:sz w:val="18"/>
          <w:szCs w:val="18"/>
          <w:lang w:eastAsia="en-ZA"/>
        </w:rPr>
        <w:t xml:space="preserve"> </w:t>
      </w:r>
      <w:r w:rsidR="00AB5CF2" w:rsidRPr="00402E08">
        <w:rPr>
          <w:noProof/>
          <w:sz w:val="18"/>
          <w:szCs w:val="18"/>
          <w:lang w:eastAsia="en-ZA"/>
        </w:rPr>
        <w:tab/>
      </w:r>
      <w:r w:rsidR="00AB5CF2" w:rsidRPr="00402E08">
        <w:rPr>
          <w:noProof/>
          <w:sz w:val="18"/>
          <w:szCs w:val="18"/>
          <w:lang w:eastAsia="en-ZA"/>
        </w:rPr>
        <w:tab/>
      </w:r>
      <w:r w:rsidR="00AB5CF2" w:rsidRPr="00402E08">
        <w:rPr>
          <w:rFonts w:ascii="Segoe UI Symbol" w:hAnsi="Segoe UI Symbol" w:cs="Segoe UI Symbol"/>
          <w:sz w:val="18"/>
          <w:szCs w:val="18"/>
        </w:rPr>
        <w:t>☐</w:t>
      </w:r>
      <w:r w:rsidR="00AB5CF2" w:rsidRPr="00402E08">
        <w:rPr>
          <w:rFonts w:ascii="Segoe UI Symbol" w:hAnsi="Segoe UI Symbol" w:cs="Segoe UI Symbol"/>
          <w:sz w:val="18"/>
          <w:szCs w:val="18"/>
        </w:rPr>
        <w:tab/>
      </w:r>
      <w:r w:rsidR="00AB5CF2" w:rsidRPr="00402E08">
        <w:rPr>
          <w:rFonts w:ascii="Segoe UI Symbol" w:hAnsi="Segoe UI Symbol" w:cs="Segoe UI Symbol"/>
          <w:sz w:val="18"/>
          <w:szCs w:val="18"/>
        </w:rPr>
        <w:tab/>
        <w:t>☐</w:t>
      </w:r>
      <w:r w:rsidR="00AB5CF2" w:rsidRPr="00402E08">
        <w:rPr>
          <w:rFonts w:ascii="Segoe UI Symbol" w:hAnsi="Segoe UI Symbol" w:cs="Segoe UI Symbol"/>
          <w:sz w:val="18"/>
          <w:szCs w:val="18"/>
        </w:rPr>
        <w:tab/>
      </w:r>
      <w:r w:rsidR="00AB5CF2" w:rsidRPr="00402E08">
        <w:rPr>
          <w:rFonts w:ascii="Segoe UI Symbol" w:hAnsi="Segoe UI Symbol" w:cs="Segoe UI Symbol"/>
          <w:sz w:val="18"/>
          <w:szCs w:val="18"/>
        </w:rPr>
        <w:tab/>
        <w:t>☐</w:t>
      </w:r>
    </w:p>
    <w:p w14:paraId="2BC4E872" w14:textId="5020BEE4" w:rsidR="008231EE" w:rsidRPr="00402E08" w:rsidRDefault="008231EE" w:rsidP="002037C2">
      <w:pPr>
        <w:pStyle w:val="ListParagraph"/>
        <w:numPr>
          <w:ilvl w:val="0"/>
          <w:numId w:val="37"/>
        </w:numPr>
        <w:rPr>
          <w:rFonts w:cs="Segoe UI Symbol"/>
          <w:sz w:val="18"/>
          <w:szCs w:val="18"/>
        </w:rPr>
      </w:pPr>
      <w:r w:rsidRPr="00402E08">
        <w:rPr>
          <w:rFonts w:cs="Segoe UI Symbol"/>
          <w:sz w:val="18"/>
          <w:szCs w:val="18"/>
        </w:rPr>
        <w:t>cyber stalking</w:t>
      </w:r>
      <w:r w:rsidR="00AB5CF2" w:rsidRPr="00402E08">
        <w:rPr>
          <w:rFonts w:cs="Segoe UI Symbol"/>
          <w:sz w:val="18"/>
          <w:szCs w:val="18"/>
        </w:rPr>
        <w:tab/>
      </w:r>
      <w:r w:rsidR="00AB5CF2" w:rsidRPr="00402E08">
        <w:rPr>
          <w:rFonts w:cs="Segoe UI Symbol"/>
          <w:sz w:val="18"/>
          <w:szCs w:val="18"/>
        </w:rPr>
        <w:tab/>
      </w:r>
      <w:r w:rsidR="00AB5CF2" w:rsidRPr="00402E08">
        <w:rPr>
          <w:rFonts w:ascii="Segoe UI Symbol" w:hAnsi="Segoe UI Symbol" w:cs="Segoe UI Symbol"/>
          <w:sz w:val="18"/>
          <w:szCs w:val="18"/>
        </w:rPr>
        <w:t>☐</w:t>
      </w:r>
      <w:r w:rsidR="00AB5CF2" w:rsidRPr="00402E08">
        <w:rPr>
          <w:rFonts w:ascii="Segoe UI Symbol" w:hAnsi="Segoe UI Symbol" w:cs="Segoe UI Symbol"/>
          <w:sz w:val="18"/>
          <w:szCs w:val="18"/>
        </w:rPr>
        <w:tab/>
      </w:r>
      <w:r w:rsidR="00AB5CF2" w:rsidRPr="00402E08">
        <w:rPr>
          <w:rFonts w:ascii="Segoe UI Symbol" w:hAnsi="Segoe UI Symbol" w:cs="Segoe UI Symbol"/>
          <w:sz w:val="18"/>
          <w:szCs w:val="18"/>
        </w:rPr>
        <w:tab/>
        <w:t>☐</w:t>
      </w:r>
      <w:r w:rsidR="00AB5CF2" w:rsidRPr="00402E08">
        <w:rPr>
          <w:rFonts w:ascii="Segoe UI Symbol" w:hAnsi="Segoe UI Symbol" w:cs="Segoe UI Symbol"/>
          <w:sz w:val="18"/>
          <w:szCs w:val="18"/>
        </w:rPr>
        <w:tab/>
      </w:r>
      <w:r w:rsidR="00AB5CF2" w:rsidRPr="00402E08">
        <w:rPr>
          <w:rFonts w:ascii="Segoe UI Symbol" w:hAnsi="Segoe UI Symbol" w:cs="Segoe UI Symbol"/>
          <w:sz w:val="18"/>
          <w:szCs w:val="18"/>
        </w:rPr>
        <w:tab/>
        <w:t>☐</w:t>
      </w:r>
    </w:p>
    <w:p w14:paraId="3C162E1D" w14:textId="0D40A08A" w:rsidR="008231EE" w:rsidRPr="00402E08" w:rsidRDefault="008231EE" w:rsidP="002037C2">
      <w:pPr>
        <w:pStyle w:val="ListParagraph"/>
        <w:numPr>
          <w:ilvl w:val="0"/>
          <w:numId w:val="37"/>
        </w:numPr>
        <w:rPr>
          <w:rFonts w:cs="Segoe UI Symbol"/>
          <w:sz w:val="18"/>
          <w:szCs w:val="18"/>
        </w:rPr>
      </w:pPr>
      <w:r w:rsidRPr="00402E08">
        <w:rPr>
          <w:rFonts w:cs="Segoe UI Symbol"/>
          <w:sz w:val="18"/>
          <w:szCs w:val="18"/>
        </w:rPr>
        <w:t>cyber bullying</w:t>
      </w:r>
      <w:r w:rsidR="00AB5CF2" w:rsidRPr="00402E08">
        <w:rPr>
          <w:rFonts w:cs="Segoe UI Symbol"/>
          <w:sz w:val="18"/>
          <w:szCs w:val="18"/>
        </w:rPr>
        <w:tab/>
      </w:r>
      <w:r w:rsidR="00AB5CF2" w:rsidRPr="00402E08">
        <w:rPr>
          <w:rFonts w:ascii="Segoe UI Symbol" w:hAnsi="Segoe UI Symbol" w:cs="Segoe UI Symbol"/>
          <w:sz w:val="18"/>
          <w:szCs w:val="18"/>
        </w:rPr>
        <w:t>☐</w:t>
      </w:r>
      <w:r w:rsidR="00AB5CF2" w:rsidRPr="00402E08">
        <w:rPr>
          <w:rFonts w:ascii="Segoe UI Symbol" w:hAnsi="Segoe UI Symbol" w:cs="Segoe UI Symbol"/>
          <w:sz w:val="18"/>
          <w:szCs w:val="18"/>
        </w:rPr>
        <w:tab/>
      </w:r>
      <w:r w:rsidR="00AB5CF2" w:rsidRPr="00402E08">
        <w:rPr>
          <w:rFonts w:ascii="Segoe UI Symbol" w:hAnsi="Segoe UI Symbol" w:cs="Segoe UI Symbol"/>
          <w:sz w:val="18"/>
          <w:szCs w:val="18"/>
        </w:rPr>
        <w:tab/>
        <w:t>☐</w:t>
      </w:r>
      <w:r w:rsidR="00AB5CF2" w:rsidRPr="00402E08">
        <w:rPr>
          <w:rFonts w:ascii="Segoe UI Symbol" w:hAnsi="Segoe UI Symbol" w:cs="Segoe UI Symbol"/>
          <w:sz w:val="18"/>
          <w:szCs w:val="18"/>
        </w:rPr>
        <w:tab/>
      </w:r>
      <w:r w:rsidR="00AB5CF2" w:rsidRPr="00402E08">
        <w:rPr>
          <w:rFonts w:ascii="Segoe UI Symbol" w:hAnsi="Segoe UI Symbol" w:cs="Segoe UI Symbol"/>
          <w:sz w:val="18"/>
          <w:szCs w:val="18"/>
        </w:rPr>
        <w:tab/>
        <w:t>☐</w:t>
      </w:r>
    </w:p>
    <w:p w14:paraId="00ED4F5A" w14:textId="7E312F9A" w:rsidR="00792F8D" w:rsidRPr="00402E08" w:rsidRDefault="008231EE" w:rsidP="002037C2">
      <w:pPr>
        <w:pStyle w:val="ListParagraph"/>
        <w:numPr>
          <w:ilvl w:val="0"/>
          <w:numId w:val="37"/>
        </w:numPr>
        <w:rPr>
          <w:rFonts w:cs="Segoe UI Symbol"/>
          <w:sz w:val="18"/>
          <w:szCs w:val="18"/>
        </w:rPr>
      </w:pPr>
      <w:r w:rsidRPr="00402E08">
        <w:rPr>
          <w:rFonts w:cs="Segoe UI Symbol"/>
          <w:sz w:val="18"/>
          <w:szCs w:val="18"/>
        </w:rPr>
        <w:t>cyber terrorism</w:t>
      </w:r>
      <w:r w:rsidR="00AB5CF2" w:rsidRPr="00402E08">
        <w:rPr>
          <w:rFonts w:cs="Segoe UI Symbol"/>
          <w:sz w:val="18"/>
          <w:szCs w:val="18"/>
        </w:rPr>
        <w:tab/>
      </w:r>
      <w:r w:rsidR="00AB5CF2" w:rsidRPr="00402E08">
        <w:rPr>
          <w:rFonts w:ascii="Segoe UI Symbol" w:hAnsi="Segoe UI Symbol" w:cs="Segoe UI Symbol"/>
          <w:sz w:val="18"/>
          <w:szCs w:val="18"/>
        </w:rPr>
        <w:t>☐</w:t>
      </w:r>
      <w:r w:rsidR="00AB5CF2" w:rsidRPr="00402E08">
        <w:rPr>
          <w:rFonts w:ascii="Segoe UI Symbol" w:hAnsi="Segoe UI Symbol" w:cs="Segoe UI Symbol"/>
          <w:sz w:val="18"/>
          <w:szCs w:val="18"/>
        </w:rPr>
        <w:tab/>
      </w:r>
      <w:r w:rsidR="00AB5CF2" w:rsidRPr="00402E08">
        <w:rPr>
          <w:rFonts w:ascii="Segoe UI Symbol" w:hAnsi="Segoe UI Symbol" w:cs="Segoe UI Symbol"/>
          <w:sz w:val="18"/>
          <w:szCs w:val="18"/>
        </w:rPr>
        <w:tab/>
        <w:t>☐</w:t>
      </w:r>
      <w:r w:rsidR="00AB5CF2" w:rsidRPr="00402E08">
        <w:rPr>
          <w:rFonts w:ascii="Segoe UI Symbol" w:hAnsi="Segoe UI Symbol" w:cs="Segoe UI Symbol"/>
          <w:sz w:val="18"/>
          <w:szCs w:val="18"/>
        </w:rPr>
        <w:tab/>
      </w:r>
      <w:r w:rsidR="00AB5CF2" w:rsidRPr="00402E08">
        <w:rPr>
          <w:rFonts w:ascii="Segoe UI Symbol" w:hAnsi="Segoe UI Symbol" w:cs="Segoe UI Symbol"/>
          <w:sz w:val="18"/>
          <w:szCs w:val="18"/>
        </w:rPr>
        <w:tab/>
        <w:t>☐</w:t>
      </w:r>
      <w:r w:rsidR="00AB5CF2" w:rsidRPr="00402E08">
        <w:rPr>
          <w:rFonts w:cs="Segoe UI Symbol"/>
          <w:sz w:val="18"/>
          <w:szCs w:val="18"/>
        </w:rPr>
        <w:tab/>
      </w:r>
    </w:p>
    <w:p w14:paraId="1930BF8C" w14:textId="4ED98E35" w:rsidR="00CC65AD" w:rsidRPr="00402E08" w:rsidRDefault="00792F8D" w:rsidP="00792F8D">
      <w:pPr>
        <w:rPr>
          <w:rFonts w:ascii="Cambria" w:hAnsi="Cambria" w:cs="Segoe UI Symbol"/>
          <w:sz w:val="18"/>
          <w:szCs w:val="18"/>
          <w:lang w:val="en-US" w:eastAsia="en-US" w:bidi="en-US"/>
        </w:rPr>
      </w:pPr>
      <w:r w:rsidRPr="00402E08">
        <w:rPr>
          <w:rFonts w:cs="Segoe UI Symbol"/>
          <w:sz w:val="18"/>
          <w:szCs w:val="18"/>
        </w:rPr>
        <w:br w:type="page"/>
      </w:r>
    </w:p>
    <w:p w14:paraId="5087F885" w14:textId="625A790E" w:rsidR="00F16FDA" w:rsidRPr="00402E08" w:rsidRDefault="00CC65AD" w:rsidP="00F16FDA">
      <w:pPr>
        <w:pBdr>
          <w:bottom w:val="thinThickSmallGap" w:sz="12" w:space="1" w:color="943634"/>
        </w:pBdr>
        <w:spacing w:after="200"/>
        <w:jc w:val="center"/>
        <w:outlineLvl w:val="0"/>
        <w:rPr>
          <w:rFonts w:ascii="Cambria" w:hAnsi="Cambria"/>
          <w:b/>
          <w:spacing w:val="20"/>
          <w:sz w:val="28"/>
          <w:szCs w:val="28"/>
          <w:lang w:val="en-ZA" w:eastAsia="en-US" w:bidi="en-US"/>
        </w:rPr>
      </w:pPr>
      <w:bookmarkStart w:id="62" w:name="_Toc409976594"/>
      <w:r w:rsidRPr="00402E08">
        <w:rPr>
          <w:rFonts w:ascii="Cambria" w:hAnsi="Cambria"/>
          <w:b/>
          <w:spacing w:val="20"/>
          <w:sz w:val="28"/>
          <w:szCs w:val="28"/>
          <w:lang w:val="en-ZA" w:eastAsia="en-US" w:bidi="en-US"/>
        </w:rPr>
        <w:lastRenderedPageBreak/>
        <w:t xml:space="preserve">Annexure </w:t>
      </w:r>
      <w:r w:rsidR="00A23962" w:rsidRPr="00402E08">
        <w:rPr>
          <w:rFonts w:ascii="Cambria" w:hAnsi="Cambria"/>
          <w:b/>
          <w:spacing w:val="20"/>
          <w:sz w:val="28"/>
          <w:szCs w:val="28"/>
          <w:lang w:val="en-ZA" w:eastAsia="en-US" w:bidi="en-US"/>
        </w:rPr>
        <w:t>D</w:t>
      </w:r>
      <w:bookmarkEnd w:id="62"/>
    </w:p>
    <w:p w14:paraId="0B55E960" w14:textId="50EF96C0" w:rsidR="00F16FDA" w:rsidRPr="00402E08" w:rsidRDefault="00F16FDA" w:rsidP="00F16FDA">
      <w:pPr>
        <w:pBdr>
          <w:bottom w:val="single" w:sz="4" w:space="1" w:color="622423"/>
        </w:pBdr>
        <w:spacing w:before="400" w:after="200" w:line="252" w:lineRule="auto"/>
        <w:jc w:val="center"/>
        <w:outlineLvl w:val="1"/>
        <w:rPr>
          <w:rFonts w:ascii="Cambria" w:hAnsi="Cambria"/>
          <w:b/>
          <w:spacing w:val="15"/>
          <w:lang w:val="en-ZA" w:eastAsia="en-US" w:bidi="en-US"/>
        </w:rPr>
      </w:pPr>
      <w:bookmarkStart w:id="63" w:name="_Toc409976595"/>
      <w:r w:rsidRPr="00402E08">
        <w:rPr>
          <w:rFonts w:ascii="Cambria" w:hAnsi="Cambria"/>
          <w:b/>
          <w:spacing w:val="15"/>
          <w:lang w:val="en-ZA" w:eastAsia="en-US" w:bidi="en-US"/>
        </w:rPr>
        <w:t>Style guide for word processing documents</w:t>
      </w:r>
      <w:bookmarkEnd w:id="63"/>
    </w:p>
    <w:p w14:paraId="79E6C04B" w14:textId="77777777" w:rsidR="00F16FDA" w:rsidRPr="00402E08" w:rsidRDefault="00F16FDA" w:rsidP="00F16FDA">
      <w:pPr>
        <w:pBdr>
          <w:bottom w:val="dotted" w:sz="4" w:space="1" w:color="943634"/>
        </w:pBdr>
        <w:spacing w:after="120" w:line="252" w:lineRule="auto"/>
        <w:jc w:val="center"/>
        <w:outlineLvl w:val="3"/>
        <w:rPr>
          <w:rFonts w:ascii="Cambria" w:hAnsi="Cambria"/>
          <w:b/>
          <w:spacing w:val="10"/>
          <w:sz w:val="22"/>
          <w:szCs w:val="22"/>
          <w:lang w:val="en-US" w:eastAsia="en-US" w:bidi="en-US"/>
        </w:rPr>
      </w:pPr>
      <w:r w:rsidRPr="00402E08">
        <w:rPr>
          <w:rFonts w:ascii="Cambria" w:hAnsi="Cambria"/>
          <w:b/>
          <w:spacing w:val="10"/>
          <w:sz w:val="22"/>
          <w:szCs w:val="22"/>
          <w:lang w:val="en-US" w:eastAsia="en-US" w:bidi="en-US"/>
        </w:rPr>
        <w:t>Title page</w:t>
      </w:r>
    </w:p>
    <w:p w14:paraId="246BF4D5" w14:textId="77777777" w:rsidR="00F16FDA" w:rsidRPr="00402E08" w:rsidRDefault="00F844FE" w:rsidP="002037C2">
      <w:pPr>
        <w:numPr>
          <w:ilvl w:val="0"/>
          <w:numId w:val="11"/>
        </w:numPr>
        <w:spacing w:after="200" w:line="252" w:lineRule="auto"/>
        <w:contextualSpacing/>
        <w:rPr>
          <w:rFonts w:ascii="Cambria" w:hAnsi="Cambria"/>
          <w:sz w:val="22"/>
          <w:szCs w:val="22"/>
          <w:lang w:val="en-ZA" w:eastAsia="en-US" w:bidi="en-US"/>
        </w:rPr>
      </w:pPr>
      <w:r w:rsidRPr="00402E08">
        <w:rPr>
          <w:rFonts w:ascii="Cambria" w:hAnsi="Cambria"/>
          <w:sz w:val="22"/>
          <w:szCs w:val="22"/>
          <w:lang w:val="en-ZA" w:eastAsia="en-US" w:bidi="en-US"/>
        </w:rPr>
        <w:t xml:space="preserve">Use </w:t>
      </w:r>
      <w:r w:rsidR="006D52F4" w:rsidRPr="00402E08">
        <w:rPr>
          <w:rFonts w:ascii="Cambria" w:hAnsi="Cambria"/>
          <w:sz w:val="22"/>
          <w:szCs w:val="22"/>
          <w:lang w:val="en-ZA" w:eastAsia="en-US" w:bidi="en-US"/>
        </w:rPr>
        <w:t xml:space="preserve">appropriate </w:t>
      </w:r>
      <w:r w:rsidRPr="00402E08">
        <w:rPr>
          <w:rFonts w:ascii="Cambria" w:hAnsi="Cambria"/>
          <w:sz w:val="22"/>
          <w:szCs w:val="22"/>
          <w:lang w:val="en-ZA" w:eastAsia="en-US" w:bidi="en-US"/>
        </w:rPr>
        <w:t>content controls to</w:t>
      </w:r>
      <w:r w:rsidR="006D52F4" w:rsidRPr="00402E08">
        <w:rPr>
          <w:rFonts w:ascii="Cambria" w:hAnsi="Cambria"/>
          <w:sz w:val="22"/>
          <w:szCs w:val="22"/>
          <w:lang w:val="en-ZA" w:eastAsia="en-US" w:bidi="en-US"/>
        </w:rPr>
        <w:t xml:space="preserve"> display information</w:t>
      </w:r>
      <w:r w:rsidR="00BD7E4C" w:rsidRPr="00402E08">
        <w:rPr>
          <w:rFonts w:ascii="Cambria" w:hAnsi="Cambria"/>
          <w:sz w:val="22"/>
          <w:szCs w:val="22"/>
          <w:lang w:val="en-ZA" w:eastAsia="en-US" w:bidi="en-US"/>
        </w:rPr>
        <w:t>.</w:t>
      </w:r>
    </w:p>
    <w:p w14:paraId="5C9C6552" w14:textId="77777777" w:rsidR="00F16FDA" w:rsidRPr="00402E08" w:rsidRDefault="00F16FDA" w:rsidP="002037C2">
      <w:pPr>
        <w:numPr>
          <w:ilvl w:val="0"/>
          <w:numId w:val="11"/>
        </w:numPr>
        <w:spacing w:after="200" w:line="252" w:lineRule="auto"/>
        <w:contextualSpacing/>
        <w:rPr>
          <w:rFonts w:ascii="Cambria" w:hAnsi="Cambria"/>
          <w:sz w:val="22"/>
          <w:szCs w:val="22"/>
          <w:lang w:val="en-ZA" w:eastAsia="en-US" w:bidi="en-US"/>
        </w:rPr>
      </w:pPr>
      <w:r w:rsidRPr="00402E08">
        <w:rPr>
          <w:rFonts w:ascii="Cambria" w:hAnsi="Cambria"/>
          <w:sz w:val="22"/>
          <w:szCs w:val="22"/>
          <w:lang w:val="en-ZA" w:eastAsia="en-US" w:bidi="en-US"/>
        </w:rPr>
        <w:t xml:space="preserve">Text should be </w:t>
      </w:r>
      <w:r w:rsidRPr="00402E08">
        <w:rPr>
          <w:rFonts w:ascii="Cambria" w:hAnsi="Cambria"/>
          <w:b/>
          <w:sz w:val="22"/>
          <w:szCs w:val="22"/>
          <w:lang w:val="en-ZA" w:eastAsia="en-US" w:bidi="en-US"/>
        </w:rPr>
        <w:t xml:space="preserve">typed </w:t>
      </w:r>
      <w:r w:rsidRPr="00402E08">
        <w:rPr>
          <w:rFonts w:ascii="Cambria" w:hAnsi="Cambria"/>
          <w:sz w:val="22"/>
          <w:szCs w:val="22"/>
          <w:lang w:val="en-ZA" w:eastAsia="en-US" w:bidi="en-US"/>
        </w:rPr>
        <w:t>using a</w:t>
      </w:r>
      <w:r w:rsidR="00F844FE" w:rsidRPr="00402E08">
        <w:rPr>
          <w:rFonts w:ascii="Cambria" w:hAnsi="Cambria"/>
          <w:sz w:val="22"/>
          <w:szCs w:val="22"/>
          <w:lang w:val="en-ZA" w:eastAsia="en-US" w:bidi="en-US"/>
        </w:rPr>
        <w:t>ppropriate</w:t>
      </w:r>
      <w:r w:rsidRPr="00402E08">
        <w:rPr>
          <w:rFonts w:ascii="Cambria" w:hAnsi="Cambria"/>
          <w:sz w:val="22"/>
          <w:szCs w:val="22"/>
          <w:lang w:val="en-ZA" w:eastAsia="en-US" w:bidi="en-US"/>
        </w:rPr>
        <w:t xml:space="preserve"> font size</w:t>
      </w:r>
      <w:r w:rsidR="00F844FE" w:rsidRPr="00402E08">
        <w:rPr>
          <w:rFonts w:ascii="Cambria" w:hAnsi="Cambria"/>
          <w:sz w:val="22"/>
          <w:szCs w:val="22"/>
          <w:lang w:val="en-ZA" w:eastAsia="en-US" w:bidi="en-US"/>
        </w:rPr>
        <w:t>s</w:t>
      </w:r>
      <w:r w:rsidRPr="00402E08">
        <w:rPr>
          <w:rFonts w:ascii="Cambria" w:hAnsi="Cambria"/>
          <w:sz w:val="22"/>
          <w:szCs w:val="22"/>
          <w:lang w:val="en-ZA" w:eastAsia="en-US" w:bidi="en-US"/>
        </w:rPr>
        <w:t>.</w:t>
      </w:r>
    </w:p>
    <w:p w14:paraId="76E7E1BD" w14:textId="77777777" w:rsidR="00F16FDA" w:rsidRPr="00402E08" w:rsidRDefault="00F16FDA" w:rsidP="002037C2">
      <w:pPr>
        <w:numPr>
          <w:ilvl w:val="0"/>
          <w:numId w:val="11"/>
        </w:numPr>
        <w:spacing w:after="200" w:line="252" w:lineRule="auto"/>
        <w:contextualSpacing/>
        <w:rPr>
          <w:rFonts w:ascii="Cambria" w:hAnsi="Cambria"/>
          <w:sz w:val="22"/>
          <w:szCs w:val="22"/>
          <w:lang w:val="en-ZA" w:eastAsia="en-US" w:bidi="en-US"/>
        </w:rPr>
      </w:pPr>
      <w:r w:rsidRPr="00402E08">
        <w:rPr>
          <w:rFonts w:ascii="Cambria" w:hAnsi="Cambria"/>
          <w:sz w:val="22"/>
          <w:szCs w:val="22"/>
          <w:lang w:val="en-ZA" w:eastAsia="en-US" w:bidi="en-US"/>
        </w:rPr>
        <w:t>This should be the only page on which you make use of a page border.</w:t>
      </w:r>
    </w:p>
    <w:p w14:paraId="38CBFF87" w14:textId="4946D515" w:rsidR="00F16FDA" w:rsidRPr="00402E08" w:rsidRDefault="00F21A79" w:rsidP="002037C2">
      <w:pPr>
        <w:numPr>
          <w:ilvl w:val="0"/>
          <w:numId w:val="11"/>
        </w:numPr>
        <w:spacing w:after="200" w:line="252" w:lineRule="auto"/>
        <w:contextualSpacing/>
        <w:rPr>
          <w:rFonts w:ascii="Cambria" w:hAnsi="Cambria"/>
          <w:sz w:val="22"/>
          <w:szCs w:val="22"/>
          <w:lang w:val="en-ZA" w:eastAsia="en-US" w:bidi="en-US"/>
        </w:rPr>
      </w:pPr>
      <w:r w:rsidRPr="00402E08">
        <w:rPr>
          <w:rFonts w:ascii="Cambria" w:hAnsi="Cambria"/>
          <w:sz w:val="22"/>
          <w:szCs w:val="22"/>
          <w:lang w:val="en-ZA" w:eastAsia="en-US" w:bidi="en-US"/>
        </w:rPr>
        <w:t>Avoid '</w:t>
      </w:r>
      <w:r w:rsidR="00F16FDA" w:rsidRPr="00402E08">
        <w:rPr>
          <w:rFonts w:ascii="Cambria" w:hAnsi="Cambria"/>
          <w:sz w:val="22"/>
          <w:szCs w:val="22"/>
          <w:lang w:val="en-ZA" w:eastAsia="en-US" w:bidi="en-US"/>
        </w:rPr>
        <w:t>arty</w:t>
      </w:r>
      <w:r w:rsidRPr="00402E08">
        <w:rPr>
          <w:rFonts w:ascii="Cambria" w:hAnsi="Cambria"/>
          <w:sz w:val="22"/>
          <w:szCs w:val="22"/>
          <w:lang w:val="en-ZA" w:eastAsia="en-US" w:bidi="en-US"/>
        </w:rPr>
        <w:t>'</w:t>
      </w:r>
      <w:r w:rsidR="00BD7E4C" w:rsidRPr="00402E08">
        <w:rPr>
          <w:rFonts w:ascii="Cambria" w:hAnsi="Cambria"/>
          <w:sz w:val="22"/>
          <w:szCs w:val="22"/>
          <w:lang w:val="en-ZA" w:eastAsia="en-US" w:bidi="en-US"/>
        </w:rPr>
        <w:t xml:space="preserve"> (fancy) </w:t>
      </w:r>
      <w:r w:rsidR="00F16FDA" w:rsidRPr="00402E08">
        <w:rPr>
          <w:rFonts w:ascii="Cambria" w:hAnsi="Cambria"/>
          <w:sz w:val="22"/>
          <w:szCs w:val="22"/>
          <w:lang w:val="en-ZA" w:eastAsia="en-US" w:bidi="en-US"/>
        </w:rPr>
        <w:t>borders and backgrounds.</w:t>
      </w:r>
    </w:p>
    <w:p w14:paraId="0516BF3B" w14:textId="77777777" w:rsidR="00F16FDA" w:rsidRPr="00402E08" w:rsidRDefault="00F16FDA" w:rsidP="002037C2">
      <w:pPr>
        <w:numPr>
          <w:ilvl w:val="0"/>
          <w:numId w:val="11"/>
        </w:numPr>
        <w:spacing w:after="200" w:line="252" w:lineRule="auto"/>
        <w:contextualSpacing/>
        <w:rPr>
          <w:rFonts w:ascii="Cambria" w:hAnsi="Cambria"/>
          <w:sz w:val="22"/>
          <w:szCs w:val="22"/>
          <w:lang w:val="en-ZA" w:eastAsia="en-US" w:bidi="en-US"/>
        </w:rPr>
      </w:pPr>
      <w:r w:rsidRPr="00402E08">
        <w:rPr>
          <w:rFonts w:ascii="Cambria" w:hAnsi="Cambria"/>
          <w:sz w:val="22"/>
          <w:szCs w:val="22"/>
          <w:lang w:val="en-ZA" w:eastAsia="en-US" w:bidi="en-US"/>
        </w:rPr>
        <w:t xml:space="preserve">Do </w:t>
      </w:r>
      <w:r w:rsidRPr="00402E08">
        <w:rPr>
          <w:rFonts w:ascii="Cambria" w:hAnsi="Cambria"/>
          <w:b/>
          <w:sz w:val="22"/>
          <w:szCs w:val="22"/>
          <w:lang w:val="en-ZA" w:eastAsia="en-US" w:bidi="en-US"/>
        </w:rPr>
        <w:t>NOT</w:t>
      </w:r>
      <w:r w:rsidRPr="00402E08">
        <w:rPr>
          <w:rFonts w:ascii="Cambria" w:hAnsi="Cambria"/>
          <w:sz w:val="22"/>
          <w:szCs w:val="22"/>
          <w:lang w:val="en-ZA" w:eastAsia="en-US" w:bidi="en-US"/>
        </w:rPr>
        <w:t xml:space="preserve"> use Word Art/Text Art.</w:t>
      </w:r>
    </w:p>
    <w:p w14:paraId="54B2DE19" w14:textId="77777777" w:rsidR="00F16FDA" w:rsidRPr="00402E08" w:rsidRDefault="00F16FDA" w:rsidP="00F16FDA">
      <w:pPr>
        <w:pBdr>
          <w:bottom w:val="dotted" w:sz="4" w:space="1" w:color="943634"/>
        </w:pBdr>
        <w:spacing w:after="120" w:line="252" w:lineRule="auto"/>
        <w:jc w:val="center"/>
        <w:outlineLvl w:val="3"/>
        <w:rPr>
          <w:rFonts w:ascii="Cambria" w:hAnsi="Cambria"/>
          <w:b/>
          <w:spacing w:val="10"/>
          <w:sz w:val="22"/>
          <w:szCs w:val="22"/>
          <w:lang w:val="en-US" w:eastAsia="en-US" w:bidi="en-US"/>
        </w:rPr>
      </w:pPr>
      <w:r w:rsidRPr="00402E08">
        <w:rPr>
          <w:rFonts w:ascii="Cambria" w:hAnsi="Cambria"/>
          <w:b/>
          <w:spacing w:val="10"/>
          <w:sz w:val="22"/>
          <w:szCs w:val="22"/>
          <w:lang w:val="en-US" w:eastAsia="en-US" w:bidi="en-US"/>
        </w:rPr>
        <w:t>Headings</w:t>
      </w:r>
    </w:p>
    <w:p w14:paraId="6CFF509A" w14:textId="77777777" w:rsidR="00F16FDA" w:rsidRPr="00402E08" w:rsidRDefault="00F16FDA" w:rsidP="002037C2">
      <w:pPr>
        <w:numPr>
          <w:ilvl w:val="0"/>
          <w:numId w:val="12"/>
        </w:numPr>
        <w:spacing w:after="200" w:line="252" w:lineRule="auto"/>
        <w:contextualSpacing/>
        <w:rPr>
          <w:rFonts w:ascii="Cambria" w:hAnsi="Cambria"/>
          <w:sz w:val="22"/>
          <w:szCs w:val="22"/>
          <w:lang w:val="en-ZA" w:eastAsia="en-US" w:bidi="en-US"/>
        </w:rPr>
      </w:pPr>
      <w:r w:rsidRPr="00402E08">
        <w:rPr>
          <w:rFonts w:ascii="Cambria" w:hAnsi="Cambria"/>
          <w:sz w:val="22"/>
          <w:szCs w:val="22"/>
          <w:lang w:val="en-ZA" w:eastAsia="en-US" w:bidi="en-US"/>
        </w:rPr>
        <w:t>The font used should be easy to read, e.g. Cambria</w:t>
      </w:r>
      <w:r w:rsidR="006D52F4" w:rsidRPr="00402E08">
        <w:rPr>
          <w:rFonts w:ascii="Cambria" w:hAnsi="Cambria"/>
          <w:sz w:val="22"/>
          <w:szCs w:val="22"/>
          <w:lang w:val="en-ZA" w:eastAsia="en-US" w:bidi="en-US"/>
        </w:rPr>
        <w:t>, Calibri</w:t>
      </w:r>
      <w:r w:rsidR="00BD7E4C" w:rsidRPr="00402E08">
        <w:rPr>
          <w:rFonts w:ascii="Cambria" w:hAnsi="Cambria"/>
          <w:sz w:val="22"/>
          <w:szCs w:val="22"/>
          <w:lang w:val="en-ZA" w:eastAsia="en-US" w:bidi="en-US"/>
        </w:rPr>
        <w:t>, etc.</w:t>
      </w:r>
    </w:p>
    <w:p w14:paraId="19C416E3" w14:textId="2FDB30C9" w:rsidR="00F16FDA" w:rsidRPr="00402E08" w:rsidRDefault="00F16FDA" w:rsidP="002037C2">
      <w:pPr>
        <w:numPr>
          <w:ilvl w:val="0"/>
          <w:numId w:val="12"/>
        </w:numPr>
        <w:spacing w:after="200" w:line="252" w:lineRule="auto"/>
        <w:contextualSpacing/>
        <w:rPr>
          <w:rFonts w:ascii="Cambria" w:hAnsi="Cambria"/>
          <w:sz w:val="22"/>
          <w:szCs w:val="22"/>
          <w:lang w:val="en-ZA" w:eastAsia="en-US" w:bidi="en-US"/>
        </w:rPr>
      </w:pPr>
      <w:r w:rsidRPr="00402E08">
        <w:rPr>
          <w:rFonts w:ascii="Cambria" w:hAnsi="Cambria"/>
          <w:sz w:val="22"/>
          <w:szCs w:val="22"/>
          <w:lang w:val="en-ZA" w:eastAsia="en-US" w:bidi="en-US"/>
        </w:rPr>
        <w:t>Different levels of headings should be clearly distinguish</w:t>
      </w:r>
      <w:r w:rsidR="00792F8D" w:rsidRPr="00402E08">
        <w:rPr>
          <w:rFonts w:ascii="Cambria" w:hAnsi="Cambria"/>
          <w:sz w:val="22"/>
          <w:szCs w:val="22"/>
          <w:lang w:val="en-ZA" w:eastAsia="en-US" w:bidi="en-US"/>
        </w:rPr>
        <w:t>able</w:t>
      </w:r>
      <w:r w:rsidRPr="00402E08">
        <w:rPr>
          <w:rFonts w:ascii="Cambria" w:hAnsi="Cambria"/>
          <w:sz w:val="22"/>
          <w:szCs w:val="22"/>
          <w:lang w:val="en-ZA" w:eastAsia="en-US" w:bidi="en-US"/>
        </w:rPr>
        <w:t>.</w:t>
      </w:r>
    </w:p>
    <w:p w14:paraId="12AECE85" w14:textId="77777777" w:rsidR="00F16FDA" w:rsidRPr="00402E08" w:rsidRDefault="00F16FDA" w:rsidP="002037C2">
      <w:pPr>
        <w:numPr>
          <w:ilvl w:val="0"/>
          <w:numId w:val="12"/>
        </w:numPr>
        <w:spacing w:after="200" w:line="252" w:lineRule="auto"/>
        <w:contextualSpacing/>
        <w:rPr>
          <w:rFonts w:ascii="Cambria" w:hAnsi="Cambria"/>
          <w:sz w:val="22"/>
          <w:szCs w:val="22"/>
          <w:lang w:val="en-ZA" w:eastAsia="en-US" w:bidi="en-US"/>
        </w:rPr>
      </w:pPr>
      <w:r w:rsidRPr="00402E08">
        <w:rPr>
          <w:rFonts w:ascii="Cambria" w:hAnsi="Cambria"/>
          <w:sz w:val="22"/>
          <w:szCs w:val="22"/>
          <w:lang w:val="en-ZA" w:eastAsia="en-US" w:bidi="en-US"/>
        </w:rPr>
        <w:t>Font size should vary between 12 to 18 pt.</w:t>
      </w:r>
    </w:p>
    <w:p w14:paraId="573585CD" w14:textId="77777777" w:rsidR="00F16FDA" w:rsidRPr="00402E08" w:rsidRDefault="00F16FDA" w:rsidP="002037C2">
      <w:pPr>
        <w:numPr>
          <w:ilvl w:val="0"/>
          <w:numId w:val="12"/>
        </w:numPr>
        <w:spacing w:after="200" w:line="252" w:lineRule="auto"/>
        <w:contextualSpacing/>
        <w:rPr>
          <w:rFonts w:ascii="Cambria" w:hAnsi="Cambria"/>
          <w:sz w:val="22"/>
          <w:szCs w:val="22"/>
          <w:lang w:val="en-ZA" w:eastAsia="en-US" w:bidi="en-US"/>
        </w:rPr>
      </w:pPr>
      <w:r w:rsidRPr="00402E08">
        <w:rPr>
          <w:rFonts w:ascii="Cambria" w:hAnsi="Cambria"/>
          <w:sz w:val="22"/>
          <w:szCs w:val="22"/>
          <w:lang w:val="en-ZA" w:eastAsia="en-US" w:bidi="en-US"/>
        </w:rPr>
        <w:t>Ensure that headings stand out clearly from other text.</w:t>
      </w:r>
    </w:p>
    <w:p w14:paraId="3B5B003C" w14:textId="77777777" w:rsidR="00F16FDA" w:rsidRPr="00402E08" w:rsidRDefault="00F16FDA" w:rsidP="002037C2">
      <w:pPr>
        <w:numPr>
          <w:ilvl w:val="0"/>
          <w:numId w:val="12"/>
        </w:numPr>
        <w:spacing w:after="200" w:line="252" w:lineRule="auto"/>
        <w:contextualSpacing/>
        <w:rPr>
          <w:rFonts w:ascii="Cambria" w:hAnsi="Cambria"/>
          <w:sz w:val="22"/>
          <w:szCs w:val="22"/>
          <w:lang w:val="en-ZA" w:eastAsia="en-US" w:bidi="en-US"/>
        </w:rPr>
      </w:pPr>
      <w:r w:rsidRPr="00402E08">
        <w:rPr>
          <w:rFonts w:ascii="Cambria" w:hAnsi="Cambria"/>
          <w:sz w:val="22"/>
          <w:szCs w:val="22"/>
          <w:lang w:val="en-ZA" w:eastAsia="en-US" w:bidi="en-US"/>
        </w:rPr>
        <w:t xml:space="preserve">Make use of heading styles </w:t>
      </w:r>
      <w:r w:rsidR="00F844FE" w:rsidRPr="00402E08">
        <w:rPr>
          <w:rFonts w:ascii="Cambria" w:hAnsi="Cambria"/>
          <w:sz w:val="22"/>
          <w:szCs w:val="22"/>
          <w:lang w:val="en-ZA" w:eastAsia="en-US" w:bidi="en-US"/>
        </w:rPr>
        <w:t xml:space="preserve">where appropriate </w:t>
      </w:r>
      <w:r w:rsidRPr="00402E08">
        <w:rPr>
          <w:rFonts w:ascii="Cambria" w:hAnsi="Cambria"/>
          <w:sz w:val="22"/>
          <w:szCs w:val="22"/>
          <w:lang w:val="en-ZA" w:eastAsia="en-US" w:bidi="en-US"/>
        </w:rPr>
        <w:t>and to ensure that headings are formatted in a consistent way.</w:t>
      </w:r>
    </w:p>
    <w:p w14:paraId="2D24D3D1" w14:textId="77777777" w:rsidR="00F16FDA" w:rsidRPr="00402E08" w:rsidRDefault="00F16FDA" w:rsidP="00F16FDA">
      <w:pPr>
        <w:pBdr>
          <w:bottom w:val="dotted" w:sz="4" w:space="1" w:color="943634"/>
        </w:pBdr>
        <w:spacing w:after="120" w:line="252" w:lineRule="auto"/>
        <w:jc w:val="center"/>
        <w:outlineLvl w:val="3"/>
        <w:rPr>
          <w:rFonts w:ascii="Cambria" w:hAnsi="Cambria"/>
          <w:b/>
          <w:spacing w:val="10"/>
          <w:sz w:val="22"/>
          <w:szCs w:val="22"/>
          <w:lang w:val="en-ZA" w:eastAsia="en-US" w:bidi="en-US"/>
        </w:rPr>
      </w:pPr>
      <w:r w:rsidRPr="00402E08">
        <w:rPr>
          <w:rFonts w:ascii="Cambria" w:hAnsi="Cambria"/>
          <w:b/>
          <w:spacing w:val="10"/>
          <w:sz w:val="22"/>
          <w:szCs w:val="22"/>
          <w:lang w:val="en-ZA" w:eastAsia="en-US" w:bidi="en-US"/>
        </w:rPr>
        <w:t>Body text</w:t>
      </w:r>
    </w:p>
    <w:p w14:paraId="78DEC07B" w14:textId="77777777" w:rsidR="00F16FDA" w:rsidRPr="00402E08" w:rsidRDefault="00F16FDA" w:rsidP="002037C2">
      <w:pPr>
        <w:numPr>
          <w:ilvl w:val="0"/>
          <w:numId w:val="13"/>
        </w:numPr>
        <w:spacing w:after="200" w:line="252" w:lineRule="auto"/>
        <w:contextualSpacing/>
        <w:rPr>
          <w:rFonts w:ascii="Cambria" w:hAnsi="Cambria"/>
          <w:sz w:val="22"/>
          <w:szCs w:val="22"/>
          <w:lang w:val="en-ZA" w:eastAsia="en-US" w:bidi="en-US"/>
        </w:rPr>
      </w:pPr>
      <w:r w:rsidRPr="00402E08">
        <w:rPr>
          <w:rFonts w:ascii="Cambria" w:hAnsi="Cambria"/>
          <w:sz w:val="22"/>
          <w:szCs w:val="22"/>
          <w:lang w:val="en-ZA" w:eastAsia="en-US" w:bidi="en-US"/>
        </w:rPr>
        <w:t>Use a font that is easy to read and that</w:t>
      </w:r>
      <w:r w:rsidR="00DC3315" w:rsidRPr="00402E08">
        <w:rPr>
          <w:rFonts w:ascii="Cambria" w:hAnsi="Cambria"/>
          <w:sz w:val="22"/>
          <w:szCs w:val="22"/>
          <w:lang w:val="en-ZA" w:eastAsia="en-US" w:bidi="en-US"/>
        </w:rPr>
        <w:t xml:space="preserve"> </w:t>
      </w:r>
      <w:r w:rsidR="001A33F1" w:rsidRPr="00402E08">
        <w:rPr>
          <w:rFonts w:ascii="Cambria" w:hAnsi="Cambria"/>
          <w:sz w:val="22"/>
          <w:szCs w:val="22"/>
          <w:lang w:val="en-ZA" w:eastAsia="en-US" w:bidi="en-US"/>
        </w:rPr>
        <w:t xml:space="preserve">is </w:t>
      </w:r>
      <w:r w:rsidRPr="00402E08">
        <w:rPr>
          <w:rFonts w:ascii="Cambria" w:hAnsi="Cambria"/>
          <w:sz w:val="22"/>
          <w:szCs w:val="22"/>
          <w:lang w:val="en-ZA" w:eastAsia="en-US" w:bidi="en-US"/>
        </w:rPr>
        <w:t xml:space="preserve">the same as the heading font or matches the heading font, e.g. </w:t>
      </w:r>
      <w:r w:rsidR="00BD7E4C" w:rsidRPr="00402E08">
        <w:rPr>
          <w:rFonts w:ascii="Cambria" w:hAnsi="Cambria"/>
          <w:sz w:val="22"/>
          <w:szCs w:val="22"/>
          <w:lang w:val="en-ZA" w:eastAsia="en-US" w:bidi="en-US"/>
        </w:rPr>
        <w:t xml:space="preserve">Cambria, </w:t>
      </w:r>
      <w:r w:rsidRPr="00402E08">
        <w:rPr>
          <w:rFonts w:ascii="Cambria" w:hAnsi="Cambria"/>
          <w:sz w:val="22"/>
          <w:szCs w:val="22"/>
          <w:lang w:val="en-ZA" w:eastAsia="en-US" w:bidi="en-US"/>
        </w:rPr>
        <w:t>Calibri</w:t>
      </w:r>
      <w:r w:rsidR="00BD7E4C" w:rsidRPr="00402E08">
        <w:rPr>
          <w:rFonts w:ascii="Cambria" w:hAnsi="Cambria"/>
          <w:sz w:val="22"/>
          <w:szCs w:val="22"/>
          <w:lang w:val="en-ZA" w:eastAsia="en-US" w:bidi="en-US"/>
        </w:rPr>
        <w:t>.</w:t>
      </w:r>
      <w:r w:rsidR="007B37F2" w:rsidRPr="00402E08">
        <w:rPr>
          <w:rFonts w:ascii="Cambria" w:hAnsi="Cambria"/>
          <w:sz w:val="22"/>
          <w:szCs w:val="22"/>
          <w:lang w:val="en-ZA" w:eastAsia="en-US" w:bidi="en-US"/>
        </w:rPr>
        <w:t xml:space="preserve"> </w:t>
      </w:r>
    </w:p>
    <w:p w14:paraId="148B1A6F" w14:textId="77777777" w:rsidR="00F16FDA" w:rsidRPr="00402E08" w:rsidRDefault="00F16FDA" w:rsidP="002037C2">
      <w:pPr>
        <w:numPr>
          <w:ilvl w:val="0"/>
          <w:numId w:val="13"/>
        </w:numPr>
        <w:spacing w:after="200" w:line="252" w:lineRule="auto"/>
        <w:contextualSpacing/>
        <w:rPr>
          <w:rFonts w:ascii="Cambria" w:hAnsi="Cambria"/>
          <w:sz w:val="22"/>
          <w:szCs w:val="22"/>
          <w:lang w:val="en-ZA" w:eastAsia="en-US" w:bidi="en-US"/>
        </w:rPr>
      </w:pPr>
      <w:r w:rsidRPr="00402E08">
        <w:rPr>
          <w:rFonts w:ascii="Cambria" w:hAnsi="Cambria"/>
          <w:sz w:val="22"/>
          <w:szCs w:val="22"/>
          <w:lang w:val="en-ZA" w:eastAsia="en-US" w:bidi="en-US"/>
        </w:rPr>
        <w:t xml:space="preserve">Font size should not be larger than 12 </w:t>
      </w:r>
      <w:proofErr w:type="spellStart"/>
      <w:r w:rsidRPr="00402E08">
        <w:rPr>
          <w:rFonts w:ascii="Cambria" w:hAnsi="Cambria"/>
          <w:sz w:val="22"/>
          <w:szCs w:val="22"/>
          <w:lang w:val="en-ZA" w:eastAsia="en-US" w:bidi="en-US"/>
        </w:rPr>
        <w:t>pt</w:t>
      </w:r>
      <w:proofErr w:type="spellEnd"/>
      <w:r w:rsidRPr="00402E08">
        <w:rPr>
          <w:rFonts w:ascii="Cambria" w:hAnsi="Cambria"/>
          <w:sz w:val="22"/>
          <w:szCs w:val="22"/>
          <w:lang w:val="en-ZA" w:eastAsia="en-US" w:bidi="en-US"/>
        </w:rPr>
        <w:t xml:space="preserve"> and not smaller than 10 pt.</w:t>
      </w:r>
    </w:p>
    <w:p w14:paraId="3781CF98" w14:textId="77777777" w:rsidR="003B46FE" w:rsidRPr="00402E08" w:rsidRDefault="003B46FE" w:rsidP="002037C2">
      <w:pPr>
        <w:numPr>
          <w:ilvl w:val="0"/>
          <w:numId w:val="13"/>
        </w:numPr>
        <w:spacing w:after="200" w:line="252" w:lineRule="auto"/>
        <w:contextualSpacing/>
        <w:rPr>
          <w:rFonts w:ascii="Cambria" w:hAnsi="Cambria"/>
          <w:sz w:val="22"/>
          <w:szCs w:val="22"/>
          <w:lang w:val="en-ZA" w:eastAsia="en-US" w:bidi="en-US"/>
        </w:rPr>
      </w:pPr>
      <w:r w:rsidRPr="00402E08">
        <w:rPr>
          <w:rFonts w:ascii="Cambria" w:hAnsi="Cambria"/>
          <w:sz w:val="22"/>
          <w:szCs w:val="22"/>
          <w:lang w:val="en-ZA" w:eastAsia="en-US" w:bidi="en-US"/>
        </w:rPr>
        <w:t>Ensure that different paragraphs are clearly distinguish</w:t>
      </w:r>
      <w:r w:rsidR="00BD7E4C" w:rsidRPr="00402E08">
        <w:rPr>
          <w:rFonts w:ascii="Cambria" w:hAnsi="Cambria"/>
          <w:sz w:val="22"/>
          <w:szCs w:val="22"/>
          <w:lang w:val="en-ZA" w:eastAsia="en-US" w:bidi="en-US"/>
        </w:rPr>
        <w:t>able</w:t>
      </w:r>
      <w:r w:rsidRPr="00402E08">
        <w:rPr>
          <w:rFonts w:ascii="Cambria" w:hAnsi="Cambria"/>
          <w:sz w:val="22"/>
          <w:szCs w:val="22"/>
          <w:lang w:val="en-ZA" w:eastAsia="en-US" w:bidi="en-US"/>
        </w:rPr>
        <w:t xml:space="preserve">. </w:t>
      </w:r>
    </w:p>
    <w:p w14:paraId="0A05C7B3" w14:textId="4E708978" w:rsidR="003B46FE" w:rsidRPr="00402E08" w:rsidRDefault="003B46FE" w:rsidP="002037C2">
      <w:pPr>
        <w:numPr>
          <w:ilvl w:val="0"/>
          <w:numId w:val="13"/>
        </w:numPr>
        <w:spacing w:after="200" w:line="252" w:lineRule="auto"/>
        <w:contextualSpacing/>
        <w:rPr>
          <w:rFonts w:ascii="Cambria" w:hAnsi="Cambria"/>
          <w:sz w:val="22"/>
          <w:szCs w:val="22"/>
          <w:lang w:val="en-ZA" w:eastAsia="en-US" w:bidi="en-US"/>
        </w:rPr>
      </w:pPr>
      <w:r w:rsidRPr="00402E08">
        <w:rPr>
          <w:rFonts w:ascii="Cambria" w:hAnsi="Cambria"/>
          <w:sz w:val="22"/>
          <w:szCs w:val="22"/>
          <w:lang w:val="en-ZA" w:eastAsia="en-US" w:bidi="en-US"/>
        </w:rPr>
        <w:t xml:space="preserve">Use appropriate </w:t>
      </w:r>
      <w:r w:rsidR="007B37F2" w:rsidRPr="00402E08">
        <w:rPr>
          <w:rFonts w:ascii="Cambria" w:hAnsi="Cambria"/>
          <w:sz w:val="22"/>
          <w:szCs w:val="22"/>
          <w:lang w:val="en-ZA" w:eastAsia="en-US" w:bidi="en-US"/>
        </w:rPr>
        <w:t xml:space="preserve">word processing principles and techniques </w:t>
      </w:r>
      <w:r w:rsidR="00865318" w:rsidRPr="00402E08">
        <w:rPr>
          <w:rFonts w:ascii="Cambria" w:hAnsi="Cambria"/>
          <w:sz w:val="22"/>
          <w:szCs w:val="22"/>
          <w:lang w:val="en-ZA" w:eastAsia="en-US" w:bidi="en-US"/>
        </w:rPr>
        <w:t>to create white space and enhance</w:t>
      </w:r>
      <w:r w:rsidRPr="00402E08">
        <w:rPr>
          <w:rFonts w:ascii="Cambria" w:hAnsi="Cambria"/>
          <w:sz w:val="22"/>
          <w:szCs w:val="22"/>
          <w:lang w:val="en-ZA" w:eastAsia="en-US" w:bidi="en-US"/>
        </w:rPr>
        <w:t xml:space="preserve"> rea</w:t>
      </w:r>
      <w:r w:rsidR="003D0681" w:rsidRPr="00402E08">
        <w:rPr>
          <w:rFonts w:ascii="Cambria" w:hAnsi="Cambria"/>
          <w:sz w:val="22"/>
          <w:szCs w:val="22"/>
          <w:lang w:val="en-ZA" w:eastAsia="en-US" w:bidi="en-US"/>
        </w:rPr>
        <w:t>da</w:t>
      </w:r>
      <w:r w:rsidRPr="00402E08">
        <w:rPr>
          <w:rFonts w:ascii="Cambria" w:hAnsi="Cambria"/>
          <w:sz w:val="22"/>
          <w:szCs w:val="22"/>
          <w:lang w:val="en-ZA" w:eastAsia="en-US" w:bidi="en-US"/>
        </w:rPr>
        <w:t>bility</w:t>
      </w:r>
      <w:r w:rsidR="007B37F2" w:rsidRPr="00402E08">
        <w:rPr>
          <w:rFonts w:ascii="Cambria" w:hAnsi="Cambria"/>
          <w:sz w:val="22"/>
          <w:szCs w:val="22"/>
          <w:lang w:val="en-ZA" w:eastAsia="en-US" w:bidi="en-US"/>
        </w:rPr>
        <w:t xml:space="preserve"> (e.g. line and paragraph spacing</w:t>
      </w:r>
      <w:r w:rsidR="00692AB4" w:rsidRPr="00402E08">
        <w:rPr>
          <w:rFonts w:ascii="Cambria" w:hAnsi="Cambria"/>
          <w:sz w:val="22"/>
          <w:szCs w:val="22"/>
          <w:lang w:val="en-ZA" w:eastAsia="en-US" w:bidi="en-US"/>
        </w:rPr>
        <w:t>, pagination such as widow/orphan control, etc.</w:t>
      </w:r>
      <w:r w:rsidR="007B37F2" w:rsidRPr="00402E08">
        <w:rPr>
          <w:rFonts w:ascii="Cambria" w:hAnsi="Cambria"/>
          <w:sz w:val="22"/>
          <w:szCs w:val="22"/>
          <w:lang w:val="en-ZA" w:eastAsia="en-US" w:bidi="en-US"/>
        </w:rPr>
        <w:t>)</w:t>
      </w:r>
      <w:r w:rsidRPr="00402E08">
        <w:rPr>
          <w:rFonts w:ascii="Cambria" w:hAnsi="Cambria"/>
          <w:sz w:val="22"/>
          <w:szCs w:val="22"/>
          <w:lang w:val="en-ZA" w:eastAsia="en-US" w:bidi="en-US"/>
        </w:rPr>
        <w:t>.</w:t>
      </w:r>
    </w:p>
    <w:p w14:paraId="1ACACA76" w14:textId="77777777" w:rsidR="00F16FDA" w:rsidRPr="00402E08" w:rsidRDefault="00F16FDA" w:rsidP="002037C2">
      <w:pPr>
        <w:numPr>
          <w:ilvl w:val="0"/>
          <w:numId w:val="13"/>
        </w:numPr>
        <w:spacing w:after="200" w:line="252" w:lineRule="auto"/>
        <w:contextualSpacing/>
        <w:rPr>
          <w:rFonts w:ascii="Cambria" w:hAnsi="Cambria"/>
          <w:sz w:val="22"/>
          <w:szCs w:val="22"/>
          <w:lang w:val="en-ZA" w:eastAsia="en-US" w:bidi="en-US"/>
        </w:rPr>
      </w:pPr>
      <w:r w:rsidRPr="00402E08">
        <w:rPr>
          <w:rFonts w:ascii="Cambria" w:hAnsi="Cambria"/>
          <w:sz w:val="22"/>
          <w:szCs w:val="22"/>
          <w:lang w:val="en-ZA" w:eastAsia="en-US" w:bidi="en-US"/>
        </w:rPr>
        <w:t xml:space="preserve">Ensure that all body text is formatted in a consistent way. </w:t>
      </w:r>
      <w:r w:rsidR="00BD7E4C" w:rsidRPr="00402E08">
        <w:rPr>
          <w:rFonts w:ascii="Cambria" w:hAnsi="Cambria"/>
          <w:sz w:val="22"/>
          <w:szCs w:val="22"/>
          <w:lang w:val="en-ZA" w:eastAsia="en-US" w:bidi="en-US"/>
        </w:rPr>
        <w:t xml:space="preserve">The use of </w:t>
      </w:r>
      <w:r w:rsidRPr="00402E08">
        <w:rPr>
          <w:rFonts w:ascii="Cambria" w:hAnsi="Cambria"/>
          <w:sz w:val="22"/>
          <w:szCs w:val="22"/>
          <w:lang w:val="en-ZA" w:eastAsia="en-US" w:bidi="en-US"/>
        </w:rPr>
        <w:t xml:space="preserve">styles would help to ensure consistency. </w:t>
      </w:r>
    </w:p>
    <w:p w14:paraId="70C5DFB0" w14:textId="77777777" w:rsidR="00F16FDA" w:rsidRPr="00402E08" w:rsidRDefault="00F16FDA" w:rsidP="002037C2">
      <w:pPr>
        <w:numPr>
          <w:ilvl w:val="0"/>
          <w:numId w:val="13"/>
        </w:numPr>
        <w:spacing w:after="200" w:line="252" w:lineRule="auto"/>
        <w:contextualSpacing/>
        <w:rPr>
          <w:rFonts w:ascii="Cambria" w:hAnsi="Cambria"/>
          <w:sz w:val="22"/>
          <w:szCs w:val="22"/>
          <w:lang w:val="en-ZA" w:eastAsia="en-US" w:bidi="en-US"/>
        </w:rPr>
      </w:pPr>
      <w:r w:rsidRPr="00402E08">
        <w:rPr>
          <w:rFonts w:ascii="Cambria" w:hAnsi="Cambria"/>
          <w:sz w:val="22"/>
          <w:szCs w:val="22"/>
          <w:lang w:val="en-ZA" w:eastAsia="en-US" w:bidi="en-US"/>
        </w:rPr>
        <w:t>Body text should be distinguish</w:t>
      </w:r>
      <w:r w:rsidR="00BD7E4C" w:rsidRPr="00402E08">
        <w:rPr>
          <w:rFonts w:ascii="Cambria" w:hAnsi="Cambria"/>
          <w:sz w:val="22"/>
          <w:szCs w:val="22"/>
          <w:lang w:val="en-ZA" w:eastAsia="en-US" w:bidi="en-US"/>
        </w:rPr>
        <w:t>able</w:t>
      </w:r>
      <w:r w:rsidRPr="00402E08">
        <w:rPr>
          <w:rFonts w:ascii="Cambria" w:hAnsi="Cambria"/>
          <w:sz w:val="22"/>
          <w:szCs w:val="22"/>
          <w:lang w:val="en-ZA" w:eastAsia="en-US" w:bidi="en-US"/>
        </w:rPr>
        <w:t xml:space="preserve"> from headings.</w:t>
      </w:r>
    </w:p>
    <w:p w14:paraId="7223666F" w14:textId="77777777" w:rsidR="00F16FDA" w:rsidRPr="00402E08" w:rsidRDefault="00F16FDA" w:rsidP="002037C2">
      <w:pPr>
        <w:numPr>
          <w:ilvl w:val="0"/>
          <w:numId w:val="13"/>
        </w:numPr>
        <w:spacing w:after="200" w:line="252" w:lineRule="auto"/>
        <w:contextualSpacing/>
        <w:rPr>
          <w:rFonts w:ascii="Cambria" w:hAnsi="Cambria"/>
          <w:sz w:val="22"/>
          <w:szCs w:val="22"/>
          <w:lang w:val="en-ZA" w:eastAsia="en-US" w:bidi="en-US"/>
        </w:rPr>
      </w:pPr>
      <w:r w:rsidRPr="00402E08">
        <w:rPr>
          <w:rFonts w:ascii="Cambria" w:hAnsi="Cambria"/>
          <w:sz w:val="22"/>
          <w:szCs w:val="22"/>
          <w:lang w:val="en-ZA" w:eastAsia="en-US" w:bidi="en-US"/>
        </w:rPr>
        <w:t>Body text should be left aligned.</w:t>
      </w:r>
    </w:p>
    <w:p w14:paraId="531DA822" w14:textId="77777777" w:rsidR="00F16FDA" w:rsidRPr="00402E08" w:rsidRDefault="00F16FDA" w:rsidP="00F16FDA">
      <w:pPr>
        <w:pBdr>
          <w:bottom w:val="dotted" w:sz="4" w:space="1" w:color="943634"/>
        </w:pBdr>
        <w:spacing w:after="120" w:line="252" w:lineRule="auto"/>
        <w:jc w:val="center"/>
        <w:outlineLvl w:val="3"/>
        <w:rPr>
          <w:rFonts w:ascii="Cambria" w:hAnsi="Cambria"/>
          <w:b/>
          <w:spacing w:val="10"/>
          <w:sz w:val="22"/>
          <w:szCs w:val="22"/>
          <w:lang w:val="en-ZA" w:eastAsia="en-US" w:bidi="en-US"/>
        </w:rPr>
      </w:pPr>
      <w:r w:rsidRPr="00402E08">
        <w:rPr>
          <w:rFonts w:ascii="Cambria" w:hAnsi="Cambria"/>
          <w:b/>
          <w:spacing w:val="10"/>
          <w:sz w:val="22"/>
          <w:szCs w:val="22"/>
          <w:lang w:val="en-ZA" w:eastAsia="en-US" w:bidi="en-US"/>
        </w:rPr>
        <w:t>Page layout</w:t>
      </w:r>
    </w:p>
    <w:p w14:paraId="33C80B46" w14:textId="77777777" w:rsidR="00F16FDA" w:rsidRPr="00402E08" w:rsidRDefault="00F16FDA" w:rsidP="002037C2">
      <w:pPr>
        <w:numPr>
          <w:ilvl w:val="0"/>
          <w:numId w:val="14"/>
        </w:numPr>
        <w:spacing w:after="200" w:line="252" w:lineRule="auto"/>
        <w:contextualSpacing/>
        <w:rPr>
          <w:rFonts w:ascii="Cambria" w:hAnsi="Cambria"/>
          <w:sz w:val="22"/>
          <w:szCs w:val="22"/>
          <w:lang w:val="en-ZA" w:eastAsia="en-US" w:bidi="en-US"/>
        </w:rPr>
      </w:pPr>
      <w:r w:rsidRPr="00402E08">
        <w:rPr>
          <w:rFonts w:ascii="Cambria" w:hAnsi="Cambria"/>
          <w:sz w:val="22"/>
          <w:szCs w:val="22"/>
          <w:lang w:val="en-ZA" w:eastAsia="en-US" w:bidi="en-US"/>
        </w:rPr>
        <w:t>Use word processing functions to add page numbers.</w:t>
      </w:r>
    </w:p>
    <w:p w14:paraId="1C655DFD" w14:textId="77777777" w:rsidR="00F16FDA" w:rsidRPr="00402E08" w:rsidRDefault="00F16FDA" w:rsidP="002037C2">
      <w:pPr>
        <w:numPr>
          <w:ilvl w:val="0"/>
          <w:numId w:val="14"/>
        </w:numPr>
        <w:spacing w:after="200" w:line="252" w:lineRule="auto"/>
        <w:contextualSpacing/>
        <w:rPr>
          <w:rFonts w:ascii="Cambria" w:hAnsi="Cambria"/>
          <w:sz w:val="22"/>
          <w:szCs w:val="22"/>
          <w:lang w:val="en-ZA" w:eastAsia="en-US" w:bidi="en-US"/>
        </w:rPr>
      </w:pPr>
      <w:r w:rsidRPr="00402E08">
        <w:rPr>
          <w:rFonts w:ascii="Cambria" w:hAnsi="Cambria"/>
          <w:sz w:val="22"/>
          <w:szCs w:val="22"/>
          <w:lang w:val="en-ZA" w:eastAsia="en-US" w:bidi="en-US"/>
        </w:rPr>
        <w:t>Make use of page</w:t>
      </w:r>
      <w:r w:rsidR="00F844FE" w:rsidRPr="00402E08">
        <w:rPr>
          <w:rFonts w:ascii="Cambria" w:hAnsi="Cambria"/>
          <w:sz w:val="22"/>
          <w:szCs w:val="22"/>
          <w:lang w:val="en-ZA" w:eastAsia="en-US" w:bidi="en-US"/>
        </w:rPr>
        <w:t>/section</w:t>
      </w:r>
      <w:r w:rsidRPr="00402E08">
        <w:rPr>
          <w:rFonts w:ascii="Cambria" w:hAnsi="Cambria"/>
          <w:sz w:val="22"/>
          <w:szCs w:val="22"/>
          <w:lang w:val="en-ZA" w:eastAsia="en-US" w:bidi="en-US"/>
        </w:rPr>
        <w:t xml:space="preserve"> breaks to start new pages</w:t>
      </w:r>
      <w:r w:rsidR="00F844FE" w:rsidRPr="00402E08">
        <w:rPr>
          <w:rFonts w:ascii="Cambria" w:hAnsi="Cambria"/>
          <w:sz w:val="22"/>
          <w:szCs w:val="22"/>
          <w:lang w:val="en-ZA" w:eastAsia="en-US" w:bidi="en-US"/>
        </w:rPr>
        <w:t>/sections</w:t>
      </w:r>
      <w:r w:rsidRPr="00402E08">
        <w:rPr>
          <w:rFonts w:ascii="Cambria" w:hAnsi="Cambria"/>
          <w:sz w:val="22"/>
          <w:szCs w:val="22"/>
          <w:lang w:val="en-ZA" w:eastAsia="en-US" w:bidi="en-US"/>
        </w:rPr>
        <w:t>.</w:t>
      </w:r>
    </w:p>
    <w:p w14:paraId="77D3796A" w14:textId="77777777" w:rsidR="00F16FDA" w:rsidRPr="00402E08" w:rsidRDefault="00F16FDA" w:rsidP="002037C2">
      <w:pPr>
        <w:numPr>
          <w:ilvl w:val="0"/>
          <w:numId w:val="14"/>
        </w:numPr>
        <w:spacing w:after="200" w:line="252" w:lineRule="auto"/>
        <w:contextualSpacing/>
        <w:rPr>
          <w:rFonts w:ascii="Cambria" w:hAnsi="Cambria"/>
          <w:sz w:val="22"/>
          <w:szCs w:val="22"/>
          <w:lang w:val="en-ZA" w:eastAsia="en-US" w:bidi="en-US"/>
        </w:rPr>
      </w:pPr>
      <w:r w:rsidRPr="00402E08">
        <w:rPr>
          <w:rFonts w:ascii="Cambria" w:hAnsi="Cambria"/>
          <w:sz w:val="22"/>
          <w:szCs w:val="22"/>
          <w:lang w:val="en-ZA" w:eastAsia="en-US" w:bidi="en-US"/>
        </w:rPr>
        <w:t>Make use of lists where appropriate to support readability.</w:t>
      </w:r>
    </w:p>
    <w:p w14:paraId="06E5D4CB" w14:textId="77777777" w:rsidR="00F16FDA" w:rsidRPr="00402E08" w:rsidRDefault="00F16FDA" w:rsidP="002037C2">
      <w:pPr>
        <w:numPr>
          <w:ilvl w:val="0"/>
          <w:numId w:val="14"/>
        </w:numPr>
        <w:spacing w:after="200" w:line="252" w:lineRule="auto"/>
        <w:contextualSpacing/>
        <w:rPr>
          <w:rFonts w:ascii="Cambria" w:hAnsi="Cambria"/>
          <w:sz w:val="22"/>
          <w:szCs w:val="22"/>
          <w:lang w:val="en-ZA" w:eastAsia="en-US" w:bidi="en-US"/>
        </w:rPr>
      </w:pPr>
      <w:r w:rsidRPr="00402E08">
        <w:rPr>
          <w:rFonts w:ascii="Cambria" w:hAnsi="Cambria"/>
          <w:sz w:val="22"/>
          <w:szCs w:val="22"/>
          <w:lang w:val="en-ZA" w:eastAsia="en-US" w:bidi="en-US"/>
        </w:rPr>
        <w:t>Use sufficient white space.</w:t>
      </w:r>
    </w:p>
    <w:p w14:paraId="3A2117D5" w14:textId="77777777" w:rsidR="00F16FDA" w:rsidRPr="00402E08" w:rsidRDefault="00F16FDA" w:rsidP="002037C2">
      <w:pPr>
        <w:numPr>
          <w:ilvl w:val="0"/>
          <w:numId w:val="14"/>
        </w:numPr>
        <w:spacing w:after="200" w:line="252" w:lineRule="auto"/>
        <w:contextualSpacing/>
        <w:rPr>
          <w:rFonts w:ascii="Cambria" w:hAnsi="Cambria"/>
          <w:sz w:val="22"/>
          <w:szCs w:val="22"/>
          <w:lang w:val="en-ZA" w:eastAsia="en-US" w:bidi="en-US"/>
        </w:rPr>
      </w:pPr>
      <w:r w:rsidRPr="00402E08">
        <w:rPr>
          <w:rFonts w:ascii="Cambria" w:hAnsi="Cambria"/>
          <w:sz w:val="22"/>
          <w:szCs w:val="22"/>
          <w:lang w:val="en-ZA" w:eastAsia="en-US" w:bidi="en-US"/>
        </w:rPr>
        <w:t xml:space="preserve">Tables, </w:t>
      </w:r>
      <w:r w:rsidR="00F844FE" w:rsidRPr="00402E08">
        <w:rPr>
          <w:rFonts w:ascii="Cambria" w:hAnsi="Cambria"/>
          <w:sz w:val="22"/>
          <w:szCs w:val="22"/>
          <w:lang w:val="en-ZA" w:eastAsia="en-US" w:bidi="en-US"/>
        </w:rPr>
        <w:t>graphs</w:t>
      </w:r>
      <w:r w:rsidRPr="00402E08">
        <w:rPr>
          <w:rFonts w:ascii="Cambria" w:hAnsi="Cambria"/>
          <w:sz w:val="22"/>
          <w:szCs w:val="22"/>
          <w:lang w:val="en-ZA" w:eastAsia="en-US" w:bidi="en-US"/>
        </w:rPr>
        <w:t xml:space="preserve"> and other graphics should have appropriate captions.</w:t>
      </w:r>
    </w:p>
    <w:p w14:paraId="229C270A" w14:textId="77777777" w:rsidR="00F16FDA" w:rsidRPr="00402E08" w:rsidRDefault="00F16FDA" w:rsidP="00F16FDA">
      <w:pPr>
        <w:pBdr>
          <w:bottom w:val="dotted" w:sz="4" w:space="1" w:color="943634"/>
        </w:pBdr>
        <w:spacing w:after="120" w:line="252" w:lineRule="auto"/>
        <w:jc w:val="center"/>
        <w:outlineLvl w:val="3"/>
        <w:rPr>
          <w:rFonts w:ascii="Cambria" w:hAnsi="Cambria"/>
          <w:b/>
          <w:spacing w:val="10"/>
          <w:sz w:val="22"/>
          <w:szCs w:val="22"/>
          <w:lang w:val="en-ZA" w:eastAsia="en-US" w:bidi="en-US"/>
        </w:rPr>
      </w:pPr>
      <w:r w:rsidRPr="00402E08">
        <w:rPr>
          <w:rFonts w:ascii="Cambria" w:hAnsi="Cambria"/>
          <w:b/>
          <w:spacing w:val="10"/>
          <w:sz w:val="22"/>
          <w:szCs w:val="22"/>
          <w:lang w:val="en-ZA" w:eastAsia="en-US" w:bidi="en-US"/>
        </w:rPr>
        <w:t>General formatting and editing</w:t>
      </w:r>
    </w:p>
    <w:p w14:paraId="5B926A3F" w14:textId="77777777" w:rsidR="00F16FDA" w:rsidRPr="00402E08" w:rsidRDefault="00F16FDA" w:rsidP="002037C2">
      <w:pPr>
        <w:numPr>
          <w:ilvl w:val="0"/>
          <w:numId w:val="17"/>
        </w:numPr>
        <w:spacing w:after="200" w:line="252" w:lineRule="auto"/>
        <w:contextualSpacing/>
        <w:rPr>
          <w:rFonts w:ascii="Cambria" w:hAnsi="Cambria"/>
          <w:sz w:val="22"/>
          <w:szCs w:val="22"/>
          <w:lang w:val="en-ZA" w:eastAsia="en-US" w:bidi="en-US"/>
        </w:rPr>
      </w:pPr>
      <w:r w:rsidRPr="00402E08">
        <w:rPr>
          <w:rFonts w:ascii="Cambria" w:hAnsi="Cambria"/>
          <w:sz w:val="22"/>
          <w:szCs w:val="22"/>
          <w:lang w:val="en-ZA" w:eastAsia="en-US" w:bidi="en-US"/>
        </w:rPr>
        <w:t>Keep it simple—this is not an art or design competition—it is the quality of the report and content that matter</w:t>
      </w:r>
      <w:r w:rsidR="001A33F1" w:rsidRPr="00402E08">
        <w:rPr>
          <w:rFonts w:ascii="Cambria" w:hAnsi="Cambria"/>
          <w:sz w:val="22"/>
          <w:szCs w:val="22"/>
          <w:lang w:val="en-ZA" w:eastAsia="en-US" w:bidi="en-US"/>
        </w:rPr>
        <w:t>s</w:t>
      </w:r>
      <w:r w:rsidR="00BD7E4C" w:rsidRPr="00402E08">
        <w:rPr>
          <w:rFonts w:ascii="Cambria" w:hAnsi="Cambria"/>
          <w:sz w:val="22"/>
          <w:szCs w:val="22"/>
          <w:lang w:val="en-ZA" w:eastAsia="en-US" w:bidi="en-US"/>
        </w:rPr>
        <w:t>!</w:t>
      </w:r>
    </w:p>
    <w:p w14:paraId="1B02D4E5" w14:textId="2D9B1412" w:rsidR="00F16FDA" w:rsidRPr="00402E08" w:rsidRDefault="00F16FDA" w:rsidP="002037C2">
      <w:pPr>
        <w:numPr>
          <w:ilvl w:val="0"/>
          <w:numId w:val="17"/>
        </w:numPr>
        <w:spacing w:after="200" w:line="252" w:lineRule="auto"/>
        <w:contextualSpacing/>
        <w:rPr>
          <w:rFonts w:ascii="Cambria" w:hAnsi="Cambria"/>
          <w:sz w:val="22"/>
          <w:szCs w:val="22"/>
          <w:lang w:val="en-ZA" w:eastAsia="en-US" w:bidi="en-US"/>
        </w:rPr>
      </w:pPr>
      <w:proofErr w:type="gramStart"/>
      <w:r w:rsidRPr="00402E08">
        <w:rPr>
          <w:rFonts w:ascii="Cambria" w:hAnsi="Cambria"/>
          <w:sz w:val="22"/>
          <w:szCs w:val="22"/>
          <w:lang w:val="en-ZA" w:eastAsia="en-US" w:bidi="en-US"/>
        </w:rPr>
        <w:t>Spell</w:t>
      </w:r>
      <w:r w:rsidR="00F1313D" w:rsidRPr="00402E08">
        <w:rPr>
          <w:rFonts w:ascii="Cambria" w:hAnsi="Cambria"/>
          <w:sz w:val="22"/>
          <w:szCs w:val="22"/>
          <w:lang w:val="en-ZA" w:eastAsia="en-US" w:bidi="en-US"/>
        </w:rPr>
        <w:t xml:space="preserve"> </w:t>
      </w:r>
      <w:r w:rsidRPr="00402E08">
        <w:rPr>
          <w:rFonts w:ascii="Cambria" w:hAnsi="Cambria"/>
          <w:sz w:val="22"/>
          <w:szCs w:val="22"/>
          <w:lang w:val="en-ZA" w:eastAsia="en-US" w:bidi="en-US"/>
        </w:rPr>
        <w:t>check</w:t>
      </w:r>
      <w:proofErr w:type="gramEnd"/>
      <w:r w:rsidRPr="00402E08">
        <w:rPr>
          <w:rFonts w:ascii="Cambria" w:hAnsi="Cambria"/>
          <w:sz w:val="22"/>
          <w:szCs w:val="22"/>
          <w:lang w:val="en-ZA" w:eastAsia="en-US" w:bidi="en-US"/>
        </w:rPr>
        <w:t xml:space="preserve"> your document. Professional documents </w:t>
      </w:r>
      <w:r w:rsidR="00BD7E4C" w:rsidRPr="00402E08">
        <w:rPr>
          <w:rFonts w:ascii="Cambria" w:hAnsi="Cambria"/>
          <w:sz w:val="22"/>
          <w:szCs w:val="22"/>
          <w:lang w:val="en-ZA" w:eastAsia="en-US" w:bidi="en-US"/>
        </w:rPr>
        <w:t xml:space="preserve">should be </w:t>
      </w:r>
      <w:r w:rsidRPr="00402E08">
        <w:rPr>
          <w:rFonts w:ascii="Cambria" w:hAnsi="Cambria"/>
          <w:sz w:val="22"/>
          <w:szCs w:val="22"/>
          <w:lang w:val="en-ZA" w:eastAsia="en-US" w:bidi="en-US"/>
        </w:rPr>
        <w:t>error</w:t>
      </w:r>
      <w:r w:rsidR="00BD7E4C" w:rsidRPr="00402E08">
        <w:rPr>
          <w:rFonts w:ascii="Cambria" w:hAnsi="Cambria"/>
          <w:sz w:val="22"/>
          <w:szCs w:val="22"/>
          <w:lang w:val="en-ZA" w:eastAsia="en-US" w:bidi="en-US"/>
        </w:rPr>
        <w:t>-</w:t>
      </w:r>
      <w:r w:rsidRPr="00402E08">
        <w:rPr>
          <w:rFonts w:ascii="Cambria" w:hAnsi="Cambria"/>
          <w:sz w:val="22"/>
          <w:szCs w:val="22"/>
          <w:lang w:val="en-ZA" w:eastAsia="en-US" w:bidi="en-US"/>
        </w:rPr>
        <w:t>free</w:t>
      </w:r>
      <w:r w:rsidR="00BD7E4C" w:rsidRPr="00402E08">
        <w:rPr>
          <w:rFonts w:ascii="Cambria" w:hAnsi="Cambria"/>
          <w:sz w:val="22"/>
          <w:szCs w:val="22"/>
          <w:lang w:val="en-ZA" w:eastAsia="en-US" w:bidi="en-US"/>
        </w:rPr>
        <w:t>!</w:t>
      </w:r>
    </w:p>
    <w:p w14:paraId="56AE1F25" w14:textId="72D7018B" w:rsidR="002637C8" w:rsidRPr="00402E08" w:rsidRDefault="00CB2B95" w:rsidP="002637C8">
      <w:pPr>
        <w:pBdr>
          <w:bottom w:val="thinThickSmallGap" w:sz="12" w:space="1" w:color="943634"/>
        </w:pBdr>
        <w:spacing w:after="200"/>
        <w:jc w:val="center"/>
        <w:outlineLvl w:val="0"/>
        <w:rPr>
          <w:rFonts w:ascii="Cambria" w:hAnsi="Cambria"/>
          <w:b/>
          <w:spacing w:val="20"/>
          <w:sz w:val="28"/>
          <w:szCs w:val="28"/>
          <w:lang w:val="en-ZA" w:eastAsia="en-US" w:bidi="en-US"/>
        </w:rPr>
      </w:pPr>
      <w:r w:rsidRPr="00402E08">
        <w:rPr>
          <w:lang w:val="en-ZA"/>
        </w:rPr>
        <w:br w:type="page"/>
      </w:r>
      <w:bookmarkStart w:id="64" w:name="_Toc409976596"/>
      <w:r w:rsidR="002637C8" w:rsidRPr="00402E08">
        <w:rPr>
          <w:rFonts w:ascii="Cambria" w:hAnsi="Cambria"/>
          <w:b/>
          <w:spacing w:val="20"/>
          <w:sz w:val="28"/>
          <w:szCs w:val="28"/>
          <w:lang w:val="en-ZA" w:eastAsia="en-US" w:bidi="en-US"/>
        </w:rPr>
        <w:lastRenderedPageBreak/>
        <w:t xml:space="preserve">Annexure </w:t>
      </w:r>
      <w:r w:rsidR="00A23962" w:rsidRPr="00402E08">
        <w:rPr>
          <w:rFonts w:ascii="Cambria" w:hAnsi="Cambria"/>
          <w:b/>
          <w:spacing w:val="20"/>
          <w:sz w:val="28"/>
          <w:szCs w:val="28"/>
          <w:lang w:val="en-ZA" w:eastAsia="en-US" w:bidi="en-US"/>
        </w:rPr>
        <w:t>E</w:t>
      </w:r>
      <w:bookmarkEnd w:id="64"/>
    </w:p>
    <w:p w14:paraId="379C6FBE" w14:textId="5804E0CF" w:rsidR="004909A8" w:rsidRPr="00402E08" w:rsidRDefault="004909A8" w:rsidP="004909A8">
      <w:pPr>
        <w:pBdr>
          <w:bottom w:val="single" w:sz="4" w:space="1" w:color="622423"/>
        </w:pBdr>
        <w:spacing w:before="400" w:after="200" w:line="252" w:lineRule="auto"/>
        <w:jc w:val="center"/>
        <w:outlineLvl w:val="1"/>
        <w:rPr>
          <w:rFonts w:ascii="Cambria" w:hAnsi="Cambria"/>
          <w:b/>
          <w:spacing w:val="15"/>
          <w:lang w:val="en-ZA" w:eastAsia="en-US" w:bidi="en-US"/>
        </w:rPr>
      </w:pPr>
      <w:bookmarkStart w:id="65" w:name="_Toc409976597"/>
      <w:r w:rsidRPr="00402E08">
        <w:rPr>
          <w:rFonts w:ascii="Cambria" w:hAnsi="Cambria"/>
          <w:b/>
          <w:spacing w:val="15"/>
          <w:lang w:val="en-ZA" w:eastAsia="en-US" w:bidi="en-US"/>
        </w:rPr>
        <w:t>Framework of a formal report</w:t>
      </w:r>
      <w:bookmarkEnd w:id="65"/>
    </w:p>
    <w:p w14:paraId="5F084F12" w14:textId="77777777" w:rsidR="001D2E3F" w:rsidRPr="00402E08" w:rsidRDefault="001D2E3F" w:rsidP="00EC7F30">
      <w:pPr>
        <w:rPr>
          <w:rFonts w:ascii="Arial" w:hAnsi="Arial" w:cs="Arial"/>
          <w:b/>
        </w:rPr>
      </w:pPr>
    </w:p>
    <w:tbl>
      <w:tblPr>
        <w:tblStyle w:val="TableGrid"/>
        <w:tblW w:w="522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49"/>
        <w:gridCol w:w="237"/>
        <w:gridCol w:w="3383"/>
        <w:gridCol w:w="301"/>
        <w:gridCol w:w="2932"/>
      </w:tblGrid>
      <w:tr w:rsidR="00F83D84" w:rsidRPr="00402E08" w14:paraId="5B0C6946" w14:textId="77777777" w:rsidTr="00B3765A">
        <w:tc>
          <w:tcPr>
            <w:tcW w:w="1674" w:type="pct"/>
            <w:tcBorders>
              <w:top w:val="single" w:sz="4" w:space="0" w:color="auto"/>
              <w:left w:val="single" w:sz="4" w:space="0" w:color="auto"/>
              <w:bottom w:val="single" w:sz="4" w:space="0" w:color="auto"/>
              <w:right w:val="single" w:sz="4" w:space="0" w:color="auto"/>
            </w:tcBorders>
          </w:tcPr>
          <w:p w14:paraId="63A34028" w14:textId="554458CC" w:rsidR="001D2E3F" w:rsidRPr="00402E08" w:rsidRDefault="001D2E3F" w:rsidP="001D2E3F">
            <w:pPr>
              <w:rPr>
                <w:rFonts w:ascii="Arial" w:hAnsi="Arial" w:cs="Arial"/>
                <w:b/>
                <w:lang w:val="en-ZA"/>
              </w:rPr>
            </w:pPr>
            <w:r w:rsidRPr="00402E08">
              <w:rPr>
                <w:rFonts w:ascii="Arial" w:hAnsi="Arial" w:cs="Arial"/>
                <w:b/>
                <w:lang w:val="en-ZA"/>
              </w:rPr>
              <w:t>Cover</w:t>
            </w:r>
            <w:r w:rsidR="0088638E" w:rsidRPr="00402E08">
              <w:rPr>
                <w:rFonts w:ascii="Arial" w:hAnsi="Arial" w:cs="Arial"/>
                <w:b/>
                <w:lang w:val="en-ZA"/>
              </w:rPr>
              <w:t>/title</w:t>
            </w:r>
            <w:r w:rsidRPr="00402E08">
              <w:rPr>
                <w:rFonts w:ascii="Arial" w:hAnsi="Arial" w:cs="Arial"/>
                <w:b/>
                <w:lang w:val="en-ZA"/>
              </w:rPr>
              <w:t xml:space="preserve"> page</w:t>
            </w:r>
          </w:p>
          <w:p w14:paraId="2F857EB4" w14:textId="77777777" w:rsidR="001D2E3F" w:rsidRPr="00402E08" w:rsidRDefault="001D2E3F" w:rsidP="001D2E3F">
            <w:pPr>
              <w:rPr>
                <w:rFonts w:ascii="Arial" w:hAnsi="Arial" w:cs="Arial"/>
                <w:b/>
              </w:rPr>
            </w:pPr>
          </w:p>
          <w:p w14:paraId="3A0F6AD8" w14:textId="77777777" w:rsidR="0088638E" w:rsidRPr="00402E08" w:rsidRDefault="0088638E" w:rsidP="001D2E3F">
            <w:pPr>
              <w:rPr>
                <w:rFonts w:ascii="Arial" w:hAnsi="Arial" w:cs="Arial"/>
                <w:b/>
              </w:rPr>
            </w:pPr>
          </w:p>
          <w:p w14:paraId="2F5A9602" w14:textId="65457250" w:rsidR="001D2E3F" w:rsidRPr="00402E08" w:rsidRDefault="0088638E" w:rsidP="0088638E">
            <w:pPr>
              <w:spacing w:line="360" w:lineRule="auto"/>
              <w:rPr>
                <w:rFonts w:ascii="Arial" w:hAnsi="Arial" w:cs="Arial"/>
                <w:sz w:val="20"/>
                <w:szCs w:val="20"/>
                <w:lang w:val="en-ZA"/>
              </w:rPr>
            </w:pPr>
            <w:r w:rsidRPr="00402E08">
              <w:rPr>
                <w:rFonts w:ascii="Arial" w:hAnsi="Arial" w:cs="Arial"/>
                <w:sz w:val="20"/>
                <w:szCs w:val="20"/>
                <w:lang w:val="en-ZA"/>
              </w:rPr>
              <w:t>Name &amp; Surname</w:t>
            </w:r>
          </w:p>
          <w:p w14:paraId="343F665E" w14:textId="77777777" w:rsidR="0088638E" w:rsidRPr="00402E08" w:rsidRDefault="0088638E" w:rsidP="0088638E">
            <w:pPr>
              <w:spacing w:line="360" w:lineRule="auto"/>
              <w:rPr>
                <w:rFonts w:ascii="Arial" w:hAnsi="Arial" w:cs="Arial"/>
                <w:sz w:val="20"/>
                <w:szCs w:val="20"/>
                <w:lang w:val="en-ZA"/>
              </w:rPr>
            </w:pPr>
            <w:r w:rsidRPr="00402E08">
              <w:rPr>
                <w:rFonts w:ascii="Arial" w:hAnsi="Arial" w:cs="Arial"/>
                <w:sz w:val="20"/>
                <w:szCs w:val="20"/>
                <w:lang w:val="en-ZA"/>
              </w:rPr>
              <w:t>Name of School</w:t>
            </w:r>
          </w:p>
          <w:p w14:paraId="5F48DE93" w14:textId="77777777" w:rsidR="0088638E" w:rsidRPr="00402E08" w:rsidRDefault="0088638E" w:rsidP="0088638E">
            <w:pPr>
              <w:spacing w:line="360" w:lineRule="auto"/>
              <w:rPr>
                <w:rFonts w:ascii="Arial" w:hAnsi="Arial" w:cs="Arial"/>
                <w:sz w:val="20"/>
                <w:szCs w:val="20"/>
                <w:lang w:val="en-ZA"/>
              </w:rPr>
            </w:pPr>
            <w:r w:rsidRPr="00402E08">
              <w:rPr>
                <w:rFonts w:ascii="Arial" w:hAnsi="Arial" w:cs="Arial"/>
                <w:sz w:val="20"/>
                <w:szCs w:val="20"/>
                <w:lang w:val="en-ZA"/>
              </w:rPr>
              <w:t>Subject name</w:t>
            </w:r>
          </w:p>
          <w:p w14:paraId="659CC0A7" w14:textId="77777777" w:rsidR="0088638E" w:rsidRPr="00402E08" w:rsidRDefault="0088638E" w:rsidP="0088638E">
            <w:pPr>
              <w:spacing w:line="360" w:lineRule="auto"/>
              <w:rPr>
                <w:rFonts w:ascii="Arial" w:hAnsi="Arial" w:cs="Arial"/>
                <w:sz w:val="20"/>
                <w:szCs w:val="20"/>
                <w:lang w:val="en-ZA"/>
              </w:rPr>
            </w:pPr>
            <w:r w:rsidRPr="00402E08">
              <w:rPr>
                <w:rFonts w:ascii="Arial" w:hAnsi="Arial" w:cs="Arial"/>
                <w:sz w:val="20"/>
                <w:szCs w:val="20"/>
                <w:lang w:val="en-ZA"/>
              </w:rPr>
              <w:t>PAT topic</w:t>
            </w:r>
          </w:p>
          <w:p w14:paraId="5E92AC3C" w14:textId="77777777" w:rsidR="0088638E" w:rsidRPr="00402E08" w:rsidRDefault="0088638E" w:rsidP="0088638E">
            <w:pPr>
              <w:spacing w:line="360" w:lineRule="auto"/>
              <w:rPr>
                <w:rFonts w:ascii="Arial" w:hAnsi="Arial" w:cs="Arial"/>
                <w:sz w:val="20"/>
                <w:szCs w:val="20"/>
                <w:lang w:val="en-ZA"/>
              </w:rPr>
            </w:pPr>
            <w:r w:rsidRPr="00402E08">
              <w:rPr>
                <w:rFonts w:ascii="Arial" w:hAnsi="Arial" w:cs="Arial"/>
                <w:sz w:val="20"/>
                <w:szCs w:val="20"/>
                <w:lang w:val="en-ZA"/>
              </w:rPr>
              <w:t>Focus question</w:t>
            </w:r>
          </w:p>
          <w:p w14:paraId="0FBB9387" w14:textId="77777777" w:rsidR="0088638E" w:rsidRPr="00402E08" w:rsidRDefault="0088638E" w:rsidP="0088638E">
            <w:pPr>
              <w:spacing w:line="360" w:lineRule="auto"/>
              <w:rPr>
                <w:rFonts w:ascii="Arial" w:hAnsi="Arial" w:cs="Arial"/>
                <w:sz w:val="20"/>
                <w:szCs w:val="20"/>
                <w:lang w:val="en-ZA"/>
              </w:rPr>
            </w:pPr>
            <w:r w:rsidRPr="00402E08">
              <w:rPr>
                <w:rFonts w:ascii="Arial" w:hAnsi="Arial" w:cs="Arial"/>
                <w:sz w:val="20"/>
                <w:szCs w:val="20"/>
                <w:lang w:val="en-ZA"/>
              </w:rPr>
              <w:t>Abstract/extract</w:t>
            </w:r>
          </w:p>
          <w:p w14:paraId="4C22135E" w14:textId="3DB2F082" w:rsidR="001D2E3F" w:rsidRPr="00402E08" w:rsidRDefault="0088638E" w:rsidP="00042609">
            <w:pPr>
              <w:spacing w:line="360" w:lineRule="auto"/>
              <w:rPr>
                <w:rFonts w:ascii="Arial" w:hAnsi="Arial" w:cs="Arial"/>
                <w:sz w:val="20"/>
                <w:szCs w:val="20"/>
                <w:lang w:val="en-ZA"/>
              </w:rPr>
            </w:pPr>
            <w:r w:rsidRPr="00402E08">
              <w:rPr>
                <w:rFonts w:ascii="Arial" w:hAnsi="Arial" w:cs="Arial"/>
                <w:sz w:val="20"/>
                <w:szCs w:val="20"/>
                <w:lang w:val="en-ZA"/>
              </w:rPr>
              <w:t>Present</w:t>
            </w:r>
            <w:r w:rsidR="00712C90" w:rsidRPr="00402E08">
              <w:rPr>
                <w:rFonts w:ascii="Arial" w:hAnsi="Arial" w:cs="Arial"/>
                <w:sz w:val="20"/>
                <w:szCs w:val="20"/>
                <w:lang w:val="en-ZA"/>
              </w:rPr>
              <w:t>ed</w:t>
            </w:r>
            <w:r w:rsidRPr="00402E08">
              <w:rPr>
                <w:rFonts w:ascii="Arial" w:hAnsi="Arial" w:cs="Arial"/>
                <w:sz w:val="20"/>
                <w:szCs w:val="20"/>
                <w:lang w:val="en-ZA"/>
              </w:rPr>
              <w:t xml:space="preserve"> on (date of completion</w:t>
            </w:r>
            <w:r w:rsidR="00042609" w:rsidRPr="00402E08">
              <w:rPr>
                <w:rFonts w:ascii="Arial" w:hAnsi="Arial" w:cs="Arial"/>
                <w:sz w:val="20"/>
                <w:szCs w:val="20"/>
                <w:lang w:val="en-ZA"/>
              </w:rPr>
              <w:t>)</w:t>
            </w:r>
          </w:p>
        </w:tc>
        <w:tc>
          <w:tcPr>
            <w:tcW w:w="115" w:type="pct"/>
            <w:tcBorders>
              <w:left w:val="single" w:sz="4" w:space="0" w:color="auto"/>
              <w:right w:val="single" w:sz="4" w:space="0" w:color="auto"/>
            </w:tcBorders>
          </w:tcPr>
          <w:p w14:paraId="524DE4DA" w14:textId="77777777" w:rsidR="001D2E3F" w:rsidRPr="00402E08" w:rsidRDefault="001D2E3F" w:rsidP="00EC7F30">
            <w:pPr>
              <w:rPr>
                <w:rFonts w:ascii="Arial" w:hAnsi="Arial" w:cs="Arial"/>
                <w:b/>
              </w:rPr>
            </w:pPr>
          </w:p>
        </w:tc>
        <w:tc>
          <w:tcPr>
            <w:tcW w:w="1642" w:type="pct"/>
            <w:tcBorders>
              <w:top w:val="single" w:sz="4" w:space="0" w:color="auto"/>
              <w:left w:val="single" w:sz="4" w:space="0" w:color="auto"/>
              <w:bottom w:val="single" w:sz="4" w:space="0" w:color="auto"/>
              <w:right w:val="single" w:sz="4" w:space="0" w:color="auto"/>
            </w:tcBorders>
          </w:tcPr>
          <w:p w14:paraId="7C82A70C" w14:textId="77777777" w:rsidR="001D2E3F" w:rsidRPr="00402E08" w:rsidRDefault="001D2E3F" w:rsidP="00354B79">
            <w:pPr>
              <w:jc w:val="center"/>
              <w:rPr>
                <w:rFonts w:ascii="Arial" w:hAnsi="Arial" w:cs="Arial"/>
                <w:b/>
                <w:lang w:val="en-ZA"/>
              </w:rPr>
            </w:pPr>
            <w:r w:rsidRPr="00402E08">
              <w:rPr>
                <w:rFonts w:ascii="Arial" w:hAnsi="Arial" w:cs="Arial"/>
                <w:b/>
                <w:lang w:val="en-ZA"/>
              </w:rPr>
              <w:t>Table of contents</w:t>
            </w:r>
          </w:p>
          <w:p w14:paraId="3B4F7B9C" w14:textId="77777777" w:rsidR="0088638E" w:rsidRPr="00402E08" w:rsidRDefault="0088638E" w:rsidP="00EC7F30">
            <w:pPr>
              <w:rPr>
                <w:rFonts w:ascii="Arial" w:hAnsi="Arial" w:cs="Arial"/>
                <w:b/>
                <w:lang w:val="en-ZA"/>
              </w:rPr>
            </w:pPr>
          </w:p>
          <w:p w14:paraId="0496FC90" w14:textId="5225959C" w:rsidR="00920AE1" w:rsidRPr="00402E08" w:rsidRDefault="00920AE1" w:rsidP="0088638E">
            <w:pPr>
              <w:spacing w:line="360" w:lineRule="auto"/>
              <w:rPr>
                <w:rFonts w:ascii="Arial" w:hAnsi="Arial" w:cs="Arial"/>
                <w:sz w:val="20"/>
                <w:szCs w:val="20"/>
                <w:lang w:val="en-ZA"/>
              </w:rPr>
            </w:pPr>
            <w:r w:rsidRPr="00402E08">
              <w:rPr>
                <w:rFonts w:ascii="Arial" w:hAnsi="Arial" w:cs="Arial"/>
                <w:sz w:val="20"/>
                <w:szCs w:val="20"/>
                <w:lang w:val="en-ZA"/>
              </w:rPr>
              <w:t>Introduction….………….…</w:t>
            </w:r>
            <w:r w:rsidR="0088638E" w:rsidRPr="00402E08">
              <w:rPr>
                <w:rFonts w:ascii="Arial" w:hAnsi="Arial" w:cs="Arial"/>
                <w:sz w:val="20"/>
                <w:szCs w:val="20"/>
                <w:lang w:val="en-ZA"/>
              </w:rPr>
              <w:t>1</w:t>
            </w:r>
          </w:p>
          <w:p w14:paraId="770E96EB" w14:textId="043DE48E" w:rsidR="0088638E" w:rsidRPr="00402E08" w:rsidRDefault="0088638E" w:rsidP="0088638E">
            <w:pPr>
              <w:spacing w:line="360" w:lineRule="auto"/>
              <w:rPr>
                <w:rFonts w:ascii="Arial" w:hAnsi="Arial" w:cs="Arial"/>
                <w:sz w:val="20"/>
                <w:szCs w:val="20"/>
                <w:lang w:val="en-ZA"/>
              </w:rPr>
            </w:pPr>
            <w:proofErr w:type="spellStart"/>
            <w:r w:rsidRPr="00402E08">
              <w:rPr>
                <w:rFonts w:ascii="Arial" w:hAnsi="Arial" w:cs="Arial"/>
                <w:sz w:val="20"/>
                <w:szCs w:val="20"/>
                <w:lang w:val="en-ZA"/>
              </w:rPr>
              <w:t>xxxxxxxxxx</w:t>
            </w:r>
            <w:proofErr w:type="spellEnd"/>
            <w:r w:rsidRPr="00402E08">
              <w:rPr>
                <w:rFonts w:ascii="Arial" w:hAnsi="Arial" w:cs="Arial"/>
                <w:sz w:val="20"/>
                <w:szCs w:val="20"/>
                <w:lang w:val="en-ZA"/>
              </w:rPr>
              <w:t>………..….……</w:t>
            </w:r>
            <w:r w:rsidR="00920AE1" w:rsidRPr="00402E08">
              <w:rPr>
                <w:rFonts w:ascii="Arial" w:hAnsi="Arial" w:cs="Arial"/>
                <w:sz w:val="20"/>
                <w:szCs w:val="20"/>
                <w:lang w:val="en-ZA"/>
              </w:rPr>
              <w:t>1</w:t>
            </w:r>
          </w:p>
          <w:p w14:paraId="060B62A6" w14:textId="22DA92E5" w:rsidR="0088638E" w:rsidRPr="00402E08" w:rsidRDefault="0088638E" w:rsidP="0088638E">
            <w:pPr>
              <w:spacing w:line="360" w:lineRule="auto"/>
              <w:rPr>
                <w:rFonts w:ascii="Arial" w:hAnsi="Arial" w:cs="Arial"/>
                <w:sz w:val="20"/>
                <w:szCs w:val="20"/>
                <w:lang w:val="en-ZA"/>
              </w:rPr>
            </w:pPr>
            <w:proofErr w:type="spellStart"/>
            <w:r w:rsidRPr="00402E08">
              <w:rPr>
                <w:rFonts w:ascii="Arial" w:hAnsi="Arial" w:cs="Arial"/>
                <w:sz w:val="20"/>
                <w:szCs w:val="20"/>
                <w:lang w:val="en-ZA"/>
              </w:rPr>
              <w:t>xxxxxxxxxx</w:t>
            </w:r>
            <w:proofErr w:type="spellEnd"/>
            <w:r w:rsidRPr="00402E08">
              <w:rPr>
                <w:rFonts w:ascii="Arial" w:hAnsi="Arial" w:cs="Arial"/>
                <w:sz w:val="20"/>
                <w:szCs w:val="20"/>
                <w:lang w:val="en-ZA"/>
              </w:rPr>
              <w:t>………..….……</w:t>
            </w:r>
            <w:r w:rsidR="00920AE1" w:rsidRPr="00402E08">
              <w:rPr>
                <w:rFonts w:ascii="Arial" w:hAnsi="Arial" w:cs="Arial"/>
                <w:sz w:val="20"/>
                <w:szCs w:val="20"/>
                <w:lang w:val="en-ZA"/>
              </w:rPr>
              <w:t>2</w:t>
            </w:r>
          </w:p>
          <w:p w14:paraId="7DD431E6" w14:textId="1F0E69BC" w:rsidR="0088638E" w:rsidRPr="00402E08" w:rsidRDefault="0088638E" w:rsidP="0088638E">
            <w:pPr>
              <w:spacing w:line="360" w:lineRule="auto"/>
              <w:rPr>
                <w:rFonts w:ascii="Arial" w:hAnsi="Arial" w:cs="Arial"/>
                <w:sz w:val="20"/>
                <w:szCs w:val="20"/>
                <w:lang w:val="en-ZA"/>
              </w:rPr>
            </w:pPr>
            <w:proofErr w:type="spellStart"/>
            <w:r w:rsidRPr="00402E08">
              <w:rPr>
                <w:rFonts w:ascii="Arial" w:hAnsi="Arial" w:cs="Arial"/>
                <w:sz w:val="20"/>
                <w:szCs w:val="20"/>
                <w:lang w:val="en-ZA"/>
              </w:rPr>
              <w:t>xxxxxxxxxx</w:t>
            </w:r>
            <w:proofErr w:type="spellEnd"/>
            <w:r w:rsidRPr="00402E08">
              <w:rPr>
                <w:rFonts w:ascii="Arial" w:hAnsi="Arial" w:cs="Arial"/>
                <w:sz w:val="20"/>
                <w:szCs w:val="20"/>
                <w:lang w:val="en-ZA"/>
              </w:rPr>
              <w:t>………..….……</w:t>
            </w:r>
            <w:r w:rsidR="00920AE1" w:rsidRPr="00402E08">
              <w:rPr>
                <w:rFonts w:ascii="Arial" w:hAnsi="Arial" w:cs="Arial"/>
                <w:sz w:val="20"/>
                <w:szCs w:val="20"/>
                <w:lang w:val="en-ZA"/>
              </w:rPr>
              <w:t>3</w:t>
            </w:r>
          </w:p>
          <w:p w14:paraId="508B3C37" w14:textId="1845AED9" w:rsidR="0088638E" w:rsidRPr="00402E08" w:rsidRDefault="0088638E" w:rsidP="0088638E">
            <w:pPr>
              <w:spacing w:line="360" w:lineRule="auto"/>
              <w:rPr>
                <w:rFonts w:ascii="Arial" w:hAnsi="Arial" w:cs="Arial"/>
                <w:sz w:val="20"/>
                <w:szCs w:val="20"/>
                <w:lang w:val="en-ZA"/>
              </w:rPr>
            </w:pPr>
            <w:proofErr w:type="spellStart"/>
            <w:r w:rsidRPr="00402E08">
              <w:rPr>
                <w:rFonts w:ascii="Arial" w:hAnsi="Arial" w:cs="Arial"/>
                <w:sz w:val="20"/>
                <w:szCs w:val="20"/>
                <w:lang w:val="en-ZA"/>
              </w:rPr>
              <w:t>xxxxxxxxxx</w:t>
            </w:r>
            <w:proofErr w:type="spellEnd"/>
            <w:r w:rsidRPr="00402E08">
              <w:rPr>
                <w:rFonts w:ascii="Arial" w:hAnsi="Arial" w:cs="Arial"/>
                <w:sz w:val="20"/>
                <w:szCs w:val="20"/>
                <w:lang w:val="en-ZA"/>
              </w:rPr>
              <w:t>……</w:t>
            </w:r>
            <w:r w:rsidR="00920AE1" w:rsidRPr="00402E08">
              <w:rPr>
                <w:rFonts w:ascii="Arial" w:hAnsi="Arial" w:cs="Arial"/>
                <w:sz w:val="20"/>
                <w:szCs w:val="20"/>
                <w:lang w:val="en-ZA"/>
              </w:rPr>
              <w:t>…..….……</w:t>
            </w:r>
            <w:r w:rsidR="00042609" w:rsidRPr="00402E08">
              <w:rPr>
                <w:rFonts w:ascii="Arial" w:hAnsi="Arial" w:cs="Arial"/>
                <w:sz w:val="20"/>
                <w:szCs w:val="20"/>
                <w:lang w:val="en-ZA"/>
              </w:rPr>
              <w:t>4</w:t>
            </w:r>
          </w:p>
          <w:p w14:paraId="70CDD629" w14:textId="652AD9CE" w:rsidR="0088638E" w:rsidRPr="00402E08" w:rsidRDefault="0088638E" w:rsidP="0088638E">
            <w:pPr>
              <w:spacing w:line="360" w:lineRule="auto"/>
              <w:rPr>
                <w:rFonts w:ascii="Arial" w:hAnsi="Arial" w:cs="Arial"/>
                <w:sz w:val="20"/>
                <w:szCs w:val="20"/>
                <w:lang w:val="en-ZA"/>
              </w:rPr>
            </w:pPr>
            <w:r w:rsidRPr="00402E08">
              <w:rPr>
                <w:rFonts w:ascii="Arial Narrow" w:hAnsi="Arial Narrow" w:cs="Arial"/>
                <w:sz w:val="20"/>
                <w:szCs w:val="20"/>
                <w:lang w:val="en-ZA"/>
              </w:rPr>
              <w:t>Findings</w:t>
            </w:r>
            <w:r w:rsidR="00042609" w:rsidRPr="00402E08">
              <w:rPr>
                <w:rFonts w:ascii="Arial Narrow" w:hAnsi="Arial Narrow" w:cs="Arial"/>
                <w:sz w:val="20"/>
                <w:szCs w:val="20"/>
                <w:lang w:val="en-ZA"/>
              </w:rPr>
              <w:t>/Recommendation(s)</w:t>
            </w:r>
            <w:r w:rsidR="00B14883" w:rsidRPr="00402E08">
              <w:rPr>
                <w:rFonts w:ascii="Arial" w:hAnsi="Arial" w:cs="Arial"/>
                <w:sz w:val="20"/>
                <w:szCs w:val="20"/>
                <w:lang w:val="en-ZA"/>
              </w:rPr>
              <w:t xml:space="preserve"> </w:t>
            </w:r>
            <w:r w:rsidR="00B14883" w:rsidRPr="00402E08">
              <w:rPr>
                <w:rFonts w:ascii="Arial Narrow" w:hAnsi="Arial Narrow" w:cs="Arial"/>
                <w:sz w:val="20"/>
                <w:szCs w:val="20"/>
                <w:lang w:val="en-ZA"/>
              </w:rPr>
              <w:t>…</w:t>
            </w:r>
            <w:r w:rsidRPr="00402E08">
              <w:rPr>
                <w:rFonts w:ascii="Arial" w:hAnsi="Arial" w:cs="Arial"/>
                <w:sz w:val="20"/>
                <w:szCs w:val="20"/>
                <w:lang w:val="en-ZA"/>
              </w:rPr>
              <w:t>5</w:t>
            </w:r>
          </w:p>
          <w:p w14:paraId="75666A9F" w14:textId="5E8B02E6" w:rsidR="0088638E" w:rsidRPr="00402E08" w:rsidRDefault="0088638E" w:rsidP="0088638E">
            <w:pPr>
              <w:spacing w:line="360" w:lineRule="auto"/>
              <w:rPr>
                <w:rFonts w:ascii="Arial" w:hAnsi="Arial" w:cs="Arial"/>
                <w:sz w:val="20"/>
                <w:szCs w:val="20"/>
                <w:lang w:val="en-ZA"/>
              </w:rPr>
            </w:pPr>
            <w:r w:rsidRPr="00402E08">
              <w:rPr>
                <w:rFonts w:ascii="Arial" w:hAnsi="Arial" w:cs="Arial"/>
                <w:sz w:val="20"/>
                <w:szCs w:val="20"/>
                <w:lang w:val="en-ZA"/>
              </w:rPr>
              <w:t>Conclusion…………</w:t>
            </w:r>
            <w:r w:rsidR="00920AE1" w:rsidRPr="00402E08">
              <w:rPr>
                <w:rFonts w:ascii="Arial" w:hAnsi="Arial" w:cs="Arial"/>
                <w:sz w:val="20"/>
                <w:szCs w:val="20"/>
                <w:lang w:val="en-ZA"/>
              </w:rPr>
              <w:t>..</w:t>
            </w:r>
            <w:r w:rsidR="00042609" w:rsidRPr="00402E08">
              <w:rPr>
                <w:rFonts w:ascii="Arial" w:hAnsi="Arial" w:cs="Arial"/>
                <w:sz w:val="20"/>
                <w:szCs w:val="20"/>
                <w:lang w:val="en-ZA"/>
              </w:rPr>
              <w:t>.……5</w:t>
            </w:r>
          </w:p>
          <w:p w14:paraId="14BCCD24" w14:textId="77777777" w:rsidR="0088638E" w:rsidRDefault="00E873B9" w:rsidP="0088638E">
            <w:pPr>
              <w:spacing w:line="360" w:lineRule="auto"/>
              <w:rPr>
                <w:rFonts w:ascii="Arial" w:hAnsi="Arial" w:cs="Arial"/>
                <w:sz w:val="18"/>
                <w:szCs w:val="18"/>
                <w:lang w:val="en-ZA"/>
              </w:rPr>
            </w:pPr>
            <w:r w:rsidRPr="00402E08">
              <w:rPr>
                <w:rFonts w:ascii="Arial" w:hAnsi="Arial" w:cs="Arial"/>
                <w:sz w:val="18"/>
                <w:szCs w:val="18"/>
                <w:lang w:val="en-ZA"/>
              </w:rPr>
              <w:t xml:space="preserve">(Include a table </w:t>
            </w:r>
            <w:r w:rsidR="00920AE1" w:rsidRPr="00402E08">
              <w:rPr>
                <w:rFonts w:ascii="Arial" w:hAnsi="Arial" w:cs="Arial"/>
                <w:sz w:val="18"/>
                <w:szCs w:val="18"/>
                <w:lang w:val="en-ZA"/>
              </w:rPr>
              <w:t xml:space="preserve">of </w:t>
            </w:r>
            <w:r w:rsidRPr="00402E08">
              <w:rPr>
                <w:rFonts w:ascii="Arial" w:hAnsi="Arial" w:cs="Arial"/>
                <w:sz w:val="18"/>
                <w:szCs w:val="18"/>
                <w:lang w:val="en-ZA"/>
              </w:rPr>
              <w:t>figures, etc.)</w:t>
            </w:r>
          </w:p>
          <w:p w14:paraId="115158AA" w14:textId="13985963" w:rsidR="00402E08" w:rsidRPr="00402E08" w:rsidRDefault="00402E08" w:rsidP="0088638E">
            <w:pPr>
              <w:spacing w:line="360" w:lineRule="auto"/>
              <w:rPr>
                <w:rFonts w:ascii="Arial" w:hAnsi="Arial" w:cs="Arial"/>
                <w:sz w:val="12"/>
                <w:szCs w:val="12"/>
                <w:lang w:val="en-ZA"/>
              </w:rPr>
            </w:pPr>
          </w:p>
        </w:tc>
        <w:tc>
          <w:tcPr>
            <w:tcW w:w="146" w:type="pct"/>
            <w:tcBorders>
              <w:left w:val="single" w:sz="4" w:space="0" w:color="auto"/>
              <w:right w:val="single" w:sz="4" w:space="0" w:color="auto"/>
            </w:tcBorders>
          </w:tcPr>
          <w:p w14:paraId="78C32096" w14:textId="77777777" w:rsidR="001D2E3F" w:rsidRPr="00402E08" w:rsidRDefault="001D2E3F" w:rsidP="00EC7F30">
            <w:pPr>
              <w:rPr>
                <w:rFonts w:ascii="Arial" w:hAnsi="Arial" w:cs="Arial"/>
                <w:b/>
              </w:rPr>
            </w:pPr>
          </w:p>
        </w:tc>
        <w:tc>
          <w:tcPr>
            <w:tcW w:w="1423" w:type="pct"/>
            <w:tcBorders>
              <w:top w:val="single" w:sz="4" w:space="0" w:color="auto"/>
              <w:left w:val="single" w:sz="4" w:space="0" w:color="auto"/>
              <w:bottom w:val="single" w:sz="4" w:space="0" w:color="auto"/>
              <w:right w:val="single" w:sz="4" w:space="0" w:color="auto"/>
            </w:tcBorders>
          </w:tcPr>
          <w:p w14:paraId="45EC0259" w14:textId="77777777" w:rsidR="001D2E3F" w:rsidRPr="00402E08" w:rsidRDefault="001D2E3F" w:rsidP="001D2E3F">
            <w:pPr>
              <w:rPr>
                <w:rFonts w:ascii="Arial" w:hAnsi="Arial" w:cs="Arial"/>
                <w:b/>
                <w:sz w:val="20"/>
                <w:szCs w:val="20"/>
                <w:lang w:val="en-ZA"/>
              </w:rPr>
            </w:pPr>
            <w:r w:rsidRPr="00402E08">
              <w:rPr>
                <w:rFonts w:ascii="Arial" w:hAnsi="Arial" w:cs="Arial"/>
                <w:b/>
                <w:sz w:val="20"/>
                <w:szCs w:val="20"/>
                <w:lang w:val="en-ZA"/>
              </w:rPr>
              <w:t>Page 1</w:t>
            </w:r>
          </w:p>
          <w:p w14:paraId="0A22FA22" w14:textId="77777777" w:rsidR="001D2E3F" w:rsidRPr="00402E08" w:rsidRDefault="001D2E3F" w:rsidP="001D2E3F">
            <w:pPr>
              <w:rPr>
                <w:rFonts w:ascii="Arial" w:hAnsi="Arial" w:cs="Arial"/>
                <w:b/>
                <w:lang w:val="en-ZA"/>
              </w:rPr>
            </w:pPr>
          </w:p>
          <w:p w14:paraId="7AE2B01B" w14:textId="6CCA1F13" w:rsidR="001D2E3F" w:rsidRPr="00402E08" w:rsidRDefault="00E873B9" w:rsidP="001D2E3F">
            <w:pPr>
              <w:rPr>
                <w:rFonts w:ascii="Arial" w:hAnsi="Arial" w:cs="Arial"/>
                <w:b/>
                <w:sz w:val="20"/>
                <w:szCs w:val="20"/>
                <w:lang w:val="en-ZA"/>
              </w:rPr>
            </w:pPr>
            <w:r w:rsidRPr="00402E08">
              <w:rPr>
                <w:rFonts w:ascii="Arial" w:hAnsi="Arial" w:cs="Arial"/>
                <w:b/>
                <w:sz w:val="20"/>
                <w:szCs w:val="20"/>
                <w:lang w:val="en-ZA"/>
              </w:rPr>
              <w:t>INTRODUCTION</w:t>
            </w:r>
          </w:p>
          <w:p w14:paraId="2090E9CD" w14:textId="7E5C2BFA" w:rsidR="001D2E3F" w:rsidRPr="00402E08" w:rsidRDefault="001D2E3F" w:rsidP="001D2E3F">
            <w:pPr>
              <w:rPr>
                <w:rFonts w:ascii="Arial" w:hAnsi="Arial" w:cs="Arial"/>
                <w:sz w:val="18"/>
                <w:szCs w:val="18"/>
                <w:lang w:val="en-ZA"/>
              </w:rPr>
            </w:pPr>
            <w:r w:rsidRPr="00402E08">
              <w:rPr>
                <w:rFonts w:ascii="Arial" w:hAnsi="Arial" w:cs="Arial"/>
                <w:sz w:val="18"/>
                <w:szCs w:val="18"/>
                <w:lang w:val="en-ZA"/>
              </w:rPr>
              <w:t>(use info</w:t>
            </w:r>
            <w:r w:rsidR="00712C90" w:rsidRPr="00402E08">
              <w:rPr>
                <w:rFonts w:ascii="Arial" w:hAnsi="Arial" w:cs="Arial"/>
                <w:sz w:val="18"/>
                <w:szCs w:val="18"/>
                <w:lang w:val="en-ZA"/>
              </w:rPr>
              <w:t xml:space="preserve"> </w:t>
            </w:r>
            <w:r w:rsidRPr="00402E08">
              <w:rPr>
                <w:rFonts w:ascii="Arial" w:hAnsi="Arial" w:cs="Arial"/>
                <w:sz w:val="18"/>
                <w:szCs w:val="18"/>
                <w:lang w:val="en-ZA"/>
              </w:rPr>
              <w:t>from the task definition)</w:t>
            </w:r>
          </w:p>
          <w:p w14:paraId="3EC07145" w14:textId="2E8D3569" w:rsidR="0088638E" w:rsidRPr="00402E08" w:rsidRDefault="0088638E" w:rsidP="001D2E3F">
            <w:pPr>
              <w:rPr>
                <w:rFonts w:ascii="Arial" w:hAnsi="Arial" w:cs="Arial"/>
                <w:sz w:val="18"/>
                <w:szCs w:val="18"/>
                <w:lang w:val="en-ZA"/>
              </w:rPr>
            </w:pPr>
            <w:r w:rsidRPr="00402E08">
              <w:rPr>
                <w:rFonts w:ascii="Arial" w:hAnsi="Arial" w:cs="Arial"/>
                <w:sz w:val="18"/>
                <w:szCs w:val="18"/>
                <w:lang w:val="en-ZA"/>
              </w:rPr>
              <w:t>Maximum of 4 sentences</w:t>
            </w:r>
          </w:p>
          <w:p w14:paraId="5EA62894" w14:textId="77777777" w:rsidR="00E873B9" w:rsidRPr="00402E08" w:rsidRDefault="00E873B9" w:rsidP="001D2E3F">
            <w:pPr>
              <w:rPr>
                <w:rFonts w:ascii="Arial" w:hAnsi="Arial" w:cs="Arial"/>
                <w:sz w:val="18"/>
                <w:szCs w:val="18"/>
                <w:lang w:val="en-ZA"/>
              </w:rPr>
            </w:pPr>
            <w:r w:rsidRPr="00402E08">
              <w:rPr>
                <w:rFonts w:ascii="Arial" w:hAnsi="Arial" w:cs="Arial"/>
                <w:sz w:val="18"/>
                <w:szCs w:val="18"/>
                <w:lang w:val="en-ZA"/>
              </w:rPr>
              <w:t>What is the problem?</w:t>
            </w:r>
          </w:p>
          <w:p w14:paraId="276F9886" w14:textId="34F2029B" w:rsidR="00E873B9" w:rsidRPr="00402E08" w:rsidRDefault="00712C90" w:rsidP="001D2E3F">
            <w:pPr>
              <w:rPr>
                <w:rFonts w:ascii="Arial" w:hAnsi="Arial" w:cs="Arial"/>
                <w:sz w:val="18"/>
                <w:szCs w:val="18"/>
                <w:lang w:val="en-ZA"/>
              </w:rPr>
            </w:pPr>
            <w:r w:rsidRPr="00402E08">
              <w:rPr>
                <w:rFonts w:ascii="Arial" w:hAnsi="Arial" w:cs="Arial"/>
                <w:sz w:val="18"/>
                <w:szCs w:val="18"/>
                <w:lang w:val="en-ZA"/>
              </w:rPr>
              <w:t>P</w:t>
            </w:r>
            <w:r w:rsidR="00E873B9" w:rsidRPr="00402E08">
              <w:rPr>
                <w:rFonts w:ascii="Arial" w:hAnsi="Arial" w:cs="Arial"/>
                <w:sz w:val="18"/>
                <w:szCs w:val="18"/>
                <w:lang w:val="en-ZA"/>
              </w:rPr>
              <w:t>urpose of the investigation?</w:t>
            </w:r>
          </w:p>
          <w:p w14:paraId="12D40628" w14:textId="77777777" w:rsidR="00E873B9" w:rsidRPr="00402E08" w:rsidRDefault="00E873B9" w:rsidP="001D2E3F">
            <w:pPr>
              <w:rPr>
                <w:rFonts w:ascii="Arial" w:hAnsi="Arial" w:cs="Arial"/>
                <w:sz w:val="18"/>
                <w:szCs w:val="18"/>
                <w:lang w:val="en-ZA"/>
              </w:rPr>
            </w:pPr>
            <w:r w:rsidRPr="00402E08">
              <w:rPr>
                <w:rFonts w:ascii="Arial" w:hAnsi="Arial" w:cs="Arial"/>
                <w:sz w:val="18"/>
                <w:szCs w:val="18"/>
                <w:lang w:val="en-ZA"/>
              </w:rPr>
              <w:t>What was the focus?</w:t>
            </w:r>
          </w:p>
          <w:p w14:paraId="00981082" w14:textId="680F0EFE" w:rsidR="00E873B9" w:rsidRPr="00402E08" w:rsidRDefault="00E873B9" w:rsidP="001D2E3F">
            <w:pPr>
              <w:rPr>
                <w:rFonts w:ascii="Arial" w:hAnsi="Arial" w:cs="Arial"/>
                <w:sz w:val="18"/>
                <w:szCs w:val="18"/>
                <w:lang w:val="en-ZA"/>
              </w:rPr>
            </w:pPr>
            <w:r w:rsidRPr="00402E08">
              <w:rPr>
                <w:rFonts w:ascii="Arial" w:hAnsi="Arial" w:cs="Arial"/>
                <w:sz w:val="18"/>
                <w:szCs w:val="18"/>
                <w:lang w:val="en-ZA"/>
              </w:rPr>
              <w:t>What did you investigate?</w:t>
            </w:r>
          </w:p>
          <w:p w14:paraId="726621F4" w14:textId="77777777" w:rsidR="001D2E3F" w:rsidRPr="00402E08" w:rsidRDefault="001D2E3F" w:rsidP="00C6240B">
            <w:pPr>
              <w:pStyle w:val="ListParagraph"/>
              <w:ind w:left="284"/>
              <w:rPr>
                <w:rFonts w:ascii="Arial" w:hAnsi="Arial" w:cs="Arial"/>
                <w:b/>
                <w:sz w:val="18"/>
                <w:szCs w:val="18"/>
                <w:lang w:val="en-ZA"/>
              </w:rPr>
            </w:pPr>
          </w:p>
          <w:p w14:paraId="53318E97" w14:textId="4999DCFB" w:rsidR="001D2E3F" w:rsidRPr="00402E08" w:rsidRDefault="00E873B9" w:rsidP="00C6240B">
            <w:pPr>
              <w:pStyle w:val="ListParagraph"/>
              <w:numPr>
                <w:ilvl w:val="0"/>
                <w:numId w:val="38"/>
              </w:numPr>
              <w:ind w:left="284" w:hanging="284"/>
              <w:rPr>
                <w:rFonts w:ascii="Arial" w:hAnsi="Arial" w:cs="Arial"/>
                <w:b/>
                <w:sz w:val="18"/>
                <w:szCs w:val="18"/>
                <w:lang w:val="en-ZA"/>
              </w:rPr>
            </w:pPr>
            <w:r w:rsidRPr="00402E08">
              <w:rPr>
                <w:rFonts w:ascii="Arial" w:hAnsi="Arial" w:cs="Arial"/>
                <w:b/>
                <w:sz w:val="18"/>
                <w:szCs w:val="18"/>
                <w:lang w:val="en-ZA"/>
              </w:rPr>
              <w:t xml:space="preserve">MAIN HEADING </w:t>
            </w:r>
            <w:r w:rsidR="001D2E3F" w:rsidRPr="00402E08">
              <w:rPr>
                <w:rFonts w:ascii="Arial" w:hAnsi="Arial" w:cs="Arial"/>
                <w:b/>
                <w:sz w:val="18"/>
                <w:szCs w:val="18"/>
                <w:lang w:val="en-ZA"/>
              </w:rPr>
              <w:t>1</w:t>
            </w:r>
          </w:p>
          <w:p w14:paraId="70C6087C" w14:textId="79A0F58D" w:rsidR="001D2E3F" w:rsidRPr="00402E08" w:rsidRDefault="00A73995" w:rsidP="00A73995">
            <w:pPr>
              <w:rPr>
                <w:rFonts w:ascii="Arial" w:hAnsi="Arial" w:cs="Arial"/>
                <w:b/>
              </w:rPr>
            </w:pPr>
            <w:proofErr w:type="spellStart"/>
            <w:r w:rsidRPr="00402E08">
              <w:rPr>
                <w:rFonts w:ascii="Arial" w:hAnsi="Arial" w:cs="Arial"/>
                <w:sz w:val="20"/>
                <w:szCs w:val="20"/>
                <w:lang w:val="en-ZA"/>
              </w:rPr>
              <w:t>Xxxxxxxxxxxxxxxxxxxxxxxx</w:t>
            </w:r>
            <w:proofErr w:type="spellEnd"/>
            <w:r w:rsidR="00712C90" w:rsidRPr="00402E08">
              <w:rPr>
                <w:rFonts w:ascii="Arial" w:hAnsi="Arial" w:cs="Arial"/>
                <w:sz w:val="20"/>
                <w:szCs w:val="20"/>
                <w:lang w:val="en-ZA"/>
              </w:rPr>
              <w:t xml:space="preserve"> </w:t>
            </w:r>
            <w:r w:rsidR="00E873B9" w:rsidRPr="00402E08">
              <w:rPr>
                <w:rFonts w:ascii="Arial" w:hAnsi="Arial" w:cs="Arial"/>
                <w:sz w:val="18"/>
                <w:szCs w:val="18"/>
                <w:lang w:val="en-ZA"/>
              </w:rPr>
              <w:t>(Include data from Phase 2)</w:t>
            </w:r>
          </w:p>
        </w:tc>
      </w:tr>
      <w:tr w:rsidR="00F83D84" w:rsidRPr="00402E08" w14:paraId="685A6324" w14:textId="77777777" w:rsidTr="00B3765A">
        <w:tc>
          <w:tcPr>
            <w:tcW w:w="1674" w:type="pct"/>
            <w:tcBorders>
              <w:top w:val="single" w:sz="4" w:space="0" w:color="auto"/>
              <w:bottom w:val="single" w:sz="4" w:space="0" w:color="auto"/>
            </w:tcBorders>
          </w:tcPr>
          <w:p w14:paraId="062F8FC1" w14:textId="64BDFFE6" w:rsidR="001D2E3F" w:rsidRPr="00402E08" w:rsidRDefault="001D2E3F" w:rsidP="00EC7F30">
            <w:pPr>
              <w:rPr>
                <w:rFonts w:ascii="Arial" w:hAnsi="Arial" w:cs="Arial"/>
                <w:b/>
              </w:rPr>
            </w:pPr>
          </w:p>
        </w:tc>
        <w:tc>
          <w:tcPr>
            <w:tcW w:w="115" w:type="pct"/>
          </w:tcPr>
          <w:p w14:paraId="69AA931C" w14:textId="77777777" w:rsidR="001D2E3F" w:rsidRPr="00402E08" w:rsidRDefault="001D2E3F" w:rsidP="00EC7F30">
            <w:pPr>
              <w:rPr>
                <w:rFonts w:ascii="Arial" w:hAnsi="Arial" w:cs="Arial"/>
                <w:b/>
              </w:rPr>
            </w:pPr>
          </w:p>
        </w:tc>
        <w:tc>
          <w:tcPr>
            <w:tcW w:w="1642" w:type="pct"/>
            <w:tcBorders>
              <w:top w:val="single" w:sz="4" w:space="0" w:color="auto"/>
              <w:bottom w:val="single" w:sz="4" w:space="0" w:color="auto"/>
            </w:tcBorders>
          </w:tcPr>
          <w:p w14:paraId="4FDA9B9F" w14:textId="77777777" w:rsidR="001D2E3F" w:rsidRPr="00402E08" w:rsidRDefault="001D2E3F" w:rsidP="00EC7F30">
            <w:pPr>
              <w:rPr>
                <w:rFonts w:ascii="Arial" w:hAnsi="Arial" w:cs="Arial"/>
                <w:b/>
              </w:rPr>
            </w:pPr>
          </w:p>
        </w:tc>
        <w:tc>
          <w:tcPr>
            <w:tcW w:w="146" w:type="pct"/>
          </w:tcPr>
          <w:p w14:paraId="109105AC" w14:textId="77777777" w:rsidR="001D2E3F" w:rsidRPr="00402E08" w:rsidRDefault="001D2E3F" w:rsidP="00EC7F30">
            <w:pPr>
              <w:rPr>
                <w:rFonts w:ascii="Arial" w:hAnsi="Arial" w:cs="Arial"/>
                <w:b/>
              </w:rPr>
            </w:pPr>
          </w:p>
        </w:tc>
        <w:tc>
          <w:tcPr>
            <w:tcW w:w="1423" w:type="pct"/>
            <w:tcBorders>
              <w:top w:val="single" w:sz="4" w:space="0" w:color="auto"/>
              <w:bottom w:val="single" w:sz="4" w:space="0" w:color="auto"/>
            </w:tcBorders>
          </w:tcPr>
          <w:p w14:paraId="269341F8" w14:textId="77777777" w:rsidR="001D2E3F" w:rsidRPr="00402E08" w:rsidRDefault="001D2E3F" w:rsidP="00EC7F30">
            <w:pPr>
              <w:rPr>
                <w:rFonts w:ascii="Arial" w:hAnsi="Arial" w:cs="Arial"/>
                <w:b/>
              </w:rPr>
            </w:pPr>
          </w:p>
        </w:tc>
      </w:tr>
      <w:tr w:rsidR="00F83D84" w:rsidRPr="00402E08" w14:paraId="5BAAE5E6" w14:textId="77777777" w:rsidTr="00B3765A">
        <w:tc>
          <w:tcPr>
            <w:tcW w:w="1674" w:type="pct"/>
            <w:tcBorders>
              <w:top w:val="single" w:sz="4" w:space="0" w:color="auto"/>
              <w:left w:val="single" w:sz="4" w:space="0" w:color="auto"/>
              <w:bottom w:val="single" w:sz="4" w:space="0" w:color="auto"/>
              <w:right w:val="single" w:sz="4" w:space="0" w:color="auto"/>
            </w:tcBorders>
          </w:tcPr>
          <w:p w14:paraId="68BFAB6D" w14:textId="77777777" w:rsidR="001D2E3F" w:rsidRPr="00402E08" w:rsidRDefault="001D2E3F" w:rsidP="001D2E3F">
            <w:pPr>
              <w:rPr>
                <w:rFonts w:ascii="Arial" w:hAnsi="Arial" w:cs="Arial"/>
                <w:b/>
                <w:sz w:val="20"/>
                <w:szCs w:val="20"/>
                <w:lang w:val="en-ZA"/>
              </w:rPr>
            </w:pPr>
            <w:r w:rsidRPr="00402E08">
              <w:rPr>
                <w:rFonts w:ascii="Arial" w:hAnsi="Arial" w:cs="Arial"/>
                <w:b/>
                <w:sz w:val="20"/>
                <w:szCs w:val="20"/>
                <w:lang w:val="en-ZA"/>
              </w:rPr>
              <w:t>Page 2</w:t>
            </w:r>
          </w:p>
          <w:p w14:paraId="1C206870" w14:textId="77777777" w:rsidR="001D2E3F" w:rsidRPr="00402E08" w:rsidRDefault="001D2E3F" w:rsidP="001D2E3F">
            <w:pPr>
              <w:rPr>
                <w:rFonts w:ascii="Arial" w:hAnsi="Arial" w:cs="Arial"/>
                <w:b/>
                <w:lang w:val="en-ZA"/>
              </w:rPr>
            </w:pPr>
          </w:p>
          <w:p w14:paraId="2253637C" w14:textId="29FD6EC9" w:rsidR="001D2E3F" w:rsidRPr="00402E08" w:rsidRDefault="00E873B9" w:rsidP="002037C2">
            <w:pPr>
              <w:pStyle w:val="ListParagraph"/>
              <w:numPr>
                <w:ilvl w:val="0"/>
                <w:numId w:val="38"/>
              </w:numPr>
              <w:ind w:left="284" w:hanging="284"/>
              <w:rPr>
                <w:rFonts w:ascii="Arial" w:hAnsi="Arial" w:cs="Arial"/>
                <w:b/>
                <w:sz w:val="18"/>
                <w:szCs w:val="18"/>
                <w:lang w:val="en-ZA"/>
              </w:rPr>
            </w:pPr>
            <w:r w:rsidRPr="00402E08">
              <w:rPr>
                <w:rFonts w:ascii="Arial" w:hAnsi="Arial" w:cs="Arial"/>
                <w:b/>
                <w:sz w:val="18"/>
                <w:szCs w:val="18"/>
                <w:lang w:val="en-ZA"/>
              </w:rPr>
              <w:t xml:space="preserve">MAIN HEADING </w:t>
            </w:r>
            <w:r w:rsidR="001D2E3F" w:rsidRPr="00402E08">
              <w:rPr>
                <w:rFonts w:ascii="Arial" w:hAnsi="Arial" w:cs="Arial"/>
                <w:b/>
                <w:sz w:val="18"/>
                <w:szCs w:val="18"/>
                <w:lang w:val="en-ZA"/>
              </w:rPr>
              <w:t>2</w:t>
            </w:r>
          </w:p>
          <w:p w14:paraId="741C5ADE" w14:textId="32A84EB9" w:rsidR="001D2E3F" w:rsidRPr="00402E08" w:rsidRDefault="001D2E3F" w:rsidP="0088638E">
            <w:pPr>
              <w:pStyle w:val="ListParagraph"/>
              <w:ind w:left="284"/>
              <w:rPr>
                <w:rFonts w:ascii="Arial" w:hAnsi="Arial" w:cs="Arial"/>
                <w:sz w:val="18"/>
                <w:szCs w:val="18"/>
                <w:lang w:val="en-ZA"/>
              </w:rPr>
            </w:pPr>
            <w:proofErr w:type="spellStart"/>
            <w:r w:rsidRPr="00402E08">
              <w:rPr>
                <w:rFonts w:ascii="Arial" w:hAnsi="Arial" w:cs="Arial"/>
                <w:sz w:val="18"/>
                <w:szCs w:val="18"/>
                <w:lang w:val="en-ZA"/>
              </w:rPr>
              <w:t>Xxxxxxxxxxxxxxxxxxxxxxxxxx</w:t>
            </w:r>
            <w:proofErr w:type="spellEnd"/>
          </w:p>
          <w:p w14:paraId="7ED6FA25" w14:textId="27A2993F" w:rsidR="001D2E3F" w:rsidRPr="00402E08" w:rsidRDefault="0088638E" w:rsidP="001D2E3F">
            <w:pPr>
              <w:pStyle w:val="ListParagraph"/>
              <w:ind w:left="284" w:hanging="284"/>
              <w:rPr>
                <w:rFonts w:ascii="Arial" w:hAnsi="Arial" w:cs="Arial"/>
                <w:sz w:val="18"/>
                <w:szCs w:val="18"/>
                <w:lang w:val="en-ZA"/>
              </w:rPr>
            </w:pPr>
            <w:r w:rsidRPr="00402E08">
              <w:rPr>
                <w:rFonts w:ascii="Arial" w:hAnsi="Arial" w:cs="Arial"/>
                <w:sz w:val="18"/>
                <w:szCs w:val="18"/>
                <w:lang w:val="en-ZA"/>
              </w:rPr>
              <w:tab/>
            </w:r>
            <w:proofErr w:type="spellStart"/>
            <w:r w:rsidR="001D2E3F" w:rsidRPr="00402E08">
              <w:rPr>
                <w:rFonts w:ascii="Arial" w:hAnsi="Arial" w:cs="Arial"/>
                <w:sz w:val="18"/>
                <w:szCs w:val="18"/>
                <w:lang w:val="en-ZA"/>
              </w:rPr>
              <w:t>Xxxxxxxxxxxxxxxxxxxxxxxxx</w:t>
            </w:r>
            <w:proofErr w:type="spellEnd"/>
          </w:p>
          <w:p w14:paraId="7E58F0BE" w14:textId="2109B199" w:rsidR="00712C90" w:rsidRPr="00402E08" w:rsidRDefault="00712C90" w:rsidP="00712C90">
            <w:pPr>
              <w:rPr>
                <w:rFonts w:ascii="Arial" w:hAnsi="Arial" w:cs="Arial"/>
                <w:sz w:val="18"/>
                <w:szCs w:val="18"/>
                <w:lang w:val="en-ZA"/>
              </w:rPr>
            </w:pPr>
            <w:r w:rsidRPr="00402E08">
              <w:rPr>
                <w:rFonts w:ascii="Arial" w:hAnsi="Arial" w:cs="Arial"/>
                <w:sz w:val="18"/>
                <w:szCs w:val="18"/>
                <w:lang w:val="en-ZA"/>
              </w:rPr>
              <w:t>(discuss at least 2 questions per heading)</w:t>
            </w:r>
          </w:p>
          <w:p w14:paraId="3518B404" w14:textId="0BEF0810" w:rsidR="00712C90" w:rsidRPr="00402E08" w:rsidRDefault="00712C90" w:rsidP="00712C90">
            <w:pPr>
              <w:rPr>
                <w:rFonts w:ascii="Arial" w:hAnsi="Arial" w:cs="Arial"/>
                <w:sz w:val="18"/>
                <w:szCs w:val="18"/>
                <w:lang w:val="en-ZA"/>
              </w:rPr>
            </w:pPr>
            <w:r w:rsidRPr="00402E08">
              <w:rPr>
                <w:rFonts w:ascii="Arial" w:hAnsi="Arial" w:cs="Arial"/>
                <w:sz w:val="18"/>
                <w:szCs w:val="18"/>
                <w:lang w:val="en-ZA"/>
              </w:rPr>
              <w:t>(provide the findings and results per question)</w:t>
            </w:r>
          </w:p>
          <w:p w14:paraId="6FF1E61B" w14:textId="77777777" w:rsidR="00E873B9" w:rsidRPr="00402E08" w:rsidRDefault="00712C90" w:rsidP="00E873B9">
            <w:pPr>
              <w:rPr>
                <w:rFonts w:ascii="Arial" w:hAnsi="Arial" w:cs="Arial"/>
                <w:sz w:val="18"/>
                <w:szCs w:val="18"/>
                <w:lang w:val="en-ZA"/>
              </w:rPr>
            </w:pPr>
            <w:r w:rsidRPr="00402E08">
              <w:rPr>
                <w:rFonts w:ascii="Arial" w:hAnsi="Arial" w:cs="Arial"/>
                <w:sz w:val="18"/>
                <w:szCs w:val="18"/>
                <w:lang w:val="en-ZA"/>
              </w:rPr>
              <w:t>(maximum of 5 sentences per question per heading)</w:t>
            </w:r>
          </w:p>
          <w:p w14:paraId="133F117D" w14:textId="77777777" w:rsidR="00675D44" w:rsidRPr="00402E08" w:rsidRDefault="00675D44" w:rsidP="00E873B9">
            <w:pPr>
              <w:rPr>
                <w:rFonts w:ascii="Arial" w:hAnsi="Arial" w:cs="Arial"/>
                <w:sz w:val="18"/>
                <w:szCs w:val="18"/>
                <w:lang w:val="en-ZA"/>
              </w:rPr>
            </w:pPr>
          </w:p>
          <w:p w14:paraId="2E1594EB" w14:textId="77777777" w:rsidR="00675D44" w:rsidRPr="00402E08" w:rsidRDefault="00675D44" w:rsidP="00C6240B">
            <w:pPr>
              <w:pStyle w:val="ListParagraph"/>
              <w:numPr>
                <w:ilvl w:val="0"/>
                <w:numId w:val="38"/>
              </w:numPr>
              <w:ind w:left="284" w:hanging="284"/>
              <w:rPr>
                <w:rFonts w:ascii="Arial" w:hAnsi="Arial" w:cs="Arial"/>
                <w:b/>
                <w:sz w:val="18"/>
                <w:szCs w:val="18"/>
                <w:lang w:val="en-ZA"/>
              </w:rPr>
            </w:pPr>
            <w:r w:rsidRPr="00402E08">
              <w:rPr>
                <w:rFonts w:ascii="Arial" w:hAnsi="Arial" w:cs="Arial"/>
                <w:b/>
                <w:sz w:val="18"/>
                <w:szCs w:val="18"/>
                <w:lang w:val="en-ZA"/>
              </w:rPr>
              <w:t>MAIN HEADING 3</w:t>
            </w:r>
          </w:p>
          <w:p w14:paraId="0CFEBFA2" w14:textId="77777777" w:rsidR="00675D44" w:rsidRPr="00402E08" w:rsidRDefault="00675D44" w:rsidP="00675D44">
            <w:pPr>
              <w:pStyle w:val="ListParagraph"/>
              <w:ind w:left="284"/>
              <w:rPr>
                <w:rFonts w:ascii="Arial" w:hAnsi="Arial" w:cs="Arial"/>
                <w:sz w:val="18"/>
                <w:szCs w:val="18"/>
                <w:lang w:val="en-ZA"/>
              </w:rPr>
            </w:pPr>
            <w:proofErr w:type="spellStart"/>
            <w:r w:rsidRPr="00402E08">
              <w:rPr>
                <w:rFonts w:ascii="Arial" w:hAnsi="Arial" w:cs="Arial"/>
                <w:sz w:val="18"/>
                <w:szCs w:val="18"/>
                <w:lang w:val="en-ZA"/>
              </w:rPr>
              <w:t>Xxxxxxxxxxxxxxxxxxxxxxxxxxx</w:t>
            </w:r>
            <w:proofErr w:type="spellEnd"/>
          </w:p>
          <w:p w14:paraId="3F65B1C3" w14:textId="77777777" w:rsidR="00675D44" w:rsidRPr="00402E08" w:rsidRDefault="00675D44" w:rsidP="00675D44">
            <w:pPr>
              <w:pStyle w:val="ListParagraph"/>
              <w:ind w:left="284"/>
              <w:rPr>
                <w:rFonts w:ascii="Arial" w:hAnsi="Arial" w:cs="Arial"/>
                <w:sz w:val="18"/>
                <w:szCs w:val="18"/>
                <w:lang w:val="en-ZA"/>
              </w:rPr>
            </w:pPr>
            <w:proofErr w:type="spellStart"/>
            <w:r w:rsidRPr="00402E08">
              <w:rPr>
                <w:rFonts w:ascii="Arial" w:hAnsi="Arial" w:cs="Arial"/>
                <w:sz w:val="18"/>
                <w:szCs w:val="18"/>
                <w:lang w:val="en-ZA"/>
              </w:rPr>
              <w:t>Xxxxxxxxxxxxxxxxxxxxxxxxx</w:t>
            </w:r>
            <w:proofErr w:type="spellEnd"/>
          </w:p>
          <w:p w14:paraId="6E9A4A25" w14:textId="24457403" w:rsidR="00675D44" w:rsidRPr="00402E08" w:rsidRDefault="00675D44" w:rsidP="00675D44">
            <w:pPr>
              <w:rPr>
                <w:rFonts w:ascii="Arial" w:hAnsi="Arial" w:cs="Arial"/>
                <w:sz w:val="18"/>
                <w:szCs w:val="18"/>
                <w:lang w:val="en-ZA"/>
              </w:rPr>
            </w:pPr>
            <w:r w:rsidRPr="00402E08">
              <w:rPr>
                <w:rFonts w:ascii="Arial" w:hAnsi="Arial" w:cs="Arial"/>
                <w:sz w:val="18"/>
                <w:szCs w:val="18"/>
                <w:lang w:val="en-ZA"/>
              </w:rPr>
              <w:t>(Use info from the completed questionnaires) / (Include graphs/tables/data, where appropriate)</w:t>
            </w:r>
          </w:p>
        </w:tc>
        <w:tc>
          <w:tcPr>
            <w:tcW w:w="115" w:type="pct"/>
            <w:tcBorders>
              <w:left w:val="single" w:sz="4" w:space="0" w:color="auto"/>
              <w:right w:val="single" w:sz="4" w:space="0" w:color="auto"/>
            </w:tcBorders>
          </w:tcPr>
          <w:p w14:paraId="301B6720" w14:textId="77777777" w:rsidR="001D2E3F" w:rsidRPr="00402E08" w:rsidRDefault="001D2E3F" w:rsidP="00EC7F30">
            <w:pPr>
              <w:rPr>
                <w:rFonts w:ascii="Arial" w:hAnsi="Arial" w:cs="Arial"/>
                <w:b/>
              </w:rPr>
            </w:pPr>
          </w:p>
        </w:tc>
        <w:tc>
          <w:tcPr>
            <w:tcW w:w="1642" w:type="pct"/>
            <w:tcBorders>
              <w:top w:val="single" w:sz="4" w:space="0" w:color="auto"/>
              <w:left w:val="single" w:sz="4" w:space="0" w:color="auto"/>
              <w:bottom w:val="single" w:sz="4" w:space="0" w:color="auto"/>
              <w:right w:val="single" w:sz="4" w:space="0" w:color="auto"/>
            </w:tcBorders>
          </w:tcPr>
          <w:p w14:paraId="016B5130" w14:textId="77777777" w:rsidR="001D2E3F" w:rsidRPr="00402E08" w:rsidRDefault="001D2E3F" w:rsidP="001D2E3F">
            <w:pPr>
              <w:rPr>
                <w:rFonts w:ascii="Arial" w:hAnsi="Arial" w:cs="Arial"/>
                <w:b/>
                <w:sz w:val="20"/>
                <w:szCs w:val="20"/>
                <w:lang w:val="en-ZA"/>
              </w:rPr>
            </w:pPr>
            <w:r w:rsidRPr="00402E08">
              <w:rPr>
                <w:rFonts w:ascii="Arial" w:hAnsi="Arial" w:cs="Arial"/>
                <w:b/>
                <w:sz w:val="20"/>
                <w:szCs w:val="20"/>
                <w:lang w:val="en-ZA"/>
              </w:rPr>
              <w:t>Page 3</w:t>
            </w:r>
          </w:p>
          <w:p w14:paraId="0D165EF4" w14:textId="77777777" w:rsidR="001D2E3F" w:rsidRPr="00402E08" w:rsidRDefault="001D2E3F" w:rsidP="00B3765A">
            <w:pPr>
              <w:tabs>
                <w:tab w:val="left" w:pos="246"/>
              </w:tabs>
              <w:rPr>
                <w:rFonts w:ascii="Arial" w:hAnsi="Arial" w:cs="Arial"/>
                <w:b/>
                <w:lang w:val="en-ZA"/>
              </w:rPr>
            </w:pPr>
          </w:p>
          <w:p w14:paraId="70999450" w14:textId="758E91FE" w:rsidR="00675D44" w:rsidRPr="00402E08" w:rsidRDefault="00675D44" w:rsidP="00675D44">
            <w:pPr>
              <w:rPr>
                <w:rFonts w:ascii="Arial" w:hAnsi="Arial" w:cs="Arial"/>
                <w:b/>
                <w:sz w:val="20"/>
                <w:szCs w:val="20"/>
                <w:lang w:val="en-ZA"/>
              </w:rPr>
            </w:pPr>
            <w:r w:rsidRPr="00402E08">
              <w:rPr>
                <w:rFonts w:ascii="Arial" w:hAnsi="Arial" w:cs="Arial"/>
                <w:b/>
                <w:sz w:val="20"/>
                <w:szCs w:val="20"/>
                <w:lang w:val="en-ZA"/>
              </w:rPr>
              <w:t>FINDINGS/</w:t>
            </w:r>
          </w:p>
          <w:p w14:paraId="4EDBA41E" w14:textId="77777777" w:rsidR="00675D44" w:rsidRPr="00402E08" w:rsidRDefault="00675D44" w:rsidP="00675D44">
            <w:pPr>
              <w:rPr>
                <w:rFonts w:ascii="Arial Narrow" w:hAnsi="Arial Narrow" w:cs="Arial"/>
                <w:b/>
                <w:sz w:val="20"/>
                <w:szCs w:val="20"/>
                <w:lang w:val="en-ZA"/>
              </w:rPr>
            </w:pPr>
            <w:r w:rsidRPr="00402E08">
              <w:rPr>
                <w:rFonts w:ascii="Arial Narrow" w:hAnsi="Arial Narrow" w:cs="Arial"/>
                <w:b/>
                <w:sz w:val="20"/>
                <w:szCs w:val="20"/>
                <w:lang w:val="en-ZA"/>
              </w:rPr>
              <w:t>RECOMMENDATION(S)</w:t>
            </w:r>
          </w:p>
          <w:p w14:paraId="5B33F1D5" w14:textId="77777777" w:rsidR="00675D44" w:rsidRPr="00402E08" w:rsidRDefault="00675D44" w:rsidP="00675D44">
            <w:pPr>
              <w:rPr>
                <w:rFonts w:ascii="Arial" w:hAnsi="Arial" w:cs="Arial"/>
                <w:sz w:val="18"/>
                <w:szCs w:val="18"/>
                <w:lang w:val="en-ZA"/>
              </w:rPr>
            </w:pPr>
            <w:r w:rsidRPr="00402E08">
              <w:rPr>
                <w:rFonts w:ascii="Arial" w:hAnsi="Arial" w:cs="Arial"/>
                <w:sz w:val="18"/>
                <w:szCs w:val="18"/>
                <w:lang w:val="en-ZA"/>
              </w:rPr>
              <w:t>(provide findings/</w:t>
            </w:r>
          </w:p>
          <w:p w14:paraId="72D15789" w14:textId="77777777" w:rsidR="00675D44" w:rsidRPr="00402E08" w:rsidRDefault="00675D44" w:rsidP="00675D44">
            <w:pPr>
              <w:rPr>
                <w:rFonts w:ascii="Arial" w:hAnsi="Arial" w:cs="Arial"/>
                <w:b/>
                <w:sz w:val="18"/>
                <w:szCs w:val="18"/>
                <w:lang w:val="en-ZA"/>
              </w:rPr>
            </w:pPr>
            <w:r w:rsidRPr="00402E08">
              <w:rPr>
                <w:rFonts w:ascii="Arial" w:hAnsi="Arial" w:cs="Arial"/>
                <w:sz w:val="18"/>
                <w:szCs w:val="18"/>
                <w:lang w:val="en-ZA"/>
              </w:rPr>
              <w:t>recommendations that clearly address the focus question/problem)</w:t>
            </w:r>
          </w:p>
          <w:p w14:paraId="641816D5" w14:textId="77777777" w:rsidR="00675D44" w:rsidRPr="00402E08" w:rsidRDefault="00675D44" w:rsidP="00675D44">
            <w:pPr>
              <w:rPr>
                <w:rFonts w:ascii="Arial" w:hAnsi="Arial" w:cs="Arial"/>
                <w:b/>
                <w:lang w:val="en-ZA"/>
              </w:rPr>
            </w:pPr>
          </w:p>
          <w:p w14:paraId="0B30D128" w14:textId="77777777" w:rsidR="00675D44" w:rsidRPr="00402E08" w:rsidRDefault="00675D44" w:rsidP="00675D44">
            <w:pPr>
              <w:rPr>
                <w:rFonts w:ascii="Arial" w:hAnsi="Arial" w:cs="Arial"/>
                <w:b/>
                <w:sz w:val="20"/>
                <w:szCs w:val="20"/>
                <w:lang w:val="en-ZA"/>
              </w:rPr>
            </w:pPr>
            <w:r w:rsidRPr="00402E08">
              <w:rPr>
                <w:rFonts w:ascii="Arial" w:hAnsi="Arial" w:cs="Arial"/>
                <w:b/>
                <w:sz w:val="20"/>
                <w:szCs w:val="20"/>
                <w:lang w:val="en-ZA"/>
              </w:rPr>
              <w:t>CONCLUSION</w:t>
            </w:r>
          </w:p>
          <w:p w14:paraId="6AD4B4F5" w14:textId="77777777" w:rsidR="00675D44" w:rsidRPr="00402E08" w:rsidRDefault="00675D44" w:rsidP="00675D44">
            <w:pPr>
              <w:rPr>
                <w:rFonts w:ascii="Arial" w:hAnsi="Arial" w:cs="Arial"/>
                <w:b/>
                <w:sz w:val="18"/>
                <w:szCs w:val="18"/>
                <w:lang w:val="en-ZA"/>
              </w:rPr>
            </w:pPr>
            <w:r w:rsidRPr="00402E08">
              <w:rPr>
                <w:rFonts w:ascii="Arial" w:hAnsi="Arial" w:cs="Arial"/>
                <w:sz w:val="18"/>
                <w:szCs w:val="18"/>
                <w:lang w:val="en-ZA"/>
              </w:rPr>
              <w:t xml:space="preserve">(Drawn from the info and evidence presented – must address the problem/focus question, summarised with no new information that you did not investigate.) </w:t>
            </w:r>
          </w:p>
          <w:p w14:paraId="26500FDE" w14:textId="7D2F1B81" w:rsidR="00354B79" w:rsidRPr="00402E08" w:rsidRDefault="00675D44" w:rsidP="00675D44">
            <w:pPr>
              <w:rPr>
                <w:rFonts w:ascii="Arial" w:hAnsi="Arial" w:cs="Arial"/>
                <w:b/>
              </w:rPr>
            </w:pPr>
            <w:r w:rsidRPr="00402E08">
              <w:rPr>
                <w:rFonts w:ascii="Arial" w:hAnsi="Arial" w:cs="Arial"/>
                <w:sz w:val="18"/>
                <w:szCs w:val="18"/>
                <w:lang w:val="en-ZA"/>
              </w:rPr>
              <w:t>(Maximum of 5 sentences)</w:t>
            </w:r>
            <w:r w:rsidRPr="00402E08">
              <w:rPr>
                <w:rFonts w:ascii="Arial" w:hAnsi="Arial" w:cs="Arial"/>
              </w:rPr>
              <w:t xml:space="preserve">  </w:t>
            </w:r>
          </w:p>
        </w:tc>
        <w:tc>
          <w:tcPr>
            <w:tcW w:w="146" w:type="pct"/>
            <w:tcBorders>
              <w:left w:val="single" w:sz="4" w:space="0" w:color="auto"/>
              <w:right w:val="single" w:sz="4" w:space="0" w:color="auto"/>
            </w:tcBorders>
          </w:tcPr>
          <w:p w14:paraId="687D77EF" w14:textId="77777777" w:rsidR="001D2E3F" w:rsidRPr="00402E08" w:rsidRDefault="001D2E3F" w:rsidP="00EC7F30">
            <w:pPr>
              <w:rPr>
                <w:rFonts w:ascii="Arial" w:hAnsi="Arial" w:cs="Arial"/>
                <w:b/>
              </w:rPr>
            </w:pPr>
          </w:p>
        </w:tc>
        <w:tc>
          <w:tcPr>
            <w:tcW w:w="1423" w:type="pct"/>
            <w:tcBorders>
              <w:top w:val="single" w:sz="4" w:space="0" w:color="auto"/>
              <w:left w:val="single" w:sz="4" w:space="0" w:color="auto"/>
              <w:bottom w:val="single" w:sz="4" w:space="0" w:color="auto"/>
              <w:right w:val="single" w:sz="4" w:space="0" w:color="auto"/>
            </w:tcBorders>
          </w:tcPr>
          <w:p w14:paraId="21FA8EF8" w14:textId="77777777" w:rsidR="00675D44" w:rsidRPr="00402E08" w:rsidRDefault="00675D44" w:rsidP="00675D44">
            <w:pPr>
              <w:rPr>
                <w:rFonts w:ascii="Arial" w:hAnsi="Arial" w:cs="Arial"/>
                <w:b/>
                <w:lang w:val="en-ZA"/>
              </w:rPr>
            </w:pPr>
            <w:r w:rsidRPr="00402E08">
              <w:rPr>
                <w:rFonts w:ascii="Arial" w:hAnsi="Arial" w:cs="Arial"/>
                <w:b/>
                <w:lang w:val="en-ZA"/>
              </w:rPr>
              <w:t>List of references</w:t>
            </w:r>
          </w:p>
          <w:p w14:paraId="244B84F4" w14:textId="77777777" w:rsidR="00675D44" w:rsidRPr="00402E08" w:rsidRDefault="00675D44" w:rsidP="00675D44">
            <w:pPr>
              <w:rPr>
                <w:rFonts w:ascii="Arial" w:hAnsi="Arial" w:cs="Arial"/>
                <w:b/>
                <w:lang w:val="en-ZA"/>
              </w:rPr>
            </w:pPr>
          </w:p>
          <w:p w14:paraId="00385BB6" w14:textId="77777777" w:rsidR="00675D44" w:rsidRPr="00402E08" w:rsidRDefault="00675D44" w:rsidP="00675D44">
            <w:pPr>
              <w:rPr>
                <w:rFonts w:ascii="Arial" w:hAnsi="Arial" w:cs="Arial"/>
                <w:sz w:val="20"/>
                <w:szCs w:val="20"/>
                <w:lang w:val="en-ZA"/>
              </w:rPr>
            </w:pPr>
            <w:r w:rsidRPr="00402E08">
              <w:rPr>
                <w:rFonts w:ascii="Arial" w:hAnsi="Arial" w:cs="Arial"/>
                <w:sz w:val="20"/>
                <w:szCs w:val="20"/>
                <w:lang w:val="en-ZA"/>
              </w:rPr>
              <w:t xml:space="preserve">(Use Harvard or </w:t>
            </w:r>
            <w:proofErr w:type="spellStart"/>
            <w:r w:rsidRPr="00402E08">
              <w:rPr>
                <w:rFonts w:ascii="Arial" w:hAnsi="Arial" w:cs="Arial"/>
                <w:sz w:val="20"/>
                <w:szCs w:val="20"/>
                <w:lang w:val="en-ZA"/>
              </w:rPr>
              <w:t>APA</w:t>
            </w:r>
            <w:proofErr w:type="spellEnd"/>
            <w:r w:rsidRPr="00402E08">
              <w:rPr>
                <w:rFonts w:ascii="Arial" w:hAnsi="Arial" w:cs="Arial"/>
                <w:sz w:val="20"/>
                <w:szCs w:val="20"/>
                <w:lang w:val="en-ZA"/>
              </w:rPr>
              <w:t xml:space="preserve"> referencing style)</w:t>
            </w:r>
          </w:p>
          <w:p w14:paraId="306F062F" w14:textId="5A044360" w:rsidR="001D2E3F" w:rsidRPr="00402E08" w:rsidRDefault="00B3765A" w:rsidP="00EC7F30">
            <w:pPr>
              <w:rPr>
                <w:rFonts w:ascii="Arial" w:hAnsi="Arial" w:cs="Arial"/>
                <w:b/>
                <w:lang w:val="en-ZA"/>
              </w:rPr>
            </w:pPr>
            <w:r w:rsidRPr="00402E08">
              <w:rPr>
                <w:rFonts w:ascii="Arial" w:hAnsi="Arial" w:cs="Arial"/>
              </w:rPr>
              <w:t xml:space="preserve"> </w:t>
            </w:r>
          </w:p>
        </w:tc>
      </w:tr>
      <w:tr w:rsidR="00F83D84" w:rsidRPr="00402E08" w14:paraId="23E539C3" w14:textId="77777777" w:rsidTr="00B3765A">
        <w:tc>
          <w:tcPr>
            <w:tcW w:w="1674" w:type="pct"/>
            <w:tcBorders>
              <w:top w:val="single" w:sz="4" w:space="0" w:color="auto"/>
              <w:bottom w:val="single" w:sz="4" w:space="0" w:color="auto"/>
            </w:tcBorders>
          </w:tcPr>
          <w:p w14:paraId="46427FEC" w14:textId="2D909F10" w:rsidR="001D2E3F" w:rsidRPr="00402E08" w:rsidRDefault="001D2E3F" w:rsidP="00EC7F30">
            <w:pPr>
              <w:rPr>
                <w:rFonts w:ascii="Arial" w:hAnsi="Arial" w:cs="Arial"/>
                <w:b/>
              </w:rPr>
            </w:pPr>
          </w:p>
        </w:tc>
        <w:tc>
          <w:tcPr>
            <w:tcW w:w="115" w:type="pct"/>
          </w:tcPr>
          <w:p w14:paraId="003252A3" w14:textId="77777777" w:rsidR="001D2E3F" w:rsidRPr="00402E08" w:rsidRDefault="001D2E3F" w:rsidP="00EC7F30">
            <w:pPr>
              <w:rPr>
                <w:rFonts w:ascii="Arial" w:hAnsi="Arial" w:cs="Arial"/>
                <w:b/>
              </w:rPr>
            </w:pPr>
          </w:p>
        </w:tc>
        <w:tc>
          <w:tcPr>
            <w:tcW w:w="1642" w:type="pct"/>
            <w:tcBorders>
              <w:top w:val="single" w:sz="4" w:space="0" w:color="auto"/>
              <w:bottom w:val="single" w:sz="4" w:space="0" w:color="auto"/>
            </w:tcBorders>
          </w:tcPr>
          <w:p w14:paraId="2598D8C9" w14:textId="77777777" w:rsidR="001D2E3F" w:rsidRPr="00402E08" w:rsidRDefault="001D2E3F" w:rsidP="00EC7F30">
            <w:pPr>
              <w:rPr>
                <w:rFonts w:ascii="Arial" w:hAnsi="Arial" w:cs="Arial"/>
                <w:b/>
              </w:rPr>
            </w:pPr>
          </w:p>
        </w:tc>
        <w:tc>
          <w:tcPr>
            <w:tcW w:w="146" w:type="pct"/>
          </w:tcPr>
          <w:p w14:paraId="73C158E1" w14:textId="77777777" w:rsidR="001D2E3F" w:rsidRPr="00402E08" w:rsidRDefault="001D2E3F" w:rsidP="00EC7F30">
            <w:pPr>
              <w:rPr>
                <w:rFonts w:ascii="Arial" w:hAnsi="Arial" w:cs="Arial"/>
                <w:b/>
              </w:rPr>
            </w:pPr>
          </w:p>
        </w:tc>
        <w:tc>
          <w:tcPr>
            <w:tcW w:w="1423" w:type="pct"/>
            <w:tcBorders>
              <w:top w:val="single" w:sz="4" w:space="0" w:color="auto"/>
              <w:bottom w:val="single" w:sz="4" w:space="0" w:color="auto"/>
            </w:tcBorders>
          </w:tcPr>
          <w:p w14:paraId="5B7BB15D" w14:textId="77777777" w:rsidR="001D2E3F" w:rsidRPr="00402E08" w:rsidRDefault="001D2E3F" w:rsidP="00EC7F30">
            <w:pPr>
              <w:rPr>
                <w:rFonts w:ascii="Arial" w:hAnsi="Arial" w:cs="Arial"/>
                <w:b/>
              </w:rPr>
            </w:pPr>
          </w:p>
        </w:tc>
      </w:tr>
      <w:tr w:rsidR="00F83D84" w:rsidRPr="00402E08" w14:paraId="6ACB97EC" w14:textId="77777777" w:rsidTr="00B3765A">
        <w:tc>
          <w:tcPr>
            <w:tcW w:w="1674" w:type="pct"/>
            <w:tcBorders>
              <w:top w:val="single" w:sz="4" w:space="0" w:color="auto"/>
              <w:left w:val="single" w:sz="4" w:space="0" w:color="auto"/>
              <w:bottom w:val="single" w:sz="4" w:space="0" w:color="auto"/>
              <w:right w:val="single" w:sz="4" w:space="0" w:color="auto"/>
            </w:tcBorders>
          </w:tcPr>
          <w:p w14:paraId="7BA75E9D" w14:textId="77777777" w:rsidR="00675D44" w:rsidRPr="00402E08" w:rsidRDefault="00675D44" w:rsidP="00675D44">
            <w:pPr>
              <w:jc w:val="right"/>
              <w:rPr>
                <w:rFonts w:ascii="Arial" w:hAnsi="Arial" w:cs="Arial"/>
                <w:b/>
                <w:lang w:val="en-ZA"/>
              </w:rPr>
            </w:pPr>
            <w:r w:rsidRPr="00402E08">
              <w:rPr>
                <w:rFonts w:ascii="Arial" w:hAnsi="Arial" w:cs="Arial"/>
                <w:b/>
                <w:lang w:val="en-ZA"/>
              </w:rPr>
              <w:t>Annexure A</w:t>
            </w:r>
          </w:p>
          <w:p w14:paraId="5EE5A944" w14:textId="77777777" w:rsidR="00675D44" w:rsidRPr="00402E08" w:rsidRDefault="00675D44" w:rsidP="00675D44">
            <w:pPr>
              <w:jc w:val="right"/>
              <w:rPr>
                <w:rFonts w:ascii="Arial" w:hAnsi="Arial" w:cs="Arial"/>
                <w:b/>
                <w:lang w:val="en-ZA"/>
              </w:rPr>
            </w:pPr>
          </w:p>
          <w:p w14:paraId="2B9B75D6" w14:textId="74C45AE5" w:rsidR="00675D44" w:rsidRPr="00402E08" w:rsidRDefault="00675D44" w:rsidP="00675D44">
            <w:pPr>
              <w:rPr>
                <w:rFonts w:ascii="Arial" w:hAnsi="Arial" w:cs="Arial"/>
                <w:sz w:val="20"/>
                <w:szCs w:val="20"/>
                <w:lang w:val="en-ZA"/>
              </w:rPr>
            </w:pPr>
            <w:r w:rsidRPr="00402E08">
              <w:rPr>
                <w:rFonts w:ascii="Arial" w:hAnsi="Arial" w:cs="Arial"/>
                <w:sz w:val="20"/>
                <w:szCs w:val="20"/>
                <w:lang w:val="en-ZA"/>
              </w:rPr>
              <w:t>(Questionnaire)</w:t>
            </w:r>
          </w:p>
          <w:p w14:paraId="602012EC" w14:textId="77777777" w:rsidR="00B3765A" w:rsidRPr="00402E08" w:rsidRDefault="00B3765A" w:rsidP="00B3765A">
            <w:pPr>
              <w:rPr>
                <w:rFonts w:ascii="Arial" w:hAnsi="Arial" w:cs="Arial"/>
                <w:sz w:val="20"/>
                <w:szCs w:val="20"/>
                <w:lang w:val="en-ZA"/>
              </w:rPr>
            </w:pPr>
          </w:p>
          <w:p w14:paraId="4982CD43" w14:textId="77777777" w:rsidR="00B3765A" w:rsidRPr="00402E08" w:rsidRDefault="00B3765A" w:rsidP="00B3765A">
            <w:pPr>
              <w:rPr>
                <w:rFonts w:ascii="Arial" w:hAnsi="Arial" w:cs="Arial"/>
                <w:sz w:val="20"/>
                <w:szCs w:val="20"/>
                <w:lang w:val="en-ZA"/>
              </w:rPr>
            </w:pPr>
          </w:p>
          <w:p w14:paraId="3A0961E6" w14:textId="77777777" w:rsidR="00B3765A" w:rsidRPr="00402E08" w:rsidRDefault="00B3765A" w:rsidP="00B3765A">
            <w:pPr>
              <w:rPr>
                <w:rFonts w:ascii="Arial" w:hAnsi="Arial" w:cs="Arial"/>
                <w:b/>
                <w:lang w:val="en-ZA"/>
              </w:rPr>
            </w:pPr>
          </w:p>
          <w:p w14:paraId="1C32488A" w14:textId="0677B13A" w:rsidR="001D2E3F" w:rsidRPr="00402E08" w:rsidRDefault="0088638E" w:rsidP="00E873B9">
            <w:pPr>
              <w:rPr>
                <w:rFonts w:ascii="Arial" w:hAnsi="Arial" w:cs="Arial"/>
                <w:b/>
              </w:rPr>
            </w:pPr>
            <w:r w:rsidRPr="00402E08">
              <w:rPr>
                <w:rFonts w:ascii="Arial" w:hAnsi="Arial" w:cs="Arial"/>
              </w:rPr>
              <w:t xml:space="preserve"> </w:t>
            </w:r>
          </w:p>
        </w:tc>
        <w:tc>
          <w:tcPr>
            <w:tcW w:w="115" w:type="pct"/>
            <w:tcBorders>
              <w:left w:val="single" w:sz="4" w:space="0" w:color="auto"/>
              <w:right w:val="single" w:sz="4" w:space="0" w:color="auto"/>
            </w:tcBorders>
          </w:tcPr>
          <w:p w14:paraId="50158CD4" w14:textId="77777777" w:rsidR="001D2E3F" w:rsidRPr="00402E08" w:rsidRDefault="001D2E3F" w:rsidP="00EC7F30">
            <w:pPr>
              <w:rPr>
                <w:rFonts w:ascii="Arial" w:hAnsi="Arial" w:cs="Arial"/>
                <w:b/>
              </w:rPr>
            </w:pPr>
          </w:p>
        </w:tc>
        <w:tc>
          <w:tcPr>
            <w:tcW w:w="1642" w:type="pct"/>
            <w:tcBorders>
              <w:top w:val="single" w:sz="4" w:space="0" w:color="auto"/>
              <w:left w:val="single" w:sz="4" w:space="0" w:color="auto"/>
              <w:bottom w:val="single" w:sz="4" w:space="0" w:color="auto"/>
              <w:right w:val="single" w:sz="4" w:space="0" w:color="auto"/>
            </w:tcBorders>
          </w:tcPr>
          <w:p w14:paraId="28E707DE" w14:textId="77777777" w:rsidR="00675D44" w:rsidRPr="00402E08" w:rsidRDefault="00675D44" w:rsidP="00675D44">
            <w:pPr>
              <w:jc w:val="right"/>
              <w:rPr>
                <w:rFonts w:ascii="Arial" w:hAnsi="Arial" w:cs="Arial"/>
                <w:b/>
                <w:lang w:val="en-ZA"/>
              </w:rPr>
            </w:pPr>
            <w:r w:rsidRPr="00402E08">
              <w:rPr>
                <w:rFonts w:ascii="Arial" w:hAnsi="Arial" w:cs="Arial"/>
                <w:b/>
                <w:lang w:val="en-ZA"/>
              </w:rPr>
              <w:t>Annexure B</w:t>
            </w:r>
          </w:p>
          <w:p w14:paraId="4225AAE9" w14:textId="77777777" w:rsidR="00675D44" w:rsidRPr="00402E08" w:rsidRDefault="00675D44" w:rsidP="00675D44">
            <w:pPr>
              <w:jc w:val="right"/>
              <w:rPr>
                <w:rFonts w:ascii="Arial" w:hAnsi="Arial" w:cs="Arial"/>
                <w:b/>
                <w:lang w:val="en-ZA"/>
              </w:rPr>
            </w:pPr>
          </w:p>
          <w:p w14:paraId="2804C4F1" w14:textId="28CBCD88" w:rsidR="00675D44" w:rsidRPr="00402E08" w:rsidRDefault="00675D44" w:rsidP="00675D44">
            <w:pPr>
              <w:rPr>
                <w:rFonts w:ascii="Arial" w:hAnsi="Arial" w:cs="Arial"/>
                <w:sz w:val="20"/>
                <w:szCs w:val="20"/>
                <w:lang w:val="en-ZA"/>
              </w:rPr>
            </w:pPr>
            <w:r w:rsidRPr="00402E08">
              <w:rPr>
                <w:rFonts w:ascii="Arial" w:hAnsi="Arial" w:cs="Arial"/>
                <w:sz w:val="20"/>
                <w:szCs w:val="20"/>
                <w:lang w:val="en-ZA"/>
              </w:rPr>
              <w:t xml:space="preserve"> (other supporting evidence)</w:t>
            </w:r>
          </w:p>
          <w:p w14:paraId="5A0426E5" w14:textId="77777777" w:rsidR="00675D44" w:rsidRPr="00402E08" w:rsidRDefault="00675D44" w:rsidP="00675D44">
            <w:pPr>
              <w:rPr>
                <w:rFonts w:ascii="Arial" w:hAnsi="Arial" w:cs="Arial"/>
                <w:sz w:val="20"/>
                <w:szCs w:val="20"/>
                <w:lang w:val="en-ZA"/>
              </w:rPr>
            </w:pPr>
          </w:p>
          <w:p w14:paraId="6C54F4C2" w14:textId="77777777" w:rsidR="00675D44" w:rsidRPr="00402E08" w:rsidRDefault="00675D44" w:rsidP="00675D44">
            <w:pPr>
              <w:rPr>
                <w:rFonts w:ascii="Arial" w:hAnsi="Arial" w:cs="Arial"/>
                <w:sz w:val="20"/>
                <w:szCs w:val="20"/>
                <w:lang w:val="en-ZA"/>
              </w:rPr>
            </w:pPr>
          </w:p>
          <w:p w14:paraId="123EA0F4" w14:textId="77777777" w:rsidR="00675D44" w:rsidRPr="00402E08" w:rsidRDefault="00675D44" w:rsidP="00675D44">
            <w:pPr>
              <w:rPr>
                <w:rFonts w:ascii="Arial" w:hAnsi="Arial" w:cs="Arial"/>
                <w:sz w:val="20"/>
                <w:szCs w:val="20"/>
                <w:lang w:val="en-ZA"/>
              </w:rPr>
            </w:pPr>
          </w:p>
          <w:p w14:paraId="07B16877" w14:textId="77777777" w:rsidR="00675D44" w:rsidRPr="00402E08" w:rsidRDefault="00675D44" w:rsidP="00675D44">
            <w:pPr>
              <w:rPr>
                <w:rFonts w:ascii="Arial" w:hAnsi="Arial" w:cs="Arial"/>
                <w:sz w:val="20"/>
                <w:szCs w:val="20"/>
                <w:lang w:val="en-ZA"/>
              </w:rPr>
            </w:pPr>
          </w:p>
          <w:p w14:paraId="3C015D12" w14:textId="77777777" w:rsidR="00675D44" w:rsidRPr="00402E08" w:rsidRDefault="00675D44" w:rsidP="00675D44">
            <w:pPr>
              <w:rPr>
                <w:rFonts w:ascii="Arial" w:hAnsi="Arial" w:cs="Arial"/>
                <w:sz w:val="20"/>
                <w:szCs w:val="20"/>
                <w:lang w:val="en-ZA"/>
              </w:rPr>
            </w:pPr>
          </w:p>
          <w:p w14:paraId="1B5C4C17" w14:textId="77777777" w:rsidR="00675D44" w:rsidRPr="00402E08" w:rsidRDefault="00675D44" w:rsidP="00675D44">
            <w:pPr>
              <w:rPr>
                <w:rFonts w:ascii="Arial" w:hAnsi="Arial" w:cs="Arial"/>
                <w:sz w:val="20"/>
                <w:szCs w:val="20"/>
                <w:lang w:val="en-ZA"/>
              </w:rPr>
            </w:pPr>
          </w:p>
          <w:p w14:paraId="3EDFCBF2" w14:textId="77777777" w:rsidR="00675D44" w:rsidRPr="00402E08" w:rsidRDefault="00675D44" w:rsidP="00675D44">
            <w:pPr>
              <w:rPr>
                <w:rFonts w:ascii="Arial" w:hAnsi="Arial" w:cs="Arial"/>
                <w:sz w:val="20"/>
                <w:szCs w:val="20"/>
                <w:lang w:val="en-ZA"/>
              </w:rPr>
            </w:pPr>
          </w:p>
          <w:p w14:paraId="2A9FE898" w14:textId="77777777" w:rsidR="00675D44" w:rsidRPr="00402E08" w:rsidRDefault="00675D44" w:rsidP="00675D44">
            <w:pPr>
              <w:rPr>
                <w:rFonts w:ascii="Arial" w:hAnsi="Arial" w:cs="Arial"/>
                <w:sz w:val="20"/>
                <w:szCs w:val="20"/>
                <w:lang w:val="en-ZA"/>
              </w:rPr>
            </w:pPr>
          </w:p>
          <w:p w14:paraId="53AAD55A" w14:textId="77777777" w:rsidR="00675D44" w:rsidRPr="00402E08" w:rsidRDefault="00675D44" w:rsidP="00675D44">
            <w:pPr>
              <w:rPr>
                <w:rFonts w:ascii="Arial" w:hAnsi="Arial" w:cs="Arial"/>
                <w:sz w:val="20"/>
                <w:szCs w:val="20"/>
                <w:lang w:val="en-ZA"/>
              </w:rPr>
            </w:pPr>
          </w:p>
          <w:p w14:paraId="5BC7B822" w14:textId="77777777" w:rsidR="00675D44" w:rsidRPr="00402E08" w:rsidRDefault="00675D44" w:rsidP="00675D44">
            <w:pPr>
              <w:rPr>
                <w:rFonts w:ascii="Arial" w:hAnsi="Arial" w:cs="Arial"/>
                <w:sz w:val="20"/>
                <w:szCs w:val="20"/>
                <w:lang w:val="en-ZA"/>
              </w:rPr>
            </w:pPr>
          </w:p>
          <w:p w14:paraId="17EFD369" w14:textId="77777777" w:rsidR="00675D44" w:rsidRPr="00402E08" w:rsidRDefault="00675D44" w:rsidP="00675D44">
            <w:pPr>
              <w:rPr>
                <w:rFonts w:ascii="Arial" w:hAnsi="Arial" w:cs="Arial"/>
                <w:sz w:val="20"/>
                <w:szCs w:val="20"/>
                <w:lang w:val="en-ZA"/>
              </w:rPr>
            </w:pPr>
          </w:p>
          <w:p w14:paraId="65C891C8" w14:textId="401F64E4" w:rsidR="00354B79" w:rsidRPr="00402E08" w:rsidRDefault="00354B79" w:rsidP="00675D44">
            <w:pPr>
              <w:rPr>
                <w:rFonts w:ascii="Arial" w:hAnsi="Arial" w:cs="Arial"/>
                <w:b/>
                <w:lang w:val="en-ZA"/>
              </w:rPr>
            </w:pPr>
          </w:p>
        </w:tc>
        <w:tc>
          <w:tcPr>
            <w:tcW w:w="146" w:type="pct"/>
            <w:tcBorders>
              <w:left w:val="single" w:sz="4" w:space="0" w:color="auto"/>
              <w:right w:val="single" w:sz="4" w:space="0" w:color="auto"/>
            </w:tcBorders>
          </w:tcPr>
          <w:p w14:paraId="5A8D8DA8" w14:textId="77777777" w:rsidR="001D2E3F" w:rsidRPr="00402E08" w:rsidRDefault="001D2E3F" w:rsidP="00EC7F30">
            <w:pPr>
              <w:rPr>
                <w:rFonts w:ascii="Arial" w:hAnsi="Arial" w:cs="Arial"/>
                <w:b/>
              </w:rPr>
            </w:pPr>
          </w:p>
        </w:tc>
        <w:tc>
          <w:tcPr>
            <w:tcW w:w="1423" w:type="pct"/>
            <w:tcBorders>
              <w:top w:val="single" w:sz="4" w:space="0" w:color="auto"/>
              <w:left w:val="single" w:sz="4" w:space="0" w:color="auto"/>
              <w:bottom w:val="single" w:sz="4" w:space="0" w:color="auto"/>
              <w:right w:val="single" w:sz="4" w:space="0" w:color="auto"/>
            </w:tcBorders>
          </w:tcPr>
          <w:p w14:paraId="4B59922A" w14:textId="7F3953EB" w:rsidR="00675D44" w:rsidRPr="00402E08" w:rsidRDefault="00675D44" w:rsidP="00675D44">
            <w:pPr>
              <w:jc w:val="right"/>
              <w:rPr>
                <w:rFonts w:ascii="Arial" w:hAnsi="Arial" w:cs="Arial"/>
                <w:b/>
                <w:lang w:val="en-ZA"/>
              </w:rPr>
            </w:pPr>
            <w:r w:rsidRPr="00402E08">
              <w:rPr>
                <w:rFonts w:ascii="Arial" w:hAnsi="Arial" w:cs="Arial"/>
                <w:b/>
                <w:lang w:val="en-ZA"/>
              </w:rPr>
              <w:t>Annexure C</w:t>
            </w:r>
          </w:p>
          <w:p w14:paraId="560B4946" w14:textId="77777777" w:rsidR="00675D44" w:rsidRPr="00402E08" w:rsidRDefault="00675D44" w:rsidP="00675D44">
            <w:pPr>
              <w:rPr>
                <w:rFonts w:ascii="Arial" w:hAnsi="Arial" w:cs="Arial"/>
                <w:sz w:val="20"/>
                <w:szCs w:val="20"/>
                <w:lang w:val="en-ZA"/>
              </w:rPr>
            </w:pPr>
          </w:p>
          <w:p w14:paraId="2D98B2AC" w14:textId="77777777" w:rsidR="00675D44" w:rsidRPr="00402E08" w:rsidRDefault="00675D44" w:rsidP="00675D44">
            <w:pPr>
              <w:rPr>
                <w:rFonts w:ascii="Arial" w:hAnsi="Arial" w:cs="Arial"/>
                <w:sz w:val="20"/>
                <w:szCs w:val="20"/>
                <w:lang w:val="en-ZA"/>
              </w:rPr>
            </w:pPr>
            <w:r w:rsidRPr="00402E08">
              <w:rPr>
                <w:rFonts w:ascii="Arial" w:hAnsi="Arial" w:cs="Arial"/>
                <w:sz w:val="20"/>
                <w:szCs w:val="20"/>
                <w:lang w:val="en-ZA"/>
              </w:rPr>
              <w:t>(Declaration of Authenticity)</w:t>
            </w:r>
          </w:p>
          <w:p w14:paraId="0380445F" w14:textId="72C8148B" w:rsidR="00B3765A" w:rsidRPr="00402E08" w:rsidRDefault="00B3765A" w:rsidP="00675D44">
            <w:pPr>
              <w:rPr>
                <w:rFonts w:ascii="Arial" w:hAnsi="Arial" w:cs="Arial"/>
                <w:b/>
                <w:lang w:val="en-ZA"/>
              </w:rPr>
            </w:pPr>
          </w:p>
        </w:tc>
      </w:tr>
    </w:tbl>
    <w:p w14:paraId="037F52AC" w14:textId="77777777" w:rsidR="00C6240B" w:rsidRPr="00402E08" w:rsidRDefault="00C6240B">
      <w:pPr>
        <w:rPr>
          <w:rFonts w:ascii="Arial" w:hAnsi="Arial" w:cs="Arial"/>
          <w:b/>
          <w:sz w:val="20"/>
          <w:szCs w:val="20"/>
          <w:u w:val="single"/>
          <w:lang w:val="en-ZA"/>
        </w:rPr>
      </w:pPr>
      <w:bookmarkStart w:id="66" w:name="_Toc409976598"/>
    </w:p>
    <w:p w14:paraId="34949F01" w14:textId="77777777" w:rsidR="00675D44" w:rsidRPr="00402E08" w:rsidRDefault="00F9735F">
      <w:pPr>
        <w:rPr>
          <w:rFonts w:ascii="Arial" w:hAnsi="Arial" w:cs="Arial"/>
          <w:sz w:val="20"/>
          <w:szCs w:val="20"/>
          <w:lang w:val="en-ZA"/>
        </w:rPr>
      </w:pPr>
      <w:r w:rsidRPr="00402E08">
        <w:rPr>
          <w:rFonts w:ascii="Arial" w:hAnsi="Arial" w:cs="Arial"/>
          <w:b/>
          <w:sz w:val="20"/>
          <w:szCs w:val="20"/>
          <w:u w:val="single"/>
          <w:lang w:val="en-ZA"/>
        </w:rPr>
        <w:t>Note</w:t>
      </w:r>
      <w:r w:rsidRPr="00402E08">
        <w:rPr>
          <w:rFonts w:ascii="Arial" w:hAnsi="Arial" w:cs="Arial"/>
          <w:sz w:val="20"/>
          <w:szCs w:val="20"/>
          <w:lang w:val="en-ZA"/>
        </w:rPr>
        <w:t xml:space="preserve">:  </w:t>
      </w:r>
    </w:p>
    <w:p w14:paraId="00D90ED8" w14:textId="32398360" w:rsidR="00A73995" w:rsidRPr="00402E08" w:rsidRDefault="00F9735F">
      <w:pPr>
        <w:rPr>
          <w:rFonts w:ascii="Cambria" w:hAnsi="Cambria"/>
          <w:b/>
          <w:spacing w:val="20"/>
          <w:sz w:val="28"/>
          <w:szCs w:val="28"/>
          <w:lang w:val="en-ZA" w:eastAsia="en-US" w:bidi="en-US"/>
        </w:rPr>
      </w:pPr>
      <w:r w:rsidRPr="00402E08">
        <w:rPr>
          <w:rFonts w:ascii="Arial" w:hAnsi="Arial" w:cs="Arial"/>
          <w:sz w:val="20"/>
          <w:szCs w:val="20"/>
          <w:lang w:val="en-ZA"/>
        </w:rPr>
        <w:t xml:space="preserve">Your report should be </w:t>
      </w:r>
      <w:r w:rsidR="00675D44" w:rsidRPr="00402E08">
        <w:rPr>
          <w:rFonts w:ascii="Arial" w:hAnsi="Arial" w:cs="Arial"/>
          <w:sz w:val="20"/>
          <w:szCs w:val="20"/>
          <w:lang w:val="en-ZA"/>
        </w:rPr>
        <w:t xml:space="preserve">2 – 3 pages </w:t>
      </w:r>
      <w:r w:rsidR="00C6240B" w:rsidRPr="00402E08">
        <w:rPr>
          <w:rFonts w:ascii="Arial" w:hAnsi="Arial" w:cs="Arial"/>
          <w:sz w:val="20"/>
          <w:szCs w:val="20"/>
          <w:lang w:val="en-ZA"/>
        </w:rPr>
        <w:t xml:space="preserve">which excludes </w:t>
      </w:r>
      <w:r w:rsidR="00675D44" w:rsidRPr="00402E08">
        <w:rPr>
          <w:rFonts w:ascii="Arial" w:hAnsi="Arial" w:cs="Arial"/>
          <w:sz w:val="20"/>
          <w:szCs w:val="20"/>
          <w:lang w:val="en-ZA"/>
        </w:rPr>
        <w:t>the cover page, Contents page, References page and Annexures</w:t>
      </w:r>
      <w:r w:rsidR="00A73995" w:rsidRPr="00402E08">
        <w:rPr>
          <w:rFonts w:ascii="Cambria" w:hAnsi="Cambria"/>
          <w:b/>
          <w:spacing w:val="20"/>
          <w:sz w:val="28"/>
          <w:szCs w:val="28"/>
          <w:lang w:val="en-ZA" w:eastAsia="en-US" w:bidi="en-US"/>
        </w:rPr>
        <w:br w:type="page"/>
      </w:r>
    </w:p>
    <w:p w14:paraId="3782E639" w14:textId="1706F45B" w:rsidR="00EC7F30" w:rsidRPr="00402E08" w:rsidRDefault="00EC7F30" w:rsidP="00EC7F30">
      <w:pPr>
        <w:pBdr>
          <w:bottom w:val="thinThickSmallGap" w:sz="12" w:space="1" w:color="943634"/>
        </w:pBdr>
        <w:spacing w:after="200"/>
        <w:jc w:val="center"/>
        <w:outlineLvl w:val="0"/>
        <w:rPr>
          <w:rFonts w:ascii="Cambria" w:hAnsi="Cambria"/>
          <w:b/>
          <w:spacing w:val="20"/>
          <w:sz w:val="28"/>
          <w:szCs w:val="28"/>
          <w:lang w:val="en-ZA" w:eastAsia="en-US" w:bidi="en-US"/>
        </w:rPr>
      </w:pPr>
      <w:r w:rsidRPr="00402E08">
        <w:rPr>
          <w:rFonts w:ascii="Cambria" w:hAnsi="Cambria"/>
          <w:b/>
          <w:spacing w:val="20"/>
          <w:sz w:val="28"/>
          <w:szCs w:val="28"/>
          <w:lang w:val="en-ZA" w:eastAsia="en-US" w:bidi="en-US"/>
        </w:rPr>
        <w:lastRenderedPageBreak/>
        <w:t xml:space="preserve">Annexure </w:t>
      </w:r>
      <w:r w:rsidR="00A23962" w:rsidRPr="00402E08">
        <w:rPr>
          <w:rFonts w:ascii="Cambria" w:hAnsi="Cambria"/>
          <w:b/>
          <w:spacing w:val="20"/>
          <w:sz w:val="28"/>
          <w:szCs w:val="28"/>
          <w:lang w:val="en-ZA" w:eastAsia="en-US" w:bidi="en-US"/>
        </w:rPr>
        <w:t>F</w:t>
      </w:r>
      <w:bookmarkEnd w:id="66"/>
    </w:p>
    <w:p w14:paraId="33C6F04D" w14:textId="5E383729" w:rsidR="002637C8" w:rsidRPr="00402E08" w:rsidRDefault="002637C8" w:rsidP="002637C8">
      <w:pPr>
        <w:pBdr>
          <w:bottom w:val="single" w:sz="4" w:space="1" w:color="622423"/>
        </w:pBdr>
        <w:spacing w:before="400" w:after="200" w:line="252" w:lineRule="auto"/>
        <w:jc w:val="center"/>
        <w:outlineLvl w:val="1"/>
        <w:rPr>
          <w:rFonts w:ascii="Cambria" w:hAnsi="Cambria"/>
          <w:b/>
          <w:spacing w:val="15"/>
          <w:lang w:val="en-ZA" w:eastAsia="en-US" w:bidi="en-US"/>
        </w:rPr>
      </w:pPr>
      <w:bookmarkStart w:id="67" w:name="_Toc409976599"/>
      <w:r w:rsidRPr="00402E08">
        <w:rPr>
          <w:rFonts w:ascii="Cambria" w:hAnsi="Cambria"/>
          <w:b/>
          <w:spacing w:val="15"/>
          <w:lang w:val="en-ZA" w:eastAsia="en-US" w:bidi="en-US"/>
        </w:rPr>
        <w:t>Learner declaration – Phase ____</w:t>
      </w:r>
      <w:bookmarkEnd w:id="67"/>
    </w:p>
    <w:p w14:paraId="71FD7A69" w14:textId="77777777" w:rsidR="00063FD0" w:rsidRPr="00402E08" w:rsidRDefault="00063FD0" w:rsidP="00063FD0">
      <w:pPr>
        <w:tabs>
          <w:tab w:val="left" w:pos="7371"/>
        </w:tabs>
        <w:spacing w:before="120" w:after="120" w:line="276" w:lineRule="auto"/>
        <w:rPr>
          <w:lang w:val="en-ZA"/>
        </w:rPr>
      </w:pPr>
      <w:r w:rsidRPr="00402E08">
        <w:rPr>
          <w:lang w:val="en-ZA"/>
        </w:rPr>
        <w:t xml:space="preserve">I understand that work submitted for assessment must be my own. </w:t>
      </w:r>
    </w:p>
    <w:p w14:paraId="244DF014" w14:textId="72B2B543" w:rsidR="00063FD0" w:rsidRPr="00402E08" w:rsidRDefault="004909A8" w:rsidP="00063FD0">
      <w:pPr>
        <w:tabs>
          <w:tab w:val="left" w:pos="7371"/>
        </w:tabs>
        <w:spacing w:before="120" w:after="120" w:line="276" w:lineRule="auto"/>
        <w:rPr>
          <w:lang w:val="en-ZA"/>
        </w:rPr>
      </w:pPr>
      <w:r w:rsidRPr="00402E08">
        <w:rPr>
          <w:lang w:val="en-ZA"/>
        </w:rPr>
        <w:t>Did</w:t>
      </w:r>
      <w:r w:rsidR="00063FD0" w:rsidRPr="00402E08">
        <w:rPr>
          <w:lang w:val="en-ZA"/>
        </w:rPr>
        <w:t xml:space="preserve"> you receive help/information from anyone to </w:t>
      </w:r>
      <w:r w:rsidRPr="00402E08">
        <w:rPr>
          <w:lang w:val="en-ZA"/>
        </w:rPr>
        <w:t>complete</w:t>
      </w:r>
      <w:r w:rsidR="00063FD0" w:rsidRPr="00402E08">
        <w:rPr>
          <w:lang w:val="en-ZA"/>
        </w:rPr>
        <w:t xml:space="preserve"> this work</w:t>
      </w:r>
      <w:r w:rsidRPr="00402E08">
        <w:rPr>
          <w:lang w:val="en-ZA"/>
        </w:rPr>
        <w:t>/project</w:t>
      </w:r>
      <w:r w:rsidR="00063FD0" w:rsidRPr="00402E08">
        <w:rPr>
          <w:lang w:val="en-ZA"/>
        </w:rPr>
        <w:t>?</w:t>
      </w:r>
    </w:p>
    <w:p w14:paraId="5CFFF253" w14:textId="77777777" w:rsidR="00063FD0" w:rsidRPr="00402E08" w:rsidRDefault="00063FD0" w:rsidP="00063FD0">
      <w:pPr>
        <w:tabs>
          <w:tab w:val="left" w:pos="1701"/>
          <w:tab w:val="left" w:pos="7371"/>
        </w:tabs>
        <w:spacing w:before="120" w:after="120" w:line="276" w:lineRule="auto"/>
        <w:rPr>
          <w:lang w:val="en-ZA"/>
        </w:rPr>
      </w:pPr>
      <w:r w:rsidRPr="00402E08">
        <w:rPr>
          <w:sz w:val="40"/>
          <w:lang w:val="en-ZA"/>
        </w:rPr>
        <w:sym w:font="Wingdings 2" w:char="F0A3"/>
      </w:r>
      <w:r w:rsidRPr="00402E08">
        <w:rPr>
          <w:lang w:val="en-ZA"/>
        </w:rPr>
        <w:t>No</w:t>
      </w:r>
      <w:r w:rsidRPr="00402E08">
        <w:rPr>
          <w:lang w:val="en-ZA"/>
        </w:rPr>
        <w:tab/>
      </w:r>
      <w:r w:rsidRPr="00402E08">
        <w:rPr>
          <w:sz w:val="40"/>
          <w:lang w:val="en-ZA"/>
        </w:rPr>
        <w:sym w:font="Wingdings 2" w:char="F0A3"/>
      </w:r>
      <w:r w:rsidRPr="00402E08">
        <w:rPr>
          <w:lang w:val="en-ZA"/>
        </w:rPr>
        <w:t>Yes (provide details below)</w:t>
      </w:r>
    </w:p>
    <w:tbl>
      <w:tblPr>
        <w:tblStyle w:val="TableGrid"/>
        <w:tblW w:w="0" w:type="auto"/>
        <w:tblLook w:val="04A0" w:firstRow="1" w:lastRow="0" w:firstColumn="1" w:lastColumn="0" w:noHBand="0" w:noVBand="1"/>
      </w:tblPr>
      <w:tblGrid>
        <w:gridCol w:w="2660"/>
        <w:gridCol w:w="6583"/>
      </w:tblGrid>
      <w:tr w:rsidR="00F83D84" w:rsidRPr="00402E08" w14:paraId="08EC437D" w14:textId="77777777" w:rsidTr="00047DE4">
        <w:tc>
          <w:tcPr>
            <w:tcW w:w="2660" w:type="dxa"/>
          </w:tcPr>
          <w:p w14:paraId="620049CB" w14:textId="77777777" w:rsidR="00063FD0" w:rsidRPr="00402E08" w:rsidRDefault="00063FD0" w:rsidP="00047DE4">
            <w:pPr>
              <w:tabs>
                <w:tab w:val="left" w:pos="1701"/>
                <w:tab w:val="left" w:pos="7371"/>
              </w:tabs>
              <w:spacing w:before="120" w:after="120" w:line="276" w:lineRule="auto"/>
              <w:rPr>
                <w:lang w:val="en-ZA"/>
              </w:rPr>
            </w:pPr>
            <w:r w:rsidRPr="00402E08">
              <w:rPr>
                <w:lang w:val="en-ZA"/>
              </w:rPr>
              <w:t>Help/information received from (person):</w:t>
            </w:r>
          </w:p>
        </w:tc>
        <w:tc>
          <w:tcPr>
            <w:tcW w:w="6583" w:type="dxa"/>
          </w:tcPr>
          <w:p w14:paraId="401BE350" w14:textId="77777777" w:rsidR="00063FD0" w:rsidRPr="00402E08" w:rsidRDefault="00063FD0" w:rsidP="00047DE4">
            <w:pPr>
              <w:tabs>
                <w:tab w:val="left" w:pos="1701"/>
                <w:tab w:val="left" w:pos="7371"/>
              </w:tabs>
              <w:spacing w:before="120" w:after="120" w:line="276" w:lineRule="auto"/>
              <w:rPr>
                <w:lang w:val="en-ZA"/>
              </w:rPr>
            </w:pPr>
            <w:r w:rsidRPr="00402E08">
              <w:rPr>
                <w:lang w:val="en-ZA"/>
              </w:rPr>
              <w:t>Nature of the help/information (provide evidence):</w:t>
            </w:r>
          </w:p>
        </w:tc>
      </w:tr>
      <w:tr w:rsidR="00F83D84" w:rsidRPr="00402E08" w14:paraId="14705AAE" w14:textId="77777777" w:rsidTr="00047DE4">
        <w:tc>
          <w:tcPr>
            <w:tcW w:w="2660" w:type="dxa"/>
          </w:tcPr>
          <w:p w14:paraId="6AE5DA90" w14:textId="77777777" w:rsidR="00063FD0" w:rsidRPr="00402E08" w:rsidRDefault="00063FD0" w:rsidP="00047DE4">
            <w:pPr>
              <w:tabs>
                <w:tab w:val="left" w:pos="1701"/>
                <w:tab w:val="left" w:pos="7371"/>
              </w:tabs>
              <w:spacing w:before="120" w:after="120" w:line="276" w:lineRule="auto"/>
              <w:rPr>
                <w:lang w:val="en-ZA"/>
              </w:rPr>
            </w:pPr>
          </w:p>
          <w:p w14:paraId="0EFEC372" w14:textId="77777777" w:rsidR="00063FD0" w:rsidRPr="00402E08" w:rsidRDefault="00063FD0" w:rsidP="00047DE4">
            <w:pPr>
              <w:tabs>
                <w:tab w:val="left" w:pos="1701"/>
                <w:tab w:val="left" w:pos="7371"/>
              </w:tabs>
              <w:spacing w:before="120" w:after="120" w:line="276" w:lineRule="auto"/>
              <w:rPr>
                <w:lang w:val="en-ZA"/>
              </w:rPr>
            </w:pPr>
          </w:p>
          <w:p w14:paraId="5E9CAD13" w14:textId="77777777" w:rsidR="00063FD0" w:rsidRPr="00402E08" w:rsidRDefault="00063FD0" w:rsidP="00047DE4">
            <w:pPr>
              <w:tabs>
                <w:tab w:val="left" w:pos="1701"/>
                <w:tab w:val="left" w:pos="7371"/>
              </w:tabs>
              <w:spacing w:before="120" w:after="120" w:line="276" w:lineRule="auto"/>
              <w:rPr>
                <w:lang w:val="en-ZA"/>
              </w:rPr>
            </w:pPr>
          </w:p>
          <w:p w14:paraId="3BA8A8BD" w14:textId="77777777" w:rsidR="00063FD0" w:rsidRPr="00402E08" w:rsidRDefault="00063FD0" w:rsidP="00047DE4">
            <w:pPr>
              <w:tabs>
                <w:tab w:val="left" w:pos="1701"/>
                <w:tab w:val="left" w:pos="7371"/>
              </w:tabs>
              <w:spacing w:before="120" w:after="120" w:line="276" w:lineRule="auto"/>
              <w:rPr>
                <w:lang w:val="en-ZA"/>
              </w:rPr>
            </w:pPr>
          </w:p>
          <w:p w14:paraId="505E37A5" w14:textId="77777777" w:rsidR="00063FD0" w:rsidRPr="00402E08" w:rsidRDefault="00063FD0" w:rsidP="00047DE4">
            <w:pPr>
              <w:tabs>
                <w:tab w:val="left" w:pos="1701"/>
                <w:tab w:val="left" w:pos="7371"/>
              </w:tabs>
              <w:spacing w:before="120" w:after="120" w:line="276" w:lineRule="auto"/>
              <w:rPr>
                <w:lang w:val="en-ZA"/>
              </w:rPr>
            </w:pPr>
          </w:p>
          <w:p w14:paraId="49899EBD" w14:textId="77777777" w:rsidR="00063FD0" w:rsidRPr="00402E08" w:rsidRDefault="00063FD0" w:rsidP="00047DE4">
            <w:pPr>
              <w:tabs>
                <w:tab w:val="left" w:pos="1701"/>
                <w:tab w:val="left" w:pos="7371"/>
              </w:tabs>
              <w:spacing w:before="120" w:after="120" w:line="276" w:lineRule="auto"/>
              <w:rPr>
                <w:lang w:val="en-ZA"/>
              </w:rPr>
            </w:pPr>
          </w:p>
          <w:p w14:paraId="3F9BA4C8" w14:textId="77777777" w:rsidR="00063FD0" w:rsidRPr="00402E08" w:rsidRDefault="00063FD0" w:rsidP="00047DE4">
            <w:pPr>
              <w:tabs>
                <w:tab w:val="left" w:pos="1701"/>
                <w:tab w:val="left" w:pos="7371"/>
              </w:tabs>
              <w:spacing w:before="120" w:after="120" w:line="276" w:lineRule="auto"/>
              <w:rPr>
                <w:lang w:val="en-ZA"/>
              </w:rPr>
            </w:pPr>
          </w:p>
          <w:p w14:paraId="510D6A9E" w14:textId="77777777" w:rsidR="00063FD0" w:rsidRPr="00402E08" w:rsidRDefault="00063FD0" w:rsidP="00047DE4">
            <w:pPr>
              <w:tabs>
                <w:tab w:val="left" w:pos="1701"/>
                <w:tab w:val="left" w:pos="7371"/>
              </w:tabs>
              <w:spacing w:before="120" w:after="120" w:line="276" w:lineRule="auto"/>
              <w:rPr>
                <w:lang w:val="en-ZA"/>
              </w:rPr>
            </w:pPr>
          </w:p>
          <w:p w14:paraId="0AC000B3" w14:textId="77777777" w:rsidR="00063FD0" w:rsidRPr="00402E08" w:rsidRDefault="00063FD0" w:rsidP="00047DE4">
            <w:pPr>
              <w:tabs>
                <w:tab w:val="left" w:pos="1701"/>
                <w:tab w:val="left" w:pos="7371"/>
              </w:tabs>
              <w:spacing w:before="120" w:after="120" w:line="276" w:lineRule="auto"/>
              <w:rPr>
                <w:lang w:val="en-ZA"/>
              </w:rPr>
            </w:pPr>
          </w:p>
          <w:p w14:paraId="02E78994" w14:textId="77777777" w:rsidR="00063FD0" w:rsidRPr="00402E08" w:rsidRDefault="00063FD0" w:rsidP="00047DE4">
            <w:pPr>
              <w:tabs>
                <w:tab w:val="left" w:pos="1701"/>
                <w:tab w:val="left" w:pos="7371"/>
              </w:tabs>
              <w:spacing w:before="120" w:after="120" w:line="276" w:lineRule="auto"/>
              <w:rPr>
                <w:lang w:val="en-ZA"/>
              </w:rPr>
            </w:pPr>
          </w:p>
        </w:tc>
        <w:tc>
          <w:tcPr>
            <w:tcW w:w="6583" w:type="dxa"/>
          </w:tcPr>
          <w:p w14:paraId="0795AF3D" w14:textId="77777777" w:rsidR="00063FD0" w:rsidRPr="00402E08" w:rsidRDefault="00063FD0" w:rsidP="00047DE4">
            <w:pPr>
              <w:tabs>
                <w:tab w:val="left" w:pos="1701"/>
                <w:tab w:val="left" w:pos="7371"/>
              </w:tabs>
              <w:spacing w:before="120" w:after="120" w:line="276" w:lineRule="auto"/>
              <w:rPr>
                <w:lang w:val="en-ZA"/>
              </w:rPr>
            </w:pPr>
          </w:p>
        </w:tc>
      </w:tr>
      <w:tr w:rsidR="00063FD0" w:rsidRPr="00402E08" w14:paraId="2569C50C" w14:textId="77777777" w:rsidTr="00047DE4">
        <w:tc>
          <w:tcPr>
            <w:tcW w:w="9243" w:type="dxa"/>
            <w:gridSpan w:val="2"/>
          </w:tcPr>
          <w:p w14:paraId="5770B311" w14:textId="77777777" w:rsidR="004909A8" w:rsidRPr="00402E08" w:rsidRDefault="004909A8" w:rsidP="004909A8">
            <w:pPr>
              <w:tabs>
                <w:tab w:val="left" w:pos="7371"/>
              </w:tabs>
              <w:spacing w:before="120" w:after="120" w:line="276" w:lineRule="auto"/>
              <w:rPr>
                <w:rFonts w:ascii="Cambria" w:hAnsi="Cambria"/>
                <w:lang w:val="en-ZA"/>
              </w:rPr>
            </w:pPr>
            <w:r w:rsidRPr="00402E08">
              <w:rPr>
                <w:rFonts w:ascii="Cambria" w:hAnsi="Cambria"/>
                <w:lang w:val="en-ZA"/>
              </w:rPr>
              <w:t xml:space="preserve">I hereby declare that the contents of this assessment task are my own original work (except where there is clear acknowledgement and appropriate reference to the work of others) and that I have not plagiarised, copied from someone else or used work previously submitted for assessment by anyone else. </w:t>
            </w:r>
          </w:p>
          <w:p w14:paraId="3553936D" w14:textId="77777777" w:rsidR="00063FD0" w:rsidRPr="00402E08" w:rsidRDefault="00063FD0" w:rsidP="00047DE4">
            <w:pPr>
              <w:tabs>
                <w:tab w:val="left" w:pos="1701"/>
                <w:tab w:val="left" w:pos="7371"/>
              </w:tabs>
              <w:spacing w:before="120" w:after="120" w:line="276" w:lineRule="auto"/>
              <w:rPr>
                <w:lang w:val="en-ZA"/>
              </w:rPr>
            </w:pPr>
          </w:p>
          <w:p w14:paraId="624B9F77" w14:textId="77777777" w:rsidR="00063FD0" w:rsidRPr="00402E08" w:rsidRDefault="00063FD0" w:rsidP="00047DE4">
            <w:pPr>
              <w:tabs>
                <w:tab w:val="left" w:pos="1701"/>
                <w:tab w:val="left" w:pos="7371"/>
              </w:tabs>
              <w:spacing w:before="120" w:after="120" w:line="276" w:lineRule="auto"/>
              <w:rPr>
                <w:lang w:val="en-ZA"/>
              </w:rPr>
            </w:pPr>
          </w:p>
          <w:p w14:paraId="26F332AD" w14:textId="42BE1129" w:rsidR="00063FD0" w:rsidRPr="00402E08" w:rsidRDefault="00657D5A" w:rsidP="00657D5A">
            <w:pPr>
              <w:tabs>
                <w:tab w:val="left" w:pos="6833"/>
              </w:tabs>
              <w:spacing w:before="120" w:after="120" w:line="276" w:lineRule="auto"/>
              <w:rPr>
                <w:lang w:val="en-ZA"/>
              </w:rPr>
            </w:pPr>
            <w:r w:rsidRPr="00402E08">
              <w:rPr>
                <w:lang w:val="en-ZA"/>
              </w:rPr>
              <w:t>_________________________</w:t>
            </w:r>
            <w:r w:rsidRPr="00402E08">
              <w:rPr>
                <w:lang w:val="en-ZA"/>
              </w:rPr>
              <w:tab/>
            </w:r>
            <w:r w:rsidR="00063FD0" w:rsidRPr="00402E08">
              <w:rPr>
                <w:lang w:val="en-ZA"/>
              </w:rPr>
              <w:t xml:space="preserve">___ / ___ / </w:t>
            </w:r>
            <w:r w:rsidR="002B6464" w:rsidRPr="00402E08">
              <w:rPr>
                <w:lang w:val="en-ZA"/>
              </w:rPr>
              <w:t>2015</w:t>
            </w:r>
          </w:p>
          <w:p w14:paraId="5AEBDC28" w14:textId="77777777" w:rsidR="00063FD0" w:rsidRPr="00402E08" w:rsidRDefault="00063FD0" w:rsidP="00047DE4">
            <w:pPr>
              <w:tabs>
                <w:tab w:val="left" w:pos="7371"/>
              </w:tabs>
              <w:spacing w:before="120" w:after="120" w:line="276" w:lineRule="auto"/>
              <w:rPr>
                <w:lang w:val="en-ZA"/>
              </w:rPr>
            </w:pPr>
            <w:r w:rsidRPr="00402E08">
              <w:rPr>
                <w:lang w:val="en-ZA"/>
              </w:rPr>
              <w:t xml:space="preserve">Signature of Learner </w:t>
            </w:r>
            <w:r w:rsidRPr="00402E08">
              <w:rPr>
                <w:lang w:val="en-ZA"/>
              </w:rPr>
              <w:tab/>
              <w:t xml:space="preserve">Date </w:t>
            </w:r>
          </w:p>
        </w:tc>
      </w:tr>
    </w:tbl>
    <w:p w14:paraId="65B92105" w14:textId="77777777" w:rsidR="00063FD0" w:rsidRPr="00402E08" w:rsidRDefault="00063FD0" w:rsidP="00063FD0">
      <w:pPr>
        <w:tabs>
          <w:tab w:val="left" w:pos="1701"/>
          <w:tab w:val="left" w:pos="7371"/>
        </w:tabs>
        <w:spacing w:before="120" w:after="120" w:line="276" w:lineRule="auto"/>
        <w:rPr>
          <w:lang w:val="en-ZA"/>
        </w:rPr>
      </w:pPr>
    </w:p>
    <w:p w14:paraId="4734C236" w14:textId="77777777" w:rsidR="002B6464" w:rsidRPr="00402E08" w:rsidRDefault="002B6464" w:rsidP="00063FD0">
      <w:pPr>
        <w:tabs>
          <w:tab w:val="left" w:pos="1701"/>
          <w:tab w:val="left" w:pos="7371"/>
        </w:tabs>
        <w:spacing w:before="120" w:after="120" w:line="276" w:lineRule="auto"/>
        <w:rPr>
          <w:lang w:val="en-ZA"/>
        </w:rPr>
      </w:pPr>
      <w:r w:rsidRPr="00402E08">
        <w:rPr>
          <w:b/>
          <w:u w:val="single"/>
          <w:lang w:val="en-ZA"/>
        </w:rPr>
        <w:t>Note</w:t>
      </w:r>
      <w:r w:rsidRPr="00402E08">
        <w:rPr>
          <w:lang w:val="en-ZA"/>
        </w:rPr>
        <w:t xml:space="preserve">:  </w:t>
      </w:r>
    </w:p>
    <w:p w14:paraId="6369E730" w14:textId="2040537F" w:rsidR="002B6464" w:rsidRPr="00402E08" w:rsidRDefault="002B6464" w:rsidP="00063FD0">
      <w:pPr>
        <w:tabs>
          <w:tab w:val="left" w:pos="1701"/>
          <w:tab w:val="left" w:pos="7371"/>
        </w:tabs>
        <w:spacing w:before="120" w:after="120" w:line="276" w:lineRule="auto"/>
        <w:rPr>
          <w:lang w:val="en-ZA"/>
        </w:rPr>
      </w:pPr>
      <w:r w:rsidRPr="00402E08">
        <w:rPr>
          <w:lang w:val="en-ZA"/>
        </w:rPr>
        <w:t xml:space="preserve">A Declaration of Authenticity must be completed and handed in </w:t>
      </w:r>
      <w:r w:rsidR="00A73995" w:rsidRPr="00402E08">
        <w:rPr>
          <w:lang w:val="en-ZA"/>
        </w:rPr>
        <w:t>with each Phase of the PAT, i.e.</w:t>
      </w:r>
      <w:r w:rsidRPr="00402E08">
        <w:rPr>
          <w:lang w:val="en-ZA"/>
        </w:rPr>
        <w:t xml:space="preserve"> one for Phase 1, Phase 2 and Phase 3.</w:t>
      </w:r>
    </w:p>
    <w:p w14:paraId="0A34977C" w14:textId="77777777" w:rsidR="002637C8" w:rsidRPr="00402E08" w:rsidRDefault="002637C8">
      <w:pPr>
        <w:rPr>
          <w:rFonts w:ascii="Cambria" w:hAnsi="Cambria"/>
          <w:b/>
          <w:spacing w:val="20"/>
          <w:sz w:val="28"/>
          <w:szCs w:val="28"/>
          <w:lang w:val="en-ZA" w:eastAsia="en-US" w:bidi="en-US"/>
        </w:rPr>
      </w:pPr>
      <w:r w:rsidRPr="00402E08">
        <w:rPr>
          <w:rFonts w:ascii="Cambria" w:hAnsi="Cambria"/>
          <w:b/>
          <w:spacing w:val="20"/>
          <w:sz w:val="28"/>
          <w:szCs w:val="28"/>
          <w:lang w:val="en-ZA" w:eastAsia="en-US" w:bidi="en-US"/>
        </w:rPr>
        <w:br w:type="page"/>
      </w:r>
    </w:p>
    <w:p w14:paraId="1EA41B48" w14:textId="64B58FDD" w:rsidR="00EC7F30" w:rsidRPr="00402E08" w:rsidRDefault="00EC7F30" w:rsidP="00EC7F30">
      <w:pPr>
        <w:pBdr>
          <w:bottom w:val="thinThickSmallGap" w:sz="12" w:space="1" w:color="943634"/>
        </w:pBdr>
        <w:spacing w:after="200"/>
        <w:jc w:val="center"/>
        <w:outlineLvl w:val="0"/>
        <w:rPr>
          <w:rFonts w:ascii="Cambria" w:hAnsi="Cambria"/>
          <w:b/>
          <w:spacing w:val="20"/>
          <w:sz w:val="28"/>
          <w:szCs w:val="28"/>
          <w:lang w:val="en-ZA" w:eastAsia="en-US" w:bidi="en-US"/>
        </w:rPr>
      </w:pPr>
      <w:bookmarkStart w:id="68" w:name="_Toc409976600"/>
      <w:r w:rsidRPr="00402E08">
        <w:rPr>
          <w:rFonts w:ascii="Cambria" w:hAnsi="Cambria"/>
          <w:b/>
          <w:spacing w:val="20"/>
          <w:sz w:val="28"/>
          <w:szCs w:val="28"/>
          <w:lang w:val="en-ZA" w:eastAsia="en-US" w:bidi="en-US"/>
        </w:rPr>
        <w:lastRenderedPageBreak/>
        <w:t xml:space="preserve">Annexure </w:t>
      </w:r>
      <w:r w:rsidR="00A23962" w:rsidRPr="00402E08">
        <w:rPr>
          <w:rFonts w:ascii="Cambria" w:hAnsi="Cambria"/>
          <w:b/>
          <w:spacing w:val="20"/>
          <w:sz w:val="28"/>
          <w:szCs w:val="28"/>
          <w:lang w:val="en-ZA" w:eastAsia="en-US" w:bidi="en-US"/>
        </w:rPr>
        <w:t>G</w:t>
      </w:r>
      <w:bookmarkEnd w:id="68"/>
    </w:p>
    <w:p w14:paraId="18B76B95" w14:textId="24652A8A" w:rsidR="007B4260" w:rsidRPr="00402E08" w:rsidRDefault="002B6464" w:rsidP="00CB2B95">
      <w:pPr>
        <w:pBdr>
          <w:bottom w:val="single" w:sz="4" w:space="1" w:color="622423"/>
        </w:pBdr>
        <w:spacing w:before="400" w:after="200" w:line="252" w:lineRule="auto"/>
        <w:jc w:val="center"/>
        <w:outlineLvl w:val="1"/>
        <w:rPr>
          <w:rFonts w:ascii="Cambria" w:hAnsi="Cambria"/>
          <w:b/>
          <w:spacing w:val="15"/>
          <w:lang w:val="en-ZA" w:eastAsia="en-US" w:bidi="en-US"/>
        </w:rPr>
      </w:pPr>
      <w:bookmarkStart w:id="69" w:name="_Toc409976601"/>
      <w:r w:rsidRPr="00402E08">
        <w:rPr>
          <w:rFonts w:ascii="Cambria" w:hAnsi="Cambria"/>
          <w:b/>
          <w:spacing w:val="15"/>
          <w:lang w:val="en-ZA" w:eastAsia="en-US" w:bidi="en-US"/>
        </w:rPr>
        <w:t xml:space="preserve">Final </w:t>
      </w:r>
      <w:r w:rsidR="00CB2B95" w:rsidRPr="00402E08">
        <w:rPr>
          <w:rFonts w:ascii="Cambria" w:hAnsi="Cambria"/>
          <w:b/>
          <w:spacing w:val="15"/>
          <w:lang w:val="en-ZA" w:eastAsia="en-US" w:bidi="en-US"/>
        </w:rPr>
        <w:t xml:space="preserve">Declaration of </w:t>
      </w:r>
      <w:r w:rsidR="00BD7E4C" w:rsidRPr="00402E08">
        <w:rPr>
          <w:rFonts w:ascii="Cambria" w:hAnsi="Cambria"/>
          <w:b/>
          <w:spacing w:val="15"/>
          <w:lang w:val="en-ZA" w:eastAsia="en-US" w:bidi="en-US"/>
        </w:rPr>
        <w:t>A</w:t>
      </w:r>
      <w:r w:rsidR="00CB2B95" w:rsidRPr="00402E08">
        <w:rPr>
          <w:rFonts w:ascii="Cambria" w:hAnsi="Cambria"/>
          <w:b/>
          <w:spacing w:val="15"/>
          <w:lang w:val="en-ZA" w:eastAsia="en-US" w:bidi="en-US"/>
        </w:rPr>
        <w:t>uthenticity</w:t>
      </w:r>
      <w:bookmarkEnd w:id="69"/>
    </w:p>
    <w:tbl>
      <w:tblPr>
        <w:tblStyle w:val="TableGrid"/>
        <w:tblW w:w="0" w:type="auto"/>
        <w:tblLook w:val="04A0" w:firstRow="1" w:lastRow="0" w:firstColumn="1" w:lastColumn="0" w:noHBand="0" w:noVBand="1"/>
      </w:tblPr>
      <w:tblGrid>
        <w:gridCol w:w="1802"/>
        <w:gridCol w:w="2924"/>
        <w:gridCol w:w="1583"/>
        <w:gridCol w:w="2934"/>
      </w:tblGrid>
      <w:tr w:rsidR="00F83D84" w:rsidRPr="00402E08" w14:paraId="606ACF57" w14:textId="77777777" w:rsidTr="004909A8">
        <w:tc>
          <w:tcPr>
            <w:tcW w:w="1802" w:type="dxa"/>
            <w:vAlign w:val="center"/>
          </w:tcPr>
          <w:p w14:paraId="4FA6DF1C" w14:textId="77777777" w:rsidR="002179A6" w:rsidRPr="00402E08" w:rsidRDefault="002179A6" w:rsidP="002179A6">
            <w:pPr>
              <w:spacing w:before="120" w:after="120" w:line="276" w:lineRule="auto"/>
              <w:jc w:val="right"/>
              <w:rPr>
                <w:b/>
                <w:lang w:val="en-ZA"/>
              </w:rPr>
            </w:pPr>
            <w:r w:rsidRPr="00402E08">
              <w:rPr>
                <w:b/>
                <w:lang w:val="en-ZA"/>
              </w:rPr>
              <w:t>Learner name</w:t>
            </w:r>
            <w:r w:rsidR="00BD7E4C" w:rsidRPr="00402E08">
              <w:rPr>
                <w:b/>
                <w:lang w:val="en-ZA"/>
              </w:rPr>
              <w:t xml:space="preserve"> and surname</w:t>
            </w:r>
          </w:p>
        </w:tc>
        <w:tc>
          <w:tcPr>
            <w:tcW w:w="2924" w:type="dxa"/>
          </w:tcPr>
          <w:p w14:paraId="4FCA26EA" w14:textId="77777777" w:rsidR="002179A6" w:rsidRPr="00402E08" w:rsidRDefault="002179A6" w:rsidP="002179A6">
            <w:pPr>
              <w:spacing w:before="120" w:after="120" w:line="276" w:lineRule="auto"/>
              <w:rPr>
                <w:lang w:val="en-ZA"/>
              </w:rPr>
            </w:pPr>
          </w:p>
        </w:tc>
        <w:tc>
          <w:tcPr>
            <w:tcW w:w="1583" w:type="dxa"/>
          </w:tcPr>
          <w:p w14:paraId="1943AE82" w14:textId="77777777" w:rsidR="002179A6" w:rsidRPr="00402E08" w:rsidRDefault="002179A6" w:rsidP="002179A6">
            <w:pPr>
              <w:spacing w:before="120" w:after="120" w:line="276" w:lineRule="auto"/>
              <w:jc w:val="right"/>
              <w:rPr>
                <w:b/>
                <w:lang w:val="en-ZA"/>
              </w:rPr>
            </w:pPr>
            <w:r w:rsidRPr="00402E08">
              <w:rPr>
                <w:b/>
                <w:lang w:val="en-ZA"/>
              </w:rPr>
              <w:t>ID Number</w:t>
            </w:r>
          </w:p>
        </w:tc>
        <w:tc>
          <w:tcPr>
            <w:tcW w:w="2934" w:type="dxa"/>
          </w:tcPr>
          <w:p w14:paraId="548A805A" w14:textId="77777777" w:rsidR="002179A6" w:rsidRPr="00402E08" w:rsidRDefault="002179A6" w:rsidP="002179A6">
            <w:pPr>
              <w:spacing w:before="120" w:after="120" w:line="276" w:lineRule="auto"/>
              <w:rPr>
                <w:lang w:val="en-ZA"/>
              </w:rPr>
            </w:pPr>
          </w:p>
        </w:tc>
      </w:tr>
      <w:tr w:rsidR="00F83D84" w:rsidRPr="00402E08" w14:paraId="77DC80B5" w14:textId="77777777" w:rsidTr="004909A8">
        <w:tc>
          <w:tcPr>
            <w:tcW w:w="1802" w:type="dxa"/>
            <w:vAlign w:val="center"/>
          </w:tcPr>
          <w:p w14:paraId="7CA123DA" w14:textId="77777777" w:rsidR="002179A6" w:rsidRPr="00402E08" w:rsidRDefault="002179A6" w:rsidP="002179A6">
            <w:pPr>
              <w:spacing w:before="120" w:after="120" w:line="276" w:lineRule="auto"/>
              <w:jc w:val="right"/>
              <w:rPr>
                <w:b/>
                <w:lang w:val="en-ZA"/>
              </w:rPr>
            </w:pPr>
            <w:r w:rsidRPr="00402E08">
              <w:rPr>
                <w:b/>
                <w:lang w:val="en-ZA"/>
              </w:rPr>
              <w:t>Grade</w:t>
            </w:r>
          </w:p>
        </w:tc>
        <w:tc>
          <w:tcPr>
            <w:tcW w:w="2924" w:type="dxa"/>
          </w:tcPr>
          <w:p w14:paraId="4CE96DF0" w14:textId="77777777" w:rsidR="002179A6" w:rsidRPr="00402E08" w:rsidRDefault="000B5261" w:rsidP="008B3080">
            <w:pPr>
              <w:spacing w:before="120" w:after="120" w:line="276" w:lineRule="auto"/>
              <w:jc w:val="center"/>
              <w:rPr>
                <w:lang w:val="en-ZA"/>
              </w:rPr>
            </w:pPr>
            <w:r w:rsidRPr="00402E08">
              <w:rPr>
                <w:lang w:val="en-ZA"/>
              </w:rPr>
              <w:t>11</w:t>
            </w:r>
          </w:p>
        </w:tc>
        <w:tc>
          <w:tcPr>
            <w:tcW w:w="1583" w:type="dxa"/>
          </w:tcPr>
          <w:p w14:paraId="322B60E3" w14:textId="77777777" w:rsidR="002179A6" w:rsidRPr="00402E08" w:rsidRDefault="000609A9" w:rsidP="002179A6">
            <w:pPr>
              <w:spacing w:before="120" w:after="120" w:line="276" w:lineRule="auto"/>
              <w:jc w:val="right"/>
              <w:rPr>
                <w:b/>
                <w:lang w:val="en-ZA"/>
              </w:rPr>
            </w:pPr>
            <w:r w:rsidRPr="00402E08">
              <w:rPr>
                <w:b/>
                <w:lang w:val="en-ZA"/>
              </w:rPr>
              <w:t>Year</w:t>
            </w:r>
          </w:p>
        </w:tc>
        <w:tc>
          <w:tcPr>
            <w:tcW w:w="2934" w:type="dxa"/>
          </w:tcPr>
          <w:p w14:paraId="4530AFFE" w14:textId="7344569F" w:rsidR="002179A6" w:rsidRPr="00402E08" w:rsidRDefault="002B6464" w:rsidP="008B3080">
            <w:pPr>
              <w:spacing w:before="120" w:after="120" w:line="276" w:lineRule="auto"/>
              <w:jc w:val="center"/>
              <w:rPr>
                <w:lang w:val="en-ZA"/>
              </w:rPr>
            </w:pPr>
            <w:r w:rsidRPr="00402E08">
              <w:rPr>
                <w:lang w:val="en-ZA"/>
              </w:rPr>
              <w:t>2015</w:t>
            </w:r>
          </w:p>
        </w:tc>
      </w:tr>
      <w:tr w:rsidR="00F83D84" w:rsidRPr="00402E08" w14:paraId="08761EA5" w14:textId="77777777" w:rsidTr="004909A8">
        <w:tc>
          <w:tcPr>
            <w:tcW w:w="1802" w:type="dxa"/>
          </w:tcPr>
          <w:p w14:paraId="61428CFF" w14:textId="77777777" w:rsidR="002179A6" w:rsidRPr="00402E08" w:rsidRDefault="002179A6" w:rsidP="002179A6">
            <w:pPr>
              <w:spacing w:before="120" w:after="120" w:line="276" w:lineRule="auto"/>
              <w:jc w:val="right"/>
              <w:rPr>
                <w:b/>
                <w:lang w:val="en-ZA"/>
              </w:rPr>
            </w:pPr>
            <w:r w:rsidRPr="00402E08">
              <w:rPr>
                <w:b/>
                <w:lang w:val="en-ZA"/>
              </w:rPr>
              <w:t>Subject</w:t>
            </w:r>
          </w:p>
        </w:tc>
        <w:tc>
          <w:tcPr>
            <w:tcW w:w="7441" w:type="dxa"/>
            <w:gridSpan w:val="3"/>
            <w:vAlign w:val="center"/>
          </w:tcPr>
          <w:p w14:paraId="51280C8B" w14:textId="77777777" w:rsidR="002179A6" w:rsidRPr="00402E08" w:rsidRDefault="002179A6" w:rsidP="002179A6">
            <w:pPr>
              <w:spacing w:before="120" w:after="120" w:line="276" w:lineRule="auto"/>
              <w:jc w:val="center"/>
              <w:rPr>
                <w:lang w:val="en-ZA"/>
              </w:rPr>
            </w:pPr>
            <w:r w:rsidRPr="00402E08">
              <w:rPr>
                <w:lang w:val="en-ZA"/>
              </w:rPr>
              <w:t>Computer Applications Technology</w:t>
            </w:r>
          </w:p>
        </w:tc>
      </w:tr>
      <w:tr w:rsidR="00F83D84" w:rsidRPr="00402E08" w14:paraId="10DF55E9" w14:textId="77777777" w:rsidTr="004909A8">
        <w:tc>
          <w:tcPr>
            <w:tcW w:w="4726" w:type="dxa"/>
            <w:gridSpan w:val="2"/>
            <w:vAlign w:val="center"/>
          </w:tcPr>
          <w:p w14:paraId="368253DE" w14:textId="77777777" w:rsidR="002179A6" w:rsidRPr="00402E08" w:rsidRDefault="002179A6" w:rsidP="002179A6">
            <w:pPr>
              <w:spacing w:before="120" w:after="120" w:line="276" w:lineRule="auto"/>
              <w:jc w:val="center"/>
              <w:rPr>
                <w:lang w:val="en-ZA"/>
              </w:rPr>
            </w:pPr>
            <w:r w:rsidRPr="00402E08">
              <w:rPr>
                <w:lang w:val="en-ZA"/>
              </w:rPr>
              <w:t>Practical Assessment Task (PAT)</w:t>
            </w:r>
          </w:p>
        </w:tc>
        <w:tc>
          <w:tcPr>
            <w:tcW w:w="1583" w:type="dxa"/>
            <w:vAlign w:val="center"/>
          </w:tcPr>
          <w:p w14:paraId="40D840C4" w14:textId="77777777" w:rsidR="002179A6" w:rsidRPr="00402E08" w:rsidRDefault="000609A9" w:rsidP="002179A6">
            <w:pPr>
              <w:spacing w:before="120" w:after="120" w:line="276" w:lineRule="auto"/>
              <w:jc w:val="right"/>
              <w:rPr>
                <w:b/>
                <w:lang w:val="en-ZA"/>
              </w:rPr>
            </w:pPr>
            <w:r w:rsidRPr="00402E08">
              <w:rPr>
                <w:b/>
                <w:lang w:val="en-ZA"/>
              </w:rPr>
              <w:t>Teacher</w:t>
            </w:r>
          </w:p>
        </w:tc>
        <w:tc>
          <w:tcPr>
            <w:tcW w:w="2934" w:type="dxa"/>
          </w:tcPr>
          <w:p w14:paraId="4339863B" w14:textId="77777777" w:rsidR="002179A6" w:rsidRPr="00402E08" w:rsidRDefault="002179A6" w:rsidP="002179A6">
            <w:pPr>
              <w:spacing w:before="120" w:after="120" w:line="276" w:lineRule="auto"/>
              <w:rPr>
                <w:lang w:val="en-ZA"/>
              </w:rPr>
            </w:pPr>
          </w:p>
        </w:tc>
      </w:tr>
      <w:tr w:rsidR="004909A8" w:rsidRPr="00402E08" w14:paraId="253D17B9" w14:textId="77777777" w:rsidTr="004909A8">
        <w:trPr>
          <w:trHeight w:val="4239"/>
        </w:trPr>
        <w:tc>
          <w:tcPr>
            <w:tcW w:w="9243" w:type="dxa"/>
            <w:gridSpan w:val="4"/>
            <w:vAlign w:val="center"/>
          </w:tcPr>
          <w:p w14:paraId="19655481" w14:textId="7D5BDBAD" w:rsidR="004909A8" w:rsidRPr="00402E08" w:rsidRDefault="004909A8" w:rsidP="00507536">
            <w:pPr>
              <w:tabs>
                <w:tab w:val="left" w:pos="7371"/>
              </w:tabs>
              <w:spacing w:before="120" w:after="120" w:line="276" w:lineRule="auto"/>
              <w:rPr>
                <w:lang w:val="en-ZA"/>
              </w:rPr>
            </w:pPr>
            <w:r w:rsidRPr="00402E08">
              <w:rPr>
                <w:lang w:val="en-ZA"/>
              </w:rPr>
              <w:t>I hereby declare that the content of this assessment task is my own original work (except where there is clear acknowledgement and appropriate reference to the work of others) and has not been plagiarised, copied from someone else or previously submitted for assessment</w:t>
            </w:r>
            <w:r w:rsidR="00525705" w:rsidRPr="00402E08">
              <w:rPr>
                <w:lang w:val="en-ZA"/>
              </w:rPr>
              <w:t xml:space="preserve"> by anyone else</w:t>
            </w:r>
            <w:r w:rsidRPr="00402E08">
              <w:rPr>
                <w:lang w:val="en-ZA"/>
              </w:rPr>
              <w:t xml:space="preserve">. </w:t>
            </w:r>
          </w:p>
          <w:p w14:paraId="2A4FC1C7" w14:textId="77777777" w:rsidR="004909A8" w:rsidRPr="00402E08" w:rsidRDefault="004909A8" w:rsidP="002179A6">
            <w:pPr>
              <w:spacing w:before="120" w:after="120" w:line="276" w:lineRule="auto"/>
              <w:rPr>
                <w:lang w:val="en-ZA"/>
              </w:rPr>
            </w:pPr>
          </w:p>
          <w:p w14:paraId="50C9AC49" w14:textId="77777777" w:rsidR="004909A8" w:rsidRPr="00402E08" w:rsidRDefault="004909A8" w:rsidP="002179A6">
            <w:pPr>
              <w:spacing w:before="120" w:after="120" w:line="276" w:lineRule="auto"/>
              <w:rPr>
                <w:lang w:val="en-ZA"/>
              </w:rPr>
            </w:pPr>
          </w:p>
          <w:p w14:paraId="63E340D0" w14:textId="47245195" w:rsidR="004909A8" w:rsidRPr="00402E08" w:rsidRDefault="00A73995" w:rsidP="00A73995">
            <w:pPr>
              <w:tabs>
                <w:tab w:val="left" w:pos="6833"/>
              </w:tabs>
              <w:spacing w:before="120" w:after="120" w:line="276" w:lineRule="auto"/>
              <w:rPr>
                <w:lang w:val="en-ZA"/>
              </w:rPr>
            </w:pPr>
            <w:r w:rsidRPr="00402E08">
              <w:rPr>
                <w:lang w:val="en-ZA"/>
              </w:rPr>
              <w:t>_________________________</w:t>
            </w:r>
            <w:r w:rsidRPr="00402E08">
              <w:rPr>
                <w:lang w:val="en-ZA"/>
              </w:rPr>
              <w:tab/>
            </w:r>
            <w:r w:rsidR="004909A8" w:rsidRPr="00402E08">
              <w:rPr>
                <w:lang w:val="en-ZA"/>
              </w:rPr>
              <w:t xml:space="preserve">___ / ___ / 2015 </w:t>
            </w:r>
          </w:p>
          <w:p w14:paraId="5F679E9F" w14:textId="48076A5E" w:rsidR="004909A8" w:rsidRPr="00402E08" w:rsidRDefault="004909A8" w:rsidP="004909A8">
            <w:pPr>
              <w:tabs>
                <w:tab w:val="left" w:pos="7371"/>
              </w:tabs>
              <w:spacing w:before="120" w:after="120" w:line="276" w:lineRule="auto"/>
              <w:rPr>
                <w:lang w:val="en-ZA"/>
              </w:rPr>
            </w:pPr>
            <w:r w:rsidRPr="00402E08">
              <w:rPr>
                <w:lang w:val="en-ZA"/>
              </w:rPr>
              <w:t>SIGNATURE OF LEARNER</w:t>
            </w:r>
            <w:r w:rsidRPr="00402E08">
              <w:rPr>
                <w:lang w:val="en-ZA"/>
              </w:rPr>
              <w:tab/>
            </w:r>
            <w:r w:rsidR="00525705" w:rsidRPr="00402E08">
              <w:rPr>
                <w:lang w:val="en-ZA"/>
              </w:rPr>
              <w:t xml:space="preserve">      </w:t>
            </w:r>
            <w:r w:rsidRPr="00402E08">
              <w:rPr>
                <w:lang w:val="en-ZA"/>
              </w:rPr>
              <w:t xml:space="preserve">DATE </w:t>
            </w:r>
          </w:p>
        </w:tc>
      </w:tr>
    </w:tbl>
    <w:p w14:paraId="5BA9C603" w14:textId="77777777" w:rsidR="00B40048" w:rsidRPr="00402E08" w:rsidRDefault="00B40048" w:rsidP="00CB2B95">
      <w:pPr>
        <w:rPr>
          <w:lang w:val="en-ZA"/>
        </w:rPr>
      </w:pPr>
    </w:p>
    <w:p w14:paraId="1B1E3E87" w14:textId="77777777" w:rsidR="00B40048" w:rsidRPr="00402E08" w:rsidRDefault="00B40048">
      <w:pPr>
        <w:rPr>
          <w:lang w:val="en-ZA"/>
        </w:rPr>
      </w:pPr>
      <w:r w:rsidRPr="00402E08">
        <w:rPr>
          <w:lang w:val="en-ZA"/>
        </w:rPr>
        <w:br w:type="page"/>
      </w:r>
    </w:p>
    <w:p w14:paraId="725187EC" w14:textId="20E220AE" w:rsidR="00B40048" w:rsidRPr="00402E08" w:rsidRDefault="001B581B" w:rsidP="00B40048">
      <w:pPr>
        <w:pBdr>
          <w:bottom w:val="thinThickSmallGap" w:sz="12" w:space="1" w:color="943634"/>
        </w:pBdr>
        <w:spacing w:after="200"/>
        <w:jc w:val="center"/>
        <w:outlineLvl w:val="0"/>
        <w:rPr>
          <w:rFonts w:ascii="Cambria" w:hAnsi="Cambria"/>
          <w:b/>
          <w:spacing w:val="20"/>
          <w:sz w:val="28"/>
          <w:szCs w:val="28"/>
          <w:lang w:val="en-ZA" w:eastAsia="en-US" w:bidi="en-US"/>
        </w:rPr>
      </w:pPr>
      <w:bookmarkStart w:id="70" w:name="_Toc409976602"/>
      <w:r w:rsidRPr="00402E08">
        <w:rPr>
          <w:rFonts w:ascii="Cambria" w:hAnsi="Cambria"/>
          <w:b/>
          <w:spacing w:val="20"/>
          <w:sz w:val="28"/>
          <w:szCs w:val="28"/>
          <w:lang w:val="en-ZA" w:eastAsia="en-US" w:bidi="en-US"/>
        </w:rPr>
        <w:lastRenderedPageBreak/>
        <w:t xml:space="preserve">Annexure </w:t>
      </w:r>
      <w:r w:rsidR="00A23962" w:rsidRPr="00402E08">
        <w:rPr>
          <w:rFonts w:ascii="Cambria" w:hAnsi="Cambria"/>
          <w:b/>
          <w:spacing w:val="20"/>
          <w:sz w:val="28"/>
          <w:szCs w:val="28"/>
          <w:lang w:val="en-ZA" w:eastAsia="en-US" w:bidi="en-US"/>
        </w:rPr>
        <w:t>H</w:t>
      </w:r>
      <w:bookmarkEnd w:id="70"/>
    </w:p>
    <w:p w14:paraId="3CD8627E" w14:textId="566C467D" w:rsidR="00B40048" w:rsidRPr="00402E08" w:rsidRDefault="00B40048" w:rsidP="00B40048">
      <w:pPr>
        <w:pBdr>
          <w:bottom w:val="single" w:sz="4" w:space="1" w:color="622423"/>
        </w:pBdr>
        <w:spacing w:before="400" w:after="200" w:line="252" w:lineRule="auto"/>
        <w:jc w:val="center"/>
        <w:outlineLvl w:val="1"/>
        <w:rPr>
          <w:rFonts w:ascii="Cambria" w:hAnsi="Cambria"/>
          <w:b/>
          <w:spacing w:val="15"/>
          <w:lang w:val="en-ZA" w:eastAsia="en-US" w:bidi="en-US"/>
        </w:rPr>
      </w:pPr>
      <w:bookmarkStart w:id="71" w:name="_Toc409976603"/>
      <w:r w:rsidRPr="00402E08">
        <w:rPr>
          <w:rFonts w:ascii="Cambria" w:hAnsi="Cambria"/>
          <w:b/>
          <w:spacing w:val="15"/>
          <w:lang w:val="en-ZA" w:eastAsia="en-US" w:bidi="en-US"/>
        </w:rPr>
        <w:t>K-W-L-S Chart</w:t>
      </w:r>
      <w:bookmarkEnd w:id="71"/>
    </w:p>
    <w:p w14:paraId="54475C0E" w14:textId="77777777" w:rsidR="00CB2B95" w:rsidRPr="00402E08" w:rsidRDefault="00CB2B95" w:rsidP="00CB2B95">
      <w:pPr>
        <w:rPr>
          <w:lang w:val="en-ZA"/>
        </w:rPr>
      </w:pPr>
    </w:p>
    <w:tbl>
      <w:tblPr>
        <w:tblStyle w:val="LightGrid-Accent2"/>
        <w:tblW w:w="0" w:type="auto"/>
        <w:tblLook w:val="04A0" w:firstRow="1" w:lastRow="0" w:firstColumn="1" w:lastColumn="0" w:noHBand="0" w:noVBand="1"/>
      </w:tblPr>
      <w:tblGrid>
        <w:gridCol w:w="2309"/>
        <w:gridCol w:w="2311"/>
        <w:gridCol w:w="2311"/>
        <w:gridCol w:w="2311"/>
      </w:tblGrid>
      <w:tr w:rsidR="00F83D84" w:rsidRPr="00402E08" w14:paraId="58FFCA38" w14:textId="77777777" w:rsidTr="004909A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2" w:type="dxa"/>
            <w:gridSpan w:val="4"/>
          </w:tcPr>
          <w:p w14:paraId="1AA22205" w14:textId="77777777" w:rsidR="004909A8" w:rsidRPr="00402E08" w:rsidRDefault="004909A8" w:rsidP="004909A8">
            <w:pPr>
              <w:jc w:val="center"/>
              <w:rPr>
                <w:b w:val="0"/>
              </w:rPr>
            </w:pPr>
          </w:p>
        </w:tc>
      </w:tr>
      <w:tr w:rsidR="00F83D84" w:rsidRPr="00402E08" w14:paraId="09EB263F" w14:textId="77777777" w:rsidTr="004909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2" w:type="dxa"/>
            <w:gridSpan w:val="4"/>
          </w:tcPr>
          <w:p w14:paraId="67FDAD38" w14:textId="77777777" w:rsidR="004909A8" w:rsidRPr="00402E08" w:rsidRDefault="004909A8" w:rsidP="004909A8">
            <w:pPr>
              <w:jc w:val="center"/>
              <w:rPr>
                <w:b w:val="0"/>
              </w:rPr>
            </w:pPr>
            <w:r w:rsidRPr="00402E08">
              <w:rPr>
                <w:b w:val="0"/>
              </w:rPr>
              <w:t>Example of a K-W-L-S Chart</w:t>
            </w:r>
          </w:p>
        </w:tc>
      </w:tr>
      <w:tr w:rsidR="00F83D84" w:rsidRPr="00402E08" w14:paraId="3A465795" w14:textId="77777777" w:rsidTr="004909A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9" w:type="dxa"/>
          </w:tcPr>
          <w:p w14:paraId="1D26FDC1" w14:textId="77777777" w:rsidR="004909A8" w:rsidRPr="00402E08" w:rsidRDefault="004909A8" w:rsidP="004909A8">
            <w:pPr>
              <w:jc w:val="center"/>
              <w:rPr>
                <w:b w:val="0"/>
              </w:rPr>
            </w:pPr>
            <w:r w:rsidRPr="00402E08">
              <w:rPr>
                <w:b w:val="0"/>
              </w:rPr>
              <w:t>K</w:t>
            </w:r>
          </w:p>
        </w:tc>
        <w:tc>
          <w:tcPr>
            <w:tcW w:w="2311" w:type="dxa"/>
          </w:tcPr>
          <w:p w14:paraId="7BE197CC" w14:textId="77777777" w:rsidR="004909A8" w:rsidRPr="00402E08" w:rsidRDefault="004909A8" w:rsidP="004909A8">
            <w:pPr>
              <w:jc w:val="center"/>
              <w:cnfStyle w:val="000000010000" w:firstRow="0" w:lastRow="0" w:firstColumn="0" w:lastColumn="0" w:oddVBand="0" w:evenVBand="0" w:oddHBand="0" w:evenHBand="1" w:firstRowFirstColumn="0" w:firstRowLastColumn="0" w:lastRowFirstColumn="0" w:lastRowLastColumn="0"/>
              <w:rPr>
                <w:b/>
              </w:rPr>
            </w:pPr>
            <w:r w:rsidRPr="00402E08">
              <w:rPr>
                <w:b/>
              </w:rPr>
              <w:t>W</w:t>
            </w:r>
          </w:p>
        </w:tc>
        <w:tc>
          <w:tcPr>
            <w:tcW w:w="2311" w:type="dxa"/>
          </w:tcPr>
          <w:p w14:paraId="18896047" w14:textId="77777777" w:rsidR="004909A8" w:rsidRPr="00402E08" w:rsidRDefault="004909A8" w:rsidP="004909A8">
            <w:pPr>
              <w:jc w:val="center"/>
              <w:cnfStyle w:val="000000010000" w:firstRow="0" w:lastRow="0" w:firstColumn="0" w:lastColumn="0" w:oddVBand="0" w:evenVBand="0" w:oddHBand="0" w:evenHBand="1" w:firstRowFirstColumn="0" w:firstRowLastColumn="0" w:lastRowFirstColumn="0" w:lastRowLastColumn="0"/>
              <w:rPr>
                <w:b/>
              </w:rPr>
            </w:pPr>
            <w:r w:rsidRPr="00402E08">
              <w:rPr>
                <w:b/>
              </w:rPr>
              <w:t>L</w:t>
            </w:r>
          </w:p>
        </w:tc>
        <w:tc>
          <w:tcPr>
            <w:tcW w:w="2311" w:type="dxa"/>
          </w:tcPr>
          <w:p w14:paraId="693F3E4F" w14:textId="77777777" w:rsidR="004909A8" w:rsidRPr="00402E08" w:rsidRDefault="004909A8" w:rsidP="004909A8">
            <w:pPr>
              <w:jc w:val="center"/>
              <w:cnfStyle w:val="000000010000" w:firstRow="0" w:lastRow="0" w:firstColumn="0" w:lastColumn="0" w:oddVBand="0" w:evenVBand="0" w:oddHBand="0" w:evenHBand="1" w:firstRowFirstColumn="0" w:firstRowLastColumn="0" w:lastRowFirstColumn="0" w:lastRowLastColumn="0"/>
              <w:rPr>
                <w:b/>
              </w:rPr>
            </w:pPr>
            <w:r w:rsidRPr="00402E08">
              <w:rPr>
                <w:b/>
              </w:rPr>
              <w:t>S</w:t>
            </w:r>
          </w:p>
        </w:tc>
      </w:tr>
      <w:tr w:rsidR="00F83D84" w:rsidRPr="00402E08" w14:paraId="345F0C81" w14:textId="77777777" w:rsidTr="004909A8">
        <w:trPr>
          <w:cnfStyle w:val="000000100000" w:firstRow="0" w:lastRow="0" w:firstColumn="0" w:lastColumn="0" w:oddVBand="0" w:evenVBand="0" w:oddHBand="1" w:evenHBand="0" w:firstRowFirstColumn="0" w:firstRowLastColumn="0" w:lastRowFirstColumn="0" w:lastRowLastColumn="0"/>
          <w:trHeight w:val="496"/>
        </w:trPr>
        <w:tc>
          <w:tcPr>
            <w:cnfStyle w:val="001000000000" w:firstRow="0" w:lastRow="0" w:firstColumn="1" w:lastColumn="0" w:oddVBand="0" w:evenVBand="0" w:oddHBand="0" w:evenHBand="0" w:firstRowFirstColumn="0" w:firstRowLastColumn="0" w:lastRowFirstColumn="0" w:lastRowLastColumn="0"/>
            <w:tcW w:w="2309" w:type="dxa"/>
            <w:vAlign w:val="center"/>
          </w:tcPr>
          <w:p w14:paraId="379AC4C6" w14:textId="77777777" w:rsidR="004909A8" w:rsidRPr="00402E08" w:rsidRDefault="004909A8" w:rsidP="004909A8">
            <w:pPr>
              <w:jc w:val="center"/>
              <w:rPr>
                <w:b w:val="0"/>
                <w:sz w:val="20"/>
                <w:lang w:val="en-ZA"/>
              </w:rPr>
            </w:pPr>
            <w:r w:rsidRPr="00402E08">
              <w:rPr>
                <w:b w:val="0"/>
                <w:sz w:val="20"/>
              </w:rPr>
              <w:t>What I already know</w:t>
            </w:r>
          </w:p>
        </w:tc>
        <w:tc>
          <w:tcPr>
            <w:tcW w:w="2311" w:type="dxa"/>
            <w:vAlign w:val="center"/>
          </w:tcPr>
          <w:p w14:paraId="477BAB02" w14:textId="77777777" w:rsidR="004909A8" w:rsidRPr="00402E08" w:rsidRDefault="004909A8" w:rsidP="004909A8">
            <w:pPr>
              <w:jc w:val="center"/>
              <w:cnfStyle w:val="000000100000" w:firstRow="0" w:lastRow="0" w:firstColumn="0" w:lastColumn="0" w:oddVBand="0" w:evenVBand="0" w:oddHBand="1" w:evenHBand="0" w:firstRowFirstColumn="0" w:firstRowLastColumn="0" w:lastRowFirstColumn="0" w:lastRowLastColumn="0"/>
              <w:rPr>
                <w:sz w:val="20"/>
                <w:lang w:val="en-ZA"/>
              </w:rPr>
            </w:pPr>
            <w:r w:rsidRPr="00402E08">
              <w:rPr>
                <w:sz w:val="20"/>
              </w:rPr>
              <w:t>What I want to know</w:t>
            </w:r>
          </w:p>
        </w:tc>
        <w:tc>
          <w:tcPr>
            <w:tcW w:w="2311" w:type="dxa"/>
            <w:vAlign w:val="center"/>
          </w:tcPr>
          <w:p w14:paraId="6E5C45B7" w14:textId="77777777" w:rsidR="004909A8" w:rsidRPr="00402E08" w:rsidRDefault="004909A8" w:rsidP="004909A8">
            <w:pPr>
              <w:jc w:val="center"/>
              <w:cnfStyle w:val="000000100000" w:firstRow="0" w:lastRow="0" w:firstColumn="0" w:lastColumn="0" w:oddVBand="0" w:evenVBand="0" w:oddHBand="1" w:evenHBand="0" w:firstRowFirstColumn="0" w:firstRowLastColumn="0" w:lastRowFirstColumn="0" w:lastRowLastColumn="0"/>
              <w:rPr>
                <w:sz w:val="20"/>
              </w:rPr>
            </w:pPr>
            <w:r w:rsidRPr="00402E08">
              <w:rPr>
                <w:sz w:val="20"/>
              </w:rPr>
              <w:t>What I learned</w:t>
            </w:r>
          </w:p>
        </w:tc>
        <w:tc>
          <w:tcPr>
            <w:tcW w:w="2311" w:type="dxa"/>
            <w:vAlign w:val="center"/>
          </w:tcPr>
          <w:p w14:paraId="64EB5D16" w14:textId="77777777" w:rsidR="004909A8" w:rsidRPr="00402E08" w:rsidRDefault="004909A8" w:rsidP="004909A8">
            <w:pPr>
              <w:jc w:val="center"/>
              <w:cnfStyle w:val="000000100000" w:firstRow="0" w:lastRow="0" w:firstColumn="0" w:lastColumn="0" w:oddVBand="0" w:evenVBand="0" w:oddHBand="1" w:evenHBand="0" w:firstRowFirstColumn="0" w:firstRowLastColumn="0" w:lastRowFirstColumn="0" w:lastRowLastColumn="0"/>
              <w:rPr>
                <w:sz w:val="20"/>
              </w:rPr>
            </w:pPr>
            <w:r w:rsidRPr="00402E08">
              <w:rPr>
                <w:sz w:val="20"/>
              </w:rPr>
              <w:t>What I still want to know</w:t>
            </w:r>
          </w:p>
        </w:tc>
      </w:tr>
      <w:tr w:rsidR="00F83D84" w:rsidRPr="00402E08" w14:paraId="7898FB38" w14:textId="77777777" w:rsidTr="004909A8">
        <w:trPr>
          <w:cnfStyle w:val="000000010000" w:firstRow="0" w:lastRow="0" w:firstColumn="0" w:lastColumn="0" w:oddVBand="0" w:evenVBand="0" w:oddHBand="0" w:evenHBand="1" w:firstRowFirstColumn="0" w:firstRowLastColumn="0" w:lastRowFirstColumn="0" w:lastRowLastColumn="0"/>
          <w:trHeight w:val="8498"/>
        </w:trPr>
        <w:tc>
          <w:tcPr>
            <w:cnfStyle w:val="001000000000" w:firstRow="0" w:lastRow="0" w:firstColumn="1" w:lastColumn="0" w:oddVBand="0" w:evenVBand="0" w:oddHBand="0" w:evenHBand="0" w:firstRowFirstColumn="0" w:firstRowLastColumn="0" w:lastRowFirstColumn="0" w:lastRowLastColumn="0"/>
            <w:tcW w:w="2309" w:type="dxa"/>
          </w:tcPr>
          <w:p w14:paraId="3D6F7FD7" w14:textId="77777777" w:rsidR="004909A8" w:rsidRPr="00402E08" w:rsidRDefault="004909A8" w:rsidP="004909A8">
            <w:pPr>
              <w:rPr>
                <w:b w:val="0"/>
              </w:rPr>
            </w:pPr>
          </w:p>
        </w:tc>
        <w:tc>
          <w:tcPr>
            <w:tcW w:w="2311" w:type="dxa"/>
          </w:tcPr>
          <w:p w14:paraId="79881FD0" w14:textId="77777777" w:rsidR="004909A8" w:rsidRPr="00402E08" w:rsidRDefault="004909A8" w:rsidP="004909A8">
            <w:pPr>
              <w:cnfStyle w:val="000000010000" w:firstRow="0" w:lastRow="0" w:firstColumn="0" w:lastColumn="0" w:oddVBand="0" w:evenVBand="0" w:oddHBand="0" w:evenHBand="1" w:firstRowFirstColumn="0" w:firstRowLastColumn="0" w:lastRowFirstColumn="0" w:lastRowLastColumn="0"/>
              <w:rPr>
                <w:b/>
              </w:rPr>
            </w:pPr>
          </w:p>
        </w:tc>
        <w:tc>
          <w:tcPr>
            <w:tcW w:w="2311" w:type="dxa"/>
          </w:tcPr>
          <w:p w14:paraId="76395E0E" w14:textId="77777777" w:rsidR="004909A8" w:rsidRPr="00402E08" w:rsidRDefault="004909A8" w:rsidP="004909A8">
            <w:pPr>
              <w:cnfStyle w:val="000000010000" w:firstRow="0" w:lastRow="0" w:firstColumn="0" w:lastColumn="0" w:oddVBand="0" w:evenVBand="0" w:oddHBand="0" w:evenHBand="1" w:firstRowFirstColumn="0" w:firstRowLastColumn="0" w:lastRowFirstColumn="0" w:lastRowLastColumn="0"/>
              <w:rPr>
                <w:b/>
              </w:rPr>
            </w:pPr>
          </w:p>
        </w:tc>
        <w:tc>
          <w:tcPr>
            <w:tcW w:w="2311" w:type="dxa"/>
          </w:tcPr>
          <w:p w14:paraId="11DA23B8" w14:textId="77777777" w:rsidR="004909A8" w:rsidRPr="00402E08" w:rsidRDefault="004909A8" w:rsidP="004909A8">
            <w:pPr>
              <w:cnfStyle w:val="000000010000" w:firstRow="0" w:lastRow="0" w:firstColumn="0" w:lastColumn="0" w:oddVBand="0" w:evenVBand="0" w:oddHBand="0" w:evenHBand="1" w:firstRowFirstColumn="0" w:firstRowLastColumn="0" w:lastRowFirstColumn="0" w:lastRowLastColumn="0"/>
              <w:rPr>
                <w:b/>
              </w:rPr>
            </w:pPr>
          </w:p>
        </w:tc>
      </w:tr>
    </w:tbl>
    <w:p w14:paraId="50A36E96" w14:textId="77777777" w:rsidR="00B40048" w:rsidRPr="00402E08" w:rsidRDefault="00B40048" w:rsidP="00CB2B95">
      <w:pPr>
        <w:rPr>
          <w:lang w:val="en-ZA"/>
        </w:rPr>
      </w:pPr>
    </w:p>
    <w:sectPr w:rsidR="00B40048" w:rsidRPr="00402E08" w:rsidSect="00A73995">
      <w:headerReference w:type="default" r:id="rId26"/>
      <w:footerReference w:type="default" r:id="rId27"/>
      <w:pgSz w:w="11907" w:h="16839" w:code="9"/>
      <w:pgMar w:top="1134" w:right="1134" w:bottom="1134" w:left="1134" w:header="720" w:footer="720" w:gutter="0"/>
      <w:pgNumType w:fmt="lowerRoman"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860942" w14:textId="77777777" w:rsidR="00F22C41" w:rsidRDefault="00F22C41" w:rsidP="00B55963">
      <w:r>
        <w:separator/>
      </w:r>
    </w:p>
  </w:endnote>
  <w:endnote w:type="continuationSeparator" w:id="0">
    <w:p w14:paraId="13F04683" w14:textId="77777777" w:rsidR="00F22C41" w:rsidRDefault="00F22C41" w:rsidP="00B559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w Cen MT">
    <w:panose1 w:val="020B0602020104020603"/>
    <w:charset w:val="00"/>
    <w:family w:val="swiss"/>
    <w:pitch w:val="variable"/>
    <w:sig w:usb0="00000007" w:usb1="00000000" w:usb2="00000000" w:usb3="00000000" w:csb0="00000003" w:csb1="00000000"/>
  </w:font>
  <w:font w:name="Calibri">
    <w:panose1 w:val="020F0502020204030204"/>
    <w:charset w:val="00"/>
    <w:family w:val="swiss"/>
    <w:pitch w:val="variable"/>
    <w:sig w:usb0="E10002FF" w:usb1="4000ACFF" w:usb2="00000009" w:usb3="00000000" w:csb0="0000019F" w:csb1="00000000"/>
  </w:font>
  <w:font w:name="Chiller">
    <w:panose1 w:val="04020404031007020602"/>
    <w:charset w:val="00"/>
    <w:family w:val="decorative"/>
    <w:pitch w:val="variable"/>
    <w:sig w:usb0="00000003" w:usb1="00000000" w:usb2="00000000" w:usb3="00000000" w:csb0="00000001" w:csb1="00000000"/>
  </w:font>
  <w:font w:name="LucidaGrande">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egoe UI Symbol">
    <w:altName w:val="MS Mincho"/>
    <w:panose1 w:val="020B0502040204020203"/>
    <w:charset w:val="00"/>
    <w:family w:val="swiss"/>
    <w:pitch w:val="variable"/>
    <w:sig w:usb0="8000006F" w:usb1="1200FBEF" w:usb2="0064C000" w:usb3="00000000" w:csb0="0000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BCAD17" w14:textId="77777777" w:rsidR="007E350B" w:rsidRDefault="007E350B" w:rsidP="00574CCD">
    <w:pPr>
      <w:pStyle w:val="Footer"/>
      <w:jc w:val="center"/>
      <w:rPr>
        <w:rFonts w:ascii="Cambria" w:hAnsi="Cambria"/>
        <w:lang w:val="en-ZA"/>
      </w:rPr>
    </w:pPr>
  </w:p>
  <w:p w14:paraId="0E1D7122" w14:textId="2F3E5BC6" w:rsidR="007E350B" w:rsidRPr="00574CCD" w:rsidRDefault="007E350B" w:rsidP="00574CCD">
    <w:pPr>
      <w:pStyle w:val="Footer"/>
      <w:jc w:val="center"/>
      <w:rPr>
        <w:rFonts w:ascii="Cambria" w:hAnsi="Cambria"/>
        <w:lang w:val="en-ZA"/>
      </w:rPr>
    </w:pPr>
    <w:r w:rsidRPr="00574CCD">
      <w:rPr>
        <w:rFonts w:ascii="Cambria" w:hAnsi="Cambria"/>
        <w:lang w:val="en-ZA"/>
      </w:rPr>
      <w:t>-</w:t>
    </w:r>
    <w:sdt>
      <w:sdtPr>
        <w:rPr>
          <w:rFonts w:ascii="Cambria" w:hAnsi="Cambria"/>
        </w:rPr>
        <w:id w:val="230349803"/>
        <w:docPartObj>
          <w:docPartGallery w:val="Page Numbers (Bottom of Page)"/>
          <w:docPartUnique/>
        </w:docPartObj>
      </w:sdtPr>
      <w:sdtEndPr>
        <w:rPr>
          <w:noProof/>
        </w:rPr>
      </w:sdtEndPr>
      <w:sdtContent>
        <w:r w:rsidRPr="00574CCD">
          <w:rPr>
            <w:rFonts w:ascii="Cambria" w:hAnsi="Cambria"/>
          </w:rPr>
          <w:fldChar w:fldCharType="begin"/>
        </w:r>
        <w:r w:rsidRPr="00574CCD">
          <w:rPr>
            <w:rFonts w:ascii="Cambria" w:hAnsi="Cambria"/>
          </w:rPr>
          <w:instrText xml:space="preserve"> PAGE   \* MERGEFORMAT </w:instrText>
        </w:r>
        <w:r w:rsidRPr="00574CCD">
          <w:rPr>
            <w:rFonts w:ascii="Cambria" w:hAnsi="Cambria"/>
          </w:rPr>
          <w:fldChar w:fldCharType="separate"/>
        </w:r>
        <w:r w:rsidR="00DD1CD7">
          <w:rPr>
            <w:rFonts w:ascii="Cambria" w:hAnsi="Cambria"/>
            <w:noProof/>
          </w:rPr>
          <w:t>5</w:t>
        </w:r>
        <w:r w:rsidRPr="00574CCD">
          <w:rPr>
            <w:rFonts w:ascii="Cambria" w:hAnsi="Cambria"/>
            <w:noProof/>
          </w:rPr>
          <w:fldChar w:fldCharType="end"/>
        </w:r>
      </w:sdtContent>
    </w:sdt>
    <w:r w:rsidRPr="00574CCD">
      <w:rPr>
        <w:rFonts w:ascii="Cambria" w:hAnsi="Cambria"/>
        <w:noProof/>
        <w:lang w:val="en-ZA"/>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Cambria" w:hAnsi="Cambria"/>
        <w:sz w:val="20"/>
        <w:szCs w:val="20"/>
      </w:rPr>
      <w:id w:val="788316534"/>
      <w:docPartObj>
        <w:docPartGallery w:val="Page Numbers (Bottom of Page)"/>
        <w:docPartUnique/>
      </w:docPartObj>
    </w:sdtPr>
    <w:sdtEndPr>
      <w:rPr>
        <w:noProof/>
      </w:rPr>
    </w:sdtEndPr>
    <w:sdtContent>
      <w:p w14:paraId="62DE45F9" w14:textId="3AF4C23E" w:rsidR="007E350B" w:rsidRPr="00A73995" w:rsidRDefault="007E350B" w:rsidP="00FE3230">
        <w:pPr>
          <w:pStyle w:val="Footer"/>
          <w:pBdr>
            <w:top w:val="single" w:sz="4" w:space="1" w:color="auto"/>
          </w:pBdr>
          <w:jc w:val="center"/>
          <w:rPr>
            <w:rFonts w:ascii="Cambria" w:hAnsi="Cambria"/>
            <w:sz w:val="20"/>
            <w:szCs w:val="20"/>
          </w:rPr>
        </w:pPr>
        <w:r w:rsidRPr="00A73995">
          <w:rPr>
            <w:rFonts w:ascii="Cambria" w:hAnsi="Cambria"/>
            <w:sz w:val="20"/>
            <w:szCs w:val="20"/>
          </w:rPr>
          <w:fldChar w:fldCharType="begin"/>
        </w:r>
        <w:r w:rsidRPr="00A73995">
          <w:rPr>
            <w:rFonts w:ascii="Cambria" w:hAnsi="Cambria"/>
            <w:sz w:val="20"/>
            <w:szCs w:val="20"/>
          </w:rPr>
          <w:instrText xml:space="preserve"> PAGE   \* MERGEFORMAT </w:instrText>
        </w:r>
        <w:r w:rsidRPr="00A73995">
          <w:rPr>
            <w:rFonts w:ascii="Cambria" w:hAnsi="Cambria"/>
            <w:sz w:val="20"/>
            <w:szCs w:val="20"/>
          </w:rPr>
          <w:fldChar w:fldCharType="separate"/>
        </w:r>
        <w:r w:rsidR="002C2183">
          <w:rPr>
            <w:rFonts w:ascii="Cambria" w:hAnsi="Cambria"/>
            <w:noProof/>
            <w:sz w:val="20"/>
            <w:szCs w:val="20"/>
          </w:rPr>
          <w:t>26</w:t>
        </w:r>
        <w:r w:rsidRPr="00A73995">
          <w:rPr>
            <w:rFonts w:ascii="Cambria" w:hAnsi="Cambria"/>
            <w:noProof/>
            <w:sz w:val="20"/>
            <w:szCs w:val="2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28"/>
        <w:szCs w:val="28"/>
      </w:rPr>
      <w:id w:val="-779483737"/>
      <w:docPartObj>
        <w:docPartGallery w:val="Page Numbers (Bottom of Page)"/>
        <w:docPartUnique/>
      </w:docPartObj>
    </w:sdtPr>
    <w:sdtContent>
      <w:p w14:paraId="67A7A345" w14:textId="6DD86969" w:rsidR="007E350B" w:rsidRPr="00A73995" w:rsidRDefault="007E350B" w:rsidP="00A73995">
        <w:pPr>
          <w:pStyle w:val="Footer"/>
          <w:jc w:val="center"/>
          <w:rPr>
            <w:rFonts w:asciiTheme="majorHAnsi" w:eastAsiaTheme="majorEastAsia" w:hAnsiTheme="majorHAnsi" w:cstheme="majorBidi"/>
            <w:sz w:val="28"/>
            <w:szCs w:val="28"/>
          </w:rPr>
        </w:pPr>
        <w:r>
          <w:rPr>
            <w:rFonts w:asciiTheme="minorHAnsi" w:eastAsiaTheme="minorEastAsia" w:hAnsiTheme="minorHAnsi"/>
            <w:sz w:val="22"/>
            <w:szCs w:val="22"/>
          </w:rPr>
          <w:fldChar w:fldCharType="begin"/>
        </w:r>
        <w:r>
          <w:instrText xml:space="preserve"> PAGE    \* MERGEFORMAT </w:instrText>
        </w:r>
        <w:r>
          <w:rPr>
            <w:rFonts w:asciiTheme="minorHAnsi" w:eastAsiaTheme="minorEastAsia" w:hAnsiTheme="minorHAnsi"/>
            <w:sz w:val="22"/>
            <w:szCs w:val="22"/>
          </w:rPr>
          <w:fldChar w:fldCharType="separate"/>
        </w:r>
        <w:r w:rsidR="00D477BC">
          <w:rPr>
            <w:noProof/>
          </w:rPr>
          <w:t>i</w:t>
        </w:r>
        <w:r>
          <w:rPr>
            <w:rFonts w:asciiTheme="majorHAnsi" w:eastAsiaTheme="majorEastAsia" w:hAnsiTheme="majorHAnsi" w:cstheme="majorBidi"/>
            <w:noProof/>
            <w:sz w:val="28"/>
            <w:szCs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6C0516" w14:textId="77777777" w:rsidR="00F22C41" w:rsidRDefault="00F22C41" w:rsidP="00B55963">
      <w:r>
        <w:separator/>
      </w:r>
    </w:p>
  </w:footnote>
  <w:footnote w:type="continuationSeparator" w:id="0">
    <w:p w14:paraId="2BE33A34" w14:textId="77777777" w:rsidR="00F22C41" w:rsidRDefault="00F22C41" w:rsidP="00B55963">
      <w:r>
        <w:continuationSeparator/>
      </w:r>
    </w:p>
  </w:footnote>
  <w:footnote w:id="1">
    <w:p w14:paraId="77D0DF4D" w14:textId="77777777" w:rsidR="007E350B" w:rsidRPr="00420924" w:rsidRDefault="007E350B" w:rsidP="004909A8">
      <w:pPr>
        <w:pStyle w:val="FootnoteText"/>
        <w:rPr>
          <w:rFonts w:ascii="Cambria" w:hAnsi="Cambria"/>
          <w:lang w:val="en-ZA"/>
        </w:rPr>
      </w:pPr>
      <w:r w:rsidRPr="00420924">
        <w:rPr>
          <w:rStyle w:val="FootnoteReference"/>
          <w:rFonts w:ascii="Cambria" w:hAnsi="Cambria"/>
        </w:rPr>
        <w:footnoteRef/>
      </w:r>
      <w:r w:rsidRPr="00420924">
        <w:rPr>
          <w:rFonts w:ascii="Cambria" w:hAnsi="Cambria"/>
        </w:rPr>
        <w:t xml:space="preserve"> </w:t>
      </w:r>
      <w:r w:rsidRPr="00420924">
        <w:rPr>
          <w:rFonts w:ascii="Cambria" w:hAnsi="Cambria"/>
          <w:lang w:val="en-ZA"/>
        </w:rPr>
        <w:t>Must be able to answer questions/contribute to solving the problem/demonstrates understanding of appropriate links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0A07A8" w14:textId="77777777" w:rsidR="007E350B" w:rsidRPr="00BC76C1" w:rsidRDefault="007E350B" w:rsidP="00CB3494">
    <w:pPr>
      <w:pStyle w:val="Header"/>
      <w:spacing w:after="360"/>
      <w:rPr>
        <w:lang w:val="en-ZA"/>
      </w:rPr>
    </w:pPr>
    <w:r>
      <w:rPr>
        <w:lang w:val="en-ZA"/>
      </w:rPr>
      <w:t>Instructions to learners</w:t>
    </w:r>
    <w:r>
      <w:rPr>
        <w:lang w:val="en-ZA"/>
      </w:rPr>
      <w:tab/>
    </w:r>
    <w:r>
      <w:rPr>
        <w:lang w:val="en-ZA"/>
      </w:rPr>
      <w:tab/>
      <w:t>PAT Grade 11 2015</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45090E" w14:textId="77777777" w:rsidR="007E350B" w:rsidRPr="00675D44" w:rsidRDefault="007E350B" w:rsidP="00675D4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CD2CB4" w14:textId="6E6BA346" w:rsidR="007E350B" w:rsidRPr="00712C90" w:rsidRDefault="007E350B" w:rsidP="00AB6A5B">
    <w:pPr>
      <w:pStyle w:val="Header"/>
      <w:tabs>
        <w:tab w:val="clear" w:pos="9360"/>
        <w:tab w:val="right" w:pos="10206"/>
        <w:tab w:val="right" w:pos="15168"/>
      </w:tabs>
      <w:rPr>
        <w:rFonts w:ascii="Arial" w:hAnsi="Arial" w:cs="Arial"/>
        <w:b/>
        <w:color w:val="FF0000"/>
        <w:sz w:val="22"/>
        <w:szCs w:val="22"/>
        <w:lang w:val="en-ZA"/>
      </w:rPr>
    </w:pPr>
    <w:r>
      <w:rPr>
        <w:rFonts w:ascii="Arial" w:hAnsi="Arial" w:cs="Arial"/>
        <w:b/>
        <w:sz w:val="22"/>
        <w:szCs w:val="22"/>
        <w:lang w:val="en-ZA"/>
      </w:rPr>
      <w:t>Teacher Guidance</w:t>
    </w:r>
    <w:r w:rsidRPr="00712C90">
      <w:rPr>
        <w:rFonts w:ascii="Arial" w:hAnsi="Arial" w:cs="Arial"/>
        <w:b/>
        <w:sz w:val="22"/>
        <w:szCs w:val="22"/>
        <w:lang w:val="en-ZA"/>
      </w:rPr>
      <w:tab/>
    </w:r>
    <w:r w:rsidRPr="00712C90">
      <w:rPr>
        <w:rFonts w:ascii="Arial" w:hAnsi="Arial" w:cs="Arial"/>
        <w:b/>
        <w:sz w:val="22"/>
        <w:szCs w:val="22"/>
        <w:lang w:val="en-ZA"/>
      </w:rPr>
      <w:tab/>
      <w:t xml:space="preserve">PAT Grade 11 – </w:t>
    </w:r>
    <w:r w:rsidRPr="00B14883">
      <w:rPr>
        <w:rFonts w:ascii="Arial" w:hAnsi="Arial" w:cs="Arial"/>
        <w:b/>
        <w:color w:val="000000" w:themeColor="text1"/>
        <w:sz w:val="22"/>
        <w:szCs w:val="22"/>
        <w:lang w:val="en-ZA"/>
      </w:rPr>
      <w:t>2015</w:t>
    </w:r>
  </w:p>
  <w:p w14:paraId="7738DCDD" w14:textId="77777777" w:rsidR="007E350B" w:rsidRDefault="007E350B" w:rsidP="00AB6A5B">
    <w:pPr>
      <w:pStyle w:val="Header"/>
      <w:pBdr>
        <w:top w:val="single" w:sz="4" w:space="1" w:color="auto"/>
      </w:pBdr>
      <w:tabs>
        <w:tab w:val="clear" w:pos="9360"/>
        <w:tab w:val="right" w:pos="10206"/>
        <w:tab w:val="right" w:pos="15168"/>
      </w:tabs>
      <w:rPr>
        <w:b/>
        <w:lang w:val="en-Z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943F18" w14:textId="06576DAA" w:rsidR="007E350B" w:rsidRPr="00712C90" w:rsidRDefault="007E350B" w:rsidP="00AB6A5B">
    <w:pPr>
      <w:pStyle w:val="Header"/>
      <w:tabs>
        <w:tab w:val="clear" w:pos="9360"/>
        <w:tab w:val="right" w:pos="10206"/>
        <w:tab w:val="right" w:pos="15168"/>
      </w:tabs>
      <w:rPr>
        <w:rFonts w:ascii="Arial" w:hAnsi="Arial" w:cs="Arial"/>
        <w:b/>
        <w:color w:val="FF0000"/>
        <w:sz w:val="22"/>
        <w:szCs w:val="22"/>
        <w:lang w:val="en-ZA"/>
      </w:rPr>
    </w:pPr>
    <w:r>
      <w:rPr>
        <w:rFonts w:ascii="Arial" w:hAnsi="Arial" w:cs="Arial"/>
        <w:b/>
        <w:sz w:val="22"/>
        <w:szCs w:val="22"/>
        <w:lang w:val="en-ZA"/>
      </w:rPr>
      <w:t>Instructions to learners</w:t>
    </w:r>
    <w:r w:rsidRPr="00712C90">
      <w:rPr>
        <w:rFonts w:ascii="Arial" w:hAnsi="Arial" w:cs="Arial"/>
        <w:b/>
        <w:sz w:val="22"/>
        <w:szCs w:val="22"/>
        <w:lang w:val="en-ZA"/>
      </w:rPr>
      <w:tab/>
    </w:r>
    <w:r w:rsidRPr="00712C90">
      <w:rPr>
        <w:rFonts w:ascii="Arial" w:hAnsi="Arial" w:cs="Arial"/>
        <w:b/>
        <w:sz w:val="22"/>
        <w:szCs w:val="22"/>
        <w:lang w:val="en-ZA"/>
      </w:rPr>
      <w:tab/>
      <w:t xml:space="preserve">PAT Grade 11 – </w:t>
    </w:r>
    <w:r w:rsidRPr="00B14883">
      <w:rPr>
        <w:rFonts w:ascii="Arial" w:hAnsi="Arial" w:cs="Arial"/>
        <w:b/>
        <w:color w:val="000000" w:themeColor="text1"/>
        <w:sz w:val="22"/>
        <w:szCs w:val="22"/>
        <w:lang w:val="en-ZA"/>
      </w:rPr>
      <w:t>2015</w:t>
    </w:r>
  </w:p>
  <w:p w14:paraId="4A456B23" w14:textId="77777777" w:rsidR="007E350B" w:rsidRDefault="007E350B" w:rsidP="00AB6A5B">
    <w:pPr>
      <w:pStyle w:val="Header"/>
      <w:pBdr>
        <w:top w:val="single" w:sz="4" w:space="1" w:color="auto"/>
      </w:pBdr>
      <w:tabs>
        <w:tab w:val="clear" w:pos="9360"/>
        <w:tab w:val="right" w:pos="10206"/>
        <w:tab w:val="right" w:pos="15168"/>
      </w:tabs>
      <w:rPr>
        <w:b/>
        <w:lang w:val="en-ZA"/>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46E111" w14:textId="6EAAACF8" w:rsidR="007E350B" w:rsidRPr="00BF5393" w:rsidRDefault="007E350B" w:rsidP="00F36B74">
    <w:pPr>
      <w:pStyle w:val="Header"/>
      <w:pBdr>
        <w:bottom w:val="single" w:sz="4" w:space="1" w:color="auto"/>
      </w:pBdr>
      <w:tabs>
        <w:tab w:val="clear" w:pos="4680"/>
        <w:tab w:val="clear" w:pos="9360"/>
        <w:tab w:val="center" w:pos="7513"/>
        <w:tab w:val="right" w:pos="10206"/>
        <w:tab w:val="right" w:pos="15168"/>
      </w:tabs>
      <w:spacing w:line="276" w:lineRule="auto"/>
      <w:rPr>
        <w:b/>
        <w:sz w:val="22"/>
        <w:szCs w:val="22"/>
        <w:lang w:val="en-ZA"/>
      </w:rPr>
    </w:pPr>
    <w:r w:rsidRPr="00BF5393">
      <w:rPr>
        <w:rFonts w:ascii="Arial" w:hAnsi="Arial" w:cs="Arial"/>
        <w:b/>
        <w:sz w:val="22"/>
        <w:szCs w:val="22"/>
        <w:lang w:val="en-ZA"/>
      </w:rPr>
      <w:t>Computer Applications Technology</w:t>
    </w:r>
    <w:r w:rsidRPr="00BF5393">
      <w:rPr>
        <w:b/>
        <w:sz w:val="22"/>
        <w:szCs w:val="22"/>
        <w:lang w:val="en-ZA"/>
      </w:rPr>
      <w:tab/>
    </w:r>
    <w:r w:rsidRPr="00BF5393">
      <w:rPr>
        <w:rFonts w:ascii="Arial" w:hAnsi="Arial" w:cs="Arial"/>
        <w:b/>
        <w:sz w:val="22"/>
        <w:szCs w:val="22"/>
        <w:lang w:val="en-ZA"/>
      </w:rPr>
      <w:t>Assessment Tool</w:t>
    </w:r>
    <w:r>
      <w:rPr>
        <w:rFonts w:ascii="Arial" w:hAnsi="Arial" w:cs="Arial"/>
        <w:b/>
        <w:sz w:val="22"/>
        <w:szCs w:val="22"/>
        <w:lang w:val="en-ZA"/>
      </w:rPr>
      <w:t>s</w:t>
    </w:r>
    <w:r w:rsidRPr="00BF5393">
      <w:rPr>
        <w:b/>
        <w:sz w:val="22"/>
        <w:szCs w:val="22"/>
        <w:lang w:val="en-ZA"/>
      </w:rPr>
      <w:tab/>
    </w:r>
    <w:r w:rsidRPr="00BF5393">
      <w:rPr>
        <w:b/>
        <w:sz w:val="22"/>
        <w:szCs w:val="22"/>
        <w:lang w:val="en-ZA"/>
      </w:rPr>
      <w:tab/>
    </w:r>
    <w:r w:rsidRPr="00BF5393">
      <w:rPr>
        <w:rFonts w:ascii="Arial" w:hAnsi="Arial" w:cs="Arial"/>
        <w:b/>
        <w:sz w:val="22"/>
        <w:szCs w:val="22"/>
        <w:lang w:val="en-ZA"/>
      </w:rPr>
      <w:t>PAT</w:t>
    </w:r>
    <w:r w:rsidRPr="00BF5393">
      <w:rPr>
        <w:b/>
        <w:sz w:val="22"/>
        <w:szCs w:val="22"/>
        <w:lang w:val="en-ZA"/>
      </w:rPr>
      <w:t xml:space="preserve"> </w:t>
    </w:r>
    <w:r w:rsidRPr="00BF5393">
      <w:rPr>
        <w:rFonts w:ascii="Arial" w:hAnsi="Arial" w:cs="Arial"/>
        <w:b/>
        <w:sz w:val="22"/>
        <w:szCs w:val="22"/>
        <w:lang w:val="en-ZA"/>
      </w:rPr>
      <w:t>Grade 11 – 2015</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79084D" w14:textId="77777777" w:rsidR="007E350B" w:rsidRPr="00BF5393" w:rsidRDefault="007E350B" w:rsidP="00F9735F">
    <w:pPr>
      <w:pStyle w:val="Header"/>
      <w:pBdr>
        <w:bottom w:val="single" w:sz="4" w:space="1" w:color="auto"/>
      </w:pBdr>
      <w:tabs>
        <w:tab w:val="clear" w:pos="4680"/>
        <w:tab w:val="clear" w:pos="9360"/>
        <w:tab w:val="center" w:pos="7513"/>
        <w:tab w:val="right" w:pos="10206"/>
        <w:tab w:val="right" w:pos="15168"/>
      </w:tabs>
      <w:spacing w:line="276" w:lineRule="auto"/>
      <w:rPr>
        <w:b/>
        <w:sz w:val="22"/>
        <w:szCs w:val="22"/>
        <w:lang w:val="en-ZA"/>
      </w:rPr>
    </w:pPr>
    <w:r w:rsidRPr="00BF5393">
      <w:rPr>
        <w:rFonts w:ascii="Arial" w:hAnsi="Arial" w:cs="Arial"/>
        <w:b/>
        <w:sz w:val="22"/>
        <w:szCs w:val="22"/>
        <w:lang w:val="en-ZA"/>
      </w:rPr>
      <w:t>Computer Applications Technology</w:t>
    </w:r>
    <w:r w:rsidRPr="00BF5393">
      <w:rPr>
        <w:b/>
        <w:sz w:val="22"/>
        <w:szCs w:val="22"/>
        <w:lang w:val="en-ZA"/>
      </w:rPr>
      <w:tab/>
    </w:r>
    <w:r w:rsidRPr="00BF5393">
      <w:rPr>
        <w:rFonts w:ascii="Arial" w:hAnsi="Arial" w:cs="Arial"/>
        <w:b/>
        <w:sz w:val="22"/>
        <w:szCs w:val="22"/>
        <w:lang w:val="en-ZA"/>
      </w:rPr>
      <w:t>Assessment Tool</w:t>
    </w:r>
    <w:r>
      <w:rPr>
        <w:rFonts w:ascii="Arial" w:hAnsi="Arial" w:cs="Arial"/>
        <w:b/>
        <w:sz w:val="22"/>
        <w:szCs w:val="22"/>
        <w:lang w:val="en-ZA"/>
      </w:rPr>
      <w:t>s</w:t>
    </w:r>
    <w:r w:rsidRPr="00BF5393">
      <w:rPr>
        <w:b/>
        <w:sz w:val="22"/>
        <w:szCs w:val="22"/>
        <w:lang w:val="en-ZA"/>
      </w:rPr>
      <w:tab/>
    </w:r>
    <w:r w:rsidRPr="00BF5393">
      <w:rPr>
        <w:b/>
        <w:sz w:val="22"/>
        <w:szCs w:val="22"/>
        <w:lang w:val="en-ZA"/>
      </w:rPr>
      <w:tab/>
    </w:r>
    <w:r w:rsidRPr="00BF5393">
      <w:rPr>
        <w:rFonts w:ascii="Arial" w:hAnsi="Arial" w:cs="Arial"/>
        <w:b/>
        <w:sz w:val="22"/>
        <w:szCs w:val="22"/>
        <w:lang w:val="en-ZA"/>
      </w:rPr>
      <w:t>PAT</w:t>
    </w:r>
    <w:r w:rsidRPr="00BF5393">
      <w:rPr>
        <w:b/>
        <w:sz w:val="22"/>
        <w:szCs w:val="22"/>
        <w:lang w:val="en-ZA"/>
      </w:rPr>
      <w:t xml:space="preserve"> </w:t>
    </w:r>
    <w:r w:rsidRPr="00BF5393">
      <w:rPr>
        <w:rFonts w:ascii="Arial" w:hAnsi="Arial" w:cs="Arial"/>
        <w:b/>
        <w:sz w:val="22"/>
        <w:szCs w:val="22"/>
        <w:lang w:val="en-ZA"/>
      </w:rPr>
      <w:t>Grade 11 – 2015</w:t>
    </w:r>
  </w:p>
  <w:p w14:paraId="0DA4A3A0" w14:textId="1D220798" w:rsidR="007E350B" w:rsidRDefault="007E350B" w:rsidP="00C80282">
    <w:pPr>
      <w:pStyle w:val="Header"/>
    </w:pPr>
  </w:p>
  <w:p w14:paraId="5D99D9F2" w14:textId="77777777" w:rsidR="007E350B" w:rsidRPr="00C80282" w:rsidRDefault="007E350B" w:rsidP="00C80282">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0DC0A9" w14:textId="067BC297" w:rsidR="007E350B" w:rsidRPr="00F9735F" w:rsidRDefault="007E350B" w:rsidP="00F9735F">
    <w:pPr>
      <w:pStyle w:val="Header"/>
      <w:tabs>
        <w:tab w:val="clear" w:pos="9360"/>
        <w:tab w:val="right" w:pos="9639"/>
      </w:tabs>
      <w:rPr>
        <w:rFonts w:ascii="Arial" w:hAnsi="Arial" w:cs="Arial"/>
        <w:b/>
        <w:sz w:val="22"/>
        <w:szCs w:val="22"/>
        <w:lang w:val="en-ZA"/>
      </w:rPr>
    </w:pPr>
    <w:r>
      <w:rPr>
        <w:lang w:val="en-ZA"/>
      </w:rPr>
      <w:tab/>
    </w:r>
    <w:r>
      <w:rPr>
        <w:lang w:val="en-ZA"/>
      </w:rPr>
      <w:tab/>
    </w:r>
    <w:r w:rsidRPr="00F9735F">
      <w:rPr>
        <w:rFonts w:ascii="Arial" w:hAnsi="Arial" w:cs="Arial"/>
        <w:b/>
        <w:sz w:val="22"/>
        <w:szCs w:val="22"/>
        <w:lang w:val="en-ZA"/>
      </w:rPr>
      <w:t>PAT Grade 11 – 2015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83901"/>
    <w:multiLevelType w:val="hybridMultilevel"/>
    <w:tmpl w:val="3B1ABFD8"/>
    <w:lvl w:ilvl="0" w:tplc="1C090001">
      <w:start w:val="1"/>
      <w:numFmt w:val="bullet"/>
      <w:lvlText w:val=""/>
      <w:lvlJc w:val="left"/>
      <w:pPr>
        <w:ind w:left="1080" w:hanging="360"/>
      </w:pPr>
      <w:rPr>
        <w:rFonts w:ascii="Symbol" w:hAnsi="Symbol" w:hint="default"/>
      </w:rPr>
    </w:lvl>
    <w:lvl w:ilvl="1" w:tplc="1C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35D3B34"/>
    <w:multiLevelType w:val="hybridMultilevel"/>
    <w:tmpl w:val="5B346C9A"/>
    <w:lvl w:ilvl="0" w:tplc="A9F2248C">
      <w:numFmt w:val="bullet"/>
      <w:lvlText w:val=""/>
      <w:lvlJc w:val="left"/>
      <w:pPr>
        <w:ind w:left="1440" w:hanging="360"/>
      </w:pPr>
      <w:rPr>
        <w:rFonts w:ascii="Wingdings" w:eastAsia="Times New Roman" w:hAnsi="Wingdings" w:cs="Times New Roman" w:hint="default"/>
        <w:sz w:val="28"/>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
    <w:nsid w:val="04BE2830"/>
    <w:multiLevelType w:val="hybridMultilevel"/>
    <w:tmpl w:val="E2A4461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nsid w:val="06662D11"/>
    <w:multiLevelType w:val="hybridMultilevel"/>
    <w:tmpl w:val="EE28367E"/>
    <w:lvl w:ilvl="0" w:tplc="04090001">
      <w:start w:val="1"/>
      <w:numFmt w:val="bullet"/>
      <w:lvlText w:val=""/>
      <w:lvlJc w:val="left"/>
      <w:pPr>
        <w:ind w:left="1074" w:hanging="360"/>
      </w:pPr>
      <w:rPr>
        <w:rFonts w:ascii="Symbol" w:hAnsi="Symbol" w:hint="default"/>
      </w:rPr>
    </w:lvl>
    <w:lvl w:ilvl="1" w:tplc="04090003">
      <w:start w:val="1"/>
      <w:numFmt w:val="bullet"/>
      <w:lvlText w:val="o"/>
      <w:lvlJc w:val="left"/>
      <w:pPr>
        <w:ind w:left="1794" w:hanging="360"/>
      </w:pPr>
      <w:rPr>
        <w:rFonts w:ascii="Courier New" w:hAnsi="Courier New" w:cs="Courier New" w:hint="default"/>
      </w:rPr>
    </w:lvl>
    <w:lvl w:ilvl="2" w:tplc="04090005" w:tentative="1">
      <w:start w:val="1"/>
      <w:numFmt w:val="bullet"/>
      <w:lvlText w:val=""/>
      <w:lvlJc w:val="left"/>
      <w:pPr>
        <w:ind w:left="2514" w:hanging="360"/>
      </w:pPr>
      <w:rPr>
        <w:rFonts w:ascii="Wingdings" w:hAnsi="Wingdings" w:hint="default"/>
      </w:rPr>
    </w:lvl>
    <w:lvl w:ilvl="3" w:tplc="04090001" w:tentative="1">
      <w:start w:val="1"/>
      <w:numFmt w:val="bullet"/>
      <w:lvlText w:val=""/>
      <w:lvlJc w:val="left"/>
      <w:pPr>
        <w:ind w:left="3234" w:hanging="360"/>
      </w:pPr>
      <w:rPr>
        <w:rFonts w:ascii="Symbol" w:hAnsi="Symbol" w:hint="default"/>
      </w:rPr>
    </w:lvl>
    <w:lvl w:ilvl="4" w:tplc="04090003" w:tentative="1">
      <w:start w:val="1"/>
      <w:numFmt w:val="bullet"/>
      <w:lvlText w:val="o"/>
      <w:lvlJc w:val="left"/>
      <w:pPr>
        <w:ind w:left="3954" w:hanging="360"/>
      </w:pPr>
      <w:rPr>
        <w:rFonts w:ascii="Courier New" w:hAnsi="Courier New" w:cs="Courier New" w:hint="default"/>
      </w:rPr>
    </w:lvl>
    <w:lvl w:ilvl="5" w:tplc="04090005" w:tentative="1">
      <w:start w:val="1"/>
      <w:numFmt w:val="bullet"/>
      <w:lvlText w:val=""/>
      <w:lvlJc w:val="left"/>
      <w:pPr>
        <w:ind w:left="4674" w:hanging="360"/>
      </w:pPr>
      <w:rPr>
        <w:rFonts w:ascii="Wingdings" w:hAnsi="Wingdings" w:hint="default"/>
      </w:rPr>
    </w:lvl>
    <w:lvl w:ilvl="6" w:tplc="04090001" w:tentative="1">
      <w:start w:val="1"/>
      <w:numFmt w:val="bullet"/>
      <w:lvlText w:val=""/>
      <w:lvlJc w:val="left"/>
      <w:pPr>
        <w:ind w:left="5394" w:hanging="360"/>
      </w:pPr>
      <w:rPr>
        <w:rFonts w:ascii="Symbol" w:hAnsi="Symbol" w:hint="default"/>
      </w:rPr>
    </w:lvl>
    <w:lvl w:ilvl="7" w:tplc="04090003" w:tentative="1">
      <w:start w:val="1"/>
      <w:numFmt w:val="bullet"/>
      <w:lvlText w:val="o"/>
      <w:lvlJc w:val="left"/>
      <w:pPr>
        <w:ind w:left="6114" w:hanging="360"/>
      </w:pPr>
      <w:rPr>
        <w:rFonts w:ascii="Courier New" w:hAnsi="Courier New" w:cs="Courier New" w:hint="default"/>
      </w:rPr>
    </w:lvl>
    <w:lvl w:ilvl="8" w:tplc="04090005" w:tentative="1">
      <w:start w:val="1"/>
      <w:numFmt w:val="bullet"/>
      <w:lvlText w:val=""/>
      <w:lvlJc w:val="left"/>
      <w:pPr>
        <w:ind w:left="6834" w:hanging="360"/>
      </w:pPr>
      <w:rPr>
        <w:rFonts w:ascii="Wingdings" w:hAnsi="Wingdings" w:hint="default"/>
      </w:rPr>
    </w:lvl>
  </w:abstractNum>
  <w:abstractNum w:abstractNumId="4">
    <w:nsid w:val="0A104813"/>
    <w:multiLevelType w:val="hybridMultilevel"/>
    <w:tmpl w:val="54B4FA00"/>
    <w:lvl w:ilvl="0" w:tplc="761458E0">
      <w:start w:val="1"/>
      <w:numFmt w:val="decimal"/>
      <w:lvlText w:val="%1."/>
      <w:lvlJc w:val="left"/>
      <w:pPr>
        <w:ind w:left="786" w:hanging="360"/>
      </w:pPr>
      <w:rPr>
        <w:rFonts w:hint="default"/>
        <w:b w:val="0"/>
      </w:rPr>
    </w:lvl>
    <w:lvl w:ilvl="1" w:tplc="1C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F741AFC"/>
    <w:multiLevelType w:val="hybridMultilevel"/>
    <w:tmpl w:val="B2842A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01A60C7"/>
    <w:multiLevelType w:val="hybridMultilevel"/>
    <w:tmpl w:val="6E5E984A"/>
    <w:lvl w:ilvl="0" w:tplc="7AC2F7BE">
      <w:start w:val="1"/>
      <w:numFmt w:val="bullet"/>
      <w:lvlText w:val=""/>
      <w:lvlJc w:val="left"/>
      <w:pPr>
        <w:ind w:left="360" w:hanging="360"/>
      </w:pPr>
      <w:rPr>
        <w:rFonts w:ascii="Wingdings" w:hAnsi="Wingdings" w:cstheme="minorBidi" w:hint="default"/>
        <w:color w:val="auto"/>
        <w:sz w:val="32"/>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7">
    <w:nsid w:val="15854364"/>
    <w:multiLevelType w:val="hybridMultilevel"/>
    <w:tmpl w:val="1084DF1E"/>
    <w:lvl w:ilvl="0" w:tplc="7AC2F7BE">
      <w:start w:val="1"/>
      <w:numFmt w:val="bullet"/>
      <w:lvlText w:val=""/>
      <w:lvlJc w:val="left"/>
      <w:pPr>
        <w:ind w:left="360" w:hanging="360"/>
      </w:pPr>
      <w:rPr>
        <w:rFonts w:ascii="Wingdings" w:hAnsi="Wingdings" w:cstheme="minorBidi" w:hint="default"/>
        <w:color w:val="auto"/>
        <w:sz w:val="32"/>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8">
    <w:nsid w:val="1C0A56FA"/>
    <w:multiLevelType w:val="hybridMultilevel"/>
    <w:tmpl w:val="D8D4F5B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nsid w:val="1C5934B7"/>
    <w:multiLevelType w:val="hybridMultilevel"/>
    <w:tmpl w:val="1DD02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E9A3223"/>
    <w:multiLevelType w:val="hybridMultilevel"/>
    <w:tmpl w:val="3774AE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EB4211A"/>
    <w:multiLevelType w:val="hybridMultilevel"/>
    <w:tmpl w:val="13C25F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0290FBC"/>
    <w:multiLevelType w:val="hybridMultilevel"/>
    <w:tmpl w:val="89E450D6"/>
    <w:lvl w:ilvl="0" w:tplc="6EC015BC">
      <w:start w:val="1"/>
      <w:numFmt w:val="bullet"/>
      <w:lvlText w:val=""/>
      <w:lvlJc w:val="left"/>
      <w:pPr>
        <w:ind w:left="360" w:hanging="360"/>
      </w:pPr>
      <w:rPr>
        <w:rFonts w:ascii="Wingdings" w:hAnsi="Wingdings" w:cstheme="minorBidi" w:hint="default"/>
        <w:color w:val="auto"/>
        <w:sz w:val="3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204B1467"/>
    <w:multiLevelType w:val="hybridMultilevel"/>
    <w:tmpl w:val="E1E6B94C"/>
    <w:lvl w:ilvl="0" w:tplc="4A12282C">
      <w:start w:val="1"/>
      <w:numFmt w:val="bullet"/>
      <w:lvlText w:val=""/>
      <w:lvlJc w:val="left"/>
      <w:pPr>
        <w:tabs>
          <w:tab w:val="num" w:pos="720"/>
        </w:tabs>
        <w:ind w:left="720" w:hanging="360"/>
      </w:pPr>
      <w:rPr>
        <w:rFonts w:ascii="Wingdings 3" w:hAnsi="Wingdings 3" w:hint="default"/>
      </w:rPr>
    </w:lvl>
    <w:lvl w:ilvl="1" w:tplc="92E604AC" w:tentative="1">
      <w:start w:val="1"/>
      <w:numFmt w:val="bullet"/>
      <w:lvlText w:val=""/>
      <w:lvlJc w:val="left"/>
      <w:pPr>
        <w:tabs>
          <w:tab w:val="num" w:pos="1440"/>
        </w:tabs>
        <w:ind w:left="1440" w:hanging="360"/>
      </w:pPr>
      <w:rPr>
        <w:rFonts w:ascii="Wingdings 3" w:hAnsi="Wingdings 3" w:hint="default"/>
      </w:rPr>
    </w:lvl>
    <w:lvl w:ilvl="2" w:tplc="8270A9E4" w:tentative="1">
      <w:start w:val="1"/>
      <w:numFmt w:val="bullet"/>
      <w:lvlText w:val=""/>
      <w:lvlJc w:val="left"/>
      <w:pPr>
        <w:tabs>
          <w:tab w:val="num" w:pos="2160"/>
        </w:tabs>
        <w:ind w:left="2160" w:hanging="360"/>
      </w:pPr>
      <w:rPr>
        <w:rFonts w:ascii="Wingdings 3" w:hAnsi="Wingdings 3" w:hint="default"/>
      </w:rPr>
    </w:lvl>
    <w:lvl w:ilvl="3" w:tplc="32CE838A" w:tentative="1">
      <w:start w:val="1"/>
      <w:numFmt w:val="bullet"/>
      <w:lvlText w:val=""/>
      <w:lvlJc w:val="left"/>
      <w:pPr>
        <w:tabs>
          <w:tab w:val="num" w:pos="2880"/>
        </w:tabs>
        <w:ind w:left="2880" w:hanging="360"/>
      </w:pPr>
      <w:rPr>
        <w:rFonts w:ascii="Wingdings 3" w:hAnsi="Wingdings 3" w:hint="default"/>
      </w:rPr>
    </w:lvl>
    <w:lvl w:ilvl="4" w:tplc="D91EECA6" w:tentative="1">
      <w:start w:val="1"/>
      <w:numFmt w:val="bullet"/>
      <w:lvlText w:val=""/>
      <w:lvlJc w:val="left"/>
      <w:pPr>
        <w:tabs>
          <w:tab w:val="num" w:pos="3600"/>
        </w:tabs>
        <w:ind w:left="3600" w:hanging="360"/>
      </w:pPr>
      <w:rPr>
        <w:rFonts w:ascii="Wingdings 3" w:hAnsi="Wingdings 3" w:hint="default"/>
      </w:rPr>
    </w:lvl>
    <w:lvl w:ilvl="5" w:tplc="442CA19E" w:tentative="1">
      <w:start w:val="1"/>
      <w:numFmt w:val="bullet"/>
      <w:lvlText w:val=""/>
      <w:lvlJc w:val="left"/>
      <w:pPr>
        <w:tabs>
          <w:tab w:val="num" w:pos="4320"/>
        </w:tabs>
        <w:ind w:left="4320" w:hanging="360"/>
      </w:pPr>
      <w:rPr>
        <w:rFonts w:ascii="Wingdings 3" w:hAnsi="Wingdings 3" w:hint="default"/>
      </w:rPr>
    </w:lvl>
    <w:lvl w:ilvl="6" w:tplc="AA24C3E8" w:tentative="1">
      <w:start w:val="1"/>
      <w:numFmt w:val="bullet"/>
      <w:lvlText w:val=""/>
      <w:lvlJc w:val="left"/>
      <w:pPr>
        <w:tabs>
          <w:tab w:val="num" w:pos="5040"/>
        </w:tabs>
        <w:ind w:left="5040" w:hanging="360"/>
      </w:pPr>
      <w:rPr>
        <w:rFonts w:ascii="Wingdings 3" w:hAnsi="Wingdings 3" w:hint="default"/>
      </w:rPr>
    </w:lvl>
    <w:lvl w:ilvl="7" w:tplc="2D1029B2" w:tentative="1">
      <w:start w:val="1"/>
      <w:numFmt w:val="bullet"/>
      <w:lvlText w:val=""/>
      <w:lvlJc w:val="left"/>
      <w:pPr>
        <w:tabs>
          <w:tab w:val="num" w:pos="5760"/>
        </w:tabs>
        <w:ind w:left="5760" w:hanging="360"/>
      </w:pPr>
      <w:rPr>
        <w:rFonts w:ascii="Wingdings 3" w:hAnsi="Wingdings 3" w:hint="default"/>
      </w:rPr>
    </w:lvl>
    <w:lvl w:ilvl="8" w:tplc="00F4ED40" w:tentative="1">
      <w:start w:val="1"/>
      <w:numFmt w:val="bullet"/>
      <w:lvlText w:val=""/>
      <w:lvlJc w:val="left"/>
      <w:pPr>
        <w:tabs>
          <w:tab w:val="num" w:pos="6480"/>
        </w:tabs>
        <w:ind w:left="6480" w:hanging="360"/>
      </w:pPr>
      <w:rPr>
        <w:rFonts w:ascii="Wingdings 3" w:hAnsi="Wingdings 3" w:hint="default"/>
      </w:rPr>
    </w:lvl>
  </w:abstractNum>
  <w:abstractNum w:abstractNumId="14">
    <w:nsid w:val="209B1265"/>
    <w:multiLevelType w:val="hybridMultilevel"/>
    <w:tmpl w:val="DF960AA2"/>
    <w:lvl w:ilvl="0" w:tplc="1AC8C2E2">
      <w:numFmt w:val="bullet"/>
      <w:lvlText w:val="-"/>
      <w:lvlJc w:val="left"/>
      <w:pPr>
        <w:ind w:left="420" w:hanging="360"/>
      </w:pPr>
      <w:rPr>
        <w:rFonts w:ascii="Cambria" w:eastAsia="Times New Roman" w:hAnsi="Cambria" w:cs="Times New Roman" w:hint="default"/>
      </w:rPr>
    </w:lvl>
    <w:lvl w:ilvl="1" w:tplc="1C090003" w:tentative="1">
      <w:start w:val="1"/>
      <w:numFmt w:val="bullet"/>
      <w:lvlText w:val="o"/>
      <w:lvlJc w:val="left"/>
      <w:pPr>
        <w:ind w:left="1140" w:hanging="360"/>
      </w:pPr>
      <w:rPr>
        <w:rFonts w:ascii="Courier New" w:hAnsi="Courier New" w:cs="Courier New" w:hint="default"/>
      </w:rPr>
    </w:lvl>
    <w:lvl w:ilvl="2" w:tplc="1C090005" w:tentative="1">
      <w:start w:val="1"/>
      <w:numFmt w:val="bullet"/>
      <w:lvlText w:val=""/>
      <w:lvlJc w:val="left"/>
      <w:pPr>
        <w:ind w:left="1860" w:hanging="360"/>
      </w:pPr>
      <w:rPr>
        <w:rFonts w:ascii="Wingdings" w:hAnsi="Wingdings" w:hint="default"/>
      </w:rPr>
    </w:lvl>
    <w:lvl w:ilvl="3" w:tplc="1C090001" w:tentative="1">
      <w:start w:val="1"/>
      <w:numFmt w:val="bullet"/>
      <w:lvlText w:val=""/>
      <w:lvlJc w:val="left"/>
      <w:pPr>
        <w:ind w:left="2580" w:hanging="360"/>
      </w:pPr>
      <w:rPr>
        <w:rFonts w:ascii="Symbol" w:hAnsi="Symbol" w:hint="default"/>
      </w:rPr>
    </w:lvl>
    <w:lvl w:ilvl="4" w:tplc="1C090003" w:tentative="1">
      <w:start w:val="1"/>
      <w:numFmt w:val="bullet"/>
      <w:lvlText w:val="o"/>
      <w:lvlJc w:val="left"/>
      <w:pPr>
        <w:ind w:left="3300" w:hanging="360"/>
      </w:pPr>
      <w:rPr>
        <w:rFonts w:ascii="Courier New" w:hAnsi="Courier New" w:cs="Courier New" w:hint="default"/>
      </w:rPr>
    </w:lvl>
    <w:lvl w:ilvl="5" w:tplc="1C090005" w:tentative="1">
      <w:start w:val="1"/>
      <w:numFmt w:val="bullet"/>
      <w:lvlText w:val=""/>
      <w:lvlJc w:val="left"/>
      <w:pPr>
        <w:ind w:left="4020" w:hanging="360"/>
      </w:pPr>
      <w:rPr>
        <w:rFonts w:ascii="Wingdings" w:hAnsi="Wingdings" w:hint="default"/>
      </w:rPr>
    </w:lvl>
    <w:lvl w:ilvl="6" w:tplc="1C090001" w:tentative="1">
      <w:start w:val="1"/>
      <w:numFmt w:val="bullet"/>
      <w:lvlText w:val=""/>
      <w:lvlJc w:val="left"/>
      <w:pPr>
        <w:ind w:left="4740" w:hanging="360"/>
      </w:pPr>
      <w:rPr>
        <w:rFonts w:ascii="Symbol" w:hAnsi="Symbol" w:hint="default"/>
      </w:rPr>
    </w:lvl>
    <w:lvl w:ilvl="7" w:tplc="1C090003" w:tentative="1">
      <w:start w:val="1"/>
      <w:numFmt w:val="bullet"/>
      <w:lvlText w:val="o"/>
      <w:lvlJc w:val="left"/>
      <w:pPr>
        <w:ind w:left="5460" w:hanging="360"/>
      </w:pPr>
      <w:rPr>
        <w:rFonts w:ascii="Courier New" w:hAnsi="Courier New" w:cs="Courier New" w:hint="default"/>
      </w:rPr>
    </w:lvl>
    <w:lvl w:ilvl="8" w:tplc="1C090005" w:tentative="1">
      <w:start w:val="1"/>
      <w:numFmt w:val="bullet"/>
      <w:lvlText w:val=""/>
      <w:lvlJc w:val="left"/>
      <w:pPr>
        <w:ind w:left="6180" w:hanging="360"/>
      </w:pPr>
      <w:rPr>
        <w:rFonts w:ascii="Wingdings" w:hAnsi="Wingdings" w:hint="default"/>
      </w:rPr>
    </w:lvl>
  </w:abstractNum>
  <w:abstractNum w:abstractNumId="15">
    <w:nsid w:val="21CD70DC"/>
    <w:multiLevelType w:val="hybridMultilevel"/>
    <w:tmpl w:val="CF0809AC"/>
    <w:lvl w:ilvl="0" w:tplc="2722CCAA">
      <w:start w:val="1"/>
      <w:numFmt w:val="bullet"/>
      <w:lvlText w:val=""/>
      <w:lvlJc w:val="left"/>
      <w:pPr>
        <w:ind w:left="360" w:hanging="360"/>
      </w:pPr>
      <w:rPr>
        <w:rFonts w:ascii="Symbol" w:hAnsi="Symbol" w:hint="default"/>
        <w:color w:val="auto"/>
        <w:sz w:val="20"/>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nsid w:val="22F70BBF"/>
    <w:multiLevelType w:val="hybridMultilevel"/>
    <w:tmpl w:val="7BF61506"/>
    <w:lvl w:ilvl="0" w:tplc="1C090001">
      <w:start w:val="1"/>
      <w:numFmt w:val="bullet"/>
      <w:lvlText w:val=""/>
      <w:lvlJc w:val="left"/>
      <w:pPr>
        <w:ind w:left="1074" w:hanging="360"/>
      </w:pPr>
      <w:rPr>
        <w:rFonts w:ascii="Symbol" w:hAnsi="Symbol" w:hint="default"/>
      </w:rPr>
    </w:lvl>
    <w:lvl w:ilvl="1" w:tplc="04090019" w:tentative="1">
      <w:start w:val="1"/>
      <w:numFmt w:val="lowerLetter"/>
      <w:lvlText w:val="%2."/>
      <w:lvlJc w:val="left"/>
      <w:pPr>
        <w:ind w:left="1794" w:hanging="360"/>
      </w:pPr>
    </w:lvl>
    <w:lvl w:ilvl="2" w:tplc="0409001B" w:tentative="1">
      <w:start w:val="1"/>
      <w:numFmt w:val="lowerRoman"/>
      <w:lvlText w:val="%3."/>
      <w:lvlJc w:val="right"/>
      <w:pPr>
        <w:ind w:left="2514" w:hanging="180"/>
      </w:pPr>
    </w:lvl>
    <w:lvl w:ilvl="3" w:tplc="0409000F" w:tentative="1">
      <w:start w:val="1"/>
      <w:numFmt w:val="decimal"/>
      <w:lvlText w:val="%4."/>
      <w:lvlJc w:val="left"/>
      <w:pPr>
        <w:ind w:left="3234" w:hanging="360"/>
      </w:pPr>
    </w:lvl>
    <w:lvl w:ilvl="4" w:tplc="04090019" w:tentative="1">
      <w:start w:val="1"/>
      <w:numFmt w:val="lowerLetter"/>
      <w:lvlText w:val="%5."/>
      <w:lvlJc w:val="left"/>
      <w:pPr>
        <w:ind w:left="3954" w:hanging="360"/>
      </w:pPr>
    </w:lvl>
    <w:lvl w:ilvl="5" w:tplc="0409001B" w:tentative="1">
      <w:start w:val="1"/>
      <w:numFmt w:val="lowerRoman"/>
      <w:lvlText w:val="%6."/>
      <w:lvlJc w:val="right"/>
      <w:pPr>
        <w:ind w:left="4674" w:hanging="180"/>
      </w:pPr>
    </w:lvl>
    <w:lvl w:ilvl="6" w:tplc="0409000F" w:tentative="1">
      <w:start w:val="1"/>
      <w:numFmt w:val="decimal"/>
      <w:lvlText w:val="%7."/>
      <w:lvlJc w:val="left"/>
      <w:pPr>
        <w:ind w:left="5394" w:hanging="360"/>
      </w:pPr>
    </w:lvl>
    <w:lvl w:ilvl="7" w:tplc="04090019" w:tentative="1">
      <w:start w:val="1"/>
      <w:numFmt w:val="lowerLetter"/>
      <w:lvlText w:val="%8."/>
      <w:lvlJc w:val="left"/>
      <w:pPr>
        <w:ind w:left="6114" w:hanging="360"/>
      </w:pPr>
    </w:lvl>
    <w:lvl w:ilvl="8" w:tplc="0409001B" w:tentative="1">
      <w:start w:val="1"/>
      <w:numFmt w:val="lowerRoman"/>
      <w:lvlText w:val="%9."/>
      <w:lvlJc w:val="right"/>
      <w:pPr>
        <w:ind w:left="6834" w:hanging="180"/>
      </w:pPr>
    </w:lvl>
  </w:abstractNum>
  <w:abstractNum w:abstractNumId="17">
    <w:nsid w:val="28905DD0"/>
    <w:multiLevelType w:val="hybridMultilevel"/>
    <w:tmpl w:val="9CF4EE00"/>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8">
    <w:nsid w:val="2BC43F60"/>
    <w:multiLevelType w:val="hybridMultilevel"/>
    <w:tmpl w:val="004CC75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nsid w:val="368E218E"/>
    <w:multiLevelType w:val="multilevel"/>
    <w:tmpl w:val="ADCA9CE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3C7168C1"/>
    <w:multiLevelType w:val="hybridMultilevel"/>
    <w:tmpl w:val="E7D2F5FA"/>
    <w:lvl w:ilvl="0" w:tplc="3C701E44">
      <w:start w:val="1"/>
      <w:numFmt w:val="bullet"/>
      <w:lvlText w:val=""/>
      <w:lvlJc w:val="left"/>
      <w:pPr>
        <w:ind w:left="360" w:hanging="360"/>
      </w:pPr>
      <w:rPr>
        <w:rFonts w:ascii="Wingdings" w:hAnsi="Wingdings" w:cstheme="minorBidi" w:hint="default"/>
        <w:color w:val="auto"/>
        <w:sz w:val="3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3E686250"/>
    <w:multiLevelType w:val="hybridMultilevel"/>
    <w:tmpl w:val="AD9022B4"/>
    <w:lvl w:ilvl="0" w:tplc="99526A6E">
      <w:start w:val="1"/>
      <w:numFmt w:val="bullet"/>
      <w:lvlText w:val=""/>
      <w:lvlJc w:val="left"/>
      <w:pPr>
        <w:tabs>
          <w:tab w:val="num" w:pos="720"/>
        </w:tabs>
        <w:ind w:left="720" w:hanging="360"/>
      </w:pPr>
      <w:rPr>
        <w:rFonts w:ascii="Wingdings 3" w:hAnsi="Wingdings 3" w:hint="default"/>
      </w:rPr>
    </w:lvl>
    <w:lvl w:ilvl="1" w:tplc="7CB6EC64" w:tentative="1">
      <w:start w:val="1"/>
      <w:numFmt w:val="bullet"/>
      <w:lvlText w:val=""/>
      <w:lvlJc w:val="left"/>
      <w:pPr>
        <w:tabs>
          <w:tab w:val="num" w:pos="1440"/>
        </w:tabs>
        <w:ind w:left="1440" w:hanging="360"/>
      </w:pPr>
      <w:rPr>
        <w:rFonts w:ascii="Wingdings 3" w:hAnsi="Wingdings 3" w:hint="default"/>
      </w:rPr>
    </w:lvl>
    <w:lvl w:ilvl="2" w:tplc="4ACA9CA2" w:tentative="1">
      <w:start w:val="1"/>
      <w:numFmt w:val="bullet"/>
      <w:lvlText w:val=""/>
      <w:lvlJc w:val="left"/>
      <w:pPr>
        <w:tabs>
          <w:tab w:val="num" w:pos="2160"/>
        </w:tabs>
        <w:ind w:left="2160" w:hanging="360"/>
      </w:pPr>
      <w:rPr>
        <w:rFonts w:ascii="Wingdings 3" w:hAnsi="Wingdings 3" w:hint="default"/>
      </w:rPr>
    </w:lvl>
    <w:lvl w:ilvl="3" w:tplc="7D6E6730" w:tentative="1">
      <w:start w:val="1"/>
      <w:numFmt w:val="bullet"/>
      <w:lvlText w:val=""/>
      <w:lvlJc w:val="left"/>
      <w:pPr>
        <w:tabs>
          <w:tab w:val="num" w:pos="2880"/>
        </w:tabs>
        <w:ind w:left="2880" w:hanging="360"/>
      </w:pPr>
      <w:rPr>
        <w:rFonts w:ascii="Wingdings 3" w:hAnsi="Wingdings 3" w:hint="default"/>
      </w:rPr>
    </w:lvl>
    <w:lvl w:ilvl="4" w:tplc="12D49D88" w:tentative="1">
      <w:start w:val="1"/>
      <w:numFmt w:val="bullet"/>
      <w:lvlText w:val=""/>
      <w:lvlJc w:val="left"/>
      <w:pPr>
        <w:tabs>
          <w:tab w:val="num" w:pos="3600"/>
        </w:tabs>
        <w:ind w:left="3600" w:hanging="360"/>
      </w:pPr>
      <w:rPr>
        <w:rFonts w:ascii="Wingdings 3" w:hAnsi="Wingdings 3" w:hint="default"/>
      </w:rPr>
    </w:lvl>
    <w:lvl w:ilvl="5" w:tplc="D7FA44F0" w:tentative="1">
      <w:start w:val="1"/>
      <w:numFmt w:val="bullet"/>
      <w:lvlText w:val=""/>
      <w:lvlJc w:val="left"/>
      <w:pPr>
        <w:tabs>
          <w:tab w:val="num" w:pos="4320"/>
        </w:tabs>
        <w:ind w:left="4320" w:hanging="360"/>
      </w:pPr>
      <w:rPr>
        <w:rFonts w:ascii="Wingdings 3" w:hAnsi="Wingdings 3" w:hint="default"/>
      </w:rPr>
    </w:lvl>
    <w:lvl w:ilvl="6" w:tplc="232CABC0" w:tentative="1">
      <w:start w:val="1"/>
      <w:numFmt w:val="bullet"/>
      <w:lvlText w:val=""/>
      <w:lvlJc w:val="left"/>
      <w:pPr>
        <w:tabs>
          <w:tab w:val="num" w:pos="5040"/>
        </w:tabs>
        <w:ind w:left="5040" w:hanging="360"/>
      </w:pPr>
      <w:rPr>
        <w:rFonts w:ascii="Wingdings 3" w:hAnsi="Wingdings 3" w:hint="default"/>
      </w:rPr>
    </w:lvl>
    <w:lvl w:ilvl="7" w:tplc="4E9ABCA6" w:tentative="1">
      <w:start w:val="1"/>
      <w:numFmt w:val="bullet"/>
      <w:lvlText w:val=""/>
      <w:lvlJc w:val="left"/>
      <w:pPr>
        <w:tabs>
          <w:tab w:val="num" w:pos="5760"/>
        </w:tabs>
        <w:ind w:left="5760" w:hanging="360"/>
      </w:pPr>
      <w:rPr>
        <w:rFonts w:ascii="Wingdings 3" w:hAnsi="Wingdings 3" w:hint="default"/>
      </w:rPr>
    </w:lvl>
    <w:lvl w:ilvl="8" w:tplc="AD5040A2" w:tentative="1">
      <w:start w:val="1"/>
      <w:numFmt w:val="bullet"/>
      <w:lvlText w:val=""/>
      <w:lvlJc w:val="left"/>
      <w:pPr>
        <w:tabs>
          <w:tab w:val="num" w:pos="6480"/>
        </w:tabs>
        <w:ind w:left="6480" w:hanging="360"/>
      </w:pPr>
      <w:rPr>
        <w:rFonts w:ascii="Wingdings 3" w:hAnsi="Wingdings 3" w:hint="default"/>
      </w:rPr>
    </w:lvl>
  </w:abstractNum>
  <w:abstractNum w:abstractNumId="22">
    <w:nsid w:val="42074CA6"/>
    <w:multiLevelType w:val="multilevel"/>
    <w:tmpl w:val="90D0E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2434038"/>
    <w:multiLevelType w:val="hybridMultilevel"/>
    <w:tmpl w:val="F7504DF8"/>
    <w:lvl w:ilvl="0" w:tplc="570CE236">
      <w:numFmt w:val="bullet"/>
      <w:lvlText w:val=""/>
      <w:lvlJc w:val="left"/>
      <w:pPr>
        <w:ind w:left="1440" w:hanging="360"/>
      </w:pPr>
      <w:rPr>
        <w:rFonts w:ascii="Wingdings" w:eastAsia="Times New Roman" w:hAnsi="Wingdings" w:cs="Times New Roman" w:hint="default"/>
        <w:sz w:val="28"/>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4">
    <w:nsid w:val="44792952"/>
    <w:multiLevelType w:val="hybridMultilevel"/>
    <w:tmpl w:val="88DA8F54"/>
    <w:lvl w:ilvl="0" w:tplc="C5C49A0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8DC562C"/>
    <w:multiLevelType w:val="hybridMultilevel"/>
    <w:tmpl w:val="A26A589E"/>
    <w:lvl w:ilvl="0" w:tplc="CB48FC60">
      <w:numFmt w:val="bullet"/>
      <w:lvlText w:val=""/>
      <w:lvlJc w:val="left"/>
      <w:pPr>
        <w:ind w:left="1440" w:hanging="360"/>
      </w:pPr>
      <w:rPr>
        <w:rFonts w:ascii="Wingdings" w:eastAsia="Times New Roman" w:hAnsi="Wingdings" w:cs="Times New Roman" w:hint="default"/>
        <w:sz w:val="28"/>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6">
    <w:nsid w:val="4E2B1D6A"/>
    <w:multiLevelType w:val="hybridMultilevel"/>
    <w:tmpl w:val="36B2A9CC"/>
    <w:lvl w:ilvl="0" w:tplc="A9FA85EE">
      <w:start w:val="1"/>
      <w:numFmt w:val="bullet"/>
      <w:lvlText w:val=""/>
      <w:lvlJc w:val="left"/>
      <w:pPr>
        <w:ind w:left="360" w:hanging="360"/>
      </w:pPr>
      <w:rPr>
        <w:rFonts w:ascii="Wingdings" w:hAnsi="Wingdings" w:cstheme="minorBidi" w:hint="default"/>
        <w:color w:val="auto"/>
        <w:sz w:val="3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56762BF5"/>
    <w:multiLevelType w:val="hybridMultilevel"/>
    <w:tmpl w:val="09068E2A"/>
    <w:lvl w:ilvl="0" w:tplc="0409000F">
      <w:start w:val="1"/>
      <w:numFmt w:val="decimal"/>
      <w:lvlText w:val="%1."/>
      <w:lvlJc w:val="left"/>
      <w:pPr>
        <w:ind w:left="720" w:hanging="360"/>
      </w:pPr>
      <w:rPr>
        <w:rFonts w:hint="default"/>
      </w:rPr>
    </w:lvl>
    <w:lvl w:ilvl="1" w:tplc="1C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E9A78DA"/>
    <w:multiLevelType w:val="hybridMultilevel"/>
    <w:tmpl w:val="3850E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0CA7467"/>
    <w:multiLevelType w:val="hybridMultilevel"/>
    <w:tmpl w:val="98242D54"/>
    <w:lvl w:ilvl="0" w:tplc="55202AA6">
      <w:numFmt w:val="bullet"/>
      <w:lvlText w:val=""/>
      <w:lvlJc w:val="left"/>
      <w:pPr>
        <w:ind w:left="360" w:hanging="360"/>
      </w:pPr>
      <w:rPr>
        <w:rFonts w:ascii="Wingdings" w:eastAsia="Times New Roman" w:hAnsi="Wingdings" w:cs="Times New Roman" w:hint="default"/>
        <w:color w:val="auto"/>
        <w:sz w:val="2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62EB1544"/>
    <w:multiLevelType w:val="hybridMultilevel"/>
    <w:tmpl w:val="ED34733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638B07B1"/>
    <w:multiLevelType w:val="hybridMultilevel"/>
    <w:tmpl w:val="0FD6C99E"/>
    <w:lvl w:ilvl="0" w:tplc="3014B862">
      <w:numFmt w:val="bullet"/>
      <w:lvlText w:val="-"/>
      <w:lvlJc w:val="left"/>
      <w:pPr>
        <w:ind w:left="720" w:hanging="360"/>
      </w:pPr>
      <w:rPr>
        <w:rFonts w:ascii="Times New Roman" w:eastAsia="Times New Roman" w:hAnsi="Times New Roman" w:cs="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nsid w:val="64BF39C1"/>
    <w:multiLevelType w:val="hybridMultilevel"/>
    <w:tmpl w:val="A25ADFA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nsid w:val="666E65EC"/>
    <w:multiLevelType w:val="hybridMultilevel"/>
    <w:tmpl w:val="CE5EA77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nsid w:val="68916134"/>
    <w:multiLevelType w:val="hybridMultilevel"/>
    <w:tmpl w:val="A792013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5">
    <w:nsid w:val="69EF55F2"/>
    <w:multiLevelType w:val="hybridMultilevel"/>
    <w:tmpl w:val="3C62F8F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nsid w:val="6BAB3DDA"/>
    <w:multiLevelType w:val="hybridMultilevel"/>
    <w:tmpl w:val="B0B80836"/>
    <w:lvl w:ilvl="0" w:tplc="55202AA6">
      <w:numFmt w:val="bullet"/>
      <w:lvlText w:val=""/>
      <w:lvlJc w:val="left"/>
      <w:pPr>
        <w:ind w:left="1440" w:hanging="360"/>
      </w:pPr>
      <w:rPr>
        <w:rFonts w:ascii="Wingdings" w:eastAsia="Times New Roman" w:hAnsi="Wingdings" w:cs="Times New Roman" w:hint="default"/>
        <w:sz w:val="28"/>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7">
    <w:nsid w:val="6E074BA0"/>
    <w:multiLevelType w:val="hybridMultilevel"/>
    <w:tmpl w:val="EC74E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24E6BC0"/>
    <w:multiLevelType w:val="hybridMultilevel"/>
    <w:tmpl w:val="07E88E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58F3BA7"/>
    <w:multiLevelType w:val="hybridMultilevel"/>
    <w:tmpl w:val="77F8FE28"/>
    <w:lvl w:ilvl="0" w:tplc="11100A5C">
      <w:start w:val="1"/>
      <w:numFmt w:val="decimal"/>
      <w:lvlText w:val="%1."/>
      <w:lvlJc w:val="left"/>
      <w:pPr>
        <w:ind w:left="720" w:hanging="360"/>
      </w:pPr>
      <w:rPr>
        <w:rFonts w:hint="default"/>
      </w:rPr>
    </w:lvl>
    <w:lvl w:ilvl="1" w:tplc="1C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63D52D4"/>
    <w:multiLevelType w:val="hybridMultilevel"/>
    <w:tmpl w:val="C8086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6851CE7"/>
    <w:multiLevelType w:val="hybridMultilevel"/>
    <w:tmpl w:val="04129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7ED01EF"/>
    <w:multiLevelType w:val="hybridMultilevel"/>
    <w:tmpl w:val="BFFCAB52"/>
    <w:lvl w:ilvl="0" w:tplc="2B14049A">
      <w:start w:val="1"/>
      <w:numFmt w:val="bullet"/>
      <w:lvlText w:val=""/>
      <w:lvlJc w:val="left"/>
      <w:pPr>
        <w:ind w:left="720" w:hanging="360"/>
      </w:pPr>
      <w:rPr>
        <w:rFonts w:ascii="Webdings" w:hAnsi="Web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B250809"/>
    <w:multiLevelType w:val="hybridMultilevel"/>
    <w:tmpl w:val="2670ED7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nsid w:val="7C5407B6"/>
    <w:multiLevelType w:val="hybridMultilevel"/>
    <w:tmpl w:val="196470BE"/>
    <w:lvl w:ilvl="0" w:tplc="57688FB6">
      <w:start w:val="1"/>
      <w:numFmt w:val="decimal"/>
      <w:lvlText w:val="%1."/>
      <w:lvlJc w:val="left"/>
      <w:pPr>
        <w:ind w:left="720" w:hanging="360"/>
      </w:pPr>
      <w:rPr>
        <w:rFonts w:hint="default"/>
      </w:rPr>
    </w:lvl>
    <w:lvl w:ilvl="1" w:tplc="1C09000F">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1"/>
  </w:num>
  <w:num w:numId="2">
    <w:abstractNumId w:val="2"/>
  </w:num>
  <w:num w:numId="3">
    <w:abstractNumId w:val="4"/>
  </w:num>
  <w:num w:numId="4">
    <w:abstractNumId w:val="3"/>
  </w:num>
  <w:num w:numId="5">
    <w:abstractNumId w:val="18"/>
  </w:num>
  <w:num w:numId="6">
    <w:abstractNumId w:val="37"/>
  </w:num>
  <w:num w:numId="7">
    <w:abstractNumId w:val="35"/>
  </w:num>
  <w:num w:numId="8">
    <w:abstractNumId w:val="24"/>
  </w:num>
  <w:num w:numId="9">
    <w:abstractNumId w:val="30"/>
  </w:num>
  <w:num w:numId="10">
    <w:abstractNumId w:val="43"/>
  </w:num>
  <w:num w:numId="11">
    <w:abstractNumId w:val="11"/>
  </w:num>
  <w:num w:numId="12">
    <w:abstractNumId w:val="40"/>
  </w:num>
  <w:num w:numId="13">
    <w:abstractNumId w:val="28"/>
  </w:num>
  <w:num w:numId="14">
    <w:abstractNumId w:val="9"/>
  </w:num>
  <w:num w:numId="15">
    <w:abstractNumId w:val="38"/>
  </w:num>
  <w:num w:numId="16">
    <w:abstractNumId w:val="44"/>
  </w:num>
  <w:num w:numId="17">
    <w:abstractNumId w:val="10"/>
  </w:num>
  <w:num w:numId="18">
    <w:abstractNumId w:val="27"/>
  </w:num>
  <w:num w:numId="19">
    <w:abstractNumId w:val="39"/>
  </w:num>
  <w:num w:numId="20">
    <w:abstractNumId w:val="5"/>
  </w:num>
  <w:num w:numId="21">
    <w:abstractNumId w:val="42"/>
  </w:num>
  <w:num w:numId="22">
    <w:abstractNumId w:val="6"/>
  </w:num>
  <w:num w:numId="23">
    <w:abstractNumId w:val="25"/>
  </w:num>
  <w:num w:numId="24">
    <w:abstractNumId w:val="23"/>
  </w:num>
  <w:num w:numId="25">
    <w:abstractNumId w:val="1"/>
  </w:num>
  <w:num w:numId="26">
    <w:abstractNumId w:val="36"/>
  </w:num>
  <w:num w:numId="27">
    <w:abstractNumId w:val="7"/>
  </w:num>
  <w:num w:numId="28">
    <w:abstractNumId w:val="15"/>
  </w:num>
  <w:num w:numId="29">
    <w:abstractNumId w:val="20"/>
  </w:num>
  <w:num w:numId="30">
    <w:abstractNumId w:val="12"/>
  </w:num>
  <w:num w:numId="31">
    <w:abstractNumId w:val="29"/>
  </w:num>
  <w:num w:numId="32">
    <w:abstractNumId w:val="26"/>
  </w:num>
  <w:num w:numId="33">
    <w:abstractNumId w:val="17"/>
  </w:num>
  <w:num w:numId="34">
    <w:abstractNumId w:val="22"/>
  </w:num>
  <w:num w:numId="35">
    <w:abstractNumId w:val="33"/>
  </w:num>
  <w:num w:numId="36">
    <w:abstractNumId w:val="32"/>
  </w:num>
  <w:num w:numId="37">
    <w:abstractNumId w:val="0"/>
  </w:num>
  <w:num w:numId="38">
    <w:abstractNumId w:val="19"/>
  </w:num>
  <w:num w:numId="39">
    <w:abstractNumId w:val="16"/>
  </w:num>
  <w:num w:numId="40">
    <w:abstractNumId w:val="8"/>
  </w:num>
  <w:num w:numId="41">
    <w:abstractNumId w:val="34"/>
  </w:num>
  <w:num w:numId="42">
    <w:abstractNumId w:val="31"/>
  </w:num>
  <w:num w:numId="43">
    <w:abstractNumId w:val="14"/>
  </w:num>
  <w:num w:numId="44">
    <w:abstractNumId w:val="21"/>
  </w:num>
  <w:num w:numId="45">
    <w:abstractNumId w:val="13"/>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formatting="1" w:enforcement="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1D76"/>
    <w:rsid w:val="000013BF"/>
    <w:rsid w:val="000049E9"/>
    <w:rsid w:val="00004F12"/>
    <w:rsid w:val="00005813"/>
    <w:rsid w:val="00006C89"/>
    <w:rsid w:val="00007D61"/>
    <w:rsid w:val="00011BD8"/>
    <w:rsid w:val="000129EC"/>
    <w:rsid w:val="0001411F"/>
    <w:rsid w:val="0001480F"/>
    <w:rsid w:val="00017527"/>
    <w:rsid w:val="000214B2"/>
    <w:rsid w:val="00023EE4"/>
    <w:rsid w:val="000262A8"/>
    <w:rsid w:val="00027776"/>
    <w:rsid w:val="00031E0B"/>
    <w:rsid w:val="00032079"/>
    <w:rsid w:val="00040823"/>
    <w:rsid w:val="00042609"/>
    <w:rsid w:val="0004280F"/>
    <w:rsid w:val="00042CB7"/>
    <w:rsid w:val="0004466E"/>
    <w:rsid w:val="00046304"/>
    <w:rsid w:val="000470F5"/>
    <w:rsid w:val="000477F6"/>
    <w:rsid w:val="00047DE4"/>
    <w:rsid w:val="00054523"/>
    <w:rsid w:val="00055D5F"/>
    <w:rsid w:val="000609A9"/>
    <w:rsid w:val="000612D0"/>
    <w:rsid w:val="00063FD0"/>
    <w:rsid w:val="00067040"/>
    <w:rsid w:val="00070092"/>
    <w:rsid w:val="000703F3"/>
    <w:rsid w:val="00072675"/>
    <w:rsid w:val="000731DE"/>
    <w:rsid w:val="00081AAB"/>
    <w:rsid w:val="0009056D"/>
    <w:rsid w:val="0009326E"/>
    <w:rsid w:val="00093DA6"/>
    <w:rsid w:val="0009446B"/>
    <w:rsid w:val="00095288"/>
    <w:rsid w:val="0009602A"/>
    <w:rsid w:val="000976A2"/>
    <w:rsid w:val="000A3705"/>
    <w:rsid w:val="000A592D"/>
    <w:rsid w:val="000A5B54"/>
    <w:rsid w:val="000B1211"/>
    <w:rsid w:val="000B1E26"/>
    <w:rsid w:val="000B2F4E"/>
    <w:rsid w:val="000B3640"/>
    <w:rsid w:val="000B386B"/>
    <w:rsid w:val="000B44ED"/>
    <w:rsid w:val="000B5261"/>
    <w:rsid w:val="000B7493"/>
    <w:rsid w:val="000C0CEF"/>
    <w:rsid w:val="000C183D"/>
    <w:rsid w:val="000C41AD"/>
    <w:rsid w:val="000C4475"/>
    <w:rsid w:val="000C5CE3"/>
    <w:rsid w:val="000D0091"/>
    <w:rsid w:val="000D1B8E"/>
    <w:rsid w:val="000D2DAF"/>
    <w:rsid w:val="000D50FB"/>
    <w:rsid w:val="000D7A42"/>
    <w:rsid w:val="000E004B"/>
    <w:rsid w:val="000E1BAA"/>
    <w:rsid w:val="000E36B7"/>
    <w:rsid w:val="000E5B35"/>
    <w:rsid w:val="000E7471"/>
    <w:rsid w:val="000F24F9"/>
    <w:rsid w:val="000F4652"/>
    <w:rsid w:val="000F51BD"/>
    <w:rsid w:val="000F7732"/>
    <w:rsid w:val="00100706"/>
    <w:rsid w:val="0010352D"/>
    <w:rsid w:val="001050A2"/>
    <w:rsid w:val="00110AB3"/>
    <w:rsid w:val="00113B08"/>
    <w:rsid w:val="00117FD5"/>
    <w:rsid w:val="001212D6"/>
    <w:rsid w:val="001223FB"/>
    <w:rsid w:val="001261B8"/>
    <w:rsid w:val="00126714"/>
    <w:rsid w:val="001335BA"/>
    <w:rsid w:val="00135927"/>
    <w:rsid w:val="001406E0"/>
    <w:rsid w:val="00140F2B"/>
    <w:rsid w:val="00143047"/>
    <w:rsid w:val="00143211"/>
    <w:rsid w:val="00152009"/>
    <w:rsid w:val="00152B69"/>
    <w:rsid w:val="001530CB"/>
    <w:rsid w:val="001540BE"/>
    <w:rsid w:val="001550CD"/>
    <w:rsid w:val="00156382"/>
    <w:rsid w:val="0016277E"/>
    <w:rsid w:val="00163B2F"/>
    <w:rsid w:val="001672C3"/>
    <w:rsid w:val="0017198B"/>
    <w:rsid w:val="001719FB"/>
    <w:rsid w:val="001724F5"/>
    <w:rsid w:val="00175C49"/>
    <w:rsid w:val="001802C4"/>
    <w:rsid w:val="0018260C"/>
    <w:rsid w:val="0018346A"/>
    <w:rsid w:val="00186956"/>
    <w:rsid w:val="00186D98"/>
    <w:rsid w:val="001901FC"/>
    <w:rsid w:val="00195460"/>
    <w:rsid w:val="00195A31"/>
    <w:rsid w:val="0019682B"/>
    <w:rsid w:val="001A0031"/>
    <w:rsid w:val="001A1603"/>
    <w:rsid w:val="001A26A2"/>
    <w:rsid w:val="001A3238"/>
    <w:rsid w:val="001A33F1"/>
    <w:rsid w:val="001A62D1"/>
    <w:rsid w:val="001A6A06"/>
    <w:rsid w:val="001B10F0"/>
    <w:rsid w:val="001B2379"/>
    <w:rsid w:val="001B581B"/>
    <w:rsid w:val="001B6D29"/>
    <w:rsid w:val="001B6DD4"/>
    <w:rsid w:val="001C1BC7"/>
    <w:rsid w:val="001C2C8A"/>
    <w:rsid w:val="001D0CFE"/>
    <w:rsid w:val="001D15CB"/>
    <w:rsid w:val="001D1D76"/>
    <w:rsid w:val="001D24DF"/>
    <w:rsid w:val="001D2E3F"/>
    <w:rsid w:val="001D7B57"/>
    <w:rsid w:val="001E174B"/>
    <w:rsid w:val="001E6ACB"/>
    <w:rsid w:val="001F2760"/>
    <w:rsid w:val="001F2F5C"/>
    <w:rsid w:val="001F3ED6"/>
    <w:rsid w:val="001F6BAC"/>
    <w:rsid w:val="00201245"/>
    <w:rsid w:val="00201896"/>
    <w:rsid w:val="002037C2"/>
    <w:rsid w:val="00204283"/>
    <w:rsid w:val="002050C9"/>
    <w:rsid w:val="00205B75"/>
    <w:rsid w:val="0020639B"/>
    <w:rsid w:val="00206A91"/>
    <w:rsid w:val="002121D4"/>
    <w:rsid w:val="0021431F"/>
    <w:rsid w:val="0021757A"/>
    <w:rsid w:val="002179A6"/>
    <w:rsid w:val="0022078C"/>
    <w:rsid w:val="0022280F"/>
    <w:rsid w:val="00223B82"/>
    <w:rsid w:val="00224528"/>
    <w:rsid w:val="002307AF"/>
    <w:rsid w:val="0024261B"/>
    <w:rsid w:val="002430D3"/>
    <w:rsid w:val="0024729C"/>
    <w:rsid w:val="0025176B"/>
    <w:rsid w:val="00255DB8"/>
    <w:rsid w:val="00257480"/>
    <w:rsid w:val="002620FD"/>
    <w:rsid w:val="0026309C"/>
    <w:rsid w:val="002630BD"/>
    <w:rsid w:val="002632E6"/>
    <w:rsid w:val="002637C8"/>
    <w:rsid w:val="00263D13"/>
    <w:rsid w:val="0026445C"/>
    <w:rsid w:val="00265F84"/>
    <w:rsid w:val="00266A24"/>
    <w:rsid w:val="002677A5"/>
    <w:rsid w:val="002677B7"/>
    <w:rsid w:val="00270973"/>
    <w:rsid w:val="002711CF"/>
    <w:rsid w:val="00273C57"/>
    <w:rsid w:val="00276E74"/>
    <w:rsid w:val="0028382D"/>
    <w:rsid w:val="00290FF8"/>
    <w:rsid w:val="00294E74"/>
    <w:rsid w:val="00296CFE"/>
    <w:rsid w:val="002A28E2"/>
    <w:rsid w:val="002A2EE4"/>
    <w:rsid w:val="002A3F37"/>
    <w:rsid w:val="002A4289"/>
    <w:rsid w:val="002A608F"/>
    <w:rsid w:val="002B0059"/>
    <w:rsid w:val="002B1087"/>
    <w:rsid w:val="002B2B47"/>
    <w:rsid w:val="002B3642"/>
    <w:rsid w:val="002B4AC3"/>
    <w:rsid w:val="002B6464"/>
    <w:rsid w:val="002C12EF"/>
    <w:rsid w:val="002C165B"/>
    <w:rsid w:val="002C2183"/>
    <w:rsid w:val="002C2986"/>
    <w:rsid w:val="002C2FF5"/>
    <w:rsid w:val="002C3A11"/>
    <w:rsid w:val="002C4455"/>
    <w:rsid w:val="002C49DD"/>
    <w:rsid w:val="002C4A96"/>
    <w:rsid w:val="002C518B"/>
    <w:rsid w:val="002C69D4"/>
    <w:rsid w:val="002C69E9"/>
    <w:rsid w:val="002D0D63"/>
    <w:rsid w:val="002D1A74"/>
    <w:rsid w:val="002E171E"/>
    <w:rsid w:val="002E1B9A"/>
    <w:rsid w:val="002E2631"/>
    <w:rsid w:val="002E277D"/>
    <w:rsid w:val="002E28E3"/>
    <w:rsid w:val="002E2ABA"/>
    <w:rsid w:val="002E31E5"/>
    <w:rsid w:val="002E615B"/>
    <w:rsid w:val="002E6927"/>
    <w:rsid w:val="002E7E18"/>
    <w:rsid w:val="002F03BF"/>
    <w:rsid w:val="002F647E"/>
    <w:rsid w:val="00300593"/>
    <w:rsid w:val="00303796"/>
    <w:rsid w:val="003130B7"/>
    <w:rsid w:val="00313D91"/>
    <w:rsid w:val="00316125"/>
    <w:rsid w:val="003164FD"/>
    <w:rsid w:val="003171E9"/>
    <w:rsid w:val="003172EE"/>
    <w:rsid w:val="0032097C"/>
    <w:rsid w:val="0032367F"/>
    <w:rsid w:val="00323B86"/>
    <w:rsid w:val="00323D29"/>
    <w:rsid w:val="00324798"/>
    <w:rsid w:val="00324E42"/>
    <w:rsid w:val="0033054E"/>
    <w:rsid w:val="00330AA1"/>
    <w:rsid w:val="00331EDE"/>
    <w:rsid w:val="003341CB"/>
    <w:rsid w:val="0033576C"/>
    <w:rsid w:val="00341FDB"/>
    <w:rsid w:val="00346B7D"/>
    <w:rsid w:val="00346D1A"/>
    <w:rsid w:val="003477E8"/>
    <w:rsid w:val="00350665"/>
    <w:rsid w:val="00350BFF"/>
    <w:rsid w:val="0035189D"/>
    <w:rsid w:val="0035304B"/>
    <w:rsid w:val="0035393E"/>
    <w:rsid w:val="00354B79"/>
    <w:rsid w:val="003574F4"/>
    <w:rsid w:val="00363B49"/>
    <w:rsid w:val="00367538"/>
    <w:rsid w:val="00376D4F"/>
    <w:rsid w:val="003815ED"/>
    <w:rsid w:val="0038641F"/>
    <w:rsid w:val="003876A1"/>
    <w:rsid w:val="00391007"/>
    <w:rsid w:val="0039135D"/>
    <w:rsid w:val="003918F8"/>
    <w:rsid w:val="00394297"/>
    <w:rsid w:val="0039546A"/>
    <w:rsid w:val="003A0BE0"/>
    <w:rsid w:val="003A2BC1"/>
    <w:rsid w:val="003A31C0"/>
    <w:rsid w:val="003A4DD3"/>
    <w:rsid w:val="003A54DF"/>
    <w:rsid w:val="003A5E97"/>
    <w:rsid w:val="003A6209"/>
    <w:rsid w:val="003B0DED"/>
    <w:rsid w:val="003B1676"/>
    <w:rsid w:val="003B46FE"/>
    <w:rsid w:val="003B764A"/>
    <w:rsid w:val="003C0F53"/>
    <w:rsid w:val="003C23AD"/>
    <w:rsid w:val="003C54B6"/>
    <w:rsid w:val="003C574E"/>
    <w:rsid w:val="003C67D7"/>
    <w:rsid w:val="003C747F"/>
    <w:rsid w:val="003D0681"/>
    <w:rsid w:val="003D0DE1"/>
    <w:rsid w:val="003D1591"/>
    <w:rsid w:val="003D2612"/>
    <w:rsid w:val="003D65AA"/>
    <w:rsid w:val="003E0792"/>
    <w:rsid w:val="003E4223"/>
    <w:rsid w:val="003E5029"/>
    <w:rsid w:val="003E6CD3"/>
    <w:rsid w:val="003E6D80"/>
    <w:rsid w:val="003E76DA"/>
    <w:rsid w:val="003F0CCE"/>
    <w:rsid w:val="003F1460"/>
    <w:rsid w:val="003F1C58"/>
    <w:rsid w:val="003F316A"/>
    <w:rsid w:val="003F69B9"/>
    <w:rsid w:val="00401099"/>
    <w:rsid w:val="00401E32"/>
    <w:rsid w:val="00402AB0"/>
    <w:rsid w:val="00402E08"/>
    <w:rsid w:val="00406ED8"/>
    <w:rsid w:val="00410676"/>
    <w:rsid w:val="00412C12"/>
    <w:rsid w:val="00412E7A"/>
    <w:rsid w:val="004132D9"/>
    <w:rsid w:val="00414054"/>
    <w:rsid w:val="00425F4C"/>
    <w:rsid w:val="004265BF"/>
    <w:rsid w:val="00426CF6"/>
    <w:rsid w:val="00434436"/>
    <w:rsid w:val="00435064"/>
    <w:rsid w:val="0043613F"/>
    <w:rsid w:val="0043709E"/>
    <w:rsid w:val="00437C3C"/>
    <w:rsid w:val="004424A5"/>
    <w:rsid w:val="00443557"/>
    <w:rsid w:val="00443B76"/>
    <w:rsid w:val="0044473F"/>
    <w:rsid w:val="004448F4"/>
    <w:rsid w:val="00446595"/>
    <w:rsid w:val="0044775E"/>
    <w:rsid w:val="004522A5"/>
    <w:rsid w:val="00455D5A"/>
    <w:rsid w:val="00460D71"/>
    <w:rsid w:val="00460EA9"/>
    <w:rsid w:val="004646F2"/>
    <w:rsid w:val="00465CAC"/>
    <w:rsid w:val="004677AA"/>
    <w:rsid w:val="00467F0F"/>
    <w:rsid w:val="00470F80"/>
    <w:rsid w:val="00473445"/>
    <w:rsid w:val="00476A0A"/>
    <w:rsid w:val="00477111"/>
    <w:rsid w:val="00482087"/>
    <w:rsid w:val="00482907"/>
    <w:rsid w:val="004843F0"/>
    <w:rsid w:val="004872F1"/>
    <w:rsid w:val="004909A8"/>
    <w:rsid w:val="00491D4B"/>
    <w:rsid w:val="00495BDE"/>
    <w:rsid w:val="00497F75"/>
    <w:rsid w:val="004A2D75"/>
    <w:rsid w:val="004A3353"/>
    <w:rsid w:val="004A589D"/>
    <w:rsid w:val="004B02B2"/>
    <w:rsid w:val="004B0E88"/>
    <w:rsid w:val="004B3BED"/>
    <w:rsid w:val="004B507B"/>
    <w:rsid w:val="004B5617"/>
    <w:rsid w:val="004B7349"/>
    <w:rsid w:val="004C064D"/>
    <w:rsid w:val="004C645C"/>
    <w:rsid w:val="004D0D93"/>
    <w:rsid w:val="004D343A"/>
    <w:rsid w:val="004D4475"/>
    <w:rsid w:val="004D47DF"/>
    <w:rsid w:val="004D4829"/>
    <w:rsid w:val="004D736C"/>
    <w:rsid w:val="004E0125"/>
    <w:rsid w:val="004E0D93"/>
    <w:rsid w:val="004E1638"/>
    <w:rsid w:val="004E225D"/>
    <w:rsid w:val="004E33CF"/>
    <w:rsid w:val="004E6FAF"/>
    <w:rsid w:val="004E716E"/>
    <w:rsid w:val="004E7D3C"/>
    <w:rsid w:val="004F1AFF"/>
    <w:rsid w:val="004F2D19"/>
    <w:rsid w:val="004F3E9F"/>
    <w:rsid w:val="004F7145"/>
    <w:rsid w:val="004F7343"/>
    <w:rsid w:val="005022AF"/>
    <w:rsid w:val="00503DCD"/>
    <w:rsid w:val="00507536"/>
    <w:rsid w:val="0051055B"/>
    <w:rsid w:val="00512F45"/>
    <w:rsid w:val="00514A68"/>
    <w:rsid w:val="00515D6F"/>
    <w:rsid w:val="00515FA8"/>
    <w:rsid w:val="0052119E"/>
    <w:rsid w:val="005219BC"/>
    <w:rsid w:val="00521A87"/>
    <w:rsid w:val="00525705"/>
    <w:rsid w:val="00530A75"/>
    <w:rsid w:val="00531ACD"/>
    <w:rsid w:val="00533707"/>
    <w:rsid w:val="00534773"/>
    <w:rsid w:val="0053493A"/>
    <w:rsid w:val="00534F36"/>
    <w:rsid w:val="005353B2"/>
    <w:rsid w:val="00535BF6"/>
    <w:rsid w:val="00540D05"/>
    <w:rsid w:val="00543D0E"/>
    <w:rsid w:val="00544A11"/>
    <w:rsid w:val="005466F4"/>
    <w:rsid w:val="00547739"/>
    <w:rsid w:val="0055147C"/>
    <w:rsid w:val="00555E6A"/>
    <w:rsid w:val="00556163"/>
    <w:rsid w:val="00562F43"/>
    <w:rsid w:val="00563B04"/>
    <w:rsid w:val="00564C2A"/>
    <w:rsid w:val="005664F4"/>
    <w:rsid w:val="00566F30"/>
    <w:rsid w:val="00567855"/>
    <w:rsid w:val="00572D20"/>
    <w:rsid w:val="0057443E"/>
    <w:rsid w:val="00574CCD"/>
    <w:rsid w:val="00575ACA"/>
    <w:rsid w:val="00575ACB"/>
    <w:rsid w:val="00577234"/>
    <w:rsid w:val="005802F2"/>
    <w:rsid w:val="00582654"/>
    <w:rsid w:val="005846F2"/>
    <w:rsid w:val="005849C7"/>
    <w:rsid w:val="00584F0E"/>
    <w:rsid w:val="00585180"/>
    <w:rsid w:val="005875F3"/>
    <w:rsid w:val="00592954"/>
    <w:rsid w:val="00594066"/>
    <w:rsid w:val="00595926"/>
    <w:rsid w:val="00595DAF"/>
    <w:rsid w:val="005968BC"/>
    <w:rsid w:val="005A2771"/>
    <w:rsid w:val="005A427C"/>
    <w:rsid w:val="005A6FDD"/>
    <w:rsid w:val="005A7DD0"/>
    <w:rsid w:val="005B1FBE"/>
    <w:rsid w:val="005B2649"/>
    <w:rsid w:val="005B30A9"/>
    <w:rsid w:val="005B7F84"/>
    <w:rsid w:val="005C0F3A"/>
    <w:rsid w:val="005C22A6"/>
    <w:rsid w:val="005C3E94"/>
    <w:rsid w:val="005C47C0"/>
    <w:rsid w:val="005C7281"/>
    <w:rsid w:val="005C7FAF"/>
    <w:rsid w:val="005D00B7"/>
    <w:rsid w:val="005D0516"/>
    <w:rsid w:val="005D14A1"/>
    <w:rsid w:val="005D378B"/>
    <w:rsid w:val="005D3B3A"/>
    <w:rsid w:val="005D7272"/>
    <w:rsid w:val="005D7551"/>
    <w:rsid w:val="005E04F0"/>
    <w:rsid w:val="005E060E"/>
    <w:rsid w:val="005E2154"/>
    <w:rsid w:val="005E21D3"/>
    <w:rsid w:val="005E5BA1"/>
    <w:rsid w:val="005E7BE0"/>
    <w:rsid w:val="005F1077"/>
    <w:rsid w:val="005F1A1F"/>
    <w:rsid w:val="005F1A81"/>
    <w:rsid w:val="005F3470"/>
    <w:rsid w:val="005F7658"/>
    <w:rsid w:val="005F7E95"/>
    <w:rsid w:val="00600A19"/>
    <w:rsid w:val="006021CA"/>
    <w:rsid w:val="00604445"/>
    <w:rsid w:val="00605C60"/>
    <w:rsid w:val="00607AEA"/>
    <w:rsid w:val="0061119C"/>
    <w:rsid w:val="00617105"/>
    <w:rsid w:val="006173F3"/>
    <w:rsid w:val="00620B0C"/>
    <w:rsid w:val="006210C9"/>
    <w:rsid w:val="00625A3D"/>
    <w:rsid w:val="00633866"/>
    <w:rsid w:val="006352D1"/>
    <w:rsid w:val="00635E90"/>
    <w:rsid w:val="00637A9E"/>
    <w:rsid w:val="006416E8"/>
    <w:rsid w:val="006427C2"/>
    <w:rsid w:val="0064481A"/>
    <w:rsid w:val="006500C3"/>
    <w:rsid w:val="00651C99"/>
    <w:rsid w:val="00651DB8"/>
    <w:rsid w:val="0065383C"/>
    <w:rsid w:val="00654A97"/>
    <w:rsid w:val="0065634C"/>
    <w:rsid w:val="006566C8"/>
    <w:rsid w:val="00657D5A"/>
    <w:rsid w:val="00660DB7"/>
    <w:rsid w:val="006625AE"/>
    <w:rsid w:val="00662934"/>
    <w:rsid w:val="006663E5"/>
    <w:rsid w:val="00671050"/>
    <w:rsid w:val="0067158C"/>
    <w:rsid w:val="00673CBB"/>
    <w:rsid w:val="00675D44"/>
    <w:rsid w:val="006769CB"/>
    <w:rsid w:val="0068168D"/>
    <w:rsid w:val="00683EBF"/>
    <w:rsid w:val="00684E23"/>
    <w:rsid w:val="006869F8"/>
    <w:rsid w:val="00690D52"/>
    <w:rsid w:val="00692AB4"/>
    <w:rsid w:val="006953CA"/>
    <w:rsid w:val="0069556D"/>
    <w:rsid w:val="006A157D"/>
    <w:rsid w:val="006A1645"/>
    <w:rsid w:val="006B38B6"/>
    <w:rsid w:val="006B5858"/>
    <w:rsid w:val="006C02B3"/>
    <w:rsid w:val="006C40DC"/>
    <w:rsid w:val="006C469F"/>
    <w:rsid w:val="006C4BEC"/>
    <w:rsid w:val="006C7D03"/>
    <w:rsid w:val="006D42E5"/>
    <w:rsid w:val="006D52F4"/>
    <w:rsid w:val="006D7056"/>
    <w:rsid w:val="006D747A"/>
    <w:rsid w:val="006E5505"/>
    <w:rsid w:val="006E6F1C"/>
    <w:rsid w:val="006F37D2"/>
    <w:rsid w:val="0070553A"/>
    <w:rsid w:val="00710778"/>
    <w:rsid w:val="007127F0"/>
    <w:rsid w:val="00712C90"/>
    <w:rsid w:val="007147A8"/>
    <w:rsid w:val="00717901"/>
    <w:rsid w:val="007224B1"/>
    <w:rsid w:val="00722EC8"/>
    <w:rsid w:val="00723B18"/>
    <w:rsid w:val="00727359"/>
    <w:rsid w:val="007277AA"/>
    <w:rsid w:val="007357DE"/>
    <w:rsid w:val="007405C6"/>
    <w:rsid w:val="00740AC5"/>
    <w:rsid w:val="00741B13"/>
    <w:rsid w:val="00742BC6"/>
    <w:rsid w:val="007437D9"/>
    <w:rsid w:val="00743DEF"/>
    <w:rsid w:val="00745BCC"/>
    <w:rsid w:val="00750174"/>
    <w:rsid w:val="00751613"/>
    <w:rsid w:val="0075215D"/>
    <w:rsid w:val="00753464"/>
    <w:rsid w:val="00753652"/>
    <w:rsid w:val="0075377B"/>
    <w:rsid w:val="007605BD"/>
    <w:rsid w:val="00762A1A"/>
    <w:rsid w:val="00765434"/>
    <w:rsid w:val="007658A5"/>
    <w:rsid w:val="00765FC8"/>
    <w:rsid w:val="007707C0"/>
    <w:rsid w:val="00772A6B"/>
    <w:rsid w:val="007770CB"/>
    <w:rsid w:val="00780502"/>
    <w:rsid w:val="00784EB6"/>
    <w:rsid w:val="00785E93"/>
    <w:rsid w:val="007870D2"/>
    <w:rsid w:val="00792F8D"/>
    <w:rsid w:val="00794586"/>
    <w:rsid w:val="007955A3"/>
    <w:rsid w:val="00796AD5"/>
    <w:rsid w:val="007A0ADD"/>
    <w:rsid w:val="007A6F8A"/>
    <w:rsid w:val="007A7C67"/>
    <w:rsid w:val="007B18A3"/>
    <w:rsid w:val="007B1DE4"/>
    <w:rsid w:val="007B1F11"/>
    <w:rsid w:val="007B2CF1"/>
    <w:rsid w:val="007B37F2"/>
    <w:rsid w:val="007B4260"/>
    <w:rsid w:val="007B62B0"/>
    <w:rsid w:val="007C54DE"/>
    <w:rsid w:val="007C6979"/>
    <w:rsid w:val="007D1887"/>
    <w:rsid w:val="007D4FE0"/>
    <w:rsid w:val="007D52E9"/>
    <w:rsid w:val="007D7477"/>
    <w:rsid w:val="007E0D11"/>
    <w:rsid w:val="007E0D5E"/>
    <w:rsid w:val="007E289C"/>
    <w:rsid w:val="007E350B"/>
    <w:rsid w:val="007E654A"/>
    <w:rsid w:val="007E7B0A"/>
    <w:rsid w:val="007F0091"/>
    <w:rsid w:val="007F04FF"/>
    <w:rsid w:val="007F2B08"/>
    <w:rsid w:val="007F63EC"/>
    <w:rsid w:val="00801017"/>
    <w:rsid w:val="008048B3"/>
    <w:rsid w:val="008136ED"/>
    <w:rsid w:val="0081517F"/>
    <w:rsid w:val="00816F70"/>
    <w:rsid w:val="008176BE"/>
    <w:rsid w:val="00817BFF"/>
    <w:rsid w:val="00822FDB"/>
    <w:rsid w:val="00823099"/>
    <w:rsid w:val="008231EE"/>
    <w:rsid w:val="00823E51"/>
    <w:rsid w:val="0082458D"/>
    <w:rsid w:val="008266BD"/>
    <w:rsid w:val="0082766B"/>
    <w:rsid w:val="00830E2E"/>
    <w:rsid w:val="00831313"/>
    <w:rsid w:val="00831380"/>
    <w:rsid w:val="0083494B"/>
    <w:rsid w:val="0084141C"/>
    <w:rsid w:val="0084228E"/>
    <w:rsid w:val="0084638D"/>
    <w:rsid w:val="00851148"/>
    <w:rsid w:val="008511B1"/>
    <w:rsid w:val="00851869"/>
    <w:rsid w:val="00855D85"/>
    <w:rsid w:val="00855F58"/>
    <w:rsid w:val="00862383"/>
    <w:rsid w:val="00862891"/>
    <w:rsid w:val="00865318"/>
    <w:rsid w:val="008658DE"/>
    <w:rsid w:val="00866873"/>
    <w:rsid w:val="00867715"/>
    <w:rsid w:val="0086780E"/>
    <w:rsid w:val="00870EB9"/>
    <w:rsid w:val="00872ABD"/>
    <w:rsid w:val="00874216"/>
    <w:rsid w:val="008769DA"/>
    <w:rsid w:val="00881059"/>
    <w:rsid w:val="008829A1"/>
    <w:rsid w:val="00883A12"/>
    <w:rsid w:val="0088523C"/>
    <w:rsid w:val="0088638E"/>
    <w:rsid w:val="00891085"/>
    <w:rsid w:val="00892577"/>
    <w:rsid w:val="008940D7"/>
    <w:rsid w:val="008943DF"/>
    <w:rsid w:val="008A0F0C"/>
    <w:rsid w:val="008A193D"/>
    <w:rsid w:val="008A66AB"/>
    <w:rsid w:val="008A6F13"/>
    <w:rsid w:val="008B0595"/>
    <w:rsid w:val="008B1350"/>
    <w:rsid w:val="008B180A"/>
    <w:rsid w:val="008B19A8"/>
    <w:rsid w:val="008B3080"/>
    <w:rsid w:val="008B317A"/>
    <w:rsid w:val="008B3459"/>
    <w:rsid w:val="008B7EC1"/>
    <w:rsid w:val="008C3613"/>
    <w:rsid w:val="008C4A3F"/>
    <w:rsid w:val="008C524E"/>
    <w:rsid w:val="008C7E23"/>
    <w:rsid w:val="008D0F4C"/>
    <w:rsid w:val="008D2927"/>
    <w:rsid w:val="008D2D30"/>
    <w:rsid w:val="008D6D32"/>
    <w:rsid w:val="008E6C72"/>
    <w:rsid w:val="008E6F95"/>
    <w:rsid w:val="008F1405"/>
    <w:rsid w:val="008F18C9"/>
    <w:rsid w:val="008F2222"/>
    <w:rsid w:val="0090023D"/>
    <w:rsid w:val="009041D2"/>
    <w:rsid w:val="00904B30"/>
    <w:rsid w:val="00907B62"/>
    <w:rsid w:val="0091006B"/>
    <w:rsid w:val="00912B7D"/>
    <w:rsid w:val="009134D8"/>
    <w:rsid w:val="009137F9"/>
    <w:rsid w:val="009158C5"/>
    <w:rsid w:val="009158D1"/>
    <w:rsid w:val="00920AE1"/>
    <w:rsid w:val="00921EF5"/>
    <w:rsid w:val="009235BA"/>
    <w:rsid w:val="009239E5"/>
    <w:rsid w:val="00924A93"/>
    <w:rsid w:val="009251A1"/>
    <w:rsid w:val="009275F7"/>
    <w:rsid w:val="009335B1"/>
    <w:rsid w:val="00933EA5"/>
    <w:rsid w:val="0093695E"/>
    <w:rsid w:val="0093707B"/>
    <w:rsid w:val="009424A7"/>
    <w:rsid w:val="00942D52"/>
    <w:rsid w:val="0094463B"/>
    <w:rsid w:val="00946269"/>
    <w:rsid w:val="009468BE"/>
    <w:rsid w:val="00946E33"/>
    <w:rsid w:val="00950A80"/>
    <w:rsid w:val="009525BF"/>
    <w:rsid w:val="009541C8"/>
    <w:rsid w:val="00954E9C"/>
    <w:rsid w:val="00955C7A"/>
    <w:rsid w:val="00956B09"/>
    <w:rsid w:val="00956C9B"/>
    <w:rsid w:val="00960D62"/>
    <w:rsid w:val="0096113C"/>
    <w:rsid w:val="009630D4"/>
    <w:rsid w:val="009635D4"/>
    <w:rsid w:val="0096617C"/>
    <w:rsid w:val="00967B75"/>
    <w:rsid w:val="00970357"/>
    <w:rsid w:val="00970C04"/>
    <w:rsid w:val="00972E1C"/>
    <w:rsid w:val="00973336"/>
    <w:rsid w:val="00976282"/>
    <w:rsid w:val="009766C5"/>
    <w:rsid w:val="0097675F"/>
    <w:rsid w:val="00976EBA"/>
    <w:rsid w:val="0097721E"/>
    <w:rsid w:val="0097790B"/>
    <w:rsid w:val="00980F5B"/>
    <w:rsid w:val="00982197"/>
    <w:rsid w:val="0099593E"/>
    <w:rsid w:val="00996094"/>
    <w:rsid w:val="0099622A"/>
    <w:rsid w:val="0099780D"/>
    <w:rsid w:val="009A0A32"/>
    <w:rsid w:val="009A27B1"/>
    <w:rsid w:val="009A3262"/>
    <w:rsid w:val="009A3FCF"/>
    <w:rsid w:val="009A6FC0"/>
    <w:rsid w:val="009B241B"/>
    <w:rsid w:val="009B2426"/>
    <w:rsid w:val="009B4DD7"/>
    <w:rsid w:val="009B5511"/>
    <w:rsid w:val="009B6A34"/>
    <w:rsid w:val="009B6A9E"/>
    <w:rsid w:val="009C353F"/>
    <w:rsid w:val="009C67FF"/>
    <w:rsid w:val="009C7E6A"/>
    <w:rsid w:val="009D06F8"/>
    <w:rsid w:val="009D12A4"/>
    <w:rsid w:val="009D1A9A"/>
    <w:rsid w:val="009E1A70"/>
    <w:rsid w:val="009E1FFA"/>
    <w:rsid w:val="009E2890"/>
    <w:rsid w:val="009E2C55"/>
    <w:rsid w:val="009F4B48"/>
    <w:rsid w:val="009F5200"/>
    <w:rsid w:val="009F547C"/>
    <w:rsid w:val="00A03277"/>
    <w:rsid w:val="00A0384D"/>
    <w:rsid w:val="00A047A6"/>
    <w:rsid w:val="00A04B65"/>
    <w:rsid w:val="00A107DD"/>
    <w:rsid w:val="00A13ACE"/>
    <w:rsid w:val="00A13E64"/>
    <w:rsid w:val="00A16D10"/>
    <w:rsid w:val="00A172E1"/>
    <w:rsid w:val="00A17A37"/>
    <w:rsid w:val="00A21D9E"/>
    <w:rsid w:val="00A22571"/>
    <w:rsid w:val="00A23962"/>
    <w:rsid w:val="00A244E7"/>
    <w:rsid w:val="00A252BE"/>
    <w:rsid w:val="00A30B70"/>
    <w:rsid w:val="00A30E72"/>
    <w:rsid w:val="00A3145D"/>
    <w:rsid w:val="00A3247E"/>
    <w:rsid w:val="00A32D38"/>
    <w:rsid w:val="00A33D44"/>
    <w:rsid w:val="00A400C7"/>
    <w:rsid w:val="00A4030A"/>
    <w:rsid w:val="00A46652"/>
    <w:rsid w:val="00A52EFE"/>
    <w:rsid w:val="00A53B5B"/>
    <w:rsid w:val="00A576F6"/>
    <w:rsid w:val="00A5799E"/>
    <w:rsid w:val="00A57B56"/>
    <w:rsid w:val="00A607C6"/>
    <w:rsid w:val="00A60A25"/>
    <w:rsid w:val="00A62952"/>
    <w:rsid w:val="00A65591"/>
    <w:rsid w:val="00A668E1"/>
    <w:rsid w:val="00A704C1"/>
    <w:rsid w:val="00A72367"/>
    <w:rsid w:val="00A723F2"/>
    <w:rsid w:val="00A73995"/>
    <w:rsid w:val="00A73F03"/>
    <w:rsid w:val="00A771AC"/>
    <w:rsid w:val="00A77775"/>
    <w:rsid w:val="00A860EE"/>
    <w:rsid w:val="00A870F0"/>
    <w:rsid w:val="00A87E72"/>
    <w:rsid w:val="00A91A2E"/>
    <w:rsid w:val="00A922B8"/>
    <w:rsid w:val="00A93170"/>
    <w:rsid w:val="00A935F9"/>
    <w:rsid w:val="00A938BC"/>
    <w:rsid w:val="00A93B56"/>
    <w:rsid w:val="00A94B5F"/>
    <w:rsid w:val="00A95F9A"/>
    <w:rsid w:val="00A9644F"/>
    <w:rsid w:val="00AA1414"/>
    <w:rsid w:val="00AA4099"/>
    <w:rsid w:val="00AA4CEB"/>
    <w:rsid w:val="00AA4CF5"/>
    <w:rsid w:val="00AA5CC7"/>
    <w:rsid w:val="00AB15CC"/>
    <w:rsid w:val="00AB45DE"/>
    <w:rsid w:val="00AB4E01"/>
    <w:rsid w:val="00AB5CF2"/>
    <w:rsid w:val="00AB6A5B"/>
    <w:rsid w:val="00AB6ABB"/>
    <w:rsid w:val="00AB7BCD"/>
    <w:rsid w:val="00AC024F"/>
    <w:rsid w:val="00AC3340"/>
    <w:rsid w:val="00AC33A3"/>
    <w:rsid w:val="00AC3A8F"/>
    <w:rsid w:val="00AC3B0D"/>
    <w:rsid w:val="00AC5448"/>
    <w:rsid w:val="00AC6A3D"/>
    <w:rsid w:val="00AC732F"/>
    <w:rsid w:val="00AD317C"/>
    <w:rsid w:val="00AD691A"/>
    <w:rsid w:val="00AD6C66"/>
    <w:rsid w:val="00AE0B09"/>
    <w:rsid w:val="00AE2915"/>
    <w:rsid w:val="00AE409A"/>
    <w:rsid w:val="00AE4F0E"/>
    <w:rsid w:val="00AE5335"/>
    <w:rsid w:val="00AE58A5"/>
    <w:rsid w:val="00AE65F7"/>
    <w:rsid w:val="00AE794A"/>
    <w:rsid w:val="00AE7D6E"/>
    <w:rsid w:val="00AF139B"/>
    <w:rsid w:val="00AF2058"/>
    <w:rsid w:val="00AF21B9"/>
    <w:rsid w:val="00AF2CDC"/>
    <w:rsid w:val="00AF4D33"/>
    <w:rsid w:val="00AF6FD0"/>
    <w:rsid w:val="00B05E05"/>
    <w:rsid w:val="00B0772B"/>
    <w:rsid w:val="00B1110A"/>
    <w:rsid w:val="00B12784"/>
    <w:rsid w:val="00B13A84"/>
    <w:rsid w:val="00B14771"/>
    <w:rsid w:val="00B14883"/>
    <w:rsid w:val="00B15088"/>
    <w:rsid w:val="00B152C6"/>
    <w:rsid w:val="00B16A62"/>
    <w:rsid w:val="00B21DCF"/>
    <w:rsid w:val="00B2529C"/>
    <w:rsid w:val="00B27265"/>
    <w:rsid w:val="00B27A5E"/>
    <w:rsid w:val="00B32F96"/>
    <w:rsid w:val="00B340F8"/>
    <w:rsid w:val="00B3491A"/>
    <w:rsid w:val="00B34C6A"/>
    <w:rsid w:val="00B36C99"/>
    <w:rsid w:val="00B3765A"/>
    <w:rsid w:val="00B40048"/>
    <w:rsid w:val="00B43272"/>
    <w:rsid w:val="00B4408B"/>
    <w:rsid w:val="00B44B19"/>
    <w:rsid w:val="00B45AF9"/>
    <w:rsid w:val="00B45F12"/>
    <w:rsid w:val="00B54B5F"/>
    <w:rsid w:val="00B55963"/>
    <w:rsid w:val="00B561ED"/>
    <w:rsid w:val="00B61838"/>
    <w:rsid w:val="00B61F12"/>
    <w:rsid w:val="00B621B7"/>
    <w:rsid w:val="00B625A9"/>
    <w:rsid w:val="00B626BF"/>
    <w:rsid w:val="00B62B0E"/>
    <w:rsid w:val="00B62F1E"/>
    <w:rsid w:val="00B634E0"/>
    <w:rsid w:val="00B65710"/>
    <w:rsid w:val="00B66235"/>
    <w:rsid w:val="00B66A39"/>
    <w:rsid w:val="00B7434C"/>
    <w:rsid w:val="00B82956"/>
    <w:rsid w:val="00B91E50"/>
    <w:rsid w:val="00BA3B27"/>
    <w:rsid w:val="00BB271F"/>
    <w:rsid w:val="00BB34E8"/>
    <w:rsid w:val="00BB5180"/>
    <w:rsid w:val="00BB5EDB"/>
    <w:rsid w:val="00BB63FF"/>
    <w:rsid w:val="00BB7450"/>
    <w:rsid w:val="00BB767E"/>
    <w:rsid w:val="00BB7A77"/>
    <w:rsid w:val="00BC007B"/>
    <w:rsid w:val="00BC76C1"/>
    <w:rsid w:val="00BD0457"/>
    <w:rsid w:val="00BD0B12"/>
    <w:rsid w:val="00BD14D1"/>
    <w:rsid w:val="00BD1503"/>
    <w:rsid w:val="00BD2299"/>
    <w:rsid w:val="00BD2500"/>
    <w:rsid w:val="00BD42E7"/>
    <w:rsid w:val="00BD7E4C"/>
    <w:rsid w:val="00BE2905"/>
    <w:rsid w:val="00BE48D5"/>
    <w:rsid w:val="00BE5742"/>
    <w:rsid w:val="00BF0141"/>
    <w:rsid w:val="00BF15CA"/>
    <w:rsid w:val="00BF346D"/>
    <w:rsid w:val="00BF348A"/>
    <w:rsid w:val="00BF49A0"/>
    <w:rsid w:val="00BF5393"/>
    <w:rsid w:val="00BF79A5"/>
    <w:rsid w:val="00C0198B"/>
    <w:rsid w:val="00C02BFD"/>
    <w:rsid w:val="00C03F2A"/>
    <w:rsid w:val="00C048A9"/>
    <w:rsid w:val="00C05697"/>
    <w:rsid w:val="00C05C5F"/>
    <w:rsid w:val="00C24FD8"/>
    <w:rsid w:val="00C27F01"/>
    <w:rsid w:val="00C338DD"/>
    <w:rsid w:val="00C36C28"/>
    <w:rsid w:val="00C378EE"/>
    <w:rsid w:val="00C410C4"/>
    <w:rsid w:val="00C411E8"/>
    <w:rsid w:val="00C428A8"/>
    <w:rsid w:val="00C5044E"/>
    <w:rsid w:val="00C52B8D"/>
    <w:rsid w:val="00C52C81"/>
    <w:rsid w:val="00C5308E"/>
    <w:rsid w:val="00C5731E"/>
    <w:rsid w:val="00C6240B"/>
    <w:rsid w:val="00C6300C"/>
    <w:rsid w:val="00C638DD"/>
    <w:rsid w:val="00C63B0C"/>
    <w:rsid w:val="00C63D60"/>
    <w:rsid w:val="00C63DC1"/>
    <w:rsid w:val="00C67312"/>
    <w:rsid w:val="00C704BB"/>
    <w:rsid w:val="00C7643F"/>
    <w:rsid w:val="00C80282"/>
    <w:rsid w:val="00C82549"/>
    <w:rsid w:val="00C82CED"/>
    <w:rsid w:val="00C82F54"/>
    <w:rsid w:val="00C849E1"/>
    <w:rsid w:val="00C94FEF"/>
    <w:rsid w:val="00C96AA0"/>
    <w:rsid w:val="00CA36EA"/>
    <w:rsid w:val="00CA3A6E"/>
    <w:rsid w:val="00CA4679"/>
    <w:rsid w:val="00CA4A59"/>
    <w:rsid w:val="00CA6D68"/>
    <w:rsid w:val="00CB2B95"/>
    <w:rsid w:val="00CB2EF8"/>
    <w:rsid w:val="00CB3494"/>
    <w:rsid w:val="00CB387E"/>
    <w:rsid w:val="00CB5D94"/>
    <w:rsid w:val="00CC41F1"/>
    <w:rsid w:val="00CC5260"/>
    <w:rsid w:val="00CC65AD"/>
    <w:rsid w:val="00CD2BDF"/>
    <w:rsid w:val="00CD3AD9"/>
    <w:rsid w:val="00CD4E9A"/>
    <w:rsid w:val="00CD59B8"/>
    <w:rsid w:val="00CD5B33"/>
    <w:rsid w:val="00CD63C7"/>
    <w:rsid w:val="00CD65B0"/>
    <w:rsid w:val="00CD6AAA"/>
    <w:rsid w:val="00CE0491"/>
    <w:rsid w:val="00CE089C"/>
    <w:rsid w:val="00CE3751"/>
    <w:rsid w:val="00CE562A"/>
    <w:rsid w:val="00CE60A0"/>
    <w:rsid w:val="00CF241F"/>
    <w:rsid w:val="00CF35C0"/>
    <w:rsid w:val="00CF4434"/>
    <w:rsid w:val="00CF4DBF"/>
    <w:rsid w:val="00CF55F9"/>
    <w:rsid w:val="00CF6317"/>
    <w:rsid w:val="00CF7910"/>
    <w:rsid w:val="00D0039A"/>
    <w:rsid w:val="00D02287"/>
    <w:rsid w:val="00D0265C"/>
    <w:rsid w:val="00D050CF"/>
    <w:rsid w:val="00D050F5"/>
    <w:rsid w:val="00D0572B"/>
    <w:rsid w:val="00D06AED"/>
    <w:rsid w:val="00D077A4"/>
    <w:rsid w:val="00D12DE2"/>
    <w:rsid w:val="00D13CB7"/>
    <w:rsid w:val="00D17A26"/>
    <w:rsid w:val="00D228F6"/>
    <w:rsid w:val="00D236FD"/>
    <w:rsid w:val="00D246D2"/>
    <w:rsid w:val="00D25143"/>
    <w:rsid w:val="00D3040A"/>
    <w:rsid w:val="00D341EB"/>
    <w:rsid w:val="00D343BD"/>
    <w:rsid w:val="00D36390"/>
    <w:rsid w:val="00D41155"/>
    <w:rsid w:val="00D42F55"/>
    <w:rsid w:val="00D44D2D"/>
    <w:rsid w:val="00D477BC"/>
    <w:rsid w:val="00D479C4"/>
    <w:rsid w:val="00D521FB"/>
    <w:rsid w:val="00D53C6D"/>
    <w:rsid w:val="00D556A7"/>
    <w:rsid w:val="00D55A09"/>
    <w:rsid w:val="00D55AE9"/>
    <w:rsid w:val="00D56A9C"/>
    <w:rsid w:val="00D60BDD"/>
    <w:rsid w:val="00D65EC0"/>
    <w:rsid w:val="00D67EFE"/>
    <w:rsid w:val="00D7392B"/>
    <w:rsid w:val="00D75EDD"/>
    <w:rsid w:val="00D7672D"/>
    <w:rsid w:val="00D823F1"/>
    <w:rsid w:val="00D85AA9"/>
    <w:rsid w:val="00D869FB"/>
    <w:rsid w:val="00D87BA1"/>
    <w:rsid w:val="00D90E9B"/>
    <w:rsid w:val="00D9521B"/>
    <w:rsid w:val="00D96502"/>
    <w:rsid w:val="00D96F4A"/>
    <w:rsid w:val="00DA1EFF"/>
    <w:rsid w:val="00DA5806"/>
    <w:rsid w:val="00DA5A94"/>
    <w:rsid w:val="00DA6503"/>
    <w:rsid w:val="00DA6F80"/>
    <w:rsid w:val="00DB7386"/>
    <w:rsid w:val="00DC0066"/>
    <w:rsid w:val="00DC3315"/>
    <w:rsid w:val="00DC5625"/>
    <w:rsid w:val="00DC79B4"/>
    <w:rsid w:val="00DD0809"/>
    <w:rsid w:val="00DD0CF2"/>
    <w:rsid w:val="00DD194F"/>
    <w:rsid w:val="00DD1CD7"/>
    <w:rsid w:val="00DD1EAF"/>
    <w:rsid w:val="00DD22FB"/>
    <w:rsid w:val="00DD2C9C"/>
    <w:rsid w:val="00DD31F8"/>
    <w:rsid w:val="00DD46D1"/>
    <w:rsid w:val="00DE0BFD"/>
    <w:rsid w:val="00DE10A9"/>
    <w:rsid w:val="00DE702E"/>
    <w:rsid w:val="00DF0ECC"/>
    <w:rsid w:val="00DF256D"/>
    <w:rsid w:val="00DF4850"/>
    <w:rsid w:val="00E0002A"/>
    <w:rsid w:val="00E00C28"/>
    <w:rsid w:val="00E01833"/>
    <w:rsid w:val="00E01E55"/>
    <w:rsid w:val="00E03973"/>
    <w:rsid w:val="00E04221"/>
    <w:rsid w:val="00E04698"/>
    <w:rsid w:val="00E04B7A"/>
    <w:rsid w:val="00E04CE5"/>
    <w:rsid w:val="00E07011"/>
    <w:rsid w:val="00E10527"/>
    <w:rsid w:val="00E1076B"/>
    <w:rsid w:val="00E10956"/>
    <w:rsid w:val="00E14DDC"/>
    <w:rsid w:val="00E15370"/>
    <w:rsid w:val="00E1669B"/>
    <w:rsid w:val="00E22366"/>
    <w:rsid w:val="00E23A14"/>
    <w:rsid w:val="00E2562F"/>
    <w:rsid w:val="00E312E0"/>
    <w:rsid w:val="00E34E02"/>
    <w:rsid w:val="00E3553E"/>
    <w:rsid w:val="00E35C54"/>
    <w:rsid w:val="00E36EEE"/>
    <w:rsid w:val="00E37142"/>
    <w:rsid w:val="00E455AF"/>
    <w:rsid w:val="00E46CE6"/>
    <w:rsid w:val="00E46F67"/>
    <w:rsid w:val="00E50852"/>
    <w:rsid w:val="00E5107C"/>
    <w:rsid w:val="00E519E6"/>
    <w:rsid w:val="00E51DAB"/>
    <w:rsid w:val="00E538D7"/>
    <w:rsid w:val="00E63C30"/>
    <w:rsid w:val="00E67002"/>
    <w:rsid w:val="00E70E41"/>
    <w:rsid w:val="00E716DA"/>
    <w:rsid w:val="00E71FC3"/>
    <w:rsid w:val="00E72A69"/>
    <w:rsid w:val="00E758E8"/>
    <w:rsid w:val="00E76CD0"/>
    <w:rsid w:val="00E873B9"/>
    <w:rsid w:val="00E87F49"/>
    <w:rsid w:val="00E95AF0"/>
    <w:rsid w:val="00E962F6"/>
    <w:rsid w:val="00EA4B43"/>
    <w:rsid w:val="00EA5780"/>
    <w:rsid w:val="00EA6835"/>
    <w:rsid w:val="00EB53BB"/>
    <w:rsid w:val="00EB74B0"/>
    <w:rsid w:val="00EB7B13"/>
    <w:rsid w:val="00EC17E3"/>
    <w:rsid w:val="00EC2736"/>
    <w:rsid w:val="00EC4112"/>
    <w:rsid w:val="00EC5A3B"/>
    <w:rsid w:val="00EC65C6"/>
    <w:rsid w:val="00EC7F30"/>
    <w:rsid w:val="00ED30E9"/>
    <w:rsid w:val="00EE0922"/>
    <w:rsid w:val="00EE1E8E"/>
    <w:rsid w:val="00EE43A3"/>
    <w:rsid w:val="00EE4461"/>
    <w:rsid w:val="00EE5F30"/>
    <w:rsid w:val="00EF337E"/>
    <w:rsid w:val="00EF3A0E"/>
    <w:rsid w:val="00EF4775"/>
    <w:rsid w:val="00EF6D7B"/>
    <w:rsid w:val="00EF7A1D"/>
    <w:rsid w:val="00F122C4"/>
    <w:rsid w:val="00F1313D"/>
    <w:rsid w:val="00F159C5"/>
    <w:rsid w:val="00F16FDA"/>
    <w:rsid w:val="00F203F4"/>
    <w:rsid w:val="00F21A79"/>
    <w:rsid w:val="00F21A99"/>
    <w:rsid w:val="00F22C41"/>
    <w:rsid w:val="00F23027"/>
    <w:rsid w:val="00F243CA"/>
    <w:rsid w:val="00F31939"/>
    <w:rsid w:val="00F3477A"/>
    <w:rsid w:val="00F36B74"/>
    <w:rsid w:val="00F41ACC"/>
    <w:rsid w:val="00F446DE"/>
    <w:rsid w:val="00F562F0"/>
    <w:rsid w:val="00F569AE"/>
    <w:rsid w:val="00F5738D"/>
    <w:rsid w:val="00F63CD1"/>
    <w:rsid w:val="00F645EE"/>
    <w:rsid w:val="00F65DD1"/>
    <w:rsid w:val="00F740CB"/>
    <w:rsid w:val="00F8198D"/>
    <w:rsid w:val="00F81A0B"/>
    <w:rsid w:val="00F81A5D"/>
    <w:rsid w:val="00F81CA3"/>
    <w:rsid w:val="00F831FA"/>
    <w:rsid w:val="00F83D84"/>
    <w:rsid w:val="00F844FE"/>
    <w:rsid w:val="00F925C8"/>
    <w:rsid w:val="00F95039"/>
    <w:rsid w:val="00F9735F"/>
    <w:rsid w:val="00F97AEC"/>
    <w:rsid w:val="00FA0103"/>
    <w:rsid w:val="00FA3065"/>
    <w:rsid w:val="00FA461C"/>
    <w:rsid w:val="00FA5CBA"/>
    <w:rsid w:val="00FA7732"/>
    <w:rsid w:val="00FB0BB1"/>
    <w:rsid w:val="00FB1823"/>
    <w:rsid w:val="00FB2DCC"/>
    <w:rsid w:val="00FB2F95"/>
    <w:rsid w:val="00FB2FA5"/>
    <w:rsid w:val="00FB3430"/>
    <w:rsid w:val="00FB379B"/>
    <w:rsid w:val="00FB42B3"/>
    <w:rsid w:val="00FB666C"/>
    <w:rsid w:val="00FB6A9D"/>
    <w:rsid w:val="00FB7E79"/>
    <w:rsid w:val="00FC5486"/>
    <w:rsid w:val="00FC5939"/>
    <w:rsid w:val="00FC7117"/>
    <w:rsid w:val="00FC7306"/>
    <w:rsid w:val="00FD0AD2"/>
    <w:rsid w:val="00FD4375"/>
    <w:rsid w:val="00FD6EA5"/>
    <w:rsid w:val="00FE3230"/>
    <w:rsid w:val="00FE3CAE"/>
    <w:rsid w:val="00FE65C5"/>
    <w:rsid w:val="00FF0784"/>
    <w:rsid w:val="00FF1C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7E9A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ZA" w:eastAsia="en-Z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semiHidden="0" w:unhideWhenUsed="0" w:qFormat="1"/>
    <w:lsdException w:name="Subtitle" w:semiHidden="0" w:unhideWhenUsed="0" w:qFormat="1"/>
    <w:lsdException w:name="Strong" w:semiHidden="0" w:unhideWhenUsed="0" w:qFormat="1"/>
    <w:lsdException w:name="Emphasis" w:semiHidden="0" w:unhideWhenUsed="0" w:qFormat="1"/>
    <w:lsdException w:name="Table Grid" w:semiHidden="0" w:uiPriority="59"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iPriority="62"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
    <w:name w:val="Normal"/>
    <w:qFormat/>
    <w:rsid w:val="00B3765A"/>
    <w:rPr>
      <w:sz w:val="24"/>
      <w:szCs w:val="24"/>
      <w:lang w:val="ru-RU" w:eastAsia="ru-RU"/>
    </w:rPr>
  </w:style>
  <w:style w:type="paragraph" w:styleId="Heading1">
    <w:name w:val="heading 1"/>
    <w:basedOn w:val="Normal"/>
    <w:next w:val="Normal"/>
    <w:link w:val="Heading1Char"/>
    <w:uiPriority w:val="9"/>
    <w:qFormat/>
    <w:rsid w:val="00EF7B96"/>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qFormat/>
    <w:rsid w:val="00EF7B96"/>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EF7B96"/>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rsid w:val="00EF7B96"/>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5963"/>
    <w:pPr>
      <w:tabs>
        <w:tab w:val="center" w:pos="4680"/>
        <w:tab w:val="right" w:pos="9360"/>
      </w:tabs>
    </w:pPr>
  </w:style>
  <w:style w:type="character" w:customStyle="1" w:styleId="HeaderChar">
    <w:name w:val="Header Char"/>
    <w:link w:val="Header"/>
    <w:uiPriority w:val="99"/>
    <w:rsid w:val="00B55963"/>
    <w:rPr>
      <w:sz w:val="24"/>
      <w:szCs w:val="24"/>
      <w:lang w:val="ru-RU" w:eastAsia="ru-RU"/>
    </w:rPr>
  </w:style>
  <w:style w:type="paragraph" w:styleId="Footer">
    <w:name w:val="footer"/>
    <w:basedOn w:val="Normal"/>
    <w:link w:val="FooterChar"/>
    <w:uiPriority w:val="99"/>
    <w:unhideWhenUsed/>
    <w:rsid w:val="00B55963"/>
    <w:pPr>
      <w:tabs>
        <w:tab w:val="center" w:pos="4680"/>
        <w:tab w:val="right" w:pos="9360"/>
      </w:tabs>
    </w:pPr>
  </w:style>
  <w:style w:type="character" w:customStyle="1" w:styleId="FooterChar">
    <w:name w:val="Footer Char"/>
    <w:link w:val="Footer"/>
    <w:uiPriority w:val="99"/>
    <w:rsid w:val="00B55963"/>
    <w:rPr>
      <w:sz w:val="24"/>
      <w:szCs w:val="24"/>
      <w:lang w:val="ru-RU" w:eastAsia="ru-RU"/>
    </w:rPr>
  </w:style>
  <w:style w:type="paragraph" w:styleId="BalloonText">
    <w:name w:val="Balloon Text"/>
    <w:basedOn w:val="Normal"/>
    <w:link w:val="BalloonTextChar"/>
    <w:uiPriority w:val="99"/>
    <w:semiHidden/>
    <w:unhideWhenUsed/>
    <w:rsid w:val="00B55963"/>
    <w:rPr>
      <w:rFonts w:ascii="Tahoma" w:hAnsi="Tahoma"/>
      <w:sz w:val="16"/>
      <w:szCs w:val="16"/>
    </w:rPr>
  </w:style>
  <w:style w:type="character" w:customStyle="1" w:styleId="BalloonTextChar">
    <w:name w:val="Balloon Text Char"/>
    <w:link w:val="BalloonText"/>
    <w:uiPriority w:val="99"/>
    <w:semiHidden/>
    <w:rsid w:val="00B55963"/>
    <w:rPr>
      <w:rFonts w:ascii="Tahoma" w:hAnsi="Tahoma" w:cs="Tahoma"/>
      <w:sz w:val="16"/>
      <w:szCs w:val="16"/>
      <w:lang w:val="ru-RU" w:eastAsia="ru-RU"/>
    </w:rPr>
  </w:style>
  <w:style w:type="character" w:styleId="Hyperlink">
    <w:name w:val="Hyperlink"/>
    <w:uiPriority w:val="99"/>
    <w:unhideWhenUsed/>
    <w:rsid w:val="00CD65B0"/>
    <w:rPr>
      <w:color w:val="0000FF"/>
      <w:u w:val="single"/>
    </w:rPr>
  </w:style>
  <w:style w:type="paragraph" w:styleId="ListParagraph">
    <w:name w:val="List Paragraph"/>
    <w:basedOn w:val="Normal"/>
    <w:uiPriority w:val="34"/>
    <w:qFormat/>
    <w:rsid w:val="00FB1823"/>
    <w:pPr>
      <w:spacing w:after="200" w:line="252" w:lineRule="auto"/>
      <w:ind w:left="720"/>
      <w:contextualSpacing/>
    </w:pPr>
    <w:rPr>
      <w:rFonts w:ascii="Cambria" w:hAnsi="Cambria"/>
      <w:sz w:val="22"/>
      <w:szCs w:val="22"/>
      <w:lang w:val="en-US" w:eastAsia="en-US" w:bidi="en-US"/>
    </w:rPr>
  </w:style>
  <w:style w:type="character" w:customStyle="1" w:styleId="Heading1Char">
    <w:name w:val="Heading 1 Char"/>
    <w:link w:val="Heading1"/>
    <w:uiPriority w:val="9"/>
    <w:rsid w:val="00DD31F8"/>
    <w:rPr>
      <w:rFonts w:ascii="Arial" w:hAnsi="Arial" w:cs="Arial"/>
      <w:b/>
      <w:bCs/>
      <w:kern w:val="32"/>
      <w:sz w:val="32"/>
      <w:szCs w:val="32"/>
      <w:lang w:val="ru-RU" w:eastAsia="ru-RU"/>
    </w:rPr>
  </w:style>
  <w:style w:type="character" w:customStyle="1" w:styleId="Heading2Char">
    <w:name w:val="Heading 2 Char"/>
    <w:link w:val="Heading2"/>
    <w:uiPriority w:val="9"/>
    <w:rsid w:val="00DD31F8"/>
    <w:rPr>
      <w:rFonts w:ascii="Arial" w:hAnsi="Arial" w:cs="Arial"/>
      <w:b/>
      <w:bCs/>
      <w:i/>
      <w:iCs/>
      <w:sz w:val="28"/>
      <w:szCs w:val="28"/>
      <w:lang w:val="ru-RU" w:eastAsia="ru-RU"/>
    </w:rPr>
  </w:style>
  <w:style w:type="character" w:customStyle="1" w:styleId="Heading4Char">
    <w:name w:val="Heading 4 Char"/>
    <w:link w:val="Heading4"/>
    <w:uiPriority w:val="9"/>
    <w:rsid w:val="008176BE"/>
    <w:rPr>
      <w:b/>
      <w:bCs/>
      <w:sz w:val="28"/>
      <w:szCs w:val="28"/>
      <w:lang w:val="ru-RU" w:eastAsia="ru-RU"/>
    </w:rPr>
  </w:style>
  <w:style w:type="character" w:customStyle="1" w:styleId="Heading3Char">
    <w:name w:val="Heading 3 Char"/>
    <w:link w:val="Heading3"/>
    <w:uiPriority w:val="9"/>
    <w:rsid w:val="00110AB3"/>
    <w:rPr>
      <w:rFonts w:ascii="Arial" w:hAnsi="Arial" w:cs="Arial"/>
      <w:b/>
      <w:bCs/>
      <w:sz w:val="26"/>
      <w:szCs w:val="26"/>
      <w:lang w:val="ru-RU" w:eastAsia="ru-RU"/>
    </w:rPr>
  </w:style>
  <w:style w:type="paragraph" w:styleId="NoSpacing">
    <w:name w:val="No Spacing"/>
    <w:link w:val="NoSpacingChar"/>
    <w:uiPriority w:val="1"/>
    <w:qFormat/>
    <w:rsid w:val="007E7B0A"/>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7E7B0A"/>
    <w:rPr>
      <w:rFonts w:asciiTheme="minorHAnsi" w:eastAsiaTheme="minorEastAsia" w:hAnsiTheme="minorHAnsi" w:cstheme="minorBidi"/>
      <w:sz w:val="22"/>
      <w:szCs w:val="22"/>
      <w:lang w:val="en-US" w:eastAsia="en-US"/>
    </w:rPr>
  </w:style>
  <w:style w:type="character" w:customStyle="1" w:styleId="hps">
    <w:name w:val="hps"/>
    <w:basedOn w:val="DefaultParagraphFont"/>
    <w:rsid w:val="00186D98"/>
  </w:style>
  <w:style w:type="character" w:customStyle="1" w:styleId="longtext">
    <w:name w:val="long_text"/>
    <w:basedOn w:val="DefaultParagraphFont"/>
    <w:rsid w:val="00186D98"/>
  </w:style>
  <w:style w:type="character" w:styleId="FollowedHyperlink">
    <w:name w:val="FollowedHyperlink"/>
    <w:basedOn w:val="DefaultParagraphFont"/>
    <w:uiPriority w:val="99"/>
    <w:semiHidden/>
    <w:unhideWhenUsed/>
    <w:rsid w:val="00956B09"/>
    <w:rPr>
      <w:color w:val="704404" w:themeColor="followedHyperlink"/>
      <w:u w:val="single"/>
    </w:rPr>
  </w:style>
  <w:style w:type="paragraph" w:styleId="Caption">
    <w:name w:val="caption"/>
    <w:basedOn w:val="Normal"/>
    <w:next w:val="Normal"/>
    <w:uiPriority w:val="99"/>
    <w:unhideWhenUsed/>
    <w:qFormat/>
    <w:rsid w:val="00FA3065"/>
    <w:pPr>
      <w:spacing w:after="200"/>
    </w:pPr>
    <w:rPr>
      <w:b/>
      <w:bCs/>
      <w:color w:val="94B6D2" w:themeColor="accent1"/>
      <w:sz w:val="18"/>
      <w:szCs w:val="18"/>
    </w:rPr>
  </w:style>
  <w:style w:type="table" w:styleId="TableGrid">
    <w:name w:val="Table Grid"/>
    <w:basedOn w:val="TableNormal"/>
    <w:uiPriority w:val="59"/>
    <w:unhideWhenUsed/>
    <w:rsid w:val="000960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179A6"/>
    <w:pPr>
      <w:autoSpaceDE w:val="0"/>
      <w:autoSpaceDN w:val="0"/>
      <w:adjustRightInd w:val="0"/>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BB7450"/>
    <w:rPr>
      <w:sz w:val="16"/>
      <w:szCs w:val="16"/>
    </w:rPr>
  </w:style>
  <w:style w:type="paragraph" w:styleId="CommentText">
    <w:name w:val="annotation text"/>
    <w:basedOn w:val="Normal"/>
    <w:link w:val="CommentTextChar"/>
    <w:uiPriority w:val="99"/>
    <w:semiHidden/>
    <w:unhideWhenUsed/>
    <w:rsid w:val="00BB7450"/>
    <w:rPr>
      <w:sz w:val="20"/>
      <w:szCs w:val="20"/>
    </w:rPr>
  </w:style>
  <w:style w:type="character" w:customStyle="1" w:styleId="CommentTextChar">
    <w:name w:val="Comment Text Char"/>
    <w:basedOn w:val="DefaultParagraphFont"/>
    <w:link w:val="CommentText"/>
    <w:uiPriority w:val="99"/>
    <w:semiHidden/>
    <w:rsid w:val="00BB7450"/>
    <w:rPr>
      <w:lang w:val="ru-RU" w:eastAsia="ru-RU"/>
    </w:rPr>
  </w:style>
  <w:style w:type="paragraph" w:styleId="CommentSubject">
    <w:name w:val="annotation subject"/>
    <w:basedOn w:val="CommentText"/>
    <w:next w:val="CommentText"/>
    <w:link w:val="CommentSubjectChar"/>
    <w:uiPriority w:val="99"/>
    <w:semiHidden/>
    <w:unhideWhenUsed/>
    <w:rsid w:val="00BB7450"/>
    <w:rPr>
      <w:b/>
      <w:bCs/>
    </w:rPr>
  </w:style>
  <w:style w:type="character" w:customStyle="1" w:styleId="CommentSubjectChar">
    <w:name w:val="Comment Subject Char"/>
    <w:basedOn w:val="CommentTextChar"/>
    <w:link w:val="CommentSubject"/>
    <w:uiPriority w:val="99"/>
    <w:semiHidden/>
    <w:rsid w:val="00BB7450"/>
    <w:rPr>
      <w:b/>
      <w:bCs/>
      <w:lang w:val="ru-RU" w:eastAsia="ru-RU"/>
    </w:rPr>
  </w:style>
  <w:style w:type="paragraph" w:styleId="TOC1">
    <w:name w:val="toc 1"/>
    <w:basedOn w:val="Normal"/>
    <w:next w:val="Normal"/>
    <w:autoRedefine/>
    <w:uiPriority w:val="39"/>
    <w:unhideWhenUsed/>
    <w:rsid w:val="00F1313D"/>
    <w:pPr>
      <w:tabs>
        <w:tab w:val="left" w:pos="-993"/>
        <w:tab w:val="right" w:leader="underscore" w:pos="9629"/>
      </w:tabs>
      <w:spacing w:before="120"/>
    </w:pPr>
    <w:rPr>
      <w:rFonts w:asciiTheme="minorHAnsi" w:hAnsiTheme="minorHAnsi"/>
      <w:b/>
      <w:bCs/>
      <w:i/>
      <w:iCs/>
    </w:rPr>
  </w:style>
  <w:style w:type="paragraph" w:styleId="TOC2">
    <w:name w:val="toc 2"/>
    <w:basedOn w:val="Normal"/>
    <w:next w:val="Normal"/>
    <w:autoRedefine/>
    <w:uiPriority w:val="39"/>
    <w:unhideWhenUsed/>
    <w:rsid w:val="00FB3430"/>
    <w:pPr>
      <w:spacing w:before="120"/>
      <w:ind w:left="240"/>
    </w:pPr>
    <w:rPr>
      <w:rFonts w:asciiTheme="minorHAnsi" w:hAnsiTheme="minorHAnsi"/>
      <w:b/>
      <w:bCs/>
      <w:sz w:val="22"/>
      <w:szCs w:val="22"/>
    </w:rPr>
  </w:style>
  <w:style w:type="paragraph" w:styleId="TOC3">
    <w:name w:val="toc 3"/>
    <w:basedOn w:val="Normal"/>
    <w:next w:val="Normal"/>
    <w:autoRedefine/>
    <w:uiPriority w:val="39"/>
    <w:unhideWhenUsed/>
    <w:rsid w:val="00FB3430"/>
    <w:pPr>
      <w:ind w:left="480"/>
    </w:pPr>
    <w:rPr>
      <w:rFonts w:asciiTheme="minorHAnsi" w:hAnsiTheme="minorHAnsi"/>
      <w:sz w:val="20"/>
      <w:szCs w:val="20"/>
    </w:rPr>
  </w:style>
  <w:style w:type="paragraph" w:styleId="TOC4">
    <w:name w:val="toc 4"/>
    <w:basedOn w:val="Normal"/>
    <w:next w:val="Normal"/>
    <w:autoRedefine/>
    <w:uiPriority w:val="99"/>
    <w:unhideWhenUsed/>
    <w:rsid w:val="00FB3430"/>
    <w:pPr>
      <w:ind w:left="720"/>
    </w:pPr>
    <w:rPr>
      <w:rFonts w:asciiTheme="minorHAnsi" w:hAnsiTheme="minorHAnsi"/>
      <w:sz w:val="20"/>
      <w:szCs w:val="20"/>
    </w:rPr>
  </w:style>
  <w:style w:type="paragraph" w:styleId="TOC5">
    <w:name w:val="toc 5"/>
    <w:basedOn w:val="Normal"/>
    <w:next w:val="Normal"/>
    <w:autoRedefine/>
    <w:uiPriority w:val="99"/>
    <w:unhideWhenUsed/>
    <w:rsid w:val="00FB3430"/>
    <w:pPr>
      <w:ind w:left="960"/>
    </w:pPr>
    <w:rPr>
      <w:rFonts w:asciiTheme="minorHAnsi" w:hAnsiTheme="minorHAnsi"/>
      <w:sz w:val="20"/>
      <w:szCs w:val="20"/>
    </w:rPr>
  </w:style>
  <w:style w:type="paragraph" w:styleId="TOC6">
    <w:name w:val="toc 6"/>
    <w:basedOn w:val="Normal"/>
    <w:next w:val="Normal"/>
    <w:autoRedefine/>
    <w:uiPriority w:val="99"/>
    <w:unhideWhenUsed/>
    <w:rsid w:val="00FB3430"/>
    <w:pPr>
      <w:ind w:left="1200"/>
    </w:pPr>
    <w:rPr>
      <w:rFonts w:asciiTheme="minorHAnsi" w:hAnsiTheme="minorHAnsi"/>
      <w:sz w:val="20"/>
      <w:szCs w:val="20"/>
    </w:rPr>
  </w:style>
  <w:style w:type="paragraph" w:styleId="TOC7">
    <w:name w:val="toc 7"/>
    <w:basedOn w:val="Normal"/>
    <w:next w:val="Normal"/>
    <w:autoRedefine/>
    <w:uiPriority w:val="99"/>
    <w:unhideWhenUsed/>
    <w:rsid w:val="00FB3430"/>
    <w:pPr>
      <w:ind w:left="1440"/>
    </w:pPr>
    <w:rPr>
      <w:rFonts w:asciiTheme="minorHAnsi" w:hAnsiTheme="minorHAnsi"/>
      <w:sz w:val="20"/>
      <w:szCs w:val="20"/>
    </w:rPr>
  </w:style>
  <w:style w:type="paragraph" w:styleId="TOC8">
    <w:name w:val="toc 8"/>
    <w:basedOn w:val="Normal"/>
    <w:next w:val="Normal"/>
    <w:autoRedefine/>
    <w:uiPriority w:val="99"/>
    <w:unhideWhenUsed/>
    <w:rsid w:val="00FB3430"/>
    <w:pPr>
      <w:ind w:left="1680"/>
    </w:pPr>
    <w:rPr>
      <w:rFonts w:asciiTheme="minorHAnsi" w:hAnsiTheme="minorHAnsi"/>
      <w:sz w:val="20"/>
      <w:szCs w:val="20"/>
    </w:rPr>
  </w:style>
  <w:style w:type="paragraph" w:styleId="TOC9">
    <w:name w:val="toc 9"/>
    <w:basedOn w:val="Normal"/>
    <w:next w:val="Normal"/>
    <w:autoRedefine/>
    <w:uiPriority w:val="99"/>
    <w:unhideWhenUsed/>
    <w:rsid w:val="00FB3430"/>
    <w:pPr>
      <w:ind w:left="1920"/>
    </w:pPr>
    <w:rPr>
      <w:rFonts w:asciiTheme="minorHAnsi" w:hAnsiTheme="minorHAnsi"/>
      <w:sz w:val="20"/>
      <w:szCs w:val="20"/>
    </w:rPr>
  </w:style>
  <w:style w:type="paragraph" w:styleId="Revision">
    <w:name w:val="Revision"/>
    <w:hidden/>
    <w:uiPriority w:val="99"/>
    <w:unhideWhenUsed/>
    <w:rsid w:val="00DC5625"/>
    <w:rPr>
      <w:sz w:val="24"/>
      <w:szCs w:val="24"/>
      <w:lang w:val="ru-RU" w:eastAsia="ru-RU"/>
    </w:rPr>
  </w:style>
  <w:style w:type="character" w:customStyle="1" w:styleId="apple-converted-space">
    <w:name w:val="apple-converted-space"/>
    <w:basedOn w:val="DefaultParagraphFont"/>
    <w:rsid w:val="00E04221"/>
  </w:style>
  <w:style w:type="paragraph" w:styleId="FootnoteText">
    <w:name w:val="footnote text"/>
    <w:basedOn w:val="Normal"/>
    <w:link w:val="FootnoteTextChar"/>
    <w:uiPriority w:val="99"/>
    <w:semiHidden/>
    <w:unhideWhenUsed/>
    <w:rsid w:val="009239E5"/>
    <w:rPr>
      <w:sz w:val="20"/>
      <w:szCs w:val="20"/>
    </w:rPr>
  </w:style>
  <w:style w:type="character" w:customStyle="1" w:styleId="FootnoteTextChar">
    <w:name w:val="Footnote Text Char"/>
    <w:basedOn w:val="DefaultParagraphFont"/>
    <w:link w:val="FootnoteText"/>
    <w:uiPriority w:val="99"/>
    <w:semiHidden/>
    <w:rsid w:val="009239E5"/>
    <w:rPr>
      <w:lang w:val="ru-RU" w:eastAsia="ru-RU"/>
    </w:rPr>
  </w:style>
  <w:style w:type="character" w:styleId="FootnoteReference">
    <w:name w:val="footnote reference"/>
    <w:basedOn w:val="DefaultParagraphFont"/>
    <w:uiPriority w:val="99"/>
    <w:semiHidden/>
    <w:unhideWhenUsed/>
    <w:rsid w:val="009239E5"/>
    <w:rPr>
      <w:vertAlign w:val="superscript"/>
    </w:rPr>
  </w:style>
  <w:style w:type="table" w:styleId="LightGrid-Accent2">
    <w:name w:val="Light Grid Accent 2"/>
    <w:basedOn w:val="TableNormal"/>
    <w:uiPriority w:val="62"/>
    <w:rsid w:val="004909A8"/>
    <w:rPr>
      <w:rFonts w:asciiTheme="minorHAnsi" w:eastAsiaTheme="minorHAnsi" w:hAnsiTheme="minorHAnsi" w:cstheme="minorBidi"/>
      <w:sz w:val="22"/>
      <w:szCs w:val="22"/>
      <w:lang w:eastAsia="en-US"/>
    </w:rPr>
    <w:tblPr>
      <w:tblStyleRowBandSize w:val="1"/>
      <w:tblStyleColBandSize w:val="1"/>
      <w:tblBorders>
        <w:top w:val="single" w:sz="8" w:space="0" w:color="DD8047" w:themeColor="accent2"/>
        <w:left w:val="single" w:sz="8" w:space="0" w:color="DD8047" w:themeColor="accent2"/>
        <w:bottom w:val="single" w:sz="8" w:space="0" w:color="DD8047" w:themeColor="accent2"/>
        <w:right w:val="single" w:sz="8" w:space="0" w:color="DD8047" w:themeColor="accent2"/>
        <w:insideH w:val="single" w:sz="8" w:space="0" w:color="DD8047" w:themeColor="accent2"/>
        <w:insideV w:val="single" w:sz="8" w:space="0" w:color="DD804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D8047" w:themeColor="accent2"/>
          <w:left w:val="single" w:sz="8" w:space="0" w:color="DD8047" w:themeColor="accent2"/>
          <w:bottom w:val="single" w:sz="18" w:space="0" w:color="DD8047" w:themeColor="accent2"/>
          <w:right w:val="single" w:sz="8" w:space="0" w:color="DD8047" w:themeColor="accent2"/>
          <w:insideH w:val="nil"/>
          <w:insideV w:val="single" w:sz="8" w:space="0" w:color="DD804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D8047" w:themeColor="accent2"/>
          <w:left w:val="single" w:sz="8" w:space="0" w:color="DD8047" w:themeColor="accent2"/>
          <w:bottom w:val="single" w:sz="8" w:space="0" w:color="DD8047" w:themeColor="accent2"/>
          <w:right w:val="single" w:sz="8" w:space="0" w:color="DD8047" w:themeColor="accent2"/>
          <w:insideH w:val="nil"/>
          <w:insideV w:val="single" w:sz="8" w:space="0" w:color="DD804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D8047" w:themeColor="accent2"/>
          <w:left w:val="single" w:sz="8" w:space="0" w:color="DD8047" w:themeColor="accent2"/>
          <w:bottom w:val="single" w:sz="8" w:space="0" w:color="DD8047" w:themeColor="accent2"/>
          <w:right w:val="single" w:sz="8" w:space="0" w:color="DD8047" w:themeColor="accent2"/>
        </w:tcBorders>
      </w:tcPr>
    </w:tblStylePr>
    <w:tblStylePr w:type="band1Vert">
      <w:tblPr/>
      <w:tcPr>
        <w:tcBorders>
          <w:top w:val="single" w:sz="8" w:space="0" w:color="DD8047" w:themeColor="accent2"/>
          <w:left w:val="single" w:sz="8" w:space="0" w:color="DD8047" w:themeColor="accent2"/>
          <w:bottom w:val="single" w:sz="8" w:space="0" w:color="DD8047" w:themeColor="accent2"/>
          <w:right w:val="single" w:sz="8" w:space="0" w:color="DD8047" w:themeColor="accent2"/>
        </w:tcBorders>
        <w:shd w:val="clear" w:color="auto" w:fill="F6DFD1" w:themeFill="accent2" w:themeFillTint="3F"/>
      </w:tcPr>
    </w:tblStylePr>
    <w:tblStylePr w:type="band1Horz">
      <w:tblPr/>
      <w:tcPr>
        <w:tcBorders>
          <w:top w:val="single" w:sz="8" w:space="0" w:color="DD8047" w:themeColor="accent2"/>
          <w:left w:val="single" w:sz="8" w:space="0" w:color="DD8047" w:themeColor="accent2"/>
          <w:bottom w:val="single" w:sz="8" w:space="0" w:color="DD8047" w:themeColor="accent2"/>
          <w:right w:val="single" w:sz="8" w:space="0" w:color="DD8047" w:themeColor="accent2"/>
          <w:insideV w:val="single" w:sz="8" w:space="0" w:color="DD8047" w:themeColor="accent2"/>
        </w:tcBorders>
        <w:shd w:val="clear" w:color="auto" w:fill="F6DFD1" w:themeFill="accent2" w:themeFillTint="3F"/>
      </w:tcPr>
    </w:tblStylePr>
    <w:tblStylePr w:type="band2Horz">
      <w:tblPr/>
      <w:tcPr>
        <w:tcBorders>
          <w:top w:val="single" w:sz="8" w:space="0" w:color="DD8047" w:themeColor="accent2"/>
          <w:left w:val="single" w:sz="8" w:space="0" w:color="DD8047" w:themeColor="accent2"/>
          <w:bottom w:val="single" w:sz="8" w:space="0" w:color="DD8047" w:themeColor="accent2"/>
          <w:right w:val="single" w:sz="8" w:space="0" w:color="DD8047" w:themeColor="accent2"/>
          <w:insideV w:val="single" w:sz="8" w:space="0" w:color="DD8047" w:themeColor="accent2"/>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ZA" w:eastAsia="en-Z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semiHidden="0" w:unhideWhenUsed="0" w:qFormat="1"/>
    <w:lsdException w:name="Subtitle" w:semiHidden="0" w:unhideWhenUsed="0" w:qFormat="1"/>
    <w:lsdException w:name="Strong" w:semiHidden="0" w:unhideWhenUsed="0" w:qFormat="1"/>
    <w:lsdException w:name="Emphasis" w:semiHidden="0" w:unhideWhenUsed="0" w:qFormat="1"/>
    <w:lsdException w:name="Table Grid" w:semiHidden="0" w:uiPriority="59"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iPriority="62"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
    <w:name w:val="Normal"/>
    <w:qFormat/>
    <w:rsid w:val="00B3765A"/>
    <w:rPr>
      <w:sz w:val="24"/>
      <w:szCs w:val="24"/>
      <w:lang w:val="ru-RU" w:eastAsia="ru-RU"/>
    </w:rPr>
  </w:style>
  <w:style w:type="paragraph" w:styleId="Heading1">
    <w:name w:val="heading 1"/>
    <w:basedOn w:val="Normal"/>
    <w:next w:val="Normal"/>
    <w:link w:val="Heading1Char"/>
    <w:uiPriority w:val="9"/>
    <w:qFormat/>
    <w:rsid w:val="00EF7B96"/>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qFormat/>
    <w:rsid w:val="00EF7B96"/>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EF7B96"/>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rsid w:val="00EF7B96"/>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5963"/>
    <w:pPr>
      <w:tabs>
        <w:tab w:val="center" w:pos="4680"/>
        <w:tab w:val="right" w:pos="9360"/>
      </w:tabs>
    </w:pPr>
  </w:style>
  <w:style w:type="character" w:customStyle="1" w:styleId="HeaderChar">
    <w:name w:val="Header Char"/>
    <w:link w:val="Header"/>
    <w:uiPriority w:val="99"/>
    <w:rsid w:val="00B55963"/>
    <w:rPr>
      <w:sz w:val="24"/>
      <w:szCs w:val="24"/>
      <w:lang w:val="ru-RU" w:eastAsia="ru-RU"/>
    </w:rPr>
  </w:style>
  <w:style w:type="paragraph" w:styleId="Footer">
    <w:name w:val="footer"/>
    <w:basedOn w:val="Normal"/>
    <w:link w:val="FooterChar"/>
    <w:uiPriority w:val="99"/>
    <w:unhideWhenUsed/>
    <w:rsid w:val="00B55963"/>
    <w:pPr>
      <w:tabs>
        <w:tab w:val="center" w:pos="4680"/>
        <w:tab w:val="right" w:pos="9360"/>
      </w:tabs>
    </w:pPr>
  </w:style>
  <w:style w:type="character" w:customStyle="1" w:styleId="FooterChar">
    <w:name w:val="Footer Char"/>
    <w:link w:val="Footer"/>
    <w:uiPriority w:val="99"/>
    <w:rsid w:val="00B55963"/>
    <w:rPr>
      <w:sz w:val="24"/>
      <w:szCs w:val="24"/>
      <w:lang w:val="ru-RU" w:eastAsia="ru-RU"/>
    </w:rPr>
  </w:style>
  <w:style w:type="paragraph" w:styleId="BalloonText">
    <w:name w:val="Balloon Text"/>
    <w:basedOn w:val="Normal"/>
    <w:link w:val="BalloonTextChar"/>
    <w:uiPriority w:val="99"/>
    <w:semiHidden/>
    <w:unhideWhenUsed/>
    <w:rsid w:val="00B55963"/>
    <w:rPr>
      <w:rFonts w:ascii="Tahoma" w:hAnsi="Tahoma"/>
      <w:sz w:val="16"/>
      <w:szCs w:val="16"/>
    </w:rPr>
  </w:style>
  <w:style w:type="character" w:customStyle="1" w:styleId="BalloonTextChar">
    <w:name w:val="Balloon Text Char"/>
    <w:link w:val="BalloonText"/>
    <w:uiPriority w:val="99"/>
    <w:semiHidden/>
    <w:rsid w:val="00B55963"/>
    <w:rPr>
      <w:rFonts w:ascii="Tahoma" w:hAnsi="Tahoma" w:cs="Tahoma"/>
      <w:sz w:val="16"/>
      <w:szCs w:val="16"/>
      <w:lang w:val="ru-RU" w:eastAsia="ru-RU"/>
    </w:rPr>
  </w:style>
  <w:style w:type="character" w:styleId="Hyperlink">
    <w:name w:val="Hyperlink"/>
    <w:uiPriority w:val="99"/>
    <w:unhideWhenUsed/>
    <w:rsid w:val="00CD65B0"/>
    <w:rPr>
      <w:color w:val="0000FF"/>
      <w:u w:val="single"/>
    </w:rPr>
  </w:style>
  <w:style w:type="paragraph" w:styleId="ListParagraph">
    <w:name w:val="List Paragraph"/>
    <w:basedOn w:val="Normal"/>
    <w:uiPriority w:val="34"/>
    <w:qFormat/>
    <w:rsid w:val="00FB1823"/>
    <w:pPr>
      <w:spacing w:after="200" w:line="252" w:lineRule="auto"/>
      <w:ind w:left="720"/>
      <w:contextualSpacing/>
    </w:pPr>
    <w:rPr>
      <w:rFonts w:ascii="Cambria" w:hAnsi="Cambria"/>
      <w:sz w:val="22"/>
      <w:szCs w:val="22"/>
      <w:lang w:val="en-US" w:eastAsia="en-US" w:bidi="en-US"/>
    </w:rPr>
  </w:style>
  <w:style w:type="character" w:customStyle="1" w:styleId="Heading1Char">
    <w:name w:val="Heading 1 Char"/>
    <w:link w:val="Heading1"/>
    <w:uiPriority w:val="9"/>
    <w:rsid w:val="00DD31F8"/>
    <w:rPr>
      <w:rFonts w:ascii="Arial" w:hAnsi="Arial" w:cs="Arial"/>
      <w:b/>
      <w:bCs/>
      <w:kern w:val="32"/>
      <w:sz w:val="32"/>
      <w:szCs w:val="32"/>
      <w:lang w:val="ru-RU" w:eastAsia="ru-RU"/>
    </w:rPr>
  </w:style>
  <w:style w:type="character" w:customStyle="1" w:styleId="Heading2Char">
    <w:name w:val="Heading 2 Char"/>
    <w:link w:val="Heading2"/>
    <w:uiPriority w:val="9"/>
    <w:rsid w:val="00DD31F8"/>
    <w:rPr>
      <w:rFonts w:ascii="Arial" w:hAnsi="Arial" w:cs="Arial"/>
      <w:b/>
      <w:bCs/>
      <w:i/>
      <w:iCs/>
      <w:sz w:val="28"/>
      <w:szCs w:val="28"/>
      <w:lang w:val="ru-RU" w:eastAsia="ru-RU"/>
    </w:rPr>
  </w:style>
  <w:style w:type="character" w:customStyle="1" w:styleId="Heading4Char">
    <w:name w:val="Heading 4 Char"/>
    <w:link w:val="Heading4"/>
    <w:uiPriority w:val="9"/>
    <w:rsid w:val="008176BE"/>
    <w:rPr>
      <w:b/>
      <w:bCs/>
      <w:sz w:val="28"/>
      <w:szCs w:val="28"/>
      <w:lang w:val="ru-RU" w:eastAsia="ru-RU"/>
    </w:rPr>
  </w:style>
  <w:style w:type="character" w:customStyle="1" w:styleId="Heading3Char">
    <w:name w:val="Heading 3 Char"/>
    <w:link w:val="Heading3"/>
    <w:uiPriority w:val="9"/>
    <w:rsid w:val="00110AB3"/>
    <w:rPr>
      <w:rFonts w:ascii="Arial" w:hAnsi="Arial" w:cs="Arial"/>
      <w:b/>
      <w:bCs/>
      <w:sz w:val="26"/>
      <w:szCs w:val="26"/>
      <w:lang w:val="ru-RU" w:eastAsia="ru-RU"/>
    </w:rPr>
  </w:style>
  <w:style w:type="paragraph" w:styleId="NoSpacing">
    <w:name w:val="No Spacing"/>
    <w:link w:val="NoSpacingChar"/>
    <w:uiPriority w:val="1"/>
    <w:qFormat/>
    <w:rsid w:val="007E7B0A"/>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7E7B0A"/>
    <w:rPr>
      <w:rFonts w:asciiTheme="minorHAnsi" w:eastAsiaTheme="minorEastAsia" w:hAnsiTheme="minorHAnsi" w:cstheme="minorBidi"/>
      <w:sz w:val="22"/>
      <w:szCs w:val="22"/>
      <w:lang w:val="en-US" w:eastAsia="en-US"/>
    </w:rPr>
  </w:style>
  <w:style w:type="character" w:customStyle="1" w:styleId="hps">
    <w:name w:val="hps"/>
    <w:basedOn w:val="DefaultParagraphFont"/>
    <w:rsid w:val="00186D98"/>
  </w:style>
  <w:style w:type="character" w:customStyle="1" w:styleId="longtext">
    <w:name w:val="long_text"/>
    <w:basedOn w:val="DefaultParagraphFont"/>
    <w:rsid w:val="00186D98"/>
  </w:style>
  <w:style w:type="character" w:styleId="FollowedHyperlink">
    <w:name w:val="FollowedHyperlink"/>
    <w:basedOn w:val="DefaultParagraphFont"/>
    <w:uiPriority w:val="99"/>
    <w:semiHidden/>
    <w:unhideWhenUsed/>
    <w:rsid w:val="00956B09"/>
    <w:rPr>
      <w:color w:val="704404" w:themeColor="followedHyperlink"/>
      <w:u w:val="single"/>
    </w:rPr>
  </w:style>
  <w:style w:type="paragraph" w:styleId="Caption">
    <w:name w:val="caption"/>
    <w:basedOn w:val="Normal"/>
    <w:next w:val="Normal"/>
    <w:uiPriority w:val="99"/>
    <w:unhideWhenUsed/>
    <w:qFormat/>
    <w:rsid w:val="00FA3065"/>
    <w:pPr>
      <w:spacing w:after="200"/>
    </w:pPr>
    <w:rPr>
      <w:b/>
      <w:bCs/>
      <w:color w:val="94B6D2" w:themeColor="accent1"/>
      <w:sz w:val="18"/>
      <w:szCs w:val="18"/>
    </w:rPr>
  </w:style>
  <w:style w:type="table" w:styleId="TableGrid">
    <w:name w:val="Table Grid"/>
    <w:basedOn w:val="TableNormal"/>
    <w:uiPriority w:val="59"/>
    <w:unhideWhenUsed/>
    <w:rsid w:val="000960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179A6"/>
    <w:pPr>
      <w:autoSpaceDE w:val="0"/>
      <w:autoSpaceDN w:val="0"/>
      <w:adjustRightInd w:val="0"/>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BB7450"/>
    <w:rPr>
      <w:sz w:val="16"/>
      <w:szCs w:val="16"/>
    </w:rPr>
  </w:style>
  <w:style w:type="paragraph" w:styleId="CommentText">
    <w:name w:val="annotation text"/>
    <w:basedOn w:val="Normal"/>
    <w:link w:val="CommentTextChar"/>
    <w:uiPriority w:val="99"/>
    <w:semiHidden/>
    <w:unhideWhenUsed/>
    <w:rsid w:val="00BB7450"/>
    <w:rPr>
      <w:sz w:val="20"/>
      <w:szCs w:val="20"/>
    </w:rPr>
  </w:style>
  <w:style w:type="character" w:customStyle="1" w:styleId="CommentTextChar">
    <w:name w:val="Comment Text Char"/>
    <w:basedOn w:val="DefaultParagraphFont"/>
    <w:link w:val="CommentText"/>
    <w:uiPriority w:val="99"/>
    <w:semiHidden/>
    <w:rsid w:val="00BB7450"/>
    <w:rPr>
      <w:lang w:val="ru-RU" w:eastAsia="ru-RU"/>
    </w:rPr>
  </w:style>
  <w:style w:type="paragraph" w:styleId="CommentSubject">
    <w:name w:val="annotation subject"/>
    <w:basedOn w:val="CommentText"/>
    <w:next w:val="CommentText"/>
    <w:link w:val="CommentSubjectChar"/>
    <w:uiPriority w:val="99"/>
    <w:semiHidden/>
    <w:unhideWhenUsed/>
    <w:rsid w:val="00BB7450"/>
    <w:rPr>
      <w:b/>
      <w:bCs/>
    </w:rPr>
  </w:style>
  <w:style w:type="character" w:customStyle="1" w:styleId="CommentSubjectChar">
    <w:name w:val="Comment Subject Char"/>
    <w:basedOn w:val="CommentTextChar"/>
    <w:link w:val="CommentSubject"/>
    <w:uiPriority w:val="99"/>
    <w:semiHidden/>
    <w:rsid w:val="00BB7450"/>
    <w:rPr>
      <w:b/>
      <w:bCs/>
      <w:lang w:val="ru-RU" w:eastAsia="ru-RU"/>
    </w:rPr>
  </w:style>
  <w:style w:type="paragraph" w:styleId="TOC1">
    <w:name w:val="toc 1"/>
    <w:basedOn w:val="Normal"/>
    <w:next w:val="Normal"/>
    <w:autoRedefine/>
    <w:uiPriority w:val="39"/>
    <w:unhideWhenUsed/>
    <w:rsid w:val="00F1313D"/>
    <w:pPr>
      <w:tabs>
        <w:tab w:val="left" w:pos="-993"/>
        <w:tab w:val="right" w:leader="underscore" w:pos="9629"/>
      </w:tabs>
      <w:spacing w:before="120"/>
    </w:pPr>
    <w:rPr>
      <w:rFonts w:asciiTheme="minorHAnsi" w:hAnsiTheme="minorHAnsi"/>
      <w:b/>
      <w:bCs/>
      <w:i/>
      <w:iCs/>
    </w:rPr>
  </w:style>
  <w:style w:type="paragraph" w:styleId="TOC2">
    <w:name w:val="toc 2"/>
    <w:basedOn w:val="Normal"/>
    <w:next w:val="Normal"/>
    <w:autoRedefine/>
    <w:uiPriority w:val="39"/>
    <w:unhideWhenUsed/>
    <w:rsid w:val="00FB3430"/>
    <w:pPr>
      <w:spacing w:before="120"/>
      <w:ind w:left="240"/>
    </w:pPr>
    <w:rPr>
      <w:rFonts w:asciiTheme="minorHAnsi" w:hAnsiTheme="minorHAnsi"/>
      <w:b/>
      <w:bCs/>
      <w:sz w:val="22"/>
      <w:szCs w:val="22"/>
    </w:rPr>
  </w:style>
  <w:style w:type="paragraph" w:styleId="TOC3">
    <w:name w:val="toc 3"/>
    <w:basedOn w:val="Normal"/>
    <w:next w:val="Normal"/>
    <w:autoRedefine/>
    <w:uiPriority w:val="39"/>
    <w:unhideWhenUsed/>
    <w:rsid w:val="00FB3430"/>
    <w:pPr>
      <w:ind w:left="480"/>
    </w:pPr>
    <w:rPr>
      <w:rFonts w:asciiTheme="minorHAnsi" w:hAnsiTheme="minorHAnsi"/>
      <w:sz w:val="20"/>
      <w:szCs w:val="20"/>
    </w:rPr>
  </w:style>
  <w:style w:type="paragraph" w:styleId="TOC4">
    <w:name w:val="toc 4"/>
    <w:basedOn w:val="Normal"/>
    <w:next w:val="Normal"/>
    <w:autoRedefine/>
    <w:uiPriority w:val="99"/>
    <w:unhideWhenUsed/>
    <w:rsid w:val="00FB3430"/>
    <w:pPr>
      <w:ind w:left="720"/>
    </w:pPr>
    <w:rPr>
      <w:rFonts w:asciiTheme="minorHAnsi" w:hAnsiTheme="minorHAnsi"/>
      <w:sz w:val="20"/>
      <w:szCs w:val="20"/>
    </w:rPr>
  </w:style>
  <w:style w:type="paragraph" w:styleId="TOC5">
    <w:name w:val="toc 5"/>
    <w:basedOn w:val="Normal"/>
    <w:next w:val="Normal"/>
    <w:autoRedefine/>
    <w:uiPriority w:val="99"/>
    <w:unhideWhenUsed/>
    <w:rsid w:val="00FB3430"/>
    <w:pPr>
      <w:ind w:left="960"/>
    </w:pPr>
    <w:rPr>
      <w:rFonts w:asciiTheme="minorHAnsi" w:hAnsiTheme="minorHAnsi"/>
      <w:sz w:val="20"/>
      <w:szCs w:val="20"/>
    </w:rPr>
  </w:style>
  <w:style w:type="paragraph" w:styleId="TOC6">
    <w:name w:val="toc 6"/>
    <w:basedOn w:val="Normal"/>
    <w:next w:val="Normal"/>
    <w:autoRedefine/>
    <w:uiPriority w:val="99"/>
    <w:unhideWhenUsed/>
    <w:rsid w:val="00FB3430"/>
    <w:pPr>
      <w:ind w:left="1200"/>
    </w:pPr>
    <w:rPr>
      <w:rFonts w:asciiTheme="minorHAnsi" w:hAnsiTheme="minorHAnsi"/>
      <w:sz w:val="20"/>
      <w:szCs w:val="20"/>
    </w:rPr>
  </w:style>
  <w:style w:type="paragraph" w:styleId="TOC7">
    <w:name w:val="toc 7"/>
    <w:basedOn w:val="Normal"/>
    <w:next w:val="Normal"/>
    <w:autoRedefine/>
    <w:uiPriority w:val="99"/>
    <w:unhideWhenUsed/>
    <w:rsid w:val="00FB3430"/>
    <w:pPr>
      <w:ind w:left="1440"/>
    </w:pPr>
    <w:rPr>
      <w:rFonts w:asciiTheme="minorHAnsi" w:hAnsiTheme="minorHAnsi"/>
      <w:sz w:val="20"/>
      <w:szCs w:val="20"/>
    </w:rPr>
  </w:style>
  <w:style w:type="paragraph" w:styleId="TOC8">
    <w:name w:val="toc 8"/>
    <w:basedOn w:val="Normal"/>
    <w:next w:val="Normal"/>
    <w:autoRedefine/>
    <w:uiPriority w:val="99"/>
    <w:unhideWhenUsed/>
    <w:rsid w:val="00FB3430"/>
    <w:pPr>
      <w:ind w:left="1680"/>
    </w:pPr>
    <w:rPr>
      <w:rFonts w:asciiTheme="minorHAnsi" w:hAnsiTheme="minorHAnsi"/>
      <w:sz w:val="20"/>
      <w:szCs w:val="20"/>
    </w:rPr>
  </w:style>
  <w:style w:type="paragraph" w:styleId="TOC9">
    <w:name w:val="toc 9"/>
    <w:basedOn w:val="Normal"/>
    <w:next w:val="Normal"/>
    <w:autoRedefine/>
    <w:uiPriority w:val="99"/>
    <w:unhideWhenUsed/>
    <w:rsid w:val="00FB3430"/>
    <w:pPr>
      <w:ind w:left="1920"/>
    </w:pPr>
    <w:rPr>
      <w:rFonts w:asciiTheme="minorHAnsi" w:hAnsiTheme="minorHAnsi"/>
      <w:sz w:val="20"/>
      <w:szCs w:val="20"/>
    </w:rPr>
  </w:style>
  <w:style w:type="paragraph" w:styleId="Revision">
    <w:name w:val="Revision"/>
    <w:hidden/>
    <w:uiPriority w:val="99"/>
    <w:unhideWhenUsed/>
    <w:rsid w:val="00DC5625"/>
    <w:rPr>
      <w:sz w:val="24"/>
      <w:szCs w:val="24"/>
      <w:lang w:val="ru-RU" w:eastAsia="ru-RU"/>
    </w:rPr>
  </w:style>
  <w:style w:type="character" w:customStyle="1" w:styleId="apple-converted-space">
    <w:name w:val="apple-converted-space"/>
    <w:basedOn w:val="DefaultParagraphFont"/>
    <w:rsid w:val="00E04221"/>
  </w:style>
  <w:style w:type="paragraph" w:styleId="FootnoteText">
    <w:name w:val="footnote text"/>
    <w:basedOn w:val="Normal"/>
    <w:link w:val="FootnoteTextChar"/>
    <w:uiPriority w:val="99"/>
    <w:semiHidden/>
    <w:unhideWhenUsed/>
    <w:rsid w:val="009239E5"/>
    <w:rPr>
      <w:sz w:val="20"/>
      <w:szCs w:val="20"/>
    </w:rPr>
  </w:style>
  <w:style w:type="character" w:customStyle="1" w:styleId="FootnoteTextChar">
    <w:name w:val="Footnote Text Char"/>
    <w:basedOn w:val="DefaultParagraphFont"/>
    <w:link w:val="FootnoteText"/>
    <w:uiPriority w:val="99"/>
    <w:semiHidden/>
    <w:rsid w:val="009239E5"/>
    <w:rPr>
      <w:lang w:val="ru-RU" w:eastAsia="ru-RU"/>
    </w:rPr>
  </w:style>
  <w:style w:type="character" w:styleId="FootnoteReference">
    <w:name w:val="footnote reference"/>
    <w:basedOn w:val="DefaultParagraphFont"/>
    <w:uiPriority w:val="99"/>
    <w:semiHidden/>
    <w:unhideWhenUsed/>
    <w:rsid w:val="009239E5"/>
    <w:rPr>
      <w:vertAlign w:val="superscript"/>
    </w:rPr>
  </w:style>
  <w:style w:type="table" w:styleId="LightGrid-Accent2">
    <w:name w:val="Light Grid Accent 2"/>
    <w:basedOn w:val="TableNormal"/>
    <w:uiPriority w:val="62"/>
    <w:rsid w:val="004909A8"/>
    <w:rPr>
      <w:rFonts w:asciiTheme="minorHAnsi" w:eastAsiaTheme="minorHAnsi" w:hAnsiTheme="minorHAnsi" w:cstheme="minorBidi"/>
      <w:sz w:val="22"/>
      <w:szCs w:val="22"/>
      <w:lang w:eastAsia="en-US"/>
    </w:rPr>
    <w:tblPr>
      <w:tblStyleRowBandSize w:val="1"/>
      <w:tblStyleColBandSize w:val="1"/>
      <w:tblBorders>
        <w:top w:val="single" w:sz="8" w:space="0" w:color="DD8047" w:themeColor="accent2"/>
        <w:left w:val="single" w:sz="8" w:space="0" w:color="DD8047" w:themeColor="accent2"/>
        <w:bottom w:val="single" w:sz="8" w:space="0" w:color="DD8047" w:themeColor="accent2"/>
        <w:right w:val="single" w:sz="8" w:space="0" w:color="DD8047" w:themeColor="accent2"/>
        <w:insideH w:val="single" w:sz="8" w:space="0" w:color="DD8047" w:themeColor="accent2"/>
        <w:insideV w:val="single" w:sz="8" w:space="0" w:color="DD804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D8047" w:themeColor="accent2"/>
          <w:left w:val="single" w:sz="8" w:space="0" w:color="DD8047" w:themeColor="accent2"/>
          <w:bottom w:val="single" w:sz="18" w:space="0" w:color="DD8047" w:themeColor="accent2"/>
          <w:right w:val="single" w:sz="8" w:space="0" w:color="DD8047" w:themeColor="accent2"/>
          <w:insideH w:val="nil"/>
          <w:insideV w:val="single" w:sz="8" w:space="0" w:color="DD804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D8047" w:themeColor="accent2"/>
          <w:left w:val="single" w:sz="8" w:space="0" w:color="DD8047" w:themeColor="accent2"/>
          <w:bottom w:val="single" w:sz="8" w:space="0" w:color="DD8047" w:themeColor="accent2"/>
          <w:right w:val="single" w:sz="8" w:space="0" w:color="DD8047" w:themeColor="accent2"/>
          <w:insideH w:val="nil"/>
          <w:insideV w:val="single" w:sz="8" w:space="0" w:color="DD804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D8047" w:themeColor="accent2"/>
          <w:left w:val="single" w:sz="8" w:space="0" w:color="DD8047" w:themeColor="accent2"/>
          <w:bottom w:val="single" w:sz="8" w:space="0" w:color="DD8047" w:themeColor="accent2"/>
          <w:right w:val="single" w:sz="8" w:space="0" w:color="DD8047" w:themeColor="accent2"/>
        </w:tcBorders>
      </w:tcPr>
    </w:tblStylePr>
    <w:tblStylePr w:type="band1Vert">
      <w:tblPr/>
      <w:tcPr>
        <w:tcBorders>
          <w:top w:val="single" w:sz="8" w:space="0" w:color="DD8047" w:themeColor="accent2"/>
          <w:left w:val="single" w:sz="8" w:space="0" w:color="DD8047" w:themeColor="accent2"/>
          <w:bottom w:val="single" w:sz="8" w:space="0" w:color="DD8047" w:themeColor="accent2"/>
          <w:right w:val="single" w:sz="8" w:space="0" w:color="DD8047" w:themeColor="accent2"/>
        </w:tcBorders>
        <w:shd w:val="clear" w:color="auto" w:fill="F6DFD1" w:themeFill="accent2" w:themeFillTint="3F"/>
      </w:tcPr>
    </w:tblStylePr>
    <w:tblStylePr w:type="band1Horz">
      <w:tblPr/>
      <w:tcPr>
        <w:tcBorders>
          <w:top w:val="single" w:sz="8" w:space="0" w:color="DD8047" w:themeColor="accent2"/>
          <w:left w:val="single" w:sz="8" w:space="0" w:color="DD8047" w:themeColor="accent2"/>
          <w:bottom w:val="single" w:sz="8" w:space="0" w:color="DD8047" w:themeColor="accent2"/>
          <w:right w:val="single" w:sz="8" w:space="0" w:color="DD8047" w:themeColor="accent2"/>
          <w:insideV w:val="single" w:sz="8" w:space="0" w:color="DD8047" w:themeColor="accent2"/>
        </w:tcBorders>
        <w:shd w:val="clear" w:color="auto" w:fill="F6DFD1" w:themeFill="accent2" w:themeFillTint="3F"/>
      </w:tcPr>
    </w:tblStylePr>
    <w:tblStylePr w:type="band2Horz">
      <w:tblPr/>
      <w:tcPr>
        <w:tcBorders>
          <w:top w:val="single" w:sz="8" w:space="0" w:color="DD8047" w:themeColor="accent2"/>
          <w:left w:val="single" w:sz="8" w:space="0" w:color="DD8047" w:themeColor="accent2"/>
          <w:bottom w:val="single" w:sz="8" w:space="0" w:color="DD8047" w:themeColor="accent2"/>
          <w:right w:val="single" w:sz="8" w:space="0" w:color="DD8047" w:themeColor="accent2"/>
          <w:insideV w:val="single" w:sz="8" w:space="0" w:color="DD8047" w:themeColor="accent2"/>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123949">
      <w:bodyDiv w:val="1"/>
      <w:marLeft w:val="0"/>
      <w:marRight w:val="0"/>
      <w:marTop w:val="0"/>
      <w:marBottom w:val="0"/>
      <w:divBdr>
        <w:top w:val="none" w:sz="0" w:space="0" w:color="auto"/>
        <w:left w:val="none" w:sz="0" w:space="0" w:color="auto"/>
        <w:bottom w:val="none" w:sz="0" w:space="0" w:color="auto"/>
        <w:right w:val="none" w:sz="0" w:space="0" w:color="auto"/>
      </w:divBdr>
      <w:divsChild>
        <w:div w:id="174341372">
          <w:marLeft w:val="547"/>
          <w:marRight w:val="0"/>
          <w:marTop w:val="200"/>
          <w:marBottom w:val="0"/>
          <w:divBdr>
            <w:top w:val="none" w:sz="0" w:space="0" w:color="auto"/>
            <w:left w:val="none" w:sz="0" w:space="0" w:color="auto"/>
            <w:bottom w:val="none" w:sz="0" w:space="0" w:color="auto"/>
            <w:right w:val="none" w:sz="0" w:space="0" w:color="auto"/>
          </w:divBdr>
        </w:div>
        <w:div w:id="879711518">
          <w:marLeft w:val="547"/>
          <w:marRight w:val="0"/>
          <w:marTop w:val="200"/>
          <w:marBottom w:val="0"/>
          <w:divBdr>
            <w:top w:val="none" w:sz="0" w:space="0" w:color="auto"/>
            <w:left w:val="none" w:sz="0" w:space="0" w:color="auto"/>
            <w:bottom w:val="none" w:sz="0" w:space="0" w:color="auto"/>
            <w:right w:val="none" w:sz="0" w:space="0" w:color="auto"/>
          </w:divBdr>
        </w:div>
      </w:divsChild>
    </w:div>
    <w:div w:id="1786735188">
      <w:bodyDiv w:val="1"/>
      <w:marLeft w:val="0"/>
      <w:marRight w:val="0"/>
      <w:marTop w:val="0"/>
      <w:marBottom w:val="0"/>
      <w:divBdr>
        <w:top w:val="none" w:sz="0" w:space="0" w:color="auto"/>
        <w:left w:val="none" w:sz="0" w:space="0" w:color="auto"/>
        <w:bottom w:val="none" w:sz="0" w:space="0" w:color="auto"/>
        <w:right w:val="none" w:sz="0" w:space="0" w:color="auto"/>
      </w:divBdr>
      <w:divsChild>
        <w:div w:id="34698561">
          <w:marLeft w:val="547"/>
          <w:marRight w:val="0"/>
          <w:marTop w:val="20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18" Type="http://schemas.openxmlformats.org/officeDocument/2006/relationships/diagramColors" Target="diagrams/colors1.xml"/><Relationship Id="rId26" Type="http://schemas.openxmlformats.org/officeDocument/2006/relationships/header" Target="header7.xml"/><Relationship Id="rId3" Type="http://schemas.openxmlformats.org/officeDocument/2006/relationships/numbering" Target="numbering.xml"/><Relationship Id="rId21" Type="http://schemas.openxmlformats.org/officeDocument/2006/relationships/header" Target="header4.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diagramQuickStyle" Target="diagrams/quickStyle1.xml"/><Relationship Id="rId25" Type="http://schemas.openxmlformats.org/officeDocument/2006/relationships/image" Target="media/image3.gif"/><Relationship Id="rId2" Type="http://schemas.openxmlformats.org/officeDocument/2006/relationships/customXml" Target="../customXml/item2.xml"/><Relationship Id="rId16" Type="http://schemas.openxmlformats.org/officeDocument/2006/relationships/diagramLayout" Target="diagrams/layout1.xml"/><Relationship Id="rId20" Type="http://schemas.openxmlformats.org/officeDocument/2006/relationships/image" Target="media/image2.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eader" Target="header6.xml"/><Relationship Id="rId5" Type="http://schemas.microsoft.com/office/2007/relationships/stylesWithEffects" Target="stylesWithEffects.xml"/><Relationship Id="rId15" Type="http://schemas.openxmlformats.org/officeDocument/2006/relationships/diagramData" Target="diagrams/data1.xml"/><Relationship Id="rId23" Type="http://schemas.openxmlformats.org/officeDocument/2006/relationships/header" Target="header5.xml"/><Relationship Id="rId28" Type="http://schemas.openxmlformats.org/officeDocument/2006/relationships/fontTable" Target="fontTable.xml"/><Relationship Id="rId10" Type="http://schemas.openxmlformats.org/officeDocument/2006/relationships/image" Target="media/image1.png"/><Relationship Id="rId19" Type="http://schemas.microsoft.com/office/2007/relationships/diagramDrawing" Target="diagrams/drawing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footer" Target="footer2.xml"/><Relationship Id="rId27" Type="http://schemas.openxmlformats.org/officeDocument/2006/relationships/footer" Target="footer3.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161E7B4-D8EE-45BE-929D-2D15EB4603BB}" type="doc">
      <dgm:prSet loTypeId="urn:diagrams.loki3.com/BracketList+Icon" loCatId="list" qsTypeId="urn:microsoft.com/office/officeart/2005/8/quickstyle/simple1" qsCatId="simple" csTypeId="urn:microsoft.com/office/officeart/2005/8/colors/accent0_1" csCatId="mainScheme" phldr="1"/>
      <dgm:spPr/>
      <dgm:t>
        <a:bodyPr/>
        <a:lstStyle/>
        <a:p>
          <a:endParaRPr lang="en-ZA"/>
        </a:p>
      </dgm:t>
    </dgm:pt>
    <dgm:pt modelId="{4A8F02AA-AA35-405D-B10E-021759C7CDD5}">
      <dgm:prSet phldrT="[Text]" custT="1"/>
      <dgm:spPr>
        <a:xfrm>
          <a:off x="2888" y="750786"/>
          <a:ext cx="1477312" cy="1325362"/>
        </a:xfrm>
        <a:noFill/>
        <a:ln>
          <a:noFill/>
        </a:ln>
        <a:effectLst/>
      </dgm:spPr>
      <dgm:t>
        <a:bodyPr/>
        <a:lstStyle/>
        <a:p>
          <a:r>
            <a:rPr lang="en-ZA" sz="1900" b="1">
              <a:solidFill>
                <a:sysClr val="windowText" lastClr="000000"/>
              </a:solidFill>
              <a:latin typeface="Tw Cen MT"/>
              <a:ea typeface="+mn-ea"/>
              <a:cs typeface="+mn-cs"/>
            </a:rPr>
            <a:t>Phase 1</a:t>
          </a:r>
        </a:p>
        <a:p>
          <a:r>
            <a:rPr lang="en-ZA" sz="1400">
              <a:solidFill>
                <a:sysClr val="windowText" lastClr="000000"/>
              </a:solidFill>
              <a:latin typeface="Tw Cen MT"/>
              <a:ea typeface="+mn-ea"/>
              <a:cs typeface="+mn-cs"/>
            </a:rPr>
            <a:t>(Planning and sourcing of data and information)</a:t>
          </a:r>
        </a:p>
      </dgm:t>
    </dgm:pt>
    <dgm:pt modelId="{54ACDF95-3BC0-4D5D-951B-0EAF46F1E6DA}" type="parTrans" cxnId="{098A4704-68B0-4746-9D58-38468A6D96C0}">
      <dgm:prSet/>
      <dgm:spPr/>
      <dgm:t>
        <a:bodyPr/>
        <a:lstStyle/>
        <a:p>
          <a:endParaRPr lang="en-ZA">
            <a:solidFill>
              <a:srgbClr val="FF0000"/>
            </a:solidFill>
          </a:endParaRPr>
        </a:p>
      </dgm:t>
    </dgm:pt>
    <dgm:pt modelId="{5A5179CF-F8C7-409D-A86E-0D19415E0F3D}" type="sibTrans" cxnId="{098A4704-68B0-4746-9D58-38468A6D96C0}">
      <dgm:prSet/>
      <dgm:spPr/>
      <dgm:t>
        <a:bodyPr/>
        <a:lstStyle/>
        <a:p>
          <a:endParaRPr lang="en-ZA">
            <a:solidFill>
              <a:srgbClr val="FF0000"/>
            </a:solidFill>
          </a:endParaRPr>
        </a:p>
      </dgm:t>
    </dgm:pt>
    <dgm:pt modelId="{F1C736C9-9AF9-4157-BC74-67884097CEDF}">
      <dgm:prSet phldrT="[Text]" custT="1"/>
      <dgm:spPr>
        <a:xfrm>
          <a:off x="1893847" y="46687"/>
          <a:ext cx="4018289" cy="2733560"/>
        </a:xfrm>
        <a:solidFill>
          <a:sysClr val="window" lastClr="FFFFFF">
            <a:hueOff val="0"/>
            <a:satOff val="0"/>
            <a:lumOff val="0"/>
            <a:alphaOff val="0"/>
          </a:sysClr>
        </a:solidFill>
        <a:ln w="19050" cap="flat" cmpd="sng" algn="ctr">
          <a:solidFill>
            <a:sysClr val="windowText" lastClr="000000">
              <a:shade val="80000"/>
              <a:hueOff val="0"/>
              <a:satOff val="0"/>
              <a:lumOff val="0"/>
              <a:alphaOff val="0"/>
            </a:sysClr>
          </a:solidFill>
          <a:prstDash val="solid"/>
        </a:ln>
        <a:effectLst/>
      </dgm:spPr>
      <dgm:t>
        <a:bodyPr/>
        <a:lstStyle/>
        <a:p>
          <a:r>
            <a:rPr lang="en-ZA" sz="1400">
              <a:solidFill>
                <a:sysClr val="windowText" lastClr="000000"/>
              </a:solidFill>
              <a:latin typeface="Tw Cen MT"/>
              <a:ea typeface="+mn-ea"/>
              <a:cs typeface="+mn-cs"/>
            </a:rPr>
            <a:t>Create a suitable folder structure</a:t>
          </a:r>
        </a:p>
      </dgm:t>
    </dgm:pt>
    <dgm:pt modelId="{E53A8569-91C8-4BB9-8950-E6C6F7EEB712}" type="parTrans" cxnId="{5F39AD91-5958-41B4-9603-DC0A457560DE}">
      <dgm:prSet/>
      <dgm:spPr/>
      <dgm:t>
        <a:bodyPr/>
        <a:lstStyle/>
        <a:p>
          <a:endParaRPr lang="en-ZA">
            <a:solidFill>
              <a:srgbClr val="FF0000"/>
            </a:solidFill>
          </a:endParaRPr>
        </a:p>
      </dgm:t>
    </dgm:pt>
    <dgm:pt modelId="{B85DD3A7-0DE1-4B8C-94D2-70C35311873B}" type="sibTrans" cxnId="{5F39AD91-5958-41B4-9603-DC0A457560DE}">
      <dgm:prSet/>
      <dgm:spPr/>
      <dgm:t>
        <a:bodyPr/>
        <a:lstStyle/>
        <a:p>
          <a:endParaRPr lang="en-ZA">
            <a:solidFill>
              <a:srgbClr val="FF0000"/>
            </a:solidFill>
          </a:endParaRPr>
        </a:p>
      </dgm:t>
    </dgm:pt>
    <dgm:pt modelId="{163062E8-70E8-495F-845C-ADE685EE8F14}">
      <dgm:prSet phldrT="[Text]" custT="1"/>
      <dgm:spPr>
        <a:xfrm>
          <a:off x="2888" y="2841447"/>
          <a:ext cx="1477312" cy="1977525"/>
        </a:xfrm>
        <a:noFill/>
        <a:ln>
          <a:noFill/>
        </a:ln>
        <a:effectLst/>
      </dgm:spPr>
      <dgm:t>
        <a:bodyPr/>
        <a:lstStyle/>
        <a:p>
          <a:pPr algn="r"/>
          <a:r>
            <a:rPr lang="en-ZA" sz="2000" b="1">
              <a:solidFill>
                <a:sysClr val="windowText" lastClr="000000"/>
              </a:solidFill>
              <a:latin typeface="Tw Cen MT"/>
              <a:ea typeface="+mn-ea"/>
              <a:cs typeface="+mn-cs"/>
            </a:rPr>
            <a:t>Phase 2</a:t>
          </a:r>
        </a:p>
        <a:p>
          <a:pPr algn="r"/>
          <a:r>
            <a:rPr lang="en-ZA" sz="1400">
              <a:solidFill>
                <a:sysClr val="windowText" lastClr="000000"/>
              </a:solidFill>
              <a:latin typeface="Tw Cen MT"/>
              <a:ea typeface="+mn-ea"/>
              <a:cs typeface="+mn-cs"/>
            </a:rPr>
            <a:t>(Critical assessment of information sources</a:t>
          </a:r>
        </a:p>
        <a:p>
          <a:pPr algn="r"/>
          <a:r>
            <a:rPr lang="en-ZA" sz="1400">
              <a:solidFill>
                <a:sysClr val="windowText" lastClr="000000"/>
              </a:solidFill>
              <a:latin typeface="Tw Cen MT"/>
              <a:ea typeface="+mn-ea"/>
              <a:cs typeface="+mn-cs"/>
            </a:rPr>
            <a:t>Capturing and analysis of data)</a:t>
          </a:r>
        </a:p>
      </dgm:t>
    </dgm:pt>
    <dgm:pt modelId="{2253DC1F-F87C-414B-A3F2-CC30D4C70F92}" type="parTrans" cxnId="{C02FC4D2-3707-438C-9D64-079485FB27BE}">
      <dgm:prSet/>
      <dgm:spPr/>
      <dgm:t>
        <a:bodyPr/>
        <a:lstStyle/>
        <a:p>
          <a:endParaRPr lang="en-ZA">
            <a:solidFill>
              <a:srgbClr val="FF0000"/>
            </a:solidFill>
          </a:endParaRPr>
        </a:p>
      </dgm:t>
    </dgm:pt>
    <dgm:pt modelId="{665AD45C-709B-47C0-8114-9AC3124356E9}" type="sibTrans" cxnId="{C02FC4D2-3707-438C-9D64-079485FB27BE}">
      <dgm:prSet/>
      <dgm:spPr/>
      <dgm:t>
        <a:bodyPr/>
        <a:lstStyle/>
        <a:p>
          <a:endParaRPr lang="en-ZA">
            <a:solidFill>
              <a:srgbClr val="FF0000"/>
            </a:solidFill>
          </a:endParaRPr>
        </a:p>
      </dgm:t>
    </dgm:pt>
    <dgm:pt modelId="{19694684-E947-48A0-B811-1C80B5860200}">
      <dgm:prSet phldrT="[Text]" custT="1"/>
      <dgm:spPr>
        <a:xfrm>
          <a:off x="1893847" y="3076545"/>
          <a:ext cx="4018289" cy="1507328"/>
        </a:xfrm>
        <a:solidFill>
          <a:sysClr val="window" lastClr="FFFFFF">
            <a:hueOff val="0"/>
            <a:satOff val="0"/>
            <a:lumOff val="0"/>
            <a:alphaOff val="0"/>
          </a:sysClr>
        </a:solidFill>
        <a:ln w="19050" cap="flat" cmpd="sng" algn="ctr">
          <a:solidFill>
            <a:sysClr val="windowText" lastClr="000000">
              <a:shade val="80000"/>
              <a:hueOff val="0"/>
              <a:satOff val="0"/>
              <a:lumOff val="0"/>
              <a:alphaOff val="0"/>
            </a:sysClr>
          </a:solidFill>
          <a:prstDash val="solid"/>
        </a:ln>
        <a:effectLst/>
      </dgm:spPr>
      <dgm:t>
        <a:bodyPr/>
        <a:lstStyle/>
        <a:p>
          <a:r>
            <a:rPr lang="en-ZA" sz="1400">
              <a:solidFill>
                <a:sysClr val="windowText" lastClr="000000"/>
              </a:solidFill>
              <a:latin typeface="Tw Cen MT"/>
              <a:ea typeface="+mn-ea"/>
              <a:cs typeface="+mn-cs"/>
            </a:rPr>
            <a:t>Critically assess/evaluate information sources</a:t>
          </a:r>
        </a:p>
      </dgm:t>
    </dgm:pt>
    <dgm:pt modelId="{66E080E7-5BA2-44F8-A51B-54EEF0403389}" type="parTrans" cxnId="{00C4B915-4EBA-4577-AEFC-EB27986C4E60}">
      <dgm:prSet/>
      <dgm:spPr/>
      <dgm:t>
        <a:bodyPr/>
        <a:lstStyle/>
        <a:p>
          <a:endParaRPr lang="en-ZA">
            <a:solidFill>
              <a:srgbClr val="FF0000"/>
            </a:solidFill>
          </a:endParaRPr>
        </a:p>
      </dgm:t>
    </dgm:pt>
    <dgm:pt modelId="{CDEDCD70-417A-4310-BC8C-755615A67AD1}" type="sibTrans" cxnId="{00C4B915-4EBA-4577-AEFC-EB27986C4E60}">
      <dgm:prSet/>
      <dgm:spPr/>
      <dgm:t>
        <a:bodyPr/>
        <a:lstStyle/>
        <a:p>
          <a:endParaRPr lang="en-ZA">
            <a:solidFill>
              <a:srgbClr val="FF0000"/>
            </a:solidFill>
          </a:endParaRPr>
        </a:p>
      </dgm:t>
    </dgm:pt>
    <dgm:pt modelId="{7DAD718D-FC67-4C7C-9D9D-0529289497F3}">
      <dgm:prSet phldrT="[Text]" custT="1"/>
      <dgm:spPr>
        <a:xfrm>
          <a:off x="2888" y="4996536"/>
          <a:ext cx="1477312" cy="1241212"/>
        </a:xfrm>
        <a:noFill/>
        <a:ln>
          <a:noFill/>
        </a:ln>
        <a:effectLst/>
      </dgm:spPr>
      <dgm:t>
        <a:bodyPr/>
        <a:lstStyle/>
        <a:p>
          <a:r>
            <a:rPr lang="en-ZA" sz="2100" b="1">
              <a:solidFill>
                <a:sysClr val="windowText" lastClr="000000"/>
              </a:solidFill>
              <a:latin typeface="Tw Cen MT"/>
              <a:ea typeface="+mn-ea"/>
              <a:cs typeface="+mn-cs"/>
            </a:rPr>
            <a:t>Phase 3</a:t>
          </a:r>
        </a:p>
        <a:p>
          <a:r>
            <a:rPr lang="en-ZA" sz="1400">
              <a:solidFill>
                <a:sysClr val="windowText" lastClr="000000"/>
              </a:solidFill>
              <a:latin typeface="Tw Cen MT"/>
              <a:ea typeface="+mn-ea"/>
              <a:cs typeface="+mn-cs"/>
            </a:rPr>
            <a:t>(Findings, conclusions and reporting)</a:t>
          </a:r>
        </a:p>
      </dgm:t>
    </dgm:pt>
    <dgm:pt modelId="{97A1F1DC-E3CB-4B42-B2A5-CAC36116090B}" type="parTrans" cxnId="{DC9C1855-2D77-4BD5-9E8E-1AF29AA469CE}">
      <dgm:prSet/>
      <dgm:spPr/>
      <dgm:t>
        <a:bodyPr/>
        <a:lstStyle/>
        <a:p>
          <a:endParaRPr lang="en-ZA">
            <a:solidFill>
              <a:srgbClr val="FF0000"/>
            </a:solidFill>
          </a:endParaRPr>
        </a:p>
      </dgm:t>
    </dgm:pt>
    <dgm:pt modelId="{7C69EA5C-5A92-49A7-87CA-2374D3DCA63E}" type="sibTrans" cxnId="{DC9C1855-2D77-4BD5-9E8E-1AF29AA469CE}">
      <dgm:prSet/>
      <dgm:spPr/>
      <dgm:t>
        <a:bodyPr/>
        <a:lstStyle/>
        <a:p>
          <a:endParaRPr lang="en-ZA">
            <a:solidFill>
              <a:srgbClr val="FF0000"/>
            </a:solidFill>
          </a:endParaRPr>
        </a:p>
      </dgm:t>
    </dgm:pt>
    <dgm:pt modelId="{633E3E36-3C21-4868-87F1-858A0D79D61E}">
      <dgm:prSet phldrT="[Text]" custT="1"/>
      <dgm:spPr>
        <a:xfrm>
          <a:off x="1893847" y="46687"/>
          <a:ext cx="4018289" cy="2733560"/>
        </a:xfrm>
        <a:solidFill>
          <a:sysClr val="window" lastClr="FFFFFF">
            <a:hueOff val="0"/>
            <a:satOff val="0"/>
            <a:lumOff val="0"/>
            <a:alphaOff val="0"/>
          </a:sysClr>
        </a:solidFill>
        <a:ln w="19050" cap="flat" cmpd="sng" algn="ctr">
          <a:solidFill>
            <a:sysClr val="windowText" lastClr="000000">
              <a:shade val="80000"/>
              <a:hueOff val="0"/>
              <a:satOff val="0"/>
              <a:lumOff val="0"/>
              <a:alphaOff val="0"/>
            </a:sysClr>
          </a:solidFill>
          <a:prstDash val="solid"/>
        </a:ln>
        <a:effectLst/>
      </dgm:spPr>
      <dgm:t>
        <a:bodyPr/>
        <a:lstStyle/>
        <a:p>
          <a:r>
            <a:rPr lang="en-ZA" sz="1400">
              <a:solidFill>
                <a:sysClr val="windowText" lastClr="000000"/>
              </a:solidFill>
              <a:latin typeface="Tw Cen MT"/>
              <a:ea typeface="+mn-ea"/>
              <a:cs typeface="+mn-cs"/>
            </a:rPr>
            <a:t>Draw up and conduct a questionnaire/survey</a:t>
          </a:r>
        </a:p>
      </dgm:t>
    </dgm:pt>
    <dgm:pt modelId="{B17D9438-9194-483E-B9AB-2F28B025B239}" type="parTrans" cxnId="{565575D4-8062-4393-B4BA-BD2859C52C41}">
      <dgm:prSet/>
      <dgm:spPr/>
      <dgm:t>
        <a:bodyPr/>
        <a:lstStyle/>
        <a:p>
          <a:endParaRPr lang="en-ZA">
            <a:solidFill>
              <a:srgbClr val="FF0000"/>
            </a:solidFill>
          </a:endParaRPr>
        </a:p>
      </dgm:t>
    </dgm:pt>
    <dgm:pt modelId="{D6F8A80B-448F-4F9E-8A84-453A9432D29E}" type="sibTrans" cxnId="{565575D4-8062-4393-B4BA-BD2859C52C41}">
      <dgm:prSet/>
      <dgm:spPr/>
      <dgm:t>
        <a:bodyPr/>
        <a:lstStyle/>
        <a:p>
          <a:endParaRPr lang="en-ZA">
            <a:solidFill>
              <a:srgbClr val="FF0000"/>
            </a:solidFill>
          </a:endParaRPr>
        </a:p>
      </dgm:t>
    </dgm:pt>
    <dgm:pt modelId="{3B8F6667-7A6A-466A-B4C1-70F4F3B53A98}">
      <dgm:prSet phldrT="[Text]" custT="1"/>
      <dgm:spPr>
        <a:xfrm>
          <a:off x="1893847" y="46687"/>
          <a:ext cx="4018289" cy="2733560"/>
        </a:xfrm>
        <a:solidFill>
          <a:sysClr val="window" lastClr="FFFFFF">
            <a:hueOff val="0"/>
            <a:satOff val="0"/>
            <a:lumOff val="0"/>
            <a:alphaOff val="0"/>
          </a:sysClr>
        </a:solidFill>
        <a:ln w="19050" cap="flat" cmpd="sng" algn="ctr">
          <a:solidFill>
            <a:sysClr val="windowText" lastClr="000000">
              <a:shade val="80000"/>
              <a:hueOff val="0"/>
              <a:satOff val="0"/>
              <a:lumOff val="0"/>
              <a:alphaOff val="0"/>
            </a:sysClr>
          </a:solidFill>
          <a:prstDash val="solid"/>
        </a:ln>
        <a:effectLst/>
      </dgm:spPr>
      <dgm:t>
        <a:bodyPr/>
        <a:lstStyle/>
        <a:p>
          <a:r>
            <a:rPr lang="en-ZA" sz="1400">
              <a:solidFill>
                <a:sysClr val="windowText" lastClr="000000"/>
              </a:solidFill>
              <a:latin typeface="Tw Cen MT"/>
              <a:ea typeface="+mn-ea"/>
              <a:cs typeface="+mn-cs"/>
            </a:rPr>
            <a:t>Hand in Phase 1 document</a:t>
          </a:r>
        </a:p>
      </dgm:t>
    </dgm:pt>
    <dgm:pt modelId="{553C15F7-F5CF-4950-9C4F-323BE5900D57}" type="parTrans" cxnId="{47584A4D-49BB-404A-BC7C-5C63FA9FC99A}">
      <dgm:prSet/>
      <dgm:spPr/>
      <dgm:t>
        <a:bodyPr/>
        <a:lstStyle/>
        <a:p>
          <a:endParaRPr lang="en-ZA">
            <a:solidFill>
              <a:srgbClr val="FF0000"/>
            </a:solidFill>
          </a:endParaRPr>
        </a:p>
      </dgm:t>
    </dgm:pt>
    <dgm:pt modelId="{4BB93266-5009-4F14-8294-C70E92AC3DCE}" type="sibTrans" cxnId="{47584A4D-49BB-404A-BC7C-5C63FA9FC99A}">
      <dgm:prSet/>
      <dgm:spPr/>
      <dgm:t>
        <a:bodyPr/>
        <a:lstStyle/>
        <a:p>
          <a:endParaRPr lang="en-ZA">
            <a:solidFill>
              <a:srgbClr val="FF0000"/>
            </a:solidFill>
          </a:endParaRPr>
        </a:p>
      </dgm:t>
    </dgm:pt>
    <dgm:pt modelId="{8D1C3970-59FE-452E-B4C3-C55AD4A41BB0}">
      <dgm:prSet phldrT="[Text]" custT="1"/>
      <dgm:spPr>
        <a:xfrm>
          <a:off x="1893847" y="4880172"/>
          <a:ext cx="4018289" cy="1473939"/>
        </a:xfrm>
        <a:solidFill>
          <a:sysClr val="window" lastClr="FFFFFF">
            <a:hueOff val="0"/>
            <a:satOff val="0"/>
            <a:lumOff val="0"/>
            <a:alphaOff val="0"/>
          </a:sysClr>
        </a:solidFill>
        <a:ln w="19050" cap="flat" cmpd="sng" algn="ctr">
          <a:solidFill>
            <a:sysClr val="windowText" lastClr="000000">
              <a:shade val="80000"/>
              <a:hueOff val="0"/>
              <a:satOff val="0"/>
              <a:lumOff val="0"/>
              <a:alphaOff val="0"/>
            </a:sysClr>
          </a:solidFill>
          <a:prstDash val="solid"/>
        </a:ln>
        <a:effectLst/>
      </dgm:spPr>
      <dgm:t>
        <a:bodyPr/>
        <a:lstStyle/>
        <a:p>
          <a:r>
            <a:rPr lang="en-ZA" sz="1400">
              <a:solidFill>
                <a:sysClr val="windowText" lastClr="000000"/>
              </a:solidFill>
              <a:latin typeface="Tw Cen MT"/>
              <a:ea typeface="+mn-ea"/>
              <a:cs typeface="+mn-cs"/>
            </a:rPr>
            <a:t>Prepare findings, conclusions and recommendations in your own words</a:t>
          </a:r>
        </a:p>
      </dgm:t>
    </dgm:pt>
    <dgm:pt modelId="{184F6B46-62DE-42C7-987A-F1FC824FEC39}" type="parTrans" cxnId="{803362AF-92AE-492E-A3D9-AB783E426B24}">
      <dgm:prSet/>
      <dgm:spPr/>
      <dgm:t>
        <a:bodyPr/>
        <a:lstStyle/>
        <a:p>
          <a:endParaRPr lang="en-ZA">
            <a:solidFill>
              <a:srgbClr val="FF0000"/>
            </a:solidFill>
          </a:endParaRPr>
        </a:p>
      </dgm:t>
    </dgm:pt>
    <dgm:pt modelId="{99C39220-4C19-4130-8B9B-2742B0F22C06}" type="sibTrans" cxnId="{803362AF-92AE-492E-A3D9-AB783E426B24}">
      <dgm:prSet/>
      <dgm:spPr/>
      <dgm:t>
        <a:bodyPr/>
        <a:lstStyle/>
        <a:p>
          <a:endParaRPr lang="en-ZA">
            <a:solidFill>
              <a:srgbClr val="FF0000"/>
            </a:solidFill>
          </a:endParaRPr>
        </a:p>
      </dgm:t>
    </dgm:pt>
    <dgm:pt modelId="{0DA4CF66-350B-4B66-A89C-24BB307E234D}">
      <dgm:prSet phldrT="[Text]" custT="1"/>
      <dgm:spPr>
        <a:xfrm>
          <a:off x="1893847" y="46687"/>
          <a:ext cx="4018289" cy="2733560"/>
        </a:xfrm>
        <a:solidFill>
          <a:sysClr val="window" lastClr="FFFFFF">
            <a:hueOff val="0"/>
            <a:satOff val="0"/>
            <a:lumOff val="0"/>
            <a:alphaOff val="0"/>
          </a:sysClr>
        </a:solidFill>
        <a:ln w="19050" cap="flat" cmpd="sng" algn="ctr">
          <a:solidFill>
            <a:sysClr val="windowText" lastClr="000000">
              <a:shade val="80000"/>
              <a:hueOff val="0"/>
              <a:satOff val="0"/>
              <a:lumOff val="0"/>
              <a:alphaOff val="0"/>
            </a:sysClr>
          </a:solidFill>
          <a:prstDash val="solid"/>
        </a:ln>
        <a:effectLst/>
      </dgm:spPr>
      <dgm:t>
        <a:bodyPr/>
        <a:lstStyle/>
        <a:p>
          <a:r>
            <a:rPr lang="en-ZA" sz="1400">
              <a:solidFill>
                <a:sysClr val="windowText" lastClr="000000"/>
              </a:solidFill>
              <a:latin typeface="Tw Cen MT"/>
              <a:ea typeface="+mn-ea"/>
              <a:cs typeface="+mn-cs"/>
            </a:rPr>
            <a:t>Formulate a task definition</a:t>
          </a:r>
          <a:endParaRPr lang="en-ZA" sz="1400" i="0">
            <a:solidFill>
              <a:sysClr val="windowText" lastClr="000000"/>
            </a:solidFill>
            <a:latin typeface="Tw Cen MT"/>
            <a:ea typeface="+mn-ea"/>
            <a:cs typeface="+mn-cs"/>
          </a:endParaRPr>
        </a:p>
      </dgm:t>
    </dgm:pt>
    <dgm:pt modelId="{66AE5C33-38C9-4E04-B5C3-1EACBBBB3200}" type="parTrans" cxnId="{78791F0F-4003-44DF-91FF-3B0ABCAD6E10}">
      <dgm:prSet/>
      <dgm:spPr/>
      <dgm:t>
        <a:bodyPr/>
        <a:lstStyle/>
        <a:p>
          <a:endParaRPr lang="en-ZA">
            <a:solidFill>
              <a:srgbClr val="FF0000"/>
            </a:solidFill>
          </a:endParaRPr>
        </a:p>
      </dgm:t>
    </dgm:pt>
    <dgm:pt modelId="{0569F9FA-EE9E-4145-A285-58619F52D0BB}" type="sibTrans" cxnId="{78791F0F-4003-44DF-91FF-3B0ABCAD6E10}">
      <dgm:prSet/>
      <dgm:spPr/>
      <dgm:t>
        <a:bodyPr/>
        <a:lstStyle/>
        <a:p>
          <a:endParaRPr lang="en-ZA">
            <a:solidFill>
              <a:srgbClr val="FF0000"/>
            </a:solidFill>
          </a:endParaRPr>
        </a:p>
      </dgm:t>
    </dgm:pt>
    <dgm:pt modelId="{8F4A5474-CD48-4524-8A2D-800221765716}">
      <dgm:prSet phldrT="[Text]" custT="1"/>
      <dgm:spPr>
        <a:xfrm>
          <a:off x="1893847" y="3076545"/>
          <a:ext cx="4018289" cy="1507328"/>
        </a:xfrm>
        <a:solidFill>
          <a:sysClr val="window" lastClr="FFFFFF">
            <a:hueOff val="0"/>
            <a:satOff val="0"/>
            <a:lumOff val="0"/>
            <a:alphaOff val="0"/>
          </a:sysClr>
        </a:solidFill>
        <a:ln w="19050" cap="flat" cmpd="sng" algn="ctr">
          <a:solidFill>
            <a:sysClr val="windowText" lastClr="000000">
              <a:shade val="80000"/>
              <a:hueOff val="0"/>
              <a:satOff val="0"/>
              <a:lumOff val="0"/>
              <a:alphaOff val="0"/>
            </a:sysClr>
          </a:solidFill>
          <a:prstDash val="solid"/>
        </a:ln>
        <a:effectLst/>
      </dgm:spPr>
      <dgm:t>
        <a:bodyPr/>
        <a:lstStyle/>
        <a:p>
          <a:r>
            <a:rPr lang="en-ZA" sz="1400">
              <a:solidFill>
                <a:sysClr val="windowText" lastClr="000000"/>
              </a:solidFill>
              <a:latin typeface="Tw Cen MT"/>
              <a:ea typeface="+mn-ea"/>
              <a:cs typeface="+mn-cs"/>
            </a:rPr>
            <a:t>Hand in Phase 2 documents</a:t>
          </a:r>
        </a:p>
      </dgm:t>
    </dgm:pt>
    <dgm:pt modelId="{527596DA-EEC7-419A-B109-8F2EBE5FBC81}" type="parTrans" cxnId="{3B2A7455-4E05-4BE2-A206-286C907EAA8F}">
      <dgm:prSet/>
      <dgm:spPr/>
      <dgm:t>
        <a:bodyPr/>
        <a:lstStyle/>
        <a:p>
          <a:endParaRPr lang="en-ZA">
            <a:solidFill>
              <a:srgbClr val="FF0000"/>
            </a:solidFill>
          </a:endParaRPr>
        </a:p>
      </dgm:t>
    </dgm:pt>
    <dgm:pt modelId="{F57DE460-B41B-4C6B-89A6-A5906C0961CF}" type="sibTrans" cxnId="{3B2A7455-4E05-4BE2-A206-286C907EAA8F}">
      <dgm:prSet/>
      <dgm:spPr/>
      <dgm:t>
        <a:bodyPr/>
        <a:lstStyle/>
        <a:p>
          <a:endParaRPr lang="en-ZA">
            <a:solidFill>
              <a:srgbClr val="FF0000"/>
            </a:solidFill>
          </a:endParaRPr>
        </a:p>
      </dgm:t>
    </dgm:pt>
    <dgm:pt modelId="{33B3E3E9-0411-49B5-93C1-D8D1EB3EC1E8}">
      <dgm:prSet phldrT="[Text]" custT="1"/>
      <dgm:spPr>
        <a:xfrm>
          <a:off x="1893847" y="4880172"/>
          <a:ext cx="4018289" cy="1473939"/>
        </a:xfrm>
        <a:solidFill>
          <a:sysClr val="window" lastClr="FFFFFF">
            <a:hueOff val="0"/>
            <a:satOff val="0"/>
            <a:lumOff val="0"/>
            <a:alphaOff val="0"/>
          </a:sysClr>
        </a:solidFill>
        <a:ln w="19050" cap="flat" cmpd="sng" algn="ctr">
          <a:solidFill>
            <a:sysClr val="windowText" lastClr="000000">
              <a:shade val="80000"/>
              <a:hueOff val="0"/>
              <a:satOff val="0"/>
              <a:lumOff val="0"/>
              <a:alphaOff val="0"/>
            </a:sysClr>
          </a:solidFill>
          <a:prstDash val="solid"/>
        </a:ln>
        <a:effectLst/>
      </dgm:spPr>
      <dgm:t>
        <a:bodyPr/>
        <a:lstStyle/>
        <a:p>
          <a:r>
            <a:rPr lang="en-ZA" sz="1400">
              <a:solidFill>
                <a:sysClr val="windowText" lastClr="000000"/>
              </a:solidFill>
              <a:latin typeface="Tw Cen MT"/>
              <a:ea typeface="+mn-ea"/>
              <a:cs typeface="+mn-cs"/>
            </a:rPr>
            <a:t>Compile a word processing report and a website to report on the process, findings and recommendations</a:t>
          </a:r>
        </a:p>
      </dgm:t>
    </dgm:pt>
    <dgm:pt modelId="{FD6D862C-B74A-4BA5-AEFA-0ADCAE9C526B}" type="parTrans" cxnId="{92BF137E-C028-4EC3-B5AA-16B4CB077701}">
      <dgm:prSet/>
      <dgm:spPr/>
      <dgm:t>
        <a:bodyPr/>
        <a:lstStyle/>
        <a:p>
          <a:endParaRPr lang="en-ZA">
            <a:solidFill>
              <a:srgbClr val="FF0000"/>
            </a:solidFill>
          </a:endParaRPr>
        </a:p>
      </dgm:t>
    </dgm:pt>
    <dgm:pt modelId="{1E9525F8-51AF-4329-9996-172185C38D45}" type="sibTrans" cxnId="{92BF137E-C028-4EC3-B5AA-16B4CB077701}">
      <dgm:prSet/>
      <dgm:spPr/>
      <dgm:t>
        <a:bodyPr/>
        <a:lstStyle/>
        <a:p>
          <a:endParaRPr lang="en-ZA">
            <a:solidFill>
              <a:srgbClr val="FF0000"/>
            </a:solidFill>
          </a:endParaRPr>
        </a:p>
      </dgm:t>
    </dgm:pt>
    <dgm:pt modelId="{F96B30B2-8739-4A11-9993-B0899E1FE58B}">
      <dgm:prSet phldrT="[Text]" custT="1"/>
      <dgm:spPr>
        <a:xfrm>
          <a:off x="1893847" y="4880172"/>
          <a:ext cx="4018289" cy="1473939"/>
        </a:xfrm>
        <a:solidFill>
          <a:sysClr val="window" lastClr="FFFFFF">
            <a:hueOff val="0"/>
            <a:satOff val="0"/>
            <a:lumOff val="0"/>
            <a:alphaOff val="0"/>
          </a:sysClr>
        </a:solidFill>
        <a:ln w="19050" cap="flat" cmpd="sng" algn="ctr">
          <a:solidFill>
            <a:sysClr val="windowText" lastClr="000000">
              <a:shade val="80000"/>
              <a:hueOff val="0"/>
              <a:satOff val="0"/>
              <a:lumOff val="0"/>
              <a:alphaOff val="0"/>
            </a:sysClr>
          </a:solidFill>
          <a:prstDash val="solid"/>
        </a:ln>
        <a:effectLst/>
      </dgm:spPr>
      <dgm:t>
        <a:bodyPr/>
        <a:lstStyle/>
        <a:p>
          <a:r>
            <a:rPr lang="en-ZA" sz="1400">
              <a:solidFill>
                <a:sysClr val="windowText" lastClr="000000"/>
              </a:solidFill>
              <a:latin typeface="Tw Cen MT"/>
              <a:ea typeface="+mn-ea"/>
              <a:cs typeface="+mn-cs"/>
            </a:rPr>
            <a:t>Hand in Phase 3 final report, website and supporting documents</a:t>
          </a:r>
        </a:p>
      </dgm:t>
    </dgm:pt>
    <dgm:pt modelId="{70E9C9A6-306C-4539-8FF2-BCE63C361450}" type="parTrans" cxnId="{B51CCB7A-3209-4E87-A8DE-7454A3801112}">
      <dgm:prSet/>
      <dgm:spPr/>
      <dgm:t>
        <a:bodyPr/>
        <a:lstStyle/>
        <a:p>
          <a:endParaRPr lang="en-ZA">
            <a:solidFill>
              <a:srgbClr val="FF0000"/>
            </a:solidFill>
          </a:endParaRPr>
        </a:p>
      </dgm:t>
    </dgm:pt>
    <dgm:pt modelId="{8E51A0EE-123B-406B-9E4B-2AD04087193C}" type="sibTrans" cxnId="{B51CCB7A-3209-4E87-A8DE-7454A3801112}">
      <dgm:prSet/>
      <dgm:spPr/>
      <dgm:t>
        <a:bodyPr/>
        <a:lstStyle/>
        <a:p>
          <a:endParaRPr lang="en-ZA">
            <a:solidFill>
              <a:srgbClr val="FF0000"/>
            </a:solidFill>
          </a:endParaRPr>
        </a:p>
      </dgm:t>
    </dgm:pt>
    <dgm:pt modelId="{E3ADC75C-9A7A-44FB-8FC4-8B30DBB398B0}">
      <dgm:prSet phldrT="[Text]" custT="1"/>
      <dgm:spPr>
        <a:xfrm>
          <a:off x="1893847" y="3076545"/>
          <a:ext cx="4018289" cy="1507328"/>
        </a:xfrm>
        <a:solidFill>
          <a:sysClr val="window" lastClr="FFFFFF">
            <a:hueOff val="0"/>
            <a:satOff val="0"/>
            <a:lumOff val="0"/>
            <a:alphaOff val="0"/>
          </a:sysClr>
        </a:solidFill>
        <a:ln w="19050" cap="flat" cmpd="sng" algn="ctr">
          <a:solidFill>
            <a:sysClr val="windowText" lastClr="000000">
              <a:shade val="80000"/>
              <a:hueOff val="0"/>
              <a:satOff val="0"/>
              <a:lumOff val="0"/>
              <a:alphaOff val="0"/>
            </a:sysClr>
          </a:solidFill>
          <a:prstDash val="solid"/>
        </a:ln>
        <a:effectLst/>
      </dgm:spPr>
      <dgm:t>
        <a:bodyPr/>
        <a:lstStyle/>
        <a:p>
          <a:r>
            <a:rPr lang="en-ZA" sz="1400">
              <a:solidFill>
                <a:sysClr val="windowText" lastClr="000000"/>
              </a:solidFill>
              <a:latin typeface="Tw Cen MT"/>
              <a:ea typeface="+mn-ea"/>
              <a:cs typeface="+mn-cs"/>
            </a:rPr>
            <a:t>Design and use a </a:t>
          </a:r>
          <a:r>
            <a:rPr lang="en-ZA" sz="1400" b="1">
              <a:solidFill>
                <a:sysClr val="windowText" lastClr="000000"/>
              </a:solidFill>
              <a:latin typeface="Tw Cen MT"/>
              <a:ea typeface="+mn-ea"/>
              <a:cs typeface="+mn-cs"/>
            </a:rPr>
            <a:t>spreadsheet </a:t>
          </a:r>
          <a:r>
            <a:rPr lang="en-ZA" sz="1400">
              <a:solidFill>
                <a:sysClr val="windowText" lastClr="000000"/>
              </a:solidFill>
              <a:latin typeface="Tw Cen MT"/>
              <a:ea typeface="+mn-ea"/>
              <a:cs typeface="+mn-cs"/>
            </a:rPr>
            <a:t>and </a:t>
          </a:r>
          <a:r>
            <a:rPr lang="en-ZA" sz="1400" b="1">
              <a:solidFill>
                <a:sysClr val="windowText" lastClr="000000"/>
              </a:solidFill>
              <a:latin typeface="Tw Cen MT"/>
              <a:ea typeface="+mn-ea"/>
              <a:cs typeface="+mn-cs"/>
            </a:rPr>
            <a:t>database</a:t>
          </a:r>
          <a:r>
            <a:rPr lang="en-ZA" sz="1400">
              <a:solidFill>
                <a:sysClr val="windowText" lastClr="000000"/>
              </a:solidFill>
              <a:latin typeface="Tw Cen MT"/>
              <a:ea typeface="+mn-ea"/>
              <a:cs typeface="+mn-cs"/>
            </a:rPr>
            <a:t> to analyse the survey results and other data/statistics gathered</a:t>
          </a:r>
        </a:p>
      </dgm:t>
    </dgm:pt>
    <dgm:pt modelId="{51495BE0-E2EE-417B-8EF1-9B1FDB0E7928}" type="parTrans" cxnId="{3CB95895-8DC1-434E-A9B8-F328E036E1F6}">
      <dgm:prSet/>
      <dgm:spPr/>
      <dgm:t>
        <a:bodyPr/>
        <a:lstStyle/>
        <a:p>
          <a:endParaRPr lang="en-ZA">
            <a:solidFill>
              <a:srgbClr val="FF0000"/>
            </a:solidFill>
          </a:endParaRPr>
        </a:p>
      </dgm:t>
    </dgm:pt>
    <dgm:pt modelId="{4045E923-E864-43F5-9128-0D18555DAFDE}" type="sibTrans" cxnId="{3CB95895-8DC1-434E-A9B8-F328E036E1F6}">
      <dgm:prSet/>
      <dgm:spPr/>
      <dgm:t>
        <a:bodyPr/>
        <a:lstStyle/>
        <a:p>
          <a:endParaRPr lang="en-ZA">
            <a:solidFill>
              <a:srgbClr val="FF0000"/>
            </a:solidFill>
          </a:endParaRPr>
        </a:p>
      </dgm:t>
    </dgm:pt>
    <dgm:pt modelId="{AE6EA5E0-6251-428F-AC9F-9A1DE5DDCFEF}">
      <dgm:prSet phldrT="[Text]" custT="1"/>
      <dgm:spPr>
        <a:xfrm>
          <a:off x="1893847" y="46687"/>
          <a:ext cx="4018289" cy="2733560"/>
        </a:xfrm>
        <a:solidFill>
          <a:sysClr val="window" lastClr="FFFFFF">
            <a:hueOff val="0"/>
            <a:satOff val="0"/>
            <a:lumOff val="0"/>
            <a:alphaOff val="0"/>
          </a:sysClr>
        </a:solidFill>
        <a:ln w="19050" cap="flat" cmpd="sng" algn="ctr">
          <a:solidFill>
            <a:sysClr val="windowText" lastClr="000000">
              <a:shade val="80000"/>
              <a:hueOff val="0"/>
              <a:satOff val="0"/>
              <a:lumOff val="0"/>
              <a:alphaOff val="0"/>
            </a:sysClr>
          </a:solidFill>
          <a:prstDash val="solid"/>
        </a:ln>
        <a:effectLst/>
      </dgm:spPr>
      <dgm:t>
        <a:bodyPr/>
        <a:lstStyle/>
        <a:p>
          <a:r>
            <a:rPr lang="en-ZA" sz="1400">
              <a:solidFill>
                <a:sysClr val="windowText" lastClr="000000"/>
              </a:solidFill>
              <a:latin typeface="Tw Cen MT"/>
              <a:ea typeface="+mn-ea"/>
              <a:cs typeface="+mn-cs"/>
            </a:rPr>
            <a:t>Identify the research methods you will use</a:t>
          </a:r>
        </a:p>
      </dgm:t>
    </dgm:pt>
    <dgm:pt modelId="{C853B31D-FA77-4A83-849E-1E1A1D2806F1}" type="parTrans" cxnId="{8138D0BC-C40F-49CB-A649-EFAA8A943AD5}">
      <dgm:prSet/>
      <dgm:spPr/>
      <dgm:t>
        <a:bodyPr/>
        <a:lstStyle/>
        <a:p>
          <a:endParaRPr lang="en-ZA">
            <a:solidFill>
              <a:srgbClr val="FF0000"/>
            </a:solidFill>
          </a:endParaRPr>
        </a:p>
      </dgm:t>
    </dgm:pt>
    <dgm:pt modelId="{91952C39-E5FE-4C48-B9E6-2E205A136ACB}" type="sibTrans" cxnId="{8138D0BC-C40F-49CB-A649-EFAA8A943AD5}">
      <dgm:prSet/>
      <dgm:spPr/>
      <dgm:t>
        <a:bodyPr/>
        <a:lstStyle/>
        <a:p>
          <a:endParaRPr lang="en-ZA">
            <a:solidFill>
              <a:srgbClr val="FF0000"/>
            </a:solidFill>
          </a:endParaRPr>
        </a:p>
      </dgm:t>
    </dgm:pt>
    <dgm:pt modelId="{7B7AE365-4125-4F06-93A6-69E511F204A7}">
      <dgm:prSet phldrT="[Text]" custT="1"/>
      <dgm:spPr>
        <a:xfrm>
          <a:off x="1893847" y="46687"/>
          <a:ext cx="4018289" cy="2733560"/>
        </a:xfrm>
        <a:solidFill>
          <a:sysClr val="window" lastClr="FFFFFF">
            <a:hueOff val="0"/>
            <a:satOff val="0"/>
            <a:lumOff val="0"/>
            <a:alphaOff val="0"/>
          </a:sysClr>
        </a:solidFill>
        <a:ln w="19050" cap="flat" cmpd="sng" algn="ctr">
          <a:solidFill>
            <a:sysClr val="windowText" lastClr="000000">
              <a:shade val="80000"/>
              <a:hueOff val="0"/>
              <a:satOff val="0"/>
              <a:lumOff val="0"/>
              <a:alphaOff val="0"/>
            </a:sysClr>
          </a:solidFill>
          <a:prstDash val="solid"/>
        </a:ln>
        <a:effectLst/>
      </dgm:spPr>
      <dgm:t>
        <a:bodyPr/>
        <a:lstStyle/>
        <a:p>
          <a:r>
            <a:rPr lang="en-ZA" sz="1400">
              <a:solidFill>
                <a:sysClr val="windowText" lastClr="000000"/>
              </a:solidFill>
              <a:latin typeface="Tw Cen MT"/>
              <a:ea typeface="+mn-ea"/>
              <a:cs typeface="+mn-cs"/>
            </a:rPr>
            <a:t>Gather relevant data and information</a:t>
          </a:r>
        </a:p>
      </dgm:t>
    </dgm:pt>
    <dgm:pt modelId="{617B9CC9-B8BD-4AA8-B221-C8E13F941767}" type="parTrans" cxnId="{8043BAE4-99EB-4189-9099-0805FE5B9FBF}">
      <dgm:prSet/>
      <dgm:spPr/>
      <dgm:t>
        <a:bodyPr/>
        <a:lstStyle/>
        <a:p>
          <a:endParaRPr lang="en-ZA">
            <a:solidFill>
              <a:srgbClr val="FF0000"/>
            </a:solidFill>
          </a:endParaRPr>
        </a:p>
      </dgm:t>
    </dgm:pt>
    <dgm:pt modelId="{75DE21FD-4EC3-4EB1-AD16-DED56C7F04D9}" type="sibTrans" cxnId="{8043BAE4-99EB-4189-9099-0805FE5B9FBF}">
      <dgm:prSet/>
      <dgm:spPr/>
      <dgm:t>
        <a:bodyPr/>
        <a:lstStyle/>
        <a:p>
          <a:endParaRPr lang="en-ZA">
            <a:solidFill>
              <a:srgbClr val="FF0000"/>
            </a:solidFill>
          </a:endParaRPr>
        </a:p>
      </dgm:t>
    </dgm:pt>
    <dgm:pt modelId="{50EEC5B8-7BE8-4508-AD30-72422619A3C3}">
      <dgm:prSet phldrT="[Text]" custT="1"/>
      <dgm:spPr>
        <a:xfrm>
          <a:off x="1893847" y="46687"/>
          <a:ext cx="4018289" cy="2733560"/>
        </a:xfrm>
        <a:solidFill>
          <a:sysClr val="window" lastClr="FFFFFF">
            <a:hueOff val="0"/>
            <a:satOff val="0"/>
            <a:lumOff val="0"/>
            <a:alphaOff val="0"/>
          </a:sysClr>
        </a:solidFill>
        <a:ln w="19050" cap="flat" cmpd="sng" algn="ctr">
          <a:solidFill>
            <a:sysClr val="windowText" lastClr="000000">
              <a:shade val="80000"/>
              <a:hueOff val="0"/>
              <a:satOff val="0"/>
              <a:lumOff val="0"/>
              <a:alphaOff val="0"/>
            </a:sysClr>
          </a:solidFill>
          <a:prstDash val="solid"/>
        </a:ln>
        <a:effectLst/>
      </dgm:spPr>
      <dgm:t>
        <a:bodyPr/>
        <a:lstStyle/>
        <a:p>
          <a:r>
            <a:rPr lang="en-ZA" sz="1400">
              <a:solidFill>
                <a:sysClr val="windowText" lastClr="000000"/>
              </a:solidFill>
              <a:latin typeface="Tw Cen MT"/>
              <a:ea typeface="+mn-ea"/>
              <a:cs typeface="+mn-cs"/>
            </a:rPr>
            <a:t>Identify sources to </a:t>
          </a:r>
          <a:r>
            <a:rPr lang="en-ZA" sz="1400" i="0">
              <a:solidFill>
                <a:sysClr val="windowText" lastClr="000000"/>
              </a:solidFill>
              <a:latin typeface="Tw Cen MT"/>
              <a:ea typeface="+mn-ea"/>
              <a:cs typeface="+mn-cs"/>
            </a:rPr>
            <a:t>find quality information</a:t>
          </a:r>
        </a:p>
      </dgm:t>
    </dgm:pt>
    <dgm:pt modelId="{60A82C80-407E-4005-BF1E-EFA615481D7D}" type="parTrans" cxnId="{CE79168D-ABCF-4D58-A9B6-9D10D335DECE}">
      <dgm:prSet/>
      <dgm:spPr/>
      <dgm:t>
        <a:bodyPr/>
        <a:lstStyle/>
        <a:p>
          <a:endParaRPr lang="en-ZA">
            <a:solidFill>
              <a:srgbClr val="FF0000"/>
            </a:solidFill>
          </a:endParaRPr>
        </a:p>
      </dgm:t>
    </dgm:pt>
    <dgm:pt modelId="{BC2D6BF1-A00F-46EB-8D26-3A91646D9BB0}" type="sibTrans" cxnId="{CE79168D-ABCF-4D58-A9B6-9D10D335DECE}">
      <dgm:prSet/>
      <dgm:spPr/>
      <dgm:t>
        <a:bodyPr/>
        <a:lstStyle/>
        <a:p>
          <a:endParaRPr lang="en-ZA">
            <a:solidFill>
              <a:srgbClr val="FF0000"/>
            </a:solidFill>
          </a:endParaRPr>
        </a:p>
      </dgm:t>
    </dgm:pt>
    <dgm:pt modelId="{0E8401B8-AD1A-4326-A52B-B77527E94C1F}">
      <dgm:prSet phldrT="[Text]" custT="1"/>
      <dgm:spPr>
        <a:xfrm>
          <a:off x="1893847" y="46687"/>
          <a:ext cx="4018289" cy="2733560"/>
        </a:xfrm>
        <a:solidFill>
          <a:sysClr val="window" lastClr="FFFFFF">
            <a:hueOff val="0"/>
            <a:satOff val="0"/>
            <a:lumOff val="0"/>
            <a:alphaOff val="0"/>
          </a:sysClr>
        </a:solidFill>
        <a:ln w="19050" cap="flat" cmpd="sng" algn="ctr">
          <a:solidFill>
            <a:sysClr val="windowText" lastClr="000000">
              <a:shade val="80000"/>
              <a:hueOff val="0"/>
              <a:satOff val="0"/>
              <a:lumOff val="0"/>
              <a:alphaOff val="0"/>
            </a:sysClr>
          </a:solidFill>
          <a:prstDash val="solid"/>
        </a:ln>
        <a:effectLst/>
      </dgm:spPr>
      <dgm:t>
        <a:bodyPr/>
        <a:lstStyle/>
        <a:p>
          <a:r>
            <a:rPr lang="en-ZA" sz="1400">
              <a:solidFill>
                <a:sysClr val="windowText" lastClr="000000"/>
              </a:solidFill>
              <a:latin typeface="Tw Cen MT"/>
              <a:ea typeface="+mn-ea"/>
              <a:cs typeface="+mn-cs"/>
            </a:rPr>
            <a:t>Work with the given focus question</a:t>
          </a:r>
          <a:endParaRPr lang="en-ZA" sz="1400" i="0">
            <a:solidFill>
              <a:sysClr val="windowText" lastClr="000000"/>
            </a:solidFill>
            <a:latin typeface="Tw Cen MT"/>
            <a:ea typeface="+mn-ea"/>
            <a:cs typeface="+mn-cs"/>
          </a:endParaRPr>
        </a:p>
      </dgm:t>
    </dgm:pt>
    <dgm:pt modelId="{45B8A77B-F367-4D0C-AE3D-758E9DF755F0}" type="parTrans" cxnId="{ACBB1F3A-02D0-4A67-BDA0-B6FFE178FE9E}">
      <dgm:prSet/>
      <dgm:spPr/>
      <dgm:t>
        <a:bodyPr/>
        <a:lstStyle/>
        <a:p>
          <a:endParaRPr lang="en-ZA">
            <a:solidFill>
              <a:srgbClr val="FF0000"/>
            </a:solidFill>
          </a:endParaRPr>
        </a:p>
      </dgm:t>
    </dgm:pt>
    <dgm:pt modelId="{955820BB-E717-40C4-B2CF-3F5217D0C9B3}" type="sibTrans" cxnId="{ACBB1F3A-02D0-4A67-BDA0-B6FFE178FE9E}">
      <dgm:prSet/>
      <dgm:spPr/>
      <dgm:t>
        <a:bodyPr/>
        <a:lstStyle/>
        <a:p>
          <a:endParaRPr lang="en-ZA">
            <a:solidFill>
              <a:srgbClr val="FF0000"/>
            </a:solidFill>
          </a:endParaRPr>
        </a:p>
      </dgm:t>
    </dgm:pt>
    <dgm:pt modelId="{4329C3AE-D4BC-4C9D-811F-08BEC57E2997}">
      <dgm:prSet phldrT="[Text]" custT="1"/>
      <dgm:spPr>
        <a:xfrm>
          <a:off x="1893847" y="46687"/>
          <a:ext cx="4018289" cy="2733560"/>
        </a:xfrm>
        <a:solidFill>
          <a:sysClr val="window" lastClr="FFFFFF">
            <a:hueOff val="0"/>
            <a:satOff val="0"/>
            <a:lumOff val="0"/>
            <a:alphaOff val="0"/>
          </a:sysClr>
        </a:solidFill>
        <a:ln w="19050" cap="flat" cmpd="sng" algn="ctr">
          <a:solidFill>
            <a:sysClr val="windowText" lastClr="000000">
              <a:shade val="80000"/>
              <a:hueOff val="0"/>
              <a:satOff val="0"/>
              <a:lumOff val="0"/>
              <a:alphaOff val="0"/>
            </a:sysClr>
          </a:solidFill>
          <a:prstDash val="solid"/>
        </a:ln>
        <a:effectLst/>
      </dgm:spPr>
      <dgm:t>
        <a:bodyPr/>
        <a:lstStyle/>
        <a:p>
          <a:r>
            <a:rPr lang="en-ZA" sz="1400">
              <a:solidFill>
                <a:sysClr val="windowText" lastClr="000000"/>
              </a:solidFill>
              <a:latin typeface="Tw Cen MT"/>
              <a:ea typeface="+mn-ea"/>
              <a:cs typeface="+mn-cs"/>
            </a:rPr>
            <a:t>Draw up research questions to guide the process/research</a:t>
          </a:r>
          <a:endParaRPr lang="en-ZA" sz="1400" i="0">
            <a:solidFill>
              <a:sysClr val="windowText" lastClr="000000"/>
            </a:solidFill>
            <a:latin typeface="Tw Cen MT"/>
            <a:ea typeface="+mn-ea"/>
            <a:cs typeface="+mn-cs"/>
          </a:endParaRPr>
        </a:p>
      </dgm:t>
    </dgm:pt>
    <dgm:pt modelId="{EF60CE3E-8F29-45F3-B3C3-C9C1BB4BB286}" type="parTrans" cxnId="{DFDD674D-84F3-44CD-B359-4EC5B8FE8060}">
      <dgm:prSet/>
      <dgm:spPr/>
      <dgm:t>
        <a:bodyPr/>
        <a:lstStyle/>
        <a:p>
          <a:endParaRPr lang="en-ZA">
            <a:solidFill>
              <a:srgbClr val="FF0000"/>
            </a:solidFill>
          </a:endParaRPr>
        </a:p>
      </dgm:t>
    </dgm:pt>
    <dgm:pt modelId="{FED2C42D-1222-4E64-888E-2BA4E4C6A8D2}" type="sibTrans" cxnId="{DFDD674D-84F3-44CD-B359-4EC5B8FE8060}">
      <dgm:prSet/>
      <dgm:spPr/>
      <dgm:t>
        <a:bodyPr/>
        <a:lstStyle/>
        <a:p>
          <a:endParaRPr lang="en-ZA">
            <a:solidFill>
              <a:srgbClr val="FF0000"/>
            </a:solidFill>
          </a:endParaRPr>
        </a:p>
      </dgm:t>
    </dgm:pt>
    <dgm:pt modelId="{F5D2DF28-7AB4-42CB-B81C-B1F08011FD66}">
      <dgm:prSet phldrT="[Text]" custT="1"/>
      <dgm:spPr>
        <a:xfrm>
          <a:off x="1893847" y="3076545"/>
          <a:ext cx="4018289" cy="1507328"/>
        </a:xfrm>
        <a:solidFill>
          <a:sysClr val="window" lastClr="FFFFFF">
            <a:hueOff val="0"/>
            <a:satOff val="0"/>
            <a:lumOff val="0"/>
            <a:alphaOff val="0"/>
          </a:sysClr>
        </a:solidFill>
        <a:ln w="19050" cap="flat" cmpd="sng" algn="ctr">
          <a:solidFill>
            <a:sysClr val="windowText" lastClr="000000">
              <a:shade val="80000"/>
              <a:hueOff val="0"/>
              <a:satOff val="0"/>
              <a:lumOff val="0"/>
              <a:alphaOff val="0"/>
            </a:sysClr>
          </a:solidFill>
          <a:prstDash val="solid"/>
        </a:ln>
        <a:effectLst/>
      </dgm:spPr>
      <dgm:t>
        <a:bodyPr/>
        <a:lstStyle/>
        <a:p>
          <a:r>
            <a:rPr lang="en-ZA" sz="1400">
              <a:solidFill>
                <a:sysClr val="windowText" lastClr="000000"/>
              </a:solidFill>
              <a:latin typeface="Tw Cen MT"/>
              <a:ea typeface="+mn-ea"/>
              <a:cs typeface="+mn-cs"/>
            </a:rPr>
            <a:t>Summarise data and information</a:t>
          </a:r>
        </a:p>
      </dgm:t>
    </dgm:pt>
    <dgm:pt modelId="{5694279F-3C6E-4B3D-BF63-13C0305AF3CD}" type="parTrans" cxnId="{2DEC3ECA-FCEA-4982-8C5B-3876FBFE3E80}">
      <dgm:prSet/>
      <dgm:spPr/>
      <dgm:t>
        <a:bodyPr/>
        <a:lstStyle/>
        <a:p>
          <a:endParaRPr lang="en-ZA">
            <a:solidFill>
              <a:srgbClr val="FF0000"/>
            </a:solidFill>
          </a:endParaRPr>
        </a:p>
      </dgm:t>
    </dgm:pt>
    <dgm:pt modelId="{89EA56BE-3EC4-41A9-A435-EF0586458135}" type="sibTrans" cxnId="{2DEC3ECA-FCEA-4982-8C5B-3876FBFE3E80}">
      <dgm:prSet/>
      <dgm:spPr/>
      <dgm:t>
        <a:bodyPr/>
        <a:lstStyle/>
        <a:p>
          <a:endParaRPr lang="en-ZA">
            <a:solidFill>
              <a:srgbClr val="FF0000"/>
            </a:solidFill>
          </a:endParaRPr>
        </a:p>
      </dgm:t>
    </dgm:pt>
    <dgm:pt modelId="{EC4A7A2F-11D3-4DB1-8BE2-8C1311475435}">
      <dgm:prSet phldrT="[Text]" custT="1"/>
      <dgm:spPr>
        <a:xfrm>
          <a:off x="1893847" y="46687"/>
          <a:ext cx="4018289" cy="2733560"/>
        </a:xfrm>
        <a:solidFill>
          <a:sysClr val="window" lastClr="FFFFFF">
            <a:hueOff val="0"/>
            <a:satOff val="0"/>
            <a:lumOff val="0"/>
            <a:alphaOff val="0"/>
          </a:sysClr>
        </a:solidFill>
        <a:ln w="19050" cap="flat" cmpd="sng" algn="ctr">
          <a:solidFill>
            <a:sysClr val="windowText" lastClr="000000">
              <a:shade val="80000"/>
              <a:hueOff val="0"/>
              <a:satOff val="0"/>
              <a:lumOff val="0"/>
              <a:alphaOff val="0"/>
            </a:sysClr>
          </a:solidFill>
          <a:prstDash val="solid"/>
        </a:ln>
        <a:effectLst/>
      </dgm:spPr>
      <dgm:t>
        <a:bodyPr/>
        <a:lstStyle/>
        <a:p>
          <a:r>
            <a:rPr lang="en-ZA" sz="1400">
              <a:solidFill>
                <a:sysClr val="windowText" lastClr="000000"/>
              </a:solidFill>
              <a:latin typeface="Tw Cen MT"/>
              <a:ea typeface="+mn-ea"/>
              <a:cs typeface="+mn-cs"/>
            </a:rPr>
            <a:t>Perform background research</a:t>
          </a:r>
          <a:endParaRPr lang="en-ZA" sz="1400" i="0">
            <a:solidFill>
              <a:sysClr val="windowText" lastClr="000000"/>
            </a:solidFill>
            <a:latin typeface="Tw Cen MT"/>
            <a:ea typeface="+mn-ea"/>
            <a:cs typeface="+mn-cs"/>
          </a:endParaRPr>
        </a:p>
      </dgm:t>
    </dgm:pt>
    <dgm:pt modelId="{7DD64A10-7D72-4AF3-8644-D9F1FBAF03A3}" type="parTrans" cxnId="{F74E8269-97AD-44A0-BFC5-8A35BD40AF33}">
      <dgm:prSet/>
      <dgm:spPr/>
      <dgm:t>
        <a:bodyPr/>
        <a:lstStyle/>
        <a:p>
          <a:endParaRPr lang="en-ZA"/>
        </a:p>
      </dgm:t>
    </dgm:pt>
    <dgm:pt modelId="{5659956D-FC76-4FAE-85DD-637A38ED7BB3}" type="sibTrans" cxnId="{F74E8269-97AD-44A0-BFC5-8A35BD40AF33}">
      <dgm:prSet/>
      <dgm:spPr/>
      <dgm:t>
        <a:bodyPr/>
        <a:lstStyle/>
        <a:p>
          <a:endParaRPr lang="en-ZA"/>
        </a:p>
      </dgm:t>
    </dgm:pt>
    <dgm:pt modelId="{A38653E7-58BE-4733-9388-DCF4955657B4}" type="pres">
      <dgm:prSet presAssocID="{5161E7B4-D8EE-45BE-929D-2D15EB4603BB}" presName="Name0" presStyleCnt="0">
        <dgm:presLayoutVars>
          <dgm:dir/>
          <dgm:animLvl val="lvl"/>
          <dgm:resizeHandles val="exact"/>
        </dgm:presLayoutVars>
      </dgm:prSet>
      <dgm:spPr/>
      <dgm:t>
        <a:bodyPr/>
        <a:lstStyle/>
        <a:p>
          <a:endParaRPr lang="en-ZA"/>
        </a:p>
      </dgm:t>
    </dgm:pt>
    <dgm:pt modelId="{BDEFE59D-4AFD-44B1-B94B-7183BA0E155B}" type="pres">
      <dgm:prSet presAssocID="{4A8F02AA-AA35-405D-B10E-021759C7CDD5}" presName="linNode" presStyleCnt="0"/>
      <dgm:spPr/>
      <dgm:t>
        <a:bodyPr/>
        <a:lstStyle/>
        <a:p>
          <a:endParaRPr lang="en-ZA"/>
        </a:p>
      </dgm:t>
    </dgm:pt>
    <dgm:pt modelId="{C2BBBB56-FDFD-4C09-B851-CA391682A9B4}" type="pres">
      <dgm:prSet presAssocID="{4A8F02AA-AA35-405D-B10E-021759C7CDD5}" presName="parTx" presStyleLbl="revTx" presStyleIdx="0" presStyleCnt="3">
        <dgm:presLayoutVars>
          <dgm:chMax val="1"/>
          <dgm:bulletEnabled val="1"/>
        </dgm:presLayoutVars>
      </dgm:prSet>
      <dgm:spPr>
        <a:prstGeom prst="rect">
          <a:avLst/>
        </a:prstGeom>
      </dgm:spPr>
      <dgm:t>
        <a:bodyPr/>
        <a:lstStyle/>
        <a:p>
          <a:endParaRPr lang="en-ZA"/>
        </a:p>
      </dgm:t>
    </dgm:pt>
    <dgm:pt modelId="{5B7DBF0C-1B38-46DB-B947-9DFF74C4B37B}" type="pres">
      <dgm:prSet presAssocID="{4A8F02AA-AA35-405D-B10E-021759C7CDD5}" presName="bracket" presStyleLbl="parChTrans1D1" presStyleIdx="0" presStyleCnt="3"/>
      <dgm:spPr>
        <a:xfrm>
          <a:off x="1480200" y="46687"/>
          <a:ext cx="295462" cy="2733560"/>
        </a:xfrm>
        <a:prstGeom prst="leftBrace">
          <a:avLst>
            <a:gd name="adj1" fmla="val 35000"/>
            <a:gd name="adj2" fmla="val 50000"/>
          </a:avLst>
        </a:prstGeom>
        <a:noFill/>
        <a:ln w="19050" cap="flat" cmpd="sng" algn="ctr">
          <a:solidFill>
            <a:sysClr val="windowText" lastClr="000000">
              <a:shade val="60000"/>
              <a:hueOff val="0"/>
              <a:satOff val="0"/>
              <a:lumOff val="0"/>
              <a:alphaOff val="0"/>
            </a:sysClr>
          </a:solidFill>
          <a:prstDash val="solid"/>
        </a:ln>
        <a:effectLst/>
      </dgm:spPr>
      <dgm:t>
        <a:bodyPr/>
        <a:lstStyle/>
        <a:p>
          <a:endParaRPr lang="en-ZA"/>
        </a:p>
      </dgm:t>
    </dgm:pt>
    <dgm:pt modelId="{6FAB9448-D9A4-47B7-BFF0-38C079FB84AB}" type="pres">
      <dgm:prSet presAssocID="{4A8F02AA-AA35-405D-B10E-021759C7CDD5}" presName="spH" presStyleCnt="0"/>
      <dgm:spPr/>
      <dgm:t>
        <a:bodyPr/>
        <a:lstStyle/>
        <a:p>
          <a:endParaRPr lang="en-ZA"/>
        </a:p>
      </dgm:t>
    </dgm:pt>
    <dgm:pt modelId="{F0D4517D-206D-49C6-9AD6-9B8EE3A8B3A9}" type="pres">
      <dgm:prSet presAssocID="{4A8F02AA-AA35-405D-B10E-021759C7CDD5}" presName="desTx" presStyleLbl="node1" presStyleIdx="0" presStyleCnt="3">
        <dgm:presLayoutVars>
          <dgm:bulletEnabled val="1"/>
        </dgm:presLayoutVars>
      </dgm:prSet>
      <dgm:spPr>
        <a:prstGeom prst="rect">
          <a:avLst/>
        </a:prstGeom>
      </dgm:spPr>
      <dgm:t>
        <a:bodyPr/>
        <a:lstStyle/>
        <a:p>
          <a:endParaRPr lang="en-ZA"/>
        </a:p>
      </dgm:t>
    </dgm:pt>
    <dgm:pt modelId="{B740B040-AB7E-4558-9BD9-63061B56C0AE}" type="pres">
      <dgm:prSet presAssocID="{5A5179CF-F8C7-409D-A86E-0D19415E0F3D}" presName="spV" presStyleCnt="0"/>
      <dgm:spPr/>
      <dgm:t>
        <a:bodyPr/>
        <a:lstStyle/>
        <a:p>
          <a:endParaRPr lang="en-ZA"/>
        </a:p>
      </dgm:t>
    </dgm:pt>
    <dgm:pt modelId="{C55409AD-31BC-490A-A4BE-BDAA2B605F23}" type="pres">
      <dgm:prSet presAssocID="{163062E8-70E8-495F-845C-ADE685EE8F14}" presName="linNode" presStyleCnt="0"/>
      <dgm:spPr/>
      <dgm:t>
        <a:bodyPr/>
        <a:lstStyle/>
        <a:p>
          <a:endParaRPr lang="en-ZA"/>
        </a:p>
      </dgm:t>
    </dgm:pt>
    <dgm:pt modelId="{3551C4BB-D5C1-460D-B517-67F1E3FC4420}" type="pres">
      <dgm:prSet presAssocID="{163062E8-70E8-495F-845C-ADE685EE8F14}" presName="parTx" presStyleLbl="revTx" presStyleIdx="1" presStyleCnt="3">
        <dgm:presLayoutVars>
          <dgm:chMax val="1"/>
          <dgm:bulletEnabled val="1"/>
        </dgm:presLayoutVars>
      </dgm:prSet>
      <dgm:spPr>
        <a:prstGeom prst="rect">
          <a:avLst/>
        </a:prstGeom>
      </dgm:spPr>
      <dgm:t>
        <a:bodyPr/>
        <a:lstStyle/>
        <a:p>
          <a:endParaRPr lang="en-ZA"/>
        </a:p>
      </dgm:t>
    </dgm:pt>
    <dgm:pt modelId="{4CBE40B7-44D3-48BB-99E4-616C5A9B3D07}" type="pres">
      <dgm:prSet presAssocID="{163062E8-70E8-495F-845C-ADE685EE8F14}" presName="bracket" presStyleLbl="parChTrans1D1" presStyleIdx="1" presStyleCnt="3"/>
      <dgm:spPr>
        <a:xfrm>
          <a:off x="1480200" y="2841447"/>
          <a:ext cx="295462" cy="1977525"/>
        </a:xfrm>
        <a:prstGeom prst="leftBrace">
          <a:avLst>
            <a:gd name="adj1" fmla="val 35000"/>
            <a:gd name="adj2" fmla="val 50000"/>
          </a:avLst>
        </a:prstGeom>
        <a:noFill/>
        <a:ln w="19050" cap="flat" cmpd="sng" algn="ctr">
          <a:solidFill>
            <a:sysClr val="windowText" lastClr="000000">
              <a:shade val="60000"/>
              <a:hueOff val="0"/>
              <a:satOff val="0"/>
              <a:lumOff val="0"/>
              <a:alphaOff val="0"/>
            </a:sysClr>
          </a:solidFill>
          <a:prstDash val="solid"/>
        </a:ln>
        <a:effectLst/>
      </dgm:spPr>
      <dgm:t>
        <a:bodyPr/>
        <a:lstStyle/>
        <a:p>
          <a:endParaRPr lang="en-ZA"/>
        </a:p>
      </dgm:t>
    </dgm:pt>
    <dgm:pt modelId="{15ECBD52-E27E-4EBC-B233-532DC73B6BAF}" type="pres">
      <dgm:prSet presAssocID="{163062E8-70E8-495F-845C-ADE685EE8F14}" presName="spH" presStyleCnt="0"/>
      <dgm:spPr/>
      <dgm:t>
        <a:bodyPr/>
        <a:lstStyle/>
        <a:p>
          <a:endParaRPr lang="en-ZA"/>
        </a:p>
      </dgm:t>
    </dgm:pt>
    <dgm:pt modelId="{A869B104-580E-44DA-B762-AE234396C8C2}" type="pres">
      <dgm:prSet presAssocID="{163062E8-70E8-495F-845C-ADE685EE8F14}" presName="desTx" presStyleLbl="node1" presStyleIdx="1" presStyleCnt="3" custScaleY="76223">
        <dgm:presLayoutVars>
          <dgm:bulletEnabled val="1"/>
        </dgm:presLayoutVars>
      </dgm:prSet>
      <dgm:spPr>
        <a:prstGeom prst="rect">
          <a:avLst/>
        </a:prstGeom>
      </dgm:spPr>
      <dgm:t>
        <a:bodyPr/>
        <a:lstStyle/>
        <a:p>
          <a:endParaRPr lang="en-ZA"/>
        </a:p>
      </dgm:t>
    </dgm:pt>
    <dgm:pt modelId="{E8EC3095-98C5-4E4C-A4D0-F9FB81339C97}" type="pres">
      <dgm:prSet presAssocID="{665AD45C-709B-47C0-8114-9AC3124356E9}" presName="spV" presStyleCnt="0"/>
      <dgm:spPr/>
      <dgm:t>
        <a:bodyPr/>
        <a:lstStyle/>
        <a:p>
          <a:endParaRPr lang="en-ZA"/>
        </a:p>
      </dgm:t>
    </dgm:pt>
    <dgm:pt modelId="{34E70BC6-3A39-416E-A748-2D6700C2C37D}" type="pres">
      <dgm:prSet presAssocID="{7DAD718D-FC67-4C7C-9D9D-0529289497F3}" presName="linNode" presStyleCnt="0"/>
      <dgm:spPr/>
      <dgm:t>
        <a:bodyPr/>
        <a:lstStyle/>
        <a:p>
          <a:endParaRPr lang="en-ZA"/>
        </a:p>
      </dgm:t>
    </dgm:pt>
    <dgm:pt modelId="{2DA5E804-56AD-4E8F-A801-8DEE51EE9D8C}" type="pres">
      <dgm:prSet presAssocID="{7DAD718D-FC67-4C7C-9D9D-0529289497F3}" presName="parTx" presStyleLbl="revTx" presStyleIdx="2" presStyleCnt="3">
        <dgm:presLayoutVars>
          <dgm:chMax val="1"/>
          <dgm:bulletEnabled val="1"/>
        </dgm:presLayoutVars>
      </dgm:prSet>
      <dgm:spPr>
        <a:prstGeom prst="rect">
          <a:avLst/>
        </a:prstGeom>
      </dgm:spPr>
      <dgm:t>
        <a:bodyPr/>
        <a:lstStyle/>
        <a:p>
          <a:endParaRPr lang="en-ZA"/>
        </a:p>
      </dgm:t>
    </dgm:pt>
    <dgm:pt modelId="{24093CE0-1A44-48EA-9F98-3128392139CE}" type="pres">
      <dgm:prSet presAssocID="{7DAD718D-FC67-4C7C-9D9D-0529289497F3}" presName="bracket" presStyleLbl="parChTrans1D1" presStyleIdx="2" presStyleCnt="3"/>
      <dgm:spPr>
        <a:xfrm>
          <a:off x="1480200" y="4880172"/>
          <a:ext cx="295462" cy="1473939"/>
        </a:xfrm>
        <a:prstGeom prst="leftBrace">
          <a:avLst>
            <a:gd name="adj1" fmla="val 35000"/>
            <a:gd name="adj2" fmla="val 50000"/>
          </a:avLst>
        </a:prstGeom>
        <a:noFill/>
        <a:ln w="19050" cap="flat" cmpd="sng" algn="ctr">
          <a:solidFill>
            <a:sysClr val="windowText" lastClr="000000">
              <a:shade val="60000"/>
              <a:hueOff val="0"/>
              <a:satOff val="0"/>
              <a:lumOff val="0"/>
              <a:alphaOff val="0"/>
            </a:sysClr>
          </a:solidFill>
          <a:prstDash val="solid"/>
        </a:ln>
        <a:effectLst/>
      </dgm:spPr>
      <dgm:t>
        <a:bodyPr/>
        <a:lstStyle/>
        <a:p>
          <a:endParaRPr lang="en-ZA"/>
        </a:p>
      </dgm:t>
    </dgm:pt>
    <dgm:pt modelId="{E96AA08B-EBCE-416A-A4CD-8969DF5BF288}" type="pres">
      <dgm:prSet presAssocID="{7DAD718D-FC67-4C7C-9D9D-0529289497F3}" presName="spH" presStyleCnt="0"/>
      <dgm:spPr/>
      <dgm:t>
        <a:bodyPr/>
        <a:lstStyle/>
        <a:p>
          <a:endParaRPr lang="en-ZA"/>
        </a:p>
      </dgm:t>
    </dgm:pt>
    <dgm:pt modelId="{6A8202FC-2764-45F4-8F3B-FD060F63AD5F}" type="pres">
      <dgm:prSet presAssocID="{7DAD718D-FC67-4C7C-9D9D-0529289497F3}" presName="desTx" presStyleLbl="node1" presStyleIdx="2" presStyleCnt="3">
        <dgm:presLayoutVars>
          <dgm:bulletEnabled val="1"/>
        </dgm:presLayoutVars>
      </dgm:prSet>
      <dgm:spPr>
        <a:prstGeom prst="rect">
          <a:avLst/>
        </a:prstGeom>
      </dgm:spPr>
      <dgm:t>
        <a:bodyPr/>
        <a:lstStyle/>
        <a:p>
          <a:endParaRPr lang="en-ZA"/>
        </a:p>
      </dgm:t>
    </dgm:pt>
  </dgm:ptLst>
  <dgm:cxnLst>
    <dgm:cxn modelId="{ACBB1F3A-02D0-4A67-BDA0-B6FFE178FE9E}" srcId="{4A8F02AA-AA35-405D-B10E-021759C7CDD5}" destId="{0E8401B8-AD1A-4326-A52B-B77527E94C1F}" srcOrd="2" destOrd="0" parTransId="{45B8A77B-F367-4D0C-AE3D-758E9DF755F0}" sibTransId="{955820BB-E717-40C4-B2CF-3F5217D0C9B3}"/>
    <dgm:cxn modelId="{CD07C0D4-817B-4039-8C9B-C4E1BCD421B0}" type="presOf" srcId="{33B3E3E9-0411-49B5-93C1-D8D1EB3EC1E8}" destId="{6A8202FC-2764-45F4-8F3B-FD060F63AD5F}" srcOrd="0" destOrd="1" presId="urn:diagrams.loki3.com/BracketList+Icon"/>
    <dgm:cxn modelId="{DC9C1855-2D77-4BD5-9E8E-1AF29AA469CE}" srcId="{5161E7B4-D8EE-45BE-929D-2D15EB4603BB}" destId="{7DAD718D-FC67-4C7C-9D9D-0529289497F3}" srcOrd="2" destOrd="0" parTransId="{97A1F1DC-E3CB-4B42-B2A5-CAC36116090B}" sibTransId="{7C69EA5C-5A92-49A7-87CA-2374D3DCA63E}"/>
    <dgm:cxn modelId="{A199373A-F14D-42D9-B09F-5FE611BF0781}" type="presOf" srcId="{8F4A5474-CD48-4524-8A2D-800221765716}" destId="{A869B104-580E-44DA-B762-AE234396C8C2}" srcOrd="0" destOrd="3" presId="urn:diagrams.loki3.com/BracketList+Icon"/>
    <dgm:cxn modelId="{2DEC3ECA-FCEA-4982-8C5B-3876FBFE3E80}" srcId="{163062E8-70E8-495F-845C-ADE685EE8F14}" destId="{F5D2DF28-7AB4-42CB-B81C-B1F08011FD66}" srcOrd="1" destOrd="0" parTransId="{5694279F-3C6E-4B3D-BF63-13C0305AF3CD}" sibTransId="{89EA56BE-3EC4-41A9-A435-EF0586458135}"/>
    <dgm:cxn modelId="{78791F0F-4003-44DF-91FF-3B0ABCAD6E10}" srcId="{4A8F02AA-AA35-405D-B10E-021759C7CDD5}" destId="{0DA4CF66-350B-4B66-A89C-24BB307E234D}" srcOrd="1" destOrd="0" parTransId="{66AE5C33-38C9-4E04-B5C3-1EACBBBB3200}" sibTransId="{0569F9FA-EE9E-4145-A285-58619F52D0BB}"/>
    <dgm:cxn modelId="{B883B76C-C030-43A7-8D41-CBAC0D5D95E6}" type="presOf" srcId="{50EEC5B8-7BE8-4508-AD30-72422619A3C3}" destId="{F0D4517D-206D-49C6-9AD6-9B8EE3A8B3A9}" srcOrd="0" destOrd="5" presId="urn:diagrams.loki3.com/BracketList+Icon"/>
    <dgm:cxn modelId="{3CB95895-8DC1-434E-A9B8-F328E036E1F6}" srcId="{163062E8-70E8-495F-845C-ADE685EE8F14}" destId="{E3ADC75C-9A7A-44FB-8FC4-8B30DBB398B0}" srcOrd="2" destOrd="0" parTransId="{51495BE0-E2EE-417B-8EF1-9B1FDB0E7928}" sibTransId="{4045E923-E864-43F5-9128-0D18555DAFDE}"/>
    <dgm:cxn modelId="{3B7276C3-F751-40D7-BADF-6F5F55F4050A}" type="presOf" srcId="{7DAD718D-FC67-4C7C-9D9D-0529289497F3}" destId="{2DA5E804-56AD-4E8F-A801-8DEE51EE9D8C}" srcOrd="0" destOrd="0" presId="urn:diagrams.loki3.com/BracketList+Icon"/>
    <dgm:cxn modelId="{098A4704-68B0-4746-9D58-38468A6D96C0}" srcId="{5161E7B4-D8EE-45BE-929D-2D15EB4603BB}" destId="{4A8F02AA-AA35-405D-B10E-021759C7CDD5}" srcOrd="0" destOrd="0" parTransId="{54ACDF95-3BC0-4D5D-951B-0EAF46F1E6DA}" sibTransId="{5A5179CF-F8C7-409D-A86E-0D19415E0F3D}"/>
    <dgm:cxn modelId="{8043BAE4-99EB-4189-9099-0805FE5B9FBF}" srcId="{4A8F02AA-AA35-405D-B10E-021759C7CDD5}" destId="{7B7AE365-4125-4F06-93A6-69E511F204A7}" srcOrd="7" destOrd="0" parTransId="{617B9CC9-B8BD-4AA8-B221-C8E13F941767}" sibTransId="{75DE21FD-4EC3-4EB1-AD16-DED56C7F04D9}"/>
    <dgm:cxn modelId="{6992D517-CAA2-448A-98D6-F2AC9F7FB1C0}" type="presOf" srcId="{7B7AE365-4125-4F06-93A6-69E511F204A7}" destId="{F0D4517D-206D-49C6-9AD6-9B8EE3A8B3A9}" srcOrd="0" destOrd="7" presId="urn:diagrams.loki3.com/BracketList+Icon"/>
    <dgm:cxn modelId="{1735F7BC-0E9B-46D3-AAE9-F2C2B666B47D}" type="presOf" srcId="{5161E7B4-D8EE-45BE-929D-2D15EB4603BB}" destId="{A38653E7-58BE-4733-9388-DCF4955657B4}" srcOrd="0" destOrd="0" presId="urn:diagrams.loki3.com/BracketList+Icon"/>
    <dgm:cxn modelId="{F74E8269-97AD-44A0-BFC5-8A35BD40AF33}" srcId="{4A8F02AA-AA35-405D-B10E-021759C7CDD5}" destId="{EC4A7A2F-11D3-4DB1-8BE2-8C1311475435}" srcOrd="3" destOrd="0" parTransId="{7DD64A10-7D72-4AF3-8644-D9F1FBAF03A3}" sibTransId="{5659956D-FC76-4FAE-85DD-637A38ED7BB3}"/>
    <dgm:cxn modelId="{790EE78B-A26E-433D-AFDD-47C1B5024C13}" type="presOf" srcId="{E3ADC75C-9A7A-44FB-8FC4-8B30DBB398B0}" destId="{A869B104-580E-44DA-B762-AE234396C8C2}" srcOrd="0" destOrd="2" presId="urn:diagrams.loki3.com/BracketList+Icon"/>
    <dgm:cxn modelId="{E8E97597-DED0-49E9-848C-A1655DFBA0F0}" type="presOf" srcId="{19694684-E947-48A0-B811-1C80B5860200}" destId="{A869B104-580E-44DA-B762-AE234396C8C2}" srcOrd="0" destOrd="0" presId="urn:diagrams.loki3.com/BracketList+Icon"/>
    <dgm:cxn modelId="{8138D0BC-C40F-49CB-A649-EFAA8A943AD5}" srcId="{4A8F02AA-AA35-405D-B10E-021759C7CDD5}" destId="{AE6EA5E0-6251-428F-AC9F-9A1DE5DDCFEF}" srcOrd="6" destOrd="0" parTransId="{C853B31D-FA77-4A83-849E-1E1A1D2806F1}" sibTransId="{91952C39-E5FE-4C48-B9E6-2E205A136ACB}"/>
    <dgm:cxn modelId="{01929F4F-20D9-4C6C-BEFA-D546C372725D}" type="presOf" srcId="{AE6EA5E0-6251-428F-AC9F-9A1DE5DDCFEF}" destId="{F0D4517D-206D-49C6-9AD6-9B8EE3A8B3A9}" srcOrd="0" destOrd="6" presId="urn:diagrams.loki3.com/BracketList+Icon"/>
    <dgm:cxn modelId="{3B2A7455-4E05-4BE2-A206-286C907EAA8F}" srcId="{163062E8-70E8-495F-845C-ADE685EE8F14}" destId="{8F4A5474-CD48-4524-8A2D-800221765716}" srcOrd="3" destOrd="0" parTransId="{527596DA-EEC7-419A-B109-8F2EBE5FBC81}" sibTransId="{F57DE460-B41B-4C6B-89A6-A5906C0961CF}"/>
    <dgm:cxn modelId="{5E42CDC0-B5D4-4A8B-A3CB-7D7DC291C5F0}" type="presOf" srcId="{EC4A7A2F-11D3-4DB1-8BE2-8C1311475435}" destId="{F0D4517D-206D-49C6-9AD6-9B8EE3A8B3A9}" srcOrd="0" destOrd="3" presId="urn:diagrams.loki3.com/BracketList+Icon"/>
    <dgm:cxn modelId="{E32BD2D8-7004-48E7-8EAF-DDCE1703A1B3}" type="presOf" srcId="{3B8F6667-7A6A-466A-B4C1-70F4F3B53A98}" destId="{F0D4517D-206D-49C6-9AD6-9B8EE3A8B3A9}" srcOrd="0" destOrd="9" presId="urn:diagrams.loki3.com/BracketList+Icon"/>
    <dgm:cxn modelId="{C02FC4D2-3707-438C-9D64-079485FB27BE}" srcId="{5161E7B4-D8EE-45BE-929D-2D15EB4603BB}" destId="{163062E8-70E8-495F-845C-ADE685EE8F14}" srcOrd="1" destOrd="0" parTransId="{2253DC1F-F87C-414B-A3F2-CC30D4C70F92}" sibTransId="{665AD45C-709B-47C0-8114-9AC3124356E9}"/>
    <dgm:cxn modelId="{DB4A6D21-F08D-4DF6-823A-4042E6CAB9D2}" type="presOf" srcId="{163062E8-70E8-495F-845C-ADE685EE8F14}" destId="{3551C4BB-D5C1-460D-B517-67F1E3FC4420}" srcOrd="0" destOrd="0" presId="urn:diagrams.loki3.com/BracketList+Icon"/>
    <dgm:cxn modelId="{803362AF-92AE-492E-A3D9-AB783E426B24}" srcId="{7DAD718D-FC67-4C7C-9D9D-0529289497F3}" destId="{8D1C3970-59FE-452E-B4C3-C55AD4A41BB0}" srcOrd="0" destOrd="0" parTransId="{184F6B46-62DE-42C7-987A-F1FC824FEC39}" sibTransId="{99C39220-4C19-4130-8B9B-2742B0F22C06}"/>
    <dgm:cxn modelId="{4D8B7B16-3866-4EB8-B0A0-CB26B7B2E365}" type="presOf" srcId="{4A8F02AA-AA35-405D-B10E-021759C7CDD5}" destId="{C2BBBB56-FDFD-4C09-B851-CA391682A9B4}" srcOrd="0" destOrd="0" presId="urn:diagrams.loki3.com/BracketList+Icon"/>
    <dgm:cxn modelId="{F544F248-1B42-4C80-A565-1F8205D2A28A}" type="presOf" srcId="{F1C736C9-9AF9-4157-BC74-67884097CEDF}" destId="{F0D4517D-206D-49C6-9AD6-9B8EE3A8B3A9}" srcOrd="0" destOrd="0" presId="urn:diagrams.loki3.com/BracketList+Icon"/>
    <dgm:cxn modelId="{00C4B915-4EBA-4577-AEFC-EB27986C4E60}" srcId="{163062E8-70E8-495F-845C-ADE685EE8F14}" destId="{19694684-E947-48A0-B811-1C80B5860200}" srcOrd="0" destOrd="0" parTransId="{66E080E7-5BA2-44F8-A51B-54EEF0403389}" sibTransId="{CDEDCD70-417A-4310-BC8C-755615A67AD1}"/>
    <dgm:cxn modelId="{7AFF0DA4-0C2F-4EC9-9799-0A5C97FF3A45}" type="presOf" srcId="{8D1C3970-59FE-452E-B4C3-C55AD4A41BB0}" destId="{6A8202FC-2764-45F4-8F3B-FD060F63AD5F}" srcOrd="0" destOrd="0" presId="urn:diagrams.loki3.com/BracketList+Icon"/>
    <dgm:cxn modelId="{92BF137E-C028-4EC3-B5AA-16B4CB077701}" srcId="{7DAD718D-FC67-4C7C-9D9D-0529289497F3}" destId="{33B3E3E9-0411-49B5-93C1-D8D1EB3EC1E8}" srcOrd="1" destOrd="0" parTransId="{FD6D862C-B74A-4BA5-AEFA-0ADCAE9C526B}" sibTransId="{1E9525F8-51AF-4329-9996-172185C38D45}"/>
    <dgm:cxn modelId="{47584A4D-49BB-404A-BC7C-5C63FA9FC99A}" srcId="{4A8F02AA-AA35-405D-B10E-021759C7CDD5}" destId="{3B8F6667-7A6A-466A-B4C1-70F4F3B53A98}" srcOrd="9" destOrd="0" parTransId="{553C15F7-F5CF-4950-9C4F-323BE5900D57}" sibTransId="{4BB93266-5009-4F14-8294-C70E92AC3DCE}"/>
    <dgm:cxn modelId="{565575D4-8062-4393-B4BA-BD2859C52C41}" srcId="{4A8F02AA-AA35-405D-B10E-021759C7CDD5}" destId="{633E3E36-3C21-4868-87F1-858A0D79D61E}" srcOrd="8" destOrd="0" parTransId="{B17D9438-9194-483E-B9AB-2F28B025B239}" sibTransId="{D6F8A80B-448F-4F9E-8A84-453A9432D29E}"/>
    <dgm:cxn modelId="{CE79168D-ABCF-4D58-A9B6-9D10D335DECE}" srcId="{4A8F02AA-AA35-405D-B10E-021759C7CDD5}" destId="{50EEC5B8-7BE8-4508-AD30-72422619A3C3}" srcOrd="5" destOrd="0" parTransId="{60A82C80-407E-4005-BF1E-EFA615481D7D}" sibTransId="{BC2D6BF1-A00F-46EB-8D26-3A91646D9BB0}"/>
    <dgm:cxn modelId="{B51CCB7A-3209-4E87-A8DE-7454A3801112}" srcId="{7DAD718D-FC67-4C7C-9D9D-0529289497F3}" destId="{F96B30B2-8739-4A11-9993-B0899E1FE58B}" srcOrd="2" destOrd="0" parTransId="{70E9C9A6-306C-4539-8FF2-BCE63C361450}" sibTransId="{8E51A0EE-123B-406B-9E4B-2AD04087193C}"/>
    <dgm:cxn modelId="{C964418B-D002-49AA-AC29-24D37ABAF7A4}" type="presOf" srcId="{0E8401B8-AD1A-4326-A52B-B77527E94C1F}" destId="{F0D4517D-206D-49C6-9AD6-9B8EE3A8B3A9}" srcOrd="0" destOrd="2" presId="urn:diagrams.loki3.com/BracketList+Icon"/>
    <dgm:cxn modelId="{2CC45F8F-ADCA-46D8-8DB5-D6BA7369BF47}" type="presOf" srcId="{633E3E36-3C21-4868-87F1-858A0D79D61E}" destId="{F0D4517D-206D-49C6-9AD6-9B8EE3A8B3A9}" srcOrd="0" destOrd="8" presId="urn:diagrams.loki3.com/BracketList+Icon"/>
    <dgm:cxn modelId="{5F39AD91-5958-41B4-9603-DC0A457560DE}" srcId="{4A8F02AA-AA35-405D-B10E-021759C7CDD5}" destId="{F1C736C9-9AF9-4157-BC74-67884097CEDF}" srcOrd="0" destOrd="0" parTransId="{E53A8569-91C8-4BB9-8950-E6C6F7EEB712}" sibTransId="{B85DD3A7-0DE1-4B8C-94D2-70C35311873B}"/>
    <dgm:cxn modelId="{25D0C524-42D3-4410-9B31-7775F88DBE10}" type="presOf" srcId="{F96B30B2-8739-4A11-9993-B0899E1FE58B}" destId="{6A8202FC-2764-45F4-8F3B-FD060F63AD5F}" srcOrd="0" destOrd="2" presId="urn:diagrams.loki3.com/BracketList+Icon"/>
    <dgm:cxn modelId="{B30F1869-4AF8-453B-B168-8F5ABCE5787D}" type="presOf" srcId="{4329C3AE-D4BC-4C9D-811F-08BEC57E2997}" destId="{F0D4517D-206D-49C6-9AD6-9B8EE3A8B3A9}" srcOrd="0" destOrd="4" presId="urn:diagrams.loki3.com/BracketList+Icon"/>
    <dgm:cxn modelId="{DFDD674D-84F3-44CD-B359-4EC5B8FE8060}" srcId="{4A8F02AA-AA35-405D-B10E-021759C7CDD5}" destId="{4329C3AE-D4BC-4C9D-811F-08BEC57E2997}" srcOrd="4" destOrd="0" parTransId="{EF60CE3E-8F29-45F3-B3C3-C9C1BB4BB286}" sibTransId="{FED2C42D-1222-4E64-888E-2BA4E4C6A8D2}"/>
    <dgm:cxn modelId="{AD644C1D-88A2-4C5C-8840-57A23651E0CF}" type="presOf" srcId="{0DA4CF66-350B-4B66-A89C-24BB307E234D}" destId="{F0D4517D-206D-49C6-9AD6-9B8EE3A8B3A9}" srcOrd="0" destOrd="1" presId="urn:diagrams.loki3.com/BracketList+Icon"/>
    <dgm:cxn modelId="{E317BD4F-BA6F-40AE-ACA4-01F6211F7051}" type="presOf" srcId="{F5D2DF28-7AB4-42CB-B81C-B1F08011FD66}" destId="{A869B104-580E-44DA-B762-AE234396C8C2}" srcOrd="0" destOrd="1" presId="urn:diagrams.loki3.com/BracketList+Icon"/>
    <dgm:cxn modelId="{8B4B6BA1-DDB1-4FF5-BB58-1C5C12A8D87D}" type="presParOf" srcId="{A38653E7-58BE-4733-9388-DCF4955657B4}" destId="{BDEFE59D-4AFD-44B1-B94B-7183BA0E155B}" srcOrd="0" destOrd="0" presId="urn:diagrams.loki3.com/BracketList+Icon"/>
    <dgm:cxn modelId="{B1B6DC94-12AF-4A34-828A-E3FBA6658836}" type="presParOf" srcId="{BDEFE59D-4AFD-44B1-B94B-7183BA0E155B}" destId="{C2BBBB56-FDFD-4C09-B851-CA391682A9B4}" srcOrd="0" destOrd="0" presId="urn:diagrams.loki3.com/BracketList+Icon"/>
    <dgm:cxn modelId="{9CF33797-DC3D-4436-B322-90BB3A7E1E9F}" type="presParOf" srcId="{BDEFE59D-4AFD-44B1-B94B-7183BA0E155B}" destId="{5B7DBF0C-1B38-46DB-B947-9DFF74C4B37B}" srcOrd="1" destOrd="0" presId="urn:diagrams.loki3.com/BracketList+Icon"/>
    <dgm:cxn modelId="{9C241CC5-72EE-47FC-A3B7-81F189803B13}" type="presParOf" srcId="{BDEFE59D-4AFD-44B1-B94B-7183BA0E155B}" destId="{6FAB9448-D9A4-47B7-BFF0-38C079FB84AB}" srcOrd="2" destOrd="0" presId="urn:diagrams.loki3.com/BracketList+Icon"/>
    <dgm:cxn modelId="{ED5624B5-11B8-42BB-912E-01F775900ED8}" type="presParOf" srcId="{BDEFE59D-4AFD-44B1-B94B-7183BA0E155B}" destId="{F0D4517D-206D-49C6-9AD6-9B8EE3A8B3A9}" srcOrd="3" destOrd="0" presId="urn:diagrams.loki3.com/BracketList+Icon"/>
    <dgm:cxn modelId="{1B901E89-D6CF-495A-9752-D00258B563C3}" type="presParOf" srcId="{A38653E7-58BE-4733-9388-DCF4955657B4}" destId="{B740B040-AB7E-4558-9BD9-63061B56C0AE}" srcOrd="1" destOrd="0" presId="urn:diagrams.loki3.com/BracketList+Icon"/>
    <dgm:cxn modelId="{1CD2E5DA-38F0-48B7-A6CA-0CED3ADA49A2}" type="presParOf" srcId="{A38653E7-58BE-4733-9388-DCF4955657B4}" destId="{C55409AD-31BC-490A-A4BE-BDAA2B605F23}" srcOrd="2" destOrd="0" presId="urn:diagrams.loki3.com/BracketList+Icon"/>
    <dgm:cxn modelId="{B1F3EAC2-831F-4258-8E7B-6DBF126C47B0}" type="presParOf" srcId="{C55409AD-31BC-490A-A4BE-BDAA2B605F23}" destId="{3551C4BB-D5C1-460D-B517-67F1E3FC4420}" srcOrd="0" destOrd="0" presId="urn:diagrams.loki3.com/BracketList+Icon"/>
    <dgm:cxn modelId="{BAFDCC27-5AF3-423A-97F2-ED331DEF3C91}" type="presParOf" srcId="{C55409AD-31BC-490A-A4BE-BDAA2B605F23}" destId="{4CBE40B7-44D3-48BB-99E4-616C5A9B3D07}" srcOrd="1" destOrd="0" presId="urn:diagrams.loki3.com/BracketList+Icon"/>
    <dgm:cxn modelId="{C43CFB8A-FCE9-443D-868E-E2A59C04692F}" type="presParOf" srcId="{C55409AD-31BC-490A-A4BE-BDAA2B605F23}" destId="{15ECBD52-E27E-4EBC-B233-532DC73B6BAF}" srcOrd="2" destOrd="0" presId="urn:diagrams.loki3.com/BracketList+Icon"/>
    <dgm:cxn modelId="{86F376A0-2ECD-49BC-8C85-C14DE9EA04DB}" type="presParOf" srcId="{C55409AD-31BC-490A-A4BE-BDAA2B605F23}" destId="{A869B104-580E-44DA-B762-AE234396C8C2}" srcOrd="3" destOrd="0" presId="urn:diagrams.loki3.com/BracketList+Icon"/>
    <dgm:cxn modelId="{84E67152-D687-42EE-8E13-BEAD6DEBBAF0}" type="presParOf" srcId="{A38653E7-58BE-4733-9388-DCF4955657B4}" destId="{E8EC3095-98C5-4E4C-A4D0-F9FB81339C97}" srcOrd="3" destOrd="0" presId="urn:diagrams.loki3.com/BracketList+Icon"/>
    <dgm:cxn modelId="{6C2229B1-D87D-4A8F-9F66-B98855E5376D}" type="presParOf" srcId="{A38653E7-58BE-4733-9388-DCF4955657B4}" destId="{34E70BC6-3A39-416E-A748-2D6700C2C37D}" srcOrd="4" destOrd="0" presId="urn:diagrams.loki3.com/BracketList+Icon"/>
    <dgm:cxn modelId="{80532B2E-6E35-4181-A9C7-AA34D590CDE6}" type="presParOf" srcId="{34E70BC6-3A39-416E-A748-2D6700C2C37D}" destId="{2DA5E804-56AD-4E8F-A801-8DEE51EE9D8C}" srcOrd="0" destOrd="0" presId="urn:diagrams.loki3.com/BracketList+Icon"/>
    <dgm:cxn modelId="{C58BE7D8-C30C-4622-B9AA-AEA23C67066F}" type="presParOf" srcId="{34E70BC6-3A39-416E-A748-2D6700C2C37D}" destId="{24093CE0-1A44-48EA-9F98-3128392139CE}" srcOrd="1" destOrd="0" presId="urn:diagrams.loki3.com/BracketList+Icon"/>
    <dgm:cxn modelId="{7D56B28C-99D2-4392-A9EF-606C5CFF7FDF}" type="presParOf" srcId="{34E70BC6-3A39-416E-A748-2D6700C2C37D}" destId="{E96AA08B-EBCE-416A-A4CD-8969DF5BF288}" srcOrd="2" destOrd="0" presId="urn:diagrams.loki3.com/BracketList+Icon"/>
    <dgm:cxn modelId="{90754FD2-8F59-4957-A994-85CBA77D964F}" type="presParOf" srcId="{34E70BC6-3A39-416E-A748-2D6700C2C37D}" destId="{6A8202FC-2764-45F4-8F3B-FD060F63AD5F}" srcOrd="3" destOrd="0" presId="urn:diagrams.loki3.com/BracketList+Icon"/>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2BBBB56-FDFD-4C09-B851-CA391682A9B4}">
      <dsp:nvSpPr>
        <dsp:cNvPr id="0" name=""/>
        <dsp:cNvSpPr/>
      </dsp:nvSpPr>
      <dsp:spPr>
        <a:xfrm>
          <a:off x="0" y="794587"/>
          <a:ext cx="1478756" cy="12870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35128" tIns="48260" rIns="135128" bIns="48260" numCol="1" spcCol="1270" anchor="ctr" anchorCtr="0">
          <a:noAutofit/>
        </a:bodyPr>
        <a:lstStyle/>
        <a:p>
          <a:pPr lvl="0" algn="r" defTabSz="844550">
            <a:lnSpc>
              <a:spcPct val="90000"/>
            </a:lnSpc>
            <a:spcBef>
              <a:spcPct val="0"/>
            </a:spcBef>
            <a:spcAft>
              <a:spcPct val="35000"/>
            </a:spcAft>
          </a:pPr>
          <a:r>
            <a:rPr lang="en-ZA" sz="1900" b="1" kern="1200">
              <a:solidFill>
                <a:sysClr val="windowText" lastClr="000000"/>
              </a:solidFill>
              <a:latin typeface="Tw Cen MT"/>
              <a:ea typeface="+mn-ea"/>
              <a:cs typeface="+mn-cs"/>
            </a:rPr>
            <a:t>Phase 1</a:t>
          </a:r>
        </a:p>
        <a:p>
          <a:pPr lvl="0" algn="r" defTabSz="844550">
            <a:lnSpc>
              <a:spcPct val="90000"/>
            </a:lnSpc>
            <a:spcBef>
              <a:spcPct val="0"/>
            </a:spcBef>
            <a:spcAft>
              <a:spcPct val="35000"/>
            </a:spcAft>
          </a:pPr>
          <a:r>
            <a:rPr lang="en-ZA" sz="1400" kern="1200">
              <a:solidFill>
                <a:sysClr val="windowText" lastClr="000000"/>
              </a:solidFill>
              <a:latin typeface="Tw Cen MT"/>
              <a:ea typeface="+mn-ea"/>
              <a:cs typeface="+mn-cs"/>
            </a:rPr>
            <a:t>(Planning and sourcing of data and information)</a:t>
          </a:r>
        </a:p>
      </dsp:txBody>
      <dsp:txXfrm>
        <a:off x="0" y="794587"/>
        <a:ext cx="1478756" cy="1287000"/>
      </dsp:txXfrm>
    </dsp:sp>
    <dsp:sp modelId="{5B7DBF0C-1B38-46DB-B947-9DFF74C4B37B}">
      <dsp:nvSpPr>
        <dsp:cNvPr id="0" name=""/>
        <dsp:cNvSpPr/>
      </dsp:nvSpPr>
      <dsp:spPr>
        <a:xfrm>
          <a:off x="1478756" y="291853"/>
          <a:ext cx="295751" cy="2292468"/>
        </a:xfrm>
        <a:prstGeom prst="leftBrace">
          <a:avLst>
            <a:gd name="adj1" fmla="val 35000"/>
            <a:gd name="adj2" fmla="val 50000"/>
          </a:avLst>
        </a:prstGeom>
        <a:noFill/>
        <a:ln w="19050" cap="flat" cmpd="sng" algn="ctr">
          <a:solidFill>
            <a:sysClr val="windowText" lastClr="000000">
              <a:shade val="60000"/>
              <a:hueOff val="0"/>
              <a:satOff val="0"/>
              <a:lumOff val="0"/>
              <a:alphaOff val="0"/>
            </a:sysClr>
          </a:solidFill>
          <a:prstDash val="solid"/>
        </a:ln>
        <a:effectLst/>
      </dsp:spPr>
      <dsp:style>
        <a:lnRef idx="2">
          <a:scrgbClr r="0" g="0" b="0"/>
        </a:lnRef>
        <a:fillRef idx="0">
          <a:scrgbClr r="0" g="0" b="0"/>
        </a:fillRef>
        <a:effectRef idx="0">
          <a:scrgbClr r="0" g="0" b="0"/>
        </a:effectRef>
        <a:fontRef idx="minor"/>
      </dsp:style>
    </dsp:sp>
    <dsp:sp modelId="{F0D4517D-206D-49C6-9AD6-9B8EE3A8B3A9}">
      <dsp:nvSpPr>
        <dsp:cNvPr id="0" name=""/>
        <dsp:cNvSpPr/>
      </dsp:nvSpPr>
      <dsp:spPr>
        <a:xfrm>
          <a:off x="1892807" y="291853"/>
          <a:ext cx="4022217" cy="2292468"/>
        </a:xfrm>
        <a:prstGeom prst="rect">
          <a:avLst/>
        </a:prstGeom>
        <a:solidFill>
          <a:sysClr val="window" lastClr="FFFFFF">
            <a:hueOff val="0"/>
            <a:satOff val="0"/>
            <a:lumOff val="0"/>
            <a:alphaOff val="0"/>
          </a:sysClr>
        </a:solidFill>
        <a:ln w="1905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114300" lvl="1" indent="-114300" algn="l" defTabSz="622300">
            <a:lnSpc>
              <a:spcPct val="90000"/>
            </a:lnSpc>
            <a:spcBef>
              <a:spcPct val="0"/>
            </a:spcBef>
            <a:spcAft>
              <a:spcPct val="15000"/>
            </a:spcAft>
            <a:buChar char="••"/>
          </a:pPr>
          <a:r>
            <a:rPr lang="en-ZA" sz="1400" kern="1200">
              <a:solidFill>
                <a:sysClr val="windowText" lastClr="000000"/>
              </a:solidFill>
              <a:latin typeface="Tw Cen MT"/>
              <a:ea typeface="+mn-ea"/>
              <a:cs typeface="+mn-cs"/>
            </a:rPr>
            <a:t>Create a suitable folder structure</a:t>
          </a:r>
        </a:p>
        <a:p>
          <a:pPr marL="114300" lvl="1" indent="-114300" algn="l" defTabSz="622300">
            <a:lnSpc>
              <a:spcPct val="90000"/>
            </a:lnSpc>
            <a:spcBef>
              <a:spcPct val="0"/>
            </a:spcBef>
            <a:spcAft>
              <a:spcPct val="15000"/>
            </a:spcAft>
            <a:buChar char="••"/>
          </a:pPr>
          <a:r>
            <a:rPr lang="en-ZA" sz="1400" kern="1200">
              <a:solidFill>
                <a:sysClr val="windowText" lastClr="000000"/>
              </a:solidFill>
              <a:latin typeface="Tw Cen MT"/>
              <a:ea typeface="+mn-ea"/>
              <a:cs typeface="+mn-cs"/>
            </a:rPr>
            <a:t>Formulate a task definition</a:t>
          </a:r>
          <a:endParaRPr lang="en-ZA" sz="1400" i="0" kern="1200">
            <a:solidFill>
              <a:sysClr val="windowText" lastClr="000000"/>
            </a:solidFill>
            <a:latin typeface="Tw Cen MT"/>
            <a:ea typeface="+mn-ea"/>
            <a:cs typeface="+mn-cs"/>
          </a:endParaRPr>
        </a:p>
        <a:p>
          <a:pPr marL="114300" lvl="1" indent="-114300" algn="l" defTabSz="622300">
            <a:lnSpc>
              <a:spcPct val="90000"/>
            </a:lnSpc>
            <a:spcBef>
              <a:spcPct val="0"/>
            </a:spcBef>
            <a:spcAft>
              <a:spcPct val="15000"/>
            </a:spcAft>
            <a:buChar char="••"/>
          </a:pPr>
          <a:r>
            <a:rPr lang="en-ZA" sz="1400" kern="1200">
              <a:solidFill>
                <a:sysClr val="windowText" lastClr="000000"/>
              </a:solidFill>
              <a:latin typeface="Tw Cen MT"/>
              <a:ea typeface="+mn-ea"/>
              <a:cs typeface="+mn-cs"/>
            </a:rPr>
            <a:t>Work with the given focus question</a:t>
          </a:r>
          <a:endParaRPr lang="en-ZA" sz="1400" i="0" kern="1200">
            <a:solidFill>
              <a:sysClr val="windowText" lastClr="000000"/>
            </a:solidFill>
            <a:latin typeface="Tw Cen MT"/>
            <a:ea typeface="+mn-ea"/>
            <a:cs typeface="+mn-cs"/>
          </a:endParaRPr>
        </a:p>
        <a:p>
          <a:pPr marL="114300" lvl="1" indent="-114300" algn="l" defTabSz="622300">
            <a:lnSpc>
              <a:spcPct val="90000"/>
            </a:lnSpc>
            <a:spcBef>
              <a:spcPct val="0"/>
            </a:spcBef>
            <a:spcAft>
              <a:spcPct val="15000"/>
            </a:spcAft>
            <a:buChar char="••"/>
          </a:pPr>
          <a:r>
            <a:rPr lang="en-ZA" sz="1400" kern="1200">
              <a:solidFill>
                <a:sysClr val="windowText" lastClr="000000"/>
              </a:solidFill>
              <a:latin typeface="Tw Cen MT"/>
              <a:ea typeface="+mn-ea"/>
              <a:cs typeface="+mn-cs"/>
            </a:rPr>
            <a:t>Perform background research</a:t>
          </a:r>
          <a:endParaRPr lang="en-ZA" sz="1400" i="0" kern="1200">
            <a:solidFill>
              <a:sysClr val="windowText" lastClr="000000"/>
            </a:solidFill>
            <a:latin typeface="Tw Cen MT"/>
            <a:ea typeface="+mn-ea"/>
            <a:cs typeface="+mn-cs"/>
          </a:endParaRPr>
        </a:p>
        <a:p>
          <a:pPr marL="114300" lvl="1" indent="-114300" algn="l" defTabSz="622300">
            <a:lnSpc>
              <a:spcPct val="90000"/>
            </a:lnSpc>
            <a:spcBef>
              <a:spcPct val="0"/>
            </a:spcBef>
            <a:spcAft>
              <a:spcPct val="15000"/>
            </a:spcAft>
            <a:buChar char="••"/>
          </a:pPr>
          <a:r>
            <a:rPr lang="en-ZA" sz="1400" kern="1200">
              <a:solidFill>
                <a:sysClr val="windowText" lastClr="000000"/>
              </a:solidFill>
              <a:latin typeface="Tw Cen MT"/>
              <a:ea typeface="+mn-ea"/>
              <a:cs typeface="+mn-cs"/>
            </a:rPr>
            <a:t>Draw up research questions to guide the process/research</a:t>
          </a:r>
          <a:endParaRPr lang="en-ZA" sz="1400" i="0" kern="1200">
            <a:solidFill>
              <a:sysClr val="windowText" lastClr="000000"/>
            </a:solidFill>
            <a:latin typeface="Tw Cen MT"/>
            <a:ea typeface="+mn-ea"/>
            <a:cs typeface="+mn-cs"/>
          </a:endParaRPr>
        </a:p>
        <a:p>
          <a:pPr marL="114300" lvl="1" indent="-114300" algn="l" defTabSz="622300">
            <a:lnSpc>
              <a:spcPct val="90000"/>
            </a:lnSpc>
            <a:spcBef>
              <a:spcPct val="0"/>
            </a:spcBef>
            <a:spcAft>
              <a:spcPct val="15000"/>
            </a:spcAft>
            <a:buChar char="••"/>
          </a:pPr>
          <a:r>
            <a:rPr lang="en-ZA" sz="1400" kern="1200">
              <a:solidFill>
                <a:sysClr val="windowText" lastClr="000000"/>
              </a:solidFill>
              <a:latin typeface="Tw Cen MT"/>
              <a:ea typeface="+mn-ea"/>
              <a:cs typeface="+mn-cs"/>
            </a:rPr>
            <a:t>Identify sources to </a:t>
          </a:r>
          <a:r>
            <a:rPr lang="en-ZA" sz="1400" i="0" kern="1200">
              <a:solidFill>
                <a:sysClr val="windowText" lastClr="000000"/>
              </a:solidFill>
              <a:latin typeface="Tw Cen MT"/>
              <a:ea typeface="+mn-ea"/>
              <a:cs typeface="+mn-cs"/>
            </a:rPr>
            <a:t>find quality information</a:t>
          </a:r>
        </a:p>
        <a:p>
          <a:pPr marL="114300" lvl="1" indent="-114300" algn="l" defTabSz="622300">
            <a:lnSpc>
              <a:spcPct val="90000"/>
            </a:lnSpc>
            <a:spcBef>
              <a:spcPct val="0"/>
            </a:spcBef>
            <a:spcAft>
              <a:spcPct val="15000"/>
            </a:spcAft>
            <a:buChar char="••"/>
          </a:pPr>
          <a:r>
            <a:rPr lang="en-ZA" sz="1400" kern="1200">
              <a:solidFill>
                <a:sysClr val="windowText" lastClr="000000"/>
              </a:solidFill>
              <a:latin typeface="Tw Cen MT"/>
              <a:ea typeface="+mn-ea"/>
              <a:cs typeface="+mn-cs"/>
            </a:rPr>
            <a:t>Identify the research methods you will use</a:t>
          </a:r>
        </a:p>
        <a:p>
          <a:pPr marL="114300" lvl="1" indent="-114300" algn="l" defTabSz="622300">
            <a:lnSpc>
              <a:spcPct val="90000"/>
            </a:lnSpc>
            <a:spcBef>
              <a:spcPct val="0"/>
            </a:spcBef>
            <a:spcAft>
              <a:spcPct val="15000"/>
            </a:spcAft>
            <a:buChar char="••"/>
          </a:pPr>
          <a:r>
            <a:rPr lang="en-ZA" sz="1400" kern="1200">
              <a:solidFill>
                <a:sysClr val="windowText" lastClr="000000"/>
              </a:solidFill>
              <a:latin typeface="Tw Cen MT"/>
              <a:ea typeface="+mn-ea"/>
              <a:cs typeface="+mn-cs"/>
            </a:rPr>
            <a:t>Gather relevant data and information</a:t>
          </a:r>
        </a:p>
        <a:p>
          <a:pPr marL="114300" lvl="1" indent="-114300" algn="l" defTabSz="622300">
            <a:lnSpc>
              <a:spcPct val="90000"/>
            </a:lnSpc>
            <a:spcBef>
              <a:spcPct val="0"/>
            </a:spcBef>
            <a:spcAft>
              <a:spcPct val="15000"/>
            </a:spcAft>
            <a:buChar char="••"/>
          </a:pPr>
          <a:r>
            <a:rPr lang="en-ZA" sz="1400" kern="1200">
              <a:solidFill>
                <a:sysClr val="windowText" lastClr="000000"/>
              </a:solidFill>
              <a:latin typeface="Tw Cen MT"/>
              <a:ea typeface="+mn-ea"/>
              <a:cs typeface="+mn-cs"/>
            </a:rPr>
            <a:t>Draw up and conduct a questionnaire/survey</a:t>
          </a:r>
        </a:p>
        <a:p>
          <a:pPr marL="114300" lvl="1" indent="-114300" algn="l" defTabSz="622300">
            <a:lnSpc>
              <a:spcPct val="90000"/>
            </a:lnSpc>
            <a:spcBef>
              <a:spcPct val="0"/>
            </a:spcBef>
            <a:spcAft>
              <a:spcPct val="15000"/>
            </a:spcAft>
            <a:buChar char="••"/>
          </a:pPr>
          <a:r>
            <a:rPr lang="en-ZA" sz="1400" kern="1200">
              <a:solidFill>
                <a:sysClr val="windowText" lastClr="000000"/>
              </a:solidFill>
              <a:latin typeface="Tw Cen MT"/>
              <a:ea typeface="+mn-ea"/>
              <a:cs typeface="+mn-cs"/>
            </a:rPr>
            <a:t>Hand in Phase 1 document</a:t>
          </a:r>
        </a:p>
      </dsp:txBody>
      <dsp:txXfrm>
        <a:off x="1892807" y="291853"/>
        <a:ext cx="4022217" cy="2292468"/>
      </dsp:txXfrm>
    </dsp:sp>
    <dsp:sp modelId="{3551C4BB-D5C1-460D-B517-67F1E3FC4420}">
      <dsp:nvSpPr>
        <dsp:cNvPr id="0" name=""/>
        <dsp:cNvSpPr/>
      </dsp:nvSpPr>
      <dsp:spPr>
        <a:xfrm>
          <a:off x="0" y="2818321"/>
          <a:ext cx="1478756" cy="176962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42240" tIns="50800" rIns="142240" bIns="50800" numCol="1" spcCol="1270" anchor="ctr" anchorCtr="0">
          <a:noAutofit/>
        </a:bodyPr>
        <a:lstStyle/>
        <a:p>
          <a:pPr lvl="0" algn="r" defTabSz="889000">
            <a:lnSpc>
              <a:spcPct val="90000"/>
            </a:lnSpc>
            <a:spcBef>
              <a:spcPct val="0"/>
            </a:spcBef>
            <a:spcAft>
              <a:spcPct val="35000"/>
            </a:spcAft>
          </a:pPr>
          <a:r>
            <a:rPr lang="en-ZA" sz="2000" b="1" kern="1200">
              <a:solidFill>
                <a:sysClr val="windowText" lastClr="000000"/>
              </a:solidFill>
              <a:latin typeface="Tw Cen MT"/>
              <a:ea typeface="+mn-ea"/>
              <a:cs typeface="+mn-cs"/>
            </a:rPr>
            <a:t>Phase 2</a:t>
          </a:r>
        </a:p>
        <a:p>
          <a:pPr lvl="0" algn="r" defTabSz="889000">
            <a:lnSpc>
              <a:spcPct val="90000"/>
            </a:lnSpc>
            <a:spcBef>
              <a:spcPct val="0"/>
            </a:spcBef>
            <a:spcAft>
              <a:spcPct val="35000"/>
            </a:spcAft>
          </a:pPr>
          <a:r>
            <a:rPr lang="en-ZA" sz="1400" kern="1200">
              <a:solidFill>
                <a:sysClr val="windowText" lastClr="000000"/>
              </a:solidFill>
              <a:latin typeface="Tw Cen MT"/>
              <a:ea typeface="+mn-ea"/>
              <a:cs typeface="+mn-cs"/>
            </a:rPr>
            <a:t>(Critical assessment of information sources</a:t>
          </a:r>
        </a:p>
        <a:p>
          <a:pPr lvl="0" algn="r" defTabSz="889000">
            <a:lnSpc>
              <a:spcPct val="90000"/>
            </a:lnSpc>
            <a:spcBef>
              <a:spcPct val="0"/>
            </a:spcBef>
            <a:spcAft>
              <a:spcPct val="35000"/>
            </a:spcAft>
          </a:pPr>
          <a:r>
            <a:rPr lang="en-ZA" sz="1400" kern="1200">
              <a:solidFill>
                <a:sysClr val="windowText" lastClr="000000"/>
              </a:solidFill>
              <a:latin typeface="Tw Cen MT"/>
              <a:ea typeface="+mn-ea"/>
              <a:cs typeface="+mn-cs"/>
            </a:rPr>
            <a:t>Capturing and analysis of data)</a:t>
          </a:r>
        </a:p>
      </dsp:txBody>
      <dsp:txXfrm>
        <a:off x="0" y="2818321"/>
        <a:ext cx="1478756" cy="1769625"/>
      </dsp:txXfrm>
    </dsp:sp>
    <dsp:sp modelId="{4CBE40B7-44D3-48BB-99E4-616C5A9B3D07}">
      <dsp:nvSpPr>
        <dsp:cNvPr id="0" name=""/>
        <dsp:cNvSpPr/>
      </dsp:nvSpPr>
      <dsp:spPr>
        <a:xfrm>
          <a:off x="1478756" y="2818321"/>
          <a:ext cx="295751" cy="1769625"/>
        </a:xfrm>
        <a:prstGeom prst="leftBrace">
          <a:avLst>
            <a:gd name="adj1" fmla="val 35000"/>
            <a:gd name="adj2" fmla="val 50000"/>
          </a:avLst>
        </a:prstGeom>
        <a:noFill/>
        <a:ln w="19050" cap="flat" cmpd="sng" algn="ctr">
          <a:solidFill>
            <a:sysClr val="windowText" lastClr="000000">
              <a:shade val="60000"/>
              <a:hueOff val="0"/>
              <a:satOff val="0"/>
              <a:lumOff val="0"/>
              <a:alphaOff val="0"/>
            </a:sysClr>
          </a:solidFill>
          <a:prstDash val="solid"/>
        </a:ln>
        <a:effectLst/>
      </dsp:spPr>
      <dsp:style>
        <a:lnRef idx="2">
          <a:scrgbClr r="0" g="0" b="0"/>
        </a:lnRef>
        <a:fillRef idx="0">
          <a:scrgbClr r="0" g="0" b="0"/>
        </a:fillRef>
        <a:effectRef idx="0">
          <a:scrgbClr r="0" g="0" b="0"/>
        </a:effectRef>
        <a:fontRef idx="minor"/>
      </dsp:style>
    </dsp:sp>
    <dsp:sp modelId="{A869B104-580E-44DA-B762-AE234396C8C2}">
      <dsp:nvSpPr>
        <dsp:cNvPr id="0" name=""/>
        <dsp:cNvSpPr/>
      </dsp:nvSpPr>
      <dsp:spPr>
        <a:xfrm>
          <a:off x="1892807" y="3028703"/>
          <a:ext cx="4022217" cy="1348861"/>
        </a:xfrm>
        <a:prstGeom prst="rect">
          <a:avLst/>
        </a:prstGeom>
        <a:solidFill>
          <a:sysClr val="window" lastClr="FFFFFF">
            <a:hueOff val="0"/>
            <a:satOff val="0"/>
            <a:lumOff val="0"/>
            <a:alphaOff val="0"/>
          </a:sysClr>
        </a:solidFill>
        <a:ln w="1905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114300" lvl="1" indent="-114300" algn="l" defTabSz="622300">
            <a:lnSpc>
              <a:spcPct val="90000"/>
            </a:lnSpc>
            <a:spcBef>
              <a:spcPct val="0"/>
            </a:spcBef>
            <a:spcAft>
              <a:spcPct val="15000"/>
            </a:spcAft>
            <a:buChar char="••"/>
          </a:pPr>
          <a:r>
            <a:rPr lang="en-ZA" sz="1400" kern="1200">
              <a:solidFill>
                <a:sysClr val="windowText" lastClr="000000"/>
              </a:solidFill>
              <a:latin typeface="Tw Cen MT"/>
              <a:ea typeface="+mn-ea"/>
              <a:cs typeface="+mn-cs"/>
            </a:rPr>
            <a:t>Critically assess/evaluate information sources</a:t>
          </a:r>
        </a:p>
        <a:p>
          <a:pPr marL="114300" lvl="1" indent="-114300" algn="l" defTabSz="622300">
            <a:lnSpc>
              <a:spcPct val="90000"/>
            </a:lnSpc>
            <a:spcBef>
              <a:spcPct val="0"/>
            </a:spcBef>
            <a:spcAft>
              <a:spcPct val="15000"/>
            </a:spcAft>
            <a:buChar char="••"/>
          </a:pPr>
          <a:r>
            <a:rPr lang="en-ZA" sz="1400" kern="1200">
              <a:solidFill>
                <a:sysClr val="windowText" lastClr="000000"/>
              </a:solidFill>
              <a:latin typeface="Tw Cen MT"/>
              <a:ea typeface="+mn-ea"/>
              <a:cs typeface="+mn-cs"/>
            </a:rPr>
            <a:t>Summarise data and information</a:t>
          </a:r>
        </a:p>
        <a:p>
          <a:pPr marL="114300" lvl="1" indent="-114300" algn="l" defTabSz="622300">
            <a:lnSpc>
              <a:spcPct val="90000"/>
            </a:lnSpc>
            <a:spcBef>
              <a:spcPct val="0"/>
            </a:spcBef>
            <a:spcAft>
              <a:spcPct val="15000"/>
            </a:spcAft>
            <a:buChar char="••"/>
          </a:pPr>
          <a:r>
            <a:rPr lang="en-ZA" sz="1400" kern="1200">
              <a:solidFill>
                <a:sysClr val="windowText" lastClr="000000"/>
              </a:solidFill>
              <a:latin typeface="Tw Cen MT"/>
              <a:ea typeface="+mn-ea"/>
              <a:cs typeface="+mn-cs"/>
            </a:rPr>
            <a:t>Design and use a </a:t>
          </a:r>
          <a:r>
            <a:rPr lang="en-ZA" sz="1400" b="1" kern="1200">
              <a:solidFill>
                <a:sysClr val="windowText" lastClr="000000"/>
              </a:solidFill>
              <a:latin typeface="Tw Cen MT"/>
              <a:ea typeface="+mn-ea"/>
              <a:cs typeface="+mn-cs"/>
            </a:rPr>
            <a:t>spreadsheet </a:t>
          </a:r>
          <a:r>
            <a:rPr lang="en-ZA" sz="1400" kern="1200">
              <a:solidFill>
                <a:sysClr val="windowText" lastClr="000000"/>
              </a:solidFill>
              <a:latin typeface="Tw Cen MT"/>
              <a:ea typeface="+mn-ea"/>
              <a:cs typeface="+mn-cs"/>
            </a:rPr>
            <a:t>and </a:t>
          </a:r>
          <a:r>
            <a:rPr lang="en-ZA" sz="1400" b="1" kern="1200">
              <a:solidFill>
                <a:sysClr val="windowText" lastClr="000000"/>
              </a:solidFill>
              <a:latin typeface="Tw Cen MT"/>
              <a:ea typeface="+mn-ea"/>
              <a:cs typeface="+mn-cs"/>
            </a:rPr>
            <a:t>database</a:t>
          </a:r>
          <a:r>
            <a:rPr lang="en-ZA" sz="1400" kern="1200">
              <a:solidFill>
                <a:sysClr val="windowText" lastClr="000000"/>
              </a:solidFill>
              <a:latin typeface="Tw Cen MT"/>
              <a:ea typeface="+mn-ea"/>
              <a:cs typeface="+mn-cs"/>
            </a:rPr>
            <a:t> to analyse the survey results and other data/statistics gathered</a:t>
          </a:r>
        </a:p>
        <a:p>
          <a:pPr marL="114300" lvl="1" indent="-114300" algn="l" defTabSz="622300">
            <a:lnSpc>
              <a:spcPct val="90000"/>
            </a:lnSpc>
            <a:spcBef>
              <a:spcPct val="0"/>
            </a:spcBef>
            <a:spcAft>
              <a:spcPct val="15000"/>
            </a:spcAft>
            <a:buChar char="••"/>
          </a:pPr>
          <a:r>
            <a:rPr lang="en-ZA" sz="1400" kern="1200">
              <a:solidFill>
                <a:sysClr val="windowText" lastClr="000000"/>
              </a:solidFill>
              <a:latin typeface="Tw Cen MT"/>
              <a:ea typeface="+mn-ea"/>
              <a:cs typeface="+mn-cs"/>
            </a:rPr>
            <a:t>Hand in Phase 2 documents</a:t>
          </a:r>
        </a:p>
      </dsp:txBody>
      <dsp:txXfrm>
        <a:off x="1892807" y="3028703"/>
        <a:ext cx="4022217" cy="1348861"/>
      </dsp:txXfrm>
    </dsp:sp>
    <dsp:sp modelId="{2DA5E804-56AD-4E8F-A801-8DEE51EE9D8C}">
      <dsp:nvSpPr>
        <dsp:cNvPr id="0" name=""/>
        <dsp:cNvSpPr/>
      </dsp:nvSpPr>
      <dsp:spPr>
        <a:xfrm>
          <a:off x="0" y="4821946"/>
          <a:ext cx="1478756" cy="12870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49352" tIns="53340" rIns="149352" bIns="53340" numCol="1" spcCol="1270" anchor="ctr" anchorCtr="0">
          <a:noAutofit/>
        </a:bodyPr>
        <a:lstStyle/>
        <a:p>
          <a:pPr lvl="0" algn="r" defTabSz="933450">
            <a:lnSpc>
              <a:spcPct val="90000"/>
            </a:lnSpc>
            <a:spcBef>
              <a:spcPct val="0"/>
            </a:spcBef>
            <a:spcAft>
              <a:spcPct val="35000"/>
            </a:spcAft>
          </a:pPr>
          <a:r>
            <a:rPr lang="en-ZA" sz="2100" b="1" kern="1200">
              <a:solidFill>
                <a:sysClr val="windowText" lastClr="000000"/>
              </a:solidFill>
              <a:latin typeface="Tw Cen MT"/>
              <a:ea typeface="+mn-ea"/>
              <a:cs typeface="+mn-cs"/>
            </a:rPr>
            <a:t>Phase 3</a:t>
          </a:r>
        </a:p>
        <a:p>
          <a:pPr lvl="0" algn="r" defTabSz="933450">
            <a:lnSpc>
              <a:spcPct val="90000"/>
            </a:lnSpc>
            <a:spcBef>
              <a:spcPct val="0"/>
            </a:spcBef>
            <a:spcAft>
              <a:spcPct val="35000"/>
            </a:spcAft>
          </a:pPr>
          <a:r>
            <a:rPr lang="en-ZA" sz="1400" kern="1200">
              <a:solidFill>
                <a:sysClr val="windowText" lastClr="000000"/>
              </a:solidFill>
              <a:latin typeface="Tw Cen MT"/>
              <a:ea typeface="+mn-ea"/>
              <a:cs typeface="+mn-cs"/>
            </a:rPr>
            <a:t>(Findings, conclusions and reporting)</a:t>
          </a:r>
        </a:p>
      </dsp:txBody>
      <dsp:txXfrm>
        <a:off x="0" y="4821946"/>
        <a:ext cx="1478756" cy="1287000"/>
      </dsp:txXfrm>
    </dsp:sp>
    <dsp:sp modelId="{24093CE0-1A44-48EA-9F98-3128392139CE}">
      <dsp:nvSpPr>
        <dsp:cNvPr id="0" name=""/>
        <dsp:cNvSpPr/>
      </dsp:nvSpPr>
      <dsp:spPr>
        <a:xfrm>
          <a:off x="1478756" y="4821946"/>
          <a:ext cx="295751" cy="1287000"/>
        </a:xfrm>
        <a:prstGeom prst="leftBrace">
          <a:avLst>
            <a:gd name="adj1" fmla="val 35000"/>
            <a:gd name="adj2" fmla="val 50000"/>
          </a:avLst>
        </a:prstGeom>
        <a:noFill/>
        <a:ln w="19050" cap="flat" cmpd="sng" algn="ctr">
          <a:solidFill>
            <a:sysClr val="windowText" lastClr="000000">
              <a:shade val="60000"/>
              <a:hueOff val="0"/>
              <a:satOff val="0"/>
              <a:lumOff val="0"/>
              <a:alphaOff val="0"/>
            </a:sysClr>
          </a:solidFill>
          <a:prstDash val="solid"/>
        </a:ln>
        <a:effectLst/>
      </dsp:spPr>
      <dsp:style>
        <a:lnRef idx="2">
          <a:scrgbClr r="0" g="0" b="0"/>
        </a:lnRef>
        <a:fillRef idx="0">
          <a:scrgbClr r="0" g="0" b="0"/>
        </a:fillRef>
        <a:effectRef idx="0">
          <a:scrgbClr r="0" g="0" b="0"/>
        </a:effectRef>
        <a:fontRef idx="minor"/>
      </dsp:style>
    </dsp:sp>
    <dsp:sp modelId="{6A8202FC-2764-45F4-8F3B-FD060F63AD5F}">
      <dsp:nvSpPr>
        <dsp:cNvPr id="0" name=""/>
        <dsp:cNvSpPr/>
      </dsp:nvSpPr>
      <dsp:spPr>
        <a:xfrm>
          <a:off x="1892807" y="4821946"/>
          <a:ext cx="4022217" cy="1287000"/>
        </a:xfrm>
        <a:prstGeom prst="rect">
          <a:avLst/>
        </a:prstGeom>
        <a:solidFill>
          <a:sysClr val="window" lastClr="FFFFFF">
            <a:hueOff val="0"/>
            <a:satOff val="0"/>
            <a:lumOff val="0"/>
            <a:alphaOff val="0"/>
          </a:sysClr>
        </a:solidFill>
        <a:ln w="1905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114300" lvl="1" indent="-114300" algn="l" defTabSz="622300">
            <a:lnSpc>
              <a:spcPct val="90000"/>
            </a:lnSpc>
            <a:spcBef>
              <a:spcPct val="0"/>
            </a:spcBef>
            <a:spcAft>
              <a:spcPct val="15000"/>
            </a:spcAft>
            <a:buChar char="••"/>
          </a:pPr>
          <a:r>
            <a:rPr lang="en-ZA" sz="1400" kern="1200">
              <a:solidFill>
                <a:sysClr val="windowText" lastClr="000000"/>
              </a:solidFill>
              <a:latin typeface="Tw Cen MT"/>
              <a:ea typeface="+mn-ea"/>
              <a:cs typeface="+mn-cs"/>
            </a:rPr>
            <a:t>Prepare findings, conclusions and recommendations in your own words</a:t>
          </a:r>
        </a:p>
        <a:p>
          <a:pPr marL="114300" lvl="1" indent="-114300" algn="l" defTabSz="622300">
            <a:lnSpc>
              <a:spcPct val="90000"/>
            </a:lnSpc>
            <a:spcBef>
              <a:spcPct val="0"/>
            </a:spcBef>
            <a:spcAft>
              <a:spcPct val="15000"/>
            </a:spcAft>
            <a:buChar char="••"/>
          </a:pPr>
          <a:r>
            <a:rPr lang="en-ZA" sz="1400" kern="1200">
              <a:solidFill>
                <a:sysClr val="windowText" lastClr="000000"/>
              </a:solidFill>
              <a:latin typeface="Tw Cen MT"/>
              <a:ea typeface="+mn-ea"/>
              <a:cs typeface="+mn-cs"/>
            </a:rPr>
            <a:t>Compile a word processing report and a website to report on the process, findings and recommendations</a:t>
          </a:r>
        </a:p>
        <a:p>
          <a:pPr marL="114300" lvl="1" indent="-114300" algn="l" defTabSz="622300">
            <a:lnSpc>
              <a:spcPct val="90000"/>
            </a:lnSpc>
            <a:spcBef>
              <a:spcPct val="0"/>
            </a:spcBef>
            <a:spcAft>
              <a:spcPct val="15000"/>
            </a:spcAft>
            <a:buChar char="••"/>
          </a:pPr>
          <a:r>
            <a:rPr lang="en-ZA" sz="1400" kern="1200">
              <a:solidFill>
                <a:sysClr val="windowText" lastClr="000000"/>
              </a:solidFill>
              <a:latin typeface="Tw Cen MT"/>
              <a:ea typeface="+mn-ea"/>
              <a:cs typeface="+mn-cs"/>
            </a:rPr>
            <a:t>Hand in Phase 3 final report, website and supporting documents</a:t>
          </a:r>
        </a:p>
      </dsp:txBody>
      <dsp:txXfrm>
        <a:off x="1892807" y="4821946"/>
        <a:ext cx="4022217" cy="1287000"/>
      </dsp:txXfrm>
    </dsp:sp>
  </dsp:spTree>
</dsp:drawing>
</file>

<file path=word/diagrams/layout1.xml><?xml version="1.0" encoding="utf-8"?>
<dgm:layoutDef xmlns:dgm="http://schemas.openxmlformats.org/drawingml/2006/diagram" xmlns:a="http://schemas.openxmlformats.org/drawingml/2006/main" uniqueId="urn:diagrams.loki3.com/BracketList+Icon">
  <dgm:title val="Vertical Bracket List"/>
  <dgm:desc val="Use to show grouped blocks of information.  Works well with large amounts of Level 2 text."/>
  <dgm:catLst>
    <dgm:cat type="list" pri="4110"/>
    <dgm:cat type="officeonline" pri="3000"/>
  </dgm:catLst>
  <dgm:sampData>
    <dgm:dataModel>
      <dgm:ptLst>
        <dgm:pt modelId="0" type="doc"/>
        <dgm:pt modelId="1">
          <dgm:prSet phldr="1"/>
        </dgm:pt>
        <dgm:pt modelId="11">
          <dgm:prSet phldr="1"/>
        </dgm:pt>
        <dgm:pt modelId="2">
          <dgm:prSet phldr="1"/>
        </dgm:pt>
        <dgm:pt modelId="21">
          <dgm:prSet phldr="1"/>
        </dgm:pt>
      </dgm:ptLst>
      <dgm:cxnLst>
        <dgm:cxn modelId="3" srcId="0" destId="1" srcOrd="0" destOrd="0"/>
        <dgm:cxn modelId="4" srcId="1" destId="11" srcOrd="0" destOrd="0"/>
        <dgm:cxn modelId="5" srcId="0" destId="2" srcOrd="0" destOrd="0"/>
        <dgm:cxn modelId="6" srcId="2" destId="21" srcOrd="0" destOrd="0"/>
      </dgm:cxnLst>
      <dgm:bg/>
      <dgm:whole/>
    </dgm:dataModel>
  </dgm:sampData>
  <dgm:styleData useDef="1">
    <dgm:dataModel>
      <dgm:ptLst/>
      <dgm:bg/>
      <dgm:whole/>
    </dgm:dataModel>
  </dgm:styleData>
  <dgm:clrData useDef="1">
    <dgm:dataModel>
      <dgm:pt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V" refType="primFontSz" refFor="des" refForName="parTx" fact="0.1"/>
      <dgm:constr type="primFontSz" for="des" forName="parTx" val="65"/>
      <dgm:constr type="primFontSz" for="des" forName="desTx" refType="primFontSz" refFor="des" refForName="parTx"/>
      <dgm:constr type="h" for="des" forName="parTx" refType="primFontSz" refFor="des" refForName="parTx" fact="0.55"/>
      <dgm:constr type="h" for="des" forName="bracket" refType="primFontSz" refFor="des" refForName="parTx" fact="0.55"/>
      <dgm:constr type="h" for="des" forName="desTx" refType="primFontSz" refFor="des" refForName="parTx" fact="0.55"/>
    </dgm:constrLst>
    <dgm:ruleLst>
      <dgm:rule type="primFontSz" for="des" forName="parTx" val="5" fact="NaN" max="NaN"/>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Tx" refType="w" fact="0.25"/>
          <dgm:constr type="w" for="ch" forName="bracket" refType="w" fact="0.05"/>
          <dgm:constr type="w" for="ch" forName="spH" refType="w" fact="0.02"/>
          <dgm:constr type="w" for="ch" forName="desTx" refType="w" fact="0.68"/>
          <dgm:constr type="h" for="ch" forName="bracket" refType="h" refFor="ch" refForName="desTx" op="gte"/>
          <dgm:constr type="h" for="ch" forName="bracket" refType="h" refFor="ch" refForName="parTx" op="gte"/>
          <dgm:constr type="h" for="ch" forName="desTx" refType="h" refFor="ch" refForName="parTx" op="gte"/>
        </dgm:constrLst>
        <dgm:ruleLst/>
        <dgm:layoutNode name="parTx" styleLbl="revTx">
          <dgm:varLst>
            <dgm:chMax val="1"/>
            <dgm:bulletEnabled val="1"/>
          </dgm:varLst>
          <dgm:choose name="Name8">
            <dgm:if name="Name9" func="var" arg="dir" op="equ" val="norm">
              <dgm:alg type="tx">
                <dgm:param type="parTxLTRAlign" val="r"/>
              </dgm:alg>
            </dgm:if>
            <dgm:else name="Name10">
              <dgm:alg type="tx">
                <dgm:param type="parTxLTRAlign" val="l"/>
              </dgm:alg>
            </dgm:else>
          </dgm:choose>
          <dgm:shape xmlns:r="http://schemas.openxmlformats.org/officeDocument/2006/relationships" type="rect" r:blip="">
            <dgm:adjLst/>
          </dgm:shape>
          <dgm:presOf axis="self" ptType="node"/>
          <dgm:constrLst>
            <dgm:constr type="tMarg" refType="primFontSz" fact="0.2"/>
            <dgm:constr type="bMarg" refType="primFontSz" fact="0.2"/>
          </dgm:constrLst>
          <dgm:ruleLst>
            <dgm:rule type="h" val="INF" fact="NaN" max="NaN"/>
          </dgm:ruleLst>
        </dgm:layoutNode>
        <dgm:layoutNode name="bracket" styleLbl="parChTrans1D1">
          <dgm:alg type="sp"/>
          <dgm:choose name="Name11">
            <dgm:if name="Name12" func="var" arg="dir" op="equ" val="norm">
              <dgm:shape xmlns:r="http://schemas.openxmlformats.org/officeDocument/2006/relationships" type="leftBrace" r:blip="">
                <dgm:adjLst>
                  <dgm:adj idx="1" val="0.35"/>
                </dgm:adjLst>
              </dgm:shape>
            </dgm:if>
            <dgm:else name="Name13">
              <dgm:shape xmlns:r="http://schemas.openxmlformats.org/officeDocument/2006/relationships" rot="180" type="leftBrace" r:blip="">
                <dgm:adjLst>
                  <dgm:adj idx="1" val="0.35"/>
                </dgm:adjLst>
              </dgm:shape>
            </dgm:else>
          </dgm:choose>
          <dgm:presOf/>
        </dgm:layoutNode>
        <dgm:layoutNode name="spH">
          <dgm:alg type="sp"/>
        </dgm:layoutNode>
        <dgm:choose name="Name14">
          <dgm:if name="Name15" axis="ch" ptType="node" func="cnt" op="gte" val="1">
            <dgm:layoutNode name="desTx" styleLbl="node1">
              <dgm:varLst>
                <dgm:bulletEnabled val="1"/>
              </dgm:varLst>
              <dgm:alg type="tx">
                <dgm:param type="stBulletLvl" val="1"/>
                <dgm:param type="txAnchorVertCh" val="mid"/>
              </dgm:alg>
              <dgm:shape xmlns:r="http://schemas.openxmlformats.org/officeDocument/2006/relationships" type="rect" r:blip="">
                <dgm:adjLst/>
              </dgm:shape>
              <dgm:presOf axis="des" ptType="node"/>
              <dgm:constrLst>
                <dgm:constr type="secFontSz" refType="primFontSz"/>
                <dgm:constr type="tMarg" refType="primFontSz" fact="0.3"/>
                <dgm:constr type="bMarg" refType="primFontSz" fact="0.3"/>
                <dgm:constr type="lMarg" refType="primFontSz" fact="0.3"/>
                <dgm:constr type="rMarg" refType="primFontSz" fact="0.3"/>
              </dgm:constrLst>
              <dgm:ruleLst>
                <dgm:rule type="h" val="INF" fact="NaN" max="NaN"/>
              </dgm:ruleLst>
            </dgm:layoutNode>
          </dgm:if>
          <dgm:else name="Name16"/>
        </dgm:choose>
      </dgm:layoutNode>
      <dgm:forEach name="Name17" axis="followSib" ptType="sibTrans" cnt="1">
        <dgm:layoutNode name="spV">
          <dgm:alg type="sp"/>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_rels/theme1.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theme/theme1.xml><?xml version="1.0" encoding="utf-8"?>
<a:theme xmlns:a="http://schemas.openxmlformats.org/drawingml/2006/main" name="Median">
  <a:themeElements>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2013-01-01T00:00:00</PublishDate>
  <Abstract>Intructions to learners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618EA5-9528-440B-939E-308D039E1A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50</Pages>
  <Words>14233</Words>
  <Characters>81130</Characters>
  <Application>Microsoft Office Word</Application>
  <DocSecurity>0</DocSecurity>
  <Lines>676</Lines>
  <Paragraphs>190</Paragraphs>
  <ScaleCrop>false</ScaleCrop>
  <HeadingPairs>
    <vt:vector size="2" baseType="variant">
      <vt:variant>
        <vt:lpstr>Title</vt:lpstr>
      </vt:variant>
      <vt:variant>
        <vt:i4>1</vt:i4>
      </vt:variant>
    </vt:vector>
  </HeadingPairs>
  <TitlesOfParts>
    <vt:vector size="1" baseType="lpstr">
      <vt:lpstr>COMPUTER APPLICATIONS TECHNOLOGY</vt:lpstr>
    </vt:vector>
  </TitlesOfParts>
  <Company>GradE 11 – 2013</Company>
  <LinksUpToDate>false</LinksUpToDate>
  <CharactersWithSpaces>95173</CharactersWithSpaces>
  <SharedDoc>false</SharedDoc>
  <HLinks>
    <vt:vector size="12" baseType="variant">
      <vt:variant>
        <vt:i4>4653137</vt:i4>
      </vt:variant>
      <vt:variant>
        <vt:i4>0</vt:i4>
      </vt:variant>
      <vt:variant>
        <vt:i4>0</vt:i4>
      </vt:variant>
      <vt:variant>
        <vt:i4>5</vt:i4>
      </vt:variant>
      <vt:variant>
        <vt:lpwstr>http://www.news24.com/SciTech/SA-ranks-high-in-cyber-crime-20110327-2</vt:lpwstr>
      </vt:variant>
      <vt:variant>
        <vt:lpwstr/>
      </vt:variant>
      <vt:variant>
        <vt:i4>5111895</vt:i4>
      </vt:variant>
      <vt:variant>
        <vt:i4>0</vt:i4>
      </vt:variant>
      <vt:variant>
        <vt:i4>0</vt:i4>
      </vt:variant>
      <vt:variant>
        <vt:i4>5</vt:i4>
      </vt:variant>
      <vt:variant>
        <vt:lpwstr>http://www.pcworld.com/article/157106/17_highrisk_security_threats_and_how_to_fix_them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COMPUTER APPLICATIONS TECHNOLOGY</dc:title>
  <dc:subject>Practical Assessment Task</dc:subject>
  <dc:creator>DBE</dc:creator>
  <cp:lastModifiedBy>Labuscagne.C</cp:lastModifiedBy>
  <cp:revision>5</cp:revision>
  <cp:lastPrinted>2015-02-25T16:31:00Z</cp:lastPrinted>
  <dcterms:created xsi:type="dcterms:W3CDTF">2015-02-26T12:06:00Z</dcterms:created>
  <dcterms:modified xsi:type="dcterms:W3CDTF">2015-02-26T12:23:00Z</dcterms:modified>
</cp:coreProperties>
</file>